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3366B0"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5204C6" w:rsidP="001F3475">
            <w:pPr>
              <w:tabs>
                <w:tab w:val="left" w:pos="4384"/>
              </w:tabs>
              <w:ind w:left="0" w:right="142" w:firstLine="426"/>
              <w:jc w:val="center"/>
              <w:rPr>
                <w:i/>
                <w:sz w:val="18"/>
                <w:szCs w:val="18"/>
              </w:rPr>
            </w:pPr>
            <w:r>
              <w:rPr>
                <w:i/>
                <w:sz w:val="18"/>
                <w:szCs w:val="18"/>
              </w:rPr>
              <w:t xml:space="preserve">20 </w:t>
            </w:r>
            <w:r w:rsidR="0036120D">
              <w:rPr>
                <w:i/>
                <w:sz w:val="18"/>
                <w:szCs w:val="18"/>
              </w:rPr>
              <w:t>Марта</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36120D">
            <w:pPr>
              <w:tabs>
                <w:tab w:val="left" w:pos="4384"/>
              </w:tabs>
              <w:ind w:left="0" w:right="142" w:firstLine="426"/>
              <w:jc w:val="center"/>
              <w:rPr>
                <w:b/>
                <w:i/>
                <w:sz w:val="18"/>
                <w:szCs w:val="18"/>
              </w:rPr>
            </w:pPr>
            <w:r>
              <w:rPr>
                <w:i/>
                <w:sz w:val="18"/>
                <w:szCs w:val="18"/>
              </w:rPr>
              <w:t>№</w:t>
            </w:r>
            <w:r w:rsidR="0036120D">
              <w:rPr>
                <w:i/>
                <w:sz w:val="18"/>
                <w:szCs w:val="18"/>
              </w:rPr>
              <w:t xml:space="preserve"> </w:t>
            </w:r>
            <w:r w:rsidR="0036120D">
              <w:rPr>
                <w:b/>
                <w:i/>
                <w:sz w:val="18"/>
                <w:szCs w:val="18"/>
              </w:rPr>
              <w:t>9</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67FD6515" wp14:editId="7F1BB80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9D3A53" w:rsidP="00175687">
      <w:pPr>
        <w:tabs>
          <w:tab w:val="left" w:pos="426"/>
          <w:tab w:val="left" w:pos="3976"/>
        </w:tabs>
        <w:ind w:left="0" w:right="-142" w:firstLine="426"/>
        <w:jc w:val="left"/>
        <w:rPr>
          <w:sz w:val="18"/>
          <w:szCs w:val="18"/>
          <w:u w:val="single"/>
        </w:rPr>
      </w:pPr>
      <w:r>
        <w:rPr>
          <w:sz w:val="18"/>
          <w:szCs w:val="18"/>
          <w:u w:val="single"/>
        </w:rPr>
        <w:t>11</w:t>
      </w:r>
      <w:r w:rsidR="00175687" w:rsidRPr="00175687">
        <w:rPr>
          <w:sz w:val="18"/>
          <w:szCs w:val="18"/>
          <w:u w:val="single"/>
        </w:rPr>
        <w:t>.0</w:t>
      </w:r>
      <w:r>
        <w:rPr>
          <w:sz w:val="18"/>
          <w:szCs w:val="18"/>
          <w:u w:val="single"/>
        </w:rPr>
        <w:t>3</w:t>
      </w:r>
      <w:r w:rsidR="00175687" w:rsidRPr="00175687">
        <w:rPr>
          <w:sz w:val="18"/>
          <w:szCs w:val="18"/>
          <w:u w:val="single"/>
        </w:rPr>
        <w:t xml:space="preserve">.2025  № </w:t>
      </w:r>
      <w:r>
        <w:rPr>
          <w:sz w:val="18"/>
          <w:szCs w:val="18"/>
          <w:u w:val="single"/>
        </w:rPr>
        <w:t>42</w:t>
      </w:r>
      <w:r w:rsidR="00175687" w:rsidRPr="00175687">
        <w:rPr>
          <w:sz w:val="18"/>
          <w:szCs w:val="18"/>
          <w:u w:val="single"/>
        </w:rPr>
        <w:t xml:space="preserve"> од</w:t>
      </w:r>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9D3A53" w:rsidRDefault="009D3A53" w:rsidP="009D3A53">
      <w:pPr>
        <w:tabs>
          <w:tab w:val="left" w:pos="426"/>
          <w:tab w:val="left" w:pos="3976"/>
        </w:tabs>
        <w:ind w:left="0" w:right="-142" w:firstLine="567"/>
        <w:rPr>
          <w:sz w:val="18"/>
          <w:szCs w:val="18"/>
        </w:rPr>
      </w:pPr>
    </w:p>
    <w:p w:rsidR="009D3A53" w:rsidRPr="009D3A53" w:rsidRDefault="009D3A53" w:rsidP="009D3A53">
      <w:pPr>
        <w:tabs>
          <w:tab w:val="left" w:pos="426"/>
          <w:tab w:val="left" w:pos="3976"/>
        </w:tabs>
        <w:ind w:left="0" w:right="-142" w:firstLine="567"/>
        <w:rPr>
          <w:sz w:val="18"/>
          <w:szCs w:val="18"/>
        </w:rPr>
      </w:pPr>
      <w:r w:rsidRPr="009D3A53">
        <w:rPr>
          <w:sz w:val="18"/>
          <w:szCs w:val="18"/>
        </w:rPr>
        <w:t>Об утверждении перечня мероприятий по обеспечению развития и укрепления материально-технической базы домов культуры и домов народного творчества Хомутовского муниципального образования в 2025 году, порядка организации работы по их реализации</w:t>
      </w:r>
    </w:p>
    <w:p w:rsidR="009D3A53" w:rsidRPr="009D3A53" w:rsidRDefault="009D3A53" w:rsidP="009D3A53">
      <w:pPr>
        <w:tabs>
          <w:tab w:val="left" w:pos="426"/>
          <w:tab w:val="left" w:pos="3976"/>
        </w:tabs>
        <w:ind w:left="0" w:right="-142" w:firstLine="567"/>
        <w:rPr>
          <w:sz w:val="18"/>
          <w:szCs w:val="18"/>
        </w:rPr>
      </w:pPr>
    </w:p>
    <w:p w:rsidR="009D3A53" w:rsidRPr="009D3A53" w:rsidRDefault="009D3A53" w:rsidP="009D3A53">
      <w:pPr>
        <w:tabs>
          <w:tab w:val="left" w:pos="426"/>
          <w:tab w:val="left" w:pos="3976"/>
        </w:tabs>
        <w:ind w:left="0" w:right="-142" w:firstLine="567"/>
        <w:rPr>
          <w:sz w:val="18"/>
          <w:szCs w:val="18"/>
        </w:rPr>
      </w:pPr>
    </w:p>
    <w:p w:rsidR="009D3A53" w:rsidRDefault="009D3A53" w:rsidP="009D3A53">
      <w:pPr>
        <w:tabs>
          <w:tab w:val="left" w:pos="426"/>
          <w:tab w:val="left" w:pos="3976"/>
        </w:tabs>
        <w:ind w:left="0" w:right="-142" w:firstLine="567"/>
        <w:rPr>
          <w:sz w:val="18"/>
          <w:szCs w:val="18"/>
        </w:rPr>
      </w:pPr>
      <w:proofErr w:type="gramStart"/>
      <w:r w:rsidRPr="009D3A53">
        <w:rPr>
          <w:sz w:val="18"/>
          <w:szCs w:val="18"/>
        </w:rPr>
        <w:t xml:space="preserve">В целях эффективной реализации в 2025 году перечня мероприятий по обеспечению развития и укрепления материально-технической базы домов культуры и домов народного творчества Хомутовского муниципального образования в соответствии с Положением о предоставлении субсидий местным бюджетам из областного бюджета в целях </w:t>
      </w:r>
      <w:proofErr w:type="spellStart"/>
      <w:r w:rsidRPr="009D3A53">
        <w:rPr>
          <w:sz w:val="18"/>
          <w:szCs w:val="18"/>
        </w:rPr>
        <w:t>софинансирования</w:t>
      </w:r>
      <w:proofErr w:type="spellEnd"/>
      <w:r w:rsidRPr="009D3A53">
        <w:rPr>
          <w:sz w:val="18"/>
          <w:szCs w:val="18"/>
        </w:rPr>
        <w:t xml:space="preserve"> расходных обязательств муниципальных образований Иркутской области на развитие домов культуры, утвержденным постановлением Правительства Иркутской области от 15 марта 2016 года</w:t>
      </w:r>
      <w:proofErr w:type="gramEnd"/>
      <w:r w:rsidRPr="009D3A53">
        <w:rPr>
          <w:sz w:val="18"/>
          <w:szCs w:val="18"/>
        </w:rPr>
        <w:t xml:space="preserve"> № 125-пп, руководствуясь Уставом Хомутовского муниципального образования, администрация Хомутовского муниципального образования</w:t>
      </w:r>
    </w:p>
    <w:p w:rsidR="009D3A53" w:rsidRPr="009D3A53" w:rsidRDefault="009D3A53" w:rsidP="009D3A53">
      <w:pPr>
        <w:tabs>
          <w:tab w:val="left" w:pos="426"/>
          <w:tab w:val="left" w:pos="3976"/>
        </w:tabs>
        <w:ind w:left="0" w:right="-142" w:firstLine="567"/>
        <w:rPr>
          <w:sz w:val="18"/>
          <w:szCs w:val="18"/>
        </w:rPr>
      </w:pPr>
    </w:p>
    <w:p w:rsidR="009D3A53" w:rsidRDefault="009D3A53" w:rsidP="009D3A53">
      <w:pPr>
        <w:tabs>
          <w:tab w:val="left" w:pos="426"/>
          <w:tab w:val="left" w:pos="3976"/>
        </w:tabs>
        <w:ind w:left="0" w:right="-142" w:firstLine="567"/>
        <w:rPr>
          <w:sz w:val="18"/>
          <w:szCs w:val="18"/>
        </w:rPr>
      </w:pPr>
      <w:r w:rsidRPr="009D3A53">
        <w:rPr>
          <w:sz w:val="18"/>
          <w:szCs w:val="18"/>
        </w:rPr>
        <w:t>ПОСТАНОВЛЯЕТ:</w:t>
      </w:r>
    </w:p>
    <w:p w:rsidR="009D3A53" w:rsidRPr="009D3A53" w:rsidRDefault="009D3A53" w:rsidP="009D3A53">
      <w:pPr>
        <w:tabs>
          <w:tab w:val="left" w:pos="426"/>
          <w:tab w:val="left" w:pos="3976"/>
        </w:tabs>
        <w:ind w:left="0" w:right="-142" w:firstLine="567"/>
        <w:rPr>
          <w:sz w:val="18"/>
          <w:szCs w:val="18"/>
        </w:rPr>
      </w:pPr>
    </w:p>
    <w:p w:rsidR="009D3A53" w:rsidRPr="009D3A53" w:rsidRDefault="009D3A53" w:rsidP="009D3A53">
      <w:pPr>
        <w:tabs>
          <w:tab w:val="left" w:pos="426"/>
          <w:tab w:val="left" w:pos="3976"/>
        </w:tabs>
        <w:ind w:left="0" w:right="-142" w:firstLine="567"/>
        <w:rPr>
          <w:sz w:val="18"/>
          <w:szCs w:val="18"/>
        </w:rPr>
      </w:pPr>
      <w:proofErr w:type="gramStart"/>
      <w:r>
        <w:rPr>
          <w:sz w:val="18"/>
          <w:szCs w:val="18"/>
        </w:rPr>
        <w:t>1.</w:t>
      </w:r>
      <w:r w:rsidRPr="009D3A53">
        <w:rPr>
          <w:sz w:val="18"/>
          <w:szCs w:val="18"/>
        </w:rPr>
        <w:t>Утвердить перечень мероприятий по обеспечению развития и укрепления материально-технической базы домов культуры и домов народного творчества Хомутовского муниципального образования в 2025 году (далее – Перечень), осуществляемых за счет средств бюджета Иркутской области в размере 625 000,00 (шестьсот двадцать пять тысяч) рублей и бюджета Хомутовского муниципального образования, в размере 59 982,00 (пятьдесят девять тысяч девятьсот восемьдесят два) рубля:</w:t>
      </w:r>
      <w:proofErr w:type="gramEnd"/>
    </w:p>
    <w:p w:rsidR="009D3A53" w:rsidRPr="009D3A53" w:rsidRDefault="009D3A53" w:rsidP="009D3A53">
      <w:pPr>
        <w:tabs>
          <w:tab w:val="left" w:pos="426"/>
          <w:tab w:val="left" w:pos="3976"/>
        </w:tabs>
        <w:ind w:left="0" w:right="-142" w:firstLine="567"/>
        <w:rPr>
          <w:sz w:val="18"/>
          <w:szCs w:val="18"/>
        </w:rPr>
      </w:pPr>
      <w:r>
        <w:rPr>
          <w:sz w:val="18"/>
          <w:szCs w:val="18"/>
        </w:rPr>
        <w:t>1.1.</w:t>
      </w:r>
      <w:r w:rsidRPr="009D3A53">
        <w:rPr>
          <w:sz w:val="18"/>
          <w:szCs w:val="18"/>
        </w:rPr>
        <w:t>техника электронно-вычислительная на сумму 124 200,00 рублей;</w:t>
      </w:r>
    </w:p>
    <w:p w:rsidR="009D3A53" w:rsidRPr="009D3A53" w:rsidRDefault="009D3A53" w:rsidP="009D3A53">
      <w:pPr>
        <w:tabs>
          <w:tab w:val="left" w:pos="426"/>
          <w:tab w:val="left" w:pos="3976"/>
        </w:tabs>
        <w:ind w:left="0" w:right="-142" w:firstLine="567"/>
        <w:rPr>
          <w:sz w:val="18"/>
          <w:szCs w:val="18"/>
        </w:rPr>
      </w:pPr>
      <w:r>
        <w:rPr>
          <w:sz w:val="18"/>
          <w:szCs w:val="18"/>
        </w:rPr>
        <w:t>1.2.</w:t>
      </w:r>
      <w:r w:rsidRPr="009D3A53">
        <w:rPr>
          <w:sz w:val="18"/>
          <w:szCs w:val="18"/>
        </w:rPr>
        <w:t>оргтехника на сумму 71 590,00 рублей;</w:t>
      </w:r>
    </w:p>
    <w:p w:rsidR="009D3A53" w:rsidRPr="009D3A53" w:rsidRDefault="009D3A53" w:rsidP="009D3A53">
      <w:pPr>
        <w:tabs>
          <w:tab w:val="left" w:pos="426"/>
          <w:tab w:val="left" w:pos="3976"/>
        </w:tabs>
        <w:ind w:left="0" w:right="-142" w:firstLine="567"/>
        <w:rPr>
          <w:sz w:val="18"/>
          <w:szCs w:val="18"/>
        </w:rPr>
      </w:pPr>
      <w:r>
        <w:rPr>
          <w:sz w:val="18"/>
          <w:szCs w:val="18"/>
        </w:rPr>
        <w:t>1.3.</w:t>
      </w:r>
      <w:r w:rsidRPr="009D3A53">
        <w:rPr>
          <w:sz w:val="18"/>
          <w:szCs w:val="18"/>
        </w:rPr>
        <w:t>прочий инвентарь, принадлежности для установки и хранения на сумму 387 292,00 рубля;</w:t>
      </w:r>
    </w:p>
    <w:p w:rsidR="009D3A53" w:rsidRPr="009D3A53" w:rsidRDefault="009D3A53" w:rsidP="009D3A53">
      <w:pPr>
        <w:tabs>
          <w:tab w:val="left" w:pos="426"/>
          <w:tab w:val="left" w:pos="3976"/>
        </w:tabs>
        <w:ind w:left="0" w:right="-142" w:firstLine="567"/>
        <w:rPr>
          <w:sz w:val="18"/>
          <w:szCs w:val="18"/>
        </w:rPr>
      </w:pPr>
      <w:r>
        <w:rPr>
          <w:sz w:val="18"/>
          <w:szCs w:val="18"/>
        </w:rPr>
        <w:t>1.4.</w:t>
      </w:r>
      <w:r w:rsidRPr="009D3A53">
        <w:rPr>
          <w:sz w:val="18"/>
          <w:szCs w:val="18"/>
        </w:rPr>
        <w:t>мебель на сумму 101 900,00 рублей;</w:t>
      </w:r>
    </w:p>
    <w:p w:rsidR="009D3A53" w:rsidRPr="009D3A53" w:rsidRDefault="009D3A53" w:rsidP="009D3A53">
      <w:pPr>
        <w:tabs>
          <w:tab w:val="left" w:pos="426"/>
          <w:tab w:val="left" w:pos="3976"/>
        </w:tabs>
        <w:ind w:left="0" w:right="-142" w:firstLine="567"/>
        <w:rPr>
          <w:sz w:val="18"/>
          <w:szCs w:val="18"/>
        </w:rPr>
      </w:pPr>
      <w:r>
        <w:rPr>
          <w:sz w:val="18"/>
          <w:szCs w:val="18"/>
        </w:rPr>
        <w:t>2.</w:t>
      </w:r>
      <w:r w:rsidRPr="009D3A53">
        <w:rPr>
          <w:sz w:val="18"/>
          <w:szCs w:val="18"/>
        </w:rPr>
        <w:t>Установить ответственных должностных лиц и сроки исполнения мероприятий по обеспечению развития и укрепления материально-технической базы домов культуры и домов народного творчества Хомутовского муниципального образования в 2025 году:</w:t>
      </w:r>
    </w:p>
    <w:p w:rsidR="009D3A53" w:rsidRPr="009D3A53" w:rsidRDefault="009D3A53" w:rsidP="009D3A53">
      <w:pPr>
        <w:tabs>
          <w:tab w:val="left" w:pos="426"/>
          <w:tab w:val="left" w:pos="3976"/>
        </w:tabs>
        <w:ind w:left="0" w:right="-142" w:firstLine="567"/>
        <w:rPr>
          <w:sz w:val="18"/>
          <w:szCs w:val="18"/>
        </w:rPr>
      </w:pPr>
      <w:r w:rsidRPr="009D3A53">
        <w:rPr>
          <w:sz w:val="18"/>
          <w:szCs w:val="18"/>
        </w:rPr>
        <w:t>- генеральный директор Муниципального учреждения культуры «Культурно-спортивный комплекс» Хомутовского муниципального образования, в срок не позднее 01.09.2025.</w:t>
      </w:r>
    </w:p>
    <w:p w:rsidR="009D3A53" w:rsidRPr="009D3A53" w:rsidRDefault="009D3A53" w:rsidP="009D3A53">
      <w:pPr>
        <w:tabs>
          <w:tab w:val="left" w:pos="426"/>
          <w:tab w:val="left" w:pos="3976"/>
        </w:tabs>
        <w:ind w:left="0" w:right="-142" w:firstLine="567"/>
        <w:rPr>
          <w:sz w:val="18"/>
          <w:szCs w:val="18"/>
        </w:rPr>
      </w:pPr>
      <w:r>
        <w:rPr>
          <w:sz w:val="18"/>
          <w:szCs w:val="18"/>
        </w:rPr>
        <w:t>3.</w:t>
      </w:r>
      <w:r w:rsidRPr="009D3A53">
        <w:rPr>
          <w:sz w:val="18"/>
          <w:szCs w:val="18"/>
        </w:rPr>
        <w:t>Утвердить порядок организации работы по реализации мероприятий по обеспечению развития и укрепления материально-технической базы домов культуры и домов народного творчества Хомутовского муниципального образования в 2025 году (приложение).</w:t>
      </w:r>
    </w:p>
    <w:p w:rsidR="009D3A53" w:rsidRPr="009D3A53" w:rsidRDefault="009D3A53" w:rsidP="009D3A53">
      <w:pPr>
        <w:tabs>
          <w:tab w:val="left" w:pos="426"/>
          <w:tab w:val="left" w:pos="3976"/>
        </w:tabs>
        <w:ind w:left="0" w:right="-142" w:firstLine="567"/>
        <w:rPr>
          <w:sz w:val="18"/>
          <w:szCs w:val="18"/>
        </w:rPr>
      </w:pPr>
      <w:r>
        <w:rPr>
          <w:sz w:val="18"/>
          <w:szCs w:val="18"/>
        </w:rPr>
        <w:t>4.</w:t>
      </w:r>
      <w:r w:rsidRPr="009D3A53">
        <w:rPr>
          <w:sz w:val="18"/>
          <w:szCs w:val="18"/>
        </w:rPr>
        <w:t>Настоящее постановление опубликовать в установленном законом порядке.</w:t>
      </w:r>
    </w:p>
    <w:p w:rsidR="009D3A53" w:rsidRPr="009D3A53" w:rsidRDefault="009D3A53" w:rsidP="009D3A53">
      <w:pPr>
        <w:tabs>
          <w:tab w:val="left" w:pos="426"/>
          <w:tab w:val="left" w:pos="3976"/>
        </w:tabs>
        <w:ind w:left="0" w:right="-142" w:firstLine="567"/>
        <w:rPr>
          <w:sz w:val="18"/>
          <w:szCs w:val="18"/>
        </w:rPr>
      </w:pPr>
      <w:r>
        <w:rPr>
          <w:sz w:val="18"/>
          <w:szCs w:val="18"/>
        </w:rPr>
        <w:t>5.</w:t>
      </w:r>
      <w:proofErr w:type="gramStart"/>
      <w:r w:rsidRPr="009D3A53">
        <w:rPr>
          <w:sz w:val="18"/>
          <w:szCs w:val="18"/>
        </w:rPr>
        <w:t>Контроль за</w:t>
      </w:r>
      <w:proofErr w:type="gramEnd"/>
      <w:r w:rsidRPr="009D3A53">
        <w:rPr>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w:t>
      </w:r>
    </w:p>
    <w:p w:rsidR="009D3A53" w:rsidRPr="009D3A53" w:rsidRDefault="009D3A53" w:rsidP="009D3A53">
      <w:pPr>
        <w:tabs>
          <w:tab w:val="left" w:pos="426"/>
          <w:tab w:val="left" w:pos="3976"/>
        </w:tabs>
        <w:ind w:left="0" w:right="-142" w:firstLine="426"/>
        <w:jc w:val="left"/>
        <w:rPr>
          <w:sz w:val="18"/>
          <w:szCs w:val="18"/>
        </w:rPr>
      </w:pPr>
    </w:p>
    <w:p w:rsidR="009D3A53" w:rsidRPr="009D3A53" w:rsidRDefault="009D3A53" w:rsidP="009D3A53">
      <w:pPr>
        <w:tabs>
          <w:tab w:val="left" w:pos="426"/>
          <w:tab w:val="left" w:pos="3976"/>
        </w:tabs>
        <w:ind w:left="0" w:right="-142" w:firstLine="426"/>
        <w:jc w:val="left"/>
        <w:rPr>
          <w:sz w:val="18"/>
          <w:szCs w:val="18"/>
        </w:rPr>
      </w:pPr>
    </w:p>
    <w:p w:rsidR="009D3A53" w:rsidRDefault="009D3A53" w:rsidP="009D3A53">
      <w:pPr>
        <w:tabs>
          <w:tab w:val="left" w:pos="426"/>
          <w:tab w:val="left" w:pos="3976"/>
        </w:tabs>
        <w:ind w:left="0" w:right="-142" w:firstLine="426"/>
        <w:jc w:val="left"/>
        <w:rPr>
          <w:i/>
          <w:sz w:val="18"/>
          <w:szCs w:val="18"/>
        </w:rPr>
      </w:pPr>
      <w:r w:rsidRPr="009D3A53">
        <w:rPr>
          <w:i/>
          <w:sz w:val="18"/>
          <w:szCs w:val="18"/>
        </w:rPr>
        <w:t>Исполняющий обязанности  Главы администрации                                                                     Н.В. Максименко</w:t>
      </w:r>
    </w:p>
    <w:p w:rsidR="00EE5AFB" w:rsidRDefault="00EE5AFB" w:rsidP="009D3A53">
      <w:pPr>
        <w:tabs>
          <w:tab w:val="left" w:pos="426"/>
          <w:tab w:val="left" w:pos="3976"/>
        </w:tabs>
        <w:ind w:left="0" w:right="-142" w:firstLine="426"/>
        <w:jc w:val="left"/>
        <w:rPr>
          <w:i/>
          <w:sz w:val="18"/>
          <w:szCs w:val="18"/>
        </w:rPr>
      </w:pPr>
    </w:p>
    <w:p w:rsidR="00EE5AFB" w:rsidRDefault="00EE5AFB" w:rsidP="009D3A53">
      <w:pPr>
        <w:tabs>
          <w:tab w:val="left" w:pos="426"/>
          <w:tab w:val="left" w:pos="3976"/>
        </w:tabs>
        <w:ind w:left="0" w:right="-142" w:firstLine="426"/>
        <w:jc w:val="left"/>
        <w:rPr>
          <w:i/>
          <w:sz w:val="18"/>
          <w:szCs w:val="18"/>
        </w:rPr>
      </w:pPr>
    </w:p>
    <w:p w:rsidR="00EE5AFB" w:rsidRDefault="00EE5AFB" w:rsidP="009D3A53">
      <w:pPr>
        <w:tabs>
          <w:tab w:val="left" w:pos="426"/>
          <w:tab w:val="left" w:pos="3976"/>
        </w:tabs>
        <w:ind w:left="0" w:right="-142" w:firstLine="426"/>
        <w:jc w:val="left"/>
        <w:rPr>
          <w:i/>
          <w:sz w:val="18"/>
          <w:szCs w:val="18"/>
        </w:rPr>
      </w:pPr>
    </w:p>
    <w:p w:rsidR="00EE5AFB" w:rsidRDefault="00EE5AFB" w:rsidP="00EE5AFB">
      <w:pPr>
        <w:tabs>
          <w:tab w:val="left" w:pos="426"/>
          <w:tab w:val="left" w:pos="3976"/>
        </w:tabs>
        <w:ind w:left="0" w:right="-142" w:firstLine="426"/>
        <w:jc w:val="right"/>
        <w:rPr>
          <w:i/>
          <w:sz w:val="18"/>
          <w:szCs w:val="18"/>
        </w:rPr>
      </w:pPr>
    </w:p>
    <w:p w:rsidR="00EE5AFB" w:rsidRDefault="00EE5AFB" w:rsidP="00EE5AFB">
      <w:pPr>
        <w:tabs>
          <w:tab w:val="left" w:pos="426"/>
          <w:tab w:val="left" w:pos="3976"/>
        </w:tabs>
        <w:ind w:left="0" w:right="-142" w:firstLine="426"/>
        <w:jc w:val="right"/>
        <w:rPr>
          <w:i/>
          <w:sz w:val="18"/>
          <w:szCs w:val="18"/>
        </w:rPr>
      </w:pPr>
    </w:p>
    <w:p w:rsidR="00EE5AFB" w:rsidRDefault="00EE5AFB" w:rsidP="00EE5AFB">
      <w:pPr>
        <w:tabs>
          <w:tab w:val="left" w:pos="426"/>
          <w:tab w:val="left" w:pos="3976"/>
        </w:tabs>
        <w:ind w:left="0" w:right="-142" w:firstLine="426"/>
        <w:jc w:val="right"/>
        <w:rPr>
          <w:i/>
          <w:sz w:val="18"/>
          <w:szCs w:val="18"/>
        </w:rPr>
      </w:pPr>
    </w:p>
    <w:p w:rsidR="00EE5AFB" w:rsidRDefault="00EE5AFB" w:rsidP="00EE5AFB">
      <w:pPr>
        <w:tabs>
          <w:tab w:val="left" w:pos="426"/>
          <w:tab w:val="left" w:pos="3976"/>
        </w:tabs>
        <w:ind w:left="0" w:right="-142" w:firstLine="426"/>
        <w:jc w:val="right"/>
        <w:rPr>
          <w:i/>
          <w:sz w:val="18"/>
          <w:szCs w:val="18"/>
        </w:rPr>
      </w:pPr>
    </w:p>
    <w:p w:rsidR="00EE5AFB" w:rsidRDefault="00EE5AFB" w:rsidP="00EE5AFB">
      <w:pPr>
        <w:tabs>
          <w:tab w:val="left" w:pos="426"/>
          <w:tab w:val="left" w:pos="3976"/>
        </w:tabs>
        <w:ind w:left="0" w:right="-142" w:firstLine="426"/>
        <w:jc w:val="right"/>
        <w:rPr>
          <w:i/>
          <w:sz w:val="18"/>
          <w:szCs w:val="18"/>
        </w:rPr>
      </w:pPr>
    </w:p>
    <w:p w:rsidR="00EE5AFB" w:rsidRDefault="00EE5AFB" w:rsidP="00EE5AFB">
      <w:pPr>
        <w:tabs>
          <w:tab w:val="left" w:pos="426"/>
          <w:tab w:val="left" w:pos="3976"/>
        </w:tabs>
        <w:ind w:left="0" w:right="-142" w:firstLine="426"/>
        <w:jc w:val="right"/>
        <w:rPr>
          <w:i/>
          <w:sz w:val="18"/>
          <w:szCs w:val="18"/>
        </w:rPr>
      </w:pPr>
    </w:p>
    <w:p w:rsidR="00EE5AFB" w:rsidRDefault="00EE5AFB" w:rsidP="00EE5AFB">
      <w:pPr>
        <w:tabs>
          <w:tab w:val="left" w:pos="426"/>
          <w:tab w:val="left" w:pos="3976"/>
        </w:tabs>
        <w:ind w:left="0" w:right="-142" w:firstLine="426"/>
        <w:jc w:val="right"/>
        <w:rPr>
          <w:i/>
          <w:sz w:val="18"/>
          <w:szCs w:val="18"/>
        </w:rPr>
      </w:pPr>
    </w:p>
    <w:p w:rsidR="00EE5AFB" w:rsidRDefault="00EE5AFB" w:rsidP="00EE5AFB">
      <w:pPr>
        <w:tabs>
          <w:tab w:val="left" w:pos="426"/>
          <w:tab w:val="left" w:pos="3976"/>
        </w:tabs>
        <w:ind w:left="0" w:right="-142" w:firstLine="426"/>
        <w:jc w:val="right"/>
        <w:rPr>
          <w:i/>
          <w:sz w:val="18"/>
          <w:szCs w:val="18"/>
        </w:rPr>
      </w:pPr>
    </w:p>
    <w:p w:rsidR="00EE5AFB" w:rsidRDefault="00EE5AFB" w:rsidP="00EE5AFB">
      <w:pPr>
        <w:tabs>
          <w:tab w:val="left" w:pos="426"/>
          <w:tab w:val="left" w:pos="3976"/>
        </w:tabs>
        <w:ind w:left="0" w:right="-142" w:firstLine="426"/>
        <w:jc w:val="right"/>
        <w:rPr>
          <w:i/>
          <w:sz w:val="18"/>
          <w:szCs w:val="18"/>
        </w:rPr>
      </w:pPr>
    </w:p>
    <w:p w:rsidR="00EE5AFB" w:rsidRPr="00EE5AFB" w:rsidRDefault="00EE5AFB" w:rsidP="00EE5AFB">
      <w:pPr>
        <w:tabs>
          <w:tab w:val="left" w:pos="426"/>
          <w:tab w:val="left" w:pos="3976"/>
        </w:tabs>
        <w:ind w:left="0" w:right="-142" w:firstLine="426"/>
        <w:jc w:val="right"/>
        <w:rPr>
          <w:i/>
          <w:sz w:val="18"/>
          <w:szCs w:val="18"/>
        </w:rPr>
      </w:pPr>
      <w:r w:rsidRPr="00EE5AFB">
        <w:rPr>
          <w:i/>
          <w:sz w:val="18"/>
          <w:szCs w:val="18"/>
        </w:rPr>
        <w:lastRenderedPageBreak/>
        <w:t>Приложение</w:t>
      </w:r>
    </w:p>
    <w:p w:rsidR="00EE5AFB" w:rsidRPr="00EE5AFB" w:rsidRDefault="00EE5AFB" w:rsidP="00EE5AFB">
      <w:pPr>
        <w:tabs>
          <w:tab w:val="left" w:pos="426"/>
          <w:tab w:val="left" w:pos="3976"/>
        </w:tabs>
        <w:ind w:left="0" w:right="-142" w:firstLine="426"/>
        <w:jc w:val="right"/>
        <w:rPr>
          <w:i/>
          <w:sz w:val="18"/>
          <w:szCs w:val="18"/>
        </w:rPr>
      </w:pPr>
      <w:r w:rsidRPr="00EE5AFB">
        <w:rPr>
          <w:i/>
          <w:sz w:val="18"/>
          <w:szCs w:val="18"/>
        </w:rPr>
        <w:t xml:space="preserve">Утвержден </w:t>
      </w:r>
    </w:p>
    <w:p w:rsidR="00EE5AFB" w:rsidRPr="00EE5AFB" w:rsidRDefault="00EE5AFB" w:rsidP="00EE5AFB">
      <w:pPr>
        <w:tabs>
          <w:tab w:val="left" w:pos="426"/>
          <w:tab w:val="left" w:pos="3976"/>
        </w:tabs>
        <w:ind w:left="0" w:right="-142" w:firstLine="426"/>
        <w:jc w:val="right"/>
        <w:rPr>
          <w:i/>
          <w:sz w:val="18"/>
          <w:szCs w:val="18"/>
        </w:rPr>
      </w:pPr>
      <w:r w:rsidRPr="00EE5AFB">
        <w:rPr>
          <w:i/>
          <w:sz w:val="18"/>
          <w:szCs w:val="18"/>
        </w:rPr>
        <w:t xml:space="preserve">Постановлением администрации </w:t>
      </w:r>
    </w:p>
    <w:p w:rsidR="00EE5AFB" w:rsidRPr="00EE5AFB" w:rsidRDefault="00EE5AFB" w:rsidP="00EE5AFB">
      <w:pPr>
        <w:tabs>
          <w:tab w:val="left" w:pos="426"/>
          <w:tab w:val="left" w:pos="3976"/>
        </w:tabs>
        <w:ind w:left="0" w:right="-142" w:firstLine="426"/>
        <w:jc w:val="right"/>
        <w:rPr>
          <w:i/>
          <w:sz w:val="18"/>
          <w:szCs w:val="18"/>
        </w:rPr>
      </w:pPr>
      <w:r w:rsidRPr="00EE5AFB">
        <w:rPr>
          <w:i/>
          <w:sz w:val="18"/>
          <w:szCs w:val="18"/>
        </w:rPr>
        <w:t>Хомутовского муниципального образования</w:t>
      </w:r>
    </w:p>
    <w:p w:rsidR="00EE5AFB" w:rsidRPr="00EE5AFB" w:rsidRDefault="00EE5AFB" w:rsidP="00EE5AFB">
      <w:pPr>
        <w:tabs>
          <w:tab w:val="left" w:pos="426"/>
          <w:tab w:val="left" w:pos="3976"/>
        </w:tabs>
        <w:ind w:left="0" w:right="-142" w:firstLine="426"/>
        <w:jc w:val="right"/>
        <w:rPr>
          <w:i/>
          <w:sz w:val="18"/>
          <w:szCs w:val="18"/>
        </w:rPr>
      </w:pPr>
      <w:r w:rsidRPr="00EE5AFB">
        <w:rPr>
          <w:i/>
          <w:sz w:val="18"/>
          <w:szCs w:val="18"/>
        </w:rPr>
        <w:t>от «</w:t>
      </w:r>
      <w:r>
        <w:rPr>
          <w:i/>
          <w:sz w:val="18"/>
          <w:szCs w:val="18"/>
        </w:rPr>
        <w:t>11</w:t>
      </w:r>
      <w:r w:rsidRPr="00EE5AFB">
        <w:rPr>
          <w:i/>
          <w:sz w:val="18"/>
          <w:szCs w:val="18"/>
        </w:rPr>
        <w:t>»</w:t>
      </w:r>
      <w:r>
        <w:rPr>
          <w:i/>
          <w:sz w:val="18"/>
          <w:szCs w:val="18"/>
        </w:rPr>
        <w:t xml:space="preserve">Марта </w:t>
      </w:r>
      <w:r w:rsidRPr="00EE5AFB">
        <w:rPr>
          <w:i/>
          <w:sz w:val="18"/>
          <w:szCs w:val="18"/>
        </w:rPr>
        <w:t xml:space="preserve">2025 года </w:t>
      </w:r>
      <w:r>
        <w:rPr>
          <w:i/>
          <w:sz w:val="18"/>
          <w:szCs w:val="18"/>
        </w:rPr>
        <w:t xml:space="preserve"> </w:t>
      </w:r>
      <w:r w:rsidRPr="00EE5AFB">
        <w:rPr>
          <w:i/>
          <w:sz w:val="18"/>
          <w:szCs w:val="18"/>
        </w:rPr>
        <w:t xml:space="preserve">№ </w:t>
      </w:r>
      <w:r>
        <w:rPr>
          <w:i/>
          <w:sz w:val="18"/>
          <w:szCs w:val="18"/>
        </w:rPr>
        <w:t>42 од</w:t>
      </w:r>
    </w:p>
    <w:p w:rsidR="00EE5AFB" w:rsidRPr="00EE5AFB" w:rsidRDefault="00EE5AFB" w:rsidP="00EE5AFB">
      <w:pPr>
        <w:tabs>
          <w:tab w:val="left" w:pos="426"/>
          <w:tab w:val="left" w:pos="3976"/>
        </w:tabs>
        <w:ind w:left="0" w:right="-142" w:firstLine="426"/>
        <w:jc w:val="left"/>
        <w:rPr>
          <w:i/>
          <w:sz w:val="18"/>
          <w:szCs w:val="18"/>
        </w:rPr>
      </w:pPr>
    </w:p>
    <w:p w:rsidR="00EE5AFB" w:rsidRPr="00EE5AFB" w:rsidRDefault="00EE5AFB" w:rsidP="00EE5AFB">
      <w:pPr>
        <w:tabs>
          <w:tab w:val="left" w:pos="426"/>
          <w:tab w:val="left" w:pos="3976"/>
        </w:tabs>
        <w:ind w:left="0" w:right="-142" w:firstLine="426"/>
        <w:jc w:val="left"/>
        <w:rPr>
          <w:i/>
          <w:sz w:val="18"/>
          <w:szCs w:val="18"/>
        </w:rPr>
      </w:pPr>
    </w:p>
    <w:p w:rsidR="00EE5AFB" w:rsidRPr="00EE5AFB" w:rsidRDefault="00EE5AFB" w:rsidP="00EE5AFB">
      <w:pPr>
        <w:tabs>
          <w:tab w:val="left" w:pos="426"/>
          <w:tab w:val="left" w:pos="3976"/>
        </w:tabs>
        <w:ind w:left="0" w:right="-142" w:firstLine="426"/>
        <w:jc w:val="center"/>
        <w:rPr>
          <w:sz w:val="18"/>
          <w:szCs w:val="18"/>
        </w:rPr>
      </w:pPr>
      <w:r w:rsidRPr="00EE5AFB">
        <w:rPr>
          <w:sz w:val="18"/>
          <w:szCs w:val="18"/>
        </w:rPr>
        <w:t>ПОРЯДОК</w:t>
      </w:r>
    </w:p>
    <w:p w:rsidR="00EE5AFB" w:rsidRPr="00EE5AFB" w:rsidRDefault="00EE5AFB" w:rsidP="00EE5AFB">
      <w:pPr>
        <w:tabs>
          <w:tab w:val="left" w:pos="426"/>
          <w:tab w:val="left" w:pos="3976"/>
        </w:tabs>
        <w:ind w:left="0" w:right="-142" w:firstLine="426"/>
        <w:jc w:val="center"/>
        <w:rPr>
          <w:sz w:val="18"/>
          <w:szCs w:val="18"/>
        </w:rPr>
      </w:pPr>
      <w:r w:rsidRPr="00EE5AFB">
        <w:rPr>
          <w:sz w:val="18"/>
          <w:szCs w:val="18"/>
        </w:rPr>
        <w:t>организации работы по реализации мероприятий по обеспечению развития и укрепления материально-технической базы домов культуры и домов народного творчества Хомутовского муниципального образования в 2025 году</w:t>
      </w:r>
    </w:p>
    <w:p w:rsidR="00EE5AFB" w:rsidRPr="00EE5AFB" w:rsidRDefault="00EE5AFB" w:rsidP="00EE5AFB">
      <w:pPr>
        <w:tabs>
          <w:tab w:val="left" w:pos="426"/>
          <w:tab w:val="left" w:pos="3976"/>
        </w:tabs>
        <w:ind w:left="0" w:right="-142" w:firstLine="426"/>
        <w:jc w:val="left"/>
        <w:rPr>
          <w:sz w:val="18"/>
          <w:szCs w:val="18"/>
        </w:rPr>
      </w:pPr>
    </w:p>
    <w:p w:rsidR="00EE5AFB" w:rsidRPr="00EE5AFB" w:rsidRDefault="00F13B8E" w:rsidP="00EE5AFB">
      <w:pPr>
        <w:tabs>
          <w:tab w:val="left" w:pos="426"/>
          <w:tab w:val="left" w:pos="3976"/>
        </w:tabs>
        <w:ind w:left="0" w:right="-142" w:firstLine="426"/>
        <w:jc w:val="left"/>
        <w:rPr>
          <w:sz w:val="18"/>
          <w:szCs w:val="18"/>
        </w:rPr>
      </w:pPr>
      <w:proofErr w:type="gramStart"/>
      <w:r>
        <w:rPr>
          <w:sz w:val="18"/>
          <w:szCs w:val="18"/>
        </w:rPr>
        <w:t>1.</w:t>
      </w:r>
      <w:r w:rsidR="00EE5AFB" w:rsidRPr="00EE5AFB">
        <w:rPr>
          <w:sz w:val="18"/>
          <w:szCs w:val="18"/>
        </w:rPr>
        <w:t xml:space="preserve">Настоящий Порядок определяет организацию работы по реализации мероприятий по обеспечению развития и укрепления материально-технической базы домов культуры и домов народного творчества Хомутовского муниципального образования в 2025 году в соответствии с Положением о предоставлении субсидий местным бюджетам из областного бюджета в целях </w:t>
      </w:r>
      <w:proofErr w:type="spellStart"/>
      <w:r w:rsidR="00EE5AFB" w:rsidRPr="00EE5AFB">
        <w:rPr>
          <w:sz w:val="18"/>
          <w:szCs w:val="18"/>
        </w:rPr>
        <w:t>софинансирования</w:t>
      </w:r>
      <w:proofErr w:type="spellEnd"/>
      <w:r w:rsidR="00EE5AFB" w:rsidRPr="00EE5AFB">
        <w:rPr>
          <w:sz w:val="18"/>
          <w:szCs w:val="18"/>
        </w:rPr>
        <w:t xml:space="preserve"> расходных обязательств муниципальных образований Иркутской области на развитие домов культуры, установленного постановлением Правительства Иркутской области от 15.03.2016</w:t>
      </w:r>
      <w:proofErr w:type="gramEnd"/>
      <w:r w:rsidR="00EE5AFB" w:rsidRPr="00EE5AFB">
        <w:rPr>
          <w:sz w:val="18"/>
          <w:szCs w:val="18"/>
        </w:rPr>
        <w:t xml:space="preserve"> № 125-пп (далее - Порядок Иркутской области).</w:t>
      </w:r>
    </w:p>
    <w:p w:rsidR="00EE5AFB" w:rsidRPr="00EE5AFB" w:rsidRDefault="00F13B8E" w:rsidP="00EE5AFB">
      <w:pPr>
        <w:tabs>
          <w:tab w:val="left" w:pos="426"/>
          <w:tab w:val="left" w:pos="3976"/>
        </w:tabs>
        <w:ind w:left="0" w:right="-142" w:firstLine="426"/>
        <w:jc w:val="left"/>
        <w:rPr>
          <w:sz w:val="18"/>
          <w:szCs w:val="18"/>
        </w:rPr>
      </w:pPr>
      <w:r>
        <w:rPr>
          <w:sz w:val="18"/>
          <w:szCs w:val="18"/>
        </w:rPr>
        <w:t>2.</w:t>
      </w:r>
      <w:r w:rsidR="00EE5AFB" w:rsidRPr="00EE5AFB">
        <w:rPr>
          <w:sz w:val="18"/>
          <w:szCs w:val="18"/>
        </w:rPr>
        <w:t>В соответствии с Порядком Иркутской области, мероприятиями по обеспечению развития и укрепления материально-технической базы домов культуры и домов народного творчества Хомутовского муниципального образования в 2025 году распределены расходные обязательства по реализации мероприятий в сумме 684 982 (шестьсот восемьдесят четыре тысячи девятьсот восемьдесят два) рубля:</w:t>
      </w:r>
    </w:p>
    <w:p w:rsidR="00EE5AFB" w:rsidRPr="00EE5AFB" w:rsidRDefault="00F13B8E" w:rsidP="00EE5AFB">
      <w:pPr>
        <w:tabs>
          <w:tab w:val="left" w:pos="426"/>
          <w:tab w:val="left" w:pos="3976"/>
        </w:tabs>
        <w:ind w:left="0" w:right="-142" w:firstLine="426"/>
        <w:jc w:val="left"/>
        <w:rPr>
          <w:sz w:val="18"/>
          <w:szCs w:val="18"/>
        </w:rPr>
      </w:pPr>
      <w:r>
        <w:rPr>
          <w:sz w:val="18"/>
          <w:szCs w:val="18"/>
        </w:rPr>
        <w:t>2.1.</w:t>
      </w:r>
      <w:r w:rsidR="00EE5AFB" w:rsidRPr="00EE5AFB">
        <w:rPr>
          <w:sz w:val="18"/>
          <w:szCs w:val="18"/>
        </w:rPr>
        <w:t>из средств бюджета Иркутской области в размере 625 000,00 (шестьсот двадцать пять тысяч) рублей;</w:t>
      </w:r>
    </w:p>
    <w:p w:rsidR="00EE5AFB" w:rsidRPr="00EE5AFB" w:rsidRDefault="00F13B8E" w:rsidP="00EE5AFB">
      <w:pPr>
        <w:tabs>
          <w:tab w:val="left" w:pos="426"/>
          <w:tab w:val="left" w:pos="3976"/>
        </w:tabs>
        <w:ind w:left="0" w:right="-142" w:firstLine="426"/>
        <w:jc w:val="left"/>
        <w:rPr>
          <w:sz w:val="18"/>
          <w:szCs w:val="18"/>
        </w:rPr>
      </w:pPr>
      <w:r>
        <w:rPr>
          <w:sz w:val="18"/>
          <w:szCs w:val="18"/>
        </w:rPr>
        <w:t>2.2.</w:t>
      </w:r>
      <w:r w:rsidR="00EE5AFB" w:rsidRPr="00EE5AFB">
        <w:rPr>
          <w:sz w:val="18"/>
          <w:szCs w:val="18"/>
        </w:rPr>
        <w:t>за счет средств бюджета Хомутовского муниципального образования в размере 59 982 (пятьдесят девять тысяч девятьсот восемьдесят два) рубля.</w:t>
      </w:r>
    </w:p>
    <w:p w:rsidR="00EE5AFB" w:rsidRPr="00EE5AFB" w:rsidRDefault="00F13B8E" w:rsidP="00EE5AFB">
      <w:pPr>
        <w:tabs>
          <w:tab w:val="left" w:pos="426"/>
          <w:tab w:val="left" w:pos="3976"/>
        </w:tabs>
        <w:ind w:left="0" w:right="-142" w:firstLine="426"/>
        <w:jc w:val="left"/>
        <w:rPr>
          <w:sz w:val="18"/>
          <w:szCs w:val="18"/>
        </w:rPr>
      </w:pPr>
      <w:r>
        <w:rPr>
          <w:sz w:val="18"/>
          <w:szCs w:val="18"/>
        </w:rPr>
        <w:t>3.</w:t>
      </w:r>
      <w:r w:rsidR="00EE5AFB" w:rsidRPr="00EE5AFB">
        <w:rPr>
          <w:sz w:val="18"/>
          <w:szCs w:val="18"/>
        </w:rPr>
        <w:t xml:space="preserve">Перечень мероприятий сформирован по результатам конкурсного отбора согласно распоряжению Министерства культуры Иркутской области от 26.09.2024 № 56-208-мр «О подведении итогов конкурсного отбора для предоставления субсидий бюджетам из областного бюджета в целях </w:t>
      </w:r>
      <w:proofErr w:type="spellStart"/>
      <w:r w:rsidR="00EE5AFB" w:rsidRPr="00EE5AFB">
        <w:rPr>
          <w:sz w:val="18"/>
          <w:szCs w:val="18"/>
        </w:rPr>
        <w:t>софинансирования</w:t>
      </w:r>
      <w:proofErr w:type="spellEnd"/>
      <w:r w:rsidR="00EE5AFB" w:rsidRPr="00EE5AFB">
        <w:rPr>
          <w:sz w:val="18"/>
          <w:szCs w:val="18"/>
        </w:rPr>
        <w:t xml:space="preserve"> расходных обязательств муниципальных образований Иркутской области на развитие домов культуры».</w:t>
      </w:r>
    </w:p>
    <w:p w:rsidR="00EE5AFB" w:rsidRPr="00EE5AFB" w:rsidRDefault="00F13B8E" w:rsidP="00EE5AFB">
      <w:pPr>
        <w:tabs>
          <w:tab w:val="left" w:pos="426"/>
          <w:tab w:val="left" w:pos="3976"/>
        </w:tabs>
        <w:ind w:left="0" w:right="-142" w:firstLine="426"/>
        <w:jc w:val="left"/>
        <w:rPr>
          <w:sz w:val="18"/>
          <w:szCs w:val="18"/>
        </w:rPr>
      </w:pPr>
      <w:r>
        <w:rPr>
          <w:sz w:val="18"/>
          <w:szCs w:val="18"/>
        </w:rPr>
        <w:t>4.</w:t>
      </w:r>
      <w:r w:rsidR="00EE5AFB" w:rsidRPr="00EE5AFB">
        <w:rPr>
          <w:sz w:val="18"/>
          <w:szCs w:val="18"/>
        </w:rPr>
        <w:t xml:space="preserve">Отдел бюджетного планирования администрации Хомутовского муниципального образования подготавливает и направляет необходимую отчетную документацию в Министерство культуры Иркутской области в соответствии с заключенным соглашением № 331 от 10.02.2025 о предоставлении субсидии местному бюджету из областного бюджета в целях </w:t>
      </w:r>
      <w:proofErr w:type="spellStart"/>
      <w:r w:rsidR="00EE5AFB" w:rsidRPr="00EE5AFB">
        <w:rPr>
          <w:sz w:val="18"/>
          <w:szCs w:val="18"/>
        </w:rPr>
        <w:t>софинансирования</w:t>
      </w:r>
      <w:proofErr w:type="spellEnd"/>
      <w:r w:rsidR="00EE5AFB" w:rsidRPr="00EE5AFB">
        <w:rPr>
          <w:sz w:val="18"/>
          <w:szCs w:val="18"/>
        </w:rPr>
        <w:t xml:space="preserve"> расходных обязательств муниципальных образований Иркутской области на развитие домов культуры (далее - Соглашение).</w:t>
      </w:r>
    </w:p>
    <w:p w:rsidR="00EE5AFB" w:rsidRPr="00EE5AFB" w:rsidRDefault="00F13B8E" w:rsidP="00EE5AFB">
      <w:pPr>
        <w:tabs>
          <w:tab w:val="left" w:pos="426"/>
          <w:tab w:val="left" w:pos="3976"/>
        </w:tabs>
        <w:ind w:left="0" w:right="-142" w:firstLine="426"/>
        <w:jc w:val="left"/>
        <w:rPr>
          <w:sz w:val="18"/>
          <w:szCs w:val="18"/>
        </w:rPr>
      </w:pPr>
      <w:r>
        <w:rPr>
          <w:sz w:val="18"/>
          <w:szCs w:val="18"/>
        </w:rPr>
        <w:t>5.</w:t>
      </w:r>
      <w:r w:rsidR="00EE5AFB" w:rsidRPr="00EE5AFB">
        <w:rPr>
          <w:sz w:val="18"/>
          <w:szCs w:val="18"/>
        </w:rPr>
        <w:t>Ответственным исполнителем за проведение организационной работы по реализации мероприятий по обеспечению развития и укрепления материально-технической базы домов культуры и домов народного творчества Хомутовского муниципального образования в 2025 году является отдел муниципального заказа и реализации муниципальных программ администрации Хомутовского муниципального образования (далее – отдел МЗ и РМП).</w:t>
      </w:r>
    </w:p>
    <w:p w:rsidR="00EE5AFB" w:rsidRPr="00EE5AFB" w:rsidRDefault="00F13B8E" w:rsidP="00EE5AFB">
      <w:pPr>
        <w:tabs>
          <w:tab w:val="left" w:pos="426"/>
          <w:tab w:val="left" w:pos="3976"/>
        </w:tabs>
        <w:ind w:left="0" w:right="-142" w:firstLine="426"/>
        <w:jc w:val="left"/>
        <w:rPr>
          <w:sz w:val="18"/>
          <w:szCs w:val="18"/>
        </w:rPr>
      </w:pPr>
      <w:r>
        <w:rPr>
          <w:sz w:val="18"/>
          <w:szCs w:val="18"/>
        </w:rPr>
        <w:t>6.</w:t>
      </w:r>
      <w:r w:rsidR="00EE5AFB" w:rsidRPr="00EE5AFB">
        <w:rPr>
          <w:sz w:val="18"/>
          <w:szCs w:val="18"/>
        </w:rPr>
        <w:t>Ответственные должностные лица, указанные в пункте 2 настоящего постановления должны:</w:t>
      </w:r>
    </w:p>
    <w:p w:rsidR="00EE5AFB" w:rsidRPr="00EE5AFB" w:rsidRDefault="00F13B8E" w:rsidP="00EE5AFB">
      <w:pPr>
        <w:tabs>
          <w:tab w:val="left" w:pos="426"/>
          <w:tab w:val="left" w:pos="3976"/>
        </w:tabs>
        <w:ind w:left="0" w:right="-142" w:firstLine="426"/>
        <w:jc w:val="left"/>
        <w:rPr>
          <w:sz w:val="18"/>
          <w:szCs w:val="18"/>
        </w:rPr>
      </w:pPr>
      <w:r>
        <w:rPr>
          <w:sz w:val="18"/>
          <w:szCs w:val="18"/>
        </w:rPr>
        <w:t>6.1.</w:t>
      </w:r>
      <w:r w:rsidR="00EE5AFB" w:rsidRPr="00EE5AFB">
        <w:rPr>
          <w:sz w:val="18"/>
          <w:szCs w:val="18"/>
        </w:rPr>
        <w:t>Еженедельно с момента заключения контракта (договора) на осуществление закупки товаров, работ, услуг предоставляют в отдел МЗ и РМП информацию о ходе реализации мероприятий Перечня.</w:t>
      </w:r>
    </w:p>
    <w:p w:rsidR="00EE5AFB" w:rsidRPr="00EE5AFB" w:rsidRDefault="00F13B8E" w:rsidP="00EE5AFB">
      <w:pPr>
        <w:tabs>
          <w:tab w:val="left" w:pos="426"/>
          <w:tab w:val="left" w:pos="3976"/>
        </w:tabs>
        <w:ind w:left="0" w:right="-142" w:firstLine="426"/>
        <w:jc w:val="left"/>
        <w:rPr>
          <w:sz w:val="18"/>
          <w:szCs w:val="18"/>
        </w:rPr>
      </w:pPr>
      <w:proofErr w:type="gramStart"/>
      <w:r>
        <w:rPr>
          <w:sz w:val="18"/>
          <w:szCs w:val="18"/>
        </w:rPr>
        <w:t>6.2.</w:t>
      </w:r>
      <w:r w:rsidR="00EE5AFB" w:rsidRPr="00EE5AFB">
        <w:rPr>
          <w:sz w:val="18"/>
          <w:szCs w:val="18"/>
        </w:rPr>
        <w:t>В течение 5-ти рабочих дней со дня завершения этапа выполнения работ, оказания услуг, поставки товаров предоставляют в отдел МЗ и РМП фотоматериал (в электронном виде) реализации мероприятий Перечня, для размещения на сайте администрации Хомутовского муниципального образования в периоды «до реализации» и «после реализации» мероприятий, а также копии документов, подтверждающих выполнение работ, оказание услуг, приобретение товаров.</w:t>
      </w:r>
      <w:proofErr w:type="gramEnd"/>
    </w:p>
    <w:p w:rsidR="00EE5AFB" w:rsidRPr="00EE5AFB" w:rsidRDefault="00F13B8E" w:rsidP="00EE5AFB">
      <w:pPr>
        <w:tabs>
          <w:tab w:val="left" w:pos="426"/>
          <w:tab w:val="left" w:pos="3976"/>
        </w:tabs>
        <w:ind w:left="0" w:right="-142" w:firstLine="426"/>
        <w:jc w:val="left"/>
        <w:rPr>
          <w:sz w:val="18"/>
          <w:szCs w:val="18"/>
        </w:rPr>
      </w:pPr>
      <w:r>
        <w:rPr>
          <w:sz w:val="18"/>
          <w:szCs w:val="18"/>
        </w:rPr>
        <w:t>7.</w:t>
      </w:r>
      <w:r w:rsidR="00EE5AFB" w:rsidRPr="00EE5AFB">
        <w:rPr>
          <w:sz w:val="18"/>
          <w:szCs w:val="18"/>
        </w:rPr>
        <w:t>В случае экономии денежных средств, образовавшейся в результате осуществления закупок товаров, работ и услуг в рамках реализации мероприятий Перечня, ответственные должностные лица, указанные в пункте 2 настоящего постановления, в течение 5-ти рабочих дней направляют в отдел МЗ и РМП предложения по перераспределению экономии.</w:t>
      </w:r>
    </w:p>
    <w:p w:rsidR="00EE5AFB" w:rsidRPr="00EE5AFB" w:rsidRDefault="00EE5AFB" w:rsidP="00EE5AFB">
      <w:pPr>
        <w:tabs>
          <w:tab w:val="left" w:pos="426"/>
          <w:tab w:val="left" w:pos="3976"/>
        </w:tabs>
        <w:ind w:left="0" w:right="-142" w:firstLine="426"/>
        <w:jc w:val="left"/>
        <w:rPr>
          <w:sz w:val="18"/>
          <w:szCs w:val="18"/>
        </w:rPr>
      </w:pPr>
      <w:r w:rsidRPr="00EE5AFB">
        <w:rPr>
          <w:sz w:val="18"/>
          <w:szCs w:val="18"/>
        </w:rPr>
        <w:t>6. Период реализации мероприятий, включенных в Перечень – до 1 сентября 2025 года</w:t>
      </w:r>
    </w:p>
    <w:p w:rsidR="00EE5AFB" w:rsidRPr="00EE5AFB" w:rsidRDefault="00EE5AFB" w:rsidP="00EE5AFB">
      <w:pPr>
        <w:tabs>
          <w:tab w:val="left" w:pos="426"/>
          <w:tab w:val="left" w:pos="3976"/>
        </w:tabs>
        <w:ind w:left="0" w:right="-142" w:firstLine="426"/>
        <w:jc w:val="left"/>
        <w:rPr>
          <w:i/>
          <w:sz w:val="18"/>
          <w:szCs w:val="18"/>
        </w:rPr>
      </w:pPr>
    </w:p>
    <w:p w:rsidR="00EE5AFB" w:rsidRPr="00EE5AFB" w:rsidRDefault="00EE5AFB" w:rsidP="00EE5AFB">
      <w:pPr>
        <w:tabs>
          <w:tab w:val="left" w:pos="426"/>
          <w:tab w:val="left" w:pos="3976"/>
        </w:tabs>
        <w:ind w:left="0" w:right="-142" w:firstLine="426"/>
        <w:jc w:val="left"/>
        <w:rPr>
          <w:i/>
          <w:sz w:val="18"/>
          <w:szCs w:val="18"/>
        </w:rPr>
      </w:pPr>
      <w:proofErr w:type="gramStart"/>
      <w:r w:rsidRPr="00EE5AFB">
        <w:rPr>
          <w:i/>
          <w:sz w:val="18"/>
          <w:szCs w:val="18"/>
        </w:rPr>
        <w:t>Исполняющий</w:t>
      </w:r>
      <w:proofErr w:type="gramEnd"/>
      <w:r w:rsidRPr="00EE5AFB">
        <w:rPr>
          <w:i/>
          <w:sz w:val="18"/>
          <w:szCs w:val="18"/>
        </w:rPr>
        <w:t xml:space="preserve"> обязанности начальника отдела </w:t>
      </w:r>
    </w:p>
    <w:p w:rsidR="00EE5AFB" w:rsidRPr="00EE5AFB" w:rsidRDefault="00EE5AFB" w:rsidP="00EE5AFB">
      <w:pPr>
        <w:tabs>
          <w:tab w:val="left" w:pos="426"/>
          <w:tab w:val="left" w:pos="3976"/>
        </w:tabs>
        <w:ind w:left="0" w:right="-142" w:firstLine="426"/>
        <w:jc w:val="left"/>
        <w:rPr>
          <w:i/>
          <w:sz w:val="18"/>
          <w:szCs w:val="18"/>
        </w:rPr>
      </w:pPr>
      <w:r w:rsidRPr="00EE5AFB">
        <w:rPr>
          <w:i/>
          <w:sz w:val="18"/>
          <w:szCs w:val="18"/>
        </w:rPr>
        <w:t xml:space="preserve">муниципального заказа и </w:t>
      </w:r>
    </w:p>
    <w:p w:rsidR="00EE5AFB" w:rsidRDefault="00EE5AFB" w:rsidP="00EE5AFB">
      <w:pPr>
        <w:tabs>
          <w:tab w:val="left" w:pos="426"/>
          <w:tab w:val="left" w:pos="3976"/>
        </w:tabs>
        <w:ind w:left="0" w:right="-142" w:firstLine="426"/>
        <w:jc w:val="left"/>
        <w:rPr>
          <w:i/>
          <w:sz w:val="18"/>
          <w:szCs w:val="18"/>
        </w:rPr>
      </w:pPr>
      <w:r w:rsidRPr="00EE5AFB">
        <w:rPr>
          <w:i/>
          <w:sz w:val="18"/>
          <w:szCs w:val="18"/>
        </w:rPr>
        <w:t xml:space="preserve">реализации муниципальных программ                                       </w:t>
      </w:r>
      <w:r w:rsidR="00F13B8E">
        <w:rPr>
          <w:i/>
          <w:sz w:val="18"/>
          <w:szCs w:val="18"/>
        </w:rPr>
        <w:t xml:space="preserve">                                        </w:t>
      </w:r>
      <w:r w:rsidRPr="00EE5AFB">
        <w:rPr>
          <w:i/>
          <w:sz w:val="18"/>
          <w:szCs w:val="18"/>
        </w:rPr>
        <w:t xml:space="preserve">   Е.И. Лобанова</w:t>
      </w:r>
    </w:p>
    <w:p w:rsidR="007B6FE2" w:rsidRDefault="007B6FE2" w:rsidP="00EE5AFB">
      <w:pPr>
        <w:tabs>
          <w:tab w:val="left" w:pos="426"/>
          <w:tab w:val="left" w:pos="3976"/>
        </w:tabs>
        <w:ind w:left="0" w:right="-142" w:firstLine="426"/>
        <w:jc w:val="left"/>
        <w:rPr>
          <w:i/>
          <w:sz w:val="18"/>
          <w:szCs w:val="18"/>
        </w:rPr>
      </w:pPr>
    </w:p>
    <w:p w:rsidR="007B6FE2" w:rsidRDefault="007B6FE2" w:rsidP="00EE5AFB">
      <w:pPr>
        <w:tabs>
          <w:tab w:val="left" w:pos="426"/>
          <w:tab w:val="left" w:pos="3976"/>
        </w:tabs>
        <w:ind w:left="0" w:right="-142" w:firstLine="426"/>
        <w:jc w:val="left"/>
        <w:rPr>
          <w:i/>
          <w:sz w:val="18"/>
          <w:szCs w:val="18"/>
        </w:rPr>
      </w:pPr>
    </w:p>
    <w:p w:rsidR="007B6FE2" w:rsidRDefault="007B6FE2" w:rsidP="00EE5AFB">
      <w:pPr>
        <w:tabs>
          <w:tab w:val="left" w:pos="426"/>
          <w:tab w:val="left" w:pos="3976"/>
        </w:tabs>
        <w:ind w:left="0" w:right="-142" w:firstLine="426"/>
        <w:jc w:val="left"/>
        <w:rPr>
          <w:i/>
          <w:sz w:val="18"/>
          <w:szCs w:val="18"/>
        </w:rPr>
      </w:pPr>
    </w:p>
    <w:p w:rsidR="007B6FE2" w:rsidRPr="007B6FE2" w:rsidRDefault="007B6FE2" w:rsidP="007B6FE2">
      <w:pPr>
        <w:tabs>
          <w:tab w:val="left" w:pos="426"/>
          <w:tab w:val="left" w:pos="3976"/>
        </w:tabs>
        <w:ind w:left="0" w:right="-142" w:firstLine="426"/>
        <w:jc w:val="left"/>
        <w:rPr>
          <w:i/>
          <w:sz w:val="18"/>
          <w:szCs w:val="18"/>
        </w:rPr>
      </w:pPr>
    </w:p>
    <w:p w:rsidR="007B6FE2" w:rsidRPr="007B6FE2" w:rsidRDefault="007B6FE2" w:rsidP="007B6FE2">
      <w:pPr>
        <w:tabs>
          <w:tab w:val="left" w:pos="426"/>
          <w:tab w:val="left" w:pos="3976"/>
        </w:tabs>
        <w:ind w:left="0" w:right="-142" w:firstLine="426"/>
        <w:jc w:val="center"/>
        <w:rPr>
          <w:sz w:val="18"/>
          <w:szCs w:val="18"/>
        </w:rPr>
      </w:pPr>
      <w:r w:rsidRPr="007B6FE2">
        <w:rPr>
          <w:sz w:val="18"/>
          <w:szCs w:val="18"/>
        </w:rPr>
        <w:t>РОССИЙСКАЯ ФЕДЕРАЦИЯ</w:t>
      </w:r>
    </w:p>
    <w:p w:rsidR="007B6FE2" w:rsidRPr="007B6FE2" w:rsidRDefault="007B6FE2" w:rsidP="007B6FE2">
      <w:pPr>
        <w:tabs>
          <w:tab w:val="left" w:pos="426"/>
          <w:tab w:val="left" w:pos="3976"/>
        </w:tabs>
        <w:ind w:left="0" w:right="-142" w:firstLine="426"/>
        <w:jc w:val="center"/>
        <w:rPr>
          <w:sz w:val="18"/>
          <w:szCs w:val="18"/>
        </w:rPr>
      </w:pPr>
      <w:r w:rsidRPr="007B6FE2">
        <w:rPr>
          <w:sz w:val="18"/>
          <w:szCs w:val="18"/>
        </w:rPr>
        <w:t>ИРКУТСКАЯ ОБЛАСТЬ ИРКУТСКИЙ РАЙОН</w:t>
      </w:r>
    </w:p>
    <w:p w:rsidR="007B6FE2" w:rsidRPr="007B6FE2" w:rsidRDefault="007B6FE2" w:rsidP="007B6FE2">
      <w:pPr>
        <w:tabs>
          <w:tab w:val="left" w:pos="426"/>
          <w:tab w:val="left" w:pos="3976"/>
        </w:tabs>
        <w:ind w:left="0" w:right="-142" w:firstLine="426"/>
        <w:jc w:val="center"/>
        <w:rPr>
          <w:sz w:val="18"/>
          <w:szCs w:val="18"/>
        </w:rPr>
      </w:pPr>
      <w:r w:rsidRPr="007B6FE2">
        <w:rPr>
          <w:sz w:val="18"/>
          <w:szCs w:val="18"/>
        </w:rPr>
        <w:t>ХОМУТОВСКОЕ МУНИЦИПАЛЬНОЕ ОБРАЗОВАНИЕ</w:t>
      </w:r>
    </w:p>
    <w:p w:rsidR="007B6FE2" w:rsidRPr="007B6FE2" w:rsidRDefault="007B6FE2" w:rsidP="007B6FE2">
      <w:pPr>
        <w:tabs>
          <w:tab w:val="left" w:pos="426"/>
          <w:tab w:val="left" w:pos="3976"/>
        </w:tabs>
        <w:ind w:left="0" w:right="-142" w:firstLine="426"/>
        <w:jc w:val="center"/>
        <w:rPr>
          <w:sz w:val="18"/>
          <w:szCs w:val="18"/>
        </w:rPr>
      </w:pPr>
      <w:r w:rsidRPr="007B6FE2">
        <w:rPr>
          <w:sz w:val="18"/>
          <w:szCs w:val="18"/>
        </w:rPr>
        <w:t>АДМИНИСТРАЦИЯ</w:t>
      </w:r>
    </w:p>
    <w:p w:rsidR="007B6FE2" w:rsidRPr="007B6FE2" w:rsidRDefault="007B6FE2" w:rsidP="007B6FE2">
      <w:pPr>
        <w:tabs>
          <w:tab w:val="left" w:pos="426"/>
          <w:tab w:val="left" w:pos="3976"/>
        </w:tabs>
        <w:ind w:left="0" w:right="-142" w:firstLine="426"/>
        <w:jc w:val="center"/>
        <w:rPr>
          <w:sz w:val="18"/>
          <w:szCs w:val="18"/>
        </w:rPr>
      </w:pPr>
      <w:r w:rsidRPr="007B6FE2">
        <w:rPr>
          <w:sz w:val="18"/>
          <w:szCs w:val="18"/>
        </w:rPr>
        <w:t>ПОСТАНОВЛЕНИЕ</w:t>
      </w:r>
    </w:p>
    <w:p w:rsidR="007B6FE2" w:rsidRPr="007B6FE2" w:rsidRDefault="007B6FE2" w:rsidP="007B6FE2">
      <w:pPr>
        <w:tabs>
          <w:tab w:val="left" w:pos="426"/>
          <w:tab w:val="left" w:pos="3976"/>
        </w:tabs>
        <w:ind w:left="0" w:right="-142" w:firstLine="426"/>
        <w:jc w:val="left"/>
        <w:rPr>
          <w:sz w:val="18"/>
          <w:szCs w:val="18"/>
          <w:u w:val="single"/>
        </w:rPr>
      </w:pPr>
    </w:p>
    <w:p w:rsidR="007B6FE2" w:rsidRPr="007B6FE2" w:rsidRDefault="007B6FE2" w:rsidP="007B6FE2">
      <w:pPr>
        <w:tabs>
          <w:tab w:val="left" w:pos="426"/>
          <w:tab w:val="left" w:pos="3976"/>
        </w:tabs>
        <w:ind w:left="0" w:right="-142" w:firstLine="426"/>
        <w:jc w:val="left"/>
        <w:rPr>
          <w:sz w:val="18"/>
          <w:szCs w:val="18"/>
        </w:rPr>
      </w:pPr>
      <w:r w:rsidRPr="007B6FE2">
        <w:rPr>
          <w:sz w:val="18"/>
          <w:szCs w:val="18"/>
          <w:u w:val="single"/>
        </w:rPr>
        <w:t>14.03.2025  № 45 од</w:t>
      </w:r>
    </w:p>
    <w:p w:rsidR="007B6FE2" w:rsidRDefault="007B6FE2" w:rsidP="007B6FE2">
      <w:pPr>
        <w:tabs>
          <w:tab w:val="left" w:pos="426"/>
          <w:tab w:val="left" w:pos="3976"/>
        </w:tabs>
        <w:ind w:left="0" w:right="-142" w:firstLine="426"/>
        <w:jc w:val="left"/>
        <w:rPr>
          <w:sz w:val="18"/>
          <w:szCs w:val="18"/>
        </w:rPr>
      </w:pPr>
      <w:r w:rsidRPr="007B6FE2">
        <w:rPr>
          <w:sz w:val="18"/>
          <w:szCs w:val="18"/>
        </w:rPr>
        <w:t xml:space="preserve">       с. Хомутово</w:t>
      </w:r>
    </w:p>
    <w:p w:rsidR="00747DF6" w:rsidRDefault="00747DF6" w:rsidP="007B6FE2">
      <w:pPr>
        <w:tabs>
          <w:tab w:val="left" w:pos="426"/>
          <w:tab w:val="left" w:pos="3976"/>
        </w:tabs>
        <w:ind w:left="0" w:right="-142" w:firstLine="426"/>
        <w:jc w:val="left"/>
        <w:rPr>
          <w:sz w:val="18"/>
          <w:szCs w:val="18"/>
        </w:rPr>
      </w:pPr>
    </w:p>
    <w:p w:rsidR="00747DF6" w:rsidRPr="00747DF6" w:rsidRDefault="00747DF6" w:rsidP="00747DF6">
      <w:pPr>
        <w:tabs>
          <w:tab w:val="left" w:pos="426"/>
          <w:tab w:val="left" w:pos="3976"/>
        </w:tabs>
        <w:ind w:left="0" w:right="-142" w:firstLine="567"/>
        <w:rPr>
          <w:sz w:val="18"/>
          <w:szCs w:val="18"/>
        </w:rPr>
      </w:pPr>
      <w:r w:rsidRPr="00747DF6">
        <w:rPr>
          <w:sz w:val="18"/>
          <w:szCs w:val="18"/>
        </w:rPr>
        <w:t>О назначении публичных слушаний по проекту решения Думы Хомутовского муниципального образования «Об исполнении бюджета Хомутовского муниципаль</w:t>
      </w:r>
      <w:r>
        <w:rPr>
          <w:sz w:val="18"/>
          <w:szCs w:val="18"/>
        </w:rPr>
        <w:t xml:space="preserve">ного образования за 2024 </w:t>
      </w:r>
      <w:r w:rsidRPr="00747DF6">
        <w:rPr>
          <w:sz w:val="18"/>
          <w:szCs w:val="18"/>
        </w:rPr>
        <w:t xml:space="preserve"> год» </w:t>
      </w:r>
    </w:p>
    <w:p w:rsidR="00747DF6" w:rsidRPr="00747DF6" w:rsidRDefault="00747DF6" w:rsidP="00747DF6">
      <w:pPr>
        <w:tabs>
          <w:tab w:val="left" w:pos="426"/>
          <w:tab w:val="left" w:pos="3976"/>
        </w:tabs>
        <w:ind w:left="0" w:right="-142" w:firstLine="567"/>
        <w:rPr>
          <w:sz w:val="18"/>
          <w:szCs w:val="18"/>
        </w:rPr>
      </w:pPr>
    </w:p>
    <w:p w:rsidR="00747DF6" w:rsidRPr="00747DF6" w:rsidRDefault="00747DF6" w:rsidP="00747DF6">
      <w:pPr>
        <w:tabs>
          <w:tab w:val="left" w:pos="426"/>
          <w:tab w:val="left" w:pos="3976"/>
        </w:tabs>
        <w:ind w:left="0" w:right="-142" w:firstLine="567"/>
        <w:rPr>
          <w:sz w:val="18"/>
          <w:szCs w:val="18"/>
        </w:rPr>
      </w:pPr>
      <w:proofErr w:type="gramStart"/>
      <w:r w:rsidRPr="00747DF6">
        <w:rPr>
          <w:sz w:val="18"/>
          <w:szCs w:val="18"/>
        </w:rPr>
        <w:t>В целях реализации прав жителей Хомутовского муниципального образования на осуществление местного самоуправления и выявления их мнения по проекту решения Думы Хомутовского муниципального образования «Об исполнении бюджета Хомутовского муниципального образования за 2024 год», руководствуясь статьями 3, 14, 28, 36, 52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23.08.2018</w:t>
      </w:r>
      <w:proofErr w:type="gramEnd"/>
      <w:r w:rsidRPr="00747DF6">
        <w:rPr>
          <w:sz w:val="18"/>
          <w:szCs w:val="18"/>
        </w:rPr>
        <w:t xml:space="preserve"> №14-59/д «Об утверждении Положения о публичных слушаниях в </w:t>
      </w:r>
      <w:proofErr w:type="spellStart"/>
      <w:r w:rsidRPr="00747DF6">
        <w:rPr>
          <w:sz w:val="18"/>
          <w:szCs w:val="18"/>
        </w:rPr>
        <w:t>Хомутовском</w:t>
      </w:r>
      <w:proofErr w:type="spellEnd"/>
      <w:r w:rsidRPr="00747DF6">
        <w:rPr>
          <w:sz w:val="18"/>
          <w:szCs w:val="18"/>
        </w:rPr>
        <w:t xml:space="preserve"> муниципальном образовании», руководствуясь статьями 6, 19, 51, 63 Устава Хомутовского муниципального образования, Администрации Хомутовского муниципального образования</w:t>
      </w:r>
    </w:p>
    <w:p w:rsidR="00747DF6" w:rsidRDefault="00747DF6" w:rsidP="00747DF6">
      <w:pPr>
        <w:tabs>
          <w:tab w:val="left" w:pos="426"/>
          <w:tab w:val="left" w:pos="3976"/>
        </w:tabs>
        <w:ind w:left="0" w:right="-142" w:firstLine="567"/>
        <w:rPr>
          <w:sz w:val="18"/>
          <w:szCs w:val="18"/>
        </w:rPr>
      </w:pPr>
      <w:r w:rsidRPr="00747DF6">
        <w:rPr>
          <w:sz w:val="18"/>
          <w:szCs w:val="18"/>
        </w:rPr>
        <w:lastRenderedPageBreak/>
        <w:t>ПОСТАНОВЛЯЕТ:</w:t>
      </w:r>
    </w:p>
    <w:p w:rsidR="00747DF6" w:rsidRPr="00747DF6" w:rsidRDefault="00747DF6" w:rsidP="00747DF6">
      <w:pPr>
        <w:tabs>
          <w:tab w:val="left" w:pos="426"/>
          <w:tab w:val="left" w:pos="3976"/>
        </w:tabs>
        <w:ind w:left="0" w:right="-142" w:firstLine="567"/>
        <w:rPr>
          <w:sz w:val="18"/>
          <w:szCs w:val="18"/>
        </w:rPr>
      </w:pPr>
    </w:p>
    <w:p w:rsidR="00747DF6" w:rsidRPr="00747DF6" w:rsidRDefault="00747DF6" w:rsidP="00747DF6">
      <w:pPr>
        <w:tabs>
          <w:tab w:val="left" w:pos="426"/>
          <w:tab w:val="left" w:pos="3976"/>
        </w:tabs>
        <w:ind w:left="0" w:right="-142" w:firstLine="567"/>
        <w:rPr>
          <w:sz w:val="18"/>
          <w:szCs w:val="18"/>
        </w:rPr>
      </w:pPr>
      <w:r>
        <w:rPr>
          <w:sz w:val="18"/>
          <w:szCs w:val="18"/>
        </w:rPr>
        <w:t>1.</w:t>
      </w:r>
      <w:r w:rsidRPr="00747DF6">
        <w:rPr>
          <w:sz w:val="18"/>
          <w:szCs w:val="18"/>
        </w:rPr>
        <w:t>Назначить публичные слушания по проекту решения Думы «Об исполнении бюджета Хомутовского муниципального образования за 2024 год» (приложение).</w:t>
      </w:r>
    </w:p>
    <w:p w:rsidR="00747DF6" w:rsidRPr="00747DF6" w:rsidRDefault="00747DF6" w:rsidP="00747DF6">
      <w:pPr>
        <w:tabs>
          <w:tab w:val="left" w:pos="426"/>
          <w:tab w:val="left" w:pos="3976"/>
        </w:tabs>
        <w:ind w:left="0" w:right="-142" w:firstLine="567"/>
        <w:rPr>
          <w:sz w:val="18"/>
          <w:szCs w:val="18"/>
        </w:rPr>
      </w:pPr>
      <w:r>
        <w:rPr>
          <w:sz w:val="18"/>
          <w:szCs w:val="18"/>
        </w:rPr>
        <w:t>2.</w:t>
      </w:r>
      <w:r w:rsidRPr="00747DF6">
        <w:rPr>
          <w:sz w:val="18"/>
          <w:szCs w:val="18"/>
        </w:rPr>
        <w:t>Публичные слушания провести  23.04.2025 в 16-00 в здании администрации Хомутовского муниципального образования (далее – администрация), расположенном по адресу: с. Хомутово, ул. Кирова,7а.</w:t>
      </w:r>
    </w:p>
    <w:p w:rsidR="00747DF6" w:rsidRPr="00747DF6" w:rsidRDefault="00747DF6" w:rsidP="00747DF6">
      <w:pPr>
        <w:tabs>
          <w:tab w:val="left" w:pos="426"/>
          <w:tab w:val="left" w:pos="3976"/>
        </w:tabs>
        <w:ind w:left="0" w:right="-142" w:firstLine="567"/>
        <w:rPr>
          <w:sz w:val="18"/>
          <w:szCs w:val="18"/>
        </w:rPr>
      </w:pPr>
      <w:r>
        <w:rPr>
          <w:sz w:val="18"/>
          <w:szCs w:val="18"/>
        </w:rPr>
        <w:t>3.</w:t>
      </w:r>
      <w:r w:rsidRPr="00747DF6">
        <w:rPr>
          <w:sz w:val="18"/>
          <w:szCs w:val="18"/>
        </w:rPr>
        <w:t>Создать рабочую комиссию, ответственную за подготовку и проведение публичных слушаний, в следующем составе:</w:t>
      </w:r>
    </w:p>
    <w:p w:rsidR="00747DF6" w:rsidRPr="00747DF6" w:rsidRDefault="00747DF6" w:rsidP="00747DF6">
      <w:pPr>
        <w:tabs>
          <w:tab w:val="left" w:pos="426"/>
          <w:tab w:val="left" w:pos="3976"/>
        </w:tabs>
        <w:ind w:left="0" w:right="-142" w:firstLine="567"/>
        <w:rPr>
          <w:sz w:val="18"/>
          <w:szCs w:val="18"/>
        </w:rPr>
      </w:pPr>
      <w:r>
        <w:rPr>
          <w:sz w:val="18"/>
          <w:szCs w:val="18"/>
        </w:rPr>
        <w:t>1)</w:t>
      </w:r>
      <w:r w:rsidRPr="00747DF6">
        <w:rPr>
          <w:sz w:val="18"/>
          <w:szCs w:val="18"/>
        </w:rPr>
        <w:t>Начальник отдела бухгалтерского учета - председатель комиссии;</w:t>
      </w:r>
    </w:p>
    <w:p w:rsidR="00747DF6" w:rsidRPr="00747DF6" w:rsidRDefault="00747DF6" w:rsidP="00747DF6">
      <w:pPr>
        <w:tabs>
          <w:tab w:val="left" w:pos="426"/>
          <w:tab w:val="left" w:pos="3976"/>
        </w:tabs>
        <w:ind w:left="0" w:right="-142" w:firstLine="567"/>
        <w:rPr>
          <w:sz w:val="18"/>
          <w:szCs w:val="18"/>
        </w:rPr>
      </w:pPr>
      <w:r>
        <w:rPr>
          <w:sz w:val="18"/>
          <w:szCs w:val="18"/>
        </w:rPr>
        <w:t>2)</w:t>
      </w:r>
      <w:r w:rsidRPr="00747DF6">
        <w:rPr>
          <w:sz w:val="18"/>
          <w:szCs w:val="18"/>
        </w:rPr>
        <w:t>Ведущий бухгалтер - секретарь рабочей комиссии;</w:t>
      </w:r>
    </w:p>
    <w:p w:rsidR="00747DF6" w:rsidRPr="00747DF6" w:rsidRDefault="00747DF6" w:rsidP="00747DF6">
      <w:pPr>
        <w:tabs>
          <w:tab w:val="left" w:pos="426"/>
          <w:tab w:val="left" w:pos="3976"/>
        </w:tabs>
        <w:ind w:left="0" w:right="-142" w:firstLine="567"/>
        <w:rPr>
          <w:sz w:val="18"/>
          <w:szCs w:val="18"/>
        </w:rPr>
      </w:pPr>
      <w:r>
        <w:rPr>
          <w:sz w:val="18"/>
          <w:szCs w:val="18"/>
        </w:rPr>
        <w:t>3)</w:t>
      </w:r>
      <w:r w:rsidRPr="00747DF6">
        <w:rPr>
          <w:sz w:val="18"/>
          <w:szCs w:val="18"/>
        </w:rPr>
        <w:t xml:space="preserve">Начальник отдела бюджетного планирования. </w:t>
      </w:r>
    </w:p>
    <w:p w:rsidR="00747DF6" w:rsidRPr="00747DF6" w:rsidRDefault="00747DF6" w:rsidP="00747DF6">
      <w:pPr>
        <w:tabs>
          <w:tab w:val="left" w:pos="426"/>
          <w:tab w:val="left" w:pos="3976"/>
        </w:tabs>
        <w:ind w:left="0" w:right="-142" w:firstLine="567"/>
        <w:rPr>
          <w:sz w:val="18"/>
          <w:szCs w:val="18"/>
        </w:rPr>
      </w:pPr>
      <w:r>
        <w:rPr>
          <w:sz w:val="18"/>
          <w:szCs w:val="18"/>
        </w:rPr>
        <w:t>4.</w:t>
      </w:r>
      <w:r w:rsidRPr="00747DF6">
        <w:rPr>
          <w:sz w:val="18"/>
          <w:szCs w:val="18"/>
        </w:rPr>
        <w:t xml:space="preserve">Установить срок представления письменных замечаний и предложений жителей Хомутовского муниципального образования по проекту решения Думы «Об исполнении бюджета Хомутовского муниципального образования за 2024 год», а также заявок на участие (выступление) в публичных слушаниях по указанному проекту до 17-00 22.04.2025. </w:t>
      </w:r>
    </w:p>
    <w:p w:rsidR="00747DF6" w:rsidRPr="00747DF6" w:rsidRDefault="00747DF6" w:rsidP="00747DF6">
      <w:pPr>
        <w:tabs>
          <w:tab w:val="left" w:pos="426"/>
          <w:tab w:val="left" w:pos="3976"/>
        </w:tabs>
        <w:ind w:left="0" w:right="-142" w:firstLine="567"/>
        <w:rPr>
          <w:sz w:val="18"/>
          <w:szCs w:val="18"/>
        </w:rPr>
      </w:pPr>
      <w:r w:rsidRPr="00747DF6">
        <w:rPr>
          <w:sz w:val="18"/>
          <w:szCs w:val="18"/>
        </w:rPr>
        <w:t xml:space="preserve">Замечания, предложения и заявки принимаются по адресу: с. Хомутово, ул. </w:t>
      </w:r>
      <w:proofErr w:type="gramStart"/>
      <w:r w:rsidRPr="00747DF6">
        <w:rPr>
          <w:sz w:val="18"/>
          <w:szCs w:val="18"/>
        </w:rPr>
        <w:t>Колхозная</w:t>
      </w:r>
      <w:proofErr w:type="gramEnd"/>
      <w:r w:rsidRPr="00747DF6">
        <w:rPr>
          <w:sz w:val="18"/>
          <w:szCs w:val="18"/>
        </w:rPr>
        <w:t>, 4, отдел бухгалтерского учета, с 8-00 до 12-00, с 13-00 до 16-00  в пятницу с 8-00 до 12-00 (кроме субботы и воскресенья).</w:t>
      </w:r>
    </w:p>
    <w:p w:rsidR="00747DF6" w:rsidRPr="00747DF6" w:rsidRDefault="00747DF6" w:rsidP="00747DF6">
      <w:pPr>
        <w:tabs>
          <w:tab w:val="left" w:pos="426"/>
          <w:tab w:val="left" w:pos="3976"/>
        </w:tabs>
        <w:ind w:left="0" w:right="-142" w:firstLine="567"/>
        <w:rPr>
          <w:sz w:val="18"/>
          <w:szCs w:val="18"/>
        </w:rPr>
      </w:pPr>
      <w:r>
        <w:rPr>
          <w:sz w:val="18"/>
          <w:szCs w:val="18"/>
        </w:rPr>
        <w:t>5.</w:t>
      </w:r>
      <w:r w:rsidRPr="00747DF6">
        <w:rPr>
          <w:sz w:val="18"/>
          <w:szCs w:val="18"/>
        </w:rPr>
        <w:t>Рабочей комиссии, ответственной за подготовку и проведение публичных слушаний (Начальник отдела бухгалтерского учета):</w:t>
      </w:r>
    </w:p>
    <w:p w:rsidR="00747DF6" w:rsidRPr="00747DF6" w:rsidRDefault="00747DF6" w:rsidP="00747DF6">
      <w:pPr>
        <w:tabs>
          <w:tab w:val="left" w:pos="426"/>
          <w:tab w:val="left" w:pos="3976"/>
        </w:tabs>
        <w:ind w:left="0" w:right="-142" w:firstLine="567"/>
        <w:rPr>
          <w:sz w:val="18"/>
          <w:szCs w:val="18"/>
        </w:rPr>
      </w:pPr>
      <w:r>
        <w:rPr>
          <w:sz w:val="18"/>
          <w:szCs w:val="18"/>
        </w:rPr>
        <w:t>1)</w:t>
      </w:r>
      <w:r w:rsidRPr="00747DF6">
        <w:rPr>
          <w:sz w:val="18"/>
          <w:szCs w:val="18"/>
        </w:rPr>
        <w:t>в соответствии с пунктом 4 настоящего постановления обеспечить прием письменных замечаний и предложений по проекту решения Думы «Об исполнении бюджета Хомутовского муниципального образования за 2024 год»;</w:t>
      </w:r>
    </w:p>
    <w:p w:rsidR="00747DF6" w:rsidRPr="00747DF6" w:rsidRDefault="00747DF6" w:rsidP="00747DF6">
      <w:pPr>
        <w:tabs>
          <w:tab w:val="left" w:pos="426"/>
          <w:tab w:val="left" w:pos="3976"/>
        </w:tabs>
        <w:ind w:left="0" w:right="-142" w:firstLine="567"/>
        <w:rPr>
          <w:sz w:val="18"/>
          <w:szCs w:val="18"/>
        </w:rPr>
      </w:pPr>
      <w:r>
        <w:rPr>
          <w:sz w:val="18"/>
          <w:szCs w:val="18"/>
        </w:rPr>
        <w:t>2)</w:t>
      </w:r>
      <w:r w:rsidRPr="00747DF6">
        <w:rPr>
          <w:sz w:val="18"/>
          <w:szCs w:val="18"/>
        </w:rPr>
        <w:t>подготовить и опубликовать информацию о результатах публичных слушаний по указанному проекту в срок до 30.04.2025;</w:t>
      </w:r>
    </w:p>
    <w:p w:rsidR="00747DF6" w:rsidRPr="00747DF6" w:rsidRDefault="00747DF6" w:rsidP="00747DF6">
      <w:pPr>
        <w:tabs>
          <w:tab w:val="left" w:pos="426"/>
          <w:tab w:val="left" w:pos="3976"/>
        </w:tabs>
        <w:ind w:left="0" w:right="-142" w:firstLine="567"/>
        <w:rPr>
          <w:sz w:val="18"/>
          <w:szCs w:val="18"/>
        </w:rPr>
      </w:pPr>
      <w:r>
        <w:rPr>
          <w:sz w:val="18"/>
          <w:szCs w:val="18"/>
        </w:rPr>
        <w:t>3)</w:t>
      </w:r>
      <w:r w:rsidRPr="00747DF6">
        <w:rPr>
          <w:sz w:val="18"/>
          <w:szCs w:val="18"/>
        </w:rPr>
        <w:t xml:space="preserve">осуществлять иные полномочия организатора публичных слушаний. </w:t>
      </w:r>
    </w:p>
    <w:p w:rsidR="00747DF6" w:rsidRPr="00747DF6" w:rsidRDefault="00747DF6" w:rsidP="00747DF6">
      <w:pPr>
        <w:tabs>
          <w:tab w:val="left" w:pos="426"/>
          <w:tab w:val="left" w:pos="3976"/>
        </w:tabs>
        <w:ind w:left="0" w:right="-142" w:firstLine="567"/>
        <w:rPr>
          <w:sz w:val="18"/>
          <w:szCs w:val="18"/>
        </w:rPr>
      </w:pPr>
      <w:r w:rsidRPr="00747DF6">
        <w:rPr>
          <w:sz w:val="18"/>
          <w:szCs w:val="18"/>
        </w:rPr>
        <w:t>6. Опубликовать настоящее постановление и проект решения Думы «Об исполнении бюджета Хомутовского муниципального образования за 2024 год» в установленном законом порядке.</w:t>
      </w:r>
    </w:p>
    <w:p w:rsidR="00747DF6" w:rsidRPr="00747DF6" w:rsidRDefault="00747DF6" w:rsidP="00747DF6">
      <w:pPr>
        <w:tabs>
          <w:tab w:val="left" w:pos="426"/>
          <w:tab w:val="left" w:pos="3976"/>
        </w:tabs>
        <w:ind w:right="-142"/>
        <w:rPr>
          <w:sz w:val="18"/>
          <w:szCs w:val="18"/>
        </w:rPr>
      </w:pPr>
      <w:r>
        <w:rPr>
          <w:sz w:val="18"/>
          <w:szCs w:val="18"/>
        </w:rPr>
        <w:t xml:space="preserve">  </w:t>
      </w:r>
      <w:r w:rsidRPr="00747DF6">
        <w:rPr>
          <w:sz w:val="18"/>
          <w:szCs w:val="18"/>
        </w:rPr>
        <w:t xml:space="preserve">  7. </w:t>
      </w:r>
      <w:proofErr w:type="gramStart"/>
      <w:r w:rsidRPr="00747DF6">
        <w:rPr>
          <w:sz w:val="18"/>
          <w:szCs w:val="18"/>
        </w:rPr>
        <w:t>Контроль за</w:t>
      </w:r>
      <w:proofErr w:type="gramEnd"/>
      <w:r w:rsidRPr="00747DF6">
        <w:rPr>
          <w:sz w:val="18"/>
          <w:szCs w:val="18"/>
        </w:rPr>
        <w:t xml:space="preserve"> исполнением настоящего постановления возложить на заместителя Главы администрации.</w:t>
      </w:r>
    </w:p>
    <w:p w:rsidR="00747DF6" w:rsidRPr="00747DF6" w:rsidRDefault="00747DF6" w:rsidP="00747DF6">
      <w:pPr>
        <w:tabs>
          <w:tab w:val="left" w:pos="426"/>
          <w:tab w:val="left" w:pos="3976"/>
        </w:tabs>
        <w:ind w:left="0" w:right="-142" w:firstLine="426"/>
        <w:jc w:val="left"/>
        <w:rPr>
          <w:sz w:val="18"/>
          <w:szCs w:val="18"/>
        </w:rPr>
      </w:pPr>
    </w:p>
    <w:p w:rsidR="00747DF6" w:rsidRPr="00747DF6" w:rsidRDefault="00747DF6" w:rsidP="00747DF6">
      <w:pPr>
        <w:tabs>
          <w:tab w:val="left" w:pos="426"/>
          <w:tab w:val="left" w:pos="3976"/>
        </w:tabs>
        <w:ind w:left="0" w:right="-142" w:firstLine="426"/>
        <w:jc w:val="left"/>
        <w:rPr>
          <w:sz w:val="18"/>
          <w:szCs w:val="18"/>
        </w:rPr>
      </w:pPr>
    </w:p>
    <w:p w:rsidR="004B5ECA" w:rsidRDefault="003215D6" w:rsidP="00747DF6">
      <w:pPr>
        <w:tabs>
          <w:tab w:val="left" w:pos="426"/>
          <w:tab w:val="left" w:pos="3976"/>
        </w:tabs>
        <w:ind w:left="0" w:right="-142" w:firstLine="426"/>
        <w:jc w:val="left"/>
        <w:rPr>
          <w:i/>
          <w:sz w:val="18"/>
          <w:szCs w:val="18"/>
        </w:rPr>
      </w:pPr>
      <w:r>
        <w:rPr>
          <w:i/>
          <w:sz w:val="18"/>
          <w:szCs w:val="18"/>
        </w:rPr>
        <w:t xml:space="preserve">                                      </w:t>
      </w:r>
      <w:r w:rsidR="00747DF6" w:rsidRPr="003215D6">
        <w:rPr>
          <w:i/>
          <w:sz w:val="18"/>
          <w:szCs w:val="18"/>
        </w:rPr>
        <w:t xml:space="preserve">Исполняющий обязанности Главы администрации  </w:t>
      </w:r>
      <w:r>
        <w:rPr>
          <w:i/>
          <w:sz w:val="18"/>
          <w:szCs w:val="18"/>
        </w:rPr>
        <w:t xml:space="preserve">                                              </w:t>
      </w:r>
      <w:r w:rsidRPr="003215D6">
        <w:rPr>
          <w:i/>
          <w:sz w:val="18"/>
          <w:szCs w:val="18"/>
        </w:rPr>
        <w:t xml:space="preserve"> </w:t>
      </w:r>
      <w:r w:rsidR="00747DF6" w:rsidRPr="003215D6">
        <w:rPr>
          <w:i/>
          <w:sz w:val="18"/>
          <w:szCs w:val="18"/>
        </w:rPr>
        <w:t xml:space="preserve"> </w:t>
      </w:r>
      <w:r w:rsidRPr="003215D6">
        <w:rPr>
          <w:i/>
          <w:sz w:val="18"/>
          <w:szCs w:val="18"/>
        </w:rPr>
        <w:t>Н.В. Максименко</w:t>
      </w:r>
      <w:r w:rsidR="00747DF6" w:rsidRPr="003215D6">
        <w:rPr>
          <w:i/>
          <w:sz w:val="18"/>
          <w:szCs w:val="18"/>
        </w:rPr>
        <w:t xml:space="preserve">   </w:t>
      </w:r>
    </w:p>
    <w:p w:rsidR="004B5ECA" w:rsidRDefault="004B5ECA" w:rsidP="00747DF6">
      <w:pPr>
        <w:tabs>
          <w:tab w:val="left" w:pos="426"/>
          <w:tab w:val="left" w:pos="3976"/>
        </w:tabs>
        <w:ind w:left="0" w:right="-142" w:firstLine="426"/>
        <w:jc w:val="left"/>
        <w:rPr>
          <w:i/>
          <w:sz w:val="18"/>
          <w:szCs w:val="18"/>
        </w:rPr>
      </w:pPr>
    </w:p>
    <w:p w:rsidR="004B5ECA" w:rsidRDefault="004B5ECA" w:rsidP="00747DF6">
      <w:pPr>
        <w:tabs>
          <w:tab w:val="left" w:pos="426"/>
          <w:tab w:val="left" w:pos="3976"/>
        </w:tabs>
        <w:ind w:left="0" w:right="-142" w:firstLine="426"/>
        <w:jc w:val="left"/>
        <w:rPr>
          <w:i/>
          <w:sz w:val="18"/>
          <w:szCs w:val="18"/>
        </w:rPr>
      </w:pPr>
    </w:p>
    <w:p w:rsidR="004B5ECA" w:rsidRPr="004B5ECA" w:rsidRDefault="004B5ECA" w:rsidP="004B5ECA">
      <w:pPr>
        <w:tabs>
          <w:tab w:val="left" w:pos="426"/>
          <w:tab w:val="left" w:pos="3976"/>
        </w:tabs>
        <w:ind w:left="0" w:right="-142" w:firstLine="426"/>
        <w:jc w:val="center"/>
        <w:rPr>
          <w:sz w:val="18"/>
          <w:szCs w:val="18"/>
        </w:rPr>
      </w:pPr>
      <w:r w:rsidRPr="004B5ECA">
        <w:rPr>
          <w:sz w:val="18"/>
          <w:szCs w:val="18"/>
        </w:rPr>
        <w:t>РОССИЙСКАЯ ФЕДЕРАЦИЯ</w:t>
      </w:r>
    </w:p>
    <w:p w:rsidR="004B5ECA" w:rsidRPr="004B5ECA" w:rsidRDefault="004B5ECA" w:rsidP="004B5ECA">
      <w:pPr>
        <w:tabs>
          <w:tab w:val="left" w:pos="426"/>
          <w:tab w:val="left" w:pos="3976"/>
        </w:tabs>
        <w:ind w:left="0" w:right="-142" w:firstLine="426"/>
        <w:jc w:val="center"/>
        <w:rPr>
          <w:sz w:val="18"/>
          <w:szCs w:val="18"/>
        </w:rPr>
      </w:pPr>
      <w:r w:rsidRPr="004B5ECA">
        <w:rPr>
          <w:sz w:val="18"/>
          <w:szCs w:val="18"/>
        </w:rPr>
        <w:t>ИРКУТСКАЯ ОБЛАСТЬ   ИРКУТСКИЙ РАЙОН</w:t>
      </w:r>
    </w:p>
    <w:p w:rsidR="004B5ECA" w:rsidRPr="004B5ECA" w:rsidRDefault="004B5ECA" w:rsidP="004B5ECA">
      <w:pPr>
        <w:tabs>
          <w:tab w:val="left" w:pos="426"/>
          <w:tab w:val="left" w:pos="3976"/>
        </w:tabs>
        <w:ind w:left="0" w:right="-142" w:firstLine="426"/>
        <w:jc w:val="center"/>
        <w:rPr>
          <w:sz w:val="18"/>
          <w:szCs w:val="18"/>
        </w:rPr>
      </w:pPr>
      <w:r w:rsidRPr="004B5ECA">
        <w:rPr>
          <w:sz w:val="18"/>
          <w:szCs w:val="18"/>
        </w:rPr>
        <w:t>ДУМА</w:t>
      </w:r>
    </w:p>
    <w:p w:rsidR="004B5ECA" w:rsidRPr="004B5ECA" w:rsidRDefault="004B5ECA" w:rsidP="004B5ECA">
      <w:pPr>
        <w:tabs>
          <w:tab w:val="left" w:pos="426"/>
          <w:tab w:val="left" w:pos="3976"/>
        </w:tabs>
        <w:ind w:left="0" w:right="-142" w:firstLine="426"/>
        <w:jc w:val="center"/>
        <w:rPr>
          <w:sz w:val="18"/>
          <w:szCs w:val="18"/>
        </w:rPr>
      </w:pPr>
      <w:r w:rsidRPr="004B5ECA">
        <w:rPr>
          <w:sz w:val="18"/>
          <w:szCs w:val="18"/>
        </w:rPr>
        <w:t>Хомутовского муниципального образования</w:t>
      </w:r>
    </w:p>
    <w:p w:rsidR="004B5ECA" w:rsidRPr="004B5ECA" w:rsidRDefault="004B5ECA" w:rsidP="004B5ECA">
      <w:pPr>
        <w:tabs>
          <w:tab w:val="left" w:pos="426"/>
          <w:tab w:val="left" w:pos="3976"/>
        </w:tabs>
        <w:ind w:left="0" w:right="-142" w:firstLine="426"/>
        <w:jc w:val="center"/>
        <w:rPr>
          <w:sz w:val="18"/>
          <w:szCs w:val="18"/>
        </w:rPr>
      </w:pPr>
      <w:r w:rsidRPr="004B5ECA">
        <w:rPr>
          <w:sz w:val="18"/>
          <w:szCs w:val="18"/>
        </w:rPr>
        <w:t>Четвертый созыв</w:t>
      </w:r>
    </w:p>
    <w:p w:rsidR="004B5ECA" w:rsidRPr="004B5ECA" w:rsidRDefault="004B5ECA" w:rsidP="004B5ECA">
      <w:pPr>
        <w:tabs>
          <w:tab w:val="left" w:pos="426"/>
          <w:tab w:val="left" w:pos="3976"/>
        </w:tabs>
        <w:ind w:left="0" w:right="-142" w:firstLine="426"/>
        <w:jc w:val="center"/>
        <w:rPr>
          <w:sz w:val="18"/>
          <w:szCs w:val="18"/>
        </w:rPr>
      </w:pPr>
      <w:r w:rsidRPr="004B5ECA">
        <w:rPr>
          <w:sz w:val="18"/>
          <w:szCs w:val="18"/>
        </w:rPr>
        <w:t>ПРОЕКТ</w:t>
      </w:r>
    </w:p>
    <w:p w:rsidR="004B5ECA" w:rsidRPr="004B5ECA" w:rsidRDefault="004B5ECA" w:rsidP="004B5ECA">
      <w:pPr>
        <w:tabs>
          <w:tab w:val="left" w:pos="426"/>
          <w:tab w:val="left" w:pos="3976"/>
        </w:tabs>
        <w:ind w:left="0" w:right="-142" w:firstLine="426"/>
        <w:jc w:val="center"/>
        <w:rPr>
          <w:sz w:val="18"/>
          <w:szCs w:val="18"/>
        </w:rPr>
      </w:pPr>
      <w:r w:rsidRPr="004B5ECA">
        <w:rPr>
          <w:sz w:val="18"/>
          <w:szCs w:val="18"/>
        </w:rPr>
        <w:t>Решение</w:t>
      </w:r>
    </w:p>
    <w:p w:rsidR="004B5ECA" w:rsidRPr="004B5ECA" w:rsidRDefault="007A6EE9" w:rsidP="007A6EE9">
      <w:pPr>
        <w:tabs>
          <w:tab w:val="left" w:pos="426"/>
          <w:tab w:val="left" w:pos="3976"/>
        </w:tabs>
        <w:ind w:left="0" w:right="-142" w:firstLine="0"/>
        <w:rPr>
          <w:i/>
          <w:sz w:val="18"/>
          <w:szCs w:val="18"/>
        </w:rPr>
      </w:pPr>
      <w:r>
        <w:rPr>
          <w:i/>
          <w:sz w:val="18"/>
          <w:szCs w:val="18"/>
        </w:rPr>
        <w:t xml:space="preserve">             </w:t>
      </w:r>
      <w:r w:rsidR="004B5ECA" w:rsidRPr="004B5ECA">
        <w:rPr>
          <w:i/>
          <w:sz w:val="18"/>
          <w:szCs w:val="18"/>
        </w:rPr>
        <w:t xml:space="preserve">  № _________</w:t>
      </w:r>
    </w:p>
    <w:p w:rsidR="004B5ECA" w:rsidRPr="004B5ECA" w:rsidRDefault="004B5ECA" w:rsidP="007A6EE9">
      <w:pPr>
        <w:tabs>
          <w:tab w:val="left" w:pos="426"/>
          <w:tab w:val="left" w:pos="3976"/>
        </w:tabs>
        <w:ind w:left="0" w:right="-142" w:firstLine="426"/>
        <w:rPr>
          <w:i/>
          <w:sz w:val="18"/>
          <w:szCs w:val="18"/>
        </w:rPr>
      </w:pPr>
      <w:r w:rsidRPr="004B5ECA">
        <w:rPr>
          <w:i/>
          <w:sz w:val="18"/>
          <w:szCs w:val="18"/>
        </w:rPr>
        <w:t xml:space="preserve">      с. Хомутово</w:t>
      </w:r>
    </w:p>
    <w:p w:rsidR="004B5ECA" w:rsidRPr="004B5ECA" w:rsidRDefault="004B5ECA" w:rsidP="004B5ECA">
      <w:pPr>
        <w:tabs>
          <w:tab w:val="left" w:pos="426"/>
          <w:tab w:val="left" w:pos="3976"/>
        </w:tabs>
        <w:ind w:left="0" w:right="-142" w:firstLine="426"/>
        <w:jc w:val="left"/>
        <w:rPr>
          <w:i/>
          <w:sz w:val="18"/>
          <w:szCs w:val="18"/>
        </w:rPr>
      </w:pPr>
    </w:p>
    <w:p w:rsidR="004B5ECA" w:rsidRPr="007A6EE9" w:rsidRDefault="004B5ECA" w:rsidP="007A6EE9">
      <w:pPr>
        <w:tabs>
          <w:tab w:val="left" w:pos="426"/>
          <w:tab w:val="left" w:pos="3976"/>
        </w:tabs>
        <w:ind w:left="0" w:right="-142" w:firstLine="567"/>
        <w:rPr>
          <w:sz w:val="18"/>
          <w:szCs w:val="18"/>
        </w:rPr>
      </w:pPr>
      <w:r w:rsidRPr="007A6EE9">
        <w:rPr>
          <w:sz w:val="18"/>
          <w:szCs w:val="18"/>
        </w:rPr>
        <w:t>Об утверждении отчета об исполнении бюджета Хомутовского муниципального образования  за 2024 год</w:t>
      </w:r>
    </w:p>
    <w:p w:rsidR="004B5ECA" w:rsidRPr="007A6EE9" w:rsidRDefault="004B5ECA" w:rsidP="007A6EE9">
      <w:pPr>
        <w:tabs>
          <w:tab w:val="left" w:pos="426"/>
          <w:tab w:val="left" w:pos="3976"/>
        </w:tabs>
        <w:ind w:left="0" w:right="-142" w:firstLine="567"/>
        <w:rPr>
          <w:sz w:val="18"/>
          <w:szCs w:val="18"/>
        </w:rPr>
      </w:pPr>
      <w:r w:rsidRPr="007A6EE9">
        <w:rPr>
          <w:sz w:val="18"/>
          <w:szCs w:val="18"/>
        </w:rPr>
        <w:tab/>
      </w:r>
    </w:p>
    <w:p w:rsidR="004B5ECA" w:rsidRPr="007A6EE9" w:rsidRDefault="004B5ECA" w:rsidP="007A6EE9">
      <w:pPr>
        <w:tabs>
          <w:tab w:val="left" w:pos="426"/>
          <w:tab w:val="left" w:pos="3976"/>
        </w:tabs>
        <w:ind w:left="0" w:right="-142" w:firstLine="567"/>
        <w:rPr>
          <w:sz w:val="18"/>
          <w:szCs w:val="18"/>
        </w:rPr>
      </w:pPr>
    </w:p>
    <w:p w:rsidR="004B5ECA" w:rsidRDefault="004B5ECA" w:rsidP="007A6EE9">
      <w:pPr>
        <w:tabs>
          <w:tab w:val="left" w:pos="426"/>
          <w:tab w:val="left" w:pos="3976"/>
        </w:tabs>
        <w:ind w:left="0" w:right="-142" w:firstLine="567"/>
        <w:rPr>
          <w:sz w:val="18"/>
          <w:szCs w:val="18"/>
        </w:rPr>
      </w:pPr>
      <w:proofErr w:type="gramStart"/>
      <w:r w:rsidRPr="007A6EE9">
        <w:rPr>
          <w:sz w:val="18"/>
          <w:szCs w:val="18"/>
        </w:rPr>
        <w:t xml:space="preserve">В соответствии со ст. 264.5 Бюджетного кодекса РФ, Федерального закона от 06.10.2003 № 131-ФЗ «Об общих принципах организации местного самоуправления в Российской Федерации», Положением о бюджетном процессе, утвержденным решением Думы Хомутовского муниципального образования от 31.08.2017 №69-295/д, руководствуясь  </w:t>
      </w:r>
      <w:proofErr w:type="spellStart"/>
      <w:r w:rsidRPr="007A6EE9">
        <w:rPr>
          <w:sz w:val="18"/>
          <w:szCs w:val="18"/>
        </w:rPr>
        <w:t>ст.ст</w:t>
      </w:r>
      <w:proofErr w:type="spellEnd"/>
      <w:r w:rsidRPr="007A6EE9">
        <w:rPr>
          <w:sz w:val="18"/>
          <w:szCs w:val="18"/>
        </w:rPr>
        <w:t>. 63, 70 Устава Хомутовского муниципального образования, и на основании голосования, Дума Хомутовского муниципального образования</w:t>
      </w:r>
      <w:proofErr w:type="gramEnd"/>
    </w:p>
    <w:p w:rsidR="007A6EE9" w:rsidRPr="007A6EE9" w:rsidRDefault="007A6EE9" w:rsidP="007A6EE9">
      <w:pPr>
        <w:tabs>
          <w:tab w:val="left" w:pos="426"/>
          <w:tab w:val="left" w:pos="3976"/>
        </w:tabs>
        <w:ind w:left="0" w:right="-142" w:firstLine="567"/>
        <w:rPr>
          <w:sz w:val="18"/>
          <w:szCs w:val="18"/>
        </w:rPr>
      </w:pPr>
    </w:p>
    <w:p w:rsidR="004B5ECA" w:rsidRDefault="004B5ECA" w:rsidP="007A6EE9">
      <w:pPr>
        <w:tabs>
          <w:tab w:val="left" w:pos="426"/>
          <w:tab w:val="left" w:pos="3976"/>
        </w:tabs>
        <w:ind w:left="0" w:right="-142" w:firstLine="567"/>
        <w:rPr>
          <w:sz w:val="18"/>
          <w:szCs w:val="18"/>
        </w:rPr>
      </w:pPr>
      <w:r w:rsidRPr="007A6EE9">
        <w:rPr>
          <w:sz w:val="18"/>
          <w:szCs w:val="18"/>
        </w:rPr>
        <w:t>РЕШИЛА:</w:t>
      </w:r>
    </w:p>
    <w:p w:rsidR="007A6EE9" w:rsidRPr="007A6EE9" w:rsidRDefault="007A6EE9" w:rsidP="007A6EE9">
      <w:pPr>
        <w:tabs>
          <w:tab w:val="left" w:pos="426"/>
          <w:tab w:val="left" w:pos="3976"/>
        </w:tabs>
        <w:ind w:left="0" w:right="-142" w:firstLine="567"/>
        <w:rPr>
          <w:sz w:val="18"/>
          <w:szCs w:val="18"/>
        </w:rPr>
      </w:pPr>
    </w:p>
    <w:p w:rsidR="004B5ECA" w:rsidRPr="007A6EE9" w:rsidRDefault="007A6EE9" w:rsidP="007A6EE9">
      <w:pPr>
        <w:tabs>
          <w:tab w:val="left" w:pos="426"/>
          <w:tab w:val="left" w:pos="3976"/>
        </w:tabs>
        <w:ind w:left="0" w:right="-142" w:firstLine="567"/>
        <w:rPr>
          <w:sz w:val="18"/>
          <w:szCs w:val="18"/>
        </w:rPr>
      </w:pPr>
      <w:r>
        <w:rPr>
          <w:sz w:val="18"/>
          <w:szCs w:val="18"/>
        </w:rPr>
        <w:t>1.</w:t>
      </w:r>
      <w:r w:rsidR="004B5ECA" w:rsidRPr="007A6EE9">
        <w:rPr>
          <w:sz w:val="18"/>
          <w:szCs w:val="18"/>
        </w:rPr>
        <w:t>Утвердить прилагаемый отчет об исполнении бюджета Хомутовского муниципального образования за 2024 год.</w:t>
      </w:r>
    </w:p>
    <w:p w:rsidR="004B5ECA" w:rsidRPr="007A6EE9" w:rsidRDefault="007A6EE9" w:rsidP="007A6EE9">
      <w:pPr>
        <w:tabs>
          <w:tab w:val="left" w:pos="426"/>
          <w:tab w:val="left" w:pos="3976"/>
        </w:tabs>
        <w:ind w:left="0" w:right="-142" w:firstLine="567"/>
        <w:rPr>
          <w:sz w:val="18"/>
          <w:szCs w:val="18"/>
        </w:rPr>
      </w:pPr>
      <w:r>
        <w:rPr>
          <w:sz w:val="18"/>
          <w:szCs w:val="18"/>
        </w:rPr>
        <w:t>2.</w:t>
      </w:r>
      <w:r w:rsidR="004B5ECA" w:rsidRPr="007A6EE9">
        <w:rPr>
          <w:sz w:val="18"/>
          <w:szCs w:val="18"/>
        </w:rPr>
        <w:t>Опубликовать данное решение в установленном законом порядке.</w:t>
      </w:r>
    </w:p>
    <w:p w:rsidR="004B5ECA" w:rsidRPr="007A6EE9" w:rsidRDefault="004B5ECA" w:rsidP="007A6EE9">
      <w:pPr>
        <w:tabs>
          <w:tab w:val="left" w:pos="426"/>
          <w:tab w:val="left" w:pos="3976"/>
        </w:tabs>
        <w:ind w:left="0" w:right="-142" w:firstLine="567"/>
        <w:rPr>
          <w:sz w:val="18"/>
          <w:szCs w:val="18"/>
        </w:rPr>
      </w:pPr>
      <w:r w:rsidRPr="007A6EE9">
        <w:rPr>
          <w:sz w:val="18"/>
          <w:szCs w:val="18"/>
        </w:rPr>
        <w:t xml:space="preserve">3.    </w:t>
      </w:r>
      <w:proofErr w:type="gramStart"/>
      <w:r w:rsidRPr="007A6EE9">
        <w:rPr>
          <w:sz w:val="18"/>
          <w:szCs w:val="18"/>
        </w:rPr>
        <w:t>Контроль за</w:t>
      </w:r>
      <w:proofErr w:type="gramEnd"/>
      <w:r w:rsidRPr="007A6EE9">
        <w:rPr>
          <w:sz w:val="18"/>
          <w:szCs w:val="18"/>
        </w:rPr>
        <w:t xml:space="preserve"> выполнением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7A6EE9">
        <w:rPr>
          <w:sz w:val="18"/>
          <w:szCs w:val="18"/>
        </w:rPr>
        <w:t>ресурсообеспечению</w:t>
      </w:r>
      <w:proofErr w:type="spellEnd"/>
      <w:r w:rsidRPr="007A6EE9">
        <w:rPr>
          <w:sz w:val="18"/>
          <w:szCs w:val="18"/>
        </w:rPr>
        <w:t xml:space="preserve"> Думы Хомутовского муниципального образования.</w:t>
      </w:r>
    </w:p>
    <w:p w:rsidR="004B5ECA" w:rsidRPr="004B5ECA" w:rsidRDefault="004B5ECA" w:rsidP="004B5ECA">
      <w:pPr>
        <w:tabs>
          <w:tab w:val="left" w:pos="426"/>
          <w:tab w:val="left" w:pos="3976"/>
        </w:tabs>
        <w:ind w:left="0" w:right="-142" w:firstLine="426"/>
        <w:jc w:val="left"/>
        <w:rPr>
          <w:i/>
          <w:sz w:val="18"/>
          <w:szCs w:val="18"/>
        </w:rPr>
      </w:pPr>
    </w:p>
    <w:p w:rsidR="007A6EE9" w:rsidRDefault="007A6EE9" w:rsidP="004B5ECA">
      <w:pPr>
        <w:tabs>
          <w:tab w:val="left" w:pos="426"/>
          <w:tab w:val="left" w:pos="3976"/>
        </w:tabs>
        <w:ind w:left="0" w:right="-142" w:firstLine="426"/>
        <w:jc w:val="left"/>
        <w:rPr>
          <w:i/>
          <w:sz w:val="18"/>
          <w:szCs w:val="18"/>
        </w:rPr>
      </w:pPr>
      <w:r>
        <w:rPr>
          <w:i/>
          <w:sz w:val="18"/>
          <w:szCs w:val="18"/>
        </w:rPr>
        <w:t xml:space="preserve"> </w:t>
      </w:r>
    </w:p>
    <w:p w:rsidR="00981253" w:rsidRDefault="007A6EE9" w:rsidP="004B5ECA">
      <w:pPr>
        <w:tabs>
          <w:tab w:val="left" w:pos="426"/>
          <w:tab w:val="left" w:pos="3976"/>
        </w:tabs>
        <w:ind w:left="0" w:right="-142" w:firstLine="426"/>
        <w:jc w:val="left"/>
        <w:rPr>
          <w:i/>
          <w:sz w:val="18"/>
          <w:szCs w:val="18"/>
        </w:rPr>
      </w:pPr>
      <w:r>
        <w:rPr>
          <w:i/>
          <w:sz w:val="18"/>
          <w:szCs w:val="18"/>
        </w:rPr>
        <w:t xml:space="preserve">                                            </w:t>
      </w:r>
      <w:r w:rsidR="004B5ECA" w:rsidRPr="004B5ECA">
        <w:rPr>
          <w:i/>
          <w:sz w:val="18"/>
          <w:szCs w:val="18"/>
        </w:rPr>
        <w:t xml:space="preserve">Глава   Хомутовского муниципального образования           </w:t>
      </w:r>
      <w:r w:rsidR="004B5ECA" w:rsidRPr="004B5ECA">
        <w:rPr>
          <w:i/>
          <w:sz w:val="18"/>
          <w:szCs w:val="18"/>
        </w:rPr>
        <w:tab/>
        <w:t xml:space="preserve">                                     А.В. Иваненко</w:t>
      </w:r>
      <w:r w:rsidR="00747DF6" w:rsidRPr="003215D6">
        <w:rPr>
          <w:i/>
          <w:sz w:val="18"/>
          <w:szCs w:val="18"/>
        </w:rPr>
        <w:t xml:space="preserve">     </w:t>
      </w: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pPr>
    </w:p>
    <w:p w:rsidR="00981253" w:rsidRDefault="00981253" w:rsidP="004B5ECA">
      <w:pPr>
        <w:tabs>
          <w:tab w:val="left" w:pos="426"/>
          <w:tab w:val="left" w:pos="3976"/>
        </w:tabs>
        <w:ind w:left="0" w:right="-142" w:firstLine="426"/>
        <w:jc w:val="left"/>
        <w:rPr>
          <w:i/>
          <w:sz w:val="18"/>
          <w:szCs w:val="18"/>
        </w:rPr>
        <w:sectPr w:rsidR="00981253" w:rsidSect="00C94AEB">
          <w:pgSz w:w="11906" w:h="16838"/>
          <w:pgMar w:top="993" w:right="707" w:bottom="709" w:left="1129" w:header="284" w:footer="709" w:gutter="0"/>
          <w:cols w:space="708"/>
          <w:docGrid w:linePitch="360"/>
        </w:sectPr>
      </w:pPr>
    </w:p>
    <w:p w:rsidR="00981253" w:rsidRPr="00981253" w:rsidRDefault="00981253" w:rsidP="004B5ECA">
      <w:pPr>
        <w:tabs>
          <w:tab w:val="left" w:pos="426"/>
          <w:tab w:val="left" w:pos="3976"/>
        </w:tabs>
        <w:ind w:left="0" w:right="-142" w:firstLine="426"/>
        <w:jc w:val="left"/>
        <w:rPr>
          <w:sz w:val="18"/>
          <w:szCs w:val="18"/>
        </w:rPr>
      </w:pPr>
    </w:p>
    <w:tbl>
      <w:tblPr>
        <w:tblStyle w:val="aa"/>
        <w:tblW w:w="0" w:type="auto"/>
        <w:tblLook w:val="04A0" w:firstRow="1" w:lastRow="0" w:firstColumn="1" w:lastColumn="0" w:noHBand="0" w:noVBand="1"/>
      </w:tblPr>
      <w:tblGrid>
        <w:gridCol w:w="3765"/>
        <w:gridCol w:w="1028"/>
        <w:gridCol w:w="1823"/>
        <w:gridCol w:w="1005"/>
        <w:gridCol w:w="508"/>
        <w:gridCol w:w="1513"/>
        <w:gridCol w:w="2373"/>
        <w:gridCol w:w="3337"/>
      </w:tblGrid>
      <w:tr w:rsidR="00981253" w:rsidRPr="00981253" w:rsidTr="0077182A">
        <w:trPr>
          <w:trHeight w:val="288"/>
        </w:trPr>
        <w:tc>
          <w:tcPr>
            <w:tcW w:w="3765"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1823"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1513" w:type="dxa"/>
            <w:gridSpan w:val="2"/>
            <w:noWrap/>
            <w:hideMark/>
          </w:tcPr>
          <w:p w:rsidR="00981253" w:rsidRPr="00981253" w:rsidRDefault="00981253" w:rsidP="00981253">
            <w:pPr>
              <w:tabs>
                <w:tab w:val="left" w:pos="426"/>
                <w:tab w:val="left" w:pos="3976"/>
              </w:tabs>
              <w:ind w:left="0" w:right="-142" w:firstLine="426"/>
              <w:jc w:val="left"/>
              <w:rPr>
                <w:sz w:val="18"/>
                <w:szCs w:val="18"/>
              </w:rPr>
            </w:pPr>
          </w:p>
        </w:tc>
        <w:tc>
          <w:tcPr>
            <w:tcW w:w="1513"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5710" w:type="dxa"/>
            <w:gridSpan w:val="2"/>
            <w:noWrap/>
            <w:hideMark/>
          </w:tcPr>
          <w:p w:rsidR="00981253" w:rsidRPr="00981253" w:rsidRDefault="00981253" w:rsidP="00981253">
            <w:pPr>
              <w:tabs>
                <w:tab w:val="left" w:pos="426"/>
                <w:tab w:val="left" w:pos="3976"/>
              </w:tabs>
              <w:ind w:left="0" w:right="-142" w:firstLine="426"/>
              <w:jc w:val="right"/>
              <w:rPr>
                <w:i/>
                <w:sz w:val="18"/>
                <w:szCs w:val="18"/>
              </w:rPr>
            </w:pPr>
            <w:r w:rsidRPr="00981253">
              <w:rPr>
                <w:i/>
                <w:sz w:val="18"/>
                <w:szCs w:val="18"/>
              </w:rPr>
              <w:t>Приложение</w:t>
            </w:r>
          </w:p>
        </w:tc>
      </w:tr>
      <w:tr w:rsidR="00981253" w:rsidRPr="00981253" w:rsidTr="0077182A">
        <w:trPr>
          <w:trHeight w:val="288"/>
        </w:trPr>
        <w:tc>
          <w:tcPr>
            <w:tcW w:w="3765"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1823"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1513" w:type="dxa"/>
            <w:gridSpan w:val="2"/>
            <w:noWrap/>
            <w:hideMark/>
          </w:tcPr>
          <w:p w:rsidR="00981253" w:rsidRPr="00981253" w:rsidRDefault="00981253" w:rsidP="00981253">
            <w:pPr>
              <w:tabs>
                <w:tab w:val="left" w:pos="426"/>
                <w:tab w:val="left" w:pos="3976"/>
              </w:tabs>
              <w:ind w:left="0" w:right="-142" w:firstLine="426"/>
              <w:jc w:val="left"/>
              <w:rPr>
                <w:sz w:val="18"/>
                <w:szCs w:val="18"/>
              </w:rPr>
            </w:pPr>
          </w:p>
        </w:tc>
        <w:tc>
          <w:tcPr>
            <w:tcW w:w="1513"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5710" w:type="dxa"/>
            <w:gridSpan w:val="2"/>
            <w:noWrap/>
            <w:hideMark/>
          </w:tcPr>
          <w:p w:rsidR="00981253" w:rsidRPr="00981253" w:rsidRDefault="00981253" w:rsidP="00981253">
            <w:pPr>
              <w:tabs>
                <w:tab w:val="left" w:pos="426"/>
                <w:tab w:val="left" w:pos="3976"/>
              </w:tabs>
              <w:ind w:left="0" w:right="-142" w:firstLine="426"/>
              <w:jc w:val="right"/>
              <w:rPr>
                <w:i/>
                <w:sz w:val="18"/>
                <w:szCs w:val="18"/>
              </w:rPr>
            </w:pPr>
            <w:r w:rsidRPr="00981253">
              <w:rPr>
                <w:i/>
                <w:sz w:val="18"/>
                <w:szCs w:val="18"/>
              </w:rPr>
              <w:t xml:space="preserve">к решению Думы Хомутовского муниципального образования №_________ </w:t>
            </w:r>
            <w:proofErr w:type="gramStart"/>
            <w:r w:rsidRPr="00981253">
              <w:rPr>
                <w:i/>
                <w:sz w:val="18"/>
                <w:szCs w:val="18"/>
              </w:rPr>
              <w:t>от</w:t>
            </w:r>
            <w:proofErr w:type="gramEnd"/>
            <w:r w:rsidRPr="00981253">
              <w:rPr>
                <w:i/>
                <w:sz w:val="18"/>
                <w:szCs w:val="18"/>
              </w:rPr>
              <w:t xml:space="preserve"> ________</w:t>
            </w:r>
          </w:p>
        </w:tc>
      </w:tr>
      <w:tr w:rsidR="00981253" w:rsidRPr="00981253" w:rsidTr="0077182A">
        <w:trPr>
          <w:trHeight w:val="288"/>
        </w:trPr>
        <w:tc>
          <w:tcPr>
            <w:tcW w:w="3765"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1823"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1513" w:type="dxa"/>
            <w:gridSpan w:val="2"/>
            <w:noWrap/>
            <w:hideMark/>
          </w:tcPr>
          <w:p w:rsidR="00981253" w:rsidRPr="00981253" w:rsidRDefault="00981253" w:rsidP="00981253">
            <w:pPr>
              <w:tabs>
                <w:tab w:val="left" w:pos="426"/>
                <w:tab w:val="left" w:pos="3976"/>
              </w:tabs>
              <w:ind w:left="0" w:right="-142" w:firstLine="426"/>
              <w:jc w:val="left"/>
              <w:rPr>
                <w:sz w:val="18"/>
                <w:szCs w:val="18"/>
              </w:rPr>
            </w:pPr>
          </w:p>
        </w:tc>
        <w:tc>
          <w:tcPr>
            <w:tcW w:w="1513"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5710" w:type="dxa"/>
            <w:gridSpan w:val="2"/>
            <w:noWrap/>
            <w:hideMark/>
          </w:tcPr>
          <w:p w:rsidR="00981253" w:rsidRPr="00981253" w:rsidRDefault="00981253" w:rsidP="00981253">
            <w:pPr>
              <w:tabs>
                <w:tab w:val="left" w:pos="426"/>
                <w:tab w:val="left" w:pos="3976"/>
              </w:tabs>
              <w:ind w:left="0" w:right="-142" w:firstLine="426"/>
              <w:jc w:val="left"/>
              <w:rPr>
                <w:sz w:val="18"/>
                <w:szCs w:val="18"/>
              </w:rPr>
            </w:pPr>
          </w:p>
        </w:tc>
      </w:tr>
      <w:tr w:rsidR="00981253" w:rsidRPr="00981253" w:rsidTr="0077182A">
        <w:trPr>
          <w:trHeight w:val="288"/>
        </w:trPr>
        <w:tc>
          <w:tcPr>
            <w:tcW w:w="3765"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1823"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1513" w:type="dxa"/>
            <w:gridSpan w:val="2"/>
            <w:noWrap/>
            <w:hideMark/>
          </w:tcPr>
          <w:p w:rsidR="00981253" w:rsidRPr="00981253" w:rsidRDefault="00981253" w:rsidP="00981253">
            <w:pPr>
              <w:tabs>
                <w:tab w:val="left" w:pos="426"/>
                <w:tab w:val="left" w:pos="3976"/>
              </w:tabs>
              <w:ind w:left="0" w:right="-142" w:firstLine="426"/>
              <w:jc w:val="left"/>
              <w:rPr>
                <w:sz w:val="18"/>
                <w:szCs w:val="18"/>
              </w:rPr>
            </w:pPr>
          </w:p>
        </w:tc>
        <w:tc>
          <w:tcPr>
            <w:tcW w:w="1513" w:type="dxa"/>
            <w:noWrap/>
            <w:hideMark/>
          </w:tcPr>
          <w:p w:rsidR="00981253" w:rsidRPr="00981253" w:rsidRDefault="00981253" w:rsidP="00981253">
            <w:pPr>
              <w:tabs>
                <w:tab w:val="left" w:pos="426"/>
                <w:tab w:val="left" w:pos="3976"/>
              </w:tabs>
              <w:ind w:left="0" w:right="-142" w:firstLine="426"/>
              <w:jc w:val="left"/>
              <w:rPr>
                <w:sz w:val="18"/>
                <w:szCs w:val="18"/>
              </w:rPr>
            </w:pPr>
          </w:p>
        </w:tc>
        <w:tc>
          <w:tcPr>
            <w:tcW w:w="5710" w:type="dxa"/>
            <w:gridSpan w:val="2"/>
            <w:noWrap/>
            <w:hideMark/>
          </w:tcPr>
          <w:p w:rsidR="00981253" w:rsidRPr="00981253" w:rsidRDefault="00981253" w:rsidP="00981253">
            <w:pPr>
              <w:tabs>
                <w:tab w:val="left" w:pos="426"/>
                <w:tab w:val="left" w:pos="3976"/>
              </w:tabs>
              <w:ind w:left="0" w:right="-142" w:firstLine="426"/>
              <w:jc w:val="left"/>
              <w:rPr>
                <w:sz w:val="18"/>
                <w:szCs w:val="18"/>
              </w:rPr>
            </w:pPr>
          </w:p>
        </w:tc>
      </w:tr>
      <w:tr w:rsidR="00981253" w:rsidRPr="00981253" w:rsidTr="0077182A">
        <w:trPr>
          <w:trHeight w:val="240"/>
        </w:trPr>
        <w:tc>
          <w:tcPr>
            <w:tcW w:w="3765"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82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513"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51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5710"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r>
      <w:tr w:rsidR="00981253" w:rsidRPr="00981253" w:rsidTr="0077182A">
        <w:trPr>
          <w:trHeight w:val="282"/>
        </w:trPr>
        <w:tc>
          <w:tcPr>
            <w:tcW w:w="9642" w:type="dxa"/>
            <w:gridSpan w:val="6"/>
            <w:noWrap/>
            <w:hideMark/>
          </w:tcPr>
          <w:p w:rsidR="00981253" w:rsidRPr="00981253" w:rsidRDefault="002D6410" w:rsidP="00981253">
            <w:pPr>
              <w:tabs>
                <w:tab w:val="left" w:pos="426"/>
                <w:tab w:val="left" w:pos="3976"/>
              </w:tabs>
              <w:ind w:left="0" w:right="-142" w:firstLine="426"/>
              <w:jc w:val="left"/>
              <w:rPr>
                <w:b/>
                <w:bCs/>
                <w:sz w:val="18"/>
                <w:szCs w:val="18"/>
              </w:rPr>
            </w:pPr>
            <w:r>
              <w:rPr>
                <w:b/>
                <w:bCs/>
                <w:sz w:val="18"/>
                <w:szCs w:val="18"/>
              </w:rPr>
              <w:t xml:space="preserve">                                                                                                                      </w:t>
            </w:r>
            <w:r w:rsidR="00981253" w:rsidRPr="00981253">
              <w:rPr>
                <w:b/>
                <w:bCs/>
                <w:sz w:val="18"/>
                <w:szCs w:val="18"/>
              </w:rPr>
              <w:t>ОТЧЕТ ОБ ИСПОЛНЕНИИ БЮДЖЕТА</w:t>
            </w:r>
          </w:p>
        </w:tc>
        <w:tc>
          <w:tcPr>
            <w:tcW w:w="5710"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r>
      <w:tr w:rsidR="00981253" w:rsidRPr="00981253" w:rsidTr="0077182A">
        <w:trPr>
          <w:trHeight w:val="282"/>
        </w:trPr>
        <w:tc>
          <w:tcPr>
            <w:tcW w:w="3765" w:type="dxa"/>
            <w:noWrap/>
            <w:hideMark/>
          </w:tcPr>
          <w:p w:rsidR="00981253" w:rsidRPr="00981253" w:rsidRDefault="00981253" w:rsidP="00981253">
            <w:pPr>
              <w:tabs>
                <w:tab w:val="left" w:pos="426"/>
                <w:tab w:val="left" w:pos="3976"/>
              </w:tabs>
              <w:ind w:left="0" w:right="-142" w:firstLine="426"/>
              <w:jc w:val="left"/>
              <w:rPr>
                <w:b/>
                <w:bCs/>
                <w:sz w:val="18"/>
                <w:szCs w:val="18"/>
              </w:rPr>
            </w:pPr>
            <w:r w:rsidRPr="00981253">
              <w:rPr>
                <w:b/>
                <w:bCs/>
                <w:sz w:val="18"/>
                <w:szCs w:val="18"/>
              </w:rPr>
              <w:t> </w:t>
            </w:r>
          </w:p>
        </w:tc>
        <w:tc>
          <w:tcPr>
            <w:tcW w:w="1028" w:type="dxa"/>
            <w:noWrap/>
            <w:hideMark/>
          </w:tcPr>
          <w:p w:rsidR="00981253" w:rsidRPr="00981253" w:rsidRDefault="00981253" w:rsidP="00981253">
            <w:pPr>
              <w:tabs>
                <w:tab w:val="left" w:pos="426"/>
                <w:tab w:val="left" w:pos="3976"/>
              </w:tabs>
              <w:ind w:left="0" w:right="-142" w:firstLine="426"/>
              <w:jc w:val="left"/>
              <w:rPr>
                <w:b/>
                <w:bCs/>
                <w:sz w:val="18"/>
                <w:szCs w:val="18"/>
              </w:rPr>
            </w:pPr>
            <w:r w:rsidRPr="00981253">
              <w:rPr>
                <w:b/>
                <w:bCs/>
                <w:sz w:val="18"/>
                <w:szCs w:val="18"/>
              </w:rPr>
              <w:t> </w:t>
            </w:r>
          </w:p>
        </w:tc>
        <w:tc>
          <w:tcPr>
            <w:tcW w:w="1823" w:type="dxa"/>
            <w:noWrap/>
            <w:hideMark/>
          </w:tcPr>
          <w:p w:rsidR="00981253" w:rsidRPr="00981253" w:rsidRDefault="00981253" w:rsidP="00981253">
            <w:pPr>
              <w:tabs>
                <w:tab w:val="left" w:pos="426"/>
                <w:tab w:val="left" w:pos="3976"/>
              </w:tabs>
              <w:ind w:left="0" w:right="-142" w:firstLine="426"/>
              <w:jc w:val="left"/>
              <w:rPr>
                <w:b/>
                <w:bCs/>
                <w:sz w:val="18"/>
                <w:szCs w:val="18"/>
              </w:rPr>
            </w:pPr>
            <w:r w:rsidRPr="00981253">
              <w:rPr>
                <w:b/>
                <w:bCs/>
                <w:sz w:val="18"/>
                <w:szCs w:val="18"/>
              </w:rPr>
              <w:t> </w:t>
            </w:r>
          </w:p>
        </w:tc>
        <w:tc>
          <w:tcPr>
            <w:tcW w:w="1513" w:type="dxa"/>
            <w:gridSpan w:val="2"/>
            <w:noWrap/>
            <w:hideMark/>
          </w:tcPr>
          <w:p w:rsidR="00981253" w:rsidRPr="00981253" w:rsidRDefault="00981253" w:rsidP="00981253">
            <w:pPr>
              <w:tabs>
                <w:tab w:val="left" w:pos="426"/>
                <w:tab w:val="left" w:pos="3976"/>
              </w:tabs>
              <w:ind w:left="0" w:right="-142" w:firstLine="426"/>
              <w:jc w:val="left"/>
              <w:rPr>
                <w:b/>
                <w:bCs/>
                <w:sz w:val="18"/>
                <w:szCs w:val="18"/>
              </w:rPr>
            </w:pPr>
            <w:r w:rsidRPr="00981253">
              <w:rPr>
                <w:b/>
                <w:bCs/>
                <w:sz w:val="18"/>
                <w:szCs w:val="18"/>
              </w:rPr>
              <w:t> </w:t>
            </w:r>
          </w:p>
        </w:tc>
        <w:tc>
          <w:tcPr>
            <w:tcW w:w="1513" w:type="dxa"/>
            <w:noWrap/>
            <w:hideMark/>
          </w:tcPr>
          <w:p w:rsidR="00981253" w:rsidRPr="00981253" w:rsidRDefault="00981253" w:rsidP="00981253">
            <w:pPr>
              <w:tabs>
                <w:tab w:val="left" w:pos="426"/>
                <w:tab w:val="left" w:pos="3976"/>
              </w:tabs>
              <w:ind w:left="0" w:right="-142" w:firstLine="426"/>
              <w:jc w:val="left"/>
              <w:rPr>
                <w:b/>
                <w:bCs/>
                <w:sz w:val="18"/>
                <w:szCs w:val="18"/>
              </w:rPr>
            </w:pPr>
            <w:r w:rsidRPr="00981253">
              <w:rPr>
                <w:b/>
                <w:bCs/>
                <w:sz w:val="18"/>
                <w:szCs w:val="18"/>
              </w:rPr>
              <w:t> </w:t>
            </w:r>
          </w:p>
        </w:tc>
        <w:tc>
          <w:tcPr>
            <w:tcW w:w="5710"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КОДЫ</w:t>
            </w:r>
          </w:p>
        </w:tc>
      </w:tr>
      <w:tr w:rsidR="00981253" w:rsidRPr="00981253" w:rsidTr="0077182A">
        <w:trPr>
          <w:trHeight w:val="282"/>
        </w:trPr>
        <w:tc>
          <w:tcPr>
            <w:tcW w:w="3765"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285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на 1 января 2025 г.</w:t>
            </w:r>
          </w:p>
        </w:tc>
        <w:tc>
          <w:tcPr>
            <w:tcW w:w="1513"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513" w:type="dxa"/>
            <w:noWrap/>
            <w:hideMark/>
          </w:tcPr>
          <w:p w:rsidR="00981253" w:rsidRPr="00981253" w:rsidRDefault="00981253" w:rsidP="00FD2B29">
            <w:pPr>
              <w:tabs>
                <w:tab w:val="left" w:pos="426"/>
                <w:tab w:val="left" w:pos="3976"/>
              </w:tabs>
              <w:ind w:left="0" w:right="-142" w:firstLine="0"/>
              <w:jc w:val="left"/>
              <w:rPr>
                <w:sz w:val="18"/>
                <w:szCs w:val="18"/>
              </w:rPr>
            </w:pPr>
            <w:r w:rsidRPr="00981253">
              <w:rPr>
                <w:sz w:val="18"/>
                <w:szCs w:val="18"/>
              </w:rPr>
              <w:t>Форма по ОКУД</w:t>
            </w:r>
          </w:p>
        </w:tc>
        <w:tc>
          <w:tcPr>
            <w:tcW w:w="5710"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0503117</w:t>
            </w:r>
          </w:p>
        </w:tc>
      </w:tr>
      <w:tr w:rsidR="00981253" w:rsidRPr="00981253" w:rsidTr="0077182A">
        <w:trPr>
          <w:trHeight w:val="282"/>
        </w:trPr>
        <w:tc>
          <w:tcPr>
            <w:tcW w:w="3765"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82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513"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513" w:type="dxa"/>
            <w:noWrap/>
            <w:hideMark/>
          </w:tcPr>
          <w:p w:rsidR="00981253" w:rsidRPr="00981253" w:rsidRDefault="00FD2B29" w:rsidP="00981253">
            <w:pPr>
              <w:tabs>
                <w:tab w:val="left" w:pos="426"/>
                <w:tab w:val="left" w:pos="3976"/>
              </w:tabs>
              <w:ind w:left="0" w:right="-142" w:firstLine="426"/>
              <w:jc w:val="left"/>
              <w:rPr>
                <w:sz w:val="18"/>
                <w:szCs w:val="18"/>
              </w:rPr>
            </w:pPr>
            <w:r>
              <w:rPr>
                <w:sz w:val="18"/>
                <w:szCs w:val="18"/>
              </w:rPr>
              <w:t xml:space="preserve">         </w:t>
            </w:r>
            <w:r w:rsidR="00981253" w:rsidRPr="00981253">
              <w:rPr>
                <w:sz w:val="18"/>
                <w:szCs w:val="18"/>
              </w:rPr>
              <w:t xml:space="preserve"> Дата</w:t>
            </w:r>
          </w:p>
        </w:tc>
        <w:tc>
          <w:tcPr>
            <w:tcW w:w="5710"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01.01.2025</w:t>
            </w:r>
          </w:p>
        </w:tc>
      </w:tr>
      <w:tr w:rsidR="00981253" w:rsidRPr="00981253" w:rsidTr="0077182A">
        <w:trPr>
          <w:trHeight w:val="282"/>
        </w:trPr>
        <w:tc>
          <w:tcPr>
            <w:tcW w:w="3765"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Наименование</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82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513"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513" w:type="dxa"/>
            <w:noWrap/>
            <w:hideMark/>
          </w:tcPr>
          <w:p w:rsidR="00981253" w:rsidRPr="00981253" w:rsidRDefault="00FD2B29" w:rsidP="00981253">
            <w:pPr>
              <w:tabs>
                <w:tab w:val="left" w:pos="426"/>
                <w:tab w:val="left" w:pos="3976"/>
              </w:tabs>
              <w:ind w:left="0" w:right="-142" w:firstLine="426"/>
              <w:jc w:val="left"/>
              <w:rPr>
                <w:sz w:val="18"/>
                <w:szCs w:val="18"/>
              </w:rPr>
            </w:pPr>
            <w:r>
              <w:rPr>
                <w:sz w:val="18"/>
                <w:szCs w:val="18"/>
              </w:rPr>
              <w:t xml:space="preserve">    </w:t>
            </w:r>
            <w:r w:rsidR="00981253" w:rsidRPr="00981253">
              <w:rPr>
                <w:sz w:val="18"/>
                <w:szCs w:val="18"/>
              </w:rPr>
              <w:t xml:space="preserve">  по ОКПО</w:t>
            </w:r>
          </w:p>
        </w:tc>
        <w:tc>
          <w:tcPr>
            <w:tcW w:w="5710"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r>
      <w:tr w:rsidR="00981253" w:rsidRPr="00981253" w:rsidTr="0077182A">
        <w:trPr>
          <w:trHeight w:val="318"/>
        </w:trPr>
        <w:tc>
          <w:tcPr>
            <w:tcW w:w="3765"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финансового органа</w:t>
            </w:r>
          </w:p>
        </w:tc>
        <w:tc>
          <w:tcPr>
            <w:tcW w:w="4364" w:type="dxa"/>
            <w:gridSpan w:val="4"/>
            <w:hideMark/>
          </w:tcPr>
          <w:p w:rsidR="00981253" w:rsidRPr="00981253" w:rsidRDefault="00981253" w:rsidP="00981253">
            <w:pPr>
              <w:tabs>
                <w:tab w:val="left" w:pos="426"/>
                <w:tab w:val="left" w:pos="3976"/>
              </w:tabs>
              <w:ind w:left="0" w:right="-142" w:firstLine="426"/>
              <w:jc w:val="left"/>
              <w:rPr>
                <w:sz w:val="18"/>
                <w:szCs w:val="18"/>
              </w:rPr>
            </w:pPr>
            <w:proofErr w:type="spellStart"/>
            <w:r w:rsidRPr="00981253">
              <w:rPr>
                <w:sz w:val="18"/>
                <w:szCs w:val="18"/>
              </w:rPr>
              <w:t>Хомутовское</w:t>
            </w:r>
            <w:proofErr w:type="spellEnd"/>
            <w:r w:rsidRPr="00981253">
              <w:rPr>
                <w:sz w:val="18"/>
                <w:szCs w:val="18"/>
              </w:rPr>
              <w:t xml:space="preserve"> сельское поселение</w:t>
            </w:r>
          </w:p>
        </w:tc>
        <w:tc>
          <w:tcPr>
            <w:tcW w:w="1513" w:type="dxa"/>
            <w:noWrap/>
            <w:hideMark/>
          </w:tcPr>
          <w:p w:rsidR="00981253" w:rsidRPr="00981253" w:rsidRDefault="00981253" w:rsidP="00FD2B29">
            <w:pPr>
              <w:tabs>
                <w:tab w:val="left" w:pos="426"/>
                <w:tab w:val="left" w:pos="3976"/>
              </w:tabs>
              <w:ind w:left="0" w:right="-142" w:firstLine="0"/>
              <w:jc w:val="left"/>
              <w:rPr>
                <w:sz w:val="18"/>
                <w:szCs w:val="18"/>
              </w:rPr>
            </w:pPr>
            <w:r w:rsidRPr="00981253">
              <w:rPr>
                <w:sz w:val="18"/>
                <w:szCs w:val="18"/>
              </w:rPr>
              <w:t>Глава по БК</w:t>
            </w:r>
          </w:p>
        </w:tc>
        <w:tc>
          <w:tcPr>
            <w:tcW w:w="5710"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w:t>
            </w:r>
          </w:p>
        </w:tc>
      </w:tr>
      <w:tr w:rsidR="00981253" w:rsidRPr="00981253" w:rsidTr="0077182A">
        <w:trPr>
          <w:trHeight w:val="318"/>
        </w:trPr>
        <w:tc>
          <w:tcPr>
            <w:tcW w:w="3765"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Наименование публично-правового образования </w:t>
            </w:r>
          </w:p>
        </w:tc>
        <w:tc>
          <w:tcPr>
            <w:tcW w:w="4364" w:type="dxa"/>
            <w:gridSpan w:val="4"/>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Бюджет сельских поселений</w:t>
            </w:r>
          </w:p>
        </w:tc>
        <w:tc>
          <w:tcPr>
            <w:tcW w:w="1513" w:type="dxa"/>
            <w:noWrap/>
            <w:hideMark/>
          </w:tcPr>
          <w:p w:rsidR="00981253" w:rsidRPr="00981253" w:rsidRDefault="00FD2B29" w:rsidP="00FD2B29">
            <w:pPr>
              <w:tabs>
                <w:tab w:val="left" w:pos="426"/>
                <w:tab w:val="left" w:pos="3976"/>
              </w:tabs>
              <w:ind w:left="0" w:right="-142" w:firstLine="426"/>
              <w:jc w:val="left"/>
              <w:rPr>
                <w:sz w:val="18"/>
                <w:szCs w:val="18"/>
              </w:rPr>
            </w:pPr>
            <w:r>
              <w:rPr>
                <w:sz w:val="18"/>
                <w:szCs w:val="18"/>
              </w:rPr>
              <w:t xml:space="preserve">   </w:t>
            </w:r>
            <w:r w:rsidR="00981253" w:rsidRPr="00981253">
              <w:rPr>
                <w:sz w:val="18"/>
                <w:szCs w:val="18"/>
              </w:rPr>
              <w:t xml:space="preserve"> </w:t>
            </w:r>
            <w:r w:rsidRPr="00981253">
              <w:rPr>
                <w:sz w:val="18"/>
                <w:szCs w:val="18"/>
              </w:rPr>
              <w:t>П</w:t>
            </w:r>
            <w:r w:rsidR="00981253" w:rsidRPr="00981253">
              <w:rPr>
                <w:sz w:val="18"/>
                <w:szCs w:val="18"/>
              </w:rPr>
              <w:t>о</w:t>
            </w:r>
            <w:r>
              <w:rPr>
                <w:sz w:val="18"/>
                <w:szCs w:val="18"/>
              </w:rPr>
              <w:t xml:space="preserve"> </w:t>
            </w:r>
            <w:r w:rsidR="002D6410">
              <w:rPr>
                <w:sz w:val="18"/>
                <w:szCs w:val="18"/>
              </w:rPr>
              <w:t xml:space="preserve"> </w:t>
            </w:r>
            <w:r w:rsidR="00981253" w:rsidRPr="00981253">
              <w:rPr>
                <w:sz w:val="18"/>
                <w:szCs w:val="18"/>
              </w:rPr>
              <w:t>КТМО</w:t>
            </w:r>
          </w:p>
        </w:tc>
        <w:tc>
          <w:tcPr>
            <w:tcW w:w="5710"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25612434</w:t>
            </w:r>
          </w:p>
        </w:tc>
      </w:tr>
      <w:tr w:rsidR="00981253" w:rsidRPr="00981253" w:rsidTr="0077182A">
        <w:trPr>
          <w:trHeight w:val="282"/>
        </w:trPr>
        <w:tc>
          <w:tcPr>
            <w:tcW w:w="3765"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Периодичность: месячная, квартальная, годовая</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82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513"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51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5710"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r>
      <w:tr w:rsidR="00981253" w:rsidRPr="00981253" w:rsidTr="0077182A">
        <w:trPr>
          <w:trHeight w:val="282"/>
        </w:trPr>
        <w:tc>
          <w:tcPr>
            <w:tcW w:w="3765"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Единица измерения:  </w:t>
            </w:r>
            <w:proofErr w:type="spellStart"/>
            <w:r w:rsidRPr="00981253">
              <w:rPr>
                <w:sz w:val="18"/>
                <w:szCs w:val="18"/>
              </w:rPr>
              <w:t>руб</w:t>
            </w:r>
            <w:proofErr w:type="spell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82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513"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151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по ОКЕИ</w:t>
            </w:r>
          </w:p>
        </w:tc>
        <w:tc>
          <w:tcPr>
            <w:tcW w:w="5710"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383</w:t>
            </w:r>
          </w:p>
        </w:tc>
      </w:tr>
      <w:tr w:rsidR="00981253" w:rsidRPr="00981253" w:rsidTr="0077182A">
        <w:trPr>
          <w:trHeight w:val="282"/>
        </w:trPr>
        <w:tc>
          <w:tcPr>
            <w:tcW w:w="15352" w:type="dxa"/>
            <w:gridSpan w:val="8"/>
            <w:noWrap/>
            <w:hideMark/>
          </w:tcPr>
          <w:p w:rsidR="00981253" w:rsidRPr="00981253" w:rsidRDefault="00981253" w:rsidP="00981253">
            <w:pPr>
              <w:tabs>
                <w:tab w:val="left" w:pos="426"/>
                <w:tab w:val="left" w:pos="3976"/>
              </w:tabs>
              <w:ind w:left="0" w:right="-142" w:firstLine="426"/>
              <w:jc w:val="left"/>
              <w:rPr>
                <w:b/>
                <w:bCs/>
                <w:sz w:val="18"/>
                <w:szCs w:val="18"/>
              </w:rPr>
            </w:pPr>
            <w:r w:rsidRPr="00981253">
              <w:rPr>
                <w:b/>
                <w:bCs/>
                <w:sz w:val="18"/>
                <w:szCs w:val="18"/>
              </w:rPr>
              <w:t xml:space="preserve">                                 1. Доходы бюджета</w:t>
            </w:r>
          </w:p>
        </w:tc>
      </w:tr>
      <w:tr w:rsidR="00981253" w:rsidRPr="00981253" w:rsidTr="0077182A">
        <w:trPr>
          <w:trHeight w:val="261"/>
        </w:trPr>
        <w:tc>
          <w:tcPr>
            <w:tcW w:w="3765" w:type="dxa"/>
            <w:vMerge w:val="restart"/>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Наименование показателя</w:t>
            </w:r>
          </w:p>
        </w:tc>
        <w:tc>
          <w:tcPr>
            <w:tcW w:w="1028" w:type="dxa"/>
            <w:vMerge w:val="restart"/>
            <w:hideMark/>
          </w:tcPr>
          <w:p w:rsidR="00981253" w:rsidRPr="00981253" w:rsidRDefault="00981253" w:rsidP="002D6410">
            <w:pPr>
              <w:tabs>
                <w:tab w:val="left" w:pos="426"/>
                <w:tab w:val="left" w:pos="3976"/>
              </w:tabs>
              <w:ind w:left="0" w:right="-142" w:firstLine="0"/>
              <w:jc w:val="left"/>
              <w:rPr>
                <w:sz w:val="18"/>
                <w:szCs w:val="18"/>
              </w:rPr>
            </w:pPr>
            <w:r w:rsidRPr="00981253">
              <w:rPr>
                <w:sz w:val="18"/>
                <w:szCs w:val="18"/>
              </w:rPr>
              <w:t>Код строки</w:t>
            </w:r>
          </w:p>
        </w:tc>
        <w:tc>
          <w:tcPr>
            <w:tcW w:w="2828" w:type="dxa"/>
            <w:gridSpan w:val="2"/>
            <w:vMerge w:val="restart"/>
            <w:hideMark/>
          </w:tcPr>
          <w:p w:rsidR="00981253" w:rsidRPr="00981253" w:rsidRDefault="00981253" w:rsidP="002D6410">
            <w:pPr>
              <w:tabs>
                <w:tab w:val="left" w:pos="426"/>
                <w:tab w:val="left" w:pos="3976"/>
              </w:tabs>
              <w:ind w:left="0" w:right="-142" w:firstLine="0"/>
              <w:jc w:val="left"/>
              <w:rPr>
                <w:sz w:val="18"/>
                <w:szCs w:val="18"/>
              </w:rPr>
            </w:pPr>
            <w:r w:rsidRPr="00981253">
              <w:rPr>
                <w:sz w:val="18"/>
                <w:szCs w:val="18"/>
              </w:rPr>
              <w:t>Код дохода по бюджетной классификации</w:t>
            </w:r>
          </w:p>
        </w:tc>
        <w:tc>
          <w:tcPr>
            <w:tcW w:w="2021" w:type="dxa"/>
            <w:gridSpan w:val="2"/>
            <w:vMerge w:val="restart"/>
            <w:hideMark/>
          </w:tcPr>
          <w:p w:rsidR="00981253" w:rsidRPr="00981253" w:rsidRDefault="00981253" w:rsidP="002D6410">
            <w:pPr>
              <w:tabs>
                <w:tab w:val="left" w:pos="426"/>
                <w:tab w:val="left" w:pos="3976"/>
              </w:tabs>
              <w:ind w:left="0" w:right="-142" w:firstLine="0"/>
              <w:jc w:val="left"/>
              <w:rPr>
                <w:sz w:val="18"/>
                <w:szCs w:val="18"/>
              </w:rPr>
            </w:pPr>
            <w:r w:rsidRPr="00981253">
              <w:rPr>
                <w:sz w:val="18"/>
                <w:szCs w:val="18"/>
              </w:rPr>
              <w:t>Утвержденные бюджетные назначения</w:t>
            </w:r>
          </w:p>
        </w:tc>
        <w:tc>
          <w:tcPr>
            <w:tcW w:w="2373" w:type="dxa"/>
            <w:vMerge w:val="restart"/>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Исполнено</w:t>
            </w:r>
          </w:p>
        </w:tc>
        <w:tc>
          <w:tcPr>
            <w:tcW w:w="3337" w:type="dxa"/>
            <w:vMerge w:val="restart"/>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Неисполненные назначения</w:t>
            </w:r>
          </w:p>
        </w:tc>
      </w:tr>
      <w:tr w:rsidR="00981253" w:rsidRPr="00981253" w:rsidTr="0077182A">
        <w:trPr>
          <w:trHeight w:val="240"/>
        </w:trPr>
        <w:tc>
          <w:tcPr>
            <w:tcW w:w="3765" w:type="dxa"/>
            <w:vMerge/>
            <w:hideMark/>
          </w:tcPr>
          <w:p w:rsidR="00981253" w:rsidRPr="00981253" w:rsidRDefault="00981253" w:rsidP="00981253">
            <w:pPr>
              <w:tabs>
                <w:tab w:val="left" w:pos="426"/>
                <w:tab w:val="left" w:pos="3976"/>
              </w:tabs>
              <w:ind w:left="0" w:right="-142" w:firstLine="426"/>
              <w:jc w:val="left"/>
              <w:rPr>
                <w:sz w:val="18"/>
                <w:szCs w:val="18"/>
              </w:rPr>
            </w:pPr>
          </w:p>
        </w:tc>
        <w:tc>
          <w:tcPr>
            <w:tcW w:w="1028" w:type="dxa"/>
            <w:vMerge/>
            <w:hideMark/>
          </w:tcPr>
          <w:p w:rsidR="00981253" w:rsidRPr="00981253" w:rsidRDefault="00981253" w:rsidP="00981253">
            <w:pPr>
              <w:tabs>
                <w:tab w:val="left" w:pos="426"/>
                <w:tab w:val="left" w:pos="3976"/>
              </w:tabs>
              <w:ind w:left="0" w:right="-142" w:firstLine="426"/>
              <w:jc w:val="left"/>
              <w:rPr>
                <w:sz w:val="18"/>
                <w:szCs w:val="18"/>
              </w:rPr>
            </w:pPr>
          </w:p>
        </w:tc>
        <w:tc>
          <w:tcPr>
            <w:tcW w:w="2828" w:type="dxa"/>
            <w:gridSpan w:val="2"/>
            <w:vMerge/>
            <w:hideMark/>
          </w:tcPr>
          <w:p w:rsidR="00981253" w:rsidRPr="00981253" w:rsidRDefault="00981253" w:rsidP="00981253">
            <w:pPr>
              <w:tabs>
                <w:tab w:val="left" w:pos="426"/>
                <w:tab w:val="left" w:pos="3976"/>
              </w:tabs>
              <w:ind w:left="0" w:right="-142" w:firstLine="426"/>
              <w:jc w:val="left"/>
              <w:rPr>
                <w:sz w:val="18"/>
                <w:szCs w:val="18"/>
              </w:rPr>
            </w:pPr>
          </w:p>
        </w:tc>
        <w:tc>
          <w:tcPr>
            <w:tcW w:w="2021" w:type="dxa"/>
            <w:gridSpan w:val="2"/>
            <w:vMerge/>
            <w:hideMark/>
          </w:tcPr>
          <w:p w:rsidR="00981253" w:rsidRPr="00981253" w:rsidRDefault="00981253" w:rsidP="00981253">
            <w:pPr>
              <w:tabs>
                <w:tab w:val="left" w:pos="426"/>
                <w:tab w:val="left" w:pos="3976"/>
              </w:tabs>
              <w:ind w:left="0" w:right="-142" w:firstLine="426"/>
              <w:jc w:val="left"/>
              <w:rPr>
                <w:sz w:val="18"/>
                <w:szCs w:val="18"/>
              </w:rPr>
            </w:pPr>
          </w:p>
        </w:tc>
        <w:tc>
          <w:tcPr>
            <w:tcW w:w="2373" w:type="dxa"/>
            <w:vMerge/>
            <w:hideMark/>
          </w:tcPr>
          <w:p w:rsidR="00981253" w:rsidRPr="00981253" w:rsidRDefault="00981253" w:rsidP="00981253">
            <w:pPr>
              <w:tabs>
                <w:tab w:val="left" w:pos="426"/>
                <w:tab w:val="left" w:pos="3976"/>
              </w:tabs>
              <w:ind w:left="0" w:right="-142" w:firstLine="426"/>
              <w:jc w:val="left"/>
              <w:rPr>
                <w:sz w:val="18"/>
                <w:szCs w:val="18"/>
              </w:rPr>
            </w:pPr>
          </w:p>
        </w:tc>
        <w:tc>
          <w:tcPr>
            <w:tcW w:w="3337" w:type="dxa"/>
            <w:vMerge/>
            <w:hideMark/>
          </w:tcPr>
          <w:p w:rsidR="00981253" w:rsidRPr="00981253" w:rsidRDefault="00981253" w:rsidP="00981253">
            <w:pPr>
              <w:tabs>
                <w:tab w:val="left" w:pos="426"/>
                <w:tab w:val="left" w:pos="3976"/>
              </w:tabs>
              <w:ind w:left="0" w:right="-142" w:firstLine="426"/>
              <w:jc w:val="left"/>
              <w:rPr>
                <w:sz w:val="18"/>
                <w:szCs w:val="18"/>
              </w:rPr>
            </w:pPr>
          </w:p>
        </w:tc>
      </w:tr>
      <w:tr w:rsidR="00981253" w:rsidRPr="00981253" w:rsidTr="0077182A">
        <w:trPr>
          <w:trHeight w:val="285"/>
        </w:trPr>
        <w:tc>
          <w:tcPr>
            <w:tcW w:w="3765" w:type="dxa"/>
            <w:vMerge/>
            <w:hideMark/>
          </w:tcPr>
          <w:p w:rsidR="00981253" w:rsidRPr="00981253" w:rsidRDefault="00981253" w:rsidP="00981253">
            <w:pPr>
              <w:tabs>
                <w:tab w:val="left" w:pos="426"/>
                <w:tab w:val="left" w:pos="3976"/>
              </w:tabs>
              <w:ind w:left="0" w:right="-142" w:firstLine="426"/>
              <w:jc w:val="left"/>
              <w:rPr>
                <w:sz w:val="18"/>
                <w:szCs w:val="18"/>
              </w:rPr>
            </w:pPr>
          </w:p>
        </w:tc>
        <w:tc>
          <w:tcPr>
            <w:tcW w:w="1028" w:type="dxa"/>
            <w:vMerge/>
            <w:hideMark/>
          </w:tcPr>
          <w:p w:rsidR="00981253" w:rsidRPr="00981253" w:rsidRDefault="00981253" w:rsidP="00981253">
            <w:pPr>
              <w:tabs>
                <w:tab w:val="left" w:pos="426"/>
                <w:tab w:val="left" w:pos="3976"/>
              </w:tabs>
              <w:ind w:left="0" w:right="-142" w:firstLine="426"/>
              <w:jc w:val="left"/>
              <w:rPr>
                <w:sz w:val="18"/>
                <w:szCs w:val="18"/>
              </w:rPr>
            </w:pPr>
          </w:p>
        </w:tc>
        <w:tc>
          <w:tcPr>
            <w:tcW w:w="2828" w:type="dxa"/>
            <w:gridSpan w:val="2"/>
            <w:vMerge/>
            <w:hideMark/>
          </w:tcPr>
          <w:p w:rsidR="00981253" w:rsidRPr="00981253" w:rsidRDefault="00981253" w:rsidP="00981253">
            <w:pPr>
              <w:tabs>
                <w:tab w:val="left" w:pos="426"/>
                <w:tab w:val="left" w:pos="3976"/>
              </w:tabs>
              <w:ind w:left="0" w:right="-142" w:firstLine="426"/>
              <w:jc w:val="left"/>
              <w:rPr>
                <w:sz w:val="18"/>
                <w:szCs w:val="18"/>
              </w:rPr>
            </w:pPr>
          </w:p>
        </w:tc>
        <w:tc>
          <w:tcPr>
            <w:tcW w:w="2021" w:type="dxa"/>
            <w:gridSpan w:val="2"/>
            <w:vMerge/>
            <w:hideMark/>
          </w:tcPr>
          <w:p w:rsidR="00981253" w:rsidRPr="00981253" w:rsidRDefault="00981253" w:rsidP="00981253">
            <w:pPr>
              <w:tabs>
                <w:tab w:val="left" w:pos="426"/>
                <w:tab w:val="left" w:pos="3976"/>
              </w:tabs>
              <w:ind w:left="0" w:right="-142" w:firstLine="426"/>
              <w:jc w:val="left"/>
              <w:rPr>
                <w:sz w:val="18"/>
                <w:szCs w:val="18"/>
              </w:rPr>
            </w:pPr>
          </w:p>
        </w:tc>
        <w:tc>
          <w:tcPr>
            <w:tcW w:w="2373" w:type="dxa"/>
            <w:vMerge/>
            <w:hideMark/>
          </w:tcPr>
          <w:p w:rsidR="00981253" w:rsidRPr="00981253" w:rsidRDefault="00981253" w:rsidP="00981253">
            <w:pPr>
              <w:tabs>
                <w:tab w:val="left" w:pos="426"/>
                <w:tab w:val="left" w:pos="3976"/>
              </w:tabs>
              <w:ind w:left="0" w:right="-142" w:firstLine="426"/>
              <w:jc w:val="left"/>
              <w:rPr>
                <w:sz w:val="18"/>
                <w:szCs w:val="18"/>
              </w:rPr>
            </w:pPr>
          </w:p>
        </w:tc>
        <w:tc>
          <w:tcPr>
            <w:tcW w:w="3337" w:type="dxa"/>
            <w:vMerge/>
            <w:hideMark/>
          </w:tcPr>
          <w:p w:rsidR="00981253" w:rsidRPr="00981253" w:rsidRDefault="00981253" w:rsidP="00981253">
            <w:pPr>
              <w:tabs>
                <w:tab w:val="left" w:pos="426"/>
                <w:tab w:val="left" w:pos="3976"/>
              </w:tabs>
              <w:ind w:left="0" w:right="-142" w:firstLine="426"/>
              <w:jc w:val="left"/>
              <w:rPr>
                <w:sz w:val="18"/>
                <w:szCs w:val="18"/>
              </w:rPr>
            </w:pPr>
          </w:p>
        </w:tc>
      </w:tr>
      <w:tr w:rsidR="00981253" w:rsidRPr="00981253" w:rsidTr="0077182A">
        <w:trPr>
          <w:trHeight w:val="285"/>
        </w:trPr>
        <w:tc>
          <w:tcPr>
            <w:tcW w:w="3765"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5</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w:t>
            </w:r>
          </w:p>
        </w:tc>
      </w:tr>
      <w:tr w:rsidR="00981253" w:rsidRPr="00981253" w:rsidTr="0077182A">
        <w:trPr>
          <w:trHeight w:val="345"/>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Доходы бюджета - всего</w:t>
            </w:r>
          </w:p>
        </w:tc>
        <w:tc>
          <w:tcPr>
            <w:tcW w:w="1028"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x</w:t>
            </w:r>
          </w:p>
        </w:tc>
        <w:tc>
          <w:tcPr>
            <w:tcW w:w="2021" w:type="dxa"/>
            <w:gridSpan w:val="2"/>
            <w:noWrap/>
            <w:hideMark/>
          </w:tcPr>
          <w:p w:rsidR="00981253" w:rsidRPr="00981253" w:rsidRDefault="00981253" w:rsidP="002D6410">
            <w:pPr>
              <w:tabs>
                <w:tab w:val="left" w:pos="426"/>
                <w:tab w:val="left" w:pos="3976"/>
              </w:tabs>
              <w:ind w:left="0" w:right="-142" w:firstLine="0"/>
              <w:jc w:val="left"/>
              <w:rPr>
                <w:sz w:val="18"/>
                <w:szCs w:val="18"/>
              </w:rPr>
            </w:pPr>
            <w:r w:rsidRPr="00981253">
              <w:rPr>
                <w:sz w:val="18"/>
                <w:szCs w:val="18"/>
              </w:rPr>
              <w:t>525 105 635,99</w:t>
            </w:r>
          </w:p>
        </w:tc>
        <w:tc>
          <w:tcPr>
            <w:tcW w:w="2373" w:type="dxa"/>
            <w:noWrap/>
            <w:hideMark/>
          </w:tcPr>
          <w:p w:rsidR="00981253" w:rsidRPr="00981253" w:rsidRDefault="00981253" w:rsidP="002D6410">
            <w:pPr>
              <w:tabs>
                <w:tab w:val="left" w:pos="426"/>
                <w:tab w:val="left" w:pos="3976"/>
              </w:tabs>
              <w:ind w:left="0" w:right="-142" w:firstLine="0"/>
              <w:jc w:val="left"/>
              <w:rPr>
                <w:sz w:val="18"/>
                <w:szCs w:val="18"/>
              </w:rPr>
            </w:pPr>
            <w:r w:rsidRPr="00981253">
              <w:rPr>
                <w:sz w:val="18"/>
                <w:szCs w:val="18"/>
              </w:rPr>
              <w:t>495 775 057,52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30 695 382,22</w:t>
            </w:r>
          </w:p>
        </w:tc>
      </w:tr>
      <w:tr w:rsidR="00981253" w:rsidRPr="00981253" w:rsidTr="0077182A">
        <w:trPr>
          <w:trHeight w:val="300"/>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в том числе:</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r>
      <w:tr w:rsidR="00981253" w:rsidRPr="00981253" w:rsidTr="0077182A">
        <w:trPr>
          <w:trHeight w:val="288"/>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НАЛОГОВЫЕ И НЕНАЛОГОВЫЕ ДОХОДЫ</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77182A" w:rsidP="002D6410">
            <w:pPr>
              <w:tabs>
                <w:tab w:val="left" w:pos="426"/>
                <w:tab w:val="left" w:pos="3976"/>
              </w:tabs>
              <w:ind w:left="0" w:right="-142" w:firstLine="0"/>
              <w:jc w:val="left"/>
              <w:rPr>
                <w:sz w:val="18"/>
                <w:szCs w:val="18"/>
              </w:rPr>
            </w:pPr>
            <w:r>
              <w:rPr>
                <w:sz w:val="18"/>
                <w:szCs w:val="18"/>
              </w:rPr>
              <w:t xml:space="preserve">          </w:t>
            </w:r>
            <w:r w:rsidR="00981253" w:rsidRPr="00981253">
              <w:rPr>
                <w:sz w:val="18"/>
                <w:szCs w:val="18"/>
              </w:rPr>
              <w:t>182 1 00 00000 00 0000 000</w:t>
            </w:r>
          </w:p>
        </w:tc>
        <w:tc>
          <w:tcPr>
            <w:tcW w:w="2021" w:type="dxa"/>
            <w:gridSpan w:val="2"/>
            <w:noWrap/>
            <w:hideMark/>
          </w:tcPr>
          <w:p w:rsidR="00981253" w:rsidRPr="00981253" w:rsidRDefault="00981253" w:rsidP="002D6410">
            <w:pPr>
              <w:tabs>
                <w:tab w:val="left" w:pos="426"/>
                <w:tab w:val="left" w:pos="3976"/>
              </w:tabs>
              <w:ind w:left="0" w:right="-142" w:firstLine="0"/>
              <w:jc w:val="left"/>
              <w:rPr>
                <w:sz w:val="18"/>
                <w:szCs w:val="18"/>
              </w:rPr>
            </w:pPr>
            <w:r w:rsidRPr="00981253">
              <w:rPr>
                <w:sz w:val="18"/>
                <w:szCs w:val="18"/>
              </w:rPr>
              <w:t>93 180 525,05</w:t>
            </w:r>
          </w:p>
        </w:tc>
        <w:tc>
          <w:tcPr>
            <w:tcW w:w="2373" w:type="dxa"/>
            <w:noWrap/>
            <w:hideMark/>
          </w:tcPr>
          <w:p w:rsidR="00981253" w:rsidRPr="00981253" w:rsidRDefault="00981253" w:rsidP="002D6410">
            <w:pPr>
              <w:tabs>
                <w:tab w:val="left" w:pos="426"/>
                <w:tab w:val="left" w:pos="3976"/>
              </w:tabs>
              <w:ind w:left="0" w:right="-142" w:firstLine="0"/>
              <w:jc w:val="left"/>
              <w:rPr>
                <w:sz w:val="18"/>
                <w:szCs w:val="18"/>
              </w:rPr>
            </w:pPr>
            <w:r w:rsidRPr="00981253">
              <w:rPr>
                <w:sz w:val="18"/>
                <w:szCs w:val="18"/>
              </w:rPr>
              <w:t>93 490 616,01</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788 110,52</w:t>
            </w:r>
          </w:p>
        </w:tc>
      </w:tr>
      <w:tr w:rsidR="00981253" w:rsidRPr="00981253" w:rsidTr="0077182A">
        <w:trPr>
          <w:trHeight w:val="288"/>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НАЛОГИ НА ПРИБЫЛЬ, ДОХОДЫ</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182 1 01 00000 00 0000 000</w:t>
            </w:r>
          </w:p>
        </w:tc>
        <w:tc>
          <w:tcPr>
            <w:tcW w:w="2021" w:type="dxa"/>
            <w:gridSpan w:val="2"/>
            <w:noWrap/>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20 877 600,00</w:t>
            </w:r>
          </w:p>
        </w:tc>
        <w:tc>
          <w:tcPr>
            <w:tcW w:w="2373" w:type="dxa"/>
            <w:noWrap/>
            <w:hideMark/>
          </w:tcPr>
          <w:p w:rsidR="00981253" w:rsidRPr="00981253" w:rsidRDefault="00981253" w:rsidP="002D6410">
            <w:pPr>
              <w:tabs>
                <w:tab w:val="left" w:pos="426"/>
                <w:tab w:val="left" w:pos="3976"/>
              </w:tabs>
              <w:ind w:left="0" w:right="-142" w:firstLine="0"/>
              <w:jc w:val="left"/>
              <w:rPr>
                <w:sz w:val="18"/>
                <w:szCs w:val="18"/>
              </w:rPr>
            </w:pPr>
            <w:r w:rsidRPr="00981253">
              <w:rPr>
                <w:sz w:val="18"/>
                <w:szCs w:val="18"/>
              </w:rPr>
              <w:t>19 957 537,09</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920 062,91</w:t>
            </w:r>
          </w:p>
        </w:tc>
      </w:tr>
      <w:tr w:rsidR="00981253" w:rsidRPr="00981253" w:rsidTr="0077182A">
        <w:trPr>
          <w:trHeight w:val="288"/>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Налог на доходы физических лиц</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182 1 01 02000 01 0000 110</w:t>
            </w:r>
          </w:p>
        </w:tc>
        <w:tc>
          <w:tcPr>
            <w:tcW w:w="2021" w:type="dxa"/>
            <w:gridSpan w:val="2"/>
            <w:noWrap/>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20 877 600,00</w:t>
            </w:r>
          </w:p>
        </w:tc>
        <w:tc>
          <w:tcPr>
            <w:tcW w:w="2373" w:type="dxa"/>
            <w:noWrap/>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19 957 537,09</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920 062,91</w:t>
            </w:r>
          </w:p>
        </w:tc>
      </w:tr>
      <w:tr w:rsidR="00981253" w:rsidRPr="00981253" w:rsidTr="0077182A">
        <w:trPr>
          <w:trHeight w:val="1452"/>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w:t>
            </w:r>
            <w:proofErr w:type="gramStart"/>
            <w:r w:rsidRPr="00981253">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182 1 01 02010 01 0000 110</w:t>
            </w:r>
          </w:p>
        </w:tc>
        <w:tc>
          <w:tcPr>
            <w:tcW w:w="2021" w:type="dxa"/>
            <w:gridSpan w:val="2"/>
            <w:noWrap/>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16 804 965,85</w:t>
            </w:r>
          </w:p>
        </w:tc>
        <w:tc>
          <w:tcPr>
            <w:tcW w:w="2373" w:type="dxa"/>
            <w:noWrap/>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15 884 902,94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920 062,91</w:t>
            </w:r>
          </w:p>
        </w:tc>
      </w:tr>
      <w:tr w:rsidR="00981253" w:rsidRPr="00981253" w:rsidTr="0077182A">
        <w:trPr>
          <w:trHeight w:val="1452"/>
        </w:trPr>
        <w:tc>
          <w:tcPr>
            <w:tcW w:w="3765" w:type="dxa"/>
            <w:hideMark/>
          </w:tcPr>
          <w:p w:rsidR="00981253" w:rsidRPr="00981253" w:rsidRDefault="00981253" w:rsidP="0077182A">
            <w:pPr>
              <w:tabs>
                <w:tab w:val="left" w:pos="426"/>
                <w:tab w:val="left" w:pos="3976"/>
              </w:tabs>
              <w:ind w:left="0" w:right="-142" w:firstLine="0"/>
              <w:jc w:val="left"/>
              <w:rPr>
                <w:sz w:val="18"/>
                <w:szCs w:val="18"/>
              </w:rPr>
            </w:pPr>
            <w:proofErr w:type="gramStart"/>
            <w:r w:rsidRPr="00981253">
              <w:rPr>
                <w:sz w:val="18"/>
                <w:szCs w:val="18"/>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182 1 01 02010 01 1000 110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15 884 398,00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452"/>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182 1 01 02010 01 3000 110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504,94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452"/>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182 1 01 02020 01 0000 110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261 116,44</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261 116,44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860"/>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w:t>
            </w:r>
            <w:proofErr w:type="gramStart"/>
            <w:r w:rsidRPr="00981253">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182 1 01 02020 01 1000 110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260 673,81</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860"/>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w:t>
            </w:r>
            <w:proofErr w:type="gramStart"/>
            <w:r w:rsidRPr="00981253">
              <w:rPr>
                <w:sz w:val="18"/>
                <w:szCs w:val="18"/>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w:t>
            </w:r>
            <w:r w:rsidRPr="00981253">
              <w:rPr>
                <w:sz w:val="18"/>
                <w:szCs w:val="18"/>
              </w:rPr>
              <w:lastRenderedPageBreak/>
              <w:t>(суммы денежных взысканий (штрафов) по соответствующему платежу согласно законодательству Российской Федерации)</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lastRenderedPageBreak/>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182 1 01 02020 01 3000 110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442,63</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044"/>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182 1 01 02030 01 0000 110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1 212 974,45</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1 212 974,45</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044"/>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w:t>
            </w:r>
            <w:proofErr w:type="gramStart"/>
            <w:r w:rsidRPr="00981253">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182 1 01 02030 01 1000 110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1 192 280,27</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044"/>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182 1 01 02030 01 3000 110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20 694,18</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248"/>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182 1 01 02040 01 0000 110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779 725,40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779 725,40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656"/>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w:t>
            </w:r>
            <w:proofErr w:type="gramStart"/>
            <w:r w:rsidRPr="00981253">
              <w:rPr>
                <w:sz w:val="18"/>
                <w:szCs w:val="18"/>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w:t>
            </w:r>
            <w:r w:rsidRPr="00981253">
              <w:rPr>
                <w:sz w:val="18"/>
                <w:szCs w:val="18"/>
              </w:rPr>
              <w:lastRenderedPageBreak/>
              <w:t>соответствующему платежу, в том числе по отмененному)</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lastRenderedPageBreak/>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182 1 01 02040 01 1000 110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779 725,40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656"/>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lastRenderedPageBreak/>
              <w:t xml:space="preserve"> </w:t>
            </w:r>
            <w:proofErr w:type="gramStart"/>
            <w:r w:rsidRPr="00981253">
              <w:rPr>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981253">
              <w:rPr>
                <w:sz w:val="18"/>
                <w:szCs w:val="18"/>
              </w:rPr>
              <w:t xml:space="preserve"> в виде дивидендов)</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182 1 01 02080 01 0000 110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602 753,43</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602 753,43</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656"/>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w:t>
            </w:r>
            <w:proofErr w:type="gramStart"/>
            <w:r w:rsidRPr="00981253">
              <w:rPr>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(сумма платежа (перерасчеты, недоимка и задолженность по соответствующему платежу, в том числе по отмененному)</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182 1 01 02080 01 1000 110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602 753,43</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840"/>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182 1 01 02130 01 0000 110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349 289,43</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349 289,43</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044"/>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w:t>
            </w:r>
            <w:proofErr w:type="gramStart"/>
            <w:r w:rsidRPr="00981253">
              <w:rPr>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650 000,00 рублей) сумма платежа (перерасчеты, недоимка и задолженность по соответствующему платежу, в том числе по отмененному)</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182 1 01 02130 01 1000 110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349 289,43</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840"/>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lastRenderedPageBreak/>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182 1 01 02140 01 0000 110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866 775,00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866 775,00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452"/>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w:t>
            </w:r>
            <w:proofErr w:type="spellStart"/>
            <w:r w:rsidRPr="00981253">
              <w:rPr>
                <w:sz w:val="18"/>
                <w:szCs w:val="18"/>
              </w:rPr>
              <w:t>гражданами</w:t>
            </w:r>
            <w:proofErr w:type="gramStart"/>
            <w:r w:rsidRPr="00981253">
              <w:rPr>
                <w:sz w:val="18"/>
                <w:szCs w:val="18"/>
              </w:rPr>
              <w:t>,о</w:t>
            </w:r>
            <w:proofErr w:type="gramEnd"/>
            <w:r w:rsidRPr="00981253">
              <w:rPr>
                <w:sz w:val="18"/>
                <w:szCs w:val="18"/>
              </w:rPr>
              <w:t>существляющими</w:t>
            </w:r>
            <w:proofErr w:type="spellEnd"/>
            <w:r w:rsidRPr="00981253">
              <w:rPr>
                <w:sz w:val="18"/>
                <w:szCs w:val="18"/>
              </w:rPr>
              <w:t xml:space="preserve"> трудовую деятельность по найму на основании патента в соответствии со статьёй 2271 НК РФ (сумма платежа (перерасчеты, недоимка и задолженность по соответствующему платежу, в том числе отмененному)</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182 1 01 02140 01 1000 110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866 775,00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866 775,00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НАЛОГИ НА ТОВАРЫ (РАБОТЫ, УСЛУГИ), РЕАЛИЗУЕМЫЕ НА ТЕРРИТОРИИ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182 1 03 00000 00 0000 000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27 341 100,00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27 473 052,39</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-131 952,39</w:t>
            </w:r>
          </w:p>
        </w:tc>
      </w:tr>
      <w:tr w:rsidR="00981253" w:rsidRPr="00981253" w:rsidTr="0077182A">
        <w:trPr>
          <w:trHeight w:val="432"/>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Акцизы по подакцизным товарам (продукции), производимым на территории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182 1 03 02000 01 0000 110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27 341 100,00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27 473 052,39</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-131 952,39</w:t>
            </w:r>
          </w:p>
        </w:tc>
      </w:tr>
      <w:tr w:rsidR="00981253" w:rsidRPr="00981253" w:rsidTr="0077182A">
        <w:trPr>
          <w:trHeight w:val="840"/>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182 1 03 02230 01 0000 110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14 193 560,75</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14 193 560,75</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452"/>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182 1 03 02231 01 0000 110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14 193 560,75</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14 193 560,75</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044"/>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Доходы от уплаты акцизов на моторные масла для дизельных и (или) карбюраторных (</w:t>
            </w:r>
            <w:proofErr w:type="spellStart"/>
            <w:r w:rsidRPr="00981253">
              <w:rPr>
                <w:sz w:val="18"/>
                <w:szCs w:val="18"/>
              </w:rPr>
              <w:t>инжекторных</w:t>
            </w:r>
            <w:proofErr w:type="spellEnd"/>
            <w:r w:rsidRPr="00981253">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182 1 03 02240 01 0000 110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82 008,39</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82 008,39</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656"/>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lastRenderedPageBreak/>
              <w:t xml:space="preserve">  Доходы от уплаты акцизов на моторные масла для дизельных и (или) карбюраторных (</w:t>
            </w:r>
            <w:proofErr w:type="spellStart"/>
            <w:r w:rsidRPr="00981253">
              <w:rPr>
                <w:sz w:val="18"/>
                <w:szCs w:val="18"/>
              </w:rPr>
              <w:t>инжекторных</w:t>
            </w:r>
            <w:proofErr w:type="spellEnd"/>
            <w:r w:rsidRPr="00981253">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182 1 03 02241 01 0000 110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82 008,39</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82 008,39</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840"/>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182 1 03 02250 01 0000 110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14 742 433,91</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14 742 433,91</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452"/>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182 1 03 02251 01 0000 110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14 742 433,91</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14 742 433,91</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840"/>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182 1 03 02260 01 0000 110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-1 676 903,05</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-1 544 950,66</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-131 952,39</w:t>
            </w:r>
          </w:p>
        </w:tc>
      </w:tr>
      <w:tr w:rsidR="00981253" w:rsidRPr="00981253" w:rsidTr="0077182A">
        <w:trPr>
          <w:trHeight w:val="1452"/>
        </w:trPr>
        <w:tc>
          <w:tcPr>
            <w:tcW w:w="3765" w:type="dxa"/>
            <w:hideMark/>
          </w:tcPr>
          <w:p w:rsidR="00981253" w:rsidRPr="00981253" w:rsidRDefault="00981253" w:rsidP="0077182A">
            <w:pPr>
              <w:tabs>
                <w:tab w:val="left" w:pos="426"/>
                <w:tab w:val="left" w:pos="3976"/>
              </w:tabs>
              <w:ind w:left="0" w:right="-142" w:firstLine="0"/>
              <w:jc w:val="left"/>
              <w:rPr>
                <w:sz w:val="18"/>
                <w:szCs w:val="18"/>
              </w:rPr>
            </w:pPr>
            <w:r w:rsidRPr="00981253">
              <w:rPr>
                <w:sz w:val="18"/>
                <w:szCs w:val="18"/>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182 1 03 02261 01 0000 110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-1 676 903,05</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-1 544 950,66</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-131 952,39</w:t>
            </w:r>
          </w:p>
        </w:tc>
      </w:tr>
      <w:tr w:rsidR="00981253" w:rsidRPr="00981253" w:rsidTr="0077182A">
        <w:trPr>
          <w:trHeight w:val="288"/>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НАЛОГИ НА СОВОКУПНЫЙ ДОХОД</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182 1 05 00000 00 0000 000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168 298,25</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168 298,25</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Единый сельскохозяйственный налог</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182 1 05 03000 01 0000 110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168 298,25</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168 298,25</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Единый сельскохозяйственный налог</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182 1 05 03010 01 0000 110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168 298,25</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168 298,25</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7B0C4F">
            <w:pPr>
              <w:tabs>
                <w:tab w:val="left" w:pos="426"/>
                <w:tab w:val="left" w:pos="3976"/>
              </w:tabs>
              <w:ind w:left="0" w:right="-142" w:firstLine="0"/>
              <w:jc w:val="left"/>
              <w:rPr>
                <w:sz w:val="18"/>
                <w:szCs w:val="18"/>
              </w:rPr>
            </w:pPr>
            <w:proofErr w:type="gramStart"/>
            <w:r w:rsidRPr="00981253">
              <w:rPr>
                <w:sz w:val="18"/>
                <w:szCs w:val="18"/>
              </w:rPr>
              <w:lastRenderedPageBreak/>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182 1 05 03010 01 1000 110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168 298,25</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НАЛОГИ НА ИМУЩЕСТВО</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182 1 06 00000 00 0000 000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43 381 617,49</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44 479 818,97</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Налог на имущество физических лиц</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182 1 06 01000 00 0000 110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8 350 000,00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8 684 142,72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182 1 06 01030 10 0000 110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8 350 000,00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8 684 142,72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044"/>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w:t>
            </w:r>
            <w:proofErr w:type="gramStart"/>
            <w:r w:rsidRPr="00981253">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182 1 06 01030 10 1000 110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8 684 142,72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Земельный налог</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182 1 06 06000 00 0000 110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35 031 617,49</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35 795 676,25</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Земельный налог с организаций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182 1 06 06030 00 0000 110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8 984 220,00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8 987 521,99</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Земельный налог с организаций, обладающих земельным участком, расположенным в границах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182 1 06 06033 10 0000 110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8 984 220,00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8 987 521,99</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840"/>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w:t>
            </w:r>
            <w:proofErr w:type="gramStart"/>
            <w:r w:rsidRPr="00981253">
              <w:rPr>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182 1 06 06033 10 1000 110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8 984 220,00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8 987 521,99</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Земельный налог с физических лиц</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182 1 06 06040 00 0000 110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26 047 397,49</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26 808 154,26</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Земельный налог с физических лиц, обладающих земельным участком, расположенным в границах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182 1 06 06043 10 0000 110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26 047 397,49</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26 808 154,26</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840"/>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w:t>
            </w:r>
            <w:proofErr w:type="gramStart"/>
            <w:r w:rsidRPr="00981253">
              <w:rPr>
                <w:sz w:val="18"/>
                <w:szCs w:val="18"/>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182 1 06 06043 10 1000 110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26 808 154,26</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ШТРАФЫ, САНКЦИИ, ВОЗМЕЩЕНИЕ УЩЕРБА</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182 1 16 00000 00 0000 000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1 411 909,31</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1 411 909,31</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452"/>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lastRenderedPageBreak/>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182 1 16 18000 02 0000 140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1 411 909,31</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1 411 909,31</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НАЛОГОВЫЕ И НЕНАЛОГОВЫЕ ДОХОДЫ</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734 1 00 00000 00 0000 000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49 333 750,56</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20 429 551,94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29 170 800,89</w:t>
            </w:r>
          </w:p>
        </w:tc>
      </w:tr>
      <w:tr w:rsidR="00981253" w:rsidRPr="00981253" w:rsidTr="0077182A">
        <w:trPr>
          <w:trHeight w:val="288"/>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ГОСУДАРСТВЕННАЯ ПОШЛИНА</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734 1 08 00000 00 0000 000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59 676,00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59 676,00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734 1 08 04000 01 0000 110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59 676,00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59 676,00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840"/>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734 1 08 04020 01 0000 110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59 676,00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59 676,00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044"/>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734 1 08 04020 01 1000 110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59 676,00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ДОХОДЫ ОТ ИСПОЛЬЗОВАНИЯ ИМУЩЕСТВА, НАХОДЯЩЕГОСЯ В ГОСУДАРСТВЕННОЙ И МУНИЦИПАЛЬНОЙ СОБСТВЕННОСТИ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734 1 11 00000 00 0000 000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173 051,84</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173 051,84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248"/>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734 1 11 05000 00 0000 120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166 461,12</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166 461,12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044"/>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w:t>
            </w:r>
            <w:proofErr w:type="gramStart"/>
            <w:r w:rsidRPr="00981253">
              <w:rPr>
                <w:sz w:val="18"/>
                <w:szCs w:val="18"/>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w:t>
            </w:r>
            <w:r w:rsidRPr="00981253">
              <w:rPr>
                <w:sz w:val="18"/>
                <w:szCs w:val="18"/>
              </w:rPr>
              <w:lastRenderedPageBreak/>
              <w:t>исключением земельных участков бюджетных и автономных учреждений)</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lastRenderedPageBreak/>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734 1 11 05020 00 0000 120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14 381,92</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14 381,92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044"/>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lastRenderedPageBreak/>
              <w:t xml:space="preserve"> </w:t>
            </w:r>
            <w:proofErr w:type="gramStart"/>
            <w:r w:rsidRPr="00981253">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734 1 11 05025 10 0000 120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14 381,92</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14 381,92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Доходы от сдачи в аренду имущества, составляющего государственную (муниципальную) казну (за исключением земельных участков)</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734 1 11 05070 00 0000 120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152 079,20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152 079,20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Доходы от сдачи в аренду имущества, составляющего казну сельских поселений (за исключением земельных участков)</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734 1 11 05075 10 0000 120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152 079,20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152 079,20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734 1 11 05300 00 0000 120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6 590,00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6 590,00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734 1 11 05320 00 0000 120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6 590,00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6 590,00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248"/>
        </w:trPr>
        <w:tc>
          <w:tcPr>
            <w:tcW w:w="3765" w:type="dxa"/>
            <w:hideMark/>
          </w:tcPr>
          <w:p w:rsidR="00981253" w:rsidRPr="00981253" w:rsidRDefault="00981253" w:rsidP="007B0C4F">
            <w:pPr>
              <w:tabs>
                <w:tab w:val="left" w:pos="426"/>
                <w:tab w:val="left" w:pos="3976"/>
              </w:tabs>
              <w:ind w:left="0" w:right="-142" w:firstLine="0"/>
              <w:jc w:val="left"/>
              <w:rPr>
                <w:sz w:val="18"/>
                <w:szCs w:val="18"/>
              </w:rPr>
            </w:pPr>
            <w:r w:rsidRPr="00981253">
              <w:rPr>
                <w:sz w:val="18"/>
                <w:szCs w:val="18"/>
              </w:rPr>
              <w:t xml:space="preserve">  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734 1 11 05325 10 0000 120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6 590,00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6 590,00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044"/>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734 1 11 09000 00 0000 120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0,72</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0,72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044"/>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w:t>
            </w:r>
            <w:r w:rsidRPr="00981253">
              <w:rPr>
                <w:sz w:val="18"/>
                <w:szCs w:val="18"/>
              </w:rPr>
              <w:lastRenderedPageBreak/>
              <w:t>предприятий, в том числе казенных)</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lastRenderedPageBreak/>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734 1 11 09040 00 0000 120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0,72</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0,72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044"/>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lastRenderedPageBreak/>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734 1 11 09045 10 0000 120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0,72</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0,72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ДОХОДЫ ОТ ОКАЗАНИЯ ПЛАТНЫХ УСЛУГ И КОМПЕНСАЦИИ ЗАТРАТ ГОСУДАРСТВА</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4 172 642,71</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4 172 642,71</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265 902,27</w:t>
            </w:r>
          </w:p>
        </w:tc>
      </w:tr>
      <w:tr w:rsidR="00981253" w:rsidRPr="00981253" w:rsidTr="0077182A">
        <w:trPr>
          <w:trHeight w:val="288"/>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Доходы от оказания платных услуг (работ)</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734 1 13 01000 00 0000 130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3 666 372,71</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3 666 372,71</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265 902,27</w:t>
            </w:r>
          </w:p>
        </w:tc>
      </w:tr>
      <w:tr w:rsidR="00981253" w:rsidRPr="00981253" w:rsidTr="0077182A">
        <w:trPr>
          <w:trHeight w:val="288"/>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734 1 13 01990 00 0000 130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3 666 372,71</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3 666 372,71</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265 902,27</w:t>
            </w:r>
          </w:p>
        </w:tc>
      </w:tr>
      <w:tr w:rsidR="00981253" w:rsidRPr="00981253" w:rsidTr="0077182A">
        <w:trPr>
          <w:trHeight w:val="432"/>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734 1 13 01995 10 0000 130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3 666 372,71</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3 400 470,44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265 902,27</w:t>
            </w:r>
          </w:p>
        </w:tc>
      </w:tr>
      <w:tr w:rsidR="00981253" w:rsidRPr="00981253" w:rsidTr="0077182A">
        <w:trPr>
          <w:trHeight w:val="840"/>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(прокат инвентаря/использование оборудования, СОК </w:t>
            </w:r>
            <w:proofErr w:type="spellStart"/>
            <w:r w:rsidRPr="00981253">
              <w:rPr>
                <w:sz w:val="18"/>
                <w:szCs w:val="18"/>
              </w:rPr>
              <w:t>п</w:t>
            </w:r>
            <w:proofErr w:type="gramStart"/>
            <w:r w:rsidRPr="00981253">
              <w:rPr>
                <w:sz w:val="18"/>
                <w:szCs w:val="18"/>
              </w:rPr>
              <w:t>.П</w:t>
            </w:r>
            <w:proofErr w:type="gramEnd"/>
            <w:r w:rsidRPr="00981253">
              <w:rPr>
                <w:sz w:val="18"/>
                <w:szCs w:val="18"/>
              </w:rPr>
              <w:t>лишкино</w:t>
            </w:r>
            <w:proofErr w:type="spellEnd"/>
            <w:r w:rsidRPr="00981253">
              <w:rPr>
                <w:sz w:val="18"/>
                <w:szCs w:val="18"/>
              </w:rPr>
              <w:t xml:space="preserve">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734 1 13 01995 10 0211 130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4 150,00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(абонемент за пользование помещением, СОК </w:t>
            </w:r>
            <w:proofErr w:type="spellStart"/>
            <w:r w:rsidRPr="00981253">
              <w:rPr>
                <w:sz w:val="18"/>
                <w:szCs w:val="18"/>
              </w:rPr>
              <w:t>п</w:t>
            </w:r>
            <w:proofErr w:type="gramStart"/>
            <w:r w:rsidRPr="00981253">
              <w:rPr>
                <w:sz w:val="18"/>
                <w:szCs w:val="18"/>
              </w:rPr>
              <w:t>.П</w:t>
            </w:r>
            <w:proofErr w:type="gramEnd"/>
            <w:r w:rsidRPr="00981253">
              <w:rPr>
                <w:sz w:val="18"/>
                <w:szCs w:val="18"/>
              </w:rPr>
              <w:t>лишкино</w:t>
            </w:r>
            <w:proofErr w:type="spellEnd"/>
            <w:r w:rsidRPr="00981253">
              <w:rPr>
                <w:sz w:val="18"/>
                <w:szCs w:val="18"/>
              </w:rPr>
              <w:t xml:space="preserve">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734 1 13 01995 10 0212 130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10 712,62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(прокат инвентаря/использование оборудования, СК </w:t>
            </w:r>
            <w:proofErr w:type="spellStart"/>
            <w:r w:rsidRPr="00981253">
              <w:rPr>
                <w:sz w:val="18"/>
                <w:szCs w:val="18"/>
              </w:rPr>
              <w:t>д</w:t>
            </w:r>
            <w:proofErr w:type="gramStart"/>
            <w:r w:rsidRPr="00981253">
              <w:rPr>
                <w:sz w:val="18"/>
                <w:szCs w:val="18"/>
              </w:rPr>
              <w:t>.К</w:t>
            </w:r>
            <w:proofErr w:type="gramEnd"/>
            <w:r w:rsidRPr="00981253">
              <w:rPr>
                <w:sz w:val="18"/>
                <w:szCs w:val="18"/>
              </w:rPr>
              <w:t>уда</w:t>
            </w:r>
            <w:proofErr w:type="spellEnd"/>
            <w:r w:rsidRPr="00981253">
              <w:rPr>
                <w:sz w:val="18"/>
                <w:szCs w:val="18"/>
              </w:rPr>
              <w:t xml:space="preserve">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734 1 13 01995 10 0221 130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15 048,55</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(абонемент за пользование помещением, СК </w:t>
            </w:r>
            <w:proofErr w:type="spellStart"/>
            <w:r w:rsidRPr="00981253">
              <w:rPr>
                <w:sz w:val="18"/>
                <w:szCs w:val="18"/>
              </w:rPr>
              <w:t>д</w:t>
            </w:r>
            <w:proofErr w:type="gramStart"/>
            <w:r w:rsidRPr="00981253">
              <w:rPr>
                <w:sz w:val="18"/>
                <w:szCs w:val="18"/>
              </w:rPr>
              <w:t>.К</w:t>
            </w:r>
            <w:proofErr w:type="gramEnd"/>
            <w:r w:rsidRPr="00981253">
              <w:rPr>
                <w:sz w:val="18"/>
                <w:szCs w:val="18"/>
              </w:rPr>
              <w:t>уда</w:t>
            </w:r>
            <w:proofErr w:type="spellEnd"/>
            <w:r w:rsidRPr="00981253">
              <w:rPr>
                <w:sz w:val="18"/>
                <w:szCs w:val="18"/>
              </w:rPr>
              <w:t xml:space="preserve">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734 1 13 01995 10 0222 130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115 970,87</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(распечатка, копирование, </w:t>
            </w:r>
            <w:proofErr w:type="spellStart"/>
            <w:r w:rsidRPr="00981253">
              <w:rPr>
                <w:sz w:val="18"/>
                <w:szCs w:val="18"/>
              </w:rPr>
              <w:t>ламинирование</w:t>
            </w:r>
            <w:proofErr w:type="spellEnd"/>
            <w:r w:rsidRPr="00981253">
              <w:rPr>
                <w:sz w:val="18"/>
                <w:szCs w:val="18"/>
              </w:rPr>
              <w:t xml:space="preserve"> и </w:t>
            </w:r>
            <w:proofErr w:type="spellStart"/>
            <w:r w:rsidRPr="00981253">
              <w:rPr>
                <w:sz w:val="18"/>
                <w:szCs w:val="18"/>
              </w:rPr>
              <w:t>тд</w:t>
            </w:r>
            <w:proofErr w:type="spellEnd"/>
            <w:r w:rsidRPr="00981253">
              <w:rPr>
                <w:sz w:val="18"/>
                <w:szCs w:val="18"/>
              </w:rPr>
              <w:t>., Библиотека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734 1 13 01995 10 0231 130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10 834,96</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(абонемент за пользование помещением, Библиотека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734 1 13 01995 10 0232 130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11 179,12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840"/>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lastRenderedPageBreak/>
              <w:t xml:space="preserve"> Прочие доходы от оказания платных услуг (работ) получателями средств бюджетов сельских поселений (</w:t>
            </w:r>
            <w:proofErr w:type="spellStart"/>
            <w:r w:rsidRPr="00981253">
              <w:rPr>
                <w:sz w:val="18"/>
                <w:szCs w:val="18"/>
              </w:rPr>
              <w:t>Историко</w:t>
            </w:r>
            <w:proofErr w:type="spellEnd"/>
            <w:r w:rsidRPr="00981253">
              <w:rPr>
                <w:sz w:val="18"/>
                <w:szCs w:val="18"/>
              </w:rPr>
              <w:t xml:space="preserve"> - краеведческий словарь к юбилейной дате Хомутовского МО, Фотолетопись Земли </w:t>
            </w:r>
            <w:proofErr w:type="spellStart"/>
            <w:r w:rsidRPr="00981253">
              <w:rPr>
                <w:sz w:val="18"/>
                <w:szCs w:val="18"/>
              </w:rPr>
              <w:t>Хомутовской</w:t>
            </w:r>
            <w:proofErr w:type="spellEnd"/>
            <w:r w:rsidRPr="00981253">
              <w:rPr>
                <w:sz w:val="18"/>
                <w:szCs w:val="18"/>
              </w:rPr>
              <w:t>, Библиотека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734 1 13 01995 10 0233 130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3 390,30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(бланк нотариальной доверенности, Библиотека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734 1 13 01995 10 0234 130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6 100,00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(прочие услуги, Библиотека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734 1 13 01995 10 0235 130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2 845,00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(проведение мероприятий, ДНТ </w:t>
            </w:r>
            <w:proofErr w:type="spellStart"/>
            <w:r w:rsidRPr="00981253">
              <w:rPr>
                <w:sz w:val="18"/>
                <w:szCs w:val="18"/>
              </w:rPr>
              <w:t>с</w:t>
            </w:r>
            <w:proofErr w:type="gramStart"/>
            <w:r w:rsidRPr="00981253">
              <w:rPr>
                <w:sz w:val="18"/>
                <w:szCs w:val="18"/>
              </w:rPr>
              <w:t>.Х</w:t>
            </w:r>
            <w:proofErr w:type="gramEnd"/>
            <w:r w:rsidRPr="00981253">
              <w:rPr>
                <w:sz w:val="18"/>
                <w:szCs w:val="18"/>
              </w:rPr>
              <w:t>омутово</w:t>
            </w:r>
            <w:proofErr w:type="spellEnd"/>
            <w:r w:rsidRPr="00981253">
              <w:rPr>
                <w:sz w:val="18"/>
                <w:szCs w:val="18"/>
              </w:rPr>
              <w:t xml:space="preserve">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734 1 13 01995 10 0243 130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2 427,18</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(печать на футболках, кружках; сувенирная </w:t>
            </w:r>
            <w:proofErr w:type="spellStart"/>
            <w:r w:rsidRPr="00981253">
              <w:rPr>
                <w:sz w:val="18"/>
                <w:szCs w:val="18"/>
              </w:rPr>
              <w:t>продукци</w:t>
            </w:r>
            <w:proofErr w:type="spellEnd"/>
            <w:r w:rsidRPr="00981253">
              <w:rPr>
                <w:sz w:val="18"/>
                <w:szCs w:val="18"/>
              </w:rPr>
              <w:t xml:space="preserve">, ДНТ </w:t>
            </w:r>
            <w:proofErr w:type="spellStart"/>
            <w:r w:rsidRPr="00981253">
              <w:rPr>
                <w:sz w:val="18"/>
                <w:szCs w:val="18"/>
              </w:rPr>
              <w:t>с</w:t>
            </w:r>
            <w:proofErr w:type="gramStart"/>
            <w:r w:rsidRPr="00981253">
              <w:rPr>
                <w:sz w:val="18"/>
                <w:szCs w:val="18"/>
              </w:rPr>
              <w:t>.Х</w:t>
            </w:r>
            <w:proofErr w:type="gramEnd"/>
            <w:r w:rsidRPr="00981253">
              <w:rPr>
                <w:sz w:val="18"/>
                <w:szCs w:val="18"/>
              </w:rPr>
              <w:t>омутово</w:t>
            </w:r>
            <w:proofErr w:type="spellEnd"/>
            <w:r w:rsidRPr="00981253">
              <w:rPr>
                <w:sz w:val="18"/>
                <w:szCs w:val="18"/>
              </w:rPr>
              <w:t xml:space="preserve">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734 1 13 01995 10 0244 130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6 762,63</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(мастер – классы, ДНТ </w:t>
            </w:r>
            <w:proofErr w:type="spellStart"/>
            <w:r w:rsidRPr="00981253">
              <w:rPr>
                <w:sz w:val="18"/>
                <w:szCs w:val="18"/>
              </w:rPr>
              <w:t>с</w:t>
            </w:r>
            <w:proofErr w:type="gramStart"/>
            <w:r w:rsidRPr="00981253">
              <w:rPr>
                <w:sz w:val="18"/>
                <w:szCs w:val="18"/>
              </w:rPr>
              <w:t>.Х</w:t>
            </w:r>
            <w:proofErr w:type="gramEnd"/>
            <w:r w:rsidRPr="00981253">
              <w:rPr>
                <w:sz w:val="18"/>
                <w:szCs w:val="18"/>
              </w:rPr>
              <w:t>омутово</w:t>
            </w:r>
            <w:proofErr w:type="spellEnd"/>
            <w:r w:rsidRPr="00981253">
              <w:rPr>
                <w:sz w:val="18"/>
                <w:szCs w:val="18"/>
              </w:rPr>
              <w:t xml:space="preserve">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734 1 13 01995 10 0245 130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6 754,37</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(прочие услуги, ДНТ </w:t>
            </w:r>
            <w:proofErr w:type="spellStart"/>
            <w:r w:rsidRPr="00981253">
              <w:rPr>
                <w:sz w:val="18"/>
                <w:szCs w:val="18"/>
              </w:rPr>
              <w:t>с</w:t>
            </w:r>
            <w:proofErr w:type="gramStart"/>
            <w:r w:rsidRPr="00981253">
              <w:rPr>
                <w:sz w:val="18"/>
                <w:szCs w:val="18"/>
              </w:rPr>
              <w:t>.Х</w:t>
            </w:r>
            <w:proofErr w:type="gramEnd"/>
            <w:r w:rsidRPr="00981253">
              <w:rPr>
                <w:sz w:val="18"/>
                <w:szCs w:val="18"/>
              </w:rPr>
              <w:t>омутово</w:t>
            </w:r>
            <w:proofErr w:type="spellEnd"/>
            <w:r w:rsidRPr="00981253">
              <w:rPr>
                <w:sz w:val="18"/>
                <w:szCs w:val="18"/>
              </w:rPr>
              <w:t xml:space="preserve">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734 1 13 01995 10 0246 130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35 922,33</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(абонемент  за пользование помещением, ДНТ </w:t>
            </w:r>
            <w:proofErr w:type="spellStart"/>
            <w:r w:rsidRPr="00981253">
              <w:rPr>
                <w:sz w:val="18"/>
                <w:szCs w:val="18"/>
              </w:rPr>
              <w:t>д</w:t>
            </w:r>
            <w:proofErr w:type="gramStart"/>
            <w:r w:rsidRPr="00981253">
              <w:rPr>
                <w:sz w:val="18"/>
                <w:szCs w:val="18"/>
              </w:rPr>
              <w:t>.К</w:t>
            </w:r>
            <w:proofErr w:type="gramEnd"/>
            <w:r w:rsidRPr="00981253">
              <w:rPr>
                <w:sz w:val="18"/>
                <w:szCs w:val="18"/>
              </w:rPr>
              <w:t>уда</w:t>
            </w:r>
            <w:proofErr w:type="spellEnd"/>
            <w:r w:rsidRPr="00981253">
              <w:rPr>
                <w:sz w:val="18"/>
                <w:szCs w:val="18"/>
              </w:rPr>
              <w:t xml:space="preserve">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734 1 13 01995 10 0252 130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19 335,43</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(абонемент за пользование помещением, Дом культуры </w:t>
            </w:r>
            <w:proofErr w:type="spellStart"/>
            <w:r w:rsidRPr="00981253">
              <w:rPr>
                <w:sz w:val="18"/>
                <w:szCs w:val="18"/>
              </w:rPr>
              <w:t>д</w:t>
            </w:r>
            <w:proofErr w:type="gramStart"/>
            <w:r w:rsidRPr="00981253">
              <w:rPr>
                <w:sz w:val="18"/>
                <w:szCs w:val="18"/>
              </w:rPr>
              <w:t>.Т</w:t>
            </w:r>
            <w:proofErr w:type="gramEnd"/>
            <w:r w:rsidRPr="00981253">
              <w:rPr>
                <w:sz w:val="18"/>
                <w:szCs w:val="18"/>
              </w:rPr>
              <w:t>алька</w:t>
            </w:r>
            <w:proofErr w:type="spellEnd"/>
            <w:r w:rsidRPr="00981253">
              <w:rPr>
                <w:sz w:val="18"/>
                <w:szCs w:val="18"/>
              </w:rPr>
              <w:t xml:space="preserve">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734 1 13 01995 10 0271 130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9 708,74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(проведение дискотек, Дом культуры </w:t>
            </w:r>
            <w:proofErr w:type="spellStart"/>
            <w:r w:rsidRPr="00981253">
              <w:rPr>
                <w:sz w:val="18"/>
                <w:szCs w:val="18"/>
              </w:rPr>
              <w:t>д</w:t>
            </w:r>
            <w:proofErr w:type="gramStart"/>
            <w:r w:rsidRPr="00981253">
              <w:rPr>
                <w:sz w:val="18"/>
                <w:szCs w:val="18"/>
              </w:rPr>
              <w:t>.Т</w:t>
            </w:r>
            <w:proofErr w:type="gramEnd"/>
            <w:r w:rsidRPr="00981253">
              <w:rPr>
                <w:sz w:val="18"/>
                <w:szCs w:val="18"/>
              </w:rPr>
              <w:t>алька</w:t>
            </w:r>
            <w:proofErr w:type="spellEnd"/>
            <w:r w:rsidRPr="00981253">
              <w:rPr>
                <w:sz w:val="18"/>
                <w:szCs w:val="18"/>
              </w:rPr>
              <w:t xml:space="preserve">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734 1 13 01995 10 0273 130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2 038,84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оказания платных услуг (работ) получателями средств бюджетов сельских поселений (прочие услуги,  Дом культуры </w:t>
            </w:r>
            <w:proofErr w:type="spellStart"/>
            <w:r w:rsidRPr="00981253">
              <w:rPr>
                <w:sz w:val="18"/>
                <w:szCs w:val="18"/>
              </w:rPr>
              <w:t>д</w:t>
            </w:r>
            <w:proofErr w:type="gramStart"/>
            <w:r w:rsidRPr="00981253">
              <w:rPr>
                <w:sz w:val="18"/>
                <w:szCs w:val="18"/>
              </w:rPr>
              <w:t>.Т</w:t>
            </w:r>
            <w:proofErr w:type="gramEnd"/>
            <w:r w:rsidRPr="00981253">
              <w:rPr>
                <w:sz w:val="18"/>
                <w:szCs w:val="18"/>
              </w:rPr>
              <w:t>алька</w:t>
            </w:r>
            <w:proofErr w:type="spellEnd"/>
            <w:r w:rsidRPr="00981253">
              <w:rPr>
                <w:sz w:val="18"/>
                <w:szCs w:val="18"/>
              </w:rPr>
              <w:t xml:space="preserve">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734 1 13 01995 10 0275 130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99,97</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lastRenderedPageBreak/>
              <w:t xml:space="preserve">  Прочие доходы от оказания услу</w:t>
            </w:r>
            <w:proofErr w:type="gramStart"/>
            <w:r w:rsidRPr="00981253">
              <w:rPr>
                <w:sz w:val="18"/>
                <w:szCs w:val="18"/>
              </w:rPr>
              <w:t>г(</w:t>
            </w:r>
            <w:proofErr w:type="gramEnd"/>
            <w:r w:rsidRPr="00981253">
              <w:rPr>
                <w:sz w:val="18"/>
                <w:szCs w:val="18"/>
              </w:rPr>
              <w:t>работ) получателями средств бюджетов сельских поселений(Кинопрокат, кинозал МУК КСК)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734 1 13 01995 10 0291 130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2 621,36</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Доходы от компенсации затрат государства</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734 1 13 02000 00 0000 130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506 270,00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506 270,00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Доходы, поступающие в порядке возмещения расходов, понесенных в связи с эксплуатацией имущества</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734 1 13 02060 00 0000 130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10 000,00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10 000,00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доходы, поступающие в порядке возмещения расходов, понесённых в связи с эксплуатацией имущества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734 1 13 02065 10 0000 130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10 000,00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10 000,00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компенсации затрат государства</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734 1 13 02990 00 0000 130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496 270,00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496 270,00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Прочие доходы от компенсации затрат бюджетов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734 1 13 02995 10 0000 130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496 270,00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496 270,00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ДОХОДЫ ОТ ПРОДАЖИ МАТЕРИАЛЬНЫХ И НЕМАТЕРИАЛЬНЫХ АКТИВОВ</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734 1 14 00000 00 0000 000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36 619 567,23</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14 380 807,57</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22 238 759,66</w:t>
            </w:r>
          </w:p>
        </w:tc>
      </w:tr>
      <w:tr w:rsidR="00981253" w:rsidRPr="00981253" w:rsidTr="0077182A">
        <w:trPr>
          <w:trHeight w:val="1044"/>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734 1 14 02000 00 0000 000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24 560 117,07</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9 606 806,75</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14 953 310,32</w:t>
            </w:r>
          </w:p>
        </w:tc>
      </w:tr>
      <w:tr w:rsidR="00981253" w:rsidRPr="00981253" w:rsidTr="0077182A">
        <w:trPr>
          <w:trHeight w:val="1248"/>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734 1 14 02050 10 0000 410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24 560 117,07</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9 606 806,75</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14 953 310,32</w:t>
            </w:r>
          </w:p>
        </w:tc>
      </w:tr>
      <w:tr w:rsidR="00981253" w:rsidRPr="00981253" w:rsidTr="0077182A">
        <w:trPr>
          <w:trHeight w:val="1248"/>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734 1 14 02053 10 0000 410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24 560 117,07</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9 606 806,75</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14 953 310,32</w:t>
            </w:r>
          </w:p>
        </w:tc>
      </w:tr>
      <w:tr w:rsidR="00981253" w:rsidRPr="00981253" w:rsidTr="0077182A">
        <w:trPr>
          <w:trHeight w:val="432"/>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Доходы от продажи земельных участков, находящихся в государственной и муниципальной собственности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734 1 14 06000 00 0000 430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11 236 774,78</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3 951 325,44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7 285 449,34</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734 1 14 06020 00 0000 430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11 236 774,78</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3 951 325,44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7 285 449,34</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lastRenderedPageBreak/>
              <w:t xml:space="preserve">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734 1 14 06025 10 0000 430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11 236 774,78</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3 951 325,44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7 285 449,34</w:t>
            </w:r>
          </w:p>
        </w:tc>
      </w:tr>
      <w:tr w:rsidR="00981253" w:rsidRPr="00981253" w:rsidTr="0077182A">
        <w:trPr>
          <w:trHeight w:val="840"/>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734 1 14 06300 00 0000 430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822 675,38</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822 675,38</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840"/>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734 1 14 06320 00 0000 430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822 675,38</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822 675,38</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840"/>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734 1 14 06325 10 0000 430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822 675,38</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822 675,38</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ШТРАФЫ, САНКЦИИ, ВОЗМЕЩЕНИЕ УЩЕРБА</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734 1 16 00000 00 0000 000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7 064 812,78</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398 673,82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6 666 138,96</w:t>
            </w:r>
          </w:p>
        </w:tc>
      </w:tr>
      <w:tr w:rsidR="00981253" w:rsidRPr="00981253" w:rsidTr="0077182A">
        <w:trPr>
          <w:trHeight w:val="432"/>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Административные штрафы, установленные законами субъектов Российской Федерации об административных правонарушениях</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734 1 16 02000 02 0000 140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24 457,38</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24 457,38</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734 1 16 02020 02 0000 140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24 457,38</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24 457,38</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1452"/>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734 1 16 07000 00 0000 140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7 040 355,40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374 216,44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6 666 138,96</w:t>
            </w:r>
          </w:p>
        </w:tc>
      </w:tr>
      <w:tr w:rsidR="00981253" w:rsidRPr="00981253" w:rsidTr="0077182A">
        <w:trPr>
          <w:trHeight w:val="840"/>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t xml:space="preserve">  </w:t>
            </w:r>
            <w:proofErr w:type="gramStart"/>
            <w:r w:rsidRPr="00981253">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734 1 16 07010 00 0000 140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7 040 355,40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374 216,44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6 666 138,96</w:t>
            </w:r>
          </w:p>
        </w:tc>
      </w:tr>
      <w:tr w:rsidR="00981253" w:rsidRPr="00981253" w:rsidTr="0077182A">
        <w:trPr>
          <w:trHeight w:val="1044"/>
        </w:trPr>
        <w:tc>
          <w:tcPr>
            <w:tcW w:w="3765" w:type="dxa"/>
            <w:hideMark/>
          </w:tcPr>
          <w:p w:rsidR="00981253" w:rsidRPr="00981253" w:rsidRDefault="00981253" w:rsidP="006D234B">
            <w:pPr>
              <w:tabs>
                <w:tab w:val="left" w:pos="426"/>
                <w:tab w:val="left" w:pos="3976"/>
              </w:tabs>
              <w:ind w:left="0" w:right="-142" w:firstLine="0"/>
              <w:jc w:val="left"/>
              <w:rPr>
                <w:sz w:val="18"/>
                <w:szCs w:val="18"/>
              </w:rPr>
            </w:pPr>
            <w:r w:rsidRPr="00981253">
              <w:rPr>
                <w:sz w:val="18"/>
                <w:szCs w:val="18"/>
              </w:rPr>
              <w:lastRenderedPageBreak/>
              <w:t xml:space="preserve">  </w:t>
            </w:r>
            <w:proofErr w:type="gramStart"/>
            <w:r w:rsidRPr="00981253">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734 1 16 07010 10 0000 140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7 040 355,40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374 216,44</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6 666 138,96</w:t>
            </w:r>
          </w:p>
        </w:tc>
      </w:tr>
      <w:tr w:rsidR="00981253" w:rsidRPr="00981253" w:rsidTr="0077182A">
        <w:trPr>
          <w:trHeight w:val="288"/>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ПРОЧИЕ НЕНАЛОГОВЫЕ ДОХОДЫ</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734 1 17 00000 00 0000 000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1 244 000,00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1 244 700,00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Невыясненные поступления</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734 1 17 01000 00 0000 180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Невыясненные поступления, зачисляемые в бюджеты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734 1 17 01050 10 0000 180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Инициативные платежи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734 1 17 15000 00 0000 150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1 244 000,00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1 244 000,00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Инициативные платежи, зачисляемые в бюджеты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734 1 17 15030 10 0000 150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1 244 000,00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1 244 000,00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Инициативные платежи, зачисляемые в бюджеты сельских поселений (обустройство детской площадки, проект "</w:t>
            </w:r>
            <w:proofErr w:type="spellStart"/>
            <w:r w:rsidRPr="00981253">
              <w:rPr>
                <w:sz w:val="18"/>
                <w:szCs w:val="18"/>
              </w:rPr>
              <w:t>Сибирячок</w:t>
            </w:r>
            <w:proofErr w:type="spellEnd"/>
            <w:r w:rsidRPr="00981253">
              <w:rPr>
                <w:sz w:val="18"/>
                <w:szCs w:val="18"/>
              </w:rPr>
              <w:t>")</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734 1 17 15030 10 0014 150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200 000,00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200 000,00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Инициативные платежи, зачисляемые в бюджеты сельских поселений (проведение ремонта автомобильных дорог местного значения, проект "По </w:t>
            </w:r>
            <w:proofErr w:type="gramStart"/>
            <w:r w:rsidRPr="00981253">
              <w:rPr>
                <w:sz w:val="18"/>
                <w:szCs w:val="18"/>
              </w:rPr>
              <w:t>Вишневой</w:t>
            </w:r>
            <w:proofErr w:type="gramEnd"/>
            <w:r w:rsidRPr="00981253">
              <w:rPr>
                <w:sz w:val="18"/>
                <w:szCs w:val="18"/>
              </w:rPr>
              <w:t xml:space="preserve"> в Слободу")</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734 1 17 15030 10 0016 150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200 000,00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200 000,00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Инициативные платежи, зачисляемые в бюджеты сельских поселени</w:t>
            </w:r>
            <w:proofErr w:type="gramStart"/>
            <w:r w:rsidRPr="00981253">
              <w:rPr>
                <w:sz w:val="18"/>
                <w:szCs w:val="18"/>
              </w:rPr>
              <w:t>й(</w:t>
            </w:r>
            <w:proofErr w:type="gramEnd"/>
            <w:r w:rsidRPr="00981253">
              <w:rPr>
                <w:sz w:val="18"/>
                <w:szCs w:val="18"/>
              </w:rPr>
              <w:t>создание инфраструктуры для проведения ярмарочных мероприятий, проект "</w:t>
            </w:r>
            <w:proofErr w:type="spellStart"/>
            <w:r w:rsidRPr="00981253">
              <w:rPr>
                <w:sz w:val="18"/>
                <w:szCs w:val="18"/>
              </w:rPr>
              <w:t>Хомутовский</w:t>
            </w:r>
            <w:proofErr w:type="spellEnd"/>
            <w:r w:rsidRPr="00981253">
              <w:rPr>
                <w:sz w:val="18"/>
                <w:szCs w:val="18"/>
              </w:rPr>
              <w:t xml:space="preserve"> огородник")</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734 1 17 15030 10 0017 150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222 000,00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222 000,00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Инициативные платежи, зачисляемые в бюджеты сельских поселени</w:t>
            </w:r>
            <w:proofErr w:type="gramStart"/>
            <w:r w:rsidRPr="00981253">
              <w:rPr>
                <w:sz w:val="18"/>
                <w:szCs w:val="18"/>
              </w:rPr>
              <w:t>й(</w:t>
            </w:r>
            <w:proofErr w:type="gramEnd"/>
            <w:r w:rsidRPr="00981253">
              <w:rPr>
                <w:sz w:val="18"/>
                <w:szCs w:val="18"/>
              </w:rPr>
              <w:t>благоустройство территорий (формовочная обрезка тополей), проект "Зеленая улица")</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734 1 17 15030 10 0018 150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200 000,00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200 000,00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Инициативные платежи, зачисляемые в бюджеты сельских поселений (обустройство детской площадки, проект "Парковая зона Радуга")</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734 1 17 15030 10 0020 150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222 000,00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222 000,00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Инициативные платежи, зачисляемые в бюджеты сельских поселений (благоустройство территорий, в том числе дворовых территорий, проект "</w:t>
            </w:r>
            <w:proofErr w:type="spellStart"/>
            <w:r w:rsidRPr="00981253">
              <w:rPr>
                <w:sz w:val="18"/>
                <w:szCs w:val="18"/>
              </w:rPr>
              <w:t>Мужество</w:t>
            </w:r>
            <w:proofErr w:type="gramStart"/>
            <w:r w:rsidRPr="00981253">
              <w:rPr>
                <w:sz w:val="18"/>
                <w:szCs w:val="18"/>
              </w:rPr>
              <w:t>.Ч</w:t>
            </w:r>
            <w:proofErr w:type="gramEnd"/>
            <w:r w:rsidRPr="00981253">
              <w:rPr>
                <w:sz w:val="18"/>
                <w:szCs w:val="18"/>
              </w:rPr>
              <w:t>есть.Отвага</w:t>
            </w:r>
            <w:proofErr w:type="spellEnd"/>
            <w:r w:rsidRPr="00981253">
              <w:rPr>
                <w:sz w:val="18"/>
                <w:szCs w:val="18"/>
              </w:rPr>
              <w:t>")</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734 1 17 15030 10 0021 150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200 000,00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200 000,00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БЕЗВОЗМЕЗДНЫЕ ПОСТУПЛЕНИЯ</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734 2 00 00000 00 0000 000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382 591 360,38</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381 854 889,57</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736 470,81</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БЕЗВОЗМЕЗДНЫЕ ПОСТУПЛЕНИЯ ОТ ДРУГИХ БЮДЖЕТОВ БЮДЖЕТНОЙ СИСТЕМЫ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382 491 360,38</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381 754 889,57</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736 470,81</w:t>
            </w:r>
          </w:p>
        </w:tc>
      </w:tr>
      <w:tr w:rsidR="00981253" w:rsidRPr="00981253" w:rsidTr="0077182A">
        <w:trPr>
          <w:trHeight w:val="288"/>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Дотации бюджетам бюджетной системы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734 2 02 10000 00 0000 150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85 752 100,00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85 752 100,00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Дотации на выравнивание бюджетной обеспеченности из бюджетов муниципальных районов, городских округов с внутригородским </w:t>
            </w:r>
            <w:r w:rsidRPr="00981253">
              <w:rPr>
                <w:sz w:val="18"/>
                <w:szCs w:val="18"/>
              </w:rPr>
              <w:lastRenderedPageBreak/>
              <w:t>делением</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lastRenderedPageBreak/>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734 2 02 16001 00 0000 150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85 752 100,00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85 752 100,00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lastRenderedPageBreak/>
              <w:t xml:space="preserve">  Дотации бюджетам сельских поселений на выравнивание бюджетной обеспеченности из бюджетов муниципальных районов</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734 2 02 16001 10 0000 150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85 752 100,00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85 752 100,00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Субсидии бюджетам бюджетной системы Российской Федерации (межбюджетные субсидии)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734 2 02 20000 00 0000 150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270 358 489,08</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269 629 922,46</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728 566,62</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Субсидии бюджетам на развитие транспортной инфраструктуры на сельских территориях</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734 2 02 25372 00 0000 150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160 111 338,32</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159 382 843,99</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728 494,33</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Субсидии бюджетам сельских поселений на развитие транспортной инфраструктуры на сельских территориях</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734 2 02 25372 10 0000 150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160 111 338,32</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159 382 843,99</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728 494,33</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Субсидии бюджетам на реализацию программ формирования современной городской среды</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734 2 02 25555 00 0000 150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12 495 726,96</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12 495 726,96</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Субсидии бюджетам сельских поселений на реализацию программ формирования современной городской среды</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734 2 02 25555 10 0000 150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12 495 726,96</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12 495 726,96</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Субсидии бюджетам на обеспечение комплексного развития сельских территорий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734 2 02 25576 00 0000 150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18 300 600,00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18 300 599,99</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0,01</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Субсидии бюджетам сельских поселений на обеспечение комплексного развития сельских территорий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734 2 02 25576 10 0000 150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18 300 600,00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18 300 599,99</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0,01</w:t>
            </w:r>
          </w:p>
        </w:tc>
      </w:tr>
      <w:tr w:rsidR="00981253" w:rsidRPr="00981253" w:rsidTr="0077182A">
        <w:trPr>
          <w:trHeight w:val="288"/>
        </w:trPr>
        <w:tc>
          <w:tcPr>
            <w:tcW w:w="3765" w:type="dxa"/>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 xml:space="preserve">  Прочие субсидии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734 2 02 29999 00 0000 150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79 450 823,80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79 450 751,52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72,28</w:t>
            </w:r>
          </w:p>
        </w:tc>
      </w:tr>
      <w:tr w:rsidR="00981253" w:rsidRPr="00981253" w:rsidTr="0077182A">
        <w:trPr>
          <w:trHeight w:val="288"/>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Прочие субсидии бюджетам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734 2 02 29999 10 0000 150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79 450 823,80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79 450 751,52</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72,28</w:t>
            </w:r>
          </w:p>
        </w:tc>
      </w:tr>
      <w:tr w:rsidR="00981253" w:rsidRPr="00981253" w:rsidTr="0077182A">
        <w:trPr>
          <w:trHeight w:val="288"/>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Субвенции бюджетам бюджетной системы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734 2 02 30000 00 0000 150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1 576 700,00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1 576 700,00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Субвенции местным бюджетам на выполнение передаваемых полномочий субъектов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734 2 02 30024 00 0000 150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Субвенции бюджетам сельских поселений на выполнение передаваемых полномочий субъектов Российской Федерации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734 2 02 30024 10 0000 150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734 2 02 35118 00 0000 150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1 576 000,00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1 576 000,00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636"/>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734 2 02 35118 10 0000 150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1 576 000,00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1 576 000,00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Иные межбюджетные трансферты</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734 2 02 40000 00 0000 150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24 804 071,30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24 796 167,11</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7 904,19</w:t>
            </w:r>
          </w:p>
        </w:tc>
      </w:tr>
      <w:tr w:rsidR="00981253" w:rsidRPr="00981253" w:rsidTr="0077182A">
        <w:trPr>
          <w:trHeight w:val="840"/>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lastRenderedPageBreak/>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734 2 02 40014 00 0000 150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415 081,30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407 177,11</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7 904,19</w:t>
            </w:r>
          </w:p>
        </w:tc>
      </w:tr>
      <w:tr w:rsidR="00981253" w:rsidRPr="00981253" w:rsidTr="0077182A">
        <w:trPr>
          <w:trHeight w:val="840"/>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734 2 02 40014 10 0000 150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415 081,30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407 177,11</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7 904,19</w:t>
            </w:r>
          </w:p>
        </w:tc>
      </w:tr>
      <w:tr w:rsidR="00981253" w:rsidRPr="00981253" w:rsidTr="0077182A">
        <w:trPr>
          <w:trHeight w:val="288"/>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Прочие межбюджетные трансферты, передаваемые бюджетам</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734 2 02 49999 00 0000 150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24 388 990,00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24 388 990,00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Прочие межбюджетные трансферты, передаваемые бюджетам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734 2 02 49999 10 0000 150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24 388 990,00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24 388 990,00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288"/>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ПРОЧИЕ БЕЗВОЗМЕЗДНЫЕ ПОСТУПЛЕНИЯ</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734 2 07 00000 00 0000 000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100 000,00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100 000,00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Прочие безвозмездные поступления в бюджеты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734 2 07 05000 10 0000 150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100 000,00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100 000,00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r w:rsidR="00981253" w:rsidRPr="00981253" w:rsidTr="0077182A">
        <w:trPr>
          <w:trHeight w:val="432"/>
        </w:trPr>
        <w:tc>
          <w:tcPr>
            <w:tcW w:w="3765" w:type="dxa"/>
            <w:hideMark/>
          </w:tcPr>
          <w:p w:rsidR="00981253" w:rsidRPr="00981253" w:rsidRDefault="00981253" w:rsidP="003E7B7C">
            <w:pPr>
              <w:tabs>
                <w:tab w:val="left" w:pos="426"/>
                <w:tab w:val="left" w:pos="3976"/>
              </w:tabs>
              <w:ind w:left="0" w:right="-142" w:firstLine="0"/>
              <w:jc w:val="left"/>
              <w:rPr>
                <w:sz w:val="18"/>
                <w:szCs w:val="18"/>
              </w:rPr>
            </w:pPr>
            <w:r w:rsidRPr="00981253">
              <w:rPr>
                <w:sz w:val="18"/>
                <w:szCs w:val="18"/>
              </w:rPr>
              <w:t xml:space="preserve"> Прочие безвозмездные поступления в бюджеты сельских поселений</w:t>
            </w:r>
          </w:p>
        </w:tc>
        <w:tc>
          <w:tcPr>
            <w:tcW w:w="1028"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010</w:t>
            </w:r>
          </w:p>
        </w:tc>
        <w:tc>
          <w:tcPr>
            <w:tcW w:w="2828"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734 2 07 05030 10 0000 150</w:t>
            </w:r>
          </w:p>
        </w:tc>
        <w:tc>
          <w:tcPr>
            <w:tcW w:w="2021" w:type="dxa"/>
            <w:gridSpan w:val="2"/>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100 000,00</w:t>
            </w:r>
          </w:p>
        </w:tc>
        <w:tc>
          <w:tcPr>
            <w:tcW w:w="2373"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100 000,00</w:t>
            </w:r>
          </w:p>
        </w:tc>
        <w:tc>
          <w:tcPr>
            <w:tcW w:w="3337" w:type="dxa"/>
            <w:noWrap/>
            <w:hideMark/>
          </w:tcPr>
          <w:p w:rsidR="00981253" w:rsidRPr="00981253" w:rsidRDefault="00981253" w:rsidP="00981253">
            <w:pPr>
              <w:tabs>
                <w:tab w:val="left" w:pos="426"/>
                <w:tab w:val="left" w:pos="3976"/>
              </w:tabs>
              <w:ind w:left="0" w:right="-142" w:firstLine="426"/>
              <w:jc w:val="left"/>
              <w:rPr>
                <w:sz w:val="18"/>
                <w:szCs w:val="18"/>
              </w:rPr>
            </w:pPr>
            <w:r w:rsidRPr="00981253">
              <w:rPr>
                <w:sz w:val="18"/>
                <w:szCs w:val="18"/>
              </w:rPr>
              <w:t>-</w:t>
            </w:r>
          </w:p>
        </w:tc>
      </w:tr>
    </w:tbl>
    <w:p w:rsidR="00981253" w:rsidRDefault="00981253" w:rsidP="004B5ECA">
      <w:pPr>
        <w:tabs>
          <w:tab w:val="left" w:pos="426"/>
          <w:tab w:val="left" w:pos="3976"/>
        </w:tabs>
        <w:ind w:left="0" w:right="-142" w:firstLine="426"/>
        <w:jc w:val="left"/>
        <w:rPr>
          <w:i/>
          <w:sz w:val="18"/>
          <w:szCs w:val="18"/>
        </w:rPr>
      </w:pPr>
    </w:p>
    <w:p w:rsidR="00747DF6" w:rsidRPr="003215D6" w:rsidRDefault="00747DF6" w:rsidP="004B5ECA">
      <w:pPr>
        <w:tabs>
          <w:tab w:val="left" w:pos="426"/>
          <w:tab w:val="left" w:pos="3976"/>
        </w:tabs>
        <w:ind w:left="0" w:right="-142" w:firstLine="426"/>
        <w:jc w:val="left"/>
        <w:rPr>
          <w:i/>
          <w:sz w:val="18"/>
          <w:szCs w:val="18"/>
        </w:rPr>
      </w:pPr>
      <w:r w:rsidRPr="003215D6">
        <w:rPr>
          <w:i/>
          <w:sz w:val="18"/>
          <w:szCs w:val="18"/>
        </w:rPr>
        <w:t xml:space="preserve">                                                                                             </w:t>
      </w:r>
    </w:p>
    <w:p w:rsidR="00747DF6" w:rsidRPr="00747DF6" w:rsidRDefault="00747DF6" w:rsidP="00747DF6">
      <w:pPr>
        <w:tabs>
          <w:tab w:val="left" w:pos="426"/>
          <w:tab w:val="left" w:pos="3976"/>
        </w:tabs>
        <w:ind w:left="0" w:right="-142" w:firstLine="426"/>
        <w:jc w:val="left"/>
        <w:rPr>
          <w:sz w:val="18"/>
          <w:szCs w:val="18"/>
        </w:rPr>
      </w:pPr>
    </w:p>
    <w:p w:rsidR="00635D70" w:rsidRDefault="00747DF6" w:rsidP="00635D70">
      <w:pPr>
        <w:tabs>
          <w:tab w:val="left" w:pos="426"/>
          <w:tab w:val="left" w:pos="3976"/>
        </w:tabs>
        <w:ind w:left="0" w:right="-142" w:firstLine="426"/>
        <w:jc w:val="left"/>
        <w:rPr>
          <w:sz w:val="18"/>
          <w:szCs w:val="18"/>
        </w:rPr>
      </w:pPr>
      <w:r w:rsidRPr="00747DF6">
        <w:rPr>
          <w:sz w:val="18"/>
          <w:szCs w:val="18"/>
        </w:rPr>
        <w:tab/>
        <w:t xml:space="preserve">                              </w:t>
      </w: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635D70" w:rsidRDefault="00635D70" w:rsidP="00635D70">
      <w:pPr>
        <w:tabs>
          <w:tab w:val="left" w:pos="426"/>
          <w:tab w:val="left" w:pos="3976"/>
        </w:tabs>
        <w:ind w:left="0" w:right="-142" w:firstLine="426"/>
        <w:jc w:val="left"/>
        <w:rPr>
          <w:sz w:val="18"/>
          <w:szCs w:val="18"/>
        </w:rPr>
      </w:pPr>
    </w:p>
    <w:p w:rsidR="00635D70" w:rsidRDefault="00635D70"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tbl>
      <w:tblPr>
        <w:tblStyle w:val="aa"/>
        <w:tblW w:w="0" w:type="auto"/>
        <w:tblLook w:val="04A0" w:firstRow="1" w:lastRow="0" w:firstColumn="1" w:lastColumn="0" w:noHBand="0" w:noVBand="1"/>
      </w:tblPr>
      <w:tblGrid>
        <w:gridCol w:w="5174"/>
        <w:gridCol w:w="1350"/>
        <w:gridCol w:w="2744"/>
        <w:gridCol w:w="2028"/>
        <w:gridCol w:w="2028"/>
        <w:gridCol w:w="2028"/>
      </w:tblGrid>
      <w:tr w:rsidR="00997898" w:rsidRPr="00997898" w:rsidTr="00997898">
        <w:trPr>
          <w:trHeight w:val="282"/>
        </w:trPr>
        <w:tc>
          <w:tcPr>
            <w:tcW w:w="14080" w:type="dxa"/>
            <w:gridSpan w:val="5"/>
            <w:noWrap/>
            <w:hideMark/>
          </w:tcPr>
          <w:p w:rsidR="00997898" w:rsidRPr="00997898" w:rsidRDefault="00997898" w:rsidP="00997898">
            <w:pPr>
              <w:tabs>
                <w:tab w:val="left" w:pos="426"/>
                <w:tab w:val="left" w:pos="3976"/>
              </w:tabs>
              <w:ind w:left="0" w:right="-142" w:firstLine="426"/>
              <w:jc w:val="left"/>
              <w:rPr>
                <w:b/>
                <w:bCs/>
                <w:sz w:val="18"/>
                <w:szCs w:val="18"/>
              </w:rPr>
            </w:pPr>
            <w:r w:rsidRPr="00997898">
              <w:rPr>
                <w:b/>
                <w:bCs/>
                <w:sz w:val="18"/>
                <w:szCs w:val="18"/>
              </w:rPr>
              <w:lastRenderedPageBreak/>
              <w:t xml:space="preserve">                                              2. Расходы бюджета</w:t>
            </w:r>
          </w:p>
        </w:tc>
        <w:tc>
          <w:tcPr>
            <w:tcW w:w="214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Форма 0503117  с.2</w:t>
            </w:r>
          </w:p>
        </w:tc>
      </w:tr>
      <w:tr w:rsidR="00997898" w:rsidRPr="00997898" w:rsidTr="00997898">
        <w:trPr>
          <w:trHeight w:val="282"/>
        </w:trPr>
        <w:tc>
          <w:tcPr>
            <w:tcW w:w="5480" w:type="dxa"/>
            <w:noWrap/>
            <w:hideMark/>
          </w:tcPr>
          <w:p w:rsidR="00997898" w:rsidRPr="00997898" w:rsidRDefault="00997898" w:rsidP="00997898">
            <w:pPr>
              <w:tabs>
                <w:tab w:val="left" w:pos="426"/>
                <w:tab w:val="left" w:pos="3976"/>
              </w:tabs>
              <w:ind w:left="0" w:right="-142" w:firstLine="426"/>
              <w:jc w:val="left"/>
              <w:rPr>
                <w:b/>
                <w:bCs/>
                <w:sz w:val="18"/>
                <w:szCs w:val="18"/>
              </w:rPr>
            </w:pPr>
            <w:r w:rsidRPr="00997898">
              <w:rPr>
                <w:b/>
                <w:bCs/>
                <w:sz w:val="18"/>
                <w:szCs w:val="18"/>
              </w:rPr>
              <w:t> </w:t>
            </w:r>
          </w:p>
        </w:tc>
        <w:tc>
          <w:tcPr>
            <w:tcW w:w="1420" w:type="dxa"/>
            <w:noWrap/>
            <w:hideMark/>
          </w:tcPr>
          <w:p w:rsidR="00997898" w:rsidRPr="00997898" w:rsidRDefault="00997898" w:rsidP="00997898">
            <w:pPr>
              <w:tabs>
                <w:tab w:val="left" w:pos="426"/>
                <w:tab w:val="left" w:pos="3976"/>
              </w:tabs>
              <w:ind w:left="0" w:right="-142" w:firstLine="426"/>
              <w:jc w:val="left"/>
              <w:rPr>
                <w:b/>
                <w:bCs/>
                <w:sz w:val="18"/>
                <w:szCs w:val="18"/>
              </w:rPr>
            </w:pPr>
            <w:r w:rsidRPr="00997898">
              <w:rPr>
                <w:b/>
                <w:bCs/>
                <w:sz w:val="18"/>
                <w:szCs w:val="18"/>
              </w:rPr>
              <w:t> </w:t>
            </w:r>
          </w:p>
        </w:tc>
        <w:tc>
          <w:tcPr>
            <w:tcW w:w="2900" w:type="dxa"/>
            <w:noWrap/>
            <w:hideMark/>
          </w:tcPr>
          <w:p w:rsidR="00997898" w:rsidRPr="00997898" w:rsidRDefault="00997898" w:rsidP="00997898">
            <w:pPr>
              <w:tabs>
                <w:tab w:val="left" w:pos="426"/>
                <w:tab w:val="left" w:pos="3976"/>
              </w:tabs>
              <w:ind w:left="0" w:right="-142" w:firstLine="426"/>
              <w:jc w:val="left"/>
              <w:rPr>
                <w:b/>
                <w:bCs/>
                <w:sz w:val="18"/>
                <w:szCs w:val="18"/>
              </w:rPr>
            </w:pPr>
            <w:r w:rsidRPr="00997898">
              <w:rPr>
                <w:b/>
                <w:bCs/>
                <w:sz w:val="18"/>
                <w:szCs w:val="18"/>
              </w:rPr>
              <w:t> </w:t>
            </w:r>
          </w:p>
        </w:tc>
        <w:tc>
          <w:tcPr>
            <w:tcW w:w="2140" w:type="dxa"/>
            <w:noWrap/>
            <w:hideMark/>
          </w:tcPr>
          <w:p w:rsidR="00997898" w:rsidRPr="00997898" w:rsidRDefault="00997898" w:rsidP="00997898">
            <w:pPr>
              <w:tabs>
                <w:tab w:val="left" w:pos="426"/>
                <w:tab w:val="left" w:pos="3976"/>
              </w:tabs>
              <w:ind w:left="0" w:right="-142" w:firstLine="426"/>
              <w:jc w:val="left"/>
              <w:rPr>
                <w:b/>
                <w:bCs/>
                <w:sz w:val="18"/>
                <w:szCs w:val="18"/>
              </w:rPr>
            </w:pPr>
            <w:r w:rsidRPr="00997898">
              <w:rPr>
                <w:b/>
                <w:bCs/>
                <w:sz w:val="18"/>
                <w:szCs w:val="18"/>
              </w:rPr>
              <w:t> </w:t>
            </w:r>
          </w:p>
        </w:tc>
        <w:tc>
          <w:tcPr>
            <w:tcW w:w="2140" w:type="dxa"/>
            <w:noWrap/>
            <w:hideMark/>
          </w:tcPr>
          <w:p w:rsidR="00997898" w:rsidRPr="00997898" w:rsidRDefault="00997898" w:rsidP="00997898">
            <w:pPr>
              <w:tabs>
                <w:tab w:val="left" w:pos="426"/>
                <w:tab w:val="left" w:pos="3976"/>
              </w:tabs>
              <w:ind w:left="0" w:right="-142" w:firstLine="426"/>
              <w:jc w:val="left"/>
              <w:rPr>
                <w:b/>
                <w:bCs/>
                <w:sz w:val="18"/>
                <w:szCs w:val="18"/>
              </w:rPr>
            </w:pPr>
            <w:r w:rsidRPr="00997898">
              <w:rPr>
                <w:b/>
                <w:bCs/>
                <w:sz w:val="18"/>
                <w:szCs w:val="18"/>
              </w:rPr>
              <w:t> </w:t>
            </w:r>
          </w:p>
        </w:tc>
        <w:tc>
          <w:tcPr>
            <w:tcW w:w="2140" w:type="dxa"/>
            <w:noWrap/>
            <w:hideMark/>
          </w:tcPr>
          <w:p w:rsidR="00997898" w:rsidRPr="00997898" w:rsidRDefault="00997898" w:rsidP="00997898">
            <w:pPr>
              <w:tabs>
                <w:tab w:val="left" w:pos="426"/>
                <w:tab w:val="left" w:pos="3976"/>
              </w:tabs>
              <w:ind w:left="0" w:right="-142" w:firstLine="426"/>
              <w:jc w:val="left"/>
              <w:rPr>
                <w:b/>
                <w:bCs/>
                <w:sz w:val="18"/>
                <w:szCs w:val="18"/>
              </w:rPr>
            </w:pPr>
            <w:r w:rsidRPr="00997898">
              <w:rPr>
                <w:b/>
                <w:bCs/>
                <w:sz w:val="18"/>
                <w:szCs w:val="18"/>
              </w:rPr>
              <w:t> </w:t>
            </w:r>
          </w:p>
        </w:tc>
      </w:tr>
      <w:tr w:rsidR="00997898" w:rsidRPr="00997898" w:rsidTr="00997898">
        <w:trPr>
          <w:trHeight w:val="240"/>
        </w:trPr>
        <w:tc>
          <w:tcPr>
            <w:tcW w:w="5480" w:type="dxa"/>
            <w:vMerge w:val="restart"/>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Наименование показателя</w:t>
            </w:r>
          </w:p>
        </w:tc>
        <w:tc>
          <w:tcPr>
            <w:tcW w:w="1420" w:type="dxa"/>
            <w:vMerge w:val="restart"/>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Код строки</w:t>
            </w:r>
          </w:p>
        </w:tc>
        <w:tc>
          <w:tcPr>
            <w:tcW w:w="2900" w:type="dxa"/>
            <w:vMerge w:val="restart"/>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Код расхода по бюджетной классификации</w:t>
            </w:r>
          </w:p>
        </w:tc>
        <w:tc>
          <w:tcPr>
            <w:tcW w:w="2140" w:type="dxa"/>
            <w:vMerge w:val="restart"/>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Утвержденные бюджетные назначения</w:t>
            </w:r>
          </w:p>
        </w:tc>
        <w:tc>
          <w:tcPr>
            <w:tcW w:w="2140" w:type="dxa"/>
            <w:vMerge w:val="restart"/>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Исполнено</w:t>
            </w:r>
          </w:p>
        </w:tc>
        <w:tc>
          <w:tcPr>
            <w:tcW w:w="2140" w:type="dxa"/>
            <w:vMerge w:val="restart"/>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Неисполненные назначения</w:t>
            </w:r>
          </w:p>
        </w:tc>
      </w:tr>
      <w:tr w:rsidR="00997898" w:rsidRPr="00997898" w:rsidTr="00997898">
        <w:trPr>
          <w:trHeight w:val="240"/>
        </w:trPr>
        <w:tc>
          <w:tcPr>
            <w:tcW w:w="5480" w:type="dxa"/>
            <w:vMerge/>
            <w:hideMark/>
          </w:tcPr>
          <w:p w:rsidR="00997898" w:rsidRPr="00997898" w:rsidRDefault="00997898" w:rsidP="00997898">
            <w:pPr>
              <w:tabs>
                <w:tab w:val="left" w:pos="426"/>
                <w:tab w:val="left" w:pos="3976"/>
              </w:tabs>
              <w:ind w:left="0" w:right="-142" w:firstLine="426"/>
              <w:jc w:val="left"/>
              <w:rPr>
                <w:sz w:val="18"/>
                <w:szCs w:val="18"/>
              </w:rPr>
            </w:pPr>
          </w:p>
        </w:tc>
        <w:tc>
          <w:tcPr>
            <w:tcW w:w="1420" w:type="dxa"/>
            <w:vMerge/>
            <w:hideMark/>
          </w:tcPr>
          <w:p w:rsidR="00997898" w:rsidRPr="00997898" w:rsidRDefault="00997898" w:rsidP="00997898">
            <w:pPr>
              <w:tabs>
                <w:tab w:val="left" w:pos="426"/>
                <w:tab w:val="left" w:pos="3976"/>
              </w:tabs>
              <w:ind w:left="0" w:right="-142" w:firstLine="426"/>
              <w:jc w:val="left"/>
              <w:rPr>
                <w:sz w:val="18"/>
                <w:szCs w:val="18"/>
              </w:rPr>
            </w:pPr>
          </w:p>
        </w:tc>
        <w:tc>
          <w:tcPr>
            <w:tcW w:w="2900" w:type="dxa"/>
            <w:vMerge/>
            <w:hideMark/>
          </w:tcPr>
          <w:p w:rsidR="00997898" w:rsidRPr="00997898" w:rsidRDefault="00997898" w:rsidP="00997898">
            <w:pPr>
              <w:tabs>
                <w:tab w:val="left" w:pos="426"/>
                <w:tab w:val="left" w:pos="3976"/>
              </w:tabs>
              <w:ind w:left="0" w:right="-142" w:firstLine="426"/>
              <w:jc w:val="left"/>
              <w:rPr>
                <w:sz w:val="18"/>
                <w:szCs w:val="18"/>
              </w:rPr>
            </w:pPr>
          </w:p>
        </w:tc>
        <w:tc>
          <w:tcPr>
            <w:tcW w:w="2140" w:type="dxa"/>
            <w:vMerge/>
            <w:hideMark/>
          </w:tcPr>
          <w:p w:rsidR="00997898" w:rsidRPr="00997898" w:rsidRDefault="00997898" w:rsidP="00997898">
            <w:pPr>
              <w:tabs>
                <w:tab w:val="left" w:pos="426"/>
                <w:tab w:val="left" w:pos="3976"/>
              </w:tabs>
              <w:ind w:left="0" w:right="-142" w:firstLine="426"/>
              <w:jc w:val="left"/>
              <w:rPr>
                <w:sz w:val="18"/>
                <w:szCs w:val="18"/>
              </w:rPr>
            </w:pPr>
          </w:p>
        </w:tc>
        <w:tc>
          <w:tcPr>
            <w:tcW w:w="2140" w:type="dxa"/>
            <w:vMerge/>
            <w:hideMark/>
          </w:tcPr>
          <w:p w:rsidR="00997898" w:rsidRPr="00997898" w:rsidRDefault="00997898" w:rsidP="00997898">
            <w:pPr>
              <w:tabs>
                <w:tab w:val="left" w:pos="426"/>
                <w:tab w:val="left" w:pos="3976"/>
              </w:tabs>
              <w:ind w:left="0" w:right="-142" w:firstLine="426"/>
              <w:jc w:val="left"/>
              <w:rPr>
                <w:sz w:val="18"/>
                <w:szCs w:val="18"/>
              </w:rPr>
            </w:pPr>
          </w:p>
        </w:tc>
        <w:tc>
          <w:tcPr>
            <w:tcW w:w="2140" w:type="dxa"/>
            <w:vMerge/>
            <w:hideMark/>
          </w:tcPr>
          <w:p w:rsidR="00997898" w:rsidRPr="00997898" w:rsidRDefault="00997898" w:rsidP="00997898">
            <w:pPr>
              <w:tabs>
                <w:tab w:val="left" w:pos="426"/>
                <w:tab w:val="left" w:pos="3976"/>
              </w:tabs>
              <w:ind w:left="0" w:right="-142" w:firstLine="426"/>
              <w:jc w:val="left"/>
              <w:rPr>
                <w:sz w:val="18"/>
                <w:szCs w:val="18"/>
              </w:rPr>
            </w:pPr>
          </w:p>
        </w:tc>
      </w:tr>
      <w:tr w:rsidR="00997898" w:rsidRPr="00997898" w:rsidTr="00997898">
        <w:trPr>
          <w:trHeight w:val="222"/>
        </w:trPr>
        <w:tc>
          <w:tcPr>
            <w:tcW w:w="5480" w:type="dxa"/>
            <w:vMerge/>
            <w:hideMark/>
          </w:tcPr>
          <w:p w:rsidR="00997898" w:rsidRPr="00997898" w:rsidRDefault="00997898" w:rsidP="00997898">
            <w:pPr>
              <w:tabs>
                <w:tab w:val="left" w:pos="426"/>
                <w:tab w:val="left" w:pos="3976"/>
              </w:tabs>
              <w:ind w:left="0" w:right="-142" w:firstLine="426"/>
              <w:jc w:val="left"/>
              <w:rPr>
                <w:sz w:val="18"/>
                <w:szCs w:val="18"/>
              </w:rPr>
            </w:pPr>
          </w:p>
        </w:tc>
        <w:tc>
          <w:tcPr>
            <w:tcW w:w="1420" w:type="dxa"/>
            <w:vMerge/>
            <w:hideMark/>
          </w:tcPr>
          <w:p w:rsidR="00997898" w:rsidRPr="00997898" w:rsidRDefault="00997898" w:rsidP="00997898">
            <w:pPr>
              <w:tabs>
                <w:tab w:val="left" w:pos="426"/>
                <w:tab w:val="left" w:pos="3976"/>
              </w:tabs>
              <w:ind w:left="0" w:right="-142" w:firstLine="426"/>
              <w:jc w:val="left"/>
              <w:rPr>
                <w:sz w:val="18"/>
                <w:szCs w:val="18"/>
              </w:rPr>
            </w:pPr>
          </w:p>
        </w:tc>
        <w:tc>
          <w:tcPr>
            <w:tcW w:w="2900" w:type="dxa"/>
            <w:vMerge/>
            <w:hideMark/>
          </w:tcPr>
          <w:p w:rsidR="00997898" w:rsidRPr="00997898" w:rsidRDefault="00997898" w:rsidP="00997898">
            <w:pPr>
              <w:tabs>
                <w:tab w:val="left" w:pos="426"/>
                <w:tab w:val="left" w:pos="3976"/>
              </w:tabs>
              <w:ind w:left="0" w:right="-142" w:firstLine="426"/>
              <w:jc w:val="left"/>
              <w:rPr>
                <w:sz w:val="18"/>
                <w:szCs w:val="18"/>
              </w:rPr>
            </w:pPr>
          </w:p>
        </w:tc>
        <w:tc>
          <w:tcPr>
            <w:tcW w:w="2140" w:type="dxa"/>
            <w:vMerge/>
            <w:hideMark/>
          </w:tcPr>
          <w:p w:rsidR="00997898" w:rsidRPr="00997898" w:rsidRDefault="00997898" w:rsidP="00997898">
            <w:pPr>
              <w:tabs>
                <w:tab w:val="left" w:pos="426"/>
                <w:tab w:val="left" w:pos="3976"/>
              </w:tabs>
              <w:ind w:left="0" w:right="-142" w:firstLine="426"/>
              <w:jc w:val="left"/>
              <w:rPr>
                <w:sz w:val="18"/>
                <w:szCs w:val="18"/>
              </w:rPr>
            </w:pPr>
          </w:p>
        </w:tc>
        <w:tc>
          <w:tcPr>
            <w:tcW w:w="2140" w:type="dxa"/>
            <w:vMerge/>
            <w:hideMark/>
          </w:tcPr>
          <w:p w:rsidR="00997898" w:rsidRPr="00997898" w:rsidRDefault="00997898" w:rsidP="00997898">
            <w:pPr>
              <w:tabs>
                <w:tab w:val="left" w:pos="426"/>
                <w:tab w:val="left" w:pos="3976"/>
              </w:tabs>
              <w:ind w:left="0" w:right="-142" w:firstLine="426"/>
              <w:jc w:val="left"/>
              <w:rPr>
                <w:sz w:val="18"/>
                <w:szCs w:val="18"/>
              </w:rPr>
            </w:pPr>
          </w:p>
        </w:tc>
        <w:tc>
          <w:tcPr>
            <w:tcW w:w="2140" w:type="dxa"/>
            <w:vMerge/>
            <w:hideMark/>
          </w:tcPr>
          <w:p w:rsidR="00997898" w:rsidRPr="00997898" w:rsidRDefault="00997898" w:rsidP="00997898">
            <w:pPr>
              <w:tabs>
                <w:tab w:val="left" w:pos="426"/>
                <w:tab w:val="left" w:pos="3976"/>
              </w:tabs>
              <w:ind w:left="0" w:right="-142" w:firstLine="426"/>
              <w:jc w:val="left"/>
              <w:rPr>
                <w:sz w:val="18"/>
                <w:szCs w:val="18"/>
              </w:rPr>
            </w:pPr>
          </w:p>
        </w:tc>
      </w:tr>
      <w:tr w:rsidR="00997898" w:rsidRPr="00997898" w:rsidTr="00997898">
        <w:trPr>
          <w:trHeight w:val="240"/>
        </w:trPr>
        <w:tc>
          <w:tcPr>
            <w:tcW w:w="548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w:t>
            </w:r>
          </w:p>
        </w:tc>
        <w:tc>
          <w:tcPr>
            <w:tcW w:w="142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w:t>
            </w:r>
          </w:p>
        </w:tc>
        <w:tc>
          <w:tcPr>
            <w:tcW w:w="290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w:t>
            </w:r>
          </w:p>
        </w:tc>
        <w:tc>
          <w:tcPr>
            <w:tcW w:w="214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w:t>
            </w:r>
          </w:p>
        </w:tc>
        <w:tc>
          <w:tcPr>
            <w:tcW w:w="214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w:t>
            </w:r>
          </w:p>
        </w:tc>
        <w:tc>
          <w:tcPr>
            <w:tcW w:w="214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w:t>
            </w:r>
          </w:p>
        </w:tc>
      </w:tr>
      <w:tr w:rsidR="00997898" w:rsidRPr="00997898" w:rsidTr="00997898">
        <w:trPr>
          <w:trHeight w:val="330"/>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Расходы бюджета - всего</w:t>
            </w:r>
          </w:p>
        </w:tc>
        <w:tc>
          <w:tcPr>
            <w:tcW w:w="142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x</w:t>
            </w:r>
          </w:p>
        </w:tc>
        <w:tc>
          <w:tcPr>
            <w:tcW w:w="214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539 929 707,52</w:t>
            </w:r>
          </w:p>
        </w:tc>
        <w:tc>
          <w:tcPr>
            <w:tcW w:w="214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509 072 376,22</w:t>
            </w:r>
          </w:p>
        </w:tc>
        <w:tc>
          <w:tcPr>
            <w:tcW w:w="214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30 857 331,30</w:t>
            </w:r>
          </w:p>
        </w:tc>
      </w:tr>
      <w:tr w:rsidR="00997898" w:rsidRPr="00997898" w:rsidTr="00997898">
        <w:trPr>
          <w:trHeight w:val="240"/>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в том числе:</w:t>
            </w:r>
          </w:p>
        </w:tc>
        <w:tc>
          <w:tcPr>
            <w:tcW w:w="142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w:t>
            </w:r>
          </w:p>
        </w:tc>
        <w:tc>
          <w:tcPr>
            <w:tcW w:w="290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w:t>
            </w:r>
          </w:p>
        </w:tc>
        <w:tc>
          <w:tcPr>
            <w:tcW w:w="214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w:t>
            </w:r>
          </w:p>
        </w:tc>
        <w:tc>
          <w:tcPr>
            <w:tcW w:w="214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w:t>
            </w:r>
          </w:p>
        </w:tc>
        <w:tc>
          <w:tcPr>
            <w:tcW w:w="214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Обеспечение деятельности в сфере установленных функций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734 0102 91 1 00 60001 000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4 055 799,06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3 643 357,57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412 441,49</w:t>
            </w:r>
          </w:p>
        </w:tc>
      </w:tr>
      <w:tr w:rsidR="00997898" w:rsidRPr="00997898" w:rsidTr="00997898">
        <w:trPr>
          <w:trHeight w:val="840"/>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734 0102 91 1 00 60001 100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4 017 999,06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3 605 557,57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412 441,49</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государственных (муниципальных) органов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734 0102 91 1 00 60001 120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4 017 999,06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3 605 557,57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412 441,49</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Фонд оплаты труда государственных (муниципальных) органов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734 0102 91 1 00 60001 121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1 964 898,58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выплаты персоналу государственных (муниципальных) органов, за исключением фонда оплаты труда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734 0102 91 1 00 60001 122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1 106 618,66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636"/>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734 0102 91 1 00 60001 129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534 040,33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734 0102 91 1 00 60001 200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37 800,00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37 800,00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734 0102 91 1 00 60001 240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37 800,00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37 800,00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734 0102 91 1 00 60001 244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37 800,00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Обеспечение деятельности в сфере установленных функций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734 0103 91 1 00 60001 000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376 391,76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197 476,68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178 915,08</w:t>
            </w:r>
          </w:p>
        </w:tc>
      </w:tr>
      <w:tr w:rsidR="00997898" w:rsidRPr="00997898" w:rsidTr="00997898">
        <w:trPr>
          <w:trHeight w:val="840"/>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734 0103 91 1 00 60001 100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376 391,76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197 476,68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178 915,08</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государственных (муниципальных) органов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734 0103 91 1 00 60001 120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376 391,76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197 476,68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178 915,08</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выплаты государственных (муниципальных) органов привлекаемым лицам</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734 0103 91 1 00 60001 123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197 476,68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Обеспечение деятельности в сфере установленных функций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734 0104 91 1 00 60001 000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89 625 303,48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83 064 472,64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6 560 830,84</w:t>
            </w:r>
          </w:p>
        </w:tc>
      </w:tr>
      <w:tr w:rsidR="00997898" w:rsidRPr="00997898" w:rsidTr="00997898">
        <w:trPr>
          <w:trHeight w:val="840"/>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734 0104 91 1 00 60001 100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83 036 939,10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77 396 855,88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5 640 083,22</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государственных (муниципальных) органов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734 0104 91 1 00 60001 120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83 036 939,10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77 396 855,88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5 640 083,22</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Фонд оплаты труда государственных (муниципальных) органов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734 0104 91 1 00 60001 121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59 215 227,42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выплаты персоналу государственных (муниципальных) органов, за исключением фонда оплаты труда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734 0104 91 1 00 60001 122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60 944,00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636"/>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734 0104 91 1 00 60001 129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18 120 684,46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734 0104 91 1 00 60001 200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6 488 364,38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5 567 616,76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920 747,62</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734 0104 91 1 00 60001 240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6 488 364,38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5 567 616,76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920 747,62</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734 0104 91 1 00 60001 244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4 993 654,72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энергетических ресурсов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734 0104 91 1 00 60001 247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573 962,04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бюджетные ассигнования</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734 0104 91 1 00 60001 800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Исполнение судебных актов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734 0104 91 1 00 60001 830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Исполнение судебных актов Российской Федерации и мировых соглашений по возмещению причиненного вреда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734 0104 91 1 00 60001 831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Проведение выборов и референдумов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734 0107 91 1 00 60003 000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1 088 127,99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1 088 127,99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бюджетные ассигнования</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734 0107 91 1 00 60003 800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1 088 127,99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1 088 127,99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Специальные расходы</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734 0107 91 1 00 60003 880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1 088 127,99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1 088 127,99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Резервный фонд администрации муниципального образования</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734 0111 91 1 00 60004 000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244 500,00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244 500,00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бюджетные ассигнования</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734 0111 91 1 00 60004 800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244 500,00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244 500,00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Резервные средства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734 0111 91 1 00 60004 870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244 500,00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244 500,00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Обеспечение деятельности в сфере установленных функций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734 0113 91 1 00 60001 000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2 424 531,05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2 340 732,21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83 798,84</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734 0113 91 1 00 60001 200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1 230 263,88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1 194 994,54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35 269,34</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734 0113 91 1 00 60001 240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1 230 263,88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1 194 994,54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35 269,34</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734 0113 91 1 00 60001 244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124 000,00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энергетических ресурсов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734 0113 91 1 00 60001 247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1 070 994,54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Социальное обеспечение и иные выплаты населению</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734 0113 91 1 00 60001 300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132 500,00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130 000,00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2 500,00</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Социальные выплаты гражданам, кроме публичных нормативных социальных выплат</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734 0113 91 1 00 60001 320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122 500,00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2 500,00</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lastRenderedPageBreak/>
              <w:t xml:space="preserve">  Пособия, компенсации и иные социальные выплаты гражданам, кроме публичных нормативных обязательств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734 0113 91 1 00 60001 321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выплаты населению</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734 0113 91 1 00 60001 360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бюджетные ассигнования</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734 0113 91 1 00 60001 800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1 061 767,17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1 015 737,67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46 029,50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налогов, сборов и иных платежей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734 0113 91 1 00 60001 850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1 061 767,17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1 015 737,67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46 029,50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налога на имущество организаций и земельного налога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734 0113 91 1 00 60001 851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73 583,00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прочих налогов, сборов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734 0113 91 1 00 60001 852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942 154,67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Обеспечение деятельности в сфере установленных функций бюджетных, автономных и казенных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734 0113 91 1 00 60002 000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44 458 908,47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40 620 113,42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3 838 795,05</w:t>
            </w:r>
          </w:p>
        </w:tc>
      </w:tr>
      <w:tr w:rsidR="00997898" w:rsidRPr="00997898" w:rsidTr="00997898">
        <w:trPr>
          <w:trHeight w:val="840"/>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734 0113 91 1 00 60002 100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44 116 194,22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40 382 674,97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3 733 519,25</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казенных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734 0113 91 1 00 60002 110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44 116 194,22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40 382 674,97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3 733 519,25</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Фонд оплаты труда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734 0113 91 1 00 60002 111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31 351 060,71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выплаты персоналу учреждений, за исключением фонда оплаты труда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734 0113 91 1 00 60002 112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7 910,00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734 0113 91 1 00 60002 119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9 023 704,26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бюджетные ассигнования</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734 0113 91 1 00 60002 800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342 714,25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237 438,45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105 275,80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Исполнение судебных актов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734 0113 91 1 00 60002 830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Исполнение судебных актов Российской Федерации и мировых соглашений по возмещению причиненного вреда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734 0113 91 1 00 60002 831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налогов, сборов и иных платежей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734 0113 91 1 00 60002 850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330 714,25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225 438,45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105 275,80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налога на имущество организаций и земельного налога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734 0113 91 1 00 60002 851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193 368,00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прочих налогов, сборов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734 0113 91 1 00 60002 852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26 495,00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иных платежей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734 0113 91 1 00 60002 853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5 575,45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Другие общегосударственные вопросы</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734 0113 91 1 00 60005 000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5 550 527,03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4 700 268,65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850 258,38</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734 0113 91 1 00 60005 200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5 550 527,03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4 700 268,65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850 258,38</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734 0113 91 1 00 60005 240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5 550 527,03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4 700 268,65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850 258,38</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734 0113 91 1 00 60005 244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4 414 704,54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энергетических ресурсов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734 0113 91 1 00 60005 247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285 564,11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1044"/>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lastRenderedPageBreak/>
              <w:t xml:space="preserve">  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w:t>
            </w:r>
            <w:proofErr w:type="spellStart"/>
            <w:r w:rsidRPr="00997898">
              <w:rPr>
                <w:sz w:val="18"/>
                <w:szCs w:val="18"/>
              </w:rPr>
              <w:t>Иркутско</w:t>
            </w:r>
            <w:proofErr w:type="spellEnd"/>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734 0113 91 2 00 73150 000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734 0113 91 2 00 73150 200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734 0113 91 2 00 73150 240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734 0113 91 2 00 73150 244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Реализация мероприятий перечня проектов народных инициатив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4 00 S2370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1 810 800,00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1 810 800,00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4 00 S2370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1 810 800,00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1 810 800,00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4 00 S2370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1 810 800,00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1 810 800,00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0113 91 4 00 S2370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1 810 800,00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Субвенции на осуществление первичного воинского учета на территориях, где отсутствуют военные комиссариаты</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734 0203 91 3 00 51180 000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1 576 000,00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1 576 000,00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840"/>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734 0203 91 3 00 51180 100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1 463 456,48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1 463 456,48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государственных (муниципальных) органов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734 0203 91 3 00 51180 120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1 463 456,48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1 463 456,48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Фонд оплаты труда государственных (муниципальных) органов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734 0203 91 3 00 51180 121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1 124 540,00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636"/>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734 0203 91 3 00 51180 129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338 916,48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734 0203 91 3 00 51180 200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112 543,52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112 543,52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734 0203 91 3 00 51180 240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112 543,52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112 543,52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734 0203 91 3 00 51180 244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112 543,52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мероприятия</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734 0310 21 4 00 99020 000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589 585,00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199 144,00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390 441,00</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734 0310 21 4 00 99020 200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589 585,00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199 144,00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390 441,00</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734 0310 21 4 00 99020 240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589 585,00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199 144,00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390 441,00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734 0310 21 4 00 99020 244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199 144,00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734 0310 91 1 00 60109 000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260 000,00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260 000,00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lastRenderedPageBreak/>
              <w:t xml:space="preserve">  Социальное обеспечение и иные выплаты населению</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734 0310 91 1 00 60109 300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выплаты населению</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734 0310 91 1 00 60109 360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бюджетные ассигнования</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734 0310 91 1 00 60109 800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налогов, сборов и иных платежей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734 0310 91 1 00 60109 850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иных платежей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734 0310 91 1 00 60109 853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Реализация мероприятий перечня проектов народных инициатив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91 4 00 S2370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2 157 902,42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2 157 902,42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91 4 00 S2370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2 157 902,42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2 157 902,42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91 4 00 S2370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2 157 902,42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2 157 902,42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0310 91 4 00 S2370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2 157 902,42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Обеспечение деятельности в сфере установленных функций бюджетных, автономных и казенных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734 0408 91 1 00 60002 000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3 149 789,97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2 741 818,70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407 971,27</w:t>
            </w:r>
          </w:p>
        </w:tc>
      </w:tr>
      <w:tr w:rsidR="00997898" w:rsidRPr="00997898" w:rsidTr="00997898">
        <w:trPr>
          <w:trHeight w:val="840"/>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734 0408 91 1 00 60002 100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3 149 789,97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2 741 818,70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407 971,27</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казенных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734 0408 91 1 00 60002 110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3 149 789,97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2 741 818,70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407 971,27</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Фонд оплаты труда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734 0408 91 1 00 60002 111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2 101 362,07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734 0408 91 1 00 60002 119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640 456,63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мероприятия в сфере установленных функций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734 0408 91 1 00 60011 000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1 845 372,99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1 579 089,44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266 283,55</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734 0408 91 1 00 60011 200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1 845 372,99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1 579 089,44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266 283,55</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734 0408 91 1 00 60011 240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1 845 372,99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1 579 089,44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266 283,55</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734 0408 91 1 00 60011 244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1 579 089,44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мероприятия</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734 0409 20 1 00 99020 000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29 424 237,98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18 898 728,80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10 525 509,18</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734 0409 20 1 00 99020 200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29 424 237,98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18 898 728,80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10 525 509,18</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734 0409 20 1 00 99020 240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29 424 237,98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18 898 728,80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10 525 509,18</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в целях капитального ремонта государственного (муниципального) имущества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734 0409 20 1 00 99020 243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673 723,33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734 0409 20 1 00 99020 244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18 225 005,47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Развитие транспортной инфраструктуры на сельских территориях</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L3720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36 968 955,12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36 968 955,12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L3720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36 968 955,12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36 968 955,12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lastRenderedPageBreak/>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L3720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36 968 955,12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36 968 955,12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L3720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36 968 955,12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Развитие транспортной инфраструктуры на сельских территориях</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L3724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77 841 676,30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77 082 827,42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758 848,88</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L3724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77 841 676,30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77 082 827,42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758 848,88</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L3724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77 841 676,30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77 082 827,42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758 848,88</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в целях капитального ремонта государственного (муниципального) имущества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L3724 243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77 082 827,42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Развитие транспортной инфраструктуры на сельских территориях</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L3725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47 626 321,98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47 626 321,98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L3725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47 626 321,98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47 626 321,98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L3725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47 626 321,98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47 626 321,98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в целях капитального ремонта государственного (муниципального) имущества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L3725 243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47 626 321,98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636"/>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Осуществление дорожной деятельности в отношении автомобильных дорого общего пользования местного значения, входящих в транспортный каркас Иркутской области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S2916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42 285 414,37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42 285 358,95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55,42</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S2916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42 285 414,37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42 285 358,95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55,42</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S2916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42 285 414,37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42 285 358,95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55,42</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20 1 00 S2916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42 285 358,95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Реализация мероприятий перечня проектов народных инициатив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91 4 00 S2370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302 855,66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302 855,66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91 4 00 S2370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302 855,66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302 855,66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91 4 00 S2370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302 855,66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302 855,66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0409 91 4 00 S2370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302 855,66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Подготовка документации по планировке территорий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0412 22 1 00 S2980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599 000,00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599 000,00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0412 22 1 00 S2980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599 000,00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599 000,00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0412 22 1 00 S2980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599 000,00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599 000,00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0412 22 1 00 S2980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599 000,00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мероприятия в сфере установленных функций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734 0412 91 1 00 60011 000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156 600,00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135 800,00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20 800,00</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734 0412 91 1 00 60011 200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156 600,00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135 800,00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20 800,00</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lastRenderedPageBreak/>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734 0412 91 1 00 60011 240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156 600,00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135 800,00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20 800,00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734 0412 91 1 00 60011 244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135 800,00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Мероприятия по жилищному фонду</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734 0501 91 1 00 60108 000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38 189,20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31 450,10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6 739,10</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734 0501 91 1 00 60108 200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38 189,20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31 450,10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6 739,10</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734 0501 91 1 00 60108 240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38 189,20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31 450,10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6 739,10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734 0501 91 1 00 60108 244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31 450,10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1044"/>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734 0503 20 4 00 99004 000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24 465,00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24 465,00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734 0503 20 4 00 99004 200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24 465,00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24 465,00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734 0503 20 4 00 99004 240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24 465,00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24 465,00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734 0503 20 4 00 99004 244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24 465,00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Мероприятия по формированию современной городской среды за счет средств федерального и областного бюджета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22 8 F2 55551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12 609 551,00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12 609 551,00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22 8 F2 55551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12 609 551,00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12 609 551,00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22 8 F2 55551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12 609 551,00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12 609 551,00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22 8 F2 55551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12 609 551,00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Уличное освещение</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734 0503 91 1 00 60101 000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3 826 922,03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3 720 628,79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106 293,24</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734 0503 91 1 00 60101 200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3 826 922,03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3 720 628,79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106 293,24</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734 0503 91 1 00 60101 240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3 826 922,03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3 720 628,79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106 293,24</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734 0503 91 1 00 60101 244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161 795,28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энергетических ресурсов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734 0503 91 1 00 60101 247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3 558 833,51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Организация и содержание мест захоронения</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734 0503 91 1 00 60104 000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50 221,38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19 396,42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30 824,96</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734 0503 91 1 00 60104 200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50 221,38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19 396,42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30 824,96</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734 0503 91 1 00 60104 240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50 221,38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19 396,42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30 824,96</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734 0503 91 1 00 60104 244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19 396,42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Прочие мероприятия по благоустройству городских округов и поселений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734 0503 91 1 00 60105 000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1 155 612,64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681 103,00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474 509,64</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lastRenderedPageBreak/>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734 0503 91 1 00 60105 200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1 155 612,64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681 103,00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474 509,64</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734 0503 91 1 00 60105 240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1 155 612,64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681 103,00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474 509,64</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734 0503 91 1 00 60105 244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681 103,00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w:t>
            </w:r>
            <w:proofErr w:type="spellStart"/>
            <w:r w:rsidRPr="00997898">
              <w:rPr>
                <w:sz w:val="18"/>
                <w:szCs w:val="18"/>
              </w:rPr>
              <w:t>Грантовая</w:t>
            </w:r>
            <w:proofErr w:type="spellEnd"/>
            <w:r w:rsidRPr="00997898">
              <w:rPr>
                <w:sz w:val="18"/>
                <w:szCs w:val="18"/>
              </w:rPr>
              <w:t xml:space="preserve"> поддержка местных инициатив граждан, проживающих в сельской местности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L5762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1 960 000,00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1 960 000,00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L5762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1 960 000,00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1 960 000,00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L5762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1 960 000,00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1 960 000,00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L5762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1 960 000,00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Реализация мероприятий перечня проектов народных инициатив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S2370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1 922 921,09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1 922 921,09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S2370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1 922 921,09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1 922 921,09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S2370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1 922 921,09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1 922 921,09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S2370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1 922 921,09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636"/>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997898">
              <w:rPr>
                <w:sz w:val="18"/>
                <w:szCs w:val="18"/>
              </w:rPr>
              <w:t>с</w:t>
            </w:r>
            <w:proofErr w:type="gramStart"/>
            <w:r w:rsidRPr="00997898">
              <w:rPr>
                <w:sz w:val="18"/>
                <w:szCs w:val="18"/>
              </w:rPr>
              <w:t>.Х</w:t>
            </w:r>
            <w:proofErr w:type="gramEnd"/>
            <w:r w:rsidRPr="00997898">
              <w:rPr>
                <w:sz w:val="18"/>
                <w:szCs w:val="18"/>
              </w:rPr>
              <w:t>омутово</w:t>
            </w:r>
            <w:proofErr w:type="spellEnd"/>
            <w:r w:rsidRPr="00997898">
              <w:rPr>
                <w:sz w:val="18"/>
                <w:szCs w:val="18"/>
              </w:rPr>
              <w:t>))</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S2384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2 231 000,00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2 231 000,00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S2384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2 231 000,00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2 231 000,00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S2384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2 231 000,00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2 231 000,00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S2384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2 231 000,00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636"/>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Финансовая поддержка реализации инициативных проектов (Реализация мероприятий по инициативному проекту "</w:t>
            </w:r>
            <w:proofErr w:type="spellStart"/>
            <w:r w:rsidRPr="00997898">
              <w:rPr>
                <w:sz w:val="18"/>
                <w:szCs w:val="18"/>
              </w:rPr>
              <w:t>Игроград</w:t>
            </w:r>
            <w:proofErr w:type="spellEnd"/>
            <w:r w:rsidRPr="00997898">
              <w:rPr>
                <w:sz w:val="18"/>
                <w:szCs w:val="18"/>
              </w:rPr>
              <w:t xml:space="preserve">" (Устройство детской игровой площадки в </w:t>
            </w:r>
            <w:proofErr w:type="spellStart"/>
            <w:r w:rsidRPr="00997898">
              <w:rPr>
                <w:sz w:val="18"/>
                <w:szCs w:val="18"/>
              </w:rPr>
              <w:t>п</w:t>
            </w:r>
            <w:proofErr w:type="gramStart"/>
            <w:r w:rsidRPr="00997898">
              <w:rPr>
                <w:sz w:val="18"/>
                <w:szCs w:val="18"/>
              </w:rPr>
              <w:t>.Г</w:t>
            </w:r>
            <w:proofErr w:type="gramEnd"/>
            <w:r w:rsidRPr="00997898">
              <w:rPr>
                <w:sz w:val="18"/>
                <w:szCs w:val="18"/>
              </w:rPr>
              <w:t>орный</w:t>
            </w:r>
            <w:proofErr w:type="spellEnd"/>
            <w:r w:rsidRPr="00997898">
              <w:rPr>
                <w:sz w:val="18"/>
                <w:szCs w:val="18"/>
              </w:rPr>
              <w:t>))</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S2385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S2385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S2385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S2385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636"/>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997898">
              <w:rPr>
                <w:sz w:val="18"/>
                <w:szCs w:val="18"/>
              </w:rPr>
              <w:t>п</w:t>
            </w:r>
            <w:proofErr w:type="gramStart"/>
            <w:r w:rsidRPr="00997898">
              <w:rPr>
                <w:sz w:val="18"/>
                <w:szCs w:val="18"/>
              </w:rPr>
              <w:t>.П</w:t>
            </w:r>
            <w:proofErr w:type="gramEnd"/>
            <w:r w:rsidRPr="00997898">
              <w:rPr>
                <w:sz w:val="18"/>
                <w:szCs w:val="18"/>
              </w:rPr>
              <w:t>лишкино</w:t>
            </w:r>
            <w:proofErr w:type="spellEnd"/>
            <w:r w:rsidRPr="00997898">
              <w:rPr>
                <w:sz w:val="18"/>
                <w:szCs w:val="18"/>
              </w:rPr>
              <w:t>))</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S2386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S2386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S2386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lastRenderedPageBreak/>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S2386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636"/>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Финансовая поддержка реализации инициативных проектов (Реализация мероприятий по инициативному проекту "</w:t>
            </w:r>
            <w:proofErr w:type="spellStart"/>
            <w:r w:rsidRPr="00997898">
              <w:rPr>
                <w:sz w:val="18"/>
                <w:szCs w:val="18"/>
              </w:rPr>
              <w:t>Кудинка</w:t>
            </w:r>
            <w:proofErr w:type="spellEnd"/>
            <w:r w:rsidRPr="00997898">
              <w:rPr>
                <w:sz w:val="18"/>
                <w:szCs w:val="18"/>
              </w:rPr>
              <w:t xml:space="preserve">" (Выполнение работ по благоустройству территории в </w:t>
            </w:r>
            <w:proofErr w:type="spellStart"/>
            <w:r w:rsidRPr="00997898">
              <w:rPr>
                <w:sz w:val="18"/>
                <w:szCs w:val="18"/>
              </w:rPr>
              <w:t>д</w:t>
            </w:r>
            <w:proofErr w:type="gramStart"/>
            <w:r w:rsidRPr="00997898">
              <w:rPr>
                <w:sz w:val="18"/>
                <w:szCs w:val="18"/>
              </w:rPr>
              <w:t>.К</w:t>
            </w:r>
            <w:proofErr w:type="gramEnd"/>
            <w:r w:rsidRPr="00997898">
              <w:rPr>
                <w:sz w:val="18"/>
                <w:szCs w:val="18"/>
              </w:rPr>
              <w:t>уда</w:t>
            </w:r>
            <w:proofErr w:type="spellEnd"/>
            <w:r w:rsidRPr="00997898">
              <w:rPr>
                <w:sz w:val="18"/>
                <w:szCs w:val="18"/>
              </w:rPr>
              <w:t>))</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S2387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2 222 180,00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2 222 180,00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S2387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2 222 180,00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2 222 180,00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S2387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2 222 180,00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2 222 180,00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S2387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2 222 180,00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636"/>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Финансовая поддержка реализации инициативных проектов (Реализация мероприятий по инициативному проекту "Физ</w:t>
            </w:r>
            <w:proofErr w:type="gramStart"/>
            <w:r w:rsidRPr="00997898">
              <w:rPr>
                <w:sz w:val="18"/>
                <w:szCs w:val="18"/>
              </w:rPr>
              <w:t>.-</w:t>
            </w:r>
            <w:proofErr w:type="gramEnd"/>
            <w:r w:rsidRPr="00997898">
              <w:rPr>
                <w:sz w:val="18"/>
                <w:szCs w:val="18"/>
              </w:rPr>
              <w:t>жизнь" (Устройство спортивной площадки))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S2388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2 221 999,78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0,22</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S2388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2 221 999,78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0,22</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S2388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2 222 000,00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2 221 999,78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0,22</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S2388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2 221 999,78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636"/>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Реализация мероприятий на восстановление мемориальных сооружений и объектов, увековечивающих память погибших при защите Отечества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S4411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9 638 345,60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9 638 345,60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S4411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9 638 345,60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9 638 345,60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S4411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9 638 345,60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9 638 345,60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S4411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9 638 345,60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636"/>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Д5762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19 062 561,80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19 062 561,80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Д5762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19 062 561,80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19 062 561,80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Д5762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19 062 561,80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19 062 561,80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0503 91 4 00 Д5762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19 062 561,80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Реализация программ по созданию мест (площадок) накопления твердых коммунальных отходов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0605 21 3 00 S2971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2 060 832,64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2 060 815,97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16,67</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0605 21 3 00 S2971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2 060 832,64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2 060 815,97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16,67</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0605 21 3 00 S2971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2 060 832,64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2 060 815,97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16,67</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0605 21 3 00 S2971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2 060 815,97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Обеспечение деятельности в сфере установленных функций бюджетных, автономных и казенных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734 0801 91 1 00 60002 000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37 885 660,21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34 521 463,60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3 364 196,61</w:t>
            </w:r>
          </w:p>
        </w:tc>
      </w:tr>
      <w:tr w:rsidR="00997898" w:rsidRPr="00997898" w:rsidTr="00997898">
        <w:trPr>
          <w:trHeight w:val="840"/>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734 0801 91 1 00 60002 100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36 990 223,99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33 773 413,38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3 216 810,61</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казенных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734 0801 91 1 00 60002 110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36 990 223,99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33 773 413,38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3 216 810,61</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Фонд оплаты труда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734 0801 91 1 00 60002 111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25 974 472,45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выплаты персоналу учреждений, за исключением фонда оплаты труда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734 0801 91 1 00 60002 112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46 688,70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734 0801 91 1 00 60002 119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7 752 252,23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бюджетные ассигнования</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734 0801 91 1 00 60002 800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895 436,22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748 050,22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147 386,00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Исполнение судебных актов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734 0801 91 1 00 60002 830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122 097,53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122 097,53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Исполнение судебных актов Российской Федерации и мировых соглашений по возмещению причиненного вреда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734 0801 91 1 00 60002 831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122 097,53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налогов, сборов и иных платежей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734 0801 91 1 00 60002 850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773 338,69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625 952,69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147 386,00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налога на имущество организаций и земельного налога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734 0801 91 1 00 60002 851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589 550,00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иных платежей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734 0801 91 1 00 60002 853</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36 402,69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Мероприятия по осуществлению деятельности дворцов и домов культуры, других учреждений культуры</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734 0801 91 1 00 60015 000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7 332 751,02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6 688 062,79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644 688,23</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734 0801 91 1 00 60015 200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7 325 653,95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6 688 062,79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637 591,16</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734 0801 91 1 00 60015 240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7 325 653,95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6 688 062,79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637 591,16</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734 0801 91 1 00 60015 244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3 525 203,75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энергетических ресурсов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734 0801 91 1 00 60015 247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3 162 859,04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бюджетные ассигнования</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734 0801 91 1 00 60015 800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7 097,07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7 097,07</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налогов, сборов и иных платежей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734 0801 91 1 00 60015 850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7 097,07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7 097,07</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Мероприятия по </w:t>
            </w:r>
            <w:proofErr w:type="gramStart"/>
            <w:r w:rsidRPr="00997898">
              <w:rPr>
                <w:sz w:val="18"/>
                <w:szCs w:val="18"/>
              </w:rPr>
              <w:t>осуществлении</w:t>
            </w:r>
            <w:proofErr w:type="gramEnd"/>
            <w:r w:rsidRPr="00997898">
              <w:rPr>
                <w:sz w:val="18"/>
                <w:szCs w:val="18"/>
              </w:rPr>
              <w:t xml:space="preserve"> деятельности библиотек</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734 0801 91 1 00 60016 000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569 200,70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469 346,18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99 854,52</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734 0801 91 1 00 60016 200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569 200,70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469 346,18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99 854,52</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734 0801 91 1 00 60016 240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569 200,70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469 346,18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99 854,52</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734 0801 91 1 00 60016 244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344 050,40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энергетических ресурсов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734 0801 91 1 00 60016 247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125 295,78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Реализация мероприятий перечня проектов народных инициатив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4 00 S2370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3 080 624,92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3 080 624,92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4 00 S2370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3 080 624,92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3 080 624,92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lastRenderedPageBreak/>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4 00 S2370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3 080 624,92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3 080 624,92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4 00 S2370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3 080 624,92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Бюджетные инвестиции в объекты капитального строительства государственной (муниципальной) собственности.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4 00 S576В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17 379 748,26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17 379 748,25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0,01</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Капитальные вложения в объекты государственной (муниципальной) собственности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4 00 S576В 400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17 379 748,26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17 379 748,25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0,01</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Бюджетные инвестиции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4 00 S576В 410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17 379 748,26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17 379 748,25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0,01</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Бюджетные инвестиции в объекты капитального строительства государственной (муниципальной) собственности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0801 91 4 00 S576В 414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17 379 748,25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Доплаты к пенсиям муниципальных служащих</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734 1001 91 1 00 60018 000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2 245 513,52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2 100 781,92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144 731,60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Социальное обеспечение и иные выплаты населению</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734 1001 91 1 00 60018 300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2 245 513,52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2 100 781,92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144 731,60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Публичные нормативные социальные выплаты гражданам</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734 1001 91 1 00 60018 310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2 245 513,52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2 100 781,92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144 731,60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пенсии, социальные доплаты к пенсиям</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734 1001 91 1 00 60018 312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2 100 781,92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Обеспечение деятельности в сфере установленных функций бюджетных, автономных и казенных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734 1102 91 1 00 60002 000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8 025 868,66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7 369 361,49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656 507,17</w:t>
            </w:r>
          </w:p>
        </w:tc>
      </w:tr>
      <w:tr w:rsidR="00997898" w:rsidRPr="00997898" w:rsidTr="00997898">
        <w:trPr>
          <w:trHeight w:val="840"/>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734 1102 91 1 00 60002 100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7 858 514,16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7 202 096,49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656 417,67</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Расходы на выплаты персоналу казенных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734 1102 91 1 00 60002 110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7 858 514,16</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7 202 096,49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656 417,67</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Фонд оплаты труда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734 1102 91 1 00 60002 111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5 542 352,14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выплаты персоналу учреждений, за исключением фонда оплаты труда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734 1102 91 1 00 60002 112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8 520,00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734 1102 91 1 00 60002 119</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1 651 224,35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бюджетные ассигнования</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734 1102 91 1 00 60002 800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167 354,50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167 265,00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89,50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налогов, сборов и иных платежей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734 1102 91 1 00 60002 850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167 354,50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167 265,00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89,50</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налога на имущество организаций и земельного налога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734 1102 91 1 00 60002 851</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166 908,00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Уплата прочих налогов, сборов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734 1102 91 1 00 60002 852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357,00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мероприятия в сфере установленных функций</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734 1102 91 1 00 60011 000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3 895 798,82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3 106 278,47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789 520,35</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734 1102 91 1 00 60011 200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3 895 798,82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3 106 278,47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789 520,35</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734 1102 91 1 00 60011 240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3 895 798,82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3 106 278,47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789 520,35</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734 1102 91 1 00 60011 244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1 534 645,62</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Закупка энергетических ресурсов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734 1102 91 1 00 60011 247</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1 571 632,85</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Реализация мероприятий перечня проектов народных инициатив</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4 00 S2370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699 375,08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699 375,08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lastRenderedPageBreak/>
              <w:t xml:space="preserve">  Закупка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4 00 S2370 200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699 375,08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699 375,08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32"/>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закупки товаров, работ и услуг для обеспечения государственных (муниципальных) нужд</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4 00 S2370 240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699 375,08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699 375,08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Прочая закупка товаров, работ и услуг</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1102 91 4 00 S2370 244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699 375,08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Обслуживание муниципального долга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734 1301 91 1 00 60019 000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76 923,58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76 923,58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Обслуживание государственного (муниципального) долга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734 1301 91 1 00 60019 700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76 923,58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76 923,58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Обслуживание муниципального долга</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734 1301 91 1 00 60019 730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76 923,58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76 923,58</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межбюджетные трансферты</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734 1403 91 1 00 60020 000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850 139,74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850 139,74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Межбюджетные трансферты</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734 1403 91 1 00 60020 500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850 139,74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850 139,74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288"/>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 xml:space="preserve">  Иные межбюджетные трансферты</w:t>
            </w:r>
          </w:p>
        </w:tc>
        <w:tc>
          <w:tcPr>
            <w:tcW w:w="142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200</w:t>
            </w:r>
          </w:p>
        </w:tc>
        <w:tc>
          <w:tcPr>
            <w:tcW w:w="290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734 1403 91 1 00 60020 540</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850 139,74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850 139,74</w:t>
            </w:r>
          </w:p>
        </w:tc>
        <w:tc>
          <w:tcPr>
            <w:tcW w:w="214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w:t>
            </w:r>
          </w:p>
        </w:tc>
      </w:tr>
      <w:tr w:rsidR="00997898" w:rsidRPr="00997898" w:rsidTr="00997898">
        <w:trPr>
          <w:trHeight w:val="480"/>
        </w:trPr>
        <w:tc>
          <w:tcPr>
            <w:tcW w:w="5480" w:type="dxa"/>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Результат исполнения бюджета (дефицит / профицит)</w:t>
            </w:r>
          </w:p>
        </w:tc>
        <w:tc>
          <w:tcPr>
            <w:tcW w:w="142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450</w:t>
            </w:r>
          </w:p>
        </w:tc>
        <w:tc>
          <w:tcPr>
            <w:tcW w:w="290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x</w:t>
            </w:r>
          </w:p>
        </w:tc>
        <w:tc>
          <w:tcPr>
            <w:tcW w:w="214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-14 824 071,53</w:t>
            </w:r>
          </w:p>
        </w:tc>
        <w:tc>
          <w:tcPr>
            <w:tcW w:w="214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-13 297 318,70</w:t>
            </w:r>
          </w:p>
        </w:tc>
        <w:tc>
          <w:tcPr>
            <w:tcW w:w="2140" w:type="dxa"/>
            <w:noWrap/>
            <w:hideMark/>
          </w:tcPr>
          <w:p w:rsidR="00997898" w:rsidRPr="00997898" w:rsidRDefault="00997898" w:rsidP="00997898">
            <w:pPr>
              <w:tabs>
                <w:tab w:val="left" w:pos="426"/>
                <w:tab w:val="left" w:pos="3976"/>
              </w:tabs>
              <w:ind w:left="0" w:right="-142" w:firstLine="426"/>
              <w:jc w:val="left"/>
              <w:rPr>
                <w:sz w:val="18"/>
                <w:szCs w:val="18"/>
              </w:rPr>
            </w:pPr>
            <w:r w:rsidRPr="00997898">
              <w:rPr>
                <w:sz w:val="18"/>
                <w:szCs w:val="18"/>
              </w:rPr>
              <w:t>x</w:t>
            </w:r>
          </w:p>
        </w:tc>
      </w:tr>
    </w:tbl>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557640" w:rsidRDefault="00557640" w:rsidP="00635D70">
      <w:pPr>
        <w:tabs>
          <w:tab w:val="left" w:pos="426"/>
          <w:tab w:val="left" w:pos="3976"/>
        </w:tabs>
        <w:ind w:left="0" w:right="-142" w:firstLine="426"/>
        <w:jc w:val="left"/>
        <w:rPr>
          <w:sz w:val="18"/>
          <w:szCs w:val="18"/>
        </w:rPr>
      </w:pPr>
    </w:p>
    <w:p w:rsidR="00557640" w:rsidRDefault="00557640" w:rsidP="00635D70">
      <w:pPr>
        <w:tabs>
          <w:tab w:val="left" w:pos="426"/>
          <w:tab w:val="left" w:pos="3976"/>
        </w:tabs>
        <w:ind w:left="0" w:right="-142" w:firstLine="426"/>
        <w:jc w:val="left"/>
        <w:rPr>
          <w:sz w:val="18"/>
          <w:szCs w:val="18"/>
        </w:rPr>
      </w:pPr>
    </w:p>
    <w:p w:rsidR="00557640" w:rsidRDefault="00557640"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tbl>
      <w:tblPr>
        <w:tblStyle w:val="aa"/>
        <w:tblW w:w="0" w:type="auto"/>
        <w:tblLook w:val="04A0" w:firstRow="1" w:lastRow="0" w:firstColumn="1" w:lastColumn="0" w:noHBand="0" w:noVBand="1"/>
      </w:tblPr>
      <w:tblGrid>
        <w:gridCol w:w="5112"/>
        <w:gridCol w:w="1336"/>
        <w:gridCol w:w="2790"/>
        <w:gridCol w:w="2038"/>
        <w:gridCol w:w="2038"/>
        <w:gridCol w:w="2038"/>
      </w:tblGrid>
      <w:tr w:rsidR="000D5F33" w:rsidRPr="000D5F33" w:rsidTr="000D5F33">
        <w:trPr>
          <w:trHeight w:val="300"/>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140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Форма 0503117  с.3</w:t>
            </w:r>
          </w:p>
        </w:tc>
      </w:tr>
      <w:tr w:rsidR="000D5F33" w:rsidRPr="000D5F33" w:rsidTr="000D5F33">
        <w:trPr>
          <w:trHeight w:val="282"/>
        </w:trPr>
        <w:tc>
          <w:tcPr>
            <w:tcW w:w="16260" w:type="dxa"/>
            <w:gridSpan w:val="6"/>
            <w:noWrap/>
            <w:hideMark/>
          </w:tcPr>
          <w:p w:rsidR="000D5F33" w:rsidRPr="000D5F33" w:rsidRDefault="000D5F33" w:rsidP="000D5F33">
            <w:pPr>
              <w:tabs>
                <w:tab w:val="left" w:pos="426"/>
                <w:tab w:val="left" w:pos="3976"/>
              </w:tabs>
              <w:ind w:left="0" w:right="-142" w:firstLine="426"/>
              <w:jc w:val="left"/>
              <w:rPr>
                <w:b/>
                <w:bCs/>
                <w:sz w:val="18"/>
                <w:szCs w:val="18"/>
              </w:rPr>
            </w:pPr>
            <w:r w:rsidRPr="000D5F33">
              <w:rPr>
                <w:b/>
                <w:bCs/>
                <w:sz w:val="18"/>
                <w:szCs w:val="18"/>
              </w:rPr>
              <w:t xml:space="preserve">                                  3. Источники финансирования дефицита бюджета</w:t>
            </w:r>
          </w:p>
        </w:tc>
      </w:tr>
      <w:tr w:rsidR="000D5F33" w:rsidRPr="000D5F33" w:rsidTr="000D5F33">
        <w:trPr>
          <w:trHeight w:val="240"/>
        </w:trPr>
        <w:tc>
          <w:tcPr>
            <w:tcW w:w="542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r>
      <w:tr w:rsidR="000D5F33" w:rsidRPr="000D5F33" w:rsidTr="000D5F33">
        <w:trPr>
          <w:trHeight w:val="270"/>
        </w:trPr>
        <w:tc>
          <w:tcPr>
            <w:tcW w:w="5428" w:type="dxa"/>
            <w:vMerge w:val="restart"/>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Наименование показателя</w:t>
            </w:r>
          </w:p>
        </w:tc>
        <w:tc>
          <w:tcPr>
            <w:tcW w:w="1408" w:type="dxa"/>
            <w:vMerge w:val="restart"/>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Код строки</w:t>
            </w:r>
          </w:p>
        </w:tc>
        <w:tc>
          <w:tcPr>
            <w:tcW w:w="2956" w:type="dxa"/>
            <w:vMerge w:val="restart"/>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Код источника финансирования дефицита бюджета по бюджетной классификации</w:t>
            </w:r>
          </w:p>
        </w:tc>
        <w:tc>
          <w:tcPr>
            <w:tcW w:w="2156" w:type="dxa"/>
            <w:vMerge w:val="restart"/>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Утвержденные бюджетные назначения</w:t>
            </w:r>
          </w:p>
        </w:tc>
        <w:tc>
          <w:tcPr>
            <w:tcW w:w="2156" w:type="dxa"/>
            <w:vMerge w:val="restart"/>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Исполнено</w:t>
            </w:r>
          </w:p>
        </w:tc>
        <w:tc>
          <w:tcPr>
            <w:tcW w:w="2156" w:type="dxa"/>
            <w:vMerge w:val="restart"/>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Неисполненные назначения</w:t>
            </w:r>
          </w:p>
        </w:tc>
      </w:tr>
      <w:tr w:rsidR="000D5F33" w:rsidRPr="000D5F33" w:rsidTr="000D5F33">
        <w:trPr>
          <w:trHeight w:val="240"/>
        </w:trPr>
        <w:tc>
          <w:tcPr>
            <w:tcW w:w="5428"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1408"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956"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156"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156"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156" w:type="dxa"/>
            <w:vMerge/>
            <w:hideMark/>
          </w:tcPr>
          <w:p w:rsidR="000D5F33" w:rsidRPr="000D5F33" w:rsidRDefault="000D5F33" w:rsidP="000D5F33">
            <w:pPr>
              <w:tabs>
                <w:tab w:val="left" w:pos="426"/>
                <w:tab w:val="left" w:pos="3976"/>
              </w:tabs>
              <w:ind w:left="0" w:right="-142" w:firstLine="426"/>
              <w:jc w:val="left"/>
              <w:rPr>
                <w:sz w:val="18"/>
                <w:szCs w:val="18"/>
              </w:rPr>
            </w:pPr>
          </w:p>
        </w:tc>
      </w:tr>
      <w:tr w:rsidR="000D5F33" w:rsidRPr="000D5F33" w:rsidTr="000D5F33">
        <w:trPr>
          <w:trHeight w:val="240"/>
        </w:trPr>
        <w:tc>
          <w:tcPr>
            <w:tcW w:w="5428"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1408"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956"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156"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156"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156" w:type="dxa"/>
            <w:vMerge/>
            <w:hideMark/>
          </w:tcPr>
          <w:p w:rsidR="000D5F33" w:rsidRPr="000D5F33" w:rsidRDefault="000D5F33" w:rsidP="000D5F33">
            <w:pPr>
              <w:tabs>
                <w:tab w:val="left" w:pos="426"/>
                <w:tab w:val="left" w:pos="3976"/>
              </w:tabs>
              <w:ind w:left="0" w:right="-142" w:firstLine="426"/>
              <w:jc w:val="left"/>
              <w:rPr>
                <w:sz w:val="18"/>
                <w:szCs w:val="18"/>
              </w:rPr>
            </w:pPr>
          </w:p>
        </w:tc>
      </w:tr>
      <w:tr w:rsidR="000D5F33" w:rsidRPr="000D5F33" w:rsidTr="000D5F33">
        <w:trPr>
          <w:trHeight w:val="225"/>
        </w:trPr>
        <w:tc>
          <w:tcPr>
            <w:tcW w:w="5428"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1408"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956"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156"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156"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156" w:type="dxa"/>
            <w:vMerge/>
            <w:hideMark/>
          </w:tcPr>
          <w:p w:rsidR="000D5F33" w:rsidRPr="000D5F33" w:rsidRDefault="000D5F33" w:rsidP="000D5F33">
            <w:pPr>
              <w:tabs>
                <w:tab w:val="left" w:pos="426"/>
                <w:tab w:val="left" w:pos="3976"/>
              </w:tabs>
              <w:ind w:left="0" w:right="-142" w:firstLine="426"/>
              <w:jc w:val="left"/>
              <w:rPr>
                <w:sz w:val="18"/>
                <w:szCs w:val="18"/>
              </w:rPr>
            </w:pPr>
          </w:p>
        </w:tc>
      </w:tr>
      <w:tr w:rsidR="000D5F33" w:rsidRPr="000D5F33" w:rsidTr="000D5F33">
        <w:trPr>
          <w:trHeight w:val="210"/>
        </w:trPr>
        <w:tc>
          <w:tcPr>
            <w:tcW w:w="5428"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1408"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956"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156"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156" w:type="dxa"/>
            <w:vMerge/>
            <w:hideMark/>
          </w:tcPr>
          <w:p w:rsidR="000D5F33" w:rsidRPr="000D5F33" w:rsidRDefault="000D5F33" w:rsidP="000D5F33">
            <w:pPr>
              <w:tabs>
                <w:tab w:val="left" w:pos="426"/>
                <w:tab w:val="left" w:pos="3976"/>
              </w:tabs>
              <w:ind w:left="0" w:right="-142" w:firstLine="426"/>
              <w:jc w:val="left"/>
              <w:rPr>
                <w:sz w:val="18"/>
                <w:szCs w:val="18"/>
              </w:rPr>
            </w:pPr>
          </w:p>
        </w:tc>
        <w:tc>
          <w:tcPr>
            <w:tcW w:w="2156" w:type="dxa"/>
            <w:vMerge/>
            <w:hideMark/>
          </w:tcPr>
          <w:p w:rsidR="000D5F33" w:rsidRPr="000D5F33" w:rsidRDefault="000D5F33" w:rsidP="000D5F33">
            <w:pPr>
              <w:tabs>
                <w:tab w:val="left" w:pos="426"/>
                <w:tab w:val="left" w:pos="3976"/>
              </w:tabs>
              <w:ind w:left="0" w:right="-142" w:firstLine="426"/>
              <w:jc w:val="left"/>
              <w:rPr>
                <w:sz w:val="18"/>
                <w:szCs w:val="18"/>
              </w:rPr>
            </w:pPr>
          </w:p>
        </w:tc>
      </w:tr>
      <w:tr w:rsidR="000D5F33" w:rsidRPr="000D5F33" w:rsidTr="000D5F33">
        <w:trPr>
          <w:trHeight w:val="240"/>
        </w:trPr>
        <w:tc>
          <w:tcPr>
            <w:tcW w:w="542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2</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3</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4</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6</w:t>
            </w:r>
          </w:p>
        </w:tc>
      </w:tr>
      <w:tr w:rsidR="000D5F33" w:rsidRPr="000D5F33" w:rsidTr="000D5F33">
        <w:trPr>
          <w:trHeight w:val="360"/>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Источники финансирования дефицита бюджета - всего</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500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14 824 071,53</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13 297 318,70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1 526 752,83</w:t>
            </w:r>
          </w:p>
        </w:tc>
      </w:tr>
      <w:tr w:rsidR="000D5F33" w:rsidRPr="000D5F33" w:rsidTr="000D5F33">
        <w:trPr>
          <w:trHeight w:val="240"/>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в том числе:</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r>
      <w:tr w:rsidR="000D5F33" w:rsidRPr="000D5F33" w:rsidTr="000D5F33">
        <w:trPr>
          <w:trHeight w:val="360"/>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источники внутреннего финансирования бюджета</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10 739 528,26</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10 653 134,00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12 286 394,26</w:t>
            </w:r>
          </w:p>
        </w:tc>
      </w:tr>
      <w:tr w:rsidR="000D5F33" w:rsidRPr="000D5F33" w:rsidTr="000D5F33">
        <w:trPr>
          <w:trHeight w:val="240"/>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из них:</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r>
      <w:tr w:rsidR="000D5F33" w:rsidRPr="000D5F33" w:rsidTr="000D5F33">
        <w:trPr>
          <w:trHeight w:val="288"/>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Кредиты кредитных организаций в валюте Российской Федерации</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734 01 02 00 00 00 0000 000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12 286 394,26</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12 286 394,26</w:t>
            </w:r>
          </w:p>
        </w:tc>
      </w:tr>
      <w:tr w:rsidR="000D5F33" w:rsidRPr="000D5F33" w:rsidTr="000D5F33">
        <w:trPr>
          <w:trHeight w:val="432"/>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Привлечение кредитов от кредитных организаций в валюте Российской Федерации</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734 01 02 00 00 00 0000 700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12 286 394,26</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12 286 394,26</w:t>
            </w:r>
          </w:p>
        </w:tc>
      </w:tr>
      <w:tr w:rsidR="000D5F33" w:rsidRPr="000D5F33" w:rsidTr="000D5F33">
        <w:trPr>
          <w:trHeight w:val="432"/>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Привлечение сельскими поселениями кредитов от кредитных организаций в валюте Российской Федерации</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734 01 02 00 00 10 0000 710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12 286 394,26</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12 286 394,26</w:t>
            </w:r>
          </w:p>
        </w:tc>
      </w:tr>
      <w:tr w:rsidR="000D5F33" w:rsidRPr="000D5F33" w:rsidTr="000D5F33">
        <w:trPr>
          <w:trHeight w:val="432"/>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lastRenderedPageBreak/>
              <w:t xml:space="preserve">  Бюджетные кредиты из других бюджетов бюджетной системы Российской Федерации</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734 01 03 00 00 00 0000 000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-1 546 866,00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10 653 134,00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r>
      <w:tr w:rsidR="000D5F33" w:rsidRPr="000D5F33" w:rsidTr="000D5F33">
        <w:trPr>
          <w:trHeight w:val="432"/>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Бюджетные кредиты из других бюджетов бюджетной системы Российской Федерации в валюте Российской Федерации</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734 01 03 01 00 00 0000 000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-1 546 866,00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10 653 134,00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r>
      <w:tr w:rsidR="000D5F33" w:rsidRPr="000D5F33" w:rsidTr="000D5F33">
        <w:trPr>
          <w:trHeight w:val="432"/>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Привлечение бюджетных кредитов из других бюджетов бюджетной системы Российской Федерации в валюте Российской Федерации</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734 01 03 01 00 00 0000 700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12 200 000,00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r>
      <w:tr w:rsidR="000D5F33" w:rsidRPr="000D5F33" w:rsidTr="000D5F33">
        <w:trPr>
          <w:trHeight w:val="636"/>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734 01 03 01 00 10 0000 710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12 200 000,00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r>
      <w:tr w:rsidR="000D5F33" w:rsidRPr="000D5F33" w:rsidTr="000D5F33">
        <w:trPr>
          <w:trHeight w:val="636"/>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734 01 03 01 00 00 0000 800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-1 546 866,00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-1 546 866,00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r>
      <w:tr w:rsidR="000D5F33" w:rsidRPr="000D5F33" w:rsidTr="000D5F33">
        <w:trPr>
          <w:trHeight w:val="636"/>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734 01 03 01 00 10 0000 810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-1 546 866,00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-1 546 866,00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r>
      <w:tr w:rsidR="000D5F33" w:rsidRPr="000D5F33" w:rsidTr="000D5F33">
        <w:trPr>
          <w:trHeight w:val="282"/>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источники внешнего финансирования бюджета</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620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r>
      <w:tr w:rsidR="000D5F33" w:rsidRPr="000D5F33" w:rsidTr="000D5F33">
        <w:trPr>
          <w:trHeight w:val="261"/>
        </w:trPr>
        <w:tc>
          <w:tcPr>
            <w:tcW w:w="542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из них:</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r>
      <w:tr w:rsidR="000D5F33" w:rsidRPr="000D5F33" w:rsidTr="000D5F33">
        <w:trPr>
          <w:trHeight w:val="282"/>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Изменение остатков средств</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700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4 084 543,27</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2 644 184,70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1 440 358,57</w:t>
            </w:r>
          </w:p>
        </w:tc>
      </w:tr>
      <w:tr w:rsidR="000D5F33" w:rsidRPr="000D5F33" w:rsidTr="000D5F33">
        <w:trPr>
          <w:trHeight w:val="288"/>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Изменение остатков средств на счетах по учету средств бюджетов</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700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000 01 05 00 00 00 0000 000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4 084 543,27</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2 644 184,70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1 440 358,57</w:t>
            </w:r>
          </w:p>
        </w:tc>
      </w:tr>
      <w:tr w:rsidR="000D5F33" w:rsidRPr="000D5F33" w:rsidTr="000D5F33">
        <w:trPr>
          <w:trHeight w:val="282"/>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увеличение остатков средств, всего</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710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r>
      <w:tr w:rsidR="000D5F33" w:rsidRPr="000D5F33" w:rsidTr="000D5F33">
        <w:trPr>
          <w:trHeight w:val="288"/>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Увеличение остатков средств бюджетов</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710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000 01 05 00 00 00 0000 500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-537 392 030,25</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-510 368 186,39</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r>
      <w:tr w:rsidR="000D5F33" w:rsidRPr="000D5F33" w:rsidTr="000D5F33">
        <w:trPr>
          <w:trHeight w:val="288"/>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Увеличение остатков средств, всего</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710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734 00 00 00 00 00 0000 000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-537 392 030,25</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-510 368 186,39</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r>
      <w:tr w:rsidR="000D5F33" w:rsidRPr="000D5F33" w:rsidTr="000D5F33">
        <w:trPr>
          <w:trHeight w:val="288"/>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Увеличение прочих остатков средств бюджетов</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710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734 01 05 02 00 00 0000 500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-537 392 030,25</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-510 368 186,39</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r>
      <w:tr w:rsidR="000D5F33" w:rsidRPr="000D5F33" w:rsidTr="000D5F33">
        <w:trPr>
          <w:trHeight w:val="288"/>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Увеличение прочих остатков денежных средств бюджетов</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710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734 01 05 02 01 00 0000 510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-537 392 030,25</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-510 368 186,39</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r>
      <w:tr w:rsidR="000D5F33" w:rsidRPr="000D5F33" w:rsidTr="000D5F33">
        <w:trPr>
          <w:trHeight w:val="432"/>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Увеличение прочих остатков денежных средств бюджетов сельских поселений</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710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734 01 05 02 01 10 0000 510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-537 392 030,25</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-510 368 186,39</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r>
      <w:tr w:rsidR="000D5F33" w:rsidRPr="000D5F33" w:rsidTr="000D5F33">
        <w:trPr>
          <w:trHeight w:val="282"/>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уменьшение остатков средств, всего</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r>
      <w:tr w:rsidR="000D5F33" w:rsidRPr="000D5F33" w:rsidTr="000D5F33">
        <w:trPr>
          <w:trHeight w:val="288"/>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Уменьшение остатков средств бюджетов</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000 01 05 00 00 00 0000 600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541 476 573,52</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513 012 371,09</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r>
      <w:tr w:rsidR="000D5F33" w:rsidRPr="000D5F33" w:rsidTr="000D5F33">
        <w:trPr>
          <w:trHeight w:val="288"/>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Уменьшение остатков средств, всего</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734 00 00 00 00 00 0000 000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541 476 573,52</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513 012 371,09</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r>
      <w:tr w:rsidR="000D5F33" w:rsidRPr="000D5F33" w:rsidTr="000D5F33">
        <w:trPr>
          <w:trHeight w:val="288"/>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Уменьшение прочих остатков средств бюджетов</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734 01 05 02 00 00 0000 600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541 476 573,52</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513 012 371,09</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r>
      <w:tr w:rsidR="000D5F33" w:rsidRPr="000D5F33" w:rsidTr="000D5F33">
        <w:trPr>
          <w:trHeight w:val="288"/>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Уменьшение прочих остатков денежных средств бюджетов</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734 01 05 02 01 00 0000 610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541 476 573,52</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513 012 371,09</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r>
      <w:tr w:rsidR="000D5F33" w:rsidRPr="000D5F33" w:rsidTr="000D5F33">
        <w:trPr>
          <w:trHeight w:val="432"/>
        </w:trPr>
        <w:tc>
          <w:tcPr>
            <w:tcW w:w="5428" w:type="dxa"/>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 xml:space="preserve">  Уменьшение прочих остатков денежных средств бюджетов сельских поселений</w:t>
            </w:r>
          </w:p>
        </w:tc>
        <w:tc>
          <w:tcPr>
            <w:tcW w:w="1408"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720</w:t>
            </w:r>
          </w:p>
        </w:tc>
        <w:tc>
          <w:tcPr>
            <w:tcW w:w="29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734 01 05 02 01 10 0000 610</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541 476 573,52</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513 012 371,09</w:t>
            </w:r>
          </w:p>
        </w:tc>
        <w:tc>
          <w:tcPr>
            <w:tcW w:w="2156" w:type="dxa"/>
            <w:noWrap/>
            <w:hideMark/>
          </w:tcPr>
          <w:p w:rsidR="000D5F33" w:rsidRPr="000D5F33" w:rsidRDefault="000D5F33" w:rsidP="000D5F33">
            <w:pPr>
              <w:tabs>
                <w:tab w:val="left" w:pos="426"/>
                <w:tab w:val="left" w:pos="3976"/>
              </w:tabs>
              <w:ind w:left="0" w:right="-142" w:firstLine="426"/>
              <w:jc w:val="left"/>
              <w:rPr>
                <w:sz w:val="18"/>
                <w:szCs w:val="18"/>
              </w:rPr>
            </w:pPr>
            <w:r w:rsidRPr="000D5F33">
              <w:rPr>
                <w:sz w:val="18"/>
                <w:szCs w:val="18"/>
              </w:rPr>
              <w:t>X</w:t>
            </w:r>
          </w:p>
        </w:tc>
      </w:tr>
    </w:tbl>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pPr>
    </w:p>
    <w:p w:rsidR="00981253" w:rsidRDefault="00981253" w:rsidP="00635D70">
      <w:pPr>
        <w:tabs>
          <w:tab w:val="left" w:pos="426"/>
          <w:tab w:val="left" w:pos="3976"/>
        </w:tabs>
        <w:ind w:left="0" w:right="-142" w:firstLine="426"/>
        <w:jc w:val="left"/>
        <w:rPr>
          <w:sz w:val="18"/>
          <w:szCs w:val="18"/>
        </w:rPr>
        <w:sectPr w:rsidR="00981253" w:rsidSect="00981253">
          <w:pgSz w:w="16838" w:h="11906" w:orient="landscape"/>
          <w:pgMar w:top="1129" w:right="993" w:bottom="707" w:left="709" w:header="284" w:footer="709" w:gutter="0"/>
          <w:cols w:space="708"/>
          <w:docGrid w:linePitch="360"/>
        </w:sectPr>
      </w:pPr>
    </w:p>
    <w:p w:rsidR="003366B0" w:rsidRDefault="003366B0" w:rsidP="003366B0">
      <w:pPr>
        <w:tabs>
          <w:tab w:val="left" w:pos="426"/>
          <w:tab w:val="left" w:pos="3976"/>
        </w:tabs>
        <w:ind w:right="-142"/>
        <w:jc w:val="left"/>
        <w:rPr>
          <w:sz w:val="18"/>
          <w:szCs w:val="18"/>
        </w:rPr>
      </w:pPr>
    </w:p>
    <w:p w:rsidR="003366B0" w:rsidRPr="003366B0" w:rsidRDefault="003366B0" w:rsidP="003366B0">
      <w:pPr>
        <w:tabs>
          <w:tab w:val="left" w:pos="426"/>
          <w:tab w:val="left" w:pos="3976"/>
        </w:tabs>
        <w:ind w:left="0" w:right="-142" w:firstLine="426"/>
        <w:jc w:val="center"/>
        <w:rPr>
          <w:sz w:val="18"/>
          <w:szCs w:val="18"/>
        </w:rPr>
      </w:pPr>
    </w:p>
    <w:p w:rsidR="003366B0" w:rsidRPr="003366B0" w:rsidRDefault="003366B0" w:rsidP="003366B0">
      <w:pPr>
        <w:tabs>
          <w:tab w:val="left" w:pos="426"/>
          <w:tab w:val="left" w:pos="3976"/>
        </w:tabs>
        <w:ind w:left="0" w:right="-142" w:firstLine="426"/>
        <w:jc w:val="center"/>
        <w:rPr>
          <w:sz w:val="18"/>
          <w:szCs w:val="18"/>
        </w:rPr>
      </w:pPr>
      <w:r w:rsidRPr="003366B0">
        <w:rPr>
          <w:sz w:val="18"/>
          <w:szCs w:val="18"/>
        </w:rPr>
        <w:t>РОССИЙСКАЯ ФЕДЕРАЦИЯ</w:t>
      </w:r>
    </w:p>
    <w:p w:rsidR="003366B0" w:rsidRPr="003366B0" w:rsidRDefault="003366B0" w:rsidP="003366B0">
      <w:pPr>
        <w:tabs>
          <w:tab w:val="left" w:pos="426"/>
          <w:tab w:val="left" w:pos="3976"/>
        </w:tabs>
        <w:ind w:left="0" w:right="-142" w:firstLine="426"/>
        <w:jc w:val="center"/>
        <w:rPr>
          <w:sz w:val="18"/>
          <w:szCs w:val="18"/>
        </w:rPr>
      </w:pPr>
      <w:r w:rsidRPr="003366B0">
        <w:rPr>
          <w:sz w:val="18"/>
          <w:szCs w:val="18"/>
        </w:rPr>
        <w:t>ИРКУТСКАЯ ОБЛАСТЬ ИРКУТСКИЙ РАЙОН</w:t>
      </w:r>
    </w:p>
    <w:p w:rsidR="003366B0" w:rsidRPr="003366B0" w:rsidRDefault="003366B0" w:rsidP="003366B0">
      <w:pPr>
        <w:tabs>
          <w:tab w:val="left" w:pos="426"/>
          <w:tab w:val="left" w:pos="3976"/>
        </w:tabs>
        <w:ind w:left="0" w:right="-142" w:firstLine="426"/>
        <w:jc w:val="center"/>
        <w:rPr>
          <w:sz w:val="18"/>
          <w:szCs w:val="18"/>
        </w:rPr>
      </w:pPr>
      <w:r w:rsidRPr="003366B0">
        <w:rPr>
          <w:sz w:val="18"/>
          <w:szCs w:val="18"/>
        </w:rPr>
        <w:t>ХОМУТОВСКОЕ МУНИЦИПАЛЬНОЕ ОБРАЗОВАНИЕ</w:t>
      </w:r>
    </w:p>
    <w:p w:rsidR="003366B0" w:rsidRPr="003366B0" w:rsidRDefault="003366B0" w:rsidP="003366B0">
      <w:pPr>
        <w:tabs>
          <w:tab w:val="left" w:pos="426"/>
          <w:tab w:val="left" w:pos="3976"/>
        </w:tabs>
        <w:ind w:left="0" w:right="-142" w:firstLine="426"/>
        <w:jc w:val="center"/>
        <w:rPr>
          <w:sz w:val="18"/>
          <w:szCs w:val="18"/>
        </w:rPr>
      </w:pPr>
      <w:r w:rsidRPr="003366B0">
        <w:rPr>
          <w:sz w:val="18"/>
          <w:szCs w:val="18"/>
        </w:rPr>
        <w:t>АДМИНИСТРАЦИЯ</w:t>
      </w:r>
    </w:p>
    <w:p w:rsidR="003366B0" w:rsidRPr="003366B0" w:rsidRDefault="003366B0" w:rsidP="003366B0">
      <w:pPr>
        <w:tabs>
          <w:tab w:val="left" w:pos="426"/>
          <w:tab w:val="left" w:pos="3976"/>
        </w:tabs>
        <w:ind w:left="0" w:right="-142" w:firstLine="426"/>
        <w:jc w:val="center"/>
        <w:rPr>
          <w:sz w:val="18"/>
          <w:szCs w:val="18"/>
        </w:rPr>
      </w:pPr>
      <w:r w:rsidRPr="003366B0">
        <w:rPr>
          <w:sz w:val="18"/>
          <w:szCs w:val="18"/>
        </w:rPr>
        <w:t>ПОСТАНОВЛЕНИЕ</w:t>
      </w:r>
    </w:p>
    <w:p w:rsidR="003366B0" w:rsidRPr="003366B0" w:rsidRDefault="003366B0" w:rsidP="003366B0">
      <w:pPr>
        <w:tabs>
          <w:tab w:val="left" w:pos="426"/>
          <w:tab w:val="left" w:pos="3976"/>
        </w:tabs>
        <w:ind w:left="0" w:right="-142" w:firstLine="426"/>
        <w:jc w:val="left"/>
        <w:rPr>
          <w:sz w:val="18"/>
          <w:szCs w:val="18"/>
          <w:u w:val="single"/>
        </w:rPr>
      </w:pPr>
      <w:r w:rsidRPr="003366B0">
        <w:rPr>
          <w:sz w:val="18"/>
          <w:szCs w:val="18"/>
          <w:u w:val="single"/>
        </w:rPr>
        <w:t>20.03.2025  № 48 од</w:t>
      </w:r>
    </w:p>
    <w:p w:rsidR="003366B0" w:rsidRDefault="003366B0" w:rsidP="003366B0">
      <w:pPr>
        <w:tabs>
          <w:tab w:val="left" w:pos="426"/>
          <w:tab w:val="left" w:pos="3976"/>
        </w:tabs>
        <w:ind w:left="0" w:right="-142" w:firstLine="426"/>
        <w:jc w:val="left"/>
        <w:rPr>
          <w:sz w:val="18"/>
          <w:szCs w:val="18"/>
        </w:rPr>
      </w:pPr>
      <w:r w:rsidRPr="003366B0">
        <w:rPr>
          <w:sz w:val="18"/>
          <w:szCs w:val="18"/>
        </w:rPr>
        <w:t xml:space="preserve">       с. Хомутово</w:t>
      </w:r>
    </w:p>
    <w:p w:rsidR="00A31FC2" w:rsidRDefault="00A31FC2" w:rsidP="003366B0">
      <w:pPr>
        <w:tabs>
          <w:tab w:val="left" w:pos="426"/>
          <w:tab w:val="left" w:pos="3976"/>
        </w:tabs>
        <w:ind w:left="0" w:right="-142" w:firstLine="426"/>
        <w:jc w:val="left"/>
        <w:rPr>
          <w:sz w:val="18"/>
          <w:szCs w:val="18"/>
        </w:rPr>
      </w:pPr>
    </w:p>
    <w:p w:rsidR="00A31FC2" w:rsidRDefault="00A31FC2" w:rsidP="003366B0">
      <w:pPr>
        <w:tabs>
          <w:tab w:val="left" w:pos="426"/>
          <w:tab w:val="left" w:pos="3976"/>
        </w:tabs>
        <w:ind w:left="0" w:right="-142" w:firstLine="426"/>
        <w:jc w:val="left"/>
        <w:rPr>
          <w:sz w:val="18"/>
          <w:szCs w:val="18"/>
        </w:rPr>
      </w:pPr>
    </w:p>
    <w:p w:rsidR="00A31FC2" w:rsidRPr="00A31FC2" w:rsidRDefault="00A31FC2" w:rsidP="00A31FC2">
      <w:pPr>
        <w:tabs>
          <w:tab w:val="left" w:pos="426"/>
          <w:tab w:val="left" w:pos="3976"/>
        </w:tabs>
        <w:ind w:left="0" w:right="-142" w:firstLine="567"/>
        <w:rPr>
          <w:sz w:val="18"/>
          <w:szCs w:val="18"/>
        </w:rPr>
      </w:pPr>
      <w:r w:rsidRPr="00A31FC2">
        <w:rPr>
          <w:sz w:val="18"/>
          <w:szCs w:val="18"/>
        </w:rPr>
        <w:t>Об утверждении перечня мест, предназначенных для выгула домашних животных на территории Хомутовского муниципального образования</w:t>
      </w:r>
    </w:p>
    <w:p w:rsidR="00A31FC2" w:rsidRPr="00A31FC2" w:rsidRDefault="00A31FC2" w:rsidP="00A31FC2">
      <w:pPr>
        <w:tabs>
          <w:tab w:val="left" w:pos="426"/>
          <w:tab w:val="left" w:pos="3976"/>
        </w:tabs>
        <w:ind w:left="0" w:right="-142" w:firstLine="567"/>
        <w:rPr>
          <w:sz w:val="18"/>
          <w:szCs w:val="18"/>
        </w:rPr>
      </w:pPr>
      <w:r w:rsidRPr="00A31FC2">
        <w:rPr>
          <w:sz w:val="18"/>
          <w:szCs w:val="18"/>
        </w:rPr>
        <w:t xml:space="preserve"> </w:t>
      </w:r>
    </w:p>
    <w:p w:rsidR="00A31FC2" w:rsidRDefault="00A31FC2" w:rsidP="00A31FC2">
      <w:pPr>
        <w:tabs>
          <w:tab w:val="left" w:pos="426"/>
          <w:tab w:val="left" w:pos="3976"/>
        </w:tabs>
        <w:ind w:left="0" w:right="-142" w:firstLine="567"/>
        <w:rPr>
          <w:sz w:val="18"/>
          <w:szCs w:val="18"/>
        </w:rPr>
      </w:pPr>
      <w:proofErr w:type="gramStart"/>
      <w:r w:rsidRPr="00A31FC2">
        <w:rPr>
          <w:sz w:val="18"/>
          <w:szCs w:val="18"/>
        </w:rPr>
        <w:t>В соответствии со ст. 8 и п. 3 ч. 5 ст. 13 Федерального закона Российской Федерации от 27.12.2018 года № 498-ФЗ «Об ответственном обращении с животными и о внесении изменений в отдельные законодательные акты Российской Федерации», статьей 14 Федерального Закона от 06.10.2003 г. № 131-ФЗ «Об общих принципах организации местного самоуправления в Российской Федерации», руководствуясь Уставом Хомутовского муниципального образования, администрация Хомутовского муниципального</w:t>
      </w:r>
      <w:proofErr w:type="gramEnd"/>
      <w:r w:rsidRPr="00A31FC2">
        <w:rPr>
          <w:sz w:val="18"/>
          <w:szCs w:val="18"/>
        </w:rPr>
        <w:t xml:space="preserve"> образования</w:t>
      </w:r>
    </w:p>
    <w:p w:rsidR="00A31FC2" w:rsidRPr="00A31FC2" w:rsidRDefault="00A31FC2" w:rsidP="00A31FC2">
      <w:pPr>
        <w:tabs>
          <w:tab w:val="left" w:pos="426"/>
          <w:tab w:val="left" w:pos="3976"/>
        </w:tabs>
        <w:ind w:left="0" w:right="-142" w:firstLine="567"/>
        <w:rPr>
          <w:sz w:val="18"/>
          <w:szCs w:val="18"/>
        </w:rPr>
      </w:pPr>
    </w:p>
    <w:p w:rsidR="00A31FC2" w:rsidRDefault="00A31FC2" w:rsidP="00A31FC2">
      <w:pPr>
        <w:tabs>
          <w:tab w:val="left" w:pos="426"/>
          <w:tab w:val="left" w:pos="3976"/>
        </w:tabs>
        <w:ind w:left="0" w:right="-142" w:firstLine="567"/>
        <w:rPr>
          <w:sz w:val="18"/>
          <w:szCs w:val="18"/>
        </w:rPr>
      </w:pPr>
      <w:r w:rsidRPr="00A31FC2">
        <w:rPr>
          <w:sz w:val="18"/>
          <w:szCs w:val="18"/>
        </w:rPr>
        <w:t>ПОСТАНОВЛЯЕТ:</w:t>
      </w:r>
    </w:p>
    <w:p w:rsidR="00A31FC2" w:rsidRPr="00A31FC2" w:rsidRDefault="00A31FC2" w:rsidP="00A31FC2">
      <w:pPr>
        <w:tabs>
          <w:tab w:val="left" w:pos="426"/>
          <w:tab w:val="left" w:pos="3976"/>
        </w:tabs>
        <w:ind w:left="0" w:right="-142" w:firstLine="567"/>
        <w:rPr>
          <w:sz w:val="18"/>
          <w:szCs w:val="18"/>
        </w:rPr>
      </w:pPr>
    </w:p>
    <w:p w:rsidR="00A31FC2" w:rsidRPr="00A31FC2" w:rsidRDefault="00A31FC2" w:rsidP="00A31FC2">
      <w:pPr>
        <w:tabs>
          <w:tab w:val="left" w:pos="426"/>
          <w:tab w:val="left" w:pos="3976"/>
        </w:tabs>
        <w:ind w:left="0" w:right="-142" w:firstLine="567"/>
        <w:rPr>
          <w:sz w:val="18"/>
          <w:szCs w:val="18"/>
        </w:rPr>
      </w:pPr>
      <w:r w:rsidRPr="00A31FC2">
        <w:rPr>
          <w:sz w:val="18"/>
          <w:szCs w:val="18"/>
        </w:rPr>
        <w:t>1. Признать утратившим силу постановление №125 о/д от 29.07.2020 «Об определении мест для выгула домашних животных на территории Хомутовского муниципального образования».</w:t>
      </w:r>
    </w:p>
    <w:p w:rsidR="00A31FC2" w:rsidRPr="00A31FC2" w:rsidRDefault="00A31FC2" w:rsidP="00A31FC2">
      <w:pPr>
        <w:tabs>
          <w:tab w:val="left" w:pos="426"/>
          <w:tab w:val="left" w:pos="3976"/>
        </w:tabs>
        <w:ind w:left="0" w:right="-142" w:firstLine="567"/>
        <w:rPr>
          <w:sz w:val="18"/>
          <w:szCs w:val="18"/>
        </w:rPr>
      </w:pPr>
      <w:r w:rsidRPr="00A31FC2">
        <w:rPr>
          <w:sz w:val="18"/>
          <w:szCs w:val="18"/>
        </w:rPr>
        <w:t>2.Утвердить перечень мест, предназначенных для выгула домашних животных  (приложение 1);</w:t>
      </w:r>
    </w:p>
    <w:p w:rsidR="00A31FC2" w:rsidRPr="00A31FC2" w:rsidRDefault="00A31FC2" w:rsidP="00A31FC2">
      <w:pPr>
        <w:tabs>
          <w:tab w:val="left" w:pos="426"/>
          <w:tab w:val="left" w:pos="3976"/>
        </w:tabs>
        <w:ind w:left="0" w:right="-142" w:firstLine="567"/>
        <w:rPr>
          <w:sz w:val="18"/>
          <w:szCs w:val="18"/>
        </w:rPr>
      </w:pPr>
      <w:r w:rsidRPr="00A31FC2">
        <w:rPr>
          <w:sz w:val="18"/>
          <w:szCs w:val="18"/>
        </w:rPr>
        <w:t>3. Определить порядок пользования местами для выгула домашних животных  (приложение 2)</w:t>
      </w:r>
    </w:p>
    <w:p w:rsidR="00A31FC2" w:rsidRPr="00A31FC2" w:rsidRDefault="00A31FC2" w:rsidP="00A31FC2">
      <w:pPr>
        <w:tabs>
          <w:tab w:val="left" w:pos="426"/>
          <w:tab w:val="left" w:pos="3976"/>
        </w:tabs>
        <w:ind w:left="0" w:right="-142" w:firstLine="567"/>
        <w:rPr>
          <w:sz w:val="18"/>
          <w:szCs w:val="18"/>
        </w:rPr>
      </w:pPr>
      <w:r w:rsidRPr="00A31FC2">
        <w:rPr>
          <w:sz w:val="18"/>
          <w:szCs w:val="18"/>
        </w:rPr>
        <w:t>4. Настоящее постановление опубликовать на официальном сайте Хомутовского муниципального образования.</w:t>
      </w:r>
    </w:p>
    <w:p w:rsidR="00A31FC2" w:rsidRPr="00A31FC2" w:rsidRDefault="00A31FC2" w:rsidP="00A31FC2">
      <w:pPr>
        <w:tabs>
          <w:tab w:val="left" w:pos="426"/>
          <w:tab w:val="left" w:pos="3976"/>
        </w:tabs>
        <w:ind w:left="0" w:right="-142" w:firstLine="567"/>
        <w:rPr>
          <w:sz w:val="18"/>
          <w:szCs w:val="18"/>
        </w:rPr>
      </w:pPr>
      <w:r w:rsidRPr="00A31FC2">
        <w:rPr>
          <w:sz w:val="18"/>
          <w:szCs w:val="18"/>
        </w:rPr>
        <w:t xml:space="preserve">5. </w:t>
      </w:r>
      <w:proofErr w:type="gramStart"/>
      <w:r w:rsidRPr="00A31FC2">
        <w:rPr>
          <w:sz w:val="18"/>
          <w:szCs w:val="18"/>
        </w:rPr>
        <w:t>Контроль за</w:t>
      </w:r>
      <w:proofErr w:type="gramEnd"/>
      <w:r w:rsidRPr="00A31FC2">
        <w:rPr>
          <w:sz w:val="18"/>
          <w:szCs w:val="18"/>
        </w:rPr>
        <w:t xml:space="preserve"> исполнением данного постановления возложить на Первого заместителя Главы администрации Хомутовского муниципального образования. </w:t>
      </w:r>
    </w:p>
    <w:p w:rsidR="00A31FC2" w:rsidRPr="00A31FC2" w:rsidRDefault="00A31FC2" w:rsidP="00A31FC2">
      <w:pPr>
        <w:tabs>
          <w:tab w:val="left" w:pos="426"/>
          <w:tab w:val="left" w:pos="3976"/>
        </w:tabs>
        <w:ind w:left="0" w:right="-142" w:firstLine="426"/>
        <w:jc w:val="left"/>
        <w:rPr>
          <w:i/>
          <w:sz w:val="18"/>
          <w:szCs w:val="18"/>
        </w:rPr>
      </w:pPr>
    </w:p>
    <w:p w:rsidR="003366B0" w:rsidRDefault="00A31FC2" w:rsidP="00A31FC2">
      <w:pPr>
        <w:tabs>
          <w:tab w:val="left" w:pos="426"/>
          <w:tab w:val="left" w:pos="3976"/>
        </w:tabs>
        <w:ind w:left="0" w:right="-142" w:firstLine="426"/>
        <w:jc w:val="left"/>
        <w:rPr>
          <w:i/>
          <w:sz w:val="18"/>
          <w:szCs w:val="18"/>
        </w:rPr>
      </w:pPr>
      <w:r>
        <w:rPr>
          <w:i/>
          <w:sz w:val="18"/>
          <w:szCs w:val="18"/>
        </w:rPr>
        <w:t xml:space="preserve">                                                                                                       </w:t>
      </w:r>
      <w:r w:rsidRPr="00A31FC2">
        <w:rPr>
          <w:i/>
          <w:sz w:val="18"/>
          <w:szCs w:val="18"/>
        </w:rPr>
        <w:t xml:space="preserve">Глава </w:t>
      </w:r>
      <w:r w:rsidRPr="00A31FC2">
        <w:rPr>
          <w:i/>
          <w:sz w:val="18"/>
          <w:szCs w:val="18"/>
        </w:rPr>
        <w:tab/>
      </w:r>
      <w:r w:rsidRPr="00A31FC2">
        <w:rPr>
          <w:i/>
          <w:sz w:val="18"/>
          <w:szCs w:val="18"/>
        </w:rPr>
        <w:tab/>
      </w:r>
      <w:r w:rsidRPr="00A31FC2">
        <w:rPr>
          <w:i/>
          <w:sz w:val="18"/>
          <w:szCs w:val="18"/>
        </w:rPr>
        <w:tab/>
      </w:r>
      <w:r w:rsidRPr="00A31FC2">
        <w:rPr>
          <w:i/>
          <w:sz w:val="18"/>
          <w:szCs w:val="18"/>
        </w:rPr>
        <w:tab/>
      </w:r>
      <w:r w:rsidRPr="00A31FC2">
        <w:rPr>
          <w:i/>
          <w:sz w:val="18"/>
          <w:szCs w:val="18"/>
        </w:rPr>
        <w:tab/>
      </w:r>
      <w:r w:rsidRPr="00A31FC2">
        <w:rPr>
          <w:i/>
          <w:sz w:val="18"/>
          <w:szCs w:val="18"/>
        </w:rPr>
        <w:tab/>
      </w:r>
      <w:r w:rsidRPr="00A31FC2">
        <w:rPr>
          <w:i/>
          <w:sz w:val="18"/>
          <w:szCs w:val="18"/>
        </w:rPr>
        <w:tab/>
      </w:r>
      <w:r w:rsidRPr="00A31FC2">
        <w:rPr>
          <w:i/>
          <w:sz w:val="18"/>
          <w:szCs w:val="18"/>
        </w:rPr>
        <w:tab/>
      </w:r>
      <w:r w:rsidRPr="00A31FC2">
        <w:rPr>
          <w:i/>
          <w:sz w:val="18"/>
          <w:szCs w:val="18"/>
        </w:rPr>
        <w:tab/>
        <w:t xml:space="preserve">     </w:t>
      </w:r>
      <w:r>
        <w:rPr>
          <w:i/>
          <w:sz w:val="18"/>
          <w:szCs w:val="18"/>
        </w:rPr>
        <w:t xml:space="preserve">                                                                   </w:t>
      </w:r>
      <w:r w:rsidRPr="00A31FC2">
        <w:rPr>
          <w:i/>
          <w:sz w:val="18"/>
          <w:szCs w:val="18"/>
        </w:rPr>
        <w:t xml:space="preserve">  А.В. Иваненко</w:t>
      </w:r>
    </w:p>
    <w:p w:rsidR="00A31FC2" w:rsidRDefault="00A31FC2" w:rsidP="00A31FC2">
      <w:pPr>
        <w:tabs>
          <w:tab w:val="left" w:pos="426"/>
          <w:tab w:val="left" w:pos="3976"/>
        </w:tabs>
        <w:ind w:left="0" w:right="-142" w:firstLine="426"/>
        <w:jc w:val="left"/>
        <w:rPr>
          <w:i/>
          <w:sz w:val="18"/>
          <w:szCs w:val="18"/>
        </w:rPr>
      </w:pPr>
    </w:p>
    <w:p w:rsidR="00A31FC2" w:rsidRDefault="00A31FC2" w:rsidP="00A31FC2">
      <w:pPr>
        <w:tabs>
          <w:tab w:val="left" w:pos="426"/>
          <w:tab w:val="left" w:pos="3976"/>
        </w:tabs>
        <w:ind w:left="0" w:right="-142" w:firstLine="426"/>
        <w:jc w:val="left"/>
        <w:rPr>
          <w:i/>
          <w:sz w:val="18"/>
          <w:szCs w:val="18"/>
        </w:rPr>
      </w:pPr>
    </w:p>
    <w:p w:rsidR="00A31FC2" w:rsidRPr="00A31FC2" w:rsidRDefault="00A31FC2" w:rsidP="004E1080">
      <w:pPr>
        <w:tabs>
          <w:tab w:val="left" w:pos="426"/>
          <w:tab w:val="left" w:pos="3976"/>
        </w:tabs>
        <w:ind w:left="0" w:right="-142" w:firstLine="426"/>
        <w:jc w:val="right"/>
        <w:rPr>
          <w:i/>
          <w:sz w:val="18"/>
          <w:szCs w:val="18"/>
        </w:rPr>
      </w:pPr>
      <w:r w:rsidRPr="00A31FC2">
        <w:rPr>
          <w:i/>
          <w:sz w:val="18"/>
          <w:szCs w:val="18"/>
        </w:rPr>
        <w:t xml:space="preserve">Приложение 1 </w:t>
      </w:r>
    </w:p>
    <w:p w:rsidR="00A31FC2" w:rsidRPr="00A31FC2" w:rsidRDefault="00A31FC2" w:rsidP="004E1080">
      <w:pPr>
        <w:tabs>
          <w:tab w:val="left" w:pos="426"/>
          <w:tab w:val="left" w:pos="3976"/>
        </w:tabs>
        <w:ind w:left="0" w:right="-142" w:firstLine="426"/>
        <w:jc w:val="right"/>
        <w:rPr>
          <w:i/>
          <w:sz w:val="18"/>
          <w:szCs w:val="18"/>
        </w:rPr>
      </w:pPr>
      <w:r w:rsidRPr="00A31FC2">
        <w:rPr>
          <w:i/>
          <w:sz w:val="18"/>
          <w:szCs w:val="18"/>
        </w:rPr>
        <w:t>Утвержден</w:t>
      </w:r>
    </w:p>
    <w:p w:rsidR="00A31FC2" w:rsidRPr="00A31FC2" w:rsidRDefault="00A31FC2" w:rsidP="004E1080">
      <w:pPr>
        <w:tabs>
          <w:tab w:val="left" w:pos="426"/>
          <w:tab w:val="left" w:pos="3976"/>
        </w:tabs>
        <w:ind w:left="0" w:right="-142" w:firstLine="426"/>
        <w:jc w:val="right"/>
        <w:rPr>
          <w:i/>
          <w:sz w:val="18"/>
          <w:szCs w:val="18"/>
        </w:rPr>
      </w:pPr>
      <w:r w:rsidRPr="00A31FC2">
        <w:rPr>
          <w:i/>
          <w:sz w:val="18"/>
          <w:szCs w:val="18"/>
        </w:rPr>
        <w:t xml:space="preserve">постановлением администрации </w:t>
      </w:r>
    </w:p>
    <w:p w:rsidR="00A31FC2" w:rsidRPr="00A31FC2" w:rsidRDefault="00A31FC2" w:rsidP="004E1080">
      <w:pPr>
        <w:tabs>
          <w:tab w:val="left" w:pos="426"/>
          <w:tab w:val="left" w:pos="3976"/>
        </w:tabs>
        <w:ind w:left="0" w:right="-142" w:firstLine="426"/>
        <w:jc w:val="right"/>
        <w:rPr>
          <w:i/>
          <w:sz w:val="18"/>
          <w:szCs w:val="18"/>
        </w:rPr>
      </w:pPr>
      <w:r w:rsidRPr="00A31FC2">
        <w:rPr>
          <w:i/>
          <w:sz w:val="18"/>
          <w:szCs w:val="18"/>
        </w:rPr>
        <w:t>Хомутовского  муниципального образования</w:t>
      </w:r>
    </w:p>
    <w:p w:rsidR="00A31FC2" w:rsidRPr="00A31FC2" w:rsidRDefault="00A31FC2" w:rsidP="004E1080">
      <w:pPr>
        <w:tabs>
          <w:tab w:val="left" w:pos="426"/>
          <w:tab w:val="left" w:pos="3976"/>
        </w:tabs>
        <w:ind w:left="0" w:right="-142" w:firstLine="426"/>
        <w:jc w:val="right"/>
        <w:rPr>
          <w:i/>
          <w:sz w:val="18"/>
          <w:szCs w:val="18"/>
        </w:rPr>
      </w:pPr>
      <w:r w:rsidRPr="00695A26">
        <w:rPr>
          <w:i/>
          <w:sz w:val="18"/>
          <w:szCs w:val="18"/>
        </w:rPr>
        <w:t>от «</w:t>
      </w:r>
      <w:r w:rsidR="004E1080" w:rsidRPr="00695A26">
        <w:rPr>
          <w:i/>
          <w:sz w:val="18"/>
          <w:szCs w:val="18"/>
        </w:rPr>
        <w:t>20</w:t>
      </w:r>
      <w:r w:rsidRPr="00695A26">
        <w:rPr>
          <w:i/>
          <w:sz w:val="18"/>
          <w:szCs w:val="18"/>
        </w:rPr>
        <w:t>»</w:t>
      </w:r>
      <w:r w:rsidR="004E1080" w:rsidRPr="00695A26">
        <w:rPr>
          <w:i/>
          <w:sz w:val="18"/>
          <w:szCs w:val="18"/>
        </w:rPr>
        <w:t xml:space="preserve">Марта </w:t>
      </w:r>
      <w:r w:rsidRPr="00695A26">
        <w:rPr>
          <w:i/>
          <w:sz w:val="18"/>
          <w:szCs w:val="18"/>
        </w:rPr>
        <w:t>2025 г</w:t>
      </w:r>
      <w:r w:rsidRPr="00A31FC2">
        <w:rPr>
          <w:i/>
          <w:sz w:val="18"/>
          <w:szCs w:val="18"/>
        </w:rPr>
        <w:t>. №</w:t>
      </w:r>
      <w:r w:rsidR="004E1080">
        <w:rPr>
          <w:i/>
          <w:sz w:val="18"/>
          <w:szCs w:val="18"/>
        </w:rPr>
        <w:t>48 од</w:t>
      </w:r>
    </w:p>
    <w:p w:rsidR="00A31FC2" w:rsidRPr="00A31FC2" w:rsidRDefault="00A31FC2" w:rsidP="00695A26">
      <w:pPr>
        <w:tabs>
          <w:tab w:val="left" w:pos="426"/>
          <w:tab w:val="left" w:pos="3976"/>
        </w:tabs>
        <w:ind w:left="0" w:right="-142" w:firstLine="426"/>
        <w:jc w:val="center"/>
        <w:rPr>
          <w:b/>
          <w:i/>
          <w:sz w:val="18"/>
          <w:szCs w:val="18"/>
        </w:rPr>
      </w:pPr>
    </w:p>
    <w:p w:rsidR="00A31FC2" w:rsidRPr="004E1080" w:rsidRDefault="00A31FC2" w:rsidP="00695A26">
      <w:pPr>
        <w:tabs>
          <w:tab w:val="left" w:pos="426"/>
          <w:tab w:val="left" w:pos="3976"/>
        </w:tabs>
        <w:ind w:left="0" w:right="-142" w:firstLine="567"/>
        <w:jc w:val="center"/>
        <w:rPr>
          <w:b/>
          <w:sz w:val="18"/>
          <w:szCs w:val="18"/>
        </w:rPr>
      </w:pPr>
      <w:r w:rsidRPr="004E1080">
        <w:rPr>
          <w:b/>
          <w:sz w:val="18"/>
          <w:szCs w:val="18"/>
        </w:rPr>
        <w:t>ПЕРЕЧЕНЬ МЕСТ,</w:t>
      </w:r>
    </w:p>
    <w:p w:rsidR="00A31FC2" w:rsidRPr="004E1080" w:rsidRDefault="00A31FC2" w:rsidP="00695A26">
      <w:pPr>
        <w:tabs>
          <w:tab w:val="left" w:pos="426"/>
          <w:tab w:val="left" w:pos="3976"/>
        </w:tabs>
        <w:ind w:left="0" w:right="-142" w:firstLine="567"/>
        <w:jc w:val="center"/>
        <w:rPr>
          <w:b/>
          <w:sz w:val="18"/>
          <w:szCs w:val="18"/>
        </w:rPr>
      </w:pPr>
      <w:r w:rsidRPr="004E1080">
        <w:rPr>
          <w:b/>
          <w:sz w:val="18"/>
          <w:szCs w:val="18"/>
        </w:rPr>
        <w:t>ПРЕДНАЗНАЧЕННЫХ ДЛЯ ВЫГУЛА ДОМАШНИХ ЖИВОТНЫХ</w:t>
      </w:r>
    </w:p>
    <w:p w:rsidR="00A31FC2" w:rsidRPr="00043AA5" w:rsidRDefault="00A31FC2" w:rsidP="00695A26">
      <w:pPr>
        <w:tabs>
          <w:tab w:val="left" w:pos="426"/>
          <w:tab w:val="left" w:pos="3976"/>
        </w:tabs>
        <w:ind w:left="0" w:right="-142" w:firstLine="567"/>
        <w:jc w:val="center"/>
        <w:rPr>
          <w:b/>
          <w:sz w:val="18"/>
          <w:szCs w:val="18"/>
        </w:rPr>
      </w:pPr>
      <w:r w:rsidRPr="00043AA5">
        <w:rPr>
          <w:b/>
          <w:sz w:val="18"/>
          <w:szCs w:val="18"/>
        </w:rPr>
        <w:t>НА ТЕРРИТОРИИ  ХОМУТОВСКОГО МУНИЦИПАЛЬНОГО ОБРАЗОВАНИЯ</w:t>
      </w:r>
    </w:p>
    <w:tbl>
      <w:tblPr>
        <w:tblStyle w:val="1050"/>
        <w:tblW w:w="9747" w:type="dxa"/>
        <w:tblLook w:val="04A0" w:firstRow="1" w:lastRow="0" w:firstColumn="1" w:lastColumn="0" w:noHBand="0" w:noVBand="1"/>
      </w:tblPr>
      <w:tblGrid>
        <w:gridCol w:w="2235"/>
        <w:gridCol w:w="4110"/>
        <w:gridCol w:w="3402"/>
      </w:tblGrid>
      <w:tr w:rsidR="00E331EB" w:rsidRPr="00043AA5" w:rsidTr="00E331EB">
        <w:tc>
          <w:tcPr>
            <w:tcW w:w="2235" w:type="dxa"/>
          </w:tcPr>
          <w:p w:rsidR="00E331EB" w:rsidRPr="00043AA5" w:rsidRDefault="00E331EB" w:rsidP="00E331EB">
            <w:pPr>
              <w:jc w:val="center"/>
              <w:rPr>
                <w:rFonts w:ascii="Times New Roman" w:eastAsia="Malgun Gothic" w:hAnsi="Times New Roman" w:cs="Times New Roman"/>
                <w:sz w:val="18"/>
                <w:szCs w:val="18"/>
              </w:rPr>
            </w:pPr>
            <w:proofErr w:type="spellStart"/>
            <w:r w:rsidRPr="00043AA5">
              <w:rPr>
                <w:rFonts w:ascii="Times New Roman" w:eastAsia="Malgun Gothic" w:hAnsi="Times New Roman" w:cs="Times New Roman"/>
                <w:sz w:val="18"/>
                <w:szCs w:val="18"/>
              </w:rPr>
              <w:t>Населенный</w:t>
            </w:r>
            <w:proofErr w:type="spellEnd"/>
            <w:r w:rsidRPr="00043AA5">
              <w:rPr>
                <w:rFonts w:ascii="Times New Roman" w:eastAsia="Malgun Gothic" w:hAnsi="Times New Roman" w:cs="Times New Roman"/>
                <w:sz w:val="18"/>
                <w:szCs w:val="18"/>
              </w:rPr>
              <w:t xml:space="preserve"> </w:t>
            </w:r>
            <w:proofErr w:type="spellStart"/>
            <w:r w:rsidRPr="00043AA5">
              <w:rPr>
                <w:rFonts w:ascii="Times New Roman" w:eastAsia="Malgun Gothic" w:hAnsi="Times New Roman" w:cs="Times New Roman"/>
                <w:sz w:val="18"/>
                <w:szCs w:val="18"/>
              </w:rPr>
              <w:t>пункт</w:t>
            </w:r>
            <w:proofErr w:type="spellEnd"/>
          </w:p>
        </w:tc>
        <w:tc>
          <w:tcPr>
            <w:tcW w:w="4110" w:type="dxa"/>
          </w:tcPr>
          <w:p w:rsidR="00E331EB" w:rsidRPr="00043AA5" w:rsidRDefault="00E331EB" w:rsidP="00E331EB">
            <w:pPr>
              <w:jc w:val="center"/>
              <w:rPr>
                <w:rFonts w:ascii="Times New Roman" w:eastAsia="Malgun Gothic" w:hAnsi="Times New Roman" w:cs="Times New Roman"/>
                <w:sz w:val="18"/>
                <w:szCs w:val="18"/>
                <w:lang w:val="ru-RU"/>
              </w:rPr>
            </w:pPr>
            <w:r w:rsidRPr="00043AA5">
              <w:rPr>
                <w:rFonts w:ascii="Times New Roman" w:eastAsia="Malgun Gothic" w:hAnsi="Times New Roman" w:cs="Times New Roman"/>
                <w:sz w:val="18"/>
                <w:szCs w:val="18"/>
                <w:lang w:val="ru-RU"/>
              </w:rPr>
              <w:t xml:space="preserve">Места для выгула домашних условий, кадастровый номер, координаты </w:t>
            </w:r>
          </w:p>
        </w:tc>
        <w:tc>
          <w:tcPr>
            <w:tcW w:w="3402" w:type="dxa"/>
          </w:tcPr>
          <w:p w:rsidR="00E331EB" w:rsidRPr="00043AA5" w:rsidRDefault="00E331EB" w:rsidP="00E331EB">
            <w:pPr>
              <w:jc w:val="center"/>
              <w:rPr>
                <w:rFonts w:ascii="Times New Roman" w:eastAsia="Malgun Gothic" w:hAnsi="Times New Roman" w:cs="Times New Roman"/>
                <w:sz w:val="18"/>
                <w:szCs w:val="18"/>
              </w:rPr>
            </w:pPr>
            <w:proofErr w:type="spellStart"/>
            <w:r w:rsidRPr="00043AA5">
              <w:rPr>
                <w:rFonts w:ascii="Times New Roman" w:eastAsia="Malgun Gothic" w:hAnsi="Times New Roman" w:cs="Times New Roman"/>
                <w:sz w:val="18"/>
                <w:szCs w:val="18"/>
              </w:rPr>
              <w:t>Примечание</w:t>
            </w:r>
            <w:proofErr w:type="spellEnd"/>
          </w:p>
        </w:tc>
      </w:tr>
      <w:tr w:rsidR="00E331EB" w:rsidRPr="00043AA5" w:rsidTr="00E331EB">
        <w:tc>
          <w:tcPr>
            <w:tcW w:w="2235" w:type="dxa"/>
            <w:vMerge w:val="restart"/>
          </w:tcPr>
          <w:p w:rsidR="00E331EB" w:rsidRPr="00043AA5" w:rsidRDefault="00E331EB" w:rsidP="00E331EB">
            <w:pPr>
              <w:jc w:val="center"/>
              <w:rPr>
                <w:rFonts w:ascii="Times New Roman" w:eastAsia="Malgun Gothic" w:hAnsi="Times New Roman" w:cs="Times New Roman"/>
                <w:sz w:val="18"/>
                <w:szCs w:val="18"/>
                <w:lang w:val="ru-RU"/>
              </w:rPr>
            </w:pPr>
            <w:r w:rsidRPr="00043AA5">
              <w:rPr>
                <w:rFonts w:ascii="Times New Roman" w:eastAsia="Malgun Gothic" w:hAnsi="Times New Roman" w:cs="Times New Roman"/>
                <w:sz w:val="18"/>
                <w:szCs w:val="18"/>
                <w:lang w:val="ru-RU"/>
              </w:rPr>
              <w:t xml:space="preserve">с. Хомутово, </w:t>
            </w:r>
          </w:p>
          <w:p w:rsidR="00E331EB" w:rsidRPr="00043AA5" w:rsidRDefault="00E331EB" w:rsidP="00E331EB">
            <w:pPr>
              <w:jc w:val="center"/>
              <w:rPr>
                <w:rFonts w:ascii="Times New Roman" w:eastAsia="Malgun Gothic" w:hAnsi="Times New Roman" w:cs="Times New Roman"/>
                <w:sz w:val="18"/>
                <w:szCs w:val="18"/>
                <w:lang w:val="ru-RU"/>
              </w:rPr>
            </w:pPr>
            <w:r w:rsidRPr="00043AA5">
              <w:rPr>
                <w:rFonts w:ascii="Times New Roman" w:eastAsia="Malgun Gothic" w:hAnsi="Times New Roman" w:cs="Times New Roman"/>
                <w:sz w:val="18"/>
                <w:szCs w:val="18"/>
                <w:lang w:val="ru-RU"/>
              </w:rPr>
              <w:t xml:space="preserve">д. Талька, </w:t>
            </w:r>
          </w:p>
          <w:p w:rsidR="00E331EB" w:rsidRPr="00043AA5" w:rsidRDefault="00E331EB" w:rsidP="00E331EB">
            <w:pPr>
              <w:jc w:val="center"/>
              <w:rPr>
                <w:rFonts w:ascii="Times New Roman" w:eastAsia="Malgun Gothic" w:hAnsi="Times New Roman" w:cs="Times New Roman"/>
                <w:sz w:val="18"/>
                <w:szCs w:val="18"/>
                <w:lang w:val="ru-RU"/>
              </w:rPr>
            </w:pPr>
            <w:r w:rsidRPr="00043AA5">
              <w:rPr>
                <w:rFonts w:ascii="Times New Roman" w:eastAsia="Malgun Gothic" w:hAnsi="Times New Roman" w:cs="Times New Roman"/>
                <w:sz w:val="18"/>
                <w:szCs w:val="18"/>
                <w:lang w:val="ru-RU"/>
              </w:rPr>
              <w:t xml:space="preserve">д. Позднякова, </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 xml:space="preserve">д. </w:t>
            </w:r>
            <w:proofErr w:type="spellStart"/>
            <w:r w:rsidRPr="00043AA5">
              <w:rPr>
                <w:rFonts w:ascii="Times New Roman" w:eastAsia="Malgun Gothic" w:hAnsi="Times New Roman" w:cs="Times New Roman"/>
                <w:sz w:val="18"/>
                <w:szCs w:val="18"/>
              </w:rPr>
              <w:t>Куда</w:t>
            </w:r>
            <w:proofErr w:type="spellEnd"/>
            <w:r w:rsidRPr="00043AA5">
              <w:rPr>
                <w:rFonts w:ascii="Times New Roman" w:eastAsia="Malgun Gothic" w:hAnsi="Times New Roman" w:cs="Times New Roman"/>
                <w:sz w:val="18"/>
                <w:szCs w:val="18"/>
              </w:rPr>
              <w:t xml:space="preserve">,  </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 xml:space="preserve">п. </w:t>
            </w:r>
            <w:proofErr w:type="spellStart"/>
            <w:r w:rsidRPr="00043AA5">
              <w:rPr>
                <w:rFonts w:ascii="Times New Roman" w:eastAsia="Malgun Gothic" w:hAnsi="Times New Roman" w:cs="Times New Roman"/>
                <w:sz w:val="18"/>
                <w:szCs w:val="18"/>
              </w:rPr>
              <w:t>Горный</w:t>
            </w:r>
            <w:proofErr w:type="spellEnd"/>
          </w:p>
        </w:tc>
        <w:tc>
          <w:tcPr>
            <w:tcW w:w="4110" w:type="dxa"/>
          </w:tcPr>
          <w:p w:rsidR="00E331EB" w:rsidRPr="00043AA5" w:rsidRDefault="00E331EB" w:rsidP="00E331EB">
            <w:pPr>
              <w:jc w:val="center"/>
              <w:rPr>
                <w:rFonts w:ascii="Times New Roman" w:eastAsia="Malgun Gothic" w:hAnsi="Times New Roman" w:cs="Times New Roman"/>
                <w:sz w:val="18"/>
                <w:szCs w:val="18"/>
                <w:lang w:val="ru-RU"/>
              </w:rPr>
            </w:pPr>
            <w:r w:rsidRPr="00043AA5">
              <w:rPr>
                <w:rFonts w:ascii="Times New Roman" w:eastAsia="Malgun Gothic" w:hAnsi="Times New Roman" w:cs="Times New Roman"/>
                <w:sz w:val="18"/>
                <w:szCs w:val="18"/>
                <w:lang w:val="ru-RU"/>
              </w:rPr>
              <w:t xml:space="preserve">38:06:100101:4422,  </w:t>
            </w:r>
            <w:proofErr w:type="gramStart"/>
            <w:r w:rsidRPr="00043AA5">
              <w:rPr>
                <w:rFonts w:ascii="Times New Roman" w:eastAsia="Malgun Gothic" w:hAnsi="Times New Roman" w:cs="Times New Roman"/>
                <w:sz w:val="18"/>
                <w:szCs w:val="18"/>
                <w:lang w:val="ru-RU"/>
              </w:rPr>
              <w:t>расположенный</w:t>
            </w:r>
            <w:proofErr w:type="gramEnd"/>
            <w:r w:rsidRPr="00043AA5">
              <w:rPr>
                <w:rFonts w:ascii="Times New Roman" w:eastAsia="Malgun Gothic" w:hAnsi="Times New Roman" w:cs="Times New Roman"/>
                <w:sz w:val="18"/>
                <w:szCs w:val="18"/>
                <w:lang w:val="ru-RU"/>
              </w:rPr>
              <w:t xml:space="preserve"> в районе бывшей АЗС по ул. Кирова с. Хомутово</w:t>
            </w:r>
          </w:p>
          <w:p w:rsidR="00E331EB" w:rsidRPr="00043AA5" w:rsidRDefault="00E331EB" w:rsidP="00E331EB">
            <w:pPr>
              <w:jc w:val="center"/>
              <w:rPr>
                <w:rFonts w:ascii="Times New Roman" w:eastAsia="Malgun Gothic" w:hAnsi="Times New Roman" w:cs="Times New Roman"/>
                <w:sz w:val="18"/>
                <w:szCs w:val="18"/>
                <w:lang w:val="ru-RU"/>
              </w:rPr>
            </w:pPr>
            <w:r w:rsidRPr="00043AA5">
              <w:rPr>
                <w:rFonts w:ascii="Times New Roman" w:eastAsia="Malgun Gothic" w:hAnsi="Times New Roman" w:cs="Times New Roman"/>
                <w:sz w:val="18"/>
                <w:szCs w:val="18"/>
                <w:lang w:val="ru-RU"/>
              </w:rPr>
              <w:t>Х</w:t>
            </w:r>
            <w:r w:rsidRPr="00043AA5">
              <w:rPr>
                <w:rFonts w:ascii="Times New Roman" w:eastAsia="Malgun Gothic" w:hAnsi="Times New Roman" w:cs="Times New Roman"/>
                <w:sz w:val="18"/>
                <w:szCs w:val="18"/>
                <w:lang w:val="ru-RU"/>
              </w:rPr>
              <w:tab/>
              <w:t xml:space="preserve">          </w:t>
            </w:r>
            <w:r w:rsidRPr="00043AA5">
              <w:rPr>
                <w:rFonts w:ascii="Times New Roman" w:eastAsia="Malgun Gothic" w:hAnsi="Times New Roman" w:cs="Times New Roman"/>
                <w:sz w:val="18"/>
                <w:szCs w:val="18"/>
              </w:rPr>
              <w:t>Y</w:t>
            </w:r>
          </w:p>
          <w:p w:rsidR="00E331EB" w:rsidRPr="00043AA5" w:rsidRDefault="00E331EB" w:rsidP="00E331EB">
            <w:pPr>
              <w:jc w:val="center"/>
              <w:rPr>
                <w:rFonts w:ascii="Times New Roman" w:eastAsia="Malgun Gothic" w:hAnsi="Times New Roman" w:cs="Times New Roman"/>
                <w:sz w:val="18"/>
                <w:szCs w:val="18"/>
                <w:lang w:val="ru-RU"/>
              </w:rPr>
            </w:pPr>
            <w:r w:rsidRPr="00043AA5">
              <w:rPr>
                <w:rFonts w:ascii="Times New Roman" w:eastAsia="Malgun Gothic" w:hAnsi="Times New Roman" w:cs="Times New Roman"/>
                <w:sz w:val="18"/>
                <w:szCs w:val="18"/>
                <w:lang w:val="ru-RU"/>
              </w:rPr>
              <w:t>408 409.49</w:t>
            </w:r>
            <w:r w:rsidRPr="00043AA5">
              <w:rPr>
                <w:rFonts w:ascii="Times New Roman" w:eastAsia="Malgun Gothic" w:hAnsi="Times New Roman" w:cs="Times New Roman"/>
                <w:sz w:val="18"/>
                <w:szCs w:val="18"/>
                <w:lang w:val="ru-RU"/>
              </w:rPr>
              <w:tab/>
              <w:t xml:space="preserve">      3 344 352.55</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408 380.86</w:t>
            </w:r>
            <w:r w:rsidRPr="00043AA5">
              <w:rPr>
                <w:rFonts w:ascii="Times New Roman" w:eastAsia="Malgun Gothic" w:hAnsi="Times New Roman" w:cs="Times New Roman"/>
                <w:sz w:val="18"/>
                <w:szCs w:val="18"/>
              </w:rPr>
              <w:tab/>
              <w:t xml:space="preserve">      3 344 341.10</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408 372.01</w:t>
            </w:r>
            <w:r w:rsidRPr="00043AA5">
              <w:rPr>
                <w:rFonts w:ascii="Times New Roman" w:eastAsia="Malgun Gothic" w:hAnsi="Times New Roman" w:cs="Times New Roman"/>
                <w:sz w:val="18"/>
                <w:szCs w:val="18"/>
              </w:rPr>
              <w:tab/>
              <w:t xml:space="preserve">      3 344 357.76</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408 398.04</w:t>
            </w:r>
            <w:r w:rsidRPr="00043AA5">
              <w:rPr>
                <w:rFonts w:ascii="Times New Roman" w:eastAsia="Malgun Gothic" w:hAnsi="Times New Roman" w:cs="Times New Roman"/>
                <w:sz w:val="18"/>
                <w:szCs w:val="18"/>
              </w:rPr>
              <w:tab/>
              <w:t xml:space="preserve">      3 344 370.25</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408 409.49</w:t>
            </w:r>
            <w:r w:rsidRPr="00043AA5">
              <w:rPr>
                <w:rFonts w:ascii="Times New Roman" w:eastAsia="Malgun Gothic" w:hAnsi="Times New Roman" w:cs="Times New Roman"/>
                <w:sz w:val="18"/>
                <w:szCs w:val="18"/>
              </w:rPr>
              <w:tab/>
              <w:t xml:space="preserve">      3 344 352.55</w:t>
            </w:r>
          </w:p>
        </w:tc>
        <w:tc>
          <w:tcPr>
            <w:tcW w:w="3402" w:type="dxa"/>
            <w:vMerge w:val="restart"/>
          </w:tcPr>
          <w:p w:rsidR="00E331EB" w:rsidRPr="00043AA5" w:rsidRDefault="00E331EB" w:rsidP="00E331EB">
            <w:pPr>
              <w:numPr>
                <w:ilvl w:val="0"/>
                <w:numId w:val="11"/>
              </w:numPr>
              <w:ind w:left="119" w:firstLine="241"/>
              <w:jc w:val="center"/>
              <w:rPr>
                <w:rFonts w:ascii="Times New Roman" w:eastAsia="Malgun Gothic" w:hAnsi="Times New Roman" w:cs="Times New Roman"/>
                <w:sz w:val="18"/>
                <w:szCs w:val="18"/>
                <w:lang w:val="ru-RU"/>
              </w:rPr>
            </w:pPr>
            <w:r w:rsidRPr="00043AA5">
              <w:rPr>
                <w:rFonts w:ascii="Times New Roman" w:eastAsia="Malgun Gothic" w:hAnsi="Times New Roman" w:cs="Times New Roman"/>
                <w:sz w:val="18"/>
                <w:szCs w:val="18"/>
                <w:lang w:val="ru-RU"/>
              </w:rPr>
              <w:t>В частном секторе выгул домашних животных осуществляется на земельных участках, находящихся в пользовании или собственности их владельцев;</w:t>
            </w:r>
          </w:p>
          <w:p w:rsidR="00E331EB" w:rsidRPr="00043AA5" w:rsidRDefault="00E331EB" w:rsidP="00E331EB">
            <w:pPr>
              <w:ind w:left="119" w:firstLine="241"/>
              <w:jc w:val="center"/>
              <w:rPr>
                <w:rFonts w:ascii="Times New Roman" w:eastAsia="Malgun Gothic" w:hAnsi="Times New Roman" w:cs="Times New Roman"/>
                <w:sz w:val="18"/>
                <w:szCs w:val="18"/>
                <w:lang w:val="ru-RU"/>
              </w:rPr>
            </w:pPr>
            <w:r w:rsidRPr="00043AA5">
              <w:rPr>
                <w:rFonts w:ascii="Times New Roman" w:eastAsia="Malgun Gothic" w:hAnsi="Times New Roman" w:cs="Times New Roman"/>
                <w:sz w:val="18"/>
                <w:szCs w:val="18"/>
                <w:lang w:val="ru-RU"/>
              </w:rPr>
              <w:t>2) на территории сельского поселения, где нет массового скопления людей: переулки, пустыри, места, находящиеся за жилым сектором и общественными местами</w:t>
            </w:r>
          </w:p>
        </w:tc>
      </w:tr>
      <w:tr w:rsidR="00E331EB" w:rsidRPr="00043AA5" w:rsidTr="00E331EB">
        <w:tc>
          <w:tcPr>
            <w:tcW w:w="2235" w:type="dxa"/>
            <w:vMerge/>
          </w:tcPr>
          <w:p w:rsidR="00E331EB" w:rsidRPr="00043AA5" w:rsidRDefault="00E331EB" w:rsidP="00E331EB">
            <w:pPr>
              <w:jc w:val="center"/>
              <w:rPr>
                <w:rFonts w:ascii="Times New Roman" w:eastAsia="Malgun Gothic" w:hAnsi="Times New Roman" w:cs="Times New Roman"/>
                <w:sz w:val="18"/>
                <w:szCs w:val="18"/>
                <w:lang w:val="ru-RU"/>
              </w:rPr>
            </w:pPr>
          </w:p>
        </w:tc>
        <w:tc>
          <w:tcPr>
            <w:tcW w:w="4110" w:type="dxa"/>
          </w:tcPr>
          <w:p w:rsidR="00E331EB" w:rsidRPr="00043AA5" w:rsidRDefault="00E331EB" w:rsidP="00E331EB">
            <w:pPr>
              <w:jc w:val="center"/>
              <w:rPr>
                <w:rFonts w:ascii="Times New Roman" w:eastAsia="Malgun Gothic" w:hAnsi="Times New Roman" w:cs="Times New Roman"/>
                <w:sz w:val="18"/>
                <w:szCs w:val="18"/>
                <w:lang w:val="ru-RU"/>
              </w:rPr>
            </w:pPr>
            <w:r w:rsidRPr="00043AA5">
              <w:rPr>
                <w:rFonts w:ascii="Times New Roman" w:eastAsia="Malgun Gothic" w:hAnsi="Times New Roman" w:cs="Times New Roman"/>
                <w:sz w:val="18"/>
                <w:szCs w:val="18"/>
                <w:lang w:val="ru-RU"/>
              </w:rPr>
              <w:t>38:06:100902:3933</w:t>
            </w:r>
            <w:r w:rsidRPr="00043AA5">
              <w:rPr>
                <w:rFonts w:ascii="Times New Roman" w:eastAsia="Malgun Gothic" w:hAnsi="Times New Roman" w:cs="Times New Roman"/>
                <w:color w:val="252625"/>
                <w:sz w:val="18"/>
                <w:szCs w:val="18"/>
                <w:shd w:val="clear" w:color="auto" w:fill="FFFFFF"/>
              </w:rPr>
              <w:t> </w:t>
            </w:r>
            <w:r w:rsidRPr="00043AA5">
              <w:rPr>
                <w:rFonts w:ascii="Times New Roman" w:eastAsia="Malgun Gothic" w:hAnsi="Times New Roman" w:cs="Times New Roman"/>
                <w:color w:val="252625"/>
                <w:sz w:val="18"/>
                <w:szCs w:val="18"/>
                <w:shd w:val="clear" w:color="auto" w:fill="FFFFFF"/>
                <w:lang w:val="ru-RU"/>
              </w:rPr>
              <w:t>выше ул. Октября, д. Куда</w:t>
            </w:r>
          </w:p>
          <w:p w:rsidR="00E331EB" w:rsidRPr="00043AA5" w:rsidRDefault="00E331EB" w:rsidP="00E331EB">
            <w:pPr>
              <w:jc w:val="center"/>
              <w:rPr>
                <w:rFonts w:ascii="Times New Roman" w:eastAsia="Malgun Gothic" w:hAnsi="Times New Roman" w:cs="Times New Roman"/>
                <w:sz w:val="18"/>
                <w:szCs w:val="18"/>
                <w:lang w:val="ru-RU"/>
              </w:rPr>
            </w:pPr>
            <w:r w:rsidRPr="00043AA5">
              <w:rPr>
                <w:rFonts w:ascii="Times New Roman" w:eastAsia="Malgun Gothic" w:hAnsi="Times New Roman" w:cs="Times New Roman"/>
                <w:sz w:val="18"/>
                <w:szCs w:val="18"/>
                <w:lang w:val="ru-RU"/>
              </w:rPr>
              <w:t xml:space="preserve">Х                  </w:t>
            </w:r>
            <w:r w:rsidRPr="00043AA5">
              <w:rPr>
                <w:rFonts w:ascii="Times New Roman" w:eastAsia="Malgun Gothic" w:hAnsi="Times New Roman" w:cs="Times New Roman"/>
                <w:sz w:val="18"/>
                <w:szCs w:val="18"/>
                <w:lang w:val="ru-RU"/>
              </w:rPr>
              <w:tab/>
            </w:r>
            <w:r w:rsidRPr="00043AA5">
              <w:rPr>
                <w:rFonts w:ascii="Times New Roman" w:eastAsia="Malgun Gothic" w:hAnsi="Times New Roman" w:cs="Times New Roman"/>
                <w:sz w:val="18"/>
                <w:szCs w:val="18"/>
              </w:rPr>
              <w:t>Y</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401 095.87</w:t>
            </w:r>
            <w:r w:rsidRPr="00043AA5">
              <w:rPr>
                <w:rFonts w:ascii="Times New Roman" w:eastAsia="Malgun Gothic" w:hAnsi="Times New Roman" w:cs="Times New Roman"/>
                <w:sz w:val="18"/>
                <w:szCs w:val="18"/>
              </w:rPr>
              <w:tab/>
              <w:t xml:space="preserve">        3 344 751.32</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401 088.06</w:t>
            </w:r>
            <w:r w:rsidRPr="00043AA5">
              <w:rPr>
                <w:rFonts w:ascii="Times New Roman" w:eastAsia="Malgun Gothic" w:hAnsi="Times New Roman" w:cs="Times New Roman"/>
                <w:sz w:val="18"/>
                <w:szCs w:val="18"/>
              </w:rPr>
              <w:tab/>
              <w:t xml:space="preserve">        3 344 749.76</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401 073.49</w:t>
            </w:r>
            <w:r w:rsidRPr="00043AA5">
              <w:rPr>
                <w:rFonts w:ascii="Times New Roman" w:eastAsia="Malgun Gothic" w:hAnsi="Times New Roman" w:cs="Times New Roman"/>
                <w:sz w:val="18"/>
                <w:szCs w:val="18"/>
              </w:rPr>
              <w:tab/>
              <w:t xml:space="preserve">        3 344 748.71</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401 071.93</w:t>
            </w:r>
            <w:r w:rsidRPr="00043AA5">
              <w:rPr>
                <w:rFonts w:ascii="Times New Roman" w:eastAsia="Malgun Gothic" w:hAnsi="Times New Roman" w:cs="Times New Roman"/>
                <w:sz w:val="18"/>
                <w:szCs w:val="18"/>
              </w:rPr>
              <w:tab/>
              <w:t xml:space="preserve">        3 344 775.78</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401 087.02</w:t>
            </w:r>
            <w:r w:rsidRPr="00043AA5">
              <w:rPr>
                <w:rFonts w:ascii="Times New Roman" w:eastAsia="Malgun Gothic" w:hAnsi="Times New Roman" w:cs="Times New Roman"/>
                <w:sz w:val="18"/>
                <w:szCs w:val="18"/>
              </w:rPr>
              <w:tab/>
              <w:t xml:space="preserve">        3 344 771.62</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401 094.83</w:t>
            </w:r>
            <w:r w:rsidRPr="00043AA5">
              <w:rPr>
                <w:rFonts w:ascii="Times New Roman" w:eastAsia="Malgun Gothic" w:hAnsi="Times New Roman" w:cs="Times New Roman"/>
                <w:sz w:val="18"/>
                <w:szCs w:val="18"/>
              </w:rPr>
              <w:tab/>
              <w:t xml:space="preserve">        3 344 771.10</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401 095.87</w:t>
            </w:r>
            <w:r w:rsidRPr="00043AA5">
              <w:rPr>
                <w:rFonts w:ascii="Times New Roman" w:eastAsia="Malgun Gothic" w:hAnsi="Times New Roman" w:cs="Times New Roman"/>
                <w:sz w:val="18"/>
                <w:szCs w:val="18"/>
              </w:rPr>
              <w:tab/>
              <w:t xml:space="preserve">        3 344 751.32</w:t>
            </w:r>
          </w:p>
        </w:tc>
        <w:tc>
          <w:tcPr>
            <w:tcW w:w="3402" w:type="dxa"/>
            <w:vMerge/>
          </w:tcPr>
          <w:p w:rsidR="00E331EB" w:rsidRPr="00043AA5" w:rsidRDefault="00E331EB" w:rsidP="00E331EB">
            <w:pPr>
              <w:jc w:val="center"/>
              <w:rPr>
                <w:rFonts w:ascii="Times New Roman" w:eastAsia="Malgun Gothic" w:hAnsi="Times New Roman" w:cs="Times New Roman"/>
                <w:sz w:val="18"/>
                <w:szCs w:val="18"/>
              </w:rPr>
            </w:pPr>
          </w:p>
        </w:tc>
      </w:tr>
      <w:tr w:rsidR="00E331EB" w:rsidRPr="00043AA5" w:rsidTr="00E331EB">
        <w:tc>
          <w:tcPr>
            <w:tcW w:w="2235" w:type="dxa"/>
          </w:tcPr>
          <w:p w:rsidR="00E331EB" w:rsidRPr="00043AA5" w:rsidRDefault="00E331EB" w:rsidP="00E331EB">
            <w:pPr>
              <w:jc w:val="center"/>
              <w:rPr>
                <w:rFonts w:ascii="Times New Roman" w:eastAsia="Malgun Gothic" w:hAnsi="Times New Roman" w:cs="Times New Roman"/>
                <w:sz w:val="18"/>
                <w:szCs w:val="18"/>
              </w:rPr>
            </w:pPr>
          </w:p>
          <w:p w:rsidR="00E331EB" w:rsidRPr="00043AA5" w:rsidRDefault="00E331EB" w:rsidP="00E331EB">
            <w:pPr>
              <w:jc w:val="center"/>
              <w:rPr>
                <w:rFonts w:ascii="Times New Roman" w:eastAsia="Malgun Gothic" w:hAnsi="Times New Roman" w:cs="Times New Roman"/>
                <w:sz w:val="18"/>
                <w:szCs w:val="18"/>
              </w:rPr>
            </w:pPr>
          </w:p>
          <w:p w:rsidR="00E331EB" w:rsidRPr="00043AA5" w:rsidRDefault="00E331EB" w:rsidP="00E331EB">
            <w:pPr>
              <w:jc w:val="center"/>
              <w:rPr>
                <w:rFonts w:ascii="Times New Roman" w:eastAsia="Malgun Gothic" w:hAnsi="Times New Roman" w:cs="Times New Roman"/>
                <w:sz w:val="18"/>
                <w:szCs w:val="18"/>
              </w:rPr>
            </w:pP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 xml:space="preserve">п. </w:t>
            </w:r>
            <w:proofErr w:type="spellStart"/>
            <w:r w:rsidRPr="00043AA5">
              <w:rPr>
                <w:rFonts w:ascii="Times New Roman" w:eastAsia="Malgun Gothic" w:hAnsi="Times New Roman" w:cs="Times New Roman"/>
                <w:sz w:val="18"/>
                <w:szCs w:val="18"/>
              </w:rPr>
              <w:t>Плишкино</w:t>
            </w:r>
            <w:proofErr w:type="spellEnd"/>
          </w:p>
        </w:tc>
        <w:tc>
          <w:tcPr>
            <w:tcW w:w="4110" w:type="dxa"/>
          </w:tcPr>
          <w:p w:rsidR="00E331EB" w:rsidRPr="00043AA5" w:rsidRDefault="00E331EB" w:rsidP="00E331EB">
            <w:pPr>
              <w:jc w:val="center"/>
              <w:rPr>
                <w:rFonts w:ascii="Times New Roman" w:eastAsia="Malgun Gothic" w:hAnsi="Times New Roman" w:cs="Times New Roman"/>
                <w:sz w:val="18"/>
                <w:szCs w:val="18"/>
                <w:lang w:val="ru-RU"/>
              </w:rPr>
            </w:pPr>
            <w:r w:rsidRPr="00043AA5">
              <w:rPr>
                <w:rFonts w:ascii="Times New Roman" w:eastAsia="Malgun Gothic" w:hAnsi="Times New Roman" w:cs="Times New Roman"/>
                <w:sz w:val="18"/>
                <w:szCs w:val="18"/>
                <w:lang w:val="ru-RU"/>
              </w:rPr>
              <w:t xml:space="preserve">38:36:000017:6134, выше ул. Подгорная п. </w:t>
            </w:r>
            <w:proofErr w:type="spellStart"/>
            <w:r w:rsidRPr="00043AA5">
              <w:rPr>
                <w:rFonts w:ascii="Times New Roman" w:eastAsia="Malgun Gothic" w:hAnsi="Times New Roman" w:cs="Times New Roman"/>
                <w:sz w:val="18"/>
                <w:szCs w:val="18"/>
                <w:lang w:val="ru-RU"/>
              </w:rPr>
              <w:t>Плишкино</w:t>
            </w:r>
            <w:proofErr w:type="spellEnd"/>
          </w:p>
          <w:p w:rsidR="00E331EB" w:rsidRPr="00043AA5" w:rsidRDefault="00E331EB" w:rsidP="00E331EB">
            <w:pPr>
              <w:jc w:val="center"/>
              <w:rPr>
                <w:rFonts w:ascii="Times New Roman" w:eastAsia="Malgun Gothic" w:hAnsi="Times New Roman" w:cs="Times New Roman"/>
                <w:sz w:val="18"/>
                <w:szCs w:val="18"/>
                <w:lang w:val="ru-RU"/>
              </w:rPr>
            </w:pPr>
            <w:r w:rsidRPr="00043AA5">
              <w:rPr>
                <w:rFonts w:ascii="Times New Roman" w:eastAsia="Malgun Gothic" w:hAnsi="Times New Roman" w:cs="Times New Roman"/>
                <w:sz w:val="18"/>
                <w:szCs w:val="18"/>
                <w:lang w:val="ru-RU"/>
              </w:rPr>
              <w:t>Х</w:t>
            </w:r>
            <w:r w:rsidRPr="00043AA5">
              <w:rPr>
                <w:rFonts w:ascii="Times New Roman" w:eastAsia="Malgun Gothic" w:hAnsi="Times New Roman" w:cs="Times New Roman"/>
                <w:sz w:val="18"/>
                <w:szCs w:val="18"/>
                <w:lang w:val="ru-RU"/>
              </w:rPr>
              <w:tab/>
              <w:t xml:space="preserve">                 </w:t>
            </w:r>
            <w:r w:rsidRPr="00043AA5">
              <w:rPr>
                <w:rFonts w:ascii="Times New Roman" w:eastAsia="Malgun Gothic" w:hAnsi="Times New Roman" w:cs="Times New Roman"/>
                <w:sz w:val="18"/>
                <w:szCs w:val="18"/>
              </w:rPr>
              <w:t>Y</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392 031.55</w:t>
            </w:r>
            <w:r w:rsidRPr="00043AA5">
              <w:rPr>
                <w:rFonts w:ascii="Times New Roman" w:eastAsia="Malgun Gothic" w:hAnsi="Times New Roman" w:cs="Times New Roman"/>
                <w:sz w:val="18"/>
                <w:szCs w:val="18"/>
              </w:rPr>
              <w:tab/>
              <w:t xml:space="preserve">       3349 736.38</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392 002.39</w:t>
            </w:r>
            <w:r w:rsidRPr="00043AA5">
              <w:rPr>
                <w:rFonts w:ascii="Times New Roman" w:eastAsia="Malgun Gothic" w:hAnsi="Times New Roman" w:cs="Times New Roman"/>
                <w:sz w:val="18"/>
                <w:szCs w:val="18"/>
              </w:rPr>
              <w:tab/>
              <w:t xml:space="preserve">       3349 729.62</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391 996.15</w:t>
            </w:r>
            <w:r w:rsidRPr="00043AA5">
              <w:rPr>
                <w:rFonts w:ascii="Times New Roman" w:eastAsia="Malgun Gothic" w:hAnsi="Times New Roman" w:cs="Times New Roman"/>
                <w:sz w:val="18"/>
                <w:szCs w:val="18"/>
              </w:rPr>
              <w:tab/>
              <w:t xml:space="preserve">       3349 746.80</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392 024.26</w:t>
            </w:r>
            <w:r w:rsidRPr="00043AA5">
              <w:rPr>
                <w:rFonts w:ascii="Times New Roman" w:eastAsia="Malgun Gothic" w:hAnsi="Times New Roman" w:cs="Times New Roman"/>
                <w:sz w:val="18"/>
                <w:szCs w:val="18"/>
              </w:rPr>
              <w:tab/>
              <w:t xml:space="preserve">       3349 754.08</w:t>
            </w:r>
          </w:p>
          <w:p w:rsidR="00E331EB" w:rsidRPr="00043AA5" w:rsidRDefault="00E331EB" w:rsidP="00E331EB">
            <w:pPr>
              <w:jc w:val="center"/>
              <w:rPr>
                <w:rFonts w:ascii="Times New Roman" w:eastAsia="Malgun Gothic" w:hAnsi="Times New Roman" w:cs="Times New Roman"/>
                <w:sz w:val="18"/>
                <w:szCs w:val="18"/>
              </w:rPr>
            </w:pPr>
            <w:r w:rsidRPr="00043AA5">
              <w:rPr>
                <w:rFonts w:ascii="Times New Roman" w:eastAsia="Malgun Gothic" w:hAnsi="Times New Roman" w:cs="Times New Roman"/>
                <w:sz w:val="18"/>
                <w:szCs w:val="18"/>
              </w:rPr>
              <w:t>392 031.55</w:t>
            </w:r>
            <w:r w:rsidRPr="00043AA5">
              <w:rPr>
                <w:rFonts w:ascii="Times New Roman" w:eastAsia="Malgun Gothic" w:hAnsi="Times New Roman" w:cs="Times New Roman"/>
                <w:sz w:val="18"/>
                <w:szCs w:val="18"/>
              </w:rPr>
              <w:tab/>
              <w:t xml:space="preserve">       3349 736.38</w:t>
            </w:r>
          </w:p>
        </w:tc>
        <w:tc>
          <w:tcPr>
            <w:tcW w:w="3402" w:type="dxa"/>
            <w:vMerge/>
          </w:tcPr>
          <w:p w:rsidR="00E331EB" w:rsidRPr="00043AA5" w:rsidRDefault="00E331EB" w:rsidP="00E331EB">
            <w:pPr>
              <w:jc w:val="center"/>
              <w:rPr>
                <w:rFonts w:ascii="Times New Roman" w:eastAsia="Malgun Gothic" w:hAnsi="Times New Roman" w:cs="Times New Roman"/>
                <w:sz w:val="18"/>
                <w:szCs w:val="18"/>
              </w:rPr>
            </w:pPr>
          </w:p>
        </w:tc>
      </w:tr>
    </w:tbl>
    <w:p w:rsidR="00A31FC2" w:rsidRPr="00A31FC2" w:rsidRDefault="00A31FC2" w:rsidP="00A31FC2">
      <w:pPr>
        <w:tabs>
          <w:tab w:val="left" w:pos="426"/>
          <w:tab w:val="left" w:pos="3976"/>
        </w:tabs>
        <w:ind w:left="0" w:right="-142" w:firstLine="426"/>
        <w:jc w:val="left"/>
        <w:rPr>
          <w:i/>
          <w:sz w:val="18"/>
          <w:szCs w:val="18"/>
        </w:rPr>
      </w:pPr>
    </w:p>
    <w:p w:rsidR="00A31FC2" w:rsidRPr="00A31FC2" w:rsidRDefault="00A31FC2" w:rsidP="00A31FC2">
      <w:pPr>
        <w:tabs>
          <w:tab w:val="left" w:pos="426"/>
          <w:tab w:val="left" w:pos="3976"/>
        </w:tabs>
        <w:ind w:left="0" w:right="-142" w:firstLine="426"/>
        <w:jc w:val="left"/>
        <w:rPr>
          <w:i/>
          <w:sz w:val="18"/>
          <w:szCs w:val="18"/>
        </w:rPr>
      </w:pPr>
    </w:p>
    <w:p w:rsidR="00043AA5" w:rsidRPr="00043AA5" w:rsidRDefault="00043AA5" w:rsidP="00043AA5">
      <w:pPr>
        <w:tabs>
          <w:tab w:val="left" w:pos="426"/>
          <w:tab w:val="left" w:pos="3976"/>
        </w:tabs>
        <w:ind w:left="0" w:right="-142" w:firstLine="426"/>
        <w:jc w:val="left"/>
        <w:rPr>
          <w:i/>
          <w:sz w:val="18"/>
          <w:szCs w:val="18"/>
        </w:rPr>
      </w:pPr>
      <w:r w:rsidRPr="00043AA5">
        <w:rPr>
          <w:i/>
          <w:sz w:val="18"/>
          <w:szCs w:val="18"/>
        </w:rPr>
        <w:t xml:space="preserve">Начальник муниципального земельного, лесного контроля и соблюдения правил благоустройства </w:t>
      </w:r>
      <w:r w:rsidRPr="00043AA5">
        <w:rPr>
          <w:i/>
          <w:sz w:val="18"/>
          <w:szCs w:val="18"/>
        </w:rPr>
        <w:tab/>
      </w:r>
      <w:r w:rsidRPr="00043AA5">
        <w:rPr>
          <w:i/>
          <w:sz w:val="18"/>
          <w:szCs w:val="18"/>
        </w:rPr>
        <w:tab/>
        <w:t xml:space="preserve"> Т.И. Гурова</w:t>
      </w:r>
    </w:p>
    <w:p w:rsidR="00043AA5" w:rsidRPr="00043AA5" w:rsidRDefault="00043AA5" w:rsidP="00043AA5">
      <w:pPr>
        <w:tabs>
          <w:tab w:val="left" w:pos="426"/>
          <w:tab w:val="left" w:pos="3976"/>
        </w:tabs>
        <w:ind w:left="0" w:right="-142" w:firstLine="426"/>
        <w:jc w:val="left"/>
        <w:rPr>
          <w:i/>
          <w:sz w:val="18"/>
          <w:szCs w:val="18"/>
        </w:rPr>
      </w:pPr>
      <w:r w:rsidRPr="00043AA5">
        <w:rPr>
          <w:i/>
          <w:sz w:val="18"/>
          <w:szCs w:val="18"/>
        </w:rPr>
        <w:t> </w:t>
      </w:r>
    </w:p>
    <w:p w:rsidR="00043AA5" w:rsidRPr="00043AA5" w:rsidRDefault="00043AA5" w:rsidP="00043AA5">
      <w:pPr>
        <w:tabs>
          <w:tab w:val="left" w:pos="426"/>
          <w:tab w:val="left" w:pos="3976"/>
        </w:tabs>
        <w:ind w:left="0" w:right="-142" w:firstLine="426"/>
        <w:jc w:val="right"/>
        <w:rPr>
          <w:i/>
          <w:sz w:val="18"/>
          <w:szCs w:val="18"/>
        </w:rPr>
      </w:pPr>
      <w:r w:rsidRPr="00043AA5">
        <w:rPr>
          <w:i/>
          <w:sz w:val="18"/>
          <w:szCs w:val="18"/>
        </w:rPr>
        <w:lastRenderedPageBreak/>
        <w:t xml:space="preserve">Приложение 2 </w:t>
      </w:r>
    </w:p>
    <w:p w:rsidR="00043AA5" w:rsidRPr="00043AA5" w:rsidRDefault="00043AA5" w:rsidP="00043AA5">
      <w:pPr>
        <w:tabs>
          <w:tab w:val="left" w:pos="426"/>
          <w:tab w:val="left" w:pos="3976"/>
        </w:tabs>
        <w:ind w:left="0" w:right="-142" w:firstLine="426"/>
        <w:jc w:val="right"/>
        <w:rPr>
          <w:i/>
          <w:sz w:val="18"/>
          <w:szCs w:val="18"/>
        </w:rPr>
      </w:pPr>
      <w:r w:rsidRPr="00043AA5">
        <w:rPr>
          <w:i/>
          <w:sz w:val="18"/>
          <w:szCs w:val="18"/>
        </w:rPr>
        <w:t>Утвержден</w:t>
      </w:r>
    </w:p>
    <w:p w:rsidR="00043AA5" w:rsidRPr="00043AA5" w:rsidRDefault="00043AA5" w:rsidP="00043AA5">
      <w:pPr>
        <w:tabs>
          <w:tab w:val="left" w:pos="426"/>
          <w:tab w:val="left" w:pos="3976"/>
        </w:tabs>
        <w:ind w:left="0" w:right="-142" w:firstLine="426"/>
        <w:jc w:val="right"/>
        <w:rPr>
          <w:i/>
          <w:sz w:val="18"/>
          <w:szCs w:val="18"/>
        </w:rPr>
      </w:pPr>
      <w:r w:rsidRPr="00043AA5">
        <w:rPr>
          <w:i/>
          <w:sz w:val="18"/>
          <w:szCs w:val="18"/>
        </w:rPr>
        <w:t xml:space="preserve">постановлением администрации </w:t>
      </w:r>
    </w:p>
    <w:p w:rsidR="00043AA5" w:rsidRPr="00043AA5" w:rsidRDefault="00043AA5" w:rsidP="00043AA5">
      <w:pPr>
        <w:tabs>
          <w:tab w:val="left" w:pos="426"/>
          <w:tab w:val="left" w:pos="3976"/>
        </w:tabs>
        <w:ind w:left="0" w:right="-142" w:firstLine="426"/>
        <w:jc w:val="right"/>
        <w:rPr>
          <w:i/>
          <w:sz w:val="18"/>
          <w:szCs w:val="18"/>
        </w:rPr>
      </w:pPr>
      <w:r w:rsidRPr="00043AA5">
        <w:rPr>
          <w:i/>
          <w:sz w:val="18"/>
          <w:szCs w:val="18"/>
        </w:rPr>
        <w:t>Хомутовского  муниципального образования</w:t>
      </w:r>
    </w:p>
    <w:p w:rsidR="00043AA5" w:rsidRPr="00043AA5" w:rsidRDefault="00043AA5" w:rsidP="00043AA5">
      <w:pPr>
        <w:tabs>
          <w:tab w:val="left" w:pos="426"/>
          <w:tab w:val="left" w:pos="3976"/>
        </w:tabs>
        <w:ind w:left="0" w:right="-142" w:firstLine="426"/>
        <w:jc w:val="right"/>
        <w:rPr>
          <w:i/>
          <w:sz w:val="18"/>
          <w:szCs w:val="18"/>
        </w:rPr>
      </w:pPr>
      <w:r w:rsidRPr="00043AA5">
        <w:rPr>
          <w:i/>
          <w:sz w:val="18"/>
          <w:szCs w:val="18"/>
        </w:rPr>
        <w:t>от «</w:t>
      </w:r>
      <w:r w:rsidR="002774C1">
        <w:rPr>
          <w:i/>
          <w:sz w:val="18"/>
          <w:szCs w:val="18"/>
        </w:rPr>
        <w:t>20</w:t>
      </w:r>
      <w:r w:rsidRPr="00043AA5">
        <w:rPr>
          <w:i/>
          <w:sz w:val="18"/>
          <w:szCs w:val="18"/>
        </w:rPr>
        <w:t>»</w:t>
      </w:r>
      <w:r w:rsidR="002774C1">
        <w:rPr>
          <w:i/>
          <w:sz w:val="18"/>
          <w:szCs w:val="18"/>
        </w:rPr>
        <w:t xml:space="preserve">Марта </w:t>
      </w:r>
      <w:r w:rsidRPr="00043AA5">
        <w:rPr>
          <w:i/>
          <w:sz w:val="18"/>
          <w:szCs w:val="18"/>
        </w:rPr>
        <w:t>2025 г. №</w:t>
      </w:r>
      <w:r w:rsidR="002774C1">
        <w:rPr>
          <w:i/>
          <w:sz w:val="18"/>
          <w:szCs w:val="18"/>
        </w:rPr>
        <w:t xml:space="preserve"> 48 од</w:t>
      </w:r>
    </w:p>
    <w:p w:rsidR="00043AA5" w:rsidRPr="00043AA5" w:rsidRDefault="00043AA5" w:rsidP="00043AA5">
      <w:pPr>
        <w:tabs>
          <w:tab w:val="left" w:pos="426"/>
          <w:tab w:val="left" w:pos="3976"/>
        </w:tabs>
        <w:ind w:left="0" w:right="-142" w:firstLine="426"/>
        <w:jc w:val="left"/>
        <w:rPr>
          <w:i/>
          <w:sz w:val="18"/>
          <w:szCs w:val="18"/>
        </w:rPr>
      </w:pPr>
    </w:p>
    <w:p w:rsidR="00043AA5" w:rsidRPr="00043AA5" w:rsidRDefault="00043AA5" w:rsidP="002774C1">
      <w:pPr>
        <w:tabs>
          <w:tab w:val="left" w:pos="426"/>
          <w:tab w:val="left" w:pos="3976"/>
        </w:tabs>
        <w:ind w:left="0" w:right="-142" w:firstLine="426"/>
        <w:jc w:val="center"/>
        <w:rPr>
          <w:i/>
          <w:sz w:val="18"/>
          <w:szCs w:val="18"/>
        </w:rPr>
      </w:pPr>
    </w:p>
    <w:p w:rsidR="00043AA5" w:rsidRPr="002774C1" w:rsidRDefault="00043AA5" w:rsidP="002774C1">
      <w:pPr>
        <w:tabs>
          <w:tab w:val="left" w:pos="426"/>
          <w:tab w:val="left" w:pos="3976"/>
        </w:tabs>
        <w:ind w:left="0" w:right="-142" w:firstLine="426"/>
        <w:jc w:val="center"/>
        <w:rPr>
          <w:sz w:val="18"/>
          <w:szCs w:val="18"/>
        </w:rPr>
      </w:pPr>
      <w:r w:rsidRPr="002774C1">
        <w:rPr>
          <w:sz w:val="18"/>
          <w:szCs w:val="18"/>
        </w:rPr>
        <w:t>Порядок пользования местами для выгула домашних животных</w:t>
      </w:r>
    </w:p>
    <w:p w:rsidR="00043AA5" w:rsidRPr="002774C1" w:rsidRDefault="00043AA5" w:rsidP="002774C1">
      <w:pPr>
        <w:tabs>
          <w:tab w:val="left" w:pos="426"/>
          <w:tab w:val="left" w:pos="3976"/>
        </w:tabs>
        <w:ind w:left="0" w:right="-142" w:firstLine="426"/>
        <w:rPr>
          <w:sz w:val="18"/>
          <w:szCs w:val="18"/>
        </w:rPr>
      </w:pPr>
    </w:p>
    <w:p w:rsidR="00043AA5" w:rsidRPr="002774C1" w:rsidRDefault="00043AA5" w:rsidP="002774C1">
      <w:pPr>
        <w:tabs>
          <w:tab w:val="left" w:pos="426"/>
          <w:tab w:val="left" w:pos="3976"/>
        </w:tabs>
        <w:ind w:left="0" w:right="-142" w:firstLine="426"/>
        <w:rPr>
          <w:sz w:val="18"/>
          <w:szCs w:val="18"/>
        </w:rPr>
      </w:pPr>
      <w:r w:rsidRPr="002774C1">
        <w:rPr>
          <w:sz w:val="18"/>
          <w:szCs w:val="18"/>
        </w:rPr>
        <w:t>1. Выгул домашних животных допускается только под присмотром их владельцев и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043AA5" w:rsidRPr="002774C1" w:rsidRDefault="00043AA5" w:rsidP="002774C1">
      <w:pPr>
        <w:tabs>
          <w:tab w:val="left" w:pos="426"/>
          <w:tab w:val="left" w:pos="3976"/>
        </w:tabs>
        <w:ind w:left="0" w:right="-142" w:firstLine="426"/>
        <w:rPr>
          <w:sz w:val="18"/>
          <w:szCs w:val="18"/>
        </w:rPr>
      </w:pPr>
      <w:r w:rsidRPr="002774C1">
        <w:rPr>
          <w:sz w:val="18"/>
          <w:szCs w:val="18"/>
        </w:rPr>
        <w:t>2. Не допускается выгул домашних животных вне мест, определенных настоящим постановлением.</w:t>
      </w:r>
    </w:p>
    <w:p w:rsidR="00043AA5" w:rsidRPr="002774C1" w:rsidRDefault="00043AA5" w:rsidP="002774C1">
      <w:pPr>
        <w:tabs>
          <w:tab w:val="left" w:pos="426"/>
          <w:tab w:val="left" w:pos="3976"/>
        </w:tabs>
        <w:ind w:left="0" w:right="-142" w:firstLine="426"/>
        <w:rPr>
          <w:sz w:val="18"/>
          <w:szCs w:val="18"/>
        </w:rPr>
      </w:pPr>
      <w:r w:rsidRPr="002774C1">
        <w:rPr>
          <w:sz w:val="18"/>
          <w:szCs w:val="18"/>
        </w:rPr>
        <w:t>3. Запрещается выгул собак без намордников и поводков (за исключением декоративных пород собак).</w:t>
      </w:r>
    </w:p>
    <w:p w:rsidR="00043AA5" w:rsidRPr="002774C1" w:rsidRDefault="00043AA5" w:rsidP="002774C1">
      <w:pPr>
        <w:tabs>
          <w:tab w:val="left" w:pos="426"/>
          <w:tab w:val="left" w:pos="3976"/>
        </w:tabs>
        <w:ind w:left="0" w:right="-142" w:firstLine="426"/>
        <w:rPr>
          <w:sz w:val="18"/>
          <w:szCs w:val="18"/>
        </w:rPr>
      </w:pPr>
      <w:r w:rsidRPr="002774C1">
        <w:rPr>
          <w:sz w:val="18"/>
          <w:szCs w:val="18"/>
        </w:rPr>
        <w:t>4. При выгуле домашних животных их владельцы обязаны принимать меры по уборке территории от загрязнений экскрементами животных.</w:t>
      </w:r>
    </w:p>
    <w:p w:rsidR="00043AA5" w:rsidRPr="002774C1" w:rsidRDefault="00043AA5" w:rsidP="002774C1">
      <w:pPr>
        <w:tabs>
          <w:tab w:val="left" w:pos="426"/>
          <w:tab w:val="left" w:pos="3976"/>
        </w:tabs>
        <w:ind w:left="0" w:right="-142" w:firstLine="426"/>
        <w:rPr>
          <w:sz w:val="18"/>
          <w:szCs w:val="18"/>
        </w:rPr>
      </w:pPr>
      <w:r w:rsidRPr="002774C1">
        <w:rPr>
          <w:sz w:val="18"/>
          <w:szCs w:val="18"/>
        </w:rPr>
        <w:t>5. Исключать возможность свободного, неконтролируемого передвижения домашнего животного при пересечении проезжей части автомобильной дороги, в помещениях общего пользования многоквартирных домов, во дворах таких домов.</w:t>
      </w:r>
    </w:p>
    <w:p w:rsidR="00043AA5" w:rsidRPr="002774C1" w:rsidRDefault="00043AA5" w:rsidP="002774C1">
      <w:pPr>
        <w:tabs>
          <w:tab w:val="left" w:pos="426"/>
          <w:tab w:val="left" w:pos="3976"/>
        </w:tabs>
        <w:ind w:left="0" w:right="-142" w:firstLine="426"/>
        <w:rPr>
          <w:sz w:val="18"/>
          <w:szCs w:val="18"/>
        </w:rPr>
      </w:pPr>
      <w:r w:rsidRPr="002774C1">
        <w:rPr>
          <w:sz w:val="18"/>
          <w:szCs w:val="18"/>
        </w:rPr>
        <w:t>6. Выгул домашних животных запрещается:</w:t>
      </w:r>
    </w:p>
    <w:p w:rsidR="00043AA5" w:rsidRPr="002774C1" w:rsidRDefault="00043AA5" w:rsidP="002774C1">
      <w:pPr>
        <w:tabs>
          <w:tab w:val="left" w:pos="426"/>
          <w:tab w:val="left" w:pos="3976"/>
        </w:tabs>
        <w:ind w:left="0" w:right="-142" w:firstLine="426"/>
        <w:rPr>
          <w:sz w:val="18"/>
          <w:szCs w:val="18"/>
        </w:rPr>
      </w:pPr>
      <w:r w:rsidRPr="002774C1">
        <w:rPr>
          <w:sz w:val="18"/>
          <w:szCs w:val="18"/>
        </w:rPr>
        <w:t>- на территории парков, скверов, местах массового отдыха;</w:t>
      </w:r>
    </w:p>
    <w:p w:rsidR="00043AA5" w:rsidRPr="002774C1" w:rsidRDefault="00043AA5" w:rsidP="002774C1">
      <w:pPr>
        <w:tabs>
          <w:tab w:val="left" w:pos="426"/>
          <w:tab w:val="left" w:pos="3976"/>
        </w:tabs>
        <w:ind w:left="0" w:right="-142" w:firstLine="426"/>
        <w:rPr>
          <w:sz w:val="18"/>
          <w:szCs w:val="18"/>
        </w:rPr>
      </w:pPr>
      <w:r w:rsidRPr="002774C1">
        <w:rPr>
          <w:sz w:val="18"/>
          <w:szCs w:val="18"/>
        </w:rPr>
        <w:t>- на территориях образовательных и медицинских учреждений;</w:t>
      </w:r>
    </w:p>
    <w:p w:rsidR="00043AA5" w:rsidRPr="002774C1" w:rsidRDefault="00043AA5" w:rsidP="002774C1">
      <w:pPr>
        <w:tabs>
          <w:tab w:val="left" w:pos="426"/>
          <w:tab w:val="left" w:pos="3976"/>
        </w:tabs>
        <w:ind w:left="0" w:right="-142" w:firstLine="426"/>
        <w:rPr>
          <w:sz w:val="18"/>
          <w:szCs w:val="18"/>
        </w:rPr>
      </w:pPr>
      <w:r w:rsidRPr="002774C1">
        <w:rPr>
          <w:sz w:val="18"/>
          <w:szCs w:val="18"/>
        </w:rPr>
        <w:t>- на территориях, прилегающих к объектам культуры и искусства;</w:t>
      </w:r>
    </w:p>
    <w:p w:rsidR="00043AA5" w:rsidRPr="002774C1" w:rsidRDefault="00043AA5" w:rsidP="002774C1">
      <w:pPr>
        <w:tabs>
          <w:tab w:val="left" w:pos="426"/>
          <w:tab w:val="left" w:pos="3976"/>
        </w:tabs>
        <w:ind w:left="0" w:right="-142" w:firstLine="426"/>
        <w:rPr>
          <w:sz w:val="18"/>
          <w:szCs w:val="18"/>
        </w:rPr>
      </w:pPr>
      <w:r w:rsidRPr="002774C1">
        <w:rPr>
          <w:sz w:val="18"/>
          <w:szCs w:val="18"/>
        </w:rPr>
        <w:t>- на детских игровых и спортивных площадках;</w:t>
      </w:r>
    </w:p>
    <w:p w:rsidR="00043AA5" w:rsidRPr="002774C1" w:rsidRDefault="00043AA5" w:rsidP="002774C1">
      <w:pPr>
        <w:tabs>
          <w:tab w:val="left" w:pos="426"/>
          <w:tab w:val="left" w:pos="3976"/>
        </w:tabs>
        <w:ind w:left="0" w:right="-142" w:firstLine="426"/>
        <w:rPr>
          <w:sz w:val="18"/>
          <w:szCs w:val="18"/>
        </w:rPr>
      </w:pPr>
      <w:r w:rsidRPr="002774C1">
        <w:rPr>
          <w:sz w:val="18"/>
          <w:szCs w:val="18"/>
        </w:rPr>
        <w:t>- на кладбище.</w:t>
      </w:r>
    </w:p>
    <w:p w:rsidR="00043AA5" w:rsidRPr="002774C1" w:rsidRDefault="00043AA5" w:rsidP="002774C1">
      <w:pPr>
        <w:tabs>
          <w:tab w:val="left" w:pos="426"/>
          <w:tab w:val="left" w:pos="3976"/>
        </w:tabs>
        <w:ind w:left="0" w:right="-142" w:firstLine="426"/>
        <w:rPr>
          <w:sz w:val="18"/>
          <w:szCs w:val="18"/>
        </w:rPr>
      </w:pPr>
      <w:r w:rsidRPr="002774C1">
        <w:rPr>
          <w:sz w:val="18"/>
          <w:szCs w:val="18"/>
        </w:rPr>
        <w:t>Действие настоящего пункта не распростран</w:t>
      </w:r>
      <w:r w:rsidR="002774C1">
        <w:rPr>
          <w:sz w:val="18"/>
          <w:szCs w:val="18"/>
        </w:rPr>
        <w:t>яется на собак-поводырей</w:t>
      </w:r>
      <w:r w:rsidRPr="002774C1">
        <w:rPr>
          <w:sz w:val="18"/>
          <w:szCs w:val="18"/>
        </w:rPr>
        <w:t xml:space="preserve">  и служебных собак.</w:t>
      </w:r>
    </w:p>
    <w:p w:rsidR="00043AA5" w:rsidRPr="00043AA5" w:rsidRDefault="00043AA5" w:rsidP="002774C1">
      <w:pPr>
        <w:tabs>
          <w:tab w:val="left" w:pos="426"/>
          <w:tab w:val="left" w:pos="3976"/>
        </w:tabs>
        <w:ind w:left="0" w:right="-142" w:firstLine="426"/>
        <w:rPr>
          <w:i/>
          <w:sz w:val="18"/>
          <w:szCs w:val="18"/>
        </w:rPr>
      </w:pPr>
      <w:r w:rsidRPr="002774C1">
        <w:rPr>
          <w:sz w:val="18"/>
          <w:szCs w:val="18"/>
        </w:rPr>
        <w:t>7. За нарушение пунктов 1-6 владельцы домашних животных привлекаются к административной ответственности в порядке, предусмотренном действующим законодательством</w:t>
      </w:r>
      <w:r w:rsidRPr="00043AA5">
        <w:rPr>
          <w:i/>
          <w:sz w:val="18"/>
          <w:szCs w:val="18"/>
        </w:rPr>
        <w:t>.</w:t>
      </w:r>
    </w:p>
    <w:p w:rsidR="00043AA5" w:rsidRPr="00043AA5" w:rsidRDefault="00043AA5" w:rsidP="00043AA5">
      <w:pPr>
        <w:tabs>
          <w:tab w:val="left" w:pos="426"/>
          <w:tab w:val="left" w:pos="3976"/>
        </w:tabs>
        <w:ind w:left="0" w:right="-142" w:firstLine="426"/>
        <w:jc w:val="left"/>
        <w:rPr>
          <w:i/>
          <w:sz w:val="18"/>
          <w:szCs w:val="18"/>
        </w:rPr>
      </w:pPr>
    </w:p>
    <w:p w:rsidR="00043AA5" w:rsidRPr="00043AA5" w:rsidRDefault="00043AA5" w:rsidP="00043AA5">
      <w:pPr>
        <w:tabs>
          <w:tab w:val="left" w:pos="426"/>
          <w:tab w:val="left" w:pos="3976"/>
        </w:tabs>
        <w:ind w:left="0" w:right="-142" w:firstLine="426"/>
        <w:jc w:val="left"/>
        <w:rPr>
          <w:i/>
          <w:sz w:val="18"/>
          <w:szCs w:val="18"/>
        </w:rPr>
      </w:pPr>
    </w:p>
    <w:p w:rsidR="00A31FC2" w:rsidRPr="00A31FC2" w:rsidRDefault="00043AA5" w:rsidP="00043AA5">
      <w:pPr>
        <w:tabs>
          <w:tab w:val="left" w:pos="426"/>
          <w:tab w:val="left" w:pos="3976"/>
        </w:tabs>
        <w:ind w:left="0" w:right="-142" w:firstLine="426"/>
        <w:jc w:val="left"/>
        <w:rPr>
          <w:i/>
          <w:sz w:val="18"/>
          <w:szCs w:val="18"/>
        </w:rPr>
      </w:pPr>
      <w:r w:rsidRPr="00043AA5">
        <w:rPr>
          <w:i/>
          <w:sz w:val="18"/>
          <w:szCs w:val="18"/>
        </w:rPr>
        <w:t xml:space="preserve">Начальник муниципального земельного, лесного контроля и соблюдения правил благоустройства </w:t>
      </w:r>
      <w:r w:rsidRPr="00043AA5">
        <w:rPr>
          <w:i/>
          <w:sz w:val="18"/>
          <w:szCs w:val="18"/>
        </w:rPr>
        <w:tab/>
      </w:r>
      <w:r w:rsidRPr="00043AA5">
        <w:rPr>
          <w:i/>
          <w:sz w:val="18"/>
          <w:szCs w:val="18"/>
        </w:rPr>
        <w:tab/>
        <w:t xml:space="preserve"> Т.И. Гурова</w:t>
      </w:r>
    </w:p>
    <w:p w:rsidR="00A31FC2" w:rsidRPr="00A31FC2" w:rsidRDefault="00A31FC2" w:rsidP="00A31FC2">
      <w:pPr>
        <w:tabs>
          <w:tab w:val="left" w:pos="426"/>
          <w:tab w:val="left" w:pos="3976"/>
        </w:tabs>
        <w:ind w:left="0" w:right="-142" w:firstLine="426"/>
        <w:jc w:val="left"/>
        <w:rPr>
          <w:i/>
          <w:sz w:val="18"/>
          <w:szCs w:val="18"/>
        </w:rPr>
      </w:pPr>
    </w:p>
    <w:p w:rsidR="003366B0" w:rsidRDefault="003366B0" w:rsidP="0067790B">
      <w:pPr>
        <w:tabs>
          <w:tab w:val="left" w:pos="426"/>
          <w:tab w:val="left" w:pos="3976"/>
        </w:tabs>
        <w:ind w:left="0" w:right="-142" w:firstLine="0"/>
        <w:jc w:val="left"/>
        <w:rPr>
          <w:sz w:val="18"/>
          <w:szCs w:val="18"/>
        </w:rPr>
      </w:pPr>
    </w:p>
    <w:p w:rsidR="00981253" w:rsidRDefault="00981253" w:rsidP="00635D70">
      <w:pPr>
        <w:tabs>
          <w:tab w:val="left" w:pos="426"/>
          <w:tab w:val="left" w:pos="3976"/>
        </w:tabs>
        <w:ind w:left="0" w:right="-142" w:firstLine="426"/>
        <w:jc w:val="left"/>
        <w:rPr>
          <w:sz w:val="18"/>
          <w:szCs w:val="18"/>
        </w:rPr>
      </w:pPr>
    </w:p>
    <w:p w:rsidR="00635D70" w:rsidRPr="00635D70" w:rsidRDefault="00635D70" w:rsidP="00635D70">
      <w:pPr>
        <w:tabs>
          <w:tab w:val="left" w:pos="426"/>
          <w:tab w:val="left" w:pos="3976"/>
        </w:tabs>
        <w:ind w:left="0" w:right="-142" w:firstLine="426"/>
        <w:jc w:val="center"/>
        <w:rPr>
          <w:sz w:val="18"/>
          <w:szCs w:val="18"/>
        </w:rPr>
      </w:pPr>
      <w:r w:rsidRPr="00635D70">
        <w:rPr>
          <w:sz w:val="18"/>
          <w:szCs w:val="18"/>
        </w:rPr>
        <w:t>РОССИЙСКАЯ ФЕДЕРАЦИЯ</w:t>
      </w:r>
    </w:p>
    <w:p w:rsidR="00635D70" w:rsidRPr="00635D70" w:rsidRDefault="00635D70" w:rsidP="00635D70">
      <w:pPr>
        <w:tabs>
          <w:tab w:val="left" w:pos="426"/>
          <w:tab w:val="left" w:pos="3976"/>
        </w:tabs>
        <w:ind w:left="0" w:right="-142" w:firstLine="426"/>
        <w:jc w:val="center"/>
        <w:rPr>
          <w:sz w:val="18"/>
          <w:szCs w:val="18"/>
        </w:rPr>
      </w:pPr>
      <w:r w:rsidRPr="00635D70">
        <w:rPr>
          <w:sz w:val="18"/>
          <w:szCs w:val="18"/>
        </w:rPr>
        <w:t>ИРКУТСКАЯ ОБЛАСТЬ ИРКУТСКИЙ РАЙОН</w:t>
      </w:r>
    </w:p>
    <w:p w:rsidR="00635D70" w:rsidRPr="00635D70" w:rsidRDefault="00635D70" w:rsidP="00635D70">
      <w:pPr>
        <w:tabs>
          <w:tab w:val="left" w:pos="426"/>
          <w:tab w:val="left" w:pos="3976"/>
        </w:tabs>
        <w:ind w:left="0" w:right="-142" w:firstLine="426"/>
        <w:jc w:val="center"/>
        <w:rPr>
          <w:sz w:val="18"/>
          <w:szCs w:val="18"/>
        </w:rPr>
      </w:pPr>
      <w:r w:rsidRPr="00635D70">
        <w:rPr>
          <w:sz w:val="18"/>
          <w:szCs w:val="18"/>
        </w:rPr>
        <w:t>ХОМУТОВСКОЕ МУНИЦИПАЛЬНОЕ ОБРАЗОВАНИЕ</w:t>
      </w:r>
    </w:p>
    <w:p w:rsidR="00635D70" w:rsidRPr="00635D70" w:rsidRDefault="00635D70" w:rsidP="00635D70">
      <w:pPr>
        <w:tabs>
          <w:tab w:val="left" w:pos="426"/>
          <w:tab w:val="left" w:pos="3976"/>
        </w:tabs>
        <w:ind w:left="0" w:right="-142" w:firstLine="426"/>
        <w:jc w:val="center"/>
        <w:rPr>
          <w:sz w:val="18"/>
          <w:szCs w:val="18"/>
        </w:rPr>
      </w:pPr>
      <w:r w:rsidRPr="00635D70">
        <w:rPr>
          <w:sz w:val="18"/>
          <w:szCs w:val="18"/>
        </w:rPr>
        <w:t>АДМИНИСТРАЦИЯ</w:t>
      </w:r>
    </w:p>
    <w:p w:rsidR="00635D70" w:rsidRPr="00635D70" w:rsidRDefault="00635D70" w:rsidP="00635D70">
      <w:pPr>
        <w:tabs>
          <w:tab w:val="left" w:pos="426"/>
          <w:tab w:val="left" w:pos="3976"/>
        </w:tabs>
        <w:ind w:left="0" w:right="-142" w:firstLine="426"/>
        <w:jc w:val="center"/>
        <w:rPr>
          <w:sz w:val="18"/>
          <w:szCs w:val="18"/>
        </w:rPr>
      </w:pPr>
      <w:r w:rsidRPr="00635D70">
        <w:rPr>
          <w:sz w:val="18"/>
          <w:szCs w:val="18"/>
        </w:rPr>
        <w:t>ПОСТАНОВЛЕНИЕ</w:t>
      </w:r>
    </w:p>
    <w:p w:rsidR="00635D70" w:rsidRPr="00635D70" w:rsidRDefault="00635D70" w:rsidP="00635D70">
      <w:pPr>
        <w:tabs>
          <w:tab w:val="left" w:pos="426"/>
          <w:tab w:val="left" w:pos="3976"/>
        </w:tabs>
        <w:ind w:left="0" w:right="-142" w:firstLine="426"/>
        <w:jc w:val="left"/>
        <w:rPr>
          <w:sz w:val="18"/>
          <w:szCs w:val="18"/>
        </w:rPr>
      </w:pPr>
    </w:p>
    <w:p w:rsidR="00635D70" w:rsidRPr="00942DBB" w:rsidRDefault="00635D70" w:rsidP="00635D70">
      <w:pPr>
        <w:tabs>
          <w:tab w:val="left" w:pos="426"/>
          <w:tab w:val="left" w:pos="3976"/>
        </w:tabs>
        <w:ind w:left="0" w:right="-142" w:firstLine="426"/>
        <w:jc w:val="left"/>
        <w:rPr>
          <w:sz w:val="18"/>
          <w:szCs w:val="18"/>
          <w:u w:val="single"/>
        </w:rPr>
      </w:pPr>
      <w:r w:rsidRPr="00942DBB">
        <w:rPr>
          <w:sz w:val="18"/>
          <w:szCs w:val="18"/>
          <w:u w:val="single"/>
        </w:rPr>
        <w:t xml:space="preserve">14.03.2025  № </w:t>
      </w:r>
      <w:r w:rsidR="00942DBB" w:rsidRPr="00942DBB">
        <w:rPr>
          <w:sz w:val="18"/>
          <w:szCs w:val="18"/>
          <w:u w:val="single"/>
        </w:rPr>
        <w:t xml:space="preserve">426 </w:t>
      </w:r>
      <w:proofErr w:type="spellStart"/>
      <w:r w:rsidR="00942DBB" w:rsidRPr="00942DBB">
        <w:rPr>
          <w:sz w:val="18"/>
          <w:szCs w:val="18"/>
          <w:u w:val="single"/>
        </w:rPr>
        <w:t>пз</w:t>
      </w:r>
      <w:proofErr w:type="spellEnd"/>
    </w:p>
    <w:p w:rsidR="00635D70" w:rsidRDefault="00635D70" w:rsidP="00635D70">
      <w:pPr>
        <w:tabs>
          <w:tab w:val="left" w:pos="426"/>
          <w:tab w:val="left" w:pos="3976"/>
        </w:tabs>
        <w:ind w:left="0" w:right="-142" w:firstLine="426"/>
        <w:jc w:val="left"/>
        <w:rPr>
          <w:sz w:val="18"/>
          <w:szCs w:val="18"/>
        </w:rPr>
      </w:pPr>
      <w:r w:rsidRPr="00635D70">
        <w:rPr>
          <w:sz w:val="18"/>
          <w:szCs w:val="18"/>
        </w:rPr>
        <w:t xml:space="preserve">       с. Хомутово</w:t>
      </w:r>
    </w:p>
    <w:p w:rsidR="00942DBB" w:rsidRDefault="00942DBB" w:rsidP="00635D70">
      <w:pPr>
        <w:tabs>
          <w:tab w:val="left" w:pos="426"/>
          <w:tab w:val="left" w:pos="3976"/>
        </w:tabs>
        <w:ind w:left="0" w:right="-142" w:firstLine="426"/>
        <w:jc w:val="left"/>
        <w:rPr>
          <w:sz w:val="18"/>
          <w:szCs w:val="18"/>
        </w:rPr>
      </w:pPr>
    </w:p>
    <w:p w:rsidR="00942DBB" w:rsidRPr="00942DBB" w:rsidRDefault="00942DBB" w:rsidP="00942DBB">
      <w:pPr>
        <w:tabs>
          <w:tab w:val="left" w:pos="426"/>
          <w:tab w:val="left" w:pos="3976"/>
        </w:tabs>
        <w:ind w:left="0" w:right="-142" w:firstLine="426"/>
        <w:jc w:val="left"/>
        <w:rPr>
          <w:sz w:val="18"/>
          <w:szCs w:val="18"/>
        </w:rPr>
      </w:pPr>
      <w:r w:rsidRPr="00942DBB">
        <w:rPr>
          <w:sz w:val="18"/>
          <w:szCs w:val="18"/>
        </w:rPr>
        <w:t>О предоставлении разрешения</w:t>
      </w:r>
      <w:r>
        <w:rPr>
          <w:sz w:val="18"/>
          <w:szCs w:val="18"/>
        </w:rPr>
        <w:t xml:space="preserve"> </w:t>
      </w:r>
      <w:r w:rsidRPr="00942DBB">
        <w:rPr>
          <w:sz w:val="18"/>
          <w:szCs w:val="18"/>
        </w:rPr>
        <w:t>на условно разрешенный вид</w:t>
      </w:r>
      <w:r>
        <w:rPr>
          <w:sz w:val="18"/>
          <w:szCs w:val="18"/>
        </w:rPr>
        <w:t xml:space="preserve"> </w:t>
      </w:r>
      <w:r w:rsidRPr="00942DBB">
        <w:rPr>
          <w:sz w:val="18"/>
          <w:szCs w:val="18"/>
        </w:rPr>
        <w:t xml:space="preserve">использования земельного участка   </w:t>
      </w:r>
    </w:p>
    <w:p w:rsidR="00942DBB" w:rsidRPr="00942DBB" w:rsidRDefault="00942DBB" w:rsidP="00942DBB">
      <w:pPr>
        <w:tabs>
          <w:tab w:val="left" w:pos="426"/>
          <w:tab w:val="left" w:pos="3976"/>
        </w:tabs>
        <w:ind w:left="0" w:right="-142" w:firstLine="426"/>
        <w:jc w:val="left"/>
        <w:rPr>
          <w:sz w:val="18"/>
          <w:szCs w:val="18"/>
        </w:rPr>
      </w:pPr>
    </w:p>
    <w:p w:rsidR="00942DBB" w:rsidRDefault="00942DBB" w:rsidP="00942DBB">
      <w:pPr>
        <w:tabs>
          <w:tab w:val="left" w:pos="426"/>
          <w:tab w:val="left" w:pos="3976"/>
        </w:tabs>
        <w:ind w:left="0" w:right="-142" w:firstLine="426"/>
        <w:jc w:val="left"/>
        <w:rPr>
          <w:sz w:val="18"/>
          <w:szCs w:val="18"/>
        </w:rPr>
      </w:pPr>
      <w:r w:rsidRPr="00942DBB">
        <w:rPr>
          <w:sz w:val="18"/>
          <w:szCs w:val="18"/>
        </w:rPr>
        <w:t xml:space="preserve"> </w:t>
      </w:r>
      <w:proofErr w:type="gramStart"/>
      <w:r w:rsidRPr="00942DBB">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постановлением администрации Хомутовского муниципального образования № 23о/д от 11.02.2022 об утверждении административного регламента</w:t>
      </w:r>
      <w:proofErr w:type="gramEnd"/>
      <w:r w:rsidRPr="00942DBB">
        <w:rPr>
          <w:sz w:val="18"/>
          <w:szCs w:val="18"/>
        </w:rPr>
        <w:t xml:space="preserve">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27.02.2025, рассмотрев заявление Леоновой Ирины Сергеевны и представленные документы, Администрация Хомутовского муниципального образования</w:t>
      </w:r>
    </w:p>
    <w:p w:rsidR="00F42FD6" w:rsidRPr="00942DBB" w:rsidRDefault="00F42FD6" w:rsidP="00942DBB">
      <w:pPr>
        <w:tabs>
          <w:tab w:val="left" w:pos="426"/>
          <w:tab w:val="left" w:pos="3976"/>
        </w:tabs>
        <w:ind w:left="0" w:right="-142" w:firstLine="426"/>
        <w:jc w:val="left"/>
        <w:rPr>
          <w:sz w:val="18"/>
          <w:szCs w:val="18"/>
        </w:rPr>
      </w:pPr>
    </w:p>
    <w:p w:rsidR="00942DBB" w:rsidRDefault="00942DBB" w:rsidP="00942DBB">
      <w:pPr>
        <w:tabs>
          <w:tab w:val="left" w:pos="426"/>
          <w:tab w:val="left" w:pos="3976"/>
        </w:tabs>
        <w:ind w:left="0" w:right="-142" w:firstLine="426"/>
        <w:jc w:val="left"/>
        <w:rPr>
          <w:sz w:val="18"/>
          <w:szCs w:val="18"/>
        </w:rPr>
      </w:pPr>
      <w:r w:rsidRPr="00942DBB">
        <w:rPr>
          <w:sz w:val="18"/>
          <w:szCs w:val="18"/>
        </w:rPr>
        <w:t>ПОСТАНОВЛЯЕТ:</w:t>
      </w:r>
    </w:p>
    <w:p w:rsidR="00F42FD6" w:rsidRPr="00942DBB" w:rsidRDefault="00F42FD6" w:rsidP="00942DBB">
      <w:pPr>
        <w:tabs>
          <w:tab w:val="left" w:pos="426"/>
          <w:tab w:val="left" w:pos="3976"/>
        </w:tabs>
        <w:ind w:left="0" w:right="-142" w:firstLine="426"/>
        <w:jc w:val="left"/>
        <w:rPr>
          <w:sz w:val="18"/>
          <w:szCs w:val="18"/>
        </w:rPr>
      </w:pPr>
    </w:p>
    <w:p w:rsidR="00942DBB" w:rsidRPr="00942DBB" w:rsidRDefault="00F42FD6" w:rsidP="00942DBB">
      <w:pPr>
        <w:tabs>
          <w:tab w:val="left" w:pos="426"/>
          <w:tab w:val="left" w:pos="3976"/>
        </w:tabs>
        <w:ind w:left="0" w:right="-142" w:firstLine="426"/>
        <w:jc w:val="left"/>
        <w:rPr>
          <w:sz w:val="18"/>
          <w:szCs w:val="18"/>
        </w:rPr>
      </w:pPr>
      <w:r>
        <w:rPr>
          <w:sz w:val="18"/>
          <w:szCs w:val="18"/>
        </w:rPr>
        <w:t>1.</w:t>
      </w:r>
      <w:r w:rsidR="00942DBB" w:rsidRPr="00942DBB">
        <w:rPr>
          <w:sz w:val="18"/>
          <w:szCs w:val="18"/>
        </w:rPr>
        <w:t>Предоставить разрешение на условно разрешенный вид использования «Магазины» в отношении:</w:t>
      </w:r>
    </w:p>
    <w:p w:rsidR="00942DBB" w:rsidRPr="00942DBB" w:rsidRDefault="00F42FD6" w:rsidP="00942DBB">
      <w:pPr>
        <w:tabs>
          <w:tab w:val="left" w:pos="426"/>
          <w:tab w:val="left" w:pos="3976"/>
        </w:tabs>
        <w:ind w:left="0" w:right="-142" w:firstLine="426"/>
        <w:jc w:val="left"/>
        <w:rPr>
          <w:sz w:val="18"/>
          <w:szCs w:val="18"/>
        </w:rPr>
      </w:pPr>
      <w:r>
        <w:rPr>
          <w:sz w:val="18"/>
          <w:szCs w:val="18"/>
        </w:rPr>
        <w:t>1.1</w:t>
      </w:r>
      <w:r w:rsidR="00942DBB" w:rsidRPr="00942DBB">
        <w:rPr>
          <w:sz w:val="18"/>
          <w:szCs w:val="18"/>
        </w:rPr>
        <w:t xml:space="preserve">земельного участка с кадастровым номером 38:06:100105:938 площадью 1000 </w:t>
      </w:r>
      <w:proofErr w:type="spellStart"/>
      <w:r w:rsidR="00942DBB" w:rsidRPr="00942DBB">
        <w:rPr>
          <w:sz w:val="18"/>
          <w:szCs w:val="18"/>
        </w:rPr>
        <w:t>кв.м</w:t>
      </w:r>
      <w:proofErr w:type="spellEnd"/>
      <w:r w:rsidR="00942DBB" w:rsidRPr="00942DBB">
        <w:rPr>
          <w:sz w:val="18"/>
          <w:szCs w:val="18"/>
        </w:rPr>
        <w:t>., расположенного по адресу:  Иркутская область, Иркутский район, с. Хомутово, ул. Мичурина, 1 "Б".</w:t>
      </w:r>
    </w:p>
    <w:p w:rsidR="00942DBB" w:rsidRPr="00942DBB" w:rsidRDefault="00942DBB" w:rsidP="00942DBB">
      <w:pPr>
        <w:tabs>
          <w:tab w:val="left" w:pos="426"/>
          <w:tab w:val="left" w:pos="3976"/>
        </w:tabs>
        <w:ind w:left="0" w:right="-142" w:firstLine="426"/>
        <w:jc w:val="left"/>
        <w:rPr>
          <w:sz w:val="18"/>
          <w:szCs w:val="18"/>
        </w:rPr>
      </w:pPr>
      <w:r w:rsidRPr="00942DBB">
        <w:rPr>
          <w:sz w:val="18"/>
          <w:szCs w:val="18"/>
        </w:rPr>
        <w:t>2. Опубликовать настоящее постановление в установленном законом порядке.</w:t>
      </w:r>
    </w:p>
    <w:p w:rsidR="00942DBB" w:rsidRPr="00942DBB" w:rsidRDefault="00942DBB" w:rsidP="00942DBB">
      <w:pPr>
        <w:tabs>
          <w:tab w:val="left" w:pos="426"/>
          <w:tab w:val="left" w:pos="3976"/>
        </w:tabs>
        <w:ind w:left="0" w:right="-142" w:firstLine="426"/>
        <w:jc w:val="left"/>
        <w:rPr>
          <w:sz w:val="18"/>
          <w:szCs w:val="18"/>
        </w:rPr>
      </w:pPr>
      <w:r w:rsidRPr="00942DBB">
        <w:rPr>
          <w:sz w:val="18"/>
          <w:szCs w:val="18"/>
        </w:rPr>
        <w:t xml:space="preserve">3. </w:t>
      </w:r>
      <w:proofErr w:type="gramStart"/>
      <w:r w:rsidRPr="00942DBB">
        <w:rPr>
          <w:sz w:val="18"/>
          <w:szCs w:val="18"/>
        </w:rPr>
        <w:t>Контроль за</w:t>
      </w:r>
      <w:proofErr w:type="gramEnd"/>
      <w:r w:rsidRPr="00942DBB">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942DBB" w:rsidRPr="00942DBB" w:rsidRDefault="00942DBB" w:rsidP="00942DBB">
      <w:pPr>
        <w:tabs>
          <w:tab w:val="left" w:pos="426"/>
          <w:tab w:val="left" w:pos="3976"/>
        </w:tabs>
        <w:ind w:left="0" w:right="-142" w:firstLine="426"/>
        <w:jc w:val="left"/>
        <w:rPr>
          <w:sz w:val="18"/>
          <w:szCs w:val="18"/>
        </w:rPr>
      </w:pPr>
    </w:p>
    <w:p w:rsidR="00942DBB" w:rsidRDefault="00942DBB" w:rsidP="00942DBB">
      <w:pPr>
        <w:tabs>
          <w:tab w:val="left" w:pos="426"/>
          <w:tab w:val="left" w:pos="3976"/>
        </w:tabs>
        <w:ind w:left="0" w:right="-142" w:firstLine="426"/>
        <w:jc w:val="left"/>
        <w:rPr>
          <w:i/>
          <w:sz w:val="18"/>
          <w:szCs w:val="18"/>
        </w:rPr>
      </w:pPr>
      <w:r w:rsidRPr="00F42FD6">
        <w:rPr>
          <w:i/>
          <w:sz w:val="18"/>
          <w:szCs w:val="18"/>
        </w:rPr>
        <w:t>Исполняющий обязанности</w:t>
      </w:r>
      <w:r w:rsidR="00F42FD6" w:rsidRPr="00F42FD6">
        <w:rPr>
          <w:i/>
          <w:sz w:val="18"/>
          <w:szCs w:val="18"/>
        </w:rPr>
        <w:t xml:space="preserve"> </w:t>
      </w:r>
      <w:r w:rsidRPr="00F42FD6">
        <w:rPr>
          <w:i/>
          <w:sz w:val="18"/>
          <w:szCs w:val="18"/>
        </w:rPr>
        <w:t>Главы администрации</w:t>
      </w:r>
      <w:r w:rsidRPr="00F42FD6">
        <w:rPr>
          <w:i/>
          <w:sz w:val="18"/>
          <w:szCs w:val="18"/>
        </w:rPr>
        <w:tab/>
        <w:t xml:space="preserve">                                                                   Н.В. Максименко</w:t>
      </w:r>
    </w:p>
    <w:p w:rsidR="00F42FD6" w:rsidRDefault="00F42FD6" w:rsidP="00942DBB">
      <w:pPr>
        <w:tabs>
          <w:tab w:val="left" w:pos="426"/>
          <w:tab w:val="left" w:pos="3976"/>
        </w:tabs>
        <w:ind w:left="0" w:right="-142" w:firstLine="426"/>
        <w:jc w:val="left"/>
        <w:rPr>
          <w:i/>
          <w:sz w:val="18"/>
          <w:szCs w:val="18"/>
        </w:rPr>
      </w:pPr>
    </w:p>
    <w:p w:rsidR="00F42FD6" w:rsidRDefault="00F42FD6" w:rsidP="00942DBB">
      <w:pPr>
        <w:tabs>
          <w:tab w:val="left" w:pos="426"/>
          <w:tab w:val="left" w:pos="3976"/>
        </w:tabs>
        <w:ind w:left="0" w:right="-142" w:firstLine="426"/>
        <w:jc w:val="left"/>
        <w:rPr>
          <w:i/>
          <w:sz w:val="18"/>
          <w:szCs w:val="18"/>
        </w:rPr>
      </w:pPr>
    </w:p>
    <w:p w:rsidR="00F42FD6" w:rsidRPr="00F42FD6" w:rsidRDefault="00F42FD6" w:rsidP="00F42FD6">
      <w:pPr>
        <w:tabs>
          <w:tab w:val="left" w:pos="426"/>
          <w:tab w:val="left" w:pos="3976"/>
        </w:tabs>
        <w:ind w:left="0" w:right="-142" w:firstLine="426"/>
        <w:jc w:val="center"/>
        <w:rPr>
          <w:b/>
          <w:sz w:val="18"/>
          <w:szCs w:val="18"/>
        </w:rPr>
      </w:pPr>
      <w:r w:rsidRPr="00F42FD6">
        <w:rPr>
          <w:b/>
          <w:sz w:val="18"/>
          <w:szCs w:val="18"/>
        </w:rPr>
        <w:t>Заключение о результатах</w:t>
      </w:r>
    </w:p>
    <w:p w:rsidR="00F42FD6" w:rsidRPr="00F42FD6" w:rsidRDefault="00F42FD6" w:rsidP="00F42FD6">
      <w:pPr>
        <w:tabs>
          <w:tab w:val="left" w:pos="426"/>
          <w:tab w:val="left" w:pos="3976"/>
        </w:tabs>
        <w:ind w:left="0" w:right="-142" w:firstLine="426"/>
        <w:jc w:val="center"/>
        <w:rPr>
          <w:b/>
          <w:sz w:val="18"/>
          <w:szCs w:val="18"/>
        </w:rPr>
      </w:pPr>
      <w:r w:rsidRPr="00F42FD6">
        <w:rPr>
          <w:b/>
          <w:sz w:val="18"/>
          <w:szCs w:val="18"/>
        </w:rPr>
        <w:t>публичных слушаний по проекту решения</w:t>
      </w:r>
    </w:p>
    <w:p w:rsidR="00F42FD6" w:rsidRPr="00F42FD6" w:rsidRDefault="00F42FD6" w:rsidP="00F42FD6">
      <w:pPr>
        <w:tabs>
          <w:tab w:val="left" w:pos="426"/>
          <w:tab w:val="left" w:pos="3976"/>
        </w:tabs>
        <w:ind w:left="0" w:right="-142" w:firstLine="426"/>
        <w:jc w:val="center"/>
        <w:rPr>
          <w:b/>
          <w:sz w:val="18"/>
          <w:szCs w:val="18"/>
        </w:rPr>
      </w:pPr>
      <w:r w:rsidRPr="00F42FD6">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38:06:100105:938 площадью 1000 </w:t>
      </w:r>
      <w:proofErr w:type="spellStart"/>
      <w:r w:rsidRPr="00F42FD6">
        <w:rPr>
          <w:b/>
          <w:sz w:val="18"/>
          <w:szCs w:val="18"/>
        </w:rPr>
        <w:t>кв.м</w:t>
      </w:r>
      <w:proofErr w:type="spellEnd"/>
      <w:r w:rsidRPr="00F42FD6">
        <w:rPr>
          <w:b/>
          <w:sz w:val="18"/>
          <w:szCs w:val="18"/>
        </w:rPr>
        <w:t>., расположенного по адресу: Иркутская область, Иркутский район, с. Хомутово, ул. Мичурина, 1 "Б".</w:t>
      </w:r>
    </w:p>
    <w:p w:rsidR="00F42FD6" w:rsidRPr="00F42FD6" w:rsidRDefault="00F42FD6" w:rsidP="00F42FD6">
      <w:pPr>
        <w:tabs>
          <w:tab w:val="left" w:pos="426"/>
          <w:tab w:val="left" w:pos="3976"/>
        </w:tabs>
        <w:ind w:left="0" w:right="-142" w:firstLine="426"/>
        <w:jc w:val="left"/>
        <w:rPr>
          <w:sz w:val="18"/>
          <w:szCs w:val="18"/>
        </w:rPr>
      </w:pPr>
      <w:r w:rsidRPr="00F42FD6">
        <w:rPr>
          <w:noProof/>
          <w:sz w:val="18"/>
          <w:szCs w:val="18"/>
        </w:rPr>
        <mc:AlternateContent>
          <mc:Choice Requires="wps">
            <w:drawing>
              <wp:anchor distT="0" distB="0" distL="114300" distR="114300" simplePos="0" relativeHeight="251662336" behindDoc="0" locked="0" layoutInCell="1" allowOverlap="1" wp14:anchorId="61FC15FB" wp14:editId="1EE42CDB">
                <wp:simplePos x="0" y="0"/>
                <wp:positionH relativeFrom="column">
                  <wp:posOffset>3677285</wp:posOffset>
                </wp:positionH>
                <wp:positionV relativeFrom="paragraph">
                  <wp:posOffset>10795</wp:posOffset>
                </wp:positionV>
                <wp:extent cx="2324100" cy="390525"/>
                <wp:effectExtent l="0" t="0" r="241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2774C1" w:rsidRDefault="002774C1" w:rsidP="00F42FD6">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i1OwIAAFQ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" strokecolor="window">
                <v:textbox style="mso-fit-shape-to-text:t">
                  <w:txbxContent>
                    <w:p w:rsidR="002774C1" w:rsidRDefault="002774C1" w:rsidP="00F42FD6">
                      <w:pPr>
                        <w:ind w:left="0" w:firstLine="0"/>
                        <w:rPr>
                          <w:sz w:val="20"/>
                          <w:szCs w:val="20"/>
                        </w:rPr>
                      </w:pPr>
                    </w:p>
                  </w:txbxContent>
                </v:textbox>
              </v:shape>
            </w:pict>
          </mc:Fallback>
        </mc:AlternateContent>
      </w:r>
      <w:r w:rsidRPr="00F42FD6">
        <w:rPr>
          <w:sz w:val="18"/>
          <w:szCs w:val="18"/>
        </w:rPr>
        <w:t xml:space="preserve">                                                                             </w:t>
      </w:r>
    </w:p>
    <w:p w:rsidR="00F42FD6" w:rsidRPr="00F42FD6" w:rsidRDefault="00F42FD6" w:rsidP="00F42FD6">
      <w:pPr>
        <w:tabs>
          <w:tab w:val="left" w:pos="426"/>
          <w:tab w:val="left" w:pos="3976"/>
        </w:tabs>
        <w:ind w:left="0" w:right="-142" w:firstLine="426"/>
        <w:jc w:val="left"/>
        <w:rPr>
          <w:b/>
          <w:sz w:val="18"/>
          <w:szCs w:val="18"/>
        </w:rPr>
      </w:pPr>
      <w:r w:rsidRPr="00F42FD6">
        <w:rPr>
          <w:b/>
          <w:sz w:val="18"/>
          <w:szCs w:val="18"/>
        </w:rPr>
        <w:tab/>
      </w:r>
    </w:p>
    <w:p w:rsidR="00F42FD6" w:rsidRPr="00F42FD6" w:rsidRDefault="00F42FD6" w:rsidP="00F42FD6">
      <w:pPr>
        <w:tabs>
          <w:tab w:val="left" w:pos="426"/>
          <w:tab w:val="left" w:pos="3976"/>
        </w:tabs>
        <w:ind w:left="0" w:right="-142" w:firstLine="426"/>
        <w:jc w:val="left"/>
        <w:rPr>
          <w:sz w:val="18"/>
          <w:szCs w:val="18"/>
        </w:rPr>
      </w:pPr>
      <w:r w:rsidRPr="00F42FD6">
        <w:rPr>
          <w:sz w:val="18"/>
          <w:szCs w:val="18"/>
        </w:rPr>
        <w:t xml:space="preserve">Настоящее заключение подготовлено </w:t>
      </w:r>
      <w:r w:rsidRPr="00F42FD6">
        <w:rPr>
          <w:sz w:val="18"/>
          <w:szCs w:val="18"/>
          <w:u w:val="single"/>
        </w:rPr>
        <w:t>Администрацией Хомутовского муниципального образования</w:t>
      </w:r>
      <w:r w:rsidRPr="00F42FD6">
        <w:rPr>
          <w:sz w:val="18"/>
          <w:szCs w:val="18"/>
        </w:rPr>
        <w:t xml:space="preserve"> </w:t>
      </w:r>
    </w:p>
    <w:p w:rsidR="00F42FD6" w:rsidRPr="00F42FD6" w:rsidRDefault="00F42FD6" w:rsidP="00F42FD6">
      <w:pPr>
        <w:tabs>
          <w:tab w:val="left" w:pos="426"/>
          <w:tab w:val="left" w:pos="3976"/>
        </w:tabs>
        <w:ind w:left="0" w:right="-142" w:firstLine="426"/>
        <w:jc w:val="left"/>
        <w:rPr>
          <w:sz w:val="18"/>
          <w:szCs w:val="18"/>
        </w:rPr>
      </w:pPr>
      <w:r w:rsidRPr="00F42FD6">
        <w:rPr>
          <w:sz w:val="18"/>
          <w:szCs w:val="18"/>
        </w:rPr>
        <w:lastRenderedPageBreak/>
        <w:t xml:space="preserve">           (наименование организатора публичных слушаний)</w:t>
      </w:r>
    </w:p>
    <w:p w:rsidR="00F42FD6" w:rsidRPr="00F42FD6" w:rsidRDefault="00F42FD6" w:rsidP="00F42FD6">
      <w:pPr>
        <w:tabs>
          <w:tab w:val="left" w:pos="426"/>
          <w:tab w:val="left" w:pos="3976"/>
        </w:tabs>
        <w:ind w:left="0" w:right="-142" w:firstLine="426"/>
        <w:jc w:val="left"/>
        <w:rPr>
          <w:sz w:val="18"/>
          <w:szCs w:val="18"/>
        </w:rPr>
      </w:pPr>
      <w:r w:rsidRPr="00F42FD6">
        <w:rPr>
          <w:sz w:val="18"/>
          <w:szCs w:val="18"/>
        </w:rPr>
        <w:t xml:space="preserve">на основании протокола публичных слушаний от «27» февраля 2025 г. по проекту решения </w:t>
      </w:r>
    </w:p>
    <w:p w:rsidR="00F42FD6" w:rsidRPr="00F42FD6" w:rsidRDefault="00F42FD6" w:rsidP="00F42FD6">
      <w:pPr>
        <w:tabs>
          <w:tab w:val="left" w:pos="426"/>
          <w:tab w:val="left" w:pos="3976"/>
        </w:tabs>
        <w:ind w:left="0" w:right="-142" w:firstLine="426"/>
        <w:jc w:val="left"/>
        <w:rPr>
          <w:sz w:val="18"/>
          <w:szCs w:val="18"/>
        </w:rPr>
      </w:pPr>
      <w:r w:rsidRPr="00F42FD6">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38:06:100105:938 площадью 1000 </w:t>
      </w:r>
      <w:proofErr w:type="spellStart"/>
      <w:r w:rsidRPr="00F42FD6">
        <w:rPr>
          <w:sz w:val="18"/>
          <w:szCs w:val="18"/>
        </w:rPr>
        <w:t>кв.м</w:t>
      </w:r>
      <w:proofErr w:type="spellEnd"/>
      <w:r w:rsidRPr="00F42FD6">
        <w:rPr>
          <w:sz w:val="18"/>
          <w:szCs w:val="18"/>
        </w:rPr>
        <w:t>., расположенного по адресу: Иркутская область, Иркутский район, с. Хомутово, ул. Мичурина, 1 "Б".</w:t>
      </w:r>
    </w:p>
    <w:p w:rsidR="00F42FD6" w:rsidRPr="00F42FD6" w:rsidRDefault="00F42FD6" w:rsidP="00F42FD6">
      <w:pPr>
        <w:tabs>
          <w:tab w:val="left" w:pos="426"/>
          <w:tab w:val="left" w:pos="3976"/>
        </w:tabs>
        <w:ind w:left="0" w:right="-142" w:firstLine="426"/>
        <w:jc w:val="left"/>
        <w:rPr>
          <w:sz w:val="18"/>
          <w:szCs w:val="18"/>
        </w:rPr>
      </w:pPr>
      <w:r w:rsidRPr="00F42FD6">
        <w:rPr>
          <w:sz w:val="18"/>
          <w:szCs w:val="18"/>
        </w:rPr>
        <w:t xml:space="preserve">(наименование проекта, рассмотренного </w:t>
      </w:r>
      <w:proofErr w:type="gramStart"/>
      <w:r w:rsidRPr="00F42FD6">
        <w:rPr>
          <w:sz w:val="18"/>
          <w:szCs w:val="18"/>
        </w:rPr>
        <w:t>на</w:t>
      </w:r>
      <w:proofErr w:type="gramEnd"/>
      <w:r w:rsidRPr="00F42FD6">
        <w:rPr>
          <w:sz w:val="18"/>
          <w:szCs w:val="18"/>
        </w:rPr>
        <w:t xml:space="preserve"> публичных слушаний)</w:t>
      </w:r>
    </w:p>
    <w:p w:rsidR="00F42FD6" w:rsidRPr="00F42FD6" w:rsidRDefault="00F42FD6" w:rsidP="00F42FD6">
      <w:pPr>
        <w:tabs>
          <w:tab w:val="left" w:pos="426"/>
          <w:tab w:val="left" w:pos="3976"/>
        </w:tabs>
        <w:ind w:left="0" w:right="-142" w:firstLine="426"/>
        <w:jc w:val="left"/>
        <w:rPr>
          <w:sz w:val="18"/>
          <w:szCs w:val="18"/>
        </w:rPr>
      </w:pPr>
    </w:p>
    <w:p w:rsidR="00F42FD6" w:rsidRPr="00F42FD6" w:rsidRDefault="00F42FD6" w:rsidP="00F42FD6">
      <w:pPr>
        <w:tabs>
          <w:tab w:val="left" w:pos="426"/>
          <w:tab w:val="left" w:pos="3976"/>
        </w:tabs>
        <w:ind w:left="0" w:right="-142" w:firstLine="426"/>
        <w:jc w:val="left"/>
        <w:rPr>
          <w:sz w:val="18"/>
          <w:szCs w:val="18"/>
        </w:rPr>
      </w:pPr>
      <w:r w:rsidRPr="00F42FD6">
        <w:rPr>
          <w:sz w:val="18"/>
          <w:szCs w:val="18"/>
        </w:rPr>
        <w:t xml:space="preserve">Количество участников публичных слушаний, принявших участие </w:t>
      </w:r>
      <w:proofErr w:type="gramStart"/>
      <w:r w:rsidRPr="00F42FD6">
        <w:rPr>
          <w:sz w:val="18"/>
          <w:szCs w:val="18"/>
        </w:rPr>
        <w:t>в</w:t>
      </w:r>
      <w:proofErr w:type="gramEnd"/>
      <w:r w:rsidRPr="00F42FD6">
        <w:rPr>
          <w:sz w:val="18"/>
          <w:szCs w:val="18"/>
        </w:rPr>
        <w:t xml:space="preserve"> публичных слушаний составило: 0.</w:t>
      </w:r>
    </w:p>
    <w:p w:rsidR="00F42FD6" w:rsidRPr="00F42FD6" w:rsidRDefault="00F42FD6" w:rsidP="00F42FD6">
      <w:pPr>
        <w:tabs>
          <w:tab w:val="left" w:pos="426"/>
          <w:tab w:val="left" w:pos="3976"/>
        </w:tabs>
        <w:ind w:left="0" w:right="-142" w:firstLine="426"/>
        <w:jc w:val="left"/>
        <w:rPr>
          <w:sz w:val="18"/>
          <w:szCs w:val="18"/>
        </w:rPr>
      </w:pPr>
      <w:r w:rsidRPr="00F42FD6">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tbl>
      <w:tblPr>
        <w:tblW w:w="9831" w:type="dxa"/>
        <w:tblInd w:w="-34" w:type="dxa"/>
        <w:tblLook w:val="04A0" w:firstRow="1" w:lastRow="0" w:firstColumn="1" w:lastColumn="0" w:noHBand="0" w:noVBand="1"/>
      </w:tblPr>
      <w:tblGrid>
        <w:gridCol w:w="566"/>
        <w:gridCol w:w="2852"/>
        <w:gridCol w:w="2793"/>
        <w:gridCol w:w="3620"/>
      </w:tblGrid>
      <w:tr w:rsidR="00F42FD6" w:rsidRPr="00F42FD6" w:rsidTr="004E0821">
        <w:trPr>
          <w:trHeight w:val="1681"/>
        </w:trPr>
        <w:tc>
          <w:tcPr>
            <w:tcW w:w="287" w:type="dxa"/>
            <w:tcBorders>
              <w:top w:val="single" w:sz="4" w:space="0" w:color="auto"/>
              <w:left w:val="single" w:sz="4" w:space="0" w:color="auto"/>
              <w:bottom w:val="single" w:sz="4" w:space="0" w:color="auto"/>
              <w:right w:val="single" w:sz="4" w:space="0" w:color="auto"/>
            </w:tcBorders>
            <w:hideMark/>
          </w:tcPr>
          <w:p w:rsidR="00F42FD6" w:rsidRPr="00F42FD6" w:rsidRDefault="00F42FD6" w:rsidP="00210A0C">
            <w:pPr>
              <w:tabs>
                <w:tab w:val="left" w:pos="426"/>
                <w:tab w:val="left" w:pos="3976"/>
              </w:tabs>
              <w:ind w:left="0" w:right="-142" w:firstLine="0"/>
              <w:jc w:val="left"/>
              <w:rPr>
                <w:sz w:val="18"/>
                <w:szCs w:val="18"/>
              </w:rPr>
            </w:pPr>
            <w:r w:rsidRPr="00F42FD6">
              <w:rPr>
                <w:sz w:val="18"/>
                <w:szCs w:val="18"/>
              </w:rPr>
              <w:t>№</w:t>
            </w:r>
          </w:p>
        </w:tc>
        <w:tc>
          <w:tcPr>
            <w:tcW w:w="2909" w:type="dxa"/>
            <w:tcBorders>
              <w:top w:val="single" w:sz="4" w:space="0" w:color="auto"/>
              <w:left w:val="single" w:sz="4" w:space="0" w:color="auto"/>
              <w:bottom w:val="single" w:sz="4" w:space="0" w:color="auto"/>
              <w:right w:val="single" w:sz="4" w:space="0" w:color="auto"/>
            </w:tcBorders>
            <w:hideMark/>
          </w:tcPr>
          <w:p w:rsidR="00F42FD6" w:rsidRPr="00F42FD6" w:rsidRDefault="00F42FD6" w:rsidP="00210A0C">
            <w:pPr>
              <w:tabs>
                <w:tab w:val="left" w:pos="426"/>
                <w:tab w:val="left" w:pos="3976"/>
              </w:tabs>
              <w:ind w:left="0" w:right="-142" w:firstLine="0"/>
              <w:jc w:val="left"/>
              <w:rPr>
                <w:sz w:val="18"/>
                <w:szCs w:val="18"/>
              </w:rPr>
            </w:pPr>
            <w:r w:rsidRPr="00F42FD6">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F42FD6" w:rsidRPr="00F42FD6" w:rsidRDefault="00F42FD6" w:rsidP="00210A0C">
            <w:pPr>
              <w:tabs>
                <w:tab w:val="left" w:pos="426"/>
                <w:tab w:val="left" w:pos="3976"/>
              </w:tabs>
              <w:ind w:left="0" w:right="-142" w:firstLine="0"/>
              <w:jc w:val="left"/>
              <w:rPr>
                <w:sz w:val="18"/>
                <w:szCs w:val="18"/>
              </w:rPr>
            </w:pPr>
            <w:r w:rsidRPr="00F42FD6">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F42FD6" w:rsidRPr="00F42FD6" w:rsidRDefault="00F42FD6" w:rsidP="00210A0C">
            <w:pPr>
              <w:tabs>
                <w:tab w:val="left" w:pos="426"/>
                <w:tab w:val="left" w:pos="3976"/>
              </w:tabs>
              <w:ind w:left="0" w:right="-142" w:firstLine="0"/>
              <w:jc w:val="left"/>
              <w:rPr>
                <w:sz w:val="18"/>
                <w:szCs w:val="18"/>
              </w:rPr>
            </w:pPr>
            <w:r w:rsidRPr="00F42FD6">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F42FD6" w:rsidRPr="00F42FD6" w:rsidTr="004E0821">
        <w:tc>
          <w:tcPr>
            <w:tcW w:w="287" w:type="dxa"/>
            <w:tcBorders>
              <w:top w:val="single" w:sz="4" w:space="0" w:color="auto"/>
              <w:left w:val="single" w:sz="4" w:space="0" w:color="auto"/>
              <w:bottom w:val="single" w:sz="4" w:space="0" w:color="auto"/>
              <w:right w:val="single" w:sz="4" w:space="0" w:color="auto"/>
            </w:tcBorders>
            <w:hideMark/>
          </w:tcPr>
          <w:p w:rsidR="00F42FD6" w:rsidRPr="00F42FD6" w:rsidRDefault="00F42FD6" w:rsidP="00210A0C">
            <w:pPr>
              <w:tabs>
                <w:tab w:val="left" w:pos="426"/>
                <w:tab w:val="left" w:pos="3976"/>
              </w:tabs>
              <w:ind w:right="-142"/>
              <w:jc w:val="left"/>
              <w:rPr>
                <w:sz w:val="18"/>
                <w:szCs w:val="18"/>
              </w:rPr>
            </w:pPr>
            <w:r w:rsidRPr="00F42FD6">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F42FD6" w:rsidRPr="00F42FD6" w:rsidRDefault="00F42FD6" w:rsidP="00F42FD6">
            <w:pPr>
              <w:tabs>
                <w:tab w:val="left" w:pos="426"/>
                <w:tab w:val="left" w:pos="3976"/>
              </w:tabs>
              <w:ind w:left="0" w:right="-142" w:firstLine="426"/>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F42FD6" w:rsidRPr="00F42FD6" w:rsidRDefault="00F42FD6" w:rsidP="00F42FD6">
            <w:pPr>
              <w:tabs>
                <w:tab w:val="left" w:pos="426"/>
                <w:tab w:val="left" w:pos="3976"/>
              </w:tabs>
              <w:ind w:left="0" w:right="-142" w:firstLine="426"/>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F42FD6" w:rsidRPr="00F42FD6" w:rsidRDefault="00F42FD6" w:rsidP="00F42FD6">
            <w:pPr>
              <w:tabs>
                <w:tab w:val="left" w:pos="426"/>
                <w:tab w:val="left" w:pos="3976"/>
              </w:tabs>
              <w:ind w:left="0" w:right="-142" w:firstLine="426"/>
              <w:jc w:val="left"/>
              <w:rPr>
                <w:sz w:val="18"/>
                <w:szCs w:val="18"/>
              </w:rPr>
            </w:pPr>
          </w:p>
        </w:tc>
      </w:tr>
      <w:tr w:rsidR="00F42FD6" w:rsidRPr="00F42FD6" w:rsidTr="004E0821">
        <w:tc>
          <w:tcPr>
            <w:tcW w:w="287" w:type="dxa"/>
            <w:tcBorders>
              <w:top w:val="single" w:sz="4" w:space="0" w:color="auto"/>
              <w:left w:val="single" w:sz="4" w:space="0" w:color="auto"/>
              <w:bottom w:val="single" w:sz="4" w:space="0" w:color="auto"/>
              <w:right w:val="single" w:sz="4" w:space="0" w:color="auto"/>
            </w:tcBorders>
          </w:tcPr>
          <w:p w:rsidR="00F42FD6" w:rsidRPr="00F42FD6" w:rsidRDefault="00F42FD6" w:rsidP="00210A0C">
            <w:pPr>
              <w:tabs>
                <w:tab w:val="left" w:pos="426"/>
                <w:tab w:val="left" w:pos="3976"/>
              </w:tabs>
              <w:ind w:right="-142"/>
              <w:jc w:val="left"/>
              <w:rPr>
                <w:sz w:val="18"/>
                <w:szCs w:val="18"/>
              </w:rPr>
            </w:pPr>
            <w:r w:rsidRPr="00F42FD6">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F42FD6" w:rsidRPr="00F42FD6" w:rsidRDefault="00F42FD6" w:rsidP="00F42FD6">
            <w:pPr>
              <w:tabs>
                <w:tab w:val="left" w:pos="426"/>
                <w:tab w:val="left" w:pos="3976"/>
              </w:tabs>
              <w:ind w:left="0" w:right="-142" w:firstLine="426"/>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F42FD6" w:rsidRPr="00F42FD6" w:rsidRDefault="00F42FD6" w:rsidP="00F42FD6">
            <w:pPr>
              <w:tabs>
                <w:tab w:val="left" w:pos="426"/>
                <w:tab w:val="left" w:pos="3976"/>
              </w:tabs>
              <w:ind w:left="0" w:right="-142" w:firstLine="426"/>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F42FD6" w:rsidRPr="00F42FD6" w:rsidRDefault="00F42FD6" w:rsidP="00F42FD6">
            <w:pPr>
              <w:tabs>
                <w:tab w:val="left" w:pos="426"/>
                <w:tab w:val="left" w:pos="3976"/>
              </w:tabs>
              <w:ind w:left="0" w:right="-142" w:firstLine="426"/>
              <w:jc w:val="left"/>
              <w:rPr>
                <w:sz w:val="18"/>
                <w:szCs w:val="18"/>
              </w:rPr>
            </w:pPr>
          </w:p>
        </w:tc>
      </w:tr>
    </w:tbl>
    <w:p w:rsidR="00F42FD6" w:rsidRPr="00F42FD6" w:rsidRDefault="00F42FD6" w:rsidP="00F42FD6">
      <w:pPr>
        <w:tabs>
          <w:tab w:val="left" w:pos="426"/>
          <w:tab w:val="left" w:pos="3976"/>
        </w:tabs>
        <w:ind w:left="0" w:right="-142" w:firstLine="426"/>
        <w:jc w:val="left"/>
        <w:rPr>
          <w:sz w:val="18"/>
          <w:szCs w:val="18"/>
        </w:rPr>
      </w:pPr>
    </w:p>
    <w:p w:rsidR="00F42FD6" w:rsidRPr="00F42FD6" w:rsidRDefault="00F42FD6" w:rsidP="00F42FD6">
      <w:pPr>
        <w:tabs>
          <w:tab w:val="left" w:pos="426"/>
          <w:tab w:val="left" w:pos="3976"/>
        </w:tabs>
        <w:ind w:left="0" w:right="-142" w:firstLine="426"/>
        <w:jc w:val="left"/>
        <w:rPr>
          <w:sz w:val="18"/>
          <w:szCs w:val="18"/>
        </w:rPr>
      </w:pPr>
      <w:r w:rsidRPr="00F42FD6">
        <w:rPr>
          <w:sz w:val="18"/>
          <w:szCs w:val="18"/>
        </w:rPr>
        <w:t>По результатам рассмотрения замечаний и предложений иных участников публичных слушаний установлено:</w:t>
      </w:r>
    </w:p>
    <w:tbl>
      <w:tblPr>
        <w:tblW w:w="0" w:type="auto"/>
        <w:tblInd w:w="-34" w:type="dxa"/>
        <w:tblLook w:val="04A0" w:firstRow="1" w:lastRow="0" w:firstColumn="1" w:lastColumn="0" w:noHBand="0" w:noVBand="1"/>
      </w:tblPr>
      <w:tblGrid>
        <w:gridCol w:w="568"/>
        <w:gridCol w:w="2594"/>
        <w:gridCol w:w="2995"/>
        <w:gridCol w:w="3624"/>
      </w:tblGrid>
      <w:tr w:rsidR="00F42FD6" w:rsidRPr="00F42FD6" w:rsidTr="004E0821">
        <w:trPr>
          <w:trHeight w:val="1956"/>
        </w:trPr>
        <w:tc>
          <w:tcPr>
            <w:tcW w:w="568" w:type="dxa"/>
            <w:tcBorders>
              <w:top w:val="single" w:sz="4" w:space="0" w:color="auto"/>
              <w:left w:val="single" w:sz="4" w:space="0" w:color="auto"/>
              <w:bottom w:val="single" w:sz="4" w:space="0" w:color="auto"/>
              <w:right w:val="single" w:sz="4" w:space="0" w:color="auto"/>
            </w:tcBorders>
            <w:hideMark/>
          </w:tcPr>
          <w:p w:rsidR="00F42FD6" w:rsidRPr="00F42FD6" w:rsidRDefault="00F42FD6" w:rsidP="00210A0C">
            <w:pPr>
              <w:tabs>
                <w:tab w:val="left" w:pos="426"/>
                <w:tab w:val="left" w:pos="3976"/>
              </w:tabs>
              <w:ind w:left="0" w:right="-142" w:firstLine="0"/>
              <w:jc w:val="left"/>
              <w:rPr>
                <w:sz w:val="18"/>
                <w:szCs w:val="18"/>
              </w:rPr>
            </w:pPr>
            <w:r w:rsidRPr="00F42FD6">
              <w:rPr>
                <w:sz w:val="18"/>
                <w:szCs w:val="18"/>
              </w:rPr>
              <w:t>№</w:t>
            </w:r>
          </w:p>
        </w:tc>
        <w:tc>
          <w:tcPr>
            <w:tcW w:w="2594" w:type="dxa"/>
            <w:tcBorders>
              <w:top w:val="single" w:sz="4" w:space="0" w:color="auto"/>
              <w:left w:val="single" w:sz="4" w:space="0" w:color="auto"/>
              <w:bottom w:val="single" w:sz="4" w:space="0" w:color="auto"/>
              <w:right w:val="single" w:sz="4" w:space="0" w:color="auto"/>
            </w:tcBorders>
            <w:hideMark/>
          </w:tcPr>
          <w:p w:rsidR="00F42FD6" w:rsidRPr="00F42FD6" w:rsidRDefault="00F42FD6" w:rsidP="00210A0C">
            <w:pPr>
              <w:tabs>
                <w:tab w:val="left" w:pos="426"/>
                <w:tab w:val="left" w:pos="3976"/>
              </w:tabs>
              <w:ind w:left="0" w:right="-142" w:firstLine="0"/>
              <w:jc w:val="left"/>
              <w:rPr>
                <w:sz w:val="18"/>
                <w:szCs w:val="18"/>
              </w:rPr>
            </w:pPr>
            <w:r w:rsidRPr="00F42FD6">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F42FD6" w:rsidRPr="00F42FD6" w:rsidRDefault="00F42FD6" w:rsidP="00210A0C">
            <w:pPr>
              <w:tabs>
                <w:tab w:val="left" w:pos="426"/>
                <w:tab w:val="left" w:pos="3976"/>
              </w:tabs>
              <w:ind w:left="0" w:right="-142" w:firstLine="0"/>
              <w:jc w:val="left"/>
              <w:rPr>
                <w:sz w:val="18"/>
                <w:szCs w:val="18"/>
              </w:rPr>
            </w:pPr>
            <w:r w:rsidRPr="00F42FD6">
              <w:rPr>
                <w:sz w:val="18"/>
                <w:szCs w:val="18"/>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F42FD6" w:rsidRPr="00F42FD6" w:rsidRDefault="00F42FD6" w:rsidP="00210A0C">
            <w:pPr>
              <w:tabs>
                <w:tab w:val="left" w:pos="426"/>
                <w:tab w:val="left" w:pos="3976"/>
              </w:tabs>
              <w:ind w:left="0" w:right="-142" w:firstLine="0"/>
              <w:jc w:val="left"/>
              <w:rPr>
                <w:sz w:val="18"/>
                <w:szCs w:val="18"/>
              </w:rPr>
            </w:pPr>
            <w:r w:rsidRPr="00F42FD6">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F42FD6" w:rsidRPr="00F42FD6" w:rsidTr="004E0821">
        <w:tc>
          <w:tcPr>
            <w:tcW w:w="568" w:type="dxa"/>
            <w:tcBorders>
              <w:top w:val="single" w:sz="4" w:space="0" w:color="auto"/>
              <w:left w:val="single" w:sz="4" w:space="0" w:color="auto"/>
              <w:bottom w:val="single" w:sz="4" w:space="0" w:color="auto"/>
              <w:right w:val="single" w:sz="4" w:space="0" w:color="auto"/>
            </w:tcBorders>
            <w:hideMark/>
          </w:tcPr>
          <w:p w:rsidR="00F42FD6" w:rsidRPr="00F42FD6" w:rsidRDefault="00F42FD6" w:rsidP="00F42FD6">
            <w:pPr>
              <w:tabs>
                <w:tab w:val="left" w:pos="426"/>
                <w:tab w:val="left" w:pos="3976"/>
              </w:tabs>
              <w:ind w:left="0" w:right="-142" w:firstLine="426"/>
              <w:jc w:val="left"/>
              <w:rPr>
                <w:sz w:val="18"/>
                <w:szCs w:val="18"/>
              </w:rPr>
            </w:pPr>
            <w:r w:rsidRPr="00F42FD6">
              <w:rPr>
                <w:sz w:val="18"/>
                <w:szCs w:val="18"/>
              </w:rPr>
              <w:t>1</w:t>
            </w:r>
          </w:p>
        </w:tc>
        <w:tc>
          <w:tcPr>
            <w:tcW w:w="2594" w:type="dxa"/>
            <w:tcBorders>
              <w:top w:val="single" w:sz="4" w:space="0" w:color="auto"/>
              <w:left w:val="single" w:sz="4" w:space="0" w:color="auto"/>
              <w:bottom w:val="single" w:sz="4" w:space="0" w:color="auto"/>
              <w:right w:val="single" w:sz="4" w:space="0" w:color="auto"/>
            </w:tcBorders>
          </w:tcPr>
          <w:p w:rsidR="00F42FD6" w:rsidRPr="00F42FD6" w:rsidRDefault="00F42FD6" w:rsidP="00F42FD6">
            <w:pPr>
              <w:tabs>
                <w:tab w:val="left" w:pos="426"/>
                <w:tab w:val="left" w:pos="3976"/>
              </w:tabs>
              <w:ind w:left="0" w:right="-142" w:firstLine="426"/>
              <w:jc w:val="left"/>
              <w:rPr>
                <w:sz w:val="18"/>
                <w:szCs w:val="18"/>
              </w:rPr>
            </w:pPr>
            <w:r w:rsidRPr="00F42FD6">
              <w:rPr>
                <w:sz w:val="18"/>
                <w:szCs w:val="18"/>
              </w:rPr>
              <w:t>-</w:t>
            </w:r>
          </w:p>
          <w:p w:rsidR="00F42FD6" w:rsidRPr="00F42FD6" w:rsidRDefault="00F42FD6" w:rsidP="00F42FD6">
            <w:pPr>
              <w:tabs>
                <w:tab w:val="left" w:pos="426"/>
                <w:tab w:val="left" w:pos="3976"/>
              </w:tabs>
              <w:ind w:left="0" w:right="-142" w:firstLine="426"/>
              <w:jc w:val="left"/>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F42FD6" w:rsidRPr="00F42FD6" w:rsidRDefault="00F42FD6" w:rsidP="00F42FD6">
            <w:pPr>
              <w:tabs>
                <w:tab w:val="left" w:pos="426"/>
                <w:tab w:val="left" w:pos="3976"/>
              </w:tabs>
              <w:ind w:left="0" w:right="-142" w:firstLine="426"/>
              <w:jc w:val="left"/>
              <w:rPr>
                <w:sz w:val="18"/>
                <w:szCs w:val="18"/>
              </w:rPr>
            </w:pPr>
            <w:r w:rsidRPr="00F42FD6">
              <w:rPr>
                <w:sz w:val="18"/>
                <w:szCs w:val="18"/>
              </w:rPr>
              <w:t>-</w:t>
            </w:r>
          </w:p>
        </w:tc>
        <w:tc>
          <w:tcPr>
            <w:tcW w:w="3624" w:type="dxa"/>
            <w:tcBorders>
              <w:top w:val="single" w:sz="4" w:space="0" w:color="auto"/>
              <w:left w:val="single" w:sz="4" w:space="0" w:color="auto"/>
              <w:bottom w:val="single" w:sz="4" w:space="0" w:color="auto"/>
              <w:right w:val="single" w:sz="4" w:space="0" w:color="auto"/>
            </w:tcBorders>
            <w:hideMark/>
          </w:tcPr>
          <w:p w:rsidR="00F42FD6" w:rsidRPr="00F42FD6" w:rsidRDefault="00F42FD6" w:rsidP="00F42FD6">
            <w:pPr>
              <w:tabs>
                <w:tab w:val="left" w:pos="426"/>
                <w:tab w:val="left" w:pos="3976"/>
              </w:tabs>
              <w:ind w:left="0" w:right="-142" w:firstLine="426"/>
              <w:jc w:val="left"/>
              <w:rPr>
                <w:sz w:val="18"/>
                <w:szCs w:val="18"/>
              </w:rPr>
            </w:pPr>
            <w:r w:rsidRPr="00F42FD6">
              <w:rPr>
                <w:sz w:val="18"/>
                <w:szCs w:val="18"/>
              </w:rPr>
              <w:t>-</w:t>
            </w:r>
          </w:p>
        </w:tc>
      </w:tr>
    </w:tbl>
    <w:p w:rsidR="00F42FD6" w:rsidRPr="00F42FD6" w:rsidRDefault="00F42FD6" w:rsidP="00210A0C">
      <w:pPr>
        <w:tabs>
          <w:tab w:val="left" w:pos="426"/>
          <w:tab w:val="left" w:pos="3976"/>
        </w:tabs>
        <w:ind w:right="-142"/>
        <w:jc w:val="left"/>
        <w:rPr>
          <w:b/>
          <w:sz w:val="18"/>
          <w:szCs w:val="18"/>
        </w:rPr>
      </w:pPr>
    </w:p>
    <w:p w:rsidR="00F42FD6" w:rsidRPr="00F42FD6" w:rsidRDefault="00F42FD6" w:rsidP="00210A0C">
      <w:pPr>
        <w:tabs>
          <w:tab w:val="left" w:pos="426"/>
          <w:tab w:val="left" w:pos="3976"/>
        </w:tabs>
        <w:ind w:left="0" w:right="-142" w:firstLine="567"/>
        <w:rPr>
          <w:sz w:val="18"/>
          <w:szCs w:val="18"/>
        </w:rPr>
      </w:pPr>
      <w:r w:rsidRPr="00F42FD6">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38:06:100105:938 площадью 1000 </w:t>
      </w:r>
      <w:proofErr w:type="spellStart"/>
      <w:r w:rsidRPr="00F42FD6">
        <w:rPr>
          <w:sz w:val="18"/>
          <w:szCs w:val="18"/>
        </w:rPr>
        <w:t>кв.м</w:t>
      </w:r>
      <w:proofErr w:type="spellEnd"/>
      <w:r w:rsidRPr="00F42FD6">
        <w:rPr>
          <w:sz w:val="18"/>
          <w:szCs w:val="18"/>
        </w:rPr>
        <w:t xml:space="preserve">., расположенного по адресу: Иркутская область, Иркутский район, с. Хомутово, ул. Мичурина, 1 "Б", с учетом заезда на данный земельный участок через земельный участок с кадастровым номером 38:06:100105:1814 принадлежащий на праве собственности Леоновой И.С.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F42FD6" w:rsidRPr="00F42FD6" w:rsidRDefault="00F42FD6" w:rsidP="00F42FD6">
      <w:pPr>
        <w:tabs>
          <w:tab w:val="left" w:pos="426"/>
          <w:tab w:val="left" w:pos="3976"/>
        </w:tabs>
        <w:ind w:left="0" w:right="-142" w:firstLine="426"/>
        <w:jc w:val="left"/>
        <w:rPr>
          <w:i/>
          <w:sz w:val="18"/>
          <w:szCs w:val="18"/>
        </w:rPr>
      </w:pPr>
    </w:p>
    <w:p w:rsidR="00F42FD6" w:rsidRPr="00F42FD6" w:rsidRDefault="00F42FD6" w:rsidP="00F42FD6">
      <w:pPr>
        <w:tabs>
          <w:tab w:val="left" w:pos="426"/>
          <w:tab w:val="left" w:pos="3976"/>
        </w:tabs>
        <w:ind w:left="0" w:right="-142" w:firstLine="426"/>
        <w:jc w:val="left"/>
        <w:rPr>
          <w:i/>
          <w:sz w:val="18"/>
          <w:szCs w:val="18"/>
        </w:rPr>
      </w:pPr>
      <w:r w:rsidRPr="00F42FD6">
        <w:rPr>
          <w:i/>
          <w:sz w:val="18"/>
          <w:szCs w:val="18"/>
        </w:rPr>
        <w:t>Председатель публичных слушаний</w:t>
      </w:r>
      <w:r w:rsidRPr="00F42FD6">
        <w:rPr>
          <w:i/>
          <w:sz w:val="18"/>
          <w:szCs w:val="18"/>
        </w:rPr>
        <w:tab/>
        <w:t xml:space="preserve">                      _______________         Максименко Н.В. </w:t>
      </w:r>
    </w:p>
    <w:p w:rsidR="00F42FD6" w:rsidRPr="00F42FD6" w:rsidRDefault="00F42FD6" w:rsidP="00F42FD6">
      <w:pPr>
        <w:tabs>
          <w:tab w:val="left" w:pos="426"/>
          <w:tab w:val="left" w:pos="3976"/>
        </w:tabs>
        <w:ind w:left="0" w:right="-142" w:firstLine="426"/>
        <w:jc w:val="left"/>
        <w:rPr>
          <w:i/>
          <w:sz w:val="18"/>
          <w:szCs w:val="18"/>
        </w:rPr>
      </w:pPr>
      <w:r w:rsidRPr="00F42FD6">
        <w:rPr>
          <w:i/>
          <w:sz w:val="18"/>
          <w:szCs w:val="18"/>
        </w:rPr>
        <w:t xml:space="preserve">                                                                       </w:t>
      </w:r>
      <w:r w:rsidR="00210A0C">
        <w:rPr>
          <w:i/>
          <w:sz w:val="18"/>
          <w:szCs w:val="18"/>
        </w:rPr>
        <w:t xml:space="preserve">                                      </w:t>
      </w:r>
      <w:r w:rsidRPr="00F42FD6">
        <w:rPr>
          <w:i/>
          <w:sz w:val="18"/>
          <w:szCs w:val="18"/>
        </w:rPr>
        <w:t xml:space="preserve">   (подпись)</w:t>
      </w:r>
    </w:p>
    <w:p w:rsidR="00F42FD6" w:rsidRPr="00F42FD6" w:rsidRDefault="00F42FD6" w:rsidP="00F42FD6">
      <w:pPr>
        <w:tabs>
          <w:tab w:val="left" w:pos="426"/>
          <w:tab w:val="left" w:pos="3976"/>
        </w:tabs>
        <w:ind w:left="0" w:right="-142" w:firstLine="426"/>
        <w:jc w:val="left"/>
        <w:rPr>
          <w:i/>
          <w:sz w:val="18"/>
          <w:szCs w:val="18"/>
        </w:rPr>
      </w:pPr>
      <w:r w:rsidRPr="00F42FD6">
        <w:rPr>
          <w:i/>
          <w:sz w:val="18"/>
          <w:szCs w:val="18"/>
        </w:rPr>
        <w:t xml:space="preserve">Секретарь публичных слушаний                            </w:t>
      </w:r>
      <w:r w:rsidR="00210A0C">
        <w:rPr>
          <w:i/>
          <w:sz w:val="18"/>
          <w:szCs w:val="18"/>
        </w:rPr>
        <w:t xml:space="preserve">             </w:t>
      </w:r>
      <w:r w:rsidRPr="00F42FD6">
        <w:rPr>
          <w:i/>
          <w:sz w:val="18"/>
          <w:szCs w:val="18"/>
        </w:rPr>
        <w:t xml:space="preserve"> _______________        </w:t>
      </w:r>
      <w:r w:rsidR="00210A0C">
        <w:rPr>
          <w:i/>
          <w:sz w:val="18"/>
          <w:szCs w:val="18"/>
        </w:rPr>
        <w:t xml:space="preserve">    </w:t>
      </w:r>
      <w:proofErr w:type="spellStart"/>
      <w:r w:rsidRPr="00F42FD6">
        <w:rPr>
          <w:i/>
          <w:sz w:val="18"/>
          <w:szCs w:val="18"/>
        </w:rPr>
        <w:t>Благирева</w:t>
      </w:r>
      <w:proofErr w:type="spellEnd"/>
      <w:r w:rsidRPr="00F42FD6">
        <w:rPr>
          <w:i/>
          <w:sz w:val="18"/>
          <w:szCs w:val="18"/>
        </w:rPr>
        <w:t xml:space="preserve"> А.В.</w:t>
      </w:r>
    </w:p>
    <w:p w:rsidR="00F42FD6" w:rsidRPr="00F42FD6" w:rsidRDefault="00F42FD6" w:rsidP="00F42FD6">
      <w:pPr>
        <w:tabs>
          <w:tab w:val="left" w:pos="426"/>
          <w:tab w:val="left" w:pos="3976"/>
        </w:tabs>
        <w:ind w:left="0" w:right="-142" w:firstLine="426"/>
        <w:jc w:val="left"/>
        <w:rPr>
          <w:i/>
          <w:sz w:val="18"/>
          <w:szCs w:val="18"/>
        </w:rPr>
      </w:pPr>
      <w:r w:rsidRPr="00F42FD6">
        <w:rPr>
          <w:i/>
          <w:sz w:val="18"/>
          <w:szCs w:val="18"/>
        </w:rPr>
        <w:t xml:space="preserve">                                                                            </w:t>
      </w:r>
      <w:r w:rsidR="00210A0C">
        <w:rPr>
          <w:i/>
          <w:sz w:val="18"/>
          <w:szCs w:val="18"/>
        </w:rPr>
        <w:t xml:space="preserve">               </w:t>
      </w:r>
      <w:r w:rsidRPr="00F42FD6">
        <w:rPr>
          <w:i/>
          <w:sz w:val="18"/>
          <w:szCs w:val="18"/>
        </w:rPr>
        <w:t xml:space="preserve">    </w:t>
      </w:r>
      <w:r w:rsidR="00210A0C">
        <w:rPr>
          <w:i/>
          <w:sz w:val="18"/>
          <w:szCs w:val="18"/>
        </w:rPr>
        <w:t xml:space="preserve">          </w:t>
      </w:r>
      <w:r w:rsidRPr="00F42FD6">
        <w:rPr>
          <w:i/>
          <w:sz w:val="18"/>
          <w:szCs w:val="18"/>
        </w:rPr>
        <w:t>(подпись)</w:t>
      </w:r>
    </w:p>
    <w:p w:rsidR="00F42FD6" w:rsidRDefault="00F42FD6" w:rsidP="00942DBB">
      <w:pPr>
        <w:tabs>
          <w:tab w:val="left" w:pos="426"/>
          <w:tab w:val="left" w:pos="3976"/>
        </w:tabs>
        <w:ind w:left="0" w:right="-142" w:firstLine="426"/>
        <w:jc w:val="left"/>
        <w:rPr>
          <w:i/>
          <w:sz w:val="18"/>
          <w:szCs w:val="18"/>
        </w:rPr>
      </w:pPr>
    </w:p>
    <w:p w:rsidR="004E0821" w:rsidRDefault="004E0821" w:rsidP="00942DBB">
      <w:pPr>
        <w:tabs>
          <w:tab w:val="left" w:pos="426"/>
          <w:tab w:val="left" w:pos="3976"/>
        </w:tabs>
        <w:ind w:left="0" w:right="-142" w:firstLine="426"/>
        <w:jc w:val="left"/>
        <w:rPr>
          <w:i/>
          <w:sz w:val="18"/>
          <w:szCs w:val="18"/>
        </w:rPr>
      </w:pPr>
    </w:p>
    <w:p w:rsidR="004E0821" w:rsidRDefault="004E0821" w:rsidP="00942DBB">
      <w:pPr>
        <w:tabs>
          <w:tab w:val="left" w:pos="426"/>
          <w:tab w:val="left" w:pos="3976"/>
        </w:tabs>
        <w:ind w:left="0" w:right="-142" w:firstLine="426"/>
        <w:jc w:val="left"/>
        <w:rPr>
          <w:i/>
          <w:sz w:val="18"/>
          <w:szCs w:val="18"/>
        </w:rPr>
      </w:pPr>
    </w:p>
    <w:p w:rsidR="004E0821" w:rsidRPr="004E0821" w:rsidRDefault="004E0821" w:rsidP="00942DBB">
      <w:pPr>
        <w:tabs>
          <w:tab w:val="left" w:pos="426"/>
          <w:tab w:val="left" w:pos="3976"/>
        </w:tabs>
        <w:ind w:left="0" w:right="-142" w:firstLine="426"/>
        <w:jc w:val="left"/>
        <w:rPr>
          <w:sz w:val="18"/>
          <w:szCs w:val="18"/>
        </w:rPr>
      </w:pPr>
    </w:p>
    <w:p w:rsidR="004E0821" w:rsidRPr="004E0821" w:rsidRDefault="004E0821" w:rsidP="004E0821">
      <w:pPr>
        <w:tabs>
          <w:tab w:val="left" w:pos="426"/>
          <w:tab w:val="left" w:pos="3976"/>
        </w:tabs>
        <w:ind w:left="0" w:right="-142" w:firstLine="426"/>
        <w:jc w:val="center"/>
        <w:rPr>
          <w:sz w:val="18"/>
          <w:szCs w:val="18"/>
        </w:rPr>
      </w:pPr>
      <w:r w:rsidRPr="004E0821">
        <w:rPr>
          <w:sz w:val="18"/>
          <w:szCs w:val="18"/>
        </w:rPr>
        <w:t>РОССИЙСКАЯ ФЕДЕРАЦИЯ</w:t>
      </w:r>
    </w:p>
    <w:p w:rsidR="004E0821" w:rsidRPr="004E0821" w:rsidRDefault="004E0821" w:rsidP="004E0821">
      <w:pPr>
        <w:tabs>
          <w:tab w:val="left" w:pos="426"/>
          <w:tab w:val="left" w:pos="3976"/>
        </w:tabs>
        <w:ind w:left="0" w:right="-142" w:firstLine="426"/>
        <w:jc w:val="center"/>
        <w:rPr>
          <w:sz w:val="18"/>
          <w:szCs w:val="18"/>
        </w:rPr>
      </w:pPr>
      <w:r w:rsidRPr="004E0821">
        <w:rPr>
          <w:sz w:val="18"/>
          <w:szCs w:val="18"/>
        </w:rPr>
        <w:t>ИРКУТСКАЯ ОБЛАСТЬ ИРКУТСКИЙ РАЙОН</w:t>
      </w:r>
    </w:p>
    <w:p w:rsidR="004E0821" w:rsidRPr="004E0821" w:rsidRDefault="004E0821" w:rsidP="004E0821">
      <w:pPr>
        <w:tabs>
          <w:tab w:val="left" w:pos="426"/>
          <w:tab w:val="left" w:pos="3976"/>
        </w:tabs>
        <w:ind w:left="0" w:right="-142" w:firstLine="426"/>
        <w:jc w:val="center"/>
        <w:rPr>
          <w:sz w:val="18"/>
          <w:szCs w:val="18"/>
        </w:rPr>
      </w:pPr>
      <w:r w:rsidRPr="004E0821">
        <w:rPr>
          <w:sz w:val="18"/>
          <w:szCs w:val="18"/>
        </w:rPr>
        <w:t>ХОМУТОВСКОЕ МУНИЦИПАЛЬНОЕ ОБРАЗОВАНИЕ</w:t>
      </w:r>
    </w:p>
    <w:p w:rsidR="004E0821" w:rsidRPr="004E0821" w:rsidRDefault="004E0821" w:rsidP="004E0821">
      <w:pPr>
        <w:tabs>
          <w:tab w:val="left" w:pos="426"/>
          <w:tab w:val="left" w:pos="3976"/>
        </w:tabs>
        <w:ind w:left="0" w:right="-142" w:firstLine="426"/>
        <w:jc w:val="center"/>
        <w:rPr>
          <w:sz w:val="18"/>
          <w:szCs w:val="18"/>
        </w:rPr>
      </w:pPr>
      <w:r w:rsidRPr="004E0821">
        <w:rPr>
          <w:sz w:val="18"/>
          <w:szCs w:val="18"/>
        </w:rPr>
        <w:t>АДМИНИСТРАЦИЯ</w:t>
      </w:r>
    </w:p>
    <w:p w:rsidR="004E0821" w:rsidRPr="004E0821" w:rsidRDefault="004E0821" w:rsidP="004E0821">
      <w:pPr>
        <w:tabs>
          <w:tab w:val="left" w:pos="426"/>
          <w:tab w:val="left" w:pos="3976"/>
        </w:tabs>
        <w:ind w:left="0" w:right="-142" w:firstLine="426"/>
        <w:jc w:val="center"/>
        <w:rPr>
          <w:sz w:val="18"/>
          <w:szCs w:val="18"/>
        </w:rPr>
      </w:pPr>
      <w:r w:rsidRPr="004E0821">
        <w:rPr>
          <w:sz w:val="18"/>
          <w:szCs w:val="18"/>
        </w:rPr>
        <w:t>ПОСТАНОВЛЕНИЕ</w:t>
      </w:r>
    </w:p>
    <w:p w:rsidR="004E0821" w:rsidRPr="004E0821" w:rsidRDefault="004E0821" w:rsidP="004E0821">
      <w:pPr>
        <w:tabs>
          <w:tab w:val="left" w:pos="426"/>
          <w:tab w:val="left" w:pos="3976"/>
        </w:tabs>
        <w:ind w:left="0" w:right="-142" w:firstLine="426"/>
        <w:jc w:val="left"/>
        <w:rPr>
          <w:sz w:val="18"/>
          <w:szCs w:val="18"/>
          <w:u w:val="single"/>
        </w:rPr>
      </w:pPr>
    </w:p>
    <w:p w:rsidR="004E0821" w:rsidRPr="004E0821" w:rsidRDefault="004E0821" w:rsidP="004E0821">
      <w:pPr>
        <w:tabs>
          <w:tab w:val="left" w:pos="426"/>
          <w:tab w:val="left" w:pos="3976"/>
        </w:tabs>
        <w:ind w:left="0" w:right="-142" w:firstLine="426"/>
        <w:jc w:val="left"/>
        <w:rPr>
          <w:sz w:val="18"/>
          <w:szCs w:val="18"/>
          <w:u w:val="single"/>
        </w:rPr>
      </w:pPr>
      <w:r w:rsidRPr="004E0821">
        <w:rPr>
          <w:sz w:val="18"/>
          <w:szCs w:val="18"/>
          <w:u w:val="single"/>
        </w:rPr>
        <w:t xml:space="preserve">14.03.2025  № 427 </w:t>
      </w:r>
      <w:proofErr w:type="spellStart"/>
      <w:r w:rsidRPr="004E0821">
        <w:rPr>
          <w:sz w:val="18"/>
          <w:szCs w:val="18"/>
          <w:u w:val="single"/>
        </w:rPr>
        <w:t>пз</w:t>
      </w:r>
      <w:proofErr w:type="spellEnd"/>
    </w:p>
    <w:p w:rsidR="00F42FD6" w:rsidRDefault="004E0821" w:rsidP="004E0821">
      <w:pPr>
        <w:tabs>
          <w:tab w:val="left" w:pos="426"/>
          <w:tab w:val="left" w:pos="3976"/>
        </w:tabs>
        <w:ind w:left="0" w:right="-142" w:firstLine="426"/>
        <w:jc w:val="left"/>
        <w:rPr>
          <w:sz w:val="18"/>
          <w:szCs w:val="18"/>
        </w:rPr>
      </w:pPr>
      <w:r w:rsidRPr="004E0821">
        <w:rPr>
          <w:sz w:val="18"/>
          <w:szCs w:val="18"/>
        </w:rPr>
        <w:t xml:space="preserve">       с. Хомутово</w:t>
      </w:r>
    </w:p>
    <w:p w:rsidR="00F44849" w:rsidRDefault="00F44849" w:rsidP="004E0821">
      <w:pPr>
        <w:tabs>
          <w:tab w:val="left" w:pos="426"/>
          <w:tab w:val="left" w:pos="3976"/>
        </w:tabs>
        <w:ind w:left="0" w:right="-142" w:firstLine="426"/>
        <w:jc w:val="left"/>
        <w:rPr>
          <w:sz w:val="18"/>
          <w:szCs w:val="18"/>
        </w:rPr>
      </w:pPr>
    </w:p>
    <w:p w:rsidR="00F44849" w:rsidRPr="00F44849" w:rsidRDefault="00F44849" w:rsidP="00F44849">
      <w:pPr>
        <w:tabs>
          <w:tab w:val="left" w:pos="426"/>
          <w:tab w:val="left" w:pos="3976"/>
        </w:tabs>
        <w:ind w:left="0" w:right="-142" w:firstLine="426"/>
        <w:jc w:val="left"/>
        <w:rPr>
          <w:sz w:val="18"/>
          <w:szCs w:val="18"/>
        </w:rPr>
      </w:pPr>
      <w:r w:rsidRPr="00F44849">
        <w:rPr>
          <w:sz w:val="18"/>
          <w:szCs w:val="18"/>
        </w:rPr>
        <w:t>О предоставлении разрешения</w:t>
      </w:r>
      <w:r>
        <w:rPr>
          <w:sz w:val="18"/>
          <w:szCs w:val="18"/>
        </w:rPr>
        <w:t xml:space="preserve"> </w:t>
      </w:r>
      <w:r w:rsidRPr="00F44849">
        <w:rPr>
          <w:sz w:val="18"/>
          <w:szCs w:val="18"/>
        </w:rPr>
        <w:t>на условно разрешенный вид</w:t>
      </w:r>
      <w:r>
        <w:rPr>
          <w:sz w:val="18"/>
          <w:szCs w:val="18"/>
        </w:rPr>
        <w:t xml:space="preserve"> </w:t>
      </w:r>
      <w:r w:rsidRPr="00F44849">
        <w:rPr>
          <w:sz w:val="18"/>
          <w:szCs w:val="18"/>
        </w:rPr>
        <w:t xml:space="preserve">использования земельного участка   </w:t>
      </w:r>
    </w:p>
    <w:p w:rsidR="00F44849" w:rsidRPr="00F44849" w:rsidRDefault="00F44849" w:rsidP="00F44849">
      <w:pPr>
        <w:tabs>
          <w:tab w:val="left" w:pos="426"/>
          <w:tab w:val="left" w:pos="3976"/>
        </w:tabs>
        <w:ind w:left="0" w:right="-142" w:firstLine="426"/>
        <w:jc w:val="left"/>
        <w:rPr>
          <w:sz w:val="18"/>
          <w:szCs w:val="18"/>
        </w:rPr>
      </w:pPr>
    </w:p>
    <w:p w:rsidR="00F44849" w:rsidRDefault="00F44849" w:rsidP="00F44849">
      <w:pPr>
        <w:tabs>
          <w:tab w:val="left" w:pos="426"/>
          <w:tab w:val="left" w:pos="3976"/>
        </w:tabs>
        <w:ind w:left="0" w:right="-142" w:firstLine="426"/>
        <w:jc w:val="left"/>
        <w:rPr>
          <w:sz w:val="18"/>
          <w:szCs w:val="18"/>
        </w:rPr>
      </w:pPr>
      <w:r w:rsidRPr="00F44849">
        <w:rPr>
          <w:sz w:val="18"/>
          <w:szCs w:val="18"/>
        </w:rPr>
        <w:t xml:space="preserve"> </w:t>
      </w:r>
      <w:proofErr w:type="gramStart"/>
      <w:r w:rsidRPr="00F44849">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постановлением администрации Хомутовского муниципального образования № 23о/д от 11.02.2022 об утверждении административного регламента</w:t>
      </w:r>
      <w:proofErr w:type="gramEnd"/>
      <w:r w:rsidRPr="00F44849">
        <w:rPr>
          <w:sz w:val="18"/>
          <w:szCs w:val="18"/>
        </w:rPr>
        <w:t xml:space="preserve">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27.02.2025, </w:t>
      </w:r>
      <w:proofErr w:type="gramStart"/>
      <w:r w:rsidRPr="00F44849">
        <w:rPr>
          <w:sz w:val="18"/>
          <w:szCs w:val="18"/>
        </w:rPr>
        <w:t>рассмотрев заявление Емельянова Данила Валерьевича и</w:t>
      </w:r>
      <w:proofErr w:type="gramEnd"/>
      <w:r w:rsidRPr="00F44849">
        <w:rPr>
          <w:sz w:val="18"/>
          <w:szCs w:val="18"/>
        </w:rPr>
        <w:t xml:space="preserve"> представленные документы, Администрация Хомутовского муниципального образования</w:t>
      </w:r>
    </w:p>
    <w:p w:rsidR="00F44849" w:rsidRPr="00F44849" w:rsidRDefault="00F44849" w:rsidP="00F44849">
      <w:pPr>
        <w:tabs>
          <w:tab w:val="left" w:pos="426"/>
          <w:tab w:val="left" w:pos="3976"/>
        </w:tabs>
        <w:ind w:left="0" w:right="-142" w:firstLine="426"/>
        <w:jc w:val="left"/>
        <w:rPr>
          <w:sz w:val="18"/>
          <w:szCs w:val="18"/>
        </w:rPr>
      </w:pPr>
    </w:p>
    <w:p w:rsidR="00F44849" w:rsidRDefault="00F44849" w:rsidP="00F44849">
      <w:pPr>
        <w:tabs>
          <w:tab w:val="left" w:pos="426"/>
          <w:tab w:val="left" w:pos="3976"/>
        </w:tabs>
        <w:ind w:left="0" w:right="-142" w:firstLine="426"/>
        <w:jc w:val="left"/>
        <w:rPr>
          <w:sz w:val="18"/>
          <w:szCs w:val="18"/>
        </w:rPr>
      </w:pPr>
      <w:r w:rsidRPr="00F44849">
        <w:rPr>
          <w:sz w:val="18"/>
          <w:szCs w:val="18"/>
        </w:rPr>
        <w:t>ПОСТАНОВЛЯЕТ:</w:t>
      </w:r>
    </w:p>
    <w:p w:rsidR="00F44849" w:rsidRPr="00F44849" w:rsidRDefault="00F44849" w:rsidP="00F44849">
      <w:pPr>
        <w:tabs>
          <w:tab w:val="left" w:pos="426"/>
          <w:tab w:val="left" w:pos="3976"/>
        </w:tabs>
        <w:ind w:left="0" w:right="-142" w:firstLine="426"/>
        <w:jc w:val="left"/>
        <w:rPr>
          <w:sz w:val="18"/>
          <w:szCs w:val="18"/>
        </w:rPr>
      </w:pPr>
    </w:p>
    <w:p w:rsidR="00F44849" w:rsidRPr="00F44849" w:rsidRDefault="00F44849" w:rsidP="00F44849">
      <w:pPr>
        <w:tabs>
          <w:tab w:val="left" w:pos="426"/>
          <w:tab w:val="left" w:pos="3976"/>
        </w:tabs>
        <w:ind w:left="0" w:right="-142" w:firstLine="426"/>
        <w:jc w:val="left"/>
        <w:rPr>
          <w:sz w:val="18"/>
          <w:szCs w:val="18"/>
        </w:rPr>
      </w:pPr>
      <w:r>
        <w:rPr>
          <w:sz w:val="18"/>
          <w:szCs w:val="18"/>
        </w:rPr>
        <w:lastRenderedPageBreak/>
        <w:t>1.</w:t>
      </w:r>
      <w:r w:rsidRPr="00F44849">
        <w:rPr>
          <w:sz w:val="18"/>
          <w:szCs w:val="18"/>
        </w:rPr>
        <w:t>Предоставить разрешение на условно разрешенный вид использования «Для индивидуального жилищного строительства» в отношении:</w:t>
      </w:r>
    </w:p>
    <w:p w:rsidR="00F44849" w:rsidRPr="00F44849" w:rsidRDefault="00F44849" w:rsidP="00F44849">
      <w:pPr>
        <w:tabs>
          <w:tab w:val="left" w:pos="426"/>
          <w:tab w:val="left" w:pos="3976"/>
        </w:tabs>
        <w:ind w:left="0" w:right="-142" w:firstLine="426"/>
        <w:jc w:val="left"/>
        <w:rPr>
          <w:sz w:val="18"/>
          <w:szCs w:val="18"/>
        </w:rPr>
      </w:pPr>
      <w:r>
        <w:rPr>
          <w:sz w:val="18"/>
          <w:szCs w:val="18"/>
        </w:rPr>
        <w:t>1.1</w:t>
      </w:r>
      <w:r w:rsidRPr="00F44849">
        <w:rPr>
          <w:sz w:val="18"/>
          <w:szCs w:val="18"/>
        </w:rPr>
        <w:t xml:space="preserve">земельного участка с кадастровым номером 38:06:100103:6151 площадью 1000 </w:t>
      </w:r>
      <w:proofErr w:type="spellStart"/>
      <w:r w:rsidRPr="00F44849">
        <w:rPr>
          <w:sz w:val="18"/>
          <w:szCs w:val="18"/>
        </w:rPr>
        <w:t>кв.м</w:t>
      </w:r>
      <w:proofErr w:type="spellEnd"/>
      <w:r w:rsidRPr="00F44849">
        <w:rPr>
          <w:sz w:val="18"/>
          <w:szCs w:val="18"/>
        </w:rPr>
        <w:t xml:space="preserve">., расположенного по адресу: Российская Федерация, Иркутская область, Иркутский муниципальный район, </w:t>
      </w:r>
      <w:proofErr w:type="spellStart"/>
      <w:r w:rsidRPr="00F44849">
        <w:rPr>
          <w:sz w:val="18"/>
          <w:szCs w:val="18"/>
        </w:rPr>
        <w:t>Хомутовское</w:t>
      </w:r>
      <w:proofErr w:type="spellEnd"/>
      <w:r w:rsidRPr="00F44849">
        <w:rPr>
          <w:sz w:val="18"/>
          <w:szCs w:val="18"/>
        </w:rPr>
        <w:t xml:space="preserve"> сельское поселение, село Хомутово, переулок Киевский, земельный участок 12.</w:t>
      </w:r>
    </w:p>
    <w:p w:rsidR="00F44849" w:rsidRPr="00F44849" w:rsidRDefault="00F44849" w:rsidP="00F44849">
      <w:pPr>
        <w:tabs>
          <w:tab w:val="left" w:pos="426"/>
          <w:tab w:val="left" w:pos="3976"/>
        </w:tabs>
        <w:ind w:left="0" w:right="-142" w:firstLine="426"/>
        <w:jc w:val="left"/>
        <w:rPr>
          <w:sz w:val="18"/>
          <w:szCs w:val="18"/>
        </w:rPr>
      </w:pPr>
      <w:r w:rsidRPr="00F44849">
        <w:rPr>
          <w:sz w:val="18"/>
          <w:szCs w:val="18"/>
        </w:rPr>
        <w:t>2. Опубликовать настоящее постановление в установленном законом порядке.</w:t>
      </w:r>
    </w:p>
    <w:p w:rsidR="00F44849" w:rsidRPr="00F44849" w:rsidRDefault="00F44849" w:rsidP="00F44849">
      <w:pPr>
        <w:tabs>
          <w:tab w:val="left" w:pos="426"/>
          <w:tab w:val="left" w:pos="3976"/>
        </w:tabs>
        <w:ind w:left="0" w:right="-142" w:firstLine="426"/>
        <w:jc w:val="left"/>
        <w:rPr>
          <w:sz w:val="18"/>
          <w:szCs w:val="18"/>
        </w:rPr>
      </w:pPr>
      <w:r w:rsidRPr="00F44849">
        <w:rPr>
          <w:sz w:val="18"/>
          <w:szCs w:val="18"/>
        </w:rPr>
        <w:t xml:space="preserve">3. </w:t>
      </w:r>
      <w:proofErr w:type="gramStart"/>
      <w:r w:rsidRPr="00F44849">
        <w:rPr>
          <w:sz w:val="18"/>
          <w:szCs w:val="18"/>
        </w:rPr>
        <w:t>Контроль за</w:t>
      </w:r>
      <w:proofErr w:type="gramEnd"/>
      <w:r w:rsidRPr="00F44849">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F44849" w:rsidRPr="00F44849" w:rsidRDefault="00F44849" w:rsidP="00F44849">
      <w:pPr>
        <w:tabs>
          <w:tab w:val="left" w:pos="426"/>
          <w:tab w:val="left" w:pos="3976"/>
        </w:tabs>
        <w:ind w:left="0" w:right="-142" w:firstLine="426"/>
        <w:jc w:val="left"/>
        <w:rPr>
          <w:sz w:val="18"/>
          <w:szCs w:val="18"/>
        </w:rPr>
      </w:pPr>
    </w:p>
    <w:p w:rsidR="00F44849" w:rsidRPr="00F44849" w:rsidRDefault="00F44849" w:rsidP="00F44849">
      <w:pPr>
        <w:tabs>
          <w:tab w:val="left" w:pos="426"/>
          <w:tab w:val="left" w:pos="3976"/>
        </w:tabs>
        <w:ind w:left="0" w:right="-142" w:firstLine="426"/>
        <w:jc w:val="left"/>
        <w:rPr>
          <w:i/>
          <w:sz w:val="18"/>
          <w:szCs w:val="18"/>
        </w:rPr>
      </w:pPr>
      <w:r w:rsidRPr="00F44849">
        <w:rPr>
          <w:i/>
          <w:sz w:val="18"/>
          <w:szCs w:val="18"/>
        </w:rPr>
        <w:t>Исполняющий обязанности Главы администрации</w:t>
      </w:r>
      <w:r w:rsidRPr="00F44849">
        <w:rPr>
          <w:i/>
          <w:sz w:val="18"/>
          <w:szCs w:val="18"/>
        </w:rPr>
        <w:tab/>
        <w:t xml:space="preserve">                                                                   Н.В. Максименко</w:t>
      </w:r>
    </w:p>
    <w:p w:rsidR="00942DBB" w:rsidRDefault="00942DBB" w:rsidP="006A70B1">
      <w:pPr>
        <w:tabs>
          <w:tab w:val="left" w:pos="426"/>
          <w:tab w:val="left" w:pos="3976"/>
        </w:tabs>
        <w:ind w:left="0" w:right="-142" w:firstLine="426"/>
        <w:jc w:val="center"/>
        <w:rPr>
          <w:sz w:val="18"/>
          <w:szCs w:val="18"/>
        </w:rPr>
      </w:pPr>
    </w:p>
    <w:p w:rsidR="00F44849" w:rsidRDefault="00F44849" w:rsidP="006A70B1">
      <w:pPr>
        <w:tabs>
          <w:tab w:val="left" w:pos="426"/>
          <w:tab w:val="left" w:pos="3976"/>
        </w:tabs>
        <w:ind w:left="0" w:right="-142" w:firstLine="426"/>
        <w:jc w:val="center"/>
        <w:rPr>
          <w:sz w:val="18"/>
          <w:szCs w:val="18"/>
        </w:rPr>
      </w:pPr>
    </w:p>
    <w:p w:rsidR="00F44849" w:rsidRPr="00F44849" w:rsidRDefault="00F44849" w:rsidP="006A70B1">
      <w:pPr>
        <w:tabs>
          <w:tab w:val="left" w:pos="426"/>
          <w:tab w:val="left" w:pos="3976"/>
        </w:tabs>
        <w:ind w:left="0" w:right="-142" w:firstLine="426"/>
        <w:jc w:val="center"/>
        <w:rPr>
          <w:b/>
          <w:sz w:val="18"/>
          <w:szCs w:val="18"/>
        </w:rPr>
      </w:pPr>
      <w:r w:rsidRPr="00F44849">
        <w:rPr>
          <w:b/>
          <w:sz w:val="18"/>
          <w:szCs w:val="18"/>
        </w:rPr>
        <w:t>Заключение о результатах</w:t>
      </w:r>
    </w:p>
    <w:p w:rsidR="00F44849" w:rsidRPr="00F44849" w:rsidRDefault="00F44849" w:rsidP="006A70B1">
      <w:pPr>
        <w:tabs>
          <w:tab w:val="left" w:pos="426"/>
          <w:tab w:val="left" w:pos="3976"/>
        </w:tabs>
        <w:ind w:left="0" w:right="-142" w:firstLine="426"/>
        <w:jc w:val="center"/>
        <w:rPr>
          <w:b/>
          <w:sz w:val="18"/>
          <w:szCs w:val="18"/>
        </w:rPr>
      </w:pPr>
      <w:r w:rsidRPr="00F44849">
        <w:rPr>
          <w:b/>
          <w:sz w:val="18"/>
          <w:szCs w:val="18"/>
        </w:rPr>
        <w:t>публичных слушаний по проекту решения</w:t>
      </w:r>
    </w:p>
    <w:p w:rsidR="00F44849" w:rsidRPr="00F44849" w:rsidRDefault="00F44849" w:rsidP="006A70B1">
      <w:pPr>
        <w:tabs>
          <w:tab w:val="left" w:pos="426"/>
          <w:tab w:val="left" w:pos="3976"/>
        </w:tabs>
        <w:ind w:left="0" w:right="-142" w:firstLine="426"/>
        <w:jc w:val="center"/>
        <w:rPr>
          <w:b/>
          <w:sz w:val="18"/>
          <w:szCs w:val="18"/>
        </w:rPr>
      </w:pPr>
      <w:r w:rsidRPr="00F44849">
        <w:rPr>
          <w:b/>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38:06:100103:6151 площадью 1000 </w:t>
      </w:r>
      <w:proofErr w:type="spellStart"/>
      <w:r w:rsidRPr="00F44849">
        <w:rPr>
          <w:b/>
          <w:sz w:val="18"/>
          <w:szCs w:val="18"/>
        </w:rPr>
        <w:t>кв.м</w:t>
      </w:r>
      <w:proofErr w:type="spellEnd"/>
      <w:r w:rsidRPr="00F44849">
        <w:rPr>
          <w:b/>
          <w:sz w:val="18"/>
          <w:szCs w:val="18"/>
        </w:rPr>
        <w:t xml:space="preserve">., расположенного по адресу: Российская Федерация, Иркутская область, Иркутский муниципальный район, </w:t>
      </w:r>
      <w:proofErr w:type="spellStart"/>
      <w:r w:rsidRPr="00F44849">
        <w:rPr>
          <w:b/>
          <w:sz w:val="18"/>
          <w:szCs w:val="18"/>
        </w:rPr>
        <w:t>Хомутовское</w:t>
      </w:r>
      <w:proofErr w:type="spellEnd"/>
      <w:r w:rsidRPr="00F44849">
        <w:rPr>
          <w:b/>
          <w:sz w:val="18"/>
          <w:szCs w:val="18"/>
        </w:rPr>
        <w:t xml:space="preserve"> сельское поселение, село Хомутово, переулок Киевский, земельный участок 12.</w:t>
      </w:r>
    </w:p>
    <w:p w:rsidR="00F44849" w:rsidRPr="00F44849" w:rsidRDefault="00F44849" w:rsidP="00F44849">
      <w:pPr>
        <w:tabs>
          <w:tab w:val="left" w:pos="426"/>
          <w:tab w:val="left" w:pos="3976"/>
        </w:tabs>
        <w:ind w:left="0" w:right="-142" w:firstLine="426"/>
        <w:jc w:val="left"/>
        <w:rPr>
          <w:sz w:val="18"/>
          <w:szCs w:val="18"/>
        </w:rPr>
      </w:pPr>
      <w:r w:rsidRPr="00F44849">
        <w:rPr>
          <w:noProof/>
          <w:sz w:val="18"/>
          <w:szCs w:val="18"/>
        </w:rPr>
        <mc:AlternateContent>
          <mc:Choice Requires="wps">
            <w:drawing>
              <wp:anchor distT="0" distB="0" distL="114300" distR="114300" simplePos="0" relativeHeight="251664384" behindDoc="0" locked="0" layoutInCell="1" allowOverlap="1" wp14:anchorId="32998BE6" wp14:editId="4798D530">
                <wp:simplePos x="0" y="0"/>
                <wp:positionH relativeFrom="column">
                  <wp:posOffset>3677285</wp:posOffset>
                </wp:positionH>
                <wp:positionV relativeFrom="paragraph">
                  <wp:posOffset>10795</wp:posOffset>
                </wp:positionV>
                <wp:extent cx="2324100" cy="390525"/>
                <wp:effectExtent l="0" t="0" r="24130" b="2667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2774C1" w:rsidRDefault="002774C1" w:rsidP="00587F6A">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1" o:spid="_x0000_s1027" type="#_x0000_t202" style="position:absolute;left:0;text-align:left;margin-left:289.55pt;margin-top:.85pt;width:183pt;height:30.75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" strokecolor="window">
                <v:textbox style="mso-fit-shape-to-text:t">
                  <w:txbxContent>
                    <w:p w:rsidR="002774C1" w:rsidRDefault="002774C1" w:rsidP="00587F6A">
                      <w:pPr>
                        <w:ind w:left="0" w:firstLine="0"/>
                        <w:rPr>
                          <w:sz w:val="20"/>
                          <w:szCs w:val="20"/>
                        </w:rPr>
                      </w:pPr>
                    </w:p>
                  </w:txbxContent>
                </v:textbox>
              </v:shape>
            </w:pict>
          </mc:Fallback>
        </mc:AlternateContent>
      </w:r>
      <w:r w:rsidRPr="00F44849">
        <w:rPr>
          <w:sz w:val="18"/>
          <w:szCs w:val="18"/>
        </w:rPr>
        <w:t xml:space="preserve">                                                                             </w:t>
      </w:r>
    </w:p>
    <w:p w:rsidR="00F44849" w:rsidRPr="00F44849" w:rsidRDefault="00F44849" w:rsidP="00F44849">
      <w:pPr>
        <w:tabs>
          <w:tab w:val="left" w:pos="426"/>
          <w:tab w:val="left" w:pos="3976"/>
        </w:tabs>
        <w:ind w:left="0" w:right="-142" w:firstLine="426"/>
        <w:jc w:val="left"/>
        <w:rPr>
          <w:b/>
          <w:sz w:val="18"/>
          <w:szCs w:val="18"/>
        </w:rPr>
      </w:pPr>
      <w:r w:rsidRPr="00F44849">
        <w:rPr>
          <w:b/>
          <w:sz w:val="18"/>
          <w:szCs w:val="18"/>
        </w:rPr>
        <w:tab/>
      </w:r>
    </w:p>
    <w:p w:rsidR="00F44849" w:rsidRPr="00F44849" w:rsidRDefault="00F44849" w:rsidP="00F44849">
      <w:pPr>
        <w:tabs>
          <w:tab w:val="left" w:pos="426"/>
          <w:tab w:val="left" w:pos="3976"/>
        </w:tabs>
        <w:ind w:left="0" w:right="-142" w:firstLine="426"/>
        <w:jc w:val="left"/>
        <w:rPr>
          <w:sz w:val="18"/>
          <w:szCs w:val="18"/>
        </w:rPr>
      </w:pPr>
      <w:r w:rsidRPr="00F44849">
        <w:rPr>
          <w:sz w:val="18"/>
          <w:szCs w:val="18"/>
        </w:rPr>
        <w:t xml:space="preserve">Настоящее заключение подготовлено </w:t>
      </w:r>
      <w:r w:rsidRPr="00F44849">
        <w:rPr>
          <w:sz w:val="18"/>
          <w:szCs w:val="18"/>
          <w:u w:val="single"/>
        </w:rPr>
        <w:t>Администрацией Хомутовского муниципального образования</w:t>
      </w:r>
      <w:r w:rsidRPr="00F44849">
        <w:rPr>
          <w:sz w:val="18"/>
          <w:szCs w:val="18"/>
        </w:rPr>
        <w:t xml:space="preserve"> </w:t>
      </w:r>
    </w:p>
    <w:p w:rsidR="00F44849" w:rsidRPr="00F44849" w:rsidRDefault="00F44849" w:rsidP="00F44849">
      <w:pPr>
        <w:tabs>
          <w:tab w:val="left" w:pos="426"/>
          <w:tab w:val="left" w:pos="3976"/>
        </w:tabs>
        <w:ind w:left="0" w:right="-142" w:firstLine="426"/>
        <w:jc w:val="left"/>
        <w:rPr>
          <w:i/>
          <w:sz w:val="18"/>
          <w:szCs w:val="18"/>
        </w:rPr>
      </w:pPr>
      <w:r w:rsidRPr="00F44849">
        <w:rPr>
          <w:i/>
          <w:sz w:val="18"/>
          <w:szCs w:val="18"/>
        </w:rPr>
        <w:t xml:space="preserve">           (наименование организатора публичных слушаний)</w:t>
      </w:r>
    </w:p>
    <w:p w:rsidR="00F44849" w:rsidRPr="00F44849" w:rsidRDefault="00F44849" w:rsidP="00F44849">
      <w:pPr>
        <w:tabs>
          <w:tab w:val="left" w:pos="426"/>
          <w:tab w:val="left" w:pos="3976"/>
        </w:tabs>
        <w:ind w:left="0" w:right="-142" w:firstLine="426"/>
        <w:jc w:val="left"/>
        <w:rPr>
          <w:sz w:val="18"/>
          <w:szCs w:val="18"/>
        </w:rPr>
      </w:pPr>
      <w:r w:rsidRPr="00F44849">
        <w:rPr>
          <w:sz w:val="18"/>
          <w:szCs w:val="18"/>
        </w:rPr>
        <w:t xml:space="preserve">на основании протокола публичных слушаний от «27» февраля 2025 г. по проекту решения </w:t>
      </w:r>
    </w:p>
    <w:p w:rsidR="00F44849" w:rsidRPr="00F44849" w:rsidRDefault="00F44849" w:rsidP="00F44849">
      <w:pPr>
        <w:tabs>
          <w:tab w:val="left" w:pos="426"/>
          <w:tab w:val="left" w:pos="3976"/>
        </w:tabs>
        <w:ind w:left="0" w:right="-142" w:firstLine="426"/>
        <w:jc w:val="left"/>
        <w:rPr>
          <w:sz w:val="18"/>
          <w:szCs w:val="18"/>
        </w:rPr>
      </w:pPr>
      <w:r w:rsidRPr="00F44849">
        <w:rPr>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38:06:100103:6151 площадью 1000 </w:t>
      </w:r>
      <w:proofErr w:type="spellStart"/>
      <w:r w:rsidRPr="00F44849">
        <w:rPr>
          <w:sz w:val="18"/>
          <w:szCs w:val="18"/>
        </w:rPr>
        <w:t>кв.м</w:t>
      </w:r>
      <w:proofErr w:type="spellEnd"/>
      <w:r w:rsidRPr="00F44849">
        <w:rPr>
          <w:sz w:val="18"/>
          <w:szCs w:val="18"/>
        </w:rPr>
        <w:t xml:space="preserve">., расположенного по адресу: Российская Федерация, Иркутская область, Иркутский муниципальный район, </w:t>
      </w:r>
      <w:proofErr w:type="spellStart"/>
      <w:r w:rsidRPr="00F44849">
        <w:rPr>
          <w:sz w:val="18"/>
          <w:szCs w:val="18"/>
        </w:rPr>
        <w:t>Хомутовское</w:t>
      </w:r>
      <w:proofErr w:type="spellEnd"/>
      <w:r w:rsidRPr="00F44849">
        <w:rPr>
          <w:sz w:val="18"/>
          <w:szCs w:val="18"/>
        </w:rPr>
        <w:t xml:space="preserve"> сельское поселение, село Хомутово, переулок Киевский, земельный участок 12.</w:t>
      </w:r>
    </w:p>
    <w:p w:rsidR="00F44849" w:rsidRPr="00F44849" w:rsidRDefault="00F44849" w:rsidP="00F44849">
      <w:pPr>
        <w:tabs>
          <w:tab w:val="left" w:pos="426"/>
          <w:tab w:val="left" w:pos="3976"/>
        </w:tabs>
        <w:ind w:left="0" w:right="-142" w:firstLine="426"/>
        <w:jc w:val="left"/>
        <w:rPr>
          <w:i/>
          <w:sz w:val="18"/>
          <w:szCs w:val="18"/>
        </w:rPr>
      </w:pPr>
      <w:r w:rsidRPr="00F44849">
        <w:rPr>
          <w:i/>
          <w:sz w:val="18"/>
          <w:szCs w:val="18"/>
        </w:rPr>
        <w:t xml:space="preserve">(наименование проекта, рассмотренного </w:t>
      </w:r>
      <w:proofErr w:type="gramStart"/>
      <w:r w:rsidRPr="00F44849">
        <w:rPr>
          <w:i/>
          <w:sz w:val="18"/>
          <w:szCs w:val="18"/>
        </w:rPr>
        <w:t>на</w:t>
      </w:r>
      <w:proofErr w:type="gramEnd"/>
      <w:r w:rsidRPr="00F44849">
        <w:rPr>
          <w:i/>
          <w:sz w:val="18"/>
          <w:szCs w:val="18"/>
        </w:rPr>
        <w:t xml:space="preserve"> публичных слушаний)</w:t>
      </w:r>
    </w:p>
    <w:p w:rsidR="00F44849" w:rsidRPr="00F44849" w:rsidRDefault="00F44849" w:rsidP="00F44849">
      <w:pPr>
        <w:tabs>
          <w:tab w:val="left" w:pos="426"/>
          <w:tab w:val="left" w:pos="3976"/>
        </w:tabs>
        <w:ind w:left="0" w:right="-142" w:firstLine="426"/>
        <w:jc w:val="left"/>
        <w:rPr>
          <w:sz w:val="18"/>
          <w:szCs w:val="18"/>
        </w:rPr>
      </w:pPr>
    </w:p>
    <w:p w:rsidR="00F44849" w:rsidRPr="00F44849" w:rsidRDefault="00F44849" w:rsidP="00F44849">
      <w:pPr>
        <w:tabs>
          <w:tab w:val="left" w:pos="426"/>
          <w:tab w:val="left" w:pos="3976"/>
        </w:tabs>
        <w:ind w:left="0" w:right="-142" w:firstLine="426"/>
        <w:jc w:val="left"/>
        <w:rPr>
          <w:sz w:val="18"/>
          <w:szCs w:val="18"/>
        </w:rPr>
      </w:pPr>
      <w:r w:rsidRPr="00F44849">
        <w:rPr>
          <w:sz w:val="18"/>
          <w:szCs w:val="18"/>
        </w:rPr>
        <w:t xml:space="preserve">Количество участников публичных слушаний, принявших участие </w:t>
      </w:r>
      <w:proofErr w:type="gramStart"/>
      <w:r w:rsidRPr="00F44849">
        <w:rPr>
          <w:sz w:val="18"/>
          <w:szCs w:val="18"/>
        </w:rPr>
        <w:t>в</w:t>
      </w:r>
      <w:proofErr w:type="gramEnd"/>
      <w:r w:rsidRPr="00F44849">
        <w:rPr>
          <w:sz w:val="18"/>
          <w:szCs w:val="18"/>
        </w:rPr>
        <w:t xml:space="preserve"> публичных слушаний составило: 0.</w:t>
      </w:r>
    </w:p>
    <w:p w:rsidR="00F44849" w:rsidRPr="00F44849" w:rsidRDefault="00F44849" w:rsidP="00F44849">
      <w:pPr>
        <w:tabs>
          <w:tab w:val="left" w:pos="426"/>
          <w:tab w:val="left" w:pos="3976"/>
        </w:tabs>
        <w:ind w:left="0" w:right="-142" w:firstLine="426"/>
        <w:jc w:val="left"/>
        <w:rPr>
          <w:sz w:val="18"/>
          <w:szCs w:val="18"/>
        </w:rPr>
      </w:pPr>
      <w:r w:rsidRPr="00F44849">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F44849" w:rsidRPr="00F44849" w:rsidRDefault="00F44849" w:rsidP="00F44849">
      <w:pPr>
        <w:tabs>
          <w:tab w:val="left" w:pos="426"/>
          <w:tab w:val="left" w:pos="3976"/>
        </w:tabs>
        <w:ind w:left="0" w:right="-142" w:firstLine="426"/>
        <w:jc w:val="left"/>
        <w:rPr>
          <w:sz w:val="18"/>
          <w:szCs w:val="18"/>
        </w:rPr>
      </w:pPr>
    </w:p>
    <w:tbl>
      <w:tblPr>
        <w:tblW w:w="9831" w:type="dxa"/>
        <w:tblInd w:w="-34" w:type="dxa"/>
        <w:tblLook w:val="04A0" w:firstRow="1" w:lastRow="0" w:firstColumn="1" w:lastColumn="0" w:noHBand="0" w:noVBand="1"/>
      </w:tblPr>
      <w:tblGrid>
        <w:gridCol w:w="709"/>
        <w:gridCol w:w="2487"/>
        <w:gridCol w:w="2896"/>
        <w:gridCol w:w="3739"/>
      </w:tblGrid>
      <w:tr w:rsidR="00F44849" w:rsidRPr="00F44849" w:rsidTr="006A70B1">
        <w:trPr>
          <w:trHeight w:val="1681"/>
        </w:trPr>
        <w:tc>
          <w:tcPr>
            <w:tcW w:w="709" w:type="dxa"/>
            <w:tcBorders>
              <w:top w:val="single" w:sz="4" w:space="0" w:color="auto"/>
              <w:left w:val="single" w:sz="4" w:space="0" w:color="auto"/>
              <w:bottom w:val="single" w:sz="4" w:space="0" w:color="auto"/>
              <w:right w:val="single" w:sz="4" w:space="0" w:color="auto"/>
            </w:tcBorders>
            <w:hideMark/>
          </w:tcPr>
          <w:p w:rsidR="00F44849" w:rsidRPr="00F44849" w:rsidRDefault="00F44849" w:rsidP="006A70B1">
            <w:pPr>
              <w:tabs>
                <w:tab w:val="left" w:pos="426"/>
                <w:tab w:val="left" w:pos="3976"/>
              </w:tabs>
              <w:ind w:left="0" w:right="-142" w:firstLine="0"/>
              <w:jc w:val="left"/>
              <w:rPr>
                <w:sz w:val="18"/>
                <w:szCs w:val="18"/>
              </w:rPr>
            </w:pPr>
            <w:r w:rsidRPr="00F44849">
              <w:rPr>
                <w:sz w:val="18"/>
                <w:szCs w:val="18"/>
              </w:rPr>
              <w:t>№</w:t>
            </w:r>
          </w:p>
        </w:tc>
        <w:tc>
          <w:tcPr>
            <w:tcW w:w="2487" w:type="dxa"/>
            <w:tcBorders>
              <w:top w:val="single" w:sz="4" w:space="0" w:color="auto"/>
              <w:left w:val="single" w:sz="4" w:space="0" w:color="auto"/>
              <w:bottom w:val="single" w:sz="4" w:space="0" w:color="auto"/>
              <w:right w:val="single" w:sz="4" w:space="0" w:color="auto"/>
            </w:tcBorders>
            <w:hideMark/>
          </w:tcPr>
          <w:p w:rsidR="00F44849" w:rsidRPr="00F44849" w:rsidRDefault="00F44849" w:rsidP="006A70B1">
            <w:pPr>
              <w:tabs>
                <w:tab w:val="left" w:pos="426"/>
                <w:tab w:val="left" w:pos="3976"/>
              </w:tabs>
              <w:ind w:left="0" w:right="-142" w:firstLine="0"/>
              <w:jc w:val="left"/>
              <w:rPr>
                <w:sz w:val="18"/>
                <w:szCs w:val="18"/>
              </w:rPr>
            </w:pPr>
            <w:r w:rsidRPr="00F44849">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F44849" w:rsidRPr="00F44849" w:rsidRDefault="00F44849" w:rsidP="006A70B1">
            <w:pPr>
              <w:tabs>
                <w:tab w:val="left" w:pos="426"/>
                <w:tab w:val="left" w:pos="3976"/>
              </w:tabs>
              <w:ind w:left="0" w:right="-142" w:firstLine="0"/>
              <w:jc w:val="left"/>
              <w:rPr>
                <w:sz w:val="18"/>
                <w:szCs w:val="18"/>
              </w:rPr>
            </w:pPr>
            <w:r w:rsidRPr="00F44849">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F44849" w:rsidRPr="00F44849" w:rsidRDefault="00F44849" w:rsidP="006A70B1">
            <w:pPr>
              <w:tabs>
                <w:tab w:val="left" w:pos="426"/>
                <w:tab w:val="left" w:pos="3976"/>
              </w:tabs>
              <w:ind w:left="0" w:right="-142" w:firstLine="0"/>
              <w:jc w:val="left"/>
              <w:rPr>
                <w:sz w:val="18"/>
                <w:szCs w:val="18"/>
              </w:rPr>
            </w:pPr>
            <w:r w:rsidRPr="00F44849">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F44849" w:rsidRPr="00F44849" w:rsidTr="006A70B1">
        <w:tc>
          <w:tcPr>
            <w:tcW w:w="709" w:type="dxa"/>
            <w:tcBorders>
              <w:top w:val="single" w:sz="4" w:space="0" w:color="auto"/>
              <w:left w:val="single" w:sz="4" w:space="0" w:color="auto"/>
              <w:bottom w:val="single" w:sz="4" w:space="0" w:color="auto"/>
              <w:right w:val="single" w:sz="4" w:space="0" w:color="auto"/>
            </w:tcBorders>
            <w:hideMark/>
          </w:tcPr>
          <w:p w:rsidR="00F44849" w:rsidRPr="00F44849" w:rsidRDefault="00F44849" w:rsidP="00F44849">
            <w:pPr>
              <w:tabs>
                <w:tab w:val="left" w:pos="426"/>
                <w:tab w:val="left" w:pos="3976"/>
              </w:tabs>
              <w:ind w:left="0" w:right="-142" w:firstLine="426"/>
              <w:jc w:val="left"/>
              <w:rPr>
                <w:sz w:val="18"/>
                <w:szCs w:val="18"/>
              </w:rPr>
            </w:pPr>
            <w:r w:rsidRPr="00F44849">
              <w:rPr>
                <w:sz w:val="18"/>
                <w:szCs w:val="18"/>
              </w:rPr>
              <w:t>1</w:t>
            </w:r>
          </w:p>
        </w:tc>
        <w:tc>
          <w:tcPr>
            <w:tcW w:w="2487" w:type="dxa"/>
            <w:tcBorders>
              <w:top w:val="single" w:sz="4" w:space="0" w:color="auto"/>
              <w:left w:val="single" w:sz="4" w:space="0" w:color="auto"/>
              <w:bottom w:val="single" w:sz="4" w:space="0" w:color="auto"/>
              <w:right w:val="single" w:sz="4" w:space="0" w:color="auto"/>
            </w:tcBorders>
          </w:tcPr>
          <w:p w:rsidR="00F44849" w:rsidRPr="00F44849" w:rsidRDefault="00F44849" w:rsidP="00F44849">
            <w:pPr>
              <w:tabs>
                <w:tab w:val="left" w:pos="426"/>
                <w:tab w:val="left" w:pos="3976"/>
              </w:tabs>
              <w:ind w:left="0" w:right="-142" w:firstLine="426"/>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F44849" w:rsidRPr="00F44849" w:rsidRDefault="00F44849" w:rsidP="00F44849">
            <w:pPr>
              <w:tabs>
                <w:tab w:val="left" w:pos="426"/>
                <w:tab w:val="left" w:pos="3976"/>
              </w:tabs>
              <w:ind w:left="0" w:right="-142" w:firstLine="426"/>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F44849" w:rsidRPr="00F44849" w:rsidRDefault="00F44849" w:rsidP="00F44849">
            <w:pPr>
              <w:tabs>
                <w:tab w:val="left" w:pos="426"/>
                <w:tab w:val="left" w:pos="3976"/>
              </w:tabs>
              <w:ind w:left="0" w:right="-142" w:firstLine="426"/>
              <w:jc w:val="left"/>
              <w:rPr>
                <w:sz w:val="18"/>
                <w:szCs w:val="18"/>
              </w:rPr>
            </w:pPr>
          </w:p>
        </w:tc>
      </w:tr>
      <w:tr w:rsidR="00F44849" w:rsidRPr="00F44849" w:rsidTr="006A70B1">
        <w:tc>
          <w:tcPr>
            <w:tcW w:w="709" w:type="dxa"/>
            <w:tcBorders>
              <w:top w:val="single" w:sz="4" w:space="0" w:color="auto"/>
              <w:left w:val="single" w:sz="4" w:space="0" w:color="auto"/>
              <w:bottom w:val="single" w:sz="4" w:space="0" w:color="auto"/>
              <w:right w:val="single" w:sz="4" w:space="0" w:color="auto"/>
            </w:tcBorders>
          </w:tcPr>
          <w:p w:rsidR="00F44849" w:rsidRPr="00F44849" w:rsidRDefault="00F44849" w:rsidP="00F44849">
            <w:pPr>
              <w:tabs>
                <w:tab w:val="left" w:pos="426"/>
                <w:tab w:val="left" w:pos="3976"/>
              </w:tabs>
              <w:ind w:left="0" w:right="-142" w:firstLine="426"/>
              <w:jc w:val="left"/>
              <w:rPr>
                <w:sz w:val="18"/>
                <w:szCs w:val="18"/>
              </w:rPr>
            </w:pPr>
            <w:r w:rsidRPr="00F44849">
              <w:rPr>
                <w:sz w:val="18"/>
                <w:szCs w:val="18"/>
              </w:rPr>
              <w:t>2.</w:t>
            </w:r>
          </w:p>
        </w:tc>
        <w:tc>
          <w:tcPr>
            <w:tcW w:w="2487" w:type="dxa"/>
            <w:tcBorders>
              <w:top w:val="single" w:sz="4" w:space="0" w:color="auto"/>
              <w:left w:val="single" w:sz="4" w:space="0" w:color="auto"/>
              <w:bottom w:val="single" w:sz="4" w:space="0" w:color="auto"/>
              <w:right w:val="single" w:sz="4" w:space="0" w:color="auto"/>
            </w:tcBorders>
          </w:tcPr>
          <w:p w:rsidR="00F44849" w:rsidRPr="00F44849" w:rsidRDefault="00F44849" w:rsidP="00F44849">
            <w:pPr>
              <w:tabs>
                <w:tab w:val="left" w:pos="426"/>
                <w:tab w:val="left" w:pos="3976"/>
              </w:tabs>
              <w:ind w:left="0" w:right="-142" w:firstLine="426"/>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F44849" w:rsidRPr="00F44849" w:rsidRDefault="00F44849" w:rsidP="00F44849">
            <w:pPr>
              <w:tabs>
                <w:tab w:val="left" w:pos="426"/>
                <w:tab w:val="left" w:pos="3976"/>
              </w:tabs>
              <w:ind w:left="0" w:right="-142" w:firstLine="426"/>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F44849" w:rsidRPr="00F44849" w:rsidRDefault="00F44849" w:rsidP="00F44849">
            <w:pPr>
              <w:tabs>
                <w:tab w:val="left" w:pos="426"/>
                <w:tab w:val="left" w:pos="3976"/>
              </w:tabs>
              <w:ind w:left="0" w:right="-142" w:firstLine="426"/>
              <w:jc w:val="left"/>
              <w:rPr>
                <w:sz w:val="18"/>
                <w:szCs w:val="18"/>
              </w:rPr>
            </w:pPr>
          </w:p>
        </w:tc>
      </w:tr>
    </w:tbl>
    <w:p w:rsidR="00F44849" w:rsidRPr="00F44849" w:rsidRDefault="00F44849" w:rsidP="00F44849">
      <w:pPr>
        <w:tabs>
          <w:tab w:val="left" w:pos="426"/>
          <w:tab w:val="left" w:pos="3976"/>
        </w:tabs>
        <w:ind w:left="0" w:right="-142" w:firstLine="426"/>
        <w:jc w:val="left"/>
        <w:rPr>
          <w:sz w:val="18"/>
          <w:szCs w:val="18"/>
        </w:rPr>
      </w:pPr>
    </w:p>
    <w:p w:rsidR="00F44849" w:rsidRPr="00F44849" w:rsidRDefault="00F44849" w:rsidP="00F44849">
      <w:pPr>
        <w:tabs>
          <w:tab w:val="left" w:pos="426"/>
          <w:tab w:val="left" w:pos="3976"/>
        </w:tabs>
        <w:ind w:left="0" w:right="-142" w:firstLine="426"/>
        <w:jc w:val="left"/>
        <w:rPr>
          <w:sz w:val="18"/>
          <w:szCs w:val="18"/>
        </w:rPr>
      </w:pPr>
      <w:r w:rsidRPr="00F44849">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481"/>
        <w:gridCol w:w="2647"/>
        <w:gridCol w:w="2995"/>
        <w:gridCol w:w="3766"/>
      </w:tblGrid>
      <w:tr w:rsidR="00F44849" w:rsidRPr="00F44849" w:rsidTr="006A70B1">
        <w:trPr>
          <w:trHeight w:val="1956"/>
        </w:trPr>
        <w:tc>
          <w:tcPr>
            <w:tcW w:w="481" w:type="dxa"/>
            <w:tcBorders>
              <w:top w:val="single" w:sz="4" w:space="0" w:color="auto"/>
              <w:left w:val="single" w:sz="4" w:space="0" w:color="auto"/>
              <w:bottom w:val="single" w:sz="4" w:space="0" w:color="auto"/>
              <w:right w:val="single" w:sz="4" w:space="0" w:color="auto"/>
            </w:tcBorders>
            <w:hideMark/>
          </w:tcPr>
          <w:p w:rsidR="00F44849" w:rsidRPr="00F44849" w:rsidRDefault="00F44849" w:rsidP="00F44849">
            <w:pPr>
              <w:tabs>
                <w:tab w:val="left" w:pos="426"/>
                <w:tab w:val="left" w:pos="3976"/>
              </w:tabs>
              <w:ind w:left="0" w:right="-142" w:firstLine="426"/>
              <w:jc w:val="left"/>
              <w:rPr>
                <w:sz w:val="18"/>
                <w:szCs w:val="18"/>
              </w:rPr>
            </w:pPr>
            <w:r w:rsidRPr="00F44849">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F44849" w:rsidRPr="00F44849" w:rsidRDefault="00F44849" w:rsidP="006A70B1">
            <w:pPr>
              <w:tabs>
                <w:tab w:val="left" w:pos="426"/>
                <w:tab w:val="left" w:pos="3976"/>
              </w:tabs>
              <w:ind w:left="0" w:right="-142" w:firstLine="0"/>
              <w:jc w:val="left"/>
              <w:rPr>
                <w:sz w:val="18"/>
                <w:szCs w:val="18"/>
              </w:rPr>
            </w:pPr>
            <w:r w:rsidRPr="00F44849">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F44849" w:rsidRPr="00F44849" w:rsidRDefault="00F44849" w:rsidP="00F44849">
            <w:pPr>
              <w:tabs>
                <w:tab w:val="left" w:pos="426"/>
                <w:tab w:val="left" w:pos="3976"/>
              </w:tabs>
              <w:ind w:left="0" w:right="-142" w:firstLine="426"/>
              <w:jc w:val="left"/>
              <w:rPr>
                <w:sz w:val="18"/>
                <w:szCs w:val="18"/>
              </w:rPr>
            </w:pPr>
            <w:r w:rsidRPr="00F44849">
              <w:rPr>
                <w:sz w:val="18"/>
                <w:szCs w:val="18"/>
              </w:rPr>
              <w:t>Выводы по результатам рассмотрения предложения, поступившего от участника публичных слушаний</w:t>
            </w:r>
          </w:p>
        </w:tc>
        <w:tc>
          <w:tcPr>
            <w:tcW w:w="3766" w:type="dxa"/>
            <w:tcBorders>
              <w:top w:val="single" w:sz="4" w:space="0" w:color="auto"/>
              <w:left w:val="single" w:sz="4" w:space="0" w:color="auto"/>
              <w:bottom w:val="single" w:sz="4" w:space="0" w:color="auto"/>
              <w:right w:val="single" w:sz="4" w:space="0" w:color="auto"/>
            </w:tcBorders>
            <w:hideMark/>
          </w:tcPr>
          <w:p w:rsidR="00F44849" w:rsidRPr="00F44849" w:rsidRDefault="00F44849" w:rsidP="00F44849">
            <w:pPr>
              <w:tabs>
                <w:tab w:val="left" w:pos="426"/>
                <w:tab w:val="left" w:pos="3976"/>
              </w:tabs>
              <w:ind w:left="0" w:right="-142" w:firstLine="426"/>
              <w:jc w:val="left"/>
              <w:rPr>
                <w:sz w:val="18"/>
                <w:szCs w:val="18"/>
              </w:rPr>
            </w:pPr>
            <w:r w:rsidRPr="00F44849">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F44849" w:rsidRPr="00F44849" w:rsidTr="006A70B1">
        <w:tc>
          <w:tcPr>
            <w:tcW w:w="481" w:type="dxa"/>
            <w:tcBorders>
              <w:top w:val="single" w:sz="4" w:space="0" w:color="auto"/>
              <w:left w:val="single" w:sz="4" w:space="0" w:color="auto"/>
              <w:bottom w:val="single" w:sz="4" w:space="0" w:color="auto"/>
              <w:right w:val="single" w:sz="4" w:space="0" w:color="auto"/>
            </w:tcBorders>
            <w:hideMark/>
          </w:tcPr>
          <w:p w:rsidR="00F44849" w:rsidRPr="00F44849" w:rsidRDefault="00F44849" w:rsidP="00F44849">
            <w:pPr>
              <w:tabs>
                <w:tab w:val="left" w:pos="426"/>
                <w:tab w:val="left" w:pos="3976"/>
              </w:tabs>
              <w:ind w:left="0" w:right="-142" w:firstLine="426"/>
              <w:jc w:val="left"/>
              <w:rPr>
                <w:sz w:val="18"/>
                <w:szCs w:val="18"/>
              </w:rPr>
            </w:pPr>
            <w:r w:rsidRPr="00F44849">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F44849" w:rsidRPr="00F44849" w:rsidRDefault="00F44849" w:rsidP="00F44849">
            <w:pPr>
              <w:tabs>
                <w:tab w:val="left" w:pos="426"/>
                <w:tab w:val="left" w:pos="3976"/>
              </w:tabs>
              <w:ind w:left="0" w:right="-142" w:firstLine="426"/>
              <w:jc w:val="left"/>
              <w:rPr>
                <w:sz w:val="18"/>
                <w:szCs w:val="18"/>
              </w:rPr>
            </w:pPr>
            <w:r w:rsidRPr="00F44849">
              <w:rPr>
                <w:sz w:val="18"/>
                <w:szCs w:val="18"/>
              </w:rPr>
              <w:t>-</w:t>
            </w:r>
          </w:p>
          <w:p w:rsidR="00F44849" w:rsidRPr="00F44849" w:rsidRDefault="00F44849" w:rsidP="00F44849">
            <w:pPr>
              <w:tabs>
                <w:tab w:val="left" w:pos="426"/>
                <w:tab w:val="left" w:pos="3976"/>
              </w:tabs>
              <w:ind w:left="0" w:right="-142" w:firstLine="426"/>
              <w:jc w:val="left"/>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F44849" w:rsidRPr="00F44849" w:rsidRDefault="00F44849" w:rsidP="00F44849">
            <w:pPr>
              <w:tabs>
                <w:tab w:val="left" w:pos="426"/>
                <w:tab w:val="left" w:pos="3976"/>
              </w:tabs>
              <w:ind w:left="0" w:right="-142" w:firstLine="426"/>
              <w:jc w:val="left"/>
              <w:rPr>
                <w:sz w:val="18"/>
                <w:szCs w:val="18"/>
              </w:rPr>
            </w:pPr>
            <w:r w:rsidRPr="00F44849">
              <w:rPr>
                <w:sz w:val="18"/>
                <w:szCs w:val="18"/>
              </w:rPr>
              <w:t>-</w:t>
            </w:r>
          </w:p>
        </w:tc>
        <w:tc>
          <w:tcPr>
            <w:tcW w:w="3766" w:type="dxa"/>
            <w:tcBorders>
              <w:top w:val="single" w:sz="4" w:space="0" w:color="auto"/>
              <w:left w:val="single" w:sz="4" w:space="0" w:color="auto"/>
              <w:bottom w:val="single" w:sz="4" w:space="0" w:color="auto"/>
              <w:right w:val="single" w:sz="4" w:space="0" w:color="auto"/>
            </w:tcBorders>
            <w:hideMark/>
          </w:tcPr>
          <w:p w:rsidR="00F44849" w:rsidRPr="00F44849" w:rsidRDefault="00F44849" w:rsidP="00F44849">
            <w:pPr>
              <w:tabs>
                <w:tab w:val="left" w:pos="426"/>
                <w:tab w:val="left" w:pos="3976"/>
              </w:tabs>
              <w:ind w:left="0" w:right="-142" w:firstLine="426"/>
              <w:jc w:val="left"/>
              <w:rPr>
                <w:sz w:val="18"/>
                <w:szCs w:val="18"/>
              </w:rPr>
            </w:pPr>
            <w:r w:rsidRPr="00F44849">
              <w:rPr>
                <w:sz w:val="18"/>
                <w:szCs w:val="18"/>
              </w:rPr>
              <w:t>-</w:t>
            </w:r>
          </w:p>
        </w:tc>
      </w:tr>
    </w:tbl>
    <w:p w:rsidR="00F44849" w:rsidRPr="00F44849" w:rsidRDefault="00F44849" w:rsidP="00F44849">
      <w:pPr>
        <w:tabs>
          <w:tab w:val="left" w:pos="426"/>
          <w:tab w:val="left" w:pos="3976"/>
        </w:tabs>
        <w:ind w:left="0" w:right="-142" w:firstLine="426"/>
        <w:jc w:val="left"/>
        <w:rPr>
          <w:b/>
          <w:sz w:val="18"/>
          <w:szCs w:val="18"/>
        </w:rPr>
      </w:pPr>
    </w:p>
    <w:p w:rsidR="00F44849" w:rsidRPr="00F44849" w:rsidRDefault="00F44849" w:rsidP="00F44849">
      <w:pPr>
        <w:tabs>
          <w:tab w:val="left" w:pos="426"/>
          <w:tab w:val="left" w:pos="3976"/>
        </w:tabs>
        <w:ind w:left="0" w:right="-142" w:firstLine="426"/>
        <w:jc w:val="left"/>
        <w:rPr>
          <w:sz w:val="18"/>
          <w:szCs w:val="18"/>
        </w:rPr>
      </w:pPr>
      <w:r w:rsidRPr="00F44849">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38:06:100103:6151 площадью 1000 </w:t>
      </w:r>
      <w:proofErr w:type="spellStart"/>
      <w:r w:rsidRPr="00F44849">
        <w:rPr>
          <w:sz w:val="18"/>
          <w:szCs w:val="18"/>
        </w:rPr>
        <w:t>кв.м</w:t>
      </w:r>
      <w:proofErr w:type="spellEnd"/>
      <w:r w:rsidRPr="00F44849">
        <w:rPr>
          <w:sz w:val="18"/>
          <w:szCs w:val="18"/>
        </w:rPr>
        <w:t xml:space="preserve">., расположенного по адресу: Российская Федерация, Иркутская область, Иркутский муниципальный район, </w:t>
      </w:r>
      <w:proofErr w:type="spellStart"/>
      <w:r w:rsidRPr="00F44849">
        <w:rPr>
          <w:sz w:val="18"/>
          <w:szCs w:val="18"/>
        </w:rPr>
        <w:t>Хомутовское</w:t>
      </w:r>
      <w:proofErr w:type="spellEnd"/>
      <w:r w:rsidRPr="00F44849">
        <w:rPr>
          <w:sz w:val="18"/>
          <w:szCs w:val="18"/>
        </w:rPr>
        <w:t xml:space="preserve"> сельское поселение, село Хомутово, переулок Киевский, земельный участок 12,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F44849" w:rsidRPr="00F44849" w:rsidRDefault="00F44849" w:rsidP="00F44849">
      <w:pPr>
        <w:tabs>
          <w:tab w:val="left" w:pos="426"/>
          <w:tab w:val="left" w:pos="3976"/>
        </w:tabs>
        <w:ind w:left="0" w:right="-142" w:firstLine="426"/>
        <w:jc w:val="left"/>
        <w:rPr>
          <w:sz w:val="18"/>
          <w:szCs w:val="18"/>
        </w:rPr>
      </w:pPr>
    </w:p>
    <w:p w:rsidR="00F44849" w:rsidRPr="006A70B1" w:rsidRDefault="00F44849" w:rsidP="00F44849">
      <w:pPr>
        <w:tabs>
          <w:tab w:val="left" w:pos="426"/>
          <w:tab w:val="left" w:pos="3976"/>
        </w:tabs>
        <w:ind w:left="0" w:right="-142" w:firstLine="426"/>
        <w:jc w:val="left"/>
        <w:rPr>
          <w:i/>
          <w:sz w:val="18"/>
          <w:szCs w:val="18"/>
        </w:rPr>
      </w:pPr>
      <w:r w:rsidRPr="006A70B1">
        <w:rPr>
          <w:i/>
          <w:sz w:val="18"/>
          <w:szCs w:val="18"/>
        </w:rPr>
        <w:t>Председатель публичных слушаний</w:t>
      </w:r>
      <w:r w:rsidRPr="006A70B1">
        <w:rPr>
          <w:i/>
          <w:sz w:val="18"/>
          <w:szCs w:val="18"/>
        </w:rPr>
        <w:tab/>
        <w:t xml:space="preserve">                      _______________     Максименко Н.В. </w:t>
      </w:r>
    </w:p>
    <w:p w:rsidR="00F44849" w:rsidRPr="006A70B1" w:rsidRDefault="00F44849" w:rsidP="00F44849">
      <w:pPr>
        <w:tabs>
          <w:tab w:val="left" w:pos="426"/>
          <w:tab w:val="left" w:pos="3976"/>
        </w:tabs>
        <w:ind w:left="0" w:right="-142" w:firstLine="426"/>
        <w:jc w:val="left"/>
        <w:rPr>
          <w:i/>
          <w:sz w:val="18"/>
          <w:szCs w:val="18"/>
        </w:rPr>
      </w:pPr>
      <w:r w:rsidRPr="006A70B1">
        <w:rPr>
          <w:i/>
          <w:sz w:val="18"/>
          <w:szCs w:val="18"/>
        </w:rPr>
        <w:t xml:space="preserve">                                                                       </w:t>
      </w:r>
      <w:r w:rsidR="006A70B1" w:rsidRPr="006A70B1">
        <w:rPr>
          <w:i/>
          <w:sz w:val="18"/>
          <w:szCs w:val="18"/>
        </w:rPr>
        <w:t xml:space="preserve">                                </w:t>
      </w:r>
      <w:r w:rsidRPr="006A70B1">
        <w:rPr>
          <w:i/>
          <w:sz w:val="18"/>
          <w:szCs w:val="18"/>
        </w:rPr>
        <w:t xml:space="preserve">   (подпись)</w:t>
      </w:r>
    </w:p>
    <w:p w:rsidR="00F44849" w:rsidRPr="006A70B1" w:rsidRDefault="00F44849" w:rsidP="00F44849">
      <w:pPr>
        <w:tabs>
          <w:tab w:val="left" w:pos="426"/>
          <w:tab w:val="left" w:pos="3976"/>
        </w:tabs>
        <w:ind w:left="0" w:right="-142" w:firstLine="426"/>
        <w:jc w:val="left"/>
        <w:rPr>
          <w:i/>
          <w:sz w:val="18"/>
          <w:szCs w:val="18"/>
        </w:rPr>
      </w:pPr>
      <w:r w:rsidRPr="006A70B1">
        <w:rPr>
          <w:i/>
          <w:sz w:val="18"/>
          <w:szCs w:val="18"/>
        </w:rPr>
        <w:t xml:space="preserve">Секретарь публичных слушаний                            </w:t>
      </w:r>
      <w:r w:rsidR="006A70B1" w:rsidRPr="006A70B1">
        <w:rPr>
          <w:i/>
          <w:sz w:val="18"/>
          <w:szCs w:val="18"/>
        </w:rPr>
        <w:t xml:space="preserve">               </w:t>
      </w:r>
      <w:r w:rsidRPr="006A70B1">
        <w:rPr>
          <w:i/>
          <w:sz w:val="18"/>
          <w:szCs w:val="18"/>
        </w:rPr>
        <w:t xml:space="preserve">_______________        </w:t>
      </w:r>
      <w:proofErr w:type="spellStart"/>
      <w:r w:rsidRPr="006A70B1">
        <w:rPr>
          <w:i/>
          <w:sz w:val="18"/>
          <w:szCs w:val="18"/>
        </w:rPr>
        <w:t>Благирева</w:t>
      </w:r>
      <w:proofErr w:type="spellEnd"/>
      <w:r w:rsidRPr="006A70B1">
        <w:rPr>
          <w:i/>
          <w:sz w:val="18"/>
          <w:szCs w:val="18"/>
        </w:rPr>
        <w:t xml:space="preserve"> А.В.</w:t>
      </w:r>
    </w:p>
    <w:p w:rsidR="00F44849" w:rsidRDefault="00F44849" w:rsidP="00F44849">
      <w:pPr>
        <w:tabs>
          <w:tab w:val="left" w:pos="426"/>
          <w:tab w:val="left" w:pos="3976"/>
        </w:tabs>
        <w:ind w:left="0" w:right="-142" w:firstLine="426"/>
        <w:jc w:val="left"/>
        <w:rPr>
          <w:i/>
          <w:sz w:val="18"/>
          <w:szCs w:val="18"/>
        </w:rPr>
      </w:pPr>
      <w:r w:rsidRPr="006A70B1">
        <w:rPr>
          <w:i/>
          <w:sz w:val="18"/>
          <w:szCs w:val="18"/>
        </w:rPr>
        <w:t xml:space="preserve">                                                                              </w:t>
      </w:r>
      <w:r w:rsidR="006A70B1" w:rsidRPr="006A70B1">
        <w:rPr>
          <w:i/>
          <w:sz w:val="18"/>
          <w:szCs w:val="18"/>
        </w:rPr>
        <w:t xml:space="preserve">                          </w:t>
      </w:r>
      <w:r w:rsidRPr="006A70B1">
        <w:rPr>
          <w:i/>
          <w:sz w:val="18"/>
          <w:szCs w:val="18"/>
        </w:rPr>
        <w:t xml:space="preserve">  (подпись)</w:t>
      </w:r>
    </w:p>
    <w:p w:rsidR="00587F6A" w:rsidRDefault="00587F6A" w:rsidP="00F44849">
      <w:pPr>
        <w:tabs>
          <w:tab w:val="left" w:pos="426"/>
          <w:tab w:val="left" w:pos="3976"/>
        </w:tabs>
        <w:ind w:left="0" w:right="-142" w:firstLine="426"/>
        <w:jc w:val="left"/>
        <w:rPr>
          <w:i/>
          <w:sz w:val="18"/>
          <w:szCs w:val="18"/>
        </w:rPr>
      </w:pPr>
    </w:p>
    <w:p w:rsidR="00587F6A" w:rsidRDefault="00587F6A" w:rsidP="00F44849">
      <w:pPr>
        <w:tabs>
          <w:tab w:val="left" w:pos="426"/>
          <w:tab w:val="left" w:pos="3976"/>
        </w:tabs>
        <w:ind w:left="0" w:right="-142" w:firstLine="426"/>
        <w:jc w:val="left"/>
        <w:rPr>
          <w:i/>
          <w:sz w:val="18"/>
          <w:szCs w:val="18"/>
        </w:rPr>
      </w:pPr>
    </w:p>
    <w:p w:rsidR="00587F6A" w:rsidRDefault="00587F6A" w:rsidP="00F44849">
      <w:pPr>
        <w:tabs>
          <w:tab w:val="left" w:pos="426"/>
          <w:tab w:val="left" w:pos="3976"/>
        </w:tabs>
        <w:ind w:left="0" w:right="-142" w:firstLine="426"/>
        <w:jc w:val="left"/>
        <w:rPr>
          <w:i/>
          <w:sz w:val="18"/>
          <w:szCs w:val="18"/>
        </w:rPr>
      </w:pPr>
    </w:p>
    <w:p w:rsidR="00587F6A" w:rsidRPr="006A70B1" w:rsidRDefault="00587F6A" w:rsidP="00F44849">
      <w:pPr>
        <w:tabs>
          <w:tab w:val="left" w:pos="426"/>
          <w:tab w:val="left" w:pos="3976"/>
        </w:tabs>
        <w:ind w:left="0" w:right="-142" w:firstLine="426"/>
        <w:jc w:val="left"/>
        <w:rPr>
          <w:i/>
          <w:sz w:val="18"/>
          <w:szCs w:val="18"/>
        </w:rPr>
      </w:pPr>
    </w:p>
    <w:p w:rsidR="00587F6A" w:rsidRPr="00587F6A" w:rsidRDefault="00587F6A" w:rsidP="00587F6A">
      <w:pPr>
        <w:tabs>
          <w:tab w:val="left" w:pos="426"/>
          <w:tab w:val="left" w:pos="3976"/>
        </w:tabs>
        <w:ind w:left="0" w:right="-142" w:firstLine="426"/>
        <w:jc w:val="center"/>
        <w:rPr>
          <w:sz w:val="18"/>
          <w:szCs w:val="18"/>
        </w:rPr>
      </w:pPr>
    </w:p>
    <w:p w:rsidR="00587F6A" w:rsidRPr="00587F6A" w:rsidRDefault="00587F6A" w:rsidP="00587F6A">
      <w:pPr>
        <w:tabs>
          <w:tab w:val="left" w:pos="426"/>
          <w:tab w:val="left" w:pos="3976"/>
        </w:tabs>
        <w:ind w:left="0" w:right="-142" w:firstLine="426"/>
        <w:jc w:val="center"/>
        <w:rPr>
          <w:sz w:val="18"/>
          <w:szCs w:val="18"/>
        </w:rPr>
      </w:pPr>
      <w:r w:rsidRPr="00587F6A">
        <w:rPr>
          <w:sz w:val="18"/>
          <w:szCs w:val="18"/>
        </w:rPr>
        <w:t>РОССИЙСКАЯ ФЕДЕРАЦИЯ</w:t>
      </w:r>
    </w:p>
    <w:p w:rsidR="00587F6A" w:rsidRPr="00587F6A" w:rsidRDefault="00587F6A" w:rsidP="00587F6A">
      <w:pPr>
        <w:tabs>
          <w:tab w:val="left" w:pos="426"/>
          <w:tab w:val="left" w:pos="3976"/>
        </w:tabs>
        <w:ind w:left="0" w:right="-142" w:firstLine="426"/>
        <w:jc w:val="center"/>
        <w:rPr>
          <w:sz w:val="18"/>
          <w:szCs w:val="18"/>
        </w:rPr>
      </w:pPr>
      <w:r w:rsidRPr="00587F6A">
        <w:rPr>
          <w:sz w:val="18"/>
          <w:szCs w:val="18"/>
        </w:rPr>
        <w:t>ИРКУТСКАЯ ОБЛАСТЬ ИРКУТСКИЙ РАЙОН</w:t>
      </w:r>
    </w:p>
    <w:p w:rsidR="00587F6A" w:rsidRPr="00587F6A" w:rsidRDefault="00587F6A" w:rsidP="00587F6A">
      <w:pPr>
        <w:tabs>
          <w:tab w:val="left" w:pos="426"/>
          <w:tab w:val="left" w:pos="3976"/>
        </w:tabs>
        <w:ind w:left="0" w:right="-142" w:firstLine="426"/>
        <w:jc w:val="center"/>
        <w:rPr>
          <w:sz w:val="18"/>
          <w:szCs w:val="18"/>
        </w:rPr>
      </w:pPr>
      <w:r w:rsidRPr="00587F6A">
        <w:rPr>
          <w:sz w:val="18"/>
          <w:szCs w:val="18"/>
        </w:rPr>
        <w:t>ХОМУТОВСКОЕ МУНИЦИПАЛЬНОЕ ОБРАЗОВАНИЕ</w:t>
      </w:r>
    </w:p>
    <w:p w:rsidR="00587F6A" w:rsidRPr="00587F6A" w:rsidRDefault="00587F6A" w:rsidP="00587F6A">
      <w:pPr>
        <w:tabs>
          <w:tab w:val="left" w:pos="426"/>
          <w:tab w:val="left" w:pos="3976"/>
        </w:tabs>
        <w:ind w:left="0" w:right="-142" w:firstLine="426"/>
        <w:jc w:val="center"/>
        <w:rPr>
          <w:sz w:val="18"/>
          <w:szCs w:val="18"/>
        </w:rPr>
      </w:pPr>
      <w:r w:rsidRPr="00587F6A">
        <w:rPr>
          <w:sz w:val="18"/>
          <w:szCs w:val="18"/>
        </w:rPr>
        <w:t>АДМИНИСТРАЦИЯ</w:t>
      </w:r>
    </w:p>
    <w:p w:rsidR="00587F6A" w:rsidRPr="00587F6A" w:rsidRDefault="00587F6A" w:rsidP="00587F6A">
      <w:pPr>
        <w:tabs>
          <w:tab w:val="left" w:pos="426"/>
          <w:tab w:val="left" w:pos="3976"/>
        </w:tabs>
        <w:ind w:left="0" w:right="-142" w:firstLine="426"/>
        <w:jc w:val="center"/>
        <w:rPr>
          <w:sz w:val="18"/>
          <w:szCs w:val="18"/>
        </w:rPr>
      </w:pPr>
      <w:r w:rsidRPr="00587F6A">
        <w:rPr>
          <w:sz w:val="18"/>
          <w:szCs w:val="18"/>
        </w:rPr>
        <w:t>ПОСТАНОВЛЕНИЕ</w:t>
      </w:r>
    </w:p>
    <w:p w:rsidR="00587F6A" w:rsidRPr="00587F6A" w:rsidRDefault="00587F6A" w:rsidP="00587F6A">
      <w:pPr>
        <w:tabs>
          <w:tab w:val="left" w:pos="426"/>
          <w:tab w:val="left" w:pos="3976"/>
        </w:tabs>
        <w:ind w:left="0" w:right="-142" w:firstLine="426"/>
        <w:jc w:val="left"/>
        <w:rPr>
          <w:sz w:val="18"/>
          <w:szCs w:val="18"/>
          <w:u w:val="single"/>
        </w:rPr>
      </w:pPr>
    </w:p>
    <w:p w:rsidR="00587F6A" w:rsidRPr="00587F6A" w:rsidRDefault="00587F6A" w:rsidP="00587F6A">
      <w:pPr>
        <w:tabs>
          <w:tab w:val="left" w:pos="426"/>
          <w:tab w:val="left" w:pos="3976"/>
        </w:tabs>
        <w:ind w:left="0" w:right="-142" w:firstLine="426"/>
        <w:jc w:val="left"/>
        <w:rPr>
          <w:sz w:val="18"/>
          <w:szCs w:val="18"/>
          <w:u w:val="single"/>
        </w:rPr>
      </w:pPr>
      <w:r w:rsidRPr="00587F6A">
        <w:rPr>
          <w:sz w:val="18"/>
          <w:szCs w:val="18"/>
          <w:u w:val="single"/>
        </w:rPr>
        <w:t>14.03.2025  № 428пз</w:t>
      </w:r>
    </w:p>
    <w:p w:rsidR="00F44849" w:rsidRDefault="00587F6A" w:rsidP="00587F6A">
      <w:pPr>
        <w:tabs>
          <w:tab w:val="left" w:pos="426"/>
          <w:tab w:val="left" w:pos="3976"/>
        </w:tabs>
        <w:ind w:left="0" w:right="-142" w:firstLine="426"/>
        <w:jc w:val="left"/>
        <w:rPr>
          <w:sz w:val="18"/>
          <w:szCs w:val="18"/>
        </w:rPr>
      </w:pPr>
      <w:r w:rsidRPr="00587F6A">
        <w:rPr>
          <w:sz w:val="18"/>
          <w:szCs w:val="18"/>
        </w:rPr>
        <w:t xml:space="preserve">       с. Хомутово</w:t>
      </w:r>
    </w:p>
    <w:p w:rsidR="00F44849" w:rsidRDefault="00F44849" w:rsidP="00635D70">
      <w:pPr>
        <w:tabs>
          <w:tab w:val="left" w:pos="426"/>
          <w:tab w:val="left" w:pos="3976"/>
        </w:tabs>
        <w:ind w:left="0" w:right="-142" w:firstLine="426"/>
        <w:jc w:val="left"/>
        <w:rPr>
          <w:sz w:val="18"/>
          <w:szCs w:val="18"/>
        </w:rPr>
      </w:pPr>
    </w:p>
    <w:p w:rsidR="007978D4" w:rsidRPr="007978D4" w:rsidRDefault="007978D4" w:rsidP="007978D4">
      <w:pPr>
        <w:tabs>
          <w:tab w:val="left" w:pos="426"/>
          <w:tab w:val="left" w:pos="3976"/>
        </w:tabs>
        <w:ind w:left="0" w:right="-142" w:firstLine="426"/>
        <w:jc w:val="left"/>
        <w:rPr>
          <w:sz w:val="18"/>
          <w:szCs w:val="18"/>
        </w:rPr>
      </w:pPr>
      <w:r w:rsidRPr="007978D4">
        <w:rPr>
          <w:sz w:val="18"/>
          <w:szCs w:val="18"/>
        </w:rPr>
        <w:t>О назначении публичных</w:t>
      </w:r>
      <w:r>
        <w:rPr>
          <w:sz w:val="18"/>
          <w:szCs w:val="18"/>
        </w:rPr>
        <w:t xml:space="preserve"> </w:t>
      </w:r>
      <w:r w:rsidRPr="007978D4">
        <w:rPr>
          <w:sz w:val="18"/>
          <w:szCs w:val="18"/>
        </w:rPr>
        <w:t>слушаний по проекту решения о предоставлении разрешения</w:t>
      </w:r>
      <w:r>
        <w:rPr>
          <w:sz w:val="18"/>
          <w:szCs w:val="18"/>
        </w:rPr>
        <w:t xml:space="preserve"> </w:t>
      </w:r>
      <w:r w:rsidRPr="007978D4">
        <w:rPr>
          <w:sz w:val="18"/>
          <w:szCs w:val="18"/>
        </w:rPr>
        <w:t>на условно разрешенный вид</w:t>
      </w:r>
    </w:p>
    <w:p w:rsidR="007978D4" w:rsidRPr="007978D4" w:rsidRDefault="007978D4" w:rsidP="007978D4">
      <w:pPr>
        <w:tabs>
          <w:tab w:val="left" w:pos="426"/>
          <w:tab w:val="left" w:pos="3976"/>
        </w:tabs>
        <w:ind w:left="0" w:right="-142" w:firstLine="426"/>
        <w:jc w:val="left"/>
        <w:rPr>
          <w:sz w:val="18"/>
          <w:szCs w:val="18"/>
        </w:rPr>
      </w:pPr>
      <w:r w:rsidRPr="007978D4">
        <w:rPr>
          <w:sz w:val="18"/>
          <w:szCs w:val="18"/>
        </w:rPr>
        <w:t xml:space="preserve">использования земельного участка   </w:t>
      </w:r>
    </w:p>
    <w:p w:rsidR="007978D4" w:rsidRPr="007978D4" w:rsidRDefault="007978D4" w:rsidP="007978D4">
      <w:pPr>
        <w:tabs>
          <w:tab w:val="left" w:pos="426"/>
          <w:tab w:val="left" w:pos="3976"/>
        </w:tabs>
        <w:ind w:left="0" w:right="-142" w:firstLine="426"/>
        <w:jc w:val="left"/>
        <w:rPr>
          <w:sz w:val="18"/>
          <w:szCs w:val="18"/>
        </w:rPr>
      </w:pPr>
    </w:p>
    <w:p w:rsidR="007978D4" w:rsidRPr="007978D4" w:rsidRDefault="007978D4" w:rsidP="007978D4">
      <w:pPr>
        <w:tabs>
          <w:tab w:val="left" w:pos="426"/>
          <w:tab w:val="left" w:pos="3976"/>
        </w:tabs>
        <w:ind w:left="0" w:right="-142" w:firstLine="567"/>
        <w:rPr>
          <w:sz w:val="18"/>
          <w:szCs w:val="18"/>
        </w:rPr>
      </w:pPr>
      <w:proofErr w:type="gramStart"/>
      <w:r w:rsidRPr="007978D4">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7978D4">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7978D4">
        <w:rPr>
          <w:sz w:val="18"/>
          <w:szCs w:val="18"/>
        </w:rPr>
        <w:t>Хомутовском</w:t>
      </w:r>
      <w:proofErr w:type="spellEnd"/>
      <w:r w:rsidRPr="007978D4">
        <w:rPr>
          <w:sz w:val="18"/>
          <w:szCs w:val="18"/>
        </w:rPr>
        <w:t xml:space="preserve"> муниципальном образовании», на основании заявления </w:t>
      </w:r>
      <w:proofErr w:type="spellStart"/>
      <w:r w:rsidRPr="007978D4">
        <w:rPr>
          <w:sz w:val="18"/>
          <w:szCs w:val="18"/>
        </w:rPr>
        <w:t>Шукюрова</w:t>
      </w:r>
      <w:proofErr w:type="spellEnd"/>
      <w:r w:rsidRPr="007978D4">
        <w:rPr>
          <w:sz w:val="18"/>
          <w:szCs w:val="18"/>
        </w:rPr>
        <w:t xml:space="preserve"> </w:t>
      </w:r>
      <w:proofErr w:type="spellStart"/>
      <w:r w:rsidRPr="007978D4">
        <w:rPr>
          <w:sz w:val="18"/>
          <w:szCs w:val="18"/>
        </w:rPr>
        <w:t>Мехмана</w:t>
      </w:r>
      <w:proofErr w:type="spellEnd"/>
      <w:r w:rsidRPr="007978D4">
        <w:rPr>
          <w:sz w:val="18"/>
          <w:szCs w:val="18"/>
        </w:rPr>
        <w:t xml:space="preserve"> </w:t>
      </w:r>
      <w:proofErr w:type="spellStart"/>
      <w:r w:rsidRPr="007978D4">
        <w:rPr>
          <w:sz w:val="18"/>
          <w:szCs w:val="18"/>
        </w:rPr>
        <w:t>Гусейнкулу</w:t>
      </w:r>
      <w:proofErr w:type="spellEnd"/>
      <w:proofErr w:type="gramStart"/>
      <w:r w:rsidRPr="007978D4">
        <w:rPr>
          <w:sz w:val="18"/>
          <w:szCs w:val="18"/>
        </w:rPr>
        <w:t xml:space="preserve"> </w:t>
      </w:r>
      <w:proofErr w:type="spellStart"/>
      <w:r w:rsidRPr="007978D4">
        <w:rPr>
          <w:sz w:val="18"/>
          <w:szCs w:val="18"/>
        </w:rPr>
        <w:t>О</w:t>
      </w:r>
      <w:proofErr w:type="gramEnd"/>
      <w:r w:rsidRPr="007978D4">
        <w:rPr>
          <w:sz w:val="18"/>
          <w:szCs w:val="18"/>
        </w:rPr>
        <w:t>глы</w:t>
      </w:r>
      <w:proofErr w:type="spellEnd"/>
      <w:r w:rsidRPr="007978D4">
        <w:rPr>
          <w:sz w:val="18"/>
          <w:szCs w:val="18"/>
        </w:rPr>
        <w:t>, Администрация Хомутовского муниципального образования</w:t>
      </w:r>
    </w:p>
    <w:p w:rsidR="007978D4" w:rsidRDefault="007978D4" w:rsidP="007978D4">
      <w:pPr>
        <w:tabs>
          <w:tab w:val="left" w:pos="426"/>
          <w:tab w:val="left" w:pos="3976"/>
        </w:tabs>
        <w:ind w:left="0" w:right="-142" w:firstLine="567"/>
        <w:rPr>
          <w:sz w:val="18"/>
          <w:szCs w:val="18"/>
        </w:rPr>
      </w:pPr>
      <w:r w:rsidRPr="007978D4">
        <w:rPr>
          <w:sz w:val="18"/>
          <w:szCs w:val="18"/>
        </w:rPr>
        <w:t>ПОСТАНОВЛЯЕТ:</w:t>
      </w:r>
    </w:p>
    <w:p w:rsidR="007978D4" w:rsidRPr="007978D4" w:rsidRDefault="007978D4" w:rsidP="007978D4">
      <w:pPr>
        <w:tabs>
          <w:tab w:val="left" w:pos="426"/>
          <w:tab w:val="left" w:pos="3976"/>
        </w:tabs>
        <w:ind w:left="0" w:right="-142" w:firstLine="567"/>
        <w:rPr>
          <w:sz w:val="18"/>
          <w:szCs w:val="18"/>
        </w:rPr>
      </w:pPr>
    </w:p>
    <w:p w:rsidR="007978D4" w:rsidRPr="007978D4" w:rsidRDefault="007978D4" w:rsidP="007978D4">
      <w:pPr>
        <w:tabs>
          <w:tab w:val="left" w:pos="426"/>
          <w:tab w:val="left" w:pos="3976"/>
        </w:tabs>
        <w:ind w:left="0" w:right="-142" w:firstLine="567"/>
        <w:rPr>
          <w:sz w:val="18"/>
          <w:szCs w:val="18"/>
        </w:rPr>
      </w:pPr>
      <w:r>
        <w:rPr>
          <w:sz w:val="18"/>
          <w:szCs w:val="18"/>
        </w:rPr>
        <w:t>1.</w:t>
      </w:r>
      <w:r w:rsidRPr="007978D4">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38:06:100105:108 площадью 2337 </w:t>
      </w:r>
      <w:proofErr w:type="spellStart"/>
      <w:r w:rsidRPr="007978D4">
        <w:rPr>
          <w:sz w:val="18"/>
          <w:szCs w:val="18"/>
        </w:rPr>
        <w:t>кв.м</w:t>
      </w:r>
      <w:proofErr w:type="spellEnd"/>
      <w:r w:rsidRPr="007978D4">
        <w:rPr>
          <w:sz w:val="18"/>
          <w:szCs w:val="18"/>
        </w:rPr>
        <w:t>., расположенного по адресу: Иркутская область, Иркутский район, с. Хомутово, ул. Колхозная, д.119.</w:t>
      </w:r>
    </w:p>
    <w:p w:rsidR="007978D4" w:rsidRPr="007978D4" w:rsidRDefault="007978D4" w:rsidP="007978D4">
      <w:pPr>
        <w:tabs>
          <w:tab w:val="left" w:pos="426"/>
          <w:tab w:val="left" w:pos="3976"/>
        </w:tabs>
        <w:ind w:left="0" w:right="-142" w:firstLine="567"/>
        <w:rPr>
          <w:sz w:val="18"/>
          <w:szCs w:val="18"/>
        </w:rPr>
      </w:pPr>
      <w:r>
        <w:rPr>
          <w:sz w:val="18"/>
          <w:szCs w:val="18"/>
        </w:rPr>
        <w:t>2.</w:t>
      </w:r>
      <w:r w:rsidRPr="007978D4">
        <w:rPr>
          <w:sz w:val="18"/>
          <w:szCs w:val="18"/>
        </w:rPr>
        <w:t xml:space="preserve"> Комиссии по подготовке правил землепользования и застройки Хомутовского муниципального образования:</w:t>
      </w:r>
    </w:p>
    <w:p w:rsidR="007978D4" w:rsidRPr="007978D4" w:rsidRDefault="007978D4" w:rsidP="007978D4">
      <w:pPr>
        <w:tabs>
          <w:tab w:val="left" w:pos="426"/>
          <w:tab w:val="left" w:pos="3976"/>
        </w:tabs>
        <w:ind w:left="0" w:right="-142" w:firstLine="567"/>
        <w:rPr>
          <w:sz w:val="18"/>
          <w:szCs w:val="18"/>
        </w:rPr>
      </w:pPr>
      <w:r>
        <w:rPr>
          <w:sz w:val="18"/>
          <w:szCs w:val="18"/>
        </w:rPr>
        <w:t>1)</w:t>
      </w:r>
      <w:r w:rsidRPr="007978D4">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7978D4" w:rsidRPr="007978D4" w:rsidRDefault="007978D4" w:rsidP="007978D4">
      <w:pPr>
        <w:tabs>
          <w:tab w:val="left" w:pos="426"/>
          <w:tab w:val="left" w:pos="3976"/>
        </w:tabs>
        <w:ind w:left="0" w:right="-142" w:firstLine="567"/>
        <w:rPr>
          <w:sz w:val="18"/>
          <w:szCs w:val="18"/>
        </w:rPr>
      </w:pPr>
      <w:r>
        <w:rPr>
          <w:sz w:val="18"/>
          <w:szCs w:val="18"/>
        </w:rPr>
        <w:t>2)</w:t>
      </w:r>
      <w:r w:rsidRPr="007978D4">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978D4" w:rsidRPr="007978D4" w:rsidRDefault="007978D4" w:rsidP="007978D4">
      <w:pPr>
        <w:tabs>
          <w:tab w:val="left" w:pos="426"/>
          <w:tab w:val="left" w:pos="3976"/>
        </w:tabs>
        <w:ind w:left="0" w:right="-142" w:firstLine="567"/>
        <w:rPr>
          <w:sz w:val="18"/>
          <w:szCs w:val="18"/>
        </w:rPr>
      </w:pPr>
      <w:r w:rsidRPr="007978D4">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978D4" w:rsidRPr="007978D4" w:rsidRDefault="007978D4" w:rsidP="007978D4">
      <w:pPr>
        <w:tabs>
          <w:tab w:val="left" w:pos="426"/>
          <w:tab w:val="left" w:pos="3976"/>
        </w:tabs>
        <w:ind w:left="0" w:right="-142" w:firstLine="567"/>
        <w:rPr>
          <w:sz w:val="18"/>
          <w:szCs w:val="18"/>
        </w:rPr>
      </w:pPr>
      <w:r w:rsidRPr="007978D4">
        <w:rPr>
          <w:sz w:val="18"/>
          <w:szCs w:val="18"/>
        </w:rPr>
        <w:t>б) проекта и информационных материалов к нему;</w:t>
      </w:r>
    </w:p>
    <w:p w:rsidR="007978D4" w:rsidRPr="007978D4" w:rsidRDefault="007978D4" w:rsidP="007978D4">
      <w:pPr>
        <w:tabs>
          <w:tab w:val="left" w:pos="426"/>
          <w:tab w:val="left" w:pos="3976"/>
        </w:tabs>
        <w:ind w:left="0" w:right="-142" w:firstLine="567"/>
        <w:rPr>
          <w:sz w:val="18"/>
          <w:szCs w:val="18"/>
        </w:rPr>
      </w:pPr>
      <w:r w:rsidRPr="007978D4">
        <w:rPr>
          <w:sz w:val="18"/>
          <w:szCs w:val="18"/>
        </w:rPr>
        <w:t>в) заключения о результатах публичных слушаний.</w:t>
      </w:r>
    </w:p>
    <w:p w:rsidR="007978D4" w:rsidRPr="007978D4" w:rsidRDefault="007978D4" w:rsidP="007978D4">
      <w:pPr>
        <w:tabs>
          <w:tab w:val="left" w:pos="426"/>
          <w:tab w:val="left" w:pos="3976"/>
        </w:tabs>
        <w:ind w:left="0" w:right="-142" w:firstLine="567"/>
        <w:rPr>
          <w:sz w:val="18"/>
          <w:szCs w:val="18"/>
        </w:rPr>
      </w:pPr>
      <w:r w:rsidRPr="007978D4">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978D4" w:rsidRPr="007978D4" w:rsidRDefault="007978D4" w:rsidP="007978D4">
      <w:pPr>
        <w:tabs>
          <w:tab w:val="left" w:pos="426"/>
          <w:tab w:val="left" w:pos="3976"/>
        </w:tabs>
        <w:ind w:left="0" w:right="-142" w:firstLine="567"/>
        <w:rPr>
          <w:sz w:val="18"/>
          <w:szCs w:val="18"/>
        </w:rPr>
      </w:pPr>
      <w:r w:rsidRPr="007978D4">
        <w:rPr>
          <w:sz w:val="18"/>
          <w:szCs w:val="18"/>
        </w:rPr>
        <w:t xml:space="preserve">4. </w:t>
      </w:r>
      <w:proofErr w:type="gramStart"/>
      <w:r w:rsidRPr="007978D4">
        <w:rPr>
          <w:sz w:val="18"/>
          <w:szCs w:val="18"/>
        </w:rPr>
        <w:t>Контроль за</w:t>
      </w:r>
      <w:proofErr w:type="gramEnd"/>
      <w:r w:rsidRPr="007978D4">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7978D4" w:rsidRPr="007978D4" w:rsidRDefault="007978D4" w:rsidP="007978D4">
      <w:pPr>
        <w:tabs>
          <w:tab w:val="left" w:pos="426"/>
          <w:tab w:val="left" w:pos="3976"/>
        </w:tabs>
        <w:ind w:left="0" w:right="-142" w:firstLine="426"/>
        <w:jc w:val="left"/>
        <w:rPr>
          <w:i/>
          <w:sz w:val="18"/>
          <w:szCs w:val="18"/>
        </w:rPr>
      </w:pPr>
    </w:p>
    <w:p w:rsidR="007978D4" w:rsidRDefault="007978D4" w:rsidP="007978D4">
      <w:pPr>
        <w:tabs>
          <w:tab w:val="left" w:pos="426"/>
          <w:tab w:val="left" w:pos="3976"/>
        </w:tabs>
        <w:ind w:left="0" w:right="-142" w:firstLine="426"/>
        <w:jc w:val="left"/>
        <w:rPr>
          <w:i/>
          <w:sz w:val="18"/>
          <w:szCs w:val="18"/>
        </w:rPr>
      </w:pPr>
      <w:r w:rsidRPr="007978D4">
        <w:rPr>
          <w:i/>
          <w:sz w:val="18"/>
          <w:szCs w:val="18"/>
        </w:rPr>
        <w:t>Исполняющий обязанности Главы администрации</w:t>
      </w:r>
      <w:r w:rsidRPr="007978D4">
        <w:rPr>
          <w:i/>
          <w:sz w:val="18"/>
          <w:szCs w:val="18"/>
        </w:rPr>
        <w:tab/>
        <w:t xml:space="preserve">                                             Н.В. Максименко</w:t>
      </w:r>
    </w:p>
    <w:p w:rsidR="00171B99" w:rsidRDefault="00171B99" w:rsidP="007978D4">
      <w:pPr>
        <w:tabs>
          <w:tab w:val="left" w:pos="426"/>
          <w:tab w:val="left" w:pos="3976"/>
        </w:tabs>
        <w:ind w:left="0" w:right="-142" w:firstLine="426"/>
        <w:jc w:val="left"/>
        <w:rPr>
          <w:i/>
          <w:sz w:val="18"/>
          <w:szCs w:val="18"/>
        </w:rPr>
      </w:pPr>
    </w:p>
    <w:p w:rsidR="00171B99" w:rsidRDefault="00171B99" w:rsidP="007978D4">
      <w:pPr>
        <w:tabs>
          <w:tab w:val="left" w:pos="426"/>
          <w:tab w:val="left" w:pos="3976"/>
        </w:tabs>
        <w:ind w:left="0" w:right="-142" w:firstLine="426"/>
        <w:jc w:val="left"/>
        <w:rPr>
          <w:i/>
          <w:sz w:val="18"/>
          <w:szCs w:val="18"/>
        </w:rPr>
      </w:pPr>
    </w:p>
    <w:p w:rsidR="00171B99" w:rsidRPr="007978D4" w:rsidRDefault="00171B99" w:rsidP="007978D4">
      <w:pPr>
        <w:tabs>
          <w:tab w:val="left" w:pos="426"/>
          <w:tab w:val="left" w:pos="3976"/>
        </w:tabs>
        <w:ind w:left="0" w:right="-142" w:firstLine="426"/>
        <w:jc w:val="left"/>
        <w:rPr>
          <w:i/>
          <w:sz w:val="18"/>
          <w:szCs w:val="18"/>
        </w:rPr>
      </w:pPr>
    </w:p>
    <w:p w:rsidR="00171B99" w:rsidRPr="00171B99" w:rsidRDefault="00171B99" w:rsidP="00171B99">
      <w:pPr>
        <w:tabs>
          <w:tab w:val="left" w:pos="426"/>
          <w:tab w:val="left" w:pos="3976"/>
        </w:tabs>
        <w:ind w:left="0" w:right="-142" w:firstLine="426"/>
        <w:jc w:val="center"/>
        <w:rPr>
          <w:b/>
          <w:sz w:val="18"/>
          <w:szCs w:val="18"/>
          <w:u w:val="single"/>
        </w:rPr>
      </w:pPr>
      <w:r w:rsidRPr="00171B99">
        <w:rPr>
          <w:b/>
          <w:sz w:val="18"/>
          <w:szCs w:val="18"/>
          <w:u w:val="single"/>
        </w:rPr>
        <w:t>Проект</w:t>
      </w:r>
    </w:p>
    <w:p w:rsidR="00171B99" w:rsidRPr="00171B99" w:rsidRDefault="00171B99" w:rsidP="00171B99">
      <w:pPr>
        <w:tabs>
          <w:tab w:val="left" w:pos="426"/>
          <w:tab w:val="left" w:pos="3976"/>
        </w:tabs>
        <w:ind w:left="0" w:right="-142" w:firstLine="426"/>
        <w:jc w:val="left"/>
        <w:rPr>
          <w:sz w:val="18"/>
          <w:szCs w:val="18"/>
        </w:rPr>
      </w:pPr>
      <w:r w:rsidRPr="00171B99">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38:06:100105:108 площадью 2337 </w:t>
      </w:r>
      <w:proofErr w:type="spellStart"/>
      <w:r w:rsidRPr="00171B99">
        <w:rPr>
          <w:sz w:val="18"/>
          <w:szCs w:val="18"/>
        </w:rPr>
        <w:t>кв.м</w:t>
      </w:r>
      <w:proofErr w:type="spellEnd"/>
      <w:r w:rsidRPr="00171B99">
        <w:rPr>
          <w:sz w:val="18"/>
          <w:szCs w:val="18"/>
        </w:rPr>
        <w:t xml:space="preserve">., расположенного по адресу: </w:t>
      </w:r>
      <w:proofErr w:type="gramStart"/>
      <w:r w:rsidRPr="00171B99">
        <w:rPr>
          <w:sz w:val="18"/>
          <w:szCs w:val="18"/>
        </w:rPr>
        <w:t>Иркутская</w:t>
      </w:r>
      <w:proofErr w:type="gramEnd"/>
      <w:r w:rsidRPr="00171B99">
        <w:rPr>
          <w:sz w:val="18"/>
          <w:szCs w:val="18"/>
        </w:rPr>
        <w:t xml:space="preserve"> обл., Иркутский район, с. Хомутово, ул. Колхозная, д.119</w:t>
      </w:r>
    </w:p>
    <w:p w:rsidR="00171B99" w:rsidRPr="00171B99" w:rsidRDefault="00171B99" w:rsidP="00171B99">
      <w:pPr>
        <w:tabs>
          <w:tab w:val="left" w:pos="426"/>
          <w:tab w:val="left" w:pos="3976"/>
        </w:tabs>
        <w:ind w:left="0" w:right="-142" w:firstLine="426"/>
        <w:jc w:val="left"/>
        <w:rPr>
          <w:sz w:val="18"/>
          <w:szCs w:val="18"/>
        </w:rPr>
      </w:pPr>
    </w:p>
    <w:p w:rsidR="00171B99" w:rsidRPr="00171B99" w:rsidRDefault="00171B99" w:rsidP="00171B99">
      <w:pPr>
        <w:tabs>
          <w:tab w:val="left" w:pos="426"/>
          <w:tab w:val="left" w:pos="3976"/>
        </w:tabs>
        <w:ind w:left="0" w:right="-142" w:firstLine="426"/>
        <w:jc w:val="left"/>
        <w:rPr>
          <w:sz w:val="18"/>
          <w:szCs w:val="18"/>
        </w:rPr>
      </w:pPr>
      <w:r w:rsidRPr="00171B99">
        <w:rPr>
          <w:sz w:val="18"/>
          <w:szCs w:val="18"/>
        </w:rPr>
        <w:t xml:space="preserve">Учитывая заявление </w:t>
      </w:r>
      <w:proofErr w:type="spellStart"/>
      <w:r w:rsidRPr="00171B99">
        <w:rPr>
          <w:sz w:val="18"/>
          <w:szCs w:val="18"/>
        </w:rPr>
        <w:t>Шукюрова</w:t>
      </w:r>
      <w:proofErr w:type="spellEnd"/>
      <w:r w:rsidRPr="00171B99">
        <w:rPr>
          <w:sz w:val="18"/>
          <w:szCs w:val="18"/>
        </w:rPr>
        <w:t xml:space="preserve"> </w:t>
      </w:r>
      <w:proofErr w:type="spellStart"/>
      <w:r w:rsidRPr="00171B99">
        <w:rPr>
          <w:sz w:val="18"/>
          <w:szCs w:val="18"/>
        </w:rPr>
        <w:t>Мехмана</w:t>
      </w:r>
      <w:proofErr w:type="spellEnd"/>
      <w:r w:rsidRPr="00171B99">
        <w:rPr>
          <w:sz w:val="18"/>
          <w:szCs w:val="18"/>
        </w:rPr>
        <w:t xml:space="preserve"> </w:t>
      </w:r>
      <w:proofErr w:type="spellStart"/>
      <w:r w:rsidRPr="00171B99">
        <w:rPr>
          <w:sz w:val="18"/>
          <w:szCs w:val="18"/>
        </w:rPr>
        <w:t>Гусейнкулу</w:t>
      </w:r>
      <w:proofErr w:type="spellEnd"/>
      <w:proofErr w:type="gramStart"/>
      <w:r w:rsidRPr="00171B99">
        <w:rPr>
          <w:sz w:val="18"/>
          <w:szCs w:val="18"/>
        </w:rPr>
        <w:t xml:space="preserve"> </w:t>
      </w:r>
      <w:proofErr w:type="spellStart"/>
      <w:r w:rsidRPr="00171B99">
        <w:rPr>
          <w:sz w:val="18"/>
          <w:szCs w:val="18"/>
        </w:rPr>
        <w:t>О</w:t>
      </w:r>
      <w:proofErr w:type="gramEnd"/>
      <w:r w:rsidRPr="00171B99">
        <w:rPr>
          <w:sz w:val="18"/>
          <w:szCs w:val="18"/>
        </w:rPr>
        <w:t>глы</w:t>
      </w:r>
      <w:proofErr w:type="spellEnd"/>
      <w:r w:rsidRPr="00171B99">
        <w:rPr>
          <w:sz w:val="18"/>
          <w:szCs w:val="18"/>
        </w:rPr>
        <w:t xml:space="preserve"> о предоставлении разрешения на условно разрешенный вид использования «Магазины»: в отношении земельного участка с кадастровым номером 38:06:100105:108 площадью 2337 </w:t>
      </w:r>
      <w:proofErr w:type="spellStart"/>
      <w:r w:rsidRPr="00171B99">
        <w:rPr>
          <w:sz w:val="18"/>
          <w:szCs w:val="18"/>
        </w:rPr>
        <w:t>кв.м</w:t>
      </w:r>
      <w:proofErr w:type="spellEnd"/>
      <w:r w:rsidRPr="00171B99">
        <w:rPr>
          <w:sz w:val="18"/>
          <w:szCs w:val="18"/>
        </w:rPr>
        <w:t xml:space="preserve">., расположенного по адресу: </w:t>
      </w:r>
      <w:proofErr w:type="gramStart"/>
      <w:r w:rsidRPr="00171B99">
        <w:rPr>
          <w:sz w:val="18"/>
          <w:szCs w:val="18"/>
        </w:rPr>
        <w:t>Иркутская</w:t>
      </w:r>
      <w:proofErr w:type="gramEnd"/>
      <w:r w:rsidRPr="00171B99">
        <w:rPr>
          <w:sz w:val="18"/>
          <w:szCs w:val="18"/>
        </w:rPr>
        <w:t xml:space="preserve"> обл., Иркутский район, с. Хомутово, ул. Колхозная, д.119.</w:t>
      </w:r>
    </w:p>
    <w:p w:rsidR="00171B99" w:rsidRPr="00171B99" w:rsidRDefault="00171B99" w:rsidP="00171B99">
      <w:pPr>
        <w:tabs>
          <w:tab w:val="left" w:pos="426"/>
          <w:tab w:val="left" w:pos="3976"/>
        </w:tabs>
        <w:ind w:left="0" w:right="-142" w:firstLine="426"/>
        <w:jc w:val="left"/>
        <w:rPr>
          <w:b/>
          <w:sz w:val="18"/>
          <w:szCs w:val="18"/>
        </w:rPr>
      </w:pPr>
      <w:r w:rsidRPr="00171B99">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71B99" w:rsidRPr="00171B99" w:rsidRDefault="00171B99" w:rsidP="00171B99">
      <w:pPr>
        <w:tabs>
          <w:tab w:val="left" w:pos="426"/>
          <w:tab w:val="left" w:pos="3976"/>
        </w:tabs>
        <w:ind w:left="0" w:right="-142" w:firstLine="426"/>
        <w:jc w:val="left"/>
        <w:rPr>
          <w:b/>
          <w:sz w:val="18"/>
          <w:szCs w:val="18"/>
        </w:rPr>
      </w:pPr>
      <w:r w:rsidRPr="00171B99">
        <w:rPr>
          <w:b/>
          <w:noProof/>
          <w:sz w:val="18"/>
          <w:szCs w:val="18"/>
        </w:rPr>
        <w:lastRenderedPageBreak/>
        <mc:AlternateContent>
          <mc:Choice Requires="wps">
            <w:drawing>
              <wp:anchor distT="0" distB="0" distL="114300" distR="114300" simplePos="0" relativeHeight="251668480" behindDoc="0" locked="0" layoutInCell="1" allowOverlap="1" wp14:anchorId="4D377C16" wp14:editId="64A0362D">
                <wp:simplePos x="0" y="0"/>
                <wp:positionH relativeFrom="column">
                  <wp:posOffset>1920234</wp:posOffset>
                </wp:positionH>
                <wp:positionV relativeFrom="paragraph">
                  <wp:posOffset>2588804</wp:posOffset>
                </wp:positionV>
                <wp:extent cx="655135" cy="447675"/>
                <wp:effectExtent l="84455" t="67945" r="96520" b="5842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4576210">
                          <a:off x="0" y="0"/>
                          <a:ext cx="655135" cy="447675"/>
                        </a:xfrm>
                        <a:prstGeom prst="rect">
                          <a:avLst/>
                        </a:prstGeom>
                        <a:solidFill>
                          <a:srgbClr val="FFFFFF"/>
                        </a:solidFill>
                        <a:ln w="9525">
                          <a:solidFill>
                            <a:srgbClr val="000000"/>
                          </a:solidFill>
                          <a:miter lim="800000"/>
                          <a:headEnd/>
                          <a:tailEnd/>
                        </a:ln>
                      </wps:spPr>
                      <wps:txbx>
                        <w:txbxContent>
                          <w:p w:rsidR="002774C1" w:rsidRDefault="002774C1" w:rsidP="00171B99">
                            <w:r>
                              <w:t>:2014;</w:t>
                            </w:r>
                            <w:proofErr w:type="gramStart"/>
                            <w:r>
                              <w:t xml:space="preserve"> :</w:t>
                            </w:r>
                            <w:proofErr w:type="gramEnd"/>
                            <w:r>
                              <w:t>325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Надпись 2" o:spid="_x0000_s1028" type="#_x0000_t202" style="position:absolute;left:0;text-align:left;margin-left:151.2pt;margin-top:203.85pt;width:51.6pt;height:35.25pt;rotation:4998442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">
                <v:textbox>
                  <w:txbxContent>
                    <w:p w:rsidR="002774C1" w:rsidRDefault="002774C1" w:rsidP="00171B99">
                      <w:r>
                        <w:t>:2014;</w:t>
                      </w:r>
                      <w:proofErr w:type="gramStart"/>
                      <w:r>
                        <w:t xml:space="preserve"> :</w:t>
                      </w:r>
                      <w:proofErr w:type="gramEnd"/>
                      <w:r>
                        <w:t>325</w:t>
                      </w:r>
                    </w:p>
                  </w:txbxContent>
                </v:textbox>
              </v:shape>
            </w:pict>
          </mc:Fallback>
        </mc:AlternateContent>
      </w:r>
      <w:r w:rsidRPr="00171B99">
        <w:rPr>
          <w:b/>
          <w:noProof/>
          <w:sz w:val="18"/>
          <w:szCs w:val="18"/>
        </w:rPr>
        <mc:AlternateContent>
          <mc:Choice Requires="wps">
            <w:drawing>
              <wp:anchor distT="0" distB="0" distL="114300" distR="114300" simplePos="0" relativeHeight="251667456" behindDoc="0" locked="0" layoutInCell="1" allowOverlap="1" wp14:anchorId="714B428C" wp14:editId="6F44EBC5">
                <wp:simplePos x="0" y="0"/>
                <wp:positionH relativeFrom="column">
                  <wp:posOffset>2560955</wp:posOffset>
                </wp:positionH>
                <wp:positionV relativeFrom="paragraph">
                  <wp:posOffset>1428750</wp:posOffset>
                </wp:positionV>
                <wp:extent cx="647700" cy="238125"/>
                <wp:effectExtent l="38100" t="95250" r="19050" b="85725"/>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74138">
                          <a:off x="0" y="0"/>
                          <a:ext cx="647700" cy="238125"/>
                        </a:xfrm>
                        <a:prstGeom prst="rect">
                          <a:avLst/>
                        </a:prstGeom>
                        <a:solidFill>
                          <a:srgbClr val="FFFFFF"/>
                        </a:solidFill>
                        <a:ln w="9525">
                          <a:solidFill>
                            <a:srgbClr val="000000"/>
                          </a:solidFill>
                          <a:miter lim="800000"/>
                          <a:headEnd/>
                          <a:tailEnd/>
                        </a:ln>
                      </wps:spPr>
                      <wps:txbx>
                        <w:txbxContent>
                          <w:p w:rsidR="002774C1" w:rsidRDefault="002774C1" w:rsidP="00171B99">
                            <w:r>
                              <w:t>:1984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01.65pt;margin-top:112.5pt;width:51pt;height:18.75pt;rotation:-792835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">
                <v:textbox>
                  <w:txbxContent>
                    <w:p w:rsidR="002774C1" w:rsidRDefault="002774C1" w:rsidP="00171B99">
                      <w:r>
                        <w:t>:1984</w:t>
                      </w:r>
                    </w:p>
                  </w:txbxContent>
                </v:textbox>
              </v:shape>
            </w:pict>
          </mc:Fallback>
        </mc:AlternateContent>
      </w:r>
      <w:r w:rsidRPr="00171B99">
        <w:rPr>
          <w:b/>
          <w:noProof/>
          <w:sz w:val="18"/>
          <w:szCs w:val="18"/>
        </w:rPr>
        <mc:AlternateContent>
          <mc:Choice Requires="wps">
            <w:drawing>
              <wp:anchor distT="0" distB="0" distL="114300" distR="114300" simplePos="0" relativeHeight="251666432" behindDoc="0" locked="0" layoutInCell="1" allowOverlap="1" wp14:anchorId="4215C899" wp14:editId="58BD5BF0">
                <wp:simplePos x="0" y="0"/>
                <wp:positionH relativeFrom="column">
                  <wp:posOffset>3199130</wp:posOffset>
                </wp:positionH>
                <wp:positionV relativeFrom="paragraph">
                  <wp:posOffset>2705100</wp:posOffset>
                </wp:positionV>
                <wp:extent cx="609600" cy="238125"/>
                <wp:effectExtent l="0" t="4763" r="14288" b="14287"/>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09600" cy="238125"/>
                        </a:xfrm>
                        <a:prstGeom prst="rect">
                          <a:avLst/>
                        </a:prstGeom>
                        <a:solidFill>
                          <a:srgbClr val="FFFFFF"/>
                        </a:solidFill>
                        <a:ln w="9525">
                          <a:solidFill>
                            <a:srgbClr val="000000"/>
                          </a:solidFill>
                          <a:miter lim="800000"/>
                          <a:headEnd/>
                          <a:tailEnd/>
                        </a:ln>
                      </wps:spPr>
                      <wps:txbx>
                        <w:txbxContent>
                          <w:p w:rsidR="002774C1" w:rsidRDefault="002774C1" w:rsidP="00171B99">
                            <w:r>
                              <w:t>:1815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51.9pt;margin-top:213pt;width:48pt;height:18.7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">
                <v:textbox>
                  <w:txbxContent>
                    <w:p w:rsidR="002774C1" w:rsidRDefault="002774C1" w:rsidP="00171B99">
                      <w:r>
                        <w:t>:1815</w:t>
                      </w:r>
                    </w:p>
                  </w:txbxContent>
                </v:textbox>
              </v:shape>
            </w:pict>
          </mc:Fallback>
        </mc:AlternateContent>
      </w:r>
      <w:r w:rsidRPr="00171B99">
        <w:rPr>
          <w:b/>
          <w:noProof/>
          <w:sz w:val="18"/>
          <w:szCs w:val="18"/>
        </w:rPr>
        <w:drawing>
          <wp:inline distT="0" distB="0" distL="0" distR="0" wp14:anchorId="737CF587" wp14:editId="1BE4391A">
            <wp:extent cx="4634641" cy="511345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635311" cy="5114199"/>
                    </a:xfrm>
                    <a:prstGeom prst="rect">
                      <a:avLst/>
                    </a:prstGeom>
                  </pic:spPr>
                </pic:pic>
              </a:graphicData>
            </a:graphic>
          </wp:inline>
        </w:drawing>
      </w:r>
    </w:p>
    <w:p w:rsidR="00635D70" w:rsidRDefault="00635D70" w:rsidP="007B6FE2">
      <w:pPr>
        <w:tabs>
          <w:tab w:val="left" w:pos="426"/>
          <w:tab w:val="left" w:pos="3976"/>
        </w:tabs>
        <w:ind w:left="0" w:right="-142" w:firstLine="426"/>
        <w:jc w:val="left"/>
        <w:rPr>
          <w:sz w:val="18"/>
          <w:szCs w:val="18"/>
        </w:rPr>
      </w:pPr>
    </w:p>
    <w:p w:rsidR="00171B99" w:rsidRDefault="00171B99" w:rsidP="007B6FE2">
      <w:pPr>
        <w:tabs>
          <w:tab w:val="left" w:pos="426"/>
          <w:tab w:val="left" w:pos="3976"/>
        </w:tabs>
        <w:ind w:left="0" w:right="-142" w:firstLine="426"/>
        <w:jc w:val="left"/>
        <w:rPr>
          <w:sz w:val="18"/>
          <w:szCs w:val="18"/>
        </w:rPr>
      </w:pPr>
    </w:p>
    <w:p w:rsidR="00171B99" w:rsidRDefault="00171B99" w:rsidP="007B6FE2">
      <w:pPr>
        <w:tabs>
          <w:tab w:val="left" w:pos="426"/>
          <w:tab w:val="left" w:pos="3976"/>
        </w:tabs>
        <w:ind w:left="0" w:right="-142" w:firstLine="426"/>
        <w:jc w:val="left"/>
        <w:rPr>
          <w:sz w:val="18"/>
          <w:szCs w:val="18"/>
        </w:rPr>
      </w:pPr>
    </w:p>
    <w:p w:rsidR="00171B99" w:rsidRDefault="00171B99" w:rsidP="007B6FE2">
      <w:pPr>
        <w:tabs>
          <w:tab w:val="left" w:pos="426"/>
          <w:tab w:val="left" w:pos="3976"/>
        </w:tabs>
        <w:ind w:left="0" w:right="-142" w:firstLine="426"/>
        <w:jc w:val="left"/>
        <w:rPr>
          <w:sz w:val="18"/>
          <w:szCs w:val="18"/>
        </w:rPr>
      </w:pPr>
    </w:p>
    <w:p w:rsidR="00171B99" w:rsidRDefault="00171B99" w:rsidP="007B6FE2">
      <w:pPr>
        <w:tabs>
          <w:tab w:val="left" w:pos="426"/>
          <w:tab w:val="left" w:pos="3976"/>
        </w:tabs>
        <w:ind w:left="0" w:right="-142" w:firstLine="426"/>
        <w:jc w:val="left"/>
        <w:rPr>
          <w:sz w:val="18"/>
          <w:szCs w:val="18"/>
        </w:rPr>
      </w:pPr>
    </w:p>
    <w:p w:rsidR="00171B99" w:rsidRDefault="00171B99" w:rsidP="007B6FE2">
      <w:pPr>
        <w:tabs>
          <w:tab w:val="left" w:pos="426"/>
          <w:tab w:val="left" w:pos="3976"/>
        </w:tabs>
        <w:ind w:left="0" w:right="-142" w:firstLine="426"/>
        <w:jc w:val="left"/>
        <w:rPr>
          <w:sz w:val="18"/>
          <w:szCs w:val="18"/>
        </w:rPr>
      </w:pPr>
    </w:p>
    <w:p w:rsidR="00171B99" w:rsidRDefault="00171B99" w:rsidP="007B6FE2">
      <w:pPr>
        <w:tabs>
          <w:tab w:val="left" w:pos="426"/>
          <w:tab w:val="left" w:pos="3976"/>
        </w:tabs>
        <w:ind w:left="0" w:right="-142" w:firstLine="426"/>
        <w:jc w:val="left"/>
        <w:rPr>
          <w:sz w:val="18"/>
          <w:szCs w:val="18"/>
        </w:rPr>
      </w:pPr>
    </w:p>
    <w:p w:rsidR="00171B99" w:rsidRPr="00171B99" w:rsidRDefault="00171B99" w:rsidP="00171B99">
      <w:pPr>
        <w:tabs>
          <w:tab w:val="left" w:pos="426"/>
          <w:tab w:val="left" w:pos="3976"/>
        </w:tabs>
        <w:ind w:left="0" w:right="-142" w:firstLine="567"/>
        <w:rPr>
          <w:b/>
          <w:sz w:val="18"/>
          <w:szCs w:val="18"/>
        </w:rPr>
      </w:pPr>
      <w:r>
        <w:rPr>
          <w:sz w:val="18"/>
          <w:szCs w:val="18"/>
        </w:rPr>
        <w:t xml:space="preserve">                                                                                    </w:t>
      </w:r>
      <w:r w:rsidRPr="00171B99">
        <w:rPr>
          <w:b/>
          <w:sz w:val="18"/>
          <w:szCs w:val="18"/>
        </w:rPr>
        <w:t>Оповещение</w:t>
      </w:r>
    </w:p>
    <w:p w:rsidR="00171B99" w:rsidRPr="00171B99" w:rsidRDefault="00171B99" w:rsidP="00171B99">
      <w:pPr>
        <w:tabs>
          <w:tab w:val="left" w:pos="426"/>
          <w:tab w:val="left" w:pos="3976"/>
        </w:tabs>
        <w:ind w:left="0" w:right="-142" w:firstLine="567"/>
        <w:rPr>
          <w:sz w:val="18"/>
          <w:szCs w:val="18"/>
        </w:rPr>
      </w:pPr>
      <w:r w:rsidRPr="00171B99">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38:06:100105:108 площадью 2337 </w:t>
      </w:r>
      <w:proofErr w:type="spellStart"/>
      <w:r w:rsidRPr="00171B99">
        <w:rPr>
          <w:sz w:val="18"/>
          <w:szCs w:val="18"/>
        </w:rPr>
        <w:t>кв.м</w:t>
      </w:r>
      <w:proofErr w:type="spellEnd"/>
      <w:r w:rsidRPr="00171B99">
        <w:rPr>
          <w:sz w:val="18"/>
          <w:szCs w:val="18"/>
        </w:rPr>
        <w:t xml:space="preserve">., расположенного по адресу: </w:t>
      </w:r>
      <w:proofErr w:type="gramStart"/>
      <w:r w:rsidRPr="00171B99">
        <w:rPr>
          <w:sz w:val="18"/>
          <w:szCs w:val="18"/>
        </w:rPr>
        <w:t>Иркутская</w:t>
      </w:r>
      <w:proofErr w:type="gramEnd"/>
      <w:r w:rsidRPr="00171B99">
        <w:rPr>
          <w:sz w:val="18"/>
          <w:szCs w:val="18"/>
        </w:rPr>
        <w:t xml:space="preserve"> обл., Иркутский район, с. Хомутово, ул. Колхозная, д.119.</w:t>
      </w:r>
    </w:p>
    <w:p w:rsidR="00171B99" w:rsidRPr="00171B99" w:rsidRDefault="00171B99" w:rsidP="00171B99">
      <w:pPr>
        <w:tabs>
          <w:tab w:val="left" w:pos="426"/>
          <w:tab w:val="left" w:pos="3976"/>
        </w:tabs>
        <w:ind w:left="0" w:right="-142" w:firstLine="567"/>
        <w:rPr>
          <w:sz w:val="18"/>
          <w:szCs w:val="18"/>
        </w:rPr>
      </w:pPr>
    </w:p>
    <w:p w:rsidR="00171B99" w:rsidRPr="00171B99" w:rsidRDefault="00171B99" w:rsidP="00171B99">
      <w:pPr>
        <w:tabs>
          <w:tab w:val="left" w:pos="426"/>
          <w:tab w:val="left" w:pos="3976"/>
        </w:tabs>
        <w:ind w:left="0" w:right="-142" w:firstLine="567"/>
        <w:rPr>
          <w:sz w:val="18"/>
          <w:szCs w:val="18"/>
        </w:rPr>
      </w:pPr>
      <w:r w:rsidRPr="00171B99">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38:06:100105:108 площадью 2337 </w:t>
      </w:r>
      <w:proofErr w:type="spellStart"/>
      <w:r w:rsidRPr="00171B99">
        <w:rPr>
          <w:sz w:val="18"/>
          <w:szCs w:val="18"/>
        </w:rPr>
        <w:t>кв.м</w:t>
      </w:r>
      <w:proofErr w:type="spellEnd"/>
      <w:r w:rsidRPr="00171B99">
        <w:rPr>
          <w:sz w:val="18"/>
          <w:szCs w:val="18"/>
        </w:rPr>
        <w:t xml:space="preserve">., расположенного по адресу: </w:t>
      </w:r>
      <w:proofErr w:type="gramStart"/>
      <w:r w:rsidRPr="00171B99">
        <w:rPr>
          <w:sz w:val="18"/>
          <w:szCs w:val="18"/>
        </w:rPr>
        <w:t>Иркутская обл., Иркутский район, с. Хомутово, ул. Колхозная, д.119. (далее – проект).</w:t>
      </w:r>
      <w:proofErr w:type="gramEnd"/>
    </w:p>
    <w:p w:rsidR="00171B99" w:rsidRPr="00171B99" w:rsidRDefault="00171B99" w:rsidP="00171B99">
      <w:pPr>
        <w:tabs>
          <w:tab w:val="left" w:pos="426"/>
          <w:tab w:val="left" w:pos="3976"/>
        </w:tabs>
        <w:ind w:left="0" w:right="-142" w:firstLine="567"/>
        <w:rPr>
          <w:sz w:val="18"/>
          <w:szCs w:val="18"/>
        </w:rPr>
      </w:pPr>
      <w:r w:rsidRPr="00171B99">
        <w:rPr>
          <w:sz w:val="18"/>
          <w:szCs w:val="18"/>
        </w:rPr>
        <w:t>Информационные материалы к проекту:</w:t>
      </w:r>
    </w:p>
    <w:p w:rsidR="00171B99" w:rsidRPr="00171B99" w:rsidRDefault="00171B99" w:rsidP="00171B99">
      <w:pPr>
        <w:tabs>
          <w:tab w:val="left" w:pos="426"/>
          <w:tab w:val="left" w:pos="3976"/>
        </w:tabs>
        <w:ind w:left="0" w:right="-142" w:firstLine="567"/>
        <w:rPr>
          <w:sz w:val="18"/>
          <w:szCs w:val="18"/>
        </w:rPr>
      </w:pPr>
      <w:r w:rsidRPr="00171B99">
        <w:rPr>
          <w:sz w:val="18"/>
          <w:szCs w:val="18"/>
        </w:rPr>
        <w:t>1)проект решения о предоставлении разрешения на условно разрешенный вид использования земельного участка;</w:t>
      </w:r>
    </w:p>
    <w:p w:rsidR="00171B99" w:rsidRPr="00171B99" w:rsidRDefault="00171B99" w:rsidP="00171B99">
      <w:pPr>
        <w:tabs>
          <w:tab w:val="left" w:pos="426"/>
          <w:tab w:val="left" w:pos="3976"/>
        </w:tabs>
        <w:ind w:left="0" w:right="-142" w:firstLine="567"/>
        <w:rPr>
          <w:sz w:val="18"/>
          <w:szCs w:val="18"/>
        </w:rPr>
      </w:pPr>
      <w:r w:rsidRPr="00171B99">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71B99" w:rsidRPr="00171B99" w:rsidRDefault="00171B99" w:rsidP="00171B99">
      <w:pPr>
        <w:tabs>
          <w:tab w:val="left" w:pos="426"/>
          <w:tab w:val="left" w:pos="3976"/>
        </w:tabs>
        <w:ind w:left="0" w:right="-142" w:firstLine="567"/>
        <w:rPr>
          <w:sz w:val="18"/>
          <w:szCs w:val="18"/>
        </w:rPr>
      </w:pPr>
      <w:r w:rsidRPr="00171B99">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07.03.2025г. по 27.03.2025 г.)</w:t>
      </w:r>
    </w:p>
    <w:p w:rsidR="00171B99" w:rsidRPr="00171B99" w:rsidRDefault="00171B99" w:rsidP="00171B99">
      <w:pPr>
        <w:tabs>
          <w:tab w:val="left" w:pos="426"/>
          <w:tab w:val="left" w:pos="3976"/>
        </w:tabs>
        <w:ind w:left="0" w:right="-142" w:firstLine="567"/>
        <w:rPr>
          <w:sz w:val="18"/>
          <w:szCs w:val="18"/>
        </w:rPr>
      </w:pPr>
      <w:r w:rsidRPr="00171B99">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71B99">
        <w:rPr>
          <w:sz w:val="18"/>
          <w:szCs w:val="18"/>
        </w:rPr>
        <w:t xml:space="preserve"> А</w:t>
      </w:r>
      <w:proofErr w:type="gramEnd"/>
      <w:r w:rsidRPr="00171B99">
        <w:rPr>
          <w:sz w:val="18"/>
          <w:szCs w:val="18"/>
        </w:rPr>
        <w:t>, 1 этаж, 3 кабинет (отдел градостроительства, земельных и имущественных отношений)</w:t>
      </w:r>
    </w:p>
    <w:p w:rsidR="00171B99" w:rsidRPr="00171B99" w:rsidRDefault="00171B99" w:rsidP="00171B99">
      <w:pPr>
        <w:tabs>
          <w:tab w:val="left" w:pos="426"/>
          <w:tab w:val="left" w:pos="3976"/>
        </w:tabs>
        <w:ind w:left="0" w:right="-142" w:firstLine="567"/>
        <w:rPr>
          <w:sz w:val="18"/>
          <w:szCs w:val="18"/>
        </w:rPr>
      </w:pPr>
      <w:r w:rsidRPr="00171B99">
        <w:rPr>
          <w:sz w:val="18"/>
          <w:szCs w:val="18"/>
        </w:rPr>
        <w:t>Дата открытия экспозиции проекта: 07.03.2025 г.</w:t>
      </w:r>
    </w:p>
    <w:p w:rsidR="00171B99" w:rsidRPr="00171B99" w:rsidRDefault="00171B99" w:rsidP="00171B99">
      <w:pPr>
        <w:tabs>
          <w:tab w:val="left" w:pos="426"/>
          <w:tab w:val="left" w:pos="3976"/>
        </w:tabs>
        <w:ind w:left="0" w:right="-142" w:firstLine="567"/>
        <w:rPr>
          <w:sz w:val="18"/>
          <w:szCs w:val="18"/>
        </w:rPr>
      </w:pPr>
      <w:r w:rsidRPr="00171B99">
        <w:rPr>
          <w:sz w:val="18"/>
          <w:szCs w:val="18"/>
        </w:rPr>
        <w:t xml:space="preserve">Срок, время проведения экспозиции проекта: с 07.03.2025г. по 27.03.2025г. включительно. </w:t>
      </w:r>
    </w:p>
    <w:p w:rsidR="00171B99" w:rsidRPr="00171B99" w:rsidRDefault="00171B99" w:rsidP="00171B99">
      <w:pPr>
        <w:tabs>
          <w:tab w:val="left" w:pos="426"/>
          <w:tab w:val="left" w:pos="3976"/>
        </w:tabs>
        <w:ind w:left="0" w:right="-142" w:firstLine="567"/>
        <w:rPr>
          <w:sz w:val="18"/>
          <w:szCs w:val="18"/>
        </w:rPr>
      </w:pPr>
      <w:r w:rsidRPr="00171B99">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71B99" w:rsidRPr="00171B99" w:rsidRDefault="00171B99" w:rsidP="00171B99">
      <w:pPr>
        <w:tabs>
          <w:tab w:val="left" w:pos="426"/>
          <w:tab w:val="left" w:pos="3976"/>
        </w:tabs>
        <w:ind w:left="0" w:right="-142" w:firstLine="567"/>
        <w:rPr>
          <w:sz w:val="18"/>
          <w:szCs w:val="18"/>
        </w:rPr>
      </w:pPr>
      <w:r w:rsidRPr="00171B99">
        <w:rPr>
          <w:sz w:val="18"/>
          <w:szCs w:val="18"/>
        </w:rPr>
        <w:t xml:space="preserve">Собрания участников публичных слушаний: </w:t>
      </w:r>
    </w:p>
    <w:p w:rsidR="00171B99" w:rsidRPr="00171B99" w:rsidRDefault="00171B99" w:rsidP="00171B99">
      <w:pPr>
        <w:tabs>
          <w:tab w:val="left" w:pos="426"/>
          <w:tab w:val="left" w:pos="3976"/>
        </w:tabs>
        <w:ind w:left="0" w:right="-142" w:firstLine="567"/>
        <w:rPr>
          <w:sz w:val="18"/>
          <w:szCs w:val="18"/>
        </w:rPr>
      </w:pPr>
      <w:r w:rsidRPr="00171B99">
        <w:rPr>
          <w:sz w:val="18"/>
          <w:szCs w:val="18"/>
        </w:rPr>
        <w:t>- Регистрация лиц, участвующих в собрании участников публичных слушаний: 27.03.2025 г.</w:t>
      </w:r>
    </w:p>
    <w:p w:rsidR="00171B99" w:rsidRPr="00171B99" w:rsidRDefault="00171B99" w:rsidP="00171B99">
      <w:pPr>
        <w:tabs>
          <w:tab w:val="left" w:pos="426"/>
          <w:tab w:val="left" w:pos="3976"/>
        </w:tabs>
        <w:ind w:left="0" w:right="-142" w:firstLine="567"/>
        <w:rPr>
          <w:sz w:val="18"/>
          <w:szCs w:val="18"/>
        </w:rPr>
      </w:pPr>
      <w:r w:rsidRPr="00171B99">
        <w:rPr>
          <w:sz w:val="18"/>
          <w:szCs w:val="18"/>
        </w:rPr>
        <w:lastRenderedPageBreak/>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71B99">
        <w:rPr>
          <w:sz w:val="18"/>
          <w:szCs w:val="18"/>
        </w:rPr>
        <w:t xml:space="preserve"> А</w:t>
      </w:r>
      <w:proofErr w:type="gramEnd"/>
      <w:r w:rsidRPr="00171B99">
        <w:rPr>
          <w:sz w:val="18"/>
          <w:szCs w:val="18"/>
        </w:rPr>
        <w:t>, 1 этаж, 3 кабинет;</w:t>
      </w:r>
    </w:p>
    <w:p w:rsidR="00171B99" w:rsidRPr="00171B99" w:rsidRDefault="00171B99" w:rsidP="00171B99">
      <w:pPr>
        <w:tabs>
          <w:tab w:val="left" w:pos="426"/>
          <w:tab w:val="left" w:pos="3976"/>
        </w:tabs>
        <w:ind w:left="0" w:right="-142" w:firstLine="567"/>
        <w:rPr>
          <w:sz w:val="18"/>
          <w:szCs w:val="18"/>
        </w:rPr>
      </w:pPr>
      <w:r w:rsidRPr="00171B99">
        <w:rPr>
          <w:sz w:val="18"/>
          <w:szCs w:val="18"/>
        </w:rPr>
        <w:t>- Собрание участников публичных слушаний: 27.03.2025 в 16:00 часов.</w:t>
      </w:r>
    </w:p>
    <w:p w:rsidR="00171B99" w:rsidRPr="00171B99" w:rsidRDefault="00171B99" w:rsidP="00171B99">
      <w:pPr>
        <w:tabs>
          <w:tab w:val="left" w:pos="426"/>
          <w:tab w:val="left" w:pos="3976"/>
        </w:tabs>
        <w:ind w:left="0" w:right="-142" w:firstLine="567"/>
        <w:rPr>
          <w:sz w:val="18"/>
          <w:szCs w:val="18"/>
        </w:rPr>
      </w:pPr>
      <w:proofErr w:type="gramStart"/>
      <w:r w:rsidRPr="00171B99">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71B99" w:rsidRPr="00171B99" w:rsidRDefault="00171B99" w:rsidP="00171B99">
      <w:pPr>
        <w:tabs>
          <w:tab w:val="left" w:pos="426"/>
          <w:tab w:val="left" w:pos="3976"/>
        </w:tabs>
        <w:ind w:left="0" w:right="-142" w:firstLine="567"/>
        <w:rPr>
          <w:sz w:val="18"/>
          <w:szCs w:val="18"/>
        </w:rPr>
      </w:pPr>
      <w:r w:rsidRPr="00171B99">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71B99" w:rsidRPr="00171B99" w:rsidRDefault="00171B99" w:rsidP="00171B99">
      <w:pPr>
        <w:tabs>
          <w:tab w:val="left" w:pos="426"/>
          <w:tab w:val="left" w:pos="3976"/>
        </w:tabs>
        <w:ind w:left="0" w:right="-142" w:firstLine="567"/>
        <w:rPr>
          <w:sz w:val="18"/>
          <w:szCs w:val="18"/>
        </w:rPr>
      </w:pPr>
      <w:r w:rsidRPr="00171B99">
        <w:rPr>
          <w:sz w:val="18"/>
          <w:szCs w:val="18"/>
        </w:rPr>
        <w:t>- в письменной или устной форме в ходе проведения собрания участников публичных слушаний;</w:t>
      </w:r>
    </w:p>
    <w:p w:rsidR="00171B99" w:rsidRPr="00171B99" w:rsidRDefault="00171B99" w:rsidP="00171B99">
      <w:pPr>
        <w:tabs>
          <w:tab w:val="left" w:pos="426"/>
          <w:tab w:val="left" w:pos="3976"/>
        </w:tabs>
        <w:ind w:left="0" w:right="-142" w:firstLine="567"/>
        <w:rPr>
          <w:sz w:val="18"/>
          <w:szCs w:val="18"/>
        </w:rPr>
      </w:pPr>
      <w:r w:rsidRPr="00171B99">
        <w:rPr>
          <w:sz w:val="18"/>
          <w:szCs w:val="18"/>
        </w:rPr>
        <w:t xml:space="preserve">- в письменной форме в адрес Администрации Хомутовского муниципального образования по адресу: </w:t>
      </w:r>
      <w:proofErr w:type="gramStart"/>
      <w:r w:rsidRPr="00171B99">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71B99" w:rsidRPr="00171B99" w:rsidRDefault="00171B99" w:rsidP="00171B99">
      <w:pPr>
        <w:tabs>
          <w:tab w:val="left" w:pos="426"/>
          <w:tab w:val="left" w:pos="3976"/>
        </w:tabs>
        <w:ind w:left="0" w:right="-142" w:firstLine="567"/>
        <w:rPr>
          <w:sz w:val="18"/>
          <w:szCs w:val="18"/>
        </w:rPr>
      </w:pPr>
      <w:r w:rsidRPr="00171B99">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171B99">
        <w:rPr>
          <w:sz w:val="18"/>
          <w:szCs w:val="18"/>
        </w:rPr>
        <w:t>ПОС</w:t>
      </w:r>
      <w:proofErr w:type="gramEnd"/>
      <w:r w:rsidRPr="00171B99">
        <w:rPr>
          <w:sz w:val="18"/>
          <w:szCs w:val="18"/>
        </w:rPr>
        <w:t>/ Общественные обсуждения и публичные слушания::   с 07.03.2025г. по 27.03.2025г.</w:t>
      </w:r>
    </w:p>
    <w:p w:rsidR="00171B99" w:rsidRDefault="00171B99" w:rsidP="00171B99">
      <w:pPr>
        <w:tabs>
          <w:tab w:val="left" w:pos="426"/>
          <w:tab w:val="left" w:pos="3976"/>
        </w:tabs>
        <w:ind w:left="0" w:right="-142" w:firstLine="567"/>
        <w:rPr>
          <w:sz w:val="18"/>
          <w:szCs w:val="18"/>
        </w:rPr>
      </w:pPr>
      <w:r w:rsidRPr="00171B99">
        <w:rPr>
          <w:sz w:val="18"/>
          <w:szCs w:val="18"/>
        </w:rPr>
        <w:t>Справки по вопросам организации и проведения публичных слушаний по телефону: 696-182,696-501.</w:t>
      </w:r>
    </w:p>
    <w:p w:rsidR="007A1DDE" w:rsidRDefault="007A1DDE" w:rsidP="00171B99">
      <w:pPr>
        <w:tabs>
          <w:tab w:val="left" w:pos="426"/>
          <w:tab w:val="left" w:pos="3976"/>
        </w:tabs>
        <w:ind w:left="0" w:right="-142" w:firstLine="567"/>
        <w:rPr>
          <w:sz w:val="18"/>
          <w:szCs w:val="18"/>
        </w:rPr>
      </w:pPr>
    </w:p>
    <w:p w:rsidR="007A1DDE" w:rsidRDefault="007A1DDE" w:rsidP="00171B99">
      <w:pPr>
        <w:tabs>
          <w:tab w:val="left" w:pos="426"/>
          <w:tab w:val="left" w:pos="3976"/>
        </w:tabs>
        <w:ind w:left="0" w:right="-142" w:firstLine="567"/>
        <w:rPr>
          <w:sz w:val="18"/>
          <w:szCs w:val="18"/>
        </w:rPr>
      </w:pPr>
    </w:p>
    <w:p w:rsidR="007A1DDE" w:rsidRPr="00207030" w:rsidRDefault="007A1DDE" w:rsidP="007A1DDE">
      <w:pPr>
        <w:tabs>
          <w:tab w:val="left" w:pos="426"/>
          <w:tab w:val="left" w:pos="3976"/>
        </w:tabs>
        <w:ind w:left="0" w:right="-142" w:firstLine="567"/>
        <w:rPr>
          <w:b/>
          <w:sz w:val="18"/>
          <w:szCs w:val="18"/>
        </w:rPr>
      </w:pPr>
      <w:r w:rsidRPr="00207030">
        <w:rPr>
          <w:b/>
          <w:sz w:val="18"/>
          <w:szCs w:val="18"/>
        </w:rPr>
        <w:t>Сообщение о возможном установлении публичного сервитута на земельном участке согласно прилагаемой схеме.</w:t>
      </w:r>
    </w:p>
    <w:p w:rsidR="007A1DDE" w:rsidRPr="007A1DDE" w:rsidRDefault="007A1DDE" w:rsidP="007A1DDE">
      <w:pPr>
        <w:tabs>
          <w:tab w:val="left" w:pos="426"/>
          <w:tab w:val="left" w:pos="3976"/>
        </w:tabs>
        <w:ind w:left="0" w:right="-142" w:firstLine="567"/>
        <w:rPr>
          <w:sz w:val="18"/>
          <w:szCs w:val="18"/>
        </w:rPr>
      </w:pPr>
      <w:r w:rsidRPr="007A1DDE">
        <w:rPr>
          <w:sz w:val="18"/>
          <w:szCs w:val="18"/>
        </w:rPr>
        <w:t xml:space="preserve">     </w:t>
      </w:r>
    </w:p>
    <w:p w:rsidR="007A1DDE" w:rsidRPr="007A1DDE" w:rsidRDefault="007A1DDE" w:rsidP="007A1DDE">
      <w:pPr>
        <w:tabs>
          <w:tab w:val="left" w:pos="426"/>
          <w:tab w:val="left" w:pos="3976"/>
        </w:tabs>
        <w:ind w:left="0" w:right="-142" w:firstLine="567"/>
        <w:rPr>
          <w:sz w:val="18"/>
          <w:szCs w:val="18"/>
        </w:rPr>
      </w:pPr>
      <w:r>
        <w:rPr>
          <w:sz w:val="18"/>
          <w:szCs w:val="18"/>
        </w:rPr>
        <w:t>1.</w:t>
      </w:r>
      <w:r w:rsidRPr="007A1DDE">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7A1DDE" w:rsidRPr="007A1DDE" w:rsidRDefault="007A1DDE" w:rsidP="007A1DDE">
      <w:pPr>
        <w:tabs>
          <w:tab w:val="left" w:pos="426"/>
          <w:tab w:val="left" w:pos="3976"/>
        </w:tabs>
        <w:ind w:left="0" w:right="-142" w:firstLine="567"/>
        <w:rPr>
          <w:sz w:val="18"/>
          <w:szCs w:val="18"/>
        </w:rPr>
      </w:pPr>
      <w:r>
        <w:rPr>
          <w:sz w:val="18"/>
          <w:szCs w:val="18"/>
        </w:rPr>
        <w:t>2.</w:t>
      </w:r>
      <w:r w:rsidRPr="007A1DDE">
        <w:rPr>
          <w:sz w:val="18"/>
          <w:szCs w:val="18"/>
        </w:rPr>
        <w:t xml:space="preserve"> Цель установления публичного сервитута: строительство объекта электросетевого хозяйства: «ВЛ-10 </w:t>
      </w:r>
      <w:proofErr w:type="spellStart"/>
      <w:r w:rsidRPr="007A1DDE">
        <w:rPr>
          <w:sz w:val="18"/>
          <w:szCs w:val="18"/>
        </w:rPr>
        <w:t>кВ</w:t>
      </w:r>
      <w:proofErr w:type="spellEnd"/>
      <w:r w:rsidRPr="007A1DDE">
        <w:rPr>
          <w:sz w:val="18"/>
          <w:szCs w:val="18"/>
        </w:rPr>
        <w:t xml:space="preserve"> </w:t>
      </w:r>
      <w:proofErr w:type="spellStart"/>
      <w:r w:rsidRPr="007A1DDE">
        <w:rPr>
          <w:sz w:val="18"/>
          <w:szCs w:val="18"/>
        </w:rPr>
        <w:t>Грановщина-Карлук</w:t>
      </w:r>
      <w:proofErr w:type="spellEnd"/>
      <w:r w:rsidRPr="007A1DDE">
        <w:rPr>
          <w:sz w:val="18"/>
          <w:szCs w:val="18"/>
        </w:rPr>
        <w:t>, инв. 6000100097 (</w:t>
      </w:r>
      <w:proofErr w:type="gramStart"/>
      <w:r w:rsidRPr="007A1DDE">
        <w:rPr>
          <w:sz w:val="18"/>
          <w:szCs w:val="18"/>
        </w:rPr>
        <w:t>ТР</w:t>
      </w:r>
      <w:proofErr w:type="gramEnd"/>
      <w:r w:rsidRPr="007A1DDE">
        <w:rPr>
          <w:sz w:val="18"/>
          <w:szCs w:val="18"/>
        </w:rPr>
        <w:t xml:space="preserve"> 1513/24)»,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w:t>
      </w:r>
    </w:p>
    <w:p w:rsidR="007A1DDE" w:rsidRPr="007A1DDE" w:rsidRDefault="007A1DDE" w:rsidP="007A1DDE">
      <w:pPr>
        <w:tabs>
          <w:tab w:val="left" w:pos="426"/>
          <w:tab w:val="left" w:pos="3976"/>
        </w:tabs>
        <w:ind w:left="0" w:right="-142" w:firstLine="567"/>
        <w:rPr>
          <w:sz w:val="18"/>
          <w:szCs w:val="18"/>
        </w:rPr>
      </w:pPr>
      <w:r>
        <w:rPr>
          <w:sz w:val="18"/>
          <w:szCs w:val="18"/>
        </w:rPr>
        <w:t>3.</w:t>
      </w:r>
      <w:r w:rsidRPr="007A1DDE">
        <w:rPr>
          <w:sz w:val="18"/>
          <w:szCs w:val="18"/>
        </w:rPr>
        <w:t xml:space="preserve">Публичный сервитут площадью 63207 </w:t>
      </w:r>
      <w:proofErr w:type="spellStart"/>
      <w:r w:rsidRPr="007A1DDE">
        <w:rPr>
          <w:sz w:val="18"/>
          <w:szCs w:val="18"/>
        </w:rPr>
        <w:t>кв.м</w:t>
      </w:r>
      <w:proofErr w:type="spellEnd"/>
      <w:r w:rsidRPr="007A1DDE">
        <w:rPr>
          <w:sz w:val="18"/>
          <w:szCs w:val="18"/>
        </w:rPr>
        <w:t>., расположенный по адресу: Иркутская область, Иркутский район в границах согласно приложению 1, в том числе:</w:t>
      </w:r>
    </w:p>
    <w:p w:rsidR="007A1DDE" w:rsidRPr="007A1DDE" w:rsidRDefault="007A1DDE" w:rsidP="007A1DDE">
      <w:pPr>
        <w:tabs>
          <w:tab w:val="left" w:pos="426"/>
          <w:tab w:val="left" w:pos="3976"/>
        </w:tabs>
        <w:ind w:left="0" w:right="-142" w:firstLine="567"/>
        <w:rPr>
          <w:sz w:val="18"/>
          <w:szCs w:val="18"/>
        </w:rPr>
      </w:pPr>
      <w:r w:rsidRPr="007A1DDE">
        <w:rPr>
          <w:sz w:val="18"/>
          <w:szCs w:val="18"/>
        </w:rPr>
        <w:t xml:space="preserve">- на части земельного участка с кадастровым номером 38:06:100922:415 расположенного по адресу: Иркутская область, </w:t>
      </w:r>
      <w:r>
        <w:rPr>
          <w:sz w:val="18"/>
          <w:szCs w:val="18"/>
        </w:rPr>
        <w:t xml:space="preserve">Иркутский район, юго-восточнее </w:t>
      </w:r>
      <w:r w:rsidRPr="007A1DDE">
        <w:rPr>
          <w:sz w:val="18"/>
          <w:szCs w:val="18"/>
        </w:rPr>
        <w:t xml:space="preserve"> д. </w:t>
      </w:r>
      <w:proofErr w:type="spellStart"/>
      <w:r w:rsidRPr="007A1DDE">
        <w:rPr>
          <w:sz w:val="18"/>
          <w:szCs w:val="18"/>
        </w:rPr>
        <w:t>Грановщина</w:t>
      </w:r>
      <w:proofErr w:type="spellEnd"/>
      <w:r w:rsidRPr="007A1DDE">
        <w:rPr>
          <w:sz w:val="18"/>
          <w:szCs w:val="18"/>
        </w:rPr>
        <w:t xml:space="preserve">, площадью 6801 </w:t>
      </w:r>
      <w:proofErr w:type="spellStart"/>
      <w:r w:rsidRPr="007A1DDE">
        <w:rPr>
          <w:sz w:val="18"/>
          <w:szCs w:val="18"/>
        </w:rPr>
        <w:t>кв.м</w:t>
      </w:r>
      <w:proofErr w:type="spellEnd"/>
      <w:r w:rsidRPr="007A1DDE">
        <w:rPr>
          <w:sz w:val="18"/>
          <w:szCs w:val="18"/>
        </w:rPr>
        <w:t>.,</w:t>
      </w:r>
    </w:p>
    <w:p w:rsidR="007A1DDE" w:rsidRPr="007A1DDE" w:rsidRDefault="007A1DDE" w:rsidP="007A1DDE">
      <w:pPr>
        <w:tabs>
          <w:tab w:val="left" w:pos="426"/>
          <w:tab w:val="left" w:pos="3976"/>
        </w:tabs>
        <w:ind w:left="0" w:right="-142" w:firstLine="567"/>
        <w:rPr>
          <w:sz w:val="18"/>
          <w:szCs w:val="18"/>
        </w:rPr>
      </w:pPr>
      <w:r w:rsidRPr="007A1DDE">
        <w:rPr>
          <w:sz w:val="18"/>
          <w:szCs w:val="18"/>
        </w:rPr>
        <w:t xml:space="preserve">- на части земельного участка с кадастровым номером 38:06:000000:3917 расположенного по адресу: Российская Федерация, Иркутская область, Иркутский район, Иркутское лесничество, </w:t>
      </w:r>
      <w:proofErr w:type="spellStart"/>
      <w:r w:rsidRPr="007A1DDE">
        <w:rPr>
          <w:sz w:val="18"/>
          <w:szCs w:val="18"/>
        </w:rPr>
        <w:t>Хомутовское</w:t>
      </w:r>
      <w:proofErr w:type="spellEnd"/>
      <w:r w:rsidRPr="007A1DDE">
        <w:rPr>
          <w:sz w:val="18"/>
          <w:szCs w:val="18"/>
        </w:rPr>
        <w:t xml:space="preserve"> участковое лесничество, ТУ № 7 ОАО </w:t>
      </w:r>
      <w:proofErr w:type="spellStart"/>
      <w:r w:rsidRPr="007A1DDE">
        <w:rPr>
          <w:sz w:val="18"/>
          <w:szCs w:val="18"/>
        </w:rPr>
        <w:t>Хомутовский</w:t>
      </w:r>
      <w:proofErr w:type="spellEnd"/>
      <w:r w:rsidRPr="007A1DDE">
        <w:rPr>
          <w:sz w:val="18"/>
          <w:szCs w:val="18"/>
        </w:rPr>
        <w:t xml:space="preserve">, кварталы №№ 1ч, 2, 3, 4ч, 5-22, площадью 3675 </w:t>
      </w:r>
      <w:proofErr w:type="spellStart"/>
      <w:r w:rsidRPr="007A1DDE">
        <w:rPr>
          <w:sz w:val="18"/>
          <w:szCs w:val="18"/>
        </w:rPr>
        <w:t>кв.м</w:t>
      </w:r>
      <w:proofErr w:type="spellEnd"/>
      <w:r w:rsidRPr="007A1DDE">
        <w:rPr>
          <w:sz w:val="18"/>
          <w:szCs w:val="18"/>
        </w:rPr>
        <w:t>.,</w:t>
      </w:r>
    </w:p>
    <w:p w:rsidR="007A1DDE" w:rsidRPr="007A1DDE" w:rsidRDefault="007A1DDE" w:rsidP="007A1DDE">
      <w:pPr>
        <w:tabs>
          <w:tab w:val="left" w:pos="426"/>
          <w:tab w:val="left" w:pos="3976"/>
        </w:tabs>
        <w:ind w:left="0" w:right="-142" w:firstLine="567"/>
        <w:rPr>
          <w:sz w:val="18"/>
          <w:szCs w:val="18"/>
        </w:rPr>
      </w:pPr>
      <w:r w:rsidRPr="007A1DDE">
        <w:rPr>
          <w:sz w:val="18"/>
          <w:szCs w:val="18"/>
        </w:rPr>
        <w:t xml:space="preserve">- на части земельного участка с кадастровым номером 38:06:100922:6746 расположенного по адресу: Российская Федерация, Иркутская область, Иркутский район, юго-восточнее д. </w:t>
      </w:r>
      <w:proofErr w:type="spellStart"/>
      <w:r w:rsidRPr="007A1DDE">
        <w:rPr>
          <w:sz w:val="18"/>
          <w:szCs w:val="18"/>
        </w:rPr>
        <w:t>Грановщина</w:t>
      </w:r>
      <w:proofErr w:type="spellEnd"/>
      <w:r w:rsidRPr="007A1DDE">
        <w:rPr>
          <w:sz w:val="18"/>
          <w:szCs w:val="18"/>
        </w:rPr>
        <w:t xml:space="preserve">, площадью 597 </w:t>
      </w:r>
      <w:proofErr w:type="spellStart"/>
      <w:r w:rsidRPr="007A1DDE">
        <w:rPr>
          <w:sz w:val="18"/>
          <w:szCs w:val="18"/>
        </w:rPr>
        <w:t>кв.м</w:t>
      </w:r>
      <w:proofErr w:type="spellEnd"/>
      <w:r w:rsidRPr="007A1DDE">
        <w:rPr>
          <w:sz w:val="18"/>
          <w:szCs w:val="18"/>
        </w:rPr>
        <w:t>.,</w:t>
      </w:r>
    </w:p>
    <w:p w:rsidR="007A1DDE" w:rsidRPr="007A1DDE" w:rsidRDefault="007A1DDE" w:rsidP="007A1DDE">
      <w:pPr>
        <w:tabs>
          <w:tab w:val="left" w:pos="426"/>
          <w:tab w:val="left" w:pos="3976"/>
        </w:tabs>
        <w:ind w:left="0" w:right="-142" w:firstLine="567"/>
        <w:rPr>
          <w:sz w:val="18"/>
          <w:szCs w:val="18"/>
        </w:rPr>
      </w:pPr>
      <w:r w:rsidRPr="007A1DDE">
        <w:rPr>
          <w:sz w:val="18"/>
          <w:szCs w:val="18"/>
        </w:rPr>
        <w:t xml:space="preserve">- на части земельного участка с кадастровым номером 38:06:100922:6761 расположенного по адресу: Российская Федерация, Иркутская область, Иркутский район, юго-восточнее д. </w:t>
      </w:r>
      <w:proofErr w:type="spellStart"/>
      <w:r w:rsidRPr="007A1DDE">
        <w:rPr>
          <w:sz w:val="18"/>
          <w:szCs w:val="18"/>
        </w:rPr>
        <w:t>Грановщина</w:t>
      </w:r>
      <w:proofErr w:type="spellEnd"/>
      <w:r w:rsidRPr="007A1DDE">
        <w:rPr>
          <w:sz w:val="18"/>
          <w:szCs w:val="18"/>
        </w:rPr>
        <w:t xml:space="preserve">, площадью 1536 </w:t>
      </w:r>
      <w:proofErr w:type="spellStart"/>
      <w:r w:rsidRPr="007A1DDE">
        <w:rPr>
          <w:sz w:val="18"/>
          <w:szCs w:val="18"/>
        </w:rPr>
        <w:t>кв.м</w:t>
      </w:r>
      <w:proofErr w:type="spellEnd"/>
      <w:r w:rsidRPr="007A1DDE">
        <w:rPr>
          <w:sz w:val="18"/>
          <w:szCs w:val="18"/>
        </w:rPr>
        <w:t>.,</w:t>
      </w:r>
    </w:p>
    <w:p w:rsidR="007A1DDE" w:rsidRPr="007A1DDE" w:rsidRDefault="007A1DDE" w:rsidP="007A1DDE">
      <w:pPr>
        <w:tabs>
          <w:tab w:val="left" w:pos="426"/>
          <w:tab w:val="left" w:pos="3976"/>
        </w:tabs>
        <w:ind w:left="0" w:right="-142" w:firstLine="567"/>
        <w:rPr>
          <w:sz w:val="18"/>
          <w:szCs w:val="18"/>
        </w:rPr>
      </w:pPr>
      <w:r w:rsidRPr="007A1DDE">
        <w:rPr>
          <w:sz w:val="18"/>
          <w:szCs w:val="18"/>
        </w:rPr>
        <w:t xml:space="preserve">- на части земельного участка с кадастровым номером 38:06:100922:6746 расположенного по адресу: Иркутская область, Иркутский район, ТОО «Путь Ильича», 750 м севернее с. Хомутово, площадью 7677 </w:t>
      </w:r>
      <w:proofErr w:type="spellStart"/>
      <w:r w:rsidRPr="007A1DDE">
        <w:rPr>
          <w:sz w:val="18"/>
          <w:szCs w:val="18"/>
        </w:rPr>
        <w:t>кв.м</w:t>
      </w:r>
      <w:proofErr w:type="spellEnd"/>
      <w:r w:rsidRPr="007A1DDE">
        <w:rPr>
          <w:sz w:val="18"/>
          <w:szCs w:val="18"/>
        </w:rPr>
        <w:t>.,</w:t>
      </w:r>
    </w:p>
    <w:p w:rsidR="007A1DDE" w:rsidRPr="007A1DDE" w:rsidRDefault="007A1DDE" w:rsidP="007A1DDE">
      <w:pPr>
        <w:tabs>
          <w:tab w:val="left" w:pos="426"/>
          <w:tab w:val="left" w:pos="3976"/>
        </w:tabs>
        <w:ind w:left="0" w:right="-142" w:firstLine="567"/>
        <w:rPr>
          <w:sz w:val="18"/>
          <w:szCs w:val="18"/>
        </w:rPr>
      </w:pPr>
      <w:r w:rsidRPr="007A1DDE">
        <w:rPr>
          <w:sz w:val="18"/>
          <w:szCs w:val="18"/>
        </w:rPr>
        <w:t xml:space="preserve">- на части земельного участка с кадастровым номером 38:06:100922:4257 расположенного по адресу: Иркутская область, Иркутский район, ТОО «Путь Ильича», площадью 798 </w:t>
      </w:r>
      <w:proofErr w:type="spellStart"/>
      <w:r w:rsidRPr="007A1DDE">
        <w:rPr>
          <w:sz w:val="18"/>
          <w:szCs w:val="18"/>
        </w:rPr>
        <w:t>кв.м</w:t>
      </w:r>
      <w:proofErr w:type="spellEnd"/>
      <w:r w:rsidRPr="007A1DDE">
        <w:rPr>
          <w:sz w:val="18"/>
          <w:szCs w:val="18"/>
        </w:rPr>
        <w:t>.,</w:t>
      </w:r>
    </w:p>
    <w:p w:rsidR="007A1DDE" w:rsidRPr="007A1DDE" w:rsidRDefault="007A1DDE" w:rsidP="007A1DDE">
      <w:pPr>
        <w:tabs>
          <w:tab w:val="left" w:pos="426"/>
          <w:tab w:val="left" w:pos="3976"/>
        </w:tabs>
        <w:ind w:left="0" w:right="-142" w:firstLine="567"/>
        <w:rPr>
          <w:sz w:val="18"/>
          <w:szCs w:val="18"/>
        </w:rPr>
      </w:pPr>
      <w:r w:rsidRPr="007A1DDE">
        <w:rPr>
          <w:sz w:val="18"/>
          <w:szCs w:val="18"/>
        </w:rPr>
        <w:t xml:space="preserve">- на части земельного участка с кадастровым номером 38:06:000000:6456 расположенного по адресу: Иркутская область, Иркутский район, д. </w:t>
      </w:r>
      <w:proofErr w:type="spellStart"/>
      <w:r w:rsidRPr="007A1DDE">
        <w:rPr>
          <w:sz w:val="18"/>
          <w:szCs w:val="18"/>
        </w:rPr>
        <w:t>Карлук</w:t>
      </w:r>
      <w:proofErr w:type="spellEnd"/>
      <w:r w:rsidRPr="007A1DDE">
        <w:rPr>
          <w:sz w:val="18"/>
          <w:szCs w:val="18"/>
        </w:rPr>
        <w:t xml:space="preserve">, площадью 1 </w:t>
      </w:r>
      <w:proofErr w:type="spellStart"/>
      <w:r w:rsidRPr="007A1DDE">
        <w:rPr>
          <w:sz w:val="18"/>
          <w:szCs w:val="18"/>
        </w:rPr>
        <w:t>кв.м</w:t>
      </w:r>
      <w:proofErr w:type="spellEnd"/>
      <w:r w:rsidRPr="007A1DDE">
        <w:rPr>
          <w:sz w:val="18"/>
          <w:szCs w:val="18"/>
        </w:rPr>
        <w:t>.,</w:t>
      </w:r>
    </w:p>
    <w:p w:rsidR="007A1DDE" w:rsidRPr="007A1DDE" w:rsidRDefault="007A1DDE" w:rsidP="007A1DDE">
      <w:pPr>
        <w:tabs>
          <w:tab w:val="left" w:pos="426"/>
          <w:tab w:val="left" w:pos="3976"/>
        </w:tabs>
        <w:ind w:left="0" w:right="-142" w:firstLine="567"/>
        <w:rPr>
          <w:sz w:val="18"/>
          <w:szCs w:val="18"/>
        </w:rPr>
      </w:pPr>
      <w:r w:rsidRPr="007A1DDE">
        <w:rPr>
          <w:sz w:val="18"/>
          <w:szCs w:val="18"/>
        </w:rPr>
        <w:t xml:space="preserve">- на части земельного участка с кадастровым номером 38:06:100922:7295 расположенного по адресу: Российская Федерация, Иркутская область, Иркутский район, ТОО «Путь Ильича», площадью 2545 </w:t>
      </w:r>
      <w:proofErr w:type="spellStart"/>
      <w:r w:rsidRPr="007A1DDE">
        <w:rPr>
          <w:sz w:val="18"/>
          <w:szCs w:val="18"/>
        </w:rPr>
        <w:t>кв.м</w:t>
      </w:r>
      <w:proofErr w:type="spellEnd"/>
      <w:r w:rsidRPr="007A1DDE">
        <w:rPr>
          <w:sz w:val="18"/>
          <w:szCs w:val="18"/>
        </w:rPr>
        <w:t>.,</w:t>
      </w:r>
    </w:p>
    <w:p w:rsidR="007A1DDE" w:rsidRPr="007A1DDE" w:rsidRDefault="007A1DDE" w:rsidP="007A1DDE">
      <w:pPr>
        <w:tabs>
          <w:tab w:val="left" w:pos="426"/>
          <w:tab w:val="left" w:pos="3976"/>
        </w:tabs>
        <w:ind w:left="0" w:right="-142" w:firstLine="567"/>
        <w:rPr>
          <w:sz w:val="18"/>
          <w:szCs w:val="18"/>
        </w:rPr>
      </w:pPr>
      <w:r w:rsidRPr="007A1DDE">
        <w:rPr>
          <w:sz w:val="18"/>
          <w:szCs w:val="18"/>
        </w:rPr>
        <w:t>- на землях, государственная собственность на которые не разграничена, расположенных по адресу: Иркутская область, Иркутски</w:t>
      </w:r>
      <w:r w:rsidR="00207030">
        <w:rPr>
          <w:sz w:val="18"/>
          <w:szCs w:val="18"/>
        </w:rPr>
        <w:t>й район, площадью</w:t>
      </w:r>
      <w:r w:rsidRPr="007A1DDE">
        <w:rPr>
          <w:sz w:val="18"/>
          <w:szCs w:val="18"/>
        </w:rPr>
        <w:t xml:space="preserve"> 39577 </w:t>
      </w:r>
      <w:proofErr w:type="spellStart"/>
      <w:r w:rsidRPr="007A1DDE">
        <w:rPr>
          <w:sz w:val="18"/>
          <w:szCs w:val="18"/>
        </w:rPr>
        <w:t>кв.м</w:t>
      </w:r>
      <w:proofErr w:type="spellEnd"/>
      <w:r w:rsidRPr="007A1DDE">
        <w:rPr>
          <w:sz w:val="18"/>
          <w:szCs w:val="18"/>
        </w:rPr>
        <w:t>.</w:t>
      </w:r>
    </w:p>
    <w:p w:rsidR="007A1DDE" w:rsidRPr="007A1DDE" w:rsidRDefault="007A1DDE" w:rsidP="007A1DDE">
      <w:pPr>
        <w:tabs>
          <w:tab w:val="left" w:pos="426"/>
          <w:tab w:val="left" w:pos="3976"/>
        </w:tabs>
        <w:ind w:left="0" w:right="-142" w:firstLine="567"/>
        <w:rPr>
          <w:sz w:val="18"/>
          <w:szCs w:val="18"/>
        </w:rPr>
      </w:pPr>
      <w:r w:rsidRPr="007A1DDE">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7A1DDE">
        <w:rPr>
          <w:sz w:val="18"/>
          <w:szCs w:val="18"/>
        </w:rPr>
        <w:t>каб</w:t>
      </w:r>
      <w:proofErr w:type="spellEnd"/>
      <w:r w:rsidRPr="007A1DDE">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7A1DDE" w:rsidRPr="007A1DDE" w:rsidRDefault="00207030" w:rsidP="007A1DDE">
      <w:pPr>
        <w:tabs>
          <w:tab w:val="left" w:pos="426"/>
          <w:tab w:val="left" w:pos="3976"/>
        </w:tabs>
        <w:ind w:left="0" w:right="-142" w:firstLine="567"/>
        <w:rPr>
          <w:sz w:val="18"/>
          <w:szCs w:val="18"/>
        </w:rPr>
      </w:pPr>
      <w:r>
        <w:rPr>
          <w:sz w:val="18"/>
          <w:szCs w:val="18"/>
        </w:rPr>
        <w:t>5.</w:t>
      </w:r>
      <w:r w:rsidR="007A1DDE" w:rsidRPr="007A1DDE">
        <w:rPr>
          <w:sz w:val="18"/>
          <w:szCs w:val="18"/>
        </w:rPr>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7A1DDE" w:rsidRPr="007A1DDE" w:rsidRDefault="00207030" w:rsidP="007A1DDE">
      <w:pPr>
        <w:tabs>
          <w:tab w:val="left" w:pos="426"/>
          <w:tab w:val="left" w:pos="3976"/>
        </w:tabs>
        <w:ind w:left="0" w:right="-142" w:firstLine="567"/>
        <w:rPr>
          <w:sz w:val="18"/>
          <w:szCs w:val="18"/>
        </w:rPr>
      </w:pPr>
      <w:r>
        <w:rPr>
          <w:sz w:val="18"/>
          <w:szCs w:val="18"/>
        </w:rPr>
        <w:t>6.</w:t>
      </w:r>
      <w:r w:rsidR="007A1DDE" w:rsidRPr="007A1DDE">
        <w:rPr>
          <w:sz w:val="18"/>
          <w:szCs w:val="18"/>
        </w:rPr>
        <w:t xml:space="preserve">Публичный сервитут необходим для строительства объекта электросетевого хозяйства: «ВЛ-10 </w:t>
      </w:r>
      <w:proofErr w:type="spellStart"/>
      <w:r w:rsidR="007A1DDE" w:rsidRPr="007A1DDE">
        <w:rPr>
          <w:sz w:val="18"/>
          <w:szCs w:val="18"/>
        </w:rPr>
        <w:t>кВ</w:t>
      </w:r>
      <w:proofErr w:type="spellEnd"/>
      <w:r w:rsidR="007A1DDE" w:rsidRPr="007A1DDE">
        <w:rPr>
          <w:sz w:val="18"/>
          <w:szCs w:val="18"/>
        </w:rPr>
        <w:t xml:space="preserve"> </w:t>
      </w:r>
      <w:proofErr w:type="spellStart"/>
      <w:r w:rsidR="007A1DDE" w:rsidRPr="007A1DDE">
        <w:rPr>
          <w:sz w:val="18"/>
          <w:szCs w:val="18"/>
        </w:rPr>
        <w:t>Грановщина-Карлук</w:t>
      </w:r>
      <w:proofErr w:type="spellEnd"/>
      <w:r w:rsidR="007A1DDE" w:rsidRPr="007A1DDE">
        <w:rPr>
          <w:sz w:val="18"/>
          <w:szCs w:val="18"/>
        </w:rPr>
        <w:t>, инв. 6000100097 (</w:t>
      </w:r>
      <w:proofErr w:type="gramStart"/>
      <w:r w:rsidR="007A1DDE" w:rsidRPr="007A1DDE">
        <w:rPr>
          <w:sz w:val="18"/>
          <w:szCs w:val="18"/>
        </w:rPr>
        <w:t>ТР</w:t>
      </w:r>
      <w:proofErr w:type="gramEnd"/>
      <w:r w:rsidR="007A1DDE" w:rsidRPr="007A1DDE">
        <w:rPr>
          <w:sz w:val="18"/>
          <w:szCs w:val="18"/>
        </w:rPr>
        <w:t xml:space="preserve"> 1513/24)», необходимого для подключения (технологического присоединения) к сетям инженерно-технического обеспечения.</w:t>
      </w:r>
    </w:p>
    <w:p w:rsidR="007A1DDE" w:rsidRPr="007A1DDE" w:rsidRDefault="00207030" w:rsidP="007A1DDE">
      <w:pPr>
        <w:tabs>
          <w:tab w:val="left" w:pos="426"/>
          <w:tab w:val="left" w:pos="3976"/>
        </w:tabs>
        <w:ind w:left="0" w:right="-142" w:firstLine="567"/>
        <w:rPr>
          <w:sz w:val="18"/>
          <w:szCs w:val="18"/>
        </w:rPr>
      </w:pPr>
      <w:proofErr w:type="gramStart"/>
      <w:r>
        <w:rPr>
          <w:sz w:val="18"/>
          <w:szCs w:val="18"/>
        </w:rPr>
        <w:t>7.</w:t>
      </w:r>
      <w:r w:rsidR="007A1DDE" w:rsidRPr="007A1DDE">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7A1DDE" w:rsidRPr="007A1DDE" w:rsidRDefault="00207030" w:rsidP="007A1DDE">
      <w:pPr>
        <w:tabs>
          <w:tab w:val="left" w:pos="426"/>
          <w:tab w:val="left" w:pos="3976"/>
        </w:tabs>
        <w:ind w:left="0" w:right="-142" w:firstLine="567"/>
        <w:rPr>
          <w:sz w:val="18"/>
          <w:szCs w:val="18"/>
        </w:rPr>
      </w:pPr>
      <w:r>
        <w:rPr>
          <w:sz w:val="18"/>
          <w:szCs w:val="18"/>
        </w:rPr>
        <w:t>8.</w:t>
      </w:r>
      <w:r w:rsidR="007A1DDE" w:rsidRPr="007A1DDE">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7A1DDE" w:rsidRPr="007A1DDE" w:rsidRDefault="007A1DDE" w:rsidP="007A1DDE">
      <w:pPr>
        <w:tabs>
          <w:tab w:val="left" w:pos="426"/>
          <w:tab w:val="left" w:pos="3976"/>
        </w:tabs>
        <w:ind w:left="0" w:right="-142" w:firstLine="567"/>
        <w:rPr>
          <w:sz w:val="18"/>
          <w:szCs w:val="18"/>
        </w:rPr>
      </w:pPr>
      <w:r w:rsidRPr="007A1DDE">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7A1DDE" w:rsidRPr="007A1DDE" w:rsidRDefault="00207030" w:rsidP="007A1DDE">
      <w:pPr>
        <w:tabs>
          <w:tab w:val="left" w:pos="426"/>
          <w:tab w:val="left" w:pos="3976"/>
        </w:tabs>
        <w:ind w:left="0" w:right="-142" w:firstLine="567"/>
        <w:rPr>
          <w:sz w:val="18"/>
          <w:szCs w:val="18"/>
        </w:rPr>
      </w:pPr>
      <w:r>
        <w:rPr>
          <w:sz w:val="18"/>
          <w:szCs w:val="18"/>
        </w:rPr>
        <w:t>9.</w:t>
      </w:r>
      <w:r w:rsidR="007A1DDE" w:rsidRPr="007A1DDE">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7A1DDE" w:rsidRPr="007A1DDE" w:rsidRDefault="007A1DDE" w:rsidP="007A1DDE">
      <w:pPr>
        <w:tabs>
          <w:tab w:val="left" w:pos="426"/>
          <w:tab w:val="left" w:pos="3976"/>
        </w:tabs>
        <w:ind w:left="0" w:right="-142" w:firstLine="567"/>
        <w:rPr>
          <w:sz w:val="18"/>
          <w:szCs w:val="18"/>
        </w:rPr>
      </w:pPr>
    </w:p>
    <w:p w:rsidR="007A1DDE" w:rsidRPr="007A1DDE" w:rsidRDefault="007A1DDE" w:rsidP="007A1DDE">
      <w:pPr>
        <w:tabs>
          <w:tab w:val="left" w:pos="426"/>
          <w:tab w:val="left" w:pos="3976"/>
        </w:tabs>
        <w:ind w:left="0" w:right="-142" w:firstLine="567"/>
        <w:rPr>
          <w:sz w:val="18"/>
          <w:szCs w:val="18"/>
        </w:rPr>
      </w:pPr>
    </w:p>
    <w:p w:rsidR="007A1DDE" w:rsidRPr="00107830" w:rsidRDefault="007A1DDE" w:rsidP="00107830">
      <w:pPr>
        <w:tabs>
          <w:tab w:val="left" w:pos="426"/>
          <w:tab w:val="left" w:pos="3976"/>
        </w:tabs>
        <w:ind w:left="0" w:right="-142" w:firstLine="567"/>
        <w:rPr>
          <w:i/>
          <w:sz w:val="18"/>
          <w:szCs w:val="18"/>
        </w:rPr>
      </w:pPr>
      <w:r w:rsidRPr="00207030">
        <w:rPr>
          <w:i/>
          <w:sz w:val="18"/>
          <w:szCs w:val="18"/>
        </w:rPr>
        <w:t xml:space="preserve">Председатель Комитета                                                                                М.П. </w:t>
      </w:r>
      <w:proofErr w:type="spellStart"/>
      <w:r w:rsidRPr="00207030">
        <w:rPr>
          <w:i/>
          <w:sz w:val="18"/>
          <w:szCs w:val="18"/>
        </w:rPr>
        <w:t>Халтаева</w:t>
      </w:r>
      <w:proofErr w:type="spellEnd"/>
      <w:r w:rsidRPr="00207030">
        <w:rPr>
          <w:i/>
          <w:sz w:val="18"/>
          <w:szCs w:val="18"/>
        </w:rPr>
        <w:t xml:space="preserve">                                     </w:t>
      </w:r>
      <w:bookmarkStart w:id="0" w:name="_GoBack"/>
      <w:bookmarkEnd w:id="0"/>
    </w:p>
    <w:sectPr w:rsidR="007A1DDE" w:rsidRPr="00107830" w:rsidSect="00981253">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4C1" w:rsidRDefault="002774C1" w:rsidP="00BD744E">
      <w:r>
        <w:separator/>
      </w:r>
    </w:p>
  </w:endnote>
  <w:endnote w:type="continuationSeparator" w:id="0">
    <w:p w:rsidR="002774C1" w:rsidRDefault="002774C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4C1" w:rsidRDefault="002774C1" w:rsidP="00BD744E">
      <w:r>
        <w:separator/>
      </w:r>
    </w:p>
  </w:footnote>
  <w:footnote w:type="continuationSeparator" w:id="0">
    <w:p w:rsidR="002774C1" w:rsidRDefault="002774C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4">
    <w:nsid w:val="61914893"/>
    <w:multiLevelType w:val="hybridMultilevel"/>
    <w:tmpl w:val="51E089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3AA5"/>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5F33"/>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830"/>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1B99"/>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030"/>
    <w:rsid w:val="00207878"/>
    <w:rsid w:val="00207909"/>
    <w:rsid w:val="00207BCA"/>
    <w:rsid w:val="00207ECA"/>
    <w:rsid w:val="00210A0C"/>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60"/>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4C1"/>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410"/>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D6"/>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6B0"/>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0D"/>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B7C"/>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5ECA"/>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821"/>
    <w:rsid w:val="004E0C96"/>
    <w:rsid w:val="004E0DFD"/>
    <w:rsid w:val="004E1080"/>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047C"/>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640"/>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87F6A"/>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30F"/>
    <w:rsid w:val="00631A30"/>
    <w:rsid w:val="00631DE1"/>
    <w:rsid w:val="00631E4E"/>
    <w:rsid w:val="00632443"/>
    <w:rsid w:val="00632CB2"/>
    <w:rsid w:val="00633801"/>
    <w:rsid w:val="00633A96"/>
    <w:rsid w:val="006341EE"/>
    <w:rsid w:val="006345AB"/>
    <w:rsid w:val="00634C04"/>
    <w:rsid w:val="006356B2"/>
    <w:rsid w:val="006358EA"/>
    <w:rsid w:val="00635D70"/>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90B"/>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A26"/>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0B1"/>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34B"/>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47DF6"/>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82A"/>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978D4"/>
    <w:rsid w:val="007A0338"/>
    <w:rsid w:val="007A0395"/>
    <w:rsid w:val="007A04CB"/>
    <w:rsid w:val="007A06D3"/>
    <w:rsid w:val="007A09DC"/>
    <w:rsid w:val="007A1674"/>
    <w:rsid w:val="007A19D8"/>
    <w:rsid w:val="007A1DDE"/>
    <w:rsid w:val="007A1F3B"/>
    <w:rsid w:val="007A2442"/>
    <w:rsid w:val="007A26C1"/>
    <w:rsid w:val="007A2B40"/>
    <w:rsid w:val="007A32F3"/>
    <w:rsid w:val="007A3339"/>
    <w:rsid w:val="007A3716"/>
    <w:rsid w:val="007A4927"/>
    <w:rsid w:val="007A497A"/>
    <w:rsid w:val="007A53C9"/>
    <w:rsid w:val="007A6408"/>
    <w:rsid w:val="007A6C57"/>
    <w:rsid w:val="007A6EE9"/>
    <w:rsid w:val="007A70F7"/>
    <w:rsid w:val="007A7113"/>
    <w:rsid w:val="007A751A"/>
    <w:rsid w:val="007A75D2"/>
    <w:rsid w:val="007A7D08"/>
    <w:rsid w:val="007A7ED6"/>
    <w:rsid w:val="007A7F99"/>
    <w:rsid w:val="007B03D9"/>
    <w:rsid w:val="007B0C4F"/>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6FE2"/>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DBB"/>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253"/>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98"/>
    <w:rsid w:val="009978AB"/>
    <w:rsid w:val="00997B76"/>
    <w:rsid w:val="00997F19"/>
    <w:rsid w:val="009A0047"/>
    <w:rsid w:val="009A015B"/>
    <w:rsid w:val="009A04C5"/>
    <w:rsid w:val="009A07F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A53"/>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C2"/>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424"/>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26B"/>
    <w:rsid w:val="00D3389F"/>
    <w:rsid w:val="00D338C3"/>
    <w:rsid w:val="00D33CD2"/>
    <w:rsid w:val="00D33D74"/>
    <w:rsid w:val="00D34BA3"/>
    <w:rsid w:val="00D35011"/>
    <w:rsid w:val="00D35B14"/>
    <w:rsid w:val="00D35B3A"/>
    <w:rsid w:val="00D35B65"/>
    <w:rsid w:val="00D35C37"/>
    <w:rsid w:val="00D36875"/>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1EB"/>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5AFB"/>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B8E"/>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2FD6"/>
    <w:rsid w:val="00F43E0D"/>
    <w:rsid w:val="00F4476C"/>
    <w:rsid w:val="00F447DB"/>
    <w:rsid w:val="00F44849"/>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2B29"/>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285"/>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0">
    <w:name w:val="Сетка таблицы105"/>
    <w:basedOn w:val="a8"/>
    <w:next w:val="aa"/>
    <w:rsid w:val="00E331EB"/>
    <w:pPr>
      <w:ind w:left="0" w:firstLine="0"/>
      <w:jc w:val="left"/>
    </w:pPr>
    <w:rPr>
      <w:rFonts w:ascii="Calibri" w:eastAsia="Malgun Gothic" w:hAnsi="Calibri" w:cs="Arial"/>
      <w:sz w:val="22"/>
      <w:szCs w:val="22"/>
      <w:lang w:val="en-US" w:eastAsia="ko-KR"/>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0">
    <w:name w:val="Сетка таблицы105"/>
    <w:basedOn w:val="a8"/>
    <w:next w:val="aa"/>
    <w:rsid w:val="00E331EB"/>
    <w:pPr>
      <w:ind w:left="0" w:firstLine="0"/>
      <w:jc w:val="left"/>
    </w:pPr>
    <w:rPr>
      <w:rFonts w:ascii="Calibri" w:eastAsia="Malgun Gothic" w:hAnsi="Calibri" w:cs="Arial"/>
      <w:sz w:val="22"/>
      <w:szCs w:val="22"/>
      <w:lang w:val="en-US" w:eastAsia="ko-KR"/>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0761257">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317497">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2743175">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2C1C0-8778-416B-BC03-EDCD93617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1119</TotalTime>
  <Pages>39</Pages>
  <Words>16493</Words>
  <Characters>94014</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110287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73</cp:revision>
  <cp:lastPrinted>2019-12-26T07:15:00Z</cp:lastPrinted>
  <dcterms:created xsi:type="dcterms:W3CDTF">2024-03-07T04:42:00Z</dcterms:created>
  <dcterms:modified xsi:type="dcterms:W3CDTF">2025-03-24T06:01:00Z</dcterms:modified>
</cp:coreProperties>
</file>