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A30CA"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F60DD7" w:rsidP="00B86A7D">
            <w:pPr>
              <w:tabs>
                <w:tab w:val="left" w:pos="4384"/>
              </w:tabs>
              <w:ind w:left="0" w:right="142" w:firstLine="426"/>
              <w:jc w:val="center"/>
              <w:rPr>
                <w:i/>
                <w:sz w:val="18"/>
                <w:szCs w:val="18"/>
              </w:rPr>
            </w:pPr>
            <w:r>
              <w:rPr>
                <w:i/>
                <w:sz w:val="18"/>
                <w:szCs w:val="18"/>
              </w:rPr>
              <w:t>1</w:t>
            </w:r>
            <w:r w:rsidR="00AF4712">
              <w:rPr>
                <w:i/>
                <w:sz w:val="18"/>
                <w:szCs w:val="18"/>
              </w:rPr>
              <w:t xml:space="preserve">0 </w:t>
            </w:r>
            <w:r>
              <w:rPr>
                <w:i/>
                <w:sz w:val="18"/>
                <w:szCs w:val="18"/>
              </w:rPr>
              <w:t>Ноября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C035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30CA">
              <w:rPr>
                <w:b/>
                <w:i/>
                <w:sz w:val="18"/>
                <w:szCs w:val="18"/>
              </w:rPr>
              <w:t>37</w:t>
            </w:r>
            <w:bookmarkStart w:id="0" w:name="_GoBack"/>
            <w:bookmarkEnd w:id="0"/>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E150EA" w:rsidRPr="00A9637F" w:rsidRDefault="00E150EA" w:rsidP="00B86A7D">
      <w:pPr>
        <w:ind w:left="0" w:firstLine="0"/>
        <w:jc w:val="left"/>
        <w:rPr>
          <w:sz w:val="18"/>
          <w:szCs w:val="18"/>
        </w:rPr>
      </w:pPr>
    </w:p>
    <w:p w:rsidR="00675203" w:rsidRPr="005A6700" w:rsidRDefault="00675203" w:rsidP="00B86A7D">
      <w:pPr>
        <w:tabs>
          <w:tab w:val="left" w:pos="426"/>
          <w:tab w:val="left" w:pos="3976"/>
        </w:tabs>
        <w:ind w:left="0" w:right="-110" w:firstLine="426"/>
        <w:jc w:val="center"/>
        <w:rPr>
          <w:b/>
          <w:sz w:val="18"/>
          <w:szCs w:val="18"/>
        </w:rPr>
      </w:pPr>
      <w:r w:rsidRPr="005A6700">
        <w:rPr>
          <w:sz w:val="18"/>
          <w:szCs w:val="18"/>
        </w:rPr>
        <w:t>РОССИЙСКАЯ ФЕДЕРАЦИЯ</w:t>
      </w:r>
    </w:p>
    <w:p w:rsidR="00675203" w:rsidRPr="005A6700" w:rsidRDefault="00675203" w:rsidP="00B86A7D">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675203" w:rsidRPr="005A6700" w:rsidRDefault="00675203" w:rsidP="00B86A7D">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675203" w:rsidRPr="005A6700" w:rsidRDefault="00675203" w:rsidP="00B86A7D">
      <w:pPr>
        <w:tabs>
          <w:tab w:val="left" w:pos="426"/>
          <w:tab w:val="left" w:pos="3976"/>
        </w:tabs>
        <w:ind w:left="0" w:right="-110" w:firstLine="426"/>
        <w:jc w:val="center"/>
        <w:rPr>
          <w:b/>
          <w:bCs/>
          <w:sz w:val="18"/>
          <w:szCs w:val="18"/>
        </w:rPr>
      </w:pPr>
      <w:r w:rsidRPr="005A6700">
        <w:rPr>
          <w:b/>
          <w:bCs/>
          <w:sz w:val="18"/>
          <w:szCs w:val="18"/>
        </w:rPr>
        <w:t>АДМИНИСТРАЦИЯ</w:t>
      </w:r>
    </w:p>
    <w:p w:rsidR="00675203" w:rsidRDefault="00675203" w:rsidP="00B86A7D">
      <w:pPr>
        <w:tabs>
          <w:tab w:val="left" w:pos="426"/>
          <w:tab w:val="left" w:pos="3976"/>
        </w:tabs>
        <w:ind w:left="0" w:right="-110" w:firstLine="426"/>
        <w:jc w:val="center"/>
        <w:rPr>
          <w:b/>
          <w:bCs/>
          <w:sz w:val="18"/>
          <w:szCs w:val="18"/>
        </w:rPr>
      </w:pPr>
      <w:r w:rsidRPr="005A6700">
        <w:rPr>
          <w:b/>
          <w:bCs/>
          <w:sz w:val="18"/>
          <w:szCs w:val="18"/>
        </w:rPr>
        <w:t>ПОСТАНОВЛЕНИЕ</w:t>
      </w:r>
    </w:p>
    <w:p w:rsidR="00675203" w:rsidRPr="005A6700" w:rsidRDefault="00675203" w:rsidP="00B86A7D">
      <w:pPr>
        <w:tabs>
          <w:tab w:val="left" w:pos="426"/>
          <w:tab w:val="left" w:pos="3976"/>
        </w:tabs>
        <w:ind w:left="0" w:right="-110" w:firstLine="426"/>
        <w:jc w:val="center"/>
        <w:rPr>
          <w:b/>
          <w:bCs/>
          <w:sz w:val="18"/>
          <w:szCs w:val="18"/>
        </w:rPr>
      </w:pPr>
    </w:p>
    <w:p w:rsidR="00675203" w:rsidRDefault="00D7106D" w:rsidP="00B86A7D">
      <w:pPr>
        <w:tabs>
          <w:tab w:val="left" w:pos="426"/>
          <w:tab w:val="left" w:pos="3976"/>
        </w:tabs>
        <w:ind w:left="0" w:right="-110" w:firstLine="426"/>
        <w:rPr>
          <w:sz w:val="18"/>
          <w:szCs w:val="18"/>
          <w:u w:val="single"/>
        </w:rPr>
      </w:pPr>
      <w:r>
        <w:rPr>
          <w:bCs/>
          <w:sz w:val="18"/>
          <w:szCs w:val="18"/>
          <w:u w:val="single"/>
        </w:rPr>
        <w:t>01.11</w:t>
      </w:r>
      <w:r w:rsidR="00675203" w:rsidRPr="005A6700">
        <w:rPr>
          <w:bCs/>
          <w:sz w:val="18"/>
          <w:szCs w:val="18"/>
          <w:u w:val="single"/>
        </w:rPr>
        <w:t>.2023</w:t>
      </w:r>
      <w:r w:rsidR="00675203" w:rsidRPr="005A6700">
        <w:rPr>
          <w:sz w:val="18"/>
          <w:szCs w:val="18"/>
          <w:u w:val="single"/>
        </w:rPr>
        <w:t xml:space="preserve">  № </w:t>
      </w:r>
      <w:r>
        <w:rPr>
          <w:sz w:val="18"/>
          <w:szCs w:val="18"/>
          <w:u w:val="single"/>
        </w:rPr>
        <w:t>1570пз</w:t>
      </w:r>
    </w:p>
    <w:p w:rsidR="00214B14" w:rsidRDefault="00214B14" w:rsidP="00B86A7D">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214B14" w:rsidRDefault="00214B14" w:rsidP="00B86A7D">
      <w:pPr>
        <w:tabs>
          <w:tab w:val="left" w:pos="426"/>
          <w:tab w:val="left" w:pos="3976"/>
        </w:tabs>
        <w:ind w:left="0" w:right="174" w:firstLine="426"/>
        <w:rPr>
          <w:sz w:val="18"/>
          <w:szCs w:val="18"/>
        </w:rPr>
      </w:pPr>
    </w:p>
    <w:p w:rsidR="00CC2487" w:rsidRDefault="00D7106D" w:rsidP="00BC3E77">
      <w:pPr>
        <w:tabs>
          <w:tab w:val="left" w:pos="3976"/>
        </w:tabs>
        <w:ind w:left="0" w:right="174" w:firstLine="426"/>
        <w:rPr>
          <w:sz w:val="18"/>
          <w:szCs w:val="18"/>
        </w:rPr>
      </w:pPr>
      <w:r w:rsidRPr="00D7106D">
        <w:rPr>
          <w:sz w:val="18"/>
          <w:szCs w:val="18"/>
        </w:rPr>
        <w:t>О предоставлении разрешения на отклонение от предельных параметров разрешенного строительства, реконструкции объек</w:t>
      </w:r>
      <w:r>
        <w:rPr>
          <w:sz w:val="18"/>
          <w:szCs w:val="18"/>
        </w:rPr>
        <w:t>та капитального строительства.</w:t>
      </w:r>
    </w:p>
    <w:p w:rsidR="00D7106D" w:rsidRDefault="00D7106D" w:rsidP="00BC3E77">
      <w:pPr>
        <w:tabs>
          <w:tab w:val="left" w:pos="3976"/>
        </w:tabs>
        <w:ind w:left="0" w:right="174" w:firstLine="426"/>
        <w:rPr>
          <w:sz w:val="18"/>
          <w:szCs w:val="18"/>
        </w:rPr>
      </w:pPr>
    </w:p>
    <w:p w:rsidR="00D7106D" w:rsidRDefault="00D7106D" w:rsidP="00D7106D">
      <w:pPr>
        <w:tabs>
          <w:tab w:val="left" w:pos="3976"/>
        </w:tabs>
        <w:ind w:left="0" w:right="174" w:firstLine="426"/>
        <w:rPr>
          <w:sz w:val="18"/>
          <w:szCs w:val="18"/>
        </w:rPr>
      </w:pPr>
      <w:r w:rsidRPr="00D7106D">
        <w:rPr>
          <w:sz w:val="18"/>
          <w:szCs w:val="18"/>
        </w:rPr>
        <w:t xml:space="preserve">В соответствии со ст. 40 Градостроительного кодекса Российской Федерации, ст. 14 Федерального закона от 06.10.2003 № 131-ФЗ «Об общих принципах организации местного </w:t>
      </w:r>
      <w:proofErr w:type="spellStart"/>
      <w:r w:rsidRPr="00D7106D">
        <w:rPr>
          <w:sz w:val="18"/>
          <w:szCs w:val="18"/>
        </w:rPr>
        <w:t>самоуправленияв</w:t>
      </w:r>
      <w:proofErr w:type="spellEnd"/>
      <w:r w:rsidRPr="00D7106D">
        <w:rPr>
          <w:sz w:val="18"/>
          <w:szCs w:val="18"/>
        </w:rPr>
        <w:t xml:space="preserve"> Российской </w:t>
      </w:r>
      <w:proofErr w:type="spellStart"/>
      <w:r w:rsidRPr="00D7106D">
        <w:rPr>
          <w:sz w:val="18"/>
          <w:szCs w:val="18"/>
        </w:rPr>
        <w:t>Федерации»</w:t>
      </w:r>
      <w:proofErr w:type="gramStart"/>
      <w:r w:rsidRPr="00D7106D">
        <w:rPr>
          <w:sz w:val="18"/>
          <w:szCs w:val="18"/>
        </w:rPr>
        <w:t>,З</w:t>
      </w:r>
      <w:proofErr w:type="gramEnd"/>
      <w:r w:rsidRPr="00D7106D">
        <w:rPr>
          <w:sz w:val="18"/>
          <w:szCs w:val="18"/>
        </w:rPr>
        <w:t>аконом</w:t>
      </w:r>
      <w:proofErr w:type="spellEnd"/>
      <w:r w:rsidRPr="00D7106D">
        <w:rPr>
          <w:sz w:val="18"/>
          <w:szCs w:val="18"/>
        </w:rPr>
        <w:t xml:space="preserve"> Иркутской области от 03.11.2016 № 96-ОЗ « О закреплении за сельскими поселениями Иркутской области вопросов местного значения», ст. 6 </w:t>
      </w:r>
      <w:proofErr w:type="spellStart"/>
      <w:r w:rsidRPr="00D7106D">
        <w:rPr>
          <w:sz w:val="18"/>
          <w:szCs w:val="18"/>
        </w:rPr>
        <w:t>УставаХомутовского</w:t>
      </w:r>
      <w:proofErr w:type="spellEnd"/>
      <w:r w:rsidRPr="00D7106D">
        <w:rPr>
          <w:sz w:val="18"/>
          <w:szCs w:val="18"/>
        </w:rPr>
        <w:t xml:space="preserve"> муниципального </w:t>
      </w:r>
      <w:proofErr w:type="spellStart"/>
      <w:r w:rsidRPr="00D7106D">
        <w:rPr>
          <w:sz w:val="18"/>
          <w:szCs w:val="18"/>
        </w:rPr>
        <w:t>образования</w:t>
      </w:r>
      <w:proofErr w:type="gramStart"/>
      <w:r w:rsidRPr="00D7106D">
        <w:rPr>
          <w:sz w:val="18"/>
          <w:szCs w:val="18"/>
        </w:rPr>
        <w:t>,П</w:t>
      </w:r>
      <w:proofErr w:type="gramEnd"/>
      <w:r w:rsidRPr="00D7106D">
        <w:rPr>
          <w:sz w:val="18"/>
          <w:szCs w:val="18"/>
        </w:rPr>
        <w:t>остановления</w:t>
      </w:r>
      <w:proofErr w:type="spellEnd"/>
      <w:r w:rsidRPr="00D7106D">
        <w:rPr>
          <w:sz w:val="18"/>
          <w:szCs w:val="18"/>
        </w:rPr>
        <w:t xml:space="preserve"> № 123о/д от 22.05.2023 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w:t>
      </w:r>
      <w:proofErr w:type="spellStart"/>
      <w:r w:rsidRPr="00D7106D">
        <w:rPr>
          <w:sz w:val="18"/>
          <w:szCs w:val="18"/>
        </w:rPr>
        <w:t>строительства,на</w:t>
      </w:r>
      <w:proofErr w:type="spellEnd"/>
      <w:r w:rsidRPr="00D7106D">
        <w:rPr>
          <w:sz w:val="18"/>
          <w:szCs w:val="18"/>
        </w:rPr>
        <w:t xml:space="preserve"> основании рекомендаций комиссии по подготовке правил землепользования и застройки Хомутовского муниципального образования от 25.09.2023, рассмотрев заявление </w:t>
      </w:r>
      <w:proofErr w:type="spellStart"/>
      <w:r w:rsidRPr="00D7106D">
        <w:rPr>
          <w:sz w:val="18"/>
          <w:szCs w:val="18"/>
        </w:rPr>
        <w:t>Низицкой</w:t>
      </w:r>
      <w:proofErr w:type="spellEnd"/>
      <w:r w:rsidRPr="00D7106D">
        <w:rPr>
          <w:sz w:val="18"/>
          <w:szCs w:val="18"/>
        </w:rPr>
        <w:t xml:space="preserve"> Елизаветы </w:t>
      </w:r>
      <w:proofErr w:type="spellStart"/>
      <w:r w:rsidRPr="00D7106D">
        <w:rPr>
          <w:sz w:val="18"/>
          <w:szCs w:val="18"/>
        </w:rPr>
        <w:t>Николаевныи</w:t>
      </w:r>
      <w:proofErr w:type="spellEnd"/>
      <w:r w:rsidRPr="00D7106D">
        <w:rPr>
          <w:sz w:val="18"/>
          <w:szCs w:val="18"/>
        </w:rPr>
        <w:t xml:space="preserve"> представленные </w:t>
      </w:r>
      <w:proofErr w:type="spellStart"/>
      <w:r w:rsidRPr="00D7106D">
        <w:rPr>
          <w:sz w:val="18"/>
          <w:szCs w:val="18"/>
        </w:rPr>
        <w:t>документы,Администрация</w:t>
      </w:r>
      <w:proofErr w:type="spellEnd"/>
      <w:r w:rsidRPr="00D7106D">
        <w:rPr>
          <w:sz w:val="18"/>
          <w:szCs w:val="18"/>
        </w:rPr>
        <w:t xml:space="preserve"> Хомутовского муниципального образования</w:t>
      </w:r>
    </w:p>
    <w:p w:rsidR="00D7106D" w:rsidRPr="00D7106D" w:rsidRDefault="00D7106D" w:rsidP="00D7106D">
      <w:pPr>
        <w:tabs>
          <w:tab w:val="left" w:pos="3976"/>
        </w:tabs>
        <w:ind w:left="0" w:right="174" w:firstLine="426"/>
        <w:rPr>
          <w:sz w:val="18"/>
          <w:szCs w:val="18"/>
        </w:rPr>
      </w:pPr>
    </w:p>
    <w:p w:rsidR="00D7106D" w:rsidRDefault="00D7106D" w:rsidP="00D7106D">
      <w:pPr>
        <w:tabs>
          <w:tab w:val="left" w:pos="3976"/>
        </w:tabs>
        <w:ind w:left="0" w:right="174" w:firstLine="426"/>
        <w:rPr>
          <w:sz w:val="18"/>
          <w:szCs w:val="18"/>
        </w:rPr>
      </w:pPr>
      <w:r w:rsidRPr="00D7106D">
        <w:rPr>
          <w:sz w:val="18"/>
          <w:szCs w:val="18"/>
        </w:rPr>
        <w:t xml:space="preserve">  ПОСТАНОВЛЯЕТ:</w:t>
      </w:r>
    </w:p>
    <w:p w:rsidR="00D7106D" w:rsidRPr="00D7106D" w:rsidRDefault="00D7106D" w:rsidP="00D7106D">
      <w:pPr>
        <w:tabs>
          <w:tab w:val="left" w:pos="3976"/>
        </w:tabs>
        <w:ind w:left="0" w:right="174" w:firstLine="426"/>
        <w:rPr>
          <w:sz w:val="18"/>
          <w:szCs w:val="18"/>
        </w:rPr>
      </w:pPr>
    </w:p>
    <w:p w:rsidR="00D7106D" w:rsidRPr="00D7106D" w:rsidRDefault="00D7106D" w:rsidP="00D7106D">
      <w:pPr>
        <w:tabs>
          <w:tab w:val="left" w:pos="3976"/>
        </w:tabs>
        <w:ind w:left="0" w:right="174" w:firstLine="426"/>
        <w:rPr>
          <w:sz w:val="18"/>
          <w:szCs w:val="18"/>
        </w:rPr>
      </w:pPr>
      <w:proofErr w:type="gramStart"/>
      <w:r w:rsidRPr="00D7106D">
        <w:rPr>
          <w:sz w:val="18"/>
          <w:szCs w:val="18"/>
        </w:rPr>
        <w:t xml:space="preserve">1.Предоставить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части: уменьшения фронтальной стороны с 16м. до 6м. земельного участка с кадастровым номером 38:06:100102:1088 площадью 1236 </w:t>
      </w:r>
      <w:proofErr w:type="spellStart"/>
      <w:r w:rsidRPr="00D7106D">
        <w:rPr>
          <w:sz w:val="18"/>
          <w:szCs w:val="18"/>
        </w:rPr>
        <w:t>кв.м</w:t>
      </w:r>
      <w:proofErr w:type="spellEnd"/>
      <w:r w:rsidRPr="00D7106D">
        <w:rPr>
          <w:sz w:val="18"/>
          <w:szCs w:val="18"/>
        </w:rPr>
        <w:t>., расположенного по адресу:</w:t>
      </w:r>
      <w:proofErr w:type="gramEnd"/>
      <w:r w:rsidRPr="00D7106D">
        <w:rPr>
          <w:sz w:val="18"/>
          <w:szCs w:val="18"/>
        </w:rPr>
        <w:t xml:space="preserve"> Российская Федерация, Иркутская область, Иркутский муниципальный район, </w:t>
      </w:r>
      <w:proofErr w:type="spellStart"/>
      <w:r w:rsidRPr="00D7106D">
        <w:rPr>
          <w:sz w:val="18"/>
          <w:szCs w:val="18"/>
        </w:rPr>
        <w:t>Хомутовское</w:t>
      </w:r>
      <w:proofErr w:type="spellEnd"/>
      <w:r w:rsidRPr="00D7106D">
        <w:rPr>
          <w:sz w:val="18"/>
          <w:szCs w:val="18"/>
        </w:rPr>
        <w:t xml:space="preserve"> сельское поселение, село Хомутово, улица Сосновая.</w:t>
      </w:r>
    </w:p>
    <w:p w:rsidR="00D7106D" w:rsidRPr="00D7106D" w:rsidRDefault="00D7106D" w:rsidP="00D7106D">
      <w:pPr>
        <w:tabs>
          <w:tab w:val="left" w:pos="3976"/>
        </w:tabs>
        <w:ind w:left="0" w:right="174" w:firstLine="426"/>
        <w:rPr>
          <w:sz w:val="18"/>
          <w:szCs w:val="18"/>
        </w:rPr>
      </w:pPr>
      <w:r w:rsidRPr="00D7106D">
        <w:rPr>
          <w:sz w:val="18"/>
          <w:szCs w:val="18"/>
        </w:rPr>
        <w:t>2. Опубликовать настоящее постановление в установленном законом порядке.</w:t>
      </w:r>
    </w:p>
    <w:p w:rsidR="00D7106D" w:rsidRPr="00D7106D" w:rsidRDefault="00D7106D" w:rsidP="00D7106D">
      <w:pPr>
        <w:tabs>
          <w:tab w:val="left" w:pos="3976"/>
        </w:tabs>
        <w:ind w:left="0" w:right="174" w:firstLine="426"/>
        <w:rPr>
          <w:sz w:val="18"/>
          <w:szCs w:val="18"/>
        </w:rPr>
      </w:pPr>
      <w:r w:rsidRPr="00D7106D">
        <w:rPr>
          <w:sz w:val="18"/>
          <w:szCs w:val="18"/>
        </w:rPr>
        <w:t xml:space="preserve">3. </w:t>
      </w:r>
      <w:proofErr w:type="gramStart"/>
      <w:r w:rsidRPr="00D7106D">
        <w:rPr>
          <w:sz w:val="18"/>
          <w:szCs w:val="18"/>
        </w:rPr>
        <w:t>Контроль за</w:t>
      </w:r>
      <w:proofErr w:type="gramEnd"/>
      <w:r w:rsidRPr="00D7106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7106D" w:rsidRPr="00D7106D" w:rsidRDefault="00D7106D" w:rsidP="00D7106D">
      <w:pPr>
        <w:tabs>
          <w:tab w:val="left" w:pos="3976"/>
        </w:tabs>
        <w:ind w:left="0" w:right="174" w:firstLine="426"/>
        <w:rPr>
          <w:sz w:val="18"/>
          <w:szCs w:val="18"/>
        </w:rPr>
      </w:pPr>
    </w:p>
    <w:p w:rsidR="00D7106D" w:rsidRPr="00D7106D" w:rsidRDefault="00D7106D" w:rsidP="00D7106D">
      <w:pPr>
        <w:tabs>
          <w:tab w:val="left" w:pos="3976"/>
        </w:tabs>
        <w:ind w:left="0" w:right="174" w:firstLine="426"/>
        <w:rPr>
          <w:sz w:val="18"/>
          <w:szCs w:val="18"/>
        </w:rPr>
      </w:pPr>
    </w:p>
    <w:p w:rsidR="00D7106D" w:rsidRPr="008B4AA7" w:rsidRDefault="00D7106D" w:rsidP="008B4AA7">
      <w:pPr>
        <w:tabs>
          <w:tab w:val="left" w:pos="3976"/>
        </w:tabs>
        <w:ind w:left="0" w:right="174" w:firstLine="426"/>
        <w:jc w:val="right"/>
        <w:rPr>
          <w:i/>
          <w:sz w:val="18"/>
          <w:szCs w:val="18"/>
        </w:rPr>
      </w:pPr>
      <w:r w:rsidRPr="008B4AA7">
        <w:rPr>
          <w:i/>
          <w:sz w:val="18"/>
          <w:szCs w:val="18"/>
        </w:rPr>
        <w:t>Глава администрации</w:t>
      </w:r>
      <w:r w:rsidRPr="008B4AA7">
        <w:rPr>
          <w:i/>
          <w:sz w:val="18"/>
          <w:szCs w:val="18"/>
        </w:rPr>
        <w:tab/>
        <w:t xml:space="preserve">В.М. </w:t>
      </w:r>
      <w:proofErr w:type="spellStart"/>
      <w:r w:rsidRPr="008B4AA7">
        <w:rPr>
          <w:i/>
          <w:sz w:val="18"/>
          <w:szCs w:val="18"/>
        </w:rPr>
        <w:t>Колмаченко</w:t>
      </w:r>
      <w:proofErr w:type="spellEnd"/>
    </w:p>
    <w:p w:rsidR="008B4AA7" w:rsidRDefault="008B4AA7" w:rsidP="00D7106D">
      <w:pPr>
        <w:tabs>
          <w:tab w:val="left" w:pos="3976"/>
        </w:tabs>
        <w:ind w:left="0" w:right="174" w:firstLine="426"/>
        <w:rPr>
          <w:sz w:val="18"/>
          <w:szCs w:val="18"/>
        </w:rPr>
      </w:pPr>
    </w:p>
    <w:p w:rsidR="008B4AA7" w:rsidRDefault="008B4AA7" w:rsidP="00D7106D">
      <w:pPr>
        <w:tabs>
          <w:tab w:val="left" w:pos="3976"/>
        </w:tabs>
        <w:ind w:left="0" w:right="174" w:firstLine="426"/>
        <w:rPr>
          <w:sz w:val="18"/>
          <w:szCs w:val="18"/>
        </w:rPr>
      </w:pPr>
    </w:p>
    <w:p w:rsidR="008B4AA7" w:rsidRPr="005A6700" w:rsidRDefault="008B4AA7" w:rsidP="008B4AA7">
      <w:pPr>
        <w:tabs>
          <w:tab w:val="left" w:pos="426"/>
          <w:tab w:val="left" w:pos="3976"/>
        </w:tabs>
        <w:ind w:left="0" w:right="-110" w:firstLine="426"/>
        <w:jc w:val="center"/>
        <w:rPr>
          <w:b/>
          <w:sz w:val="18"/>
          <w:szCs w:val="18"/>
        </w:rPr>
      </w:pPr>
      <w:r w:rsidRPr="005A6700">
        <w:rPr>
          <w:sz w:val="18"/>
          <w:szCs w:val="18"/>
        </w:rPr>
        <w:t>РОССИЙСКАЯ ФЕДЕРАЦИЯ</w:t>
      </w:r>
    </w:p>
    <w:p w:rsidR="008B4AA7" w:rsidRPr="005A6700" w:rsidRDefault="008B4AA7" w:rsidP="008B4AA7">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8B4AA7" w:rsidRPr="005A6700" w:rsidRDefault="008B4AA7" w:rsidP="008B4AA7">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8B4AA7" w:rsidRPr="005A6700" w:rsidRDefault="008B4AA7" w:rsidP="008B4AA7">
      <w:pPr>
        <w:tabs>
          <w:tab w:val="left" w:pos="426"/>
          <w:tab w:val="left" w:pos="3976"/>
        </w:tabs>
        <w:ind w:left="0" w:right="-110" w:firstLine="426"/>
        <w:jc w:val="center"/>
        <w:rPr>
          <w:b/>
          <w:bCs/>
          <w:sz w:val="18"/>
          <w:szCs w:val="18"/>
        </w:rPr>
      </w:pPr>
      <w:r w:rsidRPr="005A6700">
        <w:rPr>
          <w:b/>
          <w:bCs/>
          <w:sz w:val="18"/>
          <w:szCs w:val="18"/>
        </w:rPr>
        <w:t>АДМИНИСТРАЦИЯ</w:t>
      </w:r>
    </w:p>
    <w:p w:rsidR="008B4AA7" w:rsidRDefault="008B4AA7" w:rsidP="008B4AA7">
      <w:pPr>
        <w:tabs>
          <w:tab w:val="left" w:pos="426"/>
          <w:tab w:val="left" w:pos="3976"/>
        </w:tabs>
        <w:ind w:left="0" w:right="-110" w:firstLine="426"/>
        <w:jc w:val="center"/>
        <w:rPr>
          <w:b/>
          <w:bCs/>
          <w:sz w:val="18"/>
          <w:szCs w:val="18"/>
        </w:rPr>
      </w:pPr>
      <w:r w:rsidRPr="005A6700">
        <w:rPr>
          <w:b/>
          <w:bCs/>
          <w:sz w:val="18"/>
          <w:szCs w:val="18"/>
        </w:rPr>
        <w:t>ПОСТАНОВЛЕНИЕ</w:t>
      </w:r>
    </w:p>
    <w:p w:rsidR="008B4AA7" w:rsidRPr="005A6700" w:rsidRDefault="008B4AA7" w:rsidP="008B4AA7">
      <w:pPr>
        <w:tabs>
          <w:tab w:val="left" w:pos="426"/>
          <w:tab w:val="left" w:pos="3976"/>
        </w:tabs>
        <w:ind w:left="0" w:right="-110" w:firstLine="426"/>
        <w:jc w:val="center"/>
        <w:rPr>
          <w:b/>
          <w:bCs/>
          <w:sz w:val="18"/>
          <w:szCs w:val="18"/>
        </w:rPr>
      </w:pPr>
    </w:p>
    <w:p w:rsidR="008B4AA7" w:rsidRDefault="008B4AA7" w:rsidP="008B4AA7">
      <w:pPr>
        <w:tabs>
          <w:tab w:val="left" w:pos="426"/>
          <w:tab w:val="left" w:pos="3976"/>
        </w:tabs>
        <w:ind w:left="0" w:right="-110" w:firstLine="426"/>
        <w:rPr>
          <w:sz w:val="18"/>
          <w:szCs w:val="18"/>
          <w:u w:val="single"/>
        </w:rPr>
      </w:pPr>
      <w:r>
        <w:rPr>
          <w:bCs/>
          <w:sz w:val="18"/>
          <w:szCs w:val="18"/>
          <w:u w:val="single"/>
        </w:rPr>
        <w:t>01.11</w:t>
      </w:r>
      <w:r w:rsidRPr="005A6700">
        <w:rPr>
          <w:bCs/>
          <w:sz w:val="18"/>
          <w:szCs w:val="18"/>
          <w:u w:val="single"/>
        </w:rPr>
        <w:t>.2023</w:t>
      </w:r>
      <w:r w:rsidRPr="005A6700">
        <w:rPr>
          <w:sz w:val="18"/>
          <w:szCs w:val="18"/>
          <w:u w:val="single"/>
        </w:rPr>
        <w:t xml:space="preserve">  № </w:t>
      </w:r>
      <w:r>
        <w:rPr>
          <w:sz w:val="18"/>
          <w:szCs w:val="18"/>
          <w:u w:val="single"/>
        </w:rPr>
        <w:t>1571пз</w:t>
      </w:r>
    </w:p>
    <w:p w:rsidR="008B4AA7" w:rsidRDefault="008B4AA7" w:rsidP="008B4AA7">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8B4AA7" w:rsidRDefault="008B4AA7" w:rsidP="008B4AA7">
      <w:pPr>
        <w:tabs>
          <w:tab w:val="left" w:pos="426"/>
          <w:tab w:val="left" w:pos="3976"/>
        </w:tabs>
        <w:ind w:left="0" w:right="174" w:firstLine="426"/>
        <w:rPr>
          <w:sz w:val="18"/>
          <w:szCs w:val="18"/>
        </w:rPr>
      </w:pPr>
    </w:p>
    <w:p w:rsidR="008B4AA7" w:rsidRDefault="008B4AA7" w:rsidP="008B4AA7">
      <w:pPr>
        <w:tabs>
          <w:tab w:val="left" w:pos="3976"/>
        </w:tabs>
        <w:ind w:left="0" w:right="174" w:firstLine="426"/>
        <w:rPr>
          <w:sz w:val="18"/>
          <w:szCs w:val="18"/>
        </w:rPr>
      </w:pPr>
      <w:r w:rsidRPr="008B4AA7">
        <w:rPr>
          <w:sz w:val="18"/>
          <w:szCs w:val="18"/>
        </w:rPr>
        <w:t>Об отказе в предоставлении разрешения</w:t>
      </w:r>
      <w:r>
        <w:rPr>
          <w:sz w:val="18"/>
          <w:szCs w:val="18"/>
        </w:rPr>
        <w:t xml:space="preserve"> </w:t>
      </w:r>
      <w:r w:rsidRPr="008B4AA7">
        <w:rPr>
          <w:sz w:val="18"/>
          <w:szCs w:val="18"/>
        </w:rPr>
        <w:t>на условно разрешенный вид</w:t>
      </w:r>
      <w:r>
        <w:rPr>
          <w:sz w:val="18"/>
          <w:szCs w:val="18"/>
        </w:rPr>
        <w:t xml:space="preserve"> </w:t>
      </w:r>
      <w:r w:rsidRPr="008B4AA7">
        <w:rPr>
          <w:sz w:val="18"/>
          <w:szCs w:val="18"/>
        </w:rPr>
        <w:t>исп</w:t>
      </w:r>
      <w:r>
        <w:rPr>
          <w:sz w:val="18"/>
          <w:szCs w:val="18"/>
        </w:rPr>
        <w:t>ользования земельного участка.</w:t>
      </w:r>
    </w:p>
    <w:p w:rsidR="008B4AA7" w:rsidRDefault="008B4AA7" w:rsidP="008B4AA7">
      <w:pPr>
        <w:tabs>
          <w:tab w:val="left" w:pos="3976"/>
        </w:tabs>
        <w:ind w:left="0" w:right="174" w:firstLine="426"/>
        <w:rPr>
          <w:sz w:val="18"/>
          <w:szCs w:val="18"/>
        </w:rPr>
      </w:pPr>
    </w:p>
    <w:p w:rsidR="008B4AA7" w:rsidRDefault="008B4AA7" w:rsidP="008B4AA7">
      <w:pPr>
        <w:tabs>
          <w:tab w:val="left" w:pos="3976"/>
        </w:tabs>
        <w:ind w:left="0" w:right="174" w:firstLine="426"/>
        <w:rPr>
          <w:sz w:val="18"/>
          <w:szCs w:val="18"/>
        </w:rPr>
      </w:pPr>
      <w:proofErr w:type="gramStart"/>
      <w:r w:rsidRPr="008B4AA7">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8B4AA7">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w:t>
      </w:r>
      <w:r w:rsidRPr="008B4AA7">
        <w:rPr>
          <w:sz w:val="18"/>
          <w:szCs w:val="18"/>
        </w:rPr>
        <w:lastRenderedPageBreak/>
        <w:t xml:space="preserve">застройки Хомутовского муниципального образования» от 31.08.2023, рассмотрев заявление </w:t>
      </w:r>
      <w:proofErr w:type="spellStart"/>
      <w:r w:rsidRPr="008B4AA7">
        <w:rPr>
          <w:sz w:val="18"/>
          <w:szCs w:val="18"/>
        </w:rPr>
        <w:t>Шукюрова</w:t>
      </w:r>
      <w:proofErr w:type="spellEnd"/>
      <w:r w:rsidRPr="008B4AA7">
        <w:rPr>
          <w:sz w:val="18"/>
          <w:szCs w:val="18"/>
        </w:rPr>
        <w:t xml:space="preserve"> </w:t>
      </w:r>
      <w:proofErr w:type="spellStart"/>
      <w:r w:rsidRPr="008B4AA7">
        <w:rPr>
          <w:sz w:val="18"/>
          <w:szCs w:val="18"/>
        </w:rPr>
        <w:t>Мехмана</w:t>
      </w:r>
      <w:proofErr w:type="spellEnd"/>
      <w:r w:rsidRPr="008B4AA7">
        <w:rPr>
          <w:sz w:val="18"/>
          <w:szCs w:val="18"/>
        </w:rPr>
        <w:t xml:space="preserve"> </w:t>
      </w:r>
      <w:proofErr w:type="spellStart"/>
      <w:r w:rsidRPr="008B4AA7">
        <w:rPr>
          <w:sz w:val="18"/>
          <w:szCs w:val="18"/>
        </w:rPr>
        <w:t>Гусейнкулу</w:t>
      </w:r>
      <w:proofErr w:type="spellEnd"/>
      <w:proofErr w:type="gramStart"/>
      <w:r w:rsidRPr="008B4AA7">
        <w:rPr>
          <w:sz w:val="18"/>
          <w:szCs w:val="18"/>
        </w:rPr>
        <w:t xml:space="preserve"> </w:t>
      </w:r>
      <w:proofErr w:type="spellStart"/>
      <w:r w:rsidRPr="008B4AA7">
        <w:rPr>
          <w:sz w:val="18"/>
          <w:szCs w:val="18"/>
        </w:rPr>
        <w:t>О</w:t>
      </w:r>
      <w:proofErr w:type="gramEnd"/>
      <w:r w:rsidRPr="008B4AA7">
        <w:rPr>
          <w:sz w:val="18"/>
          <w:szCs w:val="18"/>
        </w:rPr>
        <w:t>глы</w:t>
      </w:r>
      <w:proofErr w:type="spellEnd"/>
      <w:r w:rsidRPr="008B4AA7">
        <w:rPr>
          <w:sz w:val="18"/>
          <w:szCs w:val="18"/>
        </w:rPr>
        <w:t xml:space="preserve"> и представленные документы, Администрация Хомутовского муниципального образования</w:t>
      </w:r>
    </w:p>
    <w:p w:rsidR="008B4AA7" w:rsidRPr="008B4AA7" w:rsidRDefault="008B4AA7" w:rsidP="008B4AA7">
      <w:pPr>
        <w:tabs>
          <w:tab w:val="left" w:pos="3976"/>
        </w:tabs>
        <w:ind w:left="0" w:right="174" w:firstLine="426"/>
        <w:rPr>
          <w:sz w:val="18"/>
          <w:szCs w:val="18"/>
        </w:rPr>
      </w:pPr>
    </w:p>
    <w:p w:rsidR="008B4AA7" w:rsidRDefault="008B4AA7" w:rsidP="008B4AA7">
      <w:pPr>
        <w:tabs>
          <w:tab w:val="left" w:pos="3976"/>
        </w:tabs>
        <w:ind w:left="0" w:right="174" w:firstLine="426"/>
        <w:rPr>
          <w:sz w:val="18"/>
          <w:szCs w:val="18"/>
        </w:rPr>
      </w:pPr>
      <w:r w:rsidRPr="008B4AA7">
        <w:rPr>
          <w:sz w:val="18"/>
          <w:szCs w:val="18"/>
        </w:rPr>
        <w:t xml:space="preserve">  ПОСТАНОВЛЯЕТ:</w:t>
      </w:r>
    </w:p>
    <w:p w:rsidR="008B4AA7" w:rsidRPr="008B4AA7" w:rsidRDefault="008B4AA7" w:rsidP="008B4AA7">
      <w:pPr>
        <w:tabs>
          <w:tab w:val="left" w:pos="3976"/>
        </w:tabs>
        <w:ind w:left="0" w:right="174" w:firstLine="426"/>
        <w:rPr>
          <w:sz w:val="18"/>
          <w:szCs w:val="18"/>
        </w:rPr>
      </w:pPr>
    </w:p>
    <w:p w:rsidR="008B4AA7" w:rsidRPr="008B4AA7" w:rsidRDefault="008B4AA7" w:rsidP="008B4AA7">
      <w:pPr>
        <w:tabs>
          <w:tab w:val="left" w:pos="3976"/>
        </w:tabs>
        <w:ind w:left="0" w:right="174" w:firstLine="426"/>
        <w:rPr>
          <w:sz w:val="18"/>
          <w:szCs w:val="18"/>
        </w:rPr>
      </w:pPr>
      <w:r w:rsidRPr="008B4AA7">
        <w:rPr>
          <w:sz w:val="18"/>
          <w:szCs w:val="18"/>
        </w:rPr>
        <w:t>1.Отказать в предоставлении разрешение на условно разрешенный вид использования «Магазины», «Здравоохранение», «Общественное питание» в отношении земельного участка ЗУ</w:t>
      </w:r>
      <w:proofErr w:type="gramStart"/>
      <w:r w:rsidRPr="008B4AA7">
        <w:rPr>
          <w:sz w:val="18"/>
          <w:szCs w:val="18"/>
        </w:rPr>
        <w:t>2</w:t>
      </w:r>
      <w:proofErr w:type="gramEnd"/>
      <w:r w:rsidRPr="008B4AA7">
        <w:rPr>
          <w:sz w:val="18"/>
          <w:szCs w:val="18"/>
        </w:rPr>
        <w:t xml:space="preserve"> площадью 200 </w:t>
      </w:r>
      <w:proofErr w:type="spellStart"/>
      <w:r w:rsidRPr="008B4AA7">
        <w:rPr>
          <w:sz w:val="18"/>
          <w:szCs w:val="18"/>
        </w:rPr>
        <w:t>кв.м</w:t>
      </w:r>
      <w:proofErr w:type="spellEnd"/>
      <w:r w:rsidRPr="008B4AA7">
        <w:rPr>
          <w:sz w:val="18"/>
          <w:szCs w:val="18"/>
        </w:rPr>
        <w:t xml:space="preserve">. образуемого в результате раздела земельного участка с кадастровым номером 38:06:100101:3845, на основании </w:t>
      </w:r>
      <w:proofErr w:type="spellStart"/>
      <w:r w:rsidRPr="008B4AA7">
        <w:rPr>
          <w:sz w:val="18"/>
          <w:szCs w:val="18"/>
        </w:rPr>
        <w:t>пп</w:t>
      </w:r>
      <w:proofErr w:type="spellEnd"/>
      <w:r w:rsidRPr="008B4AA7">
        <w:rPr>
          <w:sz w:val="18"/>
          <w:szCs w:val="18"/>
        </w:rPr>
        <w:t xml:space="preserve">. а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roofErr w:type="gramStart"/>
      <w:r w:rsidRPr="008B4AA7">
        <w:rPr>
          <w:sz w:val="18"/>
          <w:szCs w:val="18"/>
        </w:rPr>
        <w:t>несоответствие параметров земельного участка и объектов капитального строительства, в отношении которых запрашивается разрешение, градостроительным регламентам, установленным правилами землепользования и застройки Хомутовского муниципального образования, а именно несоответствии параметров земельного участка, установленных Правилами землепользования и застройки Хомутовского муниципального образования от 28.02.2014 № 20-100/</w:t>
      </w:r>
      <w:proofErr w:type="spellStart"/>
      <w:r w:rsidRPr="008B4AA7">
        <w:rPr>
          <w:sz w:val="18"/>
          <w:szCs w:val="18"/>
        </w:rPr>
        <w:t>дсп</w:t>
      </w:r>
      <w:proofErr w:type="spellEnd"/>
      <w:r w:rsidRPr="008B4AA7">
        <w:rPr>
          <w:sz w:val="18"/>
          <w:szCs w:val="18"/>
        </w:rPr>
        <w:t xml:space="preserve"> (с изменениями на 31.08.2023 г.) минимальный отступ от границ земельного участка от фронтальной границы земельного участка до основного строения</w:t>
      </w:r>
      <w:proofErr w:type="gramEnd"/>
      <w:r w:rsidRPr="008B4AA7">
        <w:rPr>
          <w:sz w:val="18"/>
          <w:szCs w:val="18"/>
        </w:rPr>
        <w:t xml:space="preserve"> – менее 3 м., от границ соседнего участка до основного строения менее 3, так же на образуемом земельном участке ЗУ2 расположен жилой дом площадью 182.3 </w:t>
      </w:r>
      <w:proofErr w:type="spellStart"/>
      <w:r w:rsidRPr="008B4AA7">
        <w:rPr>
          <w:sz w:val="18"/>
          <w:szCs w:val="18"/>
        </w:rPr>
        <w:t>кв</w:t>
      </w:r>
      <w:proofErr w:type="gramStart"/>
      <w:r w:rsidRPr="008B4AA7">
        <w:rPr>
          <w:sz w:val="18"/>
          <w:szCs w:val="18"/>
        </w:rPr>
        <w:t>.м</w:t>
      </w:r>
      <w:proofErr w:type="spellEnd"/>
      <w:proofErr w:type="gramEnd"/>
      <w:r w:rsidRPr="008B4AA7">
        <w:rPr>
          <w:sz w:val="18"/>
          <w:szCs w:val="18"/>
        </w:rPr>
        <w:t>, что не соответствует максимально установленному проценту застройки - 50, отсутствуют минимальное количество парковочных мест – 3.</w:t>
      </w:r>
    </w:p>
    <w:p w:rsidR="008B4AA7" w:rsidRPr="008B4AA7" w:rsidRDefault="008B4AA7" w:rsidP="008B4AA7">
      <w:pPr>
        <w:tabs>
          <w:tab w:val="left" w:pos="3976"/>
        </w:tabs>
        <w:ind w:left="0" w:right="174" w:firstLine="426"/>
        <w:rPr>
          <w:sz w:val="18"/>
          <w:szCs w:val="18"/>
        </w:rPr>
      </w:pPr>
      <w:r w:rsidRPr="008B4AA7">
        <w:rPr>
          <w:sz w:val="18"/>
          <w:szCs w:val="18"/>
        </w:rPr>
        <w:t>2. Опубликовать настоящее постановление в установленном законом порядке.</w:t>
      </w:r>
    </w:p>
    <w:p w:rsidR="008B4AA7" w:rsidRPr="008B4AA7" w:rsidRDefault="008B4AA7" w:rsidP="008B4AA7">
      <w:pPr>
        <w:tabs>
          <w:tab w:val="left" w:pos="3976"/>
        </w:tabs>
        <w:ind w:left="0" w:right="174" w:firstLine="426"/>
        <w:rPr>
          <w:sz w:val="18"/>
          <w:szCs w:val="18"/>
        </w:rPr>
      </w:pPr>
      <w:r w:rsidRPr="008B4AA7">
        <w:rPr>
          <w:sz w:val="18"/>
          <w:szCs w:val="18"/>
        </w:rPr>
        <w:t xml:space="preserve">3. </w:t>
      </w:r>
      <w:proofErr w:type="gramStart"/>
      <w:r w:rsidRPr="008B4AA7">
        <w:rPr>
          <w:sz w:val="18"/>
          <w:szCs w:val="18"/>
        </w:rPr>
        <w:t>Контроль за</w:t>
      </w:r>
      <w:proofErr w:type="gramEnd"/>
      <w:r w:rsidRPr="008B4AA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B4AA7" w:rsidRPr="008B4AA7" w:rsidRDefault="008B4AA7" w:rsidP="008B4AA7">
      <w:pPr>
        <w:tabs>
          <w:tab w:val="left" w:pos="3976"/>
        </w:tabs>
        <w:ind w:left="0" w:right="174" w:firstLine="426"/>
        <w:rPr>
          <w:sz w:val="18"/>
          <w:szCs w:val="18"/>
        </w:rPr>
      </w:pPr>
    </w:p>
    <w:p w:rsidR="008B4AA7" w:rsidRPr="008B4AA7" w:rsidRDefault="008B4AA7" w:rsidP="008B4AA7">
      <w:pPr>
        <w:tabs>
          <w:tab w:val="left" w:pos="3976"/>
        </w:tabs>
        <w:ind w:left="0" w:right="174" w:firstLine="426"/>
        <w:rPr>
          <w:sz w:val="18"/>
          <w:szCs w:val="18"/>
        </w:rPr>
      </w:pPr>
    </w:p>
    <w:p w:rsidR="008B4AA7" w:rsidRPr="00446545" w:rsidRDefault="008B4AA7" w:rsidP="00446545">
      <w:pPr>
        <w:tabs>
          <w:tab w:val="left" w:pos="3976"/>
        </w:tabs>
        <w:ind w:left="0" w:right="174" w:firstLine="426"/>
        <w:jc w:val="right"/>
        <w:rPr>
          <w:i/>
          <w:sz w:val="18"/>
          <w:szCs w:val="18"/>
        </w:rPr>
      </w:pPr>
      <w:r w:rsidRPr="00446545">
        <w:rPr>
          <w:i/>
          <w:sz w:val="18"/>
          <w:szCs w:val="18"/>
        </w:rPr>
        <w:t>Глава администрации</w:t>
      </w:r>
      <w:r w:rsidRPr="00446545">
        <w:rPr>
          <w:i/>
          <w:sz w:val="18"/>
          <w:szCs w:val="18"/>
        </w:rPr>
        <w:tab/>
        <w:t xml:space="preserve">     В.М. </w:t>
      </w:r>
      <w:proofErr w:type="spellStart"/>
      <w:r w:rsidRPr="00446545">
        <w:rPr>
          <w:i/>
          <w:sz w:val="18"/>
          <w:szCs w:val="18"/>
        </w:rPr>
        <w:t>Колмаченко</w:t>
      </w:r>
      <w:proofErr w:type="spellEnd"/>
    </w:p>
    <w:p w:rsidR="008B4AA7" w:rsidRDefault="008B4AA7" w:rsidP="008B4AA7">
      <w:pPr>
        <w:tabs>
          <w:tab w:val="left" w:pos="3976"/>
        </w:tabs>
        <w:ind w:left="0" w:right="174" w:firstLine="426"/>
        <w:rPr>
          <w:sz w:val="18"/>
          <w:szCs w:val="18"/>
        </w:rPr>
      </w:pPr>
    </w:p>
    <w:p w:rsidR="008B4AA7" w:rsidRDefault="008B4AA7" w:rsidP="008B4AA7">
      <w:pPr>
        <w:tabs>
          <w:tab w:val="left" w:pos="3976"/>
        </w:tabs>
        <w:ind w:left="0" w:right="174" w:firstLine="426"/>
        <w:rPr>
          <w:sz w:val="18"/>
          <w:szCs w:val="18"/>
        </w:rPr>
      </w:pPr>
    </w:p>
    <w:p w:rsidR="008B4AA7" w:rsidRPr="005A6700" w:rsidRDefault="008B4AA7" w:rsidP="008B4AA7">
      <w:pPr>
        <w:tabs>
          <w:tab w:val="left" w:pos="426"/>
          <w:tab w:val="left" w:pos="3976"/>
        </w:tabs>
        <w:ind w:left="0" w:right="-110" w:firstLine="426"/>
        <w:jc w:val="center"/>
        <w:rPr>
          <w:b/>
          <w:sz w:val="18"/>
          <w:szCs w:val="18"/>
        </w:rPr>
      </w:pPr>
      <w:r w:rsidRPr="005A6700">
        <w:rPr>
          <w:sz w:val="18"/>
          <w:szCs w:val="18"/>
        </w:rPr>
        <w:t>РОССИЙСКАЯ ФЕДЕРАЦИЯ</w:t>
      </w:r>
    </w:p>
    <w:p w:rsidR="008B4AA7" w:rsidRPr="005A6700" w:rsidRDefault="008B4AA7" w:rsidP="008B4AA7">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8B4AA7" w:rsidRPr="005A6700" w:rsidRDefault="008B4AA7" w:rsidP="008B4AA7">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8B4AA7" w:rsidRPr="005A6700" w:rsidRDefault="008B4AA7" w:rsidP="008B4AA7">
      <w:pPr>
        <w:tabs>
          <w:tab w:val="left" w:pos="426"/>
          <w:tab w:val="left" w:pos="3976"/>
        </w:tabs>
        <w:ind w:left="0" w:right="-110" w:firstLine="426"/>
        <w:jc w:val="center"/>
        <w:rPr>
          <w:b/>
          <w:bCs/>
          <w:sz w:val="18"/>
          <w:szCs w:val="18"/>
        </w:rPr>
      </w:pPr>
      <w:r w:rsidRPr="005A6700">
        <w:rPr>
          <w:b/>
          <w:bCs/>
          <w:sz w:val="18"/>
          <w:szCs w:val="18"/>
        </w:rPr>
        <w:t>АДМИНИСТРАЦИЯ</w:t>
      </w:r>
    </w:p>
    <w:p w:rsidR="008B4AA7" w:rsidRDefault="008B4AA7" w:rsidP="008B4AA7">
      <w:pPr>
        <w:tabs>
          <w:tab w:val="left" w:pos="426"/>
          <w:tab w:val="left" w:pos="3976"/>
        </w:tabs>
        <w:ind w:left="0" w:right="-110" w:firstLine="426"/>
        <w:jc w:val="center"/>
        <w:rPr>
          <w:b/>
          <w:bCs/>
          <w:sz w:val="18"/>
          <w:szCs w:val="18"/>
        </w:rPr>
      </w:pPr>
      <w:r w:rsidRPr="005A6700">
        <w:rPr>
          <w:b/>
          <w:bCs/>
          <w:sz w:val="18"/>
          <w:szCs w:val="18"/>
        </w:rPr>
        <w:t>ПОСТАНОВЛЕНИЕ</w:t>
      </w:r>
    </w:p>
    <w:p w:rsidR="008B4AA7" w:rsidRPr="005A6700" w:rsidRDefault="008B4AA7" w:rsidP="008B4AA7">
      <w:pPr>
        <w:tabs>
          <w:tab w:val="left" w:pos="426"/>
          <w:tab w:val="left" w:pos="3976"/>
        </w:tabs>
        <w:ind w:left="0" w:right="-110" w:firstLine="426"/>
        <w:jc w:val="center"/>
        <w:rPr>
          <w:b/>
          <w:bCs/>
          <w:sz w:val="18"/>
          <w:szCs w:val="18"/>
        </w:rPr>
      </w:pPr>
    </w:p>
    <w:p w:rsidR="008B4AA7" w:rsidRDefault="008B4AA7" w:rsidP="008B4AA7">
      <w:pPr>
        <w:tabs>
          <w:tab w:val="left" w:pos="426"/>
          <w:tab w:val="left" w:pos="3976"/>
        </w:tabs>
        <w:ind w:left="0" w:right="-110" w:firstLine="426"/>
        <w:rPr>
          <w:sz w:val="18"/>
          <w:szCs w:val="18"/>
          <w:u w:val="single"/>
        </w:rPr>
      </w:pPr>
      <w:r>
        <w:rPr>
          <w:bCs/>
          <w:sz w:val="18"/>
          <w:szCs w:val="18"/>
          <w:u w:val="single"/>
        </w:rPr>
        <w:t>0</w:t>
      </w:r>
      <w:r w:rsidR="00A32F76">
        <w:rPr>
          <w:bCs/>
          <w:sz w:val="18"/>
          <w:szCs w:val="18"/>
          <w:u w:val="single"/>
        </w:rPr>
        <w:t>7</w:t>
      </w:r>
      <w:r>
        <w:rPr>
          <w:bCs/>
          <w:sz w:val="18"/>
          <w:szCs w:val="18"/>
          <w:u w:val="single"/>
        </w:rPr>
        <w:t>.11</w:t>
      </w:r>
      <w:r w:rsidRPr="005A6700">
        <w:rPr>
          <w:bCs/>
          <w:sz w:val="18"/>
          <w:szCs w:val="18"/>
          <w:u w:val="single"/>
        </w:rPr>
        <w:t>.2023</w:t>
      </w:r>
      <w:r w:rsidRPr="005A6700">
        <w:rPr>
          <w:sz w:val="18"/>
          <w:szCs w:val="18"/>
          <w:u w:val="single"/>
        </w:rPr>
        <w:t xml:space="preserve">  № </w:t>
      </w:r>
      <w:r>
        <w:rPr>
          <w:sz w:val="18"/>
          <w:szCs w:val="18"/>
          <w:u w:val="single"/>
        </w:rPr>
        <w:t>15</w:t>
      </w:r>
      <w:r w:rsidR="00446545">
        <w:rPr>
          <w:sz w:val="18"/>
          <w:szCs w:val="18"/>
          <w:u w:val="single"/>
        </w:rPr>
        <w:t>89</w:t>
      </w:r>
      <w:r>
        <w:rPr>
          <w:sz w:val="18"/>
          <w:szCs w:val="18"/>
          <w:u w:val="single"/>
        </w:rPr>
        <w:t>пз</w:t>
      </w:r>
    </w:p>
    <w:p w:rsidR="008B4AA7" w:rsidRDefault="008B4AA7" w:rsidP="008B4AA7">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8B4AA7" w:rsidRDefault="008B4AA7" w:rsidP="008B4AA7">
      <w:pPr>
        <w:tabs>
          <w:tab w:val="left" w:pos="426"/>
          <w:tab w:val="left" w:pos="3976"/>
        </w:tabs>
        <w:ind w:left="0" w:right="174" w:firstLine="426"/>
        <w:rPr>
          <w:sz w:val="18"/>
          <w:szCs w:val="18"/>
        </w:rPr>
      </w:pPr>
    </w:p>
    <w:p w:rsidR="008B4AA7" w:rsidRDefault="00446545" w:rsidP="00446545">
      <w:pPr>
        <w:tabs>
          <w:tab w:val="left" w:pos="3976"/>
        </w:tabs>
        <w:ind w:left="0" w:right="174" w:firstLine="426"/>
        <w:rPr>
          <w:sz w:val="18"/>
          <w:szCs w:val="18"/>
        </w:rPr>
      </w:pPr>
      <w:r w:rsidRPr="00446545">
        <w:rPr>
          <w:sz w:val="18"/>
          <w:szCs w:val="18"/>
        </w:rPr>
        <w:t>О назначении публичных</w:t>
      </w:r>
      <w:r>
        <w:rPr>
          <w:sz w:val="18"/>
          <w:szCs w:val="18"/>
        </w:rPr>
        <w:t xml:space="preserve"> </w:t>
      </w:r>
      <w:r w:rsidRPr="00446545">
        <w:rPr>
          <w:sz w:val="18"/>
          <w:szCs w:val="18"/>
        </w:rPr>
        <w:t>слушаний по проекту решения о предоставлении разрешения</w:t>
      </w:r>
      <w:r>
        <w:rPr>
          <w:sz w:val="18"/>
          <w:szCs w:val="18"/>
        </w:rPr>
        <w:t xml:space="preserve"> </w:t>
      </w:r>
      <w:r w:rsidRPr="00446545">
        <w:rPr>
          <w:sz w:val="18"/>
          <w:szCs w:val="18"/>
        </w:rPr>
        <w:t>на условно разрешенный вид</w:t>
      </w:r>
      <w:r>
        <w:rPr>
          <w:sz w:val="18"/>
          <w:szCs w:val="18"/>
        </w:rPr>
        <w:t xml:space="preserve"> </w:t>
      </w:r>
      <w:r w:rsidRPr="00446545">
        <w:rPr>
          <w:sz w:val="18"/>
          <w:szCs w:val="18"/>
        </w:rPr>
        <w:t>исп</w:t>
      </w:r>
      <w:r>
        <w:rPr>
          <w:sz w:val="18"/>
          <w:szCs w:val="18"/>
        </w:rPr>
        <w:t>ользования земельного участка.</w:t>
      </w:r>
    </w:p>
    <w:p w:rsidR="00446545" w:rsidRDefault="00446545" w:rsidP="00446545">
      <w:pPr>
        <w:tabs>
          <w:tab w:val="left" w:pos="3976"/>
        </w:tabs>
        <w:ind w:left="0" w:right="174" w:firstLine="426"/>
        <w:rPr>
          <w:sz w:val="18"/>
          <w:szCs w:val="18"/>
        </w:rPr>
      </w:pPr>
    </w:p>
    <w:p w:rsidR="00446545" w:rsidRDefault="00446545" w:rsidP="00446545">
      <w:pPr>
        <w:tabs>
          <w:tab w:val="left" w:pos="3976"/>
        </w:tabs>
        <w:ind w:left="0" w:right="174" w:firstLine="426"/>
        <w:rPr>
          <w:sz w:val="18"/>
          <w:szCs w:val="18"/>
        </w:rPr>
      </w:pPr>
      <w:r w:rsidRPr="00446545">
        <w:rPr>
          <w:sz w:val="18"/>
          <w:szCs w:val="18"/>
        </w:rPr>
        <w:t xml:space="preserve">  </w:t>
      </w:r>
      <w:proofErr w:type="gramStart"/>
      <w:r w:rsidRPr="00446545">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446545">
        <w:rPr>
          <w:sz w:val="18"/>
          <w:szCs w:val="18"/>
        </w:rPr>
        <w:t>/</w:t>
      </w:r>
      <w:proofErr w:type="gramStart"/>
      <w:r w:rsidRPr="00446545">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46545">
        <w:rPr>
          <w:sz w:val="18"/>
          <w:szCs w:val="18"/>
        </w:rPr>
        <w:t>Хомутовском</w:t>
      </w:r>
      <w:proofErr w:type="spellEnd"/>
      <w:r w:rsidRPr="00446545">
        <w:rPr>
          <w:sz w:val="18"/>
          <w:szCs w:val="18"/>
        </w:rPr>
        <w:t xml:space="preserve"> муниципальном образовании», на основании заявления </w:t>
      </w:r>
      <w:proofErr w:type="spellStart"/>
      <w:r w:rsidRPr="00446545">
        <w:rPr>
          <w:sz w:val="18"/>
          <w:szCs w:val="18"/>
        </w:rPr>
        <w:t>Рассказовой</w:t>
      </w:r>
      <w:proofErr w:type="spellEnd"/>
      <w:r w:rsidRPr="00446545">
        <w:rPr>
          <w:sz w:val="18"/>
          <w:szCs w:val="18"/>
        </w:rPr>
        <w:t xml:space="preserve"> Светланы Владимировны, Администрация Хомутовского муниципального образования</w:t>
      </w:r>
      <w:proofErr w:type="gramEnd"/>
    </w:p>
    <w:p w:rsidR="00446545" w:rsidRPr="00446545" w:rsidRDefault="00446545" w:rsidP="00446545">
      <w:pPr>
        <w:tabs>
          <w:tab w:val="left" w:pos="3976"/>
        </w:tabs>
        <w:ind w:left="0" w:right="174" w:firstLine="426"/>
        <w:rPr>
          <w:sz w:val="18"/>
          <w:szCs w:val="18"/>
        </w:rPr>
      </w:pPr>
    </w:p>
    <w:p w:rsidR="00446545" w:rsidRDefault="00446545" w:rsidP="00446545">
      <w:pPr>
        <w:tabs>
          <w:tab w:val="left" w:pos="3976"/>
        </w:tabs>
        <w:ind w:left="0" w:right="174" w:firstLine="426"/>
        <w:rPr>
          <w:sz w:val="18"/>
          <w:szCs w:val="18"/>
        </w:rPr>
      </w:pPr>
      <w:r w:rsidRPr="00446545">
        <w:rPr>
          <w:sz w:val="18"/>
          <w:szCs w:val="18"/>
        </w:rPr>
        <w:t xml:space="preserve">  ПОСТАНОВЛЯЕТ:</w:t>
      </w:r>
    </w:p>
    <w:p w:rsidR="00446545" w:rsidRPr="00446545" w:rsidRDefault="00446545" w:rsidP="00446545">
      <w:pPr>
        <w:tabs>
          <w:tab w:val="left" w:pos="3976"/>
        </w:tabs>
        <w:ind w:left="0" w:right="174" w:firstLine="426"/>
        <w:rPr>
          <w:sz w:val="18"/>
          <w:szCs w:val="18"/>
        </w:rPr>
      </w:pPr>
    </w:p>
    <w:p w:rsidR="00446545" w:rsidRPr="00446545" w:rsidRDefault="00446545" w:rsidP="00446545">
      <w:pPr>
        <w:tabs>
          <w:tab w:val="left" w:pos="3976"/>
        </w:tabs>
        <w:ind w:left="0" w:right="174" w:firstLine="426"/>
        <w:rPr>
          <w:sz w:val="18"/>
          <w:szCs w:val="18"/>
        </w:rPr>
      </w:pPr>
      <w:r w:rsidRPr="00446545">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38:06:100801:8848 площадью 1242 </w:t>
      </w:r>
      <w:proofErr w:type="spellStart"/>
      <w:r w:rsidRPr="00446545">
        <w:rPr>
          <w:sz w:val="18"/>
          <w:szCs w:val="18"/>
        </w:rPr>
        <w:t>кв.м</w:t>
      </w:r>
      <w:proofErr w:type="spellEnd"/>
      <w:r w:rsidRPr="0044654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46545">
        <w:rPr>
          <w:sz w:val="18"/>
          <w:szCs w:val="18"/>
        </w:rPr>
        <w:t>Хомутовское</w:t>
      </w:r>
      <w:proofErr w:type="spellEnd"/>
      <w:r w:rsidRPr="00446545">
        <w:rPr>
          <w:sz w:val="18"/>
          <w:szCs w:val="18"/>
        </w:rPr>
        <w:t>, село Хомутово, улица Олимпийская, земельный участок 42.</w:t>
      </w:r>
    </w:p>
    <w:p w:rsidR="00446545" w:rsidRPr="00446545" w:rsidRDefault="00446545" w:rsidP="00446545">
      <w:pPr>
        <w:tabs>
          <w:tab w:val="left" w:pos="3976"/>
        </w:tabs>
        <w:ind w:left="0" w:right="174" w:firstLine="426"/>
        <w:rPr>
          <w:sz w:val="18"/>
          <w:szCs w:val="18"/>
        </w:rPr>
      </w:pPr>
      <w:r w:rsidRPr="00446545">
        <w:rPr>
          <w:sz w:val="18"/>
          <w:szCs w:val="18"/>
        </w:rPr>
        <w:t>2. Комиссии по подготовке правил землепользования и застройки Хомутовского муниципального образования:</w:t>
      </w:r>
    </w:p>
    <w:p w:rsidR="00446545" w:rsidRPr="00446545" w:rsidRDefault="00446545" w:rsidP="00446545">
      <w:pPr>
        <w:tabs>
          <w:tab w:val="left" w:pos="3976"/>
        </w:tabs>
        <w:ind w:left="0" w:right="174" w:firstLine="426"/>
        <w:rPr>
          <w:sz w:val="18"/>
          <w:szCs w:val="18"/>
        </w:rPr>
      </w:pPr>
      <w:r w:rsidRPr="00446545">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46545" w:rsidRPr="00446545" w:rsidRDefault="00446545" w:rsidP="00446545">
      <w:pPr>
        <w:tabs>
          <w:tab w:val="left" w:pos="3976"/>
        </w:tabs>
        <w:ind w:left="0" w:right="174" w:firstLine="426"/>
        <w:rPr>
          <w:sz w:val="18"/>
          <w:szCs w:val="18"/>
        </w:rPr>
      </w:pPr>
      <w:r w:rsidRPr="00446545">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46545" w:rsidRPr="00446545" w:rsidRDefault="00446545" w:rsidP="00446545">
      <w:pPr>
        <w:tabs>
          <w:tab w:val="left" w:pos="3976"/>
        </w:tabs>
        <w:ind w:left="0" w:right="174" w:firstLine="426"/>
        <w:rPr>
          <w:sz w:val="18"/>
          <w:szCs w:val="18"/>
        </w:rPr>
      </w:pPr>
      <w:r w:rsidRPr="00446545">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46545" w:rsidRPr="00446545" w:rsidRDefault="00446545" w:rsidP="00446545">
      <w:pPr>
        <w:tabs>
          <w:tab w:val="left" w:pos="3976"/>
        </w:tabs>
        <w:ind w:left="0" w:right="174" w:firstLine="426"/>
        <w:rPr>
          <w:sz w:val="18"/>
          <w:szCs w:val="18"/>
        </w:rPr>
      </w:pPr>
      <w:r w:rsidRPr="00446545">
        <w:rPr>
          <w:sz w:val="18"/>
          <w:szCs w:val="18"/>
        </w:rPr>
        <w:t>б) проекта и информационных материалов к нему;</w:t>
      </w:r>
    </w:p>
    <w:p w:rsidR="00446545" w:rsidRPr="00446545" w:rsidRDefault="00446545" w:rsidP="00446545">
      <w:pPr>
        <w:tabs>
          <w:tab w:val="left" w:pos="3976"/>
        </w:tabs>
        <w:ind w:left="0" w:right="174" w:firstLine="426"/>
        <w:rPr>
          <w:sz w:val="18"/>
          <w:szCs w:val="18"/>
        </w:rPr>
      </w:pPr>
      <w:r w:rsidRPr="00446545">
        <w:rPr>
          <w:sz w:val="18"/>
          <w:szCs w:val="18"/>
        </w:rPr>
        <w:t>в) заключения о результатах публичных слушаний.</w:t>
      </w:r>
    </w:p>
    <w:p w:rsidR="00446545" w:rsidRPr="00446545" w:rsidRDefault="00446545" w:rsidP="00446545">
      <w:pPr>
        <w:tabs>
          <w:tab w:val="left" w:pos="3976"/>
        </w:tabs>
        <w:ind w:left="0" w:right="174" w:firstLine="426"/>
        <w:rPr>
          <w:sz w:val="18"/>
          <w:szCs w:val="18"/>
        </w:rPr>
      </w:pPr>
      <w:r w:rsidRPr="00446545">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46545" w:rsidRPr="00446545" w:rsidRDefault="00446545" w:rsidP="00446545">
      <w:pPr>
        <w:tabs>
          <w:tab w:val="left" w:pos="3976"/>
        </w:tabs>
        <w:ind w:left="0" w:right="174" w:firstLine="426"/>
        <w:rPr>
          <w:sz w:val="18"/>
          <w:szCs w:val="18"/>
        </w:rPr>
      </w:pPr>
      <w:r w:rsidRPr="00446545">
        <w:rPr>
          <w:sz w:val="18"/>
          <w:szCs w:val="18"/>
        </w:rPr>
        <w:lastRenderedPageBreak/>
        <w:t xml:space="preserve">4. </w:t>
      </w:r>
      <w:proofErr w:type="gramStart"/>
      <w:r w:rsidRPr="00446545">
        <w:rPr>
          <w:sz w:val="18"/>
          <w:szCs w:val="18"/>
        </w:rPr>
        <w:t>Контроль за</w:t>
      </w:r>
      <w:proofErr w:type="gramEnd"/>
      <w:r w:rsidRPr="0044654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46545" w:rsidRPr="00446545" w:rsidRDefault="00446545" w:rsidP="00446545">
      <w:pPr>
        <w:tabs>
          <w:tab w:val="left" w:pos="3976"/>
        </w:tabs>
        <w:ind w:left="0" w:right="174" w:firstLine="426"/>
        <w:rPr>
          <w:sz w:val="18"/>
          <w:szCs w:val="18"/>
        </w:rPr>
      </w:pPr>
    </w:p>
    <w:p w:rsidR="00446545" w:rsidRPr="00446545" w:rsidRDefault="00446545" w:rsidP="00446545">
      <w:pPr>
        <w:tabs>
          <w:tab w:val="left" w:pos="3976"/>
        </w:tabs>
        <w:ind w:left="0" w:right="174" w:firstLine="426"/>
        <w:rPr>
          <w:sz w:val="18"/>
          <w:szCs w:val="18"/>
        </w:rPr>
      </w:pPr>
    </w:p>
    <w:p w:rsidR="00446545" w:rsidRPr="00446545" w:rsidRDefault="00446545" w:rsidP="00446545">
      <w:pPr>
        <w:tabs>
          <w:tab w:val="left" w:pos="3976"/>
        </w:tabs>
        <w:ind w:left="0" w:right="174" w:firstLine="426"/>
        <w:jc w:val="right"/>
        <w:rPr>
          <w:i/>
          <w:sz w:val="18"/>
          <w:szCs w:val="18"/>
        </w:rPr>
      </w:pPr>
      <w:r w:rsidRPr="00446545">
        <w:rPr>
          <w:i/>
          <w:sz w:val="18"/>
          <w:szCs w:val="18"/>
        </w:rPr>
        <w:t>Глава администрации</w:t>
      </w:r>
      <w:r w:rsidRPr="00446545">
        <w:rPr>
          <w:i/>
          <w:sz w:val="18"/>
          <w:szCs w:val="18"/>
        </w:rPr>
        <w:tab/>
        <w:t xml:space="preserve">     В.М. </w:t>
      </w:r>
      <w:proofErr w:type="spellStart"/>
      <w:r w:rsidRPr="00446545">
        <w:rPr>
          <w:i/>
          <w:sz w:val="18"/>
          <w:szCs w:val="18"/>
        </w:rPr>
        <w:t>Колмаченко</w:t>
      </w:r>
      <w:proofErr w:type="spellEnd"/>
    </w:p>
    <w:p w:rsidR="00446545" w:rsidRDefault="00446545" w:rsidP="00446545">
      <w:pPr>
        <w:tabs>
          <w:tab w:val="left" w:pos="3976"/>
        </w:tabs>
        <w:ind w:left="0" w:right="174" w:firstLine="426"/>
        <w:rPr>
          <w:sz w:val="18"/>
          <w:szCs w:val="18"/>
        </w:rPr>
      </w:pPr>
    </w:p>
    <w:p w:rsidR="00446545" w:rsidRDefault="00446545" w:rsidP="00446545">
      <w:pPr>
        <w:tabs>
          <w:tab w:val="left" w:pos="3976"/>
        </w:tabs>
        <w:ind w:left="0" w:right="174" w:firstLine="426"/>
        <w:rPr>
          <w:sz w:val="18"/>
          <w:szCs w:val="18"/>
        </w:rPr>
      </w:pPr>
    </w:p>
    <w:p w:rsidR="00446545" w:rsidRPr="00446545" w:rsidRDefault="00446545" w:rsidP="00446545">
      <w:pPr>
        <w:spacing w:after="200" w:line="276" w:lineRule="auto"/>
        <w:ind w:left="0" w:firstLine="0"/>
        <w:jc w:val="center"/>
        <w:rPr>
          <w:rFonts w:eastAsiaTheme="minorHAnsi"/>
          <w:b/>
          <w:sz w:val="18"/>
          <w:szCs w:val="18"/>
          <w:u w:val="single"/>
          <w:lang w:eastAsia="en-US"/>
        </w:rPr>
      </w:pPr>
      <w:r w:rsidRPr="00446545">
        <w:rPr>
          <w:rFonts w:eastAsiaTheme="minorHAnsi"/>
          <w:b/>
          <w:sz w:val="18"/>
          <w:szCs w:val="18"/>
          <w:u w:val="single"/>
          <w:lang w:eastAsia="en-US"/>
        </w:rPr>
        <w:t>Проект</w:t>
      </w:r>
    </w:p>
    <w:p w:rsidR="00446545" w:rsidRPr="00446545" w:rsidRDefault="00446545" w:rsidP="00446545">
      <w:pPr>
        <w:spacing w:after="200" w:line="276" w:lineRule="auto"/>
        <w:ind w:left="0" w:firstLine="0"/>
        <w:jc w:val="center"/>
        <w:rPr>
          <w:rFonts w:eastAsiaTheme="minorHAnsi"/>
          <w:sz w:val="18"/>
          <w:szCs w:val="18"/>
          <w:lang w:eastAsia="en-US"/>
        </w:rPr>
      </w:pPr>
      <w:r w:rsidRPr="00446545">
        <w:rPr>
          <w:rFonts w:eastAsiaTheme="minorHAnsi"/>
          <w:sz w:val="18"/>
          <w:szCs w:val="18"/>
          <w:lang w:eastAsia="en-US"/>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38:06:100801:8848 площадью 1242 </w:t>
      </w:r>
      <w:proofErr w:type="spellStart"/>
      <w:r w:rsidRPr="00446545">
        <w:rPr>
          <w:rFonts w:eastAsiaTheme="minorHAnsi"/>
          <w:sz w:val="18"/>
          <w:szCs w:val="18"/>
          <w:lang w:eastAsia="en-US"/>
        </w:rPr>
        <w:t>кв.м</w:t>
      </w:r>
      <w:proofErr w:type="spellEnd"/>
      <w:r w:rsidRPr="00446545">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46545">
        <w:rPr>
          <w:rFonts w:eastAsiaTheme="minorHAnsi"/>
          <w:sz w:val="18"/>
          <w:szCs w:val="18"/>
          <w:lang w:eastAsia="en-US"/>
        </w:rPr>
        <w:t>Хомутовское</w:t>
      </w:r>
      <w:proofErr w:type="spellEnd"/>
      <w:r w:rsidRPr="00446545">
        <w:rPr>
          <w:rFonts w:eastAsiaTheme="minorHAnsi"/>
          <w:sz w:val="18"/>
          <w:szCs w:val="18"/>
          <w:lang w:eastAsia="en-US"/>
        </w:rPr>
        <w:t>, село Хомутово, улица Олимпийская, земельный участок 42</w:t>
      </w:r>
    </w:p>
    <w:p w:rsidR="00446545" w:rsidRPr="00446545" w:rsidRDefault="00446545" w:rsidP="00446545">
      <w:pPr>
        <w:spacing w:after="200" w:line="276" w:lineRule="auto"/>
        <w:ind w:left="0" w:firstLine="0"/>
        <w:rPr>
          <w:rFonts w:eastAsiaTheme="minorHAnsi"/>
          <w:sz w:val="18"/>
          <w:szCs w:val="18"/>
          <w:lang w:eastAsia="en-US"/>
        </w:rPr>
      </w:pPr>
      <w:r w:rsidRPr="00446545">
        <w:rPr>
          <w:rFonts w:eastAsiaTheme="minorHAnsi"/>
          <w:sz w:val="18"/>
          <w:szCs w:val="18"/>
          <w:lang w:eastAsia="en-US"/>
        </w:rPr>
        <w:t xml:space="preserve">Учитывая заявление </w:t>
      </w:r>
      <w:proofErr w:type="spellStart"/>
      <w:r w:rsidRPr="00446545">
        <w:rPr>
          <w:rFonts w:eastAsiaTheme="minorHAnsi"/>
          <w:sz w:val="18"/>
          <w:szCs w:val="18"/>
          <w:lang w:eastAsia="en-US"/>
        </w:rPr>
        <w:t>Рассказовой</w:t>
      </w:r>
      <w:proofErr w:type="spellEnd"/>
      <w:r w:rsidRPr="00446545">
        <w:rPr>
          <w:rFonts w:eastAsiaTheme="minorHAnsi"/>
          <w:sz w:val="18"/>
          <w:szCs w:val="18"/>
          <w:lang w:eastAsia="en-US"/>
        </w:rPr>
        <w:t xml:space="preserve"> Светланы Владимировны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38:06:100801:8848 площадью 1242 </w:t>
      </w:r>
      <w:proofErr w:type="spellStart"/>
      <w:r w:rsidRPr="00446545">
        <w:rPr>
          <w:rFonts w:eastAsiaTheme="minorHAnsi"/>
          <w:sz w:val="18"/>
          <w:szCs w:val="18"/>
          <w:lang w:eastAsia="en-US"/>
        </w:rPr>
        <w:t>кв.м</w:t>
      </w:r>
      <w:proofErr w:type="spellEnd"/>
      <w:r w:rsidRPr="00446545">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46545">
        <w:rPr>
          <w:rFonts w:eastAsiaTheme="minorHAnsi"/>
          <w:sz w:val="18"/>
          <w:szCs w:val="18"/>
          <w:lang w:eastAsia="en-US"/>
        </w:rPr>
        <w:t>Хомутовское</w:t>
      </w:r>
      <w:proofErr w:type="spellEnd"/>
      <w:r w:rsidRPr="00446545">
        <w:rPr>
          <w:rFonts w:eastAsiaTheme="minorHAnsi"/>
          <w:sz w:val="18"/>
          <w:szCs w:val="18"/>
          <w:lang w:eastAsia="en-US"/>
        </w:rPr>
        <w:t>, село Хомутово, улица Олимпийская, земельный участок 42.</w:t>
      </w:r>
    </w:p>
    <w:p w:rsidR="00446545" w:rsidRPr="00446545" w:rsidRDefault="00446545" w:rsidP="00446545">
      <w:pPr>
        <w:spacing w:after="200" w:line="276" w:lineRule="auto"/>
        <w:ind w:left="0" w:firstLine="0"/>
        <w:jc w:val="center"/>
        <w:rPr>
          <w:rFonts w:eastAsiaTheme="minorHAnsi"/>
          <w:b/>
          <w:sz w:val="18"/>
          <w:szCs w:val="18"/>
          <w:lang w:eastAsia="en-US"/>
        </w:rPr>
      </w:pPr>
      <w:r w:rsidRPr="00446545">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46545" w:rsidRPr="00446545" w:rsidRDefault="00446545" w:rsidP="00446545">
      <w:pPr>
        <w:spacing w:after="200" w:line="276" w:lineRule="auto"/>
        <w:ind w:left="0" w:firstLine="0"/>
        <w:jc w:val="center"/>
        <w:rPr>
          <w:rFonts w:eastAsiaTheme="minorHAnsi"/>
          <w:b/>
          <w:sz w:val="18"/>
          <w:szCs w:val="18"/>
          <w:lang w:eastAsia="en-US"/>
        </w:rPr>
      </w:pPr>
      <w:r w:rsidRPr="00446545">
        <w:rPr>
          <w:rFonts w:eastAsiaTheme="minorHAnsi"/>
          <w:b/>
          <w:noProof/>
          <w:sz w:val="18"/>
          <w:szCs w:val="18"/>
        </w:rPr>
        <w:drawing>
          <wp:inline distT="0" distB="0" distL="0" distR="0" wp14:anchorId="4F84298D" wp14:editId="1C3ADCB1">
            <wp:extent cx="5069246" cy="457953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73007" cy="4582932"/>
                    </a:xfrm>
                    <a:prstGeom prst="rect">
                      <a:avLst/>
                    </a:prstGeom>
                  </pic:spPr>
                </pic:pic>
              </a:graphicData>
            </a:graphic>
          </wp:inline>
        </w:drawing>
      </w:r>
    </w:p>
    <w:p w:rsidR="00446545" w:rsidRPr="00446545" w:rsidRDefault="00446545" w:rsidP="00446545">
      <w:pPr>
        <w:tabs>
          <w:tab w:val="left" w:pos="3976"/>
        </w:tabs>
        <w:ind w:left="0" w:right="174" w:firstLine="426"/>
        <w:rPr>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Default="00F368F0" w:rsidP="00F368F0">
      <w:pPr>
        <w:tabs>
          <w:tab w:val="left" w:pos="3976"/>
        </w:tabs>
        <w:ind w:left="0" w:right="174" w:firstLine="426"/>
        <w:jc w:val="center"/>
        <w:rPr>
          <w:b/>
          <w:sz w:val="18"/>
          <w:szCs w:val="18"/>
        </w:rPr>
      </w:pPr>
    </w:p>
    <w:p w:rsidR="00F368F0" w:rsidRPr="00F368F0" w:rsidRDefault="00F368F0" w:rsidP="00F368F0">
      <w:pPr>
        <w:tabs>
          <w:tab w:val="left" w:pos="3976"/>
        </w:tabs>
        <w:ind w:left="0" w:right="174" w:firstLine="426"/>
        <w:jc w:val="center"/>
        <w:rPr>
          <w:b/>
          <w:sz w:val="18"/>
          <w:szCs w:val="18"/>
        </w:rPr>
      </w:pPr>
      <w:r w:rsidRPr="00F368F0">
        <w:rPr>
          <w:b/>
          <w:sz w:val="18"/>
          <w:szCs w:val="18"/>
        </w:rPr>
        <w:lastRenderedPageBreak/>
        <w:t>Оповещение</w:t>
      </w:r>
    </w:p>
    <w:p w:rsidR="00F368F0" w:rsidRPr="00F368F0" w:rsidRDefault="00F368F0" w:rsidP="00F368F0">
      <w:pPr>
        <w:tabs>
          <w:tab w:val="left" w:pos="3976"/>
        </w:tabs>
        <w:ind w:left="0" w:right="174" w:firstLine="426"/>
        <w:rPr>
          <w:b/>
          <w:sz w:val="18"/>
          <w:szCs w:val="18"/>
        </w:rPr>
      </w:pPr>
      <w:r w:rsidRPr="00F368F0">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38:06:100801:8848 площадью 1242 </w:t>
      </w:r>
      <w:proofErr w:type="spellStart"/>
      <w:r w:rsidRPr="00F368F0">
        <w:rPr>
          <w:b/>
          <w:sz w:val="18"/>
          <w:szCs w:val="18"/>
        </w:rPr>
        <w:t>кв.м</w:t>
      </w:r>
      <w:proofErr w:type="spellEnd"/>
      <w:r w:rsidRPr="00F368F0">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68F0">
        <w:rPr>
          <w:b/>
          <w:sz w:val="18"/>
          <w:szCs w:val="18"/>
        </w:rPr>
        <w:t>Хомутовское</w:t>
      </w:r>
      <w:proofErr w:type="spellEnd"/>
      <w:r w:rsidRPr="00F368F0">
        <w:rPr>
          <w:b/>
          <w:sz w:val="18"/>
          <w:szCs w:val="18"/>
        </w:rPr>
        <w:t>, село Хомутово, улица Олимпийская, земельный участок 42</w:t>
      </w:r>
    </w:p>
    <w:p w:rsidR="00F368F0" w:rsidRPr="00F368F0" w:rsidRDefault="00F368F0" w:rsidP="00F368F0">
      <w:pPr>
        <w:tabs>
          <w:tab w:val="left" w:pos="3976"/>
        </w:tabs>
        <w:ind w:left="0" w:right="174" w:firstLine="426"/>
        <w:rPr>
          <w:b/>
          <w:sz w:val="18"/>
          <w:szCs w:val="18"/>
        </w:rPr>
      </w:pPr>
    </w:p>
    <w:p w:rsidR="00F368F0" w:rsidRPr="00F368F0" w:rsidRDefault="00F368F0" w:rsidP="00F368F0">
      <w:pPr>
        <w:tabs>
          <w:tab w:val="left" w:pos="3976"/>
        </w:tabs>
        <w:ind w:left="0" w:right="174" w:firstLine="426"/>
        <w:rPr>
          <w:sz w:val="18"/>
          <w:szCs w:val="18"/>
        </w:rPr>
      </w:pPr>
      <w:r w:rsidRPr="00F368F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38:06:100801:8848 площадью 1242 </w:t>
      </w:r>
      <w:proofErr w:type="spellStart"/>
      <w:r w:rsidRPr="00F368F0">
        <w:rPr>
          <w:sz w:val="18"/>
          <w:szCs w:val="18"/>
        </w:rPr>
        <w:t>кв.м</w:t>
      </w:r>
      <w:proofErr w:type="spellEnd"/>
      <w:r w:rsidRPr="00F368F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368F0">
        <w:rPr>
          <w:sz w:val="18"/>
          <w:szCs w:val="18"/>
        </w:rPr>
        <w:t>Хомутовское</w:t>
      </w:r>
      <w:proofErr w:type="spellEnd"/>
      <w:r w:rsidRPr="00F368F0">
        <w:rPr>
          <w:sz w:val="18"/>
          <w:szCs w:val="18"/>
        </w:rPr>
        <w:t>, село Хомутово, улица Олимпийская, земельный участок 42 (далее – проект).</w:t>
      </w:r>
    </w:p>
    <w:p w:rsidR="00F368F0" w:rsidRPr="00F368F0" w:rsidRDefault="00F368F0" w:rsidP="00F368F0">
      <w:pPr>
        <w:tabs>
          <w:tab w:val="left" w:pos="3976"/>
        </w:tabs>
        <w:ind w:left="0" w:right="174" w:firstLine="426"/>
        <w:rPr>
          <w:sz w:val="18"/>
          <w:szCs w:val="18"/>
        </w:rPr>
      </w:pPr>
      <w:r w:rsidRPr="00F368F0">
        <w:rPr>
          <w:sz w:val="18"/>
          <w:szCs w:val="18"/>
        </w:rPr>
        <w:t>Информационные материалы к проекту:</w:t>
      </w:r>
    </w:p>
    <w:p w:rsidR="00F368F0" w:rsidRPr="00F368F0" w:rsidRDefault="00F368F0" w:rsidP="00F368F0">
      <w:pPr>
        <w:tabs>
          <w:tab w:val="left" w:pos="3976"/>
        </w:tabs>
        <w:ind w:left="0" w:right="174" w:firstLine="426"/>
        <w:rPr>
          <w:sz w:val="18"/>
          <w:szCs w:val="18"/>
        </w:rPr>
      </w:pPr>
      <w:r w:rsidRPr="00F368F0">
        <w:rPr>
          <w:sz w:val="18"/>
          <w:szCs w:val="18"/>
        </w:rPr>
        <w:t>1)проект решения о предоставлении разрешения на условно разрешенный вид использования земельного участка;</w:t>
      </w:r>
    </w:p>
    <w:p w:rsidR="00F368F0" w:rsidRPr="00F368F0" w:rsidRDefault="00F368F0" w:rsidP="00F368F0">
      <w:pPr>
        <w:tabs>
          <w:tab w:val="left" w:pos="3976"/>
        </w:tabs>
        <w:ind w:left="0" w:right="174" w:firstLine="426"/>
        <w:rPr>
          <w:sz w:val="18"/>
          <w:szCs w:val="18"/>
        </w:rPr>
      </w:pPr>
      <w:r w:rsidRPr="00F368F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368F0" w:rsidRPr="00F368F0" w:rsidRDefault="00F368F0" w:rsidP="00F368F0">
      <w:pPr>
        <w:tabs>
          <w:tab w:val="left" w:pos="3976"/>
        </w:tabs>
        <w:ind w:left="0" w:right="174" w:firstLine="426"/>
        <w:rPr>
          <w:sz w:val="18"/>
          <w:szCs w:val="18"/>
        </w:rPr>
      </w:pPr>
      <w:r w:rsidRPr="00F368F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09.11.2023г. по 29.11.2023 г.)</w:t>
      </w:r>
    </w:p>
    <w:p w:rsidR="00F368F0" w:rsidRPr="00F368F0" w:rsidRDefault="00F368F0" w:rsidP="00F368F0">
      <w:pPr>
        <w:tabs>
          <w:tab w:val="left" w:pos="3976"/>
        </w:tabs>
        <w:ind w:left="0" w:right="174" w:firstLine="426"/>
        <w:rPr>
          <w:sz w:val="18"/>
          <w:szCs w:val="18"/>
        </w:rPr>
      </w:pPr>
      <w:r w:rsidRPr="00F368F0">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368F0">
        <w:rPr>
          <w:sz w:val="18"/>
          <w:szCs w:val="18"/>
        </w:rPr>
        <w:t xml:space="preserve"> А</w:t>
      </w:r>
      <w:proofErr w:type="gramEnd"/>
      <w:r w:rsidRPr="00F368F0">
        <w:rPr>
          <w:sz w:val="18"/>
          <w:szCs w:val="18"/>
        </w:rPr>
        <w:t>, 1 этаж, 3 кабинет (отдел градостроительства, земельных и имущественных отношений)</w:t>
      </w:r>
    </w:p>
    <w:p w:rsidR="00F368F0" w:rsidRPr="00F368F0" w:rsidRDefault="00F368F0" w:rsidP="00F368F0">
      <w:pPr>
        <w:tabs>
          <w:tab w:val="left" w:pos="3976"/>
        </w:tabs>
        <w:ind w:left="0" w:right="174" w:firstLine="426"/>
        <w:rPr>
          <w:sz w:val="18"/>
          <w:szCs w:val="18"/>
        </w:rPr>
      </w:pPr>
      <w:r w:rsidRPr="00F368F0">
        <w:rPr>
          <w:sz w:val="18"/>
          <w:szCs w:val="18"/>
        </w:rPr>
        <w:t>Дата открытия экспозиции проекта: 09.11.2023 г.</w:t>
      </w:r>
    </w:p>
    <w:p w:rsidR="00F368F0" w:rsidRPr="00F368F0" w:rsidRDefault="00F368F0" w:rsidP="00F368F0">
      <w:pPr>
        <w:tabs>
          <w:tab w:val="left" w:pos="3976"/>
        </w:tabs>
        <w:ind w:left="0" w:right="174" w:firstLine="426"/>
        <w:rPr>
          <w:sz w:val="18"/>
          <w:szCs w:val="18"/>
        </w:rPr>
      </w:pPr>
      <w:r w:rsidRPr="00F368F0">
        <w:rPr>
          <w:sz w:val="18"/>
          <w:szCs w:val="18"/>
        </w:rPr>
        <w:t xml:space="preserve">Срок, время проведения экспозиции проекта: с 09.11.2023г. по 29.11.2023г. включительно. </w:t>
      </w:r>
    </w:p>
    <w:p w:rsidR="00F368F0" w:rsidRPr="00F368F0" w:rsidRDefault="00F368F0" w:rsidP="00F368F0">
      <w:pPr>
        <w:tabs>
          <w:tab w:val="left" w:pos="3976"/>
        </w:tabs>
        <w:ind w:left="0" w:right="174" w:firstLine="426"/>
        <w:rPr>
          <w:sz w:val="18"/>
          <w:szCs w:val="18"/>
        </w:rPr>
      </w:pPr>
      <w:r w:rsidRPr="00F368F0">
        <w:rPr>
          <w:sz w:val="18"/>
          <w:szCs w:val="18"/>
        </w:rPr>
        <w:t>Дата и время завершения приема замечаний и предложений</w:t>
      </w:r>
      <w:r w:rsidRPr="00F368F0">
        <w:rPr>
          <w:sz w:val="18"/>
          <w:szCs w:val="18"/>
        </w:rPr>
        <w:tab/>
        <w:t>29.11.2023 16:10</w:t>
      </w:r>
    </w:p>
    <w:p w:rsidR="00F368F0" w:rsidRPr="00F368F0" w:rsidRDefault="00F368F0" w:rsidP="00F368F0">
      <w:pPr>
        <w:tabs>
          <w:tab w:val="left" w:pos="3976"/>
        </w:tabs>
        <w:ind w:left="0" w:right="174" w:firstLine="426"/>
        <w:rPr>
          <w:sz w:val="18"/>
          <w:szCs w:val="18"/>
        </w:rPr>
      </w:pPr>
      <w:r w:rsidRPr="00F368F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368F0" w:rsidRPr="00F368F0" w:rsidRDefault="00F368F0" w:rsidP="00F368F0">
      <w:pPr>
        <w:tabs>
          <w:tab w:val="left" w:pos="3976"/>
        </w:tabs>
        <w:ind w:left="0" w:right="174" w:firstLine="426"/>
        <w:rPr>
          <w:sz w:val="18"/>
          <w:szCs w:val="18"/>
        </w:rPr>
      </w:pPr>
      <w:r w:rsidRPr="00F368F0">
        <w:rPr>
          <w:sz w:val="18"/>
          <w:szCs w:val="18"/>
        </w:rPr>
        <w:t xml:space="preserve">Собрания участников публичных слушаний: </w:t>
      </w:r>
    </w:p>
    <w:p w:rsidR="00F368F0" w:rsidRPr="00F368F0" w:rsidRDefault="00F368F0" w:rsidP="00F368F0">
      <w:pPr>
        <w:tabs>
          <w:tab w:val="left" w:pos="3976"/>
        </w:tabs>
        <w:ind w:left="0" w:right="174" w:firstLine="426"/>
        <w:rPr>
          <w:sz w:val="18"/>
          <w:szCs w:val="18"/>
        </w:rPr>
      </w:pPr>
      <w:r w:rsidRPr="00F368F0">
        <w:rPr>
          <w:sz w:val="18"/>
          <w:szCs w:val="18"/>
        </w:rPr>
        <w:t>- Регистрация лиц, участвующих в собрании участников публичных слушаний: 29.11.2023 г.</w:t>
      </w:r>
    </w:p>
    <w:p w:rsidR="00F368F0" w:rsidRPr="00F368F0" w:rsidRDefault="00F368F0" w:rsidP="00F368F0">
      <w:pPr>
        <w:tabs>
          <w:tab w:val="left" w:pos="3976"/>
        </w:tabs>
        <w:ind w:left="0" w:right="174" w:firstLine="426"/>
        <w:rPr>
          <w:sz w:val="18"/>
          <w:szCs w:val="18"/>
        </w:rPr>
      </w:pPr>
      <w:r w:rsidRPr="00F368F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368F0">
        <w:rPr>
          <w:sz w:val="18"/>
          <w:szCs w:val="18"/>
        </w:rPr>
        <w:t xml:space="preserve"> А</w:t>
      </w:r>
      <w:proofErr w:type="gramEnd"/>
      <w:r w:rsidRPr="00F368F0">
        <w:rPr>
          <w:sz w:val="18"/>
          <w:szCs w:val="18"/>
        </w:rPr>
        <w:t>, 1 этаж, 3 кабинет;</w:t>
      </w:r>
    </w:p>
    <w:p w:rsidR="00F368F0" w:rsidRPr="00F368F0" w:rsidRDefault="00F368F0" w:rsidP="00F368F0">
      <w:pPr>
        <w:tabs>
          <w:tab w:val="left" w:pos="3976"/>
        </w:tabs>
        <w:ind w:left="0" w:right="174" w:firstLine="426"/>
        <w:rPr>
          <w:sz w:val="18"/>
          <w:szCs w:val="18"/>
        </w:rPr>
      </w:pPr>
      <w:r w:rsidRPr="00F368F0">
        <w:rPr>
          <w:sz w:val="18"/>
          <w:szCs w:val="18"/>
        </w:rPr>
        <w:t>- Собрание участников публичных слушаний: 29.11.2023 в 16:10 часов.</w:t>
      </w:r>
    </w:p>
    <w:p w:rsidR="00F368F0" w:rsidRPr="00F368F0" w:rsidRDefault="00F368F0" w:rsidP="00F368F0">
      <w:pPr>
        <w:tabs>
          <w:tab w:val="left" w:pos="3976"/>
        </w:tabs>
        <w:ind w:left="0" w:right="174" w:firstLine="426"/>
        <w:rPr>
          <w:sz w:val="18"/>
          <w:szCs w:val="18"/>
        </w:rPr>
      </w:pPr>
      <w:proofErr w:type="gramStart"/>
      <w:r w:rsidRPr="00F368F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368F0" w:rsidRPr="00F368F0" w:rsidRDefault="00F368F0" w:rsidP="00F368F0">
      <w:pPr>
        <w:tabs>
          <w:tab w:val="left" w:pos="3976"/>
        </w:tabs>
        <w:ind w:left="0" w:right="174" w:firstLine="426"/>
        <w:rPr>
          <w:sz w:val="18"/>
          <w:szCs w:val="18"/>
        </w:rPr>
      </w:pPr>
      <w:r w:rsidRPr="00F368F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368F0" w:rsidRPr="00F368F0" w:rsidRDefault="00F368F0" w:rsidP="00F368F0">
      <w:pPr>
        <w:tabs>
          <w:tab w:val="left" w:pos="3976"/>
        </w:tabs>
        <w:ind w:left="0" w:right="174" w:firstLine="426"/>
        <w:rPr>
          <w:sz w:val="18"/>
          <w:szCs w:val="18"/>
        </w:rPr>
      </w:pPr>
      <w:r w:rsidRPr="00F368F0">
        <w:rPr>
          <w:sz w:val="18"/>
          <w:szCs w:val="18"/>
        </w:rPr>
        <w:t>- в письменной или устной форме в ходе проведения собрания участников публичных слушаний;</w:t>
      </w:r>
    </w:p>
    <w:p w:rsidR="00F368F0" w:rsidRPr="00F368F0" w:rsidRDefault="00F368F0" w:rsidP="00F368F0">
      <w:pPr>
        <w:tabs>
          <w:tab w:val="left" w:pos="3976"/>
        </w:tabs>
        <w:ind w:left="0" w:right="174" w:firstLine="426"/>
        <w:rPr>
          <w:sz w:val="18"/>
          <w:szCs w:val="18"/>
        </w:rPr>
      </w:pPr>
      <w:r w:rsidRPr="00F368F0">
        <w:rPr>
          <w:sz w:val="18"/>
          <w:szCs w:val="18"/>
        </w:rPr>
        <w:t xml:space="preserve">- в письменной форме в адрес Администрации Хомутовского муниципального образования по адресу: </w:t>
      </w:r>
      <w:proofErr w:type="gramStart"/>
      <w:r w:rsidRPr="00F368F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B4AA7" w:rsidRDefault="00F368F0" w:rsidP="00F368F0">
      <w:pPr>
        <w:tabs>
          <w:tab w:val="left" w:pos="3976"/>
        </w:tabs>
        <w:ind w:left="0" w:right="174" w:firstLine="426"/>
        <w:rPr>
          <w:sz w:val="18"/>
          <w:szCs w:val="18"/>
        </w:rPr>
      </w:pPr>
      <w:r w:rsidRPr="00F368F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F368F0">
        <w:rPr>
          <w:sz w:val="18"/>
          <w:szCs w:val="18"/>
        </w:rPr>
        <w:t>ПОС</w:t>
      </w:r>
      <w:proofErr w:type="gramEnd"/>
      <w:r w:rsidRPr="00F368F0">
        <w:rPr>
          <w:sz w:val="18"/>
          <w:szCs w:val="18"/>
        </w:rPr>
        <w:t>/ Общественные обсуждения и публичные слушания:: с 09.11.2023г. по 29.11.2023.Справки по вопросам организации и проведения публичных слушаний по телефону: 696-182,696-501.</w:t>
      </w:r>
    </w:p>
    <w:p w:rsidR="00F368F0" w:rsidRDefault="00F368F0" w:rsidP="00F368F0">
      <w:pPr>
        <w:tabs>
          <w:tab w:val="left" w:pos="3976"/>
        </w:tabs>
        <w:ind w:left="0" w:right="174" w:firstLine="426"/>
        <w:rPr>
          <w:sz w:val="18"/>
          <w:szCs w:val="18"/>
        </w:rPr>
      </w:pPr>
    </w:p>
    <w:p w:rsidR="00A32F76" w:rsidRDefault="00A32F76" w:rsidP="00A32F76">
      <w:pPr>
        <w:tabs>
          <w:tab w:val="left" w:pos="3976"/>
        </w:tabs>
        <w:ind w:left="0" w:right="174" w:firstLine="426"/>
        <w:rPr>
          <w:sz w:val="18"/>
          <w:szCs w:val="18"/>
        </w:rPr>
      </w:pPr>
    </w:p>
    <w:p w:rsidR="00A32F76" w:rsidRPr="005A6700" w:rsidRDefault="00A32F76" w:rsidP="00A32F76">
      <w:pPr>
        <w:tabs>
          <w:tab w:val="left" w:pos="426"/>
          <w:tab w:val="left" w:pos="3976"/>
        </w:tabs>
        <w:ind w:left="0" w:right="-110" w:firstLine="426"/>
        <w:jc w:val="center"/>
        <w:rPr>
          <w:b/>
          <w:sz w:val="18"/>
          <w:szCs w:val="18"/>
        </w:rPr>
      </w:pPr>
      <w:r w:rsidRPr="005A6700">
        <w:rPr>
          <w:sz w:val="18"/>
          <w:szCs w:val="18"/>
        </w:rPr>
        <w:t>РОССИЙСКАЯ ФЕДЕРАЦИЯ</w:t>
      </w:r>
    </w:p>
    <w:p w:rsidR="00A32F76" w:rsidRPr="005A6700" w:rsidRDefault="00A32F76" w:rsidP="00A32F76">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A32F76" w:rsidRPr="005A6700" w:rsidRDefault="00A32F76" w:rsidP="00A32F76">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A32F76" w:rsidRPr="005A6700" w:rsidRDefault="00A32F76" w:rsidP="00A32F76">
      <w:pPr>
        <w:tabs>
          <w:tab w:val="left" w:pos="426"/>
          <w:tab w:val="left" w:pos="3976"/>
        </w:tabs>
        <w:ind w:left="0" w:right="-110" w:firstLine="426"/>
        <w:jc w:val="center"/>
        <w:rPr>
          <w:b/>
          <w:bCs/>
          <w:sz w:val="18"/>
          <w:szCs w:val="18"/>
        </w:rPr>
      </w:pPr>
      <w:r w:rsidRPr="005A6700">
        <w:rPr>
          <w:b/>
          <w:bCs/>
          <w:sz w:val="18"/>
          <w:szCs w:val="18"/>
        </w:rPr>
        <w:t>АДМИНИСТРАЦИЯ</w:t>
      </w:r>
    </w:p>
    <w:p w:rsidR="00A32F76" w:rsidRDefault="00A32F76" w:rsidP="00A32F76">
      <w:pPr>
        <w:tabs>
          <w:tab w:val="left" w:pos="426"/>
          <w:tab w:val="left" w:pos="3976"/>
        </w:tabs>
        <w:ind w:left="0" w:right="-110" w:firstLine="426"/>
        <w:jc w:val="center"/>
        <w:rPr>
          <w:b/>
          <w:bCs/>
          <w:sz w:val="18"/>
          <w:szCs w:val="18"/>
        </w:rPr>
      </w:pPr>
      <w:r w:rsidRPr="005A6700">
        <w:rPr>
          <w:b/>
          <w:bCs/>
          <w:sz w:val="18"/>
          <w:szCs w:val="18"/>
        </w:rPr>
        <w:t>ПОСТАНОВЛЕНИЕ</w:t>
      </w:r>
    </w:p>
    <w:p w:rsidR="00A32F76" w:rsidRPr="005A6700" w:rsidRDefault="00A32F76" w:rsidP="00A32F76">
      <w:pPr>
        <w:tabs>
          <w:tab w:val="left" w:pos="426"/>
          <w:tab w:val="left" w:pos="3976"/>
        </w:tabs>
        <w:ind w:left="0" w:right="-110" w:firstLine="426"/>
        <w:jc w:val="center"/>
        <w:rPr>
          <w:b/>
          <w:bCs/>
          <w:sz w:val="18"/>
          <w:szCs w:val="18"/>
        </w:rPr>
      </w:pPr>
    </w:p>
    <w:p w:rsidR="00A32F76" w:rsidRDefault="00A32F76" w:rsidP="00A32F76">
      <w:pPr>
        <w:tabs>
          <w:tab w:val="left" w:pos="426"/>
          <w:tab w:val="left" w:pos="3976"/>
        </w:tabs>
        <w:ind w:left="0" w:right="-110" w:firstLine="426"/>
        <w:rPr>
          <w:sz w:val="18"/>
          <w:szCs w:val="18"/>
          <w:u w:val="single"/>
        </w:rPr>
      </w:pPr>
      <w:r>
        <w:rPr>
          <w:bCs/>
          <w:sz w:val="18"/>
          <w:szCs w:val="18"/>
          <w:u w:val="single"/>
        </w:rPr>
        <w:t>07.11</w:t>
      </w:r>
      <w:r w:rsidRPr="005A6700">
        <w:rPr>
          <w:bCs/>
          <w:sz w:val="18"/>
          <w:szCs w:val="18"/>
          <w:u w:val="single"/>
        </w:rPr>
        <w:t>.2023</w:t>
      </w:r>
      <w:r w:rsidRPr="005A6700">
        <w:rPr>
          <w:sz w:val="18"/>
          <w:szCs w:val="18"/>
          <w:u w:val="single"/>
        </w:rPr>
        <w:t xml:space="preserve">  № </w:t>
      </w:r>
      <w:r>
        <w:rPr>
          <w:sz w:val="18"/>
          <w:szCs w:val="18"/>
          <w:u w:val="single"/>
        </w:rPr>
        <w:t>1590пз</w:t>
      </w:r>
    </w:p>
    <w:p w:rsidR="00A32F76" w:rsidRDefault="00A32F76" w:rsidP="00A32F76">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A32F76" w:rsidRDefault="00A32F76" w:rsidP="00A32F76">
      <w:pPr>
        <w:tabs>
          <w:tab w:val="left" w:pos="426"/>
          <w:tab w:val="left" w:pos="3976"/>
        </w:tabs>
        <w:ind w:left="0" w:right="174" w:firstLine="426"/>
        <w:rPr>
          <w:sz w:val="18"/>
          <w:szCs w:val="18"/>
        </w:rPr>
      </w:pPr>
    </w:p>
    <w:p w:rsidR="00A32F76" w:rsidRDefault="00A32F76" w:rsidP="00A32F76">
      <w:pPr>
        <w:tabs>
          <w:tab w:val="left" w:pos="3976"/>
        </w:tabs>
        <w:ind w:left="0" w:right="174" w:firstLine="426"/>
        <w:rPr>
          <w:sz w:val="18"/>
          <w:szCs w:val="18"/>
        </w:rPr>
      </w:pPr>
      <w:r w:rsidRPr="00A32F76">
        <w:rPr>
          <w:sz w:val="18"/>
          <w:szCs w:val="18"/>
        </w:rPr>
        <w:t>О назначении публичных</w:t>
      </w:r>
      <w:r>
        <w:rPr>
          <w:sz w:val="18"/>
          <w:szCs w:val="18"/>
        </w:rPr>
        <w:t xml:space="preserve"> </w:t>
      </w:r>
      <w:r w:rsidRPr="00A32F76">
        <w:rPr>
          <w:sz w:val="18"/>
          <w:szCs w:val="18"/>
        </w:rPr>
        <w:t>слушаний по проекту решения о предоставлении разрешения</w:t>
      </w:r>
      <w:r>
        <w:rPr>
          <w:sz w:val="18"/>
          <w:szCs w:val="18"/>
        </w:rPr>
        <w:t xml:space="preserve"> на условно разрешенный вид </w:t>
      </w:r>
      <w:r w:rsidRPr="00A32F76">
        <w:rPr>
          <w:sz w:val="18"/>
          <w:szCs w:val="18"/>
        </w:rPr>
        <w:t>исп</w:t>
      </w:r>
      <w:r>
        <w:rPr>
          <w:sz w:val="18"/>
          <w:szCs w:val="18"/>
        </w:rPr>
        <w:t>ользования земельного участка.</w:t>
      </w:r>
    </w:p>
    <w:p w:rsidR="00A32F76" w:rsidRDefault="00A32F76" w:rsidP="00A32F76">
      <w:pPr>
        <w:tabs>
          <w:tab w:val="left" w:pos="3976"/>
        </w:tabs>
        <w:ind w:left="0" w:right="174" w:firstLine="426"/>
        <w:rPr>
          <w:sz w:val="18"/>
          <w:szCs w:val="18"/>
        </w:rPr>
      </w:pPr>
    </w:p>
    <w:p w:rsidR="00A32F76" w:rsidRPr="00A32F76" w:rsidRDefault="00A32F76" w:rsidP="00A32F76">
      <w:pPr>
        <w:tabs>
          <w:tab w:val="left" w:pos="3976"/>
        </w:tabs>
        <w:ind w:left="0" w:right="174" w:firstLine="426"/>
        <w:rPr>
          <w:sz w:val="18"/>
          <w:szCs w:val="18"/>
        </w:rPr>
      </w:pPr>
      <w:r w:rsidRPr="00A32F76">
        <w:rPr>
          <w:sz w:val="18"/>
          <w:szCs w:val="18"/>
        </w:rPr>
        <w:t xml:space="preserve">  </w:t>
      </w:r>
      <w:proofErr w:type="gramStart"/>
      <w:r w:rsidRPr="00A32F7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A32F76">
        <w:rPr>
          <w:sz w:val="18"/>
          <w:szCs w:val="18"/>
        </w:rPr>
        <w:t>/</w:t>
      </w:r>
      <w:proofErr w:type="gramStart"/>
      <w:r w:rsidRPr="00A32F76">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32F76">
        <w:rPr>
          <w:sz w:val="18"/>
          <w:szCs w:val="18"/>
        </w:rPr>
        <w:t>Хомутовском</w:t>
      </w:r>
      <w:proofErr w:type="spellEnd"/>
      <w:r w:rsidRPr="00A32F76">
        <w:rPr>
          <w:sz w:val="18"/>
          <w:szCs w:val="18"/>
        </w:rPr>
        <w:t xml:space="preserve"> муниципальном </w:t>
      </w:r>
      <w:r w:rsidRPr="00A32F76">
        <w:rPr>
          <w:sz w:val="18"/>
          <w:szCs w:val="18"/>
        </w:rPr>
        <w:lastRenderedPageBreak/>
        <w:t xml:space="preserve">образовании», на основании заявления </w:t>
      </w:r>
      <w:proofErr w:type="spellStart"/>
      <w:r w:rsidRPr="00A32F76">
        <w:rPr>
          <w:sz w:val="18"/>
          <w:szCs w:val="18"/>
        </w:rPr>
        <w:t>Чувашовой</w:t>
      </w:r>
      <w:proofErr w:type="spellEnd"/>
      <w:r w:rsidRPr="00A32F76">
        <w:rPr>
          <w:sz w:val="18"/>
          <w:szCs w:val="18"/>
        </w:rPr>
        <w:t xml:space="preserve"> Ирины Петровны, Администрация Хомутовского муниципального образования</w:t>
      </w:r>
      <w:proofErr w:type="gramEnd"/>
      <w:r w:rsidRPr="00A32F76">
        <w:rPr>
          <w:sz w:val="18"/>
          <w:szCs w:val="18"/>
        </w:rPr>
        <w:cr/>
      </w:r>
    </w:p>
    <w:p w:rsidR="00A32F76" w:rsidRDefault="00A32F76" w:rsidP="00A32F76">
      <w:pPr>
        <w:tabs>
          <w:tab w:val="left" w:pos="3976"/>
        </w:tabs>
        <w:ind w:left="0" w:right="174" w:firstLine="426"/>
        <w:rPr>
          <w:sz w:val="18"/>
          <w:szCs w:val="18"/>
        </w:rPr>
      </w:pPr>
      <w:r w:rsidRPr="00A32F76">
        <w:rPr>
          <w:sz w:val="18"/>
          <w:szCs w:val="18"/>
        </w:rPr>
        <w:t xml:space="preserve">  ПОСТАНОВЛЯЕТ:</w:t>
      </w:r>
    </w:p>
    <w:p w:rsidR="00A32F76" w:rsidRPr="00A32F76" w:rsidRDefault="00A32F76" w:rsidP="00A32F76">
      <w:pPr>
        <w:tabs>
          <w:tab w:val="left" w:pos="3976"/>
        </w:tabs>
        <w:ind w:left="0" w:right="174" w:firstLine="426"/>
        <w:rPr>
          <w:sz w:val="18"/>
          <w:szCs w:val="18"/>
        </w:rPr>
      </w:pPr>
    </w:p>
    <w:p w:rsidR="00A32F76" w:rsidRPr="00A32F76" w:rsidRDefault="00A32F76" w:rsidP="00A32F76">
      <w:pPr>
        <w:tabs>
          <w:tab w:val="left" w:pos="3976"/>
        </w:tabs>
        <w:ind w:left="0" w:right="174" w:firstLine="426"/>
        <w:rPr>
          <w:sz w:val="18"/>
          <w:szCs w:val="18"/>
        </w:rPr>
      </w:pPr>
      <w:r w:rsidRPr="00A32F76">
        <w:rPr>
          <w:sz w:val="18"/>
          <w:szCs w:val="18"/>
        </w:rPr>
        <w:t xml:space="preserve">1.Назначить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38:36:000016:1731 площадью 1100 </w:t>
      </w:r>
      <w:proofErr w:type="spellStart"/>
      <w:r w:rsidRPr="00A32F76">
        <w:rPr>
          <w:sz w:val="18"/>
          <w:szCs w:val="18"/>
        </w:rPr>
        <w:t>кв.м</w:t>
      </w:r>
      <w:proofErr w:type="spellEnd"/>
      <w:r w:rsidRPr="00A32F76">
        <w:rPr>
          <w:sz w:val="18"/>
          <w:szCs w:val="18"/>
        </w:rPr>
        <w:t xml:space="preserve">., расположенного по адресу: Российская Федерация, Иркутская область, Иркутский район, п. </w:t>
      </w:r>
      <w:proofErr w:type="spellStart"/>
      <w:r w:rsidRPr="00A32F76">
        <w:rPr>
          <w:sz w:val="18"/>
          <w:szCs w:val="18"/>
        </w:rPr>
        <w:t>Плишкино</w:t>
      </w:r>
      <w:proofErr w:type="spellEnd"/>
      <w:r w:rsidRPr="00A32F76">
        <w:rPr>
          <w:sz w:val="18"/>
          <w:szCs w:val="18"/>
        </w:rPr>
        <w:t>, ул. Клубничная, 2.</w:t>
      </w:r>
    </w:p>
    <w:p w:rsidR="00A32F76" w:rsidRPr="00A32F76" w:rsidRDefault="00A32F76" w:rsidP="00A32F76">
      <w:pPr>
        <w:tabs>
          <w:tab w:val="left" w:pos="3976"/>
        </w:tabs>
        <w:ind w:left="0" w:right="174" w:firstLine="426"/>
        <w:rPr>
          <w:sz w:val="18"/>
          <w:szCs w:val="18"/>
        </w:rPr>
      </w:pPr>
      <w:r w:rsidRPr="00A32F76">
        <w:rPr>
          <w:sz w:val="18"/>
          <w:szCs w:val="18"/>
        </w:rPr>
        <w:t>2.Комиссии по подготовке правил землепользования и застройки Хомутовского муниципального образования:</w:t>
      </w:r>
    </w:p>
    <w:p w:rsidR="00A32F76" w:rsidRPr="00A32F76" w:rsidRDefault="00A32F76" w:rsidP="00A32F76">
      <w:pPr>
        <w:tabs>
          <w:tab w:val="left" w:pos="3976"/>
        </w:tabs>
        <w:ind w:left="0" w:right="174" w:firstLine="426"/>
        <w:rPr>
          <w:sz w:val="18"/>
          <w:szCs w:val="18"/>
        </w:rPr>
      </w:pPr>
      <w:r w:rsidRPr="00A32F76">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A32F76" w:rsidRPr="00A32F76" w:rsidRDefault="00A32F76" w:rsidP="00A32F76">
      <w:pPr>
        <w:tabs>
          <w:tab w:val="left" w:pos="3976"/>
        </w:tabs>
        <w:ind w:left="0" w:right="174" w:firstLine="426"/>
        <w:rPr>
          <w:sz w:val="18"/>
          <w:szCs w:val="18"/>
        </w:rPr>
      </w:pPr>
      <w:r w:rsidRPr="00A32F76">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A32F76" w:rsidRPr="00A32F76" w:rsidRDefault="00A32F76" w:rsidP="00A32F76">
      <w:pPr>
        <w:tabs>
          <w:tab w:val="left" w:pos="3976"/>
        </w:tabs>
        <w:ind w:left="0" w:right="174" w:firstLine="426"/>
        <w:rPr>
          <w:sz w:val="18"/>
          <w:szCs w:val="18"/>
        </w:rPr>
      </w:pPr>
      <w:r w:rsidRPr="00A32F7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32F76" w:rsidRPr="00A32F76" w:rsidRDefault="00A32F76" w:rsidP="00A32F76">
      <w:pPr>
        <w:tabs>
          <w:tab w:val="left" w:pos="3976"/>
        </w:tabs>
        <w:ind w:left="0" w:right="174" w:firstLine="426"/>
        <w:rPr>
          <w:sz w:val="18"/>
          <w:szCs w:val="18"/>
        </w:rPr>
      </w:pPr>
      <w:r w:rsidRPr="00A32F76">
        <w:rPr>
          <w:sz w:val="18"/>
          <w:szCs w:val="18"/>
        </w:rPr>
        <w:t>б) проекта и информационных материалов к нему;</w:t>
      </w:r>
    </w:p>
    <w:p w:rsidR="00A32F76" w:rsidRPr="00A32F76" w:rsidRDefault="00A32F76" w:rsidP="00A32F76">
      <w:pPr>
        <w:tabs>
          <w:tab w:val="left" w:pos="3976"/>
        </w:tabs>
        <w:ind w:left="0" w:right="174" w:firstLine="426"/>
        <w:rPr>
          <w:sz w:val="18"/>
          <w:szCs w:val="18"/>
        </w:rPr>
      </w:pPr>
      <w:r w:rsidRPr="00A32F76">
        <w:rPr>
          <w:sz w:val="18"/>
          <w:szCs w:val="18"/>
        </w:rPr>
        <w:t>в) заключения о результатах публичных слушаний.</w:t>
      </w:r>
    </w:p>
    <w:p w:rsidR="00A32F76" w:rsidRPr="00A32F76" w:rsidRDefault="00A32F76" w:rsidP="00A32F76">
      <w:pPr>
        <w:tabs>
          <w:tab w:val="left" w:pos="3976"/>
        </w:tabs>
        <w:ind w:left="0" w:right="174" w:firstLine="426"/>
        <w:rPr>
          <w:sz w:val="18"/>
          <w:szCs w:val="18"/>
        </w:rPr>
      </w:pPr>
      <w:r w:rsidRPr="00A32F76">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A32F76" w:rsidRPr="00A32F76" w:rsidRDefault="00A32F76" w:rsidP="00A32F76">
      <w:pPr>
        <w:tabs>
          <w:tab w:val="left" w:pos="3976"/>
        </w:tabs>
        <w:ind w:left="0" w:right="174" w:firstLine="426"/>
        <w:rPr>
          <w:sz w:val="18"/>
          <w:szCs w:val="18"/>
        </w:rPr>
      </w:pPr>
      <w:r w:rsidRPr="00A32F76">
        <w:rPr>
          <w:sz w:val="18"/>
          <w:szCs w:val="18"/>
        </w:rPr>
        <w:t xml:space="preserve">4. </w:t>
      </w:r>
      <w:proofErr w:type="gramStart"/>
      <w:r w:rsidRPr="00A32F76">
        <w:rPr>
          <w:sz w:val="18"/>
          <w:szCs w:val="18"/>
        </w:rPr>
        <w:t>Контроль за</w:t>
      </w:r>
      <w:proofErr w:type="gramEnd"/>
      <w:r w:rsidRPr="00A32F7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32F76" w:rsidRPr="00A32F76" w:rsidRDefault="00A32F76" w:rsidP="00A32F76">
      <w:pPr>
        <w:tabs>
          <w:tab w:val="left" w:pos="3976"/>
        </w:tabs>
        <w:ind w:left="0" w:right="174" w:firstLine="426"/>
        <w:rPr>
          <w:sz w:val="18"/>
          <w:szCs w:val="18"/>
        </w:rPr>
      </w:pPr>
    </w:p>
    <w:p w:rsidR="00A32F76" w:rsidRPr="00A32F76" w:rsidRDefault="00A32F76" w:rsidP="00A32F76">
      <w:pPr>
        <w:tabs>
          <w:tab w:val="left" w:pos="3976"/>
        </w:tabs>
        <w:ind w:left="0" w:right="174" w:firstLine="426"/>
        <w:rPr>
          <w:sz w:val="18"/>
          <w:szCs w:val="18"/>
        </w:rPr>
      </w:pPr>
    </w:p>
    <w:p w:rsidR="00A32F76" w:rsidRPr="00602525" w:rsidRDefault="00A32F76" w:rsidP="00602525">
      <w:pPr>
        <w:tabs>
          <w:tab w:val="left" w:pos="3976"/>
        </w:tabs>
        <w:ind w:left="0" w:right="174" w:firstLine="426"/>
        <w:jc w:val="right"/>
        <w:rPr>
          <w:i/>
          <w:sz w:val="18"/>
          <w:szCs w:val="18"/>
        </w:rPr>
      </w:pPr>
      <w:r w:rsidRPr="00602525">
        <w:rPr>
          <w:i/>
          <w:sz w:val="18"/>
          <w:szCs w:val="18"/>
        </w:rPr>
        <w:t>Глава администрации</w:t>
      </w:r>
      <w:r w:rsidRPr="00602525">
        <w:rPr>
          <w:i/>
          <w:sz w:val="18"/>
          <w:szCs w:val="18"/>
        </w:rPr>
        <w:tab/>
        <w:t xml:space="preserve">     В.М. </w:t>
      </w:r>
      <w:proofErr w:type="spellStart"/>
      <w:r w:rsidRPr="00602525">
        <w:rPr>
          <w:i/>
          <w:sz w:val="18"/>
          <w:szCs w:val="18"/>
        </w:rPr>
        <w:t>Колмаченко</w:t>
      </w:r>
      <w:proofErr w:type="spellEnd"/>
    </w:p>
    <w:p w:rsidR="00F368F0" w:rsidRDefault="00F368F0" w:rsidP="00F368F0">
      <w:pPr>
        <w:tabs>
          <w:tab w:val="left" w:pos="3976"/>
        </w:tabs>
        <w:ind w:left="0" w:right="174" w:firstLine="426"/>
        <w:rPr>
          <w:sz w:val="18"/>
          <w:szCs w:val="18"/>
        </w:rPr>
      </w:pPr>
    </w:p>
    <w:p w:rsidR="00A01686" w:rsidRDefault="00A01686" w:rsidP="00F368F0">
      <w:pPr>
        <w:tabs>
          <w:tab w:val="left" w:pos="3976"/>
        </w:tabs>
        <w:ind w:left="0" w:right="174" w:firstLine="426"/>
        <w:rPr>
          <w:sz w:val="18"/>
          <w:szCs w:val="18"/>
        </w:rPr>
      </w:pPr>
    </w:p>
    <w:p w:rsidR="00A01686" w:rsidRPr="00A01686" w:rsidRDefault="00A01686" w:rsidP="00A01686">
      <w:pPr>
        <w:jc w:val="center"/>
        <w:rPr>
          <w:b/>
          <w:sz w:val="18"/>
          <w:szCs w:val="18"/>
          <w:u w:val="single"/>
        </w:rPr>
      </w:pPr>
      <w:r w:rsidRPr="00A01686">
        <w:rPr>
          <w:b/>
          <w:sz w:val="18"/>
          <w:szCs w:val="18"/>
          <w:u w:val="single"/>
        </w:rPr>
        <w:t>Проект</w:t>
      </w:r>
    </w:p>
    <w:p w:rsidR="00A01686" w:rsidRPr="00A01686" w:rsidRDefault="00A01686" w:rsidP="00A01686">
      <w:pPr>
        <w:jc w:val="center"/>
        <w:rPr>
          <w:sz w:val="18"/>
          <w:szCs w:val="18"/>
        </w:rPr>
      </w:pPr>
      <w:r w:rsidRPr="00A01686">
        <w:rPr>
          <w:sz w:val="18"/>
          <w:szCs w:val="18"/>
        </w:rPr>
        <w:t xml:space="preserve">Решения о предоставлении разрешения на условно разрешенный вид использования «Магазины» </w:t>
      </w:r>
    </w:p>
    <w:p w:rsidR="00A01686" w:rsidRPr="00A01686" w:rsidRDefault="00A01686" w:rsidP="00A01686">
      <w:pPr>
        <w:rPr>
          <w:sz w:val="18"/>
          <w:szCs w:val="18"/>
        </w:rPr>
      </w:pPr>
      <w:r w:rsidRPr="00A01686">
        <w:rPr>
          <w:sz w:val="18"/>
          <w:szCs w:val="18"/>
        </w:rPr>
        <w:t xml:space="preserve">Учитывая заявление </w:t>
      </w:r>
      <w:proofErr w:type="spellStart"/>
      <w:r w:rsidRPr="00A01686">
        <w:rPr>
          <w:sz w:val="18"/>
          <w:szCs w:val="18"/>
        </w:rPr>
        <w:t>Чувашовой</w:t>
      </w:r>
      <w:proofErr w:type="spellEnd"/>
      <w:r w:rsidRPr="00A01686">
        <w:rPr>
          <w:sz w:val="18"/>
          <w:szCs w:val="18"/>
        </w:rPr>
        <w:t xml:space="preserve"> Ирины Петровны о предоставлении разрешения на условно разрешенный вид использования «Магазины»: в отношении земельного  участка  с кадастровым номером 38:36:000016:1731 площадью 1100 </w:t>
      </w:r>
      <w:proofErr w:type="spellStart"/>
      <w:r w:rsidRPr="00A01686">
        <w:rPr>
          <w:sz w:val="18"/>
          <w:szCs w:val="18"/>
        </w:rPr>
        <w:t>кв.м</w:t>
      </w:r>
      <w:proofErr w:type="spellEnd"/>
      <w:r w:rsidRPr="00A01686">
        <w:rPr>
          <w:sz w:val="18"/>
          <w:szCs w:val="18"/>
        </w:rPr>
        <w:t xml:space="preserve">., расположенного по адресу: Российская Федерация, Иркутская область, Иркутский район, п. </w:t>
      </w:r>
      <w:proofErr w:type="spellStart"/>
      <w:r w:rsidRPr="00A01686">
        <w:rPr>
          <w:sz w:val="18"/>
          <w:szCs w:val="18"/>
        </w:rPr>
        <w:t>Плишкино</w:t>
      </w:r>
      <w:proofErr w:type="spellEnd"/>
      <w:r w:rsidRPr="00A01686">
        <w:rPr>
          <w:sz w:val="18"/>
          <w:szCs w:val="18"/>
        </w:rPr>
        <w:t>, ул. Клубничная, 2.</w:t>
      </w:r>
    </w:p>
    <w:p w:rsidR="00A01686" w:rsidRDefault="00A01686" w:rsidP="00A01686">
      <w:pPr>
        <w:jc w:val="center"/>
        <w:rPr>
          <w:b/>
          <w:sz w:val="18"/>
          <w:szCs w:val="18"/>
        </w:rPr>
      </w:pPr>
      <w:r w:rsidRPr="00A01686">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01686" w:rsidRDefault="00A01686" w:rsidP="00A01686">
      <w:pPr>
        <w:jc w:val="center"/>
        <w:rPr>
          <w:b/>
          <w:sz w:val="18"/>
          <w:szCs w:val="18"/>
        </w:rPr>
      </w:pPr>
    </w:p>
    <w:p w:rsidR="00A01686" w:rsidRPr="00A01686" w:rsidRDefault="00A01686" w:rsidP="00A01686">
      <w:pPr>
        <w:jc w:val="center"/>
        <w:rPr>
          <w:b/>
          <w:sz w:val="18"/>
          <w:szCs w:val="18"/>
        </w:rPr>
      </w:pPr>
      <w:r w:rsidRPr="00A01686">
        <w:rPr>
          <w:b/>
          <w:noProof/>
          <w:sz w:val="18"/>
          <w:szCs w:val="18"/>
        </w:rPr>
        <w:drawing>
          <wp:inline distT="0" distB="0" distL="0" distR="0" wp14:anchorId="1F60C45A" wp14:editId="5E5982E4">
            <wp:extent cx="5766619" cy="429178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7744" cy="4292617"/>
                    </a:xfrm>
                    <a:prstGeom prst="rect">
                      <a:avLst/>
                    </a:prstGeom>
                  </pic:spPr>
                </pic:pic>
              </a:graphicData>
            </a:graphic>
          </wp:inline>
        </w:drawing>
      </w:r>
    </w:p>
    <w:p w:rsidR="00A01686" w:rsidRPr="00A01686" w:rsidRDefault="00A01686" w:rsidP="00A01686">
      <w:pPr>
        <w:tabs>
          <w:tab w:val="left" w:pos="3976"/>
        </w:tabs>
        <w:ind w:left="0" w:right="174" w:firstLine="426"/>
        <w:jc w:val="center"/>
        <w:rPr>
          <w:b/>
          <w:sz w:val="18"/>
          <w:szCs w:val="18"/>
        </w:rPr>
      </w:pPr>
      <w:r w:rsidRPr="00A01686">
        <w:rPr>
          <w:b/>
          <w:sz w:val="18"/>
          <w:szCs w:val="18"/>
        </w:rPr>
        <w:lastRenderedPageBreak/>
        <w:t>Оповещение</w:t>
      </w:r>
    </w:p>
    <w:p w:rsidR="00A01686" w:rsidRPr="00A01686" w:rsidRDefault="00A01686" w:rsidP="00A01686">
      <w:pPr>
        <w:tabs>
          <w:tab w:val="left" w:pos="3976"/>
        </w:tabs>
        <w:ind w:left="0" w:right="174" w:firstLine="426"/>
        <w:rPr>
          <w:b/>
          <w:sz w:val="18"/>
          <w:szCs w:val="18"/>
        </w:rPr>
      </w:pPr>
      <w:r w:rsidRPr="00A01686">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38:36:000016:1731 площадью 1100 </w:t>
      </w:r>
      <w:proofErr w:type="spellStart"/>
      <w:r w:rsidRPr="00A01686">
        <w:rPr>
          <w:b/>
          <w:sz w:val="18"/>
          <w:szCs w:val="18"/>
        </w:rPr>
        <w:t>кв.м</w:t>
      </w:r>
      <w:proofErr w:type="spellEnd"/>
      <w:r w:rsidRPr="00A01686">
        <w:rPr>
          <w:b/>
          <w:sz w:val="18"/>
          <w:szCs w:val="18"/>
        </w:rPr>
        <w:t xml:space="preserve">., расположенного по адресу: Российская Федерация, Иркутская область, Иркутский район, п. </w:t>
      </w:r>
      <w:proofErr w:type="spellStart"/>
      <w:r w:rsidRPr="00A01686">
        <w:rPr>
          <w:b/>
          <w:sz w:val="18"/>
          <w:szCs w:val="18"/>
        </w:rPr>
        <w:t>Плишкино</w:t>
      </w:r>
      <w:proofErr w:type="spellEnd"/>
      <w:r w:rsidRPr="00A01686">
        <w:rPr>
          <w:b/>
          <w:sz w:val="18"/>
          <w:szCs w:val="18"/>
        </w:rPr>
        <w:t>, ул. Клубничная, 2</w:t>
      </w:r>
    </w:p>
    <w:p w:rsidR="00A01686" w:rsidRPr="00A01686" w:rsidRDefault="00A01686" w:rsidP="00A01686">
      <w:pPr>
        <w:tabs>
          <w:tab w:val="left" w:pos="3976"/>
        </w:tabs>
        <w:ind w:left="0" w:right="174" w:firstLine="426"/>
        <w:rPr>
          <w:sz w:val="18"/>
          <w:szCs w:val="18"/>
        </w:rPr>
      </w:pPr>
    </w:p>
    <w:p w:rsidR="00A01686" w:rsidRPr="00A01686" w:rsidRDefault="00A01686" w:rsidP="00A01686">
      <w:pPr>
        <w:tabs>
          <w:tab w:val="left" w:pos="3976"/>
        </w:tabs>
        <w:ind w:left="0" w:right="174" w:firstLine="426"/>
        <w:rPr>
          <w:sz w:val="18"/>
          <w:szCs w:val="18"/>
        </w:rPr>
      </w:pPr>
      <w:r w:rsidRPr="00A01686">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38:36:000016:1731 площадью 1100 </w:t>
      </w:r>
      <w:proofErr w:type="spellStart"/>
      <w:r w:rsidRPr="00A01686">
        <w:rPr>
          <w:sz w:val="18"/>
          <w:szCs w:val="18"/>
        </w:rPr>
        <w:t>кв.м</w:t>
      </w:r>
      <w:proofErr w:type="spellEnd"/>
      <w:r w:rsidRPr="00A01686">
        <w:rPr>
          <w:sz w:val="18"/>
          <w:szCs w:val="18"/>
        </w:rPr>
        <w:t xml:space="preserve">., расположенного по адресу: </w:t>
      </w:r>
      <w:proofErr w:type="gramStart"/>
      <w:r w:rsidRPr="00A01686">
        <w:rPr>
          <w:sz w:val="18"/>
          <w:szCs w:val="18"/>
        </w:rPr>
        <w:t xml:space="preserve">Российская Федерация, Иркутская область, Иркутский район, п. </w:t>
      </w:r>
      <w:proofErr w:type="spellStart"/>
      <w:r w:rsidRPr="00A01686">
        <w:rPr>
          <w:sz w:val="18"/>
          <w:szCs w:val="18"/>
        </w:rPr>
        <w:t>Плишкино</w:t>
      </w:r>
      <w:proofErr w:type="spellEnd"/>
      <w:r w:rsidRPr="00A01686">
        <w:rPr>
          <w:sz w:val="18"/>
          <w:szCs w:val="18"/>
        </w:rPr>
        <w:t>, ул. Клубничная, 2 (далее – проект).</w:t>
      </w:r>
      <w:proofErr w:type="gramEnd"/>
    </w:p>
    <w:p w:rsidR="00A01686" w:rsidRPr="00A01686" w:rsidRDefault="00A01686" w:rsidP="00A01686">
      <w:pPr>
        <w:tabs>
          <w:tab w:val="left" w:pos="3976"/>
        </w:tabs>
        <w:ind w:left="0" w:right="174" w:firstLine="426"/>
        <w:rPr>
          <w:sz w:val="18"/>
          <w:szCs w:val="18"/>
        </w:rPr>
      </w:pPr>
      <w:r w:rsidRPr="00A01686">
        <w:rPr>
          <w:sz w:val="18"/>
          <w:szCs w:val="18"/>
        </w:rPr>
        <w:t>Информационные материалы к проекту:</w:t>
      </w:r>
    </w:p>
    <w:p w:rsidR="00A01686" w:rsidRPr="00A01686" w:rsidRDefault="00A01686" w:rsidP="00A01686">
      <w:pPr>
        <w:tabs>
          <w:tab w:val="left" w:pos="3976"/>
        </w:tabs>
        <w:ind w:left="0" w:right="174" w:firstLine="426"/>
        <w:rPr>
          <w:sz w:val="18"/>
          <w:szCs w:val="18"/>
        </w:rPr>
      </w:pPr>
      <w:r w:rsidRPr="00A01686">
        <w:rPr>
          <w:sz w:val="18"/>
          <w:szCs w:val="18"/>
        </w:rPr>
        <w:t>1)проект решения о предоставлении разрешения на условно разрешенный вид использования земельного участка;</w:t>
      </w:r>
    </w:p>
    <w:p w:rsidR="00A01686" w:rsidRPr="00A01686" w:rsidRDefault="00A01686" w:rsidP="00A01686">
      <w:pPr>
        <w:tabs>
          <w:tab w:val="left" w:pos="3976"/>
        </w:tabs>
        <w:ind w:left="0" w:right="174" w:firstLine="426"/>
        <w:rPr>
          <w:sz w:val="18"/>
          <w:szCs w:val="18"/>
        </w:rPr>
      </w:pPr>
      <w:r w:rsidRPr="00A01686">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01686" w:rsidRPr="00A01686" w:rsidRDefault="00A01686" w:rsidP="00A01686">
      <w:pPr>
        <w:tabs>
          <w:tab w:val="left" w:pos="3976"/>
        </w:tabs>
        <w:ind w:left="0" w:right="174" w:firstLine="426"/>
        <w:rPr>
          <w:sz w:val="18"/>
          <w:szCs w:val="18"/>
        </w:rPr>
      </w:pPr>
      <w:r w:rsidRPr="00A01686">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09.11.2023г. по 29.11.2023 г.)</w:t>
      </w:r>
    </w:p>
    <w:p w:rsidR="00A01686" w:rsidRPr="00A01686" w:rsidRDefault="00A01686" w:rsidP="00A01686">
      <w:pPr>
        <w:tabs>
          <w:tab w:val="left" w:pos="3976"/>
        </w:tabs>
        <w:ind w:left="0" w:right="174" w:firstLine="426"/>
        <w:rPr>
          <w:sz w:val="18"/>
          <w:szCs w:val="18"/>
        </w:rPr>
      </w:pPr>
      <w:r w:rsidRPr="00A01686">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01686">
        <w:rPr>
          <w:sz w:val="18"/>
          <w:szCs w:val="18"/>
        </w:rPr>
        <w:t xml:space="preserve"> А</w:t>
      </w:r>
      <w:proofErr w:type="gramEnd"/>
      <w:r w:rsidRPr="00A01686">
        <w:rPr>
          <w:sz w:val="18"/>
          <w:szCs w:val="18"/>
        </w:rPr>
        <w:t>, 1 этаж, 3 кабинет (отдел градостроительства, земельных и имущественных отношений)</w:t>
      </w:r>
    </w:p>
    <w:p w:rsidR="00A01686" w:rsidRPr="00A01686" w:rsidRDefault="00A01686" w:rsidP="00A01686">
      <w:pPr>
        <w:tabs>
          <w:tab w:val="left" w:pos="3976"/>
        </w:tabs>
        <w:ind w:left="0" w:right="174" w:firstLine="426"/>
        <w:rPr>
          <w:sz w:val="18"/>
          <w:szCs w:val="18"/>
        </w:rPr>
      </w:pPr>
      <w:r w:rsidRPr="00A01686">
        <w:rPr>
          <w:sz w:val="18"/>
          <w:szCs w:val="18"/>
        </w:rPr>
        <w:t>Дата открытия экспозиции проекта: 09.11.2023 г.</w:t>
      </w:r>
    </w:p>
    <w:p w:rsidR="00A01686" w:rsidRPr="00A01686" w:rsidRDefault="00A01686" w:rsidP="00A01686">
      <w:pPr>
        <w:tabs>
          <w:tab w:val="left" w:pos="3976"/>
        </w:tabs>
        <w:ind w:left="0" w:right="174" w:firstLine="426"/>
        <w:rPr>
          <w:sz w:val="18"/>
          <w:szCs w:val="18"/>
        </w:rPr>
      </w:pPr>
      <w:r w:rsidRPr="00A01686">
        <w:rPr>
          <w:sz w:val="18"/>
          <w:szCs w:val="18"/>
        </w:rPr>
        <w:t xml:space="preserve">Срок, время проведения экспозиции проекта: с 09.11.2023г. по 29.11.2023г. включительно. </w:t>
      </w:r>
    </w:p>
    <w:p w:rsidR="00A01686" w:rsidRPr="00A01686" w:rsidRDefault="00A01686" w:rsidP="00A01686">
      <w:pPr>
        <w:tabs>
          <w:tab w:val="left" w:pos="3976"/>
        </w:tabs>
        <w:ind w:left="0" w:right="174" w:firstLine="426"/>
        <w:rPr>
          <w:sz w:val="18"/>
          <w:szCs w:val="18"/>
        </w:rPr>
      </w:pPr>
      <w:r w:rsidRPr="00A01686">
        <w:rPr>
          <w:sz w:val="18"/>
          <w:szCs w:val="18"/>
        </w:rPr>
        <w:t>Дата и время завершения приема замечаний и предложений</w:t>
      </w:r>
      <w:r w:rsidRPr="00A01686">
        <w:rPr>
          <w:sz w:val="18"/>
          <w:szCs w:val="18"/>
        </w:rPr>
        <w:tab/>
        <w:t>29.11.2023 16:00</w:t>
      </w:r>
    </w:p>
    <w:p w:rsidR="00A01686" w:rsidRPr="00A01686" w:rsidRDefault="00A01686" w:rsidP="00A01686">
      <w:pPr>
        <w:tabs>
          <w:tab w:val="left" w:pos="3976"/>
        </w:tabs>
        <w:ind w:left="0" w:right="174" w:firstLine="426"/>
        <w:rPr>
          <w:sz w:val="18"/>
          <w:szCs w:val="18"/>
        </w:rPr>
      </w:pPr>
      <w:r w:rsidRPr="00A01686">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01686" w:rsidRPr="00A01686" w:rsidRDefault="00A01686" w:rsidP="00A01686">
      <w:pPr>
        <w:tabs>
          <w:tab w:val="left" w:pos="3976"/>
        </w:tabs>
        <w:ind w:left="0" w:right="174" w:firstLine="426"/>
        <w:rPr>
          <w:sz w:val="18"/>
          <w:szCs w:val="18"/>
        </w:rPr>
      </w:pPr>
      <w:r w:rsidRPr="00A01686">
        <w:rPr>
          <w:sz w:val="18"/>
          <w:szCs w:val="18"/>
        </w:rPr>
        <w:t xml:space="preserve">Собрания участников публичных слушаний: </w:t>
      </w:r>
    </w:p>
    <w:p w:rsidR="00A01686" w:rsidRPr="00A01686" w:rsidRDefault="00A01686" w:rsidP="00A01686">
      <w:pPr>
        <w:tabs>
          <w:tab w:val="left" w:pos="3976"/>
        </w:tabs>
        <w:ind w:left="0" w:right="174" w:firstLine="426"/>
        <w:rPr>
          <w:sz w:val="18"/>
          <w:szCs w:val="18"/>
        </w:rPr>
      </w:pPr>
      <w:r w:rsidRPr="00A01686">
        <w:rPr>
          <w:sz w:val="18"/>
          <w:szCs w:val="18"/>
        </w:rPr>
        <w:t>- Регистрация лиц, участвующих в собрании участников публичных слушаний: 30.11.2023 г.</w:t>
      </w:r>
    </w:p>
    <w:p w:rsidR="00A01686" w:rsidRPr="00A01686" w:rsidRDefault="00A01686" w:rsidP="00A01686">
      <w:pPr>
        <w:tabs>
          <w:tab w:val="left" w:pos="3976"/>
        </w:tabs>
        <w:ind w:left="0" w:right="174" w:firstLine="426"/>
        <w:rPr>
          <w:sz w:val="18"/>
          <w:szCs w:val="18"/>
        </w:rPr>
      </w:pPr>
      <w:r w:rsidRPr="00A01686">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01686">
        <w:rPr>
          <w:sz w:val="18"/>
          <w:szCs w:val="18"/>
        </w:rPr>
        <w:t xml:space="preserve"> А</w:t>
      </w:r>
      <w:proofErr w:type="gramEnd"/>
      <w:r w:rsidRPr="00A01686">
        <w:rPr>
          <w:sz w:val="18"/>
          <w:szCs w:val="18"/>
        </w:rPr>
        <w:t>, 1 этаж, 3 кабинет;</w:t>
      </w:r>
    </w:p>
    <w:p w:rsidR="00A01686" w:rsidRPr="00A01686" w:rsidRDefault="00A01686" w:rsidP="00A01686">
      <w:pPr>
        <w:tabs>
          <w:tab w:val="left" w:pos="3976"/>
        </w:tabs>
        <w:ind w:left="0" w:right="174" w:firstLine="426"/>
        <w:rPr>
          <w:sz w:val="18"/>
          <w:szCs w:val="18"/>
        </w:rPr>
      </w:pPr>
      <w:r w:rsidRPr="00A01686">
        <w:rPr>
          <w:sz w:val="18"/>
          <w:szCs w:val="18"/>
        </w:rPr>
        <w:t>- Собрание участников публичных слушаний: 30.11.2023 в 16:00 часов.</w:t>
      </w:r>
    </w:p>
    <w:p w:rsidR="00A01686" w:rsidRPr="00A01686" w:rsidRDefault="00A01686" w:rsidP="00A01686">
      <w:pPr>
        <w:tabs>
          <w:tab w:val="left" w:pos="3976"/>
        </w:tabs>
        <w:ind w:left="0" w:right="174" w:firstLine="426"/>
        <w:rPr>
          <w:sz w:val="18"/>
          <w:szCs w:val="18"/>
        </w:rPr>
      </w:pPr>
      <w:proofErr w:type="gramStart"/>
      <w:r w:rsidRPr="00A01686">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01686" w:rsidRPr="00A01686" w:rsidRDefault="00A01686" w:rsidP="00A01686">
      <w:pPr>
        <w:tabs>
          <w:tab w:val="left" w:pos="3976"/>
        </w:tabs>
        <w:ind w:left="0" w:right="174" w:firstLine="426"/>
        <w:rPr>
          <w:sz w:val="18"/>
          <w:szCs w:val="18"/>
        </w:rPr>
      </w:pPr>
      <w:r w:rsidRPr="00A01686">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01686" w:rsidRPr="00A01686" w:rsidRDefault="00A01686" w:rsidP="00A01686">
      <w:pPr>
        <w:tabs>
          <w:tab w:val="left" w:pos="3976"/>
        </w:tabs>
        <w:ind w:left="0" w:right="174" w:firstLine="426"/>
        <w:rPr>
          <w:sz w:val="18"/>
          <w:szCs w:val="18"/>
        </w:rPr>
      </w:pPr>
      <w:r w:rsidRPr="00A01686">
        <w:rPr>
          <w:sz w:val="18"/>
          <w:szCs w:val="18"/>
        </w:rPr>
        <w:t>- в письменной или устной форме в ходе проведения собрания участников публичных слушаний;</w:t>
      </w:r>
    </w:p>
    <w:p w:rsidR="00A01686" w:rsidRPr="00A01686" w:rsidRDefault="00A01686" w:rsidP="00A01686">
      <w:pPr>
        <w:tabs>
          <w:tab w:val="left" w:pos="3976"/>
        </w:tabs>
        <w:ind w:left="0" w:right="174" w:firstLine="426"/>
        <w:rPr>
          <w:sz w:val="18"/>
          <w:szCs w:val="18"/>
        </w:rPr>
      </w:pPr>
      <w:r w:rsidRPr="00A01686">
        <w:rPr>
          <w:sz w:val="18"/>
          <w:szCs w:val="18"/>
        </w:rPr>
        <w:t xml:space="preserve">- в письменной форме в адрес Администрации Хомутовского муниципального образования по адресу: </w:t>
      </w:r>
      <w:proofErr w:type="gramStart"/>
      <w:r w:rsidRPr="00A0168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01686" w:rsidRDefault="00A01686" w:rsidP="00A01686">
      <w:pPr>
        <w:tabs>
          <w:tab w:val="left" w:pos="3976"/>
        </w:tabs>
        <w:ind w:left="0" w:right="174" w:firstLine="426"/>
        <w:rPr>
          <w:sz w:val="18"/>
          <w:szCs w:val="18"/>
        </w:rPr>
      </w:pPr>
      <w:r w:rsidRPr="00A01686">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A01686">
        <w:rPr>
          <w:sz w:val="18"/>
          <w:szCs w:val="18"/>
        </w:rPr>
        <w:t>ПОС</w:t>
      </w:r>
      <w:proofErr w:type="gramEnd"/>
      <w:r w:rsidRPr="00A01686">
        <w:rPr>
          <w:sz w:val="18"/>
          <w:szCs w:val="18"/>
        </w:rPr>
        <w:t>/ Общественные обсуждения и публичные слушания:: с 09.11.2023г. по 29.11.2023.Справки по вопросам организации и проведения публичных слушаний по телефону: 696-182,696-501.</w:t>
      </w:r>
    </w:p>
    <w:p w:rsidR="00F067EF" w:rsidRDefault="00F067EF" w:rsidP="00A01686">
      <w:pPr>
        <w:tabs>
          <w:tab w:val="left" w:pos="3976"/>
        </w:tabs>
        <w:ind w:left="0" w:right="174" w:firstLine="426"/>
        <w:rPr>
          <w:sz w:val="18"/>
          <w:szCs w:val="18"/>
        </w:rPr>
      </w:pPr>
    </w:p>
    <w:p w:rsidR="00F067EF" w:rsidRDefault="00F067EF" w:rsidP="00A01686">
      <w:pPr>
        <w:tabs>
          <w:tab w:val="left" w:pos="3976"/>
        </w:tabs>
        <w:ind w:left="0" w:right="174" w:firstLine="426"/>
        <w:rPr>
          <w:sz w:val="18"/>
          <w:szCs w:val="18"/>
        </w:rPr>
      </w:pPr>
    </w:p>
    <w:p w:rsidR="00F067EF" w:rsidRPr="005A6700" w:rsidRDefault="00F067EF" w:rsidP="00F067EF">
      <w:pPr>
        <w:tabs>
          <w:tab w:val="left" w:pos="426"/>
          <w:tab w:val="left" w:pos="3976"/>
        </w:tabs>
        <w:ind w:left="0" w:right="-110" w:firstLine="426"/>
        <w:jc w:val="center"/>
        <w:rPr>
          <w:b/>
          <w:sz w:val="18"/>
          <w:szCs w:val="18"/>
        </w:rPr>
      </w:pPr>
      <w:r w:rsidRPr="005A6700">
        <w:rPr>
          <w:sz w:val="18"/>
          <w:szCs w:val="18"/>
        </w:rPr>
        <w:t>РОССИЙСКАЯ ФЕДЕРАЦИЯ</w:t>
      </w:r>
    </w:p>
    <w:p w:rsidR="00F067EF" w:rsidRPr="005A6700" w:rsidRDefault="00F067EF" w:rsidP="00F067EF">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F067EF" w:rsidRPr="005A6700" w:rsidRDefault="00F067EF" w:rsidP="00F067EF">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F067EF" w:rsidRPr="005A6700" w:rsidRDefault="00F067EF" w:rsidP="00F067EF">
      <w:pPr>
        <w:tabs>
          <w:tab w:val="left" w:pos="426"/>
          <w:tab w:val="left" w:pos="3976"/>
        </w:tabs>
        <w:ind w:left="0" w:right="-110" w:firstLine="426"/>
        <w:jc w:val="center"/>
        <w:rPr>
          <w:b/>
          <w:bCs/>
          <w:sz w:val="18"/>
          <w:szCs w:val="18"/>
        </w:rPr>
      </w:pPr>
      <w:r w:rsidRPr="005A6700">
        <w:rPr>
          <w:b/>
          <w:bCs/>
          <w:sz w:val="18"/>
          <w:szCs w:val="18"/>
        </w:rPr>
        <w:t>АДМИНИСТРАЦИЯ</w:t>
      </w:r>
    </w:p>
    <w:p w:rsidR="00F067EF" w:rsidRDefault="00F067EF" w:rsidP="00F067EF">
      <w:pPr>
        <w:tabs>
          <w:tab w:val="left" w:pos="426"/>
          <w:tab w:val="left" w:pos="3976"/>
        </w:tabs>
        <w:ind w:left="0" w:right="-110" w:firstLine="426"/>
        <w:jc w:val="center"/>
        <w:rPr>
          <w:b/>
          <w:bCs/>
          <w:sz w:val="18"/>
          <w:szCs w:val="18"/>
        </w:rPr>
      </w:pPr>
      <w:r w:rsidRPr="005A6700">
        <w:rPr>
          <w:b/>
          <w:bCs/>
          <w:sz w:val="18"/>
          <w:szCs w:val="18"/>
        </w:rPr>
        <w:t>ПОСТАНОВЛЕНИЕ</w:t>
      </w:r>
    </w:p>
    <w:p w:rsidR="00F067EF" w:rsidRPr="005A6700" w:rsidRDefault="00F067EF" w:rsidP="00F067EF">
      <w:pPr>
        <w:tabs>
          <w:tab w:val="left" w:pos="426"/>
          <w:tab w:val="left" w:pos="3976"/>
        </w:tabs>
        <w:ind w:left="0" w:right="-110" w:firstLine="426"/>
        <w:jc w:val="center"/>
        <w:rPr>
          <w:b/>
          <w:bCs/>
          <w:sz w:val="18"/>
          <w:szCs w:val="18"/>
        </w:rPr>
      </w:pPr>
    </w:p>
    <w:p w:rsidR="00F067EF" w:rsidRDefault="00F067EF" w:rsidP="00F067EF">
      <w:pPr>
        <w:tabs>
          <w:tab w:val="left" w:pos="426"/>
          <w:tab w:val="left" w:pos="3976"/>
        </w:tabs>
        <w:ind w:left="0" w:right="-110" w:firstLine="426"/>
        <w:rPr>
          <w:sz w:val="18"/>
          <w:szCs w:val="18"/>
          <w:u w:val="single"/>
        </w:rPr>
      </w:pPr>
      <w:r>
        <w:rPr>
          <w:bCs/>
          <w:sz w:val="18"/>
          <w:szCs w:val="18"/>
          <w:u w:val="single"/>
        </w:rPr>
        <w:t>08.11</w:t>
      </w:r>
      <w:r w:rsidRPr="005A6700">
        <w:rPr>
          <w:bCs/>
          <w:sz w:val="18"/>
          <w:szCs w:val="18"/>
          <w:u w:val="single"/>
        </w:rPr>
        <w:t>.2023</w:t>
      </w:r>
      <w:r w:rsidRPr="005A6700">
        <w:rPr>
          <w:sz w:val="18"/>
          <w:szCs w:val="18"/>
          <w:u w:val="single"/>
        </w:rPr>
        <w:t xml:space="preserve">  № </w:t>
      </w:r>
      <w:r>
        <w:rPr>
          <w:sz w:val="18"/>
          <w:szCs w:val="18"/>
          <w:u w:val="single"/>
        </w:rPr>
        <w:t>221 о/д</w:t>
      </w:r>
    </w:p>
    <w:p w:rsidR="00F067EF" w:rsidRDefault="00F067EF" w:rsidP="00F067EF">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F067EF" w:rsidRDefault="00F067EF" w:rsidP="00F067EF">
      <w:pPr>
        <w:tabs>
          <w:tab w:val="left" w:pos="426"/>
          <w:tab w:val="left" w:pos="3976"/>
        </w:tabs>
        <w:ind w:left="0" w:right="174" w:firstLine="426"/>
        <w:rPr>
          <w:sz w:val="18"/>
          <w:szCs w:val="18"/>
        </w:rPr>
      </w:pPr>
    </w:p>
    <w:p w:rsidR="00F067EF" w:rsidRDefault="00F067EF" w:rsidP="00F067EF">
      <w:pPr>
        <w:tabs>
          <w:tab w:val="left" w:pos="3976"/>
        </w:tabs>
        <w:ind w:left="0" w:right="174" w:firstLine="426"/>
        <w:rPr>
          <w:sz w:val="18"/>
          <w:szCs w:val="18"/>
        </w:rPr>
      </w:pPr>
      <w:r w:rsidRPr="00F067EF">
        <w:rPr>
          <w:sz w:val="18"/>
          <w:szCs w:val="18"/>
        </w:rPr>
        <w:t>Об утверждении положения о порядке предоставления 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w:t>
      </w:r>
      <w:r>
        <w:rPr>
          <w:sz w:val="18"/>
          <w:szCs w:val="18"/>
        </w:rPr>
        <w:t>.</w:t>
      </w:r>
    </w:p>
    <w:p w:rsidR="00F067EF" w:rsidRDefault="00F067EF" w:rsidP="00F067EF">
      <w:pPr>
        <w:tabs>
          <w:tab w:val="left" w:pos="3976"/>
        </w:tabs>
        <w:ind w:left="0" w:right="174" w:firstLine="426"/>
        <w:rPr>
          <w:sz w:val="18"/>
          <w:szCs w:val="18"/>
        </w:rPr>
      </w:pPr>
    </w:p>
    <w:p w:rsidR="00F067EF" w:rsidRPr="00F067EF" w:rsidRDefault="00F067EF" w:rsidP="00F067EF">
      <w:pPr>
        <w:tabs>
          <w:tab w:val="left" w:pos="3976"/>
        </w:tabs>
        <w:ind w:left="0" w:right="174" w:firstLine="426"/>
        <w:rPr>
          <w:sz w:val="18"/>
          <w:szCs w:val="18"/>
        </w:rPr>
      </w:pPr>
      <w:proofErr w:type="gramStart"/>
      <w:r>
        <w:rPr>
          <w:sz w:val="18"/>
          <w:szCs w:val="18"/>
        </w:rPr>
        <w:t>.</w:t>
      </w:r>
      <w:r w:rsidRPr="00F067EF">
        <w:t xml:space="preserve"> </w:t>
      </w:r>
      <w:r w:rsidRPr="00F067EF">
        <w:rPr>
          <w:sz w:val="18"/>
          <w:szCs w:val="18"/>
        </w:rPr>
        <w:t>Руководствуясь частью 5 статьи 20, статьями 37, 52, 53 Федерального закона от 06.10. 2003 года № 131-ФЗ «Об общих принципах организации местного самоуправления в Российской Федерации», Федеральным законом от 21.12.1994 № 68-ФЗ «О защите населения и территорий от чрезвычайных ситуаций природного и техногенного характера», Постановлением Администрации Иркутской области от 07.03.2008 № 46-па «Об утверждении Положения о порядке использования бюджетных ассигнований резервного фонда Правительства</w:t>
      </w:r>
      <w:proofErr w:type="gramEnd"/>
      <w:r w:rsidRPr="00F067EF">
        <w:rPr>
          <w:sz w:val="18"/>
          <w:szCs w:val="18"/>
        </w:rPr>
        <w:t xml:space="preserve"> </w:t>
      </w:r>
      <w:proofErr w:type="gramStart"/>
      <w:r w:rsidRPr="00F067EF">
        <w:rPr>
          <w:sz w:val="18"/>
          <w:szCs w:val="18"/>
        </w:rPr>
        <w:t>Иркутской области», Решением Думы Хомутовского муниципального образования от 22.06.2023 №11-57/д «О принятии на 2023 год части полномочий Иркутского районного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постановлением администрации Иркутского районного муниципального образования от 06.07.2023 №419 «О введении режима функционирования «Чрезвычайная ситуация» на территории Хомутовского муниципального образования»,  частью 2</w:t>
      </w:r>
      <w:proofErr w:type="gramEnd"/>
      <w:r w:rsidRPr="00F067EF">
        <w:rPr>
          <w:sz w:val="18"/>
          <w:szCs w:val="18"/>
        </w:rPr>
        <w:t xml:space="preserve"> </w:t>
      </w:r>
      <w:r w:rsidRPr="00F067EF">
        <w:rPr>
          <w:sz w:val="18"/>
          <w:szCs w:val="18"/>
        </w:rPr>
        <w:lastRenderedPageBreak/>
        <w:t>статьи 7, статьями 27, 51, 63, 65 Устава Хомутовского муниципального образования, Администрация Хомутовского муниципального образования,</w:t>
      </w:r>
    </w:p>
    <w:p w:rsidR="00F067EF" w:rsidRPr="00F067EF" w:rsidRDefault="00F067EF" w:rsidP="00F067EF">
      <w:pPr>
        <w:tabs>
          <w:tab w:val="left" w:pos="3976"/>
        </w:tabs>
        <w:ind w:left="0" w:right="174" w:firstLine="426"/>
        <w:rPr>
          <w:sz w:val="18"/>
          <w:szCs w:val="18"/>
        </w:rPr>
      </w:pPr>
    </w:p>
    <w:p w:rsidR="00F067EF" w:rsidRDefault="00F067EF" w:rsidP="00F067EF">
      <w:pPr>
        <w:tabs>
          <w:tab w:val="left" w:pos="3976"/>
        </w:tabs>
        <w:ind w:left="0" w:right="174" w:firstLine="426"/>
        <w:rPr>
          <w:sz w:val="18"/>
          <w:szCs w:val="18"/>
        </w:rPr>
      </w:pPr>
      <w:r w:rsidRPr="00F067EF">
        <w:rPr>
          <w:sz w:val="18"/>
          <w:szCs w:val="18"/>
        </w:rPr>
        <w:t>ПОСТАНОВЛЯЕТ:</w:t>
      </w:r>
    </w:p>
    <w:p w:rsidR="00F067EF" w:rsidRPr="00F067EF" w:rsidRDefault="00F067EF" w:rsidP="00F067EF">
      <w:pPr>
        <w:tabs>
          <w:tab w:val="left" w:pos="3976"/>
        </w:tabs>
        <w:ind w:left="0" w:right="174" w:firstLine="426"/>
        <w:rPr>
          <w:sz w:val="18"/>
          <w:szCs w:val="18"/>
        </w:rPr>
      </w:pPr>
    </w:p>
    <w:p w:rsidR="00F067EF" w:rsidRPr="00F067EF" w:rsidRDefault="00F067EF" w:rsidP="00F067EF">
      <w:pPr>
        <w:tabs>
          <w:tab w:val="left" w:pos="3976"/>
        </w:tabs>
        <w:ind w:left="0" w:right="174" w:firstLine="426"/>
        <w:rPr>
          <w:sz w:val="18"/>
          <w:szCs w:val="18"/>
        </w:rPr>
      </w:pPr>
      <w:r w:rsidRPr="00F067EF">
        <w:rPr>
          <w:sz w:val="18"/>
          <w:szCs w:val="18"/>
        </w:rPr>
        <w:t>1.Утвердить Положение о порядке предоставления 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 (прилагается).</w:t>
      </w:r>
    </w:p>
    <w:p w:rsidR="00F067EF" w:rsidRPr="00F067EF" w:rsidRDefault="00F067EF" w:rsidP="00F067EF">
      <w:pPr>
        <w:tabs>
          <w:tab w:val="left" w:pos="3976"/>
        </w:tabs>
        <w:ind w:left="0" w:right="174" w:firstLine="426"/>
        <w:rPr>
          <w:sz w:val="18"/>
          <w:szCs w:val="18"/>
        </w:rPr>
      </w:pPr>
      <w:r w:rsidRPr="00F067EF">
        <w:rPr>
          <w:sz w:val="18"/>
          <w:szCs w:val="18"/>
        </w:rPr>
        <w:t xml:space="preserve">2.Опубликовать настоящее постановление в установленном законе порядке. </w:t>
      </w:r>
    </w:p>
    <w:p w:rsidR="00F067EF" w:rsidRPr="00F067EF" w:rsidRDefault="00F067EF" w:rsidP="00F067EF">
      <w:pPr>
        <w:tabs>
          <w:tab w:val="left" w:pos="3976"/>
        </w:tabs>
        <w:ind w:left="0" w:right="174" w:firstLine="426"/>
        <w:rPr>
          <w:sz w:val="18"/>
          <w:szCs w:val="18"/>
        </w:rPr>
      </w:pPr>
      <w:r w:rsidRPr="00F067EF">
        <w:rPr>
          <w:sz w:val="18"/>
          <w:szCs w:val="18"/>
        </w:rPr>
        <w:t>3.Контроль исполнения настоящего постановления возложить на заместителя Главы администрации.</w:t>
      </w:r>
    </w:p>
    <w:p w:rsidR="00F067EF" w:rsidRPr="00F067EF" w:rsidRDefault="00F067EF" w:rsidP="00F067EF">
      <w:pPr>
        <w:tabs>
          <w:tab w:val="left" w:pos="3976"/>
        </w:tabs>
        <w:ind w:left="0" w:right="174" w:firstLine="426"/>
        <w:rPr>
          <w:sz w:val="18"/>
          <w:szCs w:val="18"/>
        </w:rPr>
      </w:pPr>
    </w:p>
    <w:p w:rsidR="00F067EF" w:rsidRPr="009D4E2A" w:rsidRDefault="00F067EF" w:rsidP="009D4E2A">
      <w:pPr>
        <w:tabs>
          <w:tab w:val="left" w:pos="3976"/>
        </w:tabs>
        <w:ind w:left="0" w:right="174" w:firstLine="426"/>
        <w:jc w:val="right"/>
        <w:rPr>
          <w:i/>
          <w:sz w:val="18"/>
          <w:szCs w:val="18"/>
        </w:rPr>
      </w:pPr>
    </w:p>
    <w:p w:rsidR="00F067EF" w:rsidRPr="009D4E2A" w:rsidRDefault="00F067EF" w:rsidP="009D4E2A">
      <w:pPr>
        <w:tabs>
          <w:tab w:val="left" w:pos="3976"/>
        </w:tabs>
        <w:ind w:left="0" w:right="174" w:firstLine="426"/>
        <w:jc w:val="right"/>
        <w:rPr>
          <w:i/>
          <w:sz w:val="18"/>
          <w:szCs w:val="18"/>
        </w:rPr>
      </w:pPr>
      <w:r w:rsidRPr="009D4E2A">
        <w:rPr>
          <w:i/>
          <w:sz w:val="18"/>
          <w:szCs w:val="18"/>
        </w:rPr>
        <w:t xml:space="preserve">    Глава  администрации                                                            В.М. </w:t>
      </w:r>
      <w:proofErr w:type="spellStart"/>
      <w:r w:rsidRPr="009D4E2A">
        <w:rPr>
          <w:i/>
          <w:sz w:val="18"/>
          <w:szCs w:val="18"/>
        </w:rPr>
        <w:t>Колмаченко</w:t>
      </w:r>
      <w:proofErr w:type="spellEnd"/>
    </w:p>
    <w:p w:rsidR="00F067EF" w:rsidRPr="009D4E2A" w:rsidRDefault="00F067EF" w:rsidP="009D4E2A">
      <w:pPr>
        <w:tabs>
          <w:tab w:val="left" w:pos="3976"/>
        </w:tabs>
        <w:ind w:left="0" w:right="174" w:firstLine="426"/>
        <w:jc w:val="right"/>
        <w:rPr>
          <w:i/>
          <w:sz w:val="18"/>
          <w:szCs w:val="18"/>
        </w:rPr>
      </w:pPr>
    </w:p>
    <w:p w:rsidR="009D4E2A" w:rsidRPr="009D4E2A" w:rsidRDefault="009D4E2A" w:rsidP="009D4E2A">
      <w:pPr>
        <w:tabs>
          <w:tab w:val="left" w:pos="3976"/>
        </w:tabs>
        <w:ind w:left="0" w:right="174" w:firstLine="426"/>
        <w:jc w:val="right"/>
        <w:rPr>
          <w:i/>
          <w:sz w:val="18"/>
          <w:szCs w:val="18"/>
        </w:rPr>
      </w:pPr>
    </w:p>
    <w:p w:rsidR="009D4E2A" w:rsidRPr="009D4E2A" w:rsidRDefault="009D4E2A" w:rsidP="009D4E2A">
      <w:pPr>
        <w:tabs>
          <w:tab w:val="left" w:pos="3976"/>
        </w:tabs>
        <w:ind w:left="0" w:right="174" w:firstLine="426"/>
        <w:jc w:val="right"/>
        <w:rPr>
          <w:i/>
          <w:sz w:val="18"/>
          <w:szCs w:val="18"/>
        </w:rPr>
      </w:pPr>
      <w:r w:rsidRPr="009D4E2A">
        <w:rPr>
          <w:i/>
          <w:sz w:val="18"/>
          <w:szCs w:val="18"/>
        </w:rPr>
        <w:t>Приложение</w:t>
      </w:r>
    </w:p>
    <w:p w:rsidR="009D4E2A" w:rsidRPr="009D4E2A" w:rsidRDefault="009D4E2A" w:rsidP="009D4E2A">
      <w:pPr>
        <w:tabs>
          <w:tab w:val="left" w:pos="3976"/>
        </w:tabs>
        <w:ind w:left="0" w:right="174" w:firstLine="426"/>
        <w:jc w:val="right"/>
        <w:rPr>
          <w:i/>
          <w:sz w:val="18"/>
          <w:szCs w:val="18"/>
        </w:rPr>
      </w:pPr>
      <w:r w:rsidRPr="009D4E2A">
        <w:rPr>
          <w:i/>
          <w:sz w:val="18"/>
          <w:szCs w:val="18"/>
        </w:rPr>
        <w:t>Утверждено</w:t>
      </w:r>
    </w:p>
    <w:p w:rsidR="009D4E2A" w:rsidRPr="009D4E2A" w:rsidRDefault="009D4E2A" w:rsidP="009D4E2A">
      <w:pPr>
        <w:tabs>
          <w:tab w:val="left" w:pos="3976"/>
        </w:tabs>
        <w:ind w:left="0" w:right="174" w:firstLine="426"/>
        <w:jc w:val="right"/>
        <w:rPr>
          <w:i/>
          <w:sz w:val="18"/>
          <w:szCs w:val="18"/>
        </w:rPr>
      </w:pPr>
      <w:r w:rsidRPr="009D4E2A">
        <w:rPr>
          <w:i/>
          <w:sz w:val="18"/>
          <w:szCs w:val="18"/>
        </w:rPr>
        <w:t>постановлением администрации</w:t>
      </w:r>
    </w:p>
    <w:p w:rsidR="009D4E2A" w:rsidRPr="009D4E2A" w:rsidRDefault="009D4E2A" w:rsidP="009D4E2A">
      <w:pPr>
        <w:tabs>
          <w:tab w:val="left" w:pos="3976"/>
        </w:tabs>
        <w:ind w:left="0" w:right="174" w:firstLine="426"/>
        <w:jc w:val="right"/>
        <w:rPr>
          <w:i/>
          <w:sz w:val="18"/>
          <w:szCs w:val="18"/>
        </w:rPr>
      </w:pPr>
      <w:r w:rsidRPr="009D4E2A">
        <w:rPr>
          <w:i/>
          <w:sz w:val="18"/>
          <w:szCs w:val="18"/>
        </w:rPr>
        <w:t>Хомутовского муниципального образования</w:t>
      </w:r>
    </w:p>
    <w:p w:rsidR="009D4E2A" w:rsidRPr="009D4E2A" w:rsidRDefault="009D4E2A" w:rsidP="009D4E2A">
      <w:pPr>
        <w:tabs>
          <w:tab w:val="left" w:pos="3976"/>
        </w:tabs>
        <w:ind w:left="0" w:right="174" w:firstLine="426"/>
        <w:jc w:val="right"/>
        <w:rPr>
          <w:sz w:val="18"/>
          <w:szCs w:val="18"/>
          <w:u w:val="single"/>
        </w:rPr>
      </w:pPr>
      <w:r w:rsidRPr="009D4E2A">
        <w:rPr>
          <w:i/>
          <w:sz w:val="18"/>
          <w:szCs w:val="18"/>
        </w:rPr>
        <w:t xml:space="preserve">от </w:t>
      </w:r>
      <w:r>
        <w:rPr>
          <w:i/>
          <w:sz w:val="18"/>
          <w:szCs w:val="18"/>
          <w:u w:val="single"/>
        </w:rPr>
        <w:t>08.11.2023</w:t>
      </w:r>
      <w:r w:rsidRPr="009D4E2A">
        <w:rPr>
          <w:i/>
          <w:sz w:val="18"/>
          <w:szCs w:val="18"/>
        </w:rPr>
        <w:t xml:space="preserve">№ </w:t>
      </w:r>
      <w:r>
        <w:rPr>
          <w:i/>
          <w:sz w:val="18"/>
          <w:szCs w:val="18"/>
          <w:u w:val="single"/>
        </w:rPr>
        <w:t>221 о/д</w:t>
      </w:r>
    </w:p>
    <w:p w:rsidR="009D4E2A" w:rsidRPr="009D4E2A" w:rsidRDefault="009D4E2A" w:rsidP="009D4E2A">
      <w:pPr>
        <w:tabs>
          <w:tab w:val="left" w:pos="3976"/>
        </w:tabs>
        <w:ind w:left="0" w:right="174" w:firstLine="426"/>
        <w:jc w:val="center"/>
        <w:rPr>
          <w:sz w:val="18"/>
          <w:szCs w:val="18"/>
        </w:rPr>
      </w:pPr>
      <w:r w:rsidRPr="009D4E2A">
        <w:rPr>
          <w:sz w:val="18"/>
          <w:szCs w:val="18"/>
        </w:rPr>
        <w:t>ПОЛОЖЕНИЕ О ПОРЯДКЕ ПРЕДОСТАВЛЕНИЯ</w:t>
      </w:r>
    </w:p>
    <w:p w:rsidR="009D4E2A" w:rsidRPr="009D4E2A" w:rsidRDefault="009D4E2A" w:rsidP="009D4E2A">
      <w:pPr>
        <w:tabs>
          <w:tab w:val="left" w:pos="3976"/>
        </w:tabs>
        <w:ind w:left="0" w:right="174" w:firstLine="426"/>
        <w:jc w:val="center"/>
        <w:rPr>
          <w:sz w:val="18"/>
          <w:szCs w:val="18"/>
        </w:rPr>
      </w:pPr>
      <w:r w:rsidRPr="009D4E2A">
        <w:rPr>
          <w:sz w:val="18"/>
          <w:szCs w:val="18"/>
        </w:rPr>
        <w:t>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w:t>
      </w:r>
    </w:p>
    <w:p w:rsidR="009D4E2A" w:rsidRPr="009D4E2A" w:rsidRDefault="009D4E2A" w:rsidP="009D4E2A">
      <w:pPr>
        <w:tabs>
          <w:tab w:val="left" w:pos="3976"/>
        </w:tabs>
        <w:ind w:left="0" w:right="174" w:firstLine="426"/>
        <w:jc w:val="center"/>
        <w:rPr>
          <w:sz w:val="18"/>
          <w:szCs w:val="18"/>
        </w:rPr>
      </w:pPr>
    </w:p>
    <w:p w:rsidR="009D4E2A" w:rsidRPr="009D4E2A" w:rsidRDefault="009D4E2A" w:rsidP="009D4E2A">
      <w:pPr>
        <w:tabs>
          <w:tab w:val="left" w:pos="3976"/>
        </w:tabs>
        <w:ind w:left="0" w:right="174" w:firstLine="426"/>
        <w:rPr>
          <w:sz w:val="18"/>
          <w:szCs w:val="18"/>
        </w:rPr>
      </w:pPr>
    </w:p>
    <w:p w:rsidR="009D4E2A" w:rsidRPr="009D4E2A" w:rsidRDefault="009D4E2A" w:rsidP="009D4E2A">
      <w:pPr>
        <w:tabs>
          <w:tab w:val="left" w:pos="3976"/>
        </w:tabs>
        <w:ind w:left="0" w:right="174" w:firstLine="426"/>
        <w:rPr>
          <w:sz w:val="18"/>
          <w:szCs w:val="18"/>
        </w:rPr>
      </w:pPr>
      <w:r w:rsidRPr="009D4E2A">
        <w:rPr>
          <w:sz w:val="18"/>
          <w:szCs w:val="18"/>
        </w:rPr>
        <w:t>1. Настоящее Положение устанавливает механизм предоставления единовременной материальной помощи гражданам,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 (далее чрезвычайная ситуация).</w:t>
      </w:r>
    </w:p>
    <w:p w:rsidR="009D4E2A" w:rsidRPr="009D4E2A" w:rsidRDefault="009D4E2A" w:rsidP="009D4E2A">
      <w:pPr>
        <w:tabs>
          <w:tab w:val="left" w:pos="3976"/>
        </w:tabs>
        <w:ind w:left="0" w:right="174" w:firstLine="426"/>
        <w:rPr>
          <w:sz w:val="18"/>
          <w:szCs w:val="18"/>
        </w:rPr>
      </w:pPr>
      <w:r w:rsidRPr="009D4E2A">
        <w:rPr>
          <w:sz w:val="18"/>
          <w:szCs w:val="18"/>
        </w:rPr>
        <w:t>2. Структурным подразделением администрации Хомутовского муниципального образования, осуществляющим работу по обеспечению предоставления единовременной материальной помощи (далее - уполномоченный орган), является юридический отдел администрации.</w:t>
      </w:r>
    </w:p>
    <w:p w:rsidR="009D4E2A" w:rsidRPr="009D4E2A" w:rsidRDefault="009D4E2A" w:rsidP="009D4E2A">
      <w:pPr>
        <w:tabs>
          <w:tab w:val="left" w:pos="3976"/>
        </w:tabs>
        <w:ind w:left="0" w:right="174" w:firstLine="426"/>
        <w:rPr>
          <w:sz w:val="18"/>
          <w:szCs w:val="18"/>
        </w:rPr>
      </w:pPr>
      <w:r w:rsidRPr="009D4E2A">
        <w:rPr>
          <w:sz w:val="18"/>
          <w:szCs w:val="18"/>
        </w:rPr>
        <w:t xml:space="preserve">3. Право на получение единовременной материальной помощи имеют граждане Российской Федерации, постоянно или преимущественно проживающие на момент возникновения чрезвычайной ситуации в жилом помещении, расположенном на территории Хомутовского муниципального образования, на которой введен режим функционирования «Чрезвычайная ситуация» с 22.00 часов 06.07.2023 по 18.00 часов  07.07.2023, подвергшемся воздействию чрезвычайной ситуации, и </w:t>
      </w:r>
      <w:proofErr w:type="gramStart"/>
      <w:r w:rsidRPr="009D4E2A">
        <w:rPr>
          <w:sz w:val="18"/>
          <w:szCs w:val="18"/>
        </w:rPr>
        <w:t>условия</w:t>
      </w:r>
      <w:proofErr w:type="gramEnd"/>
      <w:r w:rsidRPr="009D4E2A">
        <w:rPr>
          <w:sz w:val="18"/>
          <w:szCs w:val="18"/>
        </w:rPr>
        <w:t xml:space="preserve"> жизнедеятельности которых были нарушены в результате чрезвычайной ситуации.</w:t>
      </w:r>
    </w:p>
    <w:p w:rsidR="009D4E2A" w:rsidRPr="009D4E2A" w:rsidRDefault="009D4E2A" w:rsidP="009D4E2A">
      <w:pPr>
        <w:tabs>
          <w:tab w:val="left" w:pos="3976"/>
        </w:tabs>
        <w:ind w:left="0" w:right="174" w:firstLine="426"/>
        <w:rPr>
          <w:sz w:val="18"/>
          <w:szCs w:val="18"/>
        </w:rPr>
      </w:pPr>
      <w:r w:rsidRPr="009D4E2A">
        <w:rPr>
          <w:sz w:val="18"/>
          <w:szCs w:val="18"/>
        </w:rPr>
        <w:t>Гражданин, имеющий право на получение единовременной материальной помощи, для целей настоящего Положения именуется в дальнейшем заявитель.</w:t>
      </w:r>
    </w:p>
    <w:p w:rsidR="009D4E2A" w:rsidRPr="009D4E2A" w:rsidRDefault="009D4E2A" w:rsidP="009D4E2A">
      <w:pPr>
        <w:tabs>
          <w:tab w:val="left" w:pos="3976"/>
        </w:tabs>
        <w:ind w:left="0" w:right="174" w:firstLine="426"/>
        <w:rPr>
          <w:sz w:val="18"/>
          <w:szCs w:val="18"/>
        </w:rPr>
      </w:pPr>
      <w:r w:rsidRPr="009D4E2A">
        <w:rPr>
          <w:sz w:val="18"/>
          <w:szCs w:val="18"/>
        </w:rPr>
        <w:t xml:space="preserve">4. </w:t>
      </w:r>
      <w:proofErr w:type="gramStart"/>
      <w:r w:rsidRPr="009D4E2A">
        <w:rPr>
          <w:sz w:val="18"/>
          <w:szCs w:val="18"/>
        </w:rPr>
        <w:t>Факт нарушения условий жизнедеятельности в результате чрезвычайной ситуации подтверждается  заключением соответственно, составленными во время функционирования режима «Чрезвычайная ситуация» постоянно действующей  комиссией администрации Иркутского района об установлении факта проживания в жилом помещении, находящимся в зоне чрезвычайной ситуации и факта нарушения условий жизнедеятельности гражданина в результате чрезвычайно ситуации, созданной постановлением администрации Иркутского районного муниципального образования от 26.04.2023 № 256 (далее - комиссия).</w:t>
      </w:r>
      <w:proofErr w:type="gramEnd"/>
    </w:p>
    <w:p w:rsidR="009D4E2A" w:rsidRPr="009D4E2A" w:rsidRDefault="009D4E2A" w:rsidP="009D4E2A">
      <w:pPr>
        <w:tabs>
          <w:tab w:val="left" w:pos="3976"/>
        </w:tabs>
        <w:ind w:left="0" w:right="174" w:firstLine="426"/>
        <w:rPr>
          <w:sz w:val="18"/>
          <w:szCs w:val="18"/>
        </w:rPr>
      </w:pPr>
      <w:r w:rsidRPr="009D4E2A">
        <w:rPr>
          <w:sz w:val="18"/>
          <w:szCs w:val="18"/>
        </w:rPr>
        <w:t>5. Единовременная материальная  помощь  предоставляется однократно  на основании  следующих документов:</w:t>
      </w:r>
    </w:p>
    <w:p w:rsidR="009D4E2A" w:rsidRPr="009D4E2A" w:rsidRDefault="009D4E2A" w:rsidP="009D4E2A">
      <w:pPr>
        <w:tabs>
          <w:tab w:val="left" w:pos="3976"/>
        </w:tabs>
        <w:ind w:left="0" w:right="174" w:firstLine="426"/>
        <w:rPr>
          <w:sz w:val="18"/>
          <w:szCs w:val="18"/>
        </w:rPr>
      </w:pPr>
      <w:r w:rsidRPr="009D4E2A">
        <w:rPr>
          <w:sz w:val="18"/>
          <w:szCs w:val="18"/>
        </w:rPr>
        <w:t>1) заявление на предоставление единовременной материальной помощи с указанием реквизитов счета в кредитной организации для осуществления перевода единовременной материальной помощи;</w:t>
      </w:r>
    </w:p>
    <w:p w:rsidR="009D4E2A" w:rsidRPr="009D4E2A" w:rsidRDefault="009D4E2A" w:rsidP="009D4E2A">
      <w:pPr>
        <w:tabs>
          <w:tab w:val="left" w:pos="3976"/>
        </w:tabs>
        <w:ind w:left="0" w:right="174" w:firstLine="426"/>
        <w:rPr>
          <w:sz w:val="18"/>
          <w:szCs w:val="18"/>
        </w:rPr>
      </w:pPr>
      <w:r w:rsidRPr="009D4E2A">
        <w:rPr>
          <w:sz w:val="18"/>
          <w:szCs w:val="18"/>
        </w:rPr>
        <w:t>2) копия паспорта гражданина Российской Федерации или иного документа, удостоверяющего личность заявителя, с отметкой о регистрации по месту жительства в период Чрезвычайной ситуации;</w:t>
      </w:r>
    </w:p>
    <w:p w:rsidR="009D4E2A" w:rsidRPr="009D4E2A" w:rsidRDefault="009D4E2A" w:rsidP="009D4E2A">
      <w:pPr>
        <w:tabs>
          <w:tab w:val="left" w:pos="3976"/>
        </w:tabs>
        <w:ind w:left="0" w:right="174" w:firstLine="426"/>
        <w:rPr>
          <w:sz w:val="18"/>
          <w:szCs w:val="18"/>
        </w:rPr>
      </w:pPr>
      <w:r w:rsidRPr="009D4E2A">
        <w:rPr>
          <w:sz w:val="18"/>
          <w:szCs w:val="18"/>
        </w:rPr>
        <w:t>3) копии свидетельств о рождении в отношении несовершеннолетних лиц в возрасте до четырнадцати лет;</w:t>
      </w:r>
    </w:p>
    <w:p w:rsidR="009D4E2A" w:rsidRPr="009D4E2A" w:rsidRDefault="009D4E2A" w:rsidP="009D4E2A">
      <w:pPr>
        <w:tabs>
          <w:tab w:val="left" w:pos="3976"/>
        </w:tabs>
        <w:ind w:left="0" w:right="174" w:firstLine="426"/>
        <w:rPr>
          <w:sz w:val="18"/>
          <w:szCs w:val="18"/>
        </w:rPr>
      </w:pPr>
      <w:r w:rsidRPr="009D4E2A">
        <w:rPr>
          <w:sz w:val="18"/>
          <w:szCs w:val="18"/>
        </w:rPr>
        <w:t xml:space="preserve">4) заключение комиссии об установлении факта проживания в жилом помещении, </w:t>
      </w:r>
      <w:proofErr w:type="gramStart"/>
      <w:r w:rsidRPr="009D4E2A">
        <w:rPr>
          <w:sz w:val="18"/>
          <w:szCs w:val="18"/>
        </w:rPr>
        <w:t>находящимся</w:t>
      </w:r>
      <w:proofErr w:type="gramEnd"/>
      <w:r w:rsidRPr="009D4E2A">
        <w:rPr>
          <w:sz w:val="18"/>
          <w:szCs w:val="18"/>
        </w:rPr>
        <w:t xml:space="preserve"> в зоне чрезвычайной ситуации природного и техногенного характера на территории Иркутской области и факта нарушения условий жизнедеятельности гражданина в результате чрезвычайной ситуации природного и техногенного характера на территории Иркутской области.</w:t>
      </w:r>
    </w:p>
    <w:p w:rsidR="009D4E2A" w:rsidRPr="009D4E2A" w:rsidRDefault="009D4E2A" w:rsidP="009D4E2A">
      <w:pPr>
        <w:tabs>
          <w:tab w:val="left" w:pos="3976"/>
        </w:tabs>
        <w:ind w:left="0" w:right="174" w:firstLine="426"/>
        <w:rPr>
          <w:sz w:val="18"/>
          <w:szCs w:val="18"/>
        </w:rPr>
      </w:pPr>
      <w:r w:rsidRPr="009D4E2A">
        <w:rPr>
          <w:sz w:val="18"/>
          <w:szCs w:val="18"/>
        </w:rPr>
        <w:t xml:space="preserve">6. </w:t>
      </w:r>
      <w:proofErr w:type="gramStart"/>
      <w:r w:rsidRPr="009D4E2A">
        <w:rPr>
          <w:sz w:val="18"/>
          <w:szCs w:val="18"/>
        </w:rPr>
        <w:t>На основании вступившего в законную силу решения суда об установлении факта постоянного или преимущественного проживания гражданина Российской Федерации, пострадавшего в результате чрезвычайной ситуации, на момент возникновения чрезвычайной ситуации в жилом помещении, подвергшемся воздействию чрезвычайной ситуации, заявитель вправе обратиться с письменным обращением о предоставлении единовременной материальной помощи, в течение восемнадцати месяцев со дня возникновения чрезвычайной ситуации.</w:t>
      </w:r>
      <w:proofErr w:type="gramEnd"/>
    </w:p>
    <w:p w:rsidR="009D4E2A" w:rsidRPr="009D4E2A" w:rsidRDefault="009D4E2A" w:rsidP="009D4E2A">
      <w:pPr>
        <w:tabs>
          <w:tab w:val="left" w:pos="3976"/>
        </w:tabs>
        <w:ind w:left="0" w:right="174" w:firstLine="426"/>
        <w:rPr>
          <w:sz w:val="18"/>
          <w:szCs w:val="18"/>
        </w:rPr>
      </w:pPr>
      <w:r w:rsidRPr="009D4E2A">
        <w:rPr>
          <w:sz w:val="18"/>
          <w:szCs w:val="18"/>
        </w:rPr>
        <w:t xml:space="preserve">7. По результатам проверки соответствия условиям предоставления единовременной материальной помощи уполномоченный орган готовит постановление администрации об утверждении перечня лиц для получения единовременной материальной помощи. </w:t>
      </w:r>
    </w:p>
    <w:p w:rsidR="009D4E2A" w:rsidRPr="009D4E2A" w:rsidRDefault="009D4E2A" w:rsidP="009D4E2A">
      <w:pPr>
        <w:tabs>
          <w:tab w:val="left" w:pos="3976"/>
        </w:tabs>
        <w:ind w:left="0" w:right="174" w:firstLine="426"/>
        <w:rPr>
          <w:sz w:val="18"/>
          <w:szCs w:val="18"/>
        </w:rPr>
      </w:pPr>
      <w:r w:rsidRPr="009D4E2A">
        <w:rPr>
          <w:sz w:val="18"/>
          <w:szCs w:val="18"/>
        </w:rPr>
        <w:t>8. В случае отказа во включении в перечень лиц для получения единовременной материальной помощи уполномоченный орган уведомляет заявителя в письменной форме с указанием причины отказа в течение 3 (трех) рабочих дней со дня его принятия.</w:t>
      </w:r>
    </w:p>
    <w:p w:rsidR="009D4E2A" w:rsidRPr="009D4E2A" w:rsidRDefault="009D4E2A" w:rsidP="009D4E2A">
      <w:pPr>
        <w:tabs>
          <w:tab w:val="left" w:pos="3976"/>
        </w:tabs>
        <w:ind w:left="0" w:right="174" w:firstLine="426"/>
        <w:rPr>
          <w:sz w:val="18"/>
          <w:szCs w:val="18"/>
        </w:rPr>
      </w:pPr>
      <w:r w:rsidRPr="009D4E2A">
        <w:rPr>
          <w:sz w:val="18"/>
          <w:szCs w:val="18"/>
        </w:rPr>
        <w:t>9. Единовременная материальная помощь в связи с нарушением условий жизнедеятельности в результате чрезвычайной ситуации предоставляется в размере 10000 рублей.</w:t>
      </w:r>
    </w:p>
    <w:p w:rsidR="009D4E2A" w:rsidRPr="009D4E2A" w:rsidRDefault="009D4E2A" w:rsidP="009D4E2A">
      <w:pPr>
        <w:tabs>
          <w:tab w:val="left" w:pos="3976"/>
        </w:tabs>
        <w:ind w:left="0" w:right="174" w:firstLine="426"/>
        <w:rPr>
          <w:sz w:val="18"/>
          <w:szCs w:val="18"/>
        </w:rPr>
      </w:pPr>
      <w:r w:rsidRPr="009D4E2A">
        <w:rPr>
          <w:sz w:val="18"/>
          <w:szCs w:val="18"/>
        </w:rPr>
        <w:t>10. Администрация Хомутовского муниципального образования  не позднее 28.12.2023, на основании постановления указанного в пункте 7 настоящего Положения осуществляет выплату единовременной материальной помощи заявителю путем перечисления на лицевой счет заявителя, открытый в кредитной организации и указанный в заявлении.</w:t>
      </w:r>
    </w:p>
    <w:p w:rsidR="009D4E2A" w:rsidRPr="009D4E2A" w:rsidRDefault="009D4E2A" w:rsidP="009D4E2A">
      <w:pPr>
        <w:tabs>
          <w:tab w:val="left" w:pos="3976"/>
        </w:tabs>
        <w:ind w:left="0" w:right="174" w:firstLine="426"/>
        <w:rPr>
          <w:sz w:val="18"/>
          <w:szCs w:val="18"/>
        </w:rPr>
      </w:pPr>
      <w:r w:rsidRPr="009D4E2A">
        <w:rPr>
          <w:sz w:val="18"/>
          <w:szCs w:val="18"/>
        </w:rPr>
        <w:lastRenderedPageBreak/>
        <w:t>11. Администрация Хомутовского муниципального образования не позднее 30.04.2025, на основании вступившего в законную силу решения суда и постановления осуществляет выплату единовременной материальной помощи гражданам, указанным в п. 6 настоящего положения,  путем перечисления на лицевой счет заявителя, открытый в кредитной организации и указанный в заявлении.</w:t>
      </w:r>
    </w:p>
    <w:p w:rsidR="009D4E2A" w:rsidRPr="009D4E2A" w:rsidRDefault="009D4E2A" w:rsidP="009D4E2A">
      <w:pPr>
        <w:tabs>
          <w:tab w:val="left" w:pos="3976"/>
        </w:tabs>
        <w:ind w:left="0" w:right="174" w:firstLine="426"/>
        <w:rPr>
          <w:sz w:val="18"/>
          <w:szCs w:val="18"/>
        </w:rPr>
      </w:pPr>
    </w:p>
    <w:p w:rsidR="009D4E2A" w:rsidRPr="009D4E2A" w:rsidRDefault="009D4E2A" w:rsidP="009D4E2A">
      <w:pPr>
        <w:tabs>
          <w:tab w:val="left" w:pos="3976"/>
        </w:tabs>
        <w:ind w:left="0" w:right="174" w:firstLine="426"/>
        <w:rPr>
          <w:sz w:val="18"/>
          <w:szCs w:val="18"/>
        </w:rPr>
      </w:pPr>
    </w:p>
    <w:p w:rsidR="009D4E2A" w:rsidRPr="00E420B5" w:rsidRDefault="009D4E2A" w:rsidP="00E420B5">
      <w:pPr>
        <w:tabs>
          <w:tab w:val="left" w:pos="3976"/>
        </w:tabs>
        <w:ind w:left="0" w:right="174" w:firstLine="426"/>
        <w:jc w:val="right"/>
        <w:rPr>
          <w:i/>
          <w:sz w:val="18"/>
          <w:szCs w:val="18"/>
        </w:rPr>
      </w:pPr>
      <w:r w:rsidRPr="00E420B5">
        <w:rPr>
          <w:i/>
          <w:sz w:val="18"/>
          <w:szCs w:val="18"/>
        </w:rPr>
        <w:t xml:space="preserve">Начальник юридического отдела                                    Е.С. </w:t>
      </w:r>
      <w:proofErr w:type="spellStart"/>
      <w:r w:rsidRPr="00E420B5">
        <w:rPr>
          <w:i/>
          <w:sz w:val="18"/>
          <w:szCs w:val="18"/>
        </w:rPr>
        <w:t>Трохимчук</w:t>
      </w:r>
      <w:proofErr w:type="spellEnd"/>
    </w:p>
    <w:p w:rsidR="009D4E2A" w:rsidRPr="009D4E2A" w:rsidRDefault="009D4E2A" w:rsidP="009D4E2A">
      <w:pPr>
        <w:tabs>
          <w:tab w:val="left" w:pos="3976"/>
        </w:tabs>
        <w:ind w:left="0" w:right="174" w:firstLine="426"/>
        <w:rPr>
          <w:sz w:val="18"/>
          <w:szCs w:val="18"/>
        </w:rPr>
      </w:pPr>
    </w:p>
    <w:p w:rsidR="009D4E2A" w:rsidRPr="009D4E2A" w:rsidRDefault="009D4E2A" w:rsidP="009D4E2A">
      <w:pPr>
        <w:tabs>
          <w:tab w:val="left" w:pos="3976"/>
        </w:tabs>
        <w:ind w:left="0" w:right="174" w:firstLine="426"/>
        <w:rPr>
          <w:sz w:val="18"/>
          <w:szCs w:val="18"/>
        </w:rPr>
      </w:pPr>
    </w:p>
    <w:p w:rsidR="00871195" w:rsidRPr="005A6700" w:rsidRDefault="00871195" w:rsidP="00871195">
      <w:pPr>
        <w:tabs>
          <w:tab w:val="left" w:pos="426"/>
          <w:tab w:val="left" w:pos="3976"/>
        </w:tabs>
        <w:ind w:left="0" w:right="-110" w:firstLine="426"/>
        <w:jc w:val="center"/>
        <w:rPr>
          <w:b/>
          <w:sz w:val="18"/>
          <w:szCs w:val="18"/>
        </w:rPr>
      </w:pPr>
      <w:r w:rsidRPr="005A6700">
        <w:rPr>
          <w:sz w:val="18"/>
          <w:szCs w:val="18"/>
        </w:rPr>
        <w:t>РОССИЙСКАЯ ФЕДЕРАЦИЯ</w:t>
      </w:r>
    </w:p>
    <w:p w:rsidR="00871195" w:rsidRPr="005A6700" w:rsidRDefault="00871195" w:rsidP="00871195">
      <w:pPr>
        <w:tabs>
          <w:tab w:val="left" w:pos="426"/>
          <w:tab w:val="left" w:pos="3976"/>
        </w:tabs>
        <w:ind w:left="0" w:right="-110" w:firstLine="426"/>
        <w:jc w:val="center"/>
        <w:rPr>
          <w:bCs/>
          <w:sz w:val="18"/>
          <w:szCs w:val="18"/>
        </w:rPr>
      </w:pPr>
      <w:r w:rsidRPr="005A6700">
        <w:rPr>
          <w:bCs/>
          <w:sz w:val="18"/>
          <w:szCs w:val="18"/>
        </w:rPr>
        <w:t>ИРКУТСКАЯ ОБЛАСТЬ ИРКУТСКИЙ РАЙОН</w:t>
      </w:r>
    </w:p>
    <w:p w:rsidR="00871195" w:rsidRPr="005A6700" w:rsidRDefault="00871195" w:rsidP="00871195">
      <w:pPr>
        <w:tabs>
          <w:tab w:val="left" w:pos="426"/>
          <w:tab w:val="left" w:pos="3976"/>
        </w:tabs>
        <w:ind w:left="0" w:right="-110" w:firstLine="426"/>
        <w:jc w:val="center"/>
        <w:rPr>
          <w:sz w:val="18"/>
          <w:szCs w:val="18"/>
        </w:rPr>
      </w:pPr>
      <w:r w:rsidRPr="005A6700">
        <w:rPr>
          <w:sz w:val="18"/>
          <w:szCs w:val="18"/>
        </w:rPr>
        <w:t>ХОМУТОВСКОЕ МУНИЦИПАЛЬНОЕ ОБРАЗОВАНИЕ</w:t>
      </w:r>
    </w:p>
    <w:p w:rsidR="00871195" w:rsidRPr="005A6700" w:rsidRDefault="00871195" w:rsidP="00871195">
      <w:pPr>
        <w:tabs>
          <w:tab w:val="left" w:pos="426"/>
          <w:tab w:val="left" w:pos="3976"/>
        </w:tabs>
        <w:ind w:left="0" w:right="-110" w:firstLine="426"/>
        <w:jc w:val="center"/>
        <w:rPr>
          <w:b/>
          <w:bCs/>
          <w:sz w:val="18"/>
          <w:szCs w:val="18"/>
        </w:rPr>
      </w:pPr>
      <w:r w:rsidRPr="005A6700">
        <w:rPr>
          <w:b/>
          <w:bCs/>
          <w:sz w:val="18"/>
          <w:szCs w:val="18"/>
        </w:rPr>
        <w:t>АДМИНИСТРАЦИЯ</w:t>
      </w:r>
    </w:p>
    <w:p w:rsidR="00871195" w:rsidRDefault="00871195" w:rsidP="00871195">
      <w:pPr>
        <w:tabs>
          <w:tab w:val="left" w:pos="426"/>
          <w:tab w:val="left" w:pos="3976"/>
        </w:tabs>
        <w:ind w:left="0" w:right="-110" w:firstLine="426"/>
        <w:jc w:val="center"/>
        <w:rPr>
          <w:b/>
          <w:bCs/>
          <w:sz w:val="18"/>
          <w:szCs w:val="18"/>
        </w:rPr>
      </w:pPr>
      <w:r w:rsidRPr="005A6700">
        <w:rPr>
          <w:b/>
          <w:bCs/>
          <w:sz w:val="18"/>
          <w:szCs w:val="18"/>
        </w:rPr>
        <w:t>ПОСТАНОВЛЕНИЕ</w:t>
      </w:r>
    </w:p>
    <w:p w:rsidR="00871195" w:rsidRPr="005A6700" w:rsidRDefault="00871195" w:rsidP="00871195">
      <w:pPr>
        <w:tabs>
          <w:tab w:val="left" w:pos="426"/>
          <w:tab w:val="left" w:pos="3976"/>
        </w:tabs>
        <w:ind w:left="0" w:right="-110" w:firstLine="426"/>
        <w:jc w:val="center"/>
        <w:rPr>
          <w:b/>
          <w:bCs/>
          <w:sz w:val="18"/>
          <w:szCs w:val="18"/>
        </w:rPr>
      </w:pPr>
    </w:p>
    <w:p w:rsidR="00871195" w:rsidRDefault="00871195" w:rsidP="00871195">
      <w:pPr>
        <w:tabs>
          <w:tab w:val="left" w:pos="426"/>
          <w:tab w:val="left" w:pos="3976"/>
        </w:tabs>
        <w:ind w:left="0" w:right="-110" w:firstLine="426"/>
        <w:rPr>
          <w:sz w:val="18"/>
          <w:szCs w:val="18"/>
          <w:u w:val="single"/>
        </w:rPr>
      </w:pPr>
      <w:r>
        <w:rPr>
          <w:bCs/>
          <w:sz w:val="18"/>
          <w:szCs w:val="18"/>
          <w:u w:val="single"/>
        </w:rPr>
        <w:t>10.11</w:t>
      </w:r>
      <w:r w:rsidRPr="005A6700">
        <w:rPr>
          <w:bCs/>
          <w:sz w:val="18"/>
          <w:szCs w:val="18"/>
          <w:u w:val="single"/>
        </w:rPr>
        <w:t>.2023</w:t>
      </w:r>
      <w:r w:rsidRPr="005A6700">
        <w:rPr>
          <w:sz w:val="18"/>
          <w:szCs w:val="18"/>
          <w:u w:val="single"/>
        </w:rPr>
        <w:t xml:space="preserve">  № </w:t>
      </w:r>
      <w:r>
        <w:rPr>
          <w:sz w:val="18"/>
          <w:szCs w:val="18"/>
          <w:u w:val="single"/>
        </w:rPr>
        <w:t>222 о/д</w:t>
      </w:r>
    </w:p>
    <w:p w:rsidR="00871195" w:rsidRDefault="00871195" w:rsidP="00871195">
      <w:pPr>
        <w:tabs>
          <w:tab w:val="left" w:pos="426"/>
          <w:tab w:val="left" w:pos="3976"/>
        </w:tabs>
        <w:ind w:left="0" w:right="-110" w:firstLine="426"/>
        <w:rPr>
          <w:sz w:val="18"/>
          <w:szCs w:val="18"/>
        </w:rPr>
      </w:pPr>
      <w:r>
        <w:rPr>
          <w:sz w:val="18"/>
          <w:szCs w:val="18"/>
        </w:rPr>
        <w:t xml:space="preserve">     </w:t>
      </w:r>
      <w:r w:rsidRPr="00214B14">
        <w:rPr>
          <w:sz w:val="18"/>
          <w:szCs w:val="18"/>
        </w:rPr>
        <w:t xml:space="preserve"> с. Хомутово</w:t>
      </w:r>
    </w:p>
    <w:p w:rsidR="00871195" w:rsidRDefault="00871195" w:rsidP="00871195">
      <w:pPr>
        <w:tabs>
          <w:tab w:val="left" w:pos="426"/>
          <w:tab w:val="left" w:pos="3976"/>
        </w:tabs>
        <w:ind w:left="0" w:right="174" w:firstLine="426"/>
        <w:rPr>
          <w:sz w:val="18"/>
          <w:szCs w:val="18"/>
        </w:rPr>
      </w:pPr>
    </w:p>
    <w:p w:rsidR="00C7499F" w:rsidRDefault="003361AA" w:rsidP="00871195">
      <w:pPr>
        <w:tabs>
          <w:tab w:val="left" w:pos="3976"/>
        </w:tabs>
        <w:ind w:left="0" w:right="174" w:firstLine="426"/>
        <w:rPr>
          <w:sz w:val="18"/>
          <w:szCs w:val="18"/>
        </w:rPr>
      </w:pPr>
      <w:r w:rsidRPr="003361AA">
        <w:rPr>
          <w:sz w:val="18"/>
          <w:szCs w:val="18"/>
        </w:rPr>
        <w:t>Об утверждении Порядка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2024 году полномочий контрольно-счетного органа поселения по осуществлению внешнего муниципального финансового контроля</w:t>
      </w:r>
      <w:r w:rsidR="00C7499F">
        <w:rPr>
          <w:sz w:val="18"/>
          <w:szCs w:val="18"/>
        </w:rPr>
        <w:t>.</w:t>
      </w:r>
    </w:p>
    <w:p w:rsidR="00C7499F" w:rsidRDefault="00C7499F" w:rsidP="00871195">
      <w:pPr>
        <w:tabs>
          <w:tab w:val="left" w:pos="3976"/>
        </w:tabs>
        <w:ind w:left="0" w:right="174" w:firstLine="426"/>
        <w:rPr>
          <w:sz w:val="18"/>
          <w:szCs w:val="18"/>
        </w:rPr>
      </w:pPr>
    </w:p>
    <w:p w:rsidR="00C7499F" w:rsidRDefault="00871195" w:rsidP="00C7499F">
      <w:pPr>
        <w:tabs>
          <w:tab w:val="left" w:pos="3976"/>
        </w:tabs>
        <w:ind w:left="0" w:right="174" w:firstLine="426"/>
        <w:rPr>
          <w:sz w:val="18"/>
          <w:szCs w:val="18"/>
        </w:rPr>
      </w:pPr>
      <w:proofErr w:type="gramStart"/>
      <w:r>
        <w:rPr>
          <w:sz w:val="18"/>
          <w:szCs w:val="18"/>
        </w:rPr>
        <w:t>.</w:t>
      </w:r>
      <w:r w:rsidR="00C7499F" w:rsidRPr="00C7499F">
        <w:rPr>
          <w:sz w:val="18"/>
          <w:szCs w:val="18"/>
        </w:rPr>
        <w:t>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2024 году полномочий по решению вопросов местного значения, руководствуясь Уставом Хомутовского муниципального образования</w:t>
      </w:r>
      <w:proofErr w:type="gramEnd"/>
      <w:r w:rsidR="00C7499F" w:rsidRPr="00C7499F">
        <w:rPr>
          <w:sz w:val="18"/>
          <w:szCs w:val="18"/>
        </w:rPr>
        <w:t>, Администрация Хомутовского муниципального образования</w:t>
      </w:r>
    </w:p>
    <w:p w:rsidR="00C7499F" w:rsidRPr="00C7499F" w:rsidRDefault="00C7499F" w:rsidP="00C7499F">
      <w:pPr>
        <w:tabs>
          <w:tab w:val="left" w:pos="3976"/>
        </w:tabs>
        <w:ind w:left="0" w:right="174" w:firstLine="426"/>
        <w:rPr>
          <w:sz w:val="18"/>
          <w:szCs w:val="18"/>
        </w:rPr>
      </w:pPr>
    </w:p>
    <w:p w:rsidR="00C7499F" w:rsidRDefault="00C7499F" w:rsidP="00C7499F">
      <w:pPr>
        <w:tabs>
          <w:tab w:val="left" w:pos="3976"/>
        </w:tabs>
        <w:ind w:left="0" w:right="174" w:firstLine="426"/>
        <w:rPr>
          <w:sz w:val="18"/>
          <w:szCs w:val="18"/>
        </w:rPr>
      </w:pPr>
      <w:r w:rsidRPr="00C7499F">
        <w:rPr>
          <w:sz w:val="18"/>
          <w:szCs w:val="18"/>
        </w:rPr>
        <w:t>ПОСТАНОВЛЯЕТ:</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r w:rsidRPr="00C7499F">
        <w:rPr>
          <w:sz w:val="18"/>
          <w:szCs w:val="18"/>
        </w:rPr>
        <w:t>1.Утвердить прилагаемый Порядок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2024 году полномочий контрольно-счетного органа поселения по осуществлению внешнего муниципального финансового контроля.</w:t>
      </w:r>
    </w:p>
    <w:p w:rsidR="00C7499F" w:rsidRPr="00C7499F" w:rsidRDefault="00C7499F" w:rsidP="00C7499F">
      <w:pPr>
        <w:tabs>
          <w:tab w:val="left" w:pos="3976"/>
        </w:tabs>
        <w:ind w:left="0" w:right="174" w:firstLine="426"/>
        <w:rPr>
          <w:sz w:val="18"/>
          <w:szCs w:val="18"/>
        </w:rPr>
      </w:pPr>
      <w:r w:rsidRPr="00C7499F">
        <w:rPr>
          <w:sz w:val="18"/>
          <w:szCs w:val="18"/>
        </w:rPr>
        <w:t>2.Опубликовать настоящее постановление в установленном законом порядке.</w:t>
      </w:r>
    </w:p>
    <w:p w:rsidR="00C7499F" w:rsidRPr="00C7499F" w:rsidRDefault="00C7499F" w:rsidP="00C7499F">
      <w:pPr>
        <w:tabs>
          <w:tab w:val="left" w:pos="3976"/>
        </w:tabs>
        <w:ind w:left="0" w:right="174" w:firstLine="426"/>
        <w:rPr>
          <w:sz w:val="18"/>
          <w:szCs w:val="18"/>
        </w:rPr>
      </w:pPr>
      <w:r w:rsidRPr="00C7499F">
        <w:rPr>
          <w:sz w:val="18"/>
          <w:szCs w:val="18"/>
        </w:rPr>
        <w:t>3.</w:t>
      </w:r>
      <w:proofErr w:type="gramStart"/>
      <w:r w:rsidRPr="00C7499F">
        <w:rPr>
          <w:sz w:val="18"/>
          <w:szCs w:val="18"/>
        </w:rPr>
        <w:t>Контроль за</w:t>
      </w:r>
      <w:proofErr w:type="gramEnd"/>
      <w:r w:rsidRPr="00C7499F">
        <w:rPr>
          <w:sz w:val="18"/>
          <w:szCs w:val="18"/>
        </w:rPr>
        <w:t xml:space="preserve"> исполнением настоящего постановления оставляю за собой.</w:t>
      </w:r>
    </w:p>
    <w:p w:rsidR="00C7499F" w:rsidRDefault="00C7499F" w:rsidP="00C7499F">
      <w:pPr>
        <w:tabs>
          <w:tab w:val="left" w:pos="3976"/>
        </w:tabs>
        <w:ind w:left="0" w:right="174" w:firstLine="426"/>
        <w:rPr>
          <w:sz w:val="18"/>
          <w:szCs w:val="18"/>
        </w:rPr>
      </w:pPr>
    </w:p>
    <w:p w:rsidR="00C7499F" w:rsidRDefault="00C7499F" w:rsidP="00C7499F">
      <w:pPr>
        <w:tabs>
          <w:tab w:val="left" w:pos="3976"/>
        </w:tabs>
        <w:ind w:left="0" w:right="174" w:firstLine="426"/>
        <w:rPr>
          <w:sz w:val="18"/>
          <w:szCs w:val="18"/>
        </w:rPr>
      </w:pPr>
    </w:p>
    <w:p w:rsidR="00871195" w:rsidRPr="00C7499F" w:rsidRDefault="00C7499F" w:rsidP="00C7499F">
      <w:pPr>
        <w:tabs>
          <w:tab w:val="left" w:pos="3976"/>
        </w:tabs>
        <w:ind w:left="0" w:right="174" w:firstLine="426"/>
        <w:jc w:val="right"/>
        <w:rPr>
          <w:i/>
          <w:sz w:val="18"/>
          <w:szCs w:val="18"/>
        </w:rPr>
      </w:pPr>
      <w:r w:rsidRPr="00C7499F">
        <w:rPr>
          <w:i/>
          <w:sz w:val="18"/>
          <w:szCs w:val="18"/>
        </w:rPr>
        <w:t xml:space="preserve">Глава                                                                     В.М. </w:t>
      </w:r>
      <w:proofErr w:type="spellStart"/>
      <w:r w:rsidRPr="00C7499F">
        <w:rPr>
          <w:i/>
          <w:sz w:val="18"/>
          <w:szCs w:val="18"/>
        </w:rPr>
        <w:t>Колмаченко</w:t>
      </w:r>
      <w:proofErr w:type="spellEnd"/>
    </w:p>
    <w:p w:rsidR="009D4E2A" w:rsidRPr="00C7499F" w:rsidRDefault="009D4E2A" w:rsidP="00C7499F">
      <w:pPr>
        <w:tabs>
          <w:tab w:val="left" w:pos="3976"/>
        </w:tabs>
        <w:ind w:left="0" w:right="174" w:firstLine="426"/>
        <w:jc w:val="right"/>
        <w:rPr>
          <w:i/>
          <w:sz w:val="18"/>
          <w:szCs w:val="18"/>
        </w:rPr>
      </w:pPr>
    </w:p>
    <w:p w:rsidR="00C7499F" w:rsidRPr="00C7499F" w:rsidRDefault="00C7499F" w:rsidP="00C7499F">
      <w:pPr>
        <w:tabs>
          <w:tab w:val="left" w:pos="3976"/>
        </w:tabs>
        <w:ind w:left="0" w:right="174" w:firstLine="426"/>
        <w:jc w:val="right"/>
        <w:rPr>
          <w:i/>
          <w:sz w:val="18"/>
          <w:szCs w:val="18"/>
        </w:rPr>
      </w:pPr>
    </w:p>
    <w:p w:rsidR="00C7499F" w:rsidRPr="00C7499F" w:rsidRDefault="00C7499F" w:rsidP="00C7499F">
      <w:pPr>
        <w:tabs>
          <w:tab w:val="left" w:pos="3976"/>
        </w:tabs>
        <w:ind w:left="0" w:right="174" w:firstLine="426"/>
        <w:jc w:val="right"/>
        <w:rPr>
          <w:i/>
          <w:sz w:val="18"/>
          <w:szCs w:val="18"/>
        </w:rPr>
      </w:pPr>
      <w:r w:rsidRPr="00C7499F">
        <w:rPr>
          <w:i/>
          <w:sz w:val="18"/>
          <w:szCs w:val="18"/>
        </w:rPr>
        <w:t>УТВЕРЖДЕН:</w:t>
      </w:r>
    </w:p>
    <w:p w:rsidR="00C7499F" w:rsidRPr="00C7499F" w:rsidRDefault="00C7499F" w:rsidP="00C7499F">
      <w:pPr>
        <w:tabs>
          <w:tab w:val="left" w:pos="3976"/>
        </w:tabs>
        <w:ind w:left="0" w:right="174" w:firstLine="426"/>
        <w:jc w:val="right"/>
        <w:rPr>
          <w:i/>
          <w:sz w:val="18"/>
          <w:szCs w:val="18"/>
        </w:rPr>
      </w:pPr>
      <w:r w:rsidRPr="00C7499F">
        <w:rPr>
          <w:i/>
          <w:sz w:val="18"/>
          <w:szCs w:val="18"/>
        </w:rPr>
        <w:t xml:space="preserve">постановлением администрации </w:t>
      </w:r>
    </w:p>
    <w:p w:rsidR="00C7499F" w:rsidRPr="00C7499F" w:rsidRDefault="00C7499F" w:rsidP="00C7499F">
      <w:pPr>
        <w:tabs>
          <w:tab w:val="left" w:pos="3976"/>
        </w:tabs>
        <w:ind w:left="0" w:right="174" w:firstLine="426"/>
        <w:jc w:val="right"/>
        <w:rPr>
          <w:i/>
          <w:sz w:val="18"/>
          <w:szCs w:val="18"/>
        </w:rPr>
      </w:pPr>
      <w:r w:rsidRPr="00C7499F">
        <w:rPr>
          <w:i/>
          <w:sz w:val="18"/>
          <w:szCs w:val="18"/>
        </w:rPr>
        <w:t>Хомутовского муниципального образования</w:t>
      </w:r>
    </w:p>
    <w:p w:rsidR="00C7499F" w:rsidRPr="00C7499F" w:rsidRDefault="00C7499F" w:rsidP="00C7499F">
      <w:pPr>
        <w:tabs>
          <w:tab w:val="left" w:pos="3976"/>
        </w:tabs>
        <w:ind w:left="0" w:right="174" w:firstLine="426"/>
        <w:jc w:val="right"/>
        <w:rPr>
          <w:i/>
          <w:sz w:val="18"/>
          <w:szCs w:val="18"/>
        </w:rPr>
      </w:pPr>
      <w:r w:rsidRPr="00C7499F">
        <w:rPr>
          <w:i/>
          <w:sz w:val="18"/>
          <w:szCs w:val="18"/>
        </w:rPr>
        <w:t>от «</w:t>
      </w:r>
      <w:r w:rsidR="001C3013">
        <w:rPr>
          <w:i/>
          <w:sz w:val="18"/>
          <w:szCs w:val="18"/>
          <w:u w:val="single"/>
        </w:rPr>
        <w:t>10</w:t>
      </w:r>
      <w:r w:rsidRPr="00C7499F">
        <w:rPr>
          <w:i/>
          <w:sz w:val="18"/>
          <w:szCs w:val="18"/>
        </w:rPr>
        <w:t>»_</w:t>
      </w:r>
      <w:r w:rsidR="001C3013">
        <w:rPr>
          <w:i/>
          <w:sz w:val="18"/>
          <w:szCs w:val="18"/>
          <w:u w:val="single"/>
        </w:rPr>
        <w:t>11</w:t>
      </w:r>
      <w:r w:rsidRPr="00C7499F">
        <w:rPr>
          <w:i/>
          <w:sz w:val="18"/>
          <w:szCs w:val="18"/>
        </w:rPr>
        <w:t>_ 2023 г. №_</w:t>
      </w:r>
      <w:r w:rsidR="001C3013">
        <w:rPr>
          <w:i/>
          <w:sz w:val="18"/>
          <w:szCs w:val="18"/>
          <w:u w:val="single"/>
        </w:rPr>
        <w:t>222 о/д</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p>
    <w:p w:rsidR="00C7499F" w:rsidRPr="00C7499F" w:rsidRDefault="00C7499F" w:rsidP="001C3013">
      <w:pPr>
        <w:tabs>
          <w:tab w:val="left" w:pos="3976"/>
        </w:tabs>
        <w:ind w:left="0" w:right="174" w:firstLine="426"/>
        <w:jc w:val="center"/>
        <w:rPr>
          <w:b/>
          <w:sz w:val="18"/>
          <w:szCs w:val="18"/>
        </w:rPr>
      </w:pPr>
      <w:r w:rsidRPr="00C7499F">
        <w:rPr>
          <w:b/>
          <w:sz w:val="18"/>
          <w:szCs w:val="18"/>
        </w:rPr>
        <w:t xml:space="preserve">Порядок определения объема межбюджетных трансфертов, передаваемых из бюджета Хомутовского муниципального образования в районный бюджет, для осуществления полномочий </w:t>
      </w:r>
      <w:r w:rsidRPr="00C7499F">
        <w:rPr>
          <w:b/>
          <w:bCs/>
          <w:sz w:val="18"/>
          <w:szCs w:val="18"/>
        </w:rPr>
        <w:t xml:space="preserve">контрольно-счетного органа </w:t>
      </w:r>
      <w:r w:rsidRPr="00C7499F">
        <w:rPr>
          <w:b/>
          <w:sz w:val="18"/>
          <w:szCs w:val="18"/>
        </w:rPr>
        <w:t>Хомутовского муниципального образования</w:t>
      </w:r>
      <w:r w:rsidRPr="00C7499F">
        <w:rPr>
          <w:b/>
          <w:bCs/>
          <w:sz w:val="18"/>
          <w:szCs w:val="18"/>
        </w:rPr>
        <w:t xml:space="preserve"> по внешнему муниципальному финансовому контролю</w:t>
      </w:r>
      <w:r w:rsidRPr="00C7499F">
        <w:rPr>
          <w:b/>
          <w:sz w:val="18"/>
          <w:szCs w:val="18"/>
        </w:rPr>
        <w:t xml:space="preserve"> на 2024 год</w:t>
      </w:r>
    </w:p>
    <w:p w:rsidR="00C7499F" w:rsidRPr="00C7499F" w:rsidRDefault="00C7499F" w:rsidP="00C7499F">
      <w:pPr>
        <w:tabs>
          <w:tab w:val="left" w:pos="3976"/>
        </w:tabs>
        <w:ind w:left="0" w:right="174" w:firstLine="426"/>
        <w:rPr>
          <w:b/>
          <w:sz w:val="18"/>
          <w:szCs w:val="18"/>
        </w:rPr>
      </w:pPr>
    </w:p>
    <w:p w:rsidR="00C7499F" w:rsidRDefault="00C7499F" w:rsidP="00C7499F">
      <w:pPr>
        <w:tabs>
          <w:tab w:val="left" w:pos="3976"/>
        </w:tabs>
        <w:ind w:left="0" w:right="174" w:firstLine="426"/>
        <w:rPr>
          <w:sz w:val="18"/>
          <w:szCs w:val="18"/>
        </w:rPr>
      </w:pPr>
      <w:r w:rsidRPr="00C7499F">
        <w:rPr>
          <w:sz w:val="18"/>
          <w:szCs w:val="18"/>
        </w:rPr>
        <w:t>Объем межбюджетных трансфертов определяется по формуле:</w:t>
      </w:r>
    </w:p>
    <w:p w:rsidR="001C3013" w:rsidRPr="00C7499F" w:rsidRDefault="001C3013"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m:oMathPara>
        <m:oMath>
          <m:r>
            <w:rPr>
              <w:rFonts w:ascii="Cambria Math" w:hAnsi="Cambria Math"/>
              <w:sz w:val="18"/>
              <w:szCs w:val="18"/>
            </w:rPr>
            <m:t xml:space="preserve">С=ОТ ×Кр, </m:t>
          </m:r>
        </m:oMath>
      </m:oMathPara>
    </w:p>
    <w:p w:rsidR="00C7499F" w:rsidRPr="00C7499F" w:rsidRDefault="00C7499F" w:rsidP="00C7499F">
      <w:pPr>
        <w:tabs>
          <w:tab w:val="left" w:pos="3976"/>
        </w:tabs>
        <w:ind w:left="0" w:right="174" w:firstLine="426"/>
        <w:rPr>
          <w:sz w:val="18"/>
          <w:szCs w:val="18"/>
        </w:rPr>
      </w:pPr>
      <w:r w:rsidRPr="00C7499F">
        <w:rPr>
          <w:sz w:val="18"/>
          <w:szCs w:val="18"/>
        </w:rPr>
        <w:t>где:</w:t>
      </w:r>
    </w:p>
    <w:p w:rsidR="00C7499F" w:rsidRPr="00C7499F" w:rsidRDefault="00C7499F" w:rsidP="00C7499F">
      <w:pPr>
        <w:tabs>
          <w:tab w:val="left" w:pos="3976"/>
        </w:tabs>
        <w:ind w:left="0" w:right="174" w:firstLine="426"/>
        <w:rPr>
          <w:sz w:val="18"/>
          <w:szCs w:val="18"/>
        </w:rPr>
      </w:pPr>
      <w:r w:rsidRPr="00C7499F">
        <w:rPr>
          <w:sz w:val="18"/>
          <w:szCs w:val="18"/>
        </w:rPr>
        <w:t>С – объем межбюджетных трансфертов, передаваемых из бюджета Хомутовского муниципального образования в районный бюджет, для осуществления полномочий контрольно-счетного органа Хомутовского муниципального образования по внешнему муниципальному финансовому контролю;</w:t>
      </w:r>
    </w:p>
    <w:p w:rsidR="00C7499F" w:rsidRPr="00C7499F" w:rsidRDefault="00C7499F" w:rsidP="00C7499F">
      <w:pPr>
        <w:tabs>
          <w:tab w:val="left" w:pos="3976"/>
        </w:tabs>
        <w:ind w:left="0" w:right="174" w:firstLine="426"/>
        <w:rPr>
          <w:sz w:val="18"/>
          <w:szCs w:val="18"/>
        </w:rPr>
      </w:pPr>
      <w:proofErr w:type="gramStart"/>
      <w:r w:rsidRPr="00C7499F">
        <w:rPr>
          <w:sz w:val="18"/>
          <w:szCs w:val="18"/>
        </w:rPr>
        <w:t>ОТ</w:t>
      </w:r>
      <w:proofErr w:type="gramEnd"/>
      <w:r w:rsidRPr="00C7499F">
        <w:rPr>
          <w:sz w:val="18"/>
          <w:szCs w:val="18"/>
        </w:rPr>
        <w:t xml:space="preserve"> – </w:t>
      </w:r>
      <w:proofErr w:type="gramStart"/>
      <w:r w:rsidRPr="00C7499F">
        <w:rPr>
          <w:sz w:val="18"/>
          <w:szCs w:val="18"/>
        </w:rPr>
        <w:t>расходы</w:t>
      </w:r>
      <w:proofErr w:type="gramEnd"/>
      <w:r w:rsidRPr="00C7499F">
        <w:rPr>
          <w:sz w:val="18"/>
          <w:szCs w:val="18"/>
        </w:rPr>
        <w:t xml:space="preserve"> на оплату труда муниципального служащего;</w:t>
      </w:r>
    </w:p>
    <w:p w:rsidR="00C7499F" w:rsidRPr="00C7499F" w:rsidRDefault="00C7499F" w:rsidP="00C7499F">
      <w:pPr>
        <w:tabs>
          <w:tab w:val="left" w:pos="3976"/>
        </w:tabs>
        <w:ind w:left="0" w:right="174" w:firstLine="426"/>
        <w:rPr>
          <w:sz w:val="18"/>
          <w:szCs w:val="18"/>
        </w:rPr>
      </w:pPr>
      <w:proofErr w:type="spellStart"/>
      <w:proofErr w:type="gramStart"/>
      <w:r w:rsidRPr="00C7499F">
        <w:rPr>
          <w:sz w:val="18"/>
          <w:szCs w:val="18"/>
        </w:rPr>
        <w:t>Кр</w:t>
      </w:r>
      <w:proofErr w:type="spellEnd"/>
      <w:proofErr w:type="gramEnd"/>
      <w:r w:rsidRPr="00C7499F">
        <w:rPr>
          <w:sz w:val="18"/>
          <w:szCs w:val="18"/>
        </w:rPr>
        <w:t xml:space="preserve"> – коэффициент расходов поселения.</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r w:rsidRPr="00C7499F">
        <w:rPr>
          <w:sz w:val="18"/>
          <w:szCs w:val="18"/>
        </w:rPr>
        <w:t>Расходы на оплату труда муниципального служащего определяются по формуле:</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m:oMathPara>
        <m:oMath>
          <m:r>
            <w:rPr>
              <w:rFonts w:ascii="Cambria Math" w:hAnsi="Cambria Math"/>
              <w:sz w:val="18"/>
              <w:szCs w:val="18"/>
            </w:rPr>
            <m:t>ОТ=ДО×Нфот×Крс×НФ×Ч,</m:t>
          </m:r>
        </m:oMath>
      </m:oMathPara>
    </w:p>
    <w:p w:rsidR="00C7499F" w:rsidRPr="00C7499F" w:rsidRDefault="00C7499F" w:rsidP="00C7499F">
      <w:pPr>
        <w:tabs>
          <w:tab w:val="left" w:pos="3976"/>
        </w:tabs>
        <w:ind w:left="0" w:right="174" w:firstLine="426"/>
        <w:rPr>
          <w:sz w:val="18"/>
          <w:szCs w:val="18"/>
        </w:rPr>
      </w:pPr>
      <w:r w:rsidRPr="00C7499F">
        <w:rPr>
          <w:sz w:val="18"/>
          <w:szCs w:val="18"/>
        </w:rPr>
        <w:t>где:</w:t>
      </w:r>
    </w:p>
    <w:p w:rsidR="00C7499F" w:rsidRPr="00C7499F" w:rsidRDefault="00C7499F" w:rsidP="00C7499F">
      <w:pPr>
        <w:tabs>
          <w:tab w:val="left" w:pos="3976"/>
        </w:tabs>
        <w:ind w:left="0" w:right="174" w:firstLine="426"/>
        <w:rPr>
          <w:sz w:val="18"/>
          <w:szCs w:val="18"/>
        </w:rPr>
      </w:pPr>
      <w:proofErr w:type="gramStart"/>
      <w:r w:rsidRPr="00C7499F">
        <w:rPr>
          <w:sz w:val="18"/>
          <w:szCs w:val="18"/>
        </w:rPr>
        <w:lastRenderedPageBreak/>
        <w:t>ДО – размер должностного оклада муниципального служащего поселения, соответствующий размеру должностного оклада государственного гражданского служащего Иркутской области по соответствующей должности – 10 120 рублей</w:t>
      </w:r>
      <w:r w:rsidRPr="00C7499F">
        <w:rPr>
          <w:sz w:val="18"/>
          <w:szCs w:val="18"/>
          <w:vertAlign w:val="superscript"/>
        </w:rPr>
        <w:footnoteReference w:id="1"/>
      </w:r>
      <w:r w:rsidRPr="00C7499F">
        <w:rPr>
          <w:sz w:val="18"/>
          <w:szCs w:val="18"/>
        </w:rPr>
        <w:t>;</w:t>
      </w:r>
      <w:proofErr w:type="gramEnd"/>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proofErr w:type="spellStart"/>
      <w:proofErr w:type="gramStart"/>
      <w:r w:rsidRPr="00C7499F">
        <w:rPr>
          <w:sz w:val="18"/>
          <w:szCs w:val="18"/>
        </w:rPr>
        <w:t>Нфот</w:t>
      </w:r>
      <w:proofErr w:type="spellEnd"/>
      <w:r w:rsidRPr="00C7499F">
        <w:rPr>
          <w:sz w:val="18"/>
          <w:szCs w:val="18"/>
        </w:rPr>
        <w:t xml:space="preserve"> – норматив формирования фонда оплаты труда муниципального служащего, в соответствии с Постановлением Правительства Иркутской области от 27.11.2014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 58,5 должностного оклада;</w:t>
      </w:r>
      <w:proofErr w:type="gramEnd"/>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proofErr w:type="spellStart"/>
      <w:r w:rsidRPr="00C7499F">
        <w:rPr>
          <w:sz w:val="18"/>
          <w:szCs w:val="18"/>
        </w:rPr>
        <w:t>Крс</w:t>
      </w:r>
      <w:proofErr w:type="spellEnd"/>
      <w:r w:rsidRPr="00C7499F">
        <w:rPr>
          <w:sz w:val="18"/>
          <w:szCs w:val="18"/>
        </w:rPr>
        <w:t xml:space="preserve"> – районный коэффициент и процентная надбавка к заработной плате за работу в районах Крайнего Севера и приравненных местностях, в южных районах Иркутской области – 1,6;</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proofErr w:type="spellStart"/>
      <w:r w:rsidRPr="00C7499F">
        <w:rPr>
          <w:sz w:val="18"/>
          <w:szCs w:val="18"/>
        </w:rPr>
        <w:t>Нф</w:t>
      </w:r>
      <w:proofErr w:type="spellEnd"/>
      <w:r w:rsidRPr="00C7499F">
        <w:rPr>
          <w:sz w:val="18"/>
          <w:szCs w:val="18"/>
        </w:rPr>
        <w:t xml:space="preserve"> – коэффициент, учитывающий страховые взносы с оплаты труда на </w:t>
      </w:r>
      <w:proofErr w:type="spellStart"/>
      <w:r w:rsidRPr="00C7499F">
        <w:rPr>
          <w:sz w:val="18"/>
          <w:szCs w:val="18"/>
        </w:rPr>
        <w:t>ВНиМ</w:t>
      </w:r>
      <w:proofErr w:type="spellEnd"/>
      <w:r w:rsidRPr="00C7499F">
        <w:rPr>
          <w:sz w:val="18"/>
          <w:szCs w:val="18"/>
        </w:rPr>
        <w:t>, ОПС и ОМС, на травматизм – 1,302;</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r w:rsidRPr="00C7499F">
        <w:rPr>
          <w:sz w:val="18"/>
          <w:szCs w:val="18"/>
        </w:rPr>
        <w:t xml:space="preserve">Ч – норматив передаваемой численности муниципального служащего в расчете на поселение, установленный в соответствии с Приказом министерства труда и занятости Иркутской области от 14.10.2013 №57-мпр "Об утверждении методических рекомендаций по определению </w:t>
      </w:r>
      <w:proofErr w:type="gramStart"/>
      <w:r w:rsidRPr="00C7499F">
        <w:rPr>
          <w:sz w:val="18"/>
          <w:szCs w:val="18"/>
        </w:rPr>
        <w:t>численности работников органов местного самоуправления муниципального образования Иркутской</w:t>
      </w:r>
      <w:proofErr w:type="gramEnd"/>
      <w:r w:rsidRPr="00C7499F">
        <w:rPr>
          <w:sz w:val="18"/>
          <w:szCs w:val="18"/>
        </w:rPr>
        <w:t xml:space="preserve"> области" – 4 единицы.</w:t>
      </w:r>
    </w:p>
    <w:p w:rsidR="00C7499F" w:rsidRPr="00C7499F" w:rsidRDefault="00C7499F" w:rsidP="00C7499F">
      <w:pPr>
        <w:tabs>
          <w:tab w:val="left" w:pos="3976"/>
        </w:tabs>
        <w:ind w:left="0" w:right="174" w:firstLine="426"/>
        <w:rPr>
          <w:sz w:val="18"/>
          <w:szCs w:val="18"/>
        </w:rPr>
      </w:pPr>
    </w:p>
    <w:p w:rsidR="00C7499F" w:rsidRDefault="00C7499F" w:rsidP="00C7499F">
      <w:pPr>
        <w:tabs>
          <w:tab w:val="left" w:pos="3976"/>
        </w:tabs>
        <w:ind w:left="0" w:right="174" w:firstLine="426"/>
        <w:rPr>
          <w:sz w:val="18"/>
          <w:szCs w:val="18"/>
        </w:rPr>
      </w:pPr>
      <w:r w:rsidRPr="00C7499F">
        <w:rPr>
          <w:sz w:val="18"/>
          <w:szCs w:val="18"/>
        </w:rPr>
        <w:t>Коэффициент расходов поселения определяется по формуле:</w:t>
      </w:r>
    </w:p>
    <w:p w:rsidR="001C3013" w:rsidRPr="00C7499F" w:rsidRDefault="001C3013"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m:oMathPara>
        <m:oMath>
          <m:r>
            <w:rPr>
              <w:rFonts w:ascii="Cambria Math" w:hAnsi="Cambria Math"/>
              <w:sz w:val="18"/>
              <w:szCs w:val="18"/>
            </w:rPr>
            <m:t>Кр=Pi ÷Pj,</m:t>
          </m:r>
        </m:oMath>
      </m:oMathPara>
    </w:p>
    <w:p w:rsidR="00C7499F" w:rsidRPr="00C7499F" w:rsidRDefault="00C7499F" w:rsidP="00C7499F">
      <w:pPr>
        <w:tabs>
          <w:tab w:val="left" w:pos="3976"/>
        </w:tabs>
        <w:ind w:left="0" w:right="174" w:firstLine="426"/>
        <w:rPr>
          <w:sz w:val="18"/>
          <w:szCs w:val="18"/>
        </w:rPr>
      </w:pPr>
      <w:r w:rsidRPr="00C7499F">
        <w:rPr>
          <w:sz w:val="18"/>
          <w:szCs w:val="18"/>
        </w:rPr>
        <w:t>где:</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r w:rsidRPr="00C7499F">
        <w:rPr>
          <w:sz w:val="18"/>
          <w:szCs w:val="18"/>
          <w:lang w:val="en-US"/>
        </w:rPr>
        <w:t>Pi</w:t>
      </w:r>
      <w:r w:rsidRPr="00C7499F">
        <w:rPr>
          <w:sz w:val="18"/>
          <w:szCs w:val="18"/>
        </w:rPr>
        <w:t xml:space="preserve"> – расходы Хомутовского Муниципального образования в 2022 году без целевых средств, по данным Комитета по финансам администрации Иркутского районного муниципального образования – 184 422 646</w:t>
      </w:r>
      <w:proofErr w:type="gramStart"/>
      <w:r w:rsidRPr="00C7499F">
        <w:rPr>
          <w:sz w:val="18"/>
          <w:szCs w:val="18"/>
        </w:rPr>
        <w:t>,04</w:t>
      </w:r>
      <w:proofErr w:type="gramEnd"/>
      <w:r w:rsidRPr="00C7499F">
        <w:rPr>
          <w:sz w:val="18"/>
          <w:szCs w:val="18"/>
        </w:rPr>
        <w:t xml:space="preserve"> рубля;</w:t>
      </w:r>
    </w:p>
    <w:p w:rsidR="00C7499F" w:rsidRPr="00C7499F" w:rsidRDefault="00C7499F" w:rsidP="00C7499F">
      <w:pPr>
        <w:tabs>
          <w:tab w:val="left" w:pos="3976"/>
        </w:tabs>
        <w:ind w:left="0" w:right="174" w:firstLine="426"/>
        <w:rPr>
          <w:sz w:val="18"/>
          <w:szCs w:val="18"/>
        </w:rPr>
      </w:pPr>
      <w:proofErr w:type="spellStart"/>
      <w:r w:rsidRPr="00C7499F">
        <w:rPr>
          <w:sz w:val="18"/>
          <w:szCs w:val="18"/>
          <w:lang w:val="en-US"/>
        </w:rPr>
        <w:t>Pj</w:t>
      </w:r>
      <w:proofErr w:type="spellEnd"/>
      <w:r w:rsidRPr="00C7499F">
        <w:rPr>
          <w:sz w:val="18"/>
          <w:szCs w:val="18"/>
        </w:rPr>
        <w:t xml:space="preserve"> – расходы поселений, входящих в состав Иркутского районного муниципального образования, в 2022 году без целевых средств, по данным Комитета по финансам администрации Иркутского районного муниципального образования – 1 088 341 281,24 рубля.</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r w:rsidRPr="00C7499F">
        <w:rPr>
          <w:sz w:val="18"/>
          <w:szCs w:val="18"/>
        </w:rPr>
        <w:t>Объем межбюджетных трансфертов, передаваемых из бюджета Хомутовского муниципального образования в районный бюджет, для осуществления полномочий контрольно-счетного органа Хомутовского муниципального образования по внешнему муниципальному финансовому контролю на 2024 год, составит:</w:t>
      </w:r>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m:oMathPara>
        <m:oMath>
          <m:r>
            <w:rPr>
              <w:rFonts w:ascii="Cambria Math" w:hAnsi="Cambria Math"/>
              <w:sz w:val="18"/>
              <w:szCs w:val="18"/>
            </w:rPr>
            <m:t>С= 10120×58,5×1,6×1,302×4×</m:t>
          </m:r>
          <m:r>
            <m:rPr>
              <m:sty m:val="p"/>
            </m:rPr>
            <w:rPr>
              <w:rFonts w:ascii="Cambria Math" w:hAnsi="Cambria Math"/>
              <w:sz w:val="18"/>
              <w:szCs w:val="18"/>
            </w:rPr>
            <m:t>184 422 646,04</m:t>
          </m:r>
          <m:r>
            <w:rPr>
              <w:rFonts w:ascii="Cambria Math" w:hAnsi="Cambria Math"/>
              <w:sz w:val="18"/>
              <w:szCs w:val="18"/>
            </w:rPr>
            <m:t>÷</m:t>
          </m:r>
          <m:r>
            <m:rPr>
              <m:sty m:val="p"/>
            </m:rPr>
            <w:rPr>
              <w:rFonts w:ascii="Cambria Math" w:hAnsi="Cambria Math"/>
              <w:sz w:val="18"/>
              <w:szCs w:val="18"/>
            </w:rPr>
            <m:t>1 088 341 281,24</m:t>
          </m:r>
          <m:r>
            <w:rPr>
              <w:rFonts w:ascii="Cambria Math" w:hAnsi="Cambria Math"/>
              <w:sz w:val="18"/>
              <w:szCs w:val="18"/>
            </w:rPr>
            <m:t>= 835 943,00 рубля.</m:t>
          </m:r>
        </m:oMath>
      </m:oMathPara>
    </w:p>
    <w:p w:rsidR="00C7499F" w:rsidRPr="00C7499F" w:rsidRDefault="00C7499F" w:rsidP="00C7499F">
      <w:pPr>
        <w:tabs>
          <w:tab w:val="left" w:pos="3976"/>
        </w:tabs>
        <w:ind w:left="0" w:right="174" w:firstLine="426"/>
        <w:rPr>
          <w:sz w:val="18"/>
          <w:szCs w:val="18"/>
        </w:rPr>
      </w:pPr>
    </w:p>
    <w:p w:rsidR="00C7499F" w:rsidRPr="00C7499F" w:rsidRDefault="00C7499F" w:rsidP="00C7499F">
      <w:pPr>
        <w:tabs>
          <w:tab w:val="left" w:pos="3976"/>
        </w:tabs>
        <w:ind w:left="0" w:right="174" w:firstLine="426"/>
        <w:rPr>
          <w:sz w:val="18"/>
          <w:szCs w:val="18"/>
        </w:rPr>
      </w:pPr>
    </w:p>
    <w:p w:rsidR="00C7499F" w:rsidRPr="000222AA" w:rsidRDefault="00C7499F" w:rsidP="000222AA">
      <w:pPr>
        <w:tabs>
          <w:tab w:val="left" w:pos="3976"/>
        </w:tabs>
        <w:ind w:left="0" w:right="174" w:firstLine="426"/>
        <w:jc w:val="center"/>
        <w:rPr>
          <w:i/>
          <w:sz w:val="18"/>
          <w:szCs w:val="18"/>
        </w:rPr>
      </w:pPr>
      <w:proofErr w:type="gramStart"/>
      <w:r w:rsidRPr="000222AA">
        <w:rPr>
          <w:i/>
          <w:sz w:val="18"/>
          <w:szCs w:val="18"/>
        </w:rPr>
        <w:t>Исполняющий</w:t>
      </w:r>
      <w:proofErr w:type="gramEnd"/>
      <w:r w:rsidRPr="000222AA">
        <w:rPr>
          <w:i/>
          <w:sz w:val="18"/>
          <w:szCs w:val="18"/>
        </w:rPr>
        <w:t xml:space="preserve"> обязанности начальника</w:t>
      </w:r>
    </w:p>
    <w:p w:rsidR="00C7499F" w:rsidRPr="000222AA" w:rsidRDefault="00C7499F" w:rsidP="000222AA">
      <w:pPr>
        <w:tabs>
          <w:tab w:val="left" w:pos="3976"/>
        </w:tabs>
        <w:ind w:left="0" w:right="174" w:firstLine="426"/>
        <w:jc w:val="right"/>
        <w:rPr>
          <w:i/>
          <w:sz w:val="18"/>
          <w:szCs w:val="18"/>
        </w:rPr>
      </w:pPr>
      <w:r w:rsidRPr="000222AA">
        <w:rPr>
          <w:i/>
          <w:sz w:val="18"/>
          <w:szCs w:val="18"/>
        </w:rPr>
        <w:t xml:space="preserve">отдела бюджетного планирования          </w:t>
      </w:r>
      <w:r w:rsidR="000222AA">
        <w:rPr>
          <w:i/>
          <w:sz w:val="18"/>
          <w:szCs w:val="18"/>
        </w:rPr>
        <w:t xml:space="preserve">         </w:t>
      </w:r>
      <w:r w:rsidRPr="000222AA">
        <w:rPr>
          <w:i/>
          <w:sz w:val="18"/>
          <w:szCs w:val="18"/>
        </w:rPr>
        <w:t xml:space="preserve">                                        </w:t>
      </w:r>
      <w:proofErr w:type="spellStart"/>
      <w:r w:rsidRPr="000222AA">
        <w:rPr>
          <w:i/>
          <w:sz w:val="18"/>
          <w:szCs w:val="18"/>
        </w:rPr>
        <w:t>О.Н.Карпова</w:t>
      </w:r>
      <w:proofErr w:type="spellEnd"/>
    </w:p>
    <w:p w:rsidR="00D4613D" w:rsidRDefault="00D4613D" w:rsidP="00C7499F">
      <w:pPr>
        <w:tabs>
          <w:tab w:val="left" w:pos="3976"/>
        </w:tabs>
        <w:ind w:left="0" w:right="174" w:firstLine="426"/>
        <w:rPr>
          <w:sz w:val="18"/>
          <w:szCs w:val="18"/>
        </w:rPr>
      </w:pPr>
    </w:p>
    <w:p w:rsidR="00FF3CDE" w:rsidRDefault="00FF3CDE" w:rsidP="00FF3CDE">
      <w:pPr>
        <w:tabs>
          <w:tab w:val="left" w:pos="3976"/>
        </w:tabs>
        <w:ind w:left="0" w:right="174" w:firstLine="426"/>
        <w:jc w:val="center"/>
        <w:rPr>
          <w:sz w:val="18"/>
          <w:szCs w:val="18"/>
        </w:rPr>
      </w:pPr>
    </w:p>
    <w:p w:rsidR="00FF3CDE" w:rsidRDefault="00FF3CDE" w:rsidP="00FF3CDE">
      <w:pPr>
        <w:tabs>
          <w:tab w:val="left" w:pos="3976"/>
        </w:tabs>
        <w:ind w:left="0" w:right="174" w:firstLine="426"/>
        <w:jc w:val="center"/>
        <w:rPr>
          <w:b/>
          <w:sz w:val="18"/>
          <w:szCs w:val="18"/>
        </w:rPr>
      </w:pPr>
      <w:r w:rsidRPr="00FF3CDE">
        <w:rPr>
          <w:b/>
          <w:sz w:val="18"/>
          <w:szCs w:val="18"/>
        </w:rPr>
        <w:t>Информация о приеме заявлений о намерении участвовать</w:t>
      </w:r>
    </w:p>
    <w:p w:rsidR="00FF3CDE" w:rsidRPr="00FF3CDE" w:rsidRDefault="00FF3CDE" w:rsidP="00FF3CDE">
      <w:pPr>
        <w:tabs>
          <w:tab w:val="left" w:pos="3976"/>
        </w:tabs>
        <w:ind w:left="0" w:right="174" w:firstLine="426"/>
        <w:jc w:val="center"/>
        <w:rPr>
          <w:b/>
          <w:sz w:val="18"/>
          <w:szCs w:val="18"/>
        </w:rPr>
      </w:pPr>
      <w:r w:rsidRPr="00FF3CDE">
        <w:rPr>
          <w:b/>
          <w:sz w:val="18"/>
          <w:szCs w:val="18"/>
        </w:rPr>
        <w:t>в аукционе по продаже  права  аренды земельного участка</w:t>
      </w:r>
    </w:p>
    <w:p w:rsidR="00FF3CDE" w:rsidRPr="00FF3CDE" w:rsidRDefault="00FF3CDE" w:rsidP="00FF3CDE">
      <w:pPr>
        <w:tabs>
          <w:tab w:val="left" w:pos="3976"/>
        </w:tabs>
        <w:ind w:left="0" w:right="174" w:firstLine="426"/>
        <w:jc w:val="center"/>
        <w:rPr>
          <w:b/>
          <w:sz w:val="18"/>
          <w:szCs w:val="18"/>
        </w:rPr>
      </w:pPr>
      <w:r w:rsidRPr="00FF3CDE">
        <w:rPr>
          <w:b/>
          <w:sz w:val="18"/>
          <w:szCs w:val="18"/>
        </w:rPr>
        <w:t>для индивидуального жилищного строительства</w:t>
      </w:r>
    </w:p>
    <w:p w:rsidR="00FF3CDE" w:rsidRPr="00FF3CDE" w:rsidRDefault="00FF3CDE" w:rsidP="00FF3CDE">
      <w:pPr>
        <w:tabs>
          <w:tab w:val="left" w:pos="3976"/>
        </w:tabs>
        <w:ind w:left="0" w:right="174" w:firstLine="426"/>
        <w:rPr>
          <w:b/>
          <w:sz w:val="18"/>
          <w:szCs w:val="18"/>
        </w:rPr>
      </w:pPr>
    </w:p>
    <w:p w:rsidR="00FF3CDE" w:rsidRPr="00FF3CDE" w:rsidRDefault="00FF3CDE" w:rsidP="00FF3CDE">
      <w:pPr>
        <w:tabs>
          <w:tab w:val="left" w:pos="3976"/>
        </w:tabs>
        <w:ind w:left="0" w:right="174" w:firstLine="426"/>
        <w:rPr>
          <w:sz w:val="18"/>
          <w:szCs w:val="18"/>
        </w:rPr>
      </w:pPr>
      <w:r w:rsidRPr="00FF3CDE">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FF3CDE" w:rsidRPr="00FF3CDE" w:rsidRDefault="00FF3CDE" w:rsidP="00FF3CDE">
      <w:pPr>
        <w:tabs>
          <w:tab w:val="left" w:pos="3976"/>
        </w:tabs>
        <w:ind w:left="0" w:right="174" w:firstLine="426"/>
        <w:rPr>
          <w:sz w:val="18"/>
          <w:szCs w:val="18"/>
        </w:rPr>
      </w:pPr>
      <w:r w:rsidRPr="00FF3CDE">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F3CDE" w:rsidRPr="00FF3CDE" w:rsidRDefault="00FF3CDE" w:rsidP="00FF3CDE">
      <w:pPr>
        <w:tabs>
          <w:tab w:val="left" w:pos="3976"/>
        </w:tabs>
        <w:ind w:left="0" w:right="174" w:firstLine="426"/>
        <w:rPr>
          <w:sz w:val="18"/>
          <w:szCs w:val="18"/>
        </w:rPr>
      </w:pPr>
      <w:r w:rsidRPr="00FF3CDE">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w:t>
      </w:r>
      <w:hyperlink r:id="rId11" w:history="1">
        <w:r w:rsidRPr="00FF3CDE">
          <w:rPr>
            <w:rStyle w:val="af"/>
            <w:sz w:val="18"/>
            <w:szCs w:val="18"/>
          </w:rPr>
          <w:t>v.apolinskij@govirk.ru</w:t>
        </w:r>
      </w:hyperlink>
      <w:r w:rsidRPr="00FF3CDE">
        <w:rPr>
          <w:sz w:val="18"/>
          <w:szCs w:val="18"/>
        </w:rPr>
        <w:t>.</w:t>
      </w:r>
    </w:p>
    <w:p w:rsidR="00FF3CDE" w:rsidRPr="00FF3CDE" w:rsidRDefault="00FF3CDE" w:rsidP="00FF3CDE">
      <w:pPr>
        <w:tabs>
          <w:tab w:val="left" w:pos="3976"/>
        </w:tabs>
        <w:ind w:left="0" w:right="174" w:firstLine="426"/>
        <w:rPr>
          <w:sz w:val="18"/>
          <w:szCs w:val="18"/>
        </w:rPr>
      </w:pPr>
      <w:r w:rsidRPr="00FF3CDE">
        <w:rPr>
          <w:sz w:val="18"/>
          <w:szCs w:val="18"/>
        </w:rPr>
        <w:t xml:space="preserve">        Заявления подаются заявителем одним из следующих способов:</w:t>
      </w:r>
    </w:p>
    <w:p w:rsidR="00FF3CDE" w:rsidRPr="00FF3CDE" w:rsidRDefault="00FF3CDE" w:rsidP="00FF3CDE">
      <w:pPr>
        <w:tabs>
          <w:tab w:val="left" w:pos="3976"/>
        </w:tabs>
        <w:ind w:left="0" w:right="174" w:firstLine="426"/>
        <w:rPr>
          <w:sz w:val="18"/>
          <w:szCs w:val="18"/>
        </w:rPr>
      </w:pPr>
      <w:r w:rsidRPr="00FF3CDE">
        <w:rPr>
          <w:sz w:val="18"/>
          <w:szCs w:val="18"/>
        </w:rPr>
        <w:t>- путем личного обращения;</w:t>
      </w:r>
    </w:p>
    <w:p w:rsidR="00FF3CDE" w:rsidRPr="00FF3CDE" w:rsidRDefault="00FF3CDE" w:rsidP="00FF3CDE">
      <w:pPr>
        <w:tabs>
          <w:tab w:val="left" w:pos="3976"/>
        </w:tabs>
        <w:ind w:left="0" w:right="174" w:firstLine="426"/>
        <w:rPr>
          <w:sz w:val="18"/>
          <w:szCs w:val="18"/>
        </w:rPr>
      </w:pPr>
      <w:r w:rsidRPr="00FF3CDE">
        <w:rPr>
          <w:sz w:val="18"/>
          <w:szCs w:val="18"/>
        </w:rPr>
        <w:t>- через организации почтовой связи;</w:t>
      </w:r>
    </w:p>
    <w:p w:rsidR="00FF3CDE" w:rsidRPr="00FF3CDE" w:rsidRDefault="00FF3CDE" w:rsidP="00FF3CDE">
      <w:pPr>
        <w:tabs>
          <w:tab w:val="left" w:pos="3976"/>
        </w:tabs>
        <w:ind w:left="0" w:right="174" w:firstLine="426"/>
        <w:rPr>
          <w:sz w:val="18"/>
          <w:szCs w:val="18"/>
        </w:rPr>
      </w:pPr>
      <w:r w:rsidRPr="00FF3CDE">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F3CDE" w:rsidRPr="00FF3CDE" w:rsidRDefault="00FF3CDE" w:rsidP="00FF3CDE">
      <w:pPr>
        <w:tabs>
          <w:tab w:val="left" w:pos="3976"/>
        </w:tabs>
        <w:ind w:left="0" w:right="174" w:firstLine="426"/>
        <w:rPr>
          <w:sz w:val="18"/>
          <w:szCs w:val="18"/>
        </w:rPr>
      </w:pPr>
      <w:r w:rsidRPr="00FF3CDE">
        <w:rPr>
          <w:sz w:val="18"/>
          <w:szCs w:val="18"/>
        </w:rPr>
        <w:t xml:space="preserve">        Дата приема заявлений – 2 ноября 2023 года.</w:t>
      </w:r>
    </w:p>
    <w:p w:rsidR="00FF3CDE" w:rsidRPr="00FF3CDE" w:rsidRDefault="00FF3CDE" w:rsidP="00FF3CDE">
      <w:pPr>
        <w:tabs>
          <w:tab w:val="left" w:pos="3976"/>
        </w:tabs>
        <w:ind w:left="0" w:right="174" w:firstLine="426"/>
        <w:rPr>
          <w:sz w:val="18"/>
          <w:szCs w:val="18"/>
        </w:rPr>
      </w:pPr>
      <w:r w:rsidRPr="00FF3CDE">
        <w:rPr>
          <w:sz w:val="18"/>
          <w:szCs w:val="18"/>
        </w:rPr>
        <w:t xml:space="preserve">        Дата окончания приема заявлений –  1 декабря 2023 года.</w:t>
      </w:r>
    </w:p>
    <w:p w:rsidR="00FF3CDE" w:rsidRPr="00FF3CDE" w:rsidRDefault="00FF3CDE" w:rsidP="00FF3CDE">
      <w:pPr>
        <w:tabs>
          <w:tab w:val="left" w:pos="3976"/>
        </w:tabs>
        <w:ind w:left="0" w:right="174" w:firstLine="426"/>
        <w:rPr>
          <w:b/>
          <w:bCs/>
          <w:sz w:val="18"/>
          <w:szCs w:val="18"/>
        </w:rPr>
      </w:pPr>
      <w:r w:rsidRPr="00FF3CDE">
        <w:rPr>
          <w:b/>
          <w:bCs/>
          <w:sz w:val="18"/>
          <w:szCs w:val="18"/>
        </w:rPr>
        <w:t xml:space="preserve">Участок № 1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Характеристика земельного участка: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Земельный участок из земель населенных пунктов площадью 1000 </w:t>
      </w:r>
      <w:proofErr w:type="spellStart"/>
      <w:r w:rsidRPr="00FF3CDE">
        <w:rPr>
          <w:bCs/>
          <w:sz w:val="18"/>
          <w:szCs w:val="18"/>
        </w:rPr>
        <w:t>кв</w:t>
      </w:r>
      <w:proofErr w:type="gramStart"/>
      <w:r w:rsidRPr="00FF3CDE">
        <w:rPr>
          <w:bCs/>
          <w:sz w:val="18"/>
          <w:szCs w:val="18"/>
        </w:rPr>
        <w:t>.м</w:t>
      </w:r>
      <w:proofErr w:type="spellEnd"/>
      <w:proofErr w:type="gramEnd"/>
      <w:r w:rsidRPr="00FF3CDE">
        <w:rPr>
          <w:bCs/>
          <w:sz w:val="18"/>
          <w:szCs w:val="18"/>
        </w:rPr>
        <w:t xml:space="preserve">, местоположение: Иркутская область, Иркутский район, </w:t>
      </w:r>
      <w:r w:rsidRPr="00FF3CDE">
        <w:rPr>
          <w:sz w:val="18"/>
          <w:szCs w:val="18"/>
        </w:rPr>
        <w:t xml:space="preserve"> </w:t>
      </w:r>
      <w:r w:rsidRPr="00FF3CDE">
        <w:rPr>
          <w:bCs/>
          <w:sz w:val="18"/>
          <w:szCs w:val="18"/>
        </w:rPr>
        <w:t>д. Талька.</w:t>
      </w:r>
    </w:p>
    <w:p w:rsidR="00FF3CDE" w:rsidRPr="00FF3CDE" w:rsidRDefault="00FF3CDE" w:rsidP="00FF3CDE">
      <w:pPr>
        <w:tabs>
          <w:tab w:val="left" w:pos="3976"/>
        </w:tabs>
        <w:ind w:left="0" w:right="174" w:firstLine="426"/>
        <w:rPr>
          <w:bCs/>
          <w:sz w:val="18"/>
          <w:szCs w:val="18"/>
        </w:rPr>
      </w:pPr>
      <w:r w:rsidRPr="00FF3CDE">
        <w:rPr>
          <w:bCs/>
          <w:sz w:val="18"/>
          <w:szCs w:val="18"/>
        </w:rPr>
        <w:lastRenderedPageBreak/>
        <w:t xml:space="preserve">        Разрешенное использование земельного участка: для индивидуального жилищного строительства.</w:t>
      </w:r>
    </w:p>
    <w:p w:rsidR="00FF3CDE" w:rsidRPr="00FF3CDE" w:rsidRDefault="00FF3CDE" w:rsidP="00FF3CDE">
      <w:pPr>
        <w:tabs>
          <w:tab w:val="left" w:pos="3976"/>
        </w:tabs>
        <w:ind w:left="0" w:right="174" w:firstLine="426"/>
        <w:rPr>
          <w:b/>
          <w:bCs/>
          <w:sz w:val="18"/>
          <w:szCs w:val="18"/>
        </w:rPr>
      </w:pPr>
      <w:r w:rsidRPr="00FF3CDE">
        <w:rPr>
          <w:b/>
          <w:bCs/>
          <w:sz w:val="18"/>
          <w:szCs w:val="18"/>
        </w:rPr>
        <w:t xml:space="preserve">Участок № 2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Характеристика земельного участка: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Земельный участок из земель населенных пунктов площадью 1500 </w:t>
      </w:r>
      <w:proofErr w:type="spellStart"/>
      <w:r w:rsidRPr="00FF3CDE">
        <w:rPr>
          <w:bCs/>
          <w:sz w:val="18"/>
          <w:szCs w:val="18"/>
        </w:rPr>
        <w:t>кв</w:t>
      </w:r>
      <w:proofErr w:type="gramStart"/>
      <w:r w:rsidRPr="00FF3CDE">
        <w:rPr>
          <w:bCs/>
          <w:sz w:val="18"/>
          <w:szCs w:val="18"/>
        </w:rPr>
        <w:t>.м</w:t>
      </w:r>
      <w:proofErr w:type="spellEnd"/>
      <w:proofErr w:type="gramEnd"/>
      <w:r w:rsidRPr="00FF3CDE">
        <w:rPr>
          <w:bCs/>
          <w:sz w:val="18"/>
          <w:szCs w:val="18"/>
        </w:rPr>
        <w:t>, местоположение: Иркутская область, Иркутский район,  д. Талька.</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Разрешенное использование земельного участка: для индивидуального жилищного строительства.</w:t>
      </w:r>
    </w:p>
    <w:p w:rsidR="00FF3CDE" w:rsidRPr="00FF3CDE" w:rsidRDefault="00FF3CDE" w:rsidP="00FF3CDE">
      <w:pPr>
        <w:tabs>
          <w:tab w:val="left" w:pos="3976"/>
        </w:tabs>
        <w:ind w:left="0" w:right="174" w:firstLine="426"/>
        <w:rPr>
          <w:b/>
          <w:bCs/>
          <w:sz w:val="18"/>
          <w:szCs w:val="18"/>
        </w:rPr>
      </w:pPr>
      <w:r w:rsidRPr="00FF3CDE">
        <w:rPr>
          <w:b/>
          <w:bCs/>
          <w:sz w:val="18"/>
          <w:szCs w:val="18"/>
        </w:rPr>
        <w:t xml:space="preserve">Участок № 3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Характеристика земельного участка: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Земельный участок из земель населенных пунктов площадью 1249 </w:t>
      </w:r>
      <w:proofErr w:type="spellStart"/>
      <w:r w:rsidRPr="00FF3CDE">
        <w:rPr>
          <w:bCs/>
          <w:sz w:val="18"/>
          <w:szCs w:val="18"/>
        </w:rPr>
        <w:t>кв</w:t>
      </w:r>
      <w:proofErr w:type="gramStart"/>
      <w:r w:rsidRPr="00FF3CDE">
        <w:rPr>
          <w:bCs/>
          <w:sz w:val="18"/>
          <w:szCs w:val="18"/>
        </w:rPr>
        <w:t>.м</w:t>
      </w:r>
      <w:proofErr w:type="spellEnd"/>
      <w:proofErr w:type="gramEnd"/>
      <w:r w:rsidRPr="00FF3CDE">
        <w:rPr>
          <w:bCs/>
          <w:sz w:val="18"/>
          <w:szCs w:val="18"/>
        </w:rPr>
        <w:t>, местоположение: Иркутская область, Иркутский район,  д. Талька.</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Разрешенное использование земельного участка: для индивидуального жилищного строительства.</w:t>
      </w:r>
    </w:p>
    <w:p w:rsidR="00FF3CDE" w:rsidRPr="00FF3CDE" w:rsidRDefault="00FF3CDE" w:rsidP="00FF3CDE">
      <w:pPr>
        <w:tabs>
          <w:tab w:val="left" w:pos="3976"/>
        </w:tabs>
        <w:ind w:left="0" w:right="174" w:firstLine="426"/>
        <w:rPr>
          <w:b/>
          <w:bCs/>
          <w:sz w:val="18"/>
          <w:szCs w:val="18"/>
        </w:rPr>
      </w:pPr>
      <w:r w:rsidRPr="00FF3CDE">
        <w:rPr>
          <w:b/>
          <w:bCs/>
          <w:sz w:val="18"/>
          <w:szCs w:val="18"/>
        </w:rPr>
        <w:t xml:space="preserve">Участок № 4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Характеристика земельного участка: </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Земельный участок из земель </w:t>
      </w:r>
      <w:proofErr w:type="spellStart"/>
      <w:r w:rsidRPr="00FF3CDE">
        <w:rPr>
          <w:bCs/>
          <w:sz w:val="18"/>
          <w:szCs w:val="18"/>
        </w:rPr>
        <w:t>населенн</w:t>
      </w:r>
      <w:proofErr w:type="spellEnd"/>
      <w:r w:rsidRPr="00FF3CDE">
        <w:rPr>
          <w:bCs/>
          <w:sz w:val="18"/>
          <w:szCs w:val="18"/>
        </w:rPr>
        <w:t xml:space="preserve"> </w:t>
      </w:r>
      <w:proofErr w:type="spellStart"/>
      <w:r w:rsidRPr="00FF3CDE">
        <w:rPr>
          <w:bCs/>
          <w:sz w:val="18"/>
          <w:szCs w:val="18"/>
        </w:rPr>
        <w:t>ых</w:t>
      </w:r>
      <w:proofErr w:type="spellEnd"/>
      <w:r w:rsidRPr="00FF3CDE">
        <w:rPr>
          <w:bCs/>
          <w:sz w:val="18"/>
          <w:szCs w:val="18"/>
        </w:rPr>
        <w:t xml:space="preserve"> пунктов площадью 1000 </w:t>
      </w:r>
      <w:proofErr w:type="spellStart"/>
      <w:r w:rsidRPr="00FF3CDE">
        <w:rPr>
          <w:bCs/>
          <w:sz w:val="18"/>
          <w:szCs w:val="18"/>
        </w:rPr>
        <w:t>кв</w:t>
      </w:r>
      <w:proofErr w:type="gramStart"/>
      <w:r w:rsidRPr="00FF3CDE">
        <w:rPr>
          <w:bCs/>
          <w:sz w:val="18"/>
          <w:szCs w:val="18"/>
        </w:rPr>
        <w:t>.м</w:t>
      </w:r>
      <w:proofErr w:type="spellEnd"/>
      <w:proofErr w:type="gramEnd"/>
      <w:r w:rsidRPr="00FF3CDE">
        <w:rPr>
          <w:bCs/>
          <w:sz w:val="18"/>
          <w:szCs w:val="18"/>
        </w:rPr>
        <w:t>, местоположение: Иркутская область, Иркутский район,  д. Талька.</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Разрешенное использование земельного участка: для индивидуального жилищного строительства.</w:t>
      </w:r>
    </w:p>
    <w:p w:rsidR="00FF3CDE" w:rsidRPr="00FF3CDE" w:rsidRDefault="00FF3CDE" w:rsidP="00FF3CDE">
      <w:pPr>
        <w:tabs>
          <w:tab w:val="left" w:pos="3976"/>
        </w:tabs>
        <w:ind w:left="0" w:right="174" w:firstLine="426"/>
        <w:rPr>
          <w:bCs/>
          <w:sz w:val="18"/>
          <w:szCs w:val="18"/>
        </w:rPr>
      </w:pPr>
      <w:r w:rsidRPr="00FF3CDE">
        <w:rPr>
          <w:bCs/>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FF3CDE">
        <w:rPr>
          <w:bCs/>
          <w:sz w:val="18"/>
          <w:szCs w:val="18"/>
        </w:rPr>
        <w:t>каб</w:t>
      </w:r>
      <w:proofErr w:type="spellEnd"/>
      <w:r w:rsidRPr="00FF3CDE">
        <w:rPr>
          <w:bCs/>
          <w:sz w:val="18"/>
          <w:szCs w:val="18"/>
        </w:rPr>
        <w:t>. 109.</w:t>
      </w:r>
    </w:p>
    <w:p w:rsidR="00FF3CDE" w:rsidRPr="00FF3CDE" w:rsidRDefault="00FF3CDE" w:rsidP="00FF3CDE">
      <w:pPr>
        <w:tabs>
          <w:tab w:val="left" w:pos="3976"/>
        </w:tabs>
        <w:ind w:left="0" w:right="174" w:firstLine="426"/>
        <w:rPr>
          <w:b/>
          <w:bCs/>
          <w:sz w:val="18"/>
          <w:szCs w:val="18"/>
        </w:rPr>
      </w:pPr>
    </w:p>
    <w:p w:rsidR="00FF3CDE" w:rsidRDefault="00FF3CDE" w:rsidP="00FF3CDE">
      <w:pPr>
        <w:tabs>
          <w:tab w:val="left" w:pos="3976"/>
        </w:tabs>
        <w:ind w:left="0" w:right="174" w:firstLine="426"/>
        <w:rPr>
          <w:bCs/>
          <w:sz w:val="18"/>
          <w:szCs w:val="18"/>
        </w:rPr>
      </w:pPr>
    </w:p>
    <w:p w:rsidR="00FF3CDE" w:rsidRPr="00FF3CDE" w:rsidRDefault="00FF3CDE" w:rsidP="00FF3CDE">
      <w:pPr>
        <w:tabs>
          <w:tab w:val="left" w:pos="3976"/>
        </w:tabs>
        <w:ind w:left="0" w:right="174" w:firstLine="426"/>
        <w:jc w:val="center"/>
        <w:rPr>
          <w:bCs/>
          <w:i/>
          <w:sz w:val="18"/>
          <w:szCs w:val="18"/>
        </w:rPr>
      </w:pPr>
      <w:r w:rsidRPr="00FF3CDE">
        <w:rPr>
          <w:bCs/>
          <w:i/>
          <w:sz w:val="18"/>
          <w:szCs w:val="18"/>
        </w:rPr>
        <w:t>Заместитель начальника отдела</w:t>
      </w:r>
    </w:p>
    <w:p w:rsidR="00FF3CDE" w:rsidRPr="00FF3CDE" w:rsidRDefault="00FF3CDE" w:rsidP="00FF3CDE">
      <w:pPr>
        <w:tabs>
          <w:tab w:val="left" w:pos="3976"/>
        </w:tabs>
        <w:ind w:left="0" w:right="174" w:firstLine="426"/>
        <w:jc w:val="right"/>
        <w:rPr>
          <w:bCs/>
          <w:i/>
          <w:sz w:val="18"/>
          <w:szCs w:val="18"/>
        </w:rPr>
      </w:pPr>
      <w:r w:rsidRPr="00FF3CDE">
        <w:rPr>
          <w:bCs/>
          <w:i/>
          <w:sz w:val="18"/>
          <w:szCs w:val="18"/>
        </w:rPr>
        <w:t xml:space="preserve">земельных отношений и земельного учета                    </w:t>
      </w:r>
      <w:r>
        <w:rPr>
          <w:bCs/>
          <w:i/>
          <w:sz w:val="18"/>
          <w:szCs w:val="18"/>
        </w:rPr>
        <w:t xml:space="preserve"> </w:t>
      </w:r>
      <w:r w:rsidRPr="00FF3CDE">
        <w:rPr>
          <w:bCs/>
          <w:i/>
          <w:sz w:val="18"/>
          <w:szCs w:val="18"/>
        </w:rPr>
        <w:t xml:space="preserve">                В.В. </w:t>
      </w:r>
      <w:proofErr w:type="spellStart"/>
      <w:r w:rsidRPr="00FF3CDE">
        <w:rPr>
          <w:bCs/>
          <w:i/>
          <w:sz w:val="18"/>
          <w:szCs w:val="18"/>
        </w:rPr>
        <w:t>Аполинский</w:t>
      </w:r>
      <w:proofErr w:type="spellEnd"/>
    </w:p>
    <w:p w:rsidR="00D4613D" w:rsidRDefault="00D4613D" w:rsidP="00C7499F">
      <w:pPr>
        <w:tabs>
          <w:tab w:val="left" w:pos="3976"/>
        </w:tabs>
        <w:ind w:left="0" w:right="174" w:firstLine="426"/>
        <w:rPr>
          <w:sz w:val="18"/>
          <w:szCs w:val="18"/>
        </w:rPr>
      </w:pPr>
    </w:p>
    <w:sectPr w:rsidR="00D4613D" w:rsidSect="00AE736D">
      <w:headerReference w:type="default" r:id="rId12"/>
      <w:footerReference w:type="default" r:id="rId13"/>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EDD" w:rsidRDefault="00856EDD" w:rsidP="00BD744E">
      <w:r>
        <w:separator/>
      </w:r>
    </w:p>
    <w:p w:rsidR="00856EDD" w:rsidRDefault="00856EDD"/>
  </w:endnote>
  <w:endnote w:type="continuationSeparator" w:id="0">
    <w:p w:rsidR="00856EDD" w:rsidRDefault="00856EDD" w:rsidP="00BD744E">
      <w:r>
        <w:continuationSeparator/>
      </w:r>
    </w:p>
    <w:p w:rsidR="00856EDD" w:rsidRDefault="00856E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EndPr/>
    <w:sdtContent>
      <w:p w:rsidR="00076008" w:rsidRDefault="00076008">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4A30CA">
          <w:rPr>
            <w:noProof/>
            <w:sz w:val="18"/>
            <w:szCs w:val="18"/>
          </w:rPr>
          <w:t>1</w:t>
        </w:r>
        <w:r w:rsidRPr="00734204">
          <w:rPr>
            <w:sz w:val="18"/>
            <w:szCs w:val="18"/>
          </w:rPr>
          <w:fldChar w:fldCharType="end"/>
        </w:r>
      </w:p>
    </w:sdtContent>
  </w:sdt>
  <w:p w:rsidR="00076008" w:rsidRDefault="00076008">
    <w:pPr>
      <w:pStyle w:val="afd"/>
    </w:pPr>
  </w:p>
  <w:p w:rsidR="00076008" w:rsidRDefault="000760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EDD" w:rsidRDefault="00856EDD" w:rsidP="00BD744E">
      <w:r>
        <w:separator/>
      </w:r>
    </w:p>
    <w:p w:rsidR="00856EDD" w:rsidRDefault="00856EDD"/>
  </w:footnote>
  <w:footnote w:type="continuationSeparator" w:id="0">
    <w:p w:rsidR="00856EDD" w:rsidRDefault="00856EDD" w:rsidP="00BD744E">
      <w:r>
        <w:continuationSeparator/>
      </w:r>
    </w:p>
    <w:p w:rsidR="00856EDD" w:rsidRDefault="00856EDD"/>
  </w:footnote>
  <w:footnote w:id="1">
    <w:p w:rsidR="00C7499F" w:rsidRPr="001D62E3" w:rsidRDefault="00C7499F" w:rsidP="00C7499F">
      <w:pPr>
        <w:pStyle w:val="aff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008" w:rsidRDefault="00076008">
    <w:pPr>
      <w:pStyle w:val="af7"/>
      <w:spacing w:line="14" w:lineRule="auto"/>
      <w:rPr>
        <w:sz w:val="2"/>
      </w:rPr>
    </w:pPr>
  </w:p>
  <w:p w:rsidR="00076008" w:rsidRDefault="000760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3">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4">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4">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5">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1">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4">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7">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8">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39">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0">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2">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3">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6"/>
  </w:num>
  <w:num w:numId="9">
    <w:abstractNumId w:val="35"/>
  </w:num>
  <w:num w:numId="10">
    <w:abstractNumId w:val="28"/>
  </w:num>
  <w:num w:numId="11">
    <w:abstractNumId w:val="41"/>
  </w:num>
  <w:num w:numId="12">
    <w:abstractNumId w:val="12"/>
  </w:num>
  <w:num w:numId="13">
    <w:abstractNumId w:val="13"/>
  </w:num>
  <w:num w:numId="14">
    <w:abstractNumId w:val="8"/>
  </w:num>
  <w:num w:numId="15">
    <w:abstractNumId w:val="36"/>
  </w:num>
  <w:num w:numId="16">
    <w:abstractNumId w:val="33"/>
  </w:num>
  <w:num w:numId="17">
    <w:abstractNumId w:val="43"/>
  </w:num>
  <w:num w:numId="18">
    <w:abstractNumId w:val="27"/>
  </w:num>
  <w:num w:numId="19">
    <w:abstractNumId w:val="30"/>
  </w:num>
  <w:num w:numId="20">
    <w:abstractNumId w:val="24"/>
  </w:num>
  <w:num w:numId="21">
    <w:abstractNumId w:val="16"/>
  </w:num>
  <w:num w:numId="22">
    <w:abstractNumId w:val="34"/>
  </w:num>
  <w:num w:numId="23">
    <w:abstractNumId w:val="32"/>
  </w:num>
  <w:num w:numId="24">
    <w:abstractNumId w:val="37"/>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15"/>
  </w:num>
  <w:num w:numId="28">
    <w:abstractNumId w:val="10"/>
  </w:num>
  <w:num w:numId="29">
    <w:abstractNumId w:val="22"/>
  </w:num>
  <w:num w:numId="30">
    <w:abstractNumId w:val="25"/>
  </w:num>
  <w:num w:numId="31">
    <w:abstractNumId w:val="29"/>
  </w:num>
  <w:num w:numId="32">
    <w:abstractNumId w:val="21"/>
  </w:num>
  <w:num w:numId="33">
    <w:abstractNumId w:val="31"/>
  </w:num>
  <w:num w:numId="34">
    <w:abstractNumId w:val="7"/>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39"/>
  </w:num>
  <w:num w:numId="45">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00A"/>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C35"/>
    <w:rsid w:val="00016FD2"/>
    <w:rsid w:val="000174FD"/>
    <w:rsid w:val="000176C8"/>
    <w:rsid w:val="00017F05"/>
    <w:rsid w:val="00020041"/>
    <w:rsid w:val="00020D21"/>
    <w:rsid w:val="000213FA"/>
    <w:rsid w:val="00021FEA"/>
    <w:rsid w:val="000222A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4AF"/>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013"/>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1AA"/>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93C"/>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545"/>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0CA"/>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525"/>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10F"/>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6EDD"/>
    <w:rsid w:val="008578A1"/>
    <w:rsid w:val="00857CEA"/>
    <w:rsid w:val="0086030D"/>
    <w:rsid w:val="00860BE3"/>
    <w:rsid w:val="00860C79"/>
    <w:rsid w:val="00861A05"/>
    <w:rsid w:val="00861C0B"/>
    <w:rsid w:val="008625AE"/>
    <w:rsid w:val="00862961"/>
    <w:rsid w:val="008634C8"/>
    <w:rsid w:val="00863629"/>
    <w:rsid w:val="00863BD6"/>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95"/>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5E4"/>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AA7"/>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4E89"/>
    <w:rsid w:val="008C51F0"/>
    <w:rsid w:val="008C55C3"/>
    <w:rsid w:val="008C5866"/>
    <w:rsid w:val="008C61B4"/>
    <w:rsid w:val="008C670D"/>
    <w:rsid w:val="008C6A77"/>
    <w:rsid w:val="008C72FF"/>
    <w:rsid w:val="008C759B"/>
    <w:rsid w:val="008C79DB"/>
    <w:rsid w:val="008C7E40"/>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5A4"/>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443"/>
    <w:rsid w:val="00906E8E"/>
    <w:rsid w:val="0090703E"/>
    <w:rsid w:val="009073CB"/>
    <w:rsid w:val="00907A38"/>
    <w:rsid w:val="00907AA9"/>
    <w:rsid w:val="0091061E"/>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C3C"/>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4E2A"/>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1686"/>
    <w:rsid w:val="00A02924"/>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2F76"/>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499F"/>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13D"/>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06D"/>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6973"/>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59B"/>
    <w:rsid w:val="00DC3AA3"/>
    <w:rsid w:val="00DC4053"/>
    <w:rsid w:val="00DC4728"/>
    <w:rsid w:val="00DC49E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0B5"/>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67EF"/>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8F0"/>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C0C"/>
    <w:rsid w:val="00F42C22"/>
    <w:rsid w:val="00F43E0D"/>
    <w:rsid w:val="00F4476C"/>
    <w:rsid w:val="00F447DB"/>
    <w:rsid w:val="00F44CC5"/>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0DD7"/>
    <w:rsid w:val="00F613AE"/>
    <w:rsid w:val="00F61629"/>
    <w:rsid w:val="00F61A5A"/>
    <w:rsid w:val="00F61CD5"/>
    <w:rsid w:val="00F61FE7"/>
    <w:rsid w:val="00F631CA"/>
    <w:rsid w:val="00F64016"/>
    <w:rsid w:val="00F64549"/>
    <w:rsid w:val="00F649D1"/>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3CD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96BDE"/>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542788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apolinskij@govirk.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F2ECA-35C9-4167-B955-6B77942CB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10</Pages>
  <Words>5327</Words>
  <Characters>30370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28</cp:revision>
  <cp:lastPrinted>2023-08-31T08:14:00Z</cp:lastPrinted>
  <dcterms:created xsi:type="dcterms:W3CDTF">2023-10-02T01:32:00Z</dcterms:created>
  <dcterms:modified xsi:type="dcterms:W3CDTF">2023-11-21T01:58:00Z</dcterms:modified>
</cp:coreProperties>
</file>