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21" w:rsidRPr="006A464D" w:rsidRDefault="0006012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D207FE" w:rsidP="001F3475">
            <w:pPr>
              <w:tabs>
                <w:tab w:val="left" w:pos="4384"/>
              </w:tabs>
              <w:ind w:left="0" w:right="142" w:firstLine="426"/>
              <w:jc w:val="center"/>
              <w:rPr>
                <w:i/>
                <w:sz w:val="18"/>
                <w:szCs w:val="18"/>
              </w:rPr>
            </w:pPr>
            <w:r>
              <w:rPr>
                <w:i/>
                <w:sz w:val="18"/>
                <w:szCs w:val="18"/>
              </w:rPr>
              <w:t>01 Апреля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D207FE">
              <w:rPr>
                <w:b/>
                <w:i/>
                <w:sz w:val="18"/>
                <w:szCs w:val="18"/>
              </w:rPr>
              <w:t>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D6270"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D207FE" w:rsidRPr="00673E0E" w:rsidRDefault="00D207FE" w:rsidP="00D207FE">
      <w:pPr>
        <w:jc w:val="center"/>
        <w:rPr>
          <w:sz w:val="18"/>
          <w:szCs w:val="18"/>
        </w:rPr>
      </w:pPr>
      <w:r w:rsidRPr="00673E0E">
        <w:rPr>
          <w:sz w:val="18"/>
          <w:szCs w:val="18"/>
        </w:rPr>
        <w:t>РОССИЙСКАЯ ФЕДЕРАЦИЯ</w:t>
      </w:r>
    </w:p>
    <w:p w:rsidR="00D207FE" w:rsidRPr="00673E0E" w:rsidRDefault="00D207FE" w:rsidP="00D207FE">
      <w:pPr>
        <w:jc w:val="center"/>
        <w:rPr>
          <w:sz w:val="18"/>
          <w:szCs w:val="18"/>
        </w:rPr>
      </w:pPr>
      <w:r w:rsidRPr="00673E0E">
        <w:rPr>
          <w:sz w:val="18"/>
          <w:szCs w:val="18"/>
        </w:rPr>
        <w:t>ИРКУТСКАЯ ОБЛАСТЬ</w:t>
      </w:r>
    </w:p>
    <w:p w:rsidR="00D207FE" w:rsidRPr="00673E0E" w:rsidRDefault="00D207FE" w:rsidP="00D207FE">
      <w:pPr>
        <w:jc w:val="center"/>
        <w:rPr>
          <w:sz w:val="18"/>
          <w:szCs w:val="18"/>
        </w:rPr>
      </w:pPr>
      <w:r w:rsidRPr="00673E0E">
        <w:rPr>
          <w:sz w:val="18"/>
          <w:szCs w:val="18"/>
        </w:rPr>
        <w:t>ИРКУТСКИЙ РАЙОН</w:t>
      </w:r>
    </w:p>
    <w:p w:rsidR="00D207FE" w:rsidRPr="00673E0E" w:rsidRDefault="00D207FE" w:rsidP="00D207FE">
      <w:pPr>
        <w:jc w:val="center"/>
        <w:rPr>
          <w:sz w:val="18"/>
          <w:szCs w:val="18"/>
        </w:rPr>
      </w:pPr>
    </w:p>
    <w:p w:rsidR="00D207FE" w:rsidRPr="00673E0E" w:rsidRDefault="00D207FE" w:rsidP="00D207FE">
      <w:pPr>
        <w:jc w:val="center"/>
        <w:rPr>
          <w:sz w:val="18"/>
          <w:szCs w:val="18"/>
        </w:rPr>
      </w:pPr>
      <w:r w:rsidRPr="00673E0E">
        <w:rPr>
          <w:sz w:val="18"/>
          <w:szCs w:val="18"/>
        </w:rPr>
        <w:t>ПУБЛИЧНЫЕ СЛУШАНИЯ</w:t>
      </w:r>
    </w:p>
    <w:p w:rsidR="00D207FE" w:rsidRPr="00673E0E" w:rsidRDefault="00D207FE" w:rsidP="00D207FE">
      <w:pPr>
        <w:jc w:val="center"/>
        <w:rPr>
          <w:sz w:val="18"/>
          <w:szCs w:val="18"/>
        </w:rPr>
      </w:pPr>
      <w:r w:rsidRPr="00673E0E">
        <w:rPr>
          <w:sz w:val="18"/>
          <w:szCs w:val="18"/>
        </w:rPr>
        <w:t>ХОМУТОВСКОГО МУНИЦИПАЛЬНОГО ОБРАЗОВАНИЯ</w:t>
      </w:r>
    </w:p>
    <w:p w:rsidR="00D207FE" w:rsidRPr="00673E0E" w:rsidRDefault="00D207FE" w:rsidP="00D207FE">
      <w:pPr>
        <w:jc w:val="center"/>
        <w:rPr>
          <w:sz w:val="18"/>
          <w:szCs w:val="18"/>
        </w:rPr>
      </w:pPr>
    </w:p>
    <w:p w:rsidR="00D207FE" w:rsidRPr="00673E0E" w:rsidRDefault="00D207FE" w:rsidP="00D207FE">
      <w:pPr>
        <w:jc w:val="center"/>
        <w:rPr>
          <w:sz w:val="18"/>
          <w:szCs w:val="18"/>
        </w:rPr>
      </w:pPr>
      <w:r w:rsidRPr="00673E0E">
        <w:rPr>
          <w:sz w:val="18"/>
          <w:szCs w:val="18"/>
        </w:rPr>
        <w:t>ПРОТОКОЛ ЗАСЕДАНИЯ</w:t>
      </w:r>
    </w:p>
    <w:p w:rsidR="00D207FE" w:rsidRPr="00673E0E" w:rsidRDefault="00D207FE" w:rsidP="00D207FE">
      <w:pPr>
        <w:jc w:val="center"/>
        <w:rPr>
          <w:sz w:val="18"/>
          <w:szCs w:val="18"/>
        </w:rPr>
      </w:pPr>
    </w:p>
    <w:p w:rsidR="00D207FE" w:rsidRPr="00673E0E" w:rsidRDefault="00D207FE" w:rsidP="00D207FE">
      <w:pPr>
        <w:rPr>
          <w:sz w:val="18"/>
          <w:szCs w:val="18"/>
          <w:u w:val="single"/>
        </w:rPr>
      </w:pPr>
      <w:r w:rsidRPr="00673E0E">
        <w:rPr>
          <w:sz w:val="18"/>
          <w:szCs w:val="18"/>
          <w:u w:val="single"/>
        </w:rPr>
        <w:t>от 28.03.2025</w:t>
      </w:r>
      <w:r w:rsidRPr="00673E0E">
        <w:rPr>
          <w:sz w:val="18"/>
          <w:szCs w:val="18"/>
        </w:rPr>
        <w:t xml:space="preserve">                                                                                               № 01</w:t>
      </w:r>
    </w:p>
    <w:p w:rsidR="00D207FE" w:rsidRPr="00673E0E" w:rsidRDefault="00D207FE" w:rsidP="00D207FE">
      <w:pPr>
        <w:rPr>
          <w:sz w:val="18"/>
          <w:szCs w:val="18"/>
        </w:rPr>
      </w:pPr>
      <w:r w:rsidRPr="00673E0E">
        <w:rPr>
          <w:sz w:val="18"/>
          <w:szCs w:val="18"/>
        </w:rPr>
        <w:t>с.</w:t>
      </w:r>
      <w:r w:rsidR="0004232A">
        <w:rPr>
          <w:sz w:val="18"/>
          <w:szCs w:val="18"/>
        </w:rPr>
        <w:t xml:space="preserve"> </w:t>
      </w:r>
      <w:bookmarkStart w:id="0" w:name="_GoBack"/>
      <w:bookmarkEnd w:id="0"/>
      <w:r w:rsidRPr="00673E0E">
        <w:rPr>
          <w:sz w:val="18"/>
          <w:szCs w:val="18"/>
        </w:rPr>
        <w:t>Хомутово</w:t>
      </w:r>
    </w:p>
    <w:p w:rsidR="00D207FE" w:rsidRPr="00673E0E" w:rsidRDefault="00D207FE" w:rsidP="00D207FE">
      <w:pPr>
        <w:rPr>
          <w:sz w:val="18"/>
          <w:szCs w:val="18"/>
        </w:rPr>
      </w:pPr>
      <w:r w:rsidRPr="00673E0E">
        <w:rPr>
          <w:sz w:val="18"/>
          <w:szCs w:val="18"/>
        </w:rPr>
        <w:t>10-00 ч.</w:t>
      </w:r>
    </w:p>
    <w:p w:rsidR="00D207FE" w:rsidRPr="00673E0E" w:rsidRDefault="00D207FE" w:rsidP="00D207FE">
      <w:pPr>
        <w:rPr>
          <w:sz w:val="18"/>
          <w:szCs w:val="18"/>
        </w:rPr>
      </w:pPr>
      <w:r w:rsidRPr="00673E0E">
        <w:rPr>
          <w:sz w:val="18"/>
          <w:szCs w:val="18"/>
        </w:rPr>
        <w:t>Глава Хомутовского муниципального образования Иваненко А.В.</w:t>
      </w:r>
    </w:p>
    <w:p w:rsidR="00D207FE" w:rsidRPr="00673E0E" w:rsidRDefault="00D207FE" w:rsidP="00D207FE">
      <w:pPr>
        <w:rPr>
          <w:color w:val="FF0000"/>
          <w:sz w:val="18"/>
          <w:szCs w:val="18"/>
        </w:rPr>
      </w:pPr>
      <w:r w:rsidRPr="00673E0E">
        <w:rPr>
          <w:sz w:val="18"/>
          <w:szCs w:val="18"/>
        </w:rPr>
        <w:t>Секретарь публичных слушаний: Хромовских И.А.</w:t>
      </w:r>
    </w:p>
    <w:p w:rsidR="00D207FE" w:rsidRPr="00673E0E" w:rsidRDefault="00D207FE" w:rsidP="00D207FE">
      <w:pPr>
        <w:rPr>
          <w:sz w:val="18"/>
          <w:szCs w:val="18"/>
        </w:rPr>
      </w:pPr>
      <w:r w:rsidRPr="00673E0E">
        <w:rPr>
          <w:sz w:val="18"/>
          <w:szCs w:val="18"/>
          <w:u w:val="single"/>
        </w:rPr>
        <w:t>Присутствовали</w:t>
      </w:r>
      <w:r w:rsidRPr="00673E0E">
        <w:rPr>
          <w:sz w:val="18"/>
          <w:szCs w:val="18"/>
        </w:rPr>
        <w:t>: 5 человека – участников публичных слушаний.</w:t>
      </w:r>
    </w:p>
    <w:p w:rsidR="00D207FE" w:rsidRPr="00673E0E" w:rsidRDefault="00D207FE" w:rsidP="00D207FE">
      <w:pPr>
        <w:rPr>
          <w:sz w:val="18"/>
          <w:szCs w:val="18"/>
        </w:rPr>
      </w:pPr>
    </w:p>
    <w:p w:rsidR="00D207FE" w:rsidRPr="00673E0E" w:rsidRDefault="00D207FE" w:rsidP="00D207FE">
      <w:pPr>
        <w:rPr>
          <w:sz w:val="18"/>
          <w:szCs w:val="18"/>
        </w:rPr>
      </w:pPr>
      <w:r w:rsidRPr="00673E0E">
        <w:rPr>
          <w:sz w:val="18"/>
          <w:szCs w:val="18"/>
        </w:rPr>
        <w:t>ПОВЕСТКА:</w:t>
      </w:r>
    </w:p>
    <w:p w:rsidR="00D207FE" w:rsidRPr="00673E0E" w:rsidRDefault="00D207FE" w:rsidP="00D207FE">
      <w:pPr>
        <w:rPr>
          <w:sz w:val="18"/>
          <w:szCs w:val="18"/>
        </w:rPr>
      </w:pPr>
      <w:r w:rsidRPr="00673E0E">
        <w:rPr>
          <w:sz w:val="18"/>
          <w:szCs w:val="18"/>
        </w:rPr>
        <w:t>О внесении изменений и дополнений в Устав Хомутовского муниципального образования.</w:t>
      </w:r>
    </w:p>
    <w:p w:rsidR="00D207FE" w:rsidRPr="00673E0E" w:rsidRDefault="00D207FE" w:rsidP="00D207FE">
      <w:pPr>
        <w:rPr>
          <w:sz w:val="18"/>
          <w:szCs w:val="18"/>
        </w:rPr>
      </w:pPr>
    </w:p>
    <w:p w:rsidR="00D207FE" w:rsidRPr="00673E0E" w:rsidRDefault="00D207FE" w:rsidP="00D207FE">
      <w:pPr>
        <w:tabs>
          <w:tab w:val="center" w:pos="4677"/>
        </w:tabs>
        <w:rPr>
          <w:sz w:val="18"/>
          <w:szCs w:val="18"/>
          <w:u w:val="single"/>
        </w:rPr>
      </w:pPr>
      <w:r w:rsidRPr="00673E0E">
        <w:rPr>
          <w:sz w:val="18"/>
          <w:szCs w:val="18"/>
          <w:u w:val="single"/>
        </w:rPr>
        <w:t xml:space="preserve">Открытие слушаний (вступительное слово): </w:t>
      </w:r>
    </w:p>
    <w:p w:rsidR="00D207FE" w:rsidRPr="00673E0E" w:rsidRDefault="00D207FE" w:rsidP="00D207FE">
      <w:pPr>
        <w:rPr>
          <w:sz w:val="18"/>
          <w:szCs w:val="18"/>
        </w:rPr>
      </w:pPr>
      <w:r w:rsidRPr="00673E0E">
        <w:rPr>
          <w:sz w:val="18"/>
          <w:szCs w:val="18"/>
        </w:rPr>
        <w:t>Глава Хомутовского муниципального образования Иваненко А.В. рассказал о целях и задачах проводимых слушаний, порядке их проведения и участниках слушаний. Отметил, что целью проводимых слушаний является обеспечение прав граждан Хомутовского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 публичные слушания открытыми.</w:t>
      </w:r>
    </w:p>
    <w:p w:rsidR="00D207FE" w:rsidRPr="00673E0E" w:rsidRDefault="00D207FE" w:rsidP="00D207FE">
      <w:pPr>
        <w:rPr>
          <w:sz w:val="18"/>
          <w:szCs w:val="18"/>
        </w:rPr>
      </w:pPr>
    </w:p>
    <w:p w:rsidR="00D207FE" w:rsidRPr="00673E0E" w:rsidRDefault="00D207FE" w:rsidP="00D207FE">
      <w:pPr>
        <w:rPr>
          <w:sz w:val="18"/>
          <w:szCs w:val="18"/>
        </w:rPr>
      </w:pPr>
      <w:r w:rsidRPr="00673E0E">
        <w:rPr>
          <w:sz w:val="18"/>
          <w:szCs w:val="18"/>
        </w:rPr>
        <w:t xml:space="preserve">СЛУШАЛИ: Хромовских И.А., которая доложила о необходимости приведения Устава Хомутовского муниципального образования в соответствие </w:t>
      </w:r>
      <w:r w:rsidRPr="00673E0E">
        <w:rPr>
          <w:sz w:val="18"/>
          <w:szCs w:val="18"/>
        </w:rPr>
        <w:br/>
        <w:t xml:space="preserve">с требованиями Федерального законодательства. Ознакомила с изменениями и дополнениями, предлагаемыми для внесения в Устав Хомутовского муниципального образования. Пояснила, что замечаний, вопросов </w:t>
      </w:r>
      <w:r w:rsidRPr="00673E0E">
        <w:rPr>
          <w:sz w:val="18"/>
          <w:szCs w:val="18"/>
        </w:rPr>
        <w:br/>
        <w:t>и предложений не подано.</w:t>
      </w:r>
    </w:p>
    <w:p w:rsidR="00D207FE" w:rsidRPr="00673E0E" w:rsidRDefault="00D207FE" w:rsidP="00D207FE">
      <w:pPr>
        <w:rPr>
          <w:sz w:val="18"/>
          <w:szCs w:val="18"/>
        </w:rPr>
      </w:pPr>
      <w:r w:rsidRPr="00673E0E">
        <w:rPr>
          <w:sz w:val="18"/>
          <w:szCs w:val="18"/>
        </w:rPr>
        <w:t>Иваненко А.В. предложил утвердить предлагаемые изменения и дополнения.</w:t>
      </w:r>
    </w:p>
    <w:p w:rsidR="00D207FE" w:rsidRPr="00673E0E" w:rsidRDefault="00D207FE" w:rsidP="00D207FE">
      <w:pPr>
        <w:rPr>
          <w:sz w:val="18"/>
          <w:szCs w:val="18"/>
        </w:rPr>
      </w:pPr>
    </w:p>
    <w:p w:rsidR="00D207FE" w:rsidRPr="00673E0E" w:rsidRDefault="00D207FE" w:rsidP="00D207FE">
      <w:pPr>
        <w:rPr>
          <w:sz w:val="18"/>
          <w:szCs w:val="18"/>
        </w:rPr>
      </w:pPr>
      <w:r w:rsidRPr="00673E0E">
        <w:rPr>
          <w:sz w:val="18"/>
          <w:szCs w:val="18"/>
        </w:rPr>
        <w:t>ГОЛОСОВАЛИ:</w:t>
      </w:r>
    </w:p>
    <w:p w:rsidR="00D207FE" w:rsidRPr="00673E0E" w:rsidRDefault="00D207FE" w:rsidP="00D207FE">
      <w:pPr>
        <w:rPr>
          <w:sz w:val="18"/>
          <w:szCs w:val="18"/>
        </w:rPr>
      </w:pPr>
      <w:r w:rsidRPr="00673E0E">
        <w:rPr>
          <w:sz w:val="18"/>
          <w:szCs w:val="18"/>
        </w:rPr>
        <w:t>«За» - единогласно.</w:t>
      </w:r>
    </w:p>
    <w:p w:rsidR="00D207FE" w:rsidRPr="00673E0E" w:rsidRDefault="00D207FE" w:rsidP="00D207FE">
      <w:pPr>
        <w:rPr>
          <w:sz w:val="18"/>
          <w:szCs w:val="18"/>
        </w:rPr>
      </w:pPr>
    </w:p>
    <w:p w:rsidR="00D207FE" w:rsidRPr="00673E0E" w:rsidRDefault="00D207FE" w:rsidP="00D207FE">
      <w:pPr>
        <w:rPr>
          <w:sz w:val="18"/>
          <w:szCs w:val="18"/>
        </w:rPr>
      </w:pPr>
      <w:r w:rsidRPr="00673E0E">
        <w:rPr>
          <w:sz w:val="18"/>
          <w:szCs w:val="18"/>
        </w:rPr>
        <w:t xml:space="preserve">РЕШИЛИ: </w:t>
      </w:r>
    </w:p>
    <w:p w:rsidR="00D207FE" w:rsidRPr="00673E0E" w:rsidRDefault="00D207FE" w:rsidP="00D207FE">
      <w:pPr>
        <w:autoSpaceDE w:val="0"/>
        <w:autoSpaceDN w:val="0"/>
        <w:adjustRightInd w:val="0"/>
        <w:ind w:left="450"/>
        <w:rPr>
          <w:sz w:val="18"/>
          <w:szCs w:val="18"/>
        </w:rPr>
      </w:pPr>
      <w:r w:rsidRPr="00673E0E">
        <w:rPr>
          <w:sz w:val="18"/>
          <w:szCs w:val="18"/>
        </w:rPr>
        <w:t xml:space="preserve">1.1. Дополнить статью 18.1 частью 8 следующего содержания: </w:t>
      </w:r>
    </w:p>
    <w:p w:rsidR="00D207FE" w:rsidRPr="00673E0E" w:rsidRDefault="00D207FE" w:rsidP="00D207FE">
      <w:pPr>
        <w:autoSpaceDE w:val="0"/>
        <w:autoSpaceDN w:val="0"/>
        <w:adjustRightInd w:val="0"/>
        <w:ind w:firstLine="450"/>
        <w:rPr>
          <w:sz w:val="18"/>
          <w:szCs w:val="18"/>
        </w:rPr>
      </w:pPr>
      <w:r w:rsidRPr="00673E0E">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законом Иркутской области.»; </w:t>
      </w:r>
    </w:p>
    <w:p w:rsidR="00D207FE" w:rsidRPr="00673E0E" w:rsidRDefault="00D207FE" w:rsidP="00D207FE">
      <w:pPr>
        <w:autoSpaceDE w:val="0"/>
        <w:autoSpaceDN w:val="0"/>
        <w:adjustRightInd w:val="0"/>
        <w:ind w:left="450"/>
        <w:rPr>
          <w:sz w:val="18"/>
          <w:szCs w:val="18"/>
        </w:rPr>
      </w:pPr>
      <w:r w:rsidRPr="00673E0E">
        <w:rPr>
          <w:sz w:val="18"/>
          <w:szCs w:val="18"/>
        </w:rPr>
        <w:t>1.2. Часть 2 статьи 32 изложить в следующей редакции:</w:t>
      </w:r>
    </w:p>
    <w:p w:rsidR="00D207FE" w:rsidRPr="00673E0E" w:rsidRDefault="00D207FE" w:rsidP="00D207FE">
      <w:pPr>
        <w:pStyle w:val="aff9"/>
        <w:spacing w:after="0" w:line="180" w:lineRule="atLeast"/>
        <w:ind w:firstLine="567"/>
        <w:rPr>
          <w:sz w:val="18"/>
          <w:szCs w:val="18"/>
        </w:rPr>
      </w:pPr>
      <w:r w:rsidRPr="00673E0E">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D207FE" w:rsidRPr="00673E0E" w:rsidRDefault="00D207FE" w:rsidP="00D207FE">
      <w:pPr>
        <w:autoSpaceDE w:val="0"/>
        <w:autoSpaceDN w:val="0"/>
        <w:adjustRightInd w:val="0"/>
        <w:ind w:left="450"/>
        <w:rPr>
          <w:sz w:val="18"/>
          <w:szCs w:val="18"/>
        </w:rPr>
      </w:pPr>
      <w:r w:rsidRPr="00673E0E">
        <w:rPr>
          <w:sz w:val="18"/>
          <w:szCs w:val="18"/>
        </w:rPr>
        <w:t>1.3. Дополнить статью 61 частью 2.1 следующего содержания:</w:t>
      </w:r>
    </w:p>
    <w:p w:rsidR="00D207FE" w:rsidRPr="00673E0E" w:rsidRDefault="00D207FE" w:rsidP="00D207FE">
      <w:pPr>
        <w:pStyle w:val="af9"/>
        <w:autoSpaceDE w:val="0"/>
        <w:autoSpaceDN w:val="0"/>
        <w:adjustRightInd w:val="0"/>
        <w:ind w:left="0" w:firstLine="450"/>
        <w:rPr>
          <w:sz w:val="18"/>
          <w:szCs w:val="18"/>
        </w:rPr>
      </w:pPr>
      <w:r w:rsidRPr="00673E0E">
        <w:rPr>
          <w:sz w:val="18"/>
          <w:szCs w:val="18"/>
        </w:rPr>
        <w:t>«2.1.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207FE" w:rsidRPr="00673E0E" w:rsidRDefault="00D207FE" w:rsidP="00D207FE">
      <w:pPr>
        <w:tabs>
          <w:tab w:val="left" w:pos="0"/>
          <w:tab w:val="left" w:pos="851"/>
        </w:tabs>
        <w:ind w:left="567"/>
        <w:rPr>
          <w:sz w:val="18"/>
          <w:szCs w:val="18"/>
        </w:rPr>
      </w:pPr>
    </w:p>
    <w:p w:rsidR="00D207FE" w:rsidRPr="00673E0E" w:rsidRDefault="00D207FE" w:rsidP="00D207FE">
      <w:pPr>
        <w:tabs>
          <w:tab w:val="left" w:pos="0"/>
          <w:tab w:val="left" w:pos="851"/>
        </w:tabs>
        <w:rPr>
          <w:sz w:val="18"/>
          <w:szCs w:val="18"/>
        </w:rPr>
      </w:pPr>
      <w:r w:rsidRPr="00673E0E">
        <w:rPr>
          <w:sz w:val="18"/>
          <w:szCs w:val="18"/>
        </w:rPr>
        <w:t xml:space="preserve">Председатель публичных слушаний        </w:t>
      </w:r>
    </w:p>
    <w:p w:rsidR="00D207FE" w:rsidRPr="00673E0E" w:rsidRDefault="00D207FE" w:rsidP="00D207FE">
      <w:pPr>
        <w:tabs>
          <w:tab w:val="left" w:pos="0"/>
          <w:tab w:val="left" w:pos="851"/>
        </w:tabs>
        <w:rPr>
          <w:sz w:val="18"/>
          <w:szCs w:val="18"/>
        </w:rPr>
      </w:pPr>
      <w:r w:rsidRPr="00673E0E">
        <w:rPr>
          <w:sz w:val="18"/>
          <w:szCs w:val="18"/>
        </w:rPr>
        <w:t xml:space="preserve">Глава Хомутовского муниципального </w:t>
      </w:r>
    </w:p>
    <w:p w:rsidR="00D207FE" w:rsidRPr="00673E0E" w:rsidRDefault="00D207FE" w:rsidP="00D207FE">
      <w:pPr>
        <w:tabs>
          <w:tab w:val="left" w:pos="0"/>
          <w:tab w:val="left" w:pos="851"/>
        </w:tabs>
        <w:rPr>
          <w:sz w:val="18"/>
          <w:szCs w:val="18"/>
        </w:rPr>
      </w:pPr>
      <w:r w:rsidRPr="00673E0E">
        <w:rPr>
          <w:sz w:val="18"/>
          <w:szCs w:val="18"/>
        </w:rPr>
        <w:t xml:space="preserve">образования   </w:t>
      </w:r>
      <w:r w:rsidRPr="00673E0E">
        <w:rPr>
          <w:sz w:val="18"/>
          <w:szCs w:val="18"/>
        </w:rPr>
        <w:tab/>
      </w:r>
      <w:r w:rsidRPr="00673E0E">
        <w:rPr>
          <w:sz w:val="18"/>
          <w:szCs w:val="18"/>
        </w:rPr>
        <w:tab/>
      </w:r>
      <w:r w:rsidRPr="00673E0E">
        <w:rPr>
          <w:sz w:val="18"/>
          <w:szCs w:val="18"/>
        </w:rPr>
        <w:tab/>
        <w:t xml:space="preserve">                                        </w:t>
      </w:r>
      <w:r w:rsidRPr="00673E0E">
        <w:rPr>
          <w:sz w:val="18"/>
          <w:szCs w:val="18"/>
        </w:rPr>
        <w:tab/>
      </w:r>
      <w:r w:rsidRPr="00673E0E">
        <w:rPr>
          <w:sz w:val="18"/>
          <w:szCs w:val="18"/>
        </w:rPr>
        <w:tab/>
      </w:r>
      <w:r>
        <w:rPr>
          <w:sz w:val="18"/>
          <w:szCs w:val="18"/>
        </w:rPr>
        <w:tab/>
      </w:r>
      <w:r>
        <w:rPr>
          <w:sz w:val="18"/>
          <w:szCs w:val="18"/>
        </w:rPr>
        <w:tab/>
        <w:t xml:space="preserve">                                                                                                                           </w:t>
      </w:r>
      <w:r w:rsidRPr="00673E0E">
        <w:rPr>
          <w:sz w:val="18"/>
          <w:szCs w:val="18"/>
        </w:rPr>
        <w:t xml:space="preserve">А.В. Иваненко </w:t>
      </w:r>
    </w:p>
    <w:p w:rsidR="00D207FE" w:rsidRPr="00673E0E" w:rsidRDefault="00D207FE" w:rsidP="00D207FE">
      <w:pPr>
        <w:rPr>
          <w:sz w:val="18"/>
          <w:szCs w:val="18"/>
        </w:rPr>
      </w:pPr>
    </w:p>
    <w:p w:rsidR="00D207FE" w:rsidRPr="00673E0E" w:rsidRDefault="00D207FE" w:rsidP="00D207FE">
      <w:pPr>
        <w:rPr>
          <w:sz w:val="18"/>
          <w:szCs w:val="18"/>
        </w:rPr>
      </w:pPr>
      <w:r w:rsidRPr="00673E0E">
        <w:rPr>
          <w:sz w:val="18"/>
          <w:szCs w:val="18"/>
        </w:rPr>
        <w:t xml:space="preserve">Секретарь публичных слушаний                                            </w:t>
      </w:r>
      <w:r>
        <w:rPr>
          <w:sz w:val="18"/>
          <w:szCs w:val="18"/>
        </w:rPr>
        <w:t xml:space="preserve">                                                                                   </w:t>
      </w:r>
      <w:r w:rsidRPr="00673E0E">
        <w:rPr>
          <w:sz w:val="18"/>
          <w:szCs w:val="18"/>
        </w:rPr>
        <w:t xml:space="preserve"> И.А. Хромовских </w:t>
      </w:r>
    </w:p>
    <w:p w:rsidR="00D207FE" w:rsidRPr="00333FE7" w:rsidRDefault="00D207FE" w:rsidP="00D207FE">
      <w:pPr>
        <w:jc w:val="center"/>
        <w:rPr>
          <w:sz w:val="18"/>
          <w:szCs w:val="18"/>
        </w:rPr>
      </w:pPr>
      <w:r w:rsidRPr="00333FE7">
        <w:rPr>
          <w:sz w:val="18"/>
          <w:szCs w:val="18"/>
        </w:rPr>
        <w:lastRenderedPageBreak/>
        <w:t>РОССИЙСКАЯ ФЕДЕРАЦИЯ</w:t>
      </w:r>
    </w:p>
    <w:p w:rsidR="00D207FE" w:rsidRPr="00333FE7" w:rsidRDefault="00D207FE" w:rsidP="00D207FE">
      <w:pPr>
        <w:jc w:val="center"/>
        <w:rPr>
          <w:sz w:val="18"/>
          <w:szCs w:val="18"/>
        </w:rPr>
      </w:pPr>
      <w:r w:rsidRPr="00333FE7">
        <w:rPr>
          <w:sz w:val="18"/>
          <w:szCs w:val="18"/>
        </w:rPr>
        <w:t>ИРКУТСКАЯ ОБЛАСТЬ</w:t>
      </w:r>
    </w:p>
    <w:p w:rsidR="00D207FE" w:rsidRPr="00333FE7" w:rsidRDefault="00D207FE" w:rsidP="00D207FE">
      <w:pPr>
        <w:jc w:val="center"/>
        <w:rPr>
          <w:sz w:val="18"/>
          <w:szCs w:val="18"/>
        </w:rPr>
      </w:pPr>
      <w:r w:rsidRPr="00333FE7">
        <w:rPr>
          <w:sz w:val="18"/>
          <w:szCs w:val="18"/>
        </w:rPr>
        <w:t>ИРКУТСКИЙ РАЙОН</w:t>
      </w:r>
    </w:p>
    <w:p w:rsidR="00D207FE" w:rsidRPr="00333FE7" w:rsidRDefault="00D207FE" w:rsidP="00D207FE">
      <w:pPr>
        <w:jc w:val="center"/>
        <w:rPr>
          <w:sz w:val="18"/>
          <w:szCs w:val="18"/>
        </w:rPr>
      </w:pPr>
    </w:p>
    <w:p w:rsidR="00D207FE" w:rsidRPr="00333FE7" w:rsidRDefault="00D207FE" w:rsidP="00D207FE">
      <w:pPr>
        <w:jc w:val="center"/>
        <w:rPr>
          <w:sz w:val="18"/>
          <w:szCs w:val="18"/>
        </w:rPr>
      </w:pPr>
      <w:r w:rsidRPr="00333FE7">
        <w:rPr>
          <w:sz w:val="18"/>
          <w:szCs w:val="18"/>
        </w:rPr>
        <w:t>ПУБЛИЧНЫЕ СЛУШАНИЯ</w:t>
      </w:r>
    </w:p>
    <w:p w:rsidR="00D207FE" w:rsidRPr="00333FE7" w:rsidRDefault="00D207FE" w:rsidP="00D207FE">
      <w:pPr>
        <w:jc w:val="center"/>
        <w:rPr>
          <w:sz w:val="18"/>
          <w:szCs w:val="18"/>
        </w:rPr>
      </w:pPr>
      <w:r w:rsidRPr="00333FE7">
        <w:rPr>
          <w:sz w:val="18"/>
          <w:szCs w:val="18"/>
        </w:rPr>
        <w:t>ХОМУТОВСКОГО МУНИЦИПАЛЬНОГО ОБРАЗОВАНИЯ</w:t>
      </w:r>
    </w:p>
    <w:p w:rsidR="00D207FE" w:rsidRPr="00333FE7" w:rsidRDefault="00D207FE" w:rsidP="00D207FE">
      <w:pPr>
        <w:jc w:val="center"/>
        <w:rPr>
          <w:b/>
          <w:sz w:val="18"/>
          <w:szCs w:val="18"/>
        </w:rPr>
      </w:pPr>
      <w:r w:rsidRPr="00333FE7">
        <w:rPr>
          <w:b/>
          <w:sz w:val="18"/>
          <w:szCs w:val="18"/>
        </w:rPr>
        <w:t xml:space="preserve">ЗАКЛЮЧЕНИЕ </w:t>
      </w:r>
    </w:p>
    <w:p w:rsidR="00D207FE" w:rsidRPr="00333FE7" w:rsidRDefault="00D207FE" w:rsidP="00D207FE">
      <w:pPr>
        <w:jc w:val="center"/>
        <w:rPr>
          <w:b/>
          <w:sz w:val="18"/>
          <w:szCs w:val="18"/>
        </w:rPr>
      </w:pPr>
      <w:r w:rsidRPr="00333FE7">
        <w:rPr>
          <w:b/>
          <w:sz w:val="18"/>
          <w:szCs w:val="18"/>
        </w:rPr>
        <w:t>О РЕЗУЛЬТАТАХ ПУБЛИЧНЫХ СЛУШАНИЙ</w:t>
      </w:r>
    </w:p>
    <w:p w:rsidR="00D207FE" w:rsidRPr="00333FE7" w:rsidRDefault="00D207FE" w:rsidP="00D207FE">
      <w:pPr>
        <w:rPr>
          <w:sz w:val="18"/>
          <w:szCs w:val="18"/>
          <w:u w:val="single"/>
        </w:rPr>
      </w:pPr>
    </w:p>
    <w:p w:rsidR="00D207FE" w:rsidRPr="00333FE7" w:rsidRDefault="00D207FE" w:rsidP="00D207FE">
      <w:pPr>
        <w:rPr>
          <w:sz w:val="18"/>
          <w:szCs w:val="18"/>
          <w:u w:val="single"/>
        </w:rPr>
      </w:pPr>
      <w:r w:rsidRPr="00333FE7">
        <w:rPr>
          <w:sz w:val="18"/>
          <w:szCs w:val="18"/>
          <w:u w:val="single"/>
        </w:rPr>
        <w:t>Место, дата и время проведения публичных слушаний:</w:t>
      </w:r>
    </w:p>
    <w:p w:rsidR="00D207FE" w:rsidRPr="00333FE7" w:rsidRDefault="00D207FE" w:rsidP="00D207FE">
      <w:pPr>
        <w:rPr>
          <w:sz w:val="18"/>
          <w:szCs w:val="18"/>
        </w:rPr>
      </w:pPr>
      <w:r w:rsidRPr="00333FE7">
        <w:rPr>
          <w:sz w:val="18"/>
          <w:szCs w:val="18"/>
        </w:rPr>
        <w:t>Иркутская область, Иркутский район, с. Хомутово</w:t>
      </w:r>
    </w:p>
    <w:p w:rsidR="00D207FE" w:rsidRPr="00333FE7" w:rsidRDefault="00D207FE" w:rsidP="00D207FE">
      <w:pPr>
        <w:rPr>
          <w:sz w:val="18"/>
          <w:szCs w:val="18"/>
        </w:rPr>
      </w:pPr>
      <w:r w:rsidRPr="00333FE7">
        <w:rPr>
          <w:sz w:val="18"/>
          <w:szCs w:val="18"/>
        </w:rPr>
        <w:t xml:space="preserve">28.03.2025  10.00        </w:t>
      </w:r>
    </w:p>
    <w:p w:rsidR="00D207FE" w:rsidRPr="00333FE7" w:rsidRDefault="00D207FE" w:rsidP="00D207FE">
      <w:pPr>
        <w:rPr>
          <w:sz w:val="18"/>
          <w:szCs w:val="18"/>
        </w:rPr>
      </w:pPr>
      <w:r w:rsidRPr="00333FE7">
        <w:rPr>
          <w:sz w:val="18"/>
          <w:szCs w:val="18"/>
        </w:rPr>
        <w:t xml:space="preserve">Председатель: Глава Хомутовского муниципального образования Иваненко А.В. </w:t>
      </w:r>
    </w:p>
    <w:p w:rsidR="00D207FE" w:rsidRPr="00333FE7" w:rsidRDefault="00D207FE" w:rsidP="00D207FE">
      <w:pPr>
        <w:rPr>
          <w:sz w:val="18"/>
          <w:szCs w:val="18"/>
        </w:rPr>
      </w:pPr>
      <w:r w:rsidRPr="00333FE7">
        <w:rPr>
          <w:sz w:val="18"/>
          <w:szCs w:val="18"/>
        </w:rPr>
        <w:t>Секретарь публичных слушаний: Хромовских И.А.</w:t>
      </w:r>
    </w:p>
    <w:p w:rsidR="00D207FE" w:rsidRPr="00333FE7" w:rsidRDefault="00D207FE" w:rsidP="00D207FE">
      <w:pPr>
        <w:rPr>
          <w:sz w:val="18"/>
          <w:szCs w:val="18"/>
        </w:rPr>
      </w:pPr>
      <w:r w:rsidRPr="00333FE7">
        <w:rPr>
          <w:sz w:val="18"/>
          <w:szCs w:val="18"/>
          <w:u w:val="single"/>
        </w:rPr>
        <w:t>Присутствовали</w:t>
      </w:r>
      <w:r w:rsidRPr="00333FE7">
        <w:rPr>
          <w:sz w:val="18"/>
          <w:szCs w:val="18"/>
        </w:rPr>
        <w:t>: 5 человек – участников публичных слушаний.</w:t>
      </w:r>
    </w:p>
    <w:p w:rsidR="00D207FE" w:rsidRPr="00333FE7" w:rsidRDefault="00D207FE" w:rsidP="00D207FE">
      <w:pPr>
        <w:rPr>
          <w:sz w:val="18"/>
          <w:szCs w:val="18"/>
        </w:rPr>
      </w:pPr>
    </w:p>
    <w:p w:rsidR="00D207FE" w:rsidRPr="00333FE7" w:rsidRDefault="00D207FE" w:rsidP="00D207FE">
      <w:pPr>
        <w:rPr>
          <w:sz w:val="18"/>
          <w:szCs w:val="18"/>
        </w:rPr>
      </w:pPr>
      <w:r w:rsidRPr="00333FE7">
        <w:rPr>
          <w:sz w:val="18"/>
          <w:szCs w:val="18"/>
        </w:rPr>
        <w:t>ПОВЕСТКА:</w:t>
      </w:r>
    </w:p>
    <w:p w:rsidR="00D207FE" w:rsidRPr="00333FE7" w:rsidRDefault="00D207FE" w:rsidP="00D207FE">
      <w:pPr>
        <w:rPr>
          <w:sz w:val="18"/>
          <w:szCs w:val="18"/>
        </w:rPr>
      </w:pPr>
      <w:r w:rsidRPr="00333FE7">
        <w:rPr>
          <w:sz w:val="18"/>
          <w:szCs w:val="18"/>
        </w:rPr>
        <w:t>О внесении изменений и дополнений в Устав Хомутовского муниципального образования.</w:t>
      </w:r>
    </w:p>
    <w:p w:rsidR="00D207FE" w:rsidRPr="00333FE7" w:rsidRDefault="00D207FE" w:rsidP="00D207FE">
      <w:pPr>
        <w:tabs>
          <w:tab w:val="center" w:pos="4677"/>
        </w:tabs>
        <w:rPr>
          <w:sz w:val="18"/>
          <w:szCs w:val="18"/>
          <w:u w:val="single"/>
        </w:rPr>
      </w:pPr>
      <w:r w:rsidRPr="00333FE7">
        <w:rPr>
          <w:sz w:val="18"/>
          <w:szCs w:val="18"/>
          <w:u w:val="single"/>
        </w:rPr>
        <w:t xml:space="preserve">Решение, принятое по результатам публичных слушаний: </w:t>
      </w:r>
    </w:p>
    <w:p w:rsidR="00D207FE" w:rsidRPr="00333FE7" w:rsidRDefault="00D207FE" w:rsidP="00D207FE">
      <w:pPr>
        <w:tabs>
          <w:tab w:val="left" w:pos="0"/>
        </w:tabs>
        <w:ind w:firstLine="567"/>
        <w:rPr>
          <w:sz w:val="18"/>
          <w:szCs w:val="18"/>
        </w:rPr>
      </w:pPr>
      <w:r w:rsidRPr="00333FE7">
        <w:rPr>
          <w:sz w:val="18"/>
          <w:szCs w:val="18"/>
        </w:rPr>
        <w:t>1. Внести в Устав Хомутовского муниципального образования следующие изменения и дополнения:</w:t>
      </w:r>
    </w:p>
    <w:p w:rsidR="00D207FE" w:rsidRPr="00333FE7" w:rsidRDefault="00D207FE" w:rsidP="00D207FE">
      <w:pPr>
        <w:autoSpaceDE w:val="0"/>
        <w:autoSpaceDN w:val="0"/>
        <w:adjustRightInd w:val="0"/>
        <w:ind w:left="450"/>
        <w:rPr>
          <w:sz w:val="18"/>
          <w:szCs w:val="18"/>
        </w:rPr>
      </w:pPr>
      <w:r w:rsidRPr="00333FE7">
        <w:rPr>
          <w:sz w:val="18"/>
          <w:szCs w:val="18"/>
        </w:rPr>
        <w:t xml:space="preserve">1.1. Дополнить статью 18.1 частью 8 следующего содержания: </w:t>
      </w:r>
    </w:p>
    <w:p w:rsidR="00D207FE" w:rsidRPr="00333FE7" w:rsidRDefault="00D207FE" w:rsidP="00D207FE">
      <w:pPr>
        <w:autoSpaceDE w:val="0"/>
        <w:autoSpaceDN w:val="0"/>
        <w:adjustRightInd w:val="0"/>
        <w:ind w:firstLine="450"/>
        <w:rPr>
          <w:sz w:val="18"/>
          <w:szCs w:val="18"/>
        </w:rPr>
      </w:pPr>
      <w:r w:rsidRPr="00333FE7">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законом Иркутской области.»; </w:t>
      </w:r>
    </w:p>
    <w:p w:rsidR="00D207FE" w:rsidRPr="00333FE7" w:rsidRDefault="00D207FE" w:rsidP="00D207FE">
      <w:pPr>
        <w:autoSpaceDE w:val="0"/>
        <w:autoSpaceDN w:val="0"/>
        <w:adjustRightInd w:val="0"/>
        <w:ind w:left="450"/>
        <w:rPr>
          <w:sz w:val="18"/>
          <w:szCs w:val="18"/>
        </w:rPr>
      </w:pPr>
      <w:r w:rsidRPr="00333FE7">
        <w:rPr>
          <w:sz w:val="18"/>
          <w:szCs w:val="18"/>
        </w:rPr>
        <w:t>1.2. Часть 2 статьи 32 изложить в следующей редакции:</w:t>
      </w:r>
    </w:p>
    <w:p w:rsidR="00D207FE" w:rsidRPr="00333FE7" w:rsidRDefault="00D207FE" w:rsidP="00D207FE">
      <w:pPr>
        <w:pStyle w:val="aff9"/>
        <w:spacing w:after="0"/>
        <w:ind w:firstLine="567"/>
        <w:rPr>
          <w:sz w:val="18"/>
          <w:szCs w:val="18"/>
        </w:rPr>
      </w:pPr>
      <w:r w:rsidRPr="00333FE7">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D207FE" w:rsidRPr="00333FE7" w:rsidRDefault="00D207FE" w:rsidP="00D207FE">
      <w:pPr>
        <w:autoSpaceDE w:val="0"/>
        <w:autoSpaceDN w:val="0"/>
        <w:adjustRightInd w:val="0"/>
        <w:ind w:left="450"/>
        <w:rPr>
          <w:sz w:val="18"/>
          <w:szCs w:val="18"/>
        </w:rPr>
      </w:pPr>
      <w:r w:rsidRPr="00333FE7">
        <w:rPr>
          <w:sz w:val="18"/>
          <w:szCs w:val="18"/>
        </w:rPr>
        <w:br/>
        <w:t>1.3. Дополнить статью 61 частью 2.1 следующего содержания:</w:t>
      </w:r>
    </w:p>
    <w:p w:rsidR="00D207FE" w:rsidRPr="00333FE7" w:rsidRDefault="00D207FE" w:rsidP="00D207FE">
      <w:pPr>
        <w:pStyle w:val="af9"/>
        <w:autoSpaceDE w:val="0"/>
        <w:autoSpaceDN w:val="0"/>
        <w:adjustRightInd w:val="0"/>
        <w:ind w:left="0" w:firstLine="450"/>
        <w:rPr>
          <w:sz w:val="18"/>
          <w:szCs w:val="18"/>
        </w:rPr>
      </w:pPr>
      <w:r w:rsidRPr="00333FE7">
        <w:rPr>
          <w:sz w:val="18"/>
          <w:szCs w:val="18"/>
        </w:rPr>
        <w:t>«2.1.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207FE" w:rsidRPr="00333FE7" w:rsidRDefault="00D207FE" w:rsidP="00D207FE">
      <w:pPr>
        <w:pStyle w:val="af9"/>
        <w:autoSpaceDE w:val="0"/>
        <w:autoSpaceDN w:val="0"/>
        <w:adjustRightInd w:val="0"/>
        <w:ind w:left="450"/>
        <w:rPr>
          <w:sz w:val="18"/>
          <w:szCs w:val="18"/>
        </w:rPr>
      </w:pPr>
    </w:p>
    <w:p w:rsidR="00D207FE" w:rsidRPr="00333FE7" w:rsidRDefault="00D207FE" w:rsidP="00D207FE">
      <w:pPr>
        <w:tabs>
          <w:tab w:val="left" w:pos="0"/>
          <w:tab w:val="left" w:pos="851"/>
        </w:tabs>
        <w:rPr>
          <w:sz w:val="18"/>
          <w:szCs w:val="18"/>
        </w:rPr>
      </w:pPr>
    </w:p>
    <w:p w:rsidR="00D207FE" w:rsidRPr="00333FE7" w:rsidRDefault="00D207FE" w:rsidP="00D207FE">
      <w:pPr>
        <w:tabs>
          <w:tab w:val="left" w:pos="0"/>
          <w:tab w:val="left" w:pos="851"/>
        </w:tabs>
        <w:rPr>
          <w:sz w:val="18"/>
          <w:szCs w:val="18"/>
        </w:rPr>
      </w:pPr>
    </w:p>
    <w:p w:rsidR="00D207FE" w:rsidRPr="00333FE7" w:rsidRDefault="00D207FE" w:rsidP="00D207FE">
      <w:pPr>
        <w:tabs>
          <w:tab w:val="left" w:pos="0"/>
          <w:tab w:val="left" w:pos="851"/>
        </w:tabs>
        <w:rPr>
          <w:sz w:val="18"/>
          <w:szCs w:val="18"/>
        </w:rPr>
      </w:pPr>
      <w:r w:rsidRPr="00333FE7">
        <w:rPr>
          <w:sz w:val="18"/>
          <w:szCs w:val="18"/>
        </w:rPr>
        <w:t xml:space="preserve">Председатель публичных слушаний                                        </w:t>
      </w:r>
      <w:r>
        <w:rPr>
          <w:sz w:val="18"/>
          <w:szCs w:val="18"/>
        </w:rPr>
        <w:t xml:space="preserve">                                                                                         </w:t>
      </w:r>
      <w:r w:rsidRPr="00333FE7">
        <w:rPr>
          <w:sz w:val="18"/>
          <w:szCs w:val="18"/>
        </w:rPr>
        <w:t>А.В. Иваненко</w:t>
      </w:r>
    </w:p>
    <w:p w:rsidR="00D207FE" w:rsidRPr="00333FE7" w:rsidRDefault="00D207FE" w:rsidP="00D207FE">
      <w:pPr>
        <w:rPr>
          <w:sz w:val="18"/>
          <w:szCs w:val="18"/>
        </w:rPr>
      </w:pPr>
    </w:p>
    <w:p w:rsidR="00D207FE" w:rsidRPr="00333FE7" w:rsidRDefault="00D207FE" w:rsidP="00D207FE">
      <w:pPr>
        <w:rPr>
          <w:sz w:val="18"/>
          <w:szCs w:val="18"/>
        </w:rPr>
      </w:pPr>
    </w:p>
    <w:p w:rsidR="00D207FE" w:rsidRPr="00333FE7" w:rsidRDefault="00D207FE" w:rsidP="00D207FE">
      <w:pPr>
        <w:rPr>
          <w:sz w:val="18"/>
          <w:szCs w:val="18"/>
        </w:rPr>
      </w:pPr>
    </w:p>
    <w:p w:rsidR="00D207FE" w:rsidRDefault="00D207FE" w:rsidP="00175687">
      <w:pPr>
        <w:tabs>
          <w:tab w:val="left" w:pos="426"/>
          <w:tab w:val="left" w:pos="3976"/>
        </w:tabs>
        <w:ind w:left="0" w:right="-142" w:firstLine="426"/>
        <w:jc w:val="left"/>
        <w:rPr>
          <w:sz w:val="18"/>
          <w:szCs w:val="18"/>
        </w:rPr>
      </w:pPr>
    </w:p>
    <w:p w:rsidR="00D207FE" w:rsidRDefault="00D207FE" w:rsidP="00175687">
      <w:pPr>
        <w:tabs>
          <w:tab w:val="left" w:pos="426"/>
          <w:tab w:val="left" w:pos="3976"/>
        </w:tabs>
        <w:ind w:left="0" w:right="-142" w:firstLine="426"/>
        <w:jc w:val="left"/>
        <w:rPr>
          <w:sz w:val="18"/>
          <w:szCs w:val="18"/>
        </w:rPr>
      </w:pPr>
    </w:p>
    <w:sectPr w:rsidR="00D207FE" w:rsidSect="00D207FE">
      <w:pgSz w:w="11906" w:h="16838"/>
      <w:pgMar w:top="993" w:right="707" w:bottom="426"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122" w:rsidRDefault="00060122" w:rsidP="00BD744E">
      <w:r>
        <w:separator/>
      </w:r>
    </w:p>
  </w:endnote>
  <w:endnote w:type="continuationSeparator" w:id="0">
    <w:p w:rsidR="00060122" w:rsidRDefault="0006012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122" w:rsidRDefault="00060122" w:rsidP="00BD744E">
      <w:r>
        <w:separator/>
      </w:r>
    </w:p>
  </w:footnote>
  <w:footnote w:type="continuationSeparator" w:id="0">
    <w:p w:rsidR="00060122" w:rsidRDefault="0006012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2A"/>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122"/>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750"/>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07FE"/>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527975-0659-4459-97F8-3EB241E4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D3BC-D48C-4331-898F-43BB148C2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Pages>
  <Words>925</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60</cp:revision>
  <cp:lastPrinted>2019-12-26T07:15:00Z</cp:lastPrinted>
  <dcterms:created xsi:type="dcterms:W3CDTF">2024-03-07T04:42:00Z</dcterms:created>
  <dcterms:modified xsi:type="dcterms:W3CDTF">2025-04-03T13:04:00Z</dcterms:modified>
</cp:coreProperties>
</file>