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56716" w:rsidP="00290556">
      <w:pPr>
        <w:pStyle w:val="afffffff7"/>
        <w:ind w:right="-13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0556">
      <w:pPr>
        <w:ind w:left="0" w:right="-136" w:firstLine="426"/>
        <w:rPr>
          <w:sz w:val="18"/>
          <w:szCs w:val="18"/>
        </w:rPr>
      </w:pPr>
    </w:p>
    <w:p w:rsidR="00510221" w:rsidRPr="006A464D" w:rsidRDefault="00510221" w:rsidP="00290556">
      <w:pPr>
        <w:ind w:left="0" w:right="-136"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0556">
            <w:pPr>
              <w:tabs>
                <w:tab w:val="left" w:pos="4384"/>
              </w:tabs>
              <w:ind w:left="0" w:right="-136" w:firstLine="426"/>
              <w:jc w:val="center"/>
              <w:rPr>
                <w:i/>
                <w:sz w:val="18"/>
                <w:szCs w:val="18"/>
              </w:rPr>
            </w:pPr>
          </w:p>
          <w:p w:rsidR="0067748A" w:rsidRDefault="003059A1" w:rsidP="00290556">
            <w:pPr>
              <w:tabs>
                <w:tab w:val="left" w:pos="4384"/>
              </w:tabs>
              <w:ind w:left="0" w:right="-136" w:firstLine="426"/>
              <w:jc w:val="center"/>
              <w:rPr>
                <w:i/>
                <w:sz w:val="18"/>
                <w:szCs w:val="18"/>
              </w:rPr>
            </w:pPr>
            <w:r>
              <w:rPr>
                <w:i/>
                <w:sz w:val="18"/>
                <w:szCs w:val="18"/>
              </w:rPr>
              <w:t>2</w:t>
            </w:r>
            <w:r w:rsidR="000D3F75">
              <w:rPr>
                <w:i/>
                <w:sz w:val="18"/>
                <w:szCs w:val="18"/>
              </w:rPr>
              <w:t>8</w:t>
            </w:r>
            <w:r w:rsidR="009C5D4E">
              <w:rPr>
                <w:i/>
                <w:sz w:val="18"/>
                <w:szCs w:val="18"/>
              </w:rPr>
              <w:t xml:space="preserve"> </w:t>
            </w:r>
            <w:r w:rsidR="002D4D64">
              <w:rPr>
                <w:i/>
                <w:sz w:val="18"/>
                <w:szCs w:val="18"/>
              </w:rPr>
              <w:t>Февраля</w:t>
            </w:r>
          </w:p>
          <w:p w:rsidR="002A0101" w:rsidRDefault="0076694B" w:rsidP="00290556">
            <w:pPr>
              <w:tabs>
                <w:tab w:val="left" w:pos="4384"/>
              </w:tabs>
              <w:ind w:left="0" w:right="-136"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290556">
            <w:pPr>
              <w:tabs>
                <w:tab w:val="left" w:pos="4384"/>
              </w:tabs>
              <w:ind w:left="0" w:right="-136" w:firstLine="426"/>
              <w:jc w:val="center"/>
              <w:rPr>
                <w:b/>
                <w:i/>
                <w:sz w:val="18"/>
                <w:szCs w:val="18"/>
              </w:rPr>
            </w:pPr>
            <w:r>
              <w:rPr>
                <w:i/>
                <w:sz w:val="18"/>
                <w:szCs w:val="18"/>
              </w:rPr>
              <w:t>№</w:t>
            </w:r>
            <w:r w:rsidR="00510221" w:rsidRPr="006A464D">
              <w:rPr>
                <w:b/>
                <w:i/>
                <w:sz w:val="18"/>
                <w:szCs w:val="18"/>
              </w:rPr>
              <w:t xml:space="preserve"> </w:t>
            </w:r>
            <w:r w:rsidR="002D4D64">
              <w:rPr>
                <w:b/>
                <w:i/>
                <w:sz w:val="18"/>
                <w:szCs w:val="18"/>
              </w:rPr>
              <w:t>0</w:t>
            </w:r>
            <w:r w:rsidR="000D3F75">
              <w:rPr>
                <w:b/>
                <w:i/>
                <w:sz w:val="18"/>
                <w:szCs w:val="18"/>
              </w:rPr>
              <w:t>6</w:t>
            </w:r>
          </w:p>
        </w:tc>
        <w:tc>
          <w:tcPr>
            <w:tcW w:w="7617" w:type="dxa"/>
            <w:tcBorders>
              <w:top w:val="nil"/>
              <w:left w:val="nil"/>
              <w:bottom w:val="nil"/>
              <w:right w:val="nil"/>
            </w:tcBorders>
          </w:tcPr>
          <w:p w:rsidR="00510221" w:rsidRPr="006A464D" w:rsidRDefault="00510221" w:rsidP="00290556">
            <w:pPr>
              <w:tabs>
                <w:tab w:val="left" w:pos="4384"/>
              </w:tabs>
              <w:ind w:left="0" w:right="-136" w:firstLine="426"/>
              <w:rPr>
                <w:sz w:val="18"/>
                <w:szCs w:val="18"/>
              </w:rPr>
            </w:pPr>
          </w:p>
          <w:p w:rsidR="00510221" w:rsidRPr="006A464D" w:rsidRDefault="00510221" w:rsidP="00290556">
            <w:pPr>
              <w:tabs>
                <w:tab w:val="left" w:pos="4384"/>
              </w:tabs>
              <w:ind w:left="0" w:right="-136"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0556">
            <w:pPr>
              <w:tabs>
                <w:tab w:val="left" w:pos="4384"/>
              </w:tabs>
              <w:ind w:left="0" w:right="-136" w:firstLine="426"/>
              <w:rPr>
                <w:b/>
                <w:i/>
                <w:sz w:val="18"/>
                <w:szCs w:val="18"/>
              </w:rPr>
            </w:pPr>
            <w:r w:rsidRPr="006A464D">
              <w:rPr>
                <w:b/>
                <w:i/>
                <w:sz w:val="18"/>
                <w:szCs w:val="18"/>
              </w:rPr>
              <w:t>муниципального образования</w:t>
            </w:r>
          </w:p>
        </w:tc>
      </w:tr>
    </w:tbl>
    <w:p w:rsidR="00510221" w:rsidRPr="006A464D" w:rsidRDefault="00510221" w:rsidP="00290556">
      <w:pPr>
        <w:tabs>
          <w:tab w:val="left" w:pos="4384"/>
        </w:tabs>
        <w:ind w:left="0" w:right="-136" w:firstLine="426"/>
        <w:rPr>
          <w:i/>
          <w:sz w:val="18"/>
          <w:szCs w:val="18"/>
        </w:rPr>
      </w:pPr>
      <w:r w:rsidRPr="006A464D">
        <w:rPr>
          <w:i/>
          <w:sz w:val="18"/>
          <w:szCs w:val="18"/>
        </w:rPr>
        <w:t>Цена: бесплатно</w:t>
      </w:r>
    </w:p>
    <w:p w:rsidR="00510221" w:rsidRPr="006A464D" w:rsidRDefault="00510221" w:rsidP="00290556">
      <w:pPr>
        <w:tabs>
          <w:tab w:val="left" w:pos="4384"/>
        </w:tabs>
        <w:ind w:left="0" w:right="-136" w:firstLine="426"/>
        <w:rPr>
          <w:i/>
          <w:sz w:val="18"/>
          <w:szCs w:val="18"/>
        </w:rPr>
      </w:pPr>
    </w:p>
    <w:p w:rsidR="00510221" w:rsidRPr="006A464D" w:rsidRDefault="00510221" w:rsidP="00290556">
      <w:pPr>
        <w:ind w:left="0" w:right="-136"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20826EA" wp14:editId="7DC9B38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0556">
      <w:pPr>
        <w:tabs>
          <w:tab w:val="left" w:pos="426"/>
          <w:tab w:val="left" w:pos="3976"/>
        </w:tabs>
        <w:ind w:left="0" w:right="-136" w:firstLine="426"/>
        <w:jc w:val="center"/>
        <w:rPr>
          <w:sz w:val="18"/>
          <w:szCs w:val="18"/>
        </w:rPr>
      </w:pPr>
    </w:p>
    <w:p w:rsidR="00FD22FE" w:rsidRPr="00FD22FE" w:rsidRDefault="00FD22FE" w:rsidP="00290556">
      <w:pPr>
        <w:tabs>
          <w:tab w:val="left" w:pos="426"/>
          <w:tab w:val="left" w:pos="3976"/>
        </w:tabs>
        <w:ind w:left="0" w:right="-136" w:firstLine="426"/>
        <w:jc w:val="center"/>
        <w:rPr>
          <w:sz w:val="18"/>
          <w:szCs w:val="18"/>
        </w:rPr>
      </w:pPr>
    </w:p>
    <w:p w:rsidR="00423342" w:rsidRPr="00CE7BD8" w:rsidRDefault="00423342" w:rsidP="00290556">
      <w:pPr>
        <w:tabs>
          <w:tab w:val="left" w:pos="426"/>
          <w:tab w:val="left" w:pos="3976"/>
        </w:tabs>
        <w:ind w:left="0" w:right="-136" w:firstLine="426"/>
        <w:jc w:val="center"/>
        <w:rPr>
          <w:sz w:val="18"/>
          <w:szCs w:val="18"/>
        </w:rPr>
      </w:pPr>
    </w:p>
    <w:p w:rsidR="00423342" w:rsidRPr="007A6408" w:rsidRDefault="00423342" w:rsidP="00290556">
      <w:pPr>
        <w:tabs>
          <w:tab w:val="left" w:pos="426"/>
          <w:tab w:val="left" w:pos="3976"/>
        </w:tabs>
        <w:ind w:left="0" w:right="-136" w:firstLine="426"/>
        <w:jc w:val="center"/>
        <w:rPr>
          <w:b/>
          <w:sz w:val="18"/>
          <w:szCs w:val="18"/>
        </w:rPr>
      </w:pPr>
      <w:r w:rsidRPr="007A6408">
        <w:rPr>
          <w:sz w:val="18"/>
          <w:szCs w:val="18"/>
        </w:rPr>
        <w:t>РОССИЙСКАЯ ФЕДЕРАЦИЯ</w:t>
      </w:r>
    </w:p>
    <w:p w:rsidR="00423342" w:rsidRPr="007A6408" w:rsidRDefault="00423342" w:rsidP="00290556">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423342" w:rsidRPr="007A6408" w:rsidRDefault="00423342" w:rsidP="00290556">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423342" w:rsidRDefault="00423342" w:rsidP="00A95588">
      <w:pPr>
        <w:tabs>
          <w:tab w:val="left" w:pos="426"/>
          <w:tab w:val="left" w:pos="3976"/>
        </w:tabs>
        <w:ind w:left="426" w:right="-136" w:firstLine="426"/>
        <w:jc w:val="center"/>
        <w:rPr>
          <w:b/>
          <w:bCs/>
          <w:sz w:val="18"/>
          <w:szCs w:val="18"/>
        </w:rPr>
      </w:pPr>
      <w:r w:rsidRPr="007A6408">
        <w:rPr>
          <w:b/>
          <w:bCs/>
          <w:sz w:val="18"/>
          <w:szCs w:val="18"/>
        </w:rPr>
        <w:t>АДМИНИСТРАЦИЯ</w:t>
      </w:r>
    </w:p>
    <w:p w:rsidR="00423342" w:rsidRDefault="00423342" w:rsidP="00290556">
      <w:pPr>
        <w:tabs>
          <w:tab w:val="left" w:pos="426"/>
          <w:tab w:val="left" w:pos="3976"/>
        </w:tabs>
        <w:ind w:left="426" w:right="-136" w:firstLine="426"/>
        <w:jc w:val="center"/>
        <w:rPr>
          <w:b/>
          <w:bCs/>
          <w:sz w:val="18"/>
          <w:szCs w:val="18"/>
        </w:rPr>
      </w:pPr>
      <w:r>
        <w:rPr>
          <w:b/>
          <w:bCs/>
          <w:sz w:val="18"/>
          <w:szCs w:val="18"/>
        </w:rPr>
        <w:t>ПОСТАНОВЛЕНИЕ</w:t>
      </w:r>
    </w:p>
    <w:p w:rsidR="00D37904" w:rsidRPr="007A6408" w:rsidRDefault="00D37904" w:rsidP="00290556">
      <w:pPr>
        <w:tabs>
          <w:tab w:val="left" w:pos="426"/>
          <w:tab w:val="left" w:pos="3976"/>
        </w:tabs>
        <w:ind w:left="426" w:right="-136" w:firstLine="426"/>
        <w:jc w:val="center"/>
        <w:rPr>
          <w:b/>
          <w:bCs/>
          <w:sz w:val="18"/>
          <w:szCs w:val="18"/>
        </w:rPr>
      </w:pPr>
    </w:p>
    <w:p w:rsidR="002D4D64" w:rsidRDefault="00E34306" w:rsidP="00290556">
      <w:pPr>
        <w:tabs>
          <w:tab w:val="left" w:pos="426"/>
          <w:tab w:val="left" w:pos="3976"/>
        </w:tabs>
        <w:ind w:left="426" w:right="-136" w:firstLine="426"/>
        <w:rPr>
          <w:sz w:val="18"/>
          <w:szCs w:val="18"/>
          <w:u w:val="single"/>
        </w:rPr>
      </w:pPr>
      <w:r>
        <w:rPr>
          <w:bCs/>
          <w:sz w:val="18"/>
          <w:szCs w:val="18"/>
          <w:u w:val="single"/>
        </w:rPr>
        <w:t>21</w:t>
      </w:r>
      <w:r w:rsidR="0016111F">
        <w:rPr>
          <w:bCs/>
          <w:sz w:val="18"/>
          <w:szCs w:val="18"/>
          <w:u w:val="single"/>
        </w:rPr>
        <w:t>.0</w:t>
      </w:r>
      <w:r w:rsidR="002D4D64">
        <w:rPr>
          <w:bCs/>
          <w:sz w:val="18"/>
          <w:szCs w:val="18"/>
          <w:u w:val="single"/>
        </w:rPr>
        <w:t>2</w:t>
      </w:r>
      <w:r w:rsidR="0016111F">
        <w:rPr>
          <w:bCs/>
          <w:sz w:val="18"/>
          <w:szCs w:val="18"/>
          <w:u w:val="single"/>
        </w:rPr>
        <w:t>.2023</w:t>
      </w:r>
      <w:r w:rsidR="00254CAD">
        <w:rPr>
          <w:sz w:val="18"/>
          <w:szCs w:val="18"/>
          <w:u w:val="single"/>
        </w:rPr>
        <w:t xml:space="preserve">  № </w:t>
      </w:r>
      <w:r>
        <w:rPr>
          <w:sz w:val="18"/>
          <w:szCs w:val="18"/>
          <w:u w:val="single"/>
        </w:rPr>
        <w:t>131пз</w:t>
      </w:r>
    </w:p>
    <w:p w:rsidR="00423342" w:rsidRDefault="00423342" w:rsidP="00290556">
      <w:pPr>
        <w:tabs>
          <w:tab w:val="left" w:pos="426"/>
          <w:tab w:val="left" w:pos="3976"/>
        </w:tabs>
        <w:ind w:left="426" w:right="-136" w:firstLine="426"/>
        <w:rPr>
          <w:sz w:val="18"/>
          <w:szCs w:val="18"/>
        </w:rPr>
      </w:pPr>
      <w:r w:rsidRPr="007A6408">
        <w:rPr>
          <w:sz w:val="18"/>
          <w:szCs w:val="18"/>
        </w:rPr>
        <w:t xml:space="preserve">       с. Хомутово </w:t>
      </w:r>
    </w:p>
    <w:p w:rsidR="00886F52" w:rsidRPr="00886F52" w:rsidRDefault="00886F52" w:rsidP="00290556">
      <w:pPr>
        <w:tabs>
          <w:tab w:val="left" w:pos="3976"/>
        </w:tabs>
        <w:ind w:left="0" w:right="-136" w:firstLine="284"/>
        <w:rPr>
          <w:sz w:val="18"/>
          <w:szCs w:val="18"/>
        </w:rPr>
      </w:pPr>
    </w:p>
    <w:p w:rsidR="000D3F75" w:rsidRDefault="000D3F75" w:rsidP="00290556">
      <w:pPr>
        <w:tabs>
          <w:tab w:val="left" w:pos="3976"/>
        </w:tabs>
        <w:ind w:left="0" w:right="-136" w:firstLine="284"/>
        <w:rPr>
          <w:sz w:val="18"/>
          <w:szCs w:val="18"/>
        </w:rPr>
      </w:pPr>
      <w:r w:rsidRPr="000D3F75">
        <w:rPr>
          <w:sz w:val="18"/>
          <w:szCs w:val="18"/>
        </w:rPr>
        <w:t>О предоставлении разрешения</w:t>
      </w:r>
      <w:r>
        <w:rPr>
          <w:sz w:val="18"/>
          <w:szCs w:val="18"/>
        </w:rPr>
        <w:t xml:space="preserve"> </w:t>
      </w:r>
      <w:r w:rsidRPr="000D3F75">
        <w:rPr>
          <w:sz w:val="18"/>
          <w:szCs w:val="18"/>
        </w:rPr>
        <w:t>на условно разрешенный вид</w:t>
      </w:r>
      <w:r>
        <w:rPr>
          <w:sz w:val="18"/>
          <w:szCs w:val="18"/>
        </w:rPr>
        <w:t xml:space="preserve"> </w:t>
      </w:r>
      <w:r w:rsidRPr="000D3F75">
        <w:rPr>
          <w:sz w:val="18"/>
          <w:szCs w:val="18"/>
        </w:rPr>
        <w:t>использования земельного участка</w:t>
      </w:r>
      <w:r>
        <w:rPr>
          <w:sz w:val="18"/>
          <w:szCs w:val="18"/>
        </w:rPr>
        <w:t>.</w:t>
      </w:r>
    </w:p>
    <w:p w:rsidR="000D3F75" w:rsidRDefault="000D3F75" w:rsidP="00290556">
      <w:pPr>
        <w:tabs>
          <w:tab w:val="left" w:pos="3976"/>
        </w:tabs>
        <w:ind w:left="0" w:right="-136" w:firstLine="284"/>
        <w:rPr>
          <w:sz w:val="18"/>
          <w:szCs w:val="18"/>
        </w:rPr>
      </w:pPr>
    </w:p>
    <w:p w:rsidR="000D3F75" w:rsidRDefault="000D3F75" w:rsidP="00290556">
      <w:pPr>
        <w:tabs>
          <w:tab w:val="left" w:pos="3976"/>
        </w:tabs>
        <w:ind w:left="0" w:right="-136" w:firstLine="284"/>
        <w:rPr>
          <w:sz w:val="18"/>
          <w:szCs w:val="18"/>
        </w:rPr>
      </w:pPr>
      <w:r w:rsidRPr="000D3F75">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0D3F75">
        <w:rPr>
          <w:sz w:val="18"/>
          <w:szCs w:val="18"/>
        </w:rPr>
        <w:t>Хомутовского</w:t>
      </w:r>
      <w:proofErr w:type="spellEnd"/>
      <w:r w:rsidRPr="000D3F75">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0D3F75">
        <w:rPr>
          <w:sz w:val="18"/>
          <w:szCs w:val="18"/>
        </w:rPr>
        <w:t>Хомутовского</w:t>
      </w:r>
      <w:proofErr w:type="spellEnd"/>
      <w:r w:rsidRPr="000D3F75">
        <w:rPr>
          <w:sz w:val="18"/>
          <w:szCs w:val="18"/>
        </w:rPr>
        <w:t xml:space="preserve"> муниципального образования от 21.02.2023, рассмотрев заявление Алексеевой Ольги Владимировны и представленные документы, Администрация </w:t>
      </w:r>
      <w:proofErr w:type="spellStart"/>
      <w:r w:rsidRPr="000D3F75">
        <w:rPr>
          <w:sz w:val="18"/>
          <w:szCs w:val="18"/>
        </w:rPr>
        <w:t>Хомутовского</w:t>
      </w:r>
      <w:proofErr w:type="spellEnd"/>
      <w:r w:rsidRPr="000D3F75">
        <w:rPr>
          <w:sz w:val="18"/>
          <w:szCs w:val="18"/>
        </w:rPr>
        <w:t xml:space="preserve"> муниципального образования</w:t>
      </w:r>
    </w:p>
    <w:p w:rsidR="00C6163C" w:rsidRPr="000D3F75" w:rsidRDefault="00C6163C" w:rsidP="00290556">
      <w:pPr>
        <w:tabs>
          <w:tab w:val="left" w:pos="3976"/>
        </w:tabs>
        <w:ind w:left="0" w:right="-136" w:firstLine="284"/>
        <w:rPr>
          <w:sz w:val="18"/>
          <w:szCs w:val="18"/>
        </w:rPr>
      </w:pPr>
    </w:p>
    <w:p w:rsidR="000D3F75" w:rsidRDefault="000D3F75" w:rsidP="00290556">
      <w:pPr>
        <w:tabs>
          <w:tab w:val="left" w:pos="3976"/>
        </w:tabs>
        <w:ind w:left="0" w:right="-136" w:firstLine="284"/>
        <w:rPr>
          <w:sz w:val="18"/>
          <w:szCs w:val="18"/>
        </w:rPr>
      </w:pPr>
      <w:r w:rsidRPr="000D3F75">
        <w:rPr>
          <w:sz w:val="18"/>
          <w:szCs w:val="18"/>
        </w:rPr>
        <w:t>ПОСТАНОВЛЯЕТ:</w:t>
      </w:r>
    </w:p>
    <w:p w:rsidR="00C6163C" w:rsidRPr="000D3F75" w:rsidRDefault="00C6163C" w:rsidP="00290556">
      <w:pPr>
        <w:tabs>
          <w:tab w:val="left" w:pos="3976"/>
        </w:tabs>
        <w:ind w:left="0" w:right="-136" w:firstLine="284"/>
        <w:rPr>
          <w:sz w:val="18"/>
          <w:szCs w:val="18"/>
        </w:rPr>
      </w:pPr>
    </w:p>
    <w:p w:rsidR="000D3F75" w:rsidRPr="000D3F75" w:rsidRDefault="000D3F75" w:rsidP="00290556">
      <w:pPr>
        <w:tabs>
          <w:tab w:val="left" w:pos="3976"/>
        </w:tabs>
        <w:ind w:left="0" w:right="-136" w:firstLine="284"/>
        <w:rPr>
          <w:sz w:val="18"/>
          <w:szCs w:val="18"/>
        </w:rPr>
      </w:pPr>
      <w:r w:rsidRPr="000D3F75">
        <w:rPr>
          <w:sz w:val="18"/>
          <w:szCs w:val="18"/>
        </w:rPr>
        <w:t xml:space="preserve">1. Предоставить разрешение на условно разрешенный вид использования земельного участка с кадастровым номером 38:06:100801:35784, площадью 878 </w:t>
      </w:r>
      <w:proofErr w:type="spellStart"/>
      <w:r w:rsidRPr="000D3F75">
        <w:rPr>
          <w:sz w:val="18"/>
          <w:szCs w:val="18"/>
        </w:rPr>
        <w:t>кв.м</w:t>
      </w:r>
      <w:proofErr w:type="spellEnd"/>
      <w:r w:rsidRPr="000D3F75">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0D3F75">
        <w:rPr>
          <w:sz w:val="18"/>
          <w:szCs w:val="18"/>
        </w:rPr>
        <w:t>Хомутовское</w:t>
      </w:r>
      <w:proofErr w:type="spellEnd"/>
      <w:r w:rsidRPr="000D3F75">
        <w:rPr>
          <w:sz w:val="18"/>
          <w:szCs w:val="18"/>
        </w:rPr>
        <w:t>, село Хомутово, улица Гравийная, земельный участок 28, "Для индивидуального жилищного строительства".</w:t>
      </w:r>
    </w:p>
    <w:p w:rsidR="000D3F75" w:rsidRPr="000D3F75" w:rsidRDefault="000D3F75" w:rsidP="00290556">
      <w:pPr>
        <w:tabs>
          <w:tab w:val="left" w:pos="3976"/>
        </w:tabs>
        <w:ind w:left="0" w:right="-136" w:firstLine="284"/>
        <w:rPr>
          <w:sz w:val="18"/>
          <w:szCs w:val="18"/>
        </w:rPr>
      </w:pPr>
      <w:r w:rsidRPr="000D3F75">
        <w:rPr>
          <w:sz w:val="18"/>
          <w:szCs w:val="18"/>
        </w:rPr>
        <w:t>2. Опубликовать настоящее постановление в установленном законом порядке.</w:t>
      </w:r>
    </w:p>
    <w:p w:rsidR="000D3F75" w:rsidRPr="000D3F75" w:rsidRDefault="000D3F75" w:rsidP="00290556">
      <w:pPr>
        <w:tabs>
          <w:tab w:val="left" w:pos="3976"/>
        </w:tabs>
        <w:ind w:left="0" w:right="-136" w:firstLine="284"/>
        <w:rPr>
          <w:sz w:val="18"/>
          <w:szCs w:val="18"/>
        </w:rPr>
      </w:pPr>
      <w:r w:rsidRPr="000D3F75">
        <w:rPr>
          <w:sz w:val="18"/>
          <w:szCs w:val="18"/>
        </w:rPr>
        <w:t xml:space="preserve">3. </w:t>
      </w:r>
      <w:proofErr w:type="gramStart"/>
      <w:r w:rsidRPr="000D3F75">
        <w:rPr>
          <w:sz w:val="18"/>
          <w:szCs w:val="18"/>
        </w:rPr>
        <w:t>Контроль за</w:t>
      </w:r>
      <w:proofErr w:type="gramEnd"/>
      <w:r w:rsidRPr="000D3F75">
        <w:rPr>
          <w:sz w:val="18"/>
          <w:szCs w:val="18"/>
        </w:rPr>
        <w:t xml:space="preserve"> исполнением настоящего постановления возложить на Заместителя Главы администрации </w:t>
      </w:r>
      <w:proofErr w:type="spellStart"/>
      <w:r w:rsidRPr="000D3F75">
        <w:rPr>
          <w:sz w:val="18"/>
          <w:szCs w:val="18"/>
        </w:rPr>
        <w:t>Хомутовского</w:t>
      </w:r>
      <w:proofErr w:type="spellEnd"/>
      <w:r w:rsidRPr="000D3F75">
        <w:rPr>
          <w:sz w:val="18"/>
          <w:szCs w:val="18"/>
        </w:rPr>
        <w:t xml:space="preserve"> муниципального образования.</w:t>
      </w:r>
    </w:p>
    <w:p w:rsidR="000D3F75" w:rsidRPr="000D3F75" w:rsidRDefault="000D3F75" w:rsidP="00290556">
      <w:pPr>
        <w:tabs>
          <w:tab w:val="left" w:pos="3976"/>
        </w:tabs>
        <w:ind w:left="0" w:right="-136" w:firstLine="284"/>
        <w:rPr>
          <w:sz w:val="18"/>
          <w:szCs w:val="18"/>
        </w:rPr>
      </w:pPr>
    </w:p>
    <w:p w:rsidR="000D3F75" w:rsidRPr="000D3F75" w:rsidRDefault="000D3F75" w:rsidP="00290556">
      <w:pPr>
        <w:tabs>
          <w:tab w:val="left" w:pos="3976"/>
        </w:tabs>
        <w:ind w:left="0" w:right="-136" w:firstLine="284"/>
        <w:rPr>
          <w:sz w:val="18"/>
          <w:szCs w:val="18"/>
        </w:rPr>
      </w:pPr>
    </w:p>
    <w:p w:rsidR="000D3F75" w:rsidRPr="003B2518" w:rsidRDefault="000D3F75" w:rsidP="00290556">
      <w:pPr>
        <w:tabs>
          <w:tab w:val="left" w:pos="3976"/>
        </w:tabs>
        <w:ind w:left="0" w:right="-136" w:firstLine="284"/>
        <w:jc w:val="center"/>
        <w:rPr>
          <w:i/>
          <w:sz w:val="18"/>
          <w:szCs w:val="18"/>
        </w:rPr>
      </w:pPr>
      <w:proofErr w:type="gramStart"/>
      <w:r w:rsidRPr="003B2518">
        <w:rPr>
          <w:i/>
          <w:sz w:val="18"/>
          <w:szCs w:val="18"/>
        </w:rPr>
        <w:t>Исполняющий</w:t>
      </w:r>
      <w:proofErr w:type="gramEnd"/>
      <w:r w:rsidRPr="003B2518">
        <w:rPr>
          <w:i/>
          <w:sz w:val="18"/>
          <w:szCs w:val="18"/>
        </w:rPr>
        <w:t xml:space="preserve"> обязанности</w:t>
      </w:r>
    </w:p>
    <w:p w:rsidR="000D3F75" w:rsidRPr="003B2518" w:rsidRDefault="000D3F75" w:rsidP="00290556">
      <w:pPr>
        <w:tabs>
          <w:tab w:val="left" w:pos="3976"/>
        </w:tabs>
        <w:ind w:left="0" w:right="-136" w:firstLine="284"/>
        <w:jc w:val="right"/>
        <w:rPr>
          <w:i/>
          <w:sz w:val="18"/>
          <w:szCs w:val="18"/>
        </w:rPr>
      </w:pPr>
      <w:r w:rsidRPr="003B2518">
        <w:rPr>
          <w:i/>
          <w:sz w:val="18"/>
          <w:szCs w:val="18"/>
        </w:rPr>
        <w:t>Главы администрации                                                                    А.В. Иваненко</w:t>
      </w:r>
    </w:p>
    <w:p w:rsidR="00560212" w:rsidRDefault="00560212" w:rsidP="00290556">
      <w:pPr>
        <w:tabs>
          <w:tab w:val="left" w:pos="3976"/>
        </w:tabs>
        <w:ind w:left="0" w:right="-136" w:firstLine="284"/>
        <w:rPr>
          <w:sz w:val="18"/>
          <w:szCs w:val="18"/>
        </w:rPr>
      </w:pPr>
    </w:p>
    <w:p w:rsidR="003B2518" w:rsidRDefault="003B2518" w:rsidP="00290556">
      <w:pPr>
        <w:tabs>
          <w:tab w:val="left" w:pos="3976"/>
        </w:tabs>
        <w:ind w:left="0" w:right="-136" w:firstLine="284"/>
        <w:rPr>
          <w:sz w:val="18"/>
          <w:szCs w:val="18"/>
        </w:rPr>
      </w:pPr>
    </w:p>
    <w:p w:rsidR="00A95588" w:rsidRDefault="00A95588" w:rsidP="00290556">
      <w:pPr>
        <w:tabs>
          <w:tab w:val="left" w:pos="3976"/>
        </w:tabs>
        <w:ind w:left="0" w:right="-136" w:firstLine="284"/>
        <w:rPr>
          <w:sz w:val="18"/>
          <w:szCs w:val="18"/>
        </w:rPr>
      </w:pPr>
    </w:p>
    <w:p w:rsidR="00A95588" w:rsidRPr="007A6408" w:rsidRDefault="00A95588" w:rsidP="00A95588">
      <w:pPr>
        <w:tabs>
          <w:tab w:val="left" w:pos="426"/>
          <w:tab w:val="left" w:pos="3976"/>
        </w:tabs>
        <w:ind w:left="0" w:right="-136" w:firstLine="426"/>
        <w:jc w:val="center"/>
        <w:rPr>
          <w:b/>
          <w:sz w:val="18"/>
          <w:szCs w:val="18"/>
        </w:rPr>
      </w:pPr>
      <w:r w:rsidRPr="007A6408">
        <w:rPr>
          <w:sz w:val="18"/>
          <w:szCs w:val="18"/>
        </w:rPr>
        <w:t>РОССИЙСКАЯ ФЕДЕРАЦИЯ</w:t>
      </w:r>
    </w:p>
    <w:p w:rsidR="00A95588" w:rsidRPr="007A6408" w:rsidRDefault="00A95588" w:rsidP="00A95588">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A95588" w:rsidRPr="007A6408" w:rsidRDefault="00A95588" w:rsidP="00A95588">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A95588" w:rsidRDefault="00A95588" w:rsidP="00A95588">
      <w:pPr>
        <w:tabs>
          <w:tab w:val="left" w:pos="426"/>
          <w:tab w:val="left" w:pos="3976"/>
        </w:tabs>
        <w:ind w:left="426" w:right="-136" w:firstLine="426"/>
        <w:jc w:val="center"/>
        <w:rPr>
          <w:b/>
          <w:bCs/>
          <w:sz w:val="18"/>
          <w:szCs w:val="18"/>
        </w:rPr>
      </w:pPr>
      <w:r w:rsidRPr="007A6408">
        <w:rPr>
          <w:b/>
          <w:bCs/>
          <w:sz w:val="18"/>
          <w:szCs w:val="18"/>
        </w:rPr>
        <w:t>АДМИНИСТРАЦИЯ</w:t>
      </w:r>
    </w:p>
    <w:p w:rsidR="00A95588" w:rsidRDefault="00A95588" w:rsidP="00A95588">
      <w:pPr>
        <w:tabs>
          <w:tab w:val="left" w:pos="426"/>
          <w:tab w:val="left" w:pos="3976"/>
        </w:tabs>
        <w:ind w:left="426" w:right="-136" w:firstLine="426"/>
        <w:jc w:val="center"/>
        <w:rPr>
          <w:b/>
          <w:bCs/>
          <w:sz w:val="18"/>
          <w:szCs w:val="18"/>
        </w:rPr>
      </w:pPr>
      <w:r>
        <w:rPr>
          <w:b/>
          <w:bCs/>
          <w:sz w:val="18"/>
          <w:szCs w:val="18"/>
        </w:rPr>
        <w:t>ПОСТАНОВЛЕНИЕ</w:t>
      </w:r>
    </w:p>
    <w:p w:rsidR="00A95588" w:rsidRPr="007A6408" w:rsidRDefault="00A95588" w:rsidP="00A95588">
      <w:pPr>
        <w:tabs>
          <w:tab w:val="left" w:pos="426"/>
          <w:tab w:val="left" w:pos="3976"/>
        </w:tabs>
        <w:ind w:left="426" w:right="-136" w:firstLine="426"/>
        <w:jc w:val="center"/>
        <w:rPr>
          <w:b/>
          <w:bCs/>
          <w:sz w:val="18"/>
          <w:szCs w:val="18"/>
        </w:rPr>
      </w:pPr>
    </w:p>
    <w:p w:rsidR="00A95588" w:rsidRDefault="00A95588" w:rsidP="00A95588">
      <w:pPr>
        <w:tabs>
          <w:tab w:val="left" w:pos="426"/>
          <w:tab w:val="left" w:pos="3976"/>
        </w:tabs>
        <w:ind w:left="426" w:right="-136" w:firstLine="426"/>
        <w:rPr>
          <w:sz w:val="18"/>
          <w:szCs w:val="18"/>
          <w:u w:val="single"/>
        </w:rPr>
      </w:pPr>
      <w:r>
        <w:rPr>
          <w:bCs/>
          <w:sz w:val="18"/>
          <w:szCs w:val="18"/>
          <w:u w:val="single"/>
        </w:rPr>
        <w:t>21.02.2023</w:t>
      </w:r>
      <w:r>
        <w:rPr>
          <w:sz w:val="18"/>
          <w:szCs w:val="18"/>
          <w:u w:val="single"/>
        </w:rPr>
        <w:t xml:space="preserve">  № 43 о/д</w:t>
      </w:r>
    </w:p>
    <w:p w:rsidR="00A95588" w:rsidRDefault="00A95588" w:rsidP="00A95588">
      <w:pPr>
        <w:tabs>
          <w:tab w:val="left" w:pos="426"/>
          <w:tab w:val="left" w:pos="3976"/>
        </w:tabs>
        <w:ind w:left="426" w:right="-136" w:firstLine="426"/>
        <w:rPr>
          <w:sz w:val="18"/>
          <w:szCs w:val="18"/>
        </w:rPr>
      </w:pPr>
      <w:r w:rsidRPr="007A6408">
        <w:rPr>
          <w:sz w:val="18"/>
          <w:szCs w:val="18"/>
        </w:rPr>
        <w:t xml:space="preserve">       с. Хомутово </w:t>
      </w:r>
    </w:p>
    <w:p w:rsidR="00A95588" w:rsidRPr="00886F52" w:rsidRDefault="00A95588" w:rsidP="00A95588">
      <w:pPr>
        <w:tabs>
          <w:tab w:val="left" w:pos="3976"/>
        </w:tabs>
        <w:ind w:left="0" w:right="-136" w:firstLine="284"/>
        <w:rPr>
          <w:sz w:val="18"/>
          <w:szCs w:val="18"/>
        </w:rPr>
      </w:pPr>
    </w:p>
    <w:p w:rsidR="00A95588" w:rsidRDefault="00A95588" w:rsidP="00A95588">
      <w:pPr>
        <w:tabs>
          <w:tab w:val="left" w:pos="426"/>
          <w:tab w:val="left" w:pos="3976"/>
        </w:tabs>
        <w:ind w:left="0" w:right="-136" w:firstLine="426"/>
        <w:rPr>
          <w:sz w:val="18"/>
          <w:szCs w:val="18"/>
        </w:rPr>
      </w:pPr>
      <w:r w:rsidRPr="00A95588">
        <w:rPr>
          <w:sz w:val="18"/>
          <w:szCs w:val="18"/>
        </w:rPr>
        <w:t xml:space="preserve">Об актуализации и утверждении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w:t>
      </w:r>
      <w:proofErr w:type="spellStart"/>
      <w:r w:rsidRPr="00A95588">
        <w:rPr>
          <w:sz w:val="18"/>
          <w:szCs w:val="18"/>
        </w:rPr>
        <w:t>Хомутовского</w:t>
      </w:r>
      <w:proofErr w:type="spellEnd"/>
      <w:r w:rsidRPr="00A95588">
        <w:rPr>
          <w:sz w:val="18"/>
          <w:szCs w:val="18"/>
        </w:rPr>
        <w:t xml:space="preserve">      муниципального образования</w:t>
      </w:r>
      <w:r>
        <w:rPr>
          <w:sz w:val="18"/>
          <w:szCs w:val="18"/>
        </w:rPr>
        <w:t>.</w:t>
      </w:r>
    </w:p>
    <w:p w:rsidR="00A95588" w:rsidRDefault="00A95588" w:rsidP="00A95588">
      <w:pPr>
        <w:tabs>
          <w:tab w:val="left" w:pos="426"/>
          <w:tab w:val="left" w:pos="3976"/>
        </w:tabs>
        <w:ind w:left="0" w:right="-136" w:firstLine="426"/>
        <w:rPr>
          <w:sz w:val="18"/>
          <w:szCs w:val="18"/>
        </w:rPr>
      </w:pPr>
    </w:p>
    <w:p w:rsidR="00A95588" w:rsidRDefault="00A95588" w:rsidP="00A95588">
      <w:pPr>
        <w:tabs>
          <w:tab w:val="left" w:pos="426"/>
          <w:tab w:val="left" w:pos="3976"/>
        </w:tabs>
        <w:ind w:left="0" w:right="-136" w:firstLine="426"/>
        <w:rPr>
          <w:sz w:val="18"/>
          <w:szCs w:val="18"/>
        </w:rPr>
      </w:pPr>
      <w:proofErr w:type="gramStart"/>
      <w:r w:rsidRPr="00A95588">
        <w:rPr>
          <w:sz w:val="18"/>
          <w:szCs w:val="18"/>
        </w:rPr>
        <w:t>Руководствуясь  ч. 1  статьи  161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п.7  Постановления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w:t>
      </w:r>
      <w:proofErr w:type="gramEnd"/>
      <w:r w:rsidRPr="00A95588">
        <w:rPr>
          <w:sz w:val="18"/>
          <w:szCs w:val="18"/>
        </w:rPr>
        <w:t xml:space="preserve"> не </w:t>
      </w:r>
      <w:proofErr w:type="gramStart"/>
      <w:r w:rsidRPr="00A95588">
        <w:rPr>
          <w:sz w:val="18"/>
          <w:szCs w:val="18"/>
        </w:rPr>
        <w:t>реализован</w:t>
      </w:r>
      <w:proofErr w:type="gramEnd"/>
      <w:r w:rsidRPr="00A95588">
        <w:rPr>
          <w:sz w:val="18"/>
          <w:szCs w:val="18"/>
        </w:rPr>
        <w:t xml:space="preserve">, не определена управляющая   организация,  </w:t>
      </w:r>
      <w:r w:rsidRPr="00A95588">
        <w:rPr>
          <w:sz w:val="18"/>
          <w:szCs w:val="18"/>
        </w:rPr>
        <w:lastRenderedPageBreak/>
        <w:t xml:space="preserve">и  о  внесении  изменений  в  некоторые  акты       Правительства Российской Федерации» (далее - Правила),   Уставом           </w:t>
      </w:r>
      <w:proofErr w:type="spellStart"/>
      <w:r w:rsidRPr="00A95588">
        <w:rPr>
          <w:sz w:val="18"/>
          <w:szCs w:val="18"/>
        </w:rPr>
        <w:t>Хомутовского</w:t>
      </w:r>
      <w:proofErr w:type="spellEnd"/>
      <w:r w:rsidRPr="00A95588">
        <w:rPr>
          <w:sz w:val="18"/>
          <w:szCs w:val="18"/>
        </w:rPr>
        <w:t xml:space="preserve"> муниципального образования, на основании заявления            </w:t>
      </w:r>
      <w:proofErr w:type="spellStart"/>
      <w:r w:rsidRPr="00A95588">
        <w:rPr>
          <w:sz w:val="18"/>
          <w:szCs w:val="18"/>
        </w:rPr>
        <w:t>ге-нерального</w:t>
      </w:r>
      <w:proofErr w:type="spellEnd"/>
      <w:r w:rsidRPr="00A95588">
        <w:rPr>
          <w:sz w:val="18"/>
          <w:szCs w:val="18"/>
        </w:rPr>
        <w:t xml:space="preserve"> директора ООО «</w:t>
      </w:r>
      <w:proofErr w:type="spellStart"/>
      <w:r w:rsidRPr="00A95588">
        <w:rPr>
          <w:sz w:val="18"/>
          <w:szCs w:val="18"/>
        </w:rPr>
        <w:t>ТехПоддержка</w:t>
      </w:r>
      <w:proofErr w:type="spellEnd"/>
      <w:r w:rsidRPr="00A95588">
        <w:rPr>
          <w:sz w:val="18"/>
          <w:szCs w:val="18"/>
        </w:rPr>
        <w:t xml:space="preserve">» Степанова А.П. от 17.02.2023, </w:t>
      </w:r>
      <w:proofErr w:type="spellStart"/>
      <w:r w:rsidRPr="00A95588">
        <w:rPr>
          <w:sz w:val="18"/>
          <w:szCs w:val="18"/>
        </w:rPr>
        <w:t>вх</w:t>
      </w:r>
      <w:proofErr w:type="spellEnd"/>
      <w:r w:rsidRPr="00A95588">
        <w:rPr>
          <w:sz w:val="18"/>
          <w:szCs w:val="18"/>
        </w:rPr>
        <w:t xml:space="preserve">. № 881, Администрация  </w:t>
      </w:r>
      <w:proofErr w:type="spellStart"/>
      <w:r w:rsidRPr="00A95588">
        <w:rPr>
          <w:sz w:val="18"/>
          <w:szCs w:val="18"/>
        </w:rPr>
        <w:t>Хомутовс</w:t>
      </w:r>
      <w:r>
        <w:rPr>
          <w:sz w:val="18"/>
          <w:szCs w:val="18"/>
        </w:rPr>
        <w:t>кого</w:t>
      </w:r>
      <w:proofErr w:type="spellEnd"/>
      <w:r>
        <w:rPr>
          <w:sz w:val="18"/>
          <w:szCs w:val="18"/>
        </w:rPr>
        <w:t xml:space="preserve"> муниципального образования.</w:t>
      </w:r>
    </w:p>
    <w:p w:rsidR="00A95588" w:rsidRPr="00A95588" w:rsidRDefault="00A95588" w:rsidP="00A95588">
      <w:pPr>
        <w:tabs>
          <w:tab w:val="left" w:pos="426"/>
          <w:tab w:val="left" w:pos="3976"/>
        </w:tabs>
        <w:ind w:left="0" w:right="-136" w:firstLine="426"/>
        <w:rPr>
          <w:sz w:val="18"/>
          <w:szCs w:val="18"/>
        </w:rPr>
      </w:pPr>
    </w:p>
    <w:p w:rsidR="00A95588" w:rsidRDefault="00A95588" w:rsidP="00A95588">
      <w:pPr>
        <w:tabs>
          <w:tab w:val="left" w:pos="426"/>
          <w:tab w:val="left" w:pos="3976"/>
        </w:tabs>
        <w:ind w:left="0" w:right="-136" w:firstLine="426"/>
        <w:rPr>
          <w:sz w:val="18"/>
          <w:szCs w:val="18"/>
        </w:rPr>
      </w:pPr>
      <w:r w:rsidRPr="00A95588">
        <w:rPr>
          <w:sz w:val="18"/>
          <w:szCs w:val="18"/>
        </w:rPr>
        <w:t>ПОСТАНОВЛЯЕТ:</w:t>
      </w:r>
    </w:p>
    <w:p w:rsidR="00A95588" w:rsidRPr="00A95588" w:rsidRDefault="00A95588" w:rsidP="00A95588">
      <w:pPr>
        <w:tabs>
          <w:tab w:val="left" w:pos="426"/>
          <w:tab w:val="left" w:pos="3976"/>
        </w:tabs>
        <w:ind w:left="0" w:right="-136" w:firstLine="426"/>
        <w:rPr>
          <w:sz w:val="18"/>
          <w:szCs w:val="18"/>
        </w:rPr>
      </w:pPr>
    </w:p>
    <w:p w:rsidR="00A95588" w:rsidRPr="00A95588" w:rsidRDefault="00A95588" w:rsidP="00A95588">
      <w:pPr>
        <w:tabs>
          <w:tab w:val="left" w:pos="426"/>
          <w:tab w:val="left" w:pos="3976"/>
        </w:tabs>
        <w:ind w:left="0" w:right="-136" w:firstLine="426"/>
        <w:rPr>
          <w:sz w:val="18"/>
          <w:szCs w:val="18"/>
        </w:rPr>
      </w:pPr>
      <w:r w:rsidRPr="00A95588">
        <w:rPr>
          <w:sz w:val="18"/>
          <w:szCs w:val="18"/>
        </w:rPr>
        <w:t xml:space="preserve">1. </w:t>
      </w:r>
      <w:proofErr w:type="gramStart"/>
      <w:r w:rsidRPr="00A95588">
        <w:rPr>
          <w:sz w:val="18"/>
          <w:szCs w:val="18"/>
        </w:rPr>
        <w:t xml:space="preserve">Актуализировать и утвердить Перечень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w:t>
      </w:r>
      <w:proofErr w:type="spellStart"/>
      <w:r w:rsidRPr="00A95588">
        <w:rPr>
          <w:sz w:val="18"/>
          <w:szCs w:val="18"/>
        </w:rPr>
        <w:t>Хомутовского</w:t>
      </w:r>
      <w:proofErr w:type="spellEnd"/>
      <w:r w:rsidRPr="00A95588">
        <w:rPr>
          <w:sz w:val="18"/>
          <w:szCs w:val="18"/>
        </w:rPr>
        <w:t xml:space="preserve"> муниципального   образования     (далее – Перечень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w:t>
      </w:r>
      <w:proofErr w:type="gramEnd"/>
      <w:r w:rsidRPr="00A95588">
        <w:rPr>
          <w:sz w:val="18"/>
          <w:szCs w:val="18"/>
        </w:rPr>
        <w:t xml:space="preserve"> домом или    выбранный способ управления не реализован, не определена управляющая       организация на территории </w:t>
      </w:r>
      <w:proofErr w:type="spellStart"/>
      <w:r w:rsidRPr="00A95588">
        <w:rPr>
          <w:sz w:val="18"/>
          <w:szCs w:val="18"/>
        </w:rPr>
        <w:t>Хомутовского</w:t>
      </w:r>
      <w:proofErr w:type="spellEnd"/>
      <w:r w:rsidRPr="00A95588">
        <w:rPr>
          <w:sz w:val="18"/>
          <w:szCs w:val="18"/>
        </w:rPr>
        <w:t xml:space="preserve"> муниципального образования)     согласно приложению.</w:t>
      </w:r>
    </w:p>
    <w:p w:rsidR="00A95588" w:rsidRPr="00A95588" w:rsidRDefault="00A95588" w:rsidP="00A95588">
      <w:pPr>
        <w:tabs>
          <w:tab w:val="left" w:pos="426"/>
          <w:tab w:val="left" w:pos="3976"/>
        </w:tabs>
        <w:ind w:left="0" w:right="-136" w:firstLine="426"/>
        <w:rPr>
          <w:sz w:val="18"/>
          <w:szCs w:val="18"/>
        </w:rPr>
      </w:pPr>
      <w:r w:rsidRPr="00A95588">
        <w:rPr>
          <w:sz w:val="18"/>
          <w:szCs w:val="18"/>
        </w:rPr>
        <w:t>2. Опубликовать настоящее Постановление в государственной               информационной системе жилищно-коммунального хозяйства.</w:t>
      </w:r>
    </w:p>
    <w:p w:rsidR="00A95588" w:rsidRPr="00A95588" w:rsidRDefault="00A95588" w:rsidP="00A95588">
      <w:pPr>
        <w:tabs>
          <w:tab w:val="left" w:pos="426"/>
          <w:tab w:val="left" w:pos="3976"/>
        </w:tabs>
        <w:ind w:left="0" w:right="-136" w:firstLine="426"/>
        <w:rPr>
          <w:sz w:val="18"/>
          <w:szCs w:val="18"/>
        </w:rPr>
      </w:pPr>
      <w:r w:rsidRPr="00A95588">
        <w:rPr>
          <w:sz w:val="18"/>
          <w:szCs w:val="18"/>
        </w:rPr>
        <w:t xml:space="preserve">3. </w:t>
      </w:r>
      <w:proofErr w:type="gramStart"/>
      <w:r w:rsidRPr="00A95588">
        <w:rPr>
          <w:sz w:val="18"/>
          <w:szCs w:val="18"/>
        </w:rPr>
        <w:t>Контроль за</w:t>
      </w:r>
      <w:proofErr w:type="gramEnd"/>
      <w:r w:rsidRPr="00A95588">
        <w:rPr>
          <w:sz w:val="18"/>
          <w:szCs w:val="18"/>
        </w:rPr>
        <w:t xml:space="preserve"> исполнением настоящего Постановления возложить на     заместителя Главы администрации.</w:t>
      </w:r>
    </w:p>
    <w:p w:rsidR="00A95588" w:rsidRPr="00A95588" w:rsidRDefault="00A95588" w:rsidP="00A95588">
      <w:pPr>
        <w:tabs>
          <w:tab w:val="left" w:pos="426"/>
          <w:tab w:val="left" w:pos="3976"/>
        </w:tabs>
        <w:ind w:left="0" w:right="-136" w:firstLine="426"/>
        <w:rPr>
          <w:sz w:val="18"/>
          <w:szCs w:val="18"/>
        </w:rPr>
      </w:pPr>
    </w:p>
    <w:p w:rsidR="00A95588" w:rsidRPr="00387245" w:rsidRDefault="00A95588" w:rsidP="00387245">
      <w:pPr>
        <w:tabs>
          <w:tab w:val="left" w:pos="426"/>
          <w:tab w:val="left" w:pos="3976"/>
        </w:tabs>
        <w:ind w:left="0" w:right="-136" w:firstLine="426"/>
        <w:jc w:val="right"/>
        <w:rPr>
          <w:i/>
          <w:sz w:val="18"/>
          <w:szCs w:val="18"/>
        </w:rPr>
      </w:pPr>
    </w:p>
    <w:p w:rsidR="00A95588" w:rsidRPr="00387245" w:rsidRDefault="00A95588" w:rsidP="00387245">
      <w:pPr>
        <w:tabs>
          <w:tab w:val="left" w:pos="426"/>
          <w:tab w:val="left" w:pos="3976"/>
        </w:tabs>
        <w:ind w:left="0" w:right="-136" w:firstLine="426"/>
        <w:jc w:val="center"/>
        <w:rPr>
          <w:i/>
          <w:sz w:val="18"/>
          <w:szCs w:val="18"/>
        </w:rPr>
      </w:pPr>
      <w:proofErr w:type="gramStart"/>
      <w:r w:rsidRPr="00387245">
        <w:rPr>
          <w:i/>
          <w:sz w:val="18"/>
          <w:szCs w:val="18"/>
        </w:rPr>
        <w:t>Исполняющий</w:t>
      </w:r>
      <w:proofErr w:type="gramEnd"/>
      <w:r w:rsidRPr="00387245">
        <w:rPr>
          <w:i/>
          <w:sz w:val="18"/>
          <w:szCs w:val="18"/>
        </w:rPr>
        <w:t xml:space="preserve"> обязанности</w:t>
      </w:r>
    </w:p>
    <w:p w:rsidR="00A95588" w:rsidRPr="00387245" w:rsidRDefault="00A95588" w:rsidP="00387245">
      <w:pPr>
        <w:tabs>
          <w:tab w:val="left" w:pos="426"/>
          <w:tab w:val="left" w:pos="3976"/>
        </w:tabs>
        <w:ind w:left="0" w:right="-136" w:firstLine="426"/>
        <w:jc w:val="right"/>
        <w:rPr>
          <w:i/>
          <w:sz w:val="18"/>
          <w:szCs w:val="18"/>
        </w:rPr>
      </w:pPr>
      <w:r w:rsidRPr="00387245">
        <w:rPr>
          <w:i/>
          <w:sz w:val="18"/>
          <w:szCs w:val="18"/>
        </w:rPr>
        <w:t>Главы  администрации                                                                    А.В. Иваненко</w:t>
      </w:r>
    </w:p>
    <w:p w:rsidR="00A95588" w:rsidRPr="00387245" w:rsidRDefault="00A95588" w:rsidP="00387245">
      <w:pPr>
        <w:tabs>
          <w:tab w:val="left" w:pos="426"/>
          <w:tab w:val="left" w:pos="3976"/>
        </w:tabs>
        <w:ind w:left="0" w:right="-136" w:firstLine="426"/>
        <w:jc w:val="right"/>
        <w:rPr>
          <w:i/>
          <w:sz w:val="18"/>
          <w:szCs w:val="18"/>
        </w:rPr>
      </w:pPr>
    </w:p>
    <w:p w:rsidR="00A95588" w:rsidRPr="00387245" w:rsidRDefault="00A95588" w:rsidP="00387245">
      <w:pPr>
        <w:tabs>
          <w:tab w:val="left" w:pos="426"/>
          <w:tab w:val="left" w:pos="3976"/>
        </w:tabs>
        <w:ind w:left="0" w:right="-136" w:firstLine="426"/>
        <w:jc w:val="right"/>
        <w:rPr>
          <w:i/>
          <w:sz w:val="18"/>
          <w:szCs w:val="18"/>
        </w:rPr>
      </w:pPr>
    </w:p>
    <w:p w:rsidR="00387245" w:rsidRPr="00387245" w:rsidRDefault="00387245" w:rsidP="00387245">
      <w:pPr>
        <w:tabs>
          <w:tab w:val="left" w:pos="426"/>
          <w:tab w:val="left" w:pos="3976"/>
        </w:tabs>
        <w:ind w:left="0" w:right="-136" w:firstLine="426"/>
        <w:jc w:val="right"/>
        <w:rPr>
          <w:i/>
          <w:sz w:val="18"/>
          <w:szCs w:val="18"/>
        </w:rPr>
      </w:pPr>
      <w:r w:rsidRPr="00387245">
        <w:rPr>
          <w:i/>
          <w:sz w:val="18"/>
          <w:szCs w:val="18"/>
        </w:rPr>
        <w:t>УТВЕРЖДЕНО</w:t>
      </w:r>
    </w:p>
    <w:p w:rsidR="00387245" w:rsidRPr="00387245" w:rsidRDefault="00387245" w:rsidP="00387245">
      <w:pPr>
        <w:tabs>
          <w:tab w:val="left" w:pos="426"/>
          <w:tab w:val="left" w:pos="3976"/>
        </w:tabs>
        <w:ind w:left="0" w:right="-136" w:firstLine="426"/>
        <w:jc w:val="right"/>
        <w:rPr>
          <w:i/>
          <w:sz w:val="18"/>
          <w:szCs w:val="18"/>
        </w:rPr>
      </w:pPr>
      <w:r w:rsidRPr="00387245">
        <w:rPr>
          <w:i/>
          <w:sz w:val="18"/>
          <w:szCs w:val="18"/>
        </w:rPr>
        <w:t>Постановлением</w:t>
      </w:r>
    </w:p>
    <w:p w:rsidR="00387245" w:rsidRPr="00387245" w:rsidRDefault="00387245" w:rsidP="00387245">
      <w:pPr>
        <w:tabs>
          <w:tab w:val="left" w:pos="426"/>
          <w:tab w:val="left" w:pos="3976"/>
        </w:tabs>
        <w:ind w:left="0" w:right="-136" w:firstLine="426"/>
        <w:jc w:val="right"/>
        <w:rPr>
          <w:i/>
          <w:sz w:val="18"/>
          <w:szCs w:val="18"/>
        </w:rPr>
      </w:pPr>
      <w:r w:rsidRPr="00387245">
        <w:rPr>
          <w:i/>
          <w:sz w:val="18"/>
          <w:szCs w:val="18"/>
        </w:rPr>
        <w:t xml:space="preserve">Администрации </w:t>
      </w:r>
      <w:proofErr w:type="spellStart"/>
      <w:r w:rsidRPr="00387245">
        <w:rPr>
          <w:i/>
          <w:sz w:val="18"/>
          <w:szCs w:val="18"/>
        </w:rPr>
        <w:t>Хомутовского</w:t>
      </w:r>
      <w:proofErr w:type="spellEnd"/>
      <w:r w:rsidRPr="00387245">
        <w:rPr>
          <w:i/>
          <w:sz w:val="18"/>
          <w:szCs w:val="18"/>
        </w:rPr>
        <w:t xml:space="preserve">  </w:t>
      </w:r>
    </w:p>
    <w:p w:rsidR="00387245" w:rsidRPr="00387245" w:rsidRDefault="00387245" w:rsidP="00387245">
      <w:pPr>
        <w:tabs>
          <w:tab w:val="left" w:pos="426"/>
          <w:tab w:val="left" w:pos="3976"/>
        </w:tabs>
        <w:ind w:left="0" w:right="-136" w:firstLine="426"/>
        <w:jc w:val="right"/>
        <w:rPr>
          <w:i/>
          <w:sz w:val="18"/>
          <w:szCs w:val="18"/>
        </w:rPr>
      </w:pPr>
      <w:r w:rsidRPr="00387245">
        <w:rPr>
          <w:i/>
          <w:sz w:val="18"/>
          <w:szCs w:val="18"/>
        </w:rPr>
        <w:t>муниципального образования</w:t>
      </w:r>
    </w:p>
    <w:p w:rsidR="00387245" w:rsidRPr="00387245" w:rsidRDefault="00387245" w:rsidP="00387245">
      <w:pPr>
        <w:tabs>
          <w:tab w:val="left" w:pos="426"/>
          <w:tab w:val="left" w:pos="3976"/>
        </w:tabs>
        <w:ind w:left="0" w:right="-136" w:firstLine="426"/>
        <w:jc w:val="right"/>
        <w:rPr>
          <w:sz w:val="18"/>
          <w:szCs w:val="18"/>
        </w:rPr>
      </w:pPr>
      <w:r w:rsidRPr="00387245">
        <w:rPr>
          <w:i/>
          <w:sz w:val="18"/>
          <w:szCs w:val="18"/>
        </w:rPr>
        <w:t>от «</w:t>
      </w:r>
      <w:r w:rsidR="00C64B6B">
        <w:rPr>
          <w:i/>
          <w:sz w:val="18"/>
          <w:szCs w:val="18"/>
          <w:u w:val="single"/>
        </w:rPr>
        <w:t>21</w:t>
      </w:r>
      <w:r w:rsidRPr="00387245">
        <w:rPr>
          <w:i/>
          <w:sz w:val="18"/>
          <w:szCs w:val="18"/>
        </w:rPr>
        <w:t>» __________ 2023  № ____»</w:t>
      </w:r>
    </w:p>
    <w:p w:rsidR="00387245" w:rsidRPr="00387245" w:rsidRDefault="00387245" w:rsidP="00387245">
      <w:pPr>
        <w:tabs>
          <w:tab w:val="left" w:pos="426"/>
          <w:tab w:val="left" w:pos="3976"/>
        </w:tabs>
        <w:ind w:left="0" w:right="-136" w:firstLine="426"/>
        <w:jc w:val="center"/>
        <w:rPr>
          <w:sz w:val="18"/>
          <w:szCs w:val="18"/>
        </w:rPr>
      </w:pPr>
    </w:p>
    <w:p w:rsidR="00387245" w:rsidRPr="00387245" w:rsidRDefault="00387245" w:rsidP="00387245">
      <w:pPr>
        <w:tabs>
          <w:tab w:val="left" w:pos="426"/>
          <w:tab w:val="left" w:pos="3976"/>
        </w:tabs>
        <w:ind w:left="0" w:right="-136" w:firstLine="426"/>
        <w:jc w:val="center"/>
        <w:rPr>
          <w:sz w:val="18"/>
          <w:szCs w:val="18"/>
        </w:rPr>
      </w:pPr>
    </w:p>
    <w:p w:rsidR="00387245" w:rsidRPr="00387245" w:rsidRDefault="00387245" w:rsidP="00387245">
      <w:pPr>
        <w:tabs>
          <w:tab w:val="left" w:pos="426"/>
          <w:tab w:val="left" w:pos="3976"/>
        </w:tabs>
        <w:ind w:left="0" w:right="-136" w:firstLine="426"/>
        <w:jc w:val="center"/>
        <w:rPr>
          <w:sz w:val="18"/>
          <w:szCs w:val="18"/>
        </w:rPr>
      </w:pPr>
    </w:p>
    <w:p w:rsidR="00387245" w:rsidRPr="00387245" w:rsidRDefault="00387245" w:rsidP="00387245">
      <w:pPr>
        <w:tabs>
          <w:tab w:val="left" w:pos="426"/>
          <w:tab w:val="left" w:pos="3976"/>
        </w:tabs>
        <w:ind w:left="0" w:right="-136" w:firstLine="426"/>
        <w:jc w:val="center"/>
        <w:rPr>
          <w:sz w:val="18"/>
          <w:szCs w:val="18"/>
        </w:rPr>
      </w:pPr>
      <w:r w:rsidRPr="00387245">
        <w:rPr>
          <w:sz w:val="18"/>
          <w:szCs w:val="18"/>
        </w:rPr>
        <w:t>Перечень</w:t>
      </w:r>
    </w:p>
    <w:p w:rsidR="00387245" w:rsidRPr="00387245" w:rsidRDefault="00387245" w:rsidP="00387245">
      <w:pPr>
        <w:tabs>
          <w:tab w:val="left" w:pos="426"/>
          <w:tab w:val="left" w:pos="3976"/>
        </w:tabs>
        <w:ind w:left="0" w:right="-136" w:firstLine="426"/>
        <w:jc w:val="center"/>
        <w:rPr>
          <w:sz w:val="18"/>
          <w:szCs w:val="18"/>
        </w:rPr>
      </w:pPr>
      <w:r w:rsidRPr="00387245">
        <w:rPr>
          <w:sz w:val="18"/>
          <w:szCs w:val="18"/>
        </w:rPr>
        <w:t xml:space="preserve">управляющих организаций для управления </w:t>
      </w:r>
      <w:proofErr w:type="gramStart"/>
      <w:r w:rsidRPr="00387245">
        <w:rPr>
          <w:sz w:val="18"/>
          <w:szCs w:val="18"/>
        </w:rPr>
        <w:t>многоквартирным</w:t>
      </w:r>
      <w:proofErr w:type="gramEnd"/>
    </w:p>
    <w:p w:rsidR="00387245" w:rsidRPr="00387245" w:rsidRDefault="00387245" w:rsidP="00387245">
      <w:pPr>
        <w:tabs>
          <w:tab w:val="left" w:pos="426"/>
          <w:tab w:val="left" w:pos="3976"/>
        </w:tabs>
        <w:ind w:left="0" w:right="-136" w:firstLine="426"/>
        <w:jc w:val="center"/>
        <w:rPr>
          <w:sz w:val="18"/>
          <w:szCs w:val="18"/>
        </w:rPr>
      </w:pPr>
      <w:r w:rsidRPr="00387245">
        <w:rPr>
          <w:sz w:val="18"/>
          <w:szCs w:val="18"/>
        </w:rPr>
        <w:t>домом, в отношении которого собственниками помещений</w:t>
      </w:r>
    </w:p>
    <w:p w:rsidR="00387245" w:rsidRPr="00387245" w:rsidRDefault="00387245" w:rsidP="00387245">
      <w:pPr>
        <w:tabs>
          <w:tab w:val="left" w:pos="426"/>
          <w:tab w:val="left" w:pos="3976"/>
        </w:tabs>
        <w:ind w:left="0" w:right="-136" w:firstLine="426"/>
        <w:jc w:val="center"/>
        <w:rPr>
          <w:sz w:val="18"/>
          <w:szCs w:val="18"/>
        </w:rPr>
      </w:pPr>
      <w:r w:rsidRPr="00387245">
        <w:rPr>
          <w:sz w:val="18"/>
          <w:szCs w:val="18"/>
        </w:rPr>
        <w:t>в многоквартирном доме не выбран способ управления таким</w:t>
      </w:r>
    </w:p>
    <w:p w:rsidR="00387245" w:rsidRPr="00387245" w:rsidRDefault="00387245" w:rsidP="00387245">
      <w:pPr>
        <w:tabs>
          <w:tab w:val="left" w:pos="426"/>
          <w:tab w:val="left" w:pos="3976"/>
        </w:tabs>
        <w:ind w:left="0" w:right="-136" w:firstLine="426"/>
        <w:jc w:val="center"/>
        <w:rPr>
          <w:sz w:val="18"/>
          <w:szCs w:val="18"/>
        </w:rPr>
      </w:pPr>
      <w:r w:rsidRPr="00387245">
        <w:rPr>
          <w:sz w:val="18"/>
          <w:szCs w:val="18"/>
        </w:rPr>
        <w:t>домом или выбранный способ управления не реализован,</w:t>
      </w:r>
    </w:p>
    <w:p w:rsidR="00420E1E" w:rsidRDefault="00387245" w:rsidP="00387245">
      <w:pPr>
        <w:tabs>
          <w:tab w:val="left" w:pos="426"/>
          <w:tab w:val="left" w:pos="3976"/>
        </w:tabs>
        <w:ind w:left="0" w:right="-136" w:firstLine="426"/>
        <w:jc w:val="center"/>
        <w:rPr>
          <w:sz w:val="18"/>
          <w:szCs w:val="18"/>
        </w:rPr>
      </w:pPr>
      <w:r w:rsidRPr="00387245">
        <w:rPr>
          <w:sz w:val="18"/>
          <w:szCs w:val="18"/>
        </w:rPr>
        <w:t xml:space="preserve">не определена управляющая организация на территории </w:t>
      </w:r>
      <w:proofErr w:type="spellStart"/>
      <w:r w:rsidRPr="00387245">
        <w:rPr>
          <w:sz w:val="18"/>
          <w:szCs w:val="18"/>
        </w:rPr>
        <w:t>Хомутовского</w:t>
      </w:r>
      <w:proofErr w:type="spellEnd"/>
      <w:r w:rsidRPr="00387245">
        <w:rPr>
          <w:sz w:val="18"/>
          <w:szCs w:val="18"/>
        </w:rPr>
        <w:t xml:space="preserve"> муниципального образования</w:t>
      </w:r>
    </w:p>
    <w:p w:rsidR="00420E1E" w:rsidRDefault="00420E1E" w:rsidP="00290556">
      <w:pPr>
        <w:tabs>
          <w:tab w:val="left" w:pos="426"/>
          <w:tab w:val="left" w:pos="3976"/>
        </w:tabs>
        <w:ind w:left="0" w:right="-136" w:firstLine="426"/>
        <w:jc w:val="center"/>
        <w:rPr>
          <w:sz w:val="18"/>
          <w:szCs w:val="18"/>
        </w:rPr>
      </w:pPr>
    </w:p>
    <w:p w:rsidR="00387245" w:rsidRDefault="00387245" w:rsidP="00290556">
      <w:pPr>
        <w:tabs>
          <w:tab w:val="left" w:pos="426"/>
          <w:tab w:val="left" w:pos="3976"/>
        </w:tabs>
        <w:ind w:left="0" w:right="-136" w:firstLine="426"/>
        <w:jc w:val="center"/>
        <w:rPr>
          <w:sz w:val="18"/>
          <w:szCs w:val="18"/>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9558"/>
      </w:tblGrid>
      <w:tr w:rsidR="00387245" w:rsidRPr="00387245" w:rsidTr="00C64B6B">
        <w:tc>
          <w:tcPr>
            <w:tcW w:w="710" w:type="dxa"/>
          </w:tcPr>
          <w:p w:rsidR="00387245" w:rsidRPr="00387245" w:rsidRDefault="00387245" w:rsidP="00387245">
            <w:pPr>
              <w:autoSpaceDE w:val="0"/>
              <w:autoSpaceDN w:val="0"/>
              <w:adjustRightInd w:val="0"/>
              <w:ind w:left="0" w:firstLine="0"/>
              <w:jc w:val="center"/>
              <w:rPr>
                <w:sz w:val="18"/>
                <w:szCs w:val="18"/>
              </w:rPr>
            </w:pPr>
            <w:r w:rsidRPr="00387245">
              <w:rPr>
                <w:sz w:val="18"/>
                <w:szCs w:val="18"/>
              </w:rPr>
              <w:t xml:space="preserve">N </w:t>
            </w:r>
            <w:proofErr w:type="gramStart"/>
            <w:r w:rsidRPr="00387245">
              <w:rPr>
                <w:sz w:val="18"/>
                <w:szCs w:val="18"/>
              </w:rPr>
              <w:t>п</w:t>
            </w:r>
            <w:proofErr w:type="gramEnd"/>
            <w:r w:rsidRPr="00387245">
              <w:rPr>
                <w:sz w:val="18"/>
                <w:szCs w:val="18"/>
              </w:rPr>
              <w:t>/п</w:t>
            </w:r>
          </w:p>
        </w:tc>
        <w:tc>
          <w:tcPr>
            <w:tcW w:w="9558" w:type="dxa"/>
          </w:tcPr>
          <w:p w:rsidR="00387245" w:rsidRPr="00387245" w:rsidRDefault="00387245" w:rsidP="00387245">
            <w:pPr>
              <w:autoSpaceDE w:val="0"/>
              <w:autoSpaceDN w:val="0"/>
              <w:adjustRightInd w:val="0"/>
              <w:ind w:left="0" w:firstLine="0"/>
              <w:jc w:val="center"/>
              <w:rPr>
                <w:sz w:val="18"/>
                <w:szCs w:val="18"/>
              </w:rPr>
            </w:pPr>
            <w:r w:rsidRPr="00387245">
              <w:rPr>
                <w:sz w:val="18"/>
                <w:szCs w:val="18"/>
              </w:rPr>
              <w:t>Наименование управляющих организаций</w:t>
            </w:r>
          </w:p>
        </w:tc>
      </w:tr>
      <w:tr w:rsidR="00387245" w:rsidRPr="00387245" w:rsidTr="00C64B6B">
        <w:tc>
          <w:tcPr>
            <w:tcW w:w="710" w:type="dxa"/>
          </w:tcPr>
          <w:p w:rsidR="00387245" w:rsidRPr="00387245" w:rsidRDefault="00387245" w:rsidP="00387245">
            <w:pPr>
              <w:autoSpaceDE w:val="0"/>
              <w:autoSpaceDN w:val="0"/>
              <w:adjustRightInd w:val="0"/>
              <w:ind w:left="0" w:firstLine="0"/>
              <w:jc w:val="center"/>
              <w:rPr>
                <w:sz w:val="18"/>
                <w:szCs w:val="18"/>
              </w:rPr>
            </w:pPr>
            <w:r w:rsidRPr="00387245">
              <w:rPr>
                <w:sz w:val="18"/>
                <w:szCs w:val="18"/>
              </w:rPr>
              <w:t>1</w:t>
            </w:r>
          </w:p>
        </w:tc>
        <w:tc>
          <w:tcPr>
            <w:tcW w:w="9558" w:type="dxa"/>
          </w:tcPr>
          <w:p w:rsidR="00387245" w:rsidRPr="00387245" w:rsidRDefault="00387245" w:rsidP="00387245">
            <w:pPr>
              <w:autoSpaceDE w:val="0"/>
              <w:autoSpaceDN w:val="0"/>
              <w:adjustRightInd w:val="0"/>
              <w:ind w:left="0" w:firstLine="0"/>
              <w:jc w:val="center"/>
              <w:rPr>
                <w:sz w:val="18"/>
                <w:szCs w:val="18"/>
              </w:rPr>
            </w:pPr>
            <w:r w:rsidRPr="00387245">
              <w:rPr>
                <w:sz w:val="18"/>
                <w:szCs w:val="18"/>
              </w:rPr>
              <w:t>ООО УК «Авиатор Сибирь»</w:t>
            </w:r>
          </w:p>
        </w:tc>
      </w:tr>
      <w:tr w:rsidR="00387245" w:rsidRPr="00387245" w:rsidTr="00C64B6B">
        <w:tc>
          <w:tcPr>
            <w:tcW w:w="710" w:type="dxa"/>
            <w:tcBorders>
              <w:top w:val="single" w:sz="4" w:space="0" w:color="auto"/>
              <w:left w:val="single" w:sz="4" w:space="0" w:color="auto"/>
              <w:bottom w:val="single" w:sz="4" w:space="0" w:color="auto"/>
              <w:right w:val="single" w:sz="4" w:space="0" w:color="auto"/>
            </w:tcBorders>
          </w:tcPr>
          <w:p w:rsidR="00387245" w:rsidRPr="00387245" w:rsidRDefault="00387245" w:rsidP="00387245">
            <w:pPr>
              <w:autoSpaceDE w:val="0"/>
              <w:autoSpaceDN w:val="0"/>
              <w:adjustRightInd w:val="0"/>
              <w:ind w:left="0" w:firstLine="0"/>
              <w:jc w:val="center"/>
              <w:rPr>
                <w:sz w:val="18"/>
                <w:szCs w:val="18"/>
              </w:rPr>
            </w:pPr>
            <w:r w:rsidRPr="00387245">
              <w:rPr>
                <w:sz w:val="18"/>
                <w:szCs w:val="18"/>
              </w:rPr>
              <w:t>2</w:t>
            </w:r>
          </w:p>
        </w:tc>
        <w:tc>
          <w:tcPr>
            <w:tcW w:w="9558" w:type="dxa"/>
            <w:tcBorders>
              <w:top w:val="single" w:sz="4" w:space="0" w:color="auto"/>
              <w:left w:val="single" w:sz="4" w:space="0" w:color="auto"/>
              <w:bottom w:val="single" w:sz="4" w:space="0" w:color="auto"/>
              <w:right w:val="single" w:sz="4" w:space="0" w:color="auto"/>
            </w:tcBorders>
          </w:tcPr>
          <w:p w:rsidR="00387245" w:rsidRPr="00387245" w:rsidRDefault="00387245" w:rsidP="00387245">
            <w:pPr>
              <w:autoSpaceDE w:val="0"/>
              <w:autoSpaceDN w:val="0"/>
              <w:adjustRightInd w:val="0"/>
              <w:ind w:left="0" w:firstLine="0"/>
              <w:jc w:val="center"/>
              <w:rPr>
                <w:sz w:val="18"/>
                <w:szCs w:val="18"/>
              </w:rPr>
            </w:pPr>
            <w:r w:rsidRPr="00387245">
              <w:rPr>
                <w:sz w:val="18"/>
                <w:szCs w:val="18"/>
              </w:rPr>
              <w:t>ООО «</w:t>
            </w:r>
            <w:proofErr w:type="spellStart"/>
            <w:r w:rsidRPr="00387245">
              <w:rPr>
                <w:sz w:val="18"/>
                <w:szCs w:val="18"/>
              </w:rPr>
              <w:t>ТехПоддержка</w:t>
            </w:r>
            <w:proofErr w:type="spellEnd"/>
            <w:r w:rsidRPr="00387245">
              <w:rPr>
                <w:sz w:val="18"/>
                <w:szCs w:val="18"/>
              </w:rPr>
              <w:t>»</w:t>
            </w:r>
          </w:p>
        </w:tc>
      </w:tr>
    </w:tbl>
    <w:p w:rsidR="00420E1E" w:rsidRDefault="00420E1E" w:rsidP="00290556">
      <w:pPr>
        <w:tabs>
          <w:tab w:val="left" w:pos="426"/>
          <w:tab w:val="left" w:pos="3976"/>
        </w:tabs>
        <w:ind w:left="0" w:right="-136" w:firstLine="426"/>
        <w:jc w:val="center"/>
        <w:rPr>
          <w:sz w:val="18"/>
          <w:szCs w:val="18"/>
        </w:rPr>
      </w:pPr>
    </w:p>
    <w:p w:rsidR="000C1C5A" w:rsidRDefault="000C1C5A" w:rsidP="000C1C5A">
      <w:pPr>
        <w:tabs>
          <w:tab w:val="left" w:pos="426"/>
          <w:tab w:val="left" w:pos="3976"/>
        </w:tabs>
        <w:ind w:left="0" w:right="-136" w:firstLine="426"/>
        <w:jc w:val="center"/>
        <w:rPr>
          <w:i/>
          <w:sz w:val="18"/>
          <w:szCs w:val="18"/>
        </w:rPr>
      </w:pPr>
    </w:p>
    <w:p w:rsidR="000C1C5A" w:rsidRPr="000C1C5A" w:rsidRDefault="000C1C5A" w:rsidP="000C1C5A">
      <w:pPr>
        <w:tabs>
          <w:tab w:val="left" w:pos="426"/>
          <w:tab w:val="left" w:pos="3976"/>
        </w:tabs>
        <w:ind w:left="0" w:right="-136" w:firstLine="426"/>
        <w:jc w:val="center"/>
        <w:rPr>
          <w:i/>
          <w:sz w:val="18"/>
          <w:szCs w:val="18"/>
        </w:rPr>
      </w:pPr>
      <w:r w:rsidRPr="000C1C5A">
        <w:rPr>
          <w:i/>
          <w:sz w:val="18"/>
          <w:szCs w:val="18"/>
        </w:rPr>
        <w:t>Начальник отдела градостроительства,</w:t>
      </w:r>
    </w:p>
    <w:p w:rsidR="000C1C5A" w:rsidRPr="000C1C5A" w:rsidRDefault="000C1C5A" w:rsidP="000C1C5A">
      <w:pPr>
        <w:tabs>
          <w:tab w:val="left" w:pos="426"/>
          <w:tab w:val="left" w:pos="3976"/>
        </w:tabs>
        <w:ind w:left="0" w:right="-136" w:firstLine="426"/>
        <w:jc w:val="right"/>
        <w:rPr>
          <w:i/>
          <w:sz w:val="18"/>
          <w:szCs w:val="18"/>
        </w:rPr>
      </w:pPr>
      <w:r w:rsidRPr="000C1C5A">
        <w:rPr>
          <w:i/>
          <w:sz w:val="18"/>
          <w:szCs w:val="18"/>
        </w:rPr>
        <w:t xml:space="preserve">земельных и имущественных отношений     </w:t>
      </w:r>
      <w:r>
        <w:rPr>
          <w:i/>
          <w:sz w:val="18"/>
          <w:szCs w:val="18"/>
        </w:rPr>
        <w:t xml:space="preserve">   </w:t>
      </w:r>
      <w:r w:rsidRPr="000C1C5A">
        <w:rPr>
          <w:i/>
          <w:sz w:val="18"/>
          <w:szCs w:val="18"/>
        </w:rPr>
        <w:t xml:space="preserve">                                       </w:t>
      </w:r>
      <w:proofErr w:type="spellStart"/>
      <w:r w:rsidRPr="000C1C5A">
        <w:rPr>
          <w:i/>
          <w:sz w:val="18"/>
          <w:szCs w:val="18"/>
        </w:rPr>
        <w:t>Ю.В.Тюкавкина</w:t>
      </w:r>
      <w:proofErr w:type="spellEnd"/>
    </w:p>
    <w:p w:rsidR="000C1C5A" w:rsidRPr="000C1C5A" w:rsidRDefault="000C1C5A" w:rsidP="000C1C5A">
      <w:pPr>
        <w:tabs>
          <w:tab w:val="left" w:pos="426"/>
          <w:tab w:val="left" w:pos="3976"/>
        </w:tabs>
        <w:ind w:left="0" w:right="-136" w:firstLine="426"/>
        <w:rPr>
          <w:sz w:val="18"/>
          <w:szCs w:val="18"/>
        </w:rPr>
      </w:pPr>
    </w:p>
    <w:p w:rsidR="00387245" w:rsidRDefault="00387245" w:rsidP="00290556">
      <w:pPr>
        <w:tabs>
          <w:tab w:val="left" w:pos="426"/>
          <w:tab w:val="left" w:pos="3976"/>
        </w:tabs>
        <w:ind w:left="0" w:right="-136" w:firstLine="426"/>
        <w:jc w:val="center"/>
        <w:rPr>
          <w:sz w:val="18"/>
          <w:szCs w:val="18"/>
        </w:rPr>
      </w:pPr>
    </w:p>
    <w:p w:rsidR="00C6163C" w:rsidRPr="007A6408" w:rsidRDefault="00C6163C" w:rsidP="00290556">
      <w:pPr>
        <w:tabs>
          <w:tab w:val="left" w:pos="426"/>
          <w:tab w:val="left" w:pos="3976"/>
        </w:tabs>
        <w:ind w:left="0" w:right="-136" w:firstLine="426"/>
        <w:jc w:val="center"/>
        <w:rPr>
          <w:b/>
          <w:sz w:val="18"/>
          <w:szCs w:val="18"/>
        </w:rPr>
      </w:pPr>
      <w:r w:rsidRPr="007A6408">
        <w:rPr>
          <w:sz w:val="18"/>
          <w:szCs w:val="18"/>
        </w:rPr>
        <w:t>РОССИЙСКАЯ ФЕДЕРАЦИЯ</w:t>
      </w:r>
    </w:p>
    <w:p w:rsidR="00C6163C" w:rsidRPr="007A6408" w:rsidRDefault="00C6163C" w:rsidP="00290556">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C6163C" w:rsidRPr="007A6408" w:rsidRDefault="00C6163C" w:rsidP="00290556">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C6163C" w:rsidRDefault="00C6163C" w:rsidP="00290556">
      <w:pPr>
        <w:tabs>
          <w:tab w:val="left" w:pos="426"/>
          <w:tab w:val="left" w:pos="3976"/>
        </w:tabs>
        <w:ind w:left="426" w:right="-136" w:firstLine="426"/>
        <w:jc w:val="center"/>
        <w:rPr>
          <w:b/>
          <w:bCs/>
          <w:sz w:val="18"/>
          <w:szCs w:val="18"/>
        </w:rPr>
      </w:pPr>
      <w:r w:rsidRPr="007A6408">
        <w:rPr>
          <w:b/>
          <w:bCs/>
          <w:sz w:val="18"/>
          <w:szCs w:val="18"/>
        </w:rPr>
        <w:t>АДМИНИСТРАЦИЯ</w:t>
      </w:r>
    </w:p>
    <w:p w:rsidR="00C6163C" w:rsidRDefault="00C6163C" w:rsidP="00290556">
      <w:pPr>
        <w:tabs>
          <w:tab w:val="left" w:pos="426"/>
          <w:tab w:val="left" w:pos="3976"/>
        </w:tabs>
        <w:ind w:left="426" w:right="-136" w:firstLine="426"/>
        <w:jc w:val="center"/>
        <w:rPr>
          <w:b/>
          <w:bCs/>
          <w:sz w:val="18"/>
          <w:szCs w:val="18"/>
        </w:rPr>
      </w:pPr>
      <w:r>
        <w:rPr>
          <w:b/>
          <w:bCs/>
          <w:sz w:val="18"/>
          <w:szCs w:val="18"/>
        </w:rPr>
        <w:t>ПОСТАНОВЛЕНИЕ</w:t>
      </w:r>
    </w:p>
    <w:p w:rsidR="00C6163C" w:rsidRPr="007A6408" w:rsidRDefault="00C6163C" w:rsidP="00290556">
      <w:pPr>
        <w:tabs>
          <w:tab w:val="left" w:pos="426"/>
          <w:tab w:val="left" w:pos="3976"/>
        </w:tabs>
        <w:ind w:left="426" w:right="-136" w:firstLine="426"/>
        <w:jc w:val="center"/>
        <w:rPr>
          <w:b/>
          <w:bCs/>
          <w:sz w:val="18"/>
          <w:szCs w:val="18"/>
        </w:rPr>
      </w:pPr>
    </w:p>
    <w:p w:rsidR="00C6163C" w:rsidRDefault="00623638" w:rsidP="00290556">
      <w:pPr>
        <w:tabs>
          <w:tab w:val="left" w:pos="426"/>
          <w:tab w:val="left" w:pos="3976"/>
        </w:tabs>
        <w:ind w:left="426" w:right="-136" w:firstLine="426"/>
        <w:rPr>
          <w:sz w:val="18"/>
          <w:szCs w:val="18"/>
          <w:u w:val="single"/>
        </w:rPr>
      </w:pPr>
      <w:r>
        <w:rPr>
          <w:bCs/>
          <w:sz w:val="18"/>
          <w:szCs w:val="18"/>
          <w:u w:val="single"/>
        </w:rPr>
        <w:t>22</w:t>
      </w:r>
      <w:r w:rsidR="00C6163C">
        <w:rPr>
          <w:bCs/>
          <w:sz w:val="18"/>
          <w:szCs w:val="18"/>
          <w:u w:val="single"/>
        </w:rPr>
        <w:t>.02.2023</w:t>
      </w:r>
      <w:r w:rsidR="00C6163C">
        <w:rPr>
          <w:sz w:val="18"/>
          <w:szCs w:val="18"/>
          <w:u w:val="single"/>
        </w:rPr>
        <w:t xml:space="preserve">  № </w:t>
      </w:r>
      <w:r>
        <w:rPr>
          <w:sz w:val="18"/>
          <w:szCs w:val="18"/>
          <w:u w:val="single"/>
        </w:rPr>
        <w:t>45</w:t>
      </w:r>
      <w:r w:rsidR="00C6163C">
        <w:rPr>
          <w:sz w:val="18"/>
          <w:szCs w:val="18"/>
          <w:u w:val="single"/>
        </w:rPr>
        <w:t xml:space="preserve"> о/д</w:t>
      </w:r>
    </w:p>
    <w:p w:rsidR="00C6163C" w:rsidRDefault="00C6163C" w:rsidP="00290556">
      <w:pPr>
        <w:tabs>
          <w:tab w:val="left" w:pos="426"/>
          <w:tab w:val="left" w:pos="3976"/>
        </w:tabs>
        <w:ind w:left="426" w:right="-136" w:firstLine="426"/>
        <w:rPr>
          <w:sz w:val="18"/>
          <w:szCs w:val="18"/>
        </w:rPr>
      </w:pPr>
      <w:r w:rsidRPr="007A6408">
        <w:rPr>
          <w:sz w:val="18"/>
          <w:szCs w:val="18"/>
        </w:rPr>
        <w:t xml:space="preserve">       с. Хомутово </w:t>
      </w:r>
    </w:p>
    <w:p w:rsidR="00C6163C" w:rsidRPr="007A6408" w:rsidRDefault="00C6163C" w:rsidP="00290556">
      <w:pPr>
        <w:tabs>
          <w:tab w:val="left" w:pos="426"/>
          <w:tab w:val="left" w:pos="3976"/>
        </w:tabs>
        <w:ind w:left="426" w:right="-136" w:firstLine="426"/>
        <w:rPr>
          <w:sz w:val="18"/>
          <w:szCs w:val="18"/>
        </w:rPr>
      </w:pPr>
    </w:p>
    <w:p w:rsidR="003B2518" w:rsidRPr="003B2518" w:rsidRDefault="003B2518" w:rsidP="00290556">
      <w:pPr>
        <w:tabs>
          <w:tab w:val="left" w:pos="3976"/>
        </w:tabs>
        <w:ind w:left="0" w:right="-136" w:firstLine="284"/>
        <w:rPr>
          <w:sz w:val="18"/>
          <w:szCs w:val="18"/>
        </w:rPr>
      </w:pPr>
      <w:r w:rsidRPr="003B2518">
        <w:rPr>
          <w:sz w:val="18"/>
          <w:szCs w:val="18"/>
        </w:rPr>
        <w:t xml:space="preserve">Об утверждении муниципальной программы </w:t>
      </w:r>
      <w:proofErr w:type="spellStart"/>
      <w:r w:rsidRPr="003B2518">
        <w:rPr>
          <w:sz w:val="18"/>
          <w:szCs w:val="18"/>
        </w:rPr>
        <w:t>Хомутовского</w:t>
      </w:r>
      <w:proofErr w:type="spellEnd"/>
      <w:r w:rsidRPr="003B2518">
        <w:rPr>
          <w:sz w:val="18"/>
          <w:szCs w:val="18"/>
        </w:rPr>
        <w:t xml:space="preserve"> муниципального образования «Развитие физической культуры и спорта на 2023-2025 годы».</w:t>
      </w:r>
    </w:p>
    <w:p w:rsidR="00262940" w:rsidRDefault="00262940" w:rsidP="00290556">
      <w:pPr>
        <w:tabs>
          <w:tab w:val="left" w:pos="3976"/>
        </w:tabs>
        <w:ind w:left="0" w:right="-136" w:firstLine="284"/>
        <w:rPr>
          <w:sz w:val="18"/>
          <w:szCs w:val="18"/>
        </w:rPr>
      </w:pPr>
    </w:p>
    <w:p w:rsidR="003B2518" w:rsidRDefault="003B2518" w:rsidP="00290556">
      <w:pPr>
        <w:tabs>
          <w:tab w:val="left" w:pos="3976"/>
        </w:tabs>
        <w:ind w:left="0" w:right="-136" w:firstLine="284"/>
        <w:rPr>
          <w:sz w:val="18"/>
          <w:szCs w:val="18"/>
        </w:rPr>
      </w:pPr>
      <w:proofErr w:type="gramStart"/>
      <w:r w:rsidRPr="003B2518">
        <w:rPr>
          <w:sz w:val="18"/>
          <w:szCs w:val="18"/>
        </w:rPr>
        <w:t xml:space="preserve">Руководствуясь ст.179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3B2518">
        <w:rPr>
          <w:sz w:val="18"/>
          <w:szCs w:val="18"/>
        </w:rPr>
        <w:t>Хомутовского</w:t>
      </w:r>
      <w:proofErr w:type="spellEnd"/>
      <w:r w:rsidRPr="003B2518">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3B2518">
        <w:rPr>
          <w:sz w:val="18"/>
          <w:szCs w:val="18"/>
        </w:rPr>
        <w:t xml:space="preserve"> муниципальных программ </w:t>
      </w:r>
      <w:proofErr w:type="spellStart"/>
      <w:r w:rsidRPr="003B2518">
        <w:rPr>
          <w:sz w:val="18"/>
          <w:szCs w:val="18"/>
        </w:rPr>
        <w:t>Хомутовского</w:t>
      </w:r>
      <w:proofErr w:type="spellEnd"/>
      <w:r w:rsidRPr="003B2518">
        <w:rPr>
          <w:sz w:val="18"/>
          <w:szCs w:val="18"/>
        </w:rPr>
        <w:t xml:space="preserve"> муниципального образования, утвержденным Постановлением Главы администрации от 06.11.2013 №197о/д, Уставом </w:t>
      </w:r>
      <w:proofErr w:type="spellStart"/>
      <w:r w:rsidRPr="003B2518">
        <w:rPr>
          <w:sz w:val="18"/>
          <w:szCs w:val="18"/>
        </w:rPr>
        <w:t>Хомутовского</w:t>
      </w:r>
      <w:proofErr w:type="spellEnd"/>
      <w:r w:rsidRPr="003B2518">
        <w:rPr>
          <w:sz w:val="18"/>
          <w:szCs w:val="18"/>
        </w:rPr>
        <w:t xml:space="preserve"> муниципального образования, Администрация </w:t>
      </w:r>
      <w:proofErr w:type="spellStart"/>
      <w:r w:rsidRPr="003B2518">
        <w:rPr>
          <w:sz w:val="18"/>
          <w:szCs w:val="18"/>
        </w:rPr>
        <w:t>Хомутовского</w:t>
      </w:r>
      <w:proofErr w:type="spellEnd"/>
      <w:r w:rsidRPr="003B2518">
        <w:rPr>
          <w:sz w:val="18"/>
          <w:szCs w:val="18"/>
        </w:rPr>
        <w:t xml:space="preserve"> муниципального образования </w:t>
      </w:r>
    </w:p>
    <w:p w:rsidR="00623638" w:rsidRPr="003B2518" w:rsidRDefault="00623638" w:rsidP="00290556">
      <w:pPr>
        <w:tabs>
          <w:tab w:val="left" w:pos="3976"/>
        </w:tabs>
        <w:ind w:left="0" w:right="-136" w:firstLine="284"/>
        <w:rPr>
          <w:sz w:val="18"/>
          <w:szCs w:val="18"/>
        </w:rPr>
      </w:pPr>
    </w:p>
    <w:p w:rsidR="003B2518" w:rsidRDefault="003B2518" w:rsidP="00290556">
      <w:pPr>
        <w:tabs>
          <w:tab w:val="left" w:pos="3976"/>
        </w:tabs>
        <w:ind w:left="0" w:right="-136" w:firstLine="284"/>
        <w:rPr>
          <w:sz w:val="18"/>
          <w:szCs w:val="18"/>
        </w:rPr>
      </w:pPr>
      <w:r w:rsidRPr="003B2518">
        <w:rPr>
          <w:sz w:val="18"/>
          <w:szCs w:val="18"/>
        </w:rPr>
        <w:t>ПОСТАНОВЛЯЕТ:</w:t>
      </w:r>
    </w:p>
    <w:p w:rsidR="003B2518" w:rsidRPr="003B2518" w:rsidRDefault="003B2518" w:rsidP="00290556">
      <w:pPr>
        <w:tabs>
          <w:tab w:val="left" w:pos="3976"/>
        </w:tabs>
        <w:ind w:left="0" w:right="-136" w:firstLine="284"/>
        <w:rPr>
          <w:sz w:val="18"/>
          <w:szCs w:val="18"/>
        </w:rPr>
      </w:pPr>
    </w:p>
    <w:p w:rsidR="003B2518" w:rsidRPr="003B2518" w:rsidRDefault="003B2518" w:rsidP="00290556">
      <w:pPr>
        <w:tabs>
          <w:tab w:val="left" w:pos="3976"/>
        </w:tabs>
        <w:ind w:left="0" w:right="-136" w:firstLine="284"/>
        <w:rPr>
          <w:sz w:val="18"/>
          <w:szCs w:val="18"/>
        </w:rPr>
      </w:pPr>
      <w:r>
        <w:rPr>
          <w:sz w:val="18"/>
          <w:szCs w:val="18"/>
        </w:rPr>
        <w:t>1.</w:t>
      </w:r>
      <w:r w:rsidRPr="003B2518">
        <w:rPr>
          <w:sz w:val="18"/>
          <w:szCs w:val="18"/>
        </w:rPr>
        <w:t xml:space="preserve">Утвердить прилагаемую муниципальную программу </w:t>
      </w:r>
      <w:proofErr w:type="spellStart"/>
      <w:r w:rsidRPr="003B2518">
        <w:rPr>
          <w:sz w:val="18"/>
          <w:szCs w:val="18"/>
        </w:rPr>
        <w:t>Хомутовского</w:t>
      </w:r>
      <w:proofErr w:type="spellEnd"/>
      <w:r w:rsidRPr="003B2518">
        <w:rPr>
          <w:sz w:val="18"/>
          <w:szCs w:val="18"/>
        </w:rPr>
        <w:t xml:space="preserve"> муниципального образования «Развитие физической культуры и спорта на 2023-2025 годы» (Приложение). </w:t>
      </w:r>
    </w:p>
    <w:p w:rsidR="003B2518" w:rsidRPr="003B2518" w:rsidRDefault="003B2518" w:rsidP="00290556">
      <w:pPr>
        <w:tabs>
          <w:tab w:val="left" w:pos="3976"/>
        </w:tabs>
        <w:ind w:left="0" w:right="-136" w:firstLine="284"/>
        <w:rPr>
          <w:sz w:val="18"/>
          <w:szCs w:val="18"/>
        </w:rPr>
      </w:pPr>
      <w:r>
        <w:rPr>
          <w:sz w:val="18"/>
          <w:szCs w:val="18"/>
        </w:rPr>
        <w:t>2.</w:t>
      </w:r>
      <w:r w:rsidRPr="003B2518">
        <w:rPr>
          <w:sz w:val="18"/>
          <w:szCs w:val="18"/>
        </w:rPr>
        <w:t xml:space="preserve">Считать утратившим силу следующие постановления администрации </w:t>
      </w:r>
      <w:proofErr w:type="spellStart"/>
      <w:r w:rsidRPr="003B2518">
        <w:rPr>
          <w:sz w:val="18"/>
          <w:szCs w:val="18"/>
        </w:rPr>
        <w:t>Хомутовского</w:t>
      </w:r>
      <w:proofErr w:type="spellEnd"/>
      <w:r w:rsidRPr="003B2518">
        <w:rPr>
          <w:sz w:val="18"/>
          <w:szCs w:val="18"/>
        </w:rPr>
        <w:t xml:space="preserve"> муниципального образования: </w:t>
      </w:r>
    </w:p>
    <w:p w:rsidR="003B2518" w:rsidRPr="003B2518" w:rsidRDefault="003B2518" w:rsidP="00290556">
      <w:pPr>
        <w:tabs>
          <w:tab w:val="left" w:pos="3976"/>
        </w:tabs>
        <w:ind w:left="0" w:right="-136" w:firstLine="284"/>
        <w:rPr>
          <w:sz w:val="18"/>
          <w:szCs w:val="18"/>
        </w:rPr>
      </w:pPr>
      <w:r w:rsidRPr="003B2518">
        <w:rPr>
          <w:sz w:val="18"/>
          <w:szCs w:val="18"/>
        </w:rPr>
        <w:t xml:space="preserve">2.1. от 12.04.2019 № 66 о/д «Об утверждении муниципальной программы </w:t>
      </w:r>
      <w:proofErr w:type="spellStart"/>
      <w:r w:rsidRPr="003B2518">
        <w:rPr>
          <w:sz w:val="18"/>
          <w:szCs w:val="18"/>
        </w:rPr>
        <w:t>Хомутовского</w:t>
      </w:r>
      <w:proofErr w:type="spellEnd"/>
      <w:r w:rsidRPr="003B2518">
        <w:rPr>
          <w:sz w:val="18"/>
          <w:szCs w:val="18"/>
        </w:rPr>
        <w:t xml:space="preserve"> муниципального образования «Развитие физической культуры и спорта на 2019-2024 годы»;</w:t>
      </w:r>
    </w:p>
    <w:p w:rsidR="003B2518" w:rsidRPr="003B2518" w:rsidRDefault="003B2518" w:rsidP="00290556">
      <w:pPr>
        <w:tabs>
          <w:tab w:val="left" w:pos="3976"/>
        </w:tabs>
        <w:ind w:left="0" w:right="-136" w:firstLine="284"/>
        <w:rPr>
          <w:sz w:val="18"/>
          <w:szCs w:val="18"/>
        </w:rPr>
      </w:pPr>
      <w:r w:rsidRPr="003B2518">
        <w:rPr>
          <w:sz w:val="18"/>
          <w:szCs w:val="18"/>
        </w:rPr>
        <w:t xml:space="preserve">2.2. от 27.10.2022 № 236 о/д «О внесении изменений в постановление администрации от 12.04.2019 года №66 о/д «Об утверждении муниципальной программы </w:t>
      </w:r>
      <w:proofErr w:type="spellStart"/>
      <w:r w:rsidRPr="003B2518">
        <w:rPr>
          <w:sz w:val="18"/>
          <w:szCs w:val="18"/>
        </w:rPr>
        <w:t>Хомутовского</w:t>
      </w:r>
      <w:proofErr w:type="spellEnd"/>
      <w:r w:rsidRPr="003B2518">
        <w:rPr>
          <w:sz w:val="18"/>
          <w:szCs w:val="18"/>
        </w:rPr>
        <w:t xml:space="preserve"> муниципального образования «Развитие физической культуры и спорта на 2019-2024 годы»;</w:t>
      </w:r>
    </w:p>
    <w:p w:rsidR="003B2518" w:rsidRPr="003B2518" w:rsidRDefault="003B2518" w:rsidP="00290556">
      <w:pPr>
        <w:tabs>
          <w:tab w:val="left" w:pos="3976"/>
        </w:tabs>
        <w:ind w:left="0" w:right="-136" w:firstLine="284"/>
        <w:rPr>
          <w:sz w:val="18"/>
          <w:szCs w:val="18"/>
        </w:rPr>
      </w:pPr>
      <w:r>
        <w:rPr>
          <w:sz w:val="18"/>
          <w:szCs w:val="18"/>
        </w:rPr>
        <w:t>3.</w:t>
      </w:r>
      <w:r w:rsidRPr="003B2518">
        <w:rPr>
          <w:sz w:val="18"/>
          <w:szCs w:val="18"/>
        </w:rPr>
        <w:t>Опубликовать настоящее постановление в установленном законом порядке.</w:t>
      </w:r>
    </w:p>
    <w:p w:rsidR="003B2518" w:rsidRPr="003B2518" w:rsidRDefault="003B2518" w:rsidP="00290556">
      <w:pPr>
        <w:tabs>
          <w:tab w:val="left" w:pos="3976"/>
        </w:tabs>
        <w:ind w:left="0" w:right="-136" w:firstLine="284"/>
        <w:rPr>
          <w:sz w:val="18"/>
          <w:szCs w:val="18"/>
        </w:rPr>
      </w:pPr>
      <w:r>
        <w:rPr>
          <w:sz w:val="18"/>
          <w:szCs w:val="18"/>
        </w:rPr>
        <w:t>4.</w:t>
      </w:r>
      <w:proofErr w:type="gramStart"/>
      <w:r w:rsidRPr="003B2518">
        <w:rPr>
          <w:sz w:val="18"/>
          <w:szCs w:val="18"/>
        </w:rPr>
        <w:t>Контроль за</w:t>
      </w:r>
      <w:proofErr w:type="gramEnd"/>
      <w:r w:rsidRPr="003B2518">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3B2518" w:rsidRDefault="003B2518" w:rsidP="00290556">
      <w:pPr>
        <w:tabs>
          <w:tab w:val="left" w:pos="3976"/>
        </w:tabs>
        <w:ind w:left="0" w:right="-136" w:firstLine="284"/>
        <w:rPr>
          <w:sz w:val="18"/>
          <w:szCs w:val="18"/>
        </w:rPr>
      </w:pPr>
    </w:p>
    <w:p w:rsidR="00623638" w:rsidRPr="003B2518" w:rsidRDefault="00623638" w:rsidP="00290556">
      <w:pPr>
        <w:tabs>
          <w:tab w:val="left" w:pos="3976"/>
        </w:tabs>
        <w:ind w:left="0" w:right="-136" w:firstLine="284"/>
        <w:rPr>
          <w:sz w:val="18"/>
          <w:szCs w:val="18"/>
        </w:rPr>
      </w:pPr>
    </w:p>
    <w:p w:rsidR="003B2518" w:rsidRPr="00415EAD" w:rsidRDefault="003B2518" w:rsidP="00290556">
      <w:pPr>
        <w:tabs>
          <w:tab w:val="left" w:pos="3976"/>
        </w:tabs>
        <w:ind w:left="0" w:right="-136" w:firstLine="284"/>
        <w:jc w:val="center"/>
        <w:rPr>
          <w:i/>
          <w:sz w:val="18"/>
          <w:szCs w:val="18"/>
        </w:rPr>
      </w:pPr>
      <w:proofErr w:type="gramStart"/>
      <w:r w:rsidRPr="00415EAD">
        <w:rPr>
          <w:i/>
          <w:sz w:val="18"/>
          <w:szCs w:val="18"/>
        </w:rPr>
        <w:t>Исполняющий</w:t>
      </w:r>
      <w:proofErr w:type="gramEnd"/>
      <w:r w:rsidRPr="00415EAD">
        <w:rPr>
          <w:i/>
          <w:sz w:val="18"/>
          <w:szCs w:val="18"/>
        </w:rPr>
        <w:t xml:space="preserve"> обязанности</w:t>
      </w:r>
    </w:p>
    <w:p w:rsidR="003B2518" w:rsidRPr="00415EAD" w:rsidRDefault="003B2518" w:rsidP="00290556">
      <w:pPr>
        <w:tabs>
          <w:tab w:val="left" w:pos="3976"/>
        </w:tabs>
        <w:ind w:left="0" w:right="-136" w:firstLine="284"/>
        <w:jc w:val="right"/>
        <w:rPr>
          <w:i/>
          <w:sz w:val="18"/>
          <w:szCs w:val="18"/>
        </w:rPr>
      </w:pPr>
      <w:r w:rsidRPr="00415EAD">
        <w:rPr>
          <w:i/>
          <w:sz w:val="18"/>
          <w:szCs w:val="18"/>
        </w:rPr>
        <w:t xml:space="preserve">Главы администрации    </w:t>
      </w:r>
      <w:r w:rsidR="00965978">
        <w:rPr>
          <w:i/>
          <w:sz w:val="18"/>
          <w:szCs w:val="18"/>
        </w:rPr>
        <w:t xml:space="preserve">  </w:t>
      </w:r>
      <w:r w:rsidRPr="00415EAD">
        <w:rPr>
          <w:i/>
          <w:sz w:val="18"/>
          <w:szCs w:val="18"/>
        </w:rPr>
        <w:t xml:space="preserve">                                                                А.В. Иваненко</w:t>
      </w:r>
    </w:p>
    <w:p w:rsidR="003B2518" w:rsidRPr="00415EAD" w:rsidRDefault="003B2518" w:rsidP="00290556">
      <w:pPr>
        <w:tabs>
          <w:tab w:val="left" w:pos="3976"/>
        </w:tabs>
        <w:ind w:left="0" w:right="-136" w:firstLine="284"/>
        <w:jc w:val="right"/>
        <w:rPr>
          <w:i/>
          <w:sz w:val="18"/>
          <w:szCs w:val="18"/>
        </w:rPr>
      </w:pPr>
    </w:p>
    <w:p w:rsidR="003B2518" w:rsidRPr="00415EAD" w:rsidRDefault="003B2518" w:rsidP="00290556">
      <w:pPr>
        <w:tabs>
          <w:tab w:val="left" w:pos="3976"/>
        </w:tabs>
        <w:ind w:left="0" w:right="-136" w:firstLine="284"/>
        <w:jc w:val="right"/>
        <w:rPr>
          <w:i/>
          <w:sz w:val="18"/>
          <w:szCs w:val="18"/>
        </w:rPr>
      </w:pPr>
    </w:p>
    <w:p w:rsidR="00415EAD" w:rsidRPr="00415EAD" w:rsidRDefault="00415EAD" w:rsidP="00290556">
      <w:pPr>
        <w:tabs>
          <w:tab w:val="left" w:pos="3976"/>
        </w:tabs>
        <w:ind w:left="0" w:right="-136" w:firstLine="284"/>
        <w:jc w:val="right"/>
        <w:rPr>
          <w:i/>
          <w:sz w:val="18"/>
          <w:szCs w:val="18"/>
        </w:rPr>
      </w:pPr>
      <w:r w:rsidRPr="00415EAD">
        <w:rPr>
          <w:i/>
          <w:sz w:val="18"/>
          <w:szCs w:val="18"/>
        </w:rPr>
        <w:t xml:space="preserve">Приложение </w:t>
      </w:r>
    </w:p>
    <w:p w:rsidR="00415EAD" w:rsidRPr="00415EAD" w:rsidRDefault="00415EAD" w:rsidP="00290556">
      <w:pPr>
        <w:tabs>
          <w:tab w:val="left" w:pos="3976"/>
        </w:tabs>
        <w:ind w:left="0" w:right="-136" w:firstLine="284"/>
        <w:jc w:val="right"/>
        <w:rPr>
          <w:i/>
          <w:sz w:val="18"/>
          <w:szCs w:val="18"/>
        </w:rPr>
      </w:pPr>
      <w:r w:rsidRPr="00415EAD">
        <w:rPr>
          <w:i/>
          <w:sz w:val="18"/>
          <w:szCs w:val="18"/>
        </w:rPr>
        <w:t>Утверждено</w:t>
      </w:r>
    </w:p>
    <w:p w:rsidR="00415EAD" w:rsidRPr="00415EAD" w:rsidRDefault="00415EAD" w:rsidP="00290556">
      <w:pPr>
        <w:tabs>
          <w:tab w:val="left" w:pos="3976"/>
        </w:tabs>
        <w:ind w:left="0" w:right="-136" w:firstLine="284"/>
        <w:jc w:val="right"/>
        <w:rPr>
          <w:i/>
          <w:sz w:val="18"/>
          <w:szCs w:val="18"/>
        </w:rPr>
      </w:pPr>
      <w:r w:rsidRPr="00415EAD">
        <w:rPr>
          <w:i/>
          <w:sz w:val="18"/>
          <w:szCs w:val="18"/>
        </w:rPr>
        <w:t xml:space="preserve"> постановлением  администрации </w:t>
      </w:r>
    </w:p>
    <w:p w:rsidR="00415EAD" w:rsidRPr="00415EAD" w:rsidRDefault="00415EAD" w:rsidP="00290556">
      <w:pPr>
        <w:tabs>
          <w:tab w:val="left" w:pos="3976"/>
        </w:tabs>
        <w:ind w:left="0" w:right="-136" w:firstLine="284"/>
        <w:jc w:val="right"/>
        <w:rPr>
          <w:i/>
          <w:sz w:val="18"/>
          <w:szCs w:val="18"/>
        </w:rPr>
      </w:pPr>
      <w:r w:rsidRPr="00415EAD">
        <w:rPr>
          <w:i/>
          <w:sz w:val="18"/>
          <w:szCs w:val="18"/>
        </w:rPr>
        <w:t>от</w:t>
      </w:r>
      <w:r>
        <w:rPr>
          <w:i/>
          <w:sz w:val="18"/>
          <w:szCs w:val="18"/>
          <w:u w:val="single"/>
        </w:rPr>
        <w:t xml:space="preserve">22.02 </w:t>
      </w:r>
      <w:r w:rsidRPr="00415EAD">
        <w:rPr>
          <w:i/>
          <w:sz w:val="18"/>
          <w:szCs w:val="18"/>
        </w:rPr>
        <w:t xml:space="preserve">2023 г.  № </w:t>
      </w:r>
      <w:r>
        <w:rPr>
          <w:i/>
          <w:sz w:val="18"/>
          <w:szCs w:val="18"/>
          <w:u w:val="single"/>
        </w:rPr>
        <w:t>45 о/д</w:t>
      </w:r>
    </w:p>
    <w:p w:rsidR="00415EAD" w:rsidRPr="00415EAD" w:rsidRDefault="00415EAD" w:rsidP="00290556">
      <w:pPr>
        <w:tabs>
          <w:tab w:val="left" w:pos="3976"/>
        </w:tabs>
        <w:ind w:left="0" w:right="-136" w:firstLine="284"/>
        <w:rPr>
          <w:sz w:val="18"/>
          <w:szCs w:val="18"/>
        </w:rPr>
      </w:pPr>
    </w:p>
    <w:p w:rsidR="00415EAD" w:rsidRPr="00415EAD" w:rsidRDefault="00415EAD" w:rsidP="00290556">
      <w:pPr>
        <w:tabs>
          <w:tab w:val="left" w:pos="3976"/>
        </w:tabs>
        <w:ind w:left="0" w:right="-136" w:firstLine="284"/>
        <w:rPr>
          <w:sz w:val="18"/>
          <w:szCs w:val="18"/>
        </w:rPr>
      </w:pPr>
    </w:p>
    <w:p w:rsidR="00415EAD" w:rsidRPr="00415EAD" w:rsidRDefault="00415EAD" w:rsidP="00290556">
      <w:pPr>
        <w:tabs>
          <w:tab w:val="left" w:pos="3976"/>
        </w:tabs>
        <w:ind w:left="0" w:right="-136" w:firstLine="284"/>
        <w:rPr>
          <w:sz w:val="18"/>
          <w:szCs w:val="18"/>
        </w:rPr>
      </w:pPr>
    </w:p>
    <w:p w:rsidR="00415EAD" w:rsidRPr="00415EAD" w:rsidRDefault="00415EAD" w:rsidP="00290556">
      <w:pPr>
        <w:tabs>
          <w:tab w:val="left" w:pos="3976"/>
        </w:tabs>
        <w:ind w:left="0" w:right="-136" w:firstLine="284"/>
        <w:rPr>
          <w:sz w:val="18"/>
          <w:szCs w:val="18"/>
        </w:rPr>
      </w:pPr>
    </w:p>
    <w:p w:rsidR="00415EAD" w:rsidRPr="00415EAD" w:rsidRDefault="00415EAD" w:rsidP="00290556">
      <w:pPr>
        <w:tabs>
          <w:tab w:val="left" w:pos="3976"/>
        </w:tabs>
        <w:ind w:left="0" w:right="-136" w:firstLine="284"/>
        <w:jc w:val="center"/>
        <w:rPr>
          <w:b/>
          <w:sz w:val="18"/>
          <w:szCs w:val="18"/>
        </w:rPr>
      </w:pPr>
      <w:r w:rsidRPr="00415EAD">
        <w:rPr>
          <w:b/>
          <w:sz w:val="18"/>
          <w:szCs w:val="18"/>
        </w:rPr>
        <w:t>МУНИЦИПАЛЬНАЯ ПРОГРАММА</w:t>
      </w:r>
    </w:p>
    <w:p w:rsidR="00415EAD" w:rsidRPr="00415EAD" w:rsidRDefault="00415EAD" w:rsidP="00290556">
      <w:pPr>
        <w:tabs>
          <w:tab w:val="left" w:pos="3976"/>
        </w:tabs>
        <w:ind w:left="0" w:right="-136" w:firstLine="284"/>
        <w:jc w:val="center"/>
        <w:rPr>
          <w:b/>
          <w:sz w:val="18"/>
          <w:szCs w:val="18"/>
        </w:rPr>
      </w:pPr>
      <w:r w:rsidRPr="00415EAD">
        <w:rPr>
          <w:b/>
          <w:sz w:val="18"/>
          <w:szCs w:val="18"/>
        </w:rPr>
        <w:t>ХОМУТОВСКОГО МУНИЦИПАЛЬНОГО</w:t>
      </w:r>
    </w:p>
    <w:p w:rsidR="00415EAD" w:rsidRPr="00415EAD" w:rsidRDefault="00415EAD" w:rsidP="00290556">
      <w:pPr>
        <w:tabs>
          <w:tab w:val="left" w:pos="3976"/>
        </w:tabs>
        <w:ind w:left="0" w:right="-136" w:firstLine="284"/>
        <w:jc w:val="center"/>
        <w:rPr>
          <w:b/>
          <w:sz w:val="18"/>
          <w:szCs w:val="18"/>
        </w:rPr>
      </w:pPr>
      <w:r w:rsidRPr="00415EAD">
        <w:rPr>
          <w:b/>
          <w:sz w:val="18"/>
          <w:szCs w:val="18"/>
        </w:rPr>
        <w:t xml:space="preserve">ОБРАЗОВАНИЯ «РАЗВИТИЕ </w:t>
      </w:r>
      <w:proofErr w:type="gramStart"/>
      <w:r w:rsidRPr="00415EAD">
        <w:rPr>
          <w:b/>
          <w:sz w:val="18"/>
          <w:szCs w:val="18"/>
        </w:rPr>
        <w:t>ФИЗИЧЕСКОЙ</w:t>
      </w:r>
      <w:proofErr w:type="gramEnd"/>
    </w:p>
    <w:p w:rsidR="00415EAD" w:rsidRPr="00415EAD" w:rsidRDefault="00415EAD" w:rsidP="00290556">
      <w:pPr>
        <w:tabs>
          <w:tab w:val="left" w:pos="3976"/>
        </w:tabs>
        <w:ind w:left="0" w:right="-136" w:firstLine="284"/>
        <w:jc w:val="center"/>
        <w:rPr>
          <w:b/>
          <w:sz w:val="18"/>
          <w:szCs w:val="18"/>
        </w:rPr>
      </w:pPr>
      <w:r w:rsidRPr="00415EAD">
        <w:rPr>
          <w:b/>
          <w:sz w:val="18"/>
          <w:szCs w:val="18"/>
        </w:rPr>
        <w:t>КУЛЬТУРЫ И СПОРТА НА 2023 – 2025 ГОДЫ»</w:t>
      </w:r>
    </w:p>
    <w:p w:rsidR="00415EAD" w:rsidRPr="00415EAD" w:rsidRDefault="00415EAD" w:rsidP="00290556">
      <w:pPr>
        <w:tabs>
          <w:tab w:val="left" w:pos="3976"/>
        </w:tabs>
        <w:ind w:left="0" w:right="-136" w:firstLine="284"/>
        <w:jc w:val="center"/>
        <w:rPr>
          <w:b/>
          <w:sz w:val="18"/>
          <w:szCs w:val="18"/>
        </w:rPr>
      </w:pPr>
    </w:p>
    <w:p w:rsidR="00415EAD" w:rsidRPr="00415EAD" w:rsidRDefault="00415EAD" w:rsidP="00290556">
      <w:pPr>
        <w:tabs>
          <w:tab w:val="left" w:pos="3976"/>
        </w:tabs>
        <w:ind w:left="0" w:right="-136" w:firstLine="284"/>
        <w:rPr>
          <w:b/>
          <w:sz w:val="18"/>
          <w:szCs w:val="18"/>
        </w:rPr>
      </w:pPr>
    </w:p>
    <w:p w:rsidR="00415EAD" w:rsidRPr="00415EAD" w:rsidRDefault="00415EAD" w:rsidP="00290556">
      <w:pPr>
        <w:tabs>
          <w:tab w:val="left" w:pos="3976"/>
        </w:tabs>
        <w:ind w:left="0" w:right="-136" w:firstLine="284"/>
        <w:rPr>
          <w:b/>
          <w:sz w:val="18"/>
          <w:szCs w:val="18"/>
        </w:rPr>
      </w:pPr>
    </w:p>
    <w:p w:rsidR="00415EAD" w:rsidRPr="00415EAD" w:rsidRDefault="00415EAD" w:rsidP="00290556">
      <w:pPr>
        <w:tabs>
          <w:tab w:val="left" w:pos="3976"/>
        </w:tabs>
        <w:ind w:left="0" w:right="-136" w:firstLine="284"/>
        <w:rPr>
          <w:b/>
          <w:sz w:val="18"/>
          <w:szCs w:val="18"/>
        </w:rPr>
      </w:pPr>
    </w:p>
    <w:p w:rsidR="00415EAD" w:rsidRPr="00415EAD" w:rsidRDefault="00415EAD" w:rsidP="00290556">
      <w:pPr>
        <w:tabs>
          <w:tab w:val="left" w:pos="3976"/>
        </w:tabs>
        <w:ind w:left="0" w:right="-136" w:firstLine="284"/>
        <w:rPr>
          <w:b/>
          <w:sz w:val="18"/>
          <w:szCs w:val="18"/>
        </w:rPr>
      </w:pPr>
    </w:p>
    <w:p w:rsidR="00415EAD" w:rsidRPr="00415EAD" w:rsidRDefault="00415EAD" w:rsidP="00290556">
      <w:pPr>
        <w:tabs>
          <w:tab w:val="left" w:pos="3976"/>
        </w:tabs>
        <w:ind w:left="0" w:right="-136" w:firstLine="284"/>
        <w:rPr>
          <w:b/>
          <w:sz w:val="18"/>
          <w:szCs w:val="18"/>
        </w:rPr>
      </w:pPr>
    </w:p>
    <w:p w:rsidR="00415EAD" w:rsidRPr="00415EAD" w:rsidRDefault="00415EAD" w:rsidP="00290556">
      <w:pPr>
        <w:tabs>
          <w:tab w:val="left" w:pos="3976"/>
        </w:tabs>
        <w:ind w:left="0" w:right="-136" w:firstLine="284"/>
        <w:rPr>
          <w:b/>
          <w:sz w:val="18"/>
          <w:szCs w:val="18"/>
        </w:rPr>
      </w:pPr>
    </w:p>
    <w:p w:rsidR="00415EAD" w:rsidRPr="00415EAD" w:rsidRDefault="00415EAD" w:rsidP="00290556">
      <w:pPr>
        <w:tabs>
          <w:tab w:val="left" w:pos="3976"/>
        </w:tabs>
        <w:ind w:left="0" w:right="-136" w:firstLine="284"/>
        <w:rPr>
          <w:b/>
          <w:sz w:val="18"/>
          <w:szCs w:val="18"/>
        </w:rPr>
      </w:pPr>
    </w:p>
    <w:p w:rsidR="00415EAD" w:rsidRPr="00415EAD" w:rsidRDefault="00415EAD" w:rsidP="00290556">
      <w:pPr>
        <w:tabs>
          <w:tab w:val="left" w:pos="3976"/>
        </w:tabs>
        <w:ind w:left="0" w:right="-136" w:firstLine="284"/>
        <w:rPr>
          <w:b/>
          <w:sz w:val="18"/>
          <w:szCs w:val="18"/>
        </w:rPr>
      </w:pPr>
    </w:p>
    <w:p w:rsidR="00415EAD" w:rsidRDefault="00415EAD" w:rsidP="00290556">
      <w:pPr>
        <w:tabs>
          <w:tab w:val="left" w:pos="3976"/>
        </w:tabs>
        <w:ind w:left="0" w:right="-136" w:firstLine="284"/>
        <w:jc w:val="center"/>
        <w:rPr>
          <w:b/>
          <w:sz w:val="18"/>
          <w:szCs w:val="18"/>
        </w:rPr>
      </w:pPr>
      <w:r w:rsidRPr="00415EAD">
        <w:rPr>
          <w:b/>
          <w:sz w:val="18"/>
          <w:szCs w:val="18"/>
        </w:rPr>
        <w:t>Хомутово 2023 год</w:t>
      </w:r>
    </w:p>
    <w:p w:rsidR="007F7701" w:rsidRDefault="007F7701" w:rsidP="00290556">
      <w:pPr>
        <w:tabs>
          <w:tab w:val="left" w:pos="3976"/>
        </w:tabs>
        <w:ind w:left="0" w:right="-136" w:firstLine="284"/>
        <w:jc w:val="center"/>
        <w:rPr>
          <w:b/>
          <w:sz w:val="18"/>
          <w:szCs w:val="18"/>
        </w:rPr>
      </w:pPr>
    </w:p>
    <w:p w:rsidR="007F7701" w:rsidRPr="00415EAD" w:rsidRDefault="007F7701" w:rsidP="00290556">
      <w:pPr>
        <w:tabs>
          <w:tab w:val="left" w:pos="3976"/>
        </w:tabs>
        <w:ind w:left="0" w:right="-136" w:firstLine="284"/>
        <w:jc w:val="center"/>
        <w:rPr>
          <w:b/>
          <w:sz w:val="18"/>
          <w:szCs w:val="18"/>
        </w:rPr>
      </w:pPr>
    </w:p>
    <w:p w:rsidR="00EE2F96" w:rsidRDefault="007F7701" w:rsidP="00271081">
      <w:pPr>
        <w:tabs>
          <w:tab w:val="left" w:pos="3976"/>
        </w:tabs>
        <w:ind w:left="0" w:right="-136" w:firstLine="284"/>
        <w:jc w:val="center"/>
        <w:rPr>
          <w:sz w:val="18"/>
          <w:szCs w:val="18"/>
        </w:rPr>
      </w:pPr>
      <w:r>
        <w:rPr>
          <w:b/>
          <w:sz w:val="18"/>
          <w:szCs w:val="18"/>
        </w:rPr>
        <w:t xml:space="preserve">1. </w:t>
      </w:r>
      <w:r w:rsidR="00415EAD" w:rsidRPr="00415EAD">
        <w:rPr>
          <w:b/>
          <w:sz w:val="18"/>
          <w:szCs w:val="18"/>
        </w:rPr>
        <w:t>ПАСПОРТ МУНИЦИПАЛЬНОЙ ПРОГРАММЫ ХОМУТОВСКОГО МУНИЦИПАЛЬНОГО ОБРАЗОВАНИЯ «РАЗВИТИЕ ФИЗИЧЕСКОЙ КУЛЬТУРЫ И СПОРТА НА 2023–2025 ГОДЫ» (ДАЛЕЕ – МУНИЦИПАЛЬНАЯ ПРОГРАММА</w:t>
      </w:r>
      <w:r w:rsidR="00415EAD" w:rsidRPr="00415EAD">
        <w:rPr>
          <w:sz w:val="18"/>
          <w:szCs w:val="18"/>
        </w:rPr>
        <w:t>)</w:t>
      </w:r>
    </w:p>
    <w:tbl>
      <w:tblPr>
        <w:tblpPr w:leftFromText="180" w:rightFromText="180" w:vertAnchor="text" w:horzAnchor="margin" w:tblpX="183" w:tblpY="226"/>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5778"/>
      </w:tblGrid>
      <w:tr w:rsidR="007F7701" w:rsidRPr="00290556" w:rsidTr="00290556">
        <w:trPr>
          <w:trHeight w:val="557"/>
        </w:trPr>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Наименование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rPr>
                <w:sz w:val="18"/>
                <w:szCs w:val="18"/>
              </w:rPr>
            </w:pPr>
            <w:r w:rsidRPr="00290556">
              <w:rPr>
                <w:sz w:val="18"/>
                <w:szCs w:val="18"/>
              </w:rPr>
              <w:t xml:space="preserve">«Развитие физической культуры и спорта» </w:t>
            </w:r>
            <w:proofErr w:type="gramStart"/>
            <w:r w:rsidRPr="00290556">
              <w:rPr>
                <w:sz w:val="18"/>
                <w:szCs w:val="18"/>
              </w:rPr>
              <w:t>на</w:t>
            </w:r>
            <w:proofErr w:type="gramEnd"/>
            <w:r w:rsidRPr="00290556">
              <w:rPr>
                <w:sz w:val="18"/>
                <w:szCs w:val="18"/>
              </w:rPr>
              <w:t xml:space="preserve"> </w:t>
            </w:r>
          </w:p>
          <w:p w:rsidR="007F7701" w:rsidRPr="00290556" w:rsidRDefault="007F7701" w:rsidP="00290556">
            <w:pPr>
              <w:autoSpaceDE w:val="0"/>
              <w:autoSpaceDN w:val="0"/>
              <w:adjustRightInd w:val="0"/>
              <w:ind w:left="0" w:right="-11" w:firstLine="0"/>
              <w:rPr>
                <w:sz w:val="18"/>
                <w:szCs w:val="18"/>
              </w:rPr>
            </w:pPr>
            <w:r w:rsidRPr="00290556">
              <w:rPr>
                <w:sz w:val="18"/>
                <w:szCs w:val="18"/>
              </w:rPr>
              <w:t>2023 – 2025 годы</w:t>
            </w:r>
          </w:p>
        </w:tc>
      </w:tr>
      <w:tr w:rsidR="007F7701" w:rsidRPr="00290556" w:rsidTr="00290556">
        <w:trPr>
          <w:trHeight w:val="699"/>
        </w:trPr>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Ответственный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исполнитель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rPr>
                <w:sz w:val="18"/>
                <w:szCs w:val="18"/>
              </w:rPr>
            </w:pPr>
            <w:r w:rsidRPr="00290556">
              <w:rPr>
                <w:sz w:val="18"/>
                <w:szCs w:val="18"/>
              </w:rPr>
              <w:t xml:space="preserve">Муниципальное учреждение культуры «Культурно-спортивный комплекс» </w:t>
            </w:r>
            <w:proofErr w:type="spellStart"/>
            <w:r w:rsidRPr="00290556">
              <w:rPr>
                <w:sz w:val="18"/>
                <w:szCs w:val="18"/>
              </w:rPr>
              <w:t>Хомутовского</w:t>
            </w:r>
            <w:proofErr w:type="spellEnd"/>
            <w:r w:rsidRPr="00290556">
              <w:rPr>
                <w:sz w:val="18"/>
                <w:szCs w:val="18"/>
              </w:rPr>
              <w:t xml:space="preserve"> муниципального образования (далее – МУК КСК)</w:t>
            </w:r>
          </w:p>
        </w:tc>
      </w:tr>
      <w:tr w:rsidR="007F7701" w:rsidRPr="00290556" w:rsidTr="00290556">
        <w:trPr>
          <w:trHeight w:val="837"/>
        </w:trPr>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rPr>
                <w:sz w:val="18"/>
                <w:szCs w:val="18"/>
              </w:rPr>
            </w:pPr>
            <w:r w:rsidRPr="00290556">
              <w:rPr>
                <w:sz w:val="18"/>
                <w:szCs w:val="18"/>
              </w:rPr>
              <w:t xml:space="preserve">Цель </w:t>
            </w:r>
            <w:proofErr w:type="gramStart"/>
            <w:r w:rsidRPr="00290556">
              <w:rPr>
                <w:sz w:val="18"/>
                <w:szCs w:val="18"/>
              </w:rPr>
              <w:t>муниципальной</w:t>
            </w:r>
            <w:proofErr w:type="gramEnd"/>
          </w:p>
          <w:p w:rsidR="007F7701" w:rsidRPr="00290556" w:rsidRDefault="007F7701" w:rsidP="00290556">
            <w:pPr>
              <w:autoSpaceDE w:val="0"/>
              <w:autoSpaceDN w:val="0"/>
              <w:adjustRightInd w:val="0"/>
              <w:ind w:left="0" w:right="-11" w:firstLine="0"/>
              <w:rPr>
                <w:sz w:val="18"/>
                <w:szCs w:val="18"/>
              </w:rPr>
            </w:pPr>
            <w:r w:rsidRPr="00290556">
              <w:rPr>
                <w:sz w:val="18"/>
                <w:szCs w:val="18"/>
              </w:rPr>
              <w:t>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firstLine="0"/>
              <w:rPr>
                <w:sz w:val="18"/>
                <w:szCs w:val="18"/>
              </w:rPr>
            </w:pPr>
            <w:r w:rsidRPr="00290556">
              <w:rPr>
                <w:sz w:val="18"/>
                <w:szCs w:val="18"/>
              </w:rPr>
              <w:t xml:space="preserve">Создание условий, обеспечивающих возможность гражданам систематически заниматься физической культурой и спортом, повышение эффективности подготовки спортсменов </w:t>
            </w:r>
          </w:p>
        </w:tc>
      </w:tr>
      <w:tr w:rsidR="007F7701" w:rsidRPr="00290556" w:rsidTr="00392F12">
        <w:trPr>
          <w:trHeight w:val="2111"/>
        </w:trPr>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Задачи муниципальной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firstLine="0"/>
              <w:rPr>
                <w:sz w:val="18"/>
                <w:szCs w:val="18"/>
              </w:rPr>
            </w:pPr>
            <w:r w:rsidRPr="00290556">
              <w:rPr>
                <w:sz w:val="18"/>
                <w:szCs w:val="18"/>
              </w:rPr>
              <w:t xml:space="preserve">1. Обеспечение условий для развития физической культуры и массового спорта на территории </w:t>
            </w:r>
            <w:proofErr w:type="spellStart"/>
            <w:r w:rsidRPr="00290556">
              <w:rPr>
                <w:sz w:val="18"/>
                <w:szCs w:val="18"/>
              </w:rPr>
              <w:t>Хомутовского</w:t>
            </w:r>
            <w:proofErr w:type="spellEnd"/>
            <w:r w:rsidRPr="00290556">
              <w:rPr>
                <w:sz w:val="18"/>
                <w:szCs w:val="18"/>
              </w:rPr>
              <w:t xml:space="preserve"> муниципального образования.</w:t>
            </w:r>
          </w:p>
          <w:p w:rsidR="007F7701" w:rsidRPr="00290556" w:rsidRDefault="007F7701" w:rsidP="00290556">
            <w:pPr>
              <w:autoSpaceDE w:val="0"/>
              <w:autoSpaceDN w:val="0"/>
              <w:adjustRightInd w:val="0"/>
              <w:ind w:left="0" w:firstLine="0"/>
              <w:rPr>
                <w:sz w:val="18"/>
                <w:szCs w:val="18"/>
              </w:rPr>
            </w:pPr>
            <w:r w:rsidRPr="00290556">
              <w:rPr>
                <w:sz w:val="18"/>
                <w:szCs w:val="18"/>
              </w:rPr>
              <w:t>2. Повышение эффективности реализации государственной политики в сфере физической культуры.</w:t>
            </w:r>
          </w:p>
          <w:p w:rsidR="007F7701" w:rsidRPr="00290556" w:rsidRDefault="007F7701" w:rsidP="00290556">
            <w:pPr>
              <w:autoSpaceDE w:val="0"/>
              <w:autoSpaceDN w:val="0"/>
              <w:adjustRightInd w:val="0"/>
              <w:ind w:left="0" w:firstLine="0"/>
              <w:rPr>
                <w:sz w:val="18"/>
                <w:szCs w:val="18"/>
              </w:rPr>
            </w:pPr>
            <w:r w:rsidRPr="00290556">
              <w:rPr>
                <w:sz w:val="18"/>
                <w:szCs w:val="18"/>
              </w:rPr>
              <w:t>3. Развитие инфраструктуры физической культуры и спорта (в том числе для лиц с ограниченными возможностями здоровья и инвалидов)</w:t>
            </w:r>
          </w:p>
          <w:p w:rsidR="007F7701" w:rsidRPr="00290556" w:rsidRDefault="007F7701" w:rsidP="00290556">
            <w:pPr>
              <w:ind w:left="0" w:right="-11" w:firstLine="0"/>
              <w:rPr>
                <w:sz w:val="18"/>
                <w:szCs w:val="18"/>
              </w:rPr>
            </w:pPr>
            <w:r w:rsidRPr="00290556">
              <w:rPr>
                <w:sz w:val="18"/>
                <w:szCs w:val="18"/>
              </w:rPr>
              <w:t>4. Развитие материально-технической базы и оснащение необходимым спортивным оборудованием, инвентарем для занятий физической культурой и спортом, проведения спортивных мероприятий.</w:t>
            </w:r>
          </w:p>
        </w:tc>
      </w:tr>
      <w:tr w:rsidR="007F7701" w:rsidRPr="00290556" w:rsidTr="00392F12">
        <w:trPr>
          <w:trHeight w:val="551"/>
        </w:trPr>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jc w:val="left"/>
              <w:rPr>
                <w:sz w:val="18"/>
                <w:szCs w:val="18"/>
              </w:rPr>
            </w:pPr>
            <w:r w:rsidRPr="00290556">
              <w:rPr>
                <w:sz w:val="18"/>
                <w:szCs w:val="18"/>
              </w:rPr>
              <w:lastRenderedPageBreak/>
              <w:t xml:space="preserve">Сроки реализации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rPr>
                <w:sz w:val="18"/>
                <w:szCs w:val="18"/>
              </w:rPr>
            </w:pPr>
            <w:r w:rsidRPr="00290556">
              <w:rPr>
                <w:sz w:val="18"/>
                <w:szCs w:val="18"/>
              </w:rPr>
              <w:t>2023 – 2025 годы.</w:t>
            </w:r>
          </w:p>
          <w:p w:rsidR="007F7701" w:rsidRPr="00290556" w:rsidRDefault="007F7701" w:rsidP="00290556">
            <w:pPr>
              <w:autoSpaceDE w:val="0"/>
              <w:autoSpaceDN w:val="0"/>
              <w:adjustRightInd w:val="0"/>
              <w:ind w:left="0" w:right="-11" w:firstLine="0"/>
              <w:rPr>
                <w:sz w:val="18"/>
                <w:szCs w:val="18"/>
              </w:rPr>
            </w:pPr>
          </w:p>
        </w:tc>
      </w:tr>
      <w:tr w:rsidR="007F7701" w:rsidRPr="00290556" w:rsidTr="00392F12">
        <w:trPr>
          <w:trHeight w:val="1424"/>
        </w:trPr>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Целевые показатели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tcPr>
          <w:p w:rsidR="007F7701" w:rsidRPr="00290556" w:rsidRDefault="007F7701" w:rsidP="00290556">
            <w:pPr>
              <w:autoSpaceDE w:val="0"/>
              <w:autoSpaceDN w:val="0"/>
              <w:adjustRightInd w:val="0"/>
              <w:ind w:left="0" w:firstLine="0"/>
              <w:rPr>
                <w:sz w:val="18"/>
                <w:szCs w:val="18"/>
              </w:rPr>
            </w:pPr>
            <w:r w:rsidRPr="00290556">
              <w:rPr>
                <w:sz w:val="18"/>
                <w:szCs w:val="18"/>
              </w:rPr>
              <w:t xml:space="preserve">1. Доля населения </w:t>
            </w:r>
            <w:proofErr w:type="spellStart"/>
            <w:r w:rsidRPr="00290556">
              <w:rPr>
                <w:sz w:val="18"/>
                <w:szCs w:val="18"/>
              </w:rPr>
              <w:t>Хомутовского</w:t>
            </w:r>
            <w:proofErr w:type="spellEnd"/>
            <w:r w:rsidRPr="00290556">
              <w:rPr>
                <w:sz w:val="18"/>
                <w:szCs w:val="18"/>
              </w:rPr>
              <w:t xml:space="preserve"> муниципального образования, систематически занимающегося физической культурой и спортом, в общей численности населения </w:t>
            </w:r>
            <w:proofErr w:type="spellStart"/>
            <w:r w:rsidRPr="00290556">
              <w:rPr>
                <w:sz w:val="18"/>
                <w:szCs w:val="18"/>
              </w:rPr>
              <w:t>Хомутовского</w:t>
            </w:r>
            <w:proofErr w:type="spellEnd"/>
            <w:r w:rsidRPr="00290556">
              <w:rPr>
                <w:sz w:val="18"/>
                <w:szCs w:val="18"/>
              </w:rPr>
              <w:t xml:space="preserve"> муниципального образования в возрасте 3 - 79 лет.</w:t>
            </w:r>
          </w:p>
          <w:p w:rsidR="007F7701" w:rsidRPr="00290556" w:rsidRDefault="007F7701" w:rsidP="00290556">
            <w:pPr>
              <w:autoSpaceDE w:val="0"/>
              <w:autoSpaceDN w:val="0"/>
              <w:adjustRightInd w:val="0"/>
              <w:ind w:left="0" w:firstLine="0"/>
              <w:rPr>
                <w:sz w:val="18"/>
                <w:szCs w:val="18"/>
              </w:rPr>
            </w:pPr>
            <w:r w:rsidRPr="00290556">
              <w:rPr>
                <w:sz w:val="18"/>
                <w:szCs w:val="18"/>
              </w:rPr>
              <w:t>2. Уровень обеспеченности населения спортивными сооружениями исходя из единовременной пропускной способности объектов спорта.</w:t>
            </w:r>
          </w:p>
        </w:tc>
      </w:tr>
      <w:tr w:rsidR="007F7701" w:rsidRPr="00290556" w:rsidTr="00392F12">
        <w:trPr>
          <w:trHeight w:val="3243"/>
        </w:trPr>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Объемы и источники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финансирования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tcPr>
          <w:p w:rsidR="007F7701" w:rsidRPr="00290556" w:rsidRDefault="007F7701" w:rsidP="00290556">
            <w:pPr>
              <w:ind w:left="0" w:right="-11" w:firstLine="0"/>
              <w:rPr>
                <w:sz w:val="18"/>
                <w:szCs w:val="18"/>
              </w:rPr>
            </w:pPr>
            <w:r w:rsidRPr="00290556">
              <w:rPr>
                <w:sz w:val="18"/>
                <w:szCs w:val="18"/>
              </w:rPr>
              <w:t xml:space="preserve">Предполагаемый объём финансирования </w:t>
            </w:r>
          </w:p>
          <w:p w:rsidR="007F7701" w:rsidRPr="00290556" w:rsidRDefault="007F7701" w:rsidP="00290556">
            <w:pPr>
              <w:ind w:left="0" w:right="-11" w:firstLine="0"/>
              <w:rPr>
                <w:sz w:val="18"/>
                <w:szCs w:val="18"/>
              </w:rPr>
            </w:pPr>
            <w:r w:rsidRPr="00290556">
              <w:rPr>
                <w:sz w:val="18"/>
                <w:szCs w:val="18"/>
              </w:rPr>
              <w:t>Программы составляет 21 110 221,30 рублей,</w:t>
            </w:r>
          </w:p>
          <w:p w:rsidR="007F7701" w:rsidRPr="00290556" w:rsidRDefault="007F7701" w:rsidP="00290556">
            <w:pPr>
              <w:ind w:left="0" w:right="-11" w:firstLine="0"/>
              <w:rPr>
                <w:sz w:val="18"/>
                <w:szCs w:val="18"/>
              </w:rPr>
            </w:pPr>
            <w:r w:rsidRPr="00290556">
              <w:rPr>
                <w:sz w:val="18"/>
                <w:szCs w:val="18"/>
              </w:rPr>
              <w:t>в том числе:</w:t>
            </w:r>
          </w:p>
          <w:p w:rsidR="007F7701" w:rsidRPr="00290556" w:rsidRDefault="007F7701" w:rsidP="00290556">
            <w:pPr>
              <w:ind w:left="0" w:right="-11" w:firstLine="0"/>
              <w:rPr>
                <w:sz w:val="18"/>
                <w:szCs w:val="18"/>
              </w:rPr>
            </w:pPr>
            <w:r w:rsidRPr="00290556">
              <w:rPr>
                <w:sz w:val="18"/>
                <w:szCs w:val="18"/>
              </w:rPr>
              <w:t>Областной бюджет всего 20 242 400,00 руб.,</w:t>
            </w:r>
          </w:p>
          <w:p w:rsidR="007F7701" w:rsidRPr="00290556" w:rsidRDefault="007F7701" w:rsidP="00290556">
            <w:pPr>
              <w:ind w:left="0" w:right="-11" w:firstLine="0"/>
              <w:rPr>
                <w:sz w:val="18"/>
                <w:szCs w:val="18"/>
              </w:rPr>
            </w:pPr>
            <w:r w:rsidRPr="00290556">
              <w:rPr>
                <w:sz w:val="18"/>
                <w:szCs w:val="18"/>
              </w:rPr>
              <w:t>по годам:</w:t>
            </w:r>
          </w:p>
          <w:p w:rsidR="007F7701" w:rsidRPr="00290556" w:rsidRDefault="007F7701" w:rsidP="00290556">
            <w:pPr>
              <w:ind w:left="0" w:right="-11" w:firstLine="0"/>
              <w:rPr>
                <w:sz w:val="18"/>
                <w:szCs w:val="18"/>
              </w:rPr>
            </w:pPr>
            <w:r w:rsidRPr="00290556">
              <w:rPr>
                <w:sz w:val="18"/>
                <w:szCs w:val="18"/>
              </w:rPr>
              <w:t>2023 год – 20 242 400,00 руб.</w:t>
            </w:r>
          </w:p>
          <w:p w:rsidR="007F7701" w:rsidRPr="00290556" w:rsidRDefault="007F7701" w:rsidP="00290556">
            <w:pPr>
              <w:ind w:left="0" w:right="-11" w:firstLine="0"/>
              <w:rPr>
                <w:sz w:val="18"/>
                <w:szCs w:val="18"/>
              </w:rPr>
            </w:pPr>
            <w:r w:rsidRPr="00290556">
              <w:rPr>
                <w:sz w:val="18"/>
                <w:szCs w:val="18"/>
              </w:rPr>
              <w:t>2024 год – 0,00 руб.</w:t>
            </w:r>
          </w:p>
          <w:p w:rsidR="007F7701" w:rsidRPr="00290556" w:rsidRDefault="007F7701" w:rsidP="00290556">
            <w:pPr>
              <w:ind w:left="0" w:right="-11" w:firstLine="0"/>
              <w:rPr>
                <w:sz w:val="18"/>
                <w:szCs w:val="18"/>
              </w:rPr>
            </w:pPr>
            <w:r w:rsidRPr="00290556">
              <w:rPr>
                <w:sz w:val="18"/>
                <w:szCs w:val="18"/>
              </w:rPr>
              <w:t>2025 год – 0,00 руб.</w:t>
            </w:r>
          </w:p>
          <w:p w:rsidR="007F7701" w:rsidRPr="00290556" w:rsidRDefault="007F7701" w:rsidP="00290556">
            <w:pPr>
              <w:ind w:left="0" w:right="-11" w:firstLine="0"/>
              <w:rPr>
                <w:sz w:val="18"/>
                <w:szCs w:val="18"/>
              </w:rPr>
            </w:pPr>
            <w:r w:rsidRPr="00290556">
              <w:rPr>
                <w:sz w:val="18"/>
                <w:szCs w:val="18"/>
              </w:rPr>
              <w:t>Местный бюджет всего: 867 821,30 руб.,</w:t>
            </w:r>
          </w:p>
          <w:p w:rsidR="007F7701" w:rsidRPr="00290556" w:rsidRDefault="007F7701" w:rsidP="00290556">
            <w:pPr>
              <w:ind w:left="0" w:right="-11" w:firstLine="0"/>
              <w:rPr>
                <w:sz w:val="18"/>
                <w:szCs w:val="18"/>
              </w:rPr>
            </w:pPr>
            <w:r w:rsidRPr="00290556">
              <w:rPr>
                <w:sz w:val="18"/>
                <w:szCs w:val="18"/>
              </w:rPr>
              <w:t>по годам:</w:t>
            </w:r>
          </w:p>
          <w:p w:rsidR="007F7701" w:rsidRPr="00290556" w:rsidRDefault="007F7701" w:rsidP="00290556">
            <w:pPr>
              <w:ind w:left="0" w:right="-11" w:firstLine="0"/>
              <w:rPr>
                <w:sz w:val="18"/>
                <w:szCs w:val="18"/>
              </w:rPr>
            </w:pPr>
            <w:r w:rsidRPr="00290556">
              <w:rPr>
                <w:sz w:val="18"/>
                <w:szCs w:val="18"/>
              </w:rPr>
              <w:t>2023 год – 867 821,30 руб.</w:t>
            </w:r>
          </w:p>
          <w:p w:rsidR="007F7701" w:rsidRPr="00290556" w:rsidRDefault="007F7701" w:rsidP="00290556">
            <w:pPr>
              <w:ind w:left="0" w:right="-11" w:firstLine="0"/>
              <w:rPr>
                <w:sz w:val="18"/>
                <w:szCs w:val="18"/>
              </w:rPr>
            </w:pPr>
            <w:r w:rsidRPr="00290556">
              <w:rPr>
                <w:sz w:val="18"/>
                <w:szCs w:val="18"/>
              </w:rPr>
              <w:t>2024 год – 0,00 руб.</w:t>
            </w:r>
          </w:p>
          <w:p w:rsidR="007F7701" w:rsidRPr="00290556" w:rsidRDefault="007F7701" w:rsidP="00290556">
            <w:pPr>
              <w:ind w:left="0" w:right="-11" w:firstLine="0"/>
              <w:rPr>
                <w:sz w:val="18"/>
                <w:szCs w:val="18"/>
              </w:rPr>
            </w:pPr>
            <w:r w:rsidRPr="00290556">
              <w:rPr>
                <w:sz w:val="18"/>
                <w:szCs w:val="18"/>
              </w:rPr>
              <w:t>2025 год – 0,00 руб.</w:t>
            </w:r>
          </w:p>
          <w:p w:rsidR="007F7701" w:rsidRPr="00290556" w:rsidRDefault="007F7701" w:rsidP="00290556">
            <w:pPr>
              <w:ind w:left="0" w:right="-11" w:firstLine="0"/>
              <w:rPr>
                <w:sz w:val="18"/>
                <w:szCs w:val="18"/>
              </w:rPr>
            </w:pPr>
            <w:r w:rsidRPr="00290556">
              <w:rPr>
                <w:sz w:val="18"/>
                <w:szCs w:val="18"/>
              </w:rPr>
              <w:t>Финансирование мероприятий муниципальной программы подлежит ежегодному уточнению.</w:t>
            </w:r>
          </w:p>
        </w:tc>
      </w:tr>
      <w:tr w:rsidR="007F7701" w:rsidRPr="00290556" w:rsidTr="00290556">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Ожидаемые конечные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результаты реализации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vAlign w:val="center"/>
            <w:hideMark/>
          </w:tcPr>
          <w:p w:rsidR="007F7701" w:rsidRPr="00290556" w:rsidRDefault="007F7701" w:rsidP="00290556">
            <w:pPr>
              <w:ind w:left="0" w:right="-11" w:firstLine="0"/>
              <w:rPr>
                <w:sz w:val="18"/>
                <w:szCs w:val="18"/>
              </w:rPr>
            </w:pPr>
            <w:r w:rsidRPr="00290556">
              <w:rPr>
                <w:sz w:val="18"/>
                <w:szCs w:val="18"/>
              </w:rPr>
              <w:t xml:space="preserve">1. Увеличение удельного веса населения </w:t>
            </w:r>
            <w:proofErr w:type="spellStart"/>
            <w:r w:rsidRPr="00290556">
              <w:rPr>
                <w:sz w:val="18"/>
                <w:szCs w:val="18"/>
              </w:rPr>
              <w:t>Хомутовского</w:t>
            </w:r>
            <w:proofErr w:type="spellEnd"/>
            <w:r w:rsidRPr="00290556">
              <w:rPr>
                <w:sz w:val="18"/>
                <w:szCs w:val="18"/>
              </w:rPr>
              <w:t xml:space="preserve"> муниципального образования, систематически занимающегося физической культурой и спортом;</w:t>
            </w:r>
          </w:p>
          <w:p w:rsidR="007F7701" w:rsidRPr="00290556" w:rsidRDefault="007F7701" w:rsidP="00290556">
            <w:pPr>
              <w:ind w:left="0" w:right="-11" w:firstLine="0"/>
              <w:rPr>
                <w:sz w:val="18"/>
                <w:szCs w:val="18"/>
              </w:rPr>
            </w:pPr>
            <w:r w:rsidRPr="00290556">
              <w:rPr>
                <w:sz w:val="18"/>
                <w:szCs w:val="18"/>
              </w:rPr>
              <w:t xml:space="preserve">2. Рост количества спортсменов </w:t>
            </w:r>
            <w:proofErr w:type="spellStart"/>
            <w:r w:rsidRPr="00290556">
              <w:rPr>
                <w:sz w:val="18"/>
                <w:szCs w:val="18"/>
              </w:rPr>
              <w:t>Хомутовского</w:t>
            </w:r>
            <w:proofErr w:type="spellEnd"/>
            <w:r w:rsidRPr="00290556">
              <w:rPr>
                <w:sz w:val="18"/>
                <w:szCs w:val="18"/>
              </w:rPr>
              <w:t xml:space="preserve"> муниципального образования принимающих участие в  международных, всероссийских, межрегиональных и областных соревнованиях;</w:t>
            </w:r>
          </w:p>
          <w:p w:rsidR="007F7701" w:rsidRPr="00290556" w:rsidRDefault="007F7701" w:rsidP="00290556">
            <w:pPr>
              <w:ind w:left="0" w:right="-11" w:firstLine="0"/>
              <w:rPr>
                <w:sz w:val="18"/>
                <w:szCs w:val="18"/>
              </w:rPr>
            </w:pPr>
            <w:r w:rsidRPr="00290556">
              <w:rPr>
                <w:sz w:val="18"/>
                <w:szCs w:val="18"/>
              </w:rPr>
              <w:t xml:space="preserve">3. Рост обеспеченности населения </w:t>
            </w:r>
            <w:proofErr w:type="spellStart"/>
            <w:r w:rsidRPr="00290556">
              <w:rPr>
                <w:sz w:val="18"/>
                <w:szCs w:val="18"/>
              </w:rPr>
              <w:t>Хомутовского</w:t>
            </w:r>
            <w:proofErr w:type="spellEnd"/>
            <w:r w:rsidRPr="00290556">
              <w:rPr>
                <w:sz w:val="18"/>
                <w:szCs w:val="18"/>
              </w:rPr>
              <w:t xml:space="preserve"> муниципального образования спортивными залами;</w:t>
            </w:r>
          </w:p>
          <w:p w:rsidR="007F7701" w:rsidRPr="00290556" w:rsidRDefault="007F7701" w:rsidP="00290556">
            <w:pPr>
              <w:ind w:left="0" w:right="-11" w:firstLine="0"/>
              <w:rPr>
                <w:sz w:val="18"/>
                <w:szCs w:val="18"/>
              </w:rPr>
            </w:pPr>
            <w:r w:rsidRPr="00290556">
              <w:rPr>
                <w:sz w:val="18"/>
                <w:szCs w:val="18"/>
              </w:rPr>
              <w:t xml:space="preserve">4. Рост обеспеченности населения </w:t>
            </w:r>
            <w:proofErr w:type="spellStart"/>
            <w:r w:rsidRPr="00290556">
              <w:rPr>
                <w:sz w:val="18"/>
                <w:szCs w:val="18"/>
              </w:rPr>
              <w:t>Хомутовского</w:t>
            </w:r>
            <w:proofErr w:type="spellEnd"/>
            <w:r w:rsidRPr="00290556">
              <w:rPr>
                <w:sz w:val="18"/>
                <w:szCs w:val="18"/>
              </w:rPr>
              <w:t xml:space="preserve"> муниципального образования плоскостными сооружениями.</w:t>
            </w:r>
          </w:p>
        </w:tc>
      </w:tr>
      <w:tr w:rsidR="007F7701" w:rsidRPr="00290556" w:rsidTr="00290556">
        <w:tc>
          <w:tcPr>
            <w:tcW w:w="442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Система управления и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 xml:space="preserve">контроля </w:t>
            </w:r>
            <w:proofErr w:type="gramStart"/>
            <w:r w:rsidRPr="00290556">
              <w:rPr>
                <w:sz w:val="18"/>
                <w:szCs w:val="18"/>
              </w:rPr>
              <w:t>муниципальной</w:t>
            </w:r>
            <w:proofErr w:type="gramEnd"/>
            <w:r w:rsidRPr="00290556">
              <w:rPr>
                <w:sz w:val="18"/>
                <w:szCs w:val="18"/>
              </w:rPr>
              <w:t xml:space="preserve"> </w:t>
            </w:r>
          </w:p>
          <w:p w:rsidR="007F7701" w:rsidRPr="00290556" w:rsidRDefault="007F7701" w:rsidP="00290556">
            <w:pPr>
              <w:autoSpaceDE w:val="0"/>
              <w:autoSpaceDN w:val="0"/>
              <w:adjustRightInd w:val="0"/>
              <w:ind w:left="0" w:right="-11" w:firstLine="0"/>
              <w:jc w:val="left"/>
              <w:rPr>
                <w:sz w:val="18"/>
                <w:szCs w:val="18"/>
              </w:rPr>
            </w:pPr>
            <w:r w:rsidRPr="00290556">
              <w:rPr>
                <w:sz w:val="18"/>
                <w:szCs w:val="18"/>
              </w:rPr>
              <w:t>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7F7701" w:rsidRPr="00290556" w:rsidRDefault="007F7701" w:rsidP="00290556">
            <w:pPr>
              <w:ind w:left="0" w:right="-11" w:firstLine="0"/>
              <w:rPr>
                <w:sz w:val="18"/>
                <w:szCs w:val="18"/>
              </w:rPr>
            </w:pPr>
            <w:r w:rsidRPr="00290556">
              <w:rPr>
                <w:sz w:val="18"/>
                <w:szCs w:val="18"/>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Заместитель Главы по социально-культурному развитию территории.</w:t>
            </w:r>
          </w:p>
        </w:tc>
      </w:tr>
    </w:tbl>
    <w:p w:rsidR="006A245C" w:rsidRDefault="006A245C" w:rsidP="006A245C">
      <w:pPr>
        <w:tabs>
          <w:tab w:val="left" w:pos="3976"/>
        </w:tabs>
        <w:ind w:left="426" w:right="141" w:firstLine="0"/>
        <w:rPr>
          <w:b/>
          <w:sz w:val="18"/>
          <w:szCs w:val="18"/>
        </w:rPr>
      </w:pPr>
    </w:p>
    <w:p w:rsidR="00392F12" w:rsidRPr="00392F12" w:rsidRDefault="006A245C" w:rsidP="00C75911">
      <w:pPr>
        <w:tabs>
          <w:tab w:val="left" w:pos="3976"/>
        </w:tabs>
        <w:ind w:left="426" w:right="141" w:firstLine="0"/>
        <w:jc w:val="center"/>
        <w:rPr>
          <w:b/>
          <w:sz w:val="18"/>
          <w:szCs w:val="18"/>
        </w:rPr>
      </w:pPr>
      <w:r>
        <w:rPr>
          <w:b/>
          <w:sz w:val="18"/>
          <w:szCs w:val="18"/>
        </w:rPr>
        <w:t>2.</w:t>
      </w:r>
      <w:r w:rsidR="00392F12" w:rsidRPr="00392F12">
        <w:rPr>
          <w:b/>
          <w:sz w:val="18"/>
          <w:szCs w:val="18"/>
        </w:rPr>
        <w:t>ХАРАКТЕРИСТИКА ТЕКУЩЕГО СОСТОЯНИЯ СФЕРЫ РЕАЛИЗАЦИИ МУНИЦИПАЛЬНОЙ ПРОГРАММЫ</w:t>
      </w:r>
    </w:p>
    <w:p w:rsidR="00392F12" w:rsidRPr="00392F12" w:rsidRDefault="00392F12" w:rsidP="00392F12">
      <w:pPr>
        <w:tabs>
          <w:tab w:val="left" w:pos="3976"/>
        </w:tabs>
        <w:ind w:left="0" w:right="141" w:firstLine="284"/>
        <w:rPr>
          <w:b/>
          <w:sz w:val="18"/>
          <w:szCs w:val="18"/>
        </w:rPr>
      </w:pPr>
    </w:p>
    <w:p w:rsidR="00392F12" w:rsidRPr="00392F12" w:rsidRDefault="00392F12" w:rsidP="00392F12">
      <w:pPr>
        <w:tabs>
          <w:tab w:val="left" w:pos="3976"/>
        </w:tabs>
        <w:ind w:left="0" w:right="141" w:firstLine="284"/>
        <w:rPr>
          <w:sz w:val="18"/>
          <w:szCs w:val="18"/>
        </w:rPr>
      </w:pPr>
      <w:r w:rsidRPr="00392F12">
        <w:rPr>
          <w:sz w:val="18"/>
          <w:szCs w:val="18"/>
        </w:rPr>
        <w:t>Роль спорта становится не только все более заметным социальным, но и политическим фактором. Привлечение широких масс населения к занятиям физической культурой и спортом, состояние здоровья населения и успехи на состязаниях самого высокого уровня являются доказательством жизнеспособности и духовной силы любой нации, ее военной и политической мощи.</w:t>
      </w:r>
    </w:p>
    <w:p w:rsidR="00392F12" w:rsidRPr="00392F12" w:rsidRDefault="00392F12" w:rsidP="00392F12">
      <w:pPr>
        <w:tabs>
          <w:tab w:val="left" w:pos="3976"/>
        </w:tabs>
        <w:ind w:left="0" w:right="141" w:firstLine="284"/>
        <w:rPr>
          <w:sz w:val="18"/>
          <w:szCs w:val="18"/>
        </w:rPr>
      </w:pPr>
      <w:r w:rsidRPr="00392F12">
        <w:rPr>
          <w:sz w:val="18"/>
          <w:szCs w:val="18"/>
        </w:rPr>
        <w:t>Физическая культура и спорт являются универсальным средством для всестороннего воспитания личности, развития его физических, интеллектуальных и нравственных способностей и неотъемлемой частью современного образа жизни, социального и культурно-нравственного развития общества. Существенный фактор, определяющий состояние здоровья населения, - поддержание оптимальной физической активности в течение всей жизни каждого гражданина. Актуальность проблемы определяется и тем, что занятия физической культурой и спортом наряду с прямым положительным эффектом значительно снижают воздействие негативных факторов социальной среды на детей. Физическая активность способствует отказу от вредных привычек, повышает уровень здоровья, работоспособность, способствует увеличению сопротивляемости организма экологически неблагоприятной окружающей среде.</w:t>
      </w:r>
    </w:p>
    <w:p w:rsidR="00392F12" w:rsidRPr="00392F12" w:rsidRDefault="00392F12" w:rsidP="00392F12">
      <w:pPr>
        <w:tabs>
          <w:tab w:val="left" w:pos="3976"/>
        </w:tabs>
        <w:ind w:left="0" w:right="141" w:firstLine="284"/>
        <w:rPr>
          <w:sz w:val="18"/>
          <w:szCs w:val="18"/>
        </w:rPr>
      </w:pPr>
      <w:r w:rsidRPr="00392F12">
        <w:rPr>
          <w:sz w:val="18"/>
          <w:szCs w:val="18"/>
        </w:rPr>
        <w:t>Таким образом,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w:t>
      </w:r>
    </w:p>
    <w:p w:rsidR="00392F12" w:rsidRPr="00392F12" w:rsidRDefault="00392F12" w:rsidP="00392F12">
      <w:pPr>
        <w:tabs>
          <w:tab w:val="left" w:pos="3976"/>
        </w:tabs>
        <w:ind w:left="0" w:right="141" w:firstLine="284"/>
        <w:rPr>
          <w:sz w:val="18"/>
          <w:szCs w:val="18"/>
        </w:rPr>
      </w:pPr>
      <w:r w:rsidRPr="00392F12">
        <w:rPr>
          <w:sz w:val="18"/>
          <w:szCs w:val="18"/>
        </w:rPr>
        <w:t xml:space="preserve">Основным фактором, оказывающим тормозящее влияние на развитие физической культуры и спорта в </w:t>
      </w:r>
      <w:proofErr w:type="spellStart"/>
      <w:r w:rsidRPr="00392F12">
        <w:rPr>
          <w:sz w:val="18"/>
          <w:szCs w:val="18"/>
        </w:rPr>
        <w:t>Хомутовском</w:t>
      </w:r>
      <w:proofErr w:type="spellEnd"/>
      <w:r w:rsidRPr="00392F12">
        <w:rPr>
          <w:sz w:val="18"/>
          <w:szCs w:val="18"/>
        </w:rPr>
        <w:t xml:space="preserve"> муниципальном образовании, является недостаточное количество современных спортивных сооружений.</w:t>
      </w:r>
    </w:p>
    <w:p w:rsidR="00392F12" w:rsidRPr="00392F12" w:rsidRDefault="00392F12" w:rsidP="003B2112">
      <w:pPr>
        <w:tabs>
          <w:tab w:val="left" w:pos="3976"/>
        </w:tabs>
        <w:ind w:left="0" w:right="-136" w:firstLine="284"/>
        <w:rPr>
          <w:sz w:val="18"/>
          <w:szCs w:val="18"/>
        </w:rPr>
      </w:pPr>
      <w:r w:rsidRPr="00392F12">
        <w:rPr>
          <w:sz w:val="18"/>
          <w:szCs w:val="18"/>
        </w:rPr>
        <w:t xml:space="preserve">На территории </w:t>
      </w:r>
      <w:proofErr w:type="spellStart"/>
      <w:r w:rsidRPr="00392F12">
        <w:rPr>
          <w:sz w:val="18"/>
          <w:szCs w:val="18"/>
        </w:rPr>
        <w:t>Хомутовского</w:t>
      </w:r>
      <w:proofErr w:type="spellEnd"/>
      <w:r w:rsidRPr="00392F12">
        <w:rPr>
          <w:sz w:val="18"/>
          <w:szCs w:val="18"/>
        </w:rPr>
        <w:t xml:space="preserve"> муниципального образования проживает 20 775 человек и в настоящее время на территории </w:t>
      </w:r>
      <w:proofErr w:type="spellStart"/>
      <w:r w:rsidRPr="00392F12">
        <w:rPr>
          <w:sz w:val="18"/>
          <w:szCs w:val="18"/>
        </w:rPr>
        <w:t>Хомутовского</w:t>
      </w:r>
      <w:proofErr w:type="spellEnd"/>
      <w:r w:rsidRPr="00392F12">
        <w:rPr>
          <w:sz w:val="18"/>
          <w:szCs w:val="18"/>
        </w:rPr>
        <w:t xml:space="preserve"> муниципального образования функционирует один спортивный комплекс и один спортивный оздоровительный комплекс. В спортивном комплексе, расположенном в д. Куда, ул. </w:t>
      </w:r>
      <w:proofErr w:type="gramStart"/>
      <w:r w:rsidRPr="00392F12">
        <w:rPr>
          <w:sz w:val="18"/>
          <w:szCs w:val="18"/>
        </w:rPr>
        <w:t>Спортивная</w:t>
      </w:r>
      <w:proofErr w:type="gramEnd"/>
      <w:r w:rsidRPr="00392F12">
        <w:rPr>
          <w:sz w:val="18"/>
          <w:szCs w:val="18"/>
        </w:rPr>
        <w:t xml:space="preserve">, 1Б, функционирует 20 секций. </w:t>
      </w:r>
      <w:proofErr w:type="gramStart"/>
      <w:r w:rsidRPr="00392F12">
        <w:rPr>
          <w:sz w:val="18"/>
          <w:szCs w:val="18"/>
        </w:rPr>
        <w:t>Спортивный комплекс является центром развития физической культуры и спорта, где работают секции по волейболу, баскетболу, футболу, мини-футболу, хоккею с шайбой., мячом, гиревому спорту, спортивному туризму и спортивному ориентированию, настольному теннису, шахматам, шашкам, легкой атлетике, лыжной подготовке, художественной гимнастике, вольной борьбе, отдельным видам единоборств, оборудован тренажерный зал, работают фитнесс – группы.</w:t>
      </w:r>
      <w:proofErr w:type="gramEnd"/>
      <w:r w:rsidRPr="00392F12">
        <w:rPr>
          <w:sz w:val="18"/>
          <w:szCs w:val="18"/>
        </w:rPr>
        <w:t xml:space="preserve"> На территории Спортивного комплекса традиционно проводятся районные соревнования по волейболу, баскетболу, мини-футболу, спортивному туризму на пешеходных дистанциях – зимняя программа, спартакиада учащихся Иркутского района, областные соревнования по гиревому спорту, мини-футболу, баскетболу, греко-римской борьбе, районные и областные учебно-тренировочные сборы по спортивному туризму на пешеходных </w:t>
      </w:r>
      <w:r w:rsidRPr="00392F12">
        <w:rPr>
          <w:sz w:val="18"/>
          <w:szCs w:val="18"/>
        </w:rPr>
        <w:lastRenderedPageBreak/>
        <w:t xml:space="preserve">дистанциях, периодически проводятся летние спортивные игры Иркутского района. Ежегодно на базе Спортивного комплекса проходит областной турнир по греко-римской борьбе посвященный памяти  почетного гражданина Иркутского района А.И. </w:t>
      </w:r>
      <w:proofErr w:type="spellStart"/>
      <w:r w:rsidRPr="00392F12">
        <w:rPr>
          <w:sz w:val="18"/>
          <w:szCs w:val="18"/>
        </w:rPr>
        <w:t>Ощерина</w:t>
      </w:r>
      <w:proofErr w:type="spellEnd"/>
      <w:r w:rsidRPr="00392F12">
        <w:rPr>
          <w:sz w:val="18"/>
          <w:szCs w:val="18"/>
        </w:rPr>
        <w:t xml:space="preserve">. Сборная команда спортсменов </w:t>
      </w:r>
      <w:proofErr w:type="spellStart"/>
      <w:r w:rsidRPr="00392F12">
        <w:rPr>
          <w:sz w:val="18"/>
          <w:szCs w:val="18"/>
        </w:rPr>
        <w:t>Хомутовского</w:t>
      </w:r>
      <w:proofErr w:type="spellEnd"/>
      <w:r w:rsidRPr="00392F12">
        <w:rPr>
          <w:sz w:val="18"/>
          <w:szCs w:val="18"/>
        </w:rPr>
        <w:t xml:space="preserve"> муниципального образования на протяжении нескольких лет держит высокую планку по спортивным достижениям, завоеванным практически во всех крупных спортивных мероприятиях Иркутского района. </w:t>
      </w:r>
      <w:r w:rsidRPr="00392F12">
        <w:rPr>
          <w:bCs/>
          <w:sz w:val="18"/>
          <w:szCs w:val="18"/>
        </w:rPr>
        <w:t xml:space="preserve">В рамках реализации национального проекта «Спорт-норма жизни» в 2020 году было начато строительство спортивно-оздоровительного комплекса в п. </w:t>
      </w:r>
      <w:proofErr w:type="spellStart"/>
      <w:r w:rsidRPr="00392F12">
        <w:rPr>
          <w:bCs/>
          <w:sz w:val="18"/>
          <w:szCs w:val="18"/>
        </w:rPr>
        <w:t>Плишкино</w:t>
      </w:r>
      <w:proofErr w:type="spellEnd"/>
      <w:r w:rsidRPr="00392F12">
        <w:rPr>
          <w:bCs/>
          <w:sz w:val="18"/>
          <w:szCs w:val="18"/>
        </w:rPr>
        <w:t xml:space="preserve"> общей площадью 932,26 кв. м. Торжественное открытие состоялось в ноябре месяце 2022 года</w:t>
      </w:r>
      <w:r w:rsidRPr="00392F12">
        <w:rPr>
          <w:sz w:val="18"/>
          <w:szCs w:val="18"/>
        </w:rPr>
        <w:t xml:space="preserve">, </w:t>
      </w:r>
      <w:proofErr w:type="gramStart"/>
      <w:r w:rsidRPr="00392F12">
        <w:rPr>
          <w:sz w:val="18"/>
          <w:szCs w:val="18"/>
        </w:rPr>
        <w:t>но</w:t>
      </w:r>
      <w:proofErr w:type="gramEnd"/>
      <w:r w:rsidRPr="00392F12">
        <w:rPr>
          <w:sz w:val="18"/>
          <w:szCs w:val="18"/>
        </w:rPr>
        <w:t xml:space="preserve"> не смотря на это там уже работают секции по волейболу, хореографии, фитнес-йоги и вольной борьбе.</w:t>
      </w:r>
    </w:p>
    <w:p w:rsidR="00392F12" w:rsidRPr="00392F12" w:rsidRDefault="00392F12" w:rsidP="003B2112">
      <w:pPr>
        <w:tabs>
          <w:tab w:val="left" w:pos="3976"/>
        </w:tabs>
        <w:ind w:left="0" w:right="-136" w:firstLine="284"/>
        <w:rPr>
          <w:bCs/>
          <w:sz w:val="18"/>
          <w:szCs w:val="18"/>
        </w:rPr>
      </w:pPr>
      <w:r w:rsidRPr="00392F12">
        <w:rPr>
          <w:bCs/>
          <w:sz w:val="18"/>
          <w:szCs w:val="18"/>
        </w:rPr>
        <w:t xml:space="preserve">В рамках реализации мероприятий предусмотренных проектом «Народные инициативы» и </w:t>
      </w:r>
      <w:proofErr w:type="spellStart"/>
      <w:r w:rsidRPr="00392F12">
        <w:rPr>
          <w:bCs/>
          <w:sz w:val="18"/>
          <w:szCs w:val="18"/>
        </w:rPr>
        <w:t>грантовой</w:t>
      </w:r>
      <w:proofErr w:type="spellEnd"/>
      <w:r w:rsidRPr="00392F12">
        <w:rPr>
          <w:bCs/>
          <w:sz w:val="18"/>
          <w:szCs w:val="18"/>
        </w:rPr>
        <w:t xml:space="preserve"> поддержки местных инициатив граждан по программе «Комплексное развитие сельских территорий»  за период 2019-2022 годы при активном участии социальных партнеров и самих граждан были открыты новые детские и спортивные площадки, в том числе: в д. Куда – 4, в с. Хомутово – 13, в д. Талька – 1, в </w:t>
      </w:r>
      <w:proofErr w:type="spellStart"/>
      <w:r w:rsidRPr="00392F12">
        <w:rPr>
          <w:bCs/>
          <w:sz w:val="18"/>
          <w:szCs w:val="18"/>
        </w:rPr>
        <w:t>д</w:t>
      </w:r>
      <w:proofErr w:type="gramStart"/>
      <w:r w:rsidRPr="00392F12">
        <w:rPr>
          <w:bCs/>
          <w:sz w:val="18"/>
          <w:szCs w:val="18"/>
        </w:rPr>
        <w:t>.П</w:t>
      </w:r>
      <w:proofErr w:type="gramEnd"/>
      <w:r w:rsidRPr="00392F12">
        <w:rPr>
          <w:bCs/>
          <w:sz w:val="18"/>
          <w:szCs w:val="18"/>
        </w:rPr>
        <w:t>озднякова</w:t>
      </w:r>
      <w:proofErr w:type="spellEnd"/>
      <w:r w:rsidRPr="00392F12">
        <w:rPr>
          <w:bCs/>
          <w:sz w:val="18"/>
          <w:szCs w:val="18"/>
        </w:rPr>
        <w:t xml:space="preserve"> – 2, в </w:t>
      </w:r>
      <w:proofErr w:type="spellStart"/>
      <w:r w:rsidRPr="00392F12">
        <w:rPr>
          <w:bCs/>
          <w:sz w:val="18"/>
          <w:szCs w:val="18"/>
        </w:rPr>
        <w:t>п.Плишкино</w:t>
      </w:r>
      <w:proofErr w:type="spellEnd"/>
      <w:r w:rsidRPr="00392F12">
        <w:rPr>
          <w:bCs/>
          <w:sz w:val="18"/>
          <w:szCs w:val="18"/>
        </w:rPr>
        <w:t xml:space="preserve"> – 2. На 2023 год планируется реализовать еще 4 проекта по установке детских площадок.</w:t>
      </w:r>
    </w:p>
    <w:p w:rsidR="00392F12" w:rsidRPr="00392F12" w:rsidRDefault="00392F12" w:rsidP="003B2112">
      <w:pPr>
        <w:tabs>
          <w:tab w:val="left" w:pos="3976"/>
        </w:tabs>
        <w:ind w:left="0" w:right="-136" w:firstLine="284"/>
        <w:rPr>
          <w:bCs/>
          <w:sz w:val="18"/>
          <w:szCs w:val="18"/>
        </w:rPr>
      </w:pPr>
      <w:r w:rsidRPr="00392F12">
        <w:rPr>
          <w:bCs/>
          <w:sz w:val="18"/>
          <w:szCs w:val="18"/>
        </w:rPr>
        <w:t xml:space="preserve">В настоящее время разработаны инвестиционные обоснования по строительству Ледового дворца в д. Куда и строительству спортивно-оздоровительного комплекса в </w:t>
      </w:r>
      <w:proofErr w:type="spellStart"/>
      <w:r w:rsidRPr="00392F12">
        <w:rPr>
          <w:bCs/>
          <w:sz w:val="18"/>
          <w:szCs w:val="18"/>
        </w:rPr>
        <w:t>с</w:t>
      </w:r>
      <w:proofErr w:type="gramStart"/>
      <w:r w:rsidRPr="00392F12">
        <w:rPr>
          <w:bCs/>
          <w:sz w:val="18"/>
          <w:szCs w:val="18"/>
        </w:rPr>
        <w:t>.Х</w:t>
      </w:r>
      <w:proofErr w:type="gramEnd"/>
      <w:r w:rsidRPr="00392F12">
        <w:rPr>
          <w:bCs/>
          <w:sz w:val="18"/>
          <w:szCs w:val="18"/>
        </w:rPr>
        <w:t>омутово</w:t>
      </w:r>
      <w:proofErr w:type="spellEnd"/>
      <w:r w:rsidRPr="00392F12">
        <w:rPr>
          <w:bCs/>
          <w:sz w:val="18"/>
          <w:szCs w:val="18"/>
        </w:rPr>
        <w:t>, ул. Севастопольская, 46.</w:t>
      </w:r>
    </w:p>
    <w:p w:rsidR="00392F12" w:rsidRPr="00392F12" w:rsidRDefault="00392F12" w:rsidP="003B2112">
      <w:pPr>
        <w:tabs>
          <w:tab w:val="left" w:pos="3976"/>
        </w:tabs>
        <w:ind w:left="0" w:right="-136" w:firstLine="284"/>
        <w:rPr>
          <w:bCs/>
          <w:sz w:val="18"/>
          <w:szCs w:val="18"/>
        </w:rPr>
      </w:pPr>
      <w:r w:rsidRPr="00392F12">
        <w:rPr>
          <w:bCs/>
          <w:sz w:val="18"/>
          <w:szCs w:val="18"/>
        </w:rPr>
        <w:t xml:space="preserve">В 2023 году планируется капитальный ремонт существующего спортивного комплекса в д. Куда в рамках реализации программы «Комплексное развитие сельских территорий </w:t>
      </w:r>
      <w:proofErr w:type="spellStart"/>
      <w:r w:rsidRPr="00392F12">
        <w:rPr>
          <w:bCs/>
          <w:sz w:val="18"/>
          <w:szCs w:val="18"/>
        </w:rPr>
        <w:t>Хомутовского</w:t>
      </w:r>
      <w:proofErr w:type="spellEnd"/>
      <w:r w:rsidRPr="00392F12">
        <w:rPr>
          <w:bCs/>
          <w:sz w:val="18"/>
          <w:szCs w:val="18"/>
        </w:rPr>
        <w:t xml:space="preserve"> муниципального образования на 2021-2024 годы».</w:t>
      </w:r>
    </w:p>
    <w:p w:rsidR="00392F12" w:rsidRDefault="00392F12" w:rsidP="003B2112">
      <w:pPr>
        <w:tabs>
          <w:tab w:val="left" w:pos="3976"/>
        </w:tabs>
        <w:ind w:left="0" w:right="-136" w:firstLine="284"/>
        <w:rPr>
          <w:sz w:val="18"/>
          <w:szCs w:val="18"/>
        </w:rPr>
      </w:pPr>
      <w:r w:rsidRPr="00392F12">
        <w:rPr>
          <w:sz w:val="18"/>
          <w:szCs w:val="18"/>
        </w:rPr>
        <w:t>Показатели развития спорта</w:t>
      </w: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992"/>
        <w:gridCol w:w="992"/>
        <w:gridCol w:w="992"/>
        <w:gridCol w:w="851"/>
        <w:gridCol w:w="850"/>
        <w:gridCol w:w="850"/>
      </w:tblGrid>
      <w:tr w:rsidR="006A245C" w:rsidRPr="006A245C" w:rsidTr="006A245C">
        <w:tc>
          <w:tcPr>
            <w:tcW w:w="4395" w:type="dxa"/>
          </w:tcPr>
          <w:p w:rsidR="006A245C" w:rsidRPr="006A245C" w:rsidRDefault="006A245C" w:rsidP="003B2112">
            <w:pPr>
              <w:ind w:left="0" w:right="-136" w:firstLine="0"/>
              <w:contextualSpacing/>
              <w:jc w:val="center"/>
              <w:rPr>
                <w:sz w:val="18"/>
                <w:szCs w:val="18"/>
              </w:rPr>
            </w:pPr>
          </w:p>
          <w:p w:rsidR="006A245C" w:rsidRPr="006A245C" w:rsidRDefault="006A245C" w:rsidP="003B2112">
            <w:pPr>
              <w:ind w:left="0" w:right="-136" w:firstLine="0"/>
              <w:contextualSpacing/>
              <w:jc w:val="center"/>
              <w:rPr>
                <w:sz w:val="18"/>
                <w:szCs w:val="18"/>
              </w:rPr>
            </w:pPr>
            <w:r w:rsidRPr="006A245C">
              <w:rPr>
                <w:sz w:val="18"/>
                <w:szCs w:val="18"/>
              </w:rPr>
              <w:t>Показатель</w:t>
            </w:r>
          </w:p>
        </w:tc>
        <w:tc>
          <w:tcPr>
            <w:tcW w:w="992" w:type="dxa"/>
          </w:tcPr>
          <w:p w:rsidR="006A245C" w:rsidRPr="006A245C" w:rsidRDefault="006A245C" w:rsidP="003B2112">
            <w:pPr>
              <w:ind w:left="0" w:right="-136" w:firstLine="0"/>
              <w:contextualSpacing/>
              <w:jc w:val="center"/>
              <w:rPr>
                <w:sz w:val="18"/>
                <w:szCs w:val="18"/>
              </w:rPr>
            </w:pPr>
          </w:p>
          <w:p w:rsidR="006A245C" w:rsidRPr="006A245C" w:rsidRDefault="006A245C" w:rsidP="003B2112">
            <w:pPr>
              <w:ind w:left="0" w:right="-136" w:firstLine="0"/>
              <w:contextualSpacing/>
              <w:jc w:val="center"/>
              <w:rPr>
                <w:sz w:val="18"/>
                <w:szCs w:val="18"/>
              </w:rPr>
            </w:pPr>
            <w:r w:rsidRPr="006A245C">
              <w:rPr>
                <w:sz w:val="18"/>
                <w:szCs w:val="18"/>
              </w:rPr>
              <w:t>2020</w:t>
            </w:r>
          </w:p>
        </w:tc>
        <w:tc>
          <w:tcPr>
            <w:tcW w:w="992" w:type="dxa"/>
          </w:tcPr>
          <w:p w:rsidR="006A245C" w:rsidRPr="006A245C" w:rsidRDefault="006A245C" w:rsidP="003B2112">
            <w:pPr>
              <w:ind w:left="0" w:right="-136" w:firstLine="0"/>
              <w:contextualSpacing/>
              <w:jc w:val="center"/>
              <w:rPr>
                <w:sz w:val="18"/>
                <w:szCs w:val="18"/>
              </w:rPr>
            </w:pPr>
          </w:p>
          <w:p w:rsidR="006A245C" w:rsidRPr="006A245C" w:rsidRDefault="006A245C" w:rsidP="003B2112">
            <w:pPr>
              <w:ind w:left="0" w:right="-136" w:firstLine="0"/>
              <w:contextualSpacing/>
              <w:jc w:val="center"/>
              <w:rPr>
                <w:sz w:val="18"/>
                <w:szCs w:val="18"/>
              </w:rPr>
            </w:pPr>
            <w:r w:rsidRPr="006A245C">
              <w:rPr>
                <w:sz w:val="18"/>
                <w:szCs w:val="18"/>
              </w:rPr>
              <w:t>2021</w:t>
            </w:r>
          </w:p>
        </w:tc>
        <w:tc>
          <w:tcPr>
            <w:tcW w:w="992" w:type="dxa"/>
          </w:tcPr>
          <w:p w:rsidR="006A245C" w:rsidRPr="006A245C" w:rsidRDefault="006A245C" w:rsidP="003B2112">
            <w:pPr>
              <w:ind w:left="0" w:right="-136" w:firstLine="0"/>
              <w:contextualSpacing/>
              <w:jc w:val="left"/>
              <w:rPr>
                <w:sz w:val="18"/>
                <w:szCs w:val="18"/>
              </w:rPr>
            </w:pPr>
          </w:p>
          <w:p w:rsidR="006A245C" w:rsidRPr="006A245C" w:rsidRDefault="006A245C" w:rsidP="003B2112">
            <w:pPr>
              <w:ind w:left="0" w:right="-136" w:firstLine="0"/>
              <w:contextualSpacing/>
              <w:jc w:val="center"/>
              <w:rPr>
                <w:sz w:val="18"/>
                <w:szCs w:val="18"/>
              </w:rPr>
            </w:pPr>
            <w:r w:rsidRPr="006A245C">
              <w:rPr>
                <w:sz w:val="18"/>
                <w:szCs w:val="18"/>
              </w:rPr>
              <w:t>2022</w:t>
            </w:r>
          </w:p>
        </w:tc>
        <w:tc>
          <w:tcPr>
            <w:tcW w:w="851" w:type="dxa"/>
          </w:tcPr>
          <w:p w:rsidR="006A245C" w:rsidRPr="006A245C" w:rsidRDefault="006A245C" w:rsidP="003B2112">
            <w:pPr>
              <w:ind w:left="0" w:right="-136" w:firstLine="0"/>
              <w:contextualSpacing/>
              <w:jc w:val="left"/>
              <w:rPr>
                <w:sz w:val="18"/>
                <w:szCs w:val="18"/>
              </w:rPr>
            </w:pPr>
          </w:p>
          <w:p w:rsidR="006A245C" w:rsidRPr="006A245C" w:rsidRDefault="006A245C" w:rsidP="003B2112">
            <w:pPr>
              <w:ind w:left="0" w:right="-136" w:firstLine="0"/>
              <w:contextualSpacing/>
              <w:jc w:val="center"/>
              <w:rPr>
                <w:sz w:val="18"/>
                <w:szCs w:val="18"/>
              </w:rPr>
            </w:pPr>
            <w:r w:rsidRPr="006A245C">
              <w:rPr>
                <w:sz w:val="18"/>
                <w:szCs w:val="18"/>
              </w:rPr>
              <w:t>2023</w:t>
            </w:r>
          </w:p>
        </w:tc>
        <w:tc>
          <w:tcPr>
            <w:tcW w:w="850" w:type="dxa"/>
          </w:tcPr>
          <w:p w:rsidR="006A245C" w:rsidRPr="006A245C" w:rsidRDefault="006A245C" w:rsidP="003B2112">
            <w:pPr>
              <w:ind w:left="0" w:right="-136" w:firstLine="0"/>
              <w:contextualSpacing/>
              <w:jc w:val="left"/>
              <w:rPr>
                <w:sz w:val="18"/>
                <w:szCs w:val="18"/>
              </w:rPr>
            </w:pPr>
          </w:p>
          <w:p w:rsidR="006A245C" w:rsidRPr="006A245C" w:rsidRDefault="006A245C" w:rsidP="003B2112">
            <w:pPr>
              <w:ind w:left="0" w:right="-136" w:firstLine="0"/>
              <w:contextualSpacing/>
              <w:jc w:val="left"/>
              <w:rPr>
                <w:sz w:val="18"/>
                <w:szCs w:val="18"/>
              </w:rPr>
            </w:pPr>
            <w:r w:rsidRPr="006A245C">
              <w:rPr>
                <w:sz w:val="18"/>
                <w:szCs w:val="18"/>
              </w:rPr>
              <w:t>2024</w:t>
            </w:r>
          </w:p>
        </w:tc>
        <w:tc>
          <w:tcPr>
            <w:tcW w:w="850" w:type="dxa"/>
          </w:tcPr>
          <w:p w:rsidR="006A245C" w:rsidRPr="006A245C" w:rsidRDefault="006A245C" w:rsidP="003B2112">
            <w:pPr>
              <w:ind w:left="0" w:right="-136" w:firstLine="0"/>
              <w:contextualSpacing/>
              <w:jc w:val="left"/>
              <w:rPr>
                <w:sz w:val="18"/>
                <w:szCs w:val="18"/>
              </w:rPr>
            </w:pPr>
          </w:p>
          <w:p w:rsidR="006A245C" w:rsidRPr="006A245C" w:rsidRDefault="006A245C" w:rsidP="003B2112">
            <w:pPr>
              <w:ind w:left="0" w:right="-136" w:firstLine="0"/>
              <w:contextualSpacing/>
              <w:jc w:val="center"/>
              <w:rPr>
                <w:sz w:val="18"/>
                <w:szCs w:val="18"/>
              </w:rPr>
            </w:pPr>
            <w:r w:rsidRPr="006A245C">
              <w:rPr>
                <w:sz w:val="18"/>
                <w:szCs w:val="18"/>
              </w:rPr>
              <w:t>2025</w:t>
            </w:r>
          </w:p>
        </w:tc>
      </w:tr>
      <w:tr w:rsidR="006A245C" w:rsidRPr="006A245C" w:rsidTr="006A245C">
        <w:tc>
          <w:tcPr>
            <w:tcW w:w="4395" w:type="dxa"/>
          </w:tcPr>
          <w:p w:rsidR="006A245C" w:rsidRPr="006A245C" w:rsidRDefault="006A245C" w:rsidP="003B2112">
            <w:pPr>
              <w:ind w:left="0" w:right="-136" w:firstLine="0"/>
              <w:contextualSpacing/>
              <w:rPr>
                <w:sz w:val="18"/>
                <w:szCs w:val="18"/>
              </w:rPr>
            </w:pPr>
            <w:r w:rsidRPr="006A245C">
              <w:rPr>
                <w:sz w:val="18"/>
                <w:szCs w:val="18"/>
              </w:rPr>
              <w:t>Численность посещающих спортивный комплекс, чел. в том числе:</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880</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235</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900</w:t>
            </w:r>
          </w:p>
        </w:tc>
        <w:tc>
          <w:tcPr>
            <w:tcW w:w="851" w:type="dxa"/>
          </w:tcPr>
          <w:p w:rsidR="006A245C" w:rsidRPr="006A245C" w:rsidRDefault="006A245C" w:rsidP="003B2112">
            <w:pPr>
              <w:ind w:left="0" w:right="-136" w:firstLine="0"/>
              <w:contextualSpacing/>
              <w:jc w:val="center"/>
              <w:rPr>
                <w:sz w:val="18"/>
                <w:szCs w:val="18"/>
              </w:rPr>
            </w:pPr>
            <w:r w:rsidRPr="006A245C">
              <w:rPr>
                <w:sz w:val="18"/>
                <w:szCs w:val="18"/>
              </w:rPr>
              <w:t>1290</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1370</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1485</w:t>
            </w:r>
          </w:p>
        </w:tc>
      </w:tr>
      <w:tr w:rsidR="006A245C" w:rsidRPr="006A245C" w:rsidTr="006A245C">
        <w:tc>
          <w:tcPr>
            <w:tcW w:w="4395" w:type="dxa"/>
          </w:tcPr>
          <w:p w:rsidR="006A245C" w:rsidRPr="006A245C" w:rsidRDefault="006A245C" w:rsidP="003B2112">
            <w:pPr>
              <w:ind w:left="0" w:right="-136" w:firstLine="0"/>
              <w:contextualSpacing/>
              <w:rPr>
                <w:sz w:val="18"/>
                <w:szCs w:val="18"/>
              </w:rPr>
            </w:pPr>
            <w:r w:rsidRPr="006A245C">
              <w:rPr>
                <w:sz w:val="18"/>
                <w:szCs w:val="18"/>
              </w:rPr>
              <w:t>дети до 14 лет</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632</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96</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632</w:t>
            </w:r>
          </w:p>
        </w:tc>
        <w:tc>
          <w:tcPr>
            <w:tcW w:w="851" w:type="dxa"/>
          </w:tcPr>
          <w:p w:rsidR="006A245C" w:rsidRPr="006A245C" w:rsidRDefault="006A245C" w:rsidP="003B2112">
            <w:pPr>
              <w:ind w:left="0" w:right="-136" w:firstLine="0"/>
              <w:contextualSpacing/>
              <w:jc w:val="center"/>
              <w:rPr>
                <w:sz w:val="18"/>
                <w:szCs w:val="18"/>
              </w:rPr>
            </w:pPr>
            <w:r w:rsidRPr="006A245C">
              <w:rPr>
                <w:sz w:val="18"/>
                <w:szCs w:val="18"/>
              </w:rPr>
              <w:t>835</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905</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960</w:t>
            </w:r>
          </w:p>
        </w:tc>
      </w:tr>
      <w:tr w:rsidR="006A245C" w:rsidRPr="006A245C" w:rsidTr="006A245C">
        <w:tc>
          <w:tcPr>
            <w:tcW w:w="4395" w:type="dxa"/>
          </w:tcPr>
          <w:p w:rsidR="006A245C" w:rsidRPr="006A245C" w:rsidRDefault="006A245C" w:rsidP="003B2112">
            <w:pPr>
              <w:ind w:left="0" w:right="-136" w:firstLine="0"/>
              <w:contextualSpacing/>
              <w:rPr>
                <w:sz w:val="18"/>
                <w:szCs w:val="18"/>
              </w:rPr>
            </w:pPr>
            <w:r w:rsidRPr="006A245C">
              <w:rPr>
                <w:sz w:val="18"/>
                <w:szCs w:val="18"/>
              </w:rPr>
              <w:t>молодежь от 15 до 24 лет</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229</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101</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229</w:t>
            </w:r>
          </w:p>
        </w:tc>
        <w:tc>
          <w:tcPr>
            <w:tcW w:w="851" w:type="dxa"/>
          </w:tcPr>
          <w:p w:rsidR="006A245C" w:rsidRPr="006A245C" w:rsidRDefault="006A245C" w:rsidP="003B2112">
            <w:pPr>
              <w:ind w:left="0" w:right="-136" w:firstLine="0"/>
              <w:contextualSpacing/>
              <w:jc w:val="center"/>
              <w:rPr>
                <w:sz w:val="18"/>
                <w:szCs w:val="18"/>
              </w:rPr>
            </w:pPr>
            <w:r w:rsidRPr="006A245C">
              <w:rPr>
                <w:sz w:val="18"/>
                <w:szCs w:val="18"/>
              </w:rPr>
              <w:t>455</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465</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525</w:t>
            </w:r>
          </w:p>
        </w:tc>
      </w:tr>
      <w:tr w:rsidR="006A245C" w:rsidRPr="006A245C" w:rsidTr="006A245C">
        <w:tc>
          <w:tcPr>
            <w:tcW w:w="4395" w:type="dxa"/>
          </w:tcPr>
          <w:p w:rsidR="006A245C" w:rsidRPr="006A245C" w:rsidRDefault="006A245C" w:rsidP="003B2112">
            <w:pPr>
              <w:ind w:left="0" w:right="-136" w:firstLine="0"/>
              <w:contextualSpacing/>
              <w:rPr>
                <w:sz w:val="18"/>
                <w:szCs w:val="18"/>
              </w:rPr>
            </w:pPr>
            <w:r w:rsidRPr="006A245C">
              <w:rPr>
                <w:sz w:val="18"/>
                <w:szCs w:val="18"/>
              </w:rPr>
              <w:t>Количество спортивных формирований и секций</w:t>
            </w:r>
          </w:p>
          <w:p w:rsidR="006A245C" w:rsidRPr="006A245C" w:rsidRDefault="006A245C" w:rsidP="003B2112">
            <w:pPr>
              <w:ind w:left="0" w:right="-136" w:firstLine="0"/>
              <w:contextualSpacing/>
              <w:rPr>
                <w:sz w:val="18"/>
                <w:szCs w:val="18"/>
              </w:rPr>
            </w:pP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26</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11</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26</w:t>
            </w:r>
          </w:p>
        </w:tc>
        <w:tc>
          <w:tcPr>
            <w:tcW w:w="851" w:type="dxa"/>
          </w:tcPr>
          <w:p w:rsidR="006A245C" w:rsidRPr="006A245C" w:rsidRDefault="006A245C" w:rsidP="003B2112">
            <w:pPr>
              <w:ind w:left="0" w:right="-136" w:firstLine="0"/>
              <w:contextualSpacing/>
              <w:jc w:val="center"/>
              <w:rPr>
                <w:sz w:val="18"/>
                <w:szCs w:val="18"/>
              </w:rPr>
            </w:pPr>
            <w:r w:rsidRPr="006A245C">
              <w:rPr>
                <w:sz w:val="18"/>
                <w:szCs w:val="18"/>
              </w:rPr>
              <w:t>30</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35</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45</w:t>
            </w:r>
          </w:p>
        </w:tc>
      </w:tr>
      <w:tr w:rsidR="006A245C" w:rsidRPr="006A245C" w:rsidTr="006A245C">
        <w:tc>
          <w:tcPr>
            <w:tcW w:w="4395" w:type="dxa"/>
          </w:tcPr>
          <w:p w:rsidR="006A245C" w:rsidRPr="006A245C" w:rsidRDefault="006A245C" w:rsidP="003B2112">
            <w:pPr>
              <w:ind w:left="0" w:right="-136" w:firstLine="0"/>
              <w:contextualSpacing/>
              <w:rPr>
                <w:sz w:val="18"/>
                <w:szCs w:val="18"/>
              </w:rPr>
            </w:pPr>
            <w:r w:rsidRPr="006A245C">
              <w:rPr>
                <w:sz w:val="18"/>
                <w:szCs w:val="18"/>
              </w:rPr>
              <w:t>Число участников спортивно-досуговых мероприятий</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6275</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4589</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7000</w:t>
            </w:r>
          </w:p>
        </w:tc>
        <w:tc>
          <w:tcPr>
            <w:tcW w:w="851" w:type="dxa"/>
          </w:tcPr>
          <w:p w:rsidR="006A245C" w:rsidRPr="006A245C" w:rsidRDefault="006A245C" w:rsidP="003B2112">
            <w:pPr>
              <w:ind w:left="0" w:right="-136" w:firstLine="0"/>
              <w:contextualSpacing/>
              <w:jc w:val="center"/>
              <w:rPr>
                <w:sz w:val="18"/>
                <w:szCs w:val="18"/>
              </w:rPr>
            </w:pPr>
            <w:r w:rsidRPr="006A245C">
              <w:rPr>
                <w:sz w:val="18"/>
                <w:szCs w:val="18"/>
              </w:rPr>
              <w:t>7180</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7340</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7450</w:t>
            </w:r>
          </w:p>
        </w:tc>
      </w:tr>
      <w:tr w:rsidR="006A245C" w:rsidRPr="006A245C" w:rsidTr="006A245C">
        <w:tc>
          <w:tcPr>
            <w:tcW w:w="4395" w:type="dxa"/>
          </w:tcPr>
          <w:p w:rsidR="006A245C" w:rsidRPr="006A245C" w:rsidRDefault="006A245C" w:rsidP="003B2112">
            <w:pPr>
              <w:ind w:left="0" w:right="-136" w:firstLine="0"/>
              <w:contextualSpacing/>
              <w:jc w:val="left"/>
              <w:rPr>
                <w:sz w:val="18"/>
                <w:szCs w:val="18"/>
              </w:rPr>
            </w:pPr>
            <w:r w:rsidRPr="006A245C">
              <w:rPr>
                <w:sz w:val="18"/>
                <w:szCs w:val="18"/>
              </w:rPr>
              <w:t>Количество мероприятий</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28</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77</w:t>
            </w:r>
          </w:p>
        </w:tc>
        <w:tc>
          <w:tcPr>
            <w:tcW w:w="992" w:type="dxa"/>
          </w:tcPr>
          <w:p w:rsidR="006A245C" w:rsidRPr="006A245C" w:rsidRDefault="006A245C" w:rsidP="003B2112">
            <w:pPr>
              <w:ind w:left="0" w:right="-136" w:firstLine="0"/>
              <w:contextualSpacing/>
              <w:jc w:val="center"/>
              <w:rPr>
                <w:sz w:val="18"/>
                <w:szCs w:val="18"/>
              </w:rPr>
            </w:pPr>
            <w:r w:rsidRPr="006A245C">
              <w:rPr>
                <w:sz w:val="18"/>
                <w:szCs w:val="18"/>
              </w:rPr>
              <w:t>100</w:t>
            </w:r>
          </w:p>
        </w:tc>
        <w:tc>
          <w:tcPr>
            <w:tcW w:w="851" w:type="dxa"/>
          </w:tcPr>
          <w:p w:rsidR="006A245C" w:rsidRPr="006A245C" w:rsidRDefault="006A245C" w:rsidP="003B2112">
            <w:pPr>
              <w:ind w:left="0" w:right="-136" w:firstLine="0"/>
              <w:contextualSpacing/>
              <w:jc w:val="center"/>
              <w:rPr>
                <w:sz w:val="18"/>
                <w:szCs w:val="18"/>
              </w:rPr>
            </w:pPr>
            <w:r w:rsidRPr="006A245C">
              <w:rPr>
                <w:sz w:val="18"/>
                <w:szCs w:val="18"/>
              </w:rPr>
              <w:t>120</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130</w:t>
            </w:r>
          </w:p>
        </w:tc>
        <w:tc>
          <w:tcPr>
            <w:tcW w:w="850" w:type="dxa"/>
          </w:tcPr>
          <w:p w:rsidR="006A245C" w:rsidRPr="006A245C" w:rsidRDefault="006A245C" w:rsidP="003B2112">
            <w:pPr>
              <w:ind w:left="0" w:right="-136" w:firstLine="0"/>
              <w:contextualSpacing/>
              <w:jc w:val="center"/>
              <w:rPr>
                <w:sz w:val="18"/>
                <w:szCs w:val="18"/>
              </w:rPr>
            </w:pPr>
            <w:r w:rsidRPr="006A245C">
              <w:rPr>
                <w:sz w:val="18"/>
                <w:szCs w:val="18"/>
              </w:rPr>
              <w:t>140</w:t>
            </w:r>
          </w:p>
        </w:tc>
      </w:tr>
    </w:tbl>
    <w:p w:rsidR="006A245C" w:rsidRPr="006A245C" w:rsidRDefault="006A245C" w:rsidP="003B2112">
      <w:pPr>
        <w:tabs>
          <w:tab w:val="left" w:pos="3976"/>
        </w:tabs>
        <w:ind w:left="0" w:right="-136" w:firstLine="284"/>
        <w:rPr>
          <w:sz w:val="18"/>
          <w:szCs w:val="18"/>
        </w:rPr>
      </w:pPr>
      <w:r w:rsidRPr="006A245C">
        <w:rPr>
          <w:sz w:val="18"/>
          <w:szCs w:val="18"/>
        </w:rPr>
        <w:t xml:space="preserve">В настоящее время в </w:t>
      </w:r>
      <w:proofErr w:type="spellStart"/>
      <w:r w:rsidRPr="006A245C">
        <w:rPr>
          <w:sz w:val="18"/>
          <w:szCs w:val="18"/>
        </w:rPr>
        <w:t>Хомутовском</w:t>
      </w:r>
      <w:proofErr w:type="spellEnd"/>
      <w:r w:rsidRPr="006A245C">
        <w:rPr>
          <w:sz w:val="18"/>
          <w:szCs w:val="18"/>
        </w:rPr>
        <w:t xml:space="preserve"> муниципальном образовании имеется ряд проблем, влияющих на развитие физической культуры и спорта, требующих неотложного решения, в том числе:</w:t>
      </w:r>
    </w:p>
    <w:p w:rsidR="006A245C" w:rsidRPr="006A245C" w:rsidRDefault="006A245C" w:rsidP="003B2112">
      <w:pPr>
        <w:tabs>
          <w:tab w:val="left" w:pos="3976"/>
        </w:tabs>
        <w:ind w:left="0" w:right="-136" w:firstLine="284"/>
        <w:rPr>
          <w:sz w:val="18"/>
          <w:szCs w:val="18"/>
        </w:rPr>
      </w:pPr>
      <w:r w:rsidRPr="006A245C">
        <w:rPr>
          <w:sz w:val="18"/>
          <w:szCs w:val="18"/>
        </w:rPr>
        <w:t>1. Недостаточное привлечение населения к регулярным занятиям физической культурой и спортом.</w:t>
      </w:r>
    </w:p>
    <w:p w:rsidR="006A245C" w:rsidRPr="006A245C" w:rsidRDefault="006A245C" w:rsidP="003B2112">
      <w:pPr>
        <w:tabs>
          <w:tab w:val="left" w:pos="3976"/>
        </w:tabs>
        <w:ind w:left="0" w:right="-136" w:firstLine="284"/>
        <w:rPr>
          <w:sz w:val="18"/>
          <w:szCs w:val="18"/>
        </w:rPr>
      </w:pPr>
      <w:r w:rsidRPr="006A245C">
        <w:rPr>
          <w:sz w:val="18"/>
          <w:szCs w:val="18"/>
        </w:rPr>
        <w:t>2. Недостаточное количество спортивных сооружений.</w:t>
      </w:r>
    </w:p>
    <w:p w:rsidR="006A245C" w:rsidRPr="006A245C" w:rsidRDefault="006A245C" w:rsidP="003B2112">
      <w:pPr>
        <w:tabs>
          <w:tab w:val="left" w:pos="3976"/>
        </w:tabs>
        <w:ind w:left="0" w:right="-136" w:firstLine="284"/>
        <w:rPr>
          <w:sz w:val="18"/>
          <w:szCs w:val="18"/>
        </w:rPr>
      </w:pPr>
      <w:r w:rsidRPr="006A245C">
        <w:rPr>
          <w:sz w:val="18"/>
          <w:szCs w:val="18"/>
        </w:rPr>
        <w:t xml:space="preserve">Реализация муниципальной программы позволит решать указанные проблемы и добиться значительного роста основных показателей развития физической культуры и спорта в </w:t>
      </w:r>
      <w:proofErr w:type="spellStart"/>
      <w:r w:rsidRPr="006A245C">
        <w:rPr>
          <w:sz w:val="18"/>
          <w:szCs w:val="18"/>
        </w:rPr>
        <w:t>Хомутовском</w:t>
      </w:r>
      <w:proofErr w:type="spellEnd"/>
      <w:r w:rsidRPr="006A245C">
        <w:rPr>
          <w:sz w:val="18"/>
          <w:szCs w:val="18"/>
        </w:rPr>
        <w:t xml:space="preserve"> муниципальном образовании.</w:t>
      </w:r>
    </w:p>
    <w:p w:rsidR="006A245C" w:rsidRPr="006A245C" w:rsidRDefault="006A245C" w:rsidP="003B2112">
      <w:pPr>
        <w:tabs>
          <w:tab w:val="left" w:pos="3976"/>
        </w:tabs>
        <w:ind w:left="0" w:right="-136" w:firstLine="284"/>
        <w:rPr>
          <w:sz w:val="18"/>
          <w:szCs w:val="18"/>
        </w:rPr>
      </w:pPr>
    </w:p>
    <w:p w:rsidR="006A245C" w:rsidRPr="006A245C" w:rsidRDefault="006A245C" w:rsidP="003B2112">
      <w:pPr>
        <w:tabs>
          <w:tab w:val="left" w:pos="3976"/>
        </w:tabs>
        <w:ind w:left="0" w:right="-136" w:firstLine="284"/>
        <w:jc w:val="center"/>
        <w:rPr>
          <w:b/>
          <w:sz w:val="18"/>
          <w:szCs w:val="18"/>
        </w:rPr>
      </w:pPr>
      <w:r w:rsidRPr="006A245C">
        <w:rPr>
          <w:b/>
          <w:sz w:val="18"/>
          <w:szCs w:val="18"/>
        </w:rPr>
        <w:t>3. СОДЕРЖАНИЕ ПРОБЛЕМЫ И ОБОСНОВАНИЕ НЕОБХОДИМОСТИ ЕЁ РЕШЕНИЯ</w:t>
      </w:r>
    </w:p>
    <w:p w:rsidR="006A245C" w:rsidRPr="006A245C" w:rsidRDefault="006A245C" w:rsidP="003B2112">
      <w:pPr>
        <w:tabs>
          <w:tab w:val="left" w:pos="3976"/>
        </w:tabs>
        <w:ind w:left="0" w:right="-136" w:firstLine="284"/>
        <w:rPr>
          <w:sz w:val="18"/>
          <w:szCs w:val="18"/>
        </w:rPr>
      </w:pPr>
      <w:r w:rsidRPr="006A245C">
        <w:rPr>
          <w:sz w:val="18"/>
          <w:szCs w:val="18"/>
        </w:rPr>
        <w:t xml:space="preserve">В последние годы в </w:t>
      </w:r>
      <w:proofErr w:type="spellStart"/>
      <w:r w:rsidRPr="006A245C">
        <w:rPr>
          <w:sz w:val="18"/>
          <w:szCs w:val="18"/>
        </w:rPr>
        <w:t>Хомутовском</w:t>
      </w:r>
      <w:proofErr w:type="spellEnd"/>
      <w:r w:rsidRPr="006A245C">
        <w:rPr>
          <w:sz w:val="18"/>
          <w:szCs w:val="18"/>
        </w:rPr>
        <w:t xml:space="preserve"> муниципальном образовании, как и по России в целом, остро стоит проблема ухудшения состояния здоровья населения, увеличения количества людей, употребляющих наркотики, злоупотребляющих алкоголем и пристрастившихся к курению. К основным причинам, негативно влияющим на состояние здоровья, следует отнести снижение уровня жизни, ухудшение условий учебы, труда, отдыха и состояния окружающей среды, качества и структуры питания, увеличения чрезмерных стрессовых нагрузок.</w:t>
      </w:r>
    </w:p>
    <w:p w:rsidR="006A245C" w:rsidRPr="006A245C" w:rsidRDefault="006A245C" w:rsidP="003B2112">
      <w:pPr>
        <w:tabs>
          <w:tab w:val="left" w:pos="3976"/>
        </w:tabs>
        <w:ind w:left="0" w:right="-136" w:firstLine="284"/>
        <w:rPr>
          <w:sz w:val="18"/>
          <w:szCs w:val="18"/>
        </w:rPr>
      </w:pPr>
      <w:r w:rsidRPr="006A245C">
        <w:rPr>
          <w:sz w:val="18"/>
          <w:szCs w:val="18"/>
        </w:rPr>
        <w:t xml:space="preserve">Уровень доступности занятий физической культурой и спортом, доступность организованных спортивных занятий вне зависимости от места проживания или уровня доходов, является социальным фактором, во многом определяющим качество и комфортность среды проживания людей. В этом отношении ситуация в </w:t>
      </w:r>
      <w:proofErr w:type="spellStart"/>
      <w:r w:rsidRPr="006A245C">
        <w:rPr>
          <w:sz w:val="18"/>
          <w:szCs w:val="18"/>
        </w:rPr>
        <w:t>Хомутовском</w:t>
      </w:r>
      <w:proofErr w:type="spellEnd"/>
      <w:r w:rsidRPr="006A245C">
        <w:rPr>
          <w:sz w:val="18"/>
          <w:szCs w:val="18"/>
        </w:rPr>
        <w:t xml:space="preserve"> муниципальном образовании далека от </w:t>
      </w:r>
      <w:proofErr w:type="gramStart"/>
      <w:r w:rsidRPr="006A245C">
        <w:rPr>
          <w:sz w:val="18"/>
          <w:szCs w:val="18"/>
        </w:rPr>
        <w:t>оптимальной</w:t>
      </w:r>
      <w:proofErr w:type="gramEnd"/>
      <w:r w:rsidRPr="006A245C">
        <w:rPr>
          <w:sz w:val="18"/>
          <w:szCs w:val="18"/>
        </w:rPr>
        <w:t>.</w:t>
      </w:r>
    </w:p>
    <w:p w:rsidR="006A245C" w:rsidRPr="006A245C" w:rsidRDefault="006A245C" w:rsidP="003B2112">
      <w:pPr>
        <w:tabs>
          <w:tab w:val="left" w:pos="3976"/>
        </w:tabs>
        <w:ind w:left="0" w:right="-136" w:firstLine="284"/>
        <w:rPr>
          <w:sz w:val="18"/>
          <w:szCs w:val="18"/>
        </w:rPr>
      </w:pPr>
      <w:r w:rsidRPr="006A245C">
        <w:rPr>
          <w:sz w:val="18"/>
          <w:szCs w:val="18"/>
        </w:rPr>
        <w:t xml:space="preserve">При существующей динамике роста положительных результатов в развитии сферы физической культуры и спорта в </w:t>
      </w:r>
      <w:proofErr w:type="spellStart"/>
      <w:r w:rsidRPr="006A245C">
        <w:rPr>
          <w:sz w:val="18"/>
          <w:szCs w:val="18"/>
        </w:rPr>
        <w:t>Хомутовском</w:t>
      </w:r>
      <w:proofErr w:type="spellEnd"/>
      <w:r w:rsidRPr="006A245C">
        <w:rPr>
          <w:sz w:val="18"/>
          <w:szCs w:val="18"/>
        </w:rPr>
        <w:t xml:space="preserve"> муниципальном образовании имеется ряд проблем, влияющих на развитие отрасли и требующих скорейшего решения, в том числе недостаточный уровень мотивированной потребности у населения </w:t>
      </w:r>
      <w:proofErr w:type="spellStart"/>
      <w:r w:rsidRPr="006A245C">
        <w:rPr>
          <w:sz w:val="18"/>
          <w:szCs w:val="18"/>
        </w:rPr>
        <w:t>Хомутовского</w:t>
      </w:r>
      <w:proofErr w:type="spellEnd"/>
      <w:r w:rsidRPr="006A245C">
        <w:rPr>
          <w:sz w:val="18"/>
          <w:szCs w:val="18"/>
        </w:rPr>
        <w:t xml:space="preserve"> муниципальном образовании укреплять своё здоровье занятиями физической культурой и спортом.</w:t>
      </w:r>
    </w:p>
    <w:p w:rsidR="006A245C" w:rsidRPr="006A245C" w:rsidRDefault="006A245C" w:rsidP="003B2112">
      <w:pPr>
        <w:tabs>
          <w:tab w:val="left" w:pos="3976"/>
        </w:tabs>
        <w:ind w:left="0" w:right="-136" w:firstLine="284"/>
        <w:rPr>
          <w:sz w:val="18"/>
          <w:szCs w:val="18"/>
        </w:rPr>
      </w:pPr>
      <w:r w:rsidRPr="006A245C">
        <w:rPr>
          <w:sz w:val="18"/>
          <w:szCs w:val="18"/>
        </w:rPr>
        <w:t>Частичным решением данной проблемы является активизация физкультурно-оздоровительной работы по месту жительства граждан, что позволит привлечь к систематическим занятиям большее количество детей, не занимающихся в детско-юношеских спортивных школах.</w:t>
      </w:r>
    </w:p>
    <w:p w:rsidR="006A245C" w:rsidRPr="006A245C" w:rsidRDefault="006A245C" w:rsidP="003B2112">
      <w:pPr>
        <w:tabs>
          <w:tab w:val="left" w:pos="3976"/>
        </w:tabs>
        <w:ind w:left="0" w:right="-136" w:firstLine="284"/>
        <w:rPr>
          <w:sz w:val="18"/>
          <w:szCs w:val="18"/>
        </w:rPr>
      </w:pPr>
      <w:r w:rsidRPr="006A245C">
        <w:rPr>
          <w:sz w:val="18"/>
          <w:szCs w:val="18"/>
        </w:rPr>
        <w:t xml:space="preserve">Низкий уровень обеспеченности населения </w:t>
      </w:r>
      <w:proofErr w:type="spellStart"/>
      <w:r w:rsidRPr="006A245C">
        <w:rPr>
          <w:sz w:val="18"/>
          <w:szCs w:val="18"/>
        </w:rPr>
        <w:t>Хомутовского</w:t>
      </w:r>
      <w:proofErr w:type="spellEnd"/>
      <w:r w:rsidRPr="006A245C">
        <w:rPr>
          <w:sz w:val="18"/>
          <w:szCs w:val="18"/>
        </w:rPr>
        <w:t xml:space="preserve"> муниципального образования спортивными сооружениями, моральный и физический износ материально-технической базы объектов спорта.</w:t>
      </w:r>
    </w:p>
    <w:p w:rsidR="006A245C" w:rsidRPr="006A245C" w:rsidRDefault="006A245C" w:rsidP="003B2112">
      <w:pPr>
        <w:tabs>
          <w:tab w:val="left" w:pos="3976"/>
        </w:tabs>
        <w:ind w:left="0" w:right="-136" w:firstLine="284"/>
        <w:rPr>
          <w:sz w:val="18"/>
          <w:szCs w:val="18"/>
        </w:rPr>
      </w:pPr>
      <w:r w:rsidRPr="006A245C">
        <w:rPr>
          <w:sz w:val="18"/>
          <w:szCs w:val="18"/>
        </w:rPr>
        <w:t xml:space="preserve">Без реализации мер по развитию физической культуры и спорта в </w:t>
      </w:r>
      <w:proofErr w:type="spellStart"/>
      <w:r w:rsidRPr="006A245C">
        <w:rPr>
          <w:sz w:val="18"/>
          <w:szCs w:val="18"/>
        </w:rPr>
        <w:t>Хомутовском</w:t>
      </w:r>
      <w:proofErr w:type="spellEnd"/>
      <w:r w:rsidRPr="006A245C">
        <w:rPr>
          <w:sz w:val="18"/>
          <w:szCs w:val="18"/>
        </w:rPr>
        <w:t xml:space="preserve"> муниципальном образовании предполагается:</w:t>
      </w:r>
    </w:p>
    <w:p w:rsidR="006A245C" w:rsidRPr="006A245C" w:rsidRDefault="006A245C" w:rsidP="003B2112">
      <w:pPr>
        <w:tabs>
          <w:tab w:val="left" w:pos="3976"/>
        </w:tabs>
        <w:ind w:left="0" w:right="-136" w:firstLine="284"/>
        <w:rPr>
          <w:sz w:val="18"/>
          <w:szCs w:val="18"/>
        </w:rPr>
      </w:pPr>
      <w:r w:rsidRPr="006A245C">
        <w:rPr>
          <w:sz w:val="18"/>
          <w:szCs w:val="18"/>
        </w:rPr>
        <w:t xml:space="preserve">1. ограничение возможности реализации большей частью населения </w:t>
      </w:r>
      <w:proofErr w:type="spellStart"/>
      <w:r w:rsidRPr="006A245C">
        <w:rPr>
          <w:sz w:val="18"/>
          <w:szCs w:val="18"/>
        </w:rPr>
        <w:t>Хомутовского</w:t>
      </w:r>
      <w:proofErr w:type="spellEnd"/>
      <w:r w:rsidRPr="006A245C">
        <w:rPr>
          <w:sz w:val="18"/>
          <w:szCs w:val="18"/>
        </w:rPr>
        <w:t xml:space="preserve"> муниципального образования права на занятия физической культурой и спортом, особенно среди малообеспеченных категорий граждан;</w:t>
      </w:r>
    </w:p>
    <w:p w:rsidR="006A245C" w:rsidRPr="006A245C" w:rsidRDefault="006A245C" w:rsidP="003B2112">
      <w:pPr>
        <w:tabs>
          <w:tab w:val="left" w:pos="3976"/>
        </w:tabs>
        <w:ind w:left="0" w:right="-136" w:firstLine="284"/>
        <w:rPr>
          <w:sz w:val="18"/>
          <w:szCs w:val="18"/>
        </w:rPr>
      </w:pPr>
      <w:r w:rsidRPr="006A245C">
        <w:rPr>
          <w:sz w:val="18"/>
          <w:szCs w:val="18"/>
        </w:rPr>
        <w:t>2. недостаточное привлечение детей и молодёжи к занятиям физической культурой и спортом, что негативно отразится на состоянии здоровья подрастающего поколения, а также приведёт к росту асоциальных явлений в детской и молодёжной среде (алкоголизм, наркомания, преступность).</w:t>
      </w:r>
    </w:p>
    <w:p w:rsidR="006A245C" w:rsidRPr="006A245C" w:rsidRDefault="006A245C" w:rsidP="003B2112">
      <w:pPr>
        <w:tabs>
          <w:tab w:val="left" w:pos="3976"/>
        </w:tabs>
        <w:ind w:left="0" w:right="-136" w:firstLine="284"/>
        <w:rPr>
          <w:sz w:val="18"/>
          <w:szCs w:val="18"/>
        </w:rPr>
      </w:pPr>
      <w:r w:rsidRPr="006A245C">
        <w:rPr>
          <w:sz w:val="18"/>
          <w:szCs w:val="18"/>
        </w:rPr>
        <w:t>Для комплексного решения вышеперечисленных проблем необходима разработка муниципальной программы, в рамках которой будет обеспечено смещение акцентов с управления расходами на управление результатами и полноценный переход к программно-целевому методу бюджетного планирования.</w:t>
      </w:r>
    </w:p>
    <w:p w:rsidR="006A245C" w:rsidRPr="006A245C" w:rsidRDefault="006A245C" w:rsidP="003B2112">
      <w:pPr>
        <w:tabs>
          <w:tab w:val="left" w:pos="3976"/>
        </w:tabs>
        <w:ind w:left="0" w:right="-136" w:firstLine="284"/>
        <w:rPr>
          <w:sz w:val="18"/>
          <w:szCs w:val="18"/>
        </w:rPr>
      </w:pPr>
      <w:r w:rsidRPr="006A245C">
        <w:rPr>
          <w:sz w:val="18"/>
          <w:szCs w:val="18"/>
        </w:rPr>
        <w:t>Преимуществами решения поставленных проблем посредством реализации муниципальной программы является обеспечение комплексного подхода к решению проблемы.</w:t>
      </w:r>
    </w:p>
    <w:p w:rsidR="006A245C" w:rsidRPr="006A245C" w:rsidRDefault="006A245C" w:rsidP="003B2112">
      <w:pPr>
        <w:tabs>
          <w:tab w:val="left" w:pos="3976"/>
        </w:tabs>
        <w:ind w:left="0" w:right="-136" w:firstLine="284"/>
        <w:rPr>
          <w:sz w:val="18"/>
          <w:szCs w:val="18"/>
        </w:rPr>
      </w:pPr>
      <w:r w:rsidRPr="006A245C">
        <w:rPr>
          <w:sz w:val="18"/>
          <w:szCs w:val="18"/>
        </w:rPr>
        <w:t xml:space="preserve">Цель, задачи и основные направления реализации муниципальной программы позволяют учесть многие аспекты развития физической культуры и массового спорта в </w:t>
      </w:r>
      <w:proofErr w:type="spellStart"/>
      <w:r w:rsidRPr="006A245C">
        <w:rPr>
          <w:sz w:val="18"/>
          <w:szCs w:val="18"/>
        </w:rPr>
        <w:t>Хомутовском</w:t>
      </w:r>
      <w:proofErr w:type="spellEnd"/>
      <w:r w:rsidRPr="006A245C">
        <w:rPr>
          <w:sz w:val="18"/>
          <w:szCs w:val="18"/>
        </w:rPr>
        <w:t xml:space="preserve"> муниципальном образовании, а направления финансирования – определить приоритетность тех или иных мероприятий в рамках муниципальной программы;</w:t>
      </w:r>
    </w:p>
    <w:p w:rsidR="00C75911" w:rsidRPr="00C75911" w:rsidRDefault="00DF43AB" w:rsidP="003B2112">
      <w:pPr>
        <w:tabs>
          <w:tab w:val="left" w:pos="3976"/>
        </w:tabs>
        <w:ind w:left="0" w:right="-136" w:firstLine="284"/>
        <w:rPr>
          <w:sz w:val="18"/>
          <w:szCs w:val="18"/>
        </w:rPr>
      </w:pPr>
      <w:r>
        <w:rPr>
          <w:sz w:val="18"/>
          <w:szCs w:val="18"/>
        </w:rPr>
        <w:t>1)</w:t>
      </w:r>
      <w:r w:rsidR="00C75911" w:rsidRPr="00C75911">
        <w:rPr>
          <w:sz w:val="18"/>
          <w:szCs w:val="18"/>
        </w:rPr>
        <w:t>Распределение полномочий и ответственности.</w:t>
      </w:r>
    </w:p>
    <w:p w:rsidR="00C75911" w:rsidRPr="00C75911" w:rsidRDefault="00C75911" w:rsidP="003B2112">
      <w:pPr>
        <w:tabs>
          <w:tab w:val="left" w:pos="3976"/>
        </w:tabs>
        <w:ind w:left="0" w:right="-136" w:firstLine="284"/>
        <w:rPr>
          <w:sz w:val="18"/>
          <w:szCs w:val="18"/>
        </w:rPr>
      </w:pPr>
      <w:r w:rsidRPr="00C75911">
        <w:rPr>
          <w:sz w:val="18"/>
          <w:szCs w:val="18"/>
        </w:rPr>
        <w:lastRenderedPageBreak/>
        <w:t>В рамках муниципальной программы проводится чёткое распределение полномочий между её исполнителями. Данный подход позволяет повысить эффективность выполнения мероприятий муниципальной программы;</w:t>
      </w:r>
    </w:p>
    <w:p w:rsidR="00C75911" w:rsidRPr="00C75911" w:rsidRDefault="00DF43AB" w:rsidP="003B2112">
      <w:pPr>
        <w:tabs>
          <w:tab w:val="left" w:pos="3976"/>
        </w:tabs>
        <w:ind w:left="0" w:right="-136" w:firstLine="284"/>
        <w:rPr>
          <w:sz w:val="18"/>
          <w:szCs w:val="18"/>
        </w:rPr>
      </w:pPr>
      <w:r>
        <w:rPr>
          <w:sz w:val="18"/>
          <w:szCs w:val="18"/>
        </w:rPr>
        <w:t>2)</w:t>
      </w:r>
      <w:r w:rsidR="00C75911" w:rsidRPr="00C75911">
        <w:rPr>
          <w:sz w:val="18"/>
          <w:szCs w:val="18"/>
        </w:rPr>
        <w:t>Эффективное планирование и мониторинг результатов реализации муниципальной программы.</w:t>
      </w:r>
    </w:p>
    <w:p w:rsidR="00C75911" w:rsidRPr="00C75911" w:rsidRDefault="00C75911" w:rsidP="003B2112">
      <w:pPr>
        <w:tabs>
          <w:tab w:val="left" w:pos="3976"/>
        </w:tabs>
        <w:ind w:left="0" w:right="-136" w:firstLine="284"/>
        <w:rPr>
          <w:sz w:val="18"/>
          <w:szCs w:val="18"/>
        </w:rPr>
      </w:pPr>
      <w:r w:rsidRPr="00C75911">
        <w:rPr>
          <w:sz w:val="18"/>
          <w:szCs w:val="18"/>
        </w:rPr>
        <w:t>В рамках муниципальной программы определяются показатели результативности муниципальной программы, которые позволяют ежегодно оценивать результаты реализации тех или иных мероприятий и вносить соответствующие корректировки;</w:t>
      </w:r>
    </w:p>
    <w:p w:rsidR="00C75911" w:rsidRPr="00C75911" w:rsidRDefault="00DF43AB" w:rsidP="003B2112">
      <w:pPr>
        <w:tabs>
          <w:tab w:val="left" w:pos="3976"/>
        </w:tabs>
        <w:ind w:left="0" w:right="-136" w:firstLine="284"/>
        <w:rPr>
          <w:sz w:val="18"/>
          <w:szCs w:val="18"/>
        </w:rPr>
      </w:pPr>
      <w:r>
        <w:rPr>
          <w:sz w:val="18"/>
          <w:szCs w:val="18"/>
        </w:rPr>
        <w:t>3)</w:t>
      </w:r>
      <w:r w:rsidR="00C75911" w:rsidRPr="00C75911">
        <w:rPr>
          <w:sz w:val="18"/>
          <w:szCs w:val="18"/>
        </w:rPr>
        <w:t>Возможность участия в государственных программах федерального и регионального уровней.</w:t>
      </w:r>
    </w:p>
    <w:p w:rsidR="00C75911" w:rsidRPr="00C75911" w:rsidRDefault="00C75911" w:rsidP="003B2112">
      <w:pPr>
        <w:tabs>
          <w:tab w:val="left" w:pos="3976"/>
        </w:tabs>
        <w:ind w:left="0" w:right="-136" w:firstLine="284"/>
        <w:rPr>
          <w:sz w:val="18"/>
          <w:szCs w:val="18"/>
        </w:rPr>
      </w:pPr>
      <w:r w:rsidRPr="00C75911">
        <w:rPr>
          <w:sz w:val="18"/>
          <w:szCs w:val="18"/>
        </w:rPr>
        <w:t>Основаниями для разработки являются:</w:t>
      </w:r>
    </w:p>
    <w:p w:rsidR="00C75911" w:rsidRPr="00C75911" w:rsidRDefault="00DF43AB" w:rsidP="003B2112">
      <w:pPr>
        <w:tabs>
          <w:tab w:val="left" w:pos="3976"/>
        </w:tabs>
        <w:ind w:left="0" w:right="-136" w:firstLine="284"/>
        <w:rPr>
          <w:sz w:val="18"/>
          <w:szCs w:val="18"/>
        </w:rPr>
      </w:pPr>
      <w:r>
        <w:rPr>
          <w:sz w:val="18"/>
          <w:szCs w:val="18"/>
        </w:rPr>
        <w:t>1)</w:t>
      </w:r>
      <w:r w:rsidR="00C75911" w:rsidRPr="00C75911">
        <w:rPr>
          <w:sz w:val="18"/>
          <w:szCs w:val="18"/>
        </w:rPr>
        <w:t>Федеральный закон от 4 декабря 2007 года № 329-ФЗ «О физической культуре и спорте в Российской Федерации»;</w:t>
      </w:r>
    </w:p>
    <w:p w:rsidR="00C75911" w:rsidRPr="00C75911" w:rsidRDefault="00DF43AB" w:rsidP="003B2112">
      <w:pPr>
        <w:tabs>
          <w:tab w:val="left" w:pos="3976"/>
        </w:tabs>
        <w:ind w:left="0" w:right="-136" w:firstLine="284"/>
        <w:rPr>
          <w:sz w:val="18"/>
          <w:szCs w:val="18"/>
        </w:rPr>
      </w:pPr>
      <w:r>
        <w:rPr>
          <w:sz w:val="18"/>
          <w:szCs w:val="18"/>
        </w:rPr>
        <w:t>2)</w:t>
      </w:r>
      <w:r w:rsidR="00C75911" w:rsidRPr="00C75911">
        <w:rPr>
          <w:sz w:val="18"/>
          <w:szCs w:val="18"/>
        </w:rPr>
        <w:t>Стратегия развития физической культуры и спорта в Российской Федерации на период до 2030 года, утвержденная распоряжением Правительства Российской Федерации от 24 ноября 2020 года № 3081-р, определяет целевые показатели, которые частично соответствуют перечню показателей Программы;</w:t>
      </w:r>
    </w:p>
    <w:p w:rsidR="00C75911" w:rsidRPr="00C75911" w:rsidRDefault="00DF43AB" w:rsidP="003B2112">
      <w:pPr>
        <w:tabs>
          <w:tab w:val="left" w:pos="3976"/>
        </w:tabs>
        <w:ind w:left="0" w:right="-136" w:firstLine="284"/>
        <w:rPr>
          <w:sz w:val="18"/>
          <w:szCs w:val="18"/>
        </w:rPr>
      </w:pPr>
      <w:r>
        <w:rPr>
          <w:sz w:val="18"/>
          <w:szCs w:val="18"/>
        </w:rPr>
        <w:t>3)</w:t>
      </w:r>
      <w:r w:rsidR="00C75911" w:rsidRPr="00C75911">
        <w:rPr>
          <w:sz w:val="18"/>
          <w:szCs w:val="18"/>
        </w:rPr>
        <w:t>Закон Иркутской области от 17 декабря 2008 года № 108–ОЗ «О физической культуре и спорте в Иркутской области».</w:t>
      </w:r>
    </w:p>
    <w:p w:rsidR="00C75911" w:rsidRDefault="00DF43AB" w:rsidP="003B2112">
      <w:pPr>
        <w:tabs>
          <w:tab w:val="left" w:pos="3976"/>
        </w:tabs>
        <w:ind w:left="0" w:right="-136" w:firstLine="284"/>
        <w:rPr>
          <w:sz w:val="18"/>
          <w:szCs w:val="18"/>
        </w:rPr>
      </w:pPr>
      <w:r>
        <w:rPr>
          <w:sz w:val="18"/>
          <w:szCs w:val="18"/>
        </w:rPr>
        <w:t>4)</w:t>
      </w:r>
      <w:r w:rsidR="00C75911" w:rsidRPr="00C75911">
        <w:rPr>
          <w:sz w:val="18"/>
          <w:szCs w:val="18"/>
        </w:rPr>
        <w:t xml:space="preserve">Государственная программа Иркутской области «Развитие физической культуры и спорта» на 2019-2024 годы утверждена Постановление Правительства Иркутской области от 14.11.2018 года № 830-пп. </w:t>
      </w:r>
    </w:p>
    <w:p w:rsidR="00DF43AB" w:rsidRPr="00C75911" w:rsidRDefault="00DF43AB" w:rsidP="003B2112">
      <w:pPr>
        <w:tabs>
          <w:tab w:val="left" w:pos="3976"/>
        </w:tabs>
        <w:ind w:left="0" w:right="-136" w:firstLine="284"/>
        <w:rPr>
          <w:sz w:val="18"/>
          <w:szCs w:val="18"/>
        </w:rPr>
      </w:pPr>
    </w:p>
    <w:p w:rsidR="00C75911" w:rsidRPr="00DF43AB" w:rsidRDefault="00C75911" w:rsidP="003B2112">
      <w:pPr>
        <w:tabs>
          <w:tab w:val="left" w:pos="3976"/>
        </w:tabs>
        <w:ind w:left="0" w:right="-136" w:firstLine="284"/>
        <w:jc w:val="center"/>
        <w:rPr>
          <w:b/>
          <w:sz w:val="18"/>
          <w:szCs w:val="18"/>
        </w:rPr>
      </w:pPr>
      <w:r w:rsidRPr="00DF43AB">
        <w:rPr>
          <w:b/>
          <w:sz w:val="18"/>
          <w:szCs w:val="18"/>
        </w:rPr>
        <w:t>4. ЦЕЛЬ И ЗАДАЧИ МУНИЦИПАЛЬНОЙ ПРОГРАММЫ</w:t>
      </w:r>
    </w:p>
    <w:p w:rsidR="00C75911" w:rsidRPr="00C75911" w:rsidRDefault="00C75911" w:rsidP="003B2112">
      <w:pPr>
        <w:tabs>
          <w:tab w:val="left" w:pos="3976"/>
        </w:tabs>
        <w:ind w:left="0" w:right="-136" w:firstLine="284"/>
        <w:rPr>
          <w:sz w:val="18"/>
          <w:szCs w:val="18"/>
        </w:rPr>
      </w:pPr>
      <w:r w:rsidRPr="00C75911">
        <w:rPr>
          <w:sz w:val="18"/>
          <w:szCs w:val="18"/>
        </w:rPr>
        <w:t xml:space="preserve">Целью Программы является обеспечение максимальной вовлеченности населения </w:t>
      </w:r>
      <w:proofErr w:type="spellStart"/>
      <w:r w:rsidRPr="00C75911">
        <w:rPr>
          <w:sz w:val="18"/>
          <w:szCs w:val="18"/>
        </w:rPr>
        <w:t>Хомутовского</w:t>
      </w:r>
      <w:proofErr w:type="spellEnd"/>
      <w:r w:rsidRPr="00C75911">
        <w:rPr>
          <w:sz w:val="18"/>
          <w:szCs w:val="18"/>
        </w:rPr>
        <w:t xml:space="preserve"> муниципального образования в систематические занятия физкультурой и спортом.</w:t>
      </w:r>
    </w:p>
    <w:p w:rsidR="00C75911" w:rsidRPr="00C75911" w:rsidRDefault="00C75911" w:rsidP="003B2112">
      <w:pPr>
        <w:tabs>
          <w:tab w:val="left" w:pos="3976"/>
        </w:tabs>
        <w:ind w:left="0" w:right="-136" w:firstLine="284"/>
        <w:rPr>
          <w:sz w:val="18"/>
          <w:szCs w:val="18"/>
        </w:rPr>
      </w:pPr>
      <w:r w:rsidRPr="00C75911">
        <w:rPr>
          <w:sz w:val="18"/>
          <w:szCs w:val="18"/>
        </w:rPr>
        <w:t>Достижение цели Программы возможно при решении следующих задач:</w:t>
      </w:r>
    </w:p>
    <w:p w:rsidR="00C75911" w:rsidRPr="00C75911" w:rsidRDefault="00C75911" w:rsidP="003B2112">
      <w:pPr>
        <w:tabs>
          <w:tab w:val="left" w:pos="3976"/>
        </w:tabs>
        <w:ind w:left="0" w:right="-136" w:firstLine="284"/>
        <w:rPr>
          <w:sz w:val="18"/>
          <w:szCs w:val="18"/>
        </w:rPr>
      </w:pPr>
      <w:r w:rsidRPr="00C75911">
        <w:rPr>
          <w:sz w:val="18"/>
          <w:szCs w:val="18"/>
        </w:rPr>
        <w:t>- создание условий для максимальной вовлеченности населения в систематические занятия физкультурой и спортом;</w:t>
      </w:r>
    </w:p>
    <w:p w:rsidR="00C75911" w:rsidRPr="00C75911" w:rsidRDefault="00C75911" w:rsidP="003B2112">
      <w:pPr>
        <w:tabs>
          <w:tab w:val="left" w:pos="3976"/>
        </w:tabs>
        <w:ind w:left="0" w:right="-136" w:firstLine="284"/>
        <w:rPr>
          <w:sz w:val="18"/>
          <w:szCs w:val="18"/>
        </w:rPr>
      </w:pPr>
      <w:r w:rsidRPr="00C75911">
        <w:rPr>
          <w:sz w:val="18"/>
          <w:szCs w:val="18"/>
        </w:rPr>
        <w:t xml:space="preserve">- улучшение результативности спортсменов </w:t>
      </w:r>
      <w:proofErr w:type="spellStart"/>
      <w:r w:rsidRPr="00C75911">
        <w:rPr>
          <w:sz w:val="18"/>
          <w:szCs w:val="18"/>
        </w:rPr>
        <w:t>Хомутовского</w:t>
      </w:r>
      <w:proofErr w:type="spellEnd"/>
      <w:r w:rsidRPr="00C75911">
        <w:rPr>
          <w:sz w:val="18"/>
          <w:szCs w:val="18"/>
        </w:rPr>
        <w:t xml:space="preserve"> муниципального образования в международных, всероссийских, межрегиональных и областных соревнованиях;</w:t>
      </w:r>
    </w:p>
    <w:p w:rsidR="00C75911" w:rsidRPr="00C75911" w:rsidRDefault="00C75911" w:rsidP="003B2112">
      <w:pPr>
        <w:tabs>
          <w:tab w:val="left" w:pos="3976"/>
        </w:tabs>
        <w:ind w:left="0" w:right="-136" w:firstLine="284"/>
        <w:rPr>
          <w:sz w:val="18"/>
          <w:szCs w:val="18"/>
        </w:rPr>
      </w:pPr>
      <w:r w:rsidRPr="00C75911">
        <w:rPr>
          <w:sz w:val="18"/>
          <w:szCs w:val="18"/>
        </w:rPr>
        <w:t>- реализация комплекса мер по совершенствованию спортивной инфраструктуры и материально-технической базы для занятий физической культурой и спортом.</w:t>
      </w:r>
    </w:p>
    <w:p w:rsidR="00C75911" w:rsidRPr="00C75911" w:rsidRDefault="00C75911" w:rsidP="003B2112">
      <w:pPr>
        <w:tabs>
          <w:tab w:val="left" w:pos="3976"/>
        </w:tabs>
        <w:ind w:left="0" w:right="-136" w:firstLine="284"/>
        <w:rPr>
          <w:sz w:val="18"/>
          <w:szCs w:val="18"/>
        </w:rPr>
      </w:pPr>
      <w:r w:rsidRPr="00C75911">
        <w:rPr>
          <w:sz w:val="18"/>
          <w:szCs w:val="18"/>
        </w:rPr>
        <w:t xml:space="preserve">В целом реализация мероприятий Программы позволит к 2025 году закрепить положительную динамику по созданию благоприятных условий для максимальной вовлеченности населения </w:t>
      </w:r>
      <w:proofErr w:type="spellStart"/>
      <w:r w:rsidRPr="00C75911">
        <w:rPr>
          <w:sz w:val="18"/>
          <w:szCs w:val="18"/>
        </w:rPr>
        <w:t>Хомутовского</w:t>
      </w:r>
      <w:proofErr w:type="spellEnd"/>
      <w:r w:rsidRPr="00C75911">
        <w:rPr>
          <w:sz w:val="18"/>
          <w:szCs w:val="18"/>
        </w:rPr>
        <w:t xml:space="preserve"> муниципального образования в систематические занятия физкультурой и спортом:</w:t>
      </w:r>
    </w:p>
    <w:p w:rsidR="00C75911" w:rsidRPr="00C75911" w:rsidRDefault="00C75911" w:rsidP="003B2112">
      <w:pPr>
        <w:tabs>
          <w:tab w:val="left" w:pos="3976"/>
        </w:tabs>
        <w:ind w:left="0" w:right="-136" w:firstLine="284"/>
        <w:rPr>
          <w:sz w:val="18"/>
          <w:szCs w:val="18"/>
        </w:rPr>
      </w:pPr>
      <w:r w:rsidRPr="00C75911">
        <w:rPr>
          <w:sz w:val="18"/>
          <w:szCs w:val="18"/>
        </w:rPr>
        <w:t xml:space="preserve">- увеличить удельный вес населения </w:t>
      </w:r>
      <w:proofErr w:type="spellStart"/>
      <w:r w:rsidRPr="00C75911">
        <w:rPr>
          <w:sz w:val="18"/>
          <w:szCs w:val="18"/>
        </w:rPr>
        <w:t>Хомутовского</w:t>
      </w:r>
      <w:proofErr w:type="spellEnd"/>
      <w:r w:rsidRPr="00C75911">
        <w:rPr>
          <w:sz w:val="18"/>
          <w:szCs w:val="18"/>
        </w:rPr>
        <w:t xml:space="preserve"> муниципального образования, систематически занимающегося физической культурой и  спортом;</w:t>
      </w:r>
    </w:p>
    <w:p w:rsidR="00C75911" w:rsidRPr="00C75911" w:rsidRDefault="00C75911" w:rsidP="003B2112">
      <w:pPr>
        <w:tabs>
          <w:tab w:val="left" w:pos="3976"/>
        </w:tabs>
        <w:ind w:left="0" w:right="-136" w:firstLine="284"/>
        <w:rPr>
          <w:sz w:val="18"/>
          <w:szCs w:val="18"/>
        </w:rPr>
      </w:pPr>
      <w:r w:rsidRPr="00C75911">
        <w:rPr>
          <w:sz w:val="18"/>
          <w:szCs w:val="18"/>
        </w:rPr>
        <w:t xml:space="preserve">- увеличить количество спортсменов </w:t>
      </w:r>
      <w:proofErr w:type="spellStart"/>
      <w:r w:rsidRPr="00C75911">
        <w:rPr>
          <w:sz w:val="18"/>
          <w:szCs w:val="18"/>
        </w:rPr>
        <w:t>Хомутовского</w:t>
      </w:r>
      <w:proofErr w:type="spellEnd"/>
      <w:r w:rsidRPr="00C75911">
        <w:rPr>
          <w:sz w:val="18"/>
          <w:szCs w:val="18"/>
        </w:rPr>
        <w:t xml:space="preserve"> муниципального образования принимающих участие </w:t>
      </w:r>
      <w:proofErr w:type="gramStart"/>
      <w:r w:rsidRPr="00C75911">
        <w:rPr>
          <w:sz w:val="18"/>
          <w:szCs w:val="18"/>
        </w:rPr>
        <w:t>в</w:t>
      </w:r>
      <w:proofErr w:type="gramEnd"/>
      <w:r w:rsidRPr="00C75911">
        <w:rPr>
          <w:sz w:val="18"/>
          <w:szCs w:val="18"/>
        </w:rPr>
        <w:t xml:space="preserve"> международных, всероссийских, межрегиональных и областных;</w:t>
      </w:r>
    </w:p>
    <w:p w:rsidR="00C75911" w:rsidRPr="00C75911" w:rsidRDefault="00C75911" w:rsidP="003B2112">
      <w:pPr>
        <w:tabs>
          <w:tab w:val="left" w:pos="3976"/>
        </w:tabs>
        <w:ind w:left="0" w:right="-136" w:firstLine="284"/>
        <w:rPr>
          <w:sz w:val="18"/>
          <w:szCs w:val="18"/>
        </w:rPr>
      </w:pPr>
      <w:r w:rsidRPr="00C75911">
        <w:rPr>
          <w:sz w:val="18"/>
          <w:szCs w:val="18"/>
        </w:rPr>
        <w:t xml:space="preserve">- увеличить рост обеспеченности населения </w:t>
      </w:r>
      <w:proofErr w:type="spellStart"/>
      <w:r w:rsidRPr="00C75911">
        <w:rPr>
          <w:sz w:val="18"/>
          <w:szCs w:val="18"/>
        </w:rPr>
        <w:t>Хомутовского</w:t>
      </w:r>
      <w:proofErr w:type="spellEnd"/>
      <w:r w:rsidRPr="00C75911">
        <w:rPr>
          <w:sz w:val="18"/>
          <w:szCs w:val="18"/>
        </w:rPr>
        <w:t xml:space="preserve"> муниципального образования спортивными залами;</w:t>
      </w:r>
    </w:p>
    <w:p w:rsidR="00C75911" w:rsidRPr="00C75911" w:rsidRDefault="00C75911" w:rsidP="003B2112">
      <w:pPr>
        <w:tabs>
          <w:tab w:val="left" w:pos="3976"/>
        </w:tabs>
        <w:ind w:left="0" w:right="-136" w:firstLine="284"/>
        <w:rPr>
          <w:sz w:val="18"/>
          <w:szCs w:val="18"/>
        </w:rPr>
      </w:pPr>
      <w:r w:rsidRPr="00C75911">
        <w:rPr>
          <w:sz w:val="18"/>
          <w:szCs w:val="18"/>
        </w:rPr>
        <w:t xml:space="preserve">- увеличить рост обеспеченности населения </w:t>
      </w:r>
      <w:proofErr w:type="spellStart"/>
      <w:r w:rsidRPr="00C75911">
        <w:rPr>
          <w:sz w:val="18"/>
          <w:szCs w:val="18"/>
        </w:rPr>
        <w:t>Хомутовского</w:t>
      </w:r>
      <w:proofErr w:type="spellEnd"/>
      <w:r w:rsidRPr="00C75911">
        <w:rPr>
          <w:sz w:val="18"/>
          <w:szCs w:val="18"/>
        </w:rPr>
        <w:t xml:space="preserve"> муниципального образования плоскостными сооружениями;</w:t>
      </w:r>
    </w:p>
    <w:p w:rsidR="00C75911" w:rsidRPr="00C75911" w:rsidRDefault="00C75911" w:rsidP="003B2112">
      <w:pPr>
        <w:tabs>
          <w:tab w:val="left" w:pos="3976"/>
        </w:tabs>
        <w:ind w:left="0" w:right="-136" w:firstLine="284"/>
        <w:rPr>
          <w:sz w:val="18"/>
          <w:szCs w:val="18"/>
        </w:rPr>
      </w:pPr>
      <w:r w:rsidRPr="00C75911">
        <w:rPr>
          <w:sz w:val="18"/>
          <w:szCs w:val="18"/>
        </w:rPr>
        <w:t xml:space="preserve">Указанные составляющие формируют единую функциональную основу для достижения предусмотренных муниципальной программой показателей развития физической культуры и спорта в </w:t>
      </w:r>
      <w:proofErr w:type="spellStart"/>
      <w:r w:rsidRPr="00C75911">
        <w:rPr>
          <w:sz w:val="18"/>
          <w:szCs w:val="18"/>
        </w:rPr>
        <w:t>Хомутовском</w:t>
      </w:r>
      <w:proofErr w:type="spellEnd"/>
      <w:r w:rsidRPr="00C75911">
        <w:rPr>
          <w:sz w:val="18"/>
          <w:szCs w:val="18"/>
        </w:rPr>
        <w:t xml:space="preserve"> муниципальном образовании.</w:t>
      </w:r>
    </w:p>
    <w:p w:rsidR="00C75911" w:rsidRPr="00C75911" w:rsidRDefault="00C75911" w:rsidP="003B2112">
      <w:pPr>
        <w:tabs>
          <w:tab w:val="left" w:pos="3976"/>
        </w:tabs>
        <w:ind w:left="0" w:right="-136" w:firstLine="284"/>
        <w:rPr>
          <w:sz w:val="18"/>
          <w:szCs w:val="18"/>
        </w:rPr>
      </w:pPr>
    </w:p>
    <w:p w:rsidR="00C75911" w:rsidRPr="00DF43AB" w:rsidRDefault="00C75911" w:rsidP="003B2112">
      <w:pPr>
        <w:tabs>
          <w:tab w:val="left" w:pos="3976"/>
        </w:tabs>
        <w:ind w:left="0" w:right="-136" w:firstLine="284"/>
        <w:jc w:val="center"/>
        <w:rPr>
          <w:b/>
          <w:sz w:val="18"/>
          <w:szCs w:val="18"/>
        </w:rPr>
      </w:pPr>
      <w:r w:rsidRPr="00DF43AB">
        <w:rPr>
          <w:b/>
          <w:sz w:val="18"/>
          <w:szCs w:val="18"/>
        </w:rPr>
        <w:t>5. СРОКИ РЕАЛИЗАЦИИ И РЕСУРСНОЕ ОБЕСПЕЧЕНИЕ МУНИЦИПАЛЬНОЙ ПРОГРАММЫ</w:t>
      </w:r>
    </w:p>
    <w:p w:rsidR="00C75911" w:rsidRPr="00C75911" w:rsidRDefault="00C75911" w:rsidP="003B2112">
      <w:pPr>
        <w:tabs>
          <w:tab w:val="left" w:pos="3976"/>
        </w:tabs>
        <w:ind w:left="0" w:right="-136" w:firstLine="284"/>
        <w:rPr>
          <w:sz w:val="18"/>
          <w:szCs w:val="18"/>
        </w:rPr>
      </w:pPr>
      <w:r w:rsidRPr="00C75911">
        <w:rPr>
          <w:sz w:val="18"/>
          <w:szCs w:val="18"/>
        </w:rPr>
        <w:t>Сроки реализации и ресурсное обеспечение муниципальной программы изложены в таблице 1</w:t>
      </w:r>
    </w:p>
    <w:p w:rsidR="007F7701" w:rsidRDefault="00843A73" w:rsidP="003B2112">
      <w:pPr>
        <w:tabs>
          <w:tab w:val="left" w:pos="3976"/>
        </w:tabs>
        <w:ind w:left="0" w:right="-136" w:firstLine="284"/>
        <w:jc w:val="right"/>
        <w:rPr>
          <w:i/>
          <w:sz w:val="18"/>
          <w:szCs w:val="18"/>
        </w:rPr>
      </w:pPr>
      <w:r>
        <w:rPr>
          <w:i/>
          <w:sz w:val="18"/>
          <w:szCs w:val="18"/>
        </w:rPr>
        <w:t>Т</w:t>
      </w:r>
      <w:r w:rsidR="00C75911" w:rsidRPr="00DF43AB">
        <w:rPr>
          <w:i/>
          <w:sz w:val="18"/>
          <w:szCs w:val="18"/>
        </w:rPr>
        <w:t>аблица № 1</w:t>
      </w:r>
    </w:p>
    <w:tbl>
      <w:tblPr>
        <w:tblStyle w:val="940"/>
        <w:tblW w:w="0" w:type="auto"/>
        <w:tblLook w:val="04A0" w:firstRow="1" w:lastRow="0" w:firstColumn="1" w:lastColumn="0" w:noHBand="0" w:noVBand="1"/>
      </w:tblPr>
      <w:tblGrid>
        <w:gridCol w:w="2063"/>
        <w:gridCol w:w="2399"/>
        <w:gridCol w:w="1913"/>
        <w:gridCol w:w="2057"/>
        <w:gridCol w:w="1854"/>
      </w:tblGrid>
      <w:tr w:rsidR="00B33686" w:rsidRPr="00B33686" w:rsidTr="00B33686">
        <w:tc>
          <w:tcPr>
            <w:tcW w:w="2063" w:type="dxa"/>
          </w:tcPr>
          <w:p w:rsidR="00B33686" w:rsidRPr="00B33686" w:rsidRDefault="00B33686" w:rsidP="003B2112">
            <w:pPr>
              <w:tabs>
                <w:tab w:val="left" w:pos="9746"/>
              </w:tabs>
              <w:ind w:left="142" w:right="-136"/>
              <w:jc w:val="center"/>
              <w:rPr>
                <w:rFonts w:ascii="Times New Roman" w:hAnsi="Times New Roman"/>
                <w:sz w:val="18"/>
                <w:szCs w:val="18"/>
              </w:rPr>
            </w:pPr>
            <w:r w:rsidRPr="00B33686">
              <w:rPr>
                <w:rFonts w:ascii="Times New Roman" w:hAnsi="Times New Roman"/>
                <w:sz w:val="18"/>
                <w:szCs w:val="18"/>
              </w:rPr>
              <w:t>Сроки реализации</w:t>
            </w:r>
          </w:p>
        </w:tc>
        <w:tc>
          <w:tcPr>
            <w:tcW w:w="2399" w:type="dxa"/>
          </w:tcPr>
          <w:p w:rsidR="00B33686" w:rsidRPr="00B33686" w:rsidRDefault="00B33686" w:rsidP="003B2112">
            <w:pPr>
              <w:tabs>
                <w:tab w:val="left" w:pos="9746"/>
              </w:tabs>
              <w:ind w:left="219" w:right="-136" w:firstLine="24"/>
              <w:jc w:val="center"/>
              <w:rPr>
                <w:rFonts w:ascii="Times New Roman" w:hAnsi="Times New Roman"/>
                <w:sz w:val="18"/>
                <w:szCs w:val="18"/>
              </w:rPr>
            </w:pPr>
            <w:r w:rsidRPr="00B33686">
              <w:rPr>
                <w:rFonts w:ascii="Times New Roman" w:hAnsi="Times New Roman"/>
                <w:sz w:val="18"/>
                <w:szCs w:val="18"/>
              </w:rPr>
              <w:t>Общий объём финансирования, руб.</w:t>
            </w:r>
          </w:p>
        </w:tc>
        <w:tc>
          <w:tcPr>
            <w:tcW w:w="1913" w:type="dxa"/>
          </w:tcPr>
          <w:p w:rsidR="00B33686" w:rsidRPr="00B33686" w:rsidRDefault="00B33686" w:rsidP="003B2112">
            <w:pPr>
              <w:tabs>
                <w:tab w:val="left" w:pos="9746"/>
              </w:tabs>
              <w:ind w:left="2" w:right="-136" w:hanging="9"/>
              <w:jc w:val="center"/>
              <w:rPr>
                <w:rFonts w:ascii="Times New Roman" w:hAnsi="Times New Roman"/>
                <w:sz w:val="18"/>
                <w:szCs w:val="18"/>
              </w:rPr>
            </w:pPr>
            <w:r w:rsidRPr="00B33686">
              <w:rPr>
                <w:rFonts w:ascii="Times New Roman" w:hAnsi="Times New Roman"/>
                <w:sz w:val="18"/>
                <w:szCs w:val="18"/>
              </w:rPr>
              <w:t>Местный бюджет, руб.</w:t>
            </w:r>
          </w:p>
        </w:tc>
        <w:tc>
          <w:tcPr>
            <w:tcW w:w="2057" w:type="dxa"/>
          </w:tcPr>
          <w:p w:rsidR="00B33686" w:rsidRPr="00B33686" w:rsidRDefault="00B33686" w:rsidP="003B2112">
            <w:pPr>
              <w:tabs>
                <w:tab w:val="left" w:pos="9746"/>
              </w:tabs>
              <w:ind w:left="52" w:right="-136" w:hanging="52"/>
              <w:jc w:val="center"/>
              <w:rPr>
                <w:rFonts w:ascii="Times New Roman" w:hAnsi="Times New Roman"/>
                <w:sz w:val="18"/>
                <w:szCs w:val="18"/>
              </w:rPr>
            </w:pPr>
            <w:r w:rsidRPr="00B33686">
              <w:rPr>
                <w:rFonts w:ascii="Times New Roman" w:hAnsi="Times New Roman"/>
                <w:sz w:val="18"/>
                <w:szCs w:val="18"/>
              </w:rPr>
              <w:t>Федеральный бюджет, руб.</w:t>
            </w:r>
          </w:p>
        </w:tc>
        <w:tc>
          <w:tcPr>
            <w:tcW w:w="1854" w:type="dxa"/>
          </w:tcPr>
          <w:p w:rsidR="00B33686" w:rsidRPr="00B33686" w:rsidRDefault="00B33686" w:rsidP="003B2112">
            <w:pPr>
              <w:tabs>
                <w:tab w:val="left" w:pos="9746"/>
              </w:tabs>
              <w:ind w:right="-136" w:firstLine="31"/>
              <w:jc w:val="center"/>
              <w:rPr>
                <w:rFonts w:ascii="Times New Roman" w:hAnsi="Times New Roman"/>
                <w:sz w:val="18"/>
                <w:szCs w:val="18"/>
              </w:rPr>
            </w:pPr>
            <w:r w:rsidRPr="00B33686">
              <w:rPr>
                <w:rFonts w:ascii="Times New Roman" w:hAnsi="Times New Roman"/>
                <w:sz w:val="18"/>
                <w:szCs w:val="18"/>
              </w:rPr>
              <w:t>Областной бюджет, руб.</w:t>
            </w:r>
          </w:p>
        </w:tc>
      </w:tr>
      <w:tr w:rsidR="00B33686" w:rsidRPr="00B33686" w:rsidTr="00B33686">
        <w:tc>
          <w:tcPr>
            <w:tcW w:w="2063" w:type="dxa"/>
          </w:tcPr>
          <w:p w:rsidR="00B33686" w:rsidRPr="00B33686" w:rsidRDefault="00B33686" w:rsidP="003B2112">
            <w:pPr>
              <w:tabs>
                <w:tab w:val="left" w:pos="9746"/>
              </w:tabs>
              <w:ind w:left="142" w:right="-136" w:firstLine="142"/>
              <w:jc w:val="center"/>
              <w:rPr>
                <w:rFonts w:ascii="Times New Roman" w:hAnsi="Times New Roman"/>
                <w:sz w:val="18"/>
                <w:szCs w:val="18"/>
              </w:rPr>
            </w:pPr>
            <w:r w:rsidRPr="00B33686">
              <w:rPr>
                <w:rFonts w:ascii="Times New Roman" w:hAnsi="Times New Roman"/>
                <w:sz w:val="18"/>
                <w:szCs w:val="18"/>
              </w:rPr>
              <w:t>2023</w:t>
            </w:r>
          </w:p>
        </w:tc>
        <w:tc>
          <w:tcPr>
            <w:tcW w:w="2399" w:type="dxa"/>
          </w:tcPr>
          <w:p w:rsidR="00B33686" w:rsidRPr="00B33686" w:rsidRDefault="00B33686" w:rsidP="003B2112">
            <w:pPr>
              <w:tabs>
                <w:tab w:val="left" w:pos="9746"/>
              </w:tabs>
              <w:ind w:left="284" w:right="-136" w:hanging="80"/>
              <w:jc w:val="center"/>
              <w:rPr>
                <w:rFonts w:ascii="Times New Roman" w:hAnsi="Times New Roman"/>
                <w:sz w:val="18"/>
                <w:szCs w:val="18"/>
              </w:rPr>
            </w:pPr>
            <w:r w:rsidRPr="00B33686">
              <w:rPr>
                <w:rFonts w:ascii="Times New Roman" w:hAnsi="Times New Roman"/>
                <w:sz w:val="18"/>
                <w:szCs w:val="18"/>
              </w:rPr>
              <w:t>21 110 221,30</w:t>
            </w:r>
          </w:p>
        </w:tc>
        <w:tc>
          <w:tcPr>
            <w:tcW w:w="1913" w:type="dxa"/>
          </w:tcPr>
          <w:p w:rsidR="00B33686" w:rsidRPr="00B33686" w:rsidRDefault="00B33686" w:rsidP="003B2112">
            <w:pPr>
              <w:tabs>
                <w:tab w:val="left" w:pos="9746"/>
              </w:tabs>
              <w:ind w:left="2" w:right="-136" w:hanging="9"/>
              <w:jc w:val="center"/>
              <w:rPr>
                <w:rFonts w:ascii="Times New Roman" w:hAnsi="Times New Roman"/>
                <w:sz w:val="18"/>
                <w:szCs w:val="18"/>
              </w:rPr>
            </w:pPr>
            <w:r w:rsidRPr="00B33686">
              <w:rPr>
                <w:rFonts w:ascii="Times New Roman" w:hAnsi="Times New Roman"/>
                <w:sz w:val="18"/>
                <w:szCs w:val="18"/>
              </w:rPr>
              <w:t>867 821,30</w:t>
            </w:r>
          </w:p>
        </w:tc>
        <w:tc>
          <w:tcPr>
            <w:tcW w:w="2057" w:type="dxa"/>
          </w:tcPr>
          <w:p w:rsidR="00B33686" w:rsidRPr="00B33686" w:rsidRDefault="00B33686" w:rsidP="003B2112">
            <w:pPr>
              <w:tabs>
                <w:tab w:val="left" w:pos="9746"/>
              </w:tabs>
              <w:ind w:left="52" w:right="-136" w:hanging="52"/>
              <w:jc w:val="center"/>
              <w:rPr>
                <w:rFonts w:ascii="Times New Roman" w:hAnsi="Times New Roman"/>
                <w:sz w:val="18"/>
                <w:szCs w:val="18"/>
              </w:rPr>
            </w:pPr>
            <w:r w:rsidRPr="00B33686">
              <w:rPr>
                <w:rFonts w:ascii="Times New Roman" w:hAnsi="Times New Roman"/>
                <w:sz w:val="18"/>
                <w:szCs w:val="18"/>
              </w:rPr>
              <w:t>0,00</w:t>
            </w:r>
          </w:p>
        </w:tc>
        <w:tc>
          <w:tcPr>
            <w:tcW w:w="1854" w:type="dxa"/>
          </w:tcPr>
          <w:p w:rsidR="00B33686" w:rsidRPr="00B33686" w:rsidRDefault="00B33686" w:rsidP="003B2112">
            <w:pPr>
              <w:tabs>
                <w:tab w:val="left" w:pos="9746"/>
              </w:tabs>
              <w:ind w:right="-136" w:firstLine="31"/>
              <w:jc w:val="center"/>
              <w:rPr>
                <w:rFonts w:ascii="Times New Roman" w:hAnsi="Times New Roman"/>
                <w:sz w:val="18"/>
                <w:szCs w:val="18"/>
              </w:rPr>
            </w:pPr>
            <w:r w:rsidRPr="00B33686">
              <w:rPr>
                <w:rFonts w:ascii="Times New Roman" w:hAnsi="Times New Roman"/>
                <w:sz w:val="18"/>
                <w:szCs w:val="18"/>
              </w:rPr>
              <w:t>20 242 400,00</w:t>
            </w:r>
          </w:p>
        </w:tc>
      </w:tr>
      <w:tr w:rsidR="00B33686" w:rsidRPr="00B33686" w:rsidTr="00B33686">
        <w:tc>
          <w:tcPr>
            <w:tcW w:w="2063" w:type="dxa"/>
          </w:tcPr>
          <w:p w:rsidR="00B33686" w:rsidRPr="00B33686" w:rsidRDefault="00B33686" w:rsidP="003B2112">
            <w:pPr>
              <w:tabs>
                <w:tab w:val="left" w:pos="9746"/>
              </w:tabs>
              <w:ind w:left="142" w:right="-136" w:firstLine="142"/>
              <w:jc w:val="center"/>
              <w:rPr>
                <w:rFonts w:ascii="Times New Roman" w:hAnsi="Times New Roman"/>
                <w:sz w:val="18"/>
                <w:szCs w:val="18"/>
              </w:rPr>
            </w:pPr>
            <w:r w:rsidRPr="00B33686">
              <w:rPr>
                <w:rFonts w:ascii="Times New Roman" w:hAnsi="Times New Roman"/>
                <w:sz w:val="18"/>
                <w:szCs w:val="18"/>
              </w:rPr>
              <w:t>2024</w:t>
            </w:r>
          </w:p>
        </w:tc>
        <w:tc>
          <w:tcPr>
            <w:tcW w:w="2399" w:type="dxa"/>
          </w:tcPr>
          <w:p w:rsidR="00B33686" w:rsidRPr="00B33686" w:rsidRDefault="00B33686" w:rsidP="003B2112">
            <w:pPr>
              <w:tabs>
                <w:tab w:val="left" w:pos="9746"/>
              </w:tabs>
              <w:ind w:left="284" w:right="-136" w:hanging="80"/>
              <w:jc w:val="center"/>
              <w:rPr>
                <w:rFonts w:ascii="Times New Roman" w:hAnsi="Times New Roman"/>
                <w:sz w:val="18"/>
                <w:szCs w:val="18"/>
              </w:rPr>
            </w:pPr>
            <w:r w:rsidRPr="00B33686">
              <w:rPr>
                <w:rFonts w:ascii="Times New Roman" w:hAnsi="Times New Roman"/>
                <w:sz w:val="18"/>
                <w:szCs w:val="18"/>
              </w:rPr>
              <w:t>0,00</w:t>
            </w:r>
          </w:p>
        </w:tc>
        <w:tc>
          <w:tcPr>
            <w:tcW w:w="1913" w:type="dxa"/>
          </w:tcPr>
          <w:p w:rsidR="00B33686" w:rsidRPr="00B33686" w:rsidRDefault="00B33686" w:rsidP="003B2112">
            <w:pPr>
              <w:tabs>
                <w:tab w:val="left" w:pos="9746"/>
              </w:tabs>
              <w:ind w:left="2" w:right="-136" w:hanging="9"/>
              <w:jc w:val="center"/>
              <w:rPr>
                <w:rFonts w:ascii="Times New Roman" w:hAnsi="Times New Roman"/>
                <w:sz w:val="18"/>
                <w:szCs w:val="18"/>
              </w:rPr>
            </w:pPr>
            <w:r w:rsidRPr="00B33686">
              <w:rPr>
                <w:rFonts w:ascii="Times New Roman" w:hAnsi="Times New Roman"/>
                <w:sz w:val="18"/>
                <w:szCs w:val="18"/>
              </w:rPr>
              <w:t>0,00</w:t>
            </w:r>
          </w:p>
        </w:tc>
        <w:tc>
          <w:tcPr>
            <w:tcW w:w="2057" w:type="dxa"/>
          </w:tcPr>
          <w:p w:rsidR="00B33686" w:rsidRPr="00B33686" w:rsidRDefault="00B33686" w:rsidP="003B2112">
            <w:pPr>
              <w:tabs>
                <w:tab w:val="left" w:pos="9746"/>
              </w:tabs>
              <w:ind w:left="52" w:right="-136" w:hanging="52"/>
              <w:jc w:val="center"/>
              <w:rPr>
                <w:rFonts w:ascii="Times New Roman" w:hAnsi="Times New Roman"/>
                <w:sz w:val="18"/>
                <w:szCs w:val="18"/>
              </w:rPr>
            </w:pPr>
            <w:r w:rsidRPr="00B33686">
              <w:rPr>
                <w:rFonts w:ascii="Times New Roman" w:hAnsi="Times New Roman"/>
                <w:sz w:val="18"/>
                <w:szCs w:val="18"/>
              </w:rPr>
              <w:t>0,00</w:t>
            </w:r>
          </w:p>
        </w:tc>
        <w:tc>
          <w:tcPr>
            <w:tcW w:w="1854" w:type="dxa"/>
          </w:tcPr>
          <w:p w:rsidR="00B33686" w:rsidRPr="00B33686" w:rsidRDefault="00B33686" w:rsidP="003B2112">
            <w:pPr>
              <w:tabs>
                <w:tab w:val="left" w:pos="9746"/>
              </w:tabs>
              <w:ind w:right="-136" w:firstLine="31"/>
              <w:jc w:val="center"/>
              <w:rPr>
                <w:rFonts w:ascii="Times New Roman" w:hAnsi="Times New Roman"/>
                <w:sz w:val="18"/>
                <w:szCs w:val="18"/>
              </w:rPr>
            </w:pPr>
            <w:r w:rsidRPr="00B33686">
              <w:rPr>
                <w:rFonts w:ascii="Times New Roman" w:hAnsi="Times New Roman"/>
                <w:sz w:val="18"/>
                <w:szCs w:val="18"/>
              </w:rPr>
              <w:t>0,00</w:t>
            </w:r>
          </w:p>
        </w:tc>
      </w:tr>
      <w:tr w:rsidR="00B33686" w:rsidRPr="00B33686" w:rsidTr="00B33686">
        <w:tc>
          <w:tcPr>
            <w:tcW w:w="2063" w:type="dxa"/>
          </w:tcPr>
          <w:p w:rsidR="00B33686" w:rsidRPr="00B33686" w:rsidRDefault="00B33686" w:rsidP="003B2112">
            <w:pPr>
              <w:tabs>
                <w:tab w:val="left" w:pos="9746"/>
              </w:tabs>
              <w:ind w:left="142" w:right="-136" w:firstLine="142"/>
              <w:jc w:val="center"/>
              <w:rPr>
                <w:rFonts w:ascii="Times New Roman" w:hAnsi="Times New Roman"/>
                <w:sz w:val="18"/>
                <w:szCs w:val="18"/>
              </w:rPr>
            </w:pPr>
            <w:r w:rsidRPr="00B33686">
              <w:rPr>
                <w:rFonts w:ascii="Times New Roman" w:hAnsi="Times New Roman"/>
                <w:sz w:val="18"/>
                <w:szCs w:val="18"/>
              </w:rPr>
              <w:t>2025</w:t>
            </w:r>
          </w:p>
        </w:tc>
        <w:tc>
          <w:tcPr>
            <w:tcW w:w="2399" w:type="dxa"/>
          </w:tcPr>
          <w:p w:rsidR="00B33686" w:rsidRPr="00B33686" w:rsidRDefault="00B33686" w:rsidP="003B2112">
            <w:pPr>
              <w:tabs>
                <w:tab w:val="left" w:pos="9746"/>
              </w:tabs>
              <w:ind w:left="284" w:right="-136" w:hanging="80"/>
              <w:jc w:val="center"/>
              <w:rPr>
                <w:rFonts w:ascii="Times New Roman" w:hAnsi="Times New Roman"/>
                <w:sz w:val="18"/>
                <w:szCs w:val="18"/>
              </w:rPr>
            </w:pPr>
            <w:r w:rsidRPr="00B33686">
              <w:rPr>
                <w:rFonts w:ascii="Times New Roman" w:hAnsi="Times New Roman"/>
                <w:sz w:val="18"/>
                <w:szCs w:val="18"/>
              </w:rPr>
              <w:t>0,00</w:t>
            </w:r>
          </w:p>
        </w:tc>
        <w:tc>
          <w:tcPr>
            <w:tcW w:w="1913" w:type="dxa"/>
          </w:tcPr>
          <w:p w:rsidR="00B33686" w:rsidRPr="00B33686" w:rsidRDefault="00B33686" w:rsidP="003B2112">
            <w:pPr>
              <w:tabs>
                <w:tab w:val="left" w:pos="9746"/>
              </w:tabs>
              <w:ind w:left="2" w:right="-136" w:hanging="9"/>
              <w:jc w:val="center"/>
              <w:rPr>
                <w:rFonts w:ascii="Times New Roman" w:hAnsi="Times New Roman"/>
                <w:sz w:val="18"/>
                <w:szCs w:val="18"/>
              </w:rPr>
            </w:pPr>
            <w:r w:rsidRPr="00B33686">
              <w:rPr>
                <w:rFonts w:ascii="Times New Roman" w:hAnsi="Times New Roman"/>
                <w:sz w:val="18"/>
                <w:szCs w:val="18"/>
              </w:rPr>
              <w:t>0,00</w:t>
            </w:r>
          </w:p>
        </w:tc>
        <w:tc>
          <w:tcPr>
            <w:tcW w:w="2057" w:type="dxa"/>
          </w:tcPr>
          <w:p w:rsidR="00B33686" w:rsidRPr="00B33686" w:rsidRDefault="00B33686" w:rsidP="003B2112">
            <w:pPr>
              <w:tabs>
                <w:tab w:val="left" w:pos="9746"/>
              </w:tabs>
              <w:ind w:left="52" w:right="-136" w:hanging="52"/>
              <w:jc w:val="center"/>
              <w:rPr>
                <w:rFonts w:ascii="Times New Roman" w:hAnsi="Times New Roman"/>
                <w:sz w:val="18"/>
                <w:szCs w:val="18"/>
              </w:rPr>
            </w:pPr>
            <w:r w:rsidRPr="00B33686">
              <w:rPr>
                <w:rFonts w:ascii="Times New Roman" w:hAnsi="Times New Roman"/>
                <w:sz w:val="18"/>
                <w:szCs w:val="18"/>
              </w:rPr>
              <w:t>0,00</w:t>
            </w:r>
          </w:p>
        </w:tc>
        <w:tc>
          <w:tcPr>
            <w:tcW w:w="1854" w:type="dxa"/>
          </w:tcPr>
          <w:p w:rsidR="00B33686" w:rsidRPr="00B33686" w:rsidRDefault="00B33686" w:rsidP="003B2112">
            <w:pPr>
              <w:tabs>
                <w:tab w:val="left" w:pos="9746"/>
              </w:tabs>
              <w:ind w:right="-136" w:firstLine="31"/>
              <w:jc w:val="center"/>
              <w:rPr>
                <w:rFonts w:ascii="Times New Roman" w:hAnsi="Times New Roman"/>
                <w:sz w:val="18"/>
                <w:szCs w:val="18"/>
              </w:rPr>
            </w:pPr>
            <w:r w:rsidRPr="00B33686">
              <w:rPr>
                <w:rFonts w:ascii="Times New Roman" w:hAnsi="Times New Roman"/>
                <w:sz w:val="18"/>
                <w:szCs w:val="18"/>
              </w:rPr>
              <w:t>0,00</w:t>
            </w:r>
          </w:p>
        </w:tc>
      </w:tr>
    </w:tbl>
    <w:p w:rsidR="00B33686" w:rsidRPr="00B33686" w:rsidRDefault="00B33686" w:rsidP="003B2112">
      <w:pPr>
        <w:tabs>
          <w:tab w:val="left" w:pos="3976"/>
        </w:tabs>
        <w:ind w:left="0" w:right="-136" w:firstLine="284"/>
        <w:rPr>
          <w:sz w:val="18"/>
          <w:szCs w:val="18"/>
        </w:rPr>
      </w:pPr>
      <w:r w:rsidRPr="00B33686">
        <w:rPr>
          <w:sz w:val="18"/>
          <w:szCs w:val="18"/>
        </w:rPr>
        <w:t>Достижение цели и решение задач Программы осуществляются путем скоординированного выполнения взаимоувязанных по срокам, ресурсам и источникам финансового обеспечения мероприятий Программы.</w:t>
      </w:r>
    </w:p>
    <w:p w:rsidR="00B33686" w:rsidRPr="00B33686" w:rsidRDefault="00B33686" w:rsidP="003B2112">
      <w:pPr>
        <w:tabs>
          <w:tab w:val="left" w:pos="3976"/>
        </w:tabs>
        <w:ind w:left="0" w:right="-136" w:firstLine="284"/>
        <w:rPr>
          <w:sz w:val="18"/>
          <w:szCs w:val="18"/>
        </w:rPr>
      </w:pPr>
      <w:proofErr w:type="gramStart"/>
      <w:r w:rsidRPr="00B33686">
        <w:rPr>
          <w:sz w:val="18"/>
          <w:szCs w:val="18"/>
        </w:rPr>
        <w:t xml:space="preserve">Предоставление средств областного бюджета на финансирование строительства и капитальный ремонт объектов спорта, заказчиками-застройщиками по которым являются органы местного самоуправления </w:t>
      </w:r>
      <w:proofErr w:type="spellStart"/>
      <w:r w:rsidRPr="00B33686">
        <w:rPr>
          <w:sz w:val="18"/>
          <w:szCs w:val="18"/>
        </w:rPr>
        <w:t>Хомутовского</w:t>
      </w:r>
      <w:proofErr w:type="spellEnd"/>
      <w:r w:rsidRPr="00B33686">
        <w:rPr>
          <w:sz w:val="18"/>
          <w:szCs w:val="18"/>
        </w:rPr>
        <w:t xml:space="preserve"> муниципального образования, осуществляется в установленном законодательством порядке в рамках соглашений, заключенных с министерством строительства Иркутской области в порядке межбюджетных отношений в форме субсидий местным бюджетам на основании выписки из местного бюджета на очередной финансовый год, подтверждающей обязательства </w:t>
      </w:r>
      <w:proofErr w:type="spellStart"/>
      <w:r w:rsidRPr="00B33686">
        <w:rPr>
          <w:sz w:val="18"/>
          <w:szCs w:val="18"/>
        </w:rPr>
        <w:t>Хомутовского</w:t>
      </w:r>
      <w:proofErr w:type="spellEnd"/>
      <w:r w:rsidRPr="00B33686">
        <w:rPr>
          <w:sz w:val="18"/>
          <w:szCs w:val="18"/>
        </w:rPr>
        <w:t xml:space="preserve"> муниципального образования</w:t>
      </w:r>
      <w:proofErr w:type="gramEnd"/>
      <w:r w:rsidRPr="00B33686">
        <w:rPr>
          <w:sz w:val="18"/>
          <w:szCs w:val="18"/>
        </w:rPr>
        <w:t xml:space="preserve"> по </w:t>
      </w:r>
      <w:proofErr w:type="spellStart"/>
      <w:r w:rsidRPr="00B33686">
        <w:rPr>
          <w:sz w:val="18"/>
          <w:szCs w:val="18"/>
        </w:rPr>
        <w:t>софинансированию</w:t>
      </w:r>
      <w:proofErr w:type="spellEnd"/>
      <w:r w:rsidRPr="00B33686">
        <w:rPr>
          <w:sz w:val="18"/>
          <w:szCs w:val="18"/>
        </w:rPr>
        <w:t xml:space="preserve"> строительства и капитального ремонта объектов спорта за счет средств местного бюджета.</w:t>
      </w:r>
    </w:p>
    <w:p w:rsidR="00B33686" w:rsidRPr="00B33686" w:rsidRDefault="00B33686" w:rsidP="003B2112">
      <w:pPr>
        <w:tabs>
          <w:tab w:val="left" w:pos="3976"/>
        </w:tabs>
        <w:ind w:left="0" w:right="-136" w:firstLine="284"/>
        <w:rPr>
          <w:sz w:val="18"/>
          <w:szCs w:val="18"/>
        </w:rPr>
      </w:pPr>
      <w:r w:rsidRPr="00B33686">
        <w:rPr>
          <w:sz w:val="18"/>
          <w:szCs w:val="18"/>
        </w:rPr>
        <w:t>Ресурсное обеспечение реализации Программы за счёт средств областного и местного бюджета подлежит ежегодному уточнению в рамках формирования проекта областного и местного бюджета на очередной финансовый год и на плановый период.</w:t>
      </w:r>
    </w:p>
    <w:p w:rsidR="00B33686" w:rsidRPr="00B33686" w:rsidRDefault="00B33686" w:rsidP="003B2112">
      <w:pPr>
        <w:tabs>
          <w:tab w:val="left" w:pos="3976"/>
        </w:tabs>
        <w:ind w:left="0" w:right="-136" w:firstLine="284"/>
        <w:jc w:val="center"/>
        <w:rPr>
          <w:b/>
          <w:sz w:val="18"/>
          <w:szCs w:val="18"/>
        </w:rPr>
      </w:pPr>
      <w:r w:rsidRPr="00B33686">
        <w:rPr>
          <w:b/>
          <w:sz w:val="18"/>
          <w:szCs w:val="18"/>
        </w:rPr>
        <w:t>6. МЕРОПРИЯТИЯ МУНИЦИПАЛЬНОЙ ПРОГРАММЫ.</w:t>
      </w:r>
    </w:p>
    <w:p w:rsidR="00B33686" w:rsidRPr="00B33686" w:rsidRDefault="00B33686" w:rsidP="003B2112">
      <w:pPr>
        <w:tabs>
          <w:tab w:val="left" w:pos="3976"/>
        </w:tabs>
        <w:ind w:left="0" w:right="-136" w:firstLine="284"/>
        <w:rPr>
          <w:sz w:val="18"/>
          <w:szCs w:val="18"/>
        </w:rPr>
      </w:pPr>
      <w:r w:rsidRPr="00B33686">
        <w:rPr>
          <w:sz w:val="18"/>
          <w:szCs w:val="18"/>
        </w:rPr>
        <w:t>Мероприятия муниципальной программы указаны в Приложении №1.</w:t>
      </w:r>
    </w:p>
    <w:p w:rsidR="00B33686" w:rsidRPr="00B33686" w:rsidRDefault="00B33686" w:rsidP="003B2112">
      <w:pPr>
        <w:tabs>
          <w:tab w:val="left" w:pos="3976"/>
        </w:tabs>
        <w:ind w:left="0" w:right="-136" w:firstLine="284"/>
        <w:rPr>
          <w:sz w:val="18"/>
          <w:szCs w:val="18"/>
        </w:rPr>
      </w:pPr>
    </w:p>
    <w:p w:rsidR="00B33686" w:rsidRPr="00B33686" w:rsidRDefault="00B33686" w:rsidP="003B2112">
      <w:pPr>
        <w:tabs>
          <w:tab w:val="left" w:pos="3976"/>
        </w:tabs>
        <w:ind w:left="0" w:right="-136" w:firstLine="284"/>
        <w:jc w:val="center"/>
        <w:rPr>
          <w:b/>
          <w:sz w:val="18"/>
          <w:szCs w:val="18"/>
        </w:rPr>
      </w:pPr>
      <w:r w:rsidRPr="00B33686">
        <w:rPr>
          <w:b/>
          <w:sz w:val="18"/>
          <w:szCs w:val="18"/>
        </w:rPr>
        <w:t>7. ЦЕЛЕВЫЕ ПОКАЗАТЕЛИ МУНИЦИПАЛЬНОЙ ПРОГРАММЫ.</w:t>
      </w:r>
    </w:p>
    <w:p w:rsidR="00B33686" w:rsidRPr="00B33686" w:rsidRDefault="00B33686" w:rsidP="003B2112">
      <w:pPr>
        <w:tabs>
          <w:tab w:val="left" w:pos="3976"/>
        </w:tabs>
        <w:ind w:left="0" w:right="-136" w:firstLine="284"/>
        <w:jc w:val="center"/>
        <w:rPr>
          <w:b/>
          <w:sz w:val="18"/>
          <w:szCs w:val="18"/>
        </w:rPr>
      </w:pPr>
    </w:p>
    <w:p w:rsidR="00B33686" w:rsidRPr="00B33686" w:rsidRDefault="00B33686" w:rsidP="003B2112">
      <w:pPr>
        <w:tabs>
          <w:tab w:val="left" w:pos="3976"/>
        </w:tabs>
        <w:ind w:left="0" w:right="-136" w:firstLine="284"/>
        <w:rPr>
          <w:sz w:val="18"/>
          <w:szCs w:val="18"/>
        </w:rPr>
      </w:pPr>
      <w:r w:rsidRPr="00B33686">
        <w:rPr>
          <w:sz w:val="18"/>
          <w:szCs w:val="18"/>
        </w:rPr>
        <w:t xml:space="preserve">Реализация Программы позволит обеспечить благоприятные условия, способствующие населению </w:t>
      </w:r>
      <w:proofErr w:type="spellStart"/>
      <w:r w:rsidRPr="00B33686">
        <w:rPr>
          <w:sz w:val="18"/>
          <w:szCs w:val="18"/>
        </w:rPr>
        <w:t>Хомутовского</w:t>
      </w:r>
      <w:proofErr w:type="spellEnd"/>
      <w:r w:rsidRPr="00B33686">
        <w:rPr>
          <w:sz w:val="18"/>
          <w:szCs w:val="18"/>
        </w:rPr>
        <w:t xml:space="preserve"> муниципального образования систематически заниматься физической культурой и массовым спортом, повысить интерес населения к занятиям физической культурой и массовым спортом и обеспечить развитие системы проведения официальных физкультурно-оздоровительных и спортивно-массовых мероприятий.</w:t>
      </w:r>
    </w:p>
    <w:p w:rsidR="00B33686" w:rsidRDefault="00B33686" w:rsidP="003B2112">
      <w:pPr>
        <w:tabs>
          <w:tab w:val="left" w:pos="3976"/>
        </w:tabs>
        <w:ind w:left="0" w:right="-136" w:firstLine="284"/>
        <w:rPr>
          <w:sz w:val="18"/>
          <w:szCs w:val="18"/>
        </w:rPr>
      </w:pPr>
      <w:r w:rsidRPr="00B33686">
        <w:rPr>
          <w:sz w:val="18"/>
          <w:szCs w:val="18"/>
        </w:rPr>
        <w:t>Динамика целевых показателей результативности Программы по годам реализации приведена в таблице № 2.</w:t>
      </w:r>
    </w:p>
    <w:p w:rsidR="005767B2" w:rsidRPr="00B33686" w:rsidRDefault="005767B2" w:rsidP="003B2112">
      <w:pPr>
        <w:tabs>
          <w:tab w:val="left" w:pos="3976"/>
        </w:tabs>
        <w:ind w:left="0" w:right="-136" w:firstLine="284"/>
        <w:rPr>
          <w:sz w:val="18"/>
          <w:szCs w:val="18"/>
        </w:rPr>
      </w:pPr>
    </w:p>
    <w:p w:rsidR="00DF43AB" w:rsidRPr="005767B2" w:rsidRDefault="00B33686" w:rsidP="003B2112">
      <w:pPr>
        <w:tabs>
          <w:tab w:val="left" w:pos="3976"/>
        </w:tabs>
        <w:ind w:left="0" w:right="-136" w:firstLine="284"/>
        <w:jc w:val="right"/>
        <w:rPr>
          <w:i/>
          <w:sz w:val="18"/>
          <w:szCs w:val="18"/>
        </w:rPr>
      </w:pPr>
      <w:r w:rsidRPr="005767B2">
        <w:rPr>
          <w:i/>
          <w:sz w:val="18"/>
          <w:szCs w:val="18"/>
        </w:rPr>
        <w:t>Таблица № 2</w:t>
      </w:r>
    </w:p>
    <w:tbl>
      <w:tblPr>
        <w:tblStyle w:val="950"/>
        <w:tblW w:w="10065" w:type="dxa"/>
        <w:tblInd w:w="-34" w:type="dxa"/>
        <w:tblLayout w:type="fixed"/>
        <w:tblLook w:val="04A0" w:firstRow="1" w:lastRow="0" w:firstColumn="1" w:lastColumn="0" w:noHBand="0" w:noVBand="1"/>
      </w:tblPr>
      <w:tblGrid>
        <w:gridCol w:w="568"/>
        <w:gridCol w:w="4252"/>
        <w:gridCol w:w="709"/>
        <w:gridCol w:w="992"/>
        <w:gridCol w:w="992"/>
        <w:gridCol w:w="850"/>
        <w:gridCol w:w="851"/>
        <w:gridCol w:w="851"/>
      </w:tblGrid>
      <w:tr w:rsidR="005767B2" w:rsidRPr="005767B2" w:rsidTr="005767B2">
        <w:trPr>
          <w:trHeight w:val="309"/>
        </w:trPr>
        <w:tc>
          <w:tcPr>
            <w:tcW w:w="568" w:type="dxa"/>
            <w:vMerge w:val="restart"/>
          </w:tcPr>
          <w:p w:rsidR="005767B2" w:rsidRPr="005767B2" w:rsidRDefault="005767B2" w:rsidP="003B2112">
            <w:pPr>
              <w:ind w:right="-136"/>
              <w:jc w:val="center"/>
              <w:rPr>
                <w:rFonts w:ascii="Times New Roman" w:hAnsi="Times New Roman"/>
                <w:sz w:val="18"/>
                <w:szCs w:val="18"/>
              </w:rPr>
            </w:pPr>
            <w:r w:rsidRPr="005767B2">
              <w:rPr>
                <w:rFonts w:ascii="Times New Roman" w:hAnsi="Times New Roman"/>
                <w:sz w:val="18"/>
                <w:szCs w:val="18"/>
              </w:rPr>
              <w:t xml:space="preserve">№ </w:t>
            </w:r>
            <w:proofErr w:type="gramStart"/>
            <w:r w:rsidRPr="005767B2">
              <w:rPr>
                <w:rFonts w:ascii="Times New Roman" w:hAnsi="Times New Roman"/>
                <w:sz w:val="18"/>
                <w:szCs w:val="18"/>
              </w:rPr>
              <w:t>п</w:t>
            </w:r>
            <w:proofErr w:type="gramEnd"/>
            <w:r w:rsidRPr="005767B2">
              <w:rPr>
                <w:rFonts w:ascii="Times New Roman" w:hAnsi="Times New Roman"/>
                <w:sz w:val="18"/>
                <w:szCs w:val="18"/>
              </w:rPr>
              <w:t>/п</w:t>
            </w:r>
          </w:p>
        </w:tc>
        <w:tc>
          <w:tcPr>
            <w:tcW w:w="4252" w:type="dxa"/>
            <w:vMerge w:val="restart"/>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Наименование целевого показателя результативности</w:t>
            </w:r>
          </w:p>
        </w:tc>
        <w:tc>
          <w:tcPr>
            <w:tcW w:w="709" w:type="dxa"/>
            <w:vMerge w:val="restart"/>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Ед. изм.</w:t>
            </w:r>
          </w:p>
        </w:tc>
        <w:tc>
          <w:tcPr>
            <w:tcW w:w="4536" w:type="dxa"/>
            <w:gridSpan w:val="5"/>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Значение целевого показателя</w:t>
            </w:r>
          </w:p>
        </w:tc>
      </w:tr>
      <w:tr w:rsidR="005767B2" w:rsidRPr="005767B2" w:rsidTr="005767B2">
        <w:trPr>
          <w:trHeight w:val="309"/>
        </w:trPr>
        <w:tc>
          <w:tcPr>
            <w:tcW w:w="568" w:type="dxa"/>
            <w:vMerge/>
          </w:tcPr>
          <w:p w:rsidR="005767B2" w:rsidRPr="005767B2" w:rsidRDefault="005767B2" w:rsidP="003B2112">
            <w:pPr>
              <w:ind w:left="34" w:right="-136" w:firstLine="959"/>
              <w:jc w:val="center"/>
              <w:rPr>
                <w:rFonts w:ascii="Times New Roman" w:hAnsi="Times New Roman"/>
                <w:sz w:val="18"/>
                <w:szCs w:val="18"/>
              </w:rPr>
            </w:pPr>
          </w:p>
        </w:tc>
        <w:tc>
          <w:tcPr>
            <w:tcW w:w="4252" w:type="dxa"/>
            <w:vMerge/>
          </w:tcPr>
          <w:p w:rsidR="005767B2" w:rsidRPr="005767B2" w:rsidRDefault="005767B2" w:rsidP="003B2112">
            <w:pPr>
              <w:tabs>
                <w:tab w:val="left" w:pos="9746"/>
              </w:tabs>
              <w:ind w:left="33" w:right="-136"/>
              <w:jc w:val="center"/>
              <w:rPr>
                <w:rFonts w:ascii="Times New Roman" w:hAnsi="Times New Roman"/>
                <w:sz w:val="18"/>
                <w:szCs w:val="18"/>
              </w:rPr>
            </w:pPr>
          </w:p>
        </w:tc>
        <w:tc>
          <w:tcPr>
            <w:tcW w:w="709" w:type="dxa"/>
            <w:vMerge/>
          </w:tcPr>
          <w:p w:rsidR="005767B2" w:rsidRPr="005767B2" w:rsidRDefault="005767B2" w:rsidP="003B2112">
            <w:pPr>
              <w:tabs>
                <w:tab w:val="left" w:pos="9746"/>
              </w:tabs>
              <w:ind w:left="33" w:right="-136"/>
              <w:jc w:val="center"/>
              <w:rPr>
                <w:rFonts w:ascii="Times New Roman" w:hAnsi="Times New Roman"/>
                <w:sz w:val="18"/>
                <w:szCs w:val="18"/>
              </w:rPr>
            </w:pPr>
          </w:p>
        </w:tc>
        <w:tc>
          <w:tcPr>
            <w:tcW w:w="4536" w:type="dxa"/>
            <w:gridSpan w:val="5"/>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Плановый период</w:t>
            </w:r>
          </w:p>
        </w:tc>
      </w:tr>
      <w:tr w:rsidR="005767B2" w:rsidRPr="005767B2" w:rsidTr="005767B2">
        <w:trPr>
          <w:trHeight w:val="309"/>
        </w:trPr>
        <w:tc>
          <w:tcPr>
            <w:tcW w:w="568" w:type="dxa"/>
            <w:vMerge/>
          </w:tcPr>
          <w:p w:rsidR="005767B2" w:rsidRPr="005767B2" w:rsidRDefault="005767B2" w:rsidP="003B2112">
            <w:pPr>
              <w:ind w:left="34" w:right="-136" w:firstLine="959"/>
              <w:jc w:val="center"/>
              <w:rPr>
                <w:rFonts w:ascii="Times New Roman" w:hAnsi="Times New Roman"/>
                <w:sz w:val="18"/>
                <w:szCs w:val="18"/>
              </w:rPr>
            </w:pPr>
          </w:p>
        </w:tc>
        <w:tc>
          <w:tcPr>
            <w:tcW w:w="4252" w:type="dxa"/>
            <w:vMerge/>
          </w:tcPr>
          <w:p w:rsidR="005767B2" w:rsidRPr="005767B2" w:rsidRDefault="005767B2" w:rsidP="003B2112">
            <w:pPr>
              <w:tabs>
                <w:tab w:val="left" w:pos="9746"/>
              </w:tabs>
              <w:ind w:left="33" w:right="-136"/>
              <w:jc w:val="center"/>
              <w:rPr>
                <w:rFonts w:ascii="Times New Roman" w:hAnsi="Times New Roman"/>
                <w:sz w:val="18"/>
                <w:szCs w:val="18"/>
              </w:rPr>
            </w:pPr>
          </w:p>
        </w:tc>
        <w:tc>
          <w:tcPr>
            <w:tcW w:w="709" w:type="dxa"/>
            <w:vMerge/>
          </w:tcPr>
          <w:p w:rsidR="005767B2" w:rsidRPr="005767B2" w:rsidRDefault="005767B2" w:rsidP="003B2112">
            <w:pPr>
              <w:tabs>
                <w:tab w:val="left" w:pos="9746"/>
              </w:tabs>
              <w:ind w:left="33" w:right="-136"/>
              <w:jc w:val="center"/>
              <w:rPr>
                <w:rFonts w:ascii="Times New Roman" w:hAnsi="Times New Roman"/>
                <w:sz w:val="18"/>
                <w:szCs w:val="18"/>
              </w:rPr>
            </w:pP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2022</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2023</w:t>
            </w:r>
          </w:p>
        </w:tc>
        <w:tc>
          <w:tcPr>
            <w:tcW w:w="850"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2024</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2025</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2026</w:t>
            </w:r>
          </w:p>
        </w:tc>
      </w:tr>
      <w:tr w:rsidR="005767B2" w:rsidRPr="005767B2" w:rsidTr="005767B2">
        <w:tc>
          <w:tcPr>
            <w:tcW w:w="10065" w:type="dxa"/>
            <w:gridSpan w:val="8"/>
          </w:tcPr>
          <w:p w:rsidR="005767B2" w:rsidRPr="005767B2" w:rsidRDefault="005767B2" w:rsidP="003B2112">
            <w:pPr>
              <w:ind w:left="34" w:right="-136" w:firstLine="959"/>
              <w:jc w:val="center"/>
              <w:rPr>
                <w:rFonts w:ascii="Times New Roman" w:hAnsi="Times New Roman"/>
                <w:sz w:val="18"/>
                <w:szCs w:val="18"/>
              </w:rPr>
            </w:pPr>
            <w:r w:rsidRPr="005767B2">
              <w:rPr>
                <w:rFonts w:ascii="Times New Roman" w:hAnsi="Times New Roman"/>
                <w:sz w:val="18"/>
                <w:szCs w:val="18"/>
              </w:rPr>
              <w:t xml:space="preserve">Муниципальная программа </w:t>
            </w:r>
            <w:proofErr w:type="spellStart"/>
            <w:r w:rsidRPr="005767B2">
              <w:rPr>
                <w:rFonts w:ascii="Times New Roman" w:hAnsi="Times New Roman"/>
                <w:sz w:val="18"/>
                <w:szCs w:val="18"/>
              </w:rPr>
              <w:t>Хомутовского</w:t>
            </w:r>
            <w:proofErr w:type="spellEnd"/>
            <w:r w:rsidRPr="005767B2">
              <w:rPr>
                <w:rFonts w:ascii="Times New Roman" w:hAnsi="Times New Roman"/>
                <w:sz w:val="18"/>
                <w:szCs w:val="18"/>
              </w:rPr>
              <w:t xml:space="preserve"> муниципального образования «Развитие физической культуры и спорта» на 2023-2025 годы</w:t>
            </w:r>
          </w:p>
        </w:tc>
      </w:tr>
      <w:tr w:rsidR="005767B2" w:rsidRPr="005767B2" w:rsidTr="005767B2">
        <w:tc>
          <w:tcPr>
            <w:tcW w:w="568" w:type="dxa"/>
          </w:tcPr>
          <w:p w:rsidR="005767B2" w:rsidRPr="005767B2" w:rsidRDefault="005767B2" w:rsidP="003B2112">
            <w:pPr>
              <w:ind w:right="-136"/>
              <w:jc w:val="both"/>
              <w:rPr>
                <w:rFonts w:ascii="Times New Roman" w:hAnsi="Times New Roman"/>
                <w:sz w:val="18"/>
                <w:szCs w:val="18"/>
              </w:rPr>
            </w:pPr>
            <w:r w:rsidRPr="005767B2">
              <w:rPr>
                <w:rFonts w:ascii="Times New Roman" w:hAnsi="Times New Roman"/>
                <w:sz w:val="18"/>
                <w:szCs w:val="18"/>
              </w:rPr>
              <w:t>1.</w:t>
            </w:r>
          </w:p>
        </w:tc>
        <w:tc>
          <w:tcPr>
            <w:tcW w:w="4252" w:type="dxa"/>
          </w:tcPr>
          <w:p w:rsidR="005767B2" w:rsidRPr="005767B2" w:rsidRDefault="005767B2" w:rsidP="00BD4646">
            <w:pPr>
              <w:tabs>
                <w:tab w:val="left" w:pos="9746"/>
              </w:tabs>
              <w:ind w:left="33" w:right="175"/>
              <w:jc w:val="both"/>
              <w:rPr>
                <w:rFonts w:ascii="Times New Roman" w:hAnsi="Times New Roman"/>
                <w:sz w:val="18"/>
                <w:szCs w:val="18"/>
              </w:rPr>
            </w:pPr>
            <w:r w:rsidRPr="005767B2">
              <w:rPr>
                <w:rFonts w:ascii="Times New Roman" w:hAnsi="Times New Roman"/>
                <w:sz w:val="18"/>
                <w:szCs w:val="18"/>
              </w:rPr>
              <w:t xml:space="preserve">Удельный вес граждан </w:t>
            </w:r>
            <w:proofErr w:type="spellStart"/>
            <w:r w:rsidRPr="005767B2">
              <w:rPr>
                <w:rFonts w:ascii="Times New Roman" w:hAnsi="Times New Roman"/>
                <w:sz w:val="18"/>
                <w:szCs w:val="18"/>
              </w:rPr>
              <w:t>Хомутовского</w:t>
            </w:r>
            <w:proofErr w:type="spellEnd"/>
            <w:r w:rsidRPr="005767B2">
              <w:rPr>
                <w:rFonts w:ascii="Times New Roman" w:hAnsi="Times New Roman"/>
                <w:sz w:val="18"/>
                <w:szCs w:val="18"/>
              </w:rPr>
              <w:t xml:space="preserve"> МО, занимающихся физической культурой и спортом от общей численности населения </w:t>
            </w:r>
          </w:p>
        </w:tc>
        <w:tc>
          <w:tcPr>
            <w:tcW w:w="709"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22</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25,3</w:t>
            </w:r>
          </w:p>
        </w:tc>
        <w:tc>
          <w:tcPr>
            <w:tcW w:w="850"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29,1</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33,4</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38,4</w:t>
            </w:r>
          </w:p>
        </w:tc>
      </w:tr>
      <w:tr w:rsidR="005767B2" w:rsidRPr="005767B2" w:rsidTr="005767B2">
        <w:tc>
          <w:tcPr>
            <w:tcW w:w="568" w:type="dxa"/>
          </w:tcPr>
          <w:p w:rsidR="005767B2" w:rsidRPr="005767B2" w:rsidRDefault="005767B2" w:rsidP="003B2112">
            <w:pPr>
              <w:ind w:right="-136"/>
              <w:jc w:val="both"/>
              <w:rPr>
                <w:rFonts w:ascii="Times New Roman" w:hAnsi="Times New Roman"/>
                <w:sz w:val="18"/>
                <w:szCs w:val="18"/>
              </w:rPr>
            </w:pPr>
            <w:r w:rsidRPr="005767B2">
              <w:rPr>
                <w:rFonts w:ascii="Times New Roman" w:hAnsi="Times New Roman"/>
                <w:sz w:val="18"/>
                <w:szCs w:val="18"/>
              </w:rPr>
              <w:t>2.</w:t>
            </w:r>
          </w:p>
        </w:tc>
        <w:tc>
          <w:tcPr>
            <w:tcW w:w="4252" w:type="dxa"/>
          </w:tcPr>
          <w:p w:rsidR="005767B2" w:rsidRPr="005767B2" w:rsidRDefault="005767B2" w:rsidP="00BD4646">
            <w:pPr>
              <w:tabs>
                <w:tab w:val="left" w:pos="9746"/>
              </w:tabs>
              <w:ind w:left="33" w:right="175"/>
              <w:jc w:val="both"/>
              <w:rPr>
                <w:rFonts w:ascii="Times New Roman" w:hAnsi="Times New Roman"/>
                <w:sz w:val="18"/>
                <w:szCs w:val="18"/>
              </w:rPr>
            </w:pPr>
            <w:r w:rsidRPr="005767B2">
              <w:rPr>
                <w:rFonts w:ascii="Times New Roman" w:hAnsi="Times New Roman"/>
                <w:sz w:val="18"/>
                <w:szCs w:val="18"/>
              </w:rPr>
              <w:t xml:space="preserve">Количество спортсменов </w:t>
            </w:r>
            <w:proofErr w:type="spellStart"/>
            <w:r w:rsidRPr="005767B2">
              <w:rPr>
                <w:rFonts w:ascii="Times New Roman" w:hAnsi="Times New Roman"/>
                <w:sz w:val="18"/>
                <w:szCs w:val="18"/>
              </w:rPr>
              <w:t>Хомутовского</w:t>
            </w:r>
            <w:proofErr w:type="spellEnd"/>
            <w:r w:rsidRPr="005767B2">
              <w:rPr>
                <w:rFonts w:ascii="Times New Roman" w:hAnsi="Times New Roman"/>
                <w:sz w:val="18"/>
                <w:szCs w:val="18"/>
              </w:rPr>
              <w:t xml:space="preserve"> муниципального образования принявших участие в международных, всероссийских, межрегиональных и областных соревнованиях </w:t>
            </w:r>
          </w:p>
        </w:tc>
        <w:tc>
          <w:tcPr>
            <w:tcW w:w="709"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чел.</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970</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1115</w:t>
            </w:r>
          </w:p>
        </w:tc>
        <w:tc>
          <w:tcPr>
            <w:tcW w:w="850"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1282</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1475</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1696</w:t>
            </w:r>
          </w:p>
        </w:tc>
      </w:tr>
      <w:tr w:rsidR="005767B2" w:rsidRPr="005767B2" w:rsidTr="005767B2">
        <w:tc>
          <w:tcPr>
            <w:tcW w:w="568" w:type="dxa"/>
          </w:tcPr>
          <w:p w:rsidR="005767B2" w:rsidRPr="005767B2" w:rsidRDefault="005767B2" w:rsidP="003B2112">
            <w:pPr>
              <w:ind w:right="-136"/>
              <w:jc w:val="both"/>
              <w:rPr>
                <w:rFonts w:ascii="Times New Roman" w:hAnsi="Times New Roman"/>
                <w:sz w:val="18"/>
                <w:szCs w:val="18"/>
              </w:rPr>
            </w:pPr>
            <w:r w:rsidRPr="005767B2">
              <w:rPr>
                <w:rFonts w:ascii="Times New Roman" w:hAnsi="Times New Roman"/>
                <w:sz w:val="18"/>
                <w:szCs w:val="18"/>
              </w:rPr>
              <w:t>3.</w:t>
            </w:r>
          </w:p>
        </w:tc>
        <w:tc>
          <w:tcPr>
            <w:tcW w:w="4252" w:type="dxa"/>
          </w:tcPr>
          <w:p w:rsidR="005767B2" w:rsidRPr="005767B2" w:rsidRDefault="005767B2" w:rsidP="00BD4646">
            <w:pPr>
              <w:tabs>
                <w:tab w:val="left" w:pos="9746"/>
              </w:tabs>
              <w:ind w:left="33" w:right="175"/>
              <w:jc w:val="both"/>
              <w:rPr>
                <w:rFonts w:ascii="Times New Roman" w:hAnsi="Times New Roman"/>
                <w:sz w:val="18"/>
                <w:szCs w:val="18"/>
              </w:rPr>
            </w:pPr>
            <w:r w:rsidRPr="005767B2">
              <w:rPr>
                <w:rFonts w:ascii="Times New Roman" w:hAnsi="Times New Roman"/>
                <w:sz w:val="18"/>
                <w:szCs w:val="18"/>
              </w:rPr>
              <w:t xml:space="preserve">Обеспеченность населения </w:t>
            </w:r>
            <w:proofErr w:type="spellStart"/>
            <w:r w:rsidRPr="005767B2">
              <w:rPr>
                <w:rFonts w:ascii="Times New Roman" w:hAnsi="Times New Roman"/>
                <w:sz w:val="18"/>
                <w:szCs w:val="18"/>
              </w:rPr>
              <w:t>Хомутовского</w:t>
            </w:r>
            <w:proofErr w:type="spellEnd"/>
            <w:r w:rsidRPr="005767B2">
              <w:rPr>
                <w:rFonts w:ascii="Times New Roman" w:hAnsi="Times New Roman"/>
                <w:sz w:val="18"/>
                <w:szCs w:val="18"/>
              </w:rPr>
              <w:t xml:space="preserve"> муниципального образования спортивными залами</w:t>
            </w:r>
          </w:p>
        </w:tc>
        <w:tc>
          <w:tcPr>
            <w:tcW w:w="709"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6,9</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8,6</w:t>
            </w:r>
          </w:p>
        </w:tc>
        <w:tc>
          <w:tcPr>
            <w:tcW w:w="850"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8,6</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10,3</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12</w:t>
            </w:r>
          </w:p>
        </w:tc>
      </w:tr>
      <w:tr w:rsidR="005767B2" w:rsidRPr="005767B2" w:rsidTr="005767B2">
        <w:tc>
          <w:tcPr>
            <w:tcW w:w="568" w:type="dxa"/>
          </w:tcPr>
          <w:p w:rsidR="005767B2" w:rsidRPr="005767B2" w:rsidRDefault="005767B2" w:rsidP="003B2112">
            <w:pPr>
              <w:ind w:right="-136"/>
              <w:jc w:val="both"/>
              <w:rPr>
                <w:rFonts w:ascii="Times New Roman" w:hAnsi="Times New Roman"/>
                <w:sz w:val="18"/>
                <w:szCs w:val="18"/>
              </w:rPr>
            </w:pPr>
            <w:r w:rsidRPr="005767B2">
              <w:rPr>
                <w:rFonts w:ascii="Times New Roman" w:hAnsi="Times New Roman"/>
                <w:sz w:val="18"/>
                <w:szCs w:val="18"/>
              </w:rPr>
              <w:t>4.</w:t>
            </w:r>
          </w:p>
        </w:tc>
        <w:tc>
          <w:tcPr>
            <w:tcW w:w="4252" w:type="dxa"/>
          </w:tcPr>
          <w:p w:rsidR="005767B2" w:rsidRPr="005767B2" w:rsidRDefault="005767B2" w:rsidP="00BD4646">
            <w:pPr>
              <w:tabs>
                <w:tab w:val="left" w:pos="9746"/>
              </w:tabs>
              <w:ind w:left="33" w:right="175"/>
              <w:jc w:val="both"/>
              <w:rPr>
                <w:rFonts w:ascii="Times New Roman" w:hAnsi="Times New Roman"/>
                <w:sz w:val="18"/>
                <w:szCs w:val="18"/>
              </w:rPr>
            </w:pPr>
            <w:r w:rsidRPr="005767B2">
              <w:rPr>
                <w:rFonts w:ascii="Times New Roman" w:hAnsi="Times New Roman"/>
                <w:sz w:val="18"/>
                <w:szCs w:val="18"/>
              </w:rPr>
              <w:t xml:space="preserve">Обеспеченность населения </w:t>
            </w:r>
            <w:proofErr w:type="spellStart"/>
            <w:r w:rsidRPr="005767B2">
              <w:rPr>
                <w:rFonts w:ascii="Times New Roman" w:hAnsi="Times New Roman"/>
                <w:sz w:val="18"/>
                <w:szCs w:val="18"/>
              </w:rPr>
              <w:t>Хомутовского</w:t>
            </w:r>
            <w:proofErr w:type="spellEnd"/>
            <w:r w:rsidRPr="005767B2">
              <w:rPr>
                <w:rFonts w:ascii="Times New Roman" w:hAnsi="Times New Roman"/>
                <w:sz w:val="18"/>
                <w:szCs w:val="18"/>
              </w:rPr>
              <w:t xml:space="preserve"> муниципального образования плоскостными сооружениями </w:t>
            </w:r>
          </w:p>
        </w:tc>
        <w:tc>
          <w:tcPr>
            <w:tcW w:w="709"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1,7</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3,4</w:t>
            </w:r>
          </w:p>
        </w:tc>
        <w:tc>
          <w:tcPr>
            <w:tcW w:w="850"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5,7</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6,8</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8,5</w:t>
            </w:r>
          </w:p>
        </w:tc>
      </w:tr>
      <w:tr w:rsidR="005767B2" w:rsidRPr="005767B2" w:rsidTr="005767B2">
        <w:trPr>
          <w:trHeight w:val="1151"/>
        </w:trPr>
        <w:tc>
          <w:tcPr>
            <w:tcW w:w="568" w:type="dxa"/>
          </w:tcPr>
          <w:p w:rsidR="005767B2" w:rsidRPr="005767B2" w:rsidRDefault="005767B2" w:rsidP="003B2112">
            <w:pPr>
              <w:ind w:right="-136"/>
              <w:jc w:val="both"/>
              <w:rPr>
                <w:rFonts w:ascii="Times New Roman" w:hAnsi="Times New Roman"/>
                <w:sz w:val="18"/>
                <w:szCs w:val="18"/>
              </w:rPr>
            </w:pPr>
            <w:r w:rsidRPr="005767B2">
              <w:rPr>
                <w:rFonts w:ascii="Times New Roman" w:hAnsi="Times New Roman"/>
                <w:sz w:val="18"/>
                <w:szCs w:val="18"/>
              </w:rPr>
              <w:t>5.</w:t>
            </w:r>
          </w:p>
        </w:tc>
        <w:tc>
          <w:tcPr>
            <w:tcW w:w="4252" w:type="dxa"/>
          </w:tcPr>
          <w:p w:rsidR="005767B2" w:rsidRPr="005767B2" w:rsidRDefault="005767B2" w:rsidP="00BD4646">
            <w:pPr>
              <w:tabs>
                <w:tab w:val="left" w:pos="9746"/>
              </w:tabs>
              <w:autoSpaceDE w:val="0"/>
              <w:autoSpaceDN w:val="0"/>
              <w:adjustRightInd w:val="0"/>
              <w:ind w:left="33" w:right="175"/>
              <w:jc w:val="both"/>
              <w:rPr>
                <w:rFonts w:ascii="Times New Roman" w:eastAsia="Calibri" w:hAnsi="Times New Roman"/>
                <w:sz w:val="18"/>
                <w:szCs w:val="18"/>
              </w:rPr>
            </w:pPr>
            <w:r w:rsidRPr="005767B2">
              <w:rPr>
                <w:rFonts w:ascii="Times New Roman" w:eastAsia="Calibri" w:hAnsi="Times New Roman"/>
                <w:sz w:val="18"/>
                <w:szCs w:val="18"/>
              </w:rPr>
              <w:t>Единовременная пропускная способность объектов спорта, введенных в эксплуатацию в рамках государственной программы по направлению, касающемуся совершенствования условий для развития массового спорта (нарастающим итогом).</w:t>
            </w:r>
          </w:p>
        </w:tc>
        <w:tc>
          <w:tcPr>
            <w:tcW w:w="709"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чел.</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0</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200</w:t>
            </w:r>
          </w:p>
        </w:tc>
        <w:tc>
          <w:tcPr>
            <w:tcW w:w="850"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200</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400</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400</w:t>
            </w:r>
          </w:p>
        </w:tc>
      </w:tr>
      <w:tr w:rsidR="005767B2" w:rsidRPr="005767B2" w:rsidTr="005767B2">
        <w:tc>
          <w:tcPr>
            <w:tcW w:w="568" w:type="dxa"/>
          </w:tcPr>
          <w:p w:rsidR="005767B2" w:rsidRPr="005767B2" w:rsidRDefault="005767B2" w:rsidP="003B2112">
            <w:pPr>
              <w:ind w:right="-136"/>
              <w:jc w:val="both"/>
              <w:rPr>
                <w:rFonts w:ascii="Times New Roman" w:hAnsi="Times New Roman"/>
                <w:sz w:val="18"/>
                <w:szCs w:val="18"/>
              </w:rPr>
            </w:pPr>
            <w:r w:rsidRPr="005767B2">
              <w:rPr>
                <w:rFonts w:ascii="Times New Roman" w:hAnsi="Times New Roman"/>
                <w:sz w:val="18"/>
                <w:szCs w:val="18"/>
              </w:rPr>
              <w:t>6.</w:t>
            </w:r>
          </w:p>
        </w:tc>
        <w:tc>
          <w:tcPr>
            <w:tcW w:w="4252" w:type="dxa"/>
          </w:tcPr>
          <w:p w:rsidR="005767B2" w:rsidRPr="005767B2" w:rsidRDefault="005767B2" w:rsidP="00BD4646">
            <w:pPr>
              <w:tabs>
                <w:tab w:val="left" w:pos="9746"/>
              </w:tabs>
              <w:ind w:left="33" w:right="175"/>
              <w:jc w:val="both"/>
              <w:rPr>
                <w:rFonts w:ascii="Times New Roman" w:hAnsi="Times New Roman"/>
                <w:sz w:val="18"/>
                <w:szCs w:val="18"/>
              </w:rPr>
            </w:pPr>
            <w:r w:rsidRPr="005767B2">
              <w:rPr>
                <w:rFonts w:ascii="Times New Roman" w:eastAsia="Calibri" w:hAnsi="Times New Roman"/>
                <w:color w:val="000000"/>
                <w:sz w:val="18"/>
                <w:szCs w:val="18"/>
              </w:rPr>
              <w:t>Количество спортивных объектов на  20 тыс. человек, введенных в эксплуатацию.</w:t>
            </w:r>
          </w:p>
        </w:tc>
        <w:tc>
          <w:tcPr>
            <w:tcW w:w="709" w:type="dxa"/>
          </w:tcPr>
          <w:p w:rsidR="005767B2" w:rsidRPr="005767B2" w:rsidRDefault="005767B2" w:rsidP="003B2112">
            <w:pPr>
              <w:tabs>
                <w:tab w:val="left" w:pos="9746"/>
              </w:tabs>
              <w:ind w:left="33" w:right="-136"/>
              <w:jc w:val="center"/>
              <w:rPr>
                <w:rFonts w:ascii="Times New Roman" w:hAnsi="Times New Roman"/>
                <w:sz w:val="18"/>
                <w:szCs w:val="18"/>
              </w:rPr>
            </w:pP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w:t>
            </w:r>
          </w:p>
        </w:tc>
        <w:tc>
          <w:tcPr>
            <w:tcW w:w="992"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w:t>
            </w:r>
          </w:p>
        </w:tc>
        <w:tc>
          <w:tcPr>
            <w:tcW w:w="850"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1</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w:t>
            </w:r>
          </w:p>
        </w:tc>
        <w:tc>
          <w:tcPr>
            <w:tcW w:w="851" w:type="dxa"/>
          </w:tcPr>
          <w:p w:rsidR="005767B2" w:rsidRPr="005767B2" w:rsidRDefault="005767B2" w:rsidP="003B2112">
            <w:pPr>
              <w:tabs>
                <w:tab w:val="left" w:pos="9746"/>
              </w:tabs>
              <w:ind w:left="33" w:right="-136"/>
              <w:jc w:val="center"/>
              <w:rPr>
                <w:rFonts w:ascii="Times New Roman" w:hAnsi="Times New Roman"/>
                <w:sz w:val="18"/>
                <w:szCs w:val="18"/>
              </w:rPr>
            </w:pPr>
            <w:r w:rsidRPr="005767B2">
              <w:rPr>
                <w:rFonts w:ascii="Times New Roman" w:hAnsi="Times New Roman"/>
                <w:sz w:val="18"/>
                <w:szCs w:val="18"/>
              </w:rPr>
              <w:t>2</w:t>
            </w:r>
          </w:p>
        </w:tc>
      </w:tr>
    </w:tbl>
    <w:p w:rsidR="007F7701" w:rsidRDefault="007F7701" w:rsidP="003B2112">
      <w:pPr>
        <w:tabs>
          <w:tab w:val="left" w:pos="426"/>
          <w:tab w:val="left" w:pos="3976"/>
        </w:tabs>
        <w:ind w:left="0" w:right="-136" w:firstLine="426"/>
        <w:rPr>
          <w:sz w:val="18"/>
          <w:szCs w:val="18"/>
        </w:rPr>
      </w:pPr>
    </w:p>
    <w:p w:rsidR="00732C28" w:rsidRPr="00732C28" w:rsidRDefault="00732C28" w:rsidP="003B2112">
      <w:pPr>
        <w:tabs>
          <w:tab w:val="left" w:pos="426"/>
          <w:tab w:val="left" w:pos="3976"/>
        </w:tabs>
        <w:ind w:left="0" w:right="-136" w:firstLine="426"/>
        <w:jc w:val="center"/>
        <w:rPr>
          <w:b/>
          <w:sz w:val="18"/>
          <w:szCs w:val="18"/>
        </w:rPr>
      </w:pPr>
      <w:r w:rsidRPr="00732C28">
        <w:rPr>
          <w:b/>
          <w:sz w:val="18"/>
          <w:szCs w:val="18"/>
        </w:rPr>
        <w:t>8. МЕХАНИЗМ РЕАЛИЗАЦИИ МУНИЦИПАЛЬНОЙ ПРОГРАММЫ.</w:t>
      </w:r>
    </w:p>
    <w:p w:rsidR="00732C28" w:rsidRPr="00732C28" w:rsidRDefault="00732C28" w:rsidP="003B2112">
      <w:pPr>
        <w:tabs>
          <w:tab w:val="left" w:pos="426"/>
          <w:tab w:val="left" w:pos="3976"/>
        </w:tabs>
        <w:ind w:left="0" w:right="-136" w:firstLine="426"/>
        <w:rPr>
          <w:sz w:val="18"/>
          <w:szCs w:val="18"/>
        </w:rPr>
      </w:pPr>
    </w:p>
    <w:p w:rsidR="00732C28" w:rsidRPr="00732C28" w:rsidRDefault="00732C28" w:rsidP="003B2112">
      <w:pPr>
        <w:tabs>
          <w:tab w:val="left" w:pos="426"/>
          <w:tab w:val="left" w:pos="3976"/>
        </w:tabs>
        <w:ind w:left="0" w:right="-136" w:firstLine="426"/>
        <w:rPr>
          <w:sz w:val="18"/>
          <w:szCs w:val="18"/>
        </w:rPr>
      </w:pPr>
      <w:r w:rsidRPr="00732C28">
        <w:rPr>
          <w:sz w:val="18"/>
          <w:szCs w:val="18"/>
        </w:rPr>
        <w:t>Реализация муниципальной программы осуществляется в соответствии с планами мероприятий подпрограмм.</w:t>
      </w:r>
    </w:p>
    <w:p w:rsidR="00732C28" w:rsidRPr="00732C28" w:rsidRDefault="00732C28" w:rsidP="003B2112">
      <w:pPr>
        <w:tabs>
          <w:tab w:val="left" w:pos="426"/>
          <w:tab w:val="left" w:pos="3976"/>
        </w:tabs>
        <w:ind w:left="0" w:right="-136" w:firstLine="426"/>
        <w:rPr>
          <w:sz w:val="18"/>
          <w:szCs w:val="18"/>
        </w:rPr>
      </w:pPr>
      <w:r w:rsidRPr="00732C28">
        <w:rPr>
          <w:sz w:val="18"/>
          <w:szCs w:val="18"/>
        </w:rPr>
        <w:t>Ответственный исполнитель:</w:t>
      </w:r>
    </w:p>
    <w:p w:rsidR="00732C28" w:rsidRPr="00732C28" w:rsidRDefault="00732C28" w:rsidP="003B2112">
      <w:pPr>
        <w:tabs>
          <w:tab w:val="left" w:pos="426"/>
          <w:tab w:val="left" w:pos="3976"/>
        </w:tabs>
        <w:ind w:left="0" w:right="-136" w:firstLine="426"/>
        <w:rPr>
          <w:sz w:val="18"/>
          <w:szCs w:val="18"/>
        </w:rPr>
      </w:pPr>
      <w:r w:rsidRPr="00732C28">
        <w:rPr>
          <w:sz w:val="18"/>
          <w:szCs w:val="18"/>
        </w:rPr>
        <w:t>- организует реализацию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732C28" w:rsidRPr="00732C28" w:rsidRDefault="00732C28" w:rsidP="003B2112">
      <w:pPr>
        <w:tabs>
          <w:tab w:val="left" w:pos="426"/>
          <w:tab w:val="left" w:pos="3976"/>
        </w:tabs>
        <w:ind w:left="0" w:right="-136" w:firstLine="426"/>
        <w:rPr>
          <w:sz w:val="18"/>
          <w:szCs w:val="18"/>
        </w:rPr>
      </w:pPr>
      <w:r w:rsidRPr="00732C28">
        <w:rPr>
          <w:sz w:val="18"/>
          <w:szCs w:val="18"/>
        </w:rPr>
        <w:t>- принимает своевременное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732C28" w:rsidRPr="00732C28" w:rsidRDefault="00732C28" w:rsidP="003B2112">
      <w:pPr>
        <w:tabs>
          <w:tab w:val="left" w:pos="426"/>
          <w:tab w:val="left" w:pos="3976"/>
        </w:tabs>
        <w:ind w:left="0" w:right="-136" w:firstLine="426"/>
        <w:rPr>
          <w:sz w:val="18"/>
          <w:szCs w:val="18"/>
        </w:rPr>
      </w:pPr>
      <w:r w:rsidRPr="00732C28">
        <w:rPr>
          <w:sz w:val="18"/>
          <w:szCs w:val="18"/>
        </w:rPr>
        <w:t>- осуществляет мониторинг реализации муниципальной программы;</w:t>
      </w:r>
    </w:p>
    <w:p w:rsidR="00732C28" w:rsidRPr="00732C28" w:rsidRDefault="00732C28" w:rsidP="003B2112">
      <w:pPr>
        <w:tabs>
          <w:tab w:val="left" w:pos="426"/>
          <w:tab w:val="left" w:pos="3976"/>
        </w:tabs>
        <w:ind w:left="0" w:right="-136" w:firstLine="426"/>
        <w:rPr>
          <w:sz w:val="18"/>
          <w:szCs w:val="18"/>
        </w:rPr>
      </w:pPr>
      <w:r w:rsidRPr="00732C28">
        <w:rPr>
          <w:sz w:val="18"/>
          <w:szCs w:val="18"/>
        </w:rPr>
        <w:t>- проводит оценку эффективности реализации муниципальной программы;</w:t>
      </w:r>
    </w:p>
    <w:p w:rsidR="00732C28" w:rsidRPr="00732C28" w:rsidRDefault="00732C28" w:rsidP="003B2112">
      <w:pPr>
        <w:tabs>
          <w:tab w:val="left" w:pos="426"/>
          <w:tab w:val="left" w:pos="3976"/>
        </w:tabs>
        <w:ind w:left="0" w:right="-136" w:firstLine="426"/>
        <w:rPr>
          <w:sz w:val="18"/>
          <w:szCs w:val="18"/>
        </w:rPr>
      </w:pPr>
      <w:r w:rsidRPr="00732C28">
        <w:rPr>
          <w:sz w:val="18"/>
          <w:szCs w:val="18"/>
        </w:rPr>
        <w:t xml:space="preserve">- готовит отчеты о реализации муниципальной программы, представляет их в отдел муниципального заказа и реализации муниципальных программ </w:t>
      </w:r>
      <w:proofErr w:type="spellStart"/>
      <w:r w:rsidRPr="00732C28">
        <w:rPr>
          <w:sz w:val="18"/>
          <w:szCs w:val="18"/>
        </w:rPr>
        <w:t>Хомутовского</w:t>
      </w:r>
      <w:proofErr w:type="spellEnd"/>
      <w:r w:rsidRPr="00732C28">
        <w:rPr>
          <w:sz w:val="18"/>
          <w:szCs w:val="18"/>
        </w:rPr>
        <w:t xml:space="preserve"> муниципального образования;</w:t>
      </w:r>
    </w:p>
    <w:p w:rsidR="00732C28" w:rsidRPr="00732C28" w:rsidRDefault="00732C28" w:rsidP="003B2112">
      <w:pPr>
        <w:tabs>
          <w:tab w:val="left" w:pos="426"/>
          <w:tab w:val="left" w:pos="3976"/>
        </w:tabs>
        <w:ind w:left="0" w:right="-136" w:firstLine="426"/>
        <w:rPr>
          <w:sz w:val="18"/>
          <w:szCs w:val="18"/>
        </w:rPr>
      </w:pPr>
      <w:r w:rsidRPr="00732C28">
        <w:rPr>
          <w:sz w:val="18"/>
          <w:szCs w:val="18"/>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732C28" w:rsidRPr="00732C28" w:rsidRDefault="00732C28" w:rsidP="003B2112">
      <w:pPr>
        <w:tabs>
          <w:tab w:val="left" w:pos="426"/>
          <w:tab w:val="left" w:pos="3976"/>
        </w:tabs>
        <w:ind w:left="0" w:right="-136" w:firstLine="426"/>
        <w:rPr>
          <w:sz w:val="18"/>
          <w:szCs w:val="18"/>
        </w:rPr>
      </w:pPr>
      <w:r w:rsidRPr="00732C28">
        <w:rPr>
          <w:sz w:val="18"/>
          <w:szCs w:val="18"/>
        </w:rPr>
        <w:t>Реализация муниципальной программы осуществляется в соответствии с планами мероприятий программы.</w:t>
      </w:r>
    </w:p>
    <w:p w:rsidR="00732C28" w:rsidRPr="00732C28" w:rsidRDefault="00732C28" w:rsidP="003B2112">
      <w:pPr>
        <w:tabs>
          <w:tab w:val="left" w:pos="426"/>
          <w:tab w:val="left" w:pos="3976"/>
        </w:tabs>
        <w:ind w:left="0" w:right="-136" w:firstLine="426"/>
        <w:rPr>
          <w:sz w:val="18"/>
          <w:szCs w:val="18"/>
        </w:rPr>
      </w:pPr>
      <w:proofErr w:type="gramStart"/>
      <w:r w:rsidRPr="00732C28">
        <w:rPr>
          <w:sz w:val="18"/>
          <w:szCs w:val="18"/>
        </w:rPr>
        <w:t xml:space="preserve">Ответственный исполнитель в срок до 1 мая года, следующего за отчетным, формирует и представляет в отдел муниципального заказа и реализации муниципальных программ </w:t>
      </w:r>
      <w:proofErr w:type="spellStart"/>
      <w:r w:rsidRPr="00732C28">
        <w:rPr>
          <w:sz w:val="18"/>
          <w:szCs w:val="18"/>
        </w:rPr>
        <w:t>Хомутовского</w:t>
      </w:r>
      <w:proofErr w:type="spellEnd"/>
      <w:r w:rsidRPr="00732C28">
        <w:rPr>
          <w:sz w:val="18"/>
          <w:szCs w:val="18"/>
        </w:rPr>
        <w:t xml:space="preserve"> муниципального образования ежегодный отчет о реализации муниципальной программы за отчетный год.</w:t>
      </w:r>
      <w:proofErr w:type="gramEnd"/>
    </w:p>
    <w:p w:rsidR="00732C28" w:rsidRPr="00732C28" w:rsidRDefault="00732C28" w:rsidP="003B2112">
      <w:pPr>
        <w:tabs>
          <w:tab w:val="left" w:pos="426"/>
          <w:tab w:val="left" w:pos="3976"/>
        </w:tabs>
        <w:ind w:left="0" w:right="-136" w:firstLine="426"/>
        <w:rPr>
          <w:sz w:val="18"/>
          <w:szCs w:val="18"/>
        </w:rPr>
      </w:pPr>
      <w:r w:rsidRPr="00732C28">
        <w:rPr>
          <w:sz w:val="18"/>
          <w:szCs w:val="18"/>
        </w:rPr>
        <w:t>Если срок реализации муниципальной программы завершился в отчетном году, формируется итоговый отчет за весь период ее реализации, который включает в себя отчет о реализации муниципальной программы за отчетный год.</w:t>
      </w:r>
    </w:p>
    <w:p w:rsidR="00732C28" w:rsidRPr="00732C28" w:rsidRDefault="00732C28" w:rsidP="003B2112">
      <w:pPr>
        <w:tabs>
          <w:tab w:val="left" w:pos="426"/>
          <w:tab w:val="left" w:pos="3976"/>
        </w:tabs>
        <w:ind w:left="0" w:right="-136" w:firstLine="426"/>
        <w:rPr>
          <w:sz w:val="18"/>
          <w:szCs w:val="18"/>
        </w:rPr>
      </w:pPr>
      <w:r w:rsidRPr="00732C28">
        <w:rPr>
          <w:sz w:val="18"/>
          <w:szCs w:val="18"/>
        </w:rPr>
        <w:t>Ежегодный (итоговый) отчет о реализации муниципальной программы должен содержать отчет об исполнении мероприятий муниципальной программы, отчет об исполнении целевых показателей муниципальной программы, отчет о финансировании муниципальной программы.</w:t>
      </w:r>
    </w:p>
    <w:p w:rsidR="00732C28" w:rsidRPr="00732C28" w:rsidRDefault="00732C28" w:rsidP="003B2112">
      <w:pPr>
        <w:tabs>
          <w:tab w:val="left" w:pos="426"/>
          <w:tab w:val="left" w:pos="3976"/>
        </w:tabs>
        <w:ind w:left="0" w:right="-136" w:firstLine="426"/>
        <w:rPr>
          <w:sz w:val="18"/>
          <w:szCs w:val="18"/>
        </w:rPr>
      </w:pPr>
      <w:r w:rsidRPr="00732C28">
        <w:rPr>
          <w:sz w:val="18"/>
          <w:szCs w:val="18"/>
        </w:rPr>
        <w:t xml:space="preserve">Отдел муниципального заказа и реализации муниципальных программ </w:t>
      </w:r>
      <w:proofErr w:type="spellStart"/>
      <w:r w:rsidRPr="00732C28">
        <w:rPr>
          <w:sz w:val="18"/>
          <w:szCs w:val="18"/>
        </w:rPr>
        <w:t>Хомутовского</w:t>
      </w:r>
      <w:proofErr w:type="spellEnd"/>
      <w:r w:rsidRPr="00732C28">
        <w:rPr>
          <w:sz w:val="18"/>
          <w:szCs w:val="18"/>
        </w:rPr>
        <w:t xml:space="preserve"> муниципального образования организует рассмотрение ежегодного (итогового) отчета о реализации муниципальной программы на заседании Экспертного совета, по результатам которого принимается решение об эффективности реализации муниципальной программы.</w:t>
      </w:r>
    </w:p>
    <w:p w:rsidR="00732C28" w:rsidRPr="00732C28" w:rsidRDefault="00732C28" w:rsidP="003B2112">
      <w:pPr>
        <w:tabs>
          <w:tab w:val="left" w:pos="426"/>
          <w:tab w:val="left" w:pos="3976"/>
        </w:tabs>
        <w:ind w:left="0" w:right="-136" w:firstLine="426"/>
        <w:rPr>
          <w:sz w:val="18"/>
          <w:szCs w:val="18"/>
        </w:rPr>
      </w:pPr>
      <w:r w:rsidRPr="00732C28">
        <w:rPr>
          <w:sz w:val="18"/>
          <w:szCs w:val="18"/>
        </w:rPr>
        <w:t xml:space="preserve">В случае если ожидаемая эффективность не достигнута или эффективность снизилась по сравнению с предыдущим годом, Экспертным советом </w:t>
      </w:r>
      <w:proofErr w:type="gramStart"/>
      <w:r w:rsidRPr="00732C28">
        <w:rPr>
          <w:sz w:val="18"/>
          <w:szCs w:val="18"/>
        </w:rPr>
        <w:t>формируются предложения о необходимости прекращения или об изменении начиная</w:t>
      </w:r>
      <w:proofErr w:type="gramEnd"/>
      <w:r w:rsidRPr="00732C28">
        <w:rPr>
          <w:sz w:val="18"/>
          <w:szCs w:val="18"/>
        </w:rPr>
        <w:t xml:space="preserve"> с очередного финансового года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732C28" w:rsidRPr="00732C28" w:rsidRDefault="00732C28" w:rsidP="003B2112">
      <w:pPr>
        <w:tabs>
          <w:tab w:val="left" w:pos="426"/>
          <w:tab w:val="left" w:pos="3976"/>
        </w:tabs>
        <w:ind w:left="0" w:right="-136" w:firstLine="426"/>
        <w:rPr>
          <w:sz w:val="18"/>
          <w:szCs w:val="18"/>
        </w:rPr>
      </w:pPr>
      <w:proofErr w:type="gramStart"/>
      <w:r w:rsidRPr="00732C28">
        <w:rPr>
          <w:sz w:val="18"/>
          <w:szCs w:val="18"/>
        </w:rPr>
        <w:t xml:space="preserve">Учитывая решение Экспертного совета об эффективности реализации муниципальной программы, не позднее одного месяца до дня внесения проекта решения о бюджете на очередной финансовый год и плановый период в Думу </w:t>
      </w:r>
      <w:proofErr w:type="spellStart"/>
      <w:r w:rsidRPr="00732C28">
        <w:rPr>
          <w:sz w:val="18"/>
          <w:szCs w:val="18"/>
        </w:rPr>
        <w:t>Хомутовского</w:t>
      </w:r>
      <w:proofErr w:type="spellEnd"/>
      <w:r w:rsidRPr="00732C28">
        <w:rPr>
          <w:sz w:val="18"/>
          <w:szCs w:val="18"/>
        </w:rPr>
        <w:t xml:space="preserve"> муниципального образования может быть принято решение о прекращении или об изменении начиная с очередного финансового года муниципальной программы, в том числе изменении объема бюджетных ассигнований на финансовое обеспечение реализации муниципальной</w:t>
      </w:r>
      <w:proofErr w:type="gramEnd"/>
      <w:r w:rsidRPr="00732C28">
        <w:rPr>
          <w:sz w:val="18"/>
          <w:szCs w:val="18"/>
        </w:rPr>
        <w:t xml:space="preserve"> программы. Указанное решение оформляется постановлением администрации </w:t>
      </w:r>
      <w:proofErr w:type="spellStart"/>
      <w:r w:rsidRPr="00732C28">
        <w:rPr>
          <w:sz w:val="18"/>
          <w:szCs w:val="18"/>
        </w:rPr>
        <w:t>Хомутовсого</w:t>
      </w:r>
      <w:proofErr w:type="spellEnd"/>
      <w:r w:rsidRPr="00732C28">
        <w:rPr>
          <w:sz w:val="18"/>
          <w:szCs w:val="18"/>
        </w:rPr>
        <w:t xml:space="preserve"> муниципального образования о внесении изменений в муниципальную программу или об отмене муниципальной программы, которое готовит ответственный исполнитель.</w:t>
      </w:r>
    </w:p>
    <w:p w:rsidR="00732C28" w:rsidRPr="00732C28" w:rsidRDefault="00732C28" w:rsidP="003B2112">
      <w:pPr>
        <w:tabs>
          <w:tab w:val="left" w:pos="426"/>
          <w:tab w:val="left" w:pos="3976"/>
        </w:tabs>
        <w:ind w:left="0" w:right="-136" w:firstLine="426"/>
        <w:rPr>
          <w:sz w:val="18"/>
          <w:szCs w:val="18"/>
        </w:rPr>
      </w:pPr>
      <w:r w:rsidRPr="00732C28">
        <w:rPr>
          <w:sz w:val="18"/>
          <w:szCs w:val="18"/>
        </w:rPr>
        <w:t>В случае принятия данного решения и при наличии заключенных во исполнение муниципальной программы муниципальных контрактов в местном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732C28" w:rsidRPr="00732C28" w:rsidRDefault="00732C28" w:rsidP="003B2112">
      <w:pPr>
        <w:tabs>
          <w:tab w:val="left" w:pos="426"/>
          <w:tab w:val="left" w:pos="3976"/>
        </w:tabs>
        <w:ind w:left="0" w:right="-136" w:firstLine="426"/>
        <w:rPr>
          <w:sz w:val="18"/>
          <w:szCs w:val="18"/>
        </w:rPr>
      </w:pPr>
      <w:r w:rsidRPr="00732C28">
        <w:rPr>
          <w:sz w:val="18"/>
          <w:szCs w:val="18"/>
        </w:rPr>
        <w:t>Ежегодный (итоговый) отчет о реализации муниципальной программы представляется ответственным исполнителем в качестве информации на заседании Административного совета.</w:t>
      </w:r>
    </w:p>
    <w:p w:rsidR="00732C28" w:rsidRPr="00732C28" w:rsidRDefault="00732C28" w:rsidP="003B2112">
      <w:pPr>
        <w:tabs>
          <w:tab w:val="left" w:pos="426"/>
          <w:tab w:val="left" w:pos="3976"/>
        </w:tabs>
        <w:ind w:left="0" w:right="-136" w:firstLine="426"/>
        <w:rPr>
          <w:sz w:val="18"/>
          <w:szCs w:val="18"/>
        </w:rPr>
      </w:pPr>
    </w:p>
    <w:p w:rsidR="00732C28" w:rsidRPr="00732C28" w:rsidRDefault="00732C28" w:rsidP="003B2112">
      <w:pPr>
        <w:tabs>
          <w:tab w:val="left" w:pos="426"/>
          <w:tab w:val="left" w:pos="3976"/>
        </w:tabs>
        <w:ind w:left="0" w:right="-136" w:firstLine="426"/>
        <w:jc w:val="center"/>
        <w:rPr>
          <w:b/>
          <w:sz w:val="18"/>
          <w:szCs w:val="18"/>
        </w:rPr>
      </w:pPr>
      <w:r w:rsidRPr="00732C28">
        <w:rPr>
          <w:b/>
          <w:sz w:val="18"/>
          <w:szCs w:val="18"/>
        </w:rPr>
        <w:lastRenderedPageBreak/>
        <w:t>9. ОЦЕНКА ЭФФЕКТИВНОСТИ РЕАЛИЗАЦИИ МУНИЦИПАЛЬНОЙ ПРОГРАММЫ.</w:t>
      </w:r>
    </w:p>
    <w:p w:rsidR="00732C28" w:rsidRPr="00732C28" w:rsidRDefault="00732C28" w:rsidP="003B2112">
      <w:pPr>
        <w:tabs>
          <w:tab w:val="left" w:pos="426"/>
          <w:tab w:val="left" w:pos="3976"/>
        </w:tabs>
        <w:ind w:left="0" w:right="-136" w:firstLine="426"/>
        <w:jc w:val="center"/>
        <w:rPr>
          <w:b/>
          <w:sz w:val="18"/>
          <w:szCs w:val="18"/>
        </w:rPr>
      </w:pPr>
    </w:p>
    <w:p w:rsidR="00732C28" w:rsidRPr="00732C28" w:rsidRDefault="00732C28" w:rsidP="003B2112">
      <w:pPr>
        <w:tabs>
          <w:tab w:val="left" w:pos="426"/>
          <w:tab w:val="left" w:pos="3976"/>
        </w:tabs>
        <w:ind w:left="0" w:right="-136" w:firstLine="426"/>
        <w:rPr>
          <w:sz w:val="18"/>
          <w:szCs w:val="18"/>
        </w:rPr>
      </w:pPr>
      <w:r w:rsidRPr="00732C28">
        <w:rPr>
          <w:sz w:val="18"/>
          <w:szCs w:val="18"/>
        </w:rPr>
        <w:t>Критериями оценки эффективности реализации Программы являются:</w:t>
      </w:r>
    </w:p>
    <w:p w:rsidR="00732C28" w:rsidRPr="00732C28" w:rsidRDefault="00732C28" w:rsidP="003B2112">
      <w:pPr>
        <w:tabs>
          <w:tab w:val="left" w:pos="426"/>
          <w:tab w:val="left" w:pos="3976"/>
        </w:tabs>
        <w:ind w:left="0" w:right="-136" w:firstLine="426"/>
        <w:rPr>
          <w:sz w:val="18"/>
          <w:szCs w:val="18"/>
        </w:rPr>
      </w:pPr>
      <w:r w:rsidRPr="00732C28">
        <w:rPr>
          <w:sz w:val="18"/>
          <w:szCs w:val="18"/>
        </w:rPr>
        <w:t>1) степень достижения запланированных результатов реализации Программы;</w:t>
      </w:r>
    </w:p>
    <w:p w:rsidR="00732C28" w:rsidRPr="00732C28" w:rsidRDefault="00732C28" w:rsidP="003B2112">
      <w:pPr>
        <w:tabs>
          <w:tab w:val="left" w:pos="426"/>
          <w:tab w:val="left" w:pos="3976"/>
        </w:tabs>
        <w:ind w:left="0" w:right="-136" w:firstLine="426"/>
        <w:rPr>
          <w:sz w:val="18"/>
          <w:szCs w:val="18"/>
        </w:rPr>
      </w:pPr>
      <w:r w:rsidRPr="00732C28">
        <w:rPr>
          <w:sz w:val="18"/>
          <w:szCs w:val="18"/>
        </w:rPr>
        <w:t>2) процент отклонения достигнутых значений показателей результативности от плановых значений;</w:t>
      </w:r>
    </w:p>
    <w:p w:rsidR="00732C28" w:rsidRPr="00732C28" w:rsidRDefault="00732C28" w:rsidP="003B2112">
      <w:pPr>
        <w:tabs>
          <w:tab w:val="left" w:pos="426"/>
          <w:tab w:val="left" w:pos="3976"/>
        </w:tabs>
        <w:ind w:left="0" w:right="-136" w:firstLine="426"/>
        <w:rPr>
          <w:sz w:val="18"/>
          <w:szCs w:val="18"/>
        </w:rPr>
      </w:pPr>
      <w:r w:rsidRPr="00732C28">
        <w:rPr>
          <w:sz w:val="18"/>
          <w:szCs w:val="18"/>
        </w:rPr>
        <w:t>3) динамика расходов на реализацию Программы;</w:t>
      </w:r>
    </w:p>
    <w:p w:rsidR="00732C28" w:rsidRPr="00732C28" w:rsidRDefault="00732C28" w:rsidP="003B2112">
      <w:pPr>
        <w:tabs>
          <w:tab w:val="left" w:pos="426"/>
          <w:tab w:val="left" w:pos="3976"/>
        </w:tabs>
        <w:ind w:left="0" w:right="-136" w:firstLine="426"/>
        <w:rPr>
          <w:sz w:val="18"/>
          <w:szCs w:val="18"/>
        </w:rPr>
      </w:pPr>
      <w:r w:rsidRPr="00732C28">
        <w:rPr>
          <w:sz w:val="18"/>
          <w:szCs w:val="18"/>
        </w:rPr>
        <w:t>4) динамика показателей эффективности и результативности реализации Программы.</w:t>
      </w:r>
    </w:p>
    <w:p w:rsidR="00732C28" w:rsidRPr="00732C28" w:rsidRDefault="00732C28" w:rsidP="003B2112">
      <w:pPr>
        <w:tabs>
          <w:tab w:val="left" w:pos="426"/>
          <w:tab w:val="left" w:pos="3976"/>
        </w:tabs>
        <w:ind w:left="0" w:right="-136" w:firstLine="426"/>
        <w:rPr>
          <w:sz w:val="18"/>
          <w:szCs w:val="18"/>
        </w:rPr>
      </w:pPr>
      <w:r w:rsidRPr="00732C28">
        <w:rPr>
          <w:sz w:val="18"/>
          <w:szCs w:val="18"/>
        </w:rPr>
        <w:t xml:space="preserve">Реализация мероприятий Программы позволит закрепить положительную динамику по созданию благоприятных условий для увеличения охвата населения спортом, физической культурой и улучшению имиджа </w:t>
      </w:r>
      <w:proofErr w:type="spellStart"/>
      <w:r w:rsidRPr="00732C28">
        <w:rPr>
          <w:sz w:val="18"/>
          <w:szCs w:val="18"/>
        </w:rPr>
        <w:t>Хомутовского</w:t>
      </w:r>
      <w:proofErr w:type="spellEnd"/>
      <w:r w:rsidRPr="00732C28">
        <w:rPr>
          <w:sz w:val="18"/>
          <w:szCs w:val="18"/>
        </w:rPr>
        <w:t xml:space="preserve"> муниципального образования по отдельным видам спорта.</w:t>
      </w:r>
    </w:p>
    <w:p w:rsidR="00732C28" w:rsidRPr="00732C28" w:rsidRDefault="00732C28" w:rsidP="003B2112">
      <w:pPr>
        <w:tabs>
          <w:tab w:val="left" w:pos="426"/>
          <w:tab w:val="left" w:pos="3976"/>
        </w:tabs>
        <w:ind w:left="0" w:right="-136" w:firstLine="426"/>
        <w:rPr>
          <w:sz w:val="18"/>
          <w:szCs w:val="18"/>
        </w:rPr>
      </w:pPr>
      <w:r w:rsidRPr="00732C28">
        <w:rPr>
          <w:sz w:val="18"/>
          <w:szCs w:val="18"/>
        </w:rPr>
        <w:t>Оценка эффективности реализации Муниципальной программы и расходования бюджетных средств осуществляется в соответствии с Приложениями №2, №3, №4.</w:t>
      </w:r>
    </w:p>
    <w:p w:rsidR="00732C28" w:rsidRPr="00732C28" w:rsidRDefault="00732C28" w:rsidP="003B2112">
      <w:pPr>
        <w:tabs>
          <w:tab w:val="left" w:pos="426"/>
          <w:tab w:val="left" w:pos="3976"/>
        </w:tabs>
        <w:ind w:left="0" w:right="-136" w:firstLine="426"/>
        <w:jc w:val="center"/>
        <w:rPr>
          <w:sz w:val="18"/>
          <w:szCs w:val="18"/>
        </w:rPr>
      </w:pPr>
    </w:p>
    <w:p w:rsidR="00732C28" w:rsidRPr="00732C28" w:rsidRDefault="00732C28" w:rsidP="003B2112">
      <w:pPr>
        <w:tabs>
          <w:tab w:val="left" w:pos="426"/>
          <w:tab w:val="left" w:pos="3976"/>
        </w:tabs>
        <w:ind w:left="0" w:right="-136" w:firstLine="426"/>
        <w:jc w:val="center"/>
        <w:rPr>
          <w:i/>
          <w:sz w:val="18"/>
          <w:szCs w:val="18"/>
        </w:rPr>
      </w:pPr>
      <w:r w:rsidRPr="00732C28">
        <w:rPr>
          <w:i/>
          <w:sz w:val="18"/>
          <w:szCs w:val="18"/>
        </w:rPr>
        <w:t>Начальник отдела муниципального заказа</w:t>
      </w:r>
    </w:p>
    <w:p w:rsidR="007F7701" w:rsidRPr="00732C28" w:rsidRDefault="00732C28" w:rsidP="003B2112">
      <w:pPr>
        <w:tabs>
          <w:tab w:val="left" w:pos="426"/>
          <w:tab w:val="left" w:pos="3976"/>
        </w:tabs>
        <w:ind w:left="0" w:right="-136" w:firstLine="426"/>
        <w:jc w:val="right"/>
        <w:rPr>
          <w:i/>
          <w:sz w:val="18"/>
          <w:szCs w:val="18"/>
        </w:rPr>
      </w:pPr>
      <w:r w:rsidRPr="00732C28">
        <w:rPr>
          <w:i/>
          <w:sz w:val="18"/>
          <w:szCs w:val="18"/>
        </w:rPr>
        <w:t xml:space="preserve">и реализации муниципальных программ              </w:t>
      </w:r>
      <w:r>
        <w:rPr>
          <w:i/>
          <w:sz w:val="18"/>
          <w:szCs w:val="18"/>
        </w:rPr>
        <w:t xml:space="preserve">   </w:t>
      </w:r>
      <w:r w:rsidRPr="00732C28">
        <w:rPr>
          <w:i/>
          <w:sz w:val="18"/>
          <w:szCs w:val="18"/>
        </w:rPr>
        <w:t xml:space="preserve">                                   Е.Н. Дубровина</w:t>
      </w:r>
    </w:p>
    <w:p w:rsidR="00732C28" w:rsidRPr="00732C28" w:rsidRDefault="00732C28" w:rsidP="003B2112">
      <w:pPr>
        <w:tabs>
          <w:tab w:val="left" w:pos="426"/>
          <w:tab w:val="left" w:pos="3976"/>
        </w:tabs>
        <w:ind w:left="0" w:right="-136" w:firstLine="426"/>
        <w:jc w:val="right"/>
        <w:rPr>
          <w:i/>
          <w:sz w:val="18"/>
          <w:szCs w:val="18"/>
        </w:rPr>
      </w:pPr>
    </w:p>
    <w:p w:rsidR="00732C28" w:rsidRPr="00732C28" w:rsidRDefault="00732C28" w:rsidP="003B2112">
      <w:pPr>
        <w:tabs>
          <w:tab w:val="left" w:pos="426"/>
          <w:tab w:val="left" w:pos="3976"/>
        </w:tabs>
        <w:ind w:left="0" w:right="-136" w:firstLine="426"/>
        <w:jc w:val="right"/>
        <w:rPr>
          <w:i/>
          <w:sz w:val="18"/>
          <w:szCs w:val="18"/>
        </w:rPr>
      </w:pPr>
      <w:r w:rsidRPr="00732C28">
        <w:rPr>
          <w:i/>
          <w:sz w:val="18"/>
          <w:szCs w:val="18"/>
        </w:rPr>
        <w:t>Приложение № 1</w:t>
      </w:r>
    </w:p>
    <w:p w:rsidR="00732C28" w:rsidRPr="00732C28" w:rsidRDefault="00732C28" w:rsidP="003B2112">
      <w:pPr>
        <w:tabs>
          <w:tab w:val="left" w:pos="426"/>
          <w:tab w:val="left" w:pos="3976"/>
        </w:tabs>
        <w:ind w:left="0" w:right="-136" w:firstLine="426"/>
        <w:jc w:val="right"/>
        <w:rPr>
          <w:i/>
          <w:sz w:val="18"/>
          <w:szCs w:val="18"/>
        </w:rPr>
      </w:pPr>
      <w:r w:rsidRPr="00732C28">
        <w:rPr>
          <w:i/>
          <w:sz w:val="18"/>
          <w:szCs w:val="18"/>
        </w:rPr>
        <w:t xml:space="preserve">к муниципальной программе </w:t>
      </w:r>
      <w:proofErr w:type="spellStart"/>
      <w:r w:rsidRPr="00732C28">
        <w:rPr>
          <w:i/>
          <w:sz w:val="18"/>
          <w:szCs w:val="18"/>
        </w:rPr>
        <w:t>Хомутовского</w:t>
      </w:r>
      <w:proofErr w:type="spellEnd"/>
    </w:p>
    <w:p w:rsidR="00732C28" w:rsidRPr="00732C28" w:rsidRDefault="00732C28" w:rsidP="003B2112">
      <w:pPr>
        <w:tabs>
          <w:tab w:val="left" w:pos="426"/>
          <w:tab w:val="left" w:pos="3976"/>
        </w:tabs>
        <w:ind w:left="0" w:right="-136" w:firstLine="426"/>
        <w:jc w:val="right"/>
        <w:rPr>
          <w:i/>
          <w:sz w:val="18"/>
          <w:szCs w:val="18"/>
        </w:rPr>
      </w:pPr>
      <w:r w:rsidRPr="00732C28">
        <w:rPr>
          <w:i/>
          <w:sz w:val="18"/>
          <w:szCs w:val="18"/>
        </w:rPr>
        <w:t>муниципального образования</w:t>
      </w:r>
    </w:p>
    <w:p w:rsidR="00732C28" w:rsidRPr="00732C28" w:rsidRDefault="00732C28" w:rsidP="003B2112">
      <w:pPr>
        <w:tabs>
          <w:tab w:val="left" w:pos="426"/>
          <w:tab w:val="left" w:pos="3976"/>
        </w:tabs>
        <w:ind w:left="0" w:right="-136" w:firstLine="426"/>
        <w:jc w:val="right"/>
        <w:rPr>
          <w:i/>
          <w:sz w:val="18"/>
          <w:szCs w:val="18"/>
        </w:rPr>
      </w:pPr>
      <w:r w:rsidRPr="00732C28">
        <w:rPr>
          <w:i/>
          <w:sz w:val="18"/>
          <w:szCs w:val="18"/>
        </w:rPr>
        <w:t>«Развитие физической культуры и спорта на 2023-2025 гг.»</w:t>
      </w:r>
    </w:p>
    <w:p w:rsidR="00732C28" w:rsidRPr="00732C28" w:rsidRDefault="00732C28" w:rsidP="003B2112">
      <w:pPr>
        <w:tabs>
          <w:tab w:val="left" w:pos="426"/>
          <w:tab w:val="left" w:pos="3976"/>
        </w:tabs>
        <w:ind w:left="0" w:right="-136" w:firstLine="426"/>
        <w:rPr>
          <w:i/>
          <w:sz w:val="18"/>
          <w:szCs w:val="18"/>
        </w:rPr>
      </w:pPr>
    </w:p>
    <w:p w:rsidR="00732C28" w:rsidRDefault="00732C28" w:rsidP="003B2112">
      <w:pPr>
        <w:tabs>
          <w:tab w:val="left" w:pos="426"/>
          <w:tab w:val="left" w:pos="3976"/>
        </w:tabs>
        <w:ind w:left="0" w:right="-136" w:firstLine="426"/>
        <w:jc w:val="center"/>
        <w:rPr>
          <w:sz w:val="18"/>
          <w:szCs w:val="18"/>
        </w:rPr>
      </w:pPr>
      <w:r w:rsidRPr="00732C28">
        <w:rPr>
          <w:sz w:val="18"/>
          <w:szCs w:val="18"/>
        </w:rPr>
        <w:t>Перечень мероприятий 2023-2025 гг.</w:t>
      </w:r>
    </w:p>
    <w:p w:rsidR="00732C28" w:rsidRDefault="00732C28" w:rsidP="003B2112">
      <w:pPr>
        <w:tabs>
          <w:tab w:val="left" w:pos="426"/>
          <w:tab w:val="left" w:pos="3976"/>
        </w:tabs>
        <w:ind w:left="0" w:right="-136" w:firstLine="426"/>
        <w:rPr>
          <w:sz w:val="18"/>
          <w:szCs w:val="18"/>
        </w:rPr>
      </w:pPr>
      <w:r>
        <w:rPr>
          <w:sz w:val="18"/>
          <w:szCs w:val="18"/>
        </w:rPr>
        <w:t xml:space="preserve"> </w:t>
      </w:r>
    </w:p>
    <w:tbl>
      <w:tblPr>
        <w:tblStyle w:val="960"/>
        <w:tblW w:w="10490" w:type="dxa"/>
        <w:tblInd w:w="-176" w:type="dxa"/>
        <w:tblLook w:val="04A0" w:firstRow="1" w:lastRow="0" w:firstColumn="1" w:lastColumn="0" w:noHBand="0" w:noVBand="1"/>
      </w:tblPr>
      <w:tblGrid>
        <w:gridCol w:w="696"/>
        <w:gridCol w:w="2956"/>
        <w:gridCol w:w="1545"/>
        <w:gridCol w:w="2600"/>
        <w:gridCol w:w="2693"/>
      </w:tblGrid>
      <w:tr w:rsidR="00732C28" w:rsidRPr="00A53233" w:rsidTr="00A53233">
        <w:tc>
          <w:tcPr>
            <w:tcW w:w="696"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 </w:t>
            </w:r>
            <w:proofErr w:type="gramStart"/>
            <w:r w:rsidRPr="00A53233">
              <w:rPr>
                <w:rFonts w:ascii="Times New Roman" w:hAnsi="Times New Roman"/>
                <w:sz w:val="18"/>
                <w:szCs w:val="18"/>
              </w:rPr>
              <w:t>п</w:t>
            </w:r>
            <w:proofErr w:type="gramEnd"/>
            <w:r w:rsidRPr="00A53233">
              <w:rPr>
                <w:rFonts w:ascii="Times New Roman" w:hAnsi="Times New Roman"/>
                <w:sz w:val="18"/>
                <w:szCs w:val="18"/>
              </w:rPr>
              <w:t>/п</w:t>
            </w:r>
          </w:p>
        </w:tc>
        <w:tc>
          <w:tcPr>
            <w:tcW w:w="2956"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Наименование мероприятия </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Срок реализации</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Источник финансирования </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Объем финансирования, руб. </w:t>
            </w:r>
          </w:p>
        </w:tc>
      </w:tr>
      <w:tr w:rsidR="00732C28" w:rsidRPr="00A53233" w:rsidTr="00A53233">
        <w:trPr>
          <w:trHeight w:val="101"/>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1.</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Разработка проектно-сметной документации, в </w:t>
            </w:r>
            <w:proofErr w:type="spellStart"/>
            <w:r w:rsidRPr="00A53233">
              <w:rPr>
                <w:rFonts w:ascii="Times New Roman" w:hAnsi="Times New Roman"/>
                <w:sz w:val="18"/>
                <w:szCs w:val="18"/>
              </w:rPr>
              <w:t>т.ч</w:t>
            </w:r>
            <w:proofErr w:type="spellEnd"/>
            <w:r w:rsidRPr="00A53233">
              <w:rPr>
                <w:rFonts w:ascii="Times New Roman" w:hAnsi="Times New Roman"/>
                <w:sz w:val="18"/>
                <w:szCs w:val="18"/>
              </w:rPr>
              <w:t>.</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Местный бюджет </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98"/>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98"/>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98"/>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Всего </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7"/>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1.1</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color w:val="000000"/>
                <w:sz w:val="18"/>
                <w:szCs w:val="18"/>
              </w:rPr>
              <w:t>Разработка проектно-сметной документации по объекту «Строительство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1.2</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Разработка проектно-сметной документации по объекту «Строительство крытого ледового дворца с искусственным льдом круглогодичного пребывания по адресу: Иркутская область, Иркутский район, д. Куда, ул. Спортивная, 1Б»</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1.3</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Разработка проектно-сметной документации по объекту «</w:t>
            </w:r>
            <w:r w:rsidRPr="00A53233">
              <w:rPr>
                <w:rFonts w:ascii="Times New Roman" w:hAnsi="Times New Roman"/>
                <w:color w:val="000000"/>
                <w:sz w:val="18"/>
                <w:szCs w:val="18"/>
              </w:rPr>
              <w:t>Капитальный ремонт здания Кисловодск-здание Литер</w:t>
            </w:r>
            <w:proofErr w:type="gramStart"/>
            <w:r w:rsidRPr="00A53233">
              <w:rPr>
                <w:rFonts w:ascii="Times New Roman" w:hAnsi="Times New Roman"/>
                <w:color w:val="000000"/>
                <w:sz w:val="18"/>
                <w:szCs w:val="18"/>
              </w:rPr>
              <w:t xml:space="preserve"> А</w:t>
            </w:r>
            <w:proofErr w:type="gramEnd"/>
            <w:r w:rsidRPr="00A53233">
              <w:rPr>
                <w:rFonts w:ascii="Times New Roman" w:hAnsi="Times New Roman"/>
                <w:color w:val="000000"/>
                <w:sz w:val="18"/>
                <w:szCs w:val="18"/>
              </w:rPr>
              <w:t xml:space="preserve"> по адресу: Иркутская область, Иркутский район, д. Куда, ул. Ленина, 1/5 (кадастровый номер 38:06:100301:1307)»</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1.4</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Разработка проектно-сметной документации на плоскостные сооружения</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Строительство объектов капитального строительства </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Местный бюджет </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Всего </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7"/>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2.1</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color w:val="000000"/>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7"/>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lastRenderedPageBreak/>
              <w:t>2.2</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Строительство крытого ледового дворца с искусственным льдом круглогодичного пребывания по адресу: Иркутская область, Иркутский район, д. Куда, ул. Спортивная, 1Б</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2"/>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3.</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Содержание и текущий ремонт зданий, в </w:t>
            </w:r>
            <w:proofErr w:type="spellStart"/>
            <w:r w:rsidRPr="00A53233">
              <w:rPr>
                <w:rFonts w:ascii="Times New Roman" w:hAnsi="Times New Roman"/>
                <w:sz w:val="18"/>
                <w:szCs w:val="18"/>
              </w:rPr>
              <w:t>т.ч</w:t>
            </w:r>
            <w:proofErr w:type="spellEnd"/>
            <w:r w:rsidRPr="00A53233">
              <w:rPr>
                <w:rFonts w:ascii="Times New Roman" w:hAnsi="Times New Roman"/>
                <w:sz w:val="18"/>
                <w:szCs w:val="18"/>
              </w:rPr>
              <w:t xml:space="preserve">. </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Местный бюджет </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0,00 </w:t>
            </w:r>
          </w:p>
        </w:tc>
      </w:tr>
      <w:tr w:rsidR="00732C28" w:rsidRPr="00A53233" w:rsidTr="00A53233">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0,00 </w:t>
            </w:r>
          </w:p>
        </w:tc>
      </w:tr>
      <w:tr w:rsidR="00732C28" w:rsidRPr="00A53233" w:rsidTr="00A53233">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Всего </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4.</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Капитальный ремонт зданий, в </w:t>
            </w:r>
            <w:proofErr w:type="spellStart"/>
            <w:r w:rsidRPr="00A53233">
              <w:rPr>
                <w:rFonts w:ascii="Times New Roman" w:hAnsi="Times New Roman"/>
                <w:sz w:val="18"/>
                <w:szCs w:val="18"/>
              </w:rPr>
              <w:t>т.ч</w:t>
            </w:r>
            <w:proofErr w:type="spellEnd"/>
            <w:r w:rsidRPr="00A53233">
              <w:rPr>
                <w:rFonts w:ascii="Times New Roman" w:hAnsi="Times New Roman"/>
                <w:sz w:val="18"/>
                <w:szCs w:val="18"/>
              </w:rPr>
              <w:t xml:space="preserve">. </w:t>
            </w:r>
          </w:p>
        </w:tc>
        <w:tc>
          <w:tcPr>
            <w:tcW w:w="1545"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Областной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20 242 400,00</w:t>
            </w:r>
          </w:p>
        </w:tc>
      </w:tr>
      <w:tr w:rsidR="00732C28" w:rsidRPr="00A53233" w:rsidTr="00A53233">
        <w:trPr>
          <w:trHeight w:val="330"/>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vMerge/>
          </w:tcPr>
          <w:p w:rsidR="00732C28" w:rsidRPr="00A53233" w:rsidRDefault="00732C28" w:rsidP="003B2112">
            <w:pPr>
              <w:ind w:right="-136"/>
              <w:jc w:val="center"/>
              <w:rPr>
                <w:rFonts w:ascii="Times New Roman" w:hAnsi="Times New Roman"/>
                <w:sz w:val="18"/>
                <w:szCs w:val="18"/>
              </w:rPr>
            </w:pP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843 400,00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21 085 800,00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4.1</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color w:val="000000"/>
                <w:sz w:val="18"/>
                <w:szCs w:val="18"/>
              </w:rPr>
              <w:t xml:space="preserve">Капитальный ремонт Спортивного комплекса, </w:t>
            </w:r>
            <w:r w:rsidRPr="00A53233">
              <w:rPr>
                <w:rFonts w:ascii="Times New Roman" w:hAnsi="Times New Roman"/>
                <w:color w:val="000000"/>
                <w:sz w:val="18"/>
                <w:szCs w:val="18"/>
              </w:rPr>
              <w:br/>
              <w:t xml:space="preserve">расположенного по адресу: д. Куда, ул. </w:t>
            </w:r>
            <w:proofErr w:type="gramStart"/>
            <w:r w:rsidRPr="00A53233">
              <w:rPr>
                <w:rFonts w:ascii="Times New Roman" w:hAnsi="Times New Roman"/>
                <w:color w:val="000000"/>
                <w:sz w:val="18"/>
                <w:szCs w:val="18"/>
              </w:rPr>
              <w:t>Спортивная</w:t>
            </w:r>
            <w:proofErr w:type="gramEnd"/>
            <w:r w:rsidRPr="00A53233">
              <w:rPr>
                <w:rFonts w:ascii="Times New Roman" w:hAnsi="Times New Roman"/>
                <w:color w:val="000000"/>
                <w:sz w:val="18"/>
                <w:szCs w:val="18"/>
              </w:rPr>
              <w:t>, 1Б (МУК КСК)</w:t>
            </w:r>
          </w:p>
        </w:tc>
        <w:tc>
          <w:tcPr>
            <w:tcW w:w="1545"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Областной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20 242 400,00</w:t>
            </w:r>
          </w:p>
        </w:tc>
      </w:tr>
      <w:tr w:rsidR="00732C28" w:rsidRPr="00A53233" w:rsidTr="00A53233">
        <w:trPr>
          <w:trHeight w:val="330"/>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color w:val="000000"/>
                <w:sz w:val="18"/>
                <w:szCs w:val="18"/>
              </w:rPr>
            </w:pPr>
          </w:p>
        </w:tc>
        <w:tc>
          <w:tcPr>
            <w:tcW w:w="1545" w:type="dxa"/>
            <w:vMerge/>
          </w:tcPr>
          <w:p w:rsidR="00732C28" w:rsidRPr="00A53233" w:rsidRDefault="00732C28" w:rsidP="003B2112">
            <w:pPr>
              <w:ind w:right="-136"/>
              <w:jc w:val="center"/>
              <w:rPr>
                <w:rFonts w:ascii="Times New Roman" w:hAnsi="Times New Roman"/>
                <w:sz w:val="18"/>
                <w:szCs w:val="18"/>
              </w:rPr>
            </w:pP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843 400,00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21 085 800,00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4.2</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color w:val="000000"/>
                <w:sz w:val="18"/>
                <w:szCs w:val="18"/>
              </w:rPr>
              <w:t>Капитальный ремонт здания Кисловодск-здание Литер</w:t>
            </w:r>
            <w:proofErr w:type="gramStart"/>
            <w:r w:rsidRPr="00A53233">
              <w:rPr>
                <w:rFonts w:ascii="Times New Roman" w:hAnsi="Times New Roman"/>
                <w:color w:val="000000"/>
                <w:sz w:val="18"/>
                <w:szCs w:val="18"/>
              </w:rPr>
              <w:t xml:space="preserve"> А</w:t>
            </w:r>
            <w:proofErr w:type="gramEnd"/>
            <w:r w:rsidRPr="00A53233">
              <w:rPr>
                <w:rFonts w:ascii="Times New Roman" w:hAnsi="Times New Roman"/>
                <w:color w:val="000000"/>
                <w:sz w:val="18"/>
                <w:szCs w:val="18"/>
              </w:rPr>
              <w:t xml:space="preserve"> по адресу: Иркутская область, Иркутский район, д. Куда, ул. Ленина, 1/5 (кадастровый номер 38:06:100301:1307)</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5.</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color w:val="000000"/>
                <w:sz w:val="18"/>
                <w:szCs w:val="18"/>
              </w:rPr>
              <w:t xml:space="preserve">Укрепление материально-технической базы, в </w:t>
            </w:r>
            <w:proofErr w:type="spellStart"/>
            <w:r w:rsidRPr="00A53233">
              <w:rPr>
                <w:rFonts w:ascii="Times New Roman" w:hAnsi="Times New Roman"/>
                <w:color w:val="000000"/>
                <w:sz w:val="18"/>
                <w:szCs w:val="18"/>
              </w:rPr>
              <w:t>т.ч</w:t>
            </w:r>
            <w:proofErr w:type="spellEnd"/>
            <w:r w:rsidRPr="00A53233">
              <w:rPr>
                <w:rFonts w:ascii="Times New Roman" w:hAnsi="Times New Roman"/>
                <w:color w:val="000000"/>
                <w:sz w:val="18"/>
                <w:szCs w:val="18"/>
              </w:rPr>
              <w:t>.</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6</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color w:val="000000"/>
                <w:sz w:val="18"/>
                <w:szCs w:val="18"/>
              </w:rPr>
              <w:t>Приобретение материальных ценностей в</w:t>
            </w:r>
            <w:r w:rsidRPr="00A53233">
              <w:rPr>
                <w:rFonts w:ascii="Times New Roman" w:hAnsi="Times New Roman"/>
                <w:color w:val="000000"/>
                <w:sz w:val="18"/>
                <w:szCs w:val="18"/>
              </w:rPr>
              <w:br/>
              <w:t xml:space="preserve"> целях награждения участников </w:t>
            </w:r>
            <w:r w:rsidRPr="00A53233">
              <w:rPr>
                <w:rFonts w:ascii="Times New Roman" w:hAnsi="Times New Roman"/>
                <w:color w:val="000000"/>
                <w:sz w:val="18"/>
                <w:szCs w:val="18"/>
              </w:rPr>
              <w:br/>
              <w:t xml:space="preserve">соревнований, в </w:t>
            </w:r>
            <w:proofErr w:type="spellStart"/>
            <w:r w:rsidRPr="00A53233">
              <w:rPr>
                <w:rFonts w:ascii="Times New Roman" w:hAnsi="Times New Roman"/>
                <w:color w:val="000000"/>
                <w:sz w:val="18"/>
                <w:szCs w:val="18"/>
              </w:rPr>
              <w:t>т.ч</w:t>
            </w:r>
            <w:proofErr w:type="spellEnd"/>
            <w:r w:rsidRPr="00A53233">
              <w:rPr>
                <w:rFonts w:ascii="Times New Roman" w:hAnsi="Times New Roman"/>
                <w:color w:val="000000"/>
                <w:sz w:val="18"/>
                <w:szCs w:val="18"/>
              </w:rPr>
              <w:t>.</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24 421,30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24 421,30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6.1</w:t>
            </w: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color w:val="000000"/>
                <w:sz w:val="18"/>
                <w:szCs w:val="18"/>
              </w:rPr>
              <w:t>Приобретение медалей, кубков</w:t>
            </w: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24 421,30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24 421,30</w:t>
            </w:r>
          </w:p>
        </w:tc>
      </w:tr>
      <w:tr w:rsidR="00732C28" w:rsidRPr="00A53233" w:rsidTr="00A53233">
        <w:trPr>
          <w:trHeight w:val="330"/>
        </w:trPr>
        <w:tc>
          <w:tcPr>
            <w:tcW w:w="696" w:type="dxa"/>
            <w:vMerge w:val="restart"/>
          </w:tcPr>
          <w:p w:rsidR="00732C28" w:rsidRPr="00A53233" w:rsidRDefault="00732C28" w:rsidP="003B2112">
            <w:pPr>
              <w:ind w:right="-136"/>
              <w:jc w:val="center"/>
              <w:rPr>
                <w:rFonts w:ascii="Times New Roman" w:hAnsi="Times New Roman"/>
                <w:sz w:val="18"/>
                <w:szCs w:val="18"/>
              </w:rPr>
            </w:pPr>
          </w:p>
        </w:tc>
        <w:tc>
          <w:tcPr>
            <w:tcW w:w="2956"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ИТОГО</w:t>
            </w:r>
          </w:p>
        </w:tc>
        <w:tc>
          <w:tcPr>
            <w:tcW w:w="1545" w:type="dxa"/>
            <w:vMerge w:val="restart"/>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2023</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Областной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20 242 400,00</w:t>
            </w:r>
          </w:p>
        </w:tc>
      </w:tr>
      <w:tr w:rsidR="00732C28" w:rsidRPr="00A53233" w:rsidTr="00A53233">
        <w:trPr>
          <w:trHeight w:val="330"/>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vMerge/>
          </w:tcPr>
          <w:p w:rsidR="00732C28" w:rsidRPr="00A53233" w:rsidRDefault="00732C28" w:rsidP="003B2112">
            <w:pPr>
              <w:ind w:right="-136"/>
              <w:jc w:val="center"/>
              <w:rPr>
                <w:rFonts w:ascii="Times New Roman" w:hAnsi="Times New Roman"/>
                <w:sz w:val="18"/>
                <w:szCs w:val="18"/>
              </w:rPr>
            </w:pP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 xml:space="preserve">867 821,30 </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2024</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2025</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0,00</w:t>
            </w:r>
          </w:p>
        </w:tc>
      </w:tr>
      <w:tr w:rsidR="00732C28" w:rsidRPr="00A53233" w:rsidTr="00A53233">
        <w:trPr>
          <w:trHeight w:val="329"/>
        </w:trPr>
        <w:tc>
          <w:tcPr>
            <w:tcW w:w="696" w:type="dxa"/>
            <w:vMerge/>
          </w:tcPr>
          <w:p w:rsidR="00732C28" w:rsidRPr="00A53233" w:rsidRDefault="00732C28" w:rsidP="003B2112">
            <w:pPr>
              <w:ind w:right="-136"/>
              <w:jc w:val="center"/>
              <w:rPr>
                <w:rFonts w:ascii="Times New Roman" w:hAnsi="Times New Roman"/>
                <w:sz w:val="18"/>
                <w:szCs w:val="18"/>
              </w:rPr>
            </w:pPr>
          </w:p>
        </w:tc>
        <w:tc>
          <w:tcPr>
            <w:tcW w:w="2956" w:type="dxa"/>
            <w:vMerge/>
          </w:tcPr>
          <w:p w:rsidR="00732C28" w:rsidRPr="00A53233" w:rsidRDefault="00732C28" w:rsidP="003B2112">
            <w:pPr>
              <w:ind w:right="-136"/>
              <w:jc w:val="center"/>
              <w:rPr>
                <w:rFonts w:ascii="Times New Roman" w:hAnsi="Times New Roman"/>
                <w:sz w:val="18"/>
                <w:szCs w:val="18"/>
              </w:rPr>
            </w:pPr>
          </w:p>
        </w:tc>
        <w:tc>
          <w:tcPr>
            <w:tcW w:w="1545"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Всего</w:t>
            </w:r>
          </w:p>
        </w:tc>
        <w:tc>
          <w:tcPr>
            <w:tcW w:w="2600"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Местный бюджет</w:t>
            </w:r>
          </w:p>
        </w:tc>
        <w:tc>
          <w:tcPr>
            <w:tcW w:w="2693" w:type="dxa"/>
          </w:tcPr>
          <w:p w:rsidR="00732C28" w:rsidRPr="00A53233" w:rsidRDefault="00732C28" w:rsidP="003B2112">
            <w:pPr>
              <w:ind w:right="-136"/>
              <w:jc w:val="center"/>
              <w:rPr>
                <w:rFonts w:ascii="Times New Roman" w:hAnsi="Times New Roman"/>
                <w:sz w:val="18"/>
                <w:szCs w:val="18"/>
              </w:rPr>
            </w:pPr>
            <w:r w:rsidRPr="00A53233">
              <w:rPr>
                <w:rFonts w:ascii="Times New Roman" w:hAnsi="Times New Roman"/>
                <w:sz w:val="18"/>
                <w:szCs w:val="18"/>
              </w:rPr>
              <w:t>21 110 221,30</w:t>
            </w:r>
          </w:p>
        </w:tc>
      </w:tr>
    </w:tbl>
    <w:p w:rsidR="00732C28" w:rsidRDefault="00732C28" w:rsidP="003B2112">
      <w:pPr>
        <w:tabs>
          <w:tab w:val="left" w:pos="426"/>
          <w:tab w:val="left" w:pos="3976"/>
        </w:tabs>
        <w:ind w:left="0" w:right="-136" w:firstLine="426"/>
        <w:rPr>
          <w:sz w:val="18"/>
          <w:szCs w:val="18"/>
        </w:rPr>
      </w:pPr>
    </w:p>
    <w:p w:rsidR="006703C9" w:rsidRDefault="006703C9" w:rsidP="003B2112">
      <w:pPr>
        <w:tabs>
          <w:tab w:val="left" w:pos="426"/>
          <w:tab w:val="left" w:pos="3976"/>
        </w:tabs>
        <w:ind w:left="0" w:right="-136" w:firstLine="426"/>
        <w:jc w:val="center"/>
        <w:rPr>
          <w:i/>
          <w:sz w:val="18"/>
          <w:szCs w:val="18"/>
        </w:rPr>
      </w:pPr>
    </w:p>
    <w:p w:rsidR="00A53233" w:rsidRPr="00A53233" w:rsidRDefault="00A53233" w:rsidP="003B2112">
      <w:pPr>
        <w:tabs>
          <w:tab w:val="left" w:pos="426"/>
          <w:tab w:val="left" w:pos="3976"/>
        </w:tabs>
        <w:ind w:left="0" w:right="-136" w:firstLine="426"/>
        <w:jc w:val="center"/>
        <w:rPr>
          <w:i/>
          <w:sz w:val="18"/>
          <w:szCs w:val="18"/>
        </w:rPr>
      </w:pPr>
      <w:r w:rsidRPr="00A53233">
        <w:rPr>
          <w:i/>
          <w:sz w:val="18"/>
          <w:szCs w:val="18"/>
        </w:rPr>
        <w:t>Начальник отдела муниципального заказа</w:t>
      </w:r>
    </w:p>
    <w:p w:rsidR="00A53233" w:rsidRPr="00A53233" w:rsidRDefault="00A53233" w:rsidP="003B2112">
      <w:pPr>
        <w:tabs>
          <w:tab w:val="left" w:pos="426"/>
          <w:tab w:val="left" w:pos="3976"/>
        </w:tabs>
        <w:ind w:left="0" w:right="-136" w:firstLine="426"/>
        <w:jc w:val="right"/>
        <w:rPr>
          <w:i/>
          <w:sz w:val="18"/>
          <w:szCs w:val="18"/>
        </w:rPr>
      </w:pPr>
      <w:r w:rsidRPr="00A53233">
        <w:rPr>
          <w:i/>
          <w:sz w:val="18"/>
          <w:szCs w:val="18"/>
        </w:rPr>
        <w:t>и реализации муниципальных программ                                                    Е.Н. Дубровина</w:t>
      </w:r>
    </w:p>
    <w:p w:rsidR="00A53233" w:rsidRPr="00A53233" w:rsidRDefault="00A53233" w:rsidP="003B2112">
      <w:pPr>
        <w:tabs>
          <w:tab w:val="left" w:pos="426"/>
          <w:tab w:val="left" w:pos="3976"/>
        </w:tabs>
        <w:ind w:left="0" w:right="-136" w:firstLine="426"/>
        <w:jc w:val="right"/>
        <w:rPr>
          <w:i/>
          <w:sz w:val="18"/>
          <w:szCs w:val="18"/>
        </w:rPr>
      </w:pPr>
      <w:r w:rsidRPr="00A53233">
        <w:rPr>
          <w:i/>
          <w:sz w:val="18"/>
          <w:szCs w:val="18"/>
        </w:rPr>
        <w:t>Приложение № 2</w:t>
      </w:r>
    </w:p>
    <w:p w:rsidR="00A53233" w:rsidRPr="00A53233" w:rsidRDefault="00A53233" w:rsidP="003B2112">
      <w:pPr>
        <w:tabs>
          <w:tab w:val="left" w:pos="426"/>
          <w:tab w:val="left" w:pos="3976"/>
        </w:tabs>
        <w:ind w:left="0" w:right="-136" w:firstLine="426"/>
        <w:jc w:val="right"/>
        <w:rPr>
          <w:i/>
          <w:sz w:val="18"/>
          <w:szCs w:val="18"/>
        </w:rPr>
      </w:pPr>
      <w:r w:rsidRPr="00A53233">
        <w:rPr>
          <w:i/>
          <w:sz w:val="18"/>
          <w:szCs w:val="18"/>
        </w:rPr>
        <w:t xml:space="preserve">к муниципальной программе </w:t>
      </w:r>
      <w:proofErr w:type="spellStart"/>
      <w:r w:rsidRPr="00A53233">
        <w:rPr>
          <w:i/>
          <w:sz w:val="18"/>
          <w:szCs w:val="18"/>
        </w:rPr>
        <w:t>Хомутовского</w:t>
      </w:r>
      <w:proofErr w:type="spellEnd"/>
    </w:p>
    <w:p w:rsidR="00A53233" w:rsidRPr="00A53233" w:rsidRDefault="00A53233" w:rsidP="003B2112">
      <w:pPr>
        <w:tabs>
          <w:tab w:val="left" w:pos="426"/>
          <w:tab w:val="left" w:pos="3976"/>
        </w:tabs>
        <w:ind w:left="0" w:right="-136" w:firstLine="426"/>
        <w:jc w:val="right"/>
        <w:rPr>
          <w:i/>
          <w:sz w:val="18"/>
          <w:szCs w:val="18"/>
        </w:rPr>
      </w:pPr>
      <w:r w:rsidRPr="00A53233">
        <w:rPr>
          <w:i/>
          <w:sz w:val="18"/>
          <w:szCs w:val="18"/>
        </w:rPr>
        <w:t>муниципального образования</w:t>
      </w:r>
    </w:p>
    <w:p w:rsidR="00A53233" w:rsidRPr="00A53233" w:rsidRDefault="00A53233" w:rsidP="003B2112">
      <w:pPr>
        <w:tabs>
          <w:tab w:val="left" w:pos="426"/>
          <w:tab w:val="left" w:pos="3976"/>
        </w:tabs>
        <w:ind w:left="0" w:right="-136" w:firstLine="426"/>
        <w:jc w:val="right"/>
        <w:rPr>
          <w:i/>
          <w:sz w:val="18"/>
          <w:szCs w:val="18"/>
        </w:rPr>
      </w:pPr>
      <w:r w:rsidRPr="00A53233">
        <w:rPr>
          <w:i/>
          <w:sz w:val="18"/>
          <w:szCs w:val="18"/>
        </w:rPr>
        <w:lastRenderedPageBreak/>
        <w:t>«Развитие физической культуры и спорта на 2023-2025 гг.»</w:t>
      </w:r>
    </w:p>
    <w:p w:rsidR="006703C9" w:rsidRDefault="006703C9" w:rsidP="003B2112">
      <w:pPr>
        <w:tabs>
          <w:tab w:val="left" w:pos="426"/>
          <w:tab w:val="left" w:pos="3976"/>
        </w:tabs>
        <w:ind w:left="0" w:right="-136" w:firstLine="426"/>
        <w:jc w:val="center"/>
        <w:rPr>
          <w:sz w:val="18"/>
          <w:szCs w:val="18"/>
        </w:rPr>
      </w:pPr>
    </w:p>
    <w:p w:rsidR="00A53233" w:rsidRPr="00A53233" w:rsidRDefault="00A53233" w:rsidP="003B2112">
      <w:pPr>
        <w:tabs>
          <w:tab w:val="left" w:pos="426"/>
          <w:tab w:val="left" w:pos="3976"/>
        </w:tabs>
        <w:ind w:left="0" w:right="-136" w:firstLine="426"/>
        <w:jc w:val="center"/>
        <w:rPr>
          <w:sz w:val="18"/>
          <w:szCs w:val="18"/>
        </w:rPr>
      </w:pPr>
      <w:r w:rsidRPr="00A53233">
        <w:rPr>
          <w:sz w:val="18"/>
          <w:szCs w:val="18"/>
        </w:rPr>
        <w:t>Отчет об исполнении целевых показателей</w:t>
      </w:r>
    </w:p>
    <w:p w:rsidR="00A53233" w:rsidRPr="00A53233" w:rsidRDefault="00A53233" w:rsidP="003B2112">
      <w:pPr>
        <w:tabs>
          <w:tab w:val="left" w:pos="426"/>
          <w:tab w:val="left" w:pos="3976"/>
        </w:tabs>
        <w:ind w:left="0" w:right="-136" w:firstLine="426"/>
        <w:jc w:val="center"/>
        <w:rPr>
          <w:sz w:val="18"/>
          <w:szCs w:val="18"/>
        </w:rPr>
      </w:pPr>
      <w:r w:rsidRPr="00A53233">
        <w:rPr>
          <w:sz w:val="18"/>
          <w:szCs w:val="18"/>
        </w:rPr>
        <w:t>МУНИЦИПАЛЬНОЙ ПРОГРАММЫ ХОМУТОВСКОГО</w:t>
      </w:r>
    </w:p>
    <w:p w:rsidR="00A53233" w:rsidRPr="00A53233" w:rsidRDefault="00A53233" w:rsidP="003B2112">
      <w:pPr>
        <w:tabs>
          <w:tab w:val="left" w:pos="426"/>
          <w:tab w:val="left" w:pos="3976"/>
        </w:tabs>
        <w:ind w:left="0" w:right="-136" w:firstLine="426"/>
        <w:jc w:val="center"/>
        <w:rPr>
          <w:sz w:val="18"/>
          <w:szCs w:val="18"/>
        </w:rPr>
      </w:pPr>
      <w:r w:rsidRPr="00A53233">
        <w:rPr>
          <w:sz w:val="18"/>
          <w:szCs w:val="18"/>
        </w:rPr>
        <w:t>МУНИЦИПАЛЬНОГО ОБРАЗОВАНИЯ</w:t>
      </w:r>
    </w:p>
    <w:p w:rsidR="00A53233" w:rsidRPr="00A53233" w:rsidRDefault="00A53233" w:rsidP="003B2112">
      <w:pPr>
        <w:tabs>
          <w:tab w:val="left" w:pos="426"/>
          <w:tab w:val="left" w:pos="3976"/>
        </w:tabs>
        <w:ind w:left="0" w:right="-136" w:firstLine="426"/>
        <w:jc w:val="center"/>
        <w:rPr>
          <w:sz w:val="18"/>
          <w:szCs w:val="18"/>
        </w:rPr>
      </w:pPr>
      <w:r w:rsidRPr="00A53233">
        <w:rPr>
          <w:sz w:val="18"/>
          <w:szCs w:val="18"/>
        </w:rPr>
        <w:t>«РАЗВИТИЕ ФИЗИЧЕСКОЙ КУЛЬТУРЫ И СПОРТА»</w:t>
      </w:r>
    </w:p>
    <w:p w:rsidR="00A53233" w:rsidRPr="00A53233" w:rsidRDefault="00A53233" w:rsidP="003B2112">
      <w:pPr>
        <w:tabs>
          <w:tab w:val="left" w:pos="426"/>
          <w:tab w:val="left" w:pos="3976"/>
        </w:tabs>
        <w:ind w:left="0" w:right="-136" w:firstLine="426"/>
        <w:jc w:val="center"/>
        <w:rPr>
          <w:sz w:val="18"/>
          <w:szCs w:val="18"/>
        </w:rPr>
      </w:pPr>
      <w:r w:rsidRPr="00A53233">
        <w:rPr>
          <w:sz w:val="18"/>
          <w:szCs w:val="18"/>
        </w:rPr>
        <w:t>НА 2023-2025 ГОДЫ</w:t>
      </w:r>
    </w:p>
    <w:p w:rsidR="00A53233" w:rsidRPr="00A53233" w:rsidRDefault="00A53233" w:rsidP="003B2112">
      <w:pPr>
        <w:tabs>
          <w:tab w:val="left" w:pos="426"/>
          <w:tab w:val="left" w:pos="3976"/>
        </w:tabs>
        <w:ind w:left="0" w:right="-136" w:firstLine="426"/>
        <w:jc w:val="center"/>
        <w:rPr>
          <w:sz w:val="18"/>
          <w:szCs w:val="18"/>
        </w:rPr>
      </w:pPr>
    </w:p>
    <w:p w:rsidR="00A53233" w:rsidRPr="00A53233" w:rsidRDefault="00A53233" w:rsidP="003B2112">
      <w:pPr>
        <w:tabs>
          <w:tab w:val="left" w:pos="426"/>
          <w:tab w:val="left" w:pos="3976"/>
        </w:tabs>
        <w:ind w:left="0" w:right="-136" w:firstLine="426"/>
        <w:jc w:val="center"/>
        <w:rPr>
          <w:sz w:val="18"/>
          <w:szCs w:val="18"/>
        </w:rPr>
      </w:pPr>
      <w:r w:rsidRPr="00A53233">
        <w:rPr>
          <w:sz w:val="18"/>
          <w:szCs w:val="18"/>
        </w:rPr>
        <w:t xml:space="preserve">по состоянию </w:t>
      </w:r>
      <w:proofErr w:type="gramStart"/>
      <w:r w:rsidRPr="00A53233">
        <w:rPr>
          <w:sz w:val="18"/>
          <w:szCs w:val="18"/>
        </w:rPr>
        <w:t>на</w:t>
      </w:r>
      <w:proofErr w:type="gramEnd"/>
      <w:r w:rsidRPr="00A53233">
        <w:rPr>
          <w:sz w:val="18"/>
          <w:szCs w:val="18"/>
        </w:rPr>
        <w:t xml:space="preserve"> ______________________</w:t>
      </w:r>
    </w:p>
    <w:p w:rsidR="007F7701" w:rsidRDefault="00A53233" w:rsidP="003B2112">
      <w:pPr>
        <w:tabs>
          <w:tab w:val="left" w:pos="426"/>
          <w:tab w:val="left" w:pos="3976"/>
        </w:tabs>
        <w:ind w:left="0" w:right="-136" w:firstLine="426"/>
        <w:jc w:val="center"/>
        <w:rPr>
          <w:sz w:val="18"/>
          <w:szCs w:val="18"/>
        </w:rPr>
      </w:pPr>
      <w:r w:rsidRPr="00A53233">
        <w:rPr>
          <w:sz w:val="18"/>
          <w:szCs w:val="18"/>
        </w:rPr>
        <w:t>(отчетный период)</w:t>
      </w:r>
    </w:p>
    <w:tbl>
      <w:tblPr>
        <w:tblW w:w="506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7"/>
        <w:gridCol w:w="5943"/>
        <w:gridCol w:w="226"/>
        <w:gridCol w:w="870"/>
        <w:gridCol w:w="257"/>
        <w:gridCol w:w="519"/>
        <w:gridCol w:w="300"/>
        <w:gridCol w:w="1969"/>
      </w:tblGrid>
      <w:tr w:rsidR="00534300" w:rsidRPr="00534300" w:rsidTr="0053430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 xml:space="preserve">№ </w:t>
            </w:r>
            <w:proofErr w:type="gramStart"/>
            <w:r w:rsidRPr="00534300">
              <w:rPr>
                <w:sz w:val="18"/>
                <w:szCs w:val="18"/>
              </w:rPr>
              <w:t>п</w:t>
            </w:r>
            <w:proofErr w:type="gramEnd"/>
            <w:r w:rsidRPr="00534300">
              <w:rPr>
                <w:sz w:val="18"/>
                <w:szCs w:val="18"/>
              </w:rPr>
              <w:t>/п</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Наименование целевого показателя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Ед. изм.</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Значение целевого показателя</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Отклонение</w:t>
            </w:r>
          </w:p>
        </w:tc>
        <w:tc>
          <w:tcPr>
            <w:tcW w:w="997" w:type="pct"/>
            <w:vMerge w:val="restar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Пояснения по достигнутым значениям</w:t>
            </w:r>
          </w:p>
        </w:tc>
      </w:tr>
      <w:tr w:rsidR="00534300" w:rsidRPr="00534300" w:rsidTr="0053430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план на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факт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w:t>
            </w:r>
          </w:p>
        </w:tc>
        <w:tc>
          <w:tcPr>
            <w:tcW w:w="997" w:type="pct"/>
            <w:vMerge/>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p>
        </w:tc>
      </w:tr>
      <w:tr w:rsidR="00534300" w:rsidRPr="00534300" w:rsidTr="0053430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7</w:t>
            </w:r>
          </w:p>
        </w:tc>
        <w:tc>
          <w:tcPr>
            <w:tcW w:w="997" w:type="pc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8</w:t>
            </w:r>
          </w:p>
        </w:tc>
      </w:tr>
      <w:tr w:rsidR="00534300" w:rsidRPr="00534300" w:rsidTr="00534300">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 xml:space="preserve">Муниципальная программа </w:t>
            </w:r>
            <w:proofErr w:type="spellStart"/>
            <w:r w:rsidRPr="00534300">
              <w:rPr>
                <w:sz w:val="18"/>
                <w:szCs w:val="18"/>
              </w:rPr>
              <w:t>Хомутовского</w:t>
            </w:r>
            <w:proofErr w:type="spellEnd"/>
            <w:r w:rsidRPr="00534300">
              <w:rPr>
                <w:sz w:val="18"/>
                <w:szCs w:val="18"/>
              </w:rPr>
              <w:t xml:space="preserve"> муниципального образования «Развитие физической культуры и спорта» на 2023- 2025 годы</w:t>
            </w:r>
          </w:p>
        </w:tc>
      </w:tr>
      <w:tr w:rsidR="00534300" w:rsidRPr="00534300" w:rsidTr="0053430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 xml:space="preserve">Удельный вес граждан </w:t>
            </w:r>
            <w:proofErr w:type="spellStart"/>
            <w:r w:rsidRPr="00534300">
              <w:rPr>
                <w:sz w:val="18"/>
                <w:szCs w:val="18"/>
              </w:rPr>
              <w:t>Хомутовского</w:t>
            </w:r>
            <w:proofErr w:type="spellEnd"/>
            <w:r w:rsidRPr="00534300">
              <w:rPr>
                <w:sz w:val="18"/>
                <w:szCs w:val="18"/>
              </w:rPr>
              <w:t xml:space="preserve"> МО, занимающихся физической культурой и спортом от общей численности населения</w:t>
            </w:r>
          </w:p>
          <w:p w:rsidR="00534300" w:rsidRPr="00534300" w:rsidRDefault="00534300" w:rsidP="003B2112">
            <w:pPr>
              <w:ind w:left="0" w:right="-136" w:firstLine="0"/>
              <w:jc w:val="left"/>
              <w:rPr>
                <w:sz w:val="18"/>
                <w:szCs w:val="18"/>
              </w:rPr>
            </w:pPr>
            <w:r w:rsidRPr="00534300">
              <w:rPr>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997" w:type="pc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p>
        </w:tc>
      </w:tr>
      <w:tr w:rsidR="00534300" w:rsidRPr="00534300" w:rsidTr="0053430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 xml:space="preserve">Количество спортсменов </w:t>
            </w:r>
            <w:proofErr w:type="spellStart"/>
            <w:r w:rsidRPr="00534300">
              <w:rPr>
                <w:sz w:val="18"/>
                <w:szCs w:val="18"/>
              </w:rPr>
              <w:t>Хомутовского</w:t>
            </w:r>
            <w:proofErr w:type="spellEnd"/>
            <w:r w:rsidRPr="00534300">
              <w:rPr>
                <w:sz w:val="18"/>
                <w:szCs w:val="18"/>
              </w:rPr>
              <w:t xml:space="preserve"> МО участвующих в международных, всероссийских, межрегиональных и областных соревнованиях</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ед.</w:t>
            </w: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 </w:t>
            </w:r>
          </w:p>
        </w:tc>
        <w:tc>
          <w:tcPr>
            <w:tcW w:w="997" w:type="pc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p>
        </w:tc>
      </w:tr>
      <w:tr w:rsidR="00534300" w:rsidRPr="00534300" w:rsidTr="0053430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 xml:space="preserve">Обеспеченность населения </w:t>
            </w:r>
            <w:proofErr w:type="spellStart"/>
            <w:r w:rsidRPr="00534300">
              <w:rPr>
                <w:sz w:val="18"/>
                <w:szCs w:val="18"/>
              </w:rPr>
              <w:t>Хомутовского</w:t>
            </w:r>
            <w:proofErr w:type="spellEnd"/>
            <w:r w:rsidRPr="00534300">
              <w:rPr>
                <w:sz w:val="18"/>
                <w:szCs w:val="18"/>
              </w:rPr>
              <w:t xml:space="preserve"> МО спортивными залами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997" w:type="pc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p>
        </w:tc>
      </w:tr>
      <w:tr w:rsidR="00534300" w:rsidRPr="00534300" w:rsidTr="0053430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r w:rsidRPr="00534300">
              <w:rPr>
                <w:sz w:val="18"/>
                <w:szCs w:val="18"/>
              </w:rPr>
              <w:t xml:space="preserve">Обеспеченность населения </w:t>
            </w:r>
            <w:proofErr w:type="spellStart"/>
            <w:r w:rsidRPr="00534300">
              <w:rPr>
                <w:sz w:val="18"/>
                <w:szCs w:val="18"/>
              </w:rPr>
              <w:t>Хомутовского</w:t>
            </w:r>
            <w:proofErr w:type="spellEnd"/>
            <w:r w:rsidRPr="00534300">
              <w:rPr>
                <w:sz w:val="18"/>
                <w:szCs w:val="18"/>
              </w:rPr>
              <w:t xml:space="preserve"> МО плоскостными сооружениями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center"/>
              <w:rPr>
                <w:sz w:val="18"/>
                <w:szCs w:val="18"/>
              </w:rPr>
            </w:pPr>
            <w:r w:rsidRPr="00534300">
              <w:rPr>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rsidR="00534300" w:rsidRPr="00534300" w:rsidRDefault="00534300" w:rsidP="003B2112">
            <w:pPr>
              <w:ind w:left="0" w:right="-136" w:firstLine="0"/>
              <w:jc w:val="left"/>
              <w:rPr>
                <w:sz w:val="18"/>
                <w:szCs w:val="18"/>
              </w:rPr>
            </w:pPr>
          </w:p>
        </w:tc>
        <w:tc>
          <w:tcPr>
            <w:tcW w:w="997" w:type="pct"/>
            <w:tcBorders>
              <w:top w:val="outset" w:sz="6" w:space="0" w:color="auto"/>
              <w:left w:val="outset" w:sz="6" w:space="0" w:color="auto"/>
              <w:bottom w:val="outset" w:sz="6" w:space="0" w:color="auto"/>
              <w:right w:val="outset" w:sz="6" w:space="0" w:color="auto"/>
            </w:tcBorders>
            <w:vAlign w:val="center"/>
            <w:hideMark/>
          </w:tcPr>
          <w:p w:rsidR="00534300" w:rsidRPr="00534300" w:rsidRDefault="00534300" w:rsidP="003B2112">
            <w:pPr>
              <w:ind w:left="0" w:right="-136" w:firstLine="0"/>
              <w:jc w:val="left"/>
              <w:rPr>
                <w:sz w:val="18"/>
                <w:szCs w:val="18"/>
              </w:rPr>
            </w:pPr>
          </w:p>
        </w:tc>
      </w:tr>
    </w:tbl>
    <w:p w:rsidR="00032CF2" w:rsidRDefault="00032CF2" w:rsidP="003B2112">
      <w:pPr>
        <w:tabs>
          <w:tab w:val="left" w:pos="426"/>
          <w:tab w:val="left" w:pos="3976"/>
        </w:tabs>
        <w:ind w:left="0" w:right="-136" w:firstLine="426"/>
        <w:jc w:val="center"/>
        <w:rPr>
          <w:i/>
          <w:sz w:val="18"/>
          <w:szCs w:val="18"/>
        </w:rPr>
      </w:pPr>
    </w:p>
    <w:p w:rsidR="00534300" w:rsidRPr="00534300" w:rsidRDefault="00534300" w:rsidP="003B2112">
      <w:pPr>
        <w:tabs>
          <w:tab w:val="left" w:pos="426"/>
          <w:tab w:val="left" w:pos="3976"/>
        </w:tabs>
        <w:ind w:left="0" w:right="-136" w:firstLine="426"/>
        <w:jc w:val="center"/>
        <w:rPr>
          <w:i/>
          <w:sz w:val="18"/>
          <w:szCs w:val="18"/>
        </w:rPr>
      </w:pPr>
      <w:r w:rsidRPr="00534300">
        <w:rPr>
          <w:i/>
          <w:sz w:val="18"/>
          <w:szCs w:val="18"/>
        </w:rPr>
        <w:t>Начальник отдела муниципального заказа</w:t>
      </w:r>
    </w:p>
    <w:p w:rsidR="00534300" w:rsidRPr="00534300" w:rsidRDefault="00534300" w:rsidP="003B2112">
      <w:pPr>
        <w:tabs>
          <w:tab w:val="left" w:pos="426"/>
          <w:tab w:val="left" w:pos="3976"/>
        </w:tabs>
        <w:ind w:left="0" w:right="-136" w:firstLine="426"/>
        <w:jc w:val="right"/>
        <w:rPr>
          <w:i/>
          <w:sz w:val="18"/>
          <w:szCs w:val="18"/>
        </w:rPr>
      </w:pPr>
      <w:r w:rsidRPr="00534300">
        <w:rPr>
          <w:i/>
          <w:sz w:val="18"/>
          <w:szCs w:val="18"/>
        </w:rPr>
        <w:t>и реализации муниципальных программ                                                    Е.Н. Дубровина</w:t>
      </w:r>
    </w:p>
    <w:p w:rsidR="007F7701" w:rsidRDefault="007F7701" w:rsidP="003B2112">
      <w:pPr>
        <w:tabs>
          <w:tab w:val="left" w:pos="426"/>
          <w:tab w:val="left" w:pos="3976"/>
        </w:tabs>
        <w:ind w:left="0" w:right="-136" w:firstLine="426"/>
        <w:jc w:val="center"/>
        <w:rPr>
          <w:sz w:val="18"/>
          <w:szCs w:val="18"/>
        </w:rPr>
      </w:pPr>
    </w:p>
    <w:p w:rsidR="00032CF2" w:rsidRDefault="00032CF2" w:rsidP="003B2112">
      <w:pPr>
        <w:tabs>
          <w:tab w:val="left" w:pos="426"/>
          <w:tab w:val="left" w:pos="3976"/>
        </w:tabs>
        <w:ind w:left="0" w:right="-136" w:firstLine="426"/>
        <w:jc w:val="center"/>
        <w:rPr>
          <w:sz w:val="18"/>
          <w:szCs w:val="18"/>
        </w:rPr>
      </w:pPr>
    </w:p>
    <w:p w:rsidR="003B2518" w:rsidRPr="007A6408" w:rsidRDefault="003B2518" w:rsidP="003B2112">
      <w:pPr>
        <w:tabs>
          <w:tab w:val="left" w:pos="426"/>
          <w:tab w:val="left" w:pos="3976"/>
        </w:tabs>
        <w:ind w:left="0" w:right="-136" w:firstLine="426"/>
        <w:jc w:val="center"/>
        <w:rPr>
          <w:b/>
          <w:sz w:val="18"/>
          <w:szCs w:val="18"/>
        </w:rPr>
      </w:pPr>
      <w:r w:rsidRPr="007A6408">
        <w:rPr>
          <w:sz w:val="18"/>
          <w:szCs w:val="18"/>
        </w:rPr>
        <w:t>РОССИЙСКАЯ ФЕДЕРАЦИЯ</w:t>
      </w:r>
    </w:p>
    <w:p w:rsidR="003B2518" w:rsidRPr="007A6408" w:rsidRDefault="003B2518" w:rsidP="003B2112">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3B2518" w:rsidRPr="007A6408" w:rsidRDefault="003B2518" w:rsidP="003B2112">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3B2518" w:rsidRDefault="003B2518" w:rsidP="003B2112">
      <w:pPr>
        <w:tabs>
          <w:tab w:val="left" w:pos="426"/>
          <w:tab w:val="left" w:pos="3976"/>
        </w:tabs>
        <w:ind w:left="426" w:right="-136" w:firstLine="426"/>
        <w:jc w:val="center"/>
        <w:rPr>
          <w:b/>
          <w:bCs/>
          <w:sz w:val="18"/>
          <w:szCs w:val="18"/>
        </w:rPr>
      </w:pPr>
      <w:r w:rsidRPr="007A6408">
        <w:rPr>
          <w:b/>
          <w:bCs/>
          <w:sz w:val="18"/>
          <w:szCs w:val="18"/>
        </w:rPr>
        <w:t>АДМИНИСТРАЦИЯ</w:t>
      </w:r>
    </w:p>
    <w:p w:rsidR="003B2518" w:rsidRDefault="003B2518" w:rsidP="003B2112">
      <w:pPr>
        <w:tabs>
          <w:tab w:val="left" w:pos="426"/>
          <w:tab w:val="left" w:pos="3976"/>
        </w:tabs>
        <w:ind w:left="426" w:right="-136" w:firstLine="426"/>
        <w:jc w:val="center"/>
        <w:rPr>
          <w:b/>
          <w:bCs/>
          <w:sz w:val="18"/>
          <w:szCs w:val="18"/>
        </w:rPr>
      </w:pPr>
      <w:r>
        <w:rPr>
          <w:b/>
          <w:bCs/>
          <w:sz w:val="18"/>
          <w:szCs w:val="18"/>
        </w:rPr>
        <w:t>ПОСТАНОВЛЕНИЕ</w:t>
      </w:r>
    </w:p>
    <w:p w:rsidR="003B2518" w:rsidRPr="007A6408" w:rsidRDefault="003B2518" w:rsidP="003B2112">
      <w:pPr>
        <w:tabs>
          <w:tab w:val="left" w:pos="426"/>
          <w:tab w:val="left" w:pos="3976"/>
        </w:tabs>
        <w:ind w:left="426" w:right="-136" w:firstLine="426"/>
        <w:jc w:val="center"/>
        <w:rPr>
          <w:b/>
          <w:bCs/>
          <w:sz w:val="18"/>
          <w:szCs w:val="18"/>
        </w:rPr>
      </w:pPr>
    </w:p>
    <w:p w:rsidR="003B2518" w:rsidRDefault="00CA04BA" w:rsidP="003B2112">
      <w:pPr>
        <w:tabs>
          <w:tab w:val="left" w:pos="426"/>
          <w:tab w:val="left" w:pos="3976"/>
        </w:tabs>
        <w:ind w:left="426" w:right="-136" w:firstLine="426"/>
        <w:rPr>
          <w:sz w:val="18"/>
          <w:szCs w:val="18"/>
          <w:u w:val="single"/>
        </w:rPr>
      </w:pPr>
      <w:r>
        <w:rPr>
          <w:bCs/>
          <w:sz w:val="18"/>
          <w:szCs w:val="18"/>
          <w:u w:val="single"/>
        </w:rPr>
        <w:t>22</w:t>
      </w:r>
      <w:r w:rsidR="003B2518">
        <w:rPr>
          <w:bCs/>
          <w:sz w:val="18"/>
          <w:szCs w:val="18"/>
          <w:u w:val="single"/>
        </w:rPr>
        <w:t>.02.2023</w:t>
      </w:r>
      <w:r w:rsidR="003B2518">
        <w:rPr>
          <w:sz w:val="18"/>
          <w:szCs w:val="18"/>
          <w:u w:val="single"/>
        </w:rPr>
        <w:t xml:space="preserve">  № </w:t>
      </w:r>
      <w:r w:rsidR="00D51770">
        <w:rPr>
          <w:sz w:val="18"/>
          <w:szCs w:val="18"/>
          <w:u w:val="single"/>
        </w:rPr>
        <w:t>46</w:t>
      </w:r>
      <w:r w:rsidR="003B2518">
        <w:rPr>
          <w:sz w:val="18"/>
          <w:szCs w:val="18"/>
          <w:u w:val="single"/>
        </w:rPr>
        <w:t xml:space="preserve"> о/д</w:t>
      </w:r>
    </w:p>
    <w:p w:rsidR="003B2518" w:rsidRDefault="003B2518" w:rsidP="003B2112">
      <w:pPr>
        <w:tabs>
          <w:tab w:val="left" w:pos="426"/>
          <w:tab w:val="left" w:pos="3976"/>
        </w:tabs>
        <w:ind w:left="426" w:right="-136" w:firstLine="426"/>
        <w:rPr>
          <w:sz w:val="18"/>
          <w:szCs w:val="18"/>
        </w:rPr>
      </w:pPr>
      <w:r w:rsidRPr="007A6408">
        <w:rPr>
          <w:sz w:val="18"/>
          <w:szCs w:val="18"/>
        </w:rPr>
        <w:t xml:space="preserve">       с. Хомутово </w:t>
      </w:r>
    </w:p>
    <w:p w:rsidR="003B2518" w:rsidRPr="007A6408" w:rsidRDefault="003B2518" w:rsidP="003B2112">
      <w:pPr>
        <w:tabs>
          <w:tab w:val="left" w:pos="426"/>
          <w:tab w:val="left" w:pos="3976"/>
        </w:tabs>
        <w:ind w:left="426" w:right="-136" w:firstLine="426"/>
        <w:rPr>
          <w:sz w:val="18"/>
          <w:szCs w:val="18"/>
        </w:rPr>
      </w:pPr>
    </w:p>
    <w:p w:rsidR="003B2518" w:rsidRDefault="00D51770" w:rsidP="003B2112">
      <w:pPr>
        <w:tabs>
          <w:tab w:val="left" w:pos="3976"/>
        </w:tabs>
        <w:ind w:left="0" w:right="-136" w:firstLine="284"/>
        <w:rPr>
          <w:sz w:val="18"/>
          <w:szCs w:val="18"/>
        </w:rPr>
      </w:pPr>
      <w:r w:rsidRPr="00D51770">
        <w:rPr>
          <w:sz w:val="18"/>
          <w:szCs w:val="18"/>
        </w:rPr>
        <w:t xml:space="preserve">Об утверждении муниципальной программы «Формирование современной  городской среды на территории </w:t>
      </w:r>
      <w:proofErr w:type="spellStart"/>
      <w:r w:rsidRPr="00D51770">
        <w:rPr>
          <w:sz w:val="18"/>
          <w:szCs w:val="18"/>
        </w:rPr>
        <w:t>Хомутовского</w:t>
      </w:r>
      <w:proofErr w:type="spellEnd"/>
      <w:r w:rsidRPr="00D51770">
        <w:rPr>
          <w:sz w:val="18"/>
          <w:szCs w:val="18"/>
        </w:rPr>
        <w:t xml:space="preserve"> муниципального образования» на 2018-2025 годы</w:t>
      </w:r>
      <w:r>
        <w:rPr>
          <w:sz w:val="18"/>
          <w:szCs w:val="18"/>
        </w:rPr>
        <w:t>.</w:t>
      </w:r>
    </w:p>
    <w:p w:rsidR="00D51770" w:rsidRDefault="00D51770" w:rsidP="003B2112">
      <w:pPr>
        <w:tabs>
          <w:tab w:val="left" w:pos="3976"/>
        </w:tabs>
        <w:ind w:left="0" w:right="-136" w:firstLine="284"/>
        <w:rPr>
          <w:sz w:val="18"/>
          <w:szCs w:val="18"/>
        </w:rPr>
      </w:pPr>
    </w:p>
    <w:p w:rsidR="00965978" w:rsidRDefault="00965978" w:rsidP="003B2112">
      <w:pPr>
        <w:tabs>
          <w:tab w:val="left" w:pos="3976"/>
        </w:tabs>
        <w:ind w:left="0" w:right="-136" w:firstLine="284"/>
        <w:rPr>
          <w:sz w:val="18"/>
          <w:szCs w:val="18"/>
        </w:rPr>
      </w:pPr>
      <w:proofErr w:type="gramStart"/>
      <w:r w:rsidRPr="00965978">
        <w:rPr>
          <w:sz w:val="18"/>
          <w:szCs w:val="18"/>
        </w:rPr>
        <w:t xml:space="preserve">В целях благоустройства населенных пунктов </w:t>
      </w:r>
      <w:proofErr w:type="spellStart"/>
      <w:r w:rsidRPr="00965978">
        <w:rPr>
          <w:sz w:val="18"/>
          <w:szCs w:val="18"/>
        </w:rPr>
        <w:t>Хомутовского</w:t>
      </w:r>
      <w:proofErr w:type="spellEnd"/>
      <w:r w:rsidRPr="00965978">
        <w:rPr>
          <w:sz w:val="18"/>
          <w:szCs w:val="18"/>
        </w:rPr>
        <w:t xml:space="preserve">  муниципального образования, в соответствии с Постановлением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формирования современной городской среды», Постановлением Правительства Российской Федерации от 09.02.2019 №106 «О внесении изменений в приложение №15 к государственной</w:t>
      </w:r>
      <w:proofErr w:type="gramEnd"/>
      <w:r w:rsidRPr="00965978">
        <w:rPr>
          <w:sz w:val="18"/>
          <w:szCs w:val="18"/>
        </w:rPr>
        <w:t xml:space="preserve"> программе Российской Федерации «Обеспечение доступным и комфортным жильем и коммунальными услугами граждан Российской Федерации», Постановлением Правительства Иркутской области от 31.08.2017 №568-пп «Об утверждении государственной программы Иркутской области «Формирование современной городской среды» на 2018-2025 годы», </w:t>
      </w:r>
      <w:proofErr w:type="gramStart"/>
      <w:r w:rsidRPr="00965978">
        <w:rPr>
          <w:sz w:val="18"/>
          <w:szCs w:val="18"/>
        </w:rPr>
        <w:t xml:space="preserve">руководствуясь Уставом </w:t>
      </w:r>
      <w:proofErr w:type="spellStart"/>
      <w:r w:rsidRPr="00965978">
        <w:rPr>
          <w:sz w:val="18"/>
          <w:szCs w:val="18"/>
        </w:rPr>
        <w:t>Хомутовского</w:t>
      </w:r>
      <w:proofErr w:type="spellEnd"/>
      <w:r w:rsidRPr="00965978">
        <w:rPr>
          <w:sz w:val="18"/>
          <w:szCs w:val="18"/>
        </w:rPr>
        <w:t xml:space="preserve"> муниципального образования Администрация </w:t>
      </w:r>
      <w:proofErr w:type="spellStart"/>
      <w:r w:rsidRPr="00965978">
        <w:rPr>
          <w:sz w:val="18"/>
          <w:szCs w:val="18"/>
        </w:rPr>
        <w:t>Хомутовского</w:t>
      </w:r>
      <w:proofErr w:type="spellEnd"/>
      <w:r w:rsidRPr="00965978">
        <w:rPr>
          <w:sz w:val="18"/>
          <w:szCs w:val="18"/>
        </w:rPr>
        <w:t xml:space="preserve"> муниципального</w:t>
      </w:r>
      <w:proofErr w:type="gramEnd"/>
      <w:r w:rsidRPr="00965978">
        <w:rPr>
          <w:sz w:val="18"/>
          <w:szCs w:val="18"/>
        </w:rPr>
        <w:t xml:space="preserve"> образования</w:t>
      </w:r>
    </w:p>
    <w:p w:rsidR="00032CF2" w:rsidRPr="00965978" w:rsidRDefault="00032CF2" w:rsidP="003B2112">
      <w:pPr>
        <w:tabs>
          <w:tab w:val="left" w:pos="3976"/>
        </w:tabs>
        <w:ind w:left="0" w:right="-136" w:firstLine="284"/>
        <w:rPr>
          <w:sz w:val="18"/>
          <w:szCs w:val="18"/>
        </w:rPr>
      </w:pPr>
    </w:p>
    <w:p w:rsidR="00965978" w:rsidRDefault="00965978" w:rsidP="003B2112">
      <w:pPr>
        <w:tabs>
          <w:tab w:val="left" w:pos="3976"/>
        </w:tabs>
        <w:ind w:left="0" w:right="-136" w:firstLine="284"/>
        <w:rPr>
          <w:sz w:val="18"/>
          <w:szCs w:val="18"/>
        </w:rPr>
      </w:pPr>
      <w:r w:rsidRPr="00965978">
        <w:rPr>
          <w:sz w:val="18"/>
          <w:szCs w:val="18"/>
        </w:rPr>
        <w:t>ПОСТАНОВЛЯЕТ:</w:t>
      </w:r>
    </w:p>
    <w:p w:rsidR="00965978" w:rsidRPr="00965978" w:rsidRDefault="00965978" w:rsidP="003B2112">
      <w:pPr>
        <w:tabs>
          <w:tab w:val="left" w:pos="3976"/>
        </w:tabs>
        <w:ind w:left="0" w:right="-136" w:firstLine="284"/>
        <w:rPr>
          <w:sz w:val="18"/>
          <w:szCs w:val="18"/>
        </w:rPr>
      </w:pPr>
    </w:p>
    <w:p w:rsidR="00965978" w:rsidRPr="00965978" w:rsidRDefault="00965978" w:rsidP="003B2112">
      <w:pPr>
        <w:tabs>
          <w:tab w:val="left" w:pos="3976"/>
        </w:tabs>
        <w:ind w:left="0" w:right="-136" w:firstLine="284"/>
        <w:rPr>
          <w:sz w:val="18"/>
          <w:szCs w:val="18"/>
        </w:rPr>
      </w:pPr>
      <w:r>
        <w:rPr>
          <w:sz w:val="18"/>
          <w:szCs w:val="18"/>
        </w:rPr>
        <w:t>1.</w:t>
      </w:r>
      <w:r w:rsidRPr="00965978">
        <w:rPr>
          <w:sz w:val="18"/>
          <w:szCs w:val="18"/>
        </w:rPr>
        <w:t xml:space="preserve">Утвердить муниципальную программу «Формирование современной городской среды на территории </w:t>
      </w:r>
      <w:proofErr w:type="spellStart"/>
      <w:r w:rsidRPr="00965978">
        <w:rPr>
          <w:sz w:val="18"/>
          <w:szCs w:val="18"/>
        </w:rPr>
        <w:t>Хомутовского</w:t>
      </w:r>
      <w:proofErr w:type="spellEnd"/>
      <w:r w:rsidRPr="00965978">
        <w:rPr>
          <w:sz w:val="18"/>
          <w:szCs w:val="18"/>
        </w:rPr>
        <w:t xml:space="preserve"> муниципального образования» на 2018-2025 годы» (прилагается).</w:t>
      </w:r>
    </w:p>
    <w:p w:rsidR="00965978" w:rsidRPr="00965978" w:rsidRDefault="00965978" w:rsidP="003B2112">
      <w:pPr>
        <w:tabs>
          <w:tab w:val="left" w:pos="3976"/>
        </w:tabs>
        <w:ind w:left="0" w:right="-136" w:firstLine="284"/>
        <w:rPr>
          <w:sz w:val="18"/>
          <w:szCs w:val="18"/>
        </w:rPr>
      </w:pPr>
      <w:r>
        <w:rPr>
          <w:sz w:val="18"/>
          <w:szCs w:val="18"/>
        </w:rPr>
        <w:t>2.</w:t>
      </w:r>
      <w:r w:rsidRPr="00965978">
        <w:rPr>
          <w:sz w:val="18"/>
          <w:szCs w:val="18"/>
        </w:rPr>
        <w:t xml:space="preserve">Постановление администрации </w:t>
      </w:r>
      <w:proofErr w:type="spellStart"/>
      <w:r w:rsidRPr="00965978">
        <w:rPr>
          <w:sz w:val="18"/>
          <w:szCs w:val="18"/>
        </w:rPr>
        <w:t>Хомутовского</w:t>
      </w:r>
      <w:proofErr w:type="spellEnd"/>
      <w:r w:rsidRPr="00965978">
        <w:rPr>
          <w:sz w:val="18"/>
          <w:szCs w:val="18"/>
        </w:rPr>
        <w:t xml:space="preserve"> муниципального образования от 19.12.2017 № 205 о/д «Об утверждении муниципальной программы «Формирование современной  городской среды на территории </w:t>
      </w:r>
      <w:proofErr w:type="spellStart"/>
      <w:r w:rsidRPr="00965978">
        <w:rPr>
          <w:sz w:val="18"/>
          <w:szCs w:val="18"/>
        </w:rPr>
        <w:t>Хомутовского</w:t>
      </w:r>
      <w:proofErr w:type="spellEnd"/>
      <w:r w:rsidRPr="00965978">
        <w:rPr>
          <w:sz w:val="18"/>
          <w:szCs w:val="18"/>
        </w:rPr>
        <w:t xml:space="preserve"> муниципального образования» на 2018-2022 годы» признать утратившим силу.</w:t>
      </w:r>
    </w:p>
    <w:p w:rsidR="00965978" w:rsidRPr="00965978" w:rsidRDefault="00965978" w:rsidP="003B2112">
      <w:pPr>
        <w:tabs>
          <w:tab w:val="left" w:pos="3976"/>
        </w:tabs>
        <w:ind w:left="0" w:right="-136" w:firstLine="284"/>
        <w:rPr>
          <w:sz w:val="18"/>
          <w:szCs w:val="18"/>
        </w:rPr>
      </w:pPr>
      <w:r>
        <w:rPr>
          <w:sz w:val="18"/>
          <w:szCs w:val="18"/>
        </w:rPr>
        <w:t>3.</w:t>
      </w:r>
      <w:r w:rsidRPr="00965978">
        <w:rPr>
          <w:sz w:val="18"/>
          <w:szCs w:val="18"/>
        </w:rPr>
        <w:t xml:space="preserve">Опубликовать настоящее постановление в установленном законом порядке. </w:t>
      </w:r>
    </w:p>
    <w:p w:rsidR="00965978" w:rsidRDefault="00965978" w:rsidP="00843A73">
      <w:pPr>
        <w:tabs>
          <w:tab w:val="left" w:pos="3976"/>
        </w:tabs>
        <w:ind w:left="0" w:right="-136" w:firstLine="284"/>
        <w:rPr>
          <w:sz w:val="18"/>
          <w:szCs w:val="18"/>
        </w:rPr>
      </w:pPr>
      <w:r>
        <w:rPr>
          <w:sz w:val="18"/>
          <w:szCs w:val="18"/>
        </w:rPr>
        <w:t>4.</w:t>
      </w:r>
      <w:proofErr w:type="gramStart"/>
      <w:r w:rsidRPr="00965978">
        <w:rPr>
          <w:sz w:val="18"/>
          <w:szCs w:val="18"/>
        </w:rPr>
        <w:t>Контроль за</w:t>
      </w:r>
      <w:proofErr w:type="gramEnd"/>
      <w:r w:rsidRPr="00965978">
        <w:rPr>
          <w:sz w:val="18"/>
          <w:szCs w:val="18"/>
        </w:rPr>
        <w:t xml:space="preserve"> исполнением настоящего постановления возложить на Первого заместителя Главы администрации.</w:t>
      </w:r>
    </w:p>
    <w:p w:rsidR="00843A73" w:rsidRDefault="00843A73" w:rsidP="00843A73">
      <w:pPr>
        <w:tabs>
          <w:tab w:val="left" w:pos="3976"/>
        </w:tabs>
        <w:ind w:left="0" w:right="-136" w:firstLine="284"/>
        <w:rPr>
          <w:sz w:val="18"/>
          <w:szCs w:val="18"/>
        </w:rPr>
      </w:pPr>
    </w:p>
    <w:p w:rsidR="00965978" w:rsidRPr="00415EAD" w:rsidRDefault="00965978" w:rsidP="00965978">
      <w:pPr>
        <w:tabs>
          <w:tab w:val="left" w:pos="3976"/>
        </w:tabs>
        <w:ind w:left="0" w:right="-136" w:firstLine="284"/>
        <w:jc w:val="center"/>
        <w:rPr>
          <w:i/>
          <w:sz w:val="18"/>
          <w:szCs w:val="18"/>
        </w:rPr>
      </w:pPr>
      <w:proofErr w:type="gramStart"/>
      <w:r w:rsidRPr="00415EAD">
        <w:rPr>
          <w:i/>
          <w:sz w:val="18"/>
          <w:szCs w:val="18"/>
        </w:rPr>
        <w:t>Исполняющий</w:t>
      </w:r>
      <w:proofErr w:type="gramEnd"/>
      <w:r w:rsidRPr="00415EAD">
        <w:rPr>
          <w:i/>
          <w:sz w:val="18"/>
          <w:szCs w:val="18"/>
        </w:rPr>
        <w:t xml:space="preserve"> обязанности</w:t>
      </w:r>
    </w:p>
    <w:p w:rsidR="00843A73" w:rsidRDefault="00965978" w:rsidP="003B2112">
      <w:pPr>
        <w:tabs>
          <w:tab w:val="left" w:pos="3976"/>
        </w:tabs>
        <w:ind w:left="0" w:right="-136" w:firstLine="284"/>
        <w:jc w:val="right"/>
        <w:rPr>
          <w:i/>
          <w:sz w:val="18"/>
          <w:szCs w:val="18"/>
        </w:rPr>
      </w:pPr>
      <w:r w:rsidRPr="00415EAD">
        <w:rPr>
          <w:i/>
          <w:sz w:val="18"/>
          <w:szCs w:val="18"/>
        </w:rPr>
        <w:t xml:space="preserve">Главы администрации    </w:t>
      </w:r>
      <w:r>
        <w:rPr>
          <w:i/>
          <w:sz w:val="18"/>
          <w:szCs w:val="18"/>
        </w:rPr>
        <w:t xml:space="preserve">  </w:t>
      </w:r>
      <w:r w:rsidRPr="00415EAD">
        <w:rPr>
          <w:i/>
          <w:sz w:val="18"/>
          <w:szCs w:val="18"/>
        </w:rPr>
        <w:t xml:space="preserve">                                                                А.В. Иваненко</w:t>
      </w:r>
    </w:p>
    <w:p w:rsidR="00271081" w:rsidRDefault="00271081" w:rsidP="003B2112">
      <w:pPr>
        <w:tabs>
          <w:tab w:val="left" w:pos="3976"/>
        </w:tabs>
        <w:ind w:left="0" w:right="-136" w:firstLine="284"/>
        <w:jc w:val="right"/>
        <w:rPr>
          <w:i/>
          <w:sz w:val="18"/>
          <w:szCs w:val="18"/>
        </w:rPr>
      </w:pPr>
    </w:p>
    <w:p w:rsidR="00271081" w:rsidRDefault="00271081" w:rsidP="003B2112">
      <w:pPr>
        <w:tabs>
          <w:tab w:val="left" w:pos="3976"/>
        </w:tabs>
        <w:ind w:left="0" w:right="-136" w:firstLine="284"/>
        <w:jc w:val="right"/>
        <w:rPr>
          <w:i/>
          <w:sz w:val="18"/>
          <w:szCs w:val="18"/>
        </w:rPr>
      </w:pPr>
    </w:p>
    <w:p w:rsidR="003B2112" w:rsidRPr="003B2112" w:rsidRDefault="003B2112" w:rsidP="003B2112">
      <w:pPr>
        <w:tabs>
          <w:tab w:val="left" w:pos="3976"/>
        </w:tabs>
        <w:ind w:left="0" w:right="-136" w:firstLine="284"/>
        <w:jc w:val="right"/>
        <w:rPr>
          <w:i/>
          <w:sz w:val="18"/>
          <w:szCs w:val="18"/>
        </w:rPr>
      </w:pPr>
      <w:r w:rsidRPr="003B2112">
        <w:rPr>
          <w:i/>
          <w:sz w:val="18"/>
          <w:szCs w:val="18"/>
        </w:rPr>
        <w:t>Приложение</w:t>
      </w:r>
    </w:p>
    <w:p w:rsidR="003B2112" w:rsidRPr="003B2112" w:rsidRDefault="003B2112" w:rsidP="003B2112">
      <w:pPr>
        <w:tabs>
          <w:tab w:val="left" w:pos="3976"/>
        </w:tabs>
        <w:ind w:left="0" w:right="-136" w:firstLine="284"/>
        <w:jc w:val="right"/>
        <w:rPr>
          <w:i/>
          <w:sz w:val="18"/>
          <w:szCs w:val="18"/>
        </w:rPr>
      </w:pPr>
      <w:r w:rsidRPr="003B2112">
        <w:rPr>
          <w:i/>
          <w:sz w:val="18"/>
          <w:szCs w:val="18"/>
        </w:rPr>
        <w:t xml:space="preserve">Утверждено постановлением </w:t>
      </w:r>
    </w:p>
    <w:p w:rsidR="003B2112" w:rsidRPr="003B2112" w:rsidRDefault="003B2112" w:rsidP="003B2112">
      <w:pPr>
        <w:tabs>
          <w:tab w:val="left" w:pos="3976"/>
        </w:tabs>
        <w:ind w:left="0" w:right="-136" w:firstLine="284"/>
        <w:jc w:val="right"/>
        <w:rPr>
          <w:i/>
          <w:sz w:val="18"/>
          <w:szCs w:val="18"/>
        </w:rPr>
      </w:pPr>
      <w:r w:rsidRPr="003B2112">
        <w:rPr>
          <w:i/>
          <w:sz w:val="18"/>
          <w:szCs w:val="18"/>
        </w:rPr>
        <w:t xml:space="preserve">администрации </w:t>
      </w:r>
      <w:proofErr w:type="spellStart"/>
      <w:r w:rsidRPr="003B2112">
        <w:rPr>
          <w:i/>
          <w:sz w:val="18"/>
          <w:szCs w:val="18"/>
        </w:rPr>
        <w:t>Хомутовского</w:t>
      </w:r>
      <w:proofErr w:type="spellEnd"/>
      <w:r w:rsidRPr="003B2112">
        <w:rPr>
          <w:i/>
          <w:sz w:val="18"/>
          <w:szCs w:val="18"/>
        </w:rPr>
        <w:t xml:space="preserve"> </w:t>
      </w:r>
    </w:p>
    <w:p w:rsidR="003B2112" w:rsidRPr="003B2112" w:rsidRDefault="003B2112" w:rsidP="003B2112">
      <w:pPr>
        <w:tabs>
          <w:tab w:val="left" w:pos="3976"/>
        </w:tabs>
        <w:ind w:left="0" w:right="-136" w:firstLine="284"/>
        <w:jc w:val="right"/>
        <w:rPr>
          <w:i/>
          <w:sz w:val="18"/>
          <w:szCs w:val="18"/>
        </w:rPr>
      </w:pPr>
      <w:r w:rsidRPr="003B2112">
        <w:rPr>
          <w:i/>
          <w:sz w:val="18"/>
          <w:szCs w:val="18"/>
        </w:rPr>
        <w:lastRenderedPageBreak/>
        <w:t>муниципального образования</w:t>
      </w:r>
    </w:p>
    <w:p w:rsidR="003B2112" w:rsidRPr="003B2112" w:rsidRDefault="003B2112" w:rsidP="003B2112">
      <w:pPr>
        <w:tabs>
          <w:tab w:val="left" w:pos="3976"/>
        </w:tabs>
        <w:ind w:left="0" w:right="-136" w:firstLine="284"/>
        <w:jc w:val="right"/>
        <w:rPr>
          <w:i/>
          <w:sz w:val="18"/>
          <w:szCs w:val="18"/>
        </w:rPr>
      </w:pPr>
      <w:r w:rsidRPr="003B2112">
        <w:rPr>
          <w:i/>
          <w:sz w:val="18"/>
          <w:szCs w:val="18"/>
        </w:rPr>
        <w:t xml:space="preserve">                                                                                                    от </w:t>
      </w:r>
      <w:r>
        <w:rPr>
          <w:i/>
          <w:sz w:val="18"/>
          <w:szCs w:val="18"/>
          <w:u w:val="single"/>
        </w:rPr>
        <w:t xml:space="preserve">22.02.2023 </w:t>
      </w:r>
      <w:r w:rsidRPr="003B2112">
        <w:rPr>
          <w:i/>
          <w:sz w:val="18"/>
          <w:szCs w:val="18"/>
        </w:rPr>
        <w:t xml:space="preserve"> № </w:t>
      </w:r>
      <w:r w:rsidR="006E3F5E">
        <w:rPr>
          <w:i/>
          <w:sz w:val="18"/>
          <w:szCs w:val="18"/>
          <w:u w:val="single"/>
        </w:rPr>
        <w:t>46 о/д</w:t>
      </w:r>
    </w:p>
    <w:p w:rsidR="003B2112" w:rsidRPr="003B2112" w:rsidRDefault="003B2112" w:rsidP="003B2112">
      <w:pPr>
        <w:tabs>
          <w:tab w:val="left" w:pos="3976"/>
        </w:tabs>
        <w:ind w:left="0" w:right="141" w:firstLine="284"/>
        <w:rPr>
          <w:sz w:val="18"/>
          <w:szCs w:val="18"/>
        </w:rPr>
      </w:pPr>
    </w:p>
    <w:p w:rsidR="003B2112" w:rsidRPr="003B2112" w:rsidRDefault="003B2112" w:rsidP="003B2112">
      <w:pPr>
        <w:tabs>
          <w:tab w:val="left" w:pos="3976"/>
        </w:tabs>
        <w:ind w:left="0" w:right="141" w:firstLine="284"/>
        <w:rPr>
          <w:sz w:val="18"/>
          <w:szCs w:val="18"/>
        </w:rPr>
      </w:pPr>
    </w:p>
    <w:p w:rsidR="003B2112" w:rsidRPr="003B2112" w:rsidRDefault="003B2112" w:rsidP="003B2112">
      <w:pPr>
        <w:tabs>
          <w:tab w:val="left" w:pos="3976"/>
        </w:tabs>
        <w:ind w:left="0" w:right="141" w:firstLine="284"/>
        <w:rPr>
          <w:sz w:val="18"/>
          <w:szCs w:val="18"/>
        </w:rPr>
      </w:pPr>
    </w:p>
    <w:p w:rsidR="003B2112" w:rsidRPr="003B2112" w:rsidRDefault="003B2112" w:rsidP="003B2112">
      <w:pPr>
        <w:tabs>
          <w:tab w:val="left" w:pos="3976"/>
        </w:tabs>
        <w:ind w:left="0" w:right="141" w:firstLine="284"/>
        <w:rPr>
          <w:sz w:val="18"/>
          <w:szCs w:val="18"/>
        </w:rPr>
      </w:pPr>
    </w:p>
    <w:p w:rsidR="003B2112" w:rsidRPr="006E3F5E" w:rsidRDefault="003B2112" w:rsidP="006E3F5E">
      <w:pPr>
        <w:tabs>
          <w:tab w:val="left" w:pos="3976"/>
        </w:tabs>
        <w:ind w:left="0" w:right="141" w:firstLine="284"/>
        <w:jc w:val="center"/>
        <w:rPr>
          <w:b/>
          <w:sz w:val="18"/>
          <w:szCs w:val="18"/>
        </w:rPr>
      </w:pPr>
      <w:r w:rsidRPr="006E3F5E">
        <w:rPr>
          <w:b/>
          <w:sz w:val="18"/>
          <w:szCs w:val="18"/>
        </w:rPr>
        <w:t>Муниципальная программа</w:t>
      </w:r>
    </w:p>
    <w:p w:rsidR="003B2112" w:rsidRPr="006E3F5E" w:rsidRDefault="003B2112" w:rsidP="006E3F5E">
      <w:pPr>
        <w:tabs>
          <w:tab w:val="left" w:pos="3976"/>
        </w:tabs>
        <w:ind w:left="0" w:right="141" w:firstLine="284"/>
        <w:jc w:val="center"/>
        <w:rPr>
          <w:b/>
          <w:sz w:val="18"/>
          <w:szCs w:val="18"/>
        </w:rPr>
      </w:pPr>
      <w:r w:rsidRPr="006E3F5E">
        <w:rPr>
          <w:b/>
          <w:sz w:val="18"/>
          <w:szCs w:val="18"/>
        </w:rPr>
        <w:t xml:space="preserve">Формирование  современной городской среды на территории </w:t>
      </w:r>
      <w:proofErr w:type="spellStart"/>
      <w:r w:rsidRPr="006E3F5E">
        <w:rPr>
          <w:b/>
          <w:sz w:val="18"/>
          <w:szCs w:val="18"/>
        </w:rPr>
        <w:t>Хомутовского</w:t>
      </w:r>
      <w:proofErr w:type="spellEnd"/>
      <w:r w:rsidRPr="006E3F5E">
        <w:rPr>
          <w:b/>
          <w:sz w:val="18"/>
          <w:szCs w:val="18"/>
        </w:rPr>
        <w:t xml:space="preserve"> муниципального образования на 2018-2025 годы</w:t>
      </w:r>
    </w:p>
    <w:p w:rsidR="003B2112" w:rsidRPr="003B2112" w:rsidRDefault="003B2112" w:rsidP="003B2112">
      <w:pPr>
        <w:tabs>
          <w:tab w:val="left" w:pos="3976"/>
        </w:tabs>
        <w:ind w:left="0" w:right="141" w:firstLine="284"/>
        <w:rPr>
          <w:sz w:val="18"/>
          <w:szCs w:val="18"/>
        </w:rPr>
      </w:pPr>
    </w:p>
    <w:p w:rsidR="00965978" w:rsidRPr="008817D9" w:rsidRDefault="003B2112" w:rsidP="007A7E41">
      <w:pPr>
        <w:pStyle w:val="af9"/>
        <w:numPr>
          <w:ilvl w:val="0"/>
          <w:numId w:val="11"/>
        </w:numPr>
        <w:tabs>
          <w:tab w:val="left" w:pos="3976"/>
        </w:tabs>
        <w:ind w:right="141"/>
        <w:rPr>
          <w:b/>
          <w:sz w:val="18"/>
          <w:szCs w:val="18"/>
        </w:rPr>
      </w:pPr>
      <w:r w:rsidRPr="008817D9">
        <w:rPr>
          <w:b/>
          <w:sz w:val="18"/>
          <w:szCs w:val="18"/>
        </w:rPr>
        <w:t>Паспорт муниципальной Программы</w:t>
      </w:r>
    </w:p>
    <w:p w:rsidR="008817D9" w:rsidRDefault="008817D9" w:rsidP="008817D9">
      <w:pPr>
        <w:tabs>
          <w:tab w:val="left" w:pos="3976"/>
        </w:tabs>
        <w:ind w:right="141"/>
        <w:rPr>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229"/>
      </w:tblGrid>
      <w:tr w:rsidR="008817D9" w:rsidRPr="008817D9" w:rsidTr="002D6216">
        <w:trPr>
          <w:trHeight w:val="678"/>
        </w:trPr>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Наименование муниципальной программы</w:t>
            </w:r>
          </w:p>
        </w:tc>
        <w:tc>
          <w:tcPr>
            <w:tcW w:w="7229" w:type="dxa"/>
            <w:vAlign w:val="center"/>
          </w:tcPr>
          <w:p w:rsidR="008817D9" w:rsidRPr="008817D9" w:rsidRDefault="008817D9" w:rsidP="008817D9">
            <w:pPr>
              <w:widowControl w:val="0"/>
              <w:autoSpaceDE w:val="0"/>
              <w:autoSpaceDN w:val="0"/>
              <w:adjustRightInd w:val="0"/>
              <w:spacing w:line="23" w:lineRule="atLeast"/>
              <w:ind w:left="0" w:firstLine="0"/>
              <w:contextualSpacing/>
              <w:outlineLvl w:val="0"/>
              <w:rPr>
                <w:rFonts w:eastAsiaTheme="minorEastAsia"/>
                <w:bCs/>
                <w:color w:val="26282F"/>
                <w:sz w:val="18"/>
                <w:szCs w:val="18"/>
              </w:rPr>
            </w:pPr>
            <w:r w:rsidRPr="008817D9">
              <w:rPr>
                <w:rFonts w:eastAsiaTheme="minorEastAsia"/>
                <w:bCs/>
                <w:color w:val="26282F"/>
                <w:sz w:val="18"/>
                <w:szCs w:val="18"/>
              </w:rPr>
              <w:t xml:space="preserve">"Формирование  современной городской среды на территории </w:t>
            </w:r>
            <w:proofErr w:type="spellStart"/>
            <w:r w:rsidRPr="008817D9">
              <w:rPr>
                <w:rFonts w:eastAsiaTheme="minorEastAsia"/>
                <w:bCs/>
                <w:color w:val="26282F"/>
                <w:sz w:val="18"/>
                <w:szCs w:val="18"/>
              </w:rPr>
              <w:t>Хомутовского</w:t>
            </w:r>
            <w:proofErr w:type="spellEnd"/>
            <w:r w:rsidRPr="008817D9">
              <w:rPr>
                <w:rFonts w:eastAsiaTheme="minorEastAsia"/>
                <w:bCs/>
                <w:color w:val="26282F"/>
                <w:sz w:val="18"/>
                <w:szCs w:val="18"/>
              </w:rPr>
              <w:t xml:space="preserve"> муниципального образования» на 2018-2025 годы</w:t>
            </w:r>
            <w:r w:rsidRPr="008817D9">
              <w:rPr>
                <w:rFonts w:eastAsiaTheme="minorEastAsia"/>
                <w:b/>
                <w:bCs/>
                <w:color w:val="26282F"/>
                <w:sz w:val="18"/>
                <w:szCs w:val="18"/>
              </w:rPr>
              <w:t xml:space="preserve"> </w:t>
            </w:r>
            <w:r w:rsidRPr="008817D9">
              <w:rPr>
                <w:rFonts w:eastAsiaTheme="minorEastAsia"/>
                <w:bCs/>
                <w:color w:val="26282F"/>
                <w:sz w:val="18"/>
                <w:szCs w:val="18"/>
              </w:rPr>
              <w:t>(далее – Программа)</w:t>
            </w:r>
          </w:p>
        </w:tc>
      </w:tr>
      <w:tr w:rsidR="008817D9" w:rsidRPr="008817D9" w:rsidTr="002D6216">
        <w:trPr>
          <w:trHeight w:val="702"/>
        </w:trPr>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Ответственный исполнитель программы</w:t>
            </w:r>
          </w:p>
        </w:tc>
        <w:tc>
          <w:tcPr>
            <w:tcW w:w="7229" w:type="dxa"/>
            <w:vAlign w:val="center"/>
          </w:tcPr>
          <w:p w:rsidR="008817D9" w:rsidRPr="008817D9" w:rsidRDefault="008817D9" w:rsidP="008817D9">
            <w:pPr>
              <w:tabs>
                <w:tab w:val="left" w:pos="34"/>
              </w:tabs>
              <w:spacing w:after="200" w:line="23" w:lineRule="atLeast"/>
              <w:ind w:left="0" w:firstLine="0"/>
              <w:contextualSpacing/>
              <w:outlineLvl w:val="4"/>
              <w:rPr>
                <w:rFonts w:eastAsiaTheme="minorHAnsi"/>
                <w:sz w:val="18"/>
                <w:szCs w:val="18"/>
                <w:lang w:eastAsia="en-US"/>
              </w:rPr>
            </w:pPr>
            <w:r w:rsidRPr="008817D9">
              <w:rPr>
                <w:rFonts w:eastAsiaTheme="minorHAnsi"/>
                <w:sz w:val="18"/>
                <w:szCs w:val="18"/>
                <w:lang w:eastAsia="en-US"/>
              </w:rPr>
              <w:t xml:space="preserve">Отдел муниципального заказа и реализации муниципальных программ администрации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w:t>
            </w:r>
          </w:p>
        </w:tc>
      </w:tr>
      <w:tr w:rsidR="008817D9" w:rsidRPr="008817D9" w:rsidTr="002D6216">
        <w:trPr>
          <w:trHeight w:val="839"/>
        </w:trPr>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Участники муниципальной программы</w:t>
            </w:r>
          </w:p>
        </w:tc>
        <w:tc>
          <w:tcPr>
            <w:tcW w:w="7229" w:type="dxa"/>
            <w:vAlign w:val="center"/>
          </w:tcPr>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Социальный отдел администрации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 </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Отдел градостроительства, земельных и имущественных отношений администрации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Подпрограммы муниципальной программы</w:t>
            </w:r>
          </w:p>
        </w:tc>
        <w:tc>
          <w:tcPr>
            <w:tcW w:w="7229" w:type="dxa"/>
            <w:vAlign w:val="center"/>
          </w:tcPr>
          <w:p w:rsidR="008817D9" w:rsidRPr="008817D9" w:rsidRDefault="008817D9" w:rsidP="008817D9">
            <w:pPr>
              <w:tabs>
                <w:tab w:val="left" w:pos="34"/>
              </w:tabs>
              <w:spacing w:after="200" w:line="23" w:lineRule="atLeast"/>
              <w:ind w:left="0" w:firstLine="0"/>
              <w:contextualSpacing/>
              <w:rPr>
                <w:rFonts w:eastAsiaTheme="minorHAnsi"/>
                <w:i/>
                <w:sz w:val="18"/>
                <w:szCs w:val="18"/>
                <w:lang w:eastAsia="en-US"/>
              </w:rPr>
            </w:pPr>
            <w:r w:rsidRPr="008817D9">
              <w:rPr>
                <w:rFonts w:eastAsiaTheme="minorHAnsi"/>
                <w:sz w:val="18"/>
                <w:szCs w:val="18"/>
                <w:lang w:eastAsia="en-US"/>
              </w:rPr>
              <w:t>Выделение подпрограмм не предусмотрено.</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Цель муниципальной программы</w:t>
            </w:r>
          </w:p>
        </w:tc>
        <w:tc>
          <w:tcPr>
            <w:tcW w:w="7229" w:type="dxa"/>
          </w:tcPr>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Обеспечение комплексного развития современной городской среды и повышение уровня благоустройства территории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Задачи муниципальной программы</w:t>
            </w:r>
          </w:p>
        </w:tc>
        <w:tc>
          <w:tcPr>
            <w:tcW w:w="7229" w:type="dxa"/>
          </w:tcPr>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1.Повышение уровня благоустройства дворовых территорий многоквартирных домов и общественных территорий за период действия программы.</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2.Повышение уровня комплексного благоустройства дворовых территорий многоквартирных домов. </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bCs/>
                <w:sz w:val="18"/>
                <w:szCs w:val="18"/>
                <w:lang w:eastAsia="en-US"/>
              </w:rPr>
              <w:t>3.П</w:t>
            </w:r>
            <w:r w:rsidRPr="008817D9">
              <w:rPr>
                <w:rFonts w:eastAsiaTheme="minorHAnsi"/>
                <w:sz w:val="18"/>
                <w:szCs w:val="18"/>
                <w:lang w:eastAsia="en-US"/>
              </w:rPr>
              <w:t>овышение уровня</w:t>
            </w:r>
            <w:r w:rsidRPr="008817D9">
              <w:rPr>
                <w:rFonts w:eastAsiaTheme="minorHAnsi"/>
                <w:bCs/>
                <w:sz w:val="18"/>
                <w:szCs w:val="18"/>
                <w:lang w:eastAsia="en-US"/>
              </w:rPr>
              <w:t xml:space="preserve">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4.Повышение уровня вовлеченности жителей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 в реализацию мероприятий по формированию современной городской среды на территории населенных пунктов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Целевые индикаторы и показатели муниципальной программы</w:t>
            </w:r>
          </w:p>
        </w:tc>
        <w:tc>
          <w:tcPr>
            <w:tcW w:w="7229" w:type="dxa"/>
            <w:vAlign w:val="center"/>
          </w:tcPr>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-количество благоустроенных дворовых территорий многоквартирных домов;</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i/>
                <w:sz w:val="18"/>
                <w:szCs w:val="18"/>
                <w:lang w:eastAsia="en-US"/>
              </w:rPr>
              <w:t>-</w:t>
            </w:r>
            <w:r w:rsidRPr="008817D9">
              <w:rPr>
                <w:rFonts w:eastAsiaTheme="minorHAnsi"/>
                <w:sz w:val="18"/>
                <w:szCs w:val="18"/>
                <w:lang w:eastAsia="en-US"/>
              </w:rPr>
              <w:t>площадь благоустроенных дворовых территорий многоквартирных домов;</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-доля благоустроенных дворовых территорий многоквартирных домов от общего количества дворовых территорий многоквартирных домов;</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-количество реализованных комплексных проектов благоустройства общественных территорий;</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i/>
                <w:sz w:val="18"/>
                <w:szCs w:val="18"/>
                <w:lang w:eastAsia="en-US"/>
              </w:rPr>
              <w:t>-</w:t>
            </w:r>
            <w:r w:rsidRPr="008817D9">
              <w:rPr>
                <w:rFonts w:eastAsiaTheme="minorHAnsi"/>
                <w:sz w:val="18"/>
                <w:szCs w:val="18"/>
                <w:lang w:eastAsia="en-US"/>
              </w:rPr>
              <w:t xml:space="preserve">приведение в качественное состояние элементов благоустройства территорий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-количество соглашений, заключенных с юридическими лицами и индивидуальными предпринимателями, о благоустройстве не позднее 2025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w:t>
            </w:r>
          </w:p>
          <w:p w:rsidR="008817D9" w:rsidRPr="008817D9" w:rsidRDefault="008817D9" w:rsidP="008817D9">
            <w:pPr>
              <w:tabs>
                <w:tab w:val="left" w:pos="177"/>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-количество  </w:t>
            </w:r>
            <w:r w:rsidRPr="008817D9">
              <w:rPr>
                <w:rFonts w:eastAsiaTheme="minorHAnsi"/>
                <w:bCs/>
                <w:sz w:val="18"/>
                <w:szCs w:val="18"/>
                <w:lang w:eastAsia="en-US"/>
              </w:rPr>
              <w:t>индивидуальных жилых домов и земельных участков, предоставленных для их размещения, по которым проведена инвентаризация территории</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Сроки реализации муниципальной программы</w:t>
            </w:r>
          </w:p>
        </w:tc>
        <w:tc>
          <w:tcPr>
            <w:tcW w:w="7229" w:type="dxa"/>
            <w:vAlign w:val="center"/>
          </w:tcPr>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2018-2025 годы</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Ресурсное обеспечение муниципальной программы</w:t>
            </w:r>
          </w:p>
        </w:tc>
        <w:tc>
          <w:tcPr>
            <w:tcW w:w="7229" w:type="dxa"/>
            <w:vAlign w:val="center"/>
          </w:tcPr>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Общий объем расходов на реализацию муниципальной программы составляет: </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b/>
                <w:sz w:val="18"/>
                <w:szCs w:val="18"/>
                <w:lang w:eastAsia="en-US"/>
              </w:rPr>
              <w:t xml:space="preserve">90 011 ,66 </w:t>
            </w:r>
            <w:proofErr w:type="spellStart"/>
            <w:r w:rsidRPr="008817D9">
              <w:rPr>
                <w:rFonts w:eastAsiaTheme="minorHAnsi"/>
                <w:b/>
                <w:sz w:val="18"/>
                <w:szCs w:val="18"/>
                <w:lang w:eastAsia="en-US"/>
              </w:rPr>
              <w:t>тыс</w:t>
            </w:r>
            <w:proofErr w:type="gramStart"/>
            <w:r w:rsidRPr="008817D9">
              <w:rPr>
                <w:rFonts w:eastAsiaTheme="minorHAnsi"/>
                <w:b/>
                <w:sz w:val="18"/>
                <w:szCs w:val="18"/>
                <w:lang w:eastAsia="en-US"/>
              </w:rPr>
              <w:t>.р</w:t>
            </w:r>
            <w:proofErr w:type="gramEnd"/>
            <w:r w:rsidRPr="008817D9">
              <w:rPr>
                <w:rFonts w:eastAsiaTheme="minorHAnsi"/>
                <w:b/>
                <w:sz w:val="18"/>
                <w:szCs w:val="18"/>
                <w:lang w:eastAsia="en-US"/>
              </w:rPr>
              <w:t>уб</w:t>
            </w:r>
            <w:proofErr w:type="spellEnd"/>
            <w:r w:rsidRPr="008817D9">
              <w:rPr>
                <w:rFonts w:eastAsiaTheme="minorHAnsi"/>
                <w:b/>
                <w:sz w:val="18"/>
                <w:szCs w:val="18"/>
                <w:lang w:eastAsia="en-US"/>
              </w:rPr>
              <w:t>.</w:t>
            </w:r>
            <w:r w:rsidRPr="008817D9">
              <w:rPr>
                <w:rFonts w:eastAsiaTheme="minorHAnsi"/>
                <w:sz w:val="18"/>
                <w:szCs w:val="18"/>
                <w:lang w:eastAsia="en-US"/>
              </w:rPr>
              <w:t xml:space="preserve"> 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b/>
                <w:sz w:val="18"/>
                <w:szCs w:val="18"/>
                <w:lang w:eastAsia="en-US"/>
              </w:rPr>
              <w:t xml:space="preserve">на 2018 год  11 114,6 </w:t>
            </w:r>
            <w:proofErr w:type="spellStart"/>
            <w:r w:rsidRPr="008817D9">
              <w:rPr>
                <w:rFonts w:eastAsiaTheme="minorHAnsi"/>
                <w:b/>
                <w:sz w:val="18"/>
                <w:szCs w:val="18"/>
                <w:lang w:eastAsia="en-US"/>
              </w:rPr>
              <w:t>тыс</w:t>
            </w:r>
            <w:proofErr w:type="gramStart"/>
            <w:r w:rsidRPr="008817D9">
              <w:rPr>
                <w:rFonts w:eastAsiaTheme="minorHAnsi"/>
                <w:b/>
                <w:sz w:val="18"/>
                <w:szCs w:val="18"/>
                <w:lang w:eastAsia="en-US"/>
              </w:rPr>
              <w:t>.р</w:t>
            </w:r>
            <w:proofErr w:type="gramEnd"/>
            <w:r w:rsidRPr="008817D9">
              <w:rPr>
                <w:rFonts w:eastAsiaTheme="minorHAnsi"/>
                <w:b/>
                <w:sz w:val="18"/>
                <w:szCs w:val="18"/>
                <w:lang w:eastAsia="en-US"/>
              </w:rPr>
              <w:t>уб</w:t>
            </w:r>
            <w:proofErr w:type="spellEnd"/>
            <w:r w:rsidRPr="008817D9">
              <w:rPr>
                <w:rFonts w:eastAsiaTheme="minorHAnsi"/>
                <w:b/>
                <w:sz w:val="18"/>
                <w:szCs w:val="18"/>
                <w:lang w:eastAsia="en-US"/>
              </w:rPr>
              <w:t>.</w:t>
            </w:r>
            <w:r w:rsidRPr="008817D9">
              <w:rPr>
                <w:rFonts w:eastAsiaTheme="minorHAnsi"/>
                <w:sz w:val="18"/>
                <w:szCs w:val="18"/>
                <w:lang w:eastAsia="en-US"/>
              </w:rPr>
              <w:t>, 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местного бюджета 534,1 тыс. руб.;</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федерального и областного бюджета 10 580,5 </w:t>
            </w:r>
            <w:proofErr w:type="spellStart"/>
            <w:r w:rsidRPr="008817D9">
              <w:rPr>
                <w:rFonts w:eastAsiaTheme="minorHAnsi"/>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b/>
                <w:sz w:val="18"/>
                <w:szCs w:val="18"/>
                <w:lang w:eastAsia="en-US"/>
              </w:rPr>
              <w:t>на 2019 год 11 971,81 тыс. руб</w:t>
            </w:r>
            <w:r w:rsidRPr="008817D9">
              <w:rPr>
                <w:rFonts w:eastAsiaTheme="minorHAnsi"/>
                <w:sz w:val="18"/>
                <w:szCs w:val="18"/>
                <w:lang w:eastAsia="en-US"/>
              </w:rPr>
              <w:t>.,   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местного бюджета 574,87 тыс. руб.;</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федерального и областного бюджета 11 396,94 </w:t>
            </w:r>
            <w:proofErr w:type="spellStart"/>
            <w:r w:rsidRPr="008817D9">
              <w:rPr>
                <w:rFonts w:eastAsiaTheme="minorHAnsi"/>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b/>
                <w:sz w:val="18"/>
                <w:szCs w:val="18"/>
                <w:lang w:eastAsia="en-US"/>
              </w:rPr>
              <w:t xml:space="preserve">на 2020 год  12 877,0  </w:t>
            </w:r>
            <w:proofErr w:type="spellStart"/>
            <w:r w:rsidRPr="008817D9">
              <w:rPr>
                <w:rFonts w:eastAsiaTheme="minorHAnsi"/>
                <w:b/>
                <w:sz w:val="18"/>
                <w:szCs w:val="18"/>
                <w:lang w:eastAsia="en-US"/>
              </w:rPr>
              <w:t>тыс</w:t>
            </w:r>
            <w:proofErr w:type="gramStart"/>
            <w:r w:rsidRPr="008817D9">
              <w:rPr>
                <w:rFonts w:eastAsiaTheme="minorHAnsi"/>
                <w:b/>
                <w:sz w:val="18"/>
                <w:szCs w:val="18"/>
                <w:lang w:eastAsia="en-US"/>
              </w:rPr>
              <w:t>.р</w:t>
            </w:r>
            <w:proofErr w:type="gramEnd"/>
            <w:r w:rsidRPr="008817D9">
              <w:rPr>
                <w:rFonts w:eastAsiaTheme="minorHAnsi"/>
                <w:b/>
                <w:sz w:val="18"/>
                <w:szCs w:val="18"/>
                <w:lang w:eastAsia="en-US"/>
              </w:rPr>
              <w:t>уб</w:t>
            </w:r>
            <w:proofErr w:type="spellEnd"/>
            <w:r w:rsidRPr="008817D9">
              <w:rPr>
                <w:rFonts w:eastAsiaTheme="minorHAnsi"/>
                <w:sz w:val="18"/>
                <w:szCs w:val="18"/>
                <w:lang w:eastAsia="en-US"/>
              </w:rPr>
              <w:t>.,   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местного бюджета 102,0 </w:t>
            </w:r>
            <w:proofErr w:type="spellStart"/>
            <w:r w:rsidRPr="008817D9">
              <w:rPr>
                <w:rFonts w:eastAsiaTheme="minorHAnsi"/>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федерального и областного бюджета  12 775,0 руб.; </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b/>
                <w:sz w:val="18"/>
                <w:szCs w:val="18"/>
                <w:lang w:eastAsia="en-US"/>
              </w:rPr>
              <w:lastRenderedPageBreak/>
              <w:t xml:space="preserve">на 2021 год 12 190,45 </w:t>
            </w:r>
            <w:proofErr w:type="spellStart"/>
            <w:r w:rsidRPr="008817D9">
              <w:rPr>
                <w:rFonts w:eastAsiaTheme="minorHAnsi"/>
                <w:b/>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   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местного бюджета 215,07 </w:t>
            </w:r>
            <w:proofErr w:type="spellStart"/>
            <w:r w:rsidRPr="008817D9">
              <w:rPr>
                <w:rFonts w:eastAsiaTheme="minorHAnsi"/>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федерального и областного бюджета  11 975,38 тыс. руб.;</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b/>
                <w:sz w:val="18"/>
                <w:szCs w:val="18"/>
                <w:lang w:eastAsia="en-US"/>
              </w:rPr>
              <w:t>на 2022 год 9 704,4 тыс. руб</w:t>
            </w:r>
            <w:r w:rsidRPr="008817D9">
              <w:rPr>
                <w:rFonts w:eastAsiaTheme="minorHAnsi"/>
                <w:sz w:val="18"/>
                <w:szCs w:val="18"/>
                <w:lang w:eastAsia="en-US"/>
              </w:rPr>
              <w:t>.,   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местного бюджета 180,7 </w:t>
            </w:r>
            <w:proofErr w:type="spellStart"/>
            <w:r w:rsidRPr="008817D9">
              <w:rPr>
                <w:rFonts w:eastAsiaTheme="minorHAnsi"/>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федерального и областного бюджета 9 523,7 тыс. руб.;</w:t>
            </w:r>
          </w:p>
          <w:p w:rsidR="008817D9" w:rsidRPr="008817D9" w:rsidRDefault="008817D9" w:rsidP="008817D9">
            <w:pPr>
              <w:tabs>
                <w:tab w:val="left" w:pos="34"/>
              </w:tabs>
              <w:spacing w:after="200" w:line="23" w:lineRule="atLeast"/>
              <w:ind w:left="0" w:firstLine="0"/>
              <w:contextualSpacing/>
              <w:rPr>
                <w:rFonts w:eastAsiaTheme="minorHAnsi"/>
                <w:b/>
                <w:sz w:val="18"/>
                <w:szCs w:val="18"/>
                <w:lang w:eastAsia="en-US"/>
              </w:rPr>
            </w:pPr>
            <w:r w:rsidRPr="008817D9">
              <w:rPr>
                <w:rFonts w:eastAsiaTheme="minorHAnsi"/>
                <w:b/>
                <w:sz w:val="18"/>
                <w:szCs w:val="18"/>
                <w:lang w:eastAsia="en-US"/>
              </w:rPr>
              <w:t>на 2023 год 10 670,92 тыс. руб</w:t>
            </w:r>
            <w:r w:rsidRPr="008817D9">
              <w:rPr>
                <w:rFonts w:eastAsiaTheme="minorHAnsi"/>
                <w:sz w:val="18"/>
                <w:szCs w:val="18"/>
                <w:lang w:eastAsia="en-US"/>
              </w:rPr>
              <w:t xml:space="preserve">.,  </w:t>
            </w:r>
            <w:r w:rsidRPr="008817D9">
              <w:rPr>
                <w:rFonts w:eastAsiaTheme="minorHAnsi"/>
                <w:b/>
                <w:sz w:val="18"/>
                <w:szCs w:val="18"/>
                <w:lang w:eastAsia="en-US"/>
              </w:rPr>
              <w:t>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местного бюджета  143,12 тыс. руб.;</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федерального и областного бюджета 10 527,8 </w:t>
            </w:r>
            <w:proofErr w:type="spellStart"/>
            <w:r w:rsidRPr="008817D9">
              <w:rPr>
                <w:rFonts w:eastAsiaTheme="minorHAnsi"/>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w:t>
            </w:r>
          </w:p>
          <w:p w:rsidR="008817D9" w:rsidRPr="008817D9" w:rsidRDefault="008817D9" w:rsidP="008817D9">
            <w:pPr>
              <w:tabs>
                <w:tab w:val="left" w:pos="34"/>
              </w:tabs>
              <w:spacing w:after="200" w:line="23" w:lineRule="atLeast"/>
              <w:ind w:left="0" w:firstLine="0"/>
              <w:contextualSpacing/>
              <w:rPr>
                <w:rFonts w:eastAsiaTheme="minorHAnsi"/>
                <w:b/>
                <w:sz w:val="18"/>
                <w:szCs w:val="18"/>
                <w:lang w:eastAsia="en-US"/>
              </w:rPr>
            </w:pPr>
            <w:r w:rsidRPr="008817D9">
              <w:rPr>
                <w:rFonts w:eastAsiaTheme="minorHAnsi"/>
                <w:b/>
                <w:sz w:val="18"/>
                <w:szCs w:val="18"/>
                <w:lang w:eastAsia="en-US"/>
              </w:rPr>
              <w:t>на 2024 год 10 717,8 тыс. руб</w:t>
            </w:r>
            <w:r w:rsidRPr="008817D9">
              <w:rPr>
                <w:rFonts w:eastAsiaTheme="minorHAnsi"/>
                <w:sz w:val="18"/>
                <w:szCs w:val="18"/>
                <w:lang w:eastAsia="en-US"/>
              </w:rPr>
              <w:t xml:space="preserve">.,  </w:t>
            </w:r>
            <w:r w:rsidRPr="008817D9">
              <w:rPr>
                <w:rFonts w:eastAsiaTheme="minorHAnsi"/>
                <w:b/>
                <w:sz w:val="18"/>
                <w:szCs w:val="18"/>
                <w:lang w:eastAsia="en-US"/>
              </w:rPr>
              <w:t>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местного бюджета  190,0 тыс. руб.;</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федерального и областного бюджета 10 527,8 </w:t>
            </w:r>
            <w:proofErr w:type="spellStart"/>
            <w:r w:rsidRPr="008817D9">
              <w:rPr>
                <w:rFonts w:eastAsiaTheme="minorHAnsi"/>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w:t>
            </w:r>
          </w:p>
          <w:p w:rsidR="008817D9" w:rsidRPr="008817D9" w:rsidRDefault="008817D9" w:rsidP="008817D9">
            <w:pPr>
              <w:tabs>
                <w:tab w:val="left" w:pos="34"/>
              </w:tabs>
              <w:spacing w:after="200" w:line="23" w:lineRule="atLeast"/>
              <w:ind w:left="0" w:firstLine="0"/>
              <w:contextualSpacing/>
              <w:rPr>
                <w:rFonts w:eastAsiaTheme="minorHAnsi"/>
                <w:b/>
                <w:sz w:val="18"/>
                <w:szCs w:val="18"/>
                <w:lang w:eastAsia="en-US"/>
              </w:rPr>
            </w:pPr>
            <w:r w:rsidRPr="008817D9">
              <w:rPr>
                <w:rFonts w:eastAsiaTheme="minorHAnsi"/>
                <w:b/>
                <w:sz w:val="18"/>
                <w:szCs w:val="18"/>
                <w:lang w:eastAsia="en-US"/>
              </w:rPr>
              <w:t>на 2025 год 10 717,8 тыс. руб</w:t>
            </w:r>
            <w:r w:rsidRPr="008817D9">
              <w:rPr>
                <w:rFonts w:eastAsiaTheme="minorHAnsi"/>
                <w:sz w:val="18"/>
                <w:szCs w:val="18"/>
                <w:lang w:eastAsia="en-US"/>
              </w:rPr>
              <w:t xml:space="preserve">.,  </w:t>
            </w:r>
            <w:r w:rsidRPr="008817D9">
              <w:rPr>
                <w:rFonts w:eastAsiaTheme="minorHAnsi"/>
                <w:b/>
                <w:sz w:val="18"/>
                <w:szCs w:val="18"/>
                <w:lang w:eastAsia="en-US"/>
              </w:rPr>
              <w:t>из них средств: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местного бюджета  190,0 тыс. руб.;</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 xml:space="preserve">федерального и областного бюджета 10 527,8 </w:t>
            </w:r>
            <w:proofErr w:type="spellStart"/>
            <w:r w:rsidRPr="008817D9">
              <w:rPr>
                <w:rFonts w:eastAsiaTheme="minorHAnsi"/>
                <w:sz w:val="18"/>
                <w:szCs w:val="18"/>
                <w:lang w:eastAsia="en-US"/>
              </w:rPr>
              <w:t>тыс</w:t>
            </w:r>
            <w:proofErr w:type="gramStart"/>
            <w:r w:rsidRPr="008817D9">
              <w:rPr>
                <w:rFonts w:eastAsiaTheme="minorHAnsi"/>
                <w:sz w:val="18"/>
                <w:szCs w:val="18"/>
                <w:lang w:eastAsia="en-US"/>
              </w:rPr>
              <w:t>.р</w:t>
            </w:r>
            <w:proofErr w:type="gramEnd"/>
            <w:r w:rsidRPr="008817D9">
              <w:rPr>
                <w:rFonts w:eastAsiaTheme="minorHAnsi"/>
                <w:sz w:val="18"/>
                <w:szCs w:val="18"/>
                <w:lang w:eastAsia="en-US"/>
              </w:rPr>
              <w:t>уб</w:t>
            </w:r>
            <w:proofErr w:type="spellEnd"/>
            <w:r w:rsidRPr="008817D9">
              <w:rPr>
                <w:rFonts w:eastAsiaTheme="minorHAnsi"/>
                <w:sz w:val="18"/>
                <w:szCs w:val="18"/>
                <w:lang w:eastAsia="en-US"/>
              </w:rPr>
              <w:t>.</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Объем расходов на выполнение мероприятий Программы ежегодно уточняются в зависимости от условий заключенных соглашений о предоставлении субсидии.</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lastRenderedPageBreak/>
              <w:t>Перечень основных мероприятий муниципальной программы</w:t>
            </w:r>
          </w:p>
        </w:tc>
        <w:tc>
          <w:tcPr>
            <w:tcW w:w="7229" w:type="dxa"/>
            <w:vAlign w:val="center"/>
          </w:tcPr>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1.Благоустройство дворовых территорий многоквартирных домов.</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2.Благоустройство общественных территорий.</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3.Благоустройство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4.Мероприятия по инвентаризации уровня благоустройства индивидуальных жилых домов и земельных участков, предоставленных для их размещения.</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5.Благоустройство индивидуальных жилых домов и земельных участков, предоставленных для их размещения.</w:t>
            </w:r>
          </w:p>
          <w:p w:rsidR="008817D9" w:rsidRPr="008817D9" w:rsidRDefault="008817D9" w:rsidP="008817D9">
            <w:pPr>
              <w:tabs>
                <w:tab w:val="left" w:pos="34"/>
              </w:tabs>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6.Мероприятия по проведению работ по образованию земельных участков, на которых расположены многоквартирные дома</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Ожидаемые конечные результаты реализации муниципальной программы</w:t>
            </w:r>
          </w:p>
        </w:tc>
        <w:tc>
          <w:tcPr>
            <w:tcW w:w="7229" w:type="dxa"/>
            <w:vAlign w:val="center"/>
          </w:tcPr>
          <w:p w:rsidR="008817D9" w:rsidRPr="008817D9" w:rsidRDefault="008817D9" w:rsidP="008817D9">
            <w:pPr>
              <w:tabs>
                <w:tab w:val="left" w:pos="34"/>
              </w:tabs>
              <w:spacing w:after="200" w:line="23" w:lineRule="atLeast"/>
              <w:ind w:left="0" w:firstLine="0"/>
              <w:contextualSpacing/>
              <w:outlineLvl w:val="4"/>
              <w:rPr>
                <w:rFonts w:eastAsiaTheme="minorHAnsi"/>
                <w:sz w:val="18"/>
                <w:szCs w:val="18"/>
                <w:lang w:eastAsia="en-US"/>
              </w:rPr>
            </w:pPr>
            <w:r w:rsidRPr="008817D9">
              <w:rPr>
                <w:rFonts w:eastAsiaTheme="minorHAnsi"/>
                <w:sz w:val="18"/>
                <w:szCs w:val="18"/>
                <w:lang w:eastAsia="en-US"/>
              </w:rPr>
              <w:t xml:space="preserve">Увеличение количества реализованных проектов по комплексному благоустройству дворовых и общественных территорий </w:t>
            </w:r>
            <w:proofErr w:type="spellStart"/>
            <w:r w:rsidRPr="008817D9">
              <w:rPr>
                <w:rFonts w:eastAsiaTheme="minorHAnsi"/>
                <w:sz w:val="18"/>
                <w:szCs w:val="18"/>
                <w:lang w:eastAsia="en-US"/>
              </w:rPr>
              <w:t>Хомутовского</w:t>
            </w:r>
            <w:proofErr w:type="spellEnd"/>
            <w:r w:rsidRPr="008817D9">
              <w:rPr>
                <w:rFonts w:eastAsiaTheme="minorHAnsi"/>
                <w:sz w:val="18"/>
                <w:szCs w:val="18"/>
                <w:lang w:eastAsia="en-US"/>
              </w:rPr>
              <w:t xml:space="preserve"> муниципального образования путем создания условий для вовлечения населения в развитие современной городской среды.</w:t>
            </w:r>
          </w:p>
        </w:tc>
      </w:tr>
      <w:tr w:rsidR="008817D9" w:rsidRPr="008817D9" w:rsidTr="008817D9">
        <w:tc>
          <w:tcPr>
            <w:tcW w:w="3085" w:type="dxa"/>
            <w:vAlign w:val="center"/>
          </w:tcPr>
          <w:p w:rsidR="008817D9" w:rsidRPr="008817D9" w:rsidRDefault="008817D9" w:rsidP="008817D9">
            <w:pPr>
              <w:spacing w:after="200" w:line="23" w:lineRule="atLeast"/>
              <w:ind w:left="0" w:firstLine="0"/>
              <w:contextualSpacing/>
              <w:rPr>
                <w:rFonts w:eastAsiaTheme="minorHAnsi"/>
                <w:sz w:val="18"/>
                <w:szCs w:val="18"/>
                <w:lang w:eastAsia="en-US"/>
              </w:rPr>
            </w:pPr>
            <w:r w:rsidRPr="008817D9">
              <w:rPr>
                <w:rFonts w:eastAsiaTheme="minorHAnsi"/>
                <w:sz w:val="18"/>
                <w:szCs w:val="18"/>
                <w:lang w:eastAsia="en-US"/>
              </w:rPr>
              <w:t>Система управления и контроля муниципальной программы</w:t>
            </w:r>
          </w:p>
        </w:tc>
        <w:tc>
          <w:tcPr>
            <w:tcW w:w="7229" w:type="dxa"/>
            <w:vAlign w:val="center"/>
          </w:tcPr>
          <w:p w:rsidR="008817D9" w:rsidRPr="008817D9" w:rsidRDefault="008817D9" w:rsidP="008817D9">
            <w:pPr>
              <w:tabs>
                <w:tab w:val="left" w:pos="34"/>
              </w:tabs>
              <w:spacing w:after="200" w:line="23" w:lineRule="atLeast"/>
              <w:ind w:left="0" w:firstLine="0"/>
              <w:contextualSpacing/>
              <w:outlineLvl w:val="4"/>
              <w:rPr>
                <w:rFonts w:eastAsiaTheme="minorHAnsi"/>
                <w:sz w:val="18"/>
                <w:szCs w:val="18"/>
                <w:lang w:eastAsia="en-US"/>
              </w:rPr>
            </w:pPr>
            <w:r w:rsidRPr="008817D9">
              <w:rPr>
                <w:rFonts w:eastAsiaTheme="minorHAnsi"/>
                <w:sz w:val="18"/>
                <w:szCs w:val="18"/>
                <w:lang w:eastAsia="en-US"/>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Первый заместитель Главы администрации.</w:t>
            </w:r>
          </w:p>
        </w:tc>
      </w:tr>
    </w:tbl>
    <w:p w:rsidR="008817D9" w:rsidRDefault="008817D9" w:rsidP="008817D9">
      <w:pPr>
        <w:tabs>
          <w:tab w:val="left" w:pos="3976"/>
        </w:tabs>
        <w:ind w:right="141"/>
        <w:rPr>
          <w:sz w:val="18"/>
          <w:szCs w:val="18"/>
        </w:rPr>
      </w:pPr>
    </w:p>
    <w:p w:rsidR="00D951F7" w:rsidRDefault="00D951F7" w:rsidP="00D951F7">
      <w:pPr>
        <w:tabs>
          <w:tab w:val="left" w:pos="3976"/>
        </w:tabs>
        <w:ind w:left="0" w:right="141" w:firstLine="284"/>
        <w:jc w:val="center"/>
        <w:rPr>
          <w:b/>
          <w:sz w:val="18"/>
          <w:szCs w:val="18"/>
        </w:rPr>
      </w:pPr>
      <w:r w:rsidRPr="00D951F7">
        <w:rPr>
          <w:b/>
          <w:sz w:val="18"/>
          <w:szCs w:val="18"/>
        </w:rPr>
        <w:t>2. Характеристика текущего состояния сферы реализации муниципальной программы, проблемы</w:t>
      </w:r>
    </w:p>
    <w:p w:rsidR="00D951F7" w:rsidRPr="00D951F7" w:rsidRDefault="00D951F7" w:rsidP="00D951F7">
      <w:pPr>
        <w:tabs>
          <w:tab w:val="left" w:pos="3976"/>
        </w:tabs>
        <w:ind w:left="0" w:right="141" w:firstLine="284"/>
        <w:jc w:val="center"/>
        <w:rPr>
          <w:b/>
          <w:sz w:val="18"/>
          <w:szCs w:val="18"/>
        </w:rPr>
      </w:pPr>
    </w:p>
    <w:p w:rsidR="00D951F7" w:rsidRPr="00D951F7" w:rsidRDefault="00D951F7" w:rsidP="00D951F7">
      <w:pPr>
        <w:tabs>
          <w:tab w:val="left" w:pos="3976"/>
        </w:tabs>
        <w:ind w:left="0" w:right="141" w:firstLine="284"/>
        <w:rPr>
          <w:sz w:val="18"/>
          <w:szCs w:val="18"/>
        </w:rPr>
      </w:pPr>
      <w:r w:rsidRPr="00D951F7">
        <w:rPr>
          <w:sz w:val="18"/>
          <w:szCs w:val="18"/>
        </w:rPr>
        <w:t xml:space="preserve">Муниципальная программа "Формирование  современной городской среды на территории </w:t>
      </w:r>
      <w:proofErr w:type="spellStart"/>
      <w:r w:rsidRPr="00D951F7">
        <w:rPr>
          <w:sz w:val="18"/>
          <w:szCs w:val="18"/>
        </w:rPr>
        <w:t>Хомутовского</w:t>
      </w:r>
      <w:proofErr w:type="spellEnd"/>
      <w:r w:rsidRPr="00D951F7">
        <w:rPr>
          <w:sz w:val="18"/>
          <w:szCs w:val="18"/>
        </w:rPr>
        <w:t xml:space="preserve"> муниципального образования на 2018-2025 годы" (далее - Программа) решает вопросы комплексного благоустройства территории населенных пунктов </w:t>
      </w:r>
      <w:proofErr w:type="spellStart"/>
      <w:r w:rsidRPr="00D951F7">
        <w:rPr>
          <w:sz w:val="18"/>
          <w:szCs w:val="18"/>
        </w:rPr>
        <w:t>Хомутовского</w:t>
      </w:r>
      <w:proofErr w:type="spellEnd"/>
      <w:r w:rsidRPr="00D951F7">
        <w:rPr>
          <w:sz w:val="18"/>
          <w:szCs w:val="18"/>
        </w:rPr>
        <w:t xml:space="preserve"> муниципального образования, учитывает необходимость обеспечения благоустройства и повышение уровня комфортности территорий </w:t>
      </w:r>
      <w:proofErr w:type="spellStart"/>
      <w:r w:rsidRPr="00D951F7">
        <w:rPr>
          <w:sz w:val="18"/>
          <w:szCs w:val="18"/>
        </w:rPr>
        <w:t>Хомутовского</w:t>
      </w:r>
      <w:proofErr w:type="spellEnd"/>
      <w:r w:rsidRPr="00D951F7">
        <w:rPr>
          <w:sz w:val="18"/>
          <w:szCs w:val="18"/>
        </w:rPr>
        <w:t xml:space="preserve"> муниципального образования, создания условий для дальнейшего развития городской среды, генерирующей положительное эмоциональное восприятие села.</w:t>
      </w:r>
    </w:p>
    <w:p w:rsidR="00D951F7" w:rsidRPr="00D951F7" w:rsidRDefault="00D951F7" w:rsidP="00D951F7">
      <w:pPr>
        <w:tabs>
          <w:tab w:val="left" w:pos="3976"/>
        </w:tabs>
        <w:ind w:left="0" w:right="141" w:firstLine="284"/>
        <w:rPr>
          <w:sz w:val="18"/>
          <w:szCs w:val="18"/>
        </w:rPr>
      </w:pPr>
      <w:r w:rsidRPr="00D951F7">
        <w:rPr>
          <w:sz w:val="18"/>
          <w:szCs w:val="18"/>
        </w:rPr>
        <w:t xml:space="preserve">До настоящего времени в администрации </w:t>
      </w:r>
      <w:proofErr w:type="spellStart"/>
      <w:r w:rsidRPr="00D951F7">
        <w:rPr>
          <w:sz w:val="18"/>
          <w:szCs w:val="18"/>
        </w:rPr>
        <w:t>Хомутовского</w:t>
      </w:r>
      <w:proofErr w:type="spellEnd"/>
      <w:r w:rsidRPr="00D951F7">
        <w:rPr>
          <w:sz w:val="18"/>
          <w:szCs w:val="18"/>
        </w:rPr>
        <w:t xml:space="preserve"> муниципального образования благоустройство общественных пространств и дворовых территорий многоквартирных домов, линий освещения осуществлялись в рамках отдельных мероприятий и Государственных </w:t>
      </w:r>
      <w:proofErr w:type="gramStart"/>
      <w:r w:rsidRPr="00D951F7">
        <w:rPr>
          <w:sz w:val="18"/>
          <w:szCs w:val="18"/>
        </w:rPr>
        <w:t>программ</w:t>
      </w:r>
      <w:proofErr w:type="gramEnd"/>
      <w:r w:rsidRPr="00D951F7">
        <w:rPr>
          <w:sz w:val="18"/>
          <w:szCs w:val="18"/>
        </w:rPr>
        <w:t xml:space="preserve"> в которых принимало участие </w:t>
      </w:r>
      <w:proofErr w:type="spellStart"/>
      <w:r w:rsidRPr="00D951F7">
        <w:rPr>
          <w:sz w:val="18"/>
          <w:szCs w:val="18"/>
        </w:rPr>
        <w:t>Хомутовское</w:t>
      </w:r>
      <w:proofErr w:type="spellEnd"/>
      <w:r w:rsidRPr="00D951F7">
        <w:rPr>
          <w:sz w:val="18"/>
          <w:szCs w:val="18"/>
        </w:rPr>
        <w:t xml:space="preserve"> муниципальное образование: «Устойчивое развитие села», Народные инициативы", а также в рамках муниципальных программ: «Развитие дорожного хозяйства </w:t>
      </w:r>
      <w:proofErr w:type="spellStart"/>
      <w:r w:rsidRPr="00D951F7">
        <w:rPr>
          <w:sz w:val="18"/>
          <w:szCs w:val="18"/>
        </w:rPr>
        <w:t>Хомутовского</w:t>
      </w:r>
      <w:proofErr w:type="spellEnd"/>
      <w:r w:rsidRPr="00D951F7">
        <w:rPr>
          <w:sz w:val="18"/>
          <w:szCs w:val="18"/>
        </w:rPr>
        <w:t xml:space="preserve"> муниципального образования». </w:t>
      </w:r>
    </w:p>
    <w:p w:rsidR="00D951F7" w:rsidRPr="00D951F7" w:rsidRDefault="00D951F7" w:rsidP="00D951F7">
      <w:pPr>
        <w:tabs>
          <w:tab w:val="left" w:pos="3976"/>
        </w:tabs>
        <w:ind w:left="0" w:right="141" w:firstLine="284"/>
        <w:rPr>
          <w:sz w:val="18"/>
          <w:szCs w:val="18"/>
        </w:rPr>
      </w:pPr>
      <w:r w:rsidRPr="00D951F7">
        <w:rPr>
          <w:sz w:val="18"/>
          <w:szCs w:val="18"/>
        </w:rPr>
        <w:t xml:space="preserve">Данные направления деятельности по большей части действовали разрозненно, то есть преимущественно учитывали задачи и механизмы реализации отдельно взятых программ. В связи с этим не представлялись возможным реализация единой цели по обеспечению и повышению уровня комфортности и благоустройства территории </w:t>
      </w:r>
      <w:proofErr w:type="spellStart"/>
      <w:r w:rsidRPr="00D951F7">
        <w:rPr>
          <w:sz w:val="18"/>
          <w:szCs w:val="18"/>
        </w:rPr>
        <w:t>Хомутовского</w:t>
      </w:r>
      <w:proofErr w:type="spellEnd"/>
      <w:r w:rsidRPr="00D951F7">
        <w:rPr>
          <w:sz w:val="18"/>
          <w:szCs w:val="18"/>
        </w:rPr>
        <w:t xml:space="preserve"> муниципального образования и оценка эффективности соответствующих данной цели поставленных задач.</w:t>
      </w:r>
    </w:p>
    <w:p w:rsidR="00D951F7" w:rsidRPr="00D951F7" w:rsidRDefault="00D951F7" w:rsidP="00D951F7">
      <w:pPr>
        <w:tabs>
          <w:tab w:val="left" w:pos="3976"/>
        </w:tabs>
        <w:ind w:left="0" w:right="141" w:firstLine="284"/>
        <w:rPr>
          <w:sz w:val="18"/>
          <w:szCs w:val="18"/>
        </w:rPr>
      </w:pPr>
      <w:r w:rsidRPr="00D951F7">
        <w:rPr>
          <w:sz w:val="18"/>
          <w:szCs w:val="18"/>
        </w:rPr>
        <w:t xml:space="preserve">Основными задачами по созданию комфортной городской среды являются благоустройство общественного пространства и улучшение внешнего облика населенных пунктов путем улучшения </w:t>
      </w:r>
      <w:proofErr w:type="gramStart"/>
      <w:r w:rsidRPr="00D951F7">
        <w:rPr>
          <w:sz w:val="18"/>
          <w:szCs w:val="18"/>
        </w:rPr>
        <w:t>архитектурных решений</w:t>
      </w:r>
      <w:proofErr w:type="gramEnd"/>
      <w:r w:rsidRPr="00D951F7">
        <w:rPr>
          <w:sz w:val="18"/>
          <w:szCs w:val="18"/>
        </w:rPr>
        <w:t xml:space="preserve">, реализации инвестиционных проектов на принципах </w:t>
      </w:r>
      <w:proofErr w:type="spellStart"/>
      <w:r w:rsidRPr="00D951F7">
        <w:rPr>
          <w:sz w:val="18"/>
          <w:szCs w:val="18"/>
        </w:rPr>
        <w:t>муниципально</w:t>
      </w:r>
      <w:proofErr w:type="spellEnd"/>
      <w:r w:rsidRPr="00D951F7">
        <w:rPr>
          <w:sz w:val="18"/>
          <w:szCs w:val="18"/>
        </w:rPr>
        <w:t>-частного партнерства, а также привлечение на их реализацию финансовых ресурсов из разных источников.</w:t>
      </w:r>
    </w:p>
    <w:p w:rsidR="00D951F7" w:rsidRPr="00D951F7" w:rsidRDefault="00D951F7" w:rsidP="00D951F7">
      <w:pPr>
        <w:tabs>
          <w:tab w:val="left" w:pos="3976"/>
        </w:tabs>
        <w:ind w:left="0" w:right="141" w:firstLine="284"/>
        <w:rPr>
          <w:sz w:val="18"/>
          <w:szCs w:val="18"/>
        </w:rPr>
      </w:pPr>
      <w:r w:rsidRPr="00D951F7">
        <w:rPr>
          <w:sz w:val="18"/>
          <w:szCs w:val="18"/>
        </w:rPr>
        <w:t xml:space="preserve">В </w:t>
      </w:r>
      <w:proofErr w:type="spellStart"/>
      <w:r w:rsidRPr="00D951F7">
        <w:rPr>
          <w:sz w:val="18"/>
          <w:szCs w:val="18"/>
        </w:rPr>
        <w:t>Хомутовском</w:t>
      </w:r>
      <w:proofErr w:type="spellEnd"/>
      <w:r w:rsidRPr="00D951F7">
        <w:rPr>
          <w:sz w:val="18"/>
          <w:szCs w:val="18"/>
        </w:rPr>
        <w:t xml:space="preserve"> муниципальном образовании нет единой организованной системы озелененных и благоустроенных пространств. Зеленые зоны расположены на территории, скудно, неравномерно и не связаны между собой. Система рекреационных зон </w:t>
      </w:r>
      <w:proofErr w:type="spellStart"/>
      <w:r w:rsidRPr="00D951F7">
        <w:rPr>
          <w:sz w:val="18"/>
          <w:szCs w:val="18"/>
        </w:rPr>
        <w:t>Хомутовского</w:t>
      </w:r>
      <w:proofErr w:type="spellEnd"/>
      <w:r w:rsidRPr="00D951F7">
        <w:rPr>
          <w:sz w:val="18"/>
          <w:szCs w:val="18"/>
        </w:rPr>
        <w:t xml:space="preserve"> муниципального образования представлена различными по качеству озеленения и благоустройства территориями. Некоторые территории озелененные, но не благоустроенные, другие наоборот - благоустроенные, но не озелененные.</w:t>
      </w:r>
    </w:p>
    <w:p w:rsidR="00D951F7" w:rsidRPr="00D951F7" w:rsidRDefault="00D951F7" w:rsidP="00D951F7">
      <w:pPr>
        <w:tabs>
          <w:tab w:val="left" w:pos="3976"/>
        </w:tabs>
        <w:ind w:left="0" w:right="141" w:firstLine="284"/>
        <w:rPr>
          <w:sz w:val="18"/>
          <w:szCs w:val="18"/>
        </w:rPr>
      </w:pPr>
      <w:r w:rsidRPr="00D951F7">
        <w:rPr>
          <w:sz w:val="18"/>
          <w:szCs w:val="18"/>
        </w:rPr>
        <w:t xml:space="preserve">Проблемой населенных пунктов </w:t>
      </w:r>
      <w:proofErr w:type="spellStart"/>
      <w:r w:rsidRPr="00D951F7">
        <w:rPr>
          <w:sz w:val="18"/>
          <w:szCs w:val="18"/>
        </w:rPr>
        <w:t>Хомутовского</w:t>
      </w:r>
      <w:proofErr w:type="spellEnd"/>
      <w:r w:rsidRPr="00D951F7">
        <w:rPr>
          <w:sz w:val="18"/>
          <w:szCs w:val="18"/>
        </w:rPr>
        <w:t xml:space="preserve"> муниципального образования является  практически полное отсутствие резервов  для организации рекреационных зеленых насаждений общего пользования. С 2014 года, благодаря участию в Государственных программах Иркутской области были благоустроены ряд общественных территорий, таких как родники, скважины, создана одна парковая зона, обустроены более 22 детских и спортивных площадок. Однако проблема их озеленения и создания комфортной атмосферы на них требует дополнительных затрат. </w:t>
      </w:r>
    </w:p>
    <w:p w:rsidR="00D951F7" w:rsidRPr="00D951F7" w:rsidRDefault="00D951F7" w:rsidP="00D951F7">
      <w:pPr>
        <w:tabs>
          <w:tab w:val="left" w:pos="3976"/>
        </w:tabs>
        <w:ind w:left="0" w:right="141" w:firstLine="284"/>
        <w:rPr>
          <w:sz w:val="18"/>
          <w:szCs w:val="18"/>
        </w:rPr>
      </w:pPr>
      <w:r w:rsidRPr="00D951F7">
        <w:rPr>
          <w:sz w:val="18"/>
          <w:szCs w:val="18"/>
        </w:rPr>
        <w:t xml:space="preserve">Кроме того, в связи с увеличением числа проживающих на территории населенных пунктов, остро встала проблема с дорожно-транспортным процессом. Резкое увеличение потока  транспорта, сделало движение пешеходов вдоль улиц практически невозможным. Тротуары, пешеходные дорожки, велосипедные дорожки исторически не предусматривались в селах. Озеленение вдоль дорог, было представлено только озеленением придомовых территорий. Однако сегодня </w:t>
      </w:r>
      <w:r w:rsidRPr="00D951F7">
        <w:rPr>
          <w:sz w:val="18"/>
          <w:szCs w:val="18"/>
        </w:rPr>
        <w:lastRenderedPageBreak/>
        <w:t>инфраструктура села, в значительной степени изменена. Растет число социальных объектов, детских развивающих центров, частных детских садов. Увеличение числа общественного транспорта, школьных автобусов, требуют создания безопасных условий, именно для пешеходов и особенно детей. Большое число дорог в гравийном исполнении, влечет за собой поднятие клубов пыли при движении транспорта, особенно в летнее время. Это требует создания барьерного озеленения дорог, отделения движения пешеходов от проезжей части, а также освещения улиц.</w:t>
      </w:r>
    </w:p>
    <w:p w:rsidR="00D951F7" w:rsidRPr="00D951F7" w:rsidRDefault="00D951F7" w:rsidP="00D951F7">
      <w:pPr>
        <w:tabs>
          <w:tab w:val="left" w:pos="3976"/>
        </w:tabs>
        <w:ind w:left="0" w:right="141" w:firstLine="284"/>
        <w:rPr>
          <w:sz w:val="18"/>
          <w:szCs w:val="18"/>
        </w:rPr>
      </w:pPr>
      <w:r w:rsidRPr="00D951F7">
        <w:rPr>
          <w:sz w:val="18"/>
          <w:szCs w:val="18"/>
        </w:rPr>
        <w:t xml:space="preserve">Плотная малоэтажная жилая застройки зачастую недостаточно обеспечивают потребности в социальных объектах и объектах бытового обслуживания. На сегодняшний день требуется комплексный подход к развитию жилых территорий с формированием и развитием детских спортивных игровых площадок, что могло бы повысить комфорт сельской среды. </w:t>
      </w:r>
    </w:p>
    <w:p w:rsidR="00D951F7" w:rsidRPr="00D951F7" w:rsidRDefault="00D951F7" w:rsidP="00D951F7">
      <w:pPr>
        <w:tabs>
          <w:tab w:val="left" w:pos="3976"/>
        </w:tabs>
        <w:ind w:left="0" w:right="141" w:firstLine="284"/>
        <w:rPr>
          <w:sz w:val="18"/>
          <w:szCs w:val="18"/>
        </w:rPr>
      </w:pPr>
      <w:r w:rsidRPr="00D951F7">
        <w:rPr>
          <w:sz w:val="18"/>
          <w:szCs w:val="18"/>
        </w:rPr>
        <w:t>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 в том числе организацию творческих конкурсов. Что позволит привлечь к мероприятиям по благоустройству и профессиональное сообщество и просто жителей села. С целью повышения роли общественности в создании и управлении средой проживания необходима активизация применения практики социологических и иных исследований, предваряющих проектирование благоустройства пространства населенных пунктов, а также расширение практики привлечения жителей, коммерческих и некоммерческих организаций к их проектированию и преобразованию. Должен быть обеспечен принципиально новый уровень взаимодействия с общественностью при принятии решений, касающихся среды благоустройства и учет результатов общественных слушаний при принятии решений.</w:t>
      </w:r>
    </w:p>
    <w:p w:rsidR="00D951F7" w:rsidRPr="00D951F7" w:rsidRDefault="00D951F7" w:rsidP="00D951F7">
      <w:pPr>
        <w:tabs>
          <w:tab w:val="left" w:pos="3976"/>
        </w:tabs>
        <w:ind w:left="0" w:right="141" w:firstLine="284"/>
        <w:jc w:val="center"/>
        <w:rPr>
          <w:b/>
          <w:sz w:val="18"/>
          <w:szCs w:val="18"/>
        </w:rPr>
      </w:pPr>
      <w:r w:rsidRPr="00D951F7">
        <w:rPr>
          <w:b/>
          <w:sz w:val="18"/>
          <w:szCs w:val="18"/>
        </w:rPr>
        <w:t>3. Приоритеты муниципальной политики в сфере благоустройства, цель и задачи, целевые показатели, сроки реализации муниципальной программы</w:t>
      </w:r>
    </w:p>
    <w:p w:rsidR="00D951F7" w:rsidRPr="00D951F7" w:rsidRDefault="00D951F7" w:rsidP="00D951F7">
      <w:pPr>
        <w:tabs>
          <w:tab w:val="left" w:pos="3976"/>
        </w:tabs>
        <w:ind w:left="0" w:right="141" w:firstLine="284"/>
        <w:rPr>
          <w:sz w:val="18"/>
          <w:szCs w:val="18"/>
        </w:rPr>
      </w:pPr>
      <w:r w:rsidRPr="00D951F7">
        <w:rPr>
          <w:sz w:val="18"/>
          <w:szCs w:val="18"/>
        </w:rPr>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w:t>
      </w:r>
      <w:proofErr w:type="gramStart"/>
      <w:r w:rsidRPr="00D951F7">
        <w:rPr>
          <w:sz w:val="18"/>
          <w:szCs w:val="18"/>
        </w:rPr>
        <w:t>дизайн-проектов</w:t>
      </w:r>
      <w:proofErr w:type="gramEnd"/>
      <w:r w:rsidRPr="00D951F7">
        <w:rPr>
          <w:sz w:val="18"/>
          <w:szCs w:val="18"/>
        </w:rPr>
        <w:t xml:space="preserve"> благоустройства территорий.</w:t>
      </w:r>
    </w:p>
    <w:p w:rsidR="00D951F7" w:rsidRPr="00D951F7" w:rsidRDefault="00D951F7" w:rsidP="00D951F7">
      <w:pPr>
        <w:tabs>
          <w:tab w:val="left" w:pos="3976"/>
        </w:tabs>
        <w:ind w:left="0" w:right="141" w:firstLine="284"/>
        <w:rPr>
          <w:sz w:val="18"/>
          <w:szCs w:val="18"/>
        </w:rPr>
      </w:pPr>
      <w:proofErr w:type="gramStart"/>
      <w:r w:rsidRPr="00D951F7">
        <w:rPr>
          <w:sz w:val="18"/>
          <w:szCs w:val="18"/>
        </w:rPr>
        <w:t>В соответствии с указом Президента Российской Федерации от 7 мая 2018 года№204 «О национальных  целях и стратегических задачах развития Российской Федерации по стратегическому развитию и приоритетным проектам (протокол от 24 декабря 2018 года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roofErr w:type="gramEnd"/>
    </w:p>
    <w:p w:rsidR="00D951F7" w:rsidRPr="00D951F7" w:rsidRDefault="00D951F7" w:rsidP="00D951F7">
      <w:pPr>
        <w:tabs>
          <w:tab w:val="left" w:pos="3976"/>
        </w:tabs>
        <w:ind w:left="0" w:right="141" w:firstLine="284"/>
        <w:rPr>
          <w:sz w:val="18"/>
          <w:szCs w:val="18"/>
        </w:rPr>
      </w:pPr>
      <w:r w:rsidRPr="00D951F7">
        <w:rPr>
          <w:sz w:val="18"/>
          <w:szCs w:val="18"/>
        </w:rPr>
        <w:t xml:space="preserve">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w:t>
      </w:r>
      <w:proofErr w:type="spellStart"/>
      <w:r w:rsidRPr="00D951F7">
        <w:rPr>
          <w:sz w:val="18"/>
          <w:szCs w:val="18"/>
        </w:rPr>
        <w:t>Болотовым</w:t>
      </w:r>
      <w:proofErr w:type="spellEnd"/>
      <w:r w:rsidRPr="00D951F7">
        <w:rPr>
          <w:sz w:val="18"/>
          <w:szCs w:val="18"/>
        </w:rPr>
        <w:t xml:space="preserve"> 14 декабря 2018 года;</w:t>
      </w:r>
    </w:p>
    <w:p w:rsidR="00D951F7" w:rsidRPr="00D951F7" w:rsidRDefault="00D951F7" w:rsidP="00D951F7">
      <w:pPr>
        <w:tabs>
          <w:tab w:val="left" w:pos="3976"/>
        </w:tabs>
        <w:ind w:left="0" w:right="141" w:firstLine="284"/>
        <w:rPr>
          <w:sz w:val="18"/>
          <w:szCs w:val="18"/>
        </w:rPr>
      </w:pPr>
      <w:r w:rsidRPr="00D951F7">
        <w:rPr>
          <w:sz w:val="18"/>
          <w:szCs w:val="18"/>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D951F7" w:rsidRPr="00D951F7" w:rsidRDefault="00D951F7" w:rsidP="00D951F7">
      <w:pPr>
        <w:tabs>
          <w:tab w:val="left" w:pos="3976"/>
        </w:tabs>
        <w:ind w:left="0" w:right="141" w:firstLine="284"/>
        <w:rPr>
          <w:sz w:val="18"/>
          <w:szCs w:val="18"/>
        </w:rPr>
      </w:pPr>
      <w:r w:rsidRPr="00D951F7">
        <w:rPr>
          <w:sz w:val="18"/>
          <w:szCs w:val="18"/>
        </w:rPr>
        <w:t xml:space="preserve">Цель Программы – обеспечение комплексного развития современной городской среды и повышение уровня благоустройства территории </w:t>
      </w:r>
      <w:proofErr w:type="spellStart"/>
      <w:r w:rsidRPr="00D951F7">
        <w:rPr>
          <w:sz w:val="18"/>
          <w:szCs w:val="18"/>
        </w:rPr>
        <w:t>Хомутовского</w:t>
      </w:r>
      <w:proofErr w:type="spellEnd"/>
      <w:r w:rsidRPr="00D951F7">
        <w:rPr>
          <w:sz w:val="18"/>
          <w:szCs w:val="18"/>
        </w:rPr>
        <w:t xml:space="preserve"> муниципального образования. </w:t>
      </w:r>
    </w:p>
    <w:p w:rsidR="00D951F7" w:rsidRPr="00D951F7" w:rsidRDefault="00D951F7" w:rsidP="00D951F7">
      <w:pPr>
        <w:tabs>
          <w:tab w:val="left" w:pos="3976"/>
        </w:tabs>
        <w:ind w:left="0" w:right="141" w:firstLine="284"/>
        <w:rPr>
          <w:sz w:val="18"/>
          <w:szCs w:val="18"/>
        </w:rPr>
      </w:pPr>
      <w:r w:rsidRPr="00D951F7">
        <w:rPr>
          <w:sz w:val="18"/>
          <w:szCs w:val="18"/>
        </w:rPr>
        <w:t>Задачи Программы:</w:t>
      </w:r>
    </w:p>
    <w:p w:rsidR="00D951F7" w:rsidRPr="00D951F7" w:rsidRDefault="00801581" w:rsidP="00801581">
      <w:pPr>
        <w:tabs>
          <w:tab w:val="left" w:pos="3976"/>
        </w:tabs>
        <w:ind w:left="0" w:right="141" w:firstLine="284"/>
        <w:rPr>
          <w:sz w:val="18"/>
          <w:szCs w:val="18"/>
        </w:rPr>
      </w:pPr>
      <w:r>
        <w:rPr>
          <w:sz w:val="18"/>
          <w:szCs w:val="18"/>
        </w:rPr>
        <w:t>1.</w:t>
      </w:r>
      <w:r w:rsidR="00D951F7" w:rsidRPr="00D951F7">
        <w:rPr>
          <w:sz w:val="18"/>
          <w:szCs w:val="18"/>
        </w:rPr>
        <w:t>Комплексное благоустройство всех дворовых территорий многоквартирных домов и общественных территорий за период действия программы.</w:t>
      </w:r>
    </w:p>
    <w:p w:rsidR="00D951F7" w:rsidRPr="00D951F7" w:rsidRDefault="00801581" w:rsidP="00D951F7">
      <w:pPr>
        <w:tabs>
          <w:tab w:val="left" w:pos="3976"/>
        </w:tabs>
        <w:ind w:left="0" w:right="141" w:firstLine="284"/>
        <w:rPr>
          <w:sz w:val="18"/>
          <w:szCs w:val="18"/>
        </w:rPr>
      </w:pPr>
      <w:r>
        <w:rPr>
          <w:sz w:val="18"/>
          <w:szCs w:val="18"/>
        </w:rPr>
        <w:t>2.</w:t>
      </w:r>
      <w:r w:rsidR="00D951F7" w:rsidRPr="00D951F7">
        <w:rPr>
          <w:sz w:val="18"/>
          <w:szCs w:val="18"/>
        </w:rPr>
        <w:t>Повышение уровня комплексного благоустройства дворовых территорий многоквартирных домов.</w:t>
      </w:r>
    </w:p>
    <w:p w:rsidR="00D951F7" w:rsidRPr="00D951F7" w:rsidRDefault="00801581" w:rsidP="00D951F7">
      <w:pPr>
        <w:tabs>
          <w:tab w:val="left" w:pos="3976"/>
        </w:tabs>
        <w:ind w:left="0" w:right="141" w:firstLine="284"/>
        <w:rPr>
          <w:sz w:val="18"/>
          <w:szCs w:val="18"/>
        </w:rPr>
      </w:pPr>
      <w:r>
        <w:rPr>
          <w:sz w:val="18"/>
          <w:szCs w:val="18"/>
        </w:rPr>
        <w:t>3.</w:t>
      </w:r>
      <w:r w:rsidR="00D951F7" w:rsidRPr="00D951F7">
        <w:rPr>
          <w:sz w:val="18"/>
          <w:szCs w:val="18"/>
        </w:rPr>
        <w:t>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w:t>
      </w:r>
    </w:p>
    <w:p w:rsidR="00D951F7" w:rsidRPr="00D951F7" w:rsidRDefault="00801581" w:rsidP="00D951F7">
      <w:pPr>
        <w:tabs>
          <w:tab w:val="left" w:pos="3976"/>
        </w:tabs>
        <w:ind w:left="0" w:right="141" w:firstLine="284"/>
        <w:rPr>
          <w:sz w:val="18"/>
          <w:szCs w:val="18"/>
        </w:rPr>
      </w:pPr>
      <w:r>
        <w:rPr>
          <w:sz w:val="18"/>
          <w:szCs w:val="18"/>
        </w:rPr>
        <w:t>4.</w:t>
      </w:r>
      <w:r w:rsidR="00D951F7" w:rsidRPr="00D951F7">
        <w:rPr>
          <w:sz w:val="18"/>
          <w:szCs w:val="18"/>
        </w:rPr>
        <w:t xml:space="preserve">Повышение уровня вовлеченности жителей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 в реализацию мероприятий по формированию современной городской среды на территории населенных пунктов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w:t>
      </w:r>
    </w:p>
    <w:p w:rsidR="00D951F7" w:rsidRPr="00D951F7" w:rsidRDefault="00D951F7" w:rsidP="00D951F7">
      <w:pPr>
        <w:tabs>
          <w:tab w:val="left" w:pos="3976"/>
        </w:tabs>
        <w:ind w:left="0" w:right="141" w:firstLine="284"/>
        <w:rPr>
          <w:sz w:val="18"/>
          <w:szCs w:val="18"/>
        </w:rPr>
      </w:pPr>
      <w:r w:rsidRPr="00D951F7">
        <w:rPr>
          <w:sz w:val="18"/>
          <w:szCs w:val="18"/>
        </w:rPr>
        <w:t>Срок реализации муниципальной программы: 2018-2025 годы.</w:t>
      </w:r>
    </w:p>
    <w:p w:rsidR="00D951F7" w:rsidRPr="00D951F7" w:rsidRDefault="00D951F7" w:rsidP="00D951F7">
      <w:pPr>
        <w:tabs>
          <w:tab w:val="left" w:pos="3976"/>
        </w:tabs>
        <w:ind w:left="0" w:right="141" w:firstLine="284"/>
        <w:rPr>
          <w:sz w:val="18"/>
          <w:szCs w:val="18"/>
        </w:rPr>
      </w:pPr>
    </w:p>
    <w:p w:rsidR="00D951F7" w:rsidRPr="00801581" w:rsidRDefault="00D951F7" w:rsidP="00801581">
      <w:pPr>
        <w:tabs>
          <w:tab w:val="left" w:pos="3976"/>
        </w:tabs>
        <w:ind w:left="0" w:right="141" w:firstLine="284"/>
        <w:jc w:val="center"/>
        <w:rPr>
          <w:b/>
          <w:sz w:val="18"/>
          <w:szCs w:val="18"/>
        </w:rPr>
      </w:pPr>
      <w:r w:rsidRPr="00801581">
        <w:rPr>
          <w:b/>
          <w:sz w:val="18"/>
          <w:szCs w:val="18"/>
        </w:rPr>
        <w:t>4. Ресурсное обеспечение муниципальной программы</w:t>
      </w:r>
    </w:p>
    <w:p w:rsidR="00D951F7" w:rsidRPr="00D951F7" w:rsidRDefault="00D951F7" w:rsidP="00D951F7">
      <w:pPr>
        <w:tabs>
          <w:tab w:val="left" w:pos="3976"/>
        </w:tabs>
        <w:ind w:left="0" w:right="141" w:firstLine="284"/>
        <w:rPr>
          <w:sz w:val="18"/>
          <w:szCs w:val="18"/>
        </w:rPr>
      </w:pPr>
      <w:r w:rsidRPr="00D951F7">
        <w:rPr>
          <w:sz w:val="18"/>
          <w:szCs w:val="18"/>
        </w:rPr>
        <w:t>Ресурсное обеспечение муниципальной программы представлено в Приложении 1.</w:t>
      </w:r>
    </w:p>
    <w:p w:rsidR="00D951F7" w:rsidRPr="00D951F7" w:rsidRDefault="00D951F7" w:rsidP="00D951F7">
      <w:pPr>
        <w:tabs>
          <w:tab w:val="left" w:pos="3976"/>
        </w:tabs>
        <w:ind w:left="0" w:right="141" w:firstLine="284"/>
        <w:rPr>
          <w:sz w:val="18"/>
          <w:szCs w:val="18"/>
        </w:rPr>
      </w:pPr>
    </w:p>
    <w:p w:rsidR="00D951F7" w:rsidRPr="00D951F7" w:rsidRDefault="00D951F7" w:rsidP="00D951F7">
      <w:pPr>
        <w:tabs>
          <w:tab w:val="left" w:pos="3976"/>
        </w:tabs>
        <w:ind w:left="0" w:right="141" w:firstLine="284"/>
        <w:rPr>
          <w:sz w:val="18"/>
          <w:szCs w:val="18"/>
        </w:rPr>
      </w:pPr>
      <w:r w:rsidRPr="00D951F7">
        <w:rPr>
          <w:sz w:val="18"/>
          <w:szCs w:val="18"/>
        </w:rPr>
        <w:t>5. Анализ рисков реализации  муниципальной программы и описание мер управления рисками реализации муниципальной программы</w:t>
      </w:r>
    </w:p>
    <w:p w:rsidR="00D951F7" w:rsidRPr="00D951F7" w:rsidRDefault="00D951F7" w:rsidP="00D951F7">
      <w:pPr>
        <w:tabs>
          <w:tab w:val="left" w:pos="3976"/>
        </w:tabs>
        <w:ind w:left="0" w:right="141" w:firstLine="284"/>
        <w:rPr>
          <w:sz w:val="18"/>
          <w:szCs w:val="18"/>
        </w:rPr>
      </w:pPr>
      <w:r w:rsidRPr="00D951F7">
        <w:rPr>
          <w:sz w:val="18"/>
          <w:szCs w:val="18"/>
        </w:rPr>
        <w:t>Использование программно-целевого метода посредством реализации Программы позволит:</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эффективно управлять бюджетными средствами, выделяемыми на реализацию мероприятий Программы;</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координировать весь комплекс мероприятий, направленных на реализацию обозначенных в Программе задач;</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гибко реагировать на возможные изменения внешней и внутренней среды;</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обеспечить объективный контроль реализации Программы в соответствии с четко обозначенными критериями достижениями цели и целевыми индикаторами Программы.</w:t>
      </w:r>
    </w:p>
    <w:p w:rsidR="00D951F7" w:rsidRPr="00D951F7" w:rsidRDefault="00D951F7" w:rsidP="00D951F7">
      <w:pPr>
        <w:tabs>
          <w:tab w:val="left" w:pos="3976"/>
        </w:tabs>
        <w:ind w:left="0" w:right="141" w:firstLine="284"/>
        <w:rPr>
          <w:sz w:val="18"/>
          <w:szCs w:val="18"/>
        </w:rPr>
      </w:pPr>
      <w:r w:rsidRPr="00D951F7">
        <w:rPr>
          <w:sz w:val="18"/>
          <w:szCs w:val="18"/>
        </w:rPr>
        <w:t>Ключевые риски реализации настоящей Программы можно разделить на две условные группы – управляемые и частично управляемые.</w:t>
      </w:r>
    </w:p>
    <w:p w:rsidR="00D951F7" w:rsidRPr="00D951F7" w:rsidRDefault="00D951F7" w:rsidP="00D951F7">
      <w:pPr>
        <w:tabs>
          <w:tab w:val="left" w:pos="3976"/>
        </w:tabs>
        <w:ind w:left="0" w:right="141" w:firstLine="284"/>
        <w:rPr>
          <w:sz w:val="18"/>
          <w:szCs w:val="18"/>
        </w:rPr>
      </w:pPr>
      <w:r w:rsidRPr="00D951F7">
        <w:rPr>
          <w:sz w:val="18"/>
          <w:szCs w:val="18"/>
        </w:rPr>
        <w:t>Основным управляемым риском является риск признания торгов несостоявшимися. Система мероприятий в рамках Программы по снижению указанного риска включает организационные мероприятия по проведению повторных торгов.</w:t>
      </w:r>
    </w:p>
    <w:p w:rsidR="00D951F7" w:rsidRPr="00D951F7" w:rsidRDefault="00D951F7" w:rsidP="00D951F7">
      <w:pPr>
        <w:tabs>
          <w:tab w:val="left" w:pos="3976"/>
        </w:tabs>
        <w:ind w:left="0" w:right="141" w:firstLine="284"/>
        <w:rPr>
          <w:sz w:val="18"/>
          <w:szCs w:val="18"/>
        </w:rPr>
      </w:pPr>
      <w:r w:rsidRPr="00D951F7">
        <w:rPr>
          <w:sz w:val="18"/>
          <w:szCs w:val="18"/>
        </w:rPr>
        <w:t>Основным частично управляемым риском реализации настоящей Программы является риск неисполнения условий муниципального контракта подрядчиком, выбранным в соответствии с действующим законодательством, с учетом объективного ограничения периода проведения работ. Снижение указанного риска включает организационные мероприятия по расторжению муниципальных контрактов, повторному определению подрядчика.</w:t>
      </w:r>
    </w:p>
    <w:p w:rsidR="00D951F7" w:rsidRPr="00D951F7" w:rsidRDefault="00D951F7" w:rsidP="00D951F7">
      <w:pPr>
        <w:tabs>
          <w:tab w:val="left" w:pos="3976"/>
        </w:tabs>
        <w:ind w:left="0" w:right="141" w:firstLine="284"/>
        <w:rPr>
          <w:sz w:val="18"/>
          <w:szCs w:val="18"/>
        </w:rPr>
      </w:pPr>
    </w:p>
    <w:p w:rsidR="00D951F7" w:rsidRDefault="00D951F7" w:rsidP="00801581">
      <w:pPr>
        <w:tabs>
          <w:tab w:val="left" w:pos="3976"/>
        </w:tabs>
        <w:ind w:left="0" w:right="141" w:firstLine="284"/>
        <w:jc w:val="center"/>
        <w:rPr>
          <w:b/>
          <w:sz w:val="18"/>
          <w:szCs w:val="18"/>
        </w:rPr>
      </w:pPr>
      <w:r w:rsidRPr="00801581">
        <w:rPr>
          <w:b/>
          <w:sz w:val="18"/>
          <w:szCs w:val="18"/>
        </w:rPr>
        <w:lastRenderedPageBreak/>
        <w:t>6. Характеристика основных мероприятий муниципальной программы и механизм ее реализации</w:t>
      </w:r>
    </w:p>
    <w:p w:rsidR="00801581" w:rsidRPr="00801581" w:rsidRDefault="00801581" w:rsidP="00801581">
      <w:pPr>
        <w:tabs>
          <w:tab w:val="left" w:pos="3976"/>
        </w:tabs>
        <w:ind w:left="0" w:right="141" w:firstLine="284"/>
        <w:jc w:val="center"/>
        <w:rPr>
          <w:b/>
          <w:sz w:val="18"/>
          <w:szCs w:val="18"/>
        </w:rPr>
      </w:pPr>
    </w:p>
    <w:p w:rsidR="00D951F7" w:rsidRPr="00D951F7" w:rsidRDefault="00D951F7" w:rsidP="00D951F7">
      <w:pPr>
        <w:tabs>
          <w:tab w:val="left" w:pos="3976"/>
        </w:tabs>
        <w:ind w:left="0" w:right="141" w:firstLine="284"/>
        <w:rPr>
          <w:sz w:val="18"/>
          <w:szCs w:val="18"/>
        </w:rPr>
      </w:pPr>
      <w:r w:rsidRPr="00D951F7">
        <w:rPr>
          <w:sz w:val="18"/>
          <w:szCs w:val="18"/>
        </w:rPr>
        <w:t>Достижение цели и решение задач Программы осуществляется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w:t>
      </w:r>
    </w:p>
    <w:p w:rsidR="00D951F7" w:rsidRPr="00D951F7" w:rsidRDefault="00801581" w:rsidP="00D951F7">
      <w:pPr>
        <w:tabs>
          <w:tab w:val="left" w:pos="3976"/>
        </w:tabs>
        <w:ind w:left="0" w:right="141" w:firstLine="284"/>
        <w:rPr>
          <w:sz w:val="18"/>
          <w:szCs w:val="18"/>
        </w:rPr>
      </w:pPr>
      <w:r>
        <w:rPr>
          <w:sz w:val="18"/>
          <w:szCs w:val="18"/>
        </w:rPr>
        <w:t>6.1.</w:t>
      </w:r>
      <w:r w:rsidR="00D951F7" w:rsidRPr="00D951F7">
        <w:rPr>
          <w:sz w:val="18"/>
          <w:szCs w:val="18"/>
        </w:rPr>
        <w:t>Благоустройство дворовых территорий многоквартирных домов, согласно адресному перечню (Приложение 2).</w:t>
      </w:r>
    </w:p>
    <w:p w:rsidR="00D951F7" w:rsidRPr="00D951F7" w:rsidRDefault="00D951F7" w:rsidP="00D951F7">
      <w:pPr>
        <w:tabs>
          <w:tab w:val="left" w:pos="3976"/>
        </w:tabs>
        <w:ind w:left="0" w:right="141" w:firstLine="284"/>
        <w:rPr>
          <w:sz w:val="18"/>
          <w:szCs w:val="18"/>
        </w:rPr>
      </w:pPr>
      <w:r w:rsidRPr="00D951F7">
        <w:rPr>
          <w:sz w:val="18"/>
          <w:szCs w:val="18"/>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Данное направление предполагает:</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 xml:space="preserve">разработка </w:t>
      </w:r>
      <w:proofErr w:type="gramStart"/>
      <w:r w:rsidR="00D951F7" w:rsidRPr="00D951F7">
        <w:rPr>
          <w:sz w:val="18"/>
          <w:szCs w:val="18"/>
        </w:rPr>
        <w:t>дизайн-проектов</w:t>
      </w:r>
      <w:proofErr w:type="gramEnd"/>
      <w:r w:rsidR="00D951F7" w:rsidRPr="00D951F7">
        <w:rPr>
          <w:sz w:val="18"/>
          <w:szCs w:val="18"/>
        </w:rPr>
        <w:t>, в том числе с механизмом соучастного проектирования;</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ремонт дорожных покрытий, проездов, тротуаров, бортового камня, обустройство дополнительных мест парковок, линий наружного освещения;</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приобретение и установку оборудования для детских и спортивных, общехозяйственных площадок;</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приобретение и установку урн, скамеек;</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благоустройство территории детских и спортивных площадок;</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озеленение;</w:t>
      </w:r>
    </w:p>
    <w:p w:rsidR="00D951F7" w:rsidRPr="00D951F7" w:rsidRDefault="00801581" w:rsidP="00D951F7">
      <w:pPr>
        <w:tabs>
          <w:tab w:val="left" w:pos="3976"/>
        </w:tabs>
        <w:ind w:left="0" w:right="141" w:firstLine="284"/>
        <w:rPr>
          <w:sz w:val="18"/>
          <w:szCs w:val="18"/>
        </w:rPr>
      </w:pPr>
      <w:proofErr w:type="gramStart"/>
      <w:r>
        <w:rPr>
          <w:sz w:val="18"/>
          <w:szCs w:val="18"/>
        </w:rPr>
        <w:t></w:t>
      </w:r>
      <w:r w:rsidR="00D951F7" w:rsidRPr="00D951F7">
        <w:rPr>
          <w:sz w:val="18"/>
          <w:szCs w:val="18"/>
        </w:rPr>
        <w:t>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roofErr w:type="gramEnd"/>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иные виды работ, соответствующие условиям программы.</w:t>
      </w:r>
    </w:p>
    <w:p w:rsidR="00D951F7" w:rsidRPr="00D951F7" w:rsidRDefault="00D951F7" w:rsidP="00D951F7">
      <w:pPr>
        <w:tabs>
          <w:tab w:val="left" w:pos="3976"/>
        </w:tabs>
        <w:ind w:left="0" w:right="141" w:firstLine="284"/>
        <w:rPr>
          <w:sz w:val="18"/>
          <w:szCs w:val="18"/>
        </w:rPr>
      </w:pPr>
      <w:r w:rsidRPr="00D951F7">
        <w:rPr>
          <w:sz w:val="18"/>
          <w:szCs w:val="18"/>
        </w:rPr>
        <w:t xml:space="preserve"> Минимальный и дополнительный перечни работ по благоустройству дворовых территорий установлены в соответствии с государственной программой Иркутской области «Формирование современной городской среды на 2018-2025 годы» и представлены в Приложении 5 к настоящей Программе. Для обеспечения </w:t>
      </w:r>
      <w:proofErr w:type="spellStart"/>
      <w:r w:rsidRPr="00D951F7">
        <w:rPr>
          <w:sz w:val="18"/>
          <w:szCs w:val="18"/>
        </w:rPr>
        <w:t>единообразности</w:t>
      </w:r>
      <w:proofErr w:type="spellEnd"/>
      <w:r w:rsidRPr="00D951F7">
        <w:rPr>
          <w:sz w:val="18"/>
          <w:szCs w:val="18"/>
        </w:rPr>
        <w:t xml:space="preserve"> и доступности элементов благоустройства </w:t>
      </w:r>
      <w:proofErr w:type="gramStart"/>
      <w:r w:rsidRPr="00D951F7">
        <w:rPr>
          <w:sz w:val="18"/>
          <w:szCs w:val="18"/>
        </w:rPr>
        <w:t>согласно</w:t>
      </w:r>
      <w:proofErr w:type="gramEnd"/>
      <w:r w:rsidRPr="00D951F7">
        <w:rPr>
          <w:sz w:val="18"/>
          <w:szCs w:val="18"/>
        </w:rPr>
        <w:t xml:space="preserve"> установленного минимального перечня работ по благоустройству дворовых территорий программой предложен визуализированный перечень образцов элементов благоустройства, предлагаемых к размещению на дворовой территории (Приложение 6).</w:t>
      </w:r>
    </w:p>
    <w:p w:rsidR="00D951F7" w:rsidRPr="00D951F7" w:rsidRDefault="00D951F7" w:rsidP="00D951F7">
      <w:pPr>
        <w:tabs>
          <w:tab w:val="left" w:pos="3976"/>
        </w:tabs>
        <w:ind w:left="0" w:right="141" w:firstLine="284"/>
        <w:rPr>
          <w:sz w:val="18"/>
          <w:szCs w:val="18"/>
        </w:rPr>
      </w:pPr>
      <w:r w:rsidRPr="00D951F7">
        <w:rPr>
          <w:sz w:val="18"/>
          <w:szCs w:val="18"/>
        </w:rPr>
        <w:t>При выполнении видов работ, включенных в минимальный перечень, обязательным является:</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w:t>
      </w:r>
      <w:proofErr w:type="gramStart"/>
      <w:r w:rsidR="00D951F7" w:rsidRPr="00D951F7">
        <w:rPr>
          <w:sz w:val="18"/>
          <w:szCs w:val="18"/>
        </w:rPr>
        <w:t>е-</w:t>
      </w:r>
      <w:proofErr w:type="gramEnd"/>
      <w:r w:rsidR="00D951F7" w:rsidRPr="00D951F7">
        <w:rPr>
          <w:sz w:val="18"/>
          <w:szCs w:val="18"/>
        </w:rPr>
        <w:t xml:space="preserve"> заинтересованные лица);</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многоквартирным домом.</w:t>
      </w:r>
    </w:p>
    <w:p w:rsidR="00D951F7" w:rsidRPr="00D951F7" w:rsidRDefault="00D951F7" w:rsidP="00D951F7">
      <w:pPr>
        <w:tabs>
          <w:tab w:val="left" w:pos="3976"/>
        </w:tabs>
        <w:ind w:left="0" w:right="141" w:firstLine="284"/>
        <w:rPr>
          <w:sz w:val="18"/>
          <w:szCs w:val="18"/>
        </w:rPr>
      </w:pPr>
      <w:r w:rsidRPr="00D951F7">
        <w:rPr>
          <w:sz w:val="18"/>
          <w:szCs w:val="18"/>
        </w:rPr>
        <w:t>Трудовое участие заинтересованных лиц реализуется в форме субботника.</w:t>
      </w:r>
    </w:p>
    <w:p w:rsidR="00D951F7" w:rsidRPr="00D951F7" w:rsidRDefault="00D951F7" w:rsidP="00D951F7">
      <w:pPr>
        <w:tabs>
          <w:tab w:val="left" w:pos="3976"/>
        </w:tabs>
        <w:ind w:left="0" w:right="141" w:firstLine="284"/>
        <w:rPr>
          <w:sz w:val="18"/>
          <w:szCs w:val="18"/>
        </w:rPr>
      </w:pPr>
      <w:r w:rsidRPr="00D951F7">
        <w:rPr>
          <w:sz w:val="18"/>
          <w:szCs w:val="18"/>
        </w:rPr>
        <w:t>Под субботником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D951F7" w:rsidRPr="00D951F7" w:rsidRDefault="00D951F7" w:rsidP="00D951F7">
      <w:pPr>
        <w:tabs>
          <w:tab w:val="left" w:pos="3976"/>
        </w:tabs>
        <w:ind w:left="0" w:right="141" w:firstLine="284"/>
        <w:rPr>
          <w:sz w:val="18"/>
          <w:szCs w:val="18"/>
        </w:rPr>
      </w:pPr>
      <w:r w:rsidRPr="00D951F7">
        <w:rPr>
          <w:sz w:val="18"/>
          <w:szCs w:val="18"/>
        </w:rPr>
        <w:t>Доля трудового участия заинтересованных лиц устанавливается в размере одного субботника для каждой дворовой территории.</w:t>
      </w:r>
    </w:p>
    <w:p w:rsidR="00D951F7" w:rsidRPr="00D951F7" w:rsidRDefault="00D951F7" w:rsidP="00D951F7">
      <w:pPr>
        <w:tabs>
          <w:tab w:val="left" w:pos="3976"/>
        </w:tabs>
        <w:ind w:left="0" w:right="141" w:firstLine="284"/>
        <w:rPr>
          <w:sz w:val="18"/>
          <w:szCs w:val="18"/>
        </w:rPr>
      </w:pPr>
      <w:r w:rsidRPr="00D951F7">
        <w:rPr>
          <w:sz w:val="18"/>
          <w:szCs w:val="18"/>
        </w:rPr>
        <w:t>При выполнении видов работ, включенных в дополнительный перечень, обязательным является:</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финансовое участие заинтересованных лиц;</w:t>
      </w:r>
    </w:p>
    <w:p w:rsidR="00D951F7" w:rsidRPr="00D951F7" w:rsidRDefault="00801581" w:rsidP="00D951F7">
      <w:pPr>
        <w:tabs>
          <w:tab w:val="left" w:pos="3976"/>
        </w:tabs>
        <w:ind w:left="0" w:right="141" w:firstLine="284"/>
        <w:rPr>
          <w:sz w:val="18"/>
          <w:szCs w:val="18"/>
        </w:rPr>
      </w:pPr>
      <w:proofErr w:type="gramStart"/>
      <w:r>
        <w:rPr>
          <w:sz w:val="18"/>
          <w:szCs w:val="18"/>
        </w:rPr>
        <w:t></w:t>
      </w:r>
      <w:proofErr w:type="spellStart"/>
      <w:r w:rsidR="00D951F7" w:rsidRPr="00D951F7">
        <w:rPr>
          <w:sz w:val="18"/>
          <w:szCs w:val="18"/>
        </w:rPr>
        <w:t>софинансирование</w:t>
      </w:r>
      <w:proofErr w:type="spellEnd"/>
      <w:r w:rsidR="00D951F7" w:rsidRPr="00D951F7">
        <w:rPr>
          <w:sz w:val="18"/>
          <w:szCs w:val="18"/>
        </w:rPr>
        <w:t xml:space="preserve"> собственников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после вступления в силу постановления Правительства РФ от 9 февраля 2019 года № 106 «О внесении изменений в приложение №15 к государственной программе РФ «Обеспечение доступным и комфортным жильем и коммунальными услугами</w:t>
      </w:r>
      <w:proofErr w:type="gramEnd"/>
      <w:r w:rsidR="00D951F7" w:rsidRPr="00D951F7">
        <w:rPr>
          <w:sz w:val="18"/>
          <w:szCs w:val="18"/>
        </w:rPr>
        <w:t xml:space="preserve"> граждан РФ»);</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951F7" w:rsidRPr="00D951F7" w:rsidRDefault="00D951F7" w:rsidP="00D951F7">
      <w:pPr>
        <w:tabs>
          <w:tab w:val="left" w:pos="3976"/>
        </w:tabs>
        <w:ind w:left="0" w:right="141" w:firstLine="284"/>
        <w:rPr>
          <w:sz w:val="18"/>
          <w:szCs w:val="18"/>
        </w:rPr>
      </w:pPr>
      <w:r w:rsidRPr="00D951F7">
        <w:rPr>
          <w:sz w:val="18"/>
          <w:szCs w:val="18"/>
        </w:rPr>
        <w:t xml:space="preserve">Финансовое участие заинтересованных лиц реализуется в форме </w:t>
      </w:r>
      <w:proofErr w:type="spellStart"/>
      <w:r w:rsidRPr="00D951F7">
        <w:rPr>
          <w:sz w:val="18"/>
          <w:szCs w:val="18"/>
        </w:rPr>
        <w:t>софинасирования</w:t>
      </w:r>
      <w:proofErr w:type="spellEnd"/>
      <w:r w:rsidRPr="00D951F7">
        <w:rPr>
          <w:sz w:val="18"/>
          <w:szCs w:val="18"/>
        </w:rPr>
        <w:t xml:space="preserve"> мероприятий по благоустройству дворовых территорий.</w:t>
      </w:r>
    </w:p>
    <w:p w:rsidR="00D951F7" w:rsidRPr="00D951F7" w:rsidRDefault="00D951F7" w:rsidP="00D951F7">
      <w:pPr>
        <w:tabs>
          <w:tab w:val="left" w:pos="3976"/>
        </w:tabs>
        <w:ind w:left="0" w:right="141" w:firstLine="284"/>
        <w:rPr>
          <w:sz w:val="18"/>
          <w:szCs w:val="18"/>
        </w:rPr>
      </w:pPr>
      <w:proofErr w:type="gramStart"/>
      <w:r w:rsidRPr="00D951F7">
        <w:rPr>
          <w:sz w:val="18"/>
          <w:szCs w:val="18"/>
        </w:rPr>
        <w:t>Доля финансового участия заинтересованных лиц устанавливается в размере  0  процентов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w:t>
      </w:r>
      <w:proofErr w:type="gramEnd"/>
      <w:r w:rsidRPr="00D951F7">
        <w:rPr>
          <w:sz w:val="18"/>
          <w:szCs w:val="18"/>
        </w:rPr>
        <w:t xml:space="preserve"> – </w:t>
      </w:r>
      <w:proofErr w:type="gramStart"/>
      <w:r w:rsidRPr="00D951F7">
        <w:rPr>
          <w:sz w:val="18"/>
          <w:szCs w:val="18"/>
        </w:rPr>
        <w:t>Постановление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№106»О внесении изменений в приложение №15 к государственной программе РФ «Обеспечение доступным и комфортным жильем и коммунальными услугами граждан РФ».</w:t>
      </w:r>
      <w:proofErr w:type="gramEnd"/>
    </w:p>
    <w:p w:rsidR="00D951F7" w:rsidRPr="00D951F7" w:rsidRDefault="00D951F7" w:rsidP="00D951F7">
      <w:pPr>
        <w:tabs>
          <w:tab w:val="left" w:pos="3976"/>
        </w:tabs>
        <w:ind w:left="0" w:right="141" w:firstLine="284"/>
        <w:rPr>
          <w:sz w:val="18"/>
          <w:szCs w:val="18"/>
        </w:rPr>
      </w:pPr>
      <w:r w:rsidRPr="00D951F7">
        <w:rPr>
          <w:sz w:val="18"/>
          <w:szCs w:val="18"/>
        </w:rPr>
        <w:t>Выполнение работ из дополнительного перечня без выполнения работ из минимального перечня не допускается.</w:t>
      </w:r>
    </w:p>
    <w:p w:rsidR="00D951F7" w:rsidRPr="00D951F7" w:rsidRDefault="00D951F7" w:rsidP="00D951F7">
      <w:pPr>
        <w:tabs>
          <w:tab w:val="left" w:pos="3976"/>
        </w:tabs>
        <w:ind w:left="0" w:right="141" w:firstLine="284"/>
        <w:rPr>
          <w:sz w:val="18"/>
          <w:szCs w:val="18"/>
        </w:rPr>
      </w:pPr>
      <w:r w:rsidRPr="00D951F7">
        <w:rPr>
          <w:sz w:val="18"/>
          <w:szCs w:val="18"/>
        </w:rPr>
        <w:t>Адресный перечень дворовых территорий многоквартирных домов, подлежащих благоустройству в 2018-2025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D951F7" w:rsidRPr="00D951F7" w:rsidRDefault="00D951F7" w:rsidP="00D951F7">
      <w:pPr>
        <w:tabs>
          <w:tab w:val="left" w:pos="3976"/>
        </w:tabs>
        <w:ind w:left="0" w:right="141" w:firstLine="284"/>
        <w:rPr>
          <w:sz w:val="18"/>
          <w:szCs w:val="18"/>
        </w:rPr>
      </w:pPr>
      <w:r w:rsidRPr="00D951F7">
        <w:rPr>
          <w:sz w:val="18"/>
          <w:szCs w:val="18"/>
        </w:rPr>
        <w:t xml:space="preserve">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w:t>
      </w:r>
      <w:proofErr w:type="spellStart"/>
      <w:r w:rsidRPr="00D951F7">
        <w:rPr>
          <w:sz w:val="18"/>
          <w:szCs w:val="18"/>
        </w:rPr>
        <w:t>Хомутовского</w:t>
      </w:r>
      <w:proofErr w:type="spellEnd"/>
      <w:r w:rsidRPr="00D951F7">
        <w:rPr>
          <w:sz w:val="18"/>
          <w:szCs w:val="18"/>
        </w:rPr>
        <w:t xml:space="preserve"> муниципального образования. Нормативная стоимость (единичные расценки) работ по благоустройству дворовых территорий, входящих в минимальный и дополнительный перечни таких работ, рассчитывается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учреждении.</w:t>
      </w:r>
    </w:p>
    <w:p w:rsidR="00D951F7" w:rsidRPr="00D951F7" w:rsidRDefault="00D951F7" w:rsidP="00D951F7">
      <w:pPr>
        <w:tabs>
          <w:tab w:val="left" w:pos="3976"/>
        </w:tabs>
        <w:ind w:left="0" w:right="141" w:firstLine="284"/>
        <w:rPr>
          <w:sz w:val="18"/>
          <w:szCs w:val="18"/>
        </w:rPr>
      </w:pPr>
      <w:r w:rsidRPr="00D951F7">
        <w:rPr>
          <w:sz w:val="18"/>
          <w:szCs w:val="18"/>
        </w:rPr>
        <w:lastRenderedPageBreak/>
        <w:t xml:space="preserve">Дизайн - проекты разрабатываются заинтересованными лицами совместно с администрацией </w:t>
      </w:r>
      <w:proofErr w:type="spellStart"/>
      <w:r w:rsidRPr="00D951F7">
        <w:rPr>
          <w:sz w:val="18"/>
          <w:szCs w:val="18"/>
        </w:rPr>
        <w:t>Хомутовского</w:t>
      </w:r>
      <w:proofErr w:type="spellEnd"/>
      <w:r w:rsidRPr="00D951F7">
        <w:rPr>
          <w:sz w:val="18"/>
          <w:szCs w:val="18"/>
        </w:rPr>
        <w:t xml:space="preserve"> муниципального образования, проходят общественное обсуждение и утверждаются общественной комиссией в порядке, установленном администрацией муниципального образования.</w:t>
      </w:r>
    </w:p>
    <w:p w:rsidR="00D951F7" w:rsidRPr="00D951F7" w:rsidRDefault="00D951F7" w:rsidP="00D951F7">
      <w:pPr>
        <w:tabs>
          <w:tab w:val="left" w:pos="3976"/>
        </w:tabs>
        <w:ind w:left="0" w:right="141" w:firstLine="284"/>
        <w:rPr>
          <w:sz w:val="18"/>
          <w:szCs w:val="18"/>
        </w:rPr>
      </w:pPr>
      <w:r w:rsidRPr="00D951F7">
        <w:rPr>
          <w:sz w:val="18"/>
          <w:szCs w:val="18"/>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D951F7" w:rsidRPr="00D951F7" w:rsidRDefault="00801581" w:rsidP="00D951F7">
      <w:pPr>
        <w:tabs>
          <w:tab w:val="left" w:pos="3976"/>
        </w:tabs>
        <w:ind w:left="0" w:right="141" w:firstLine="284"/>
        <w:rPr>
          <w:sz w:val="18"/>
          <w:szCs w:val="18"/>
        </w:rPr>
      </w:pPr>
      <w:r>
        <w:rPr>
          <w:sz w:val="18"/>
          <w:szCs w:val="18"/>
        </w:rPr>
        <w:t>6.2.</w:t>
      </w:r>
      <w:r w:rsidR="00D951F7" w:rsidRPr="00D951F7">
        <w:rPr>
          <w:sz w:val="18"/>
          <w:szCs w:val="18"/>
        </w:rPr>
        <w:t xml:space="preserve">Благоустройство общественных территорий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 согласно адресному перечню (Приложение 3).</w:t>
      </w:r>
    </w:p>
    <w:p w:rsidR="00D951F7" w:rsidRPr="00D951F7" w:rsidRDefault="00D951F7" w:rsidP="00D951F7">
      <w:pPr>
        <w:tabs>
          <w:tab w:val="left" w:pos="3976"/>
        </w:tabs>
        <w:ind w:left="0" w:right="141" w:firstLine="284"/>
        <w:rPr>
          <w:sz w:val="18"/>
          <w:szCs w:val="18"/>
        </w:rPr>
      </w:pPr>
      <w:r w:rsidRPr="00D951F7">
        <w:rPr>
          <w:sz w:val="18"/>
          <w:szCs w:val="18"/>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roofErr w:type="gramStart"/>
      <w:r w:rsidRPr="00D951F7">
        <w:rPr>
          <w:sz w:val="18"/>
          <w:szCs w:val="18"/>
        </w:rPr>
        <w:t>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roofErr w:type="gramEnd"/>
    </w:p>
    <w:p w:rsidR="00D951F7" w:rsidRPr="00D951F7" w:rsidRDefault="00D951F7" w:rsidP="00D951F7">
      <w:pPr>
        <w:tabs>
          <w:tab w:val="left" w:pos="3976"/>
        </w:tabs>
        <w:ind w:left="0" w:right="141" w:firstLine="284"/>
        <w:rPr>
          <w:sz w:val="18"/>
          <w:szCs w:val="18"/>
        </w:rPr>
      </w:pPr>
      <w:r w:rsidRPr="00D951F7">
        <w:rPr>
          <w:sz w:val="18"/>
          <w:szCs w:val="18"/>
        </w:rPr>
        <w:t>Данное направление включает:</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 xml:space="preserve">разработка проектно-сметной документации, </w:t>
      </w:r>
      <w:proofErr w:type="gramStart"/>
      <w:r w:rsidR="00D951F7" w:rsidRPr="00D951F7">
        <w:rPr>
          <w:sz w:val="18"/>
          <w:szCs w:val="18"/>
        </w:rPr>
        <w:t>дизайн-проектов</w:t>
      </w:r>
      <w:proofErr w:type="gramEnd"/>
      <w:r w:rsidR="00D951F7" w:rsidRPr="00D951F7">
        <w:rPr>
          <w:sz w:val="18"/>
          <w:szCs w:val="18"/>
        </w:rPr>
        <w:t xml:space="preserve"> общественных территорий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 в том числе с механизмом соучастного проектирования</w:t>
      </w:r>
    </w:p>
    <w:p w:rsidR="00D951F7" w:rsidRPr="00D951F7" w:rsidRDefault="00801581" w:rsidP="00D951F7">
      <w:pPr>
        <w:tabs>
          <w:tab w:val="left" w:pos="3976"/>
        </w:tabs>
        <w:ind w:left="0" w:right="141" w:firstLine="284"/>
        <w:rPr>
          <w:sz w:val="18"/>
          <w:szCs w:val="18"/>
        </w:rPr>
      </w:pPr>
      <w:proofErr w:type="gramStart"/>
      <w:r>
        <w:rPr>
          <w:sz w:val="18"/>
          <w:szCs w:val="18"/>
        </w:rPr>
        <w:t></w:t>
      </w:r>
      <w:r w:rsidR="00D951F7" w:rsidRPr="00D951F7">
        <w:rPr>
          <w:sz w:val="18"/>
          <w:szCs w:val="18"/>
        </w:rPr>
        <w:t>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roofErr w:type="gramEnd"/>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установку и ремонт объектов внешнего благоустройства, ограждений;</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зон для отдыха (пляж, парк, площадь);</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приобретение и установку оборудования для детских, спортивных площадок;</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приобретение и установку урн, скамеек, групп для отдыха;</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устройство ливневой канализации;</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озеленение общественных территорий и устройство современных  газонов;</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иные виды работ, соответствующие условиям программы.</w:t>
      </w:r>
    </w:p>
    <w:p w:rsidR="00D951F7" w:rsidRPr="00D951F7" w:rsidRDefault="00D951F7" w:rsidP="00D951F7">
      <w:pPr>
        <w:tabs>
          <w:tab w:val="left" w:pos="3976"/>
        </w:tabs>
        <w:ind w:left="0" w:right="141" w:firstLine="284"/>
        <w:rPr>
          <w:sz w:val="18"/>
          <w:szCs w:val="18"/>
        </w:rPr>
      </w:pPr>
      <w:r w:rsidRPr="00D951F7">
        <w:rPr>
          <w:sz w:val="18"/>
          <w:szCs w:val="18"/>
        </w:rPr>
        <w:t xml:space="preserve">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w:t>
      </w:r>
      <w:proofErr w:type="spellStart"/>
      <w:r w:rsidRPr="00D951F7">
        <w:rPr>
          <w:sz w:val="18"/>
          <w:szCs w:val="18"/>
        </w:rPr>
        <w:t>Хомутовского</w:t>
      </w:r>
      <w:proofErr w:type="spellEnd"/>
      <w:r w:rsidRPr="00D951F7">
        <w:rPr>
          <w:sz w:val="18"/>
          <w:szCs w:val="18"/>
        </w:rPr>
        <w:t xml:space="preserve"> муниципального образования.</w:t>
      </w:r>
    </w:p>
    <w:p w:rsidR="00D951F7" w:rsidRPr="00D951F7" w:rsidRDefault="00D951F7" w:rsidP="00D951F7">
      <w:pPr>
        <w:tabs>
          <w:tab w:val="left" w:pos="3976"/>
        </w:tabs>
        <w:ind w:left="0" w:right="141" w:firstLine="284"/>
        <w:rPr>
          <w:sz w:val="18"/>
          <w:szCs w:val="18"/>
        </w:rPr>
      </w:pPr>
      <w:r w:rsidRPr="00D951F7">
        <w:rPr>
          <w:sz w:val="18"/>
          <w:szCs w:val="18"/>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r w:rsidRPr="00D951F7">
        <w:rPr>
          <w:sz w:val="18"/>
          <w:szCs w:val="18"/>
        </w:rPr>
        <w:cr/>
      </w:r>
    </w:p>
    <w:p w:rsidR="00D951F7" w:rsidRPr="00D951F7" w:rsidRDefault="00D951F7" w:rsidP="00D951F7">
      <w:pPr>
        <w:tabs>
          <w:tab w:val="left" w:pos="3976"/>
        </w:tabs>
        <w:ind w:left="0" w:right="141" w:firstLine="284"/>
        <w:rPr>
          <w:sz w:val="18"/>
          <w:szCs w:val="18"/>
        </w:rPr>
      </w:pPr>
      <w:r w:rsidRPr="00D951F7">
        <w:rPr>
          <w:sz w:val="18"/>
          <w:szCs w:val="18"/>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w:t>
      </w:r>
      <w:proofErr w:type="spellStart"/>
      <w:r w:rsidRPr="00D951F7">
        <w:rPr>
          <w:sz w:val="18"/>
          <w:szCs w:val="18"/>
        </w:rPr>
        <w:t>Хомутовского</w:t>
      </w:r>
      <w:proofErr w:type="spellEnd"/>
      <w:r w:rsidRPr="00D951F7">
        <w:rPr>
          <w:sz w:val="18"/>
          <w:szCs w:val="18"/>
        </w:rPr>
        <w:t xml:space="preserve"> муниципального образования.</w:t>
      </w:r>
    </w:p>
    <w:p w:rsidR="00D951F7" w:rsidRPr="00D951F7" w:rsidRDefault="00801581" w:rsidP="00D951F7">
      <w:pPr>
        <w:tabs>
          <w:tab w:val="left" w:pos="3976"/>
        </w:tabs>
        <w:ind w:left="0" w:right="141" w:firstLine="284"/>
        <w:rPr>
          <w:sz w:val="18"/>
          <w:szCs w:val="18"/>
        </w:rPr>
      </w:pPr>
      <w:r>
        <w:rPr>
          <w:sz w:val="18"/>
          <w:szCs w:val="18"/>
        </w:rPr>
        <w:t>6.3.</w:t>
      </w:r>
      <w:r w:rsidR="00D951F7" w:rsidRPr="00D951F7">
        <w:rPr>
          <w:sz w:val="18"/>
          <w:szCs w:val="18"/>
        </w:rPr>
        <w:t xml:space="preserve">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не позднее 2025 года за счет средств указанных лиц в соответствии с заключенными соглашениями с администрацией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 согласно адресному перечню (Приложение 4).</w:t>
      </w:r>
    </w:p>
    <w:p w:rsidR="00D951F7" w:rsidRPr="00D951F7" w:rsidRDefault="00801581" w:rsidP="00D951F7">
      <w:pPr>
        <w:tabs>
          <w:tab w:val="left" w:pos="3976"/>
        </w:tabs>
        <w:ind w:left="0" w:right="141" w:firstLine="284"/>
        <w:rPr>
          <w:sz w:val="18"/>
          <w:szCs w:val="18"/>
        </w:rPr>
      </w:pPr>
      <w:r>
        <w:rPr>
          <w:sz w:val="18"/>
          <w:szCs w:val="18"/>
        </w:rPr>
        <w:t>6.4.</w:t>
      </w:r>
      <w:r w:rsidR="00D951F7" w:rsidRPr="00D951F7">
        <w:rPr>
          <w:sz w:val="18"/>
          <w:szCs w:val="18"/>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об их благоустройстве не позднее 2025 года в соответствии с требованиями утвержденных в муниципальном образовании правил благоустройства (Приложение 7). </w:t>
      </w:r>
      <w:proofErr w:type="gramStart"/>
      <w:r w:rsidR="00D951F7" w:rsidRPr="00D951F7">
        <w:rPr>
          <w:sz w:val="18"/>
          <w:szCs w:val="18"/>
        </w:rPr>
        <w:t xml:space="preserve">Благоустройство индивидуальных жилых домов и земельных участков, предоставленных для их размещения, осуществляется не позднее 2025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 на основании заключенных соглашений с администрацией Хомутово. </w:t>
      </w:r>
      <w:proofErr w:type="gramEnd"/>
    </w:p>
    <w:p w:rsidR="00D951F7" w:rsidRPr="00D951F7" w:rsidRDefault="00801581" w:rsidP="00D951F7">
      <w:pPr>
        <w:tabs>
          <w:tab w:val="left" w:pos="3976"/>
        </w:tabs>
        <w:ind w:left="0" w:right="141" w:firstLine="284"/>
        <w:rPr>
          <w:sz w:val="18"/>
          <w:szCs w:val="18"/>
        </w:rPr>
      </w:pPr>
      <w:r>
        <w:rPr>
          <w:sz w:val="18"/>
          <w:szCs w:val="18"/>
        </w:rPr>
        <w:t>6.5.</w:t>
      </w:r>
      <w:r w:rsidR="00D951F7" w:rsidRPr="00D951F7">
        <w:rPr>
          <w:sz w:val="18"/>
          <w:szCs w:val="18"/>
        </w:rPr>
        <w:t xml:space="preserve">Проведение работ по образованию земельных участков, на которых расположены многоквартирные дома, </w:t>
      </w:r>
      <w:proofErr w:type="gramStart"/>
      <w:r w:rsidR="00D951F7" w:rsidRPr="00D951F7">
        <w:rPr>
          <w:sz w:val="18"/>
          <w:szCs w:val="18"/>
        </w:rPr>
        <w:t>работы</w:t>
      </w:r>
      <w:proofErr w:type="gramEnd"/>
      <w:r w:rsidR="00D951F7" w:rsidRPr="00D951F7">
        <w:rPr>
          <w:sz w:val="18"/>
          <w:szCs w:val="18"/>
        </w:rPr>
        <w:t xml:space="preserve"> по благоустройству дворовых территорий  которых </w:t>
      </w:r>
      <w:proofErr w:type="spellStart"/>
      <w:r w:rsidR="00D951F7" w:rsidRPr="00D951F7">
        <w:rPr>
          <w:sz w:val="18"/>
          <w:szCs w:val="18"/>
        </w:rPr>
        <w:t>софинансируются</w:t>
      </w:r>
      <w:proofErr w:type="spellEnd"/>
      <w:r w:rsidR="00D951F7" w:rsidRPr="00D951F7">
        <w:rPr>
          <w:sz w:val="18"/>
          <w:szCs w:val="18"/>
        </w:rPr>
        <w:t xml:space="preserve"> из бюджета Иркутской области.</w:t>
      </w:r>
    </w:p>
    <w:p w:rsidR="00D951F7" w:rsidRPr="00D951F7" w:rsidRDefault="00801581" w:rsidP="00D951F7">
      <w:pPr>
        <w:tabs>
          <w:tab w:val="left" w:pos="3976"/>
        </w:tabs>
        <w:ind w:left="0" w:right="141" w:firstLine="284"/>
        <w:rPr>
          <w:sz w:val="18"/>
          <w:szCs w:val="18"/>
        </w:rPr>
      </w:pPr>
      <w:r>
        <w:rPr>
          <w:sz w:val="18"/>
          <w:szCs w:val="18"/>
        </w:rPr>
        <w:t>6.6.</w:t>
      </w:r>
      <w:r w:rsidR="00D951F7" w:rsidRPr="00D951F7">
        <w:rPr>
          <w:sz w:val="18"/>
          <w:szCs w:val="18"/>
        </w:rPr>
        <w:t xml:space="preserve">Развитие дизайна городской среды и архитектурной деятельности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проведение открытых творческих конкурсов;</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 xml:space="preserve">создание условий для участия населения в благоустройстве территорий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 в рамках реализации Программы.</w:t>
      </w:r>
    </w:p>
    <w:p w:rsidR="00D951F7" w:rsidRPr="00D951F7" w:rsidRDefault="00801581" w:rsidP="00D951F7">
      <w:pPr>
        <w:tabs>
          <w:tab w:val="left" w:pos="3976"/>
        </w:tabs>
        <w:ind w:left="0" w:right="141" w:firstLine="284"/>
        <w:rPr>
          <w:sz w:val="18"/>
          <w:szCs w:val="18"/>
        </w:rPr>
      </w:pPr>
      <w:proofErr w:type="gramStart"/>
      <w:r>
        <w:rPr>
          <w:sz w:val="18"/>
          <w:szCs w:val="18"/>
        </w:rPr>
        <w:t>6.7.</w:t>
      </w:r>
      <w:r w:rsidR="00D951F7" w:rsidRPr="00D951F7">
        <w:rPr>
          <w:sz w:val="18"/>
          <w:szCs w:val="18"/>
        </w:rPr>
        <w:t>Привлечение добровольцев (волонтеров) по следующим направлениям: привлечение вузов, НКО  и молодежных объединений в реализации проектов, участие добровольцев (волонтеров) в разработке и реализации мероприятий и проектов, обучение, стажировки и практика, работа волонтеров с населением, участие добровольцев (волонтеров) во Всероссийском конкурсе лучших проектов по созданию комфортной городской среды, участие добровольцев волонтеров) в программе поддержки местных инициатив информационные сопровождение деятельности добровольцев (волонтеров</w:t>
      </w:r>
      <w:proofErr w:type="gramEnd"/>
      <w:r w:rsidR="00D951F7" w:rsidRPr="00D951F7">
        <w:rPr>
          <w:sz w:val="18"/>
          <w:szCs w:val="18"/>
        </w:rPr>
        <w:t>) и другие направления.</w:t>
      </w:r>
    </w:p>
    <w:p w:rsidR="00D951F7" w:rsidRPr="00D951F7" w:rsidRDefault="00D951F7" w:rsidP="00D951F7">
      <w:pPr>
        <w:tabs>
          <w:tab w:val="left" w:pos="3976"/>
        </w:tabs>
        <w:ind w:left="0" w:right="141" w:firstLine="284"/>
        <w:rPr>
          <w:sz w:val="18"/>
          <w:szCs w:val="18"/>
        </w:rPr>
      </w:pPr>
      <w:r w:rsidRPr="00D951F7">
        <w:rPr>
          <w:sz w:val="18"/>
          <w:szCs w:val="18"/>
        </w:rPr>
        <w:t xml:space="preserve">В  процесс формирования перечня дворовых и общественных территорий,  планируемых к благоустройству в рамках Программы, активно вовлекаются жители </w:t>
      </w:r>
      <w:proofErr w:type="spellStart"/>
      <w:r w:rsidRPr="00D951F7">
        <w:rPr>
          <w:sz w:val="18"/>
          <w:szCs w:val="18"/>
        </w:rPr>
        <w:t>Хомутовского</w:t>
      </w:r>
      <w:proofErr w:type="spellEnd"/>
      <w:r w:rsidRPr="00D951F7">
        <w:rPr>
          <w:sz w:val="18"/>
          <w:szCs w:val="18"/>
        </w:rPr>
        <w:t xml:space="preserve"> муниципального образования. Для этих целей до утверждения Программы разработаны и утверждены Порядки предоставления,  рассмотрения и оценки предложений заинтересованных лиц о включении дворовой территории и о включении общественной территорий в Программу. </w:t>
      </w:r>
    </w:p>
    <w:p w:rsidR="00D951F7" w:rsidRPr="00D951F7" w:rsidRDefault="00D951F7" w:rsidP="00D951F7">
      <w:pPr>
        <w:tabs>
          <w:tab w:val="left" w:pos="3976"/>
        </w:tabs>
        <w:ind w:left="0" w:right="141" w:firstLine="284"/>
        <w:rPr>
          <w:sz w:val="18"/>
          <w:szCs w:val="18"/>
        </w:rPr>
      </w:pPr>
      <w:r w:rsidRPr="00D951F7">
        <w:rPr>
          <w:sz w:val="18"/>
          <w:szCs w:val="18"/>
        </w:rPr>
        <w:t xml:space="preserve">Создана общественная комиссия по обсуждению проекта Программы, проведению комиссионной оценки предложений заинтересованных лиц и осуществлению </w:t>
      </w:r>
      <w:proofErr w:type="gramStart"/>
      <w:r w:rsidRPr="00D951F7">
        <w:rPr>
          <w:sz w:val="18"/>
          <w:szCs w:val="18"/>
        </w:rPr>
        <w:t>контроля за</w:t>
      </w:r>
      <w:proofErr w:type="gramEnd"/>
      <w:r w:rsidRPr="00D951F7">
        <w:rPr>
          <w:sz w:val="18"/>
          <w:szCs w:val="18"/>
        </w:rPr>
        <w:t xml:space="preserve"> реализацией Программы после ее утверждения. В состав общественной комиссии вошли представители органов местного самоуправления, депутаты, представители общественности. Постановление Правительства РФ от 31.05.2019 N 696</w:t>
      </w:r>
    </w:p>
    <w:p w:rsidR="00D951F7" w:rsidRPr="00D951F7" w:rsidRDefault="00D951F7" w:rsidP="00D951F7">
      <w:pPr>
        <w:tabs>
          <w:tab w:val="left" w:pos="3976"/>
        </w:tabs>
        <w:ind w:left="0" w:right="141" w:firstLine="284"/>
        <w:rPr>
          <w:sz w:val="18"/>
          <w:szCs w:val="18"/>
        </w:rPr>
      </w:pPr>
    </w:p>
    <w:p w:rsidR="00D951F7" w:rsidRPr="00D951F7" w:rsidRDefault="00D951F7" w:rsidP="00D951F7">
      <w:pPr>
        <w:tabs>
          <w:tab w:val="left" w:pos="3976"/>
        </w:tabs>
        <w:ind w:left="0" w:right="141" w:firstLine="284"/>
        <w:rPr>
          <w:sz w:val="18"/>
          <w:szCs w:val="18"/>
        </w:rPr>
      </w:pPr>
      <w:r w:rsidRPr="00D951F7">
        <w:rPr>
          <w:sz w:val="18"/>
          <w:szCs w:val="18"/>
        </w:rPr>
        <w:t xml:space="preserve">Мероприятия по благоустройству территорий реализуются с учетом:                                     </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D951F7" w:rsidRPr="00D951F7" w:rsidRDefault="00801581" w:rsidP="00D951F7">
      <w:pPr>
        <w:tabs>
          <w:tab w:val="left" w:pos="3976"/>
        </w:tabs>
        <w:ind w:left="0" w:right="141" w:firstLine="284"/>
        <w:rPr>
          <w:sz w:val="18"/>
          <w:szCs w:val="18"/>
        </w:rPr>
      </w:pPr>
      <w:r>
        <w:rPr>
          <w:sz w:val="18"/>
          <w:szCs w:val="18"/>
        </w:rPr>
        <w:t></w:t>
      </w:r>
      <w:r w:rsidR="00D951F7" w:rsidRPr="00D951F7">
        <w:rPr>
          <w:sz w:val="18"/>
          <w:szCs w:val="1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00D951F7" w:rsidRPr="00D951F7">
        <w:rPr>
          <w:sz w:val="18"/>
          <w:szCs w:val="18"/>
        </w:rPr>
        <w:t>тыс</w:t>
      </w:r>
      <w:proofErr w:type="gramStart"/>
      <w:r w:rsidR="00D951F7" w:rsidRPr="00D951F7">
        <w:rPr>
          <w:sz w:val="18"/>
          <w:szCs w:val="18"/>
        </w:rPr>
        <w:t>.ч</w:t>
      </w:r>
      <w:proofErr w:type="gramEnd"/>
      <w:r w:rsidR="00D951F7" w:rsidRPr="00D951F7">
        <w:rPr>
          <w:sz w:val="18"/>
          <w:szCs w:val="18"/>
        </w:rPr>
        <w:t>еловек</w:t>
      </w:r>
      <w:proofErr w:type="spellEnd"/>
      <w:r w:rsidR="00D951F7" w:rsidRPr="00D951F7">
        <w:rPr>
          <w:sz w:val="18"/>
          <w:szCs w:val="18"/>
        </w:rPr>
        <w:t>):</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 xml:space="preserve">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w:t>
      </w:r>
      <w:proofErr w:type="gramStart"/>
      <w:r w:rsidR="00D951F7" w:rsidRPr="00D951F7">
        <w:rPr>
          <w:sz w:val="18"/>
          <w:szCs w:val="18"/>
        </w:rPr>
        <w:t>от</w:t>
      </w:r>
      <w:proofErr w:type="gramEnd"/>
      <w:r w:rsidR="00D951F7" w:rsidRPr="00D951F7">
        <w:rPr>
          <w:sz w:val="18"/>
          <w:szCs w:val="18"/>
        </w:rPr>
        <w:t xml:space="preserve"> </w:t>
      </w:r>
    </w:p>
    <w:p w:rsidR="00D951F7" w:rsidRPr="00D951F7" w:rsidRDefault="00D951F7" w:rsidP="00D951F7">
      <w:pPr>
        <w:tabs>
          <w:tab w:val="left" w:pos="3976"/>
        </w:tabs>
        <w:ind w:left="0" w:right="141" w:firstLine="284"/>
        <w:rPr>
          <w:sz w:val="18"/>
          <w:szCs w:val="18"/>
        </w:rPr>
      </w:pPr>
      <w:r w:rsidRPr="00D951F7">
        <w:rPr>
          <w:sz w:val="18"/>
          <w:szCs w:val="18"/>
        </w:rP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D951F7" w:rsidRPr="00D951F7" w:rsidRDefault="00733A6C" w:rsidP="00D951F7">
      <w:pPr>
        <w:tabs>
          <w:tab w:val="left" w:pos="3976"/>
        </w:tabs>
        <w:ind w:left="0" w:right="141" w:firstLine="284"/>
        <w:rPr>
          <w:sz w:val="18"/>
          <w:szCs w:val="18"/>
        </w:rPr>
      </w:pPr>
      <w:proofErr w:type="gramStart"/>
      <w:r>
        <w:rPr>
          <w:sz w:val="18"/>
          <w:szCs w:val="18"/>
        </w:rPr>
        <w:t></w:t>
      </w:r>
      <w:r w:rsidR="00D951F7" w:rsidRPr="00D951F7">
        <w:rPr>
          <w:sz w:val="18"/>
          <w:szCs w:val="18"/>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w:t>
      </w:r>
      <w:proofErr w:type="gramEnd"/>
      <w:r w:rsidR="00D951F7" w:rsidRPr="00D951F7">
        <w:rPr>
          <w:sz w:val="18"/>
          <w:szCs w:val="18"/>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w:t>
      </w:r>
      <w:proofErr w:type="spellStart"/>
      <w:r w:rsidR="00D951F7" w:rsidRPr="00D951F7">
        <w:rPr>
          <w:sz w:val="18"/>
          <w:szCs w:val="18"/>
        </w:rPr>
        <w:t>софинансирования</w:t>
      </w:r>
      <w:proofErr w:type="spellEnd"/>
      <w:r w:rsidR="00D951F7" w:rsidRPr="00D951F7">
        <w:rPr>
          <w:sz w:val="18"/>
          <w:szCs w:val="18"/>
        </w:rPr>
        <w:t xml:space="preserve"> </w:t>
      </w:r>
      <w:proofErr w:type="gramStart"/>
      <w:r w:rsidR="00D951F7" w:rsidRPr="00D951F7">
        <w:rPr>
          <w:sz w:val="18"/>
          <w:szCs w:val="18"/>
        </w:rPr>
        <w:t>работ</w:t>
      </w:r>
      <w:proofErr w:type="gramEnd"/>
      <w:r w:rsidR="00D951F7" w:rsidRPr="00D951F7">
        <w:rPr>
          <w:sz w:val="18"/>
          <w:szCs w:val="18"/>
        </w:rPr>
        <w:t xml:space="preserve"> по благоустройству дворовых территорий которых муниципальному образованию Иркутской области предоставляется субсидия:</w:t>
      </w:r>
    </w:p>
    <w:p w:rsidR="00D951F7" w:rsidRPr="00D951F7" w:rsidRDefault="00733A6C" w:rsidP="00D951F7">
      <w:pPr>
        <w:tabs>
          <w:tab w:val="left" w:pos="3976"/>
        </w:tabs>
        <w:ind w:left="0" w:right="141" w:firstLine="284"/>
        <w:rPr>
          <w:sz w:val="18"/>
          <w:szCs w:val="18"/>
        </w:rPr>
      </w:pPr>
      <w:r>
        <w:rPr>
          <w:sz w:val="18"/>
          <w:szCs w:val="18"/>
        </w:rPr>
        <w:t>1.</w:t>
      </w:r>
      <w:r w:rsidR="00D951F7" w:rsidRPr="00D951F7">
        <w:rPr>
          <w:sz w:val="18"/>
          <w:szCs w:val="18"/>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D951F7" w:rsidRPr="00D951F7" w:rsidRDefault="00733A6C" w:rsidP="00D951F7">
      <w:pPr>
        <w:tabs>
          <w:tab w:val="left" w:pos="3976"/>
        </w:tabs>
        <w:ind w:left="0" w:right="141" w:firstLine="284"/>
        <w:rPr>
          <w:sz w:val="18"/>
          <w:szCs w:val="18"/>
        </w:rPr>
      </w:pPr>
      <w:proofErr w:type="gramStart"/>
      <w:r>
        <w:rPr>
          <w:sz w:val="18"/>
          <w:szCs w:val="18"/>
        </w:rPr>
        <w:t>2.</w:t>
      </w:r>
      <w:r w:rsidR="00D951F7" w:rsidRPr="00D951F7">
        <w:rPr>
          <w:sz w:val="18"/>
          <w:szCs w:val="1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 xml:space="preserve">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                                                                                                                                          </w:t>
      </w:r>
    </w:p>
    <w:p w:rsidR="00D951F7" w:rsidRPr="00D951F7" w:rsidRDefault="00D951F7" w:rsidP="00D951F7">
      <w:pPr>
        <w:tabs>
          <w:tab w:val="left" w:pos="3976"/>
        </w:tabs>
        <w:ind w:left="0" w:right="141" w:firstLine="284"/>
        <w:rPr>
          <w:sz w:val="18"/>
          <w:szCs w:val="18"/>
        </w:rPr>
      </w:pPr>
      <w:r w:rsidRPr="00D951F7">
        <w:rPr>
          <w:sz w:val="18"/>
          <w:szCs w:val="18"/>
        </w:rPr>
        <w:t>Кроме этого программой  предусмотрены следующие иные мероприятия по благоустройству территорий:</w:t>
      </w:r>
    </w:p>
    <w:p w:rsidR="00D951F7" w:rsidRPr="00D951F7" w:rsidRDefault="00D951F7" w:rsidP="00D951F7">
      <w:pPr>
        <w:tabs>
          <w:tab w:val="left" w:pos="3976"/>
        </w:tabs>
        <w:ind w:left="0" w:right="141" w:firstLine="284"/>
        <w:rPr>
          <w:sz w:val="18"/>
          <w:szCs w:val="18"/>
        </w:rPr>
      </w:pPr>
      <w:r w:rsidRPr="00D951F7">
        <w:rPr>
          <w:sz w:val="18"/>
          <w:szCs w:val="18"/>
        </w:rPr>
        <w:t>освещение улиц с участием граждан;</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 xml:space="preserve">приобретение аншлагов с наименованиями улиц, </w:t>
      </w:r>
      <w:proofErr w:type="gramStart"/>
      <w:r w:rsidR="00D951F7" w:rsidRPr="00D951F7">
        <w:rPr>
          <w:sz w:val="18"/>
          <w:szCs w:val="18"/>
        </w:rPr>
        <w:t>согласно правил</w:t>
      </w:r>
      <w:proofErr w:type="gramEnd"/>
      <w:r w:rsidR="00D951F7" w:rsidRPr="00D951F7">
        <w:rPr>
          <w:sz w:val="18"/>
          <w:szCs w:val="18"/>
        </w:rPr>
        <w:t xml:space="preserve"> благоустройства;</w:t>
      </w:r>
    </w:p>
    <w:p w:rsidR="00D951F7" w:rsidRPr="00D951F7" w:rsidRDefault="00733A6C" w:rsidP="00D951F7">
      <w:pPr>
        <w:tabs>
          <w:tab w:val="left" w:pos="3976"/>
        </w:tabs>
        <w:ind w:left="0" w:right="141" w:firstLine="284"/>
        <w:rPr>
          <w:sz w:val="18"/>
          <w:szCs w:val="18"/>
        </w:rPr>
      </w:pPr>
      <w:r>
        <w:rPr>
          <w:sz w:val="18"/>
          <w:szCs w:val="18"/>
        </w:rPr>
        <w:t></w:t>
      </w:r>
      <w:r w:rsidR="00D951F7" w:rsidRPr="00D951F7">
        <w:rPr>
          <w:sz w:val="18"/>
          <w:szCs w:val="18"/>
        </w:rPr>
        <w:t>проведение акций по озеленению территорий активными гражданами и волонтерами.</w:t>
      </w:r>
    </w:p>
    <w:p w:rsidR="00D951F7" w:rsidRPr="00D951F7" w:rsidRDefault="00D951F7" w:rsidP="00D951F7">
      <w:pPr>
        <w:tabs>
          <w:tab w:val="left" w:pos="3976"/>
        </w:tabs>
        <w:ind w:left="0" w:right="141" w:firstLine="284"/>
        <w:rPr>
          <w:sz w:val="18"/>
          <w:szCs w:val="18"/>
        </w:rPr>
      </w:pPr>
      <w:proofErr w:type="gramStart"/>
      <w:r w:rsidRPr="00D951F7">
        <w:rPr>
          <w:sz w:val="18"/>
          <w:szCs w:val="18"/>
        </w:rPr>
        <w:t>Муниципальное образование вправе исключить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D951F7">
        <w:rPr>
          <w:sz w:val="18"/>
          <w:szCs w:val="18"/>
        </w:rPr>
        <w:t xml:space="preserve">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D951F7" w:rsidRPr="00D951F7" w:rsidRDefault="00D951F7" w:rsidP="00D951F7">
      <w:pPr>
        <w:tabs>
          <w:tab w:val="left" w:pos="3976"/>
        </w:tabs>
        <w:ind w:left="0" w:right="141" w:firstLine="284"/>
        <w:rPr>
          <w:sz w:val="18"/>
          <w:szCs w:val="18"/>
        </w:rPr>
      </w:pPr>
      <w:r w:rsidRPr="00D951F7">
        <w:rPr>
          <w:sz w:val="18"/>
          <w:szCs w:val="18"/>
        </w:rPr>
        <w:t>Муниципальное образование вправе исключить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D951F7" w:rsidRPr="00D951F7" w:rsidRDefault="00D951F7" w:rsidP="00D951F7">
      <w:pPr>
        <w:tabs>
          <w:tab w:val="left" w:pos="3976"/>
        </w:tabs>
        <w:ind w:left="0" w:right="141" w:firstLine="284"/>
        <w:rPr>
          <w:sz w:val="18"/>
          <w:szCs w:val="18"/>
        </w:rPr>
      </w:pPr>
      <w:r w:rsidRPr="00D951F7">
        <w:rPr>
          <w:sz w:val="18"/>
          <w:szCs w:val="18"/>
        </w:rPr>
        <w:t xml:space="preserve">Предусмотренные направления мероприятий представляют собой единый механизм реализации программы, созданный для решения поставленных задач. </w:t>
      </w:r>
      <w:proofErr w:type="gramStart"/>
      <w:r w:rsidRPr="00D951F7">
        <w:rPr>
          <w:sz w:val="18"/>
          <w:szCs w:val="18"/>
        </w:rPr>
        <w:t xml:space="preserve">Ожидается, что разработаны механизм реализации Программы существенным образом повлияет на финансирование комфортной городской среды в населенных пунктах </w:t>
      </w:r>
      <w:proofErr w:type="spellStart"/>
      <w:r w:rsidRPr="00D951F7">
        <w:rPr>
          <w:sz w:val="18"/>
          <w:szCs w:val="18"/>
        </w:rPr>
        <w:t>Хомутовского</w:t>
      </w:r>
      <w:proofErr w:type="spellEnd"/>
      <w:r w:rsidRPr="00D951F7">
        <w:rPr>
          <w:sz w:val="18"/>
          <w:szCs w:val="18"/>
        </w:rPr>
        <w:t xml:space="preserve"> муниципального образования, будет стимулировать жителей к участию в благоустройстве дворовых и общественных территорий, увеличению количества </w:t>
      </w:r>
      <w:r w:rsidRPr="00D951F7">
        <w:rPr>
          <w:sz w:val="18"/>
          <w:szCs w:val="18"/>
        </w:rPr>
        <w:lastRenderedPageBreak/>
        <w:t>благоустроенных мест для отдыха граждан, как во дворах, так и в общественных пространствах, способствовать повышению имиджа села и повысит качество жизни населения.</w:t>
      </w:r>
      <w:proofErr w:type="gramEnd"/>
    </w:p>
    <w:p w:rsidR="00D951F7" w:rsidRPr="00D951F7" w:rsidRDefault="00D951F7" w:rsidP="00D951F7">
      <w:pPr>
        <w:tabs>
          <w:tab w:val="left" w:pos="3976"/>
        </w:tabs>
        <w:ind w:left="0" w:right="141" w:firstLine="284"/>
        <w:rPr>
          <w:sz w:val="18"/>
          <w:szCs w:val="18"/>
        </w:rPr>
      </w:pPr>
      <w:r w:rsidRPr="00D951F7">
        <w:rPr>
          <w:sz w:val="18"/>
          <w:szCs w:val="18"/>
        </w:rPr>
        <w:t xml:space="preserve">7. Ожидаемые конечные результаты реализации Программы       </w:t>
      </w:r>
    </w:p>
    <w:p w:rsidR="00D951F7" w:rsidRPr="00D951F7" w:rsidRDefault="00D951F7" w:rsidP="00D951F7">
      <w:pPr>
        <w:tabs>
          <w:tab w:val="left" w:pos="3976"/>
        </w:tabs>
        <w:ind w:left="0" w:right="141" w:firstLine="284"/>
        <w:rPr>
          <w:sz w:val="18"/>
          <w:szCs w:val="18"/>
        </w:rPr>
      </w:pPr>
      <w:r w:rsidRPr="00D951F7">
        <w:rPr>
          <w:sz w:val="18"/>
          <w:szCs w:val="18"/>
        </w:rPr>
        <w:t xml:space="preserve">Конечным результатом реализации муниципальной программы является - увеличение количества реализованных проектов по благоустройству дворовых и общественных территорий </w:t>
      </w:r>
      <w:proofErr w:type="spellStart"/>
      <w:r w:rsidRPr="00D951F7">
        <w:rPr>
          <w:sz w:val="18"/>
          <w:szCs w:val="18"/>
        </w:rPr>
        <w:t>Хомутовского</w:t>
      </w:r>
      <w:proofErr w:type="spellEnd"/>
      <w:r w:rsidRPr="00D951F7">
        <w:rPr>
          <w:sz w:val="18"/>
          <w:szCs w:val="18"/>
        </w:rPr>
        <w:t xml:space="preserve"> муниципального образования путем создания условий для вовлечения населения в развитие современной городской среды.</w:t>
      </w:r>
    </w:p>
    <w:p w:rsidR="00D951F7" w:rsidRPr="00D951F7" w:rsidRDefault="00D951F7" w:rsidP="00D951F7">
      <w:pPr>
        <w:tabs>
          <w:tab w:val="left" w:pos="3976"/>
        </w:tabs>
        <w:ind w:left="0" w:right="141" w:firstLine="284"/>
        <w:rPr>
          <w:sz w:val="18"/>
          <w:szCs w:val="18"/>
        </w:rPr>
      </w:pPr>
      <w:r w:rsidRPr="00D951F7">
        <w:rPr>
          <w:sz w:val="18"/>
          <w:szCs w:val="18"/>
        </w:rPr>
        <w:t>8.Оценка эффективности реализации Программы</w:t>
      </w:r>
    </w:p>
    <w:p w:rsidR="00D951F7" w:rsidRPr="00D951F7" w:rsidRDefault="00D951F7" w:rsidP="00D951F7">
      <w:pPr>
        <w:tabs>
          <w:tab w:val="left" w:pos="3976"/>
        </w:tabs>
        <w:ind w:left="0" w:right="141" w:firstLine="284"/>
        <w:rPr>
          <w:sz w:val="18"/>
          <w:szCs w:val="18"/>
        </w:rPr>
      </w:pPr>
      <w:r w:rsidRPr="00D951F7">
        <w:rPr>
          <w:sz w:val="18"/>
          <w:szCs w:val="18"/>
        </w:rPr>
        <w:t>Оценка эффективности реализации программы характеризуется следующими показателями:</w:t>
      </w:r>
    </w:p>
    <w:p w:rsidR="00D951F7" w:rsidRPr="00D951F7" w:rsidRDefault="00B03AE5" w:rsidP="00D951F7">
      <w:pPr>
        <w:tabs>
          <w:tab w:val="left" w:pos="3976"/>
        </w:tabs>
        <w:ind w:left="0" w:right="141" w:firstLine="284"/>
        <w:rPr>
          <w:sz w:val="18"/>
          <w:szCs w:val="18"/>
        </w:rPr>
      </w:pPr>
      <w:r>
        <w:rPr>
          <w:sz w:val="18"/>
          <w:szCs w:val="18"/>
        </w:rPr>
        <w:t></w:t>
      </w:r>
      <w:r w:rsidR="00D951F7" w:rsidRPr="00D951F7">
        <w:rPr>
          <w:sz w:val="18"/>
          <w:szCs w:val="18"/>
        </w:rPr>
        <w:t xml:space="preserve">Количество дворовых территорий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 комплексно благоустроенных в рамках реализации Программы;</w:t>
      </w:r>
    </w:p>
    <w:p w:rsidR="00D951F7" w:rsidRPr="00D951F7" w:rsidRDefault="00B03AE5" w:rsidP="00D951F7">
      <w:pPr>
        <w:tabs>
          <w:tab w:val="left" w:pos="3976"/>
        </w:tabs>
        <w:ind w:left="0" w:right="141" w:firstLine="284"/>
        <w:rPr>
          <w:sz w:val="18"/>
          <w:szCs w:val="18"/>
        </w:rPr>
      </w:pPr>
      <w:r>
        <w:rPr>
          <w:sz w:val="18"/>
          <w:szCs w:val="18"/>
        </w:rPr>
        <w:t></w:t>
      </w:r>
      <w:r w:rsidR="00D951F7" w:rsidRPr="00D951F7">
        <w:rPr>
          <w:sz w:val="18"/>
          <w:szCs w:val="18"/>
        </w:rPr>
        <w:t xml:space="preserve">Количество общественных территорий </w:t>
      </w:r>
      <w:proofErr w:type="spellStart"/>
      <w:r w:rsidR="00D951F7" w:rsidRPr="00D951F7">
        <w:rPr>
          <w:sz w:val="18"/>
          <w:szCs w:val="18"/>
        </w:rPr>
        <w:t>Хомутовского</w:t>
      </w:r>
      <w:proofErr w:type="spellEnd"/>
      <w:r w:rsidR="00D951F7" w:rsidRPr="00D951F7">
        <w:rPr>
          <w:sz w:val="18"/>
          <w:szCs w:val="18"/>
        </w:rPr>
        <w:t xml:space="preserve"> муниципального образования, комплексно благоустроенных в рамках реализации Программы.</w:t>
      </w:r>
    </w:p>
    <w:p w:rsidR="00D951F7" w:rsidRPr="00D951F7" w:rsidRDefault="00D951F7" w:rsidP="00D951F7">
      <w:pPr>
        <w:tabs>
          <w:tab w:val="left" w:pos="3976"/>
        </w:tabs>
        <w:ind w:left="0" w:right="141" w:firstLine="284"/>
        <w:rPr>
          <w:sz w:val="18"/>
          <w:szCs w:val="18"/>
        </w:rPr>
      </w:pPr>
      <w:r w:rsidRPr="00D951F7">
        <w:rPr>
          <w:sz w:val="18"/>
          <w:szCs w:val="18"/>
        </w:rPr>
        <w:t>Перечень целевых показателей муниципальной программы представлен в приложении 8.</w:t>
      </w:r>
    </w:p>
    <w:p w:rsidR="00D951F7" w:rsidRPr="00D951F7" w:rsidRDefault="00D951F7" w:rsidP="00D951F7">
      <w:pPr>
        <w:tabs>
          <w:tab w:val="left" w:pos="3976"/>
        </w:tabs>
        <w:ind w:left="0" w:right="141" w:firstLine="284"/>
        <w:rPr>
          <w:sz w:val="18"/>
          <w:szCs w:val="18"/>
        </w:rPr>
      </w:pPr>
      <w:r w:rsidRPr="00D951F7">
        <w:rPr>
          <w:sz w:val="18"/>
          <w:szCs w:val="18"/>
        </w:rPr>
        <w:t>9. Социально-экономический эффект от реализации Программы</w:t>
      </w:r>
    </w:p>
    <w:p w:rsidR="00D951F7" w:rsidRPr="00D951F7" w:rsidRDefault="00D951F7" w:rsidP="00D951F7">
      <w:pPr>
        <w:tabs>
          <w:tab w:val="left" w:pos="3976"/>
        </w:tabs>
        <w:ind w:left="0" w:right="141" w:firstLine="284"/>
        <w:rPr>
          <w:sz w:val="18"/>
          <w:szCs w:val="18"/>
        </w:rPr>
      </w:pPr>
      <w:r w:rsidRPr="00D951F7">
        <w:rPr>
          <w:sz w:val="18"/>
          <w:szCs w:val="18"/>
        </w:rPr>
        <w:t>В итоге реализации Программы к концу 2025 года ожидаются следующие социально-экономические эффекты:</w:t>
      </w:r>
    </w:p>
    <w:p w:rsidR="00D951F7" w:rsidRPr="00D951F7" w:rsidRDefault="00B03AE5" w:rsidP="00D951F7">
      <w:pPr>
        <w:tabs>
          <w:tab w:val="left" w:pos="3976"/>
        </w:tabs>
        <w:ind w:left="0" w:right="141" w:firstLine="284"/>
        <w:rPr>
          <w:sz w:val="18"/>
          <w:szCs w:val="18"/>
        </w:rPr>
      </w:pPr>
      <w:r>
        <w:rPr>
          <w:sz w:val="18"/>
          <w:szCs w:val="18"/>
        </w:rPr>
        <w:t></w:t>
      </w:r>
      <w:r w:rsidR="00D951F7" w:rsidRPr="00D951F7">
        <w:rPr>
          <w:sz w:val="18"/>
          <w:szCs w:val="18"/>
        </w:rPr>
        <w:t>повышение экономической активности на благоустроенных общественных территориях,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p>
    <w:p w:rsidR="00D951F7" w:rsidRPr="00D951F7" w:rsidRDefault="00B03AE5" w:rsidP="00D951F7">
      <w:pPr>
        <w:tabs>
          <w:tab w:val="left" w:pos="3976"/>
        </w:tabs>
        <w:ind w:left="0" w:right="141" w:firstLine="284"/>
        <w:rPr>
          <w:sz w:val="18"/>
          <w:szCs w:val="18"/>
        </w:rPr>
      </w:pPr>
      <w:r>
        <w:rPr>
          <w:sz w:val="18"/>
          <w:szCs w:val="18"/>
        </w:rPr>
        <w:t></w:t>
      </w:r>
      <w:r w:rsidR="00D951F7" w:rsidRPr="00D951F7">
        <w:rPr>
          <w:sz w:val="18"/>
          <w:szCs w:val="18"/>
        </w:rPr>
        <w:t xml:space="preserve">развитие гармоничной среды, генерирующей положительное эмоциональное восприятие села и привлекающей в </w:t>
      </w:r>
      <w:proofErr w:type="spellStart"/>
      <w:r w:rsidR="00D951F7" w:rsidRPr="00D951F7">
        <w:rPr>
          <w:sz w:val="18"/>
          <w:szCs w:val="18"/>
        </w:rPr>
        <w:t>Хомутовское</w:t>
      </w:r>
      <w:proofErr w:type="spellEnd"/>
      <w:r w:rsidR="00D951F7" w:rsidRPr="00D951F7">
        <w:rPr>
          <w:sz w:val="18"/>
          <w:szCs w:val="18"/>
        </w:rPr>
        <w:t xml:space="preserve">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p>
    <w:p w:rsidR="00D951F7" w:rsidRPr="00D951F7" w:rsidRDefault="00D951F7" w:rsidP="00D951F7">
      <w:pPr>
        <w:tabs>
          <w:tab w:val="left" w:pos="3976"/>
        </w:tabs>
        <w:ind w:right="141"/>
        <w:rPr>
          <w:sz w:val="18"/>
          <w:szCs w:val="18"/>
        </w:rPr>
      </w:pPr>
    </w:p>
    <w:p w:rsidR="00D951F7" w:rsidRPr="00D951F7" w:rsidRDefault="00D951F7" w:rsidP="00D951F7">
      <w:pPr>
        <w:tabs>
          <w:tab w:val="left" w:pos="3976"/>
        </w:tabs>
        <w:ind w:right="141"/>
        <w:rPr>
          <w:sz w:val="18"/>
          <w:szCs w:val="18"/>
        </w:rPr>
      </w:pPr>
    </w:p>
    <w:p w:rsidR="00D951F7" w:rsidRDefault="00D951F7" w:rsidP="00B03AE5">
      <w:pPr>
        <w:tabs>
          <w:tab w:val="left" w:pos="3976"/>
        </w:tabs>
        <w:ind w:right="141"/>
        <w:jc w:val="right"/>
        <w:rPr>
          <w:i/>
          <w:sz w:val="18"/>
          <w:szCs w:val="18"/>
        </w:rPr>
      </w:pPr>
      <w:r w:rsidRPr="00B03AE5">
        <w:rPr>
          <w:i/>
          <w:sz w:val="18"/>
          <w:szCs w:val="18"/>
        </w:rPr>
        <w:t>Начальник отдела МЗ и РМП                                             Е.Н. Дубровина</w:t>
      </w:r>
    </w:p>
    <w:p w:rsidR="00B03AE5" w:rsidRDefault="00B03AE5" w:rsidP="00B03AE5">
      <w:pPr>
        <w:tabs>
          <w:tab w:val="left" w:pos="3976"/>
        </w:tabs>
        <w:ind w:right="141"/>
        <w:jc w:val="right"/>
        <w:rPr>
          <w:i/>
          <w:sz w:val="18"/>
          <w:szCs w:val="18"/>
        </w:rPr>
      </w:pPr>
    </w:p>
    <w:p w:rsidR="00667F41" w:rsidRDefault="00667F41" w:rsidP="00B03AE5">
      <w:pPr>
        <w:tabs>
          <w:tab w:val="left" w:pos="3976"/>
        </w:tabs>
        <w:ind w:right="141"/>
        <w:jc w:val="right"/>
        <w:rPr>
          <w:i/>
          <w:sz w:val="18"/>
          <w:szCs w:val="18"/>
        </w:rPr>
      </w:pPr>
    </w:p>
    <w:p w:rsidR="00667F41" w:rsidRPr="00667F41" w:rsidRDefault="00667F41" w:rsidP="00667F41">
      <w:pPr>
        <w:tabs>
          <w:tab w:val="left" w:pos="3976"/>
        </w:tabs>
        <w:ind w:right="141"/>
        <w:jc w:val="right"/>
        <w:rPr>
          <w:i/>
          <w:sz w:val="18"/>
          <w:szCs w:val="18"/>
        </w:rPr>
      </w:pPr>
      <w:r w:rsidRPr="00667F41">
        <w:rPr>
          <w:i/>
          <w:sz w:val="18"/>
          <w:szCs w:val="18"/>
        </w:rPr>
        <w:tab/>
      </w:r>
      <w:r w:rsidRPr="00667F41">
        <w:rPr>
          <w:i/>
          <w:sz w:val="18"/>
          <w:szCs w:val="18"/>
        </w:rPr>
        <w:tab/>
      </w:r>
      <w:r w:rsidRPr="00667F41">
        <w:rPr>
          <w:i/>
          <w:sz w:val="18"/>
          <w:szCs w:val="18"/>
        </w:rPr>
        <w:tab/>
        <w:t>Приложение 1</w:t>
      </w:r>
    </w:p>
    <w:p w:rsidR="00667F41" w:rsidRDefault="00667F41" w:rsidP="00667F41">
      <w:pPr>
        <w:tabs>
          <w:tab w:val="left" w:pos="3976"/>
        </w:tabs>
        <w:ind w:right="141"/>
        <w:jc w:val="right"/>
        <w:rPr>
          <w:i/>
          <w:sz w:val="18"/>
          <w:szCs w:val="18"/>
        </w:rPr>
      </w:pPr>
      <w:r w:rsidRPr="00667F41">
        <w:rPr>
          <w:i/>
          <w:sz w:val="18"/>
          <w:szCs w:val="18"/>
        </w:rPr>
        <w:tab/>
      </w:r>
      <w:r w:rsidRPr="00667F41">
        <w:rPr>
          <w:i/>
          <w:sz w:val="18"/>
          <w:szCs w:val="18"/>
        </w:rPr>
        <w:tab/>
        <w:t xml:space="preserve">к муниципальной программе "Формирование </w:t>
      </w:r>
    </w:p>
    <w:p w:rsidR="00667F41" w:rsidRDefault="00667F41" w:rsidP="00667F41">
      <w:pPr>
        <w:tabs>
          <w:tab w:val="left" w:pos="3976"/>
        </w:tabs>
        <w:ind w:right="141"/>
        <w:jc w:val="right"/>
        <w:rPr>
          <w:i/>
          <w:sz w:val="18"/>
          <w:szCs w:val="18"/>
        </w:rPr>
      </w:pPr>
      <w:r w:rsidRPr="00667F41">
        <w:rPr>
          <w:i/>
          <w:sz w:val="18"/>
          <w:szCs w:val="18"/>
        </w:rPr>
        <w:t>современной городской среды на  территории</w:t>
      </w:r>
    </w:p>
    <w:p w:rsidR="00667F41" w:rsidRDefault="00667F41" w:rsidP="00667F41">
      <w:pPr>
        <w:tabs>
          <w:tab w:val="left" w:pos="3976"/>
        </w:tabs>
        <w:ind w:right="141"/>
        <w:jc w:val="right"/>
        <w:rPr>
          <w:i/>
          <w:sz w:val="18"/>
          <w:szCs w:val="18"/>
        </w:rPr>
      </w:pPr>
      <w:r w:rsidRPr="00667F41">
        <w:rPr>
          <w:i/>
          <w:sz w:val="18"/>
          <w:szCs w:val="18"/>
        </w:rPr>
        <w:t xml:space="preserve"> </w:t>
      </w:r>
      <w:proofErr w:type="spellStart"/>
      <w:r w:rsidRPr="00667F41">
        <w:rPr>
          <w:i/>
          <w:sz w:val="18"/>
          <w:szCs w:val="18"/>
        </w:rPr>
        <w:t>Хомутовсккского</w:t>
      </w:r>
      <w:proofErr w:type="spellEnd"/>
      <w:r w:rsidRPr="00667F41">
        <w:rPr>
          <w:i/>
          <w:sz w:val="18"/>
          <w:szCs w:val="18"/>
        </w:rPr>
        <w:t xml:space="preserve"> муниципального</w:t>
      </w:r>
    </w:p>
    <w:p w:rsidR="00667F41" w:rsidRPr="00667F41" w:rsidRDefault="00667F41" w:rsidP="00667F41">
      <w:pPr>
        <w:tabs>
          <w:tab w:val="left" w:pos="3976"/>
        </w:tabs>
        <w:ind w:right="141"/>
        <w:jc w:val="right"/>
        <w:rPr>
          <w:i/>
          <w:sz w:val="18"/>
          <w:szCs w:val="18"/>
        </w:rPr>
      </w:pPr>
      <w:r w:rsidRPr="00667F41">
        <w:rPr>
          <w:i/>
          <w:sz w:val="18"/>
          <w:szCs w:val="18"/>
        </w:rPr>
        <w:t xml:space="preserve"> образования" на 2018-2025 годы"</w:t>
      </w:r>
    </w:p>
    <w:p w:rsidR="00667F41" w:rsidRPr="00667F41" w:rsidRDefault="00667F41" w:rsidP="00667F41">
      <w:pPr>
        <w:tabs>
          <w:tab w:val="left" w:pos="3976"/>
        </w:tabs>
        <w:ind w:right="141"/>
        <w:jc w:val="right"/>
        <w:rPr>
          <w:i/>
          <w:sz w:val="18"/>
          <w:szCs w:val="18"/>
        </w:rPr>
      </w:pPr>
      <w:r w:rsidRPr="00667F41">
        <w:rPr>
          <w:i/>
          <w:sz w:val="18"/>
          <w:szCs w:val="18"/>
        </w:rPr>
        <w:tab/>
      </w:r>
      <w:r w:rsidRPr="00667F41">
        <w:rPr>
          <w:i/>
          <w:sz w:val="18"/>
          <w:szCs w:val="18"/>
        </w:rPr>
        <w:tab/>
      </w:r>
      <w:r w:rsidRPr="00667F41">
        <w:rPr>
          <w:i/>
          <w:sz w:val="18"/>
          <w:szCs w:val="18"/>
        </w:rPr>
        <w:tab/>
      </w:r>
    </w:p>
    <w:p w:rsidR="00667F41" w:rsidRPr="00667F41" w:rsidRDefault="00667F41" w:rsidP="00667F41">
      <w:pPr>
        <w:tabs>
          <w:tab w:val="left" w:pos="3976"/>
        </w:tabs>
        <w:ind w:right="141"/>
        <w:jc w:val="right"/>
        <w:rPr>
          <w:i/>
          <w:sz w:val="18"/>
          <w:szCs w:val="18"/>
        </w:rPr>
      </w:pPr>
      <w:r w:rsidRPr="00667F41">
        <w:rPr>
          <w:i/>
          <w:sz w:val="18"/>
          <w:szCs w:val="18"/>
        </w:rPr>
        <w:tab/>
      </w:r>
      <w:r w:rsidRPr="00667F41">
        <w:rPr>
          <w:i/>
          <w:sz w:val="18"/>
          <w:szCs w:val="18"/>
        </w:rPr>
        <w:tab/>
      </w:r>
      <w:r w:rsidRPr="00667F41">
        <w:rPr>
          <w:i/>
          <w:sz w:val="18"/>
          <w:szCs w:val="18"/>
        </w:rPr>
        <w:tab/>
      </w:r>
    </w:p>
    <w:p w:rsidR="00667F41" w:rsidRDefault="00667F41" w:rsidP="00667F41">
      <w:pPr>
        <w:tabs>
          <w:tab w:val="left" w:pos="3976"/>
        </w:tabs>
        <w:ind w:right="141"/>
        <w:jc w:val="center"/>
        <w:rPr>
          <w:sz w:val="18"/>
          <w:szCs w:val="18"/>
        </w:rPr>
      </w:pPr>
      <w:r w:rsidRPr="00667F41">
        <w:rPr>
          <w:sz w:val="18"/>
          <w:szCs w:val="18"/>
        </w:rPr>
        <w:t>Ресурсное обеспечение муниципальной программы</w:t>
      </w:r>
    </w:p>
    <w:p w:rsidR="00667F41" w:rsidRDefault="00667F41" w:rsidP="00667F41">
      <w:pPr>
        <w:tabs>
          <w:tab w:val="left" w:pos="3976"/>
        </w:tabs>
        <w:ind w:right="141"/>
        <w:jc w:val="center"/>
        <w:rPr>
          <w:sz w:val="18"/>
          <w:szCs w:val="18"/>
        </w:rPr>
      </w:pPr>
    </w:p>
    <w:tbl>
      <w:tblPr>
        <w:tblW w:w="10069" w:type="dxa"/>
        <w:tblInd w:w="103" w:type="dxa"/>
        <w:tblLook w:val="04A0" w:firstRow="1" w:lastRow="0" w:firstColumn="1" w:lastColumn="0" w:noHBand="0" w:noVBand="1"/>
      </w:tblPr>
      <w:tblGrid>
        <w:gridCol w:w="1139"/>
        <w:gridCol w:w="4111"/>
        <w:gridCol w:w="1701"/>
        <w:gridCol w:w="1701"/>
        <w:gridCol w:w="1417"/>
      </w:tblGrid>
      <w:tr w:rsidR="00667F41" w:rsidRPr="000E4621" w:rsidTr="000E4621">
        <w:trPr>
          <w:trHeight w:val="312"/>
        </w:trPr>
        <w:tc>
          <w:tcPr>
            <w:tcW w:w="11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год реализации</w:t>
            </w:r>
          </w:p>
        </w:tc>
        <w:tc>
          <w:tcPr>
            <w:tcW w:w="41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Наименование направлений*</w:t>
            </w:r>
          </w:p>
        </w:tc>
        <w:tc>
          <w:tcPr>
            <w:tcW w:w="4819" w:type="dxa"/>
            <w:gridSpan w:val="3"/>
            <w:tcBorders>
              <w:top w:val="single" w:sz="4" w:space="0" w:color="auto"/>
              <w:left w:val="nil"/>
              <w:bottom w:val="single" w:sz="4" w:space="0" w:color="auto"/>
              <w:right w:val="single" w:sz="4" w:space="0" w:color="000000"/>
            </w:tcBorders>
            <w:shd w:val="clear" w:color="auto" w:fill="auto"/>
            <w:noWrap/>
            <w:vAlign w:val="bottom"/>
            <w:hideMark/>
          </w:tcPr>
          <w:p w:rsidR="00667F41" w:rsidRPr="000E4621" w:rsidRDefault="00667F41" w:rsidP="00667F41">
            <w:pPr>
              <w:ind w:left="0" w:firstLine="0"/>
              <w:jc w:val="center"/>
              <w:rPr>
                <w:color w:val="000000"/>
                <w:sz w:val="18"/>
                <w:szCs w:val="18"/>
              </w:rPr>
            </w:pPr>
            <w:r w:rsidRPr="000E4621">
              <w:rPr>
                <w:color w:val="000000"/>
                <w:sz w:val="18"/>
                <w:szCs w:val="18"/>
              </w:rPr>
              <w:t xml:space="preserve">Финансовое обеспечение *, </w:t>
            </w:r>
            <w:proofErr w:type="spellStart"/>
            <w:r w:rsidRPr="000E4621">
              <w:rPr>
                <w:color w:val="000000"/>
                <w:sz w:val="18"/>
                <w:szCs w:val="18"/>
              </w:rPr>
              <w:t>тыс</w:t>
            </w:r>
            <w:proofErr w:type="gramStart"/>
            <w:r w:rsidRPr="000E4621">
              <w:rPr>
                <w:color w:val="000000"/>
                <w:sz w:val="18"/>
                <w:szCs w:val="18"/>
              </w:rPr>
              <w:t>.р</w:t>
            </w:r>
            <w:proofErr w:type="gramEnd"/>
            <w:r w:rsidRPr="000E4621">
              <w:rPr>
                <w:color w:val="000000"/>
                <w:sz w:val="18"/>
                <w:szCs w:val="18"/>
              </w:rPr>
              <w:t>уб</w:t>
            </w:r>
            <w:proofErr w:type="spellEnd"/>
            <w:r w:rsidRPr="000E4621">
              <w:rPr>
                <w:color w:val="000000"/>
                <w:sz w:val="18"/>
                <w:szCs w:val="18"/>
              </w:rPr>
              <w:t>.</w:t>
            </w:r>
          </w:p>
        </w:tc>
      </w:tr>
      <w:tr w:rsidR="00667F41" w:rsidRPr="000E4621" w:rsidTr="000E4621">
        <w:trPr>
          <w:trHeight w:val="936"/>
        </w:trPr>
        <w:tc>
          <w:tcPr>
            <w:tcW w:w="1139" w:type="dxa"/>
            <w:vMerge/>
            <w:tcBorders>
              <w:top w:val="single" w:sz="4" w:space="0" w:color="auto"/>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vMerge/>
            <w:tcBorders>
              <w:top w:val="single" w:sz="4" w:space="0" w:color="auto"/>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Федеральный и Областной бюджеты**</w:t>
            </w:r>
          </w:p>
        </w:tc>
        <w:tc>
          <w:tcPr>
            <w:tcW w:w="1417" w:type="dxa"/>
            <w:tcBorders>
              <w:top w:val="nil"/>
              <w:left w:val="nil"/>
              <w:bottom w:val="single" w:sz="4" w:space="0" w:color="auto"/>
              <w:right w:val="single" w:sz="4" w:space="0" w:color="auto"/>
            </w:tcBorders>
            <w:shd w:val="clear" w:color="auto" w:fill="auto"/>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Местный бюджет</w:t>
            </w:r>
          </w:p>
        </w:tc>
      </w:tr>
      <w:tr w:rsidR="00667F41" w:rsidRPr="000E4621" w:rsidTr="000E4621">
        <w:trPr>
          <w:trHeight w:val="624"/>
        </w:trPr>
        <w:tc>
          <w:tcPr>
            <w:tcW w:w="113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2018</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435,00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435,00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4723,3</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4671,7</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51,6</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5956,30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5908,8</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47,5</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11114,60</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10580,50</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534,10</w:t>
            </w:r>
          </w:p>
        </w:tc>
      </w:tr>
      <w:tr w:rsidR="00667F41" w:rsidRPr="000E4621" w:rsidTr="000E4621">
        <w:trPr>
          <w:trHeight w:val="624"/>
        </w:trPr>
        <w:tc>
          <w:tcPr>
            <w:tcW w:w="113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2019</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11871,81</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11396,94</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474,87</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11971,81</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11396,94</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574,87</w:t>
            </w:r>
          </w:p>
        </w:tc>
      </w:tr>
      <w:tr w:rsidR="00667F41" w:rsidRPr="000E4621" w:rsidTr="000E4621">
        <w:trPr>
          <w:trHeight w:val="624"/>
        </w:trPr>
        <w:tc>
          <w:tcPr>
            <w:tcW w:w="113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2020</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6125,70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6077,20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48,50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6751,30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6697,80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53,50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12877,00</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12775,00</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102,00</w:t>
            </w:r>
          </w:p>
        </w:tc>
      </w:tr>
      <w:tr w:rsidR="00667F41" w:rsidRPr="000E4621" w:rsidTr="000E4621">
        <w:trPr>
          <w:trHeight w:val="624"/>
        </w:trPr>
        <w:tc>
          <w:tcPr>
            <w:tcW w:w="113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lastRenderedPageBreak/>
              <w:t>2021</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12090,45</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11975,38</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115,07</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12190,45</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11975,38</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215,07</w:t>
            </w:r>
          </w:p>
        </w:tc>
      </w:tr>
      <w:tr w:rsidR="00667F41" w:rsidRPr="000E4621" w:rsidTr="000E4621">
        <w:trPr>
          <w:trHeight w:val="624"/>
        </w:trPr>
        <w:tc>
          <w:tcPr>
            <w:tcW w:w="113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2022</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9604,40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9523,70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80,70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9704,40</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9523,70</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180,70</w:t>
            </w:r>
          </w:p>
        </w:tc>
      </w:tr>
      <w:tr w:rsidR="00667F41" w:rsidRPr="000E4621" w:rsidTr="000E4621">
        <w:trPr>
          <w:trHeight w:val="624"/>
        </w:trPr>
        <w:tc>
          <w:tcPr>
            <w:tcW w:w="113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2023</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53,20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10617,80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10527,80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10717,80</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10527,80</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143,20</w:t>
            </w:r>
          </w:p>
        </w:tc>
      </w:tr>
      <w:tr w:rsidR="00667F41" w:rsidRPr="000E4621" w:rsidTr="000E4621">
        <w:trPr>
          <w:trHeight w:val="624"/>
        </w:trPr>
        <w:tc>
          <w:tcPr>
            <w:tcW w:w="1139" w:type="dxa"/>
            <w:vMerge w:val="restart"/>
            <w:tcBorders>
              <w:top w:val="nil"/>
              <w:left w:val="single" w:sz="4" w:space="0" w:color="auto"/>
              <w:bottom w:val="single" w:sz="4" w:space="0" w:color="000000"/>
              <w:right w:val="single" w:sz="4" w:space="0" w:color="auto"/>
            </w:tcBorders>
            <w:shd w:val="clear" w:color="auto" w:fill="auto"/>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2024</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10617,80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10527,80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10717,80</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10527,80</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190,00</w:t>
            </w:r>
          </w:p>
        </w:tc>
      </w:tr>
      <w:tr w:rsidR="00667F41" w:rsidRPr="000E4621" w:rsidTr="000E4621">
        <w:trPr>
          <w:trHeight w:val="624"/>
        </w:trPr>
        <w:tc>
          <w:tcPr>
            <w:tcW w:w="1139" w:type="dxa"/>
            <w:vMerge w:val="restart"/>
            <w:tcBorders>
              <w:top w:val="nil"/>
              <w:left w:val="single" w:sz="4" w:space="0" w:color="auto"/>
              <w:bottom w:val="single" w:sz="4" w:space="0" w:color="000000"/>
              <w:right w:val="single" w:sz="4" w:space="0" w:color="auto"/>
            </w:tcBorders>
            <w:shd w:val="clear" w:color="auto" w:fill="auto"/>
            <w:vAlign w:val="center"/>
            <w:hideMark/>
          </w:tcPr>
          <w:p w:rsidR="00667F41" w:rsidRPr="000E4621" w:rsidRDefault="00667F41" w:rsidP="00667F41">
            <w:pPr>
              <w:ind w:left="0" w:firstLine="0"/>
              <w:jc w:val="center"/>
              <w:rPr>
                <w:color w:val="000000"/>
                <w:sz w:val="18"/>
                <w:szCs w:val="18"/>
              </w:rPr>
            </w:pPr>
            <w:r w:rsidRPr="000E4621">
              <w:rPr>
                <w:color w:val="000000"/>
                <w:sz w:val="18"/>
                <w:szCs w:val="18"/>
              </w:rPr>
              <w:t>2025</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дворовых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10617,80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10527,80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90,00</w:t>
            </w:r>
          </w:p>
        </w:tc>
      </w:tr>
      <w:tr w:rsidR="00667F41" w:rsidRPr="000E4621" w:rsidTr="000E4621">
        <w:trPr>
          <w:trHeight w:val="312"/>
        </w:trPr>
        <w:tc>
          <w:tcPr>
            <w:tcW w:w="1139" w:type="dxa"/>
            <w:vMerge/>
            <w:tcBorders>
              <w:top w:val="nil"/>
              <w:left w:val="single" w:sz="4" w:space="0" w:color="auto"/>
              <w:bottom w:val="single" w:sz="4" w:space="0" w:color="000000"/>
              <w:right w:val="single" w:sz="4" w:space="0" w:color="auto"/>
            </w:tcBorders>
            <w:vAlign w:val="center"/>
            <w:hideMark/>
          </w:tcPr>
          <w:p w:rsidR="00667F41" w:rsidRPr="000E4621" w:rsidRDefault="00667F41" w:rsidP="00667F41">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Итого</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10717,80</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10527,80</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190,00</w:t>
            </w:r>
          </w:p>
        </w:tc>
      </w:tr>
      <w:tr w:rsidR="00667F41" w:rsidRPr="000E4621" w:rsidTr="000E4621">
        <w:trPr>
          <w:trHeight w:val="825"/>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 </w:t>
            </w:r>
          </w:p>
        </w:tc>
        <w:tc>
          <w:tcPr>
            <w:tcW w:w="411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Всего, в том числе</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90011,66</w:t>
            </w:r>
          </w:p>
        </w:tc>
        <w:tc>
          <w:tcPr>
            <w:tcW w:w="1701"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87834,92</w:t>
            </w:r>
          </w:p>
        </w:tc>
        <w:tc>
          <w:tcPr>
            <w:tcW w:w="1417" w:type="dxa"/>
            <w:tcBorders>
              <w:top w:val="nil"/>
              <w:left w:val="nil"/>
              <w:bottom w:val="single" w:sz="4" w:space="0" w:color="auto"/>
              <w:right w:val="single" w:sz="4" w:space="0" w:color="auto"/>
            </w:tcBorders>
            <w:shd w:val="clear" w:color="000000" w:fill="BFBFBF"/>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2129,94</w:t>
            </w:r>
          </w:p>
        </w:tc>
      </w:tr>
      <w:tr w:rsidR="00667F41" w:rsidRPr="000E4621" w:rsidTr="000E4621">
        <w:trPr>
          <w:trHeight w:val="624"/>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 </w:t>
            </w:r>
          </w:p>
        </w:tc>
        <w:tc>
          <w:tcPr>
            <w:tcW w:w="4111" w:type="dxa"/>
            <w:tcBorders>
              <w:top w:val="nil"/>
              <w:left w:val="nil"/>
              <w:bottom w:val="single" w:sz="4" w:space="0" w:color="auto"/>
              <w:right w:val="single" w:sz="4" w:space="0" w:color="auto"/>
            </w:tcBorders>
            <w:shd w:val="clear" w:color="auto" w:fill="auto"/>
            <w:hideMark/>
          </w:tcPr>
          <w:p w:rsidR="00667F41" w:rsidRPr="000E4621" w:rsidRDefault="00667F41" w:rsidP="00667F41">
            <w:pPr>
              <w:ind w:left="0" w:firstLine="0"/>
              <w:jc w:val="left"/>
              <w:rPr>
                <w:color w:val="000000"/>
                <w:sz w:val="18"/>
                <w:szCs w:val="18"/>
              </w:rPr>
            </w:pPr>
            <w:r w:rsidRPr="000E4621">
              <w:rPr>
                <w:color w:val="000000"/>
                <w:sz w:val="18"/>
                <w:szCs w:val="18"/>
              </w:rPr>
              <w:t xml:space="preserve">Подготовка дизайн проектов, проверка достоверности сметной стоимости </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1035,00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0,00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988,20</w:t>
            </w:r>
          </w:p>
        </w:tc>
      </w:tr>
      <w:tr w:rsidR="00667F41" w:rsidRPr="000E4621" w:rsidTr="000E4621">
        <w:trPr>
          <w:trHeight w:val="630"/>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 </w:t>
            </w: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 xml:space="preserve">Ремонт дворовых </w:t>
            </w:r>
            <w:proofErr w:type="spellStart"/>
            <w:r w:rsidRPr="000E4621">
              <w:rPr>
                <w:color w:val="000000"/>
                <w:sz w:val="18"/>
                <w:szCs w:val="18"/>
              </w:rPr>
              <w:t>территоий</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10849,00</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10748,90</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100,10</w:t>
            </w:r>
          </w:p>
        </w:tc>
      </w:tr>
      <w:tr w:rsidR="00667F41" w:rsidRPr="000E4621" w:rsidTr="000E4621">
        <w:trPr>
          <w:trHeight w:val="312"/>
        </w:trPr>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 </w:t>
            </w:r>
          </w:p>
        </w:tc>
        <w:tc>
          <w:tcPr>
            <w:tcW w:w="411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left"/>
              <w:rPr>
                <w:color w:val="000000"/>
                <w:sz w:val="18"/>
                <w:szCs w:val="18"/>
              </w:rPr>
            </w:pPr>
            <w:r w:rsidRPr="000E4621">
              <w:rPr>
                <w:color w:val="000000"/>
                <w:sz w:val="18"/>
                <w:szCs w:val="18"/>
              </w:rPr>
              <w:t>Ремонт общественных территорий</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78127,66</w:t>
            </w:r>
          </w:p>
        </w:tc>
        <w:tc>
          <w:tcPr>
            <w:tcW w:w="1701"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77086,02</w:t>
            </w:r>
          </w:p>
        </w:tc>
        <w:tc>
          <w:tcPr>
            <w:tcW w:w="1417" w:type="dxa"/>
            <w:tcBorders>
              <w:top w:val="nil"/>
              <w:left w:val="nil"/>
              <w:bottom w:val="single" w:sz="4" w:space="0" w:color="auto"/>
              <w:right w:val="single" w:sz="4" w:space="0" w:color="auto"/>
            </w:tcBorders>
            <w:shd w:val="clear" w:color="auto" w:fill="auto"/>
            <w:noWrap/>
            <w:vAlign w:val="bottom"/>
            <w:hideMark/>
          </w:tcPr>
          <w:p w:rsidR="00667F41" w:rsidRPr="000E4621" w:rsidRDefault="00667F41" w:rsidP="00667F41">
            <w:pPr>
              <w:ind w:left="0" w:firstLine="0"/>
              <w:jc w:val="right"/>
              <w:rPr>
                <w:color w:val="000000"/>
                <w:sz w:val="18"/>
                <w:szCs w:val="18"/>
              </w:rPr>
            </w:pPr>
            <w:r w:rsidRPr="000E4621">
              <w:rPr>
                <w:color w:val="000000"/>
                <w:sz w:val="18"/>
                <w:szCs w:val="18"/>
              </w:rPr>
              <w:t>1041,64</w:t>
            </w:r>
          </w:p>
        </w:tc>
      </w:tr>
    </w:tbl>
    <w:p w:rsidR="000E4621" w:rsidRPr="000E4621" w:rsidRDefault="000E4621" w:rsidP="000E4621">
      <w:pPr>
        <w:tabs>
          <w:tab w:val="left" w:pos="3976"/>
        </w:tabs>
        <w:ind w:left="0" w:right="141" w:firstLine="357"/>
        <w:rPr>
          <w:sz w:val="18"/>
          <w:szCs w:val="18"/>
        </w:rPr>
      </w:pPr>
      <w:r w:rsidRPr="000E4621">
        <w:rPr>
          <w:sz w:val="18"/>
          <w:szCs w:val="18"/>
        </w:rPr>
        <w:t>*Финансовое обеспечение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w:t>
      </w:r>
      <w:r w:rsidRPr="000E4621">
        <w:rPr>
          <w:sz w:val="18"/>
          <w:szCs w:val="18"/>
        </w:rPr>
        <w:tab/>
      </w:r>
      <w:r w:rsidRPr="000E4621">
        <w:rPr>
          <w:sz w:val="18"/>
          <w:szCs w:val="18"/>
        </w:rPr>
        <w:tab/>
      </w:r>
      <w:r w:rsidRPr="000E4621">
        <w:rPr>
          <w:sz w:val="18"/>
          <w:szCs w:val="18"/>
        </w:rPr>
        <w:tab/>
      </w:r>
      <w:r w:rsidRPr="000E4621">
        <w:rPr>
          <w:sz w:val="18"/>
          <w:szCs w:val="18"/>
        </w:rPr>
        <w:tab/>
      </w:r>
    </w:p>
    <w:p w:rsidR="000E4621" w:rsidRPr="000E4621" w:rsidRDefault="000E4621" w:rsidP="000E4621">
      <w:pPr>
        <w:tabs>
          <w:tab w:val="left" w:pos="3976"/>
        </w:tabs>
        <w:ind w:left="0" w:right="141" w:firstLine="357"/>
        <w:rPr>
          <w:sz w:val="18"/>
          <w:szCs w:val="18"/>
        </w:rPr>
      </w:pPr>
      <w:r w:rsidRPr="000E4621">
        <w:rPr>
          <w:sz w:val="18"/>
          <w:szCs w:val="18"/>
        </w:rPr>
        <w:tab/>
      </w:r>
      <w:r w:rsidRPr="000E4621">
        <w:rPr>
          <w:sz w:val="18"/>
          <w:szCs w:val="18"/>
        </w:rPr>
        <w:tab/>
      </w:r>
      <w:r w:rsidRPr="000E4621">
        <w:rPr>
          <w:sz w:val="18"/>
          <w:szCs w:val="18"/>
        </w:rPr>
        <w:tab/>
      </w:r>
      <w:r w:rsidRPr="000E4621">
        <w:rPr>
          <w:sz w:val="18"/>
          <w:szCs w:val="18"/>
        </w:rPr>
        <w:tab/>
      </w:r>
    </w:p>
    <w:p w:rsidR="000E4621" w:rsidRDefault="000E4621" w:rsidP="000E4621">
      <w:pPr>
        <w:tabs>
          <w:tab w:val="left" w:pos="3976"/>
        </w:tabs>
        <w:ind w:left="0" w:right="141" w:firstLine="357"/>
        <w:rPr>
          <w:sz w:val="18"/>
          <w:szCs w:val="18"/>
        </w:rPr>
      </w:pPr>
      <w:r w:rsidRPr="000E4621">
        <w:rPr>
          <w:sz w:val="18"/>
          <w:szCs w:val="18"/>
        </w:rPr>
        <w:t>** Финансирование за счет средств областного бюджета за 2018-2023 год отражено по факту, последующие годы по предварительному прогнозу</w:t>
      </w:r>
      <w:r w:rsidRPr="000E4621">
        <w:rPr>
          <w:sz w:val="18"/>
          <w:szCs w:val="18"/>
        </w:rPr>
        <w:tab/>
      </w:r>
    </w:p>
    <w:p w:rsidR="00985A3E" w:rsidRDefault="00985A3E" w:rsidP="000E4621">
      <w:pPr>
        <w:tabs>
          <w:tab w:val="left" w:pos="3976"/>
        </w:tabs>
        <w:ind w:left="0" w:right="141" w:firstLine="357"/>
        <w:rPr>
          <w:sz w:val="18"/>
          <w:szCs w:val="18"/>
        </w:rPr>
        <w:sectPr w:rsidR="00985A3E" w:rsidSect="006C1592">
          <w:footerReference w:type="default" r:id="rId9"/>
          <w:pgSz w:w="11906" w:h="16838"/>
          <w:pgMar w:top="993" w:right="707" w:bottom="709" w:left="1129" w:header="284" w:footer="709" w:gutter="0"/>
          <w:cols w:space="708"/>
          <w:docGrid w:linePitch="360"/>
        </w:sectPr>
      </w:pPr>
    </w:p>
    <w:p w:rsidR="000E4621" w:rsidRPr="00985A3E" w:rsidRDefault="000E4621" w:rsidP="00985A3E">
      <w:pPr>
        <w:tabs>
          <w:tab w:val="left" w:pos="3976"/>
        </w:tabs>
        <w:ind w:left="0" w:right="141" w:firstLine="357"/>
        <w:jc w:val="right"/>
        <w:rPr>
          <w:i/>
          <w:sz w:val="18"/>
          <w:szCs w:val="18"/>
        </w:rPr>
      </w:pPr>
    </w:p>
    <w:p w:rsidR="00985A3E" w:rsidRPr="00985A3E" w:rsidRDefault="00985A3E" w:rsidP="00985A3E">
      <w:pPr>
        <w:tabs>
          <w:tab w:val="left" w:pos="3976"/>
        </w:tabs>
        <w:ind w:left="0" w:right="141" w:firstLine="357"/>
        <w:jc w:val="right"/>
        <w:rPr>
          <w:i/>
          <w:sz w:val="18"/>
          <w:szCs w:val="18"/>
        </w:rPr>
      </w:pPr>
      <w:r w:rsidRPr="00985A3E">
        <w:rPr>
          <w:i/>
          <w:sz w:val="18"/>
          <w:szCs w:val="18"/>
        </w:rPr>
        <w:tab/>
      </w:r>
      <w:r w:rsidRPr="00985A3E">
        <w:rPr>
          <w:i/>
          <w:sz w:val="18"/>
          <w:szCs w:val="18"/>
        </w:rPr>
        <w:tab/>
      </w:r>
      <w:r w:rsidRPr="00985A3E">
        <w:rPr>
          <w:i/>
          <w:sz w:val="18"/>
          <w:szCs w:val="18"/>
        </w:rPr>
        <w:tab/>
      </w:r>
      <w:r w:rsidRPr="00985A3E">
        <w:rPr>
          <w:i/>
          <w:sz w:val="18"/>
          <w:szCs w:val="18"/>
        </w:rPr>
        <w:tab/>
      </w:r>
      <w:r w:rsidRPr="00985A3E">
        <w:rPr>
          <w:i/>
          <w:sz w:val="18"/>
          <w:szCs w:val="18"/>
        </w:rPr>
        <w:tab/>
        <w:t>Приложение 2</w:t>
      </w:r>
      <w:r w:rsidRPr="00985A3E">
        <w:rPr>
          <w:i/>
          <w:sz w:val="18"/>
          <w:szCs w:val="18"/>
        </w:rPr>
        <w:tab/>
      </w:r>
      <w:r w:rsidRPr="00985A3E">
        <w:rPr>
          <w:i/>
          <w:sz w:val="18"/>
          <w:szCs w:val="18"/>
        </w:rPr>
        <w:tab/>
      </w:r>
      <w:r w:rsidRPr="00985A3E">
        <w:rPr>
          <w:i/>
          <w:sz w:val="18"/>
          <w:szCs w:val="18"/>
        </w:rPr>
        <w:tab/>
      </w:r>
    </w:p>
    <w:p w:rsidR="00985A3E" w:rsidRPr="00985A3E" w:rsidRDefault="00985A3E" w:rsidP="00985A3E">
      <w:pPr>
        <w:tabs>
          <w:tab w:val="left" w:pos="3976"/>
        </w:tabs>
        <w:ind w:left="0" w:right="141" w:firstLine="357"/>
        <w:jc w:val="right"/>
        <w:rPr>
          <w:i/>
          <w:sz w:val="18"/>
          <w:szCs w:val="18"/>
        </w:rPr>
      </w:pPr>
      <w:r w:rsidRPr="00985A3E">
        <w:rPr>
          <w:i/>
          <w:sz w:val="18"/>
          <w:szCs w:val="18"/>
        </w:rPr>
        <w:tab/>
      </w:r>
      <w:r w:rsidRPr="00985A3E">
        <w:rPr>
          <w:i/>
          <w:sz w:val="18"/>
          <w:szCs w:val="18"/>
        </w:rPr>
        <w:tab/>
      </w:r>
      <w:r w:rsidRPr="00985A3E">
        <w:rPr>
          <w:i/>
          <w:sz w:val="18"/>
          <w:szCs w:val="18"/>
        </w:rPr>
        <w:tab/>
      </w:r>
      <w:r w:rsidRPr="00985A3E">
        <w:rPr>
          <w:i/>
          <w:sz w:val="18"/>
          <w:szCs w:val="18"/>
        </w:rPr>
        <w:tab/>
      </w:r>
      <w:r w:rsidRPr="00985A3E">
        <w:rPr>
          <w:i/>
          <w:sz w:val="18"/>
          <w:szCs w:val="18"/>
        </w:rPr>
        <w:tab/>
        <w:t>к муниципальной программе</w:t>
      </w:r>
      <w:r w:rsidRPr="00985A3E">
        <w:rPr>
          <w:i/>
          <w:sz w:val="18"/>
          <w:szCs w:val="18"/>
        </w:rPr>
        <w:tab/>
      </w:r>
      <w:r w:rsidRPr="00985A3E">
        <w:rPr>
          <w:i/>
          <w:sz w:val="18"/>
          <w:szCs w:val="18"/>
        </w:rPr>
        <w:tab/>
      </w:r>
      <w:r w:rsidRPr="00985A3E">
        <w:rPr>
          <w:i/>
          <w:sz w:val="18"/>
          <w:szCs w:val="18"/>
        </w:rPr>
        <w:tab/>
      </w:r>
    </w:p>
    <w:p w:rsidR="00985A3E" w:rsidRPr="00985A3E" w:rsidRDefault="00985A3E" w:rsidP="00985A3E">
      <w:pPr>
        <w:tabs>
          <w:tab w:val="left" w:pos="3976"/>
        </w:tabs>
        <w:ind w:left="0" w:right="141" w:firstLine="357"/>
        <w:jc w:val="right"/>
        <w:rPr>
          <w:i/>
          <w:sz w:val="18"/>
          <w:szCs w:val="18"/>
        </w:rPr>
      </w:pPr>
      <w:r w:rsidRPr="00985A3E">
        <w:rPr>
          <w:i/>
          <w:sz w:val="18"/>
          <w:szCs w:val="18"/>
        </w:rPr>
        <w:tab/>
      </w:r>
      <w:r w:rsidRPr="00985A3E">
        <w:rPr>
          <w:i/>
          <w:sz w:val="18"/>
          <w:szCs w:val="18"/>
        </w:rPr>
        <w:tab/>
      </w:r>
      <w:r w:rsidRPr="00985A3E">
        <w:rPr>
          <w:i/>
          <w:sz w:val="18"/>
          <w:szCs w:val="18"/>
        </w:rPr>
        <w:tab/>
      </w:r>
      <w:r w:rsidRPr="00985A3E">
        <w:rPr>
          <w:i/>
          <w:sz w:val="18"/>
          <w:szCs w:val="18"/>
        </w:rPr>
        <w:tab/>
      </w:r>
      <w:r w:rsidRPr="00985A3E">
        <w:rPr>
          <w:i/>
          <w:sz w:val="18"/>
          <w:szCs w:val="18"/>
        </w:rPr>
        <w:tab/>
        <w:t>«Формирование современной городской среды</w:t>
      </w:r>
      <w:r w:rsidRPr="00985A3E">
        <w:rPr>
          <w:i/>
          <w:sz w:val="18"/>
          <w:szCs w:val="18"/>
        </w:rPr>
        <w:tab/>
      </w:r>
      <w:r w:rsidRPr="00985A3E">
        <w:rPr>
          <w:i/>
          <w:sz w:val="18"/>
          <w:szCs w:val="18"/>
        </w:rPr>
        <w:tab/>
      </w:r>
      <w:r w:rsidRPr="00985A3E">
        <w:rPr>
          <w:i/>
          <w:sz w:val="18"/>
          <w:szCs w:val="18"/>
        </w:rPr>
        <w:tab/>
      </w:r>
    </w:p>
    <w:p w:rsidR="00985A3E" w:rsidRPr="00985A3E" w:rsidRDefault="00985A3E" w:rsidP="00985A3E">
      <w:pPr>
        <w:tabs>
          <w:tab w:val="left" w:pos="3976"/>
        </w:tabs>
        <w:ind w:left="0" w:right="141" w:firstLine="357"/>
        <w:jc w:val="right"/>
        <w:rPr>
          <w:i/>
          <w:sz w:val="18"/>
          <w:szCs w:val="18"/>
        </w:rPr>
      </w:pPr>
      <w:r w:rsidRPr="00985A3E">
        <w:rPr>
          <w:i/>
          <w:sz w:val="18"/>
          <w:szCs w:val="18"/>
        </w:rPr>
        <w:tab/>
      </w:r>
      <w:r w:rsidRPr="00985A3E">
        <w:rPr>
          <w:i/>
          <w:sz w:val="18"/>
          <w:szCs w:val="18"/>
        </w:rPr>
        <w:tab/>
      </w:r>
      <w:r w:rsidRPr="00985A3E">
        <w:rPr>
          <w:i/>
          <w:sz w:val="18"/>
          <w:szCs w:val="18"/>
        </w:rPr>
        <w:tab/>
      </w:r>
      <w:r w:rsidRPr="00985A3E">
        <w:rPr>
          <w:i/>
          <w:sz w:val="18"/>
          <w:szCs w:val="18"/>
        </w:rPr>
        <w:tab/>
      </w:r>
      <w:r w:rsidRPr="00985A3E">
        <w:rPr>
          <w:i/>
          <w:sz w:val="18"/>
          <w:szCs w:val="18"/>
        </w:rPr>
        <w:tab/>
        <w:t xml:space="preserve">  на территории </w:t>
      </w:r>
      <w:proofErr w:type="spellStart"/>
      <w:r w:rsidRPr="00985A3E">
        <w:rPr>
          <w:i/>
          <w:sz w:val="18"/>
          <w:szCs w:val="18"/>
        </w:rPr>
        <w:t>Хомутовского</w:t>
      </w:r>
      <w:proofErr w:type="spellEnd"/>
      <w:r w:rsidRPr="00985A3E">
        <w:rPr>
          <w:i/>
          <w:sz w:val="18"/>
          <w:szCs w:val="18"/>
        </w:rPr>
        <w:t xml:space="preserve"> </w:t>
      </w:r>
      <w:proofErr w:type="gramStart"/>
      <w:r w:rsidRPr="00985A3E">
        <w:rPr>
          <w:i/>
          <w:sz w:val="18"/>
          <w:szCs w:val="18"/>
        </w:rPr>
        <w:t>муниципального</w:t>
      </w:r>
      <w:proofErr w:type="gramEnd"/>
      <w:r w:rsidRPr="00985A3E">
        <w:rPr>
          <w:i/>
          <w:sz w:val="18"/>
          <w:szCs w:val="18"/>
        </w:rPr>
        <w:t xml:space="preserve"> </w:t>
      </w:r>
      <w:r w:rsidRPr="00985A3E">
        <w:rPr>
          <w:i/>
          <w:sz w:val="18"/>
          <w:szCs w:val="18"/>
        </w:rPr>
        <w:tab/>
      </w:r>
      <w:r w:rsidRPr="00985A3E">
        <w:rPr>
          <w:i/>
          <w:sz w:val="18"/>
          <w:szCs w:val="18"/>
        </w:rPr>
        <w:tab/>
      </w:r>
      <w:r w:rsidRPr="00985A3E">
        <w:rPr>
          <w:i/>
          <w:sz w:val="18"/>
          <w:szCs w:val="18"/>
        </w:rPr>
        <w:tab/>
      </w:r>
    </w:p>
    <w:p w:rsidR="00985A3E" w:rsidRPr="00985A3E" w:rsidRDefault="00985A3E" w:rsidP="00985A3E">
      <w:pPr>
        <w:tabs>
          <w:tab w:val="left" w:pos="3976"/>
        </w:tabs>
        <w:ind w:left="0" w:right="141" w:firstLine="357"/>
        <w:jc w:val="right"/>
        <w:rPr>
          <w:i/>
          <w:sz w:val="18"/>
          <w:szCs w:val="18"/>
        </w:rPr>
      </w:pPr>
      <w:r w:rsidRPr="00985A3E">
        <w:rPr>
          <w:i/>
          <w:sz w:val="18"/>
          <w:szCs w:val="18"/>
        </w:rPr>
        <w:tab/>
      </w:r>
      <w:r w:rsidRPr="00985A3E">
        <w:rPr>
          <w:i/>
          <w:sz w:val="18"/>
          <w:szCs w:val="18"/>
        </w:rPr>
        <w:tab/>
      </w:r>
      <w:r w:rsidRPr="00985A3E">
        <w:rPr>
          <w:i/>
          <w:sz w:val="18"/>
          <w:szCs w:val="18"/>
        </w:rPr>
        <w:tab/>
      </w:r>
      <w:r w:rsidRPr="00985A3E">
        <w:rPr>
          <w:i/>
          <w:sz w:val="18"/>
          <w:szCs w:val="18"/>
        </w:rPr>
        <w:tab/>
      </w:r>
      <w:r w:rsidRPr="00985A3E">
        <w:rPr>
          <w:i/>
          <w:sz w:val="18"/>
          <w:szCs w:val="18"/>
        </w:rPr>
        <w:tab/>
      </w:r>
      <w:r w:rsidRPr="00985A3E">
        <w:rPr>
          <w:i/>
          <w:sz w:val="18"/>
          <w:szCs w:val="18"/>
        </w:rPr>
        <w:tab/>
        <w:t>образования" на 2018-2025 годы"</w:t>
      </w:r>
      <w:r w:rsidRPr="00985A3E">
        <w:rPr>
          <w:i/>
          <w:sz w:val="18"/>
          <w:szCs w:val="18"/>
        </w:rPr>
        <w:tab/>
      </w:r>
      <w:r w:rsidRPr="00985A3E">
        <w:rPr>
          <w:i/>
          <w:sz w:val="18"/>
          <w:szCs w:val="18"/>
        </w:rPr>
        <w:tab/>
      </w:r>
    </w:p>
    <w:p w:rsidR="00985A3E" w:rsidRPr="00985A3E" w:rsidRDefault="00985A3E" w:rsidP="00985A3E">
      <w:pPr>
        <w:tabs>
          <w:tab w:val="left" w:pos="3976"/>
        </w:tabs>
        <w:ind w:left="0" w:right="141" w:firstLine="357"/>
        <w:rPr>
          <w:sz w:val="18"/>
          <w:szCs w:val="18"/>
        </w:rPr>
      </w:pPr>
      <w:r w:rsidRPr="00985A3E">
        <w:rPr>
          <w:sz w:val="18"/>
          <w:szCs w:val="18"/>
        </w:rPr>
        <w:tab/>
      </w:r>
      <w:r w:rsidRPr="00985A3E">
        <w:rPr>
          <w:sz w:val="18"/>
          <w:szCs w:val="18"/>
        </w:rPr>
        <w:tab/>
      </w:r>
      <w:r w:rsidRPr="00985A3E">
        <w:rPr>
          <w:sz w:val="18"/>
          <w:szCs w:val="18"/>
        </w:rPr>
        <w:tab/>
      </w:r>
      <w:r w:rsidRPr="00985A3E">
        <w:rPr>
          <w:sz w:val="18"/>
          <w:szCs w:val="18"/>
        </w:rPr>
        <w:tab/>
      </w:r>
      <w:r w:rsidRPr="00985A3E">
        <w:rPr>
          <w:sz w:val="18"/>
          <w:szCs w:val="18"/>
        </w:rPr>
        <w:tab/>
      </w:r>
      <w:r w:rsidRPr="00985A3E">
        <w:rPr>
          <w:sz w:val="18"/>
          <w:szCs w:val="18"/>
        </w:rPr>
        <w:tab/>
      </w:r>
      <w:r w:rsidRPr="00985A3E">
        <w:rPr>
          <w:sz w:val="18"/>
          <w:szCs w:val="18"/>
        </w:rPr>
        <w:tab/>
      </w:r>
      <w:r w:rsidRPr="00985A3E">
        <w:rPr>
          <w:sz w:val="18"/>
          <w:szCs w:val="18"/>
        </w:rPr>
        <w:tab/>
      </w:r>
    </w:p>
    <w:p w:rsidR="009E5896" w:rsidRDefault="00985A3E" w:rsidP="00985A3E">
      <w:pPr>
        <w:tabs>
          <w:tab w:val="left" w:pos="3976"/>
        </w:tabs>
        <w:ind w:left="0" w:right="141" w:firstLine="357"/>
        <w:jc w:val="center"/>
        <w:rPr>
          <w:sz w:val="18"/>
          <w:szCs w:val="18"/>
        </w:rPr>
      </w:pPr>
      <w:r w:rsidRPr="00985A3E">
        <w:rPr>
          <w:sz w:val="18"/>
          <w:szCs w:val="18"/>
        </w:rPr>
        <w:t>Адресный перечень дворовых территорий, нуждающихся в благоустройстве и подлежащих благоустройству в 2018-2025 году</w:t>
      </w:r>
      <w:r>
        <w:rPr>
          <w:sz w:val="18"/>
          <w:szCs w:val="18"/>
        </w:rPr>
        <w:t>.</w:t>
      </w:r>
    </w:p>
    <w:p w:rsidR="00985A3E" w:rsidRDefault="00985A3E" w:rsidP="00985A3E">
      <w:pPr>
        <w:tabs>
          <w:tab w:val="left" w:pos="3976"/>
        </w:tabs>
        <w:ind w:left="0" w:right="141" w:firstLine="357"/>
        <w:jc w:val="center"/>
        <w:rPr>
          <w:sz w:val="18"/>
          <w:szCs w:val="18"/>
        </w:rPr>
      </w:pPr>
    </w:p>
    <w:tbl>
      <w:tblPr>
        <w:tblStyle w:val="aa"/>
        <w:tblW w:w="0" w:type="auto"/>
        <w:tblLook w:val="04A0" w:firstRow="1" w:lastRow="0" w:firstColumn="1" w:lastColumn="0" w:noHBand="0" w:noVBand="1"/>
      </w:tblPr>
      <w:tblGrid>
        <w:gridCol w:w="667"/>
        <w:gridCol w:w="2315"/>
        <w:gridCol w:w="2471"/>
        <w:gridCol w:w="2240"/>
        <w:gridCol w:w="1293"/>
        <w:gridCol w:w="2167"/>
        <w:gridCol w:w="1236"/>
        <w:gridCol w:w="1439"/>
        <w:gridCol w:w="1524"/>
      </w:tblGrid>
      <w:tr w:rsidR="00985A3E" w:rsidRPr="00985A3E" w:rsidTr="00985A3E">
        <w:trPr>
          <w:trHeight w:val="480"/>
        </w:trPr>
        <w:tc>
          <w:tcPr>
            <w:tcW w:w="740" w:type="dxa"/>
            <w:vMerge w:val="restart"/>
            <w:noWrap/>
            <w:hideMark/>
          </w:tcPr>
          <w:p w:rsidR="00985A3E" w:rsidRPr="00985A3E" w:rsidRDefault="00985A3E" w:rsidP="00AC43B4">
            <w:pPr>
              <w:tabs>
                <w:tab w:val="left" w:pos="3976"/>
              </w:tabs>
              <w:ind w:left="0" w:right="141" w:firstLine="0"/>
              <w:jc w:val="left"/>
              <w:rPr>
                <w:sz w:val="18"/>
                <w:szCs w:val="18"/>
              </w:rPr>
            </w:pPr>
            <w:r w:rsidRPr="00985A3E">
              <w:rPr>
                <w:sz w:val="18"/>
                <w:szCs w:val="18"/>
              </w:rPr>
              <w:t>№</w:t>
            </w:r>
          </w:p>
        </w:tc>
        <w:tc>
          <w:tcPr>
            <w:tcW w:w="12021" w:type="dxa"/>
            <w:gridSpan w:val="5"/>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Адрес дворовой территории многоквартирного дома (домов)</w:t>
            </w:r>
          </w:p>
        </w:tc>
        <w:tc>
          <w:tcPr>
            <w:tcW w:w="1403" w:type="dxa"/>
            <w:vMerge w:val="restart"/>
            <w:hideMark/>
          </w:tcPr>
          <w:p w:rsidR="00985A3E" w:rsidRPr="00985A3E" w:rsidRDefault="00985A3E" w:rsidP="00985A3E">
            <w:pPr>
              <w:tabs>
                <w:tab w:val="left" w:pos="3976"/>
              </w:tabs>
              <w:ind w:left="0" w:right="141" w:firstLine="357"/>
              <w:jc w:val="center"/>
              <w:rPr>
                <w:sz w:val="18"/>
                <w:szCs w:val="18"/>
              </w:rPr>
            </w:pPr>
            <w:r w:rsidRPr="00985A3E">
              <w:rPr>
                <w:sz w:val="18"/>
                <w:szCs w:val="18"/>
              </w:rPr>
              <w:t xml:space="preserve">Общая площадь, дворовой территории, </w:t>
            </w:r>
            <w:proofErr w:type="spellStart"/>
            <w:r w:rsidRPr="00985A3E">
              <w:rPr>
                <w:sz w:val="18"/>
                <w:szCs w:val="18"/>
              </w:rPr>
              <w:t>кв.м</w:t>
            </w:r>
            <w:proofErr w:type="spellEnd"/>
            <w:r w:rsidRPr="00985A3E">
              <w:rPr>
                <w:sz w:val="18"/>
                <w:szCs w:val="18"/>
              </w:rPr>
              <w:t>.</w:t>
            </w:r>
          </w:p>
        </w:tc>
        <w:tc>
          <w:tcPr>
            <w:tcW w:w="1638" w:type="dxa"/>
            <w:vMerge w:val="restart"/>
            <w:hideMark/>
          </w:tcPr>
          <w:p w:rsidR="00985A3E" w:rsidRPr="00985A3E" w:rsidRDefault="00985A3E" w:rsidP="00985A3E">
            <w:pPr>
              <w:tabs>
                <w:tab w:val="left" w:pos="3976"/>
              </w:tabs>
              <w:ind w:left="0" w:right="141" w:firstLine="357"/>
              <w:jc w:val="center"/>
              <w:rPr>
                <w:sz w:val="18"/>
                <w:szCs w:val="18"/>
              </w:rPr>
            </w:pPr>
            <w:r w:rsidRPr="00985A3E">
              <w:rPr>
                <w:sz w:val="18"/>
                <w:szCs w:val="18"/>
              </w:rPr>
              <w:t>Численность населения, проживающих в пределах дворовой территории, чел.</w:t>
            </w:r>
          </w:p>
        </w:tc>
        <w:tc>
          <w:tcPr>
            <w:tcW w:w="1738" w:type="dxa"/>
            <w:vMerge w:val="restart"/>
            <w:hideMark/>
          </w:tcPr>
          <w:p w:rsidR="00985A3E" w:rsidRPr="00985A3E" w:rsidRDefault="00985A3E" w:rsidP="00985A3E">
            <w:pPr>
              <w:tabs>
                <w:tab w:val="left" w:pos="3976"/>
              </w:tabs>
              <w:ind w:left="0" w:right="141" w:firstLine="357"/>
              <w:jc w:val="center"/>
              <w:rPr>
                <w:sz w:val="18"/>
                <w:szCs w:val="18"/>
              </w:rPr>
            </w:pPr>
            <w:r w:rsidRPr="00985A3E">
              <w:rPr>
                <w:sz w:val="18"/>
                <w:szCs w:val="18"/>
              </w:rPr>
              <w:t xml:space="preserve">Оценка потребности в финансировании на восстановление благоустройства территории, </w:t>
            </w:r>
            <w:proofErr w:type="spellStart"/>
            <w:r w:rsidRPr="00985A3E">
              <w:rPr>
                <w:sz w:val="18"/>
                <w:szCs w:val="18"/>
              </w:rPr>
              <w:t>тыс</w:t>
            </w:r>
            <w:proofErr w:type="gramStart"/>
            <w:r w:rsidRPr="00985A3E">
              <w:rPr>
                <w:sz w:val="18"/>
                <w:szCs w:val="18"/>
              </w:rPr>
              <w:t>.р</w:t>
            </w:r>
            <w:proofErr w:type="gramEnd"/>
            <w:r w:rsidRPr="00985A3E">
              <w:rPr>
                <w:sz w:val="18"/>
                <w:szCs w:val="18"/>
              </w:rPr>
              <w:t>уб</w:t>
            </w:r>
            <w:proofErr w:type="spellEnd"/>
            <w:r w:rsidRPr="00985A3E">
              <w:rPr>
                <w:sz w:val="18"/>
                <w:szCs w:val="18"/>
              </w:rPr>
              <w:t>.</w:t>
            </w:r>
          </w:p>
        </w:tc>
      </w:tr>
      <w:tr w:rsidR="00985A3E" w:rsidRPr="00985A3E" w:rsidTr="00AC43B4">
        <w:trPr>
          <w:trHeight w:val="1600"/>
        </w:trPr>
        <w:tc>
          <w:tcPr>
            <w:tcW w:w="740" w:type="dxa"/>
            <w:vMerge/>
            <w:hideMark/>
          </w:tcPr>
          <w:p w:rsidR="00985A3E" w:rsidRPr="00985A3E" w:rsidRDefault="00985A3E" w:rsidP="00AC43B4">
            <w:pPr>
              <w:tabs>
                <w:tab w:val="left" w:pos="3976"/>
              </w:tabs>
              <w:ind w:left="0" w:right="141" w:firstLine="357"/>
              <w:jc w:val="left"/>
              <w:rPr>
                <w:sz w:val="18"/>
                <w:szCs w:val="18"/>
              </w:rPr>
            </w:pPr>
          </w:p>
        </w:tc>
        <w:tc>
          <w:tcPr>
            <w:tcW w:w="2658" w:type="dxa"/>
            <w:hideMark/>
          </w:tcPr>
          <w:p w:rsidR="00985A3E" w:rsidRPr="00985A3E" w:rsidRDefault="00985A3E" w:rsidP="00985A3E">
            <w:pPr>
              <w:tabs>
                <w:tab w:val="left" w:pos="3976"/>
              </w:tabs>
              <w:ind w:left="0" w:right="141" w:firstLine="357"/>
              <w:jc w:val="center"/>
              <w:rPr>
                <w:sz w:val="18"/>
                <w:szCs w:val="18"/>
              </w:rPr>
            </w:pPr>
            <w:r w:rsidRPr="00985A3E">
              <w:rPr>
                <w:sz w:val="18"/>
                <w:szCs w:val="18"/>
              </w:rPr>
              <w:t>муниципальный район Иркутской области</w:t>
            </w:r>
          </w:p>
        </w:tc>
        <w:tc>
          <w:tcPr>
            <w:tcW w:w="2839" w:type="dxa"/>
            <w:hideMark/>
          </w:tcPr>
          <w:p w:rsidR="00985A3E" w:rsidRPr="00985A3E" w:rsidRDefault="00985A3E" w:rsidP="00985A3E">
            <w:pPr>
              <w:tabs>
                <w:tab w:val="left" w:pos="3976"/>
              </w:tabs>
              <w:ind w:left="0" w:right="141" w:firstLine="357"/>
              <w:jc w:val="center"/>
              <w:rPr>
                <w:sz w:val="18"/>
                <w:szCs w:val="18"/>
              </w:rPr>
            </w:pPr>
            <w:r w:rsidRPr="00985A3E">
              <w:rPr>
                <w:sz w:val="18"/>
                <w:szCs w:val="18"/>
              </w:rPr>
              <w:t>городское, сельское поселение Иркутской области</w:t>
            </w:r>
          </w:p>
        </w:tc>
        <w:tc>
          <w:tcPr>
            <w:tcW w:w="2570"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населенный пункт</w:t>
            </w:r>
          </w:p>
        </w:tc>
        <w:tc>
          <w:tcPr>
            <w:tcW w:w="146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улица</w:t>
            </w:r>
          </w:p>
        </w:tc>
        <w:tc>
          <w:tcPr>
            <w:tcW w:w="2485" w:type="dxa"/>
            <w:hideMark/>
          </w:tcPr>
          <w:p w:rsidR="00985A3E" w:rsidRPr="00985A3E" w:rsidRDefault="00985A3E" w:rsidP="00985A3E">
            <w:pPr>
              <w:tabs>
                <w:tab w:val="left" w:pos="3976"/>
              </w:tabs>
              <w:ind w:left="0" w:right="141" w:firstLine="357"/>
              <w:jc w:val="center"/>
              <w:rPr>
                <w:sz w:val="18"/>
                <w:szCs w:val="18"/>
              </w:rPr>
            </w:pPr>
            <w:r w:rsidRPr="00985A3E">
              <w:rPr>
                <w:sz w:val="18"/>
                <w:szCs w:val="18"/>
              </w:rPr>
              <w:t>номер дома, образующий дворовую территорию</w:t>
            </w:r>
          </w:p>
        </w:tc>
        <w:tc>
          <w:tcPr>
            <w:tcW w:w="1403" w:type="dxa"/>
            <w:vMerge/>
            <w:hideMark/>
          </w:tcPr>
          <w:p w:rsidR="00985A3E" w:rsidRPr="00985A3E" w:rsidRDefault="00985A3E" w:rsidP="00985A3E">
            <w:pPr>
              <w:tabs>
                <w:tab w:val="left" w:pos="3976"/>
              </w:tabs>
              <w:ind w:left="0" w:right="141" w:firstLine="357"/>
              <w:jc w:val="center"/>
              <w:rPr>
                <w:sz w:val="18"/>
                <w:szCs w:val="18"/>
              </w:rPr>
            </w:pPr>
          </w:p>
        </w:tc>
        <w:tc>
          <w:tcPr>
            <w:tcW w:w="1638" w:type="dxa"/>
            <w:vMerge/>
            <w:hideMark/>
          </w:tcPr>
          <w:p w:rsidR="00985A3E" w:rsidRPr="00985A3E" w:rsidRDefault="00985A3E" w:rsidP="00985A3E">
            <w:pPr>
              <w:tabs>
                <w:tab w:val="left" w:pos="3976"/>
              </w:tabs>
              <w:ind w:left="0" w:right="141" w:firstLine="357"/>
              <w:jc w:val="center"/>
              <w:rPr>
                <w:sz w:val="18"/>
                <w:szCs w:val="18"/>
              </w:rPr>
            </w:pPr>
          </w:p>
        </w:tc>
        <w:tc>
          <w:tcPr>
            <w:tcW w:w="1738" w:type="dxa"/>
            <w:vMerge/>
            <w:hideMark/>
          </w:tcPr>
          <w:p w:rsidR="00985A3E" w:rsidRPr="00985A3E" w:rsidRDefault="00985A3E" w:rsidP="00985A3E">
            <w:pPr>
              <w:tabs>
                <w:tab w:val="left" w:pos="3976"/>
              </w:tabs>
              <w:ind w:left="0" w:right="141" w:firstLine="357"/>
              <w:jc w:val="center"/>
              <w:rPr>
                <w:sz w:val="18"/>
                <w:szCs w:val="18"/>
              </w:rPr>
            </w:pPr>
          </w:p>
        </w:tc>
      </w:tr>
      <w:tr w:rsidR="00985A3E" w:rsidRPr="00985A3E" w:rsidTr="00985A3E">
        <w:trPr>
          <w:trHeight w:val="312"/>
        </w:trPr>
        <w:tc>
          <w:tcPr>
            <w:tcW w:w="740" w:type="dxa"/>
            <w:noWrap/>
            <w:hideMark/>
          </w:tcPr>
          <w:p w:rsidR="00985A3E" w:rsidRPr="00985A3E" w:rsidRDefault="00985A3E" w:rsidP="00AC43B4">
            <w:pPr>
              <w:tabs>
                <w:tab w:val="left" w:pos="3976"/>
              </w:tabs>
              <w:ind w:left="0" w:right="141" w:firstLine="357"/>
              <w:jc w:val="left"/>
              <w:rPr>
                <w:sz w:val="18"/>
                <w:szCs w:val="18"/>
              </w:rPr>
            </w:pPr>
            <w:r w:rsidRPr="00985A3E">
              <w:rPr>
                <w:sz w:val="18"/>
                <w:szCs w:val="18"/>
              </w:rPr>
              <w:t> </w:t>
            </w:r>
          </w:p>
        </w:tc>
        <w:tc>
          <w:tcPr>
            <w:tcW w:w="2658" w:type="dxa"/>
            <w:noWrap/>
            <w:hideMark/>
          </w:tcPr>
          <w:p w:rsidR="00985A3E" w:rsidRPr="00985A3E" w:rsidRDefault="00985A3E" w:rsidP="00985A3E">
            <w:pPr>
              <w:tabs>
                <w:tab w:val="left" w:pos="3976"/>
              </w:tabs>
              <w:ind w:left="0" w:right="141" w:firstLine="357"/>
              <w:jc w:val="center"/>
              <w:rPr>
                <w:b/>
                <w:bCs/>
                <w:sz w:val="18"/>
                <w:szCs w:val="18"/>
              </w:rPr>
            </w:pPr>
            <w:r w:rsidRPr="00985A3E">
              <w:rPr>
                <w:b/>
                <w:bCs/>
                <w:sz w:val="18"/>
                <w:szCs w:val="18"/>
              </w:rPr>
              <w:t>2018 год</w:t>
            </w:r>
          </w:p>
        </w:tc>
        <w:tc>
          <w:tcPr>
            <w:tcW w:w="283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2570"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46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2485"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403"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6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7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r>
      <w:tr w:rsidR="00985A3E" w:rsidRPr="00985A3E" w:rsidTr="00985A3E">
        <w:trPr>
          <w:trHeight w:val="936"/>
        </w:trPr>
        <w:tc>
          <w:tcPr>
            <w:tcW w:w="740" w:type="dxa"/>
            <w:noWrap/>
            <w:hideMark/>
          </w:tcPr>
          <w:p w:rsidR="00985A3E" w:rsidRPr="00985A3E" w:rsidRDefault="00985A3E" w:rsidP="00AC43B4">
            <w:pPr>
              <w:tabs>
                <w:tab w:val="left" w:pos="3976"/>
              </w:tabs>
              <w:ind w:left="0" w:right="141" w:firstLine="357"/>
              <w:jc w:val="left"/>
              <w:rPr>
                <w:sz w:val="18"/>
                <w:szCs w:val="18"/>
              </w:rPr>
            </w:pPr>
            <w:r w:rsidRPr="00985A3E">
              <w:rPr>
                <w:sz w:val="18"/>
                <w:szCs w:val="18"/>
              </w:rPr>
              <w:t>1</w:t>
            </w:r>
          </w:p>
        </w:tc>
        <w:tc>
          <w:tcPr>
            <w:tcW w:w="265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Иркутский район</w:t>
            </w:r>
          </w:p>
        </w:tc>
        <w:tc>
          <w:tcPr>
            <w:tcW w:w="2839" w:type="dxa"/>
            <w:hideMark/>
          </w:tcPr>
          <w:p w:rsidR="00985A3E" w:rsidRPr="00985A3E" w:rsidRDefault="00985A3E" w:rsidP="00985A3E">
            <w:pPr>
              <w:tabs>
                <w:tab w:val="left" w:pos="3976"/>
              </w:tabs>
              <w:ind w:left="0" w:right="141" w:firstLine="357"/>
              <w:jc w:val="center"/>
              <w:rPr>
                <w:sz w:val="18"/>
                <w:szCs w:val="18"/>
              </w:rPr>
            </w:pPr>
            <w:proofErr w:type="spellStart"/>
            <w:r w:rsidRPr="00985A3E">
              <w:rPr>
                <w:sz w:val="18"/>
                <w:szCs w:val="18"/>
              </w:rPr>
              <w:t>Хомутовское</w:t>
            </w:r>
            <w:proofErr w:type="spellEnd"/>
            <w:r w:rsidRPr="00985A3E">
              <w:rPr>
                <w:sz w:val="18"/>
                <w:szCs w:val="18"/>
              </w:rPr>
              <w:t xml:space="preserve"> муниципальное образование</w:t>
            </w:r>
          </w:p>
        </w:tc>
        <w:tc>
          <w:tcPr>
            <w:tcW w:w="2570" w:type="dxa"/>
            <w:noWrap/>
            <w:hideMark/>
          </w:tcPr>
          <w:p w:rsidR="00985A3E" w:rsidRPr="00985A3E" w:rsidRDefault="00985A3E" w:rsidP="00985A3E">
            <w:pPr>
              <w:tabs>
                <w:tab w:val="left" w:pos="3976"/>
              </w:tabs>
              <w:ind w:left="0" w:right="141" w:firstLine="357"/>
              <w:jc w:val="center"/>
              <w:rPr>
                <w:sz w:val="18"/>
                <w:szCs w:val="18"/>
              </w:rPr>
            </w:pPr>
            <w:proofErr w:type="spellStart"/>
            <w:r w:rsidRPr="00985A3E">
              <w:rPr>
                <w:sz w:val="18"/>
                <w:szCs w:val="18"/>
              </w:rPr>
              <w:t>с</w:t>
            </w:r>
            <w:proofErr w:type="gramStart"/>
            <w:r w:rsidRPr="00985A3E">
              <w:rPr>
                <w:sz w:val="18"/>
                <w:szCs w:val="18"/>
              </w:rPr>
              <w:t>.Х</w:t>
            </w:r>
            <w:proofErr w:type="gramEnd"/>
            <w:r w:rsidRPr="00985A3E">
              <w:rPr>
                <w:sz w:val="18"/>
                <w:szCs w:val="18"/>
              </w:rPr>
              <w:t>омутово</w:t>
            </w:r>
            <w:proofErr w:type="spellEnd"/>
          </w:p>
        </w:tc>
        <w:tc>
          <w:tcPr>
            <w:tcW w:w="1469" w:type="dxa"/>
            <w:noWrap/>
            <w:hideMark/>
          </w:tcPr>
          <w:p w:rsidR="00985A3E" w:rsidRPr="00985A3E" w:rsidRDefault="00985A3E" w:rsidP="00CF4111">
            <w:pPr>
              <w:tabs>
                <w:tab w:val="left" w:pos="3976"/>
              </w:tabs>
              <w:ind w:left="0" w:right="141" w:firstLine="0"/>
              <w:rPr>
                <w:sz w:val="18"/>
                <w:szCs w:val="18"/>
              </w:rPr>
            </w:pPr>
            <w:r w:rsidRPr="00985A3E">
              <w:rPr>
                <w:sz w:val="18"/>
                <w:szCs w:val="18"/>
              </w:rPr>
              <w:t>Некрасова</w:t>
            </w:r>
          </w:p>
        </w:tc>
        <w:tc>
          <w:tcPr>
            <w:tcW w:w="2485"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3</w:t>
            </w:r>
          </w:p>
        </w:tc>
        <w:tc>
          <w:tcPr>
            <w:tcW w:w="1403" w:type="dxa"/>
            <w:noWrap/>
            <w:hideMark/>
          </w:tcPr>
          <w:p w:rsidR="00985A3E" w:rsidRPr="00985A3E" w:rsidRDefault="00985A3E" w:rsidP="00CF4111">
            <w:pPr>
              <w:tabs>
                <w:tab w:val="left" w:pos="3976"/>
              </w:tabs>
              <w:ind w:left="0" w:right="141" w:firstLine="357"/>
              <w:rPr>
                <w:sz w:val="18"/>
                <w:szCs w:val="18"/>
              </w:rPr>
            </w:pPr>
            <w:r w:rsidRPr="00985A3E">
              <w:rPr>
                <w:sz w:val="18"/>
                <w:szCs w:val="18"/>
              </w:rPr>
              <w:t>983</w:t>
            </w:r>
          </w:p>
        </w:tc>
        <w:tc>
          <w:tcPr>
            <w:tcW w:w="16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35</w:t>
            </w:r>
          </w:p>
        </w:tc>
        <w:tc>
          <w:tcPr>
            <w:tcW w:w="17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2981,2</w:t>
            </w:r>
          </w:p>
        </w:tc>
      </w:tr>
      <w:tr w:rsidR="00985A3E" w:rsidRPr="00985A3E" w:rsidTr="00985A3E">
        <w:trPr>
          <w:trHeight w:val="936"/>
        </w:trPr>
        <w:tc>
          <w:tcPr>
            <w:tcW w:w="740" w:type="dxa"/>
            <w:noWrap/>
            <w:hideMark/>
          </w:tcPr>
          <w:p w:rsidR="00985A3E" w:rsidRPr="00985A3E" w:rsidRDefault="00985A3E" w:rsidP="00AC43B4">
            <w:pPr>
              <w:tabs>
                <w:tab w:val="left" w:pos="3976"/>
              </w:tabs>
              <w:ind w:left="0" w:right="141" w:firstLine="357"/>
              <w:jc w:val="left"/>
              <w:rPr>
                <w:sz w:val="18"/>
                <w:szCs w:val="18"/>
              </w:rPr>
            </w:pPr>
            <w:r w:rsidRPr="00985A3E">
              <w:rPr>
                <w:sz w:val="18"/>
                <w:szCs w:val="18"/>
              </w:rPr>
              <w:t>2</w:t>
            </w:r>
          </w:p>
        </w:tc>
        <w:tc>
          <w:tcPr>
            <w:tcW w:w="265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Иркутский район</w:t>
            </w:r>
          </w:p>
        </w:tc>
        <w:tc>
          <w:tcPr>
            <w:tcW w:w="2839" w:type="dxa"/>
            <w:hideMark/>
          </w:tcPr>
          <w:p w:rsidR="00985A3E" w:rsidRPr="00985A3E" w:rsidRDefault="00985A3E" w:rsidP="00985A3E">
            <w:pPr>
              <w:tabs>
                <w:tab w:val="left" w:pos="3976"/>
              </w:tabs>
              <w:ind w:left="0" w:right="141" w:firstLine="357"/>
              <w:jc w:val="center"/>
              <w:rPr>
                <w:sz w:val="18"/>
                <w:szCs w:val="18"/>
              </w:rPr>
            </w:pPr>
            <w:proofErr w:type="spellStart"/>
            <w:r w:rsidRPr="00985A3E">
              <w:rPr>
                <w:sz w:val="18"/>
                <w:szCs w:val="18"/>
              </w:rPr>
              <w:t>Хомутовское</w:t>
            </w:r>
            <w:proofErr w:type="spellEnd"/>
            <w:r w:rsidRPr="00985A3E">
              <w:rPr>
                <w:sz w:val="18"/>
                <w:szCs w:val="18"/>
              </w:rPr>
              <w:t xml:space="preserve"> муниципальное образование</w:t>
            </w:r>
          </w:p>
        </w:tc>
        <w:tc>
          <w:tcPr>
            <w:tcW w:w="2570" w:type="dxa"/>
            <w:noWrap/>
            <w:hideMark/>
          </w:tcPr>
          <w:p w:rsidR="00985A3E" w:rsidRPr="00985A3E" w:rsidRDefault="00985A3E" w:rsidP="00985A3E">
            <w:pPr>
              <w:tabs>
                <w:tab w:val="left" w:pos="3976"/>
              </w:tabs>
              <w:ind w:left="0" w:right="141" w:firstLine="357"/>
              <w:jc w:val="center"/>
              <w:rPr>
                <w:sz w:val="18"/>
                <w:szCs w:val="18"/>
              </w:rPr>
            </w:pPr>
            <w:proofErr w:type="spellStart"/>
            <w:r w:rsidRPr="00985A3E">
              <w:rPr>
                <w:sz w:val="18"/>
                <w:szCs w:val="18"/>
              </w:rPr>
              <w:t>с</w:t>
            </w:r>
            <w:proofErr w:type="gramStart"/>
            <w:r w:rsidRPr="00985A3E">
              <w:rPr>
                <w:sz w:val="18"/>
                <w:szCs w:val="18"/>
              </w:rPr>
              <w:t>.Х</w:t>
            </w:r>
            <w:proofErr w:type="gramEnd"/>
            <w:r w:rsidRPr="00985A3E">
              <w:rPr>
                <w:sz w:val="18"/>
                <w:szCs w:val="18"/>
              </w:rPr>
              <w:t>омутово</w:t>
            </w:r>
            <w:proofErr w:type="spellEnd"/>
          </w:p>
        </w:tc>
        <w:tc>
          <w:tcPr>
            <w:tcW w:w="1469" w:type="dxa"/>
            <w:noWrap/>
            <w:hideMark/>
          </w:tcPr>
          <w:p w:rsidR="00985A3E" w:rsidRPr="00985A3E" w:rsidRDefault="00985A3E" w:rsidP="00CF4111">
            <w:pPr>
              <w:tabs>
                <w:tab w:val="left" w:pos="3976"/>
              </w:tabs>
              <w:ind w:left="0" w:right="141" w:firstLine="0"/>
              <w:rPr>
                <w:sz w:val="18"/>
                <w:szCs w:val="18"/>
              </w:rPr>
            </w:pPr>
            <w:r w:rsidRPr="00985A3E">
              <w:rPr>
                <w:sz w:val="18"/>
                <w:szCs w:val="18"/>
              </w:rPr>
              <w:t>Чапаева</w:t>
            </w:r>
          </w:p>
        </w:tc>
        <w:tc>
          <w:tcPr>
            <w:tcW w:w="2485"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12А</w:t>
            </w:r>
          </w:p>
        </w:tc>
        <w:tc>
          <w:tcPr>
            <w:tcW w:w="1403" w:type="dxa"/>
            <w:noWrap/>
            <w:hideMark/>
          </w:tcPr>
          <w:p w:rsidR="00985A3E" w:rsidRPr="00985A3E" w:rsidRDefault="00985A3E" w:rsidP="00CF4111">
            <w:pPr>
              <w:tabs>
                <w:tab w:val="left" w:pos="3976"/>
              </w:tabs>
              <w:ind w:left="0" w:right="141" w:firstLine="357"/>
              <w:rPr>
                <w:sz w:val="18"/>
                <w:szCs w:val="18"/>
              </w:rPr>
            </w:pPr>
            <w:r w:rsidRPr="00985A3E">
              <w:rPr>
                <w:sz w:val="18"/>
                <w:szCs w:val="18"/>
              </w:rPr>
              <w:t>992</w:t>
            </w:r>
          </w:p>
        </w:tc>
        <w:tc>
          <w:tcPr>
            <w:tcW w:w="16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64</w:t>
            </w:r>
          </w:p>
        </w:tc>
        <w:tc>
          <w:tcPr>
            <w:tcW w:w="17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3469,4</w:t>
            </w:r>
          </w:p>
        </w:tc>
      </w:tr>
      <w:tr w:rsidR="00985A3E" w:rsidRPr="00985A3E" w:rsidTr="00985A3E">
        <w:trPr>
          <w:trHeight w:val="312"/>
        </w:trPr>
        <w:tc>
          <w:tcPr>
            <w:tcW w:w="740" w:type="dxa"/>
            <w:noWrap/>
            <w:hideMark/>
          </w:tcPr>
          <w:p w:rsidR="00985A3E" w:rsidRPr="00985A3E" w:rsidRDefault="00985A3E" w:rsidP="00AC43B4">
            <w:pPr>
              <w:tabs>
                <w:tab w:val="left" w:pos="3976"/>
              </w:tabs>
              <w:ind w:left="0" w:right="141" w:firstLine="357"/>
              <w:jc w:val="left"/>
              <w:rPr>
                <w:sz w:val="18"/>
                <w:szCs w:val="18"/>
              </w:rPr>
            </w:pPr>
            <w:r w:rsidRPr="00985A3E">
              <w:rPr>
                <w:sz w:val="18"/>
                <w:szCs w:val="18"/>
              </w:rPr>
              <w:t> </w:t>
            </w:r>
          </w:p>
        </w:tc>
        <w:tc>
          <w:tcPr>
            <w:tcW w:w="2658" w:type="dxa"/>
            <w:noWrap/>
            <w:hideMark/>
          </w:tcPr>
          <w:p w:rsidR="00985A3E" w:rsidRPr="00985A3E" w:rsidRDefault="00985A3E" w:rsidP="00985A3E">
            <w:pPr>
              <w:tabs>
                <w:tab w:val="left" w:pos="3976"/>
              </w:tabs>
              <w:ind w:left="0" w:right="141" w:firstLine="357"/>
              <w:jc w:val="center"/>
              <w:rPr>
                <w:b/>
                <w:bCs/>
                <w:sz w:val="18"/>
                <w:szCs w:val="18"/>
              </w:rPr>
            </w:pPr>
            <w:r w:rsidRPr="00985A3E">
              <w:rPr>
                <w:b/>
                <w:bCs/>
                <w:sz w:val="18"/>
                <w:szCs w:val="18"/>
              </w:rPr>
              <w:t>2019 год</w:t>
            </w:r>
          </w:p>
        </w:tc>
        <w:tc>
          <w:tcPr>
            <w:tcW w:w="283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2570"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46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2485"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403"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6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7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r>
      <w:tr w:rsidR="00985A3E" w:rsidRPr="00985A3E" w:rsidTr="00985A3E">
        <w:trPr>
          <w:trHeight w:val="936"/>
        </w:trPr>
        <w:tc>
          <w:tcPr>
            <w:tcW w:w="740" w:type="dxa"/>
            <w:noWrap/>
            <w:hideMark/>
          </w:tcPr>
          <w:p w:rsidR="00985A3E" w:rsidRPr="00985A3E" w:rsidRDefault="00985A3E" w:rsidP="00AC43B4">
            <w:pPr>
              <w:tabs>
                <w:tab w:val="left" w:pos="3976"/>
              </w:tabs>
              <w:ind w:left="0" w:right="141" w:firstLine="357"/>
              <w:jc w:val="left"/>
              <w:rPr>
                <w:sz w:val="18"/>
                <w:szCs w:val="18"/>
              </w:rPr>
            </w:pPr>
            <w:r w:rsidRPr="00985A3E">
              <w:rPr>
                <w:sz w:val="18"/>
                <w:szCs w:val="18"/>
              </w:rPr>
              <w:t>3</w:t>
            </w:r>
          </w:p>
        </w:tc>
        <w:tc>
          <w:tcPr>
            <w:tcW w:w="265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Иркутский район</w:t>
            </w:r>
          </w:p>
        </w:tc>
        <w:tc>
          <w:tcPr>
            <w:tcW w:w="2839" w:type="dxa"/>
            <w:hideMark/>
          </w:tcPr>
          <w:p w:rsidR="00985A3E" w:rsidRPr="00985A3E" w:rsidRDefault="00985A3E" w:rsidP="00985A3E">
            <w:pPr>
              <w:tabs>
                <w:tab w:val="left" w:pos="3976"/>
              </w:tabs>
              <w:ind w:left="0" w:right="141" w:firstLine="357"/>
              <w:jc w:val="center"/>
              <w:rPr>
                <w:sz w:val="18"/>
                <w:szCs w:val="18"/>
              </w:rPr>
            </w:pPr>
            <w:proofErr w:type="spellStart"/>
            <w:r w:rsidRPr="00985A3E">
              <w:rPr>
                <w:sz w:val="18"/>
                <w:szCs w:val="18"/>
              </w:rPr>
              <w:t>Хомутовское</w:t>
            </w:r>
            <w:proofErr w:type="spellEnd"/>
            <w:r w:rsidRPr="00985A3E">
              <w:rPr>
                <w:sz w:val="18"/>
                <w:szCs w:val="18"/>
              </w:rPr>
              <w:t xml:space="preserve"> муниципальное образование</w:t>
            </w:r>
          </w:p>
        </w:tc>
        <w:tc>
          <w:tcPr>
            <w:tcW w:w="2570" w:type="dxa"/>
            <w:noWrap/>
            <w:hideMark/>
          </w:tcPr>
          <w:p w:rsidR="00985A3E" w:rsidRPr="00985A3E" w:rsidRDefault="00985A3E" w:rsidP="00985A3E">
            <w:pPr>
              <w:tabs>
                <w:tab w:val="left" w:pos="3976"/>
              </w:tabs>
              <w:ind w:left="0" w:right="141" w:firstLine="357"/>
              <w:jc w:val="center"/>
              <w:rPr>
                <w:sz w:val="18"/>
                <w:szCs w:val="18"/>
              </w:rPr>
            </w:pPr>
            <w:proofErr w:type="spellStart"/>
            <w:r w:rsidRPr="00985A3E">
              <w:rPr>
                <w:sz w:val="18"/>
                <w:szCs w:val="18"/>
              </w:rPr>
              <w:t>с</w:t>
            </w:r>
            <w:proofErr w:type="gramStart"/>
            <w:r w:rsidRPr="00985A3E">
              <w:rPr>
                <w:sz w:val="18"/>
                <w:szCs w:val="18"/>
              </w:rPr>
              <w:t>.Х</w:t>
            </w:r>
            <w:proofErr w:type="gramEnd"/>
            <w:r w:rsidRPr="00985A3E">
              <w:rPr>
                <w:sz w:val="18"/>
                <w:szCs w:val="18"/>
              </w:rPr>
              <w:t>омутово</w:t>
            </w:r>
            <w:proofErr w:type="spellEnd"/>
          </w:p>
        </w:tc>
        <w:tc>
          <w:tcPr>
            <w:tcW w:w="1469" w:type="dxa"/>
            <w:noWrap/>
            <w:hideMark/>
          </w:tcPr>
          <w:p w:rsidR="00985A3E" w:rsidRPr="00985A3E" w:rsidRDefault="00985A3E" w:rsidP="00CF4111">
            <w:pPr>
              <w:tabs>
                <w:tab w:val="left" w:pos="3976"/>
              </w:tabs>
              <w:ind w:left="0" w:right="141" w:firstLine="0"/>
              <w:rPr>
                <w:sz w:val="18"/>
                <w:szCs w:val="18"/>
              </w:rPr>
            </w:pPr>
            <w:r w:rsidRPr="00985A3E">
              <w:rPr>
                <w:sz w:val="18"/>
                <w:szCs w:val="18"/>
              </w:rPr>
              <w:t>Мичурина</w:t>
            </w:r>
          </w:p>
        </w:tc>
        <w:tc>
          <w:tcPr>
            <w:tcW w:w="2485"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8</w:t>
            </w:r>
          </w:p>
        </w:tc>
        <w:tc>
          <w:tcPr>
            <w:tcW w:w="1403" w:type="dxa"/>
            <w:noWrap/>
            <w:hideMark/>
          </w:tcPr>
          <w:p w:rsidR="00985A3E" w:rsidRPr="00985A3E" w:rsidRDefault="00985A3E" w:rsidP="00CF4111">
            <w:pPr>
              <w:tabs>
                <w:tab w:val="left" w:pos="3976"/>
              </w:tabs>
              <w:ind w:left="0" w:right="141" w:firstLine="0"/>
              <w:jc w:val="center"/>
              <w:rPr>
                <w:sz w:val="18"/>
                <w:szCs w:val="18"/>
              </w:rPr>
            </w:pPr>
            <w:r w:rsidRPr="00985A3E">
              <w:rPr>
                <w:sz w:val="18"/>
                <w:szCs w:val="18"/>
              </w:rPr>
              <w:t>670</w:t>
            </w:r>
          </w:p>
        </w:tc>
        <w:tc>
          <w:tcPr>
            <w:tcW w:w="16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32</w:t>
            </w:r>
          </w:p>
        </w:tc>
        <w:tc>
          <w:tcPr>
            <w:tcW w:w="17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2184,46</w:t>
            </w:r>
          </w:p>
        </w:tc>
      </w:tr>
      <w:tr w:rsidR="00985A3E" w:rsidRPr="00985A3E" w:rsidTr="00985A3E">
        <w:trPr>
          <w:trHeight w:val="312"/>
        </w:trPr>
        <w:tc>
          <w:tcPr>
            <w:tcW w:w="740" w:type="dxa"/>
            <w:noWrap/>
            <w:hideMark/>
          </w:tcPr>
          <w:p w:rsidR="00985A3E" w:rsidRPr="00985A3E" w:rsidRDefault="00985A3E" w:rsidP="00AC43B4">
            <w:pPr>
              <w:tabs>
                <w:tab w:val="left" w:pos="3976"/>
              </w:tabs>
              <w:ind w:left="0" w:right="141" w:firstLine="357"/>
              <w:jc w:val="left"/>
              <w:rPr>
                <w:sz w:val="18"/>
                <w:szCs w:val="18"/>
              </w:rPr>
            </w:pPr>
            <w:r w:rsidRPr="00985A3E">
              <w:rPr>
                <w:sz w:val="18"/>
                <w:szCs w:val="18"/>
              </w:rPr>
              <w:t> </w:t>
            </w:r>
          </w:p>
        </w:tc>
        <w:tc>
          <w:tcPr>
            <w:tcW w:w="2658" w:type="dxa"/>
            <w:noWrap/>
            <w:hideMark/>
          </w:tcPr>
          <w:p w:rsidR="00985A3E" w:rsidRPr="00985A3E" w:rsidRDefault="00985A3E" w:rsidP="00985A3E">
            <w:pPr>
              <w:tabs>
                <w:tab w:val="left" w:pos="3976"/>
              </w:tabs>
              <w:ind w:left="0" w:right="141" w:firstLine="357"/>
              <w:jc w:val="center"/>
              <w:rPr>
                <w:b/>
                <w:bCs/>
                <w:sz w:val="18"/>
                <w:szCs w:val="18"/>
              </w:rPr>
            </w:pPr>
            <w:r w:rsidRPr="00985A3E">
              <w:rPr>
                <w:b/>
                <w:bCs/>
                <w:sz w:val="18"/>
                <w:szCs w:val="18"/>
              </w:rPr>
              <w:t>2020 год</w:t>
            </w:r>
          </w:p>
        </w:tc>
        <w:tc>
          <w:tcPr>
            <w:tcW w:w="283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2570"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46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2485"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403"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6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7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r>
      <w:tr w:rsidR="00985A3E" w:rsidRPr="00985A3E" w:rsidTr="00985A3E">
        <w:trPr>
          <w:trHeight w:val="936"/>
        </w:trPr>
        <w:tc>
          <w:tcPr>
            <w:tcW w:w="740" w:type="dxa"/>
            <w:noWrap/>
            <w:hideMark/>
          </w:tcPr>
          <w:p w:rsidR="00985A3E" w:rsidRPr="00985A3E" w:rsidRDefault="00985A3E" w:rsidP="00AC43B4">
            <w:pPr>
              <w:tabs>
                <w:tab w:val="left" w:pos="3976"/>
              </w:tabs>
              <w:ind w:left="0" w:right="141" w:firstLine="357"/>
              <w:jc w:val="left"/>
              <w:rPr>
                <w:sz w:val="18"/>
                <w:szCs w:val="18"/>
              </w:rPr>
            </w:pPr>
            <w:r w:rsidRPr="00985A3E">
              <w:rPr>
                <w:sz w:val="18"/>
                <w:szCs w:val="18"/>
              </w:rPr>
              <w:t>4</w:t>
            </w:r>
          </w:p>
        </w:tc>
        <w:tc>
          <w:tcPr>
            <w:tcW w:w="265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Иркутский район</w:t>
            </w:r>
          </w:p>
        </w:tc>
        <w:tc>
          <w:tcPr>
            <w:tcW w:w="2839" w:type="dxa"/>
            <w:hideMark/>
          </w:tcPr>
          <w:p w:rsidR="00985A3E" w:rsidRPr="00985A3E" w:rsidRDefault="00985A3E" w:rsidP="00985A3E">
            <w:pPr>
              <w:tabs>
                <w:tab w:val="left" w:pos="3976"/>
              </w:tabs>
              <w:ind w:left="0" w:right="141" w:firstLine="357"/>
              <w:jc w:val="center"/>
              <w:rPr>
                <w:sz w:val="18"/>
                <w:szCs w:val="18"/>
              </w:rPr>
            </w:pPr>
            <w:proofErr w:type="spellStart"/>
            <w:r w:rsidRPr="00985A3E">
              <w:rPr>
                <w:sz w:val="18"/>
                <w:szCs w:val="18"/>
              </w:rPr>
              <w:t>Хомутовское</w:t>
            </w:r>
            <w:proofErr w:type="spellEnd"/>
            <w:r w:rsidRPr="00985A3E">
              <w:rPr>
                <w:sz w:val="18"/>
                <w:szCs w:val="18"/>
              </w:rPr>
              <w:t xml:space="preserve"> муниципальное образование</w:t>
            </w:r>
          </w:p>
        </w:tc>
        <w:tc>
          <w:tcPr>
            <w:tcW w:w="2570" w:type="dxa"/>
            <w:noWrap/>
            <w:hideMark/>
          </w:tcPr>
          <w:p w:rsidR="00985A3E" w:rsidRPr="00985A3E" w:rsidRDefault="00985A3E" w:rsidP="00985A3E">
            <w:pPr>
              <w:tabs>
                <w:tab w:val="left" w:pos="3976"/>
              </w:tabs>
              <w:ind w:left="0" w:right="141" w:firstLine="357"/>
              <w:jc w:val="center"/>
              <w:rPr>
                <w:sz w:val="18"/>
                <w:szCs w:val="18"/>
              </w:rPr>
            </w:pPr>
            <w:proofErr w:type="spellStart"/>
            <w:r w:rsidRPr="00985A3E">
              <w:rPr>
                <w:sz w:val="18"/>
                <w:szCs w:val="18"/>
              </w:rPr>
              <w:t>с</w:t>
            </w:r>
            <w:proofErr w:type="gramStart"/>
            <w:r w:rsidRPr="00985A3E">
              <w:rPr>
                <w:sz w:val="18"/>
                <w:szCs w:val="18"/>
              </w:rPr>
              <w:t>.Х</w:t>
            </w:r>
            <w:proofErr w:type="gramEnd"/>
            <w:r w:rsidRPr="00985A3E">
              <w:rPr>
                <w:sz w:val="18"/>
                <w:szCs w:val="18"/>
              </w:rPr>
              <w:t>омутово</w:t>
            </w:r>
            <w:proofErr w:type="spellEnd"/>
          </w:p>
        </w:tc>
        <w:tc>
          <w:tcPr>
            <w:tcW w:w="1469" w:type="dxa"/>
            <w:noWrap/>
            <w:hideMark/>
          </w:tcPr>
          <w:p w:rsidR="00985A3E" w:rsidRPr="00985A3E" w:rsidRDefault="00985A3E" w:rsidP="00CF4111">
            <w:pPr>
              <w:tabs>
                <w:tab w:val="left" w:pos="3976"/>
              </w:tabs>
              <w:ind w:left="0" w:right="141" w:firstLine="0"/>
              <w:rPr>
                <w:sz w:val="18"/>
                <w:szCs w:val="18"/>
              </w:rPr>
            </w:pPr>
            <w:r w:rsidRPr="00985A3E">
              <w:rPr>
                <w:sz w:val="18"/>
                <w:szCs w:val="18"/>
              </w:rPr>
              <w:t>Чапаева</w:t>
            </w:r>
          </w:p>
        </w:tc>
        <w:tc>
          <w:tcPr>
            <w:tcW w:w="2485"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20</w:t>
            </w:r>
          </w:p>
        </w:tc>
        <w:tc>
          <w:tcPr>
            <w:tcW w:w="1403" w:type="dxa"/>
            <w:noWrap/>
            <w:hideMark/>
          </w:tcPr>
          <w:p w:rsidR="00985A3E" w:rsidRPr="00985A3E" w:rsidRDefault="00985A3E" w:rsidP="00CF4111">
            <w:pPr>
              <w:tabs>
                <w:tab w:val="left" w:pos="3976"/>
              </w:tabs>
              <w:ind w:left="0" w:right="141" w:firstLine="0"/>
              <w:jc w:val="center"/>
              <w:rPr>
                <w:sz w:val="18"/>
                <w:szCs w:val="18"/>
              </w:rPr>
            </w:pPr>
            <w:r w:rsidRPr="00985A3E">
              <w:rPr>
                <w:sz w:val="18"/>
                <w:szCs w:val="18"/>
              </w:rPr>
              <w:t>3523,25</w:t>
            </w:r>
          </w:p>
        </w:tc>
        <w:tc>
          <w:tcPr>
            <w:tcW w:w="16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32</w:t>
            </w:r>
          </w:p>
        </w:tc>
        <w:tc>
          <w:tcPr>
            <w:tcW w:w="17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8246,66</w:t>
            </w:r>
          </w:p>
        </w:tc>
      </w:tr>
      <w:tr w:rsidR="00985A3E" w:rsidRPr="00985A3E" w:rsidTr="00985A3E">
        <w:trPr>
          <w:trHeight w:val="312"/>
        </w:trPr>
        <w:tc>
          <w:tcPr>
            <w:tcW w:w="740" w:type="dxa"/>
            <w:noWrap/>
            <w:hideMark/>
          </w:tcPr>
          <w:p w:rsidR="00985A3E" w:rsidRPr="00985A3E" w:rsidRDefault="00985A3E" w:rsidP="00AC43B4">
            <w:pPr>
              <w:tabs>
                <w:tab w:val="left" w:pos="3976"/>
              </w:tabs>
              <w:ind w:left="0" w:right="141" w:firstLine="357"/>
              <w:jc w:val="left"/>
              <w:rPr>
                <w:sz w:val="18"/>
                <w:szCs w:val="18"/>
              </w:rPr>
            </w:pPr>
            <w:r w:rsidRPr="00985A3E">
              <w:rPr>
                <w:sz w:val="18"/>
                <w:szCs w:val="18"/>
              </w:rPr>
              <w:t> </w:t>
            </w:r>
          </w:p>
        </w:tc>
        <w:tc>
          <w:tcPr>
            <w:tcW w:w="265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Итого</w:t>
            </w:r>
          </w:p>
        </w:tc>
        <w:tc>
          <w:tcPr>
            <w:tcW w:w="283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2570"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469"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2485"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403"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6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 </w:t>
            </w:r>
          </w:p>
        </w:tc>
        <w:tc>
          <w:tcPr>
            <w:tcW w:w="1738" w:type="dxa"/>
            <w:noWrap/>
            <w:hideMark/>
          </w:tcPr>
          <w:p w:rsidR="00985A3E" w:rsidRPr="00985A3E" w:rsidRDefault="00985A3E" w:rsidP="00985A3E">
            <w:pPr>
              <w:tabs>
                <w:tab w:val="left" w:pos="3976"/>
              </w:tabs>
              <w:ind w:left="0" w:right="141" w:firstLine="357"/>
              <w:jc w:val="center"/>
              <w:rPr>
                <w:sz w:val="18"/>
                <w:szCs w:val="18"/>
              </w:rPr>
            </w:pPr>
            <w:r w:rsidRPr="00985A3E">
              <w:rPr>
                <w:sz w:val="18"/>
                <w:szCs w:val="18"/>
              </w:rPr>
              <w:t>16881,72</w:t>
            </w:r>
          </w:p>
        </w:tc>
      </w:tr>
    </w:tbl>
    <w:p w:rsidR="00985A3E" w:rsidRPr="009B62F2" w:rsidRDefault="00985A3E" w:rsidP="009B62F2">
      <w:pPr>
        <w:tabs>
          <w:tab w:val="left" w:pos="3976"/>
        </w:tabs>
        <w:ind w:left="0" w:right="141" w:firstLine="357"/>
        <w:jc w:val="right"/>
        <w:rPr>
          <w:i/>
          <w:sz w:val="18"/>
          <w:szCs w:val="18"/>
        </w:rPr>
      </w:pPr>
    </w:p>
    <w:p w:rsidR="009B62F2" w:rsidRPr="009B62F2" w:rsidRDefault="000E4621" w:rsidP="009B62F2">
      <w:pPr>
        <w:tabs>
          <w:tab w:val="left" w:pos="3976"/>
        </w:tabs>
        <w:ind w:left="0" w:right="141" w:firstLine="357"/>
        <w:jc w:val="right"/>
        <w:rPr>
          <w:i/>
          <w:sz w:val="18"/>
          <w:szCs w:val="18"/>
        </w:rPr>
      </w:pPr>
      <w:r w:rsidRPr="009B62F2">
        <w:rPr>
          <w:i/>
          <w:sz w:val="18"/>
          <w:szCs w:val="18"/>
        </w:rPr>
        <w:lastRenderedPageBreak/>
        <w:tab/>
      </w:r>
      <w:r w:rsidRPr="009B62F2">
        <w:rPr>
          <w:i/>
          <w:sz w:val="18"/>
          <w:szCs w:val="18"/>
        </w:rPr>
        <w:tab/>
      </w:r>
      <w:r w:rsidRPr="009B62F2">
        <w:rPr>
          <w:i/>
          <w:sz w:val="18"/>
          <w:szCs w:val="18"/>
        </w:rPr>
        <w:tab/>
      </w:r>
      <w:r w:rsidR="009B62F2" w:rsidRPr="009B62F2">
        <w:rPr>
          <w:i/>
          <w:sz w:val="18"/>
          <w:szCs w:val="18"/>
        </w:rPr>
        <w:tab/>
      </w:r>
      <w:r w:rsidR="009B62F2" w:rsidRPr="009B62F2">
        <w:rPr>
          <w:i/>
          <w:sz w:val="18"/>
          <w:szCs w:val="18"/>
        </w:rPr>
        <w:tab/>
      </w:r>
      <w:r w:rsidR="009B62F2" w:rsidRPr="009B62F2">
        <w:rPr>
          <w:i/>
          <w:sz w:val="18"/>
          <w:szCs w:val="18"/>
        </w:rPr>
        <w:tab/>
      </w:r>
      <w:r w:rsidR="009B62F2" w:rsidRPr="009B62F2">
        <w:rPr>
          <w:i/>
          <w:sz w:val="18"/>
          <w:szCs w:val="18"/>
        </w:rPr>
        <w:tab/>
      </w:r>
      <w:r w:rsidR="009B62F2" w:rsidRPr="009B62F2">
        <w:rPr>
          <w:i/>
          <w:sz w:val="18"/>
          <w:szCs w:val="18"/>
        </w:rPr>
        <w:tab/>
        <w:t>Приложение 3</w:t>
      </w:r>
      <w:r w:rsidR="009B62F2" w:rsidRPr="009B62F2">
        <w:rPr>
          <w:i/>
          <w:sz w:val="18"/>
          <w:szCs w:val="18"/>
        </w:rPr>
        <w:tab/>
      </w:r>
      <w:r w:rsidR="009B62F2" w:rsidRPr="009B62F2">
        <w:rPr>
          <w:i/>
          <w:sz w:val="18"/>
          <w:szCs w:val="18"/>
        </w:rPr>
        <w:tab/>
      </w:r>
      <w:r w:rsidR="009B62F2" w:rsidRPr="009B62F2">
        <w:rPr>
          <w:i/>
          <w:sz w:val="18"/>
          <w:szCs w:val="18"/>
        </w:rPr>
        <w:tab/>
      </w:r>
    </w:p>
    <w:p w:rsidR="009B62F2" w:rsidRPr="009B62F2" w:rsidRDefault="009B62F2" w:rsidP="009B62F2">
      <w:pPr>
        <w:tabs>
          <w:tab w:val="left" w:pos="3976"/>
        </w:tabs>
        <w:ind w:left="0" w:right="141" w:firstLine="357"/>
        <w:jc w:val="right"/>
        <w:rPr>
          <w:i/>
          <w:sz w:val="18"/>
          <w:szCs w:val="18"/>
        </w:rPr>
      </w:pPr>
      <w:r w:rsidRPr="009B62F2">
        <w:rPr>
          <w:i/>
          <w:sz w:val="18"/>
          <w:szCs w:val="18"/>
        </w:rPr>
        <w:tab/>
      </w:r>
      <w:r w:rsidRPr="009B62F2">
        <w:rPr>
          <w:i/>
          <w:sz w:val="18"/>
          <w:szCs w:val="18"/>
        </w:rPr>
        <w:tab/>
      </w:r>
      <w:r w:rsidRPr="009B62F2">
        <w:rPr>
          <w:i/>
          <w:sz w:val="18"/>
          <w:szCs w:val="18"/>
        </w:rPr>
        <w:tab/>
      </w:r>
      <w:r w:rsidRPr="009B62F2">
        <w:rPr>
          <w:i/>
          <w:sz w:val="18"/>
          <w:szCs w:val="18"/>
        </w:rPr>
        <w:tab/>
      </w:r>
      <w:r w:rsidRPr="009B62F2">
        <w:rPr>
          <w:i/>
          <w:sz w:val="18"/>
          <w:szCs w:val="18"/>
        </w:rPr>
        <w:tab/>
        <w:t>к муниципальной программе</w:t>
      </w:r>
      <w:r w:rsidRPr="009B62F2">
        <w:rPr>
          <w:i/>
          <w:sz w:val="18"/>
          <w:szCs w:val="18"/>
        </w:rPr>
        <w:tab/>
      </w:r>
      <w:r w:rsidRPr="009B62F2">
        <w:rPr>
          <w:i/>
          <w:sz w:val="18"/>
          <w:szCs w:val="18"/>
        </w:rPr>
        <w:tab/>
      </w:r>
      <w:r w:rsidRPr="009B62F2">
        <w:rPr>
          <w:i/>
          <w:sz w:val="18"/>
          <w:szCs w:val="18"/>
        </w:rPr>
        <w:tab/>
      </w:r>
    </w:p>
    <w:p w:rsidR="009B62F2" w:rsidRPr="009B62F2" w:rsidRDefault="009B62F2" w:rsidP="009B62F2">
      <w:pPr>
        <w:tabs>
          <w:tab w:val="left" w:pos="3976"/>
        </w:tabs>
        <w:ind w:left="0" w:right="141" w:firstLine="357"/>
        <w:jc w:val="right"/>
        <w:rPr>
          <w:i/>
          <w:sz w:val="18"/>
          <w:szCs w:val="18"/>
        </w:rPr>
      </w:pPr>
      <w:r w:rsidRPr="009B62F2">
        <w:rPr>
          <w:i/>
          <w:sz w:val="18"/>
          <w:szCs w:val="18"/>
        </w:rPr>
        <w:tab/>
      </w:r>
      <w:r w:rsidRPr="009B62F2">
        <w:rPr>
          <w:i/>
          <w:sz w:val="18"/>
          <w:szCs w:val="18"/>
        </w:rPr>
        <w:tab/>
      </w:r>
      <w:r w:rsidRPr="009B62F2">
        <w:rPr>
          <w:i/>
          <w:sz w:val="18"/>
          <w:szCs w:val="18"/>
        </w:rPr>
        <w:tab/>
      </w:r>
      <w:r w:rsidRPr="009B62F2">
        <w:rPr>
          <w:i/>
          <w:sz w:val="18"/>
          <w:szCs w:val="18"/>
        </w:rPr>
        <w:tab/>
      </w:r>
      <w:r w:rsidRPr="009B62F2">
        <w:rPr>
          <w:i/>
          <w:sz w:val="18"/>
          <w:szCs w:val="18"/>
        </w:rPr>
        <w:tab/>
        <w:t>«Формирование современной городской среды</w:t>
      </w:r>
      <w:r w:rsidRPr="009B62F2">
        <w:rPr>
          <w:i/>
          <w:sz w:val="18"/>
          <w:szCs w:val="18"/>
        </w:rPr>
        <w:tab/>
      </w:r>
      <w:r w:rsidRPr="009B62F2">
        <w:rPr>
          <w:i/>
          <w:sz w:val="18"/>
          <w:szCs w:val="18"/>
        </w:rPr>
        <w:tab/>
      </w:r>
      <w:r w:rsidRPr="009B62F2">
        <w:rPr>
          <w:i/>
          <w:sz w:val="18"/>
          <w:szCs w:val="18"/>
        </w:rPr>
        <w:tab/>
      </w:r>
    </w:p>
    <w:p w:rsidR="009B62F2" w:rsidRPr="009B62F2" w:rsidRDefault="009B62F2" w:rsidP="009B62F2">
      <w:pPr>
        <w:tabs>
          <w:tab w:val="left" w:pos="3976"/>
        </w:tabs>
        <w:ind w:left="0" w:right="141" w:firstLine="357"/>
        <w:jc w:val="right"/>
        <w:rPr>
          <w:i/>
          <w:sz w:val="18"/>
          <w:szCs w:val="18"/>
        </w:rPr>
      </w:pPr>
      <w:r w:rsidRPr="009B62F2">
        <w:rPr>
          <w:i/>
          <w:sz w:val="18"/>
          <w:szCs w:val="18"/>
        </w:rPr>
        <w:tab/>
      </w:r>
      <w:r w:rsidRPr="009B62F2">
        <w:rPr>
          <w:i/>
          <w:sz w:val="18"/>
          <w:szCs w:val="18"/>
        </w:rPr>
        <w:tab/>
      </w:r>
      <w:r w:rsidRPr="009B62F2">
        <w:rPr>
          <w:i/>
          <w:sz w:val="18"/>
          <w:szCs w:val="18"/>
        </w:rPr>
        <w:tab/>
      </w:r>
      <w:r w:rsidRPr="009B62F2">
        <w:rPr>
          <w:i/>
          <w:sz w:val="18"/>
          <w:szCs w:val="18"/>
        </w:rPr>
        <w:tab/>
      </w:r>
      <w:r w:rsidRPr="009B62F2">
        <w:rPr>
          <w:i/>
          <w:sz w:val="18"/>
          <w:szCs w:val="18"/>
        </w:rPr>
        <w:tab/>
        <w:t xml:space="preserve">на территории </w:t>
      </w:r>
      <w:proofErr w:type="spellStart"/>
      <w:r w:rsidRPr="009B62F2">
        <w:rPr>
          <w:i/>
          <w:sz w:val="18"/>
          <w:szCs w:val="18"/>
        </w:rPr>
        <w:t>Хомутовского</w:t>
      </w:r>
      <w:proofErr w:type="spellEnd"/>
      <w:r w:rsidRPr="009B62F2">
        <w:rPr>
          <w:i/>
          <w:sz w:val="18"/>
          <w:szCs w:val="18"/>
        </w:rPr>
        <w:t xml:space="preserve"> </w:t>
      </w:r>
      <w:proofErr w:type="gramStart"/>
      <w:r w:rsidRPr="009B62F2">
        <w:rPr>
          <w:i/>
          <w:sz w:val="18"/>
          <w:szCs w:val="18"/>
        </w:rPr>
        <w:t>муниципального</w:t>
      </w:r>
      <w:proofErr w:type="gramEnd"/>
      <w:r w:rsidRPr="009B62F2">
        <w:rPr>
          <w:i/>
          <w:sz w:val="18"/>
          <w:szCs w:val="18"/>
        </w:rPr>
        <w:t xml:space="preserve"> </w:t>
      </w:r>
      <w:r w:rsidRPr="009B62F2">
        <w:rPr>
          <w:i/>
          <w:sz w:val="18"/>
          <w:szCs w:val="18"/>
        </w:rPr>
        <w:tab/>
      </w:r>
      <w:r w:rsidRPr="009B62F2">
        <w:rPr>
          <w:i/>
          <w:sz w:val="18"/>
          <w:szCs w:val="18"/>
        </w:rPr>
        <w:tab/>
      </w:r>
      <w:r w:rsidRPr="009B62F2">
        <w:rPr>
          <w:i/>
          <w:sz w:val="18"/>
          <w:szCs w:val="18"/>
        </w:rPr>
        <w:tab/>
      </w:r>
    </w:p>
    <w:p w:rsidR="009B62F2" w:rsidRPr="009B62F2" w:rsidRDefault="009B62F2" w:rsidP="009B62F2">
      <w:pPr>
        <w:tabs>
          <w:tab w:val="left" w:pos="3976"/>
        </w:tabs>
        <w:ind w:left="0" w:right="141" w:firstLine="357"/>
        <w:jc w:val="right"/>
        <w:rPr>
          <w:i/>
          <w:sz w:val="18"/>
          <w:szCs w:val="18"/>
        </w:rPr>
      </w:pPr>
      <w:r w:rsidRPr="009B62F2">
        <w:rPr>
          <w:i/>
          <w:sz w:val="18"/>
          <w:szCs w:val="18"/>
        </w:rPr>
        <w:tab/>
      </w:r>
      <w:r w:rsidRPr="009B62F2">
        <w:rPr>
          <w:i/>
          <w:sz w:val="18"/>
          <w:szCs w:val="18"/>
        </w:rPr>
        <w:tab/>
      </w:r>
      <w:r w:rsidRPr="009B62F2">
        <w:rPr>
          <w:i/>
          <w:sz w:val="18"/>
          <w:szCs w:val="18"/>
        </w:rPr>
        <w:tab/>
      </w:r>
      <w:r w:rsidRPr="009B62F2">
        <w:rPr>
          <w:i/>
          <w:sz w:val="18"/>
          <w:szCs w:val="18"/>
        </w:rPr>
        <w:tab/>
      </w:r>
      <w:r w:rsidRPr="009B62F2">
        <w:rPr>
          <w:i/>
          <w:sz w:val="18"/>
          <w:szCs w:val="18"/>
        </w:rPr>
        <w:tab/>
      </w:r>
      <w:r w:rsidRPr="009B62F2">
        <w:rPr>
          <w:i/>
          <w:sz w:val="18"/>
          <w:szCs w:val="18"/>
        </w:rPr>
        <w:tab/>
        <w:t>образования" на 2018-2025 годы"</w:t>
      </w:r>
      <w:r w:rsidRPr="009B62F2">
        <w:rPr>
          <w:i/>
          <w:sz w:val="18"/>
          <w:szCs w:val="18"/>
        </w:rPr>
        <w:tab/>
      </w:r>
      <w:r w:rsidRPr="009B62F2">
        <w:rPr>
          <w:i/>
          <w:sz w:val="18"/>
          <w:szCs w:val="18"/>
        </w:rPr>
        <w:tab/>
      </w:r>
    </w:p>
    <w:p w:rsidR="009B62F2" w:rsidRPr="009B62F2" w:rsidRDefault="009B62F2" w:rsidP="009B62F2">
      <w:pPr>
        <w:tabs>
          <w:tab w:val="left" w:pos="3976"/>
        </w:tabs>
        <w:ind w:left="0" w:right="141" w:firstLine="357"/>
        <w:rPr>
          <w:sz w:val="18"/>
          <w:szCs w:val="18"/>
        </w:rPr>
      </w:pPr>
      <w:r w:rsidRPr="009B62F2">
        <w:rPr>
          <w:sz w:val="18"/>
          <w:szCs w:val="18"/>
        </w:rPr>
        <w:tab/>
      </w:r>
      <w:r w:rsidRPr="009B62F2">
        <w:rPr>
          <w:sz w:val="18"/>
          <w:szCs w:val="18"/>
        </w:rPr>
        <w:tab/>
      </w:r>
      <w:r w:rsidRPr="009B62F2">
        <w:rPr>
          <w:sz w:val="18"/>
          <w:szCs w:val="18"/>
        </w:rPr>
        <w:tab/>
      </w:r>
      <w:r w:rsidRPr="009B62F2">
        <w:rPr>
          <w:sz w:val="18"/>
          <w:szCs w:val="18"/>
        </w:rPr>
        <w:tab/>
      </w:r>
      <w:r w:rsidRPr="009B62F2">
        <w:rPr>
          <w:sz w:val="18"/>
          <w:szCs w:val="18"/>
        </w:rPr>
        <w:tab/>
      </w:r>
      <w:r w:rsidRPr="009B62F2">
        <w:rPr>
          <w:sz w:val="18"/>
          <w:szCs w:val="18"/>
        </w:rPr>
        <w:tab/>
      </w:r>
      <w:r w:rsidRPr="009B62F2">
        <w:rPr>
          <w:sz w:val="18"/>
          <w:szCs w:val="18"/>
        </w:rPr>
        <w:tab/>
      </w:r>
      <w:r w:rsidRPr="009B62F2">
        <w:rPr>
          <w:sz w:val="18"/>
          <w:szCs w:val="18"/>
        </w:rPr>
        <w:tab/>
      </w:r>
    </w:p>
    <w:p w:rsidR="00667F41" w:rsidRDefault="009B62F2" w:rsidP="009B62F2">
      <w:pPr>
        <w:tabs>
          <w:tab w:val="left" w:pos="3976"/>
        </w:tabs>
        <w:ind w:left="0" w:right="141" w:firstLine="357"/>
        <w:jc w:val="center"/>
        <w:rPr>
          <w:sz w:val="18"/>
          <w:szCs w:val="18"/>
        </w:rPr>
      </w:pPr>
      <w:r w:rsidRPr="009B62F2">
        <w:rPr>
          <w:sz w:val="18"/>
          <w:szCs w:val="18"/>
        </w:rPr>
        <w:t>Адресный перечень общественных территорий, нуждающихся в благоустройстве и подлежащих благоустройству в 2018-2025 году</w:t>
      </w:r>
      <w:r w:rsidR="00346B15">
        <w:rPr>
          <w:sz w:val="18"/>
          <w:szCs w:val="18"/>
        </w:rPr>
        <w:t>.</w:t>
      </w:r>
    </w:p>
    <w:p w:rsidR="00346B15" w:rsidRDefault="00346B15" w:rsidP="009B62F2">
      <w:pPr>
        <w:tabs>
          <w:tab w:val="left" w:pos="3976"/>
        </w:tabs>
        <w:ind w:left="0" w:right="141" w:firstLine="357"/>
        <w:jc w:val="center"/>
        <w:rPr>
          <w:sz w:val="18"/>
          <w:szCs w:val="18"/>
        </w:rPr>
      </w:pPr>
    </w:p>
    <w:tbl>
      <w:tblPr>
        <w:tblW w:w="15031" w:type="dxa"/>
        <w:tblInd w:w="103" w:type="dxa"/>
        <w:tblLook w:val="04A0" w:firstRow="1" w:lastRow="0" w:firstColumn="1" w:lastColumn="0" w:noHBand="0" w:noVBand="1"/>
      </w:tblPr>
      <w:tblGrid>
        <w:gridCol w:w="572"/>
        <w:gridCol w:w="1843"/>
        <w:gridCol w:w="3544"/>
        <w:gridCol w:w="1417"/>
        <w:gridCol w:w="1563"/>
        <w:gridCol w:w="1414"/>
        <w:gridCol w:w="1476"/>
        <w:gridCol w:w="1501"/>
        <w:gridCol w:w="1701"/>
      </w:tblGrid>
      <w:tr w:rsidR="00346B15" w:rsidRPr="00346B15" w:rsidTr="007B56DE">
        <w:trPr>
          <w:trHeight w:val="312"/>
        </w:trPr>
        <w:tc>
          <w:tcPr>
            <w:tcW w:w="5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w:t>
            </w:r>
          </w:p>
        </w:tc>
        <w:tc>
          <w:tcPr>
            <w:tcW w:w="9781" w:type="dxa"/>
            <w:gridSpan w:val="5"/>
            <w:tcBorders>
              <w:top w:val="single" w:sz="4" w:space="0" w:color="auto"/>
              <w:left w:val="nil"/>
              <w:bottom w:val="single" w:sz="4" w:space="0" w:color="auto"/>
              <w:right w:val="single" w:sz="4" w:space="0" w:color="000000"/>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Адрес общественной территории</w:t>
            </w:r>
          </w:p>
        </w:tc>
        <w:tc>
          <w:tcPr>
            <w:tcW w:w="14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xml:space="preserve">Общая площадь территории, </w:t>
            </w:r>
            <w:proofErr w:type="spellStart"/>
            <w:r w:rsidRPr="00346B15">
              <w:rPr>
                <w:color w:val="000000"/>
                <w:sz w:val="18"/>
                <w:szCs w:val="18"/>
              </w:rPr>
              <w:t>кв.м</w:t>
            </w:r>
            <w:proofErr w:type="spellEnd"/>
            <w:r w:rsidRPr="00346B15">
              <w:rPr>
                <w:color w:val="000000"/>
                <w:sz w:val="18"/>
                <w:szCs w:val="18"/>
              </w:rPr>
              <w:t>.</w:t>
            </w:r>
          </w:p>
        </w:tc>
        <w:tc>
          <w:tcPr>
            <w:tcW w:w="15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Численность населения, имеющего удобный пешеходный доступ к основным площадям территории, чел.</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xml:space="preserve">Оценка потребности в финансировании на восстановление благоустройства территории, </w:t>
            </w:r>
            <w:proofErr w:type="spellStart"/>
            <w:r w:rsidRPr="00346B15">
              <w:rPr>
                <w:color w:val="000000"/>
                <w:sz w:val="18"/>
                <w:szCs w:val="18"/>
              </w:rPr>
              <w:t>тыс</w:t>
            </w:r>
            <w:proofErr w:type="gramStart"/>
            <w:r w:rsidRPr="00346B15">
              <w:rPr>
                <w:color w:val="000000"/>
                <w:sz w:val="18"/>
                <w:szCs w:val="18"/>
              </w:rPr>
              <w:t>.р</w:t>
            </w:r>
            <w:proofErr w:type="gramEnd"/>
            <w:r w:rsidRPr="00346B15">
              <w:rPr>
                <w:color w:val="000000"/>
                <w:sz w:val="18"/>
                <w:szCs w:val="18"/>
              </w:rPr>
              <w:t>уб</w:t>
            </w:r>
            <w:proofErr w:type="spellEnd"/>
            <w:r w:rsidRPr="00346B15">
              <w:rPr>
                <w:color w:val="000000"/>
                <w:sz w:val="18"/>
                <w:szCs w:val="18"/>
              </w:rPr>
              <w:t>.</w:t>
            </w:r>
          </w:p>
        </w:tc>
      </w:tr>
      <w:tr w:rsidR="00346B15" w:rsidRPr="00346B15" w:rsidTr="00271081">
        <w:trPr>
          <w:trHeight w:val="2686"/>
        </w:trPr>
        <w:tc>
          <w:tcPr>
            <w:tcW w:w="572" w:type="dxa"/>
            <w:vMerge/>
            <w:tcBorders>
              <w:top w:val="single" w:sz="4" w:space="0" w:color="auto"/>
              <w:left w:val="single" w:sz="4" w:space="0" w:color="auto"/>
              <w:bottom w:val="single" w:sz="4" w:space="0" w:color="000000"/>
              <w:right w:val="single" w:sz="4" w:space="0" w:color="auto"/>
            </w:tcBorders>
            <w:vAlign w:val="center"/>
            <w:hideMark/>
          </w:tcPr>
          <w:p w:rsidR="00346B15" w:rsidRPr="00346B15" w:rsidRDefault="00346B15" w:rsidP="00346B15">
            <w:pPr>
              <w:ind w:left="0" w:firstLine="0"/>
              <w:jc w:val="left"/>
              <w:rPr>
                <w:color w:val="00000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муниципальный район Иркутской области</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городское, сельское поселение Иркутской области</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населенный пункт</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улица</w:t>
            </w:r>
          </w:p>
        </w:tc>
        <w:tc>
          <w:tcPr>
            <w:tcW w:w="141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номер дома, образующий общественную территорию</w:t>
            </w:r>
          </w:p>
        </w:tc>
        <w:tc>
          <w:tcPr>
            <w:tcW w:w="1476" w:type="dxa"/>
            <w:vMerge/>
            <w:tcBorders>
              <w:top w:val="single" w:sz="4" w:space="0" w:color="auto"/>
              <w:left w:val="single" w:sz="4" w:space="0" w:color="auto"/>
              <w:bottom w:val="single" w:sz="4" w:space="0" w:color="000000"/>
              <w:right w:val="single" w:sz="4" w:space="0" w:color="auto"/>
            </w:tcBorders>
            <w:vAlign w:val="center"/>
            <w:hideMark/>
          </w:tcPr>
          <w:p w:rsidR="00346B15" w:rsidRPr="00346B15" w:rsidRDefault="00346B15" w:rsidP="00346B15">
            <w:pPr>
              <w:ind w:left="0" w:firstLine="0"/>
              <w:jc w:val="left"/>
              <w:rPr>
                <w:color w:val="000000"/>
                <w:sz w:val="18"/>
                <w:szCs w:val="18"/>
              </w:rPr>
            </w:pPr>
          </w:p>
        </w:tc>
        <w:tc>
          <w:tcPr>
            <w:tcW w:w="1501" w:type="dxa"/>
            <w:vMerge/>
            <w:tcBorders>
              <w:top w:val="single" w:sz="4" w:space="0" w:color="auto"/>
              <w:left w:val="single" w:sz="4" w:space="0" w:color="auto"/>
              <w:bottom w:val="single" w:sz="4" w:space="0" w:color="000000"/>
              <w:right w:val="single" w:sz="4" w:space="0" w:color="auto"/>
            </w:tcBorders>
            <w:vAlign w:val="center"/>
            <w:hideMark/>
          </w:tcPr>
          <w:p w:rsidR="00346B15" w:rsidRPr="00346B15" w:rsidRDefault="00346B15" w:rsidP="00346B15">
            <w:pPr>
              <w:ind w:left="0" w:firstLine="0"/>
              <w:jc w:val="left"/>
              <w:rPr>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346B15" w:rsidRPr="00346B15" w:rsidRDefault="00346B15" w:rsidP="00346B15">
            <w:pPr>
              <w:ind w:left="0" w:firstLine="0"/>
              <w:jc w:val="left"/>
              <w:rPr>
                <w:color w:val="000000"/>
                <w:sz w:val="18"/>
                <w:szCs w:val="18"/>
              </w:rPr>
            </w:pPr>
          </w:p>
        </w:tc>
      </w:tr>
      <w:tr w:rsidR="00346B15" w:rsidRPr="00346B15" w:rsidTr="007B56DE">
        <w:trPr>
          <w:trHeight w:val="52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b/>
                <w:bCs/>
                <w:color w:val="000000"/>
                <w:sz w:val="18"/>
                <w:szCs w:val="18"/>
              </w:rPr>
            </w:pPr>
            <w:r w:rsidRPr="00346B15">
              <w:rPr>
                <w:b/>
                <w:bCs/>
                <w:color w:val="000000"/>
                <w:sz w:val="18"/>
                <w:szCs w:val="18"/>
              </w:rPr>
              <w:t>2018 год</w:t>
            </w:r>
          </w:p>
        </w:tc>
        <w:tc>
          <w:tcPr>
            <w:tcW w:w="354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r>
      <w:tr w:rsidR="00346B15" w:rsidRPr="00346B15" w:rsidTr="007B56DE">
        <w:trPr>
          <w:trHeight w:val="72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д</w:t>
            </w:r>
            <w:proofErr w:type="gramStart"/>
            <w:r w:rsidRPr="00346B15">
              <w:rPr>
                <w:color w:val="000000"/>
                <w:sz w:val="18"/>
                <w:szCs w:val="18"/>
              </w:rPr>
              <w:t>.П</w:t>
            </w:r>
            <w:proofErr w:type="gramEnd"/>
            <w:r w:rsidRPr="00346B15">
              <w:rPr>
                <w:color w:val="000000"/>
                <w:sz w:val="18"/>
                <w:szCs w:val="18"/>
              </w:rPr>
              <w:t>озднякова</w:t>
            </w:r>
            <w:proofErr w:type="spellEnd"/>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Ручейная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1В</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7822,2</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2300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6147,54</w:t>
            </w:r>
          </w:p>
        </w:tc>
      </w:tr>
      <w:tr w:rsidR="00346B15" w:rsidRPr="00346B15" w:rsidTr="007B56DE">
        <w:trPr>
          <w:trHeight w:val="57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b/>
                <w:bCs/>
                <w:color w:val="000000"/>
                <w:sz w:val="18"/>
                <w:szCs w:val="18"/>
              </w:rPr>
            </w:pPr>
            <w:r w:rsidRPr="00346B15">
              <w:rPr>
                <w:b/>
                <w:bCs/>
                <w:color w:val="000000"/>
                <w:sz w:val="18"/>
                <w:szCs w:val="18"/>
              </w:rPr>
              <w:t>2019 год</w:t>
            </w:r>
          </w:p>
        </w:tc>
        <w:tc>
          <w:tcPr>
            <w:tcW w:w="354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r>
      <w:tr w:rsidR="00346B15" w:rsidRPr="00346B15" w:rsidTr="007B56DE">
        <w:trPr>
          <w:trHeight w:val="69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Колхозная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1132,3</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1200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2474,54</w:t>
            </w:r>
          </w:p>
        </w:tc>
      </w:tr>
      <w:tr w:rsidR="00346B15" w:rsidRPr="00346B15" w:rsidTr="007B56DE">
        <w:trPr>
          <w:trHeight w:val="84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д</w:t>
            </w:r>
            <w:proofErr w:type="gramStart"/>
            <w:r w:rsidRPr="00346B15">
              <w:rPr>
                <w:color w:val="000000"/>
                <w:sz w:val="18"/>
                <w:szCs w:val="18"/>
              </w:rPr>
              <w:t>.К</w:t>
            </w:r>
            <w:proofErr w:type="gramEnd"/>
            <w:r w:rsidRPr="00346B15">
              <w:rPr>
                <w:color w:val="000000"/>
                <w:sz w:val="18"/>
                <w:szCs w:val="18"/>
              </w:rPr>
              <w:t>уда</w:t>
            </w:r>
            <w:proofErr w:type="spellEnd"/>
          </w:p>
        </w:tc>
        <w:tc>
          <w:tcPr>
            <w:tcW w:w="1563"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северо-восточнее</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кладбище</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9075,2</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12000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8713,02</w:t>
            </w:r>
          </w:p>
        </w:tc>
      </w:tr>
      <w:tr w:rsidR="00346B15" w:rsidRPr="00346B15" w:rsidTr="007B56DE">
        <w:trPr>
          <w:trHeight w:val="54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Западный</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3746,75</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560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5580,56</w:t>
            </w:r>
          </w:p>
        </w:tc>
      </w:tr>
      <w:tr w:rsidR="00346B15" w:rsidRPr="00346B15" w:rsidTr="007B56DE">
        <w:trPr>
          <w:trHeight w:val="60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b/>
                <w:bCs/>
                <w:color w:val="000000"/>
                <w:sz w:val="18"/>
                <w:szCs w:val="18"/>
              </w:rPr>
            </w:pPr>
            <w:r w:rsidRPr="00346B15">
              <w:rPr>
                <w:b/>
                <w:bCs/>
                <w:color w:val="000000"/>
                <w:sz w:val="18"/>
                <w:szCs w:val="18"/>
              </w:rPr>
              <w:t>2020 год</w:t>
            </w:r>
          </w:p>
        </w:tc>
        <w:tc>
          <w:tcPr>
            <w:tcW w:w="354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r>
      <w:tr w:rsidR="00346B15" w:rsidRPr="00346B15" w:rsidTr="007B56DE">
        <w:trPr>
          <w:trHeight w:val="66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lastRenderedPageBreak/>
              <w:t>5</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д</w:t>
            </w:r>
            <w:proofErr w:type="gramStart"/>
            <w:r w:rsidRPr="00346B15">
              <w:rPr>
                <w:color w:val="000000"/>
                <w:sz w:val="18"/>
                <w:szCs w:val="18"/>
              </w:rPr>
              <w:t>.К</w:t>
            </w:r>
            <w:proofErr w:type="gramEnd"/>
            <w:r w:rsidRPr="00346B15">
              <w:rPr>
                <w:color w:val="000000"/>
                <w:sz w:val="18"/>
                <w:szCs w:val="18"/>
              </w:rPr>
              <w:t>уда</w:t>
            </w:r>
            <w:proofErr w:type="spellEnd"/>
          </w:p>
        </w:tc>
        <w:tc>
          <w:tcPr>
            <w:tcW w:w="1563"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gramStart"/>
            <w:r w:rsidRPr="00346B15">
              <w:rPr>
                <w:color w:val="000000"/>
                <w:sz w:val="18"/>
                <w:szCs w:val="18"/>
              </w:rPr>
              <w:t>Майская-Некрасова</w:t>
            </w:r>
            <w:proofErr w:type="gramEnd"/>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2642,2</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320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10089,38</w:t>
            </w:r>
          </w:p>
        </w:tc>
      </w:tr>
      <w:tr w:rsidR="00346B15" w:rsidRPr="00346B15" w:rsidTr="007B56DE">
        <w:trPr>
          <w:trHeight w:val="64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Кирова</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10Б</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570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12000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1767,00</w:t>
            </w:r>
          </w:p>
        </w:tc>
      </w:tr>
      <w:tr w:rsidR="00346B15" w:rsidRPr="00346B15" w:rsidTr="007B56DE">
        <w:trPr>
          <w:trHeight w:val="60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7</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Ощерина</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1500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480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2016,20</w:t>
            </w:r>
          </w:p>
        </w:tc>
      </w:tr>
      <w:tr w:rsidR="00346B15" w:rsidRPr="00346B15" w:rsidTr="007B56DE">
        <w:trPr>
          <w:trHeight w:val="57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д</w:t>
            </w:r>
            <w:proofErr w:type="gramStart"/>
            <w:r w:rsidRPr="00346B15">
              <w:rPr>
                <w:color w:val="000000"/>
                <w:sz w:val="18"/>
                <w:szCs w:val="18"/>
              </w:rPr>
              <w:t>.Т</w:t>
            </w:r>
            <w:proofErr w:type="gramEnd"/>
            <w:r w:rsidRPr="00346B15">
              <w:rPr>
                <w:color w:val="000000"/>
                <w:sz w:val="18"/>
                <w:szCs w:val="18"/>
              </w:rPr>
              <w:t>алька</w:t>
            </w:r>
            <w:proofErr w:type="spellEnd"/>
            <w:r w:rsidRPr="00346B15">
              <w:rPr>
                <w:color w:val="000000"/>
                <w:sz w:val="18"/>
                <w:szCs w:val="18"/>
              </w:rPr>
              <w:t xml:space="preserve"> </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Центральная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25</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1250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3019,00</w:t>
            </w:r>
          </w:p>
        </w:tc>
      </w:tr>
      <w:tr w:rsidR="00346B15" w:rsidRPr="00346B15" w:rsidTr="007B56DE">
        <w:trPr>
          <w:trHeight w:val="64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b/>
                <w:bCs/>
                <w:color w:val="000000"/>
                <w:sz w:val="18"/>
                <w:szCs w:val="18"/>
              </w:rPr>
            </w:pPr>
            <w:r w:rsidRPr="00346B15">
              <w:rPr>
                <w:b/>
                <w:bCs/>
                <w:color w:val="000000"/>
                <w:sz w:val="18"/>
                <w:szCs w:val="18"/>
              </w:rPr>
              <w:t>2021 год</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r>
      <w:tr w:rsidR="00346B15" w:rsidRPr="00346B15" w:rsidTr="007B56DE">
        <w:trPr>
          <w:trHeight w:val="64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9</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д</w:t>
            </w:r>
            <w:proofErr w:type="gramStart"/>
            <w:r w:rsidRPr="00346B15">
              <w:rPr>
                <w:color w:val="000000"/>
                <w:sz w:val="18"/>
                <w:szCs w:val="18"/>
              </w:rPr>
              <w:t>.К</w:t>
            </w:r>
            <w:proofErr w:type="gramEnd"/>
            <w:r w:rsidRPr="00346B15">
              <w:rPr>
                <w:color w:val="000000"/>
                <w:sz w:val="18"/>
                <w:szCs w:val="18"/>
              </w:rPr>
              <w:t>уда</w:t>
            </w:r>
            <w:proofErr w:type="spellEnd"/>
          </w:p>
        </w:tc>
        <w:tc>
          <w:tcPr>
            <w:tcW w:w="1563"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Заречна</w:t>
            </w:r>
            <w:proofErr w:type="gramStart"/>
            <w:r w:rsidRPr="00346B15">
              <w:rPr>
                <w:color w:val="000000"/>
                <w:sz w:val="18"/>
                <w:szCs w:val="18"/>
              </w:rPr>
              <w:t>я-</w:t>
            </w:r>
            <w:proofErr w:type="gramEnd"/>
            <w:r w:rsidRPr="00346B15">
              <w:rPr>
                <w:color w:val="000000"/>
                <w:sz w:val="18"/>
                <w:szCs w:val="18"/>
              </w:rPr>
              <w:t xml:space="preserve"> Спортивной комплекс</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2100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1300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1500,00</w:t>
            </w:r>
          </w:p>
        </w:tc>
      </w:tr>
      <w:tr w:rsidR="00346B15" w:rsidRPr="00346B15" w:rsidTr="007B56DE">
        <w:trPr>
          <w:trHeight w:val="57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ул</w:t>
            </w:r>
            <w:proofErr w:type="gramStart"/>
            <w:r w:rsidRPr="00346B15">
              <w:rPr>
                <w:color w:val="000000"/>
                <w:sz w:val="18"/>
                <w:szCs w:val="18"/>
              </w:rPr>
              <w:t>.З</w:t>
            </w:r>
            <w:proofErr w:type="gramEnd"/>
            <w:r w:rsidRPr="00346B15">
              <w:rPr>
                <w:color w:val="000000"/>
                <w:sz w:val="18"/>
                <w:szCs w:val="18"/>
              </w:rPr>
              <w:t>аводская</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4200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560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1500,00</w:t>
            </w:r>
          </w:p>
        </w:tc>
      </w:tr>
      <w:tr w:rsidR="00346B15" w:rsidRPr="00346B15" w:rsidTr="007B56DE">
        <w:trPr>
          <w:trHeight w:val="52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b/>
                <w:bCs/>
                <w:color w:val="000000"/>
                <w:sz w:val="18"/>
                <w:szCs w:val="18"/>
              </w:rPr>
            </w:pPr>
            <w:r w:rsidRPr="00346B15">
              <w:rPr>
                <w:b/>
                <w:bCs/>
                <w:color w:val="000000"/>
                <w:sz w:val="18"/>
                <w:szCs w:val="18"/>
              </w:rPr>
              <w:t>2022 год</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r>
      <w:tr w:rsidR="00346B15" w:rsidRPr="00346B15" w:rsidTr="007B56DE">
        <w:trPr>
          <w:trHeight w:val="57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11</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Доготорева</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12000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1300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12</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Мичурина</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980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7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13</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Еловая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670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4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14</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Луговая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890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72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15</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пр</w:t>
            </w:r>
            <w:proofErr w:type="spellEnd"/>
            <w:r w:rsidRPr="00346B15">
              <w:rPr>
                <w:color w:val="000000"/>
                <w:sz w:val="18"/>
                <w:szCs w:val="18"/>
              </w:rPr>
              <w:t>-д Брусничный</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1398</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75</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1464,70</w:t>
            </w:r>
          </w:p>
        </w:tc>
      </w:tr>
      <w:tr w:rsidR="00346B15" w:rsidRPr="00346B15" w:rsidTr="007B56DE">
        <w:trPr>
          <w:trHeight w:val="72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16</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Украинская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1398</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98</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1464,70</w:t>
            </w:r>
          </w:p>
        </w:tc>
      </w:tr>
      <w:tr w:rsidR="00346B15" w:rsidRPr="00346B15" w:rsidTr="007B56DE">
        <w:trPr>
          <w:trHeight w:val="55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lastRenderedPageBreak/>
              <w:t>17</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пер</w:t>
            </w:r>
            <w:proofErr w:type="gramStart"/>
            <w:r w:rsidRPr="00346B15">
              <w:rPr>
                <w:color w:val="000000"/>
                <w:sz w:val="18"/>
                <w:szCs w:val="18"/>
              </w:rPr>
              <w:t>.Ц</w:t>
            </w:r>
            <w:proofErr w:type="gramEnd"/>
            <w:r w:rsidRPr="00346B15">
              <w:rPr>
                <w:color w:val="000000"/>
                <w:sz w:val="18"/>
                <w:szCs w:val="18"/>
              </w:rPr>
              <w:t>веточный</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1398</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120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1464,70</w:t>
            </w:r>
          </w:p>
        </w:tc>
      </w:tr>
      <w:tr w:rsidR="00346B15" w:rsidRPr="00346B15" w:rsidTr="007B56DE">
        <w:trPr>
          <w:trHeight w:val="408"/>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18</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Куда</w:t>
            </w:r>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Ленина</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25000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1200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43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19</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Хомутово</w:t>
            </w:r>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Колхозная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20000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4800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4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20</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пер</w:t>
            </w:r>
            <w:proofErr w:type="gramStart"/>
            <w:r w:rsidRPr="00346B15">
              <w:rPr>
                <w:color w:val="000000"/>
                <w:sz w:val="18"/>
                <w:szCs w:val="18"/>
              </w:rPr>
              <w:t>.П</w:t>
            </w:r>
            <w:proofErr w:type="gramEnd"/>
            <w:r w:rsidRPr="00346B15">
              <w:rPr>
                <w:color w:val="000000"/>
                <w:sz w:val="18"/>
                <w:szCs w:val="18"/>
              </w:rPr>
              <w:t>ожарный</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2Б</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780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7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b/>
                <w:bCs/>
                <w:color w:val="000000"/>
                <w:sz w:val="18"/>
                <w:szCs w:val="18"/>
              </w:rPr>
            </w:pPr>
            <w:r w:rsidRPr="00346B15">
              <w:rPr>
                <w:b/>
                <w:bCs/>
                <w:color w:val="000000"/>
                <w:sz w:val="18"/>
                <w:szCs w:val="18"/>
              </w:rPr>
              <w:t>2023 год</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25</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Ленинградская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23</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230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0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22</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пер</w:t>
            </w:r>
            <w:proofErr w:type="gramStart"/>
            <w:r w:rsidRPr="00346B15">
              <w:rPr>
                <w:color w:val="000000"/>
                <w:sz w:val="18"/>
                <w:szCs w:val="18"/>
              </w:rPr>
              <w:t>.Р</w:t>
            </w:r>
            <w:proofErr w:type="gramEnd"/>
            <w:r w:rsidRPr="00346B15">
              <w:rPr>
                <w:color w:val="000000"/>
                <w:sz w:val="18"/>
                <w:szCs w:val="18"/>
              </w:rPr>
              <w:t>адости</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9</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183</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29</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w:t>
            </w:r>
            <w:proofErr w:type="spellStart"/>
            <w:r w:rsidRPr="00346B15">
              <w:rPr>
                <w:color w:val="000000"/>
                <w:sz w:val="18"/>
                <w:szCs w:val="18"/>
              </w:rPr>
              <w:t>мцниципальное</w:t>
            </w:r>
            <w:proofErr w:type="spellEnd"/>
            <w:r w:rsidRPr="00346B15">
              <w:rPr>
                <w:color w:val="000000"/>
                <w:sz w:val="18"/>
                <w:szCs w:val="18"/>
              </w:rPr>
              <w:t xml:space="preserve">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Плишкино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Юбилейная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4218</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67</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9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30</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Станкевича</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1500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31</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д</w:t>
            </w:r>
            <w:proofErr w:type="gramStart"/>
            <w:r w:rsidRPr="00346B15">
              <w:rPr>
                <w:color w:val="000000"/>
                <w:sz w:val="18"/>
                <w:szCs w:val="18"/>
              </w:rPr>
              <w:t>.К</w:t>
            </w:r>
            <w:proofErr w:type="gramEnd"/>
            <w:r w:rsidRPr="00346B15">
              <w:rPr>
                <w:color w:val="000000"/>
                <w:sz w:val="18"/>
                <w:szCs w:val="18"/>
              </w:rPr>
              <w:t>уда</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Луговая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350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4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32</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w:t>
            </w:r>
            <w:proofErr w:type="gramStart"/>
            <w:r w:rsidRPr="00346B15">
              <w:rPr>
                <w:color w:val="000000"/>
                <w:sz w:val="18"/>
                <w:szCs w:val="18"/>
              </w:rPr>
              <w:t>.П</w:t>
            </w:r>
            <w:proofErr w:type="gramEnd"/>
            <w:r w:rsidRPr="00346B15">
              <w:rPr>
                <w:color w:val="000000"/>
                <w:sz w:val="18"/>
                <w:szCs w:val="18"/>
              </w:rPr>
              <w:t>лишкино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кладбище</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20000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4500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13921,00</w:t>
            </w:r>
          </w:p>
        </w:tc>
      </w:tr>
      <w:tr w:rsidR="00346B15" w:rsidRPr="00346B15" w:rsidTr="007B56DE">
        <w:trPr>
          <w:trHeight w:val="72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33</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Гоголя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27/1</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259</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55</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7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b/>
                <w:bCs/>
                <w:color w:val="000000"/>
                <w:sz w:val="18"/>
                <w:szCs w:val="18"/>
              </w:rPr>
            </w:pPr>
            <w:r w:rsidRPr="00346B15">
              <w:rPr>
                <w:b/>
                <w:bCs/>
                <w:color w:val="000000"/>
                <w:sz w:val="18"/>
                <w:szCs w:val="18"/>
              </w:rPr>
              <w:t>2024-2025 года.</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6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r>
      <w:tr w:rsidR="00346B15" w:rsidRPr="00346B15" w:rsidTr="007B56DE">
        <w:trPr>
          <w:trHeight w:val="54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26</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Плишкино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Первомайская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67</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7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27</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Хомутово</w:t>
            </w:r>
          </w:p>
        </w:tc>
        <w:tc>
          <w:tcPr>
            <w:tcW w:w="1563" w:type="dxa"/>
            <w:tcBorders>
              <w:top w:val="nil"/>
              <w:left w:val="nil"/>
              <w:bottom w:val="single" w:sz="4" w:space="0" w:color="auto"/>
              <w:right w:val="single" w:sz="4" w:space="0" w:color="auto"/>
            </w:tcBorders>
            <w:shd w:val="clear" w:color="000000" w:fill="FFFFFF"/>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Колхозная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1А</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1900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56"/>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28</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50-лет Октября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2/1</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624</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260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75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lastRenderedPageBreak/>
              <w:t>23</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пер</w:t>
            </w:r>
            <w:proofErr w:type="gramStart"/>
            <w:r w:rsidRPr="00346B15">
              <w:rPr>
                <w:color w:val="000000"/>
                <w:sz w:val="18"/>
                <w:szCs w:val="18"/>
              </w:rPr>
              <w:t>.Д</w:t>
            </w:r>
            <w:proofErr w:type="gramEnd"/>
            <w:r w:rsidRPr="00346B15">
              <w:rPr>
                <w:color w:val="000000"/>
                <w:sz w:val="18"/>
                <w:szCs w:val="18"/>
              </w:rPr>
              <w:t>альний</w:t>
            </w:r>
            <w:proofErr w:type="spellEnd"/>
            <w:r w:rsidRPr="00346B15">
              <w:rPr>
                <w:color w:val="000000"/>
                <w:sz w:val="18"/>
                <w:szCs w:val="18"/>
              </w:rPr>
              <w:t xml:space="preserve">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16/1</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412</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82</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4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24</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пер</w:t>
            </w:r>
            <w:proofErr w:type="gramStart"/>
            <w:r w:rsidRPr="00346B15">
              <w:rPr>
                <w:color w:val="000000"/>
                <w:sz w:val="18"/>
                <w:szCs w:val="18"/>
              </w:rPr>
              <w:t>.Д</w:t>
            </w:r>
            <w:proofErr w:type="gramEnd"/>
            <w:r w:rsidRPr="00346B15">
              <w:rPr>
                <w:color w:val="000000"/>
                <w:sz w:val="18"/>
                <w:szCs w:val="18"/>
              </w:rPr>
              <w:t>альний</w:t>
            </w:r>
            <w:proofErr w:type="spellEnd"/>
            <w:r w:rsidRPr="00346B15">
              <w:rPr>
                <w:color w:val="000000"/>
                <w:sz w:val="18"/>
                <w:szCs w:val="18"/>
              </w:rPr>
              <w:t xml:space="preserve">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16/2</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4186</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82</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49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21</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д</w:t>
            </w:r>
            <w:proofErr w:type="gramStart"/>
            <w:r w:rsidRPr="00346B15">
              <w:rPr>
                <w:color w:val="000000"/>
                <w:sz w:val="18"/>
                <w:szCs w:val="18"/>
              </w:rPr>
              <w:t>.К</w:t>
            </w:r>
            <w:proofErr w:type="gramEnd"/>
            <w:r w:rsidRPr="00346B15">
              <w:rPr>
                <w:color w:val="000000"/>
                <w:sz w:val="18"/>
                <w:szCs w:val="18"/>
              </w:rPr>
              <w:t>уда</w:t>
            </w:r>
            <w:proofErr w:type="spellEnd"/>
          </w:p>
        </w:tc>
        <w:tc>
          <w:tcPr>
            <w:tcW w:w="1563" w:type="dxa"/>
            <w:tcBorders>
              <w:top w:val="nil"/>
              <w:left w:val="nil"/>
              <w:bottom w:val="single" w:sz="4" w:space="0" w:color="auto"/>
              <w:right w:val="single" w:sz="4" w:space="0" w:color="auto"/>
            </w:tcBorders>
            <w:shd w:val="clear" w:color="000000" w:fill="FFFFFF"/>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Заречная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38В</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1850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350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34</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w:t>
            </w:r>
            <w:proofErr w:type="spellStart"/>
            <w:r w:rsidRPr="00346B15">
              <w:rPr>
                <w:color w:val="000000"/>
                <w:sz w:val="18"/>
                <w:szCs w:val="18"/>
              </w:rPr>
              <w:t>мцниципальное</w:t>
            </w:r>
            <w:proofErr w:type="spellEnd"/>
            <w:r w:rsidRPr="00346B15">
              <w:rPr>
                <w:color w:val="000000"/>
                <w:sz w:val="18"/>
                <w:szCs w:val="18"/>
              </w:rPr>
              <w:t xml:space="preserve">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Куда</w:t>
            </w:r>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Подгорная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15/1</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1334</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59</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35</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Маршала Белобородова</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160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36</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Лавыгина</w:t>
            </w:r>
            <w:proofErr w:type="spellEnd"/>
            <w:r w:rsidRPr="00346B15">
              <w:rPr>
                <w:color w:val="000000"/>
                <w:sz w:val="18"/>
                <w:szCs w:val="18"/>
              </w:rPr>
              <w:t xml:space="preserve"> </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8/1</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767</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78</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37</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Суворова</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51Б</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3462</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153</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38</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Куда</w:t>
            </w:r>
          </w:p>
        </w:tc>
        <w:tc>
          <w:tcPr>
            <w:tcW w:w="1563" w:type="dxa"/>
            <w:tcBorders>
              <w:top w:val="nil"/>
              <w:left w:val="nil"/>
              <w:bottom w:val="single" w:sz="4" w:space="0" w:color="auto"/>
              <w:right w:val="single" w:sz="4" w:space="0" w:color="auto"/>
            </w:tcBorders>
            <w:shd w:val="clear" w:color="000000" w:fill="FFFFFF"/>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Красноармейская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14/1</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487</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143</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39</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1-ая Урожайная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2800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420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615"/>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40</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с</w:t>
            </w:r>
            <w:proofErr w:type="gramStart"/>
            <w:r w:rsidRPr="00346B15">
              <w:rPr>
                <w:color w:val="000000"/>
                <w:sz w:val="18"/>
                <w:szCs w:val="18"/>
              </w:rPr>
              <w:t>.Х</w:t>
            </w:r>
            <w:proofErr w:type="gramEnd"/>
            <w:r w:rsidRPr="00346B15">
              <w:rPr>
                <w:color w:val="000000"/>
                <w:sz w:val="18"/>
                <w:szCs w:val="18"/>
              </w:rPr>
              <w:t>омутово</w:t>
            </w:r>
            <w:proofErr w:type="spellEnd"/>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2-ая Урожайная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420</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570"/>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41</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w:t>
            </w:r>
            <w:proofErr w:type="spellStart"/>
            <w:r w:rsidRPr="00346B15">
              <w:rPr>
                <w:color w:val="000000"/>
                <w:sz w:val="18"/>
                <w:szCs w:val="18"/>
              </w:rPr>
              <w:t>мцниципальное</w:t>
            </w:r>
            <w:proofErr w:type="spellEnd"/>
            <w:r w:rsidRPr="00346B15">
              <w:rPr>
                <w:color w:val="000000"/>
                <w:sz w:val="18"/>
                <w:szCs w:val="18"/>
              </w:rPr>
              <w:t xml:space="preserve">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Позднякова</w:t>
            </w:r>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Кузьмихинская</w:t>
            </w:r>
            <w:proofErr w:type="spellEnd"/>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2г</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1000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356</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446"/>
        </w:trPr>
        <w:tc>
          <w:tcPr>
            <w:tcW w:w="572" w:type="dxa"/>
            <w:tcBorders>
              <w:top w:val="nil"/>
              <w:left w:val="single" w:sz="4" w:space="0" w:color="auto"/>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42</w:t>
            </w:r>
          </w:p>
        </w:tc>
        <w:tc>
          <w:tcPr>
            <w:tcW w:w="1843"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Иркутский район</w:t>
            </w:r>
          </w:p>
        </w:tc>
        <w:tc>
          <w:tcPr>
            <w:tcW w:w="3544" w:type="dxa"/>
            <w:tcBorders>
              <w:top w:val="nil"/>
              <w:left w:val="nil"/>
              <w:bottom w:val="single" w:sz="4" w:space="0" w:color="auto"/>
              <w:right w:val="single" w:sz="4" w:space="0" w:color="auto"/>
            </w:tcBorders>
            <w:shd w:val="clear" w:color="auto" w:fill="auto"/>
            <w:vAlign w:val="center"/>
            <w:hideMark/>
          </w:tcPr>
          <w:p w:rsidR="00346B15" w:rsidRPr="00346B15" w:rsidRDefault="00346B15" w:rsidP="00346B15">
            <w:pPr>
              <w:ind w:left="0" w:firstLine="0"/>
              <w:jc w:val="center"/>
              <w:rPr>
                <w:color w:val="000000"/>
                <w:sz w:val="18"/>
                <w:szCs w:val="18"/>
              </w:rPr>
            </w:pPr>
            <w:proofErr w:type="spellStart"/>
            <w:r w:rsidRPr="00346B15">
              <w:rPr>
                <w:color w:val="000000"/>
                <w:sz w:val="18"/>
                <w:szCs w:val="18"/>
              </w:rPr>
              <w:t>Хомутовское</w:t>
            </w:r>
            <w:proofErr w:type="spellEnd"/>
            <w:r w:rsidRPr="00346B15">
              <w:rPr>
                <w:color w:val="000000"/>
                <w:sz w:val="18"/>
                <w:szCs w:val="18"/>
              </w:rPr>
              <w:t xml:space="preserve"> муниципальное образование</w:t>
            </w:r>
          </w:p>
        </w:tc>
        <w:tc>
          <w:tcPr>
            <w:tcW w:w="1417"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Позднякова</w:t>
            </w:r>
          </w:p>
        </w:tc>
        <w:tc>
          <w:tcPr>
            <w:tcW w:w="1563" w:type="dxa"/>
            <w:tcBorders>
              <w:top w:val="nil"/>
              <w:left w:val="nil"/>
              <w:bottom w:val="single" w:sz="4" w:space="0" w:color="auto"/>
              <w:right w:val="single" w:sz="4" w:space="0" w:color="auto"/>
            </w:tcBorders>
            <w:shd w:val="clear" w:color="000000" w:fill="FFFFFF"/>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Мостовая</w:t>
            </w:r>
          </w:p>
        </w:tc>
        <w:tc>
          <w:tcPr>
            <w:tcW w:w="1414"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6В</w:t>
            </w:r>
          </w:p>
        </w:tc>
        <w:tc>
          <w:tcPr>
            <w:tcW w:w="1476"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w:t>
            </w:r>
          </w:p>
        </w:tc>
        <w:tc>
          <w:tcPr>
            <w:tcW w:w="15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356</w:t>
            </w:r>
          </w:p>
        </w:tc>
        <w:tc>
          <w:tcPr>
            <w:tcW w:w="1701" w:type="dxa"/>
            <w:tcBorders>
              <w:top w:val="nil"/>
              <w:left w:val="nil"/>
              <w:bottom w:val="single" w:sz="4" w:space="0" w:color="auto"/>
              <w:right w:val="single" w:sz="4" w:space="0" w:color="auto"/>
            </w:tcBorders>
            <w:shd w:val="clear" w:color="auto" w:fill="auto"/>
            <w:noWrap/>
            <w:vAlign w:val="center"/>
            <w:hideMark/>
          </w:tcPr>
          <w:p w:rsidR="00346B15" w:rsidRPr="00346B15" w:rsidRDefault="00346B15" w:rsidP="00346B15">
            <w:pPr>
              <w:ind w:left="0" w:firstLine="0"/>
              <w:jc w:val="center"/>
              <w:rPr>
                <w:color w:val="000000"/>
                <w:sz w:val="18"/>
                <w:szCs w:val="18"/>
              </w:rPr>
            </w:pPr>
            <w:r w:rsidRPr="00346B15">
              <w:rPr>
                <w:color w:val="000000"/>
                <w:sz w:val="18"/>
                <w:szCs w:val="18"/>
              </w:rPr>
              <w:t>800,00</w:t>
            </w:r>
          </w:p>
        </w:tc>
      </w:tr>
      <w:tr w:rsidR="00346B15" w:rsidRPr="00346B15" w:rsidTr="007B56DE">
        <w:trPr>
          <w:trHeight w:val="424"/>
        </w:trPr>
        <w:tc>
          <w:tcPr>
            <w:tcW w:w="572" w:type="dxa"/>
            <w:tcBorders>
              <w:top w:val="nil"/>
              <w:left w:val="single" w:sz="4" w:space="0" w:color="auto"/>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left"/>
              <w:rPr>
                <w:color w:val="000000"/>
                <w:sz w:val="18"/>
                <w:szCs w:val="18"/>
              </w:rPr>
            </w:pPr>
            <w:r w:rsidRPr="00346B15">
              <w:rPr>
                <w:color w:val="000000"/>
                <w:sz w:val="18"/>
                <w:szCs w:val="18"/>
              </w:rPr>
              <w:t> </w:t>
            </w:r>
          </w:p>
        </w:tc>
        <w:tc>
          <w:tcPr>
            <w:tcW w:w="1843" w:type="dxa"/>
            <w:tcBorders>
              <w:top w:val="nil"/>
              <w:left w:val="nil"/>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left"/>
              <w:rPr>
                <w:color w:val="000000"/>
                <w:sz w:val="18"/>
                <w:szCs w:val="18"/>
              </w:rPr>
            </w:pPr>
            <w:r w:rsidRPr="00346B15">
              <w:rPr>
                <w:color w:val="000000"/>
                <w:sz w:val="18"/>
                <w:szCs w:val="18"/>
              </w:rPr>
              <w:t>Итого</w:t>
            </w:r>
          </w:p>
        </w:tc>
        <w:tc>
          <w:tcPr>
            <w:tcW w:w="3544" w:type="dxa"/>
            <w:tcBorders>
              <w:top w:val="nil"/>
              <w:left w:val="nil"/>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left"/>
              <w:rPr>
                <w:color w:val="000000"/>
                <w:sz w:val="18"/>
                <w:szCs w:val="18"/>
              </w:rPr>
            </w:pPr>
            <w:r w:rsidRPr="00346B15">
              <w:rPr>
                <w:color w:val="000000"/>
                <w:sz w:val="18"/>
                <w:szCs w:val="18"/>
              </w:rPr>
              <w:t> </w:t>
            </w:r>
          </w:p>
        </w:tc>
        <w:tc>
          <w:tcPr>
            <w:tcW w:w="1417" w:type="dxa"/>
            <w:tcBorders>
              <w:top w:val="nil"/>
              <w:left w:val="nil"/>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left"/>
              <w:rPr>
                <w:color w:val="000000"/>
                <w:sz w:val="18"/>
                <w:szCs w:val="18"/>
              </w:rPr>
            </w:pPr>
            <w:r w:rsidRPr="00346B15">
              <w:rPr>
                <w:color w:val="000000"/>
                <w:sz w:val="18"/>
                <w:szCs w:val="18"/>
              </w:rPr>
              <w:t> </w:t>
            </w:r>
          </w:p>
        </w:tc>
        <w:tc>
          <w:tcPr>
            <w:tcW w:w="1563" w:type="dxa"/>
            <w:tcBorders>
              <w:top w:val="nil"/>
              <w:left w:val="nil"/>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left"/>
              <w:rPr>
                <w:color w:val="000000"/>
                <w:sz w:val="18"/>
                <w:szCs w:val="18"/>
              </w:rPr>
            </w:pPr>
            <w:r w:rsidRPr="00346B15">
              <w:rPr>
                <w:color w:val="000000"/>
                <w:sz w:val="18"/>
                <w:szCs w:val="18"/>
              </w:rPr>
              <w:t> </w:t>
            </w:r>
          </w:p>
        </w:tc>
        <w:tc>
          <w:tcPr>
            <w:tcW w:w="1414" w:type="dxa"/>
            <w:tcBorders>
              <w:top w:val="nil"/>
              <w:left w:val="nil"/>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left"/>
              <w:rPr>
                <w:color w:val="000000"/>
                <w:sz w:val="18"/>
                <w:szCs w:val="18"/>
              </w:rPr>
            </w:pPr>
            <w:r w:rsidRPr="00346B15">
              <w:rPr>
                <w:color w:val="000000"/>
                <w:sz w:val="18"/>
                <w:szCs w:val="18"/>
              </w:rPr>
              <w:t> </w:t>
            </w:r>
          </w:p>
        </w:tc>
        <w:tc>
          <w:tcPr>
            <w:tcW w:w="1476" w:type="dxa"/>
            <w:tcBorders>
              <w:top w:val="nil"/>
              <w:left w:val="nil"/>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right"/>
              <w:rPr>
                <w:color w:val="000000"/>
                <w:sz w:val="18"/>
                <w:szCs w:val="18"/>
              </w:rPr>
            </w:pPr>
            <w:r w:rsidRPr="00346B15">
              <w:rPr>
                <w:color w:val="000000"/>
                <w:sz w:val="18"/>
                <w:szCs w:val="18"/>
              </w:rPr>
              <w:t>164631,65</w:t>
            </w:r>
          </w:p>
        </w:tc>
        <w:tc>
          <w:tcPr>
            <w:tcW w:w="1501" w:type="dxa"/>
            <w:tcBorders>
              <w:top w:val="nil"/>
              <w:left w:val="nil"/>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left"/>
              <w:rPr>
                <w:color w:val="000000"/>
                <w:sz w:val="18"/>
                <w:szCs w:val="18"/>
              </w:rPr>
            </w:pPr>
            <w:r w:rsidRPr="00346B15">
              <w:rPr>
                <w:color w:val="000000"/>
                <w:sz w:val="18"/>
                <w:szCs w:val="18"/>
              </w:rPr>
              <w:t> </w:t>
            </w:r>
          </w:p>
        </w:tc>
        <w:tc>
          <w:tcPr>
            <w:tcW w:w="1701" w:type="dxa"/>
            <w:tcBorders>
              <w:top w:val="nil"/>
              <w:left w:val="nil"/>
              <w:bottom w:val="single" w:sz="4" w:space="0" w:color="auto"/>
              <w:right w:val="single" w:sz="4" w:space="0" w:color="auto"/>
            </w:tcBorders>
            <w:shd w:val="clear" w:color="000000" w:fill="BFBFBF"/>
            <w:noWrap/>
            <w:vAlign w:val="bottom"/>
            <w:hideMark/>
          </w:tcPr>
          <w:p w:rsidR="00346B15" w:rsidRPr="00346B15" w:rsidRDefault="00346B15" w:rsidP="00346B15">
            <w:pPr>
              <w:ind w:left="0" w:firstLine="0"/>
              <w:jc w:val="right"/>
              <w:rPr>
                <w:color w:val="000000"/>
                <w:sz w:val="18"/>
                <w:szCs w:val="18"/>
              </w:rPr>
            </w:pPr>
            <w:r w:rsidRPr="00346B15">
              <w:rPr>
                <w:color w:val="000000"/>
                <w:sz w:val="18"/>
                <w:szCs w:val="18"/>
              </w:rPr>
              <w:t>83322,34</w:t>
            </w:r>
          </w:p>
        </w:tc>
      </w:tr>
    </w:tbl>
    <w:p w:rsidR="00CB6A91" w:rsidRDefault="00CB6A91" w:rsidP="009B62F2">
      <w:pPr>
        <w:tabs>
          <w:tab w:val="left" w:pos="3976"/>
        </w:tabs>
        <w:ind w:left="0" w:right="141" w:firstLine="357"/>
        <w:jc w:val="center"/>
        <w:rPr>
          <w:sz w:val="18"/>
          <w:szCs w:val="18"/>
        </w:rPr>
        <w:sectPr w:rsidR="00CB6A91" w:rsidSect="00985A3E">
          <w:pgSz w:w="16838" w:h="11906" w:orient="landscape"/>
          <w:pgMar w:top="1129" w:right="993" w:bottom="707" w:left="709" w:header="284" w:footer="709" w:gutter="0"/>
          <w:cols w:space="708"/>
          <w:docGrid w:linePitch="360"/>
        </w:sectPr>
      </w:pPr>
    </w:p>
    <w:p w:rsidR="00D26D3D" w:rsidRPr="00D26D3D" w:rsidRDefault="00D26D3D" w:rsidP="00D26D3D">
      <w:pPr>
        <w:tabs>
          <w:tab w:val="left" w:pos="3976"/>
        </w:tabs>
        <w:ind w:left="0" w:right="141" w:firstLine="357"/>
        <w:jc w:val="right"/>
        <w:rPr>
          <w:i/>
          <w:sz w:val="18"/>
          <w:szCs w:val="18"/>
        </w:rPr>
      </w:pPr>
      <w:r w:rsidRPr="00D26D3D">
        <w:rPr>
          <w:sz w:val="18"/>
          <w:szCs w:val="18"/>
        </w:rPr>
        <w:lastRenderedPageBreak/>
        <w:tab/>
      </w:r>
      <w:r w:rsidRPr="00D26D3D">
        <w:rPr>
          <w:i/>
          <w:sz w:val="18"/>
          <w:szCs w:val="18"/>
        </w:rPr>
        <w:tab/>
      </w:r>
      <w:r w:rsidRPr="00D26D3D">
        <w:rPr>
          <w:i/>
          <w:sz w:val="18"/>
          <w:szCs w:val="18"/>
        </w:rPr>
        <w:tab/>
      </w:r>
      <w:r w:rsidRPr="00D26D3D">
        <w:rPr>
          <w:i/>
          <w:sz w:val="18"/>
          <w:szCs w:val="18"/>
        </w:rPr>
        <w:tab/>
      </w:r>
      <w:r w:rsidRPr="00D26D3D">
        <w:rPr>
          <w:i/>
          <w:sz w:val="18"/>
          <w:szCs w:val="18"/>
        </w:rPr>
        <w:tab/>
        <w:t>Приложение 4</w:t>
      </w:r>
      <w:r w:rsidRPr="00D26D3D">
        <w:rPr>
          <w:i/>
          <w:sz w:val="18"/>
          <w:szCs w:val="18"/>
        </w:rPr>
        <w:tab/>
      </w:r>
      <w:r w:rsidRPr="00D26D3D">
        <w:rPr>
          <w:i/>
          <w:sz w:val="18"/>
          <w:szCs w:val="18"/>
        </w:rPr>
        <w:tab/>
      </w:r>
      <w:r w:rsidRPr="00D26D3D">
        <w:rPr>
          <w:i/>
          <w:sz w:val="18"/>
          <w:szCs w:val="18"/>
        </w:rPr>
        <w:tab/>
      </w:r>
      <w:r w:rsidRPr="00D26D3D">
        <w:rPr>
          <w:i/>
          <w:sz w:val="18"/>
          <w:szCs w:val="18"/>
        </w:rPr>
        <w:tab/>
      </w:r>
    </w:p>
    <w:p w:rsidR="00D26D3D" w:rsidRPr="00D26D3D" w:rsidRDefault="00D26D3D" w:rsidP="00D26D3D">
      <w:pPr>
        <w:tabs>
          <w:tab w:val="left" w:pos="3976"/>
        </w:tabs>
        <w:ind w:left="0" w:right="141" w:firstLine="357"/>
        <w:jc w:val="right"/>
        <w:rPr>
          <w:i/>
          <w:sz w:val="18"/>
          <w:szCs w:val="18"/>
        </w:rPr>
      </w:pPr>
      <w:r w:rsidRPr="00D26D3D">
        <w:rPr>
          <w:i/>
          <w:sz w:val="18"/>
          <w:szCs w:val="18"/>
        </w:rPr>
        <w:tab/>
      </w:r>
      <w:r w:rsidRPr="00D26D3D">
        <w:rPr>
          <w:i/>
          <w:sz w:val="18"/>
          <w:szCs w:val="18"/>
        </w:rPr>
        <w:tab/>
      </w:r>
      <w:r w:rsidRPr="00D26D3D">
        <w:rPr>
          <w:i/>
          <w:sz w:val="18"/>
          <w:szCs w:val="18"/>
        </w:rPr>
        <w:tab/>
      </w:r>
      <w:r w:rsidRPr="00D26D3D">
        <w:rPr>
          <w:i/>
          <w:sz w:val="18"/>
          <w:szCs w:val="18"/>
        </w:rPr>
        <w:tab/>
      </w:r>
      <w:r w:rsidRPr="00D26D3D">
        <w:rPr>
          <w:i/>
          <w:sz w:val="18"/>
          <w:szCs w:val="18"/>
        </w:rPr>
        <w:tab/>
        <w:t>к муниципальной программе</w:t>
      </w:r>
      <w:r w:rsidRPr="00D26D3D">
        <w:rPr>
          <w:i/>
          <w:sz w:val="18"/>
          <w:szCs w:val="18"/>
        </w:rPr>
        <w:tab/>
      </w:r>
      <w:r w:rsidRPr="00D26D3D">
        <w:rPr>
          <w:i/>
          <w:sz w:val="18"/>
          <w:szCs w:val="18"/>
        </w:rPr>
        <w:tab/>
      </w:r>
      <w:r w:rsidRPr="00D26D3D">
        <w:rPr>
          <w:i/>
          <w:sz w:val="18"/>
          <w:szCs w:val="18"/>
        </w:rPr>
        <w:tab/>
      </w:r>
      <w:r w:rsidRPr="00D26D3D">
        <w:rPr>
          <w:i/>
          <w:sz w:val="18"/>
          <w:szCs w:val="18"/>
        </w:rPr>
        <w:tab/>
      </w:r>
    </w:p>
    <w:p w:rsidR="00D26D3D" w:rsidRPr="00D26D3D" w:rsidRDefault="00D26D3D" w:rsidP="00D26D3D">
      <w:pPr>
        <w:tabs>
          <w:tab w:val="left" w:pos="3976"/>
        </w:tabs>
        <w:ind w:left="0" w:right="141" w:firstLine="357"/>
        <w:jc w:val="right"/>
        <w:rPr>
          <w:i/>
          <w:sz w:val="18"/>
          <w:szCs w:val="18"/>
        </w:rPr>
      </w:pPr>
      <w:r w:rsidRPr="00D26D3D">
        <w:rPr>
          <w:i/>
          <w:sz w:val="18"/>
          <w:szCs w:val="18"/>
        </w:rPr>
        <w:tab/>
      </w:r>
      <w:r w:rsidRPr="00D26D3D">
        <w:rPr>
          <w:i/>
          <w:sz w:val="18"/>
          <w:szCs w:val="18"/>
        </w:rPr>
        <w:tab/>
      </w:r>
      <w:r w:rsidRPr="00D26D3D">
        <w:rPr>
          <w:i/>
          <w:sz w:val="18"/>
          <w:szCs w:val="18"/>
        </w:rPr>
        <w:tab/>
      </w:r>
      <w:r w:rsidRPr="00D26D3D">
        <w:rPr>
          <w:i/>
          <w:sz w:val="18"/>
          <w:szCs w:val="18"/>
        </w:rPr>
        <w:tab/>
      </w:r>
      <w:r w:rsidRPr="00D26D3D">
        <w:rPr>
          <w:i/>
          <w:sz w:val="18"/>
          <w:szCs w:val="18"/>
        </w:rPr>
        <w:tab/>
        <w:t>«Формирование современной городской среды</w:t>
      </w:r>
      <w:r w:rsidRPr="00D26D3D">
        <w:rPr>
          <w:i/>
          <w:sz w:val="18"/>
          <w:szCs w:val="18"/>
        </w:rPr>
        <w:tab/>
      </w:r>
      <w:r w:rsidRPr="00D26D3D">
        <w:rPr>
          <w:i/>
          <w:sz w:val="18"/>
          <w:szCs w:val="18"/>
        </w:rPr>
        <w:tab/>
      </w:r>
      <w:r w:rsidRPr="00D26D3D">
        <w:rPr>
          <w:i/>
          <w:sz w:val="18"/>
          <w:szCs w:val="18"/>
        </w:rPr>
        <w:tab/>
      </w:r>
      <w:r w:rsidRPr="00D26D3D">
        <w:rPr>
          <w:i/>
          <w:sz w:val="18"/>
          <w:szCs w:val="18"/>
        </w:rPr>
        <w:tab/>
      </w:r>
    </w:p>
    <w:p w:rsidR="00D26D3D" w:rsidRPr="00D26D3D" w:rsidRDefault="00D26D3D" w:rsidP="00D26D3D">
      <w:pPr>
        <w:tabs>
          <w:tab w:val="left" w:pos="3976"/>
        </w:tabs>
        <w:ind w:left="0" w:right="141" w:firstLine="357"/>
        <w:jc w:val="right"/>
        <w:rPr>
          <w:i/>
          <w:sz w:val="18"/>
          <w:szCs w:val="18"/>
        </w:rPr>
      </w:pPr>
      <w:r w:rsidRPr="00D26D3D">
        <w:rPr>
          <w:i/>
          <w:sz w:val="18"/>
          <w:szCs w:val="18"/>
        </w:rPr>
        <w:tab/>
      </w:r>
      <w:r w:rsidRPr="00D26D3D">
        <w:rPr>
          <w:i/>
          <w:sz w:val="18"/>
          <w:szCs w:val="18"/>
        </w:rPr>
        <w:tab/>
      </w:r>
      <w:r w:rsidRPr="00D26D3D">
        <w:rPr>
          <w:i/>
          <w:sz w:val="18"/>
          <w:szCs w:val="18"/>
        </w:rPr>
        <w:tab/>
      </w:r>
      <w:r w:rsidRPr="00D26D3D">
        <w:rPr>
          <w:i/>
          <w:sz w:val="18"/>
          <w:szCs w:val="18"/>
        </w:rPr>
        <w:tab/>
      </w:r>
      <w:r w:rsidRPr="00D26D3D">
        <w:rPr>
          <w:i/>
          <w:sz w:val="18"/>
          <w:szCs w:val="18"/>
        </w:rPr>
        <w:tab/>
        <w:t xml:space="preserve">на территории </w:t>
      </w:r>
      <w:proofErr w:type="spellStart"/>
      <w:r w:rsidRPr="00D26D3D">
        <w:rPr>
          <w:i/>
          <w:sz w:val="18"/>
          <w:szCs w:val="18"/>
        </w:rPr>
        <w:t>Хомутовского</w:t>
      </w:r>
      <w:proofErr w:type="spellEnd"/>
      <w:r w:rsidRPr="00D26D3D">
        <w:rPr>
          <w:i/>
          <w:sz w:val="18"/>
          <w:szCs w:val="18"/>
        </w:rPr>
        <w:t xml:space="preserve"> </w:t>
      </w:r>
      <w:proofErr w:type="gramStart"/>
      <w:r w:rsidRPr="00D26D3D">
        <w:rPr>
          <w:i/>
          <w:sz w:val="18"/>
          <w:szCs w:val="18"/>
        </w:rPr>
        <w:t>муниципального</w:t>
      </w:r>
      <w:proofErr w:type="gramEnd"/>
      <w:r w:rsidRPr="00D26D3D">
        <w:rPr>
          <w:i/>
          <w:sz w:val="18"/>
          <w:szCs w:val="18"/>
        </w:rPr>
        <w:t xml:space="preserve"> </w:t>
      </w:r>
      <w:r w:rsidRPr="00D26D3D">
        <w:rPr>
          <w:i/>
          <w:sz w:val="18"/>
          <w:szCs w:val="18"/>
        </w:rPr>
        <w:tab/>
      </w:r>
      <w:r w:rsidRPr="00D26D3D">
        <w:rPr>
          <w:i/>
          <w:sz w:val="18"/>
          <w:szCs w:val="18"/>
        </w:rPr>
        <w:tab/>
      </w:r>
      <w:r w:rsidRPr="00D26D3D">
        <w:rPr>
          <w:i/>
          <w:sz w:val="18"/>
          <w:szCs w:val="18"/>
        </w:rPr>
        <w:tab/>
      </w:r>
      <w:r w:rsidRPr="00D26D3D">
        <w:rPr>
          <w:i/>
          <w:sz w:val="18"/>
          <w:szCs w:val="18"/>
        </w:rPr>
        <w:tab/>
      </w:r>
    </w:p>
    <w:p w:rsidR="00D26D3D" w:rsidRPr="00D26D3D" w:rsidRDefault="00D26D3D" w:rsidP="00D26D3D">
      <w:pPr>
        <w:tabs>
          <w:tab w:val="left" w:pos="3976"/>
        </w:tabs>
        <w:ind w:left="0" w:right="141" w:firstLine="357"/>
        <w:jc w:val="right"/>
        <w:rPr>
          <w:i/>
          <w:sz w:val="18"/>
          <w:szCs w:val="18"/>
        </w:rPr>
      </w:pPr>
      <w:r w:rsidRPr="00D26D3D">
        <w:rPr>
          <w:i/>
          <w:sz w:val="18"/>
          <w:szCs w:val="18"/>
        </w:rPr>
        <w:tab/>
      </w:r>
      <w:r w:rsidRPr="00D26D3D">
        <w:rPr>
          <w:i/>
          <w:sz w:val="18"/>
          <w:szCs w:val="18"/>
        </w:rPr>
        <w:tab/>
      </w:r>
      <w:r w:rsidRPr="00D26D3D">
        <w:rPr>
          <w:i/>
          <w:sz w:val="18"/>
          <w:szCs w:val="18"/>
        </w:rPr>
        <w:tab/>
      </w:r>
      <w:r w:rsidRPr="00D26D3D">
        <w:rPr>
          <w:i/>
          <w:sz w:val="18"/>
          <w:szCs w:val="18"/>
        </w:rPr>
        <w:tab/>
      </w:r>
      <w:r w:rsidRPr="00D26D3D">
        <w:rPr>
          <w:i/>
          <w:sz w:val="18"/>
          <w:szCs w:val="18"/>
        </w:rPr>
        <w:tab/>
      </w:r>
      <w:r w:rsidRPr="00D26D3D">
        <w:rPr>
          <w:i/>
          <w:sz w:val="18"/>
          <w:szCs w:val="18"/>
        </w:rPr>
        <w:tab/>
      </w:r>
      <w:r w:rsidRPr="00D26D3D">
        <w:rPr>
          <w:i/>
          <w:sz w:val="18"/>
          <w:szCs w:val="18"/>
        </w:rPr>
        <w:tab/>
        <w:t>образования" на 2018-2025 годы"</w:t>
      </w:r>
      <w:r w:rsidRPr="00D26D3D">
        <w:rPr>
          <w:i/>
          <w:sz w:val="18"/>
          <w:szCs w:val="18"/>
        </w:rPr>
        <w:tab/>
      </w:r>
      <w:r w:rsidRPr="00D26D3D">
        <w:rPr>
          <w:i/>
          <w:sz w:val="18"/>
          <w:szCs w:val="18"/>
        </w:rPr>
        <w:tab/>
      </w:r>
    </w:p>
    <w:p w:rsidR="00D26D3D" w:rsidRPr="00D26D3D" w:rsidRDefault="00D26D3D" w:rsidP="00D26D3D">
      <w:pPr>
        <w:tabs>
          <w:tab w:val="left" w:pos="3976"/>
        </w:tabs>
        <w:ind w:left="0" w:right="141" w:firstLine="357"/>
        <w:jc w:val="center"/>
        <w:rPr>
          <w:sz w:val="18"/>
          <w:szCs w:val="18"/>
        </w:rPr>
      </w:pP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p>
    <w:p w:rsidR="00346B15" w:rsidRDefault="00D26D3D" w:rsidP="00D26D3D">
      <w:pPr>
        <w:tabs>
          <w:tab w:val="left" w:pos="3976"/>
        </w:tabs>
        <w:ind w:left="0" w:right="141" w:firstLine="357"/>
        <w:jc w:val="center"/>
        <w:rPr>
          <w:sz w:val="18"/>
          <w:szCs w:val="18"/>
        </w:rPr>
      </w:pPr>
      <w:r w:rsidRPr="00D26D3D">
        <w:rPr>
          <w:sz w:val="18"/>
          <w:szCs w:val="18"/>
        </w:rPr>
        <w:t xml:space="preserve">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2025 года за счет средств указанных лиц в соответствии с заключёнными соглашениями</w:t>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Pr="00D26D3D">
        <w:rPr>
          <w:sz w:val="18"/>
          <w:szCs w:val="18"/>
        </w:rPr>
        <w:tab/>
      </w:r>
      <w:r w:rsidR="00A662A9">
        <w:rPr>
          <w:sz w:val="18"/>
          <w:szCs w:val="18"/>
        </w:rPr>
        <w:t>.</w:t>
      </w:r>
    </w:p>
    <w:p w:rsidR="00A662A9" w:rsidRDefault="00A662A9" w:rsidP="00D26D3D">
      <w:pPr>
        <w:tabs>
          <w:tab w:val="left" w:pos="3976"/>
        </w:tabs>
        <w:ind w:left="0" w:right="141" w:firstLine="357"/>
        <w:jc w:val="center"/>
        <w:rPr>
          <w:sz w:val="18"/>
          <w:szCs w:val="18"/>
        </w:rPr>
      </w:pPr>
    </w:p>
    <w:p w:rsidR="00A662A9" w:rsidRDefault="00A662A9" w:rsidP="00A662A9">
      <w:pPr>
        <w:tabs>
          <w:tab w:val="left" w:pos="3976"/>
        </w:tabs>
        <w:ind w:left="-426" w:right="141" w:firstLine="357"/>
        <w:rPr>
          <w:sz w:val="18"/>
          <w:szCs w:val="18"/>
        </w:rPr>
      </w:pPr>
      <w:r w:rsidRPr="00A662A9">
        <w:rPr>
          <w:noProof/>
        </w:rPr>
        <w:drawing>
          <wp:inline distT="0" distB="0" distL="0" distR="0" wp14:anchorId="688D84FE" wp14:editId="1833E4EF">
            <wp:extent cx="6394450" cy="2426218"/>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4450" cy="2426218"/>
                    </a:xfrm>
                    <a:prstGeom prst="rect">
                      <a:avLst/>
                    </a:prstGeom>
                    <a:noFill/>
                    <a:ln>
                      <a:noFill/>
                    </a:ln>
                  </pic:spPr>
                </pic:pic>
              </a:graphicData>
            </a:graphic>
          </wp:inline>
        </w:drawing>
      </w:r>
    </w:p>
    <w:p w:rsidR="00F47ABA" w:rsidRDefault="00F47ABA" w:rsidP="00A662A9">
      <w:pPr>
        <w:tabs>
          <w:tab w:val="left" w:pos="3976"/>
        </w:tabs>
        <w:ind w:left="-426" w:right="141" w:firstLine="357"/>
        <w:rPr>
          <w:sz w:val="18"/>
          <w:szCs w:val="18"/>
        </w:rPr>
      </w:pPr>
    </w:p>
    <w:p w:rsidR="00F47ABA" w:rsidRPr="00F47ABA" w:rsidRDefault="00F47ABA" w:rsidP="00F47ABA">
      <w:pPr>
        <w:tabs>
          <w:tab w:val="left" w:pos="3976"/>
        </w:tabs>
        <w:ind w:left="-426" w:right="141" w:firstLine="357"/>
        <w:jc w:val="right"/>
        <w:rPr>
          <w:sz w:val="18"/>
          <w:szCs w:val="18"/>
        </w:rPr>
      </w:pP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t>Приложение 5</w:t>
      </w:r>
      <w:r w:rsidRPr="00F47ABA">
        <w:rPr>
          <w:sz w:val="18"/>
          <w:szCs w:val="18"/>
        </w:rPr>
        <w:tab/>
      </w:r>
      <w:r w:rsidRPr="00F47ABA">
        <w:rPr>
          <w:sz w:val="18"/>
          <w:szCs w:val="18"/>
        </w:rPr>
        <w:tab/>
      </w:r>
      <w:r w:rsidRPr="00F47ABA">
        <w:rPr>
          <w:sz w:val="18"/>
          <w:szCs w:val="18"/>
        </w:rPr>
        <w:tab/>
      </w:r>
    </w:p>
    <w:p w:rsidR="00F47ABA" w:rsidRPr="00F47ABA" w:rsidRDefault="00F47ABA" w:rsidP="00F47ABA">
      <w:pPr>
        <w:tabs>
          <w:tab w:val="left" w:pos="3976"/>
        </w:tabs>
        <w:ind w:left="-426" w:right="141" w:firstLine="357"/>
        <w:jc w:val="right"/>
        <w:rPr>
          <w:sz w:val="18"/>
          <w:szCs w:val="18"/>
        </w:rPr>
      </w:pP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t>к муниципальной программе</w:t>
      </w:r>
      <w:r w:rsidRPr="00F47ABA">
        <w:rPr>
          <w:sz w:val="18"/>
          <w:szCs w:val="18"/>
        </w:rPr>
        <w:tab/>
      </w:r>
      <w:r w:rsidRPr="00F47ABA">
        <w:rPr>
          <w:sz w:val="18"/>
          <w:szCs w:val="18"/>
        </w:rPr>
        <w:tab/>
      </w:r>
      <w:r w:rsidRPr="00F47ABA">
        <w:rPr>
          <w:sz w:val="18"/>
          <w:szCs w:val="18"/>
        </w:rPr>
        <w:tab/>
      </w:r>
    </w:p>
    <w:p w:rsidR="00F47ABA" w:rsidRPr="00F47ABA" w:rsidRDefault="00F47ABA" w:rsidP="00F47ABA">
      <w:pPr>
        <w:tabs>
          <w:tab w:val="left" w:pos="3976"/>
        </w:tabs>
        <w:ind w:left="-426" w:right="141" w:firstLine="357"/>
        <w:jc w:val="right"/>
        <w:rPr>
          <w:sz w:val="18"/>
          <w:szCs w:val="18"/>
        </w:rPr>
      </w:pP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t>«Формирование современной городской среды</w:t>
      </w:r>
      <w:r w:rsidRPr="00F47ABA">
        <w:rPr>
          <w:sz w:val="18"/>
          <w:szCs w:val="18"/>
        </w:rPr>
        <w:tab/>
      </w:r>
      <w:r w:rsidRPr="00F47ABA">
        <w:rPr>
          <w:sz w:val="18"/>
          <w:szCs w:val="18"/>
        </w:rPr>
        <w:tab/>
      </w:r>
      <w:r w:rsidRPr="00F47ABA">
        <w:rPr>
          <w:sz w:val="18"/>
          <w:szCs w:val="18"/>
        </w:rPr>
        <w:tab/>
      </w:r>
      <w:r w:rsidRPr="00F47ABA">
        <w:rPr>
          <w:sz w:val="18"/>
          <w:szCs w:val="18"/>
        </w:rPr>
        <w:tab/>
      </w:r>
    </w:p>
    <w:p w:rsidR="00F47ABA" w:rsidRPr="00F47ABA" w:rsidRDefault="00F47ABA" w:rsidP="00F47ABA">
      <w:pPr>
        <w:tabs>
          <w:tab w:val="left" w:pos="3976"/>
        </w:tabs>
        <w:ind w:left="-426" w:right="141" w:firstLine="357"/>
        <w:jc w:val="right"/>
        <w:rPr>
          <w:sz w:val="18"/>
          <w:szCs w:val="18"/>
        </w:rPr>
      </w:pP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t xml:space="preserve"> на территории </w:t>
      </w:r>
      <w:proofErr w:type="spellStart"/>
      <w:r w:rsidRPr="00F47ABA">
        <w:rPr>
          <w:sz w:val="18"/>
          <w:szCs w:val="18"/>
        </w:rPr>
        <w:t>Хомутовского</w:t>
      </w:r>
      <w:proofErr w:type="spellEnd"/>
      <w:r w:rsidRPr="00F47ABA">
        <w:rPr>
          <w:sz w:val="18"/>
          <w:szCs w:val="18"/>
        </w:rPr>
        <w:t xml:space="preserve"> </w:t>
      </w:r>
      <w:proofErr w:type="gramStart"/>
      <w:r w:rsidRPr="00F47ABA">
        <w:rPr>
          <w:sz w:val="18"/>
          <w:szCs w:val="18"/>
        </w:rPr>
        <w:t>муниципального</w:t>
      </w:r>
      <w:proofErr w:type="gramEnd"/>
      <w:r w:rsidRPr="00F47ABA">
        <w:rPr>
          <w:sz w:val="18"/>
          <w:szCs w:val="18"/>
        </w:rPr>
        <w:t xml:space="preserve"> </w:t>
      </w:r>
      <w:r w:rsidRPr="00F47ABA">
        <w:rPr>
          <w:sz w:val="18"/>
          <w:szCs w:val="18"/>
        </w:rPr>
        <w:tab/>
      </w:r>
      <w:r w:rsidRPr="00F47ABA">
        <w:rPr>
          <w:sz w:val="18"/>
          <w:szCs w:val="18"/>
        </w:rPr>
        <w:tab/>
      </w:r>
      <w:r w:rsidRPr="00F47ABA">
        <w:rPr>
          <w:sz w:val="18"/>
          <w:szCs w:val="18"/>
        </w:rPr>
        <w:tab/>
      </w:r>
      <w:r w:rsidRPr="00F47ABA">
        <w:rPr>
          <w:sz w:val="18"/>
          <w:szCs w:val="18"/>
        </w:rPr>
        <w:tab/>
      </w:r>
    </w:p>
    <w:p w:rsidR="00F47ABA" w:rsidRPr="00F47ABA" w:rsidRDefault="00F47ABA" w:rsidP="00F47ABA">
      <w:pPr>
        <w:tabs>
          <w:tab w:val="left" w:pos="3976"/>
        </w:tabs>
        <w:ind w:left="-426" w:right="141" w:firstLine="357"/>
        <w:jc w:val="right"/>
        <w:rPr>
          <w:sz w:val="18"/>
          <w:szCs w:val="18"/>
        </w:rPr>
      </w:pP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t>образования" на 2018-2025 годы"</w:t>
      </w:r>
      <w:r w:rsidRPr="00F47ABA">
        <w:rPr>
          <w:sz w:val="18"/>
          <w:szCs w:val="18"/>
        </w:rPr>
        <w:tab/>
      </w:r>
      <w:r w:rsidRPr="00F47ABA">
        <w:rPr>
          <w:sz w:val="18"/>
          <w:szCs w:val="18"/>
        </w:rPr>
        <w:tab/>
      </w:r>
      <w:r w:rsidRPr="00F47ABA">
        <w:rPr>
          <w:sz w:val="18"/>
          <w:szCs w:val="18"/>
        </w:rPr>
        <w:tab/>
      </w:r>
      <w:r w:rsidRPr="00F47ABA">
        <w:rPr>
          <w:sz w:val="18"/>
          <w:szCs w:val="18"/>
        </w:rPr>
        <w:tab/>
      </w:r>
    </w:p>
    <w:p w:rsidR="00F47ABA" w:rsidRPr="00F47ABA" w:rsidRDefault="00F47ABA" w:rsidP="00F47ABA">
      <w:pPr>
        <w:tabs>
          <w:tab w:val="left" w:pos="3976"/>
        </w:tabs>
        <w:ind w:left="-426" w:right="141" w:firstLine="357"/>
        <w:rPr>
          <w:sz w:val="18"/>
          <w:szCs w:val="18"/>
        </w:rPr>
      </w:pP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r>
      <w:r w:rsidRPr="00F47ABA">
        <w:rPr>
          <w:sz w:val="18"/>
          <w:szCs w:val="18"/>
        </w:rPr>
        <w:tab/>
      </w:r>
    </w:p>
    <w:p w:rsidR="00F47ABA" w:rsidRDefault="00F47ABA" w:rsidP="00F47ABA">
      <w:pPr>
        <w:tabs>
          <w:tab w:val="left" w:pos="3976"/>
        </w:tabs>
        <w:ind w:left="-426" w:right="141" w:firstLine="357"/>
        <w:jc w:val="center"/>
        <w:rPr>
          <w:sz w:val="18"/>
          <w:szCs w:val="18"/>
        </w:rPr>
      </w:pPr>
      <w:r w:rsidRPr="00F47ABA">
        <w:rPr>
          <w:sz w:val="18"/>
          <w:szCs w:val="18"/>
        </w:rPr>
        <w:t>Минимальный перечень работ по благоустройству</w:t>
      </w:r>
      <w:r>
        <w:rPr>
          <w:sz w:val="18"/>
          <w:szCs w:val="18"/>
        </w:rPr>
        <w:t>.</w:t>
      </w:r>
    </w:p>
    <w:p w:rsidR="00F47ABA" w:rsidRDefault="00F47ABA" w:rsidP="00F47ABA">
      <w:pPr>
        <w:tabs>
          <w:tab w:val="left" w:pos="3976"/>
        </w:tabs>
        <w:ind w:left="-426" w:right="141" w:firstLine="357"/>
        <w:jc w:val="center"/>
        <w:rPr>
          <w:sz w:val="18"/>
          <w:szCs w:val="18"/>
        </w:rPr>
      </w:pPr>
    </w:p>
    <w:tbl>
      <w:tblPr>
        <w:tblW w:w="10173" w:type="dxa"/>
        <w:tblLook w:val="04A0" w:firstRow="1" w:lastRow="0" w:firstColumn="1" w:lastColumn="0" w:noHBand="0" w:noVBand="1"/>
      </w:tblPr>
      <w:tblGrid>
        <w:gridCol w:w="1089"/>
        <w:gridCol w:w="9084"/>
      </w:tblGrid>
      <w:tr w:rsidR="006E4940" w:rsidRPr="006E4940" w:rsidTr="006E4940">
        <w:trPr>
          <w:trHeight w:val="312"/>
        </w:trPr>
        <w:tc>
          <w:tcPr>
            <w:tcW w:w="10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 xml:space="preserve">№ </w:t>
            </w:r>
            <w:proofErr w:type="gramStart"/>
            <w:r w:rsidRPr="006E4940">
              <w:rPr>
                <w:color w:val="000000"/>
                <w:sz w:val="18"/>
                <w:szCs w:val="18"/>
              </w:rPr>
              <w:t>п</w:t>
            </w:r>
            <w:proofErr w:type="gramEnd"/>
            <w:r w:rsidRPr="006E4940">
              <w:rPr>
                <w:color w:val="000000"/>
                <w:sz w:val="18"/>
                <w:szCs w:val="18"/>
              </w:rPr>
              <w:t>/н</w:t>
            </w:r>
          </w:p>
        </w:tc>
        <w:tc>
          <w:tcPr>
            <w:tcW w:w="9084" w:type="dxa"/>
            <w:tcBorders>
              <w:top w:val="single" w:sz="4" w:space="0" w:color="auto"/>
              <w:left w:val="nil"/>
              <w:bottom w:val="single" w:sz="4" w:space="0" w:color="auto"/>
              <w:right w:val="nil"/>
            </w:tcBorders>
            <w:shd w:val="clear" w:color="auto" w:fill="auto"/>
            <w:noWrap/>
            <w:vAlign w:val="center"/>
            <w:hideMark/>
          </w:tcPr>
          <w:p w:rsidR="006E4940" w:rsidRPr="006E4940" w:rsidRDefault="006E4940" w:rsidP="006E4940">
            <w:pPr>
              <w:ind w:left="0" w:firstLine="0"/>
              <w:jc w:val="center"/>
              <w:rPr>
                <w:color w:val="000000"/>
                <w:sz w:val="18"/>
                <w:szCs w:val="18"/>
              </w:rPr>
            </w:pPr>
            <w:r w:rsidRPr="006E4940">
              <w:rPr>
                <w:color w:val="000000"/>
                <w:sz w:val="18"/>
                <w:szCs w:val="18"/>
              </w:rPr>
              <w:t>Вид работ</w:t>
            </w:r>
          </w:p>
        </w:tc>
      </w:tr>
      <w:tr w:rsidR="006E4940" w:rsidRPr="006E4940" w:rsidTr="006E4940">
        <w:trPr>
          <w:trHeight w:val="312"/>
        </w:trPr>
        <w:tc>
          <w:tcPr>
            <w:tcW w:w="1089" w:type="dxa"/>
            <w:tcBorders>
              <w:top w:val="nil"/>
              <w:left w:val="single" w:sz="4" w:space="0" w:color="auto"/>
              <w:bottom w:val="single" w:sz="4" w:space="0" w:color="auto"/>
              <w:right w:val="single" w:sz="4" w:space="0" w:color="auto"/>
            </w:tcBorders>
            <w:shd w:val="clear" w:color="auto" w:fill="auto"/>
            <w:noWrap/>
            <w:vAlign w:val="center"/>
            <w:hideMark/>
          </w:tcPr>
          <w:p w:rsidR="006E4940" w:rsidRPr="006E4940" w:rsidRDefault="006E4940" w:rsidP="006E4940">
            <w:pPr>
              <w:ind w:left="0" w:firstLine="0"/>
              <w:jc w:val="center"/>
              <w:rPr>
                <w:color w:val="000000"/>
                <w:sz w:val="18"/>
                <w:szCs w:val="18"/>
              </w:rPr>
            </w:pPr>
            <w:r w:rsidRPr="006E4940">
              <w:rPr>
                <w:color w:val="000000"/>
                <w:sz w:val="18"/>
                <w:szCs w:val="18"/>
              </w:rPr>
              <w:t>1</w:t>
            </w:r>
          </w:p>
        </w:tc>
        <w:tc>
          <w:tcPr>
            <w:tcW w:w="9084"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ремонт дворовых проездов;</w:t>
            </w:r>
          </w:p>
        </w:tc>
      </w:tr>
      <w:tr w:rsidR="006E4940" w:rsidRPr="006E4940" w:rsidTr="006E4940">
        <w:trPr>
          <w:trHeight w:val="312"/>
        </w:trPr>
        <w:tc>
          <w:tcPr>
            <w:tcW w:w="1089" w:type="dxa"/>
            <w:tcBorders>
              <w:top w:val="nil"/>
              <w:left w:val="single" w:sz="4" w:space="0" w:color="auto"/>
              <w:bottom w:val="single" w:sz="4" w:space="0" w:color="auto"/>
              <w:right w:val="single" w:sz="4" w:space="0" w:color="auto"/>
            </w:tcBorders>
            <w:shd w:val="clear" w:color="auto" w:fill="auto"/>
            <w:noWrap/>
            <w:vAlign w:val="center"/>
            <w:hideMark/>
          </w:tcPr>
          <w:p w:rsidR="006E4940" w:rsidRPr="006E4940" w:rsidRDefault="006E4940" w:rsidP="006E4940">
            <w:pPr>
              <w:ind w:left="0" w:firstLine="0"/>
              <w:jc w:val="center"/>
              <w:rPr>
                <w:color w:val="000000"/>
                <w:sz w:val="18"/>
                <w:szCs w:val="18"/>
              </w:rPr>
            </w:pPr>
            <w:r w:rsidRPr="006E4940">
              <w:rPr>
                <w:color w:val="000000"/>
                <w:sz w:val="18"/>
                <w:szCs w:val="18"/>
              </w:rPr>
              <w:t>2</w:t>
            </w:r>
          </w:p>
        </w:tc>
        <w:tc>
          <w:tcPr>
            <w:tcW w:w="9084"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обеспечение освещения дворовых территорий многоквартирных домов;</w:t>
            </w:r>
          </w:p>
        </w:tc>
      </w:tr>
      <w:tr w:rsidR="006E4940" w:rsidRPr="006E4940" w:rsidTr="006E4940">
        <w:trPr>
          <w:trHeight w:val="312"/>
        </w:trPr>
        <w:tc>
          <w:tcPr>
            <w:tcW w:w="1089" w:type="dxa"/>
            <w:tcBorders>
              <w:top w:val="nil"/>
              <w:left w:val="single" w:sz="4" w:space="0" w:color="auto"/>
              <w:bottom w:val="single" w:sz="4" w:space="0" w:color="auto"/>
              <w:right w:val="single" w:sz="4" w:space="0" w:color="auto"/>
            </w:tcBorders>
            <w:shd w:val="clear" w:color="auto" w:fill="auto"/>
            <w:noWrap/>
            <w:vAlign w:val="center"/>
            <w:hideMark/>
          </w:tcPr>
          <w:p w:rsidR="006E4940" w:rsidRPr="006E4940" w:rsidRDefault="006E4940" w:rsidP="006E4940">
            <w:pPr>
              <w:ind w:left="0" w:firstLine="0"/>
              <w:jc w:val="center"/>
              <w:rPr>
                <w:color w:val="000000"/>
                <w:sz w:val="18"/>
                <w:szCs w:val="18"/>
              </w:rPr>
            </w:pPr>
            <w:r w:rsidRPr="006E4940">
              <w:rPr>
                <w:color w:val="000000"/>
                <w:sz w:val="18"/>
                <w:szCs w:val="18"/>
              </w:rPr>
              <w:t>3</w:t>
            </w:r>
          </w:p>
        </w:tc>
        <w:tc>
          <w:tcPr>
            <w:tcW w:w="9084"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установка скамеек;</w:t>
            </w:r>
          </w:p>
        </w:tc>
      </w:tr>
      <w:tr w:rsidR="006E4940" w:rsidRPr="006E4940" w:rsidTr="006E4940">
        <w:trPr>
          <w:trHeight w:val="312"/>
        </w:trPr>
        <w:tc>
          <w:tcPr>
            <w:tcW w:w="1089" w:type="dxa"/>
            <w:tcBorders>
              <w:top w:val="nil"/>
              <w:left w:val="single" w:sz="4" w:space="0" w:color="auto"/>
              <w:bottom w:val="single" w:sz="4" w:space="0" w:color="auto"/>
              <w:right w:val="single" w:sz="4" w:space="0" w:color="auto"/>
            </w:tcBorders>
            <w:shd w:val="clear" w:color="auto" w:fill="auto"/>
            <w:noWrap/>
            <w:vAlign w:val="center"/>
            <w:hideMark/>
          </w:tcPr>
          <w:p w:rsidR="006E4940" w:rsidRPr="006E4940" w:rsidRDefault="006E4940" w:rsidP="006E4940">
            <w:pPr>
              <w:ind w:left="0" w:firstLine="0"/>
              <w:jc w:val="center"/>
              <w:rPr>
                <w:color w:val="000000"/>
                <w:sz w:val="18"/>
                <w:szCs w:val="18"/>
              </w:rPr>
            </w:pPr>
            <w:r w:rsidRPr="006E4940">
              <w:rPr>
                <w:color w:val="000000"/>
                <w:sz w:val="18"/>
                <w:szCs w:val="18"/>
              </w:rPr>
              <w:t>4</w:t>
            </w:r>
          </w:p>
        </w:tc>
        <w:tc>
          <w:tcPr>
            <w:tcW w:w="9084"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установка урн;</w:t>
            </w:r>
          </w:p>
        </w:tc>
      </w:tr>
      <w:tr w:rsidR="006E4940" w:rsidRPr="006E4940" w:rsidTr="006E4940">
        <w:trPr>
          <w:trHeight w:val="312"/>
        </w:trPr>
        <w:tc>
          <w:tcPr>
            <w:tcW w:w="1089" w:type="dxa"/>
            <w:tcBorders>
              <w:top w:val="nil"/>
              <w:left w:val="single" w:sz="4" w:space="0" w:color="auto"/>
              <w:bottom w:val="single" w:sz="4" w:space="0" w:color="auto"/>
              <w:right w:val="single" w:sz="4" w:space="0" w:color="auto"/>
            </w:tcBorders>
            <w:shd w:val="clear" w:color="auto" w:fill="auto"/>
            <w:noWrap/>
            <w:vAlign w:val="center"/>
            <w:hideMark/>
          </w:tcPr>
          <w:p w:rsidR="006E4940" w:rsidRPr="006E4940" w:rsidRDefault="006E4940" w:rsidP="006E4940">
            <w:pPr>
              <w:ind w:left="0" w:firstLine="0"/>
              <w:jc w:val="center"/>
              <w:rPr>
                <w:color w:val="000000"/>
                <w:sz w:val="18"/>
                <w:szCs w:val="18"/>
              </w:rPr>
            </w:pPr>
            <w:r w:rsidRPr="006E4940">
              <w:rPr>
                <w:color w:val="000000"/>
                <w:sz w:val="18"/>
                <w:szCs w:val="18"/>
              </w:rPr>
              <w:t>5</w:t>
            </w:r>
          </w:p>
        </w:tc>
        <w:tc>
          <w:tcPr>
            <w:tcW w:w="9084"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ремонт и (или) устройство автомобильных парковок;</w:t>
            </w:r>
          </w:p>
        </w:tc>
      </w:tr>
      <w:tr w:rsidR="006E4940" w:rsidRPr="006E4940" w:rsidTr="006E4940">
        <w:trPr>
          <w:trHeight w:val="312"/>
        </w:trPr>
        <w:tc>
          <w:tcPr>
            <w:tcW w:w="1089" w:type="dxa"/>
            <w:tcBorders>
              <w:top w:val="nil"/>
              <w:left w:val="single" w:sz="4" w:space="0" w:color="auto"/>
              <w:bottom w:val="single" w:sz="4" w:space="0" w:color="auto"/>
              <w:right w:val="single" w:sz="4" w:space="0" w:color="auto"/>
            </w:tcBorders>
            <w:shd w:val="clear" w:color="auto" w:fill="auto"/>
            <w:noWrap/>
            <w:vAlign w:val="center"/>
            <w:hideMark/>
          </w:tcPr>
          <w:p w:rsidR="006E4940" w:rsidRPr="006E4940" w:rsidRDefault="006E4940" w:rsidP="006E4940">
            <w:pPr>
              <w:ind w:left="0" w:firstLine="0"/>
              <w:jc w:val="center"/>
              <w:rPr>
                <w:color w:val="000000"/>
                <w:sz w:val="18"/>
                <w:szCs w:val="18"/>
              </w:rPr>
            </w:pPr>
            <w:r w:rsidRPr="006E4940">
              <w:rPr>
                <w:color w:val="000000"/>
                <w:sz w:val="18"/>
                <w:szCs w:val="18"/>
              </w:rPr>
              <w:t>6</w:t>
            </w:r>
          </w:p>
        </w:tc>
        <w:tc>
          <w:tcPr>
            <w:tcW w:w="9084"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ремонт и (или) устройство тротуаров /, пешеходных дорожек</w:t>
            </w:r>
          </w:p>
        </w:tc>
      </w:tr>
    </w:tbl>
    <w:p w:rsidR="00F47ABA" w:rsidRDefault="00F47ABA" w:rsidP="00F47ABA">
      <w:pPr>
        <w:tabs>
          <w:tab w:val="left" w:pos="3976"/>
        </w:tabs>
        <w:ind w:left="-426" w:right="141" w:firstLine="357"/>
        <w:jc w:val="center"/>
        <w:rPr>
          <w:sz w:val="18"/>
          <w:szCs w:val="18"/>
        </w:rPr>
      </w:pPr>
    </w:p>
    <w:p w:rsidR="006E4940" w:rsidRDefault="006E4940" w:rsidP="00F47ABA">
      <w:pPr>
        <w:tabs>
          <w:tab w:val="left" w:pos="3976"/>
        </w:tabs>
        <w:ind w:left="-426" w:right="141" w:firstLine="357"/>
        <w:jc w:val="center"/>
        <w:rPr>
          <w:sz w:val="18"/>
          <w:szCs w:val="18"/>
        </w:rPr>
      </w:pPr>
      <w:r w:rsidRPr="006E4940">
        <w:rPr>
          <w:sz w:val="18"/>
          <w:szCs w:val="18"/>
        </w:rPr>
        <w:t>Дополнительный перечень по благоустройству</w:t>
      </w:r>
      <w:r w:rsidRPr="006E4940">
        <w:rPr>
          <w:sz w:val="18"/>
          <w:szCs w:val="18"/>
        </w:rPr>
        <w:tab/>
      </w:r>
      <w:r w:rsidRPr="006E4940">
        <w:rPr>
          <w:sz w:val="18"/>
          <w:szCs w:val="18"/>
        </w:rPr>
        <w:tab/>
      </w:r>
      <w:r w:rsidRPr="006E4940">
        <w:rPr>
          <w:sz w:val="18"/>
          <w:szCs w:val="18"/>
        </w:rPr>
        <w:tab/>
      </w:r>
      <w:r w:rsidRPr="006E4940">
        <w:rPr>
          <w:sz w:val="18"/>
          <w:szCs w:val="18"/>
        </w:rPr>
        <w:tab/>
      </w:r>
      <w:r w:rsidRPr="006E4940">
        <w:rPr>
          <w:sz w:val="18"/>
          <w:szCs w:val="18"/>
        </w:rPr>
        <w:tab/>
      </w:r>
      <w:r w:rsidRPr="006E4940">
        <w:rPr>
          <w:sz w:val="18"/>
          <w:szCs w:val="18"/>
        </w:rPr>
        <w:tab/>
      </w:r>
      <w:r w:rsidRPr="006E4940">
        <w:rPr>
          <w:sz w:val="18"/>
          <w:szCs w:val="18"/>
        </w:rPr>
        <w:tab/>
      </w:r>
      <w:r w:rsidRPr="006E4940">
        <w:rPr>
          <w:sz w:val="18"/>
          <w:szCs w:val="18"/>
        </w:rPr>
        <w:tab/>
      </w:r>
      <w:r w:rsidRPr="006E4940">
        <w:rPr>
          <w:sz w:val="18"/>
          <w:szCs w:val="18"/>
        </w:rPr>
        <w:tab/>
      </w:r>
    </w:p>
    <w:p w:rsidR="006E4940" w:rsidRDefault="006E4940" w:rsidP="00F47ABA">
      <w:pPr>
        <w:tabs>
          <w:tab w:val="left" w:pos="3976"/>
        </w:tabs>
        <w:ind w:left="-426" w:right="141" w:firstLine="357"/>
        <w:jc w:val="center"/>
        <w:rPr>
          <w:sz w:val="18"/>
          <w:szCs w:val="18"/>
        </w:rPr>
      </w:pPr>
    </w:p>
    <w:tbl>
      <w:tblPr>
        <w:tblW w:w="11840" w:type="dxa"/>
        <w:tblLook w:val="04A0" w:firstRow="1" w:lastRow="0" w:firstColumn="1" w:lastColumn="0" w:noHBand="0" w:noVBand="1"/>
      </w:tblPr>
      <w:tblGrid>
        <w:gridCol w:w="960"/>
        <w:gridCol w:w="9213"/>
        <w:gridCol w:w="283"/>
        <w:gridCol w:w="79"/>
        <w:gridCol w:w="182"/>
        <w:gridCol w:w="79"/>
        <w:gridCol w:w="182"/>
        <w:gridCol w:w="79"/>
        <w:gridCol w:w="182"/>
        <w:gridCol w:w="79"/>
        <w:gridCol w:w="261"/>
        <w:gridCol w:w="261"/>
      </w:tblGrid>
      <w:tr w:rsidR="006E4940" w:rsidRPr="006E4940" w:rsidTr="006E4940">
        <w:trPr>
          <w:gridAfter w:val="10"/>
          <w:wAfter w:w="1667" w:type="dxa"/>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1</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оборудование детских площадок;</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2</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оборудование спортивных площадок;</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3</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оборудование автомобильных парковок;</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4</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озеленение территорий;</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5</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обустройство площадок для выгула домашних животных;</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6</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обустройство площадок для отдыха;</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7</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обустройство контейнерных площадок;</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8</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обустройство ограждений;</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9</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устройство открытого лотка для отвода дождевых и талых вод;</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10</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устройство искусственных дорожных неровностей с установкой соответствующих дорожных знаков</w:t>
            </w:r>
            <w:proofErr w:type="gramStart"/>
            <w:r w:rsidRPr="006E4940">
              <w:rPr>
                <w:color w:val="000000"/>
                <w:sz w:val="18"/>
                <w:szCs w:val="18"/>
              </w:rPr>
              <w:t>;;</w:t>
            </w:r>
            <w:proofErr w:type="gramEnd"/>
          </w:p>
        </w:tc>
      </w:tr>
      <w:tr w:rsidR="006E4940" w:rsidRPr="006E4940" w:rsidTr="006E4940">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11</w:t>
            </w:r>
          </w:p>
        </w:tc>
        <w:tc>
          <w:tcPr>
            <w:tcW w:w="9575" w:type="dxa"/>
            <w:gridSpan w:val="3"/>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 xml:space="preserve">ремонт (устройство) </w:t>
            </w:r>
            <w:proofErr w:type="spellStart"/>
            <w:r w:rsidRPr="006E4940">
              <w:rPr>
                <w:color w:val="000000"/>
                <w:sz w:val="18"/>
                <w:szCs w:val="18"/>
              </w:rPr>
              <w:t>отмосток</w:t>
            </w:r>
            <w:proofErr w:type="spellEnd"/>
            <w:r w:rsidRPr="006E4940">
              <w:rPr>
                <w:color w:val="000000"/>
                <w:sz w:val="18"/>
                <w:szCs w:val="18"/>
              </w:rPr>
              <w:t>;</w:t>
            </w:r>
          </w:p>
        </w:tc>
        <w:tc>
          <w:tcPr>
            <w:tcW w:w="261" w:type="dxa"/>
            <w:gridSpan w:val="2"/>
            <w:tcBorders>
              <w:top w:val="nil"/>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 </w:t>
            </w:r>
          </w:p>
        </w:tc>
        <w:tc>
          <w:tcPr>
            <w:tcW w:w="261" w:type="dxa"/>
            <w:gridSpan w:val="2"/>
            <w:tcBorders>
              <w:top w:val="nil"/>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 </w:t>
            </w:r>
          </w:p>
        </w:tc>
        <w:tc>
          <w:tcPr>
            <w:tcW w:w="261" w:type="dxa"/>
            <w:gridSpan w:val="2"/>
            <w:tcBorders>
              <w:top w:val="nil"/>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 </w:t>
            </w:r>
          </w:p>
        </w:tc>
        <w:tc>
          <w:tcPr>
            <w:tcW w:w="261" w:type="dxa"/>
            <w:tcBorders>
              <w:top w:val="nil"/>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 </w:t>
            </w:r>
          </w:p>
        </w:tc>
        <w:tc>
          <w:tcPr>
            <w:tcW w:w="261" w:type="dxa"/>
            <w:tcBorders>
              <w:top w:val="nil"/>
              <w:left w:val="nil"/>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 </w:t>
            </w:r>
          </w:p>
        </w:tc>
      </w:tr>
      <w:tr w:rsidR="006E4940" w:rsidRPr="006E4940" w:rsidTr="006E4940">
        <w:trPr>
          <w:gridAfter w:val="3"/>
          <w:wAfter w:w="601" w:type="dxa"/>
          <w:trHeight w:val="312"/>
        </w:trPr>
        <w:tc>
          <w:tcPr>
            <w:tcW w:w="960" w:type="dxa"/>
            <w:tcBorders>
              <w:top w:val="nil"/>
              <w:left w:val="single" w:sz="4" w:space="0" w:color="auto"/>
              <w:bottom w:val="nil"/>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lastRenderedPageBreak/>
              <w:t>12</w:t>
            </w:r>
          </w:p>
        </w:tc>
        <w:tc>
          <w:tcPr>
            <w:tcW w:w="9213" w:type="dxa"/>
            <w:tcBorders>
              <w:top w:val="nil"/>
              <w:left w:val="nil"/>
              <w:bottom w:val="nil"/>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ремонт (устройство) бортовых камней</w:t>
            </w:r>
          </w:p>
        </w:tc>
        <w:tc>
          <w:tcPr>
            <w:tcW w:w="283" w:type="dxa"/>
            <w:tcBorders>
              <w:top w:val="nil"/>
              <w:left w:val="nil"/>
              <w:bottom w:val="nil"/>
              <w:right w:val="nil"/>
            </w:tcBorders>
            <w:shd w:val="clear" w:color="auto" w:fill="auto"/>
            <w:noWrap/>
            <w:vAlign w:val="bottom"/>
            <w:hideMark/>
          </w:tcPr>
          <w:p w:rsidR="006E4940" w:rsidRPr="006E4940" w:rsidRDefault="006E4940" w:rsidP="006E4940">
            <w:pPr>
              <w:ind w:left="-731" w:firstLine="0"/>
              <w:jc w:val="left"/>
              <w:rPr>
                <w:color w:val="000000"/>
                <w:sz w:val="18"/>
                <w:szCs w:val="18"/>
              </w:rPr>
            </w:pPr>
          </w:p>
        </w:tc>
        <w:tc>
          <w:tcPr>
            <w:tcW w:w="261" w:type="dxa"/>
            <w:gridSpan w:val="2"/>
            <w:tcBorders>
              <w:top w:val="nil"/>
              <w:left w:val="nil"/>
              <w:bottom w:val="nil"/>
              <w:right w:val="nil"/>
            </w:tcBorders>
            <w:shd w:val="clear" w:color="auto" w:fill="auto"/>
            <w:noWrap/>
            <w:vAlign w:val="bottom"/>
            <w:hideMark/>
          </w:tcPr>
          <w:p w:rsidR="006E4940" w:rsidRPr="006E4940" w:rsidRDefault="006E4940" w:rsidP="006E4940">
            <w:pPr>
              <w:ind w:left="0" w:firstLine="0"/>
              <w:jc w:val="left"/>
              <w:rPr>
                <w:color w:val="000000"/>
                <w:sz w:val="18"/>
                <w:szCs w:val="18"/>
              </w:rPr>
            </w:pPr>
          </w:p>
        </w:tc>
        <w:tc>
          <w:tcPr>
            <w:tcW w:w="261" w:type="dxa"/>
            <w:gridSpan w:val="2"/>
            <w:tcBorders>
              <w:top w:val="nil"/>
              <w:left w:val="nil"/>
              <w:bottom w:val="nil"/>
              <w:right w:val="nil"/>
            </w:tcBorders>
            <w:shd w:val="clear" w:color="auto" w:fill="auto"/>
            <w:noWrap/>
            <w:vAlign w:val="bottom"/>
            <w:hideMark/>
          </w:tcPr>
          <w:p w:rsidR="006E4940" w:rsidRPr="006E4940" w:rsidRDefault="006E4940" w:rsidP="006E4940">
            <w:pPr>
              <w:ind w:left="0" w:firstLine="0"/>
              <w:jc w:val="left"/>
              <w:rPr>
                <w:color w:val="000000"/>
                <w:sz w:val="18"/>
                <w:szCs w:val="18"/>
              </w:rPr>
            </w:pPr>
          </w:p>
        </w:tc>
        <w:tc>
          <w:tcPr>
            <w:tcW w:w="261" w:type="dxa"/>
            <w:gridSpan w:val="2"/>
            <w:tcBorders>
              <w:top w:val="nil"/>
              <w:left w:val="nil"/>
              <w:bottom w:val="nil"/>
              <w:right w:val="single" w:sz="4" w:space="0" w:color="auto"/>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 </w:t>
            </w:r>
          </w:p>
        </w:tc>
      </w:tr>
      <w:tr w:rsidR="006E4940" w:rsidRPr="006E4940" w:rsidTr="006E4940">
        <w:trPr>
          <w:gridAfter w:val="10"/>
          <w:wAfter w:w="1667" w:type="dxa"/>
          <w:trHeight w:val="5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13</w:t>
            </w:r>
          </w:p>
        </w:tc>
        <w:tc>
          <w:tcPr>
            <w:tcW w:w="9213" w:type="dxa"/>
            <w:tcBorders>
              <w:top w:val="single" w:sz="4" w:space="0" w:color="auto"/>
              <w:left w:val="nil"/>
              <w:bottom w:val="single" w:sz="4" w:space="0" w:color="auto"/>
              <w:right w:val="nil"/>
            </w:tcBorders>
            <w:shd w:val="clear" w:color="auto" w:fill="auto"/>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ремонт проездов к домам, тротуаров к ним, обеспечение освещения</w:t>
            </w:r>
            <w:proofErr w:type="gramStart"/>
            <w:r w:rsidRPr="006E4940">
              <w:rPr>
                <w:color w:val="000000"/>
                <w:sz w:val="18"/>
                <w:szCs w:val="18"/>
              </w:rPr>
              <w:t xml:space="preserve"> ,</w:t>
            </w:r>
            <w:proofErr w:type="gramEnd"/>
            <w:r w:rsidRPr="006E4940">
              <w:rPr>
                <w:color w:val="000000"/>
                <w:sz w:val="18"/>
                <w:szCs w:val="18"/>
              </w:rPr>
              <w:t xml:space="preserve"> дорожных знаков, искусственных неровностей и озеленения</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14</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установка информационных щитов</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15</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ремонт подпорных стенок</w:t>
            </w:r>
          </w:p>
        </w:tc>
      </w:tr>
      <w:tr w:rsidR="006E4940" w:rsidRPr="006E4940" w:rsidTr="006E4940">
        <w:trPr>
          <w:gridAfter w:val="10"/>
          <w:wAfter w:w="1667" w:type="dxa"/>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E4940" w:rsidRPr="006E4940" w:rsidRDefault="006E4940" w:rsidP="006E4940">
            <w:pPr>
              <w:ind w:left="0" w:firstLine="0"/>
              <w:jc w:val="right"/>
              <w:rPr>
                <w:color w:val="000000"/>
                <w:sz w:val="18"/>
                <w:szCs w:val="18"/>
              </w:rPr>
            </w:pPr>
            <w:r w:rsidRPr="006E4940">
              <w:rPr>
                <w:color w:val="000000"/>
                <w:sz w:val="18"/>
                <w:szCs w:val="18"/>
              </w:rPr>
              <w:t>16</w:t>
            </w:r>
          </w:p>
        </w:tc>
        <w:tc>
          <w:tcPr>
            <w:tcW w:w="9213" w:type="dxa"/>
            <w:tcBorders>
              <w:top w:val="single" w:sz="4" w:space="0" w:color="auto"/>
              <w:left w:val="nil"/>
              <w:bottom w:val="single" w:sz="4" w:space="0" w:color="auto"/>
              <w:right w:val="nil"/>
            </w:tcBorders>
            <w:shd w:val="clear" w:color="auto" w:fill="auto"/>
            <w:noWrap/>
            <w:vAlign w:val="bottom"/>
            <w:hideMark/>
          </w:tcPr>
          <w:p w:rsidR="006E4940" w:rsidRPr="006E4940" w:rsidRDefault="006E4940" w:rsidP="006E4940">
            <w:pPr>
              <w:ind w:left="0" w:firstLine="0"/>
              <w:jc w:val="left"/>
              <w:rPr>
                <w:color w:val="000000"/>
                <w:sz w:val="18"/>
                <w:szCs w:val="18"/>
              </w:rPr>
            </w:pPr>
            <w:r w:rsidRPr="006E4940">
              <w:rPr>
                <w:color w:val="000000"/>
                <w:sz w:val="18"/>
                <w:szCs w:val="18"/>
              </w:rPr>
              <w:t>иные виды работ</w:t>
            </w:r>
          </w:p>
        </w:tc>
      </w:tr>
    </w:tbl>
    <w:p w:rsidR="006E4940" w:rsidRDefault="006E4940" w:rsidP="00F47ABA">
      <w:pPr>
        <w:tabs>
          <w:tab w:val="left" w:pos="3976"/>
        </w:tabs>
        <w:ind w:left="-426" w:right="141" w:firstLine="357"/>
        <w:jc w:val="center"/>
        <w:rPr>
          <w:sz w:val="18"/>
          <w:szCs w:val="18"/>
        </w:rPr>
      </w:pPr>
    </w:p>
    <w:p w:rsidR="007F3EBD" w:rsidRPr="007F3EBD" w:rsidRDefault="007F3EBD" w:rsidP="007F3EBD">
      <w:pPr>
        <w:tabs>
          <w:tab w:val="left" w:pos="3976"/>
        </w:tabs>
        <w:ind w:left="-426" w:right="141" w:firstLine="357"/>
        <w:jc w:val="right"/>
        <w:rPr>
          <w:i/>
          <w:sz w:val="18"/>
          <w:szCs w:val="18"/>
        </w:rPr>
      </w:pPr>
      <w:r w:rsidRPr="007F3EBD">
        <w:rPr>
          <w:sz w:val="18"/>
          <w:szCs w:val="18"/>
        </w:rPr>
        <w:tab/>
      </w:r>
      <w:r w:rsidRPr="007F3EBD">
        <w:rPr>
          <w:i/>
          <w:sz w:val="18"/>
          <w:szCs w:val="18"/>
        </w:rPr>
        <w:tab/>
      </w:r>
      <w:r w:rsidRPr="007F3EBD">
        <w:rPr>
          <w:i/>
          <w:sz w:val="18"/>
          <w:szCs w:val="18"/>
        </w:rPr>
        <w:tab/>
      </w:r>
      <w:r w:rsidRPr="007F3EBD">
        <w:rPr>
          <w:i/>
          <w:sz w:val="18"/>
          <w:szCs w:val="18"/>
        </w:rPr>
        <w:tab/>
      </w:r>
      <w:r w:rsidRPr="007F3EBD">
        <w:rPr>
          <w:i/>
          <w:sz w:val="18"/>
          <w:szCs w:val="18"/>
        </w:rPr>
        <w:tab/>
      </w:r>
      <w:r w:rsidRPr="007F3EBD">
        <w:rPr>
          <w:i/>
          <w:sz w:val="18"/>
          <w:szCs w:val="18"/>
        </w:rPr>
        <w:tab/>
        <w:t>Приложение 6</w:t>
      </w:r>
      <w:r w:rsidRPr="007F3EBD">
        <w:rPr>
          <w:i/>
          <w:sz w:val="18"/>
          <w:szCs w:val="18"/>
        </w:rPr>
        <w:tab/>
      </w:r>
      <w:r w:rsidRPr="007F3EBD">
        <w:rPr>
          <w:i/>
          <w:sz w:val="18"/>
          <w:szCs w:val="18"/>
        </w:rPr>
        <w:tab/>
      </w:r>
      <w:r w:rsidRPr="007F3EBD">
        <w:rPr>
          <w:i/>
          <w:sz w:val="18"/>
          <w:szCs w:val="18"/>
        </w:rPr>
        <w:tab/>
      </w:r>
    </w:p>
    <w:p w:rsidR="007F3EBD" w:rsidRPr="007F3EBD" w:rsidRDefault="007F3EBD" w:rsidP="007F3EBD">
      <w:pPr>
        <w:tabs>
          <w:tab w:val="left" w:pos="3976"/>
        </w:tabs>
        <w:ind w:left="-426" w:right="141" w:firstLine="357"/>
        <w:jc w:val="right"/>
        <w:rPr>
          <w:i/>
          <w:sz w:val="18"/>
          <w:szCs w:val="18"/>
        </w:rPr>
      </w:pPr>
      <w:r w:rsidRPr="007F3EBD">
        <w:rPr>
          <w:i/>
          <w:sz w:val="18"/>
          <w:szCs w:val="18"/>
        </w:rPr>
        <w:tab/>
      </w:r>
      <w:r w:rsidRPr="007F3EBD">
        <w:rPr>
          <w:i/>
          <w:sz w:val="18"/>
          <w:szCs w:val="18"/>
        </w:rPr>
        <w:tab/>
      </w:r>
      <w:r w:rsidRPr="007F3EBD">
        <w:rPr>
          <w:i/>
          <w:sz w:val="18"/>
          <w:szCs w:val="18"/>
        </w:rPr>
        <w:tab/>
      </w:r>
      <w:r w:rsidRPr="007F3EBD">
        <w:rPr>
          <w:i/>
          <w:sz w:val="18"/>
          <w:szCs w:val="18"/>
        </w:rPr>
        <w:tab/>
      </w:r>
      <w:r w:rsidRPr="007F3EBD">
        <w:rPr>
          <w:i/>
          <w:sz w:val="18"/>
          <w:szCs w:val="18"/>
        </w:rPr>
        <w:tab/>
      </w:r>
      <w:r w:rsidRPr="007F3EBD">
        <w:rPr>
          <w:i/>
          <w:sz w:val="18"/>
          <w:szCs w:val="18"/>
        </w:rPr>
        <w:tab/>
        <w:t>к муниципальной программе</w:t>
      </w:r>
      <w:r w:rsidRPr="007F3EBD">
        <w:rPr>
          <w:i/>
          <w:sz w:val="18"/>
          <w:szCs w:val="18"/>
        </w:rPr>
        <w:tab/>
      </w:r>
      <w:r w:rsidRPr="007F3EBD">
        <w:rPr>
          <w:i/>
          <w:sz w:val="18"/>
          <w:szCs w:val="18"/>
        </w:rPr>
        <w:tab/>
      </w:r>
      <w:r w:rsidRPr="007F3EBD">
        <w:rPr>
          <w:i/>
          <w:sz w:val="18"/>
          <w:szCs w:val="18"/>
        </w:rPr>
        <w:tab/>
      </w:r>
    </w:p>
    <w:p w:rsidR="007F3EBD" w:rsidRPr="007F3EBD" w:rsidRDefault="007F3EBD" w:rsidP="007F3EBD">
      <w:pPr>
        <w:tabs>
          <w:tab w:val="left" w:pos="3976"/>
        </w:tabs>
        <w:ind w:left="-426" w:right="141" w:firstLine="357"/>
        <w:jc w:val="right"/>
        <w:rPr>
          <w:i/>
          <w:sz w:val="18"/>
          <w:szCs w:val="18"/>
        </w:rPr>
      </w:pPr>
      <w:r w:rsidRPr="007F3EBD">
        <w:rPr>
          <w:i/>
          <w:sz w:val="18"/>
          <w:szCs w:val="18"/>
        </w:rPr>
        <w:tab/>
      </w:r>
      <w:r w:rsidRPr="007F3EBD">
        <w:rPr>
          <w:i/>
          <w:sz w:val="18"/>
          <w:szCs w:val="18"/>
        </w:rPr>
        <w:tab/>
      </w:r>
      <w:r w:rsidRPr="007F3EBD">
        <w:rPr>
          <w:i/>
          <w:sz w:val="18"/>
          <w:szCs w:val="18"/>
        </w:rPr>
        <w:tab/>
      </w:r>
      <w:r w:rsidRPr="007F3EBD">
        <w:rPr>
          <w:i/>
          <w:sz w:val="18"/>
          <w:szCs w:val="18"/>
        </w:rPr>
        <w:tab/>
      </w:r>
      <w:r w:rsidRPr="007F3EBD">
        <w:rPr>
          <w:i/>
          <w:sz w:val="18"/>
          <w:szCs w:val="18"/>
        </w:rPr>
        <w:tab/>
        <w:t>«Формирование современной городской среды</w:t>
      </w:r>
      <w:r w:rsidRPr="007F3EBD">
        <w:rPr>
          <w:i/>
          <w:sz w:val="18"/>
          <w:szCs w:val="18"/>
        </w:rPr>
        <w:tab/>
      </w:r>
      <w:r w:rsidRPr="007F3EBD">
        <w:rPr>
          <w:i/>
          <w:sz w:val="18"/>
          <w:szCs w:val="18"/>
        </w:rPr>
        <w:tab/>
      </w:r>
      <w:r w:rsidRPr="007F3EBD">
        <w:rPr>
          <w:i/>
          <w:sz w:val="18"/>
          <w:szCs w:val="18"/>
        </w:rPr>
        <w:tab/>
      </w:r>
      <w:r w:rsidRPr="007F3EBD">
        <w:rPr>
          <w:i/>
          <w:sz w:val="18"/>
          <w:szCs w:val="18"/>
        </w:rPr>
        <w:tab/>
      </w:r>
    </w:p>
    <w:p w:rsidR="007F3EBD" w:rsidRPr="007F3EBD" w:rsidRDefault="007F3EBD" w:rsidP="007F3EBD">
      <w:pPr>
        <w:tabs>
          <w:tab w:val="left" w:pos="3976"/>
        </w:tabs>
        <w:ind w:left="-426" w:right="141" w:firstLine="357"/>
        <w:jc w:val="right"/>
        <w:rPr>
          <w:i/>
          <w:sz w:val="18"/>
          <w:szCs w:val="18"/>
        </w:rPr>
      </w:pPr>
      <w:r w:rsidRPr="007F3EBD">
        <w:rPr>
          <w:i/>
          <w:sz w:val="18"/>
          <w:szCs w:val="18"/>
        </w:rPr>
        <w:tab/>
      </w:r>
      <w:r w:rsidRPr="007F3EBD">
        <w:rPr>
          <w:i/>
          <w:sz w:val="18"/>
          <w:szCs w:val="18"/>
        </w:rPr>
        <w:tab/>
      </w:r>
      <w:r w:rsidRPr="007F3EBD">
        <w:rPr>
          <w:i/>
          <w:sz w:val="18"/>
          <w:szCs w:val="18"/>
        </w:rPr>
        <w:tab/>
      </w:r>
      <w:r w:rsidRPr="007F3EBD">
        <w:rPr>
          <w:i/>
          <w:sz w:val="18"/>
          <w:szCs w:val="18"/>
        </w:rPr>
        <w:tab/>
      </w:r>
      <w:r w:rsidRPr="007F3EBD">
        <w:rPr>
          <w:i/>
          <w:sz w:val="18"/>
          <w:szCs w:val="18"/>
        </w:rPr>
        <w:tab/>
        <w:t xml:space="preserve">на территории </w:t>
      </w:r>
      <w:proofErr w:type="spellStart"/>
      <w:r w:rsidRPr="007F3EBD">
        <w:rPr>
          <w:i/>
          <w:sz w:val="18"/>
          <w:szCs w:val="18"/>
        </w:rPr>
        <w:t>Хомутовского</w:t>
      </w:r>
      <w:proofErr w:type="spellEnd"/>
      <w:r w:rsidRPr="007F3EBD">
        <w:rPr>
          <w:i/>
          <w:sz w:val="18"/>
          <w:szCs w:val="18"/>
        </w:rPr>
        <w:t xml:space="preserve"> </w:t>
      </w:r>
      <w:proofErr w:type="gramStart"/>
      <w:r w:rsidRPr="007F3EBD">
        <w:rPr>
          <w:i/>
          <w:sz w:val="18"/>
          <w:szCs w:val="18"/>
        </w:rPr>
        <w:t>муниципального</w:t>
      </w:r>
      <w:proofErr w:type="gramEnd"/>
      <w:r w:rsidRPr="007F3EBD">
        <w:rPr>
          <w:i/>
          <w:sz w:val="18"/>
          <w:szCs w:val="18"/>
        </w:rPr>
        <w:tab/>
      </w:r>
      <w:r w:rsidRPr="007F3EBD">
        <w:rPr>
          <w:i/>
          <w:sz w:val="18"/>
          <w:szCs w:val="18"/>
        </w:rPr>
        <w:tab/>
      </w:r>
      <w:r w:rsidRPr="007F3EBD">
        <w:rPr>
          <w:i/>
          <w:sz w:val="18"/>
          <w:szCs w:val="18"/>
        </w:rPr>
        <w:tab/>
      </w:r>
      <w:r w:rsidRPr="007F3EBD">
        <w:rPr>
          <w:i/>
          <w:sz w:val="18"/>
          <w:szCs w:val="18"/>
        </w:rPr>
        <w:tab/>
      </w:r>
    </w:p>
    <w:p w:rsidR="007F3EBD" w:rsidRPr="007F3EBD" w:rsidRDefault="007F3EBD" w:rsidP="007F3EBD">
      <w:pPr>
        <w:tabs>
          <w:tab w:val="left" w:pos="3976"/>
        </w:tabs>
        <w:ind w:left="-426" w:right="141" w:firstLine="357"/>
        <w:jc w:val="right"/>
        <w:rPr>
          <w:i/>
          <w:sz w:val="18"/>
          <w:szCs w:val="18"/>
        </w:rPr>
      </w:pPr>
      <w:r w:rsidRPr="007F3EBD">
        <w:rPr>
          <w:i/>
          <w:sz w:val="18"/>
          <w:szCs w:val="18"/>
        </w:rPr>
        <w:tab/>
      </w:r>
      <w:r w:rsidRPr="007F3EBD">
        <w:rPr>
          <w:i/>
          <w:sz w:val="18"/>
          <w:szCs w:val="18"/>
        </w:rPr>
        <w:tab/>
      </w:r>
      <w:r w:rsidRPr="007F3EBD">
        <w:rPr>
          <w:i/>
          <w:sz w:val="18"/>
          <w:szCs w:val="18"/>
        </w:rPr>
        <w:tab/>
      </w:r>
      <w:r w:rsidRPr="007F3EBD">
        <w:rPr>
          <w:i/>
          <w:sz w:val="18"/>
          <w:szCs w:val="18"/>
        </w:rPr>
        <w:tab/>
      </w:r>
      <w:r w:rsidRPr="007F3EBD">
        <w:rPr>
          <w:i/>
          <w:sz w:val="18"/>
          <w:szCs w:val="18"/>
        </w:rPr>
        <w:tab/>
        <w:t>образования" на 2018-2025 годы"</w:t>
      </w:r>
      <w:r w:rsidRPr="007F3EBD">
        <w:rPr>
          <w:i/>
          <w:sz w:val="18"/>
          <w:szCs w:val="18"/>
        </w:rPr>
        <w:tab/>
      </w:r>
      <w:r w:rsidRPr="007F3EBD">
        <w:rPr>
          <w:i/>
          <w:sz w:val="18"/>
          <w:szCs w:val="18"/>
        </w:rPr>
        <w:tab/>
      </w:r>
      <w:r w:rsidRPr="007F3EBD">
        <w:rPr>
          <w:i/>
          <w:sz w:val="18"/>
          <w:szCs w:val="18"/>
        </w:rPr>
        <w:tab/>
      </w:r>
      <w:r w:rsidRPr="007F3EBD">
        <w:rPr>
          <w:i/>
          <w:sz w:val="18"/>
          <w:szCs w:val="18"/>
        </w:rPr>
        <w:tab/>
      </w:r>
    </w:p>
    <w:p w:rsidR="007F3EBD" w:rsidRPr="007F3EBD" w:rsidRDefault="007F3EBD" w:rsidP="007F3EBD">
      <w:pPr>
        <w:tabs>
          <w:tab w:val="left" w:pos="3976"/>
        </w:tabs>
        <w:ind w:left="-426" w:right="141" w:firstLine="357"/>
        <w:jc w:val="center"/>
        <w:rPr>
          <w:sz w:val="18"/>
          <w:szCs w:val="18"/>
        </w:rPr>
      </w:pP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p>
    <w:p w:rsidR="007F3EBD" w:rsidRDefault="007F3EBD" w:rsidP="007F3EBD">
      <w:pPr>
        <w:tabs>
          <w:tab w:val="left" w:pos="3976"/>
        </w:tabs>
        <w:ind w:left="-426" w:right="141" w:firstLine="357"/>
        <w:jc w:val="center"/>
        <w:rPr>
          <w:sz w:val="18"/>
          <w:szCs w:val="18"/>
        </w:rPr>
      </w:pPr>
      <w:r w:rsidRPr="007F3EBD">
        <w:rPr>
          <w:sz w:val="18"/>
          <w:szCs w:val="18"/>
        </w:rPr>
        <w:t>Визуализированный перечень образцов элементов благоустройства, предлагаемый к размещению на дворовых территориях</w:t>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sidRPr="007F3EBD">
        <w:rPr>
          <w:sz w:val="18"/>
          <w:szCs w:val="18"/>
        </w:rPr>
        <w:tab/>
      </w:r>
      <w:r>
        <w:rPr>
          <w:sz w:val="18"/>
          <w:szCs w:val="18"/>
        </w:rPr>
        <w:t>.</w:t>
      </w:r>
    </w:p>
    <w:p w:rsidR="007F3EBD" w:rsidRDefault="007F3EBD" w:rsidP="007F3EBD">
      <w:pPr>
        <w:tabs>
          <w:tab w:val="left" w:pos="3976"/>
        </w:tabs>
        <w:ind w:left="-426" w:right="141" w:firstLine="357"/>
        <w:jc w:val="center"/>
        <w:rPr>
          <w:sz w:val="18"/>
          <w:szCs w:val="18"/>
        </w:rPr>
      </w:pPr>
    </w:p>
    <w:tbl>
      <w:tblPr>
        <w:tblStyle w:val="aa"/>
        <w:tblW w:w="0" w:type="auto"/>
        <w:tblLook w:val="04A0" w:firstRow="1" w:lastRow="0" w:firstColumn="1" w:lastColumn="0" w:noHBand="0" w:noVBand="1"/>
      </w:tblPr>
      <w:tblGrid>
        <w:gridCol w:w="4820"/>
        <w:gridCol w:w="5211"/>
      </w:tblGrid>
      <w:tr w:rsidR="007F3EBD" w:rsidRPr="007F3EBD" w:rsidTr="00826B24">
        <w:trPr>
          <w:trHeight w:val="288"/>
        </w:trPr>
        <w:tc>
          <w:tcPr>
            <w:tcW w:w="4820" w:type="dxa"/>
            <w:vMerge w:val="restart"/>
            <w:noWrap/>
            <w:hideMark/>
          </w:tcPr>
          <w:p w:rsidR="007F3EBD" w:rsidRPr="007F3EBD" w:rsidRDefault="007F3EBD" w:rsidP="007F3EBD">
            <w:pPr>
              <w:tabs>
                <w:tab w:val="left" w:pos="3976"/>
              </w:tabs>
              <w:ind w:left="-426" w:right="141" w:firstLine="357"/>
              <w:jc w:val="center"/>
              <w:rPr>
                <w:sz w:val="18"/>
                <w:szCs w:val="18"/>
              </w:rPr>
            </w:pPr>
            <w:r w:rsidRPr="007F3EBD">
              <w:rPr>
                <w:sz w:val="18"/>
                <w:szCs w:val="18"/>
              </w:rPr>
              <w:t>Урны для мусора на опорах</w:t>
            </w:r>
          </w:p>
        </w:tc>
        <w:tc>
          <w:tcPr>
            <w:tcW w:w="5211" w:type="dxa"/>
            <w:vMerge w:val="restart"/>
            <w:noWrap/>
            <w:hideMark/>
          </w:tcPr>
          <w:p w:rsidR="007F3EBD" w:rsidRPr="007F3EBD" w:rsidRDefault="007F3EBD" w:rsidP="007F3EBD">
            <w:pPr>
              <w:tabs>
                <w:tab w:val="left" w:pos="3976"/>
              </w:tabs>
              <w:ind w:left="-426" w:right="141" w:firstLine="357"/>
              <w:jc w:val="center"/>
              <w:rPr>
                <w:sz w:val="18"/>
                <w:szCs w:val="18"/>
              </w:rPr>
            </w:pPr>
            <w:r w:rsidRPr="007F3EBD">
              <w:rPr>
                <w:noProof/>
                <w:sz w:val="18"/>
                <w:szCs w:val="18"/>
              </w:rPr>
              <w:drawing>
                <wp:anchor distT="0" distB="0" distL="114300" distR="114300" simplePos="0" relativeHeight="251662336" behindDoc="0" locked="0" layoutInCell="1" allowOverlap="1" wp14:anchorId="7D79E752" wp14:editId="48AC2747">
                  <wp:simplePos x="0" y="0"/>
                  <wp:positionH relativeFrom="column">
                    <wp:posOffset>144780</wp:posOffset>
                  </wp:positionH>
                  <wp:positionV relativeFrom="paragraph">
                    <wp:posOffset>205740</wp:posOffset>
                  </wp:positionV>
                  <wp:extent cx="2720340" cy="1524000"/>
                  <wp:effectExtent l="0" t="0" r="0" b="0"/>
                  <wp:wrapNone/>
                  <wp:docPr id="7" name="Рисунок 7" descr="C:\Users\User\Desktop\urna_1.jpg"/>
                  <wp:cNvGraphicFramePr/>
                  <a:graphic xmlns:a="http://schemas.openxmlformats.org/drawingml/2006/main">
                    <a:graphicData uri="http://schemas.openxmlformats.org/drawingml/2006/picture">
                      <pic:pic xmlns:pic="http://schemas.openxmlformats.org/drawingml/2006/picture">
                        <pic:nvPicPr>
                          <pic:cNvPr id="7" name="Рисунок 6" descr="C:\Users\User\Desktop\urna_1.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4148" cy="15430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820"/>
            </w:tblGrid>
            <w:tr w:rsidR="007F3EBD" w:rsidRPr="007F3EBD">
              <w:trPr>
                <w:trHeight w:val="276"/>
                <w:tblCellSpacing w:w="0" w:type="dxa"/>
              </w:trPr>
              <w:tc>
                <w:tcPr>
                  <w:tcW w:w="480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7F3EBD" w:rsidRPr="007F3EBD" w:rsidRDefault="007F3EBD" w:rsidP="007F3EBD">
                  <w:pPr>
                    <w:tabs>
                      <w:tab w:val="left" w:pos="3976"/>
                    </w:tabs>
                    <w:ind w:left="-426" w:right="141" w:firstLine="357"/>
                    <w:jc w:val="center"/>
                    <w:rPr>
                      <w:sz w:val="18"/>
                      <w:szCs w:val="18"/>
                    </w:rPr>
                  </w:pPr>
                  <w:r w:rsidRPr="007F3EBD">
                    <w:rPr>
                      <w:sz w:val="18"/>
                      <w:szCs w:val="18"/>
                    </w:rPr>
                    <w:t> </w:t>
                  </w:r>
                </w:p>
              </w:tc>
            </w:tr>
            <w:tr w:rsidR="007F3EBD" w:rsidRPr="007F3EBD">
              <w:trPr>
                <w:trHeight w:val="276"/>
                <w:tblCellSpacing w:w="0" w:type="dxa"/>
              </w:trPr>
              <w:tc>
                <w:tcPr>
                  <w:tcW w:w="0" w:type="auto"/>
                  <w:vMerge/>
                  <w:tcBorders>
                    <w:top w:val="single" w:sz="4" w:space="0" w:color="auto"/>
                    <w:left w:val="single" w:sz="4" w:space="0" w:color="auto"/>
                    <w:bottom w:val="single" w:sz="4" w:space="0" w:color="000000"/>
                    <w:right w:val="single" w:sz="4" w:space="0" w:color="000000"/>
                  </w:tcBorders>
                  <w:vAlign w:val="center"/>
                  <w:hideMark/>
                </w:tcPr>
                <w:p w:rsidR="007F3EBD" w:rsidRPr="007F3EBD" w:rsidRDefault="007F3EBD" w:rsidP="007F3EBD">
                  <w:pPr>
                    <w:tabs>
                      <w:tab w:val="left" w:pos="3976"/>
                    </w:tabs>
                    <w:ind w:left="-426" w:right="141" w:firstLine="357"/>
                    <w:jc w:val="center"/>
                    <w:rPr>
                      <w:sz w:val="18"/>
                      <w:szCs w:val="18"/>
                    </w:rPr>
                  </w:pPr>
                </w:p>
              </w:tc>
            </w:tr>
          </w:tbl>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1944"/>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val="restart"/>
            <w:noWrap/>
            <w:hideMark/>
          </w:tcPr>
          <w:p w:rsidR="007F3EBD" w:rsidRPr="007F3EBD" w:rsidRDefault="007F3EBD" w:rsidP="007F3EBD">
            <w:pPr>
              <w:tabs>
                <w:tab w:val="left" w:pos="3976"/>
              </w:tabs>
              <w:ind w:left="-426" w:right="141" w:firstLine="357"/>
              <w:jc w:val="center"/>
              <w:rPr>
                <w:sz w:val="18"/>
                <w:szCs w:val="18"/>
              </w:rPr>
            </w:pPr>
            <w:r w:rsidRPr="007F3EBD">
              <w:rPr>
                <w:sz w:val="18"/>
                <w:szCs w:val="18"/>
              </w:rPr>
              <w:t>Скамья со спинкой</w:t>
            </w:r>
          </w:p>
        </w:tc>
        <w:tc>
          <w:tcPr>
            <w:tcW w:w="5211" w:type="dxa"/>
            <w:vMerge w:val="restart"/>
            <w:noWrap/>
            <w:hideMark/>
          </w:tcPr>
          <w:p w:rsidR="007F3EBD" w:rsidRPr="007F3EBD" w:rsidRDefault="007F3EBD" w:rsidP="007F3EBD">
            <w:pPr>
              <w:tabs>
                <w:tab w:val="left" w:pos="3976"/>
              </w:tabs>
              <w:ind w:left="-426" w:right="141" w:firstLine="357"/>
              <w:jc w:val="center"/>
              <w:rPr>
                <w:sz w:val="18"/>
                <w:szCs w:val="18"/>
              </w:rPr>
            </w:pPr>
            <w:r w:rsidRPr="007F3EBD">
              <w:rPr>
                <w:noProof/>
                <w:sz w:val="18"/>
                <w:szCs w:val="18"/>
              </w:rPr>
              <w:drawing>
                <wp:anchor distT="0" distB="0" distL="114300" distR="114300" simplePos="0" relativeHeight="251663360" behindDoc="0" locked="0" layoutInCell="1" allowOverlap="1" wp14:anchorId="741EBB09" wp14:editId="59FA3BE2">
                  <wp:simplePos x="0" y="0"/>
                  <wp:positionH relativeFrom="column">
                    <wp:posOffset>342900</wp:posOffset>
                  </wp:positionH>
                  <wp:positionV relativeFrom="paragraph">
                    <wp:posOffset>30480</wp:posOffset>
                  </wp:positionV>
                  <wp:extent cx="2430780" cy="1569720"/>
                  <wp:effectExtent l="0" t="0" r="0" b="0"/>
                  <wp:wrapNone/>
                  <wp:docPr id="8" name="Рисунок 8"/>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28876" cy="16097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820"/>
            </w:tblGrid>
            <w:tr w:rsidR="007F3EBD" w:rsidRPr="007F3EBD">
              <w:trPr>
                <w:trHeight w:val="276"/>
                <w:tblCellSpacing w:w="0" w:type="dxa"/>
              </w:trPr>
              <w:tc>
                <w:tcPr>
                  <w:tcW w:w="4800" w:type="dxa"/>
                  <w:vMerge w:val="restart"/>
                  <w:tcBorders>
                    <w:top w:val="single" w:sz="4" w:space="0" w:color="auto"/>
                    <w:left w:val="single" w:sz="4" w:space="0" w:color="auto"/>
                    <w:bottom w:val="nil"/>
                    <w:right w:val="single" w:sz="4" w:space="0" w:color="000000"/>
                  </w:tcBorders>
                  <w:shd w:val="clear" w:color="auto" w:fill="auto"/>
                  <w:noWrap/>
                  <w:vAlign w:val="bottom"/>
                  <w:hideMark/>
                </w:tcPr>
                <w:p w:rsidR="007F3EBD" w:rsidRPr="007F3EBD" w:rsidRDefault="007F3EBD" w:rsidP="007F3EBD">
                  <w:pPr>
                    <w:tabs>
                      <w:tab w:val="left" w:pos="3976"/>
                    </w:tabs>
                    <w:ind w:left="-426" w:right="141" w:firstLine="357"/>
                    <w:jc w:val="center"/>
                    <w:rPr>
                      <w:sz w:val="18"/>
                      <w:szCs w:val="18"/>
                    </w:rPr>
                  </w:pPr>
                  <w:r w:rsidRPr="007F3EBD">
                    <w:rPr>
                      <w:sz w:val="18"/>
                      <w:szCs w:val="18"/>
                    </w:rPr>
                    <w:t> </w:t>
                  </w:r>
                </w:p>
              </w:tc>
            </w:tr>
            <w:tr w:rsidR="007F3EBD" w:rsidRPr="007F3EBD">
              <w:trPr>
                <w:trHeight w:val="276"/>
                <w:tblCellSpacing w:w="0" w:type="dxa"/>
              </w:trPr>
              <w:tc>
                <w:tcPr>
                  <w:tcW w:w="0" w:type="auto"/>
                  <w:vMerge/>
                  <w:tcBorders>
                    <w:top w:val="single" w:sz="4" w:space="0" w:color="auto"/>
                    <w:left w:val="single" w:sz="4" w:space="0" w:color="auto"/>
                    <w:bottom w:val="nil"/>
                    <w:right w:val="single" w:sz="4" w:space="0" w:color="000000"/>
                  </w:tcBorders>
                  <w:vAlign w:val="center"/>
                  <w:hideMark/>
                </w:tcPr>
                <w:p w:rsidR="007F3EBD" w:rsidRPr="007F3EBD" w:rsidRDefault="007F3EBD" w:rsidP="007F3EBD">
                  <w:pPr>
                    <w:tabs>
                      <w:tab w:val="left" w:pos="3976"/>
                    </w:tabs>
                    <w:ind w:left="-426" w:right="141" w:firstLine="357"/>
                    <w:jc w:val="center"/>
                    <w:rPr>
                      <w:sz w:val="18"/>
                      <w:szCs w:val="18"/>
                    </w:rPr>
                  </w:pPr>
                </w:p>
              </w:tc>
            </w:tr>
          </w:tbl>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1080"/>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val="restart"/>
            <w:noWrap/>
            <w:hideMark/>
          </w:tcPr>
          <w:p w:rsidR="007F3EBD" w:rsidRPr="007F3EBD" w:rsidRDefault="007F3EBD" w:rsidP="007F3EBD">
            <w:pPr>
              <w:tabs>
                <w:tab w:val="left" w:pos="3976"/>
              </w:tabs>
              <w:ind w:left="-426" w:right="141" w:firstLine="357"/>
              <w:jc w:val="center"/>
              <w:rPr>
                <w:sz w:val="18"/>
                <w:szCs w:val="18"/>
              </w:rPr>
            </w:pPr>
            <w:r w:rsidRPr="007F3EBD">
              <w:rPr>
                <w:sz w:val="18"/>
                <w:szCs w:val="18"/>
              </w:rPr>
              <w:t>Опора металлическая торшерная ОТ 2- 4,0-1,0</w:t>
            </w:r>
          </w:p>
        </w:tc>
        <w:tc>
          <w:tcPr>
            <w:tcW w:w="5211" w:type="dxa"/>
            <w:vMerge w:val="restart"/>
            <w:noWrap/>
            <w:hideMark/>
          </w:tcPr>
          <w:p w:rsidR="007F3EBD" w:rsidRPr="007F3EBD" w:rsidRDefault="007F3EBD" w:rsidP="007F3EBD">
            <w:pPr>
              <w:tabs>
                <w:tab w:val="left" w:pos="3976"/>
              </w:tabs>
              <w:ind w:left="-426" w:right="141" w:firstLine="357"/>
              <w:jc w:val="center"/>
              <w:rPr>
                <w:sz w:val="18"/>
                <w:szCs w:val="18"/>
              </w:rPr>
            </w:pPr>
            <w:r w:rsidRPr="007F3EBD">
              <w:rPr>
                <w:noProof/>
                <w:sz w:val="18"/>
                <w:szCs w:val="18"/>
              </w:rPr>
              <w:drawing>
                <wp:anchor distT="0" distB="0" distL="114300" distR="114300" simplePos="0" relativeHeight="251664384" behindDoc="0" locked="0" layoutInCell="1" allowOverlap="1" wp14:anchorId="784C7E19" wp14:editId="298E7999">
                  <wp:simplePos x="0" y="0"/>
                  <wp:positionH relativeFrom="column">
                    <wp:posOffset>464820</wp:posOffset>
                  </wp:positionH>
                  <wp:positionV relativeFrom="paragraph">
                    <wp:posOffset>236220</wp:posOffset>
                  </wp:positionV>
                  <wp:extent cx="2164080" cy="2834640"/>
                  <wp:effectExtent l="0" t="0" r="0" b="3810"/>
                  <wp:wrapNone/>
                  <wp:docPr id="9" name="Рисунок 9" descr="Описание: http://www.kz.all.biz/img/kz/catalog/20974.jpeg"/>
                  <wp:cNvGraphicFramePr/>
                  <a:graphic xmlns:a="http://schemas.openxmlformats.org/drawingml/2006/main">
                    <a:graphicData uri="http://schemas.openxmlformats.org/drawingml/2006/picture">
                      <pic:pic xmlns:pic="http://schemas.openxmlformats.org/drawingml/2006/picture">
                        <pic:nvPicPr>
                          <pic:cNvPr id="9" name="Рисунок 8" descr="Описание: http://www.kz.all.biz/img/kz/catalog/20974.jpeg"/>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2175" cy="28575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820"/>
            </w:tblGrid>
            <w:tr w:rsidR="007F3EBD" w:rsidRPr="007F3EBD">
              <w:trPr>
                <w:trHeight w:val="276"/>
                <w:tblCellSpacing w:w="0" w:type="dxa"/>
              </w:trPr>
              <w:tc>
                <w:tcPr>
                  <w:tcW w:w="480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7F3EBD" w:rsidRPr="007F3EBD" w:rsidRDefault="007F3EBD" w:rsidP="007F3EBD">
                  <w:pPr>
                    <w:tabs>
                      <w:tab w:val="left" w:pos="3976"/>
                    </w:tabs>
                    <w:ind w:left="-426" w:right="141" w:firstLine="357"/>
                    <w:jc w:val="center"/>
                    <w:rPr>
                      <w:sz w:val="18"/>
                      <w:szCs w:val="18"/>
                    </w:rPr>
                  </w:pPr>
                  <w:r w:rsidRPr="007F3EBD">
                    <w:rPr>
                      <w:sz w:val="18"/>
                      <w:szCs w:val="18"/>
                    </w:rPr>
                    <w:t> </w:t>
                  </w:r>
                </w:p>
              </w:tc>
            </w:tr>
            <w:tr w:rsidR="007F3EBD" w:rsidRPr="007F3EBD">
              <w:trPr>
                <w:trHeight w:val="276"/>
                <w:tblCellSpacing w:w="0" w:type="dxa"/>
              </w:trPr>
              <w:tc>
                <w:tcPr>
                  <w:tcW w:w="0" w:type="auto"/>
                  <w:vMerge/>
                  <w:tcBorders>
                    <w:top w:val="single" w:sz="4" w:space="0" w:color="auto"/>
                    <w:left w:val="single" w:sz="4" w:space="0" w:color="auto"/>
                    <w:bottom w:val="single" w:sz="4" w:space="0" w:color="000000"/>
                    <w:right w:val="single" w:sz="4" w:space="0" w:color="000000"/>
                  </w:tcBorders>
                  <w:vAlign w:val="center"/>
                  <w:hideMark/>
                </w:tcPr>
                <w:p w:rsidR="007F3EBD" w:rsidRPr="007F3EBD" w:rsidRDefault="007F3EBD" w:rsidP="007F3EBD">
                  <w:pPr>
                    <w:tabs>
                      <w:tab w:val="left" w:pos="3976"/>
                    </w:tabs>
                    <w:ind w:left="-426" w:right="141" w:firstLine="357"/>
                    <w:jc w:val="center"/>
                    <w:rPr>
                      <w:sz w:val="18"/>
                      <w:szCs w:val="18"/>
                    </w:rPr>
                  </w:pPr>
                </w:p>
              </w:tc>
            </w:tr>
          </w:tbl>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3432"/>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val="restart"/>
            <w:noWrap/>
            <w:hideMark/>
          </w:tcPr>
          <w:p w:rsidR="007F3EBD" w:rsidRPr="007F3EBD" w:rsidRDefault="007F3EBD" w:rsidP="007F3EBD">
            <w:pPr>
              <w:tabs>
                <w:tab w:val="left" w:pos="3976"/>
              </w:tabs>
              <w:ind w:left="-426" w:right="141" w:firstLine="357"/>
              <w:jc w:val="center"/>
              <w:rPr>
                <w:sz w:val="18"/>
                <w:szCs w:val="18"/>
              </w:rPr>
            </w:pPr>
            <w:r w:rsidRPr="007F3EBD">
              <w:rPr>
                <w:sz w:val="18"/>
                <w:szCs w:val="18"/>
              </w:rPr>
              <w:lastRenderedPageBreak/>
              <w:t>Варианты ограждения</w:t>
            </w:r>
          </w:p>
        </w:tc>
        <w:tc>
          <w:tcPr>
            <w:tcW w:w="5211" w:type="dxa"/>
            <w:vMerge w:val="restart"/>
            <w:noWrap/>
            <w:hideMark/>
          </w:tcPr>
          <w:p w:rsidR="007F3EBD" w:rsidRPr="007F3EBD" w:rsidRDefault="007F3EBD" w:rsidP="007F3EBD">
            <w:pPr>
              <w:tabs>
                <w:tab w:val="left" w:pos="3976"/>
              </w:tabs>
              <w:ind w:left="-426" w:right="141" w:firstLine="357"/>
              <w:jc w:val="center"/>
              <w:rPr>
                <w:sz w:val="18"/>
                <w:szCs w:val="18"/>
              </w:rPr>
            </w:pPr>
            <w:r w:rsidRPr="007F3EBD">
              <w:rPr>
                <w:noProof/>
                <w:sz w:val="18"/>
                <w:szCs w:val="18"/>
              </w:rPr>
              <w:drawing>
                <wp:anchor distT="0" distB="0" distL="114300" distR="114300" simplePos="0" relativeHeight="251665408" behindDoc="0" locked="0" layoutInCell="1" allowOverlap="1" wp14:anchorId="0DC95B4C" wp14:editId="00C026EA">
                  <wp:simplePos x="0" y="0"/>
                  <wp:positionH relativeFrom="column">
                    <wp:posOffset>609600</wp:posOffset>
                  </wp:positionH>
                  <wp:positionV relativeFrom="paragraph">
                    <wp:posOffset>167640</wp:posOffset>
                  </wp:positionV>
                  <wp:extent cx="1668780" cy="944880"/>
                  <wp:effectExtent l="0" t="0" r="0" b="7620"/>
                  <wp:wrapNone/>
                  <wp:docPr id="10" name="Рисунок 10"/>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6875" cy="99060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820"/>
            </w:tblGrid>
            <w:tr w:rsidR="007F3EBD" w:rsidRPr="007F3EBD">
              <w:trPr>
                <w:trHeight w:val="276"/>
                <w:tblCellSpacing w:w="0" w:type="dxa"/>
              </w:trPr>
              <w:tc>
                <w:tcPr>
                  <w:tcW w:w="4800"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7F3EBD" w:rsidRPr="007F3EBD" w:rsidRDefault="007F3EBD" w:rsidP="007F3EBD">
                  <w:pPr>
                    <w:tabs>
                      <w:tab w:val="left" w:pos="3976"/>
                    </w:tabs>
                    <w:ind w:left="-426" w:right="141" w:firstLine="357"/>
                    <w:jc w:val="center"/>
                    <w:rPr>
                      <w:sz w:val="18"/>
                      <w:szCs w:val="18"/>
                    </w:rPr>
                  </w:pPr>
                  <w:r w:rsidRPr="007F3EBD">
                    <w:rPr>
                      <w:sz w:val="18"/>
                      <w:szCs w:val="18"/>
                    </w:rPr>
                    <w:t> </w:t>
                  </w:r>
                </w:p>
              </w:tc>
            </w:tr>
            <w:tr w:rsidR="007F3EBD" w:rsidRPr="007F3EBD">
              <w:trPr>
                <w:trHeight w:val="276"/>
                <w:tblCellSpacing w:w="0" w:type="dxa"/>
              </w:trPr>
              <w:tc>
                <w:tcPr>
                  <w:tcW w:w="0" w:type="auto"/>
                  <w:vMerge/>
                  <w:tcBorders>
                    <w:top w:val="single" w:sz="4" w:space="0" w:color="auto"/>
                    <w:left w:val="single" w:sz="4" w:space="0" w:color="auto"/>
                    <w:bottom w:val="single" w:sz="4" w:space="0" w:color="000000"/>
                    <w:right w:val="single" w:sz="4" w:space="0" w:color="000000"/>
                  </w:tcBorders>
                  <w:vAlign w:val="center"/>
                  <w:hideMark/>
                </w:tcPr>
                <w:p w:rsidR="007F3EBD" w:rsidRPr="007F3EBD" w:rsidRDefault="007F3EBD" w:rsidP="007F3EBD">
                  <w:pPr>
                    <w:tabs>
                      <w:tab w:val="left" w:pos="3976"/>
                    </w:tabs>
                    <w:ind w:left="-426" w:right="141" w:firstLine="357"/>
                    <w:jc w:val="center"/>
                    <w:rPr>
                      <w:sz w:val="18"/>
                      <w:szCs w:val="18"/>
                    </w:rPr>
                  </w:pPr>
                </w:p>
              </w:tc>
            </w:tr>
          </w:tbl>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8"/>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r w:rsidR="007F3EBD" w:rsidRPr="007F3EBD" w:rsidTr="00826B24">
        <w:trPr>
          <w:trHeight w:val="285"/>
        </w:trPr>
        <w:tc>
          <w:tcPr>
            <w:tcW w:w="4820" w:type="dxa"/>
            <w:vMerge/>
            <w:hideMark/>
          </w:tcPr>
          <w:p w:rsidR="007F3EBD" w:rsidRPr="007F3EBD" w:rsidRDefault="007F3EBD" w:rsidP="007F3EBD">
            <w:pPr>
              <w:tabs>
                <w:tab w:val="left" w:pos="3976"/>
              </w:tabs>
              <w:ind w:left="-426" w:right="141" w:firstLine="357"/>
              <w:jc w:val="center"/>
              <w:rPr>
                <w:sz w:val="18"/>
                <w:szCs w:val="18"/>
              </w:rPr>
            </w:pPr>
          </w:p>
        </w:tc>
        <w:tc>
          <w:tcPr>
            <w:tcW w:w="5211" w:type="dxa"/>
            <w:vMerge/>
            <w:hideMark/>
          </w:tcPr>
          <w:p w:rsidR="007F3EBD" w:rsidRPr="007F3EBD" w:rsidRDefault="007F3EBD" w:rsidP="007F3EBD">
            <w:pPr>
              <w:tabs>
                <w:tab w:val="left" w:pos="3976"/>
              </w:tabs>
              <w:ind w:left="-426" w:right="141" w:firstLine="357"/>
              <w:jc w:val="center"/>
              <w:rPr>
                <w:sz w:val="18"/>
                <w:szCs w:val="18"/>
              </w:rPr>
            </w:pPr>
          </w:p>
        </w:tc>
      </w:tr>
    </w:tbl>
    <w:p w:rsidR="007F3EBD" w:rsidRDefault="007F3EBD" w:rsidP="007F3EBD">
      <w:pPr>
        <w:tabs>
          <w:tab w:val="left" w:pos="3976"/>
        </w:tabs>
        <w:ind w:left="-426" w:right="141" w:firstLine="357"/>
        <w:jc w:val="center"/>
        <w:rPr>
          <w:sz w:val="18"/>
          <w:szCs w:val="18"/>
        </w:rPr>
      </w:pPr>
    </w:p>
    <w:p w:rsidR="00C25CD0" w:rsidRPr="00C25CD0" w:rsidRDefault="00C25CD0" w:rsidP="00C25CD0">
      <w:pPr>
        <w:tabs>
          <w:tab w:val="left" w:pos="3976"/>
        </w:tabs>
        <w:ind w:left="-426" w:right="141" w:firstLine="357"/>
        <w:jc w:val="right"/>
        <w:rPr>
          <w:i/>
          <w:sz w:val="18"/>
          <w:szCs w:val="18"/>
        </w:rPr>
      </w:pPr>
      <w:r w:rsidRPr="00C25CD0">
        <w:rPr>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t>Приложение 7</w:t>
      </w:r>
      <w:r w:rsidRPr="00C25CD0">
        <w:rPr>
          <w:i/>
          <w:sz w:val="18"/>
          <w:szCs w:val="18"/>
        </w:rPr>
        <w:tab/>
      </w:r>
      <w:r w:rsidRPr="00C25CD0">
        <w:rPr>
          <w:i/>
          <w:sz w:val="18"/>
          <w:szCs w:val="18"/>
        </w:rPr>
        <w:tab/>
      </w:r>
      <w:r w:rsidRPr="00C25CD0">
        <w:rPr>
          <w:i/>
          <w:sz w:val="18"/>
          <w:szCs w:val="18"/>
        </w:rPr>
        <w:tab/>
      </w:r>
      <w:r w:rsidRPr="00C25CD0">
        <w:rPr>
          <w:i/>
          <w:sz w:val="18"/>
          <w:szCs w:val="18"/>
        </w:rPr>
        <w:tab/>
      </w:r>
    </w:p>
    <w:p w:rsidR="00C25CD0" w:rsidRPr="00C25CD0" w:rsidRDefault="00C25CD0" w:rsidP="00C25CD0">
      <w:pPr>
        <w:tabs>
          <w:tab w:val="left" w:pos="3976"/>
        </w:tabs>
        <w:ind w:left="-426" w:right="141" w:firstLine="357"/>
        <w:jc w:val="right"/>
        <w:rPr>
          <w:i/>
          <w:sz w:val="18"/>
          <w:szCs w:val="18"/>
        </w:rPr>
      </w:pP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t>к муниципальной программе</w:t>
      </w:r>
      <w:r w:rsidRPr="00C25CD0">
        <w:rPr>
          <w:i/>
          <w:sz w:val="18"/>
          <w:szCs w:val="18"/>
        </w:rPr>
        <w:tab/>
      </w:r>
      <w:r w:rsidRPr="00C25CD0">
        <w:rPr>
          <w:i/>
          <w:sz w:val="18"/>
          <w:szCs w:val="18"/>
        </w:rPr>
        <w:tab/>
      </w:r>
      <w:r w:rsidRPr="00C25CD0">
        <w:rPr>
          <w:i/>
          <w:sz w:val="18"/>
          <w:szCs w:val="18"/>
        </w:rPr>
        <w:tab/>
      </w:r>
      <w:r w:rsidRPr="00C25CD0">
        <w:rPr>
          <w:i/>
          <w:sz w:val="18"/>
          <w:szCs w:val="18"/>
        </w:rPr>
        <w:tab/>
      </w:r>
    </w:p>
    <w:p w:rsidR="00C25CD0" w:rsidRPr="00C25CD0" w:rsidRDefault="00C25CD0" w:rsidP="00C25CD0">
      <w:pPr>
        <w:tabs>
          <w:tab w:val="left" w:pos="3976"/>
        </w:tabs>
        <w:ind w:left="-426" w:right="141" w:firstLine="357"/>
        <w:jc w:val="right"/>
        <w:rPr>
          <w:i/>
          <w:sz w:val="18"/>
          <w:szCs w:val="18"/>
        </w:rPr>
      </w:pP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t>«Формирование современной городской среды</w:t>
      </w:r>
      <w:r w:rsidRPr="00C25CD0">
        <w:rPr>
          <w:i/>
          <w:sz w:val="18"/>
          <w:szCs w:val="18"/>
        </w:rPr>
        <w:tab/>
      </w:r>
      <w:r w:rsidRPr="00C25CD0">
        <w:rPr>
          <w:i/>
          <w:sz w:val="18"/>
          <w:szCs w:val="18"/>
        </w:rPr>
        <w:tab/>
      </w:r>
      <w:r w:rsidRPr="00C25CD0">
        <w:rPr>
          <w:i/>
          <w:sz w:val="18"/>
          <w:szCs w:val="18"/>
        </w:rPr>
        <w:tab/>
      </w:r>
      <w:r w:rsidRPr="00C25CD0">
        <w:rPr>
          <w:i/>
          <w:sz w:val="18"/>
          <w:szCs w:val="18"/>
        </w:rPr>
        <w:tab/>
      </w:r>
    </w:p>
    <w:p w:rsidR="00C25CD0" w:rsidRPr="00C25CD0" w:rsidRDefault="00C25CD0" w:rsidP="00C25CD0">
      <w:pPr>
        <w:tabs>
          <w:tab w:val="left" w:pos="3976"/>
        </w:tabs>
        <w:ind w:left="-426" w:right="141" w:firstLine="357"/>
        <w:jc w:val="right"/>
        <w:rPr>
          <w:i/>
          <w:sz w:val="18"/>
          <w:szCs w:val="18"/>
        </w:rPr>
      </w:pP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t xml:space="preserve">на территории </w:t>
      </w:r>
      <w:proofErr w:type="spellStart"/>
      <w:r w:rsidRPr="00C25CD0">
        <w:rPr>
          <w:i/>
          <w:sz w:val="18"/>
          <w:szCs w:val="18"/>
        </w:rPr>
        <w:t>Хомутовского</w:t>
      </w:r>
      <w:proofErr w:type="spellEnd"/>
      <w:r w:rsidRPr="00C25CD0">
        <w:rPr>
          <w:i/>
          <w:sz w:val="18"/>
          <w:szCs w:val="18"/>
        </w:rPr>
        <w:t xml:space="preserve"> </w:t>
      </w:r>
      <w:proofErr w:type="gramStart"/>
      <w:r w:rsidRPr="00C25CD0">
        <w:rPr>
          <w:i/>
          <w:sz w:val="18"/>
          <w:szCs w:val="18"/>
        </w:rPr>
        <w:t>муниципального</w:t>
      </w:r>
      <w:proofErr w:type="gramEnd"/>
      <w:r w:rsidRPr="00C25CD0">
        <w:rPr>
          <w:i/>
          <w:sz w:val="18"/>
          <w:szCs w:val="18"/>
        </w:rPr>
        <w:tab/>
      </w:r>
      <w:r w:rsidRPr="00C25CD0">
        <w:rPr>
          <w:i/>
          <w:sz w:val="18"/>
          <w:szCs w:val="18"/>
        </w:rPr>
        <w:tab/>
      </w:r>
      <w:r w:rsidRPr="00C25CD0">
        <w:rPr>
          <w:i/>
          <w:sz w:val="18"/>
          <w:szCs w:val="18"/>
        </w:rPr>
        <w:tab/>
      </w:r>
      <w:r w:rsidRPr="00C25CD0">
        <w:rPr>
          <w:i/>
          <w:sz w:val="18"/>
          <w:szCs w:val="18"/>
        </w:rPr>
        <w:tab/>
      </w:r>
    </w:p>
    <w:p w:rsidR="00C25CD0" w:rsidRPr="00C25CD0" w:rsidRDefault="00C25CD0" w:rsidP="00C25CD0">
      <w:pPr>
        <w:tabs>
          <w:tab w:val="left" w:pos="3976"/>
        </w:tabs>
        <w:ind w:left="-426" w:right="141" w:firstLine="357"/>
        <w:jc w:val="right"/>
        <w:rPr>
          <w:i/>
          <w:sz w:val="18"/>
          <w:szCs w:val="18"/>
        </w:rPr>
      </w:pP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r>
      <w:r w:rsidRPr="00C25CD0">
        <w:rPr>
          <w:i/>
          <w:sz w:val="18"/>
          <w:szCs w:val="18"/>
        </w:rPr>
        <w:tab/>
        <w:t>образования" на 2018-2025 годы"</w:t>
      </w:r>
      <w:r w:rsidRPr="00C25CD0">
        <w:rPr>
          <w:i/>
          <w:sz w:val="18"/>
          <w:szCs w:val="18"/>
        </w:rPr>
        <w:tab/>
      </w:r>
      <w:r w:rsidRPr="00C25CD0">
        <w:rPr>
          <w:i/>
          <w:sz w:val="18"/>
          <w:szCs w:val="18"/>
        </w:rPr>
        <w:tab/>
      </w:r>
      <w:r w:rsidRPr="00C25CD0">
        <w:rPr>
          <w:i/>
          <w:sz w:val="18"/>
          <w:szCs w:val="18"/>
        </w:rPr>
        <w:tab/>
      </w:r>
      <w:r w:rsidRPr="00C25CD0">
        <w:rPr>
          <w:i/>
          <w:sz w:val="18"/>
          <w:szCs w:val="18"/>
        </w:rPr>
        <w:tab/>
      </w:r>
    </w:p>
    <w:p w:rsidR="00C25CD0" w:rsidRPr="00C25CD0" w:rsidRDefault="00C25CD0" w:rsidP="00C25CD0">
      <w:pPr>
        <w:tabs>
          <w:tab w:val="left" w:pos="3976"/>
        </w:tabs>
        <w:ind w:left="-426" w:right="141" w:firstLine="357"/>
        <w:jc w:val="center"/>
        <w:rPr>
          <w:sz w:val="18"/>
          <w:szCs w:val="18"/>
        </w:rPr>
      </w:pP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p>
    <w:p w:rsidR="00C25CD0" w:rsidRDefault="00C25CD0" w:rsidP="00C25CD0">
      <w:pPr>
        <w:tabs>
          <w:tab w:val="left" w:pos="3976"/>
        </w:tabs>
        <w:ind w:left="-426" w:right="141" w:firstLine="357"/>
        <w:jc w:val="center"/>
        <w:rPr>
          <w:sz w:val="18"/>
          <w:szCs w:val="18"/>
        </w:rPr>
      </w:pPr>
      <w:r w:rsidRPr="00C25CD0">
        <w:rPr>
          <w:sz w:val="18"/>
          <w:szCs w:val="18"/>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2025 года в соответствии с требованиями утвержденных в муниципальном образовании правил благоустройства</w:t>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sidRPr="00C25CD0">
        <w:rPr>
          <w:sz w:val="18"/>
          <w:szCs w:val="18"/>
        </w:rPr>
        <w:tab/>
      </w:r>
      <w:r>
        <w:rPr>
          <w:sz w:val="18"/>
          <w:szCs w:val="18"/>
        </w:rPr>
        <w:t>.</w:t>
      </w:r>
    </w:p>
    <w:p w:rsidR="00C25CD0" w:rsidRDefault="00C25CD0" w:rsidP="00C25CD0">
      <w:pPr>
        <w:tabs>
          <w:tab w:val="left" w:pos="3976"/>
        </w:tabs>
        <w:ind w:left="-426" w:right="141" w:firstLine="357"/>
        <w:jc w:val="center"/>
        <w:rPr>
          <w:sz w:val="18"/>
          <w:szCs w:val="18"/>
        </w:rPr>
      </w:pPr>
    </w:p>
    <w:tbl>
      <w:tblPr>
        <w:tblStyle w:val="aa"/>
        <w:tblW w:w="0" w:type="auto"/>
        <w:tblLook w:val="04A0" w:firstRow="1" w:lastRow="0" w:firstColumn="1" w:lastColumn="0" w:noHBand="0" w:noVBand="1"/>
      </w:tblPr>
      <w:tblGrid>
        <w:gridCol w:w="939"/>
        <w:gridCol w:w="6560"/>
        <w:gridCol w:w="2787"/>
      </w:tblGrid>
      <w:tr w:rsidR="00C25CD0" w:rsidRPr="00C25CD0" w:rsidTr="00C25CD0">
        <w:trPr>
          <w:trHeight w:val="312"/>
        </w:trPr>
        <w:tc>
          <w:tcPr>
            <w:tcW w:w="9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 xml:space="preserve">№  </w:t>
            </w:r>
            <w:proofErr w:type="gramStart"/>
            <w:r w:rsidRPr="00C25CD0">
              <w:rPr>
                <w:sz w:val="18"/>
                <w:szCs w:val="18"/>
              </w:rPr>
              <w:t>п</w:t>
            </w:r>
            <w:proofErr w:type="gramEnd"/>
            <w:r w:rsidRPr="00C25CD0">
              <w:rPr>
                <w:sz w:val="18"/>
                <w:szCs w:val="18"/>
              </w:rPr>
              <w:t>/н</w:t>
            </w:r>
          </w:p>
        </w:tc>
        <w:tc>
          <w:tcPr>
            <w:tcW w:w="674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Наименование мероприятия</w:t>
            </w:r>
          </w:p>
        </w:tc>
        <w:tc>
          <w:tcPr>
            <w:tcW w:w="28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Срок исполнения</w:t>
            </w:r>
          </w:p>
        </w:tc>
      </w:tr>
      <w:tr w:rsidR="00C25CD0" w:rsidRPr="00C25CD0" w:rsidTr="00C25CD0">
        <w:trPr>
          <w:trHeight w:val="1590"/>
        </w:trPr>
        <w:tc>
          <w:tcPr>
            <w:tcW w:w="9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1</w:t>
            </w:r>
          </w:p>
        </w:tc>
        <w:tc>
          <w:tcPr>
            <w:tcW w:w="6740" w:type="dxa"/>
            <w:hideMark/>
          </w:tcPr>
          <w:p w:rsidR="00C25CD0" w:rsidRPr="00C25CD0" w:rsidRDefault="00C25CD0" w:rsidP="00C25CD0">
            <w:pPr>
              <w:tabs>
                <w:tab w:val="left" w:pos="3976"/>
              </w:tabs>
              <w:ind w:left="-426" w:right="141" w:firstLine="357"/>
              <w:rPr>
                <w:sz w:val="18"/>
                <w:szCs w:val="18"/>
              </w:rPr>
            </w:pPr>
            <w:r w:rsidRPr="00C25CD0">
              <w:rPr>
                <w:sz w:val="18"/>
                <w:szCs w:val="18"/>
              </w:rPr>
              <w:t>Инвентаризация уровня благоустройства индивидуальных жилых домов, находящихся в непосредственной близости от дворовых территорий и общественных мест, запланированных к благоустройству в 2018 году, составление адресных перечней домов требующих благоустройства</w:t>
            </w:r>
          </w:p>
        </w:tc>
        <w:tc>
          <w:tcPr>
            <w:tcW w:w="28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01.05.2021</w:t>
            </w:r>
          </w:p>
        </w:tc>
      </w:tr>
      <w:tr w:rsidR="00C25CD0" w:rsidRPr="00C25CD0" w:rsidTr="00787261">
        <w:trPr>
          <w:trHeight w:val="578"/>
        </w:trPr>
        <w:tc>
          <w:tcPr>
            <w:tcW w:w="9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2</w:t>
            </w:r>
          </w:p>
        </w:tc>
        <w:tc>
          <w:tcPr>
            <w:tcW w:w="6740" w:type="dxa"/>
            <w:hideMark/>
          </w:tcPr>
          <w:p w:rsidR="00C25CD0" w:rsidRPr="00C25CD0" w:rsidRDefault="00C25CD0" w:rsidP="00C25CD0">
            <w:pPr>
              <w:tabs>
                <w:tab w:val="left" w:pos="3976"/>
              </w:tabs>
              <w:ind w:left="-426" w:right="141" w:firstLine="357"/>
              <w:rPr>
                <w:sz w:val="18"/>
                <w:szCs w:val="18"/>
              </w:rPr>
            </w:pPr>
            <w:r w:rsidRPr="00C25CD0">
              <w:rPr>
                <w:sz w:val="18"/>
                <w:szCs w:val="18"/>
              </w:rPr>
              <w:t>Заключение соглашений с собственниками домов о сроках и видах работ по благоустройству</w:t>
            </w:r>
          </w:p>
        </w:tc>
        <w:tc>
          <w:tcPr>
            <w:tcW w:w="28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01.06.2021</w:t>
            </w:r>
          </w:p>
        </w:tc>
      </w:tr>
      <w:tr w:rsidR="00C25CD0" w:rsidRPr="00C25CD0" w:rsidTr="00787261">
        <w:trPr>
          <w:trHeight w:val="460"/>
        </w:trPr>
        <w:tc>
          <w:tcPr>
            <w:tcW w:w="9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3</w:t>
            </w:r>
          </w:p>
        </w:tc>
        <w:tc>
          <w:tcPr>
            <w:tcW w:w="6740" w:type="dxa"/>
            <w:hideMark/>
          </w:tcPr>
          <w:p w:rsidR="00C25CD0" w:rsidRPr="00C25CD0" w:rsidRDefault="00C25CD0" w:rsidP="00C25CD0">
            <w:pPr>
              <w:tabs>
                <w:tab w:val="left" w:pos="3976"/>
              </w:tabs>
              <w:ind w:left="-426" w:right="141" w:firstLine="357"/>
              <w:rPr>
                <w:sz w:val="18"/>
                <w:szCs w:val="18"/>
              </w:rPr>
            </w:pPr>
            <w:r w:rsidRPr="00C25CD0">
              <w:rPr>
                <w:sz w:val="18"/>
                <w:szCs w:val="18"/>
              </w:rPr>
              <w:t>Проведение контрольных мероприятий о выполнении условий соглашений</w:t>
            </w:r>
          </w:p>
        </w:tc>
        <w:tc>
          <w:tcPr>
            <w:tcW w:w="28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01.08.2021</w:t>
            </w:r>
          </w:p>
        </w:tc>
      </w:tr>
      <w:tr w:rsidR="00C25CD0" w:rsidRPr="00C25CD0" w:rsidTr="00787261">
        <w:trPr>
          <w:trHeight w:val="471"/>
        </w:trPr>
        <w:tc>
          <w:tcPr>
            <w:tcW w:w="9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4</w:t>
            </w:r>
          </w:p>
        </w:tc>
        <w:tc>
          <w:tcPr>
            <w:tcW w:w="6740" w:type="dxa"/>
            <w:hideMark/>
          </w:tcPr>
          <w:p w:rsidR="00C25CD0" w:rsidRPr="00C25CD0" w:rsidRDefault="00C25CD0" w:rsidP="00C25CD0">
            <w:pPr>
              <w:tabs>
                <w:tab w:val="left" w:pos="3976"/>
              </w:tabs>
              <w:ind w:left="-426" w:right="141" w:firstLine="357"/>
              <w:rPr>
                <w:sz w:val="18"/>
                <w:szCs w:val="18"/>
              </w:rPr>
            </w:pPr>
            <w:r w:rsidRPr="00C25CD0">
              <w:rPr>
                <w:sz w:val="18"/>
                <w:szCs w:val="18"/>
              </w:rPr>
              <w:t>Инвентаризация уровня благоустройства иных индивидуальных жилых домов, составление адресных перечней домов, требующих благоустройства</w:t>
            </w:r>
          </w:p>
        </w:tc>
        <w:tc>
          <w:tcPr>
            <w:tcW w:w="28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31.12.2021</w:t>
            </w:r>
          </w:p>
        </w:tc>
      </w:tr>
      <w:tr w:rsidR="00C25CD0" w:rsidRPr="00C25CD0" w:rsidTr="00787261">
        <w:trPr>
          <w:trHeight w:val="600"/>
        </w:trPr>
        <w:tc>
          <w:tcPr>
            <w:tcW w:w="9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5</w:t>
            </w:r>
          </w:p>
        </w:tc>
        <w:tc>
          <w:tcPr>
            <w:tcW w:w="6740" w:type="dxa"/>
            <w:hideMark/>
          </w:tcPr>
          <w:p w:rsidR="00C25CD0" w:rsidRPr="00C25CD0" w:rsidRDefault="00C25CD0" w:rsidP="00C25CD0">
            <w:pPr>
              <w:tabs>
                <w:tab w:val="left" w:pos="3976"/>
              </w:tabs>
              <w:ind w:left="-426" w:right="141" w:firstLine="357"/>
              <w:rPr>
                <w:sz w:val="18"/>
                <w:szCs w:val="18"/>
              </w:rPr>
            </w:pPr>
            <w:r w:rsidRPr="00C25CD0">
              <w:rPr>
                <w:sz w:val="18"/>
                <w:szCs w:val="18"/>
              </w:rPr>
              <w:t>Заключение соглашений собственниками домов о сроках и видах работ по благоустройству</w:t>
            </w:r>
          </w:p>
        </w:tc>
        <w:tc>
          <w:tcPr>
            <w:tcW w:w="28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31.12.2021</w:t>
            </w:r>
          </w:p>
        </w:tc>
      </w:tr>
      <w:tr w:rsidR="00C25CD0" w:rsidRPr="00C25CD0" w:rsidTr="00787261">
        <w:trPr>
          <w:trHeight w:val="750"/>
        </w:trPr>
        <w:tc>
          <w:tcPr>
            <w:tcW w:w="960" w:type="dxa"/>
            <w:noWrap/>
            <w:hideMark/>
          </w:tcPr>
          <w:p w:rsidR="00C25CD0" w:rsidRPr="00C25CD0" w:rsidRDefault="00C25CD0" w:rsidP="00C25CD0">
            <w:pPr>
              <w:tabs>
                <w:tab w:val="left" w:pos="3976"/>
              </w:tabs>
              <w:ind w:left="-426" w:right="141" w:firstLine="357"/>
              <w:rPr>
                <w:sz w:val="18"/>
                <w:szCs w:val="18"/>
              </w:rPr>
            </w:pPr>
            <w:r w:rsidRPr="00C25CD0">
              <w:rPr>
                <w:sz w:val="18"/>
                <w:szCs w:val="18"/>
              </w:rPr>
              <w:t>6</w:t>
            </w:r>
          </w:p>
        </w:tc>
        <w:tc>
          <w:tcPr>
            <w:tcW w:w="6740" w:type="dxa"/>
            <w:hideMark/>
          </w:tcPr>
          <w:p w:rsidR="00C25CD0" w:rsidRPr="00C25CD0" w:rsidRDefault="00C25CD0" w:rsidP="00C25CD0">
            <w:pPr>
              <w:tabs>
                <w:tab w:val="left" w:pos="3976"/>
              </w:tabs>
              <w:ind w:left="-426" w:right="141" w:firstLine="357"/>
              <w:rPr>
                <w:sz w:val="18"/>
                <w:szCs w:val="18"/>
              </w:rPr>
            </w:pPr>
            <w:r w:rsidRPr="00C25CD0">
              <w:rPr>
                <w:sz w:val="18"/>
                <w:szCs w:val="18"/>
              </w:rPr>
              <w:t>Проведение контрольных мероприятий о выполнении условий соглашений</w:t>
            </w:r>
          </w:p>
        </w:tc>
        <w:tc>
          <w:tcPr>
            <w:tcW w:w="2860" w:type="dxa"/>
            <w:hideMark/>
          </w:tcPr>
          <w:p w:rsidR="00C25CD0" w:rsidRPr="00C25CD0" w:rsidRDefault="00C25CD0" w:rsidP="00C25CD0">
            <w:pPr>
              <w:tabs>
                <w:tab w:val="left" w:pos="3976"/>
              </w:tabs>
              <w:ind w:left="-426" w:right="141" w:firstLine="357"/>
              <w:rPr>
                <w:sz w:val="18"/>
                <w:szCs w:val="18"/>
              </w:rPr>
            </w:pPr>
            <w:r w:rsidRPr="00C25CD0">
              <w:rPr>
                <w:sz w:val="18"/>
                <w:szCs w:val="18"/>
              </w:rPr>
              <w:t>в течение 2019-2025 года, в соответствии с условиями заключенных соглашений</w:t>
            </w:r>
          </w:p>
        </w:tc>
      </w:tr>
    </w:tbl>
    <w:p w:rsidR="006A30CF" w:rsidRDefault="006A30CF" w:rsidP="00C25CD0">
      <w:pPr>
        <w:tabs>
          <w:tab w:val="left" w:pos="3976"/>
        </w:tabs>
        <w:ind w:left="-426" w:right="141" w:firstLine="357"/>
        <w:rPr>
          <w:sz w:val="18"/>
          <w:szCs w:val="18"/>
        </w:rPr>
        <w:sectPr w:rsidR="006A30CF" w:rsidSect="00CB6A91">
          <w:pgSz w:w="11906" w:h="16838"/>
          <w:pgMar w:top="993" w:right="707" w:bottom="709" w:left="1129" w:header="284" w:footer="709" w:gutter="0"/>
          <w:cols w:space="708"/>
          <w:docGrid w:linePitch="360"/>
        </w:sectPr>
      </w:pPr>
    </w:p>
    <w:p w:rsidR="006A30CF" w:rsidRPr="006A30CF" w:rsidRDefault="006A30CF" w:rsidP="006A30CF">
      <w:pPr>
        <w:tabs>
          <w:tab w:val="left" w:pos="3976"/>
        </w:tabs>
        <w:ind w:left="-426" w:right="141" w:firstLine="357"/>
        <w:jc w:val="right"/>
        <w:rPr>
          <w:i/>
          <w:sz w:val="18"/>
          <w:szCs w:val="18"/>
        </w:rPr>
      </w:pPr>
      <w:r w:rsidRPr="006A30CF">
        <w:rPr>
          <w:sz w:val="18"/>
          <w:szCs w:val="18"/>
        </w:rPr>
        <w:lastRenderedPageBreak/>
        <w:tab/>
      </w:r>
      <w:r w:rsidRPr="006A30CF">
        <w:rPr>
          <w:i/>
          <w:sz w:val="18"/>
          <w:szCs w:val="18"/>
        </w:rPr>
        <w:tab/>
      </w:r>
      <w:r w:rsidRPr="006A30CF">
        <w:rPr>
          <w:i/>
          <w:sz w:val="18"/>
          <w:szCs w:val="18"/>
        </w:rPr>
        <w:tab/>
      </w:r>
      <w:r w:rsidRPr="006A30CF">
        <w:rPr>
          <w:i/>
          <w:sz w:val="18"/>
          <w:szCs w:val="18"/>
        </w:rPr>
        <w:tab/>
      </w:r>
      <w:r w:rsidRPr="006A30CF">
        <w:rPr>
          <w:i/>
          <w:sz w:val="18"/>
          <w:szCs w:val="18"/>
        </w:rPr>
        <w:tab/>
        <w:t>Приложение 8</w:t>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p>
    <w:p w:rsidR="006A30CF" w:rsidRPr="006A30CF" w:rsidRDefault="006A30CF" w:rsidP="006A30CF">
      <w:pPr>
        <w:tabs>
          <w:tab w:val="left" w:pos="3976"/>
        </w:tabs>
        <w:ind w:left="-426" w:right="141" w:firstLine="357"/>
        <w:jc w:val="right"/>
        <w:rPr>
          <w:i/>
          <w:sz w:val="18"/>
          <w:szCs w:val="18"/>
        </w:rPr>
      </w:pP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t>к муниципальной программе</w:t>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p>
    <w:p w:rsidR="006A30CF" w:rsidRPr="006A30CF" w:rsidRDefault="006A30CF" w:rsidP="006A30CF">
      <w:pPr>
        <w:tabs>
          <w:tab w:val="left" w:pos="3976"/>
        </w:tabs>
        <w:ind w:left="-426" w:right="141" w:firstLine="357"/>
        <w:jc w:val="right"/>
        <w:rPr>
          <w:i/>
          <w:sz w:val="18"/>
          <w:szCs w:val="18"/>
        </w:rPr>
      </w:pP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t>«Формирование современной городской среды</w:t>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p>
    <w:p w:rsidR="006A30CF" w:rsidRPr="006A30CF" w:rsidRDefault="006A30CF" w:rsidP="006A30CF">
      <w:pPr>
        <w:tabs>
          <w:tab w:val="left" w:pos="3976"/>
        </w:tabs>
        <w:ind w:left="-426" w:right="141" w:firstLine="357"/>
        <w:jc w:val="right"/>
        <w:rPr>
          <w:i/>
          <w:sz w:val="18"/>
          <w:szCs w:val="18"/>
        </w:rPr>
      </w:pP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t xml:space="preserve">на территории </w:t>
      </w:r>
      <w:proofErr w:type="spellStart"/>
      <w:r w:rsidRPr="006A30CF">
        <w:rPr>
          <w:i/>
          <w:sz w:val="18"/>
          <w:szCs w:val="18"/>
        </w:rPr>
        <w:t>Хомутовского</w:t>
      </w:r>
      <w:proofErr w:type="spellEnd"/>
      <w:r w:rsidRPr="006A30CF">
        <w:rPr>
          <w:i/>
          <w:sz w:val="18"/>
          <w:szCs w:val="18"/>
        </w:rPr>
        <w:t xml:space="preserve"> </w:t>
      </w:r>
      <w:proofErr w:type="gramStart"/>
      <w:r w:rsidRPr="006A30CF">
        <w:rPr>
          <w:i/>
          <w:sz w:val="18"/>
          <w:szCs w:val="18"/>
        </w:rPr>
        <w:t>муниципального</w:t>
      </w:r>
      <w:proofErr w:type="gramEnd"/>
      <w:r w:rsidRPr="006A30CF">
        <w:rPr>
          <w:i/>
          <w:sz w:val="18"/>
          <w:szCs w:val="18"/>
        </w:rPr>
        <w:t xml:space="preserve"> </w:t>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p>
    <w:p w:rsidR="006A30CF" w:rsidRPr="006A30CF" w:rsidRDefault="006A30CF" w:rsidP="006A30CF">
      <w:pPr>
        <w:tabs>
          <w:tab w:val="left" w:pos="3976"/>
        </w:tabs>
        <w:ind w:left="-426" w:right="141" w:firstLine="357"/>
        <w:jc w:val="right"/>
        <w:rPr>
          <w:sz w:val="18"/>
          <w:szCs w:val="18"/>
        </w:rPr>
      </w:pP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r>
      <w:r w:rsidRPr="006A30CF">
        <w:rPr>
          <w:i/>
          <w:sz w:val="18"/>
          <w:szCs w:val="18"/>
        </w:rPr>
        <w:tab/>
        <w:t>образования" на 2018-2025 годы</w:t>
      </w:r>
      <w:r w:rsidRPr="006A30CF">
        <w:rPr>
          <w:sz w:val="18"/>
          <w:szCs w:val="18"/>
        </w:rPr>
        <w:t>"</w:t>
      </w:r>
      <w:r w:rsidRPr="006A30CF">
        <w:rPr>
          <w:sz w:val="18"/>
          <w:szCs w:val="18"/>
        </w:rPr>
        <w:tab/>
      </w:r>
      <w:r w:rsidRPr="006A30CF">
        <w:rPr>
          <w:sz w:val="18"/>
          <w:szCs w:val="18"/>
        </w:rPr>
        <w:tab/>
      </w:r>
      <w:r w:rsidRPr="006A30CF">
        <w:rPr>
          <w:sz w:val="18"/>
          <w:szCs w:val="18"/>
        </w:rPr>
        <w:tab/>
      </w:r>
    </w:p>
    <w:p w:rsidR="006A30CF" w:rsidRPr="006A30CF" w:rsidRDefault="006A30CF" w:rsidP="006A30CF">
      <w:pPr>
        <w:tabs>
          <w:tab w:val="left" w:pos="3976"/>
        </w:tabs>
        <w:ind w:left="-426" w:right="141" w:firstLine="357"/>
        <w:rPr>
          <w:sz w:val="18"/>
          <w:szCs w:val="18"/>
        </w:rPr>
      </w:pPr>
      <w:r w:rsidRPr="006A30CF">
        <w:rPr>
          <w:sz w:val="18"/>
          <w:szCs w:val="18"/>
        </w:rPr>
        <w:tab/>
      </w:r>
      <w:r w:rsidRPr="006A30CF">
        <w:rPr>
          <w:sz w:val="18"/>
          <w:szCs w:val="18"/>
        </w:rPr>
        <w:tab/>
      </w:r>
      <w:r w:rsidRPr="006A30CF">
        <w:rPr>
          <w:sz w:val="18"/>
          <w:szCs w:val="18"/>
        </w:rPr>
        <w:tab/>
      </w:r>
      <w:r w:rsidRPr="006A30CF">
        <w:rPr>
          <w:sz w:val="18"/>
          <w:szCs w:val="18"/>
        </w:rPr>
        <w:tab/>
      </w:r>
      <w:r w:rsidRPr="006A30CF">
        <w:rPr>
          <w:sz w:val="18"/>
          <w:szCs w:val="18"/>
        </w:rPr>
        <w:tab/>
      </w:r>
      <w:r w:rsidRPr="006A30CF">
        <w:rPr>
          <w:sz w:val="18"/>
          <w:szCs w:val="18"/>
        </w:rPr>
        <w:tab/>
      </w:r>
      <w:r w:rsidRPr="006A30CF">
        <w:rPr>
          <w:sz w:val="18"/>
          <w:szCs w:val="18"/>
        </w:rPr>
        <w:tab/>
      </w:r>
      <w:r w:rsidRPr="006A30CF">
        <w:rPr>
          <w:sz w:val="18"/>
          <w:szCs w:val="18"/>
        </w:rPr>
        <w:tab/>
      </w:r>
      <w:r w:rsidRPr="006A30CF">
        <w:rPr>
          <w:sz w:val="18"/>
          <w:szCs w:val="18"/>
        </w:rPr>
        <w:tab/>
      </w:r>
      <w:r w:rsidRPr="006A30CF">
        <w:rPr>
          <w:sz w:val="18"/>
          <w:szCs w:val="18"/>
        </w:rPr>
        <w:tab/>
      </w:r>
      <w:r w:rsidRPr="006A30CF">
        <w:rPr>
          <w:sz w:val="18"/>
          <w:szCs w:val="18"/>
        </w:rPr>
        <w:tab/>
      </w:r>
    </w:p>
    <w:p w:rsidR="00C25CD0" w:rsidRDefault="006A30CF" w:rsidP="006A30CF">
      <w:pPr>
        <w:tabs>
          <w:tab w:val="left" w:pos="3976"/>
        </w:tabs>
        <w:ind w:left="-426" w:right="141" w:firstLine="357"/>
        <w:jc w:val="center"/>
        <w:rPr>
          <w:sz w:val="18"/>
          <w:szCs w:val="18"/>
        </w:rPr>
      </w:pPr>
      <w:r w:rsidRPr="006A30CF">
        <w:rPr>
          <w:sz w:val="18"/>
          <w:szCs w:val="18"/>
        </w:rPr>
        <w:t xml:space="preserve">Целевые показатели эффективности </w:t>
      </w:r>
      <w:proofErr w:type="spellStart"/>
      <w:r w:rsidRPr="006A30CF">
        <w:rPr>
          <w:sz w:val="18"/>
          <w:szCs w:val="18"/>
        </w:rPr>
        <w:t>реаллизации</w:t>
      </w:r>
      <w:proofErr w:type="spellEnd"/>
      <w:r w:rsidRPr="006A30CF">
        <w:rPr>
          <w:sz w:val="18"/>
          <w:szCs w:val="18"/>
        </w:rPr>
        <w:t xml:space="preserve"> Программы</w:t>
      </w:r>
      <w:r>
        <w:rPr>
          <w:sz w:val="18"/>
          <w:szCs w:val="18"/>
        </w:rPr>
        <w:t>.</w:t>
      </w:r>
    </w:p>
    <w:p w:rsidR="006A30CF" w:rsidRDefault="006A30CF" w:rsidP="006A30CF">
      <w:pPr>
        <w:tabs>
          <w:tab w:val="left" w:pos="3976"/>
        </w:tabs>
        <w:ind w:left="-426" w:right="141" w:firstLine="357"/>
        <w:jc w:val="center"/>
        <w:rPr>
          <w:sz w:val="18"/>
          <w:szCs w:val="18"/>
        </w:rPr>
      </w:pPr>
    </w:p>
    <w:tbl>
      <w:tblPr>
        <w:tblStyle w:val="aa"/>
        <w:tblW w:w="0" w:type="auto"/>
        <w:tblLook w:val="04A0" w:firstRow="1" w:lastRow="0" w:firstColumn="1" w:lastColumn="0" w:noHBand="0" w:noVBand="1"/>
      </w:tblPr>
      <w:tblGrid>
        <w:gridCol w:w="576"/>
        <w:gridCol w:w="4838"/>
        <w:gridCol w:w="895"/>
        <w:gridCol w:w="955"/>
        <w:gridCol w:w="895"/>
        <w:gridCol w:w="978"/>
        <w:gridCol w:w="955"/>
        <w:gridCol w:w="1026"/>
        <w:gridCol w:w="931"/>
        <w:gridCol w:w="1109"/>
        <w:gridCol w:w="1109"/>
        <w:gridCol w:w="1085"/>
      </w:tblGrid>
      <w:tr w:rsidR="006A30CF" w:rsidRPr="006A30CF" w:rsidTr="006A30CF">
        <w:trPr>
          <w:trHeight w:val="1290"/>
        </w:trPr>
        <w:tc>
          <w:tcPr>
            <w:tcW w:w="820" w:type="dxa"/>
            <w:noWrap/>
            <w:hideMark/>
          </w:tcPr>
          <w:p w:rsidR="006A30CF" w:rsidRPr="006A30CF" w:rsidRDefault="006A30CF" w:rsidP="00EF3C8A">
            <w:pPr>
              <w:tabs>
                <w:tab w:val="left" w:pos="3976"/>
              </w:tabs>
              <w:ind w:left="-426" w:right="-66" w:firstLine="357"/>
              <w:jc w:val="center"/>
              <w:rPr>
                <w:b/>
                <w:bCs/>
                <w:sz w:val="18"/>
                <w:szCs w:val="18"/>
              </w:rPr>
            </w:pPr>
            <w:r w:rsidRPr="006A30CF">
              <w:rPr>
                <w:b/>
                <w:bCs/>
                <w:sz w:val="18"/>
                <w:szCs w:val="18"/>
              </w:rPr>
              <w:t xml:space="preserve">№ </w:t>
            </w:r>
            <w:proofErr w:type="gramStart"/>
            <w:r w:rsidRPr="006A30CF">
              <w:rPr>
                <w:b/>
                <w:bCs/>
                <w:sz w:val="18"/>
                <w:szCs w:val="18"/>
              </w:rPr>
              <w:t>п</w:t>
            </w:r>
            <w:proofErr w:type="gramEnd"/>
            <w:r w:rsidRPr="006A30CF">
              <w:rPr>
                <w:b/>
                <w:bCs/>
                <w:sz w:val="18"/>
                <w:szCs w:val="18"/>
              </w:rPr>
              <w:t>/н</w:t>
            </w:r>
            <w:r w:rsidR="00123211">
              <w:rPr>
                <w:b/>
                <w:bCs/>
                <w:sz w:val="18"/>
                <w:szCs w:val="18"/>
              </w:rPr>
              <w:t>4</w:t>
            </w:r>
          </w:p>
        </w:tc>
        <w:tc>
          <w:tcPr>
            <w:tcW w:w="800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Показатель</w:t>
            </w:r>
          </w:p>
        </w:tc>
        <w:tc>
          <w:tcPr>
            <w:tcW w:w="1360" w:type="dxa"/>
            <w:noWrap/>
            <w:hideMark/>
          </w:tcPr>
          <w:p w:rsidR="006A30CF" w:rsidRPr="006A30CF" w:rsidRDefault="006A30CF" w:rsidP="006A30CF">
            <w:pPr>
              <w:tabs>
                <w:tab w:val="left" w:pos="3976"/>
              </w:tabs>
              <w:ind w:left="-426" w:right="141" w:firstLine="357"/>
              <w:jc w:val="center"/>
              <w:rPr>
                <w:b/>
                <w:bCs/>
                <w:sz w:val="18"/>
                <w:szCs w:val="18"/>
              </w:rPr>
            </w:pPr>
            <w:proofErr w:type="spellStart"/>
            <w:r w:rsidRPr="006A30CF">
              <w:rPr>
                <w:b/>
                <w:bCs/>
                <w:sz w:val="18"/>
                <w:szCs w:val="18"/>
              </w:rPr>
              <w:t>ед</w:t>
            </w:r>
            <w:proofErr w:type="gramStart"/>
            <w:r w:rsidRPr="006A30CF">
              <w:rPr>
                <w:b/>
                <w:bCs/>
                <w:sz w:val="18"/>
                <w:szCs w:val="18"/>
              </w:rPr>
              <w:t>.и</w:t>
            </w:r>
            <w:proofErr w:type="gramEnd"/>
            <w:r w:rsidRPr="006A30CF">
              <w:rPr>
                <w:b/>
                <w:bCs/>
                <w:sz w:val="18"/>
                <w:szCs w:val="18"/>
              </w:rPr>
              <w:t>зм</w:t>
            </w:r>
            <w:proofErr w:type="spellEnd"/>
            <w:r w:rsidRPr="006A30CF">
              <w:rPr>
                <w:b/>
                <w:bCs/>
                <w:sz w:val="18"/>
                <w:szCs w:val="18"/>
              </w:rPr>
              <w:t>.</w:t>
            </w:r>
          </w:p>
        </w:tc>
        <w:tc>
          <w:tcPr>
            <w:tcW w:w="1460" w:type="dxa"/>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факт на 01.08.2017</w:t>
            </w:r>
          </w:p>
        </w:tc>
        <w:tc>
          <w:tcPr>
            <w:tcW w:w="136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2018</w:t>
            </w:r>
          </w:p>
        </w:tc>
        <w:tc>
          <w:tcPr>
            <w:tcW w:w="150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2019</w:t>
            </w:r>
          </w:p>
        </w:tc>
        <w:tc>
          <w:tcPr>
            <w:tcW w:w="146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2020</w:t>
            </w:r>
          </w:p>
        </w:tc>
        <w:tc>
          <w:tcPr>
            <w:tcW w:w="158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2021</w:t>
            </w:r>
          </w:p>
        </w:tc>
        <w:tc>
          <w:tcPr>
            <w:tcW w:w="142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2022</w:t>
            </w:r>
          </w:p>
        </w:tc>
        <w:tc>
          <w:tcPr>
            <w:tcW w:w="172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2023</w:t>
            </w:r>
          </w:p>
        </w:tc>
        <w:tc>
          <w:tcPr>
            <w:tcW w:w="172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2024</w:t>
            </w:r>
          </w:p>
        </w:tc>
        <w:tc>
          <w:tcPr>
            <w:tcW w:w="1680" w:type="dxa"/>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2025</w:t>
            </w:r>
          </w:p>
        </w:tc>
      </w:tr>
      <w:tr w:rsidR="006A30CF" w:rsidRPr="006A30CF" w:rsidTr="00EF3C8A">
        <w:trPr>
          <w:trHeight w:val="291"/>
        </w:trPr>
        <w:tc>
          <w:tcPr>
            <w:tcW w:w="24080" w:type="dxa"/>
            <w:gridSpan w:val="12"/>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Дворовые территории многоквартирных домов</w:t>
            </w:r>
          </w:p>
        </w:tc>
      </w:tr>
      <w:tr w:rsidR="006A30CF" w:rsidRPr="006A30CF" w:rsidTr="006A30CF">
        <w:trPr>
          <w:trHeight w:val="810"/>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 xml:space="preserve">Общее количество дворовых территорий многоквартирных домов </w:t>
            </w:r>
            <w:proofErr w:type="gramStart"/>
            <w:r w:rsidRPr="006A30CF">
              <w:rPr>
                <w:sz w:val="18"/>
                <w:szCs w:val="18"/>
              </w:rPr>
              <w:t xml:space="preserve">( </w:t>
            </w:r>
            <w:proofErr w:type="gramEnd"/>
            <w:r w:rsidRPr="006A30CF">
              <w:rPr>
                <w:sz w:val="18"/>
                <w:szCs w:val="18"/>
              </w:rPr>
              <w:t>за исключением подлежащих признанию ветхими и аварийными) из них:</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ед.</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r>
      <w:tr w:rsidR="006A30CF" w:rsidRPr="006A30CF" w:rsidTr="006A30CF">
        <w:trPr>
          <w:trHeight w:val="67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Количество благоустроенных дворовых территорий</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ед.</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r>
      <w:tr w:rsidR="006A30CF" w:rsidRPr="006A30CF" w:rsidTr="006A30CF">
        <w:trPr>
          <w:trHeight w:val="49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Количество неблагоустроенных дворовых территорий</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ед.</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r>
      <w:tr w:rsidR="006A30CF" w:rsidRPr="006A30CF" w:rsidTr="006A30CF">
        <w:trPr>
          <w:trHeight w:val="630"/>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Доля благоустроенных дворовых территорий от общего количества</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50</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75</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r>
      <w:tr w:rsidR="006A30CF" w:rsidRPr="006A30CF" w:rsidTr="006A30CF">
        <w:trPr>
          <w:trHeight w:val="840"/>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5</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Численность населения, проживающего в многоквартирных домах в МО</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чел.</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207</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r>
      <w:tr w:rsidR="006A30CF" w:rsidRPr="006A30CF" w:rsidTr="006A30CF">
        <w:trPr>
          <w:trHeight w:val="900"/>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6</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Численность населения, проживающего в жилом фонде с благоустроенными дворовыми территориями многоквартирных домов</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чел.</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79</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97</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124</w:t>
            </w:r>
          </w:p>
        </w:tc>
      </w:tr>
      <w:tr w:rsidR="006A30CF" w:rsidRPr="006A30CF" w:rsidTr="006A30CF">
        <w:trPr>
          <w:trHeight w:val="127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w:t>
            </w:r>
          </w:p>
        </w:tc>
        <w:tc>
          <w:tcPr>
            <w:tcW w:w="8000" w:type="dxa"/>
            <w:hideMark/>
          </w:tcPr>
          <w:p w:rsidR="006A30CF" w:rsidRPr="006A30CF" w:rsidRDefault="006A30CF" w:rsidP="006A30CF">
            <w:pPr>
              <w:tabs>
                <w:tab w:val="left" w:pos="3976"/>
              </w:tabs>
              <w:ind w:left="-426" w:right="141" w:firstLine="357"/>
              <w:jc w:val="center"/>
              <w:rPr>
                <w:sz w:val="18"/>
                <w:szCs w:val="18"/>
              </w:rPr>
            </w:pPr>
            <w:proofErr w:type="gramStart"/>
            <w:r w:rsidRPr="006A30CF">
              <w:rPr>
                <w:sz w:val="18"/>
                <w:szCs w:val="18"/>
              </w:rPr>
              <w:t>Доля населения, проживающего в жилом фонде с благоустроенном дворовыми территориями от общей численности населения муниципального образования в многоквартирных домах</w:t>
            </w:r>
            <w:proofErr w:type="gramEnd"/>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64</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78</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r>
      <w:tr w:rsidR="006A30CF" w:rsidRPr="006A30CF" w:rsidTr="006A30CF">
        <w:trPr>
          <w:trHeight w:val="660"/>
        </w:trPr>
        <w:tc>
          <w:tcPr>
            <w:tcW w:w="24080" w:type="dxa"/>
            <w:gridSpan w:val="12"/>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lastRenderedPageBreak/>
              <w:t>Общественные территории</w:t>
            </w:r>
          </w:p>
        </w:tc>
      </w:tr>
      <w:tr w:rsidR="006A30CF" w:rsidRPr="006A30CF" w:rsidTr="006A30CF">
        <w:trPr>
          <w:trHeight w:val="780"/>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8</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Общее количество парков, скверов, набережных, родников, скважин, детских и спортивных площадок и иных территорий из них:</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ед.</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r>
      <w:tr w:rsidR="006A30CF" w:rsidRPr="006A30CF" w:rsidTr="006A30CF">
        <w:trPr>
          <w:trHeight w:val="85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9</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 xml:space="preserve">Количество общественных </w:t>
            </w:r>
            <w:proofErr w:type="gramStart"/>
            <w:r w:rsidRPr="006A30CF">
              <w:rPr>
                <w:sz w:val="18"/>
                <w:szCs w:val="18"/>
              </w:rPr>
              <w:t>территорий</w:t>
            </w:r>
            <w:proofErr w:type="gramEnd"/>
            <w:r w:rsidRPr="006A30CF">
              <w:rPr>
                <w:sz w:val="18"/>
                <w:szCs w:val="18"/>
              </w:rPr>
              <w:t xml:space="preserve"> не требующих дополнительных работ по благоустройству</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ед.</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5</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30</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r>
      <w:tr w:rsidR="006A30CF" w:rsidRPr="006A30CF" w:rsidTr="006A30CF">
        <w:trPr>
          <w:trHeight w:val="810"/>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Количество общественных территорий, требующих дополнительных работ по благоустройству</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ед.</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42</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41</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38</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37</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35</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32</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r>
      <w:tr w:rsidR="006A30CF" w:rsidRPr="006A30CF" w:rsidTr="006A30CF">
        <w:trPr>
          <w:trHeight w:val="780"/>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11</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Доля благоустроенных общественных территорий (парки, скверы, набережные, родники, скважины)</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17</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29</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71</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w:t>
            </w:r>
          </w:p>
        </w:tc>
      </w:tr>
      <w:tr w:rsidR="006A30CF" w:rsidRPr="006A30CF" w:rsidTr="006A30CF">
        <w:trPr>
          <w:trHeight w:val="73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Площадь общественных территорий (парки, скверы, набережные, родники, скважины)</w:t>
            </w:r>
          </w:p>
        </w:tc>
        <w:tc>
          <w:tcPr>
            <w:tcW w:w="1360" w:type="dxa"/>
            <w:noWrap/>
            <w:hideMark/>
          </w:tcPr>
          <w:p w:rsidR="006A30CF" w:rsidRPr="006A30CF" w:rsidRDefault="006A30CF" w:rsidP="006A30CF">
            <w:pPr>
              <w:tabs>
                <w:tab w:val="left" w:pos="3976"/>
              </w:tabs>
              <w:ind w:left="-426" w:right="141" w:firstLine="357"/>
              <w:jc w:val="center"/>
              <w:rPr>
                <w:sz w:val="18"/>
                <w:szCs w:val="18"/>
              </w:rPr>
            </w:pPr>
            <w:proofErr w:type="spellStart"/>
            <w:r w:rsidRPr="006A30CF">
              <w:rPr>
                <w:sz w:val="18"/>
                <w:szCs w:val="18"/>
              </w:rPr>
              <w:t>кв.м</w:t>
            </w:r>
            <w:proofErr w:type="spellEnd"/>
            <w:r w:rsidRPr="006A30CF">
              <w:rPr>
                <w:sz w:val="18"/>
                <w:szCs w:val="18"/>
              </w:rPr>
              <w:t>.</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153085,62</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145264</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131310</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126698</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97944</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78344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65344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r>
      <w:tr w:rsidR="006A30CF" w:rsidRPr="006A30CF" w:rsidTr="006A30CF">
        <w:trPr>
          <w:trHeight w:val="76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13</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Площадь общественных территорий, не требующих дополнительных работ по благоустройству</w:t>
            </w:r>
          </w:p>
        </w:tc>
        <w:tc>
          <w:tcPr>
            <w:tcW w:w="1360" w:type="dxa"/>
            <w:noWrap/>
            <w:hideMark/>
          </w:tcPr>
          <w:p w:rsidR="006A30CF" w:rsidRPr="006A30CF" w:rsidRDefault="006A30CF" w:rsidP="006A30CF">
            <w:pPr>
              <w:tabs>
                <w:tab w:val="left" w:pos="3976"/>
              </w:tabs>
              <w:ind w:left="-426" w:right="141" w:firstLine="357"/>
              <w:jc w:val="center"/>
              <w:rPr>
                <w:sz w:val="18"/>
                <w:szCs w:val="18"/>
              </w:rPr>
            </w:pPr>
            <w:proofErr w:type="spellStart"/>
            <w:r w:rsidRPr="006A30CF">
              <w:rPr>
                <w:sz w:val="18"/>
                <w:szCs w:val="18"/>
              </w:rPr>
              <w:t>кв.м</w:t>
            </w:r>
            <w:proofErr w:type="spellEnd"/>
            <w:r w:rsidRPr="006A30CF">
              <w:rPr>
                <w:sz w:val="18"/>
                <w:szCs w:val="18"/>
              </w:rPr>
              <w:t>.</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7822</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21775</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27737</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58378</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77978</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120978</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153086</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153086</w:t>
            </w:r>
          </w:p>
        </w:tc>
      </w:tr>
      <w:tr w:rsidR="006A30CF" w:rsidRPr="006A30CF" w:rsidTr="006A30CF">
        <w:trPr>
          <w:trHeight w:val="64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14</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Численность населения муниципального образования</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чел.</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17683</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18785</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19492</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20271</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21690</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23208</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24833</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26571</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26571</w:t>
            </w:r>
          </w:p>
        </w:tc>
      </w:tr>
      <w:tr w:rsidR="006A30CF" w:rsidRPr="006A30CF" w:rsidTr="006A30CF">
        <w:trPr>
          <w:trHeight w:val="97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15</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Площадь благоустроенных общественных территорий, приходящихся на 1 жителя муниципального образования</w:t>
            </w:r>
          </w:p>
        </w:tc>
        <w:tc>
          <w:tcPr>
            <w:tcW w:w="1360" w:type="dxa"/>
            <w:hideMark/>
          </w:tcPr>
          <w:p w:rsidR="006A30CF" w:rsidRPr="006A30CF" w:rsidRDefault="006A30CF" w:rsidP="006A30CF">
            <w:pPr>
              <w:tabs>
                <w:tab w:val="left" w:pos="3976"/>
              </w:tabs>
              <w:ind w:left="-426" w:right="141" w:firstLine="357"/>
              <w:jc w:val="center"/>
              <w:rPr>
                <w:sz w:val="18"/>
                <w:szCs w:val="18"/>
              </w:rPr>
            </w:pPr>
            <w:proofErr w:type="spellStart"/>
            <w:r w:rsidRPr="006A30CF">
              <w:rPr>
                <w:sz w:val="18"/>
                <w:szCs w:val="18"/>
              </w:rPr>
              <w:t>кв.м</w:t>
            </w:r>
            <w:proofErr w:type="spellEnd"/>
            <w:r w:rsidRPr="006A30CF">
              <w:rPr>
                <w:sz w:val="18"/>
                <w:szCs w:val="18"/>
              </w:rPr>
              <w:t>./чел.</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r>
      <w:tr w:rsidR="006A30CF" w:rsidRPr="006A30CF" w:rsidTr="006A30CF">
        <w:trPr>
          <w:trHeight w:val="312"/>
        </w:trPr>
        <w:tc>
          <w:tcPr>
            <w:tcW w:w="24080" w:type="dxa"/>
            <w:gridSpan w:val="12"/>
            <w:noWrap/>
            <w:hideMark/>
          </w:tcPr>
          <w:p w:rsidR="006A30CF" w:rsidRPr="006A30CF" w:rsidRDefault="006A30CF" w:rsidP="006A30CF">
            <w:pPr>
              <w:tabs>
                <w:tab w:val="left" w:pos="3976"/>
              </w:tabs>
              <w:ind w:left="-426" w:right="141" w:firstLine="357"/>
              <w:jc w:val="center"/>
              <w:rPr>
                <w:b/>
                <w:bCs/>
                <w:sz w:val="18"/>
                <w:szCs w:val="18"/>
              </w:rPr>
            </w:pPr>
            <w:r w:rsidRPr="006A30CF">
              <w:rPr>
                <w:b/>
                <w:bCs/>
                <w:sz w:val="18"/>
                <w:szCs w:val="18"/>
              </w:rPr>
              <w:t>Иные показатели</w:t>
            </w:r>
          </w:p>
        </w:tc>
      </w:tr>
      <w:tr w:rsidR="006A30CF" w:rsidRPr="006A30CF" w:rsidTr="006A30CF">
        <w:trPr>
          <w:trHeight w:val="88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16</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Количество разработанных проектов благоустройства дворовых территорий</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r>
      <w:tr w:rsidR="006A30CF" w:rsidRPr="006A30CF" w:rsidTr="006A30CF">
        <w:trPr>
          <w:trHeight w:val="73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17</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Количество разработанных проектов благоустройства общественных территорий</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9</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19</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28</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35</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41</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41</w:t>
            </w:r>
          </w:p>
        </w:tc>
      </w:tr>
      <w:tr w:rsidR="006A30CF" w:rsidRPr="006A30CF" w:rsidTr="006A30CF">
        <w:trPr>
          <w:trHeight w:val="375"/>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lastRenderedPageBreak/>
              <w:t>18</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Количество проведенных творческих конкурсов</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0</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2</w:t>
            </w:r>
          </w:p>
        </w:tc>
      </w:tr>
      <w:tr w:rsidR="006A30CF" w:rsidRPr="006A30CF" w:rsidTr="006A30CF">
        <w:trPr>
          <w:trHeight w:val="1200"/>
        </w:trPr>
        <w:tc>
          <w:tcPr>
            <w:tcW w:w="8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19</w:t>
            </w:r>
          </w:p>
        </w:tc>
        <w:tc>
          <w:tcPr>
            <w:tcW w:w="8000" w:type="dxa"/>
            <w:hideMark/>
          </w:tcPr>
          <w:p w:rsidR="006A30CF" w:rsidRPr="006A30CF" w:rsidRDefault="006A30CF" w:rsidP="006A30CF">
            <w:pPr>
              <w:tabs>
                <w:tab w:val="left" w:pos="3976"/>
              </w:tabs>
              <w:ind w:left="-426" w:right="141" w:firstLine="357"/>
              <w:jc w:val="center"/>
              <w:rPr>
                <w:sz w:val="18"/>
                <w:szCs w:val="18"/>
              </w:rPr>
            </w:pPr>
            <w:r w:rsidRPr="006A30CF">
              <w:rPr>
                <w:sz w:val="18"/>
                <w:szCs w:val="18"/>
              </w:rPr>
              <w:t>Количество жителей, принявших участие  в мероприятиях направленных на повышение уровня благоустройства населенных пунктов</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 </w:t>
            </w:r>
          </w:p>
        </w:tc>
        <w:tc>
          <w:tcPr>
            <w:tcW w:w="13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317</w:t>
            </w:r>
          </w:p>
        </w:tc>
        <w:tc>
          <w:tcPr>
            <w:tcW w:w="150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540</w:t>
            </w:r>
          </w:p>
        </w:tc>
        <w:tc>
          <w:tcPr>
            <w:tcW w:w="146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580</w:t>
            </w:r>
          </w:p>
        </w:tc>
        <w:tc>
          <w:tcPr>
            <w:tcW w:w="15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800</w:t>
            </w:r>
          </w:p>
        </w:tc>
        <w:tc>
          <w:tcPr>
            <w:tcW w:w="14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900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1000</w:t>
            </w:r>
          </w:p>
        </w:tc>
        <w:tc>
          <w:tcPr>
            <w:tcW w:w="172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1100</w:t>
            </w:r>
          </w:p>
        </w:tc>
        <w:tc>
          <w:tcPr>
            <w:tcW w:w="1680" w:type="dxa"/>
            <w:noWrap/>
            <w:hideMark/>
          </w:tcPr>
          <w:p w:rsidR="006A30CF" w:rsidRPr="006A30CF" w:rsidRDefault="006A30CF" w:rsidP="006A30CF">
            <w:pPr>
              <w:tabs>
                <w:tab w:val="left" w:pos="3976"/>
              </w:tabs>
              <w:ind w:left="-426" w:right="141" w:firstLine="357"/>
              <w:jc w:val="center"/>
              <w:rPr>
                <w:sz w:val="18"/>
                <w:szCs w:val="18"/>
              </w:rPr>
            </w:pPr>
            <w:r w:rsidRPr="006A30CF">
              <w:rPr>
                <w:sz w:val="18"/>
                <w:szCs w:val="18"/>
              </w:rPr>
              <w:t>1100</w:t>
            </w:r>
          </w:p>
        </w:tc>
      </w:tr>
    </w:tbl>
    <w:p w:rsidR="0064361C" w:rsidRDefault="0064361C" w:rsidP="006A30CF">
      <w:pPr>
        <w:tabs>
          <w:tab w:val="left" w:pos="3976"/>
        </w:tabs>
        <w:ind w:left="-426" w:right="141" w:firstLine="357"/>
        <w:jc w:val="center"/>
        <w:rPr>
          <w:sz w:val="18"/>
          <w:szCs w:val="18"/>
        </w:rPr>
        <w:sectPr w:rsidR="0064361C" w:rsidSect="006A30CF">
          <w:pgSz w:w="16838" w:h="11906" w:orient="landscape"/>
          <w:pgMar w:top="1129" w:right="993" w:bottom="707" w:left="709" w:header="284" w:footer="709" w:gutter="0"/>
          <w:cols w:space="708"/>
          <w:docGrid w:linePitch="360"/>
        </w:sectPr>
      </w:pPr>
    </w:p>
    <w:p w:rsidR="0064361C" w:rsidRPr="007A6408" w:rsidRDefault="0064361C" w:rsidP="00DE0BBB">
      <w:pPr>
        <w:tabs>
          <w:tab w:val="left" w:pos="426"/>
          <w:tab w:val="left" w:pos="3976"/>
        </w:tabs>
        <w:ind w:left="0" w:right="-136" w:firstLine="426"/>
        <w:jc w:val="center"/>
        <w:rPr>
          <w:b/>
          <w:sz w:val="18"/>
          <w:szCs w:val="18"/>
        </w:rPr>
      </w:pPr>
      <w:r w:rsidRPr="007A6408">
        <w:rPr>
          <w:sz w:val="18"/>
          <w:szCs w:val="18"/>
        </w:rPr>
        <w:lastRenderedPageBreak/>
        <w:t>РОССИЙСКАЯ ФЕДЕРАЦИЯ</w:t>
      </w:r>
    </w:p>
    <w:p w:rsidR="0064361C" w:rsidRPr="007A6408" w:rsidRDefault="0064361C" w:rsidP="00DE0BBB">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64361C" w:rsidRPr="007A6408" w:rsidRDefault="0064361C" w:rsidP="00DE0BBB">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64361C" w:rsidRDefault="0064361C" w:rsidP="00DE0BBB">
      <w:pPr>
        <w:tabs>
          <w:tab w:val="left" w:pos="426"/>
          <w:tab w:val="left" w:pos="3976"/>
        </w:tabs>
        <w:ind w:left="426" w:right="-136" w:firstLine="426"/>
        <w:jc w:val="center"/>
        <w:rPr>
          <w:b/>
          <w:bCs/>
          <w:sz w:val="18"/>
          <w:szCs w:val="18"/>
        </w:rPr>
      </w:pPr>
      <w:r w:rsidRPr="007A6408">
        <w:rPr>
          <w:b/>
          <w:bCs/>
          <w:sz w:val="18"/>
          <w:szCs w:val="18"/>
        </w:rPr>
        <w:t>АДМИНИСТРАЦИЯ</w:t>
      </w:r>
    </w:p>
    <w:p w:rsidR="0064361C" w:rsidRDefault="0064361C" w:rsidP="00DE0BBB">
      <w:pPr>
        <w:tabs>
          <w:tab w:val="left" w:pos="426"/>
          <w:tab w:val="left" w:pos="3976"/>
        </w:tabs>
        <w:ind w:left="426" w:right="-136" w:firstLine="426"/>
        <w:jc w:val="center"/>
        <w:rPr>
          <w:b/>
          <w:bCs/>
          <w:sz w:val="18"/>
          <w:szCs w:val="18"/>
        </w:rPr>
      </w:pPr>
      <w:r>
        <w:rPr>
          <w:b/>
          <w:bCs/>
          <w:sz w:val="18"/>
          <w:szCs w:val="18"/>
        </w:rPr>
        <w:t>ПОСТАНОВЛЕНИЕ</w:t>
      </w:r>
    </w:p>
    <w:p w:rsidR="0064361C" w:rsidRDefault="0064361C" w:rsidP="0064361C">
      <w:pPr>
        <w:tabs>
          <w:tab w:val="left" w:pos="426"/>
          <w:tab w:val="left" w:pos="3976"/>
        </w:tabs>
        <w:ind w:left="426" w:right="-136" w:firstLine="426"/>
        <w:jc w:val="center"/>
        <w:rPr>
          <w:b/>
          <w:bCs/>
          <w:sz w:val="18"/>
          <w:szCs w:val="18"/>
        </w:rPr>
      </w:pPr>
    </w:p>
    <w:p w:rsidR="00DE0BBB" w:rsidRPr="007A6408" w:rsidRDefault="00DE0BBB" w:rsidP="0064361C">
      <w:pPr>
        <w:tabs>
          <w:tab w:val="left" w:pos="426"/>
          <w:tab w:val="left" w:pos="3976"/>
        </w:tabs>
        <w:ind w:left="426" w:right="-136" w:firstLine="426"/>
        <w:jc w:val="center"/>
        <w:rPr>
          <w:b/>
          <w:bCs/>
          <w:sz w:val="18"/>
          <w:szCs w:val="18"/>
        </w:rPr>
      </w:pPr>
    </w:p>
    <w:p w:rsidR="0064361C" w:rsidRDefault="0064361C" w:rsidP="0064361C">
      <w:pPr>
        <w:tabs>
          <w:tab w:val="left" w:pos="426"/>
          <w:tab w:val="left" w:pos="3976"/>
        </w:tabs>
        <w:ind w:left="426" w:right="-136" w:firstLine="426"/>
        <w:rPr>
          <w:sz w:val="18"/>
          <w:szCs w:val="18"/>
          <w:u w:val="single"/>
        </w:rPr>
      </w:pPr>
      <w:r>
        <w:rPr>
          <w:bCs/>
          <w:sz w:val="18"/>
          <w:szCs w:val="18"/>
          <w:u w:val="single"/>
        </w:rPr>
        <w:t>2</w:t>
      </w:r>
      <w:r w:rsidR="00DE0BBB">
        <w:rPr>
          <w:bCs/>
          <w:sz w:val="18"/>
          <w:szCs w:val="18"/>
          <w:u w:val="single"/>
        </w:rPr>
        <w:t>7</w:t>
      </w:r>
      <w:r>
        <w:rPr>
          <w:bCs/>
          <w:sz w:val="18"/>
          <w:szCs w:val="18"/>
          <w:u w:val="single"/>
        </w:rPr>
        <w:t>.02.2023</w:t>
      </w:r>
      <w:r>
        <w:rPr>
          <w:sz w:val="18"/>
          <w:szCs w:val="18"/>
          <w:u w:val="single"/>
        </w:rPr>
        <w:t xml:space="preserve">  № </w:t>
      </w:r>
      <w:r w:rsidR="00DE0BBB">
        <w:rPr>
          <w:sz w:val="18"/>
          <w:szCs w:val="18"/>
          <w:u w:val="single"/>
        </w:rPr>
        <w:t>47 о/д</w:t>
      </w:r>
    </w:p>
    <w:p w:rsidR="0064361C" w:rsidRDefault="0064361C" w:rsidP="0064361C">
      <w:pPr>
        <w:tabs>
          <w:tab w:val="left" w:pos="426"/>
          <w:tab w:val="left" w:pos="3976"/>
        </w:tabs>
        <w:ind w:left="426" w:right="-136" w:firstLine="426"/>
        <w:rPr>
          <w:sz w:val="18"/>
          <w:szCs w:val="18"/>
        </w:rPr>
      </w:pPr>
      <w:r w:rsidRPr="007A6408">
        <w:rPr>
          <w:sz w:val="18"/>
          <w:szCs w:val="18"/>
        </w:rPr>
        <w:t xml:space="preserve">       с. Хомутово </w:t>
      </w:r>
    </w:p>
    <w:p w:rsidR="0064361C" w:rsidRPr="00886F52" w:rsidRDefault="0064361C" w:rsidP="0064361C">
      <w:pPr>
        <w:tabs>
          <w:tab w:val="left" w:pos="3976"/>
        </w:tabs>
        <w:ind w:left="0" w:right="-136" w:firstLine="284"/>
        <w:rPr>
          <w:sz w:val="18"/>
          <w:szCs w:val="18"/>
        </w:rPr>
      </w:pPr>
    </w:p>
    <w:p w:rsidR="006A30CF" w:rsidRDefault="00DE0BBB" w:rsidP="00DE0BBB">
      <w:pPr>
        <w:tabs>
          <w:tab w:val="left" w:pos="3976"/>
        </w:tabs>
        <w:ind w:left="0" w:right="-136" w:firstLine="284"/>
        <w:rPr>
          <w:sz w:val="18"/>
          <w:szCs w:val="18"/>
        </w:rPr>
      </w:pPr>
      <w:proofErr w:type="gramStart"/>
      <w:r w:rsidRPr="00DE0BBB">
        <w:rPr>
          <w:sz w:val="18"/>
          <w:szCs w:val="18"/>
        </w:rPr>
        <w:t xml:space="preserve">Об утверждении Порядка определения объема иного межбюджетного трансферта передаваемого бюджету Иркутского районного муниципального образования из бюджета </w:t>
      </w:r>
      <w:proofErr w:type="spellStart"/>
      <w:r w:rsidRPr="00DE0BBB">
        <w:rPr>
          <w:sz w:val="18"/>
          <w:szCs w:val="18"/>
        </w:rPr>
        <w:t>Хомутовского</w:t>
      </w:r>
      <w:proofErr w:type="spellEnd"/>
      <w:r w:rsidRPr="00DE0BBB">
        <w:rPr>
          <w:sz w:val="18"/>
          <w:szCs w:val="18"/>
        </w:rPr>
        <w:t xml:space="preserve"> муниципального образования на осуществление части переданного на 2023-2025 годы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w:t>
      </w:r>
      <w:proofErr w:type="gramEnd"/>
      <w:r w:rsidRPr="00DE0BBB">
        <w:rPr>
          <w:sz w:val="18"/>
          <w:szCs w:val="18"/>
        </w:rPr>
        <w:t xml:space="preserve"> контроля, а также иных полномочий органов местного самоуправления в соответствии с жилищным законодательством»</w:t>
      </w:r>
      <w:r>
        <w:rPr>
          <w:sz w:val="18"/>
          <w:szCs w:val="18"/>
        </w:rPr>
        <w:t>.</w:t>
      </w:r>
    </w:p>
    <w:p w:rsidR="00DE0BBB" w:rsidRDefault="00DE0BBB" w:rsidP="00DE0BBB">
      <w:pPr>
        <w:tabs>
          <w:tab w:val="left" w:pos="3976"/>
        </w:tabs>
        <w:ind w:left="0" w:right="-136" w:firstLine="284"/>
        <w:rPr>
          <w:sz w:val="18"/>
          <w:szCs w:val="18"/>
        </w:rPr>
      </w:pPr>
    </w:p>
    <w:p w:rsidR="00DE0BBB" w:rsidRDefault="00DE0BBB" w:rsidP="00DE0BBB">
      <w:pPr>
        <w:tabs>
          <w:tab w:val="left" w:pos="3976"/>
        </w:tabs>
        <w:ind w:left="0" w:right="-136" w:firstLine="284"/>
        <w:rPr>
          <w:sz w:val="18"/>
          <w:szCs w:val="18"/>
        </w:rPr>
      </w:pPr>
      <w:proofErr w:type="gramStart"/>
      <w:r w:rsidRPr="00DE0BBB">
        <w:rPr>
          <w:sz w:val="18"/>
          <w:szCs w:val="18"/>
        </w:rPr>
        <w:t xml:space="preserve">В соответствии с п.3.1 ст.86, ст.142.5 Бюджетного кодекса Российской Федерации, ч.4 ст.15 Федерального закона от 06.10.2003 № 131-ФЗ «Об общих принципах организации местного самоуправления в Российской Федерации», решением Думы </w:t>
      </w:r>
      <w:proofErr w:type="spellStart"/>
      <w:r w:rsidRPr="00DE0BBB">
        <w:rPr>
          <w:sz w:val="18"/>
          <w:szCs w:val="18"/>
        </w:rPr>
        <w:t>Хомутовского</w:t>
      </w:r>
      <w:proofErr w:type="spellEnd"/>
      <w:r w:rsidRPr="00DE0BBB">
        <w:rPr>
          <w:sz w:val="18"/>
          <w:szCs w:val="18"/>
        </w:rPr>
        <w:t xml:space="preserve"> муниципального образования от 16.02.2023 №07-35/д «О передаче осуществления части полномочий по решению вопросов местного значения в части предоставления молодым семьям социальных выплат на приобретение жилого</w:t>
      </w:r>
      <w:proofErr w:type="gramEnd"/>
      <w:r w:rsidRPr="00DE0BBB">
        <w:rPr>
          <w:sz w:val="18"/>
          <w:szCs w:val="18"/>
        </w:rPr>
        <w:t xml:space="preserve"> помещения или создание объекта индивидуального жилищного строительства», Администрация </w:t>
      </w:r>
      <w:proofErr w:type="spellStart"/>
      <w:r w:rsidRPr="00DE0BBB">
        <w:rPr>
          <w:sz w:val="18"/>
          <w:szCs w:val="18"/>
        </w:rPr>
        <w:t>Хомутовского</w:t>
      </w:r>
      <w:proofErr w:type="spellEnd"/>
      <w:r w:rsidRPr="00DE0BBB">
        <w:rPr>
          <w:sz w:val="18"/>
          <w:szCs w:val="18"/>
        </w:rPr>
        <w:t xml:space="preserve"> муниципального образования</w:t>
      </w:r>
    </w:p>
    <w:p w:rsidR="00DE0BBB" w:rsidRPr="00DE0BBB" w:rsidRDefault="00DE0BBB" w:rsidP="00DE0BBB">
      <w:pPr>
        <w:tabs>
          <w:tab w:val="left" w:pos="3976"/>
        </w:tabs>
        <w:ind w:left="0" w:right="-136" w:firstLine="284"/>
        <w:rPr>
          <w:sz w:val="18"/>
          <w:szCs w:val="18"/>
        </w:rPr>
      </w:pPr>
    </w:p>
    <w:p w:rsidR="00DE0BBB" w:rsidRDefault="00DE0BBB" w:rsidP="00DE0BBB">
      <w:pPr>
        <w:tabs>
          <w:tab w:val="left" w:pos="3976"/>
        </w:tabs>
        <w:ind w:left="0" w:right="-136" w:firstLine="284"/>
        <w:rPr>
          <w:sz w:val="18"/>
          <w:szCs w:val="18"/>
        </w:rPr>
      </w:pPr>
      <w:r w:rsidRPr="00DE0BBB">
        <w:rPr>
          <w:sz w:val="18"/>
          <w:szCs w:val="18"/>
        </w:rPr>
        <w:t>ПОСТАНОВЛЯЕТ:</w:t>
      </w:r>
    </w:p>
    <w:p w:rsidR="00DE0BBB" w:rsidRPr="00DE0BBB" w:rsidRDefault="00DE0BBB" w:rsidP="00DE0BBB">
      <w:pPr>
        <w:tabs>
          <w:tab w:val="left" w:pos="3976"/>
        </w:tabs>
        <w:ind w:left="0" w:right="-136" w:firstLine="284"/>
        <w:rPr>
          <w:sz w:val="18"/>
          <w:szCs w:val="18"/>
        </w:rPr>
      </w:pPr>
    </w:p>
    <w:p w:rsidR="00DE0BBB" w:rsidRPr="00DE0BBB" w:rsidRDefault="00DE0BBB" w:rsidP="00DE0BBB">
      <w:pPr>
        <w:tabs>
          <w:tab w:val="left" w:pos="3976"/>
        </w:tabs>
        <w:ind w:left="0" w:right="-136" w:firstLine="284"/>
        <w:rPr>
          <w:sz w:val="18"/>
          <w:szCs w:val="18"/>
        </w:rPr>
      </w:pPr>
      <w:r w:rsidRPr="00DE0BBB">
        <w:rPr>
          <w:sz w:val="18"/>
          <w:szCs w:val="18"/>
        </w:rPr>
        <w:t xml:space="preserve">1. </w:t>
      </w:r>
      <w:proofErr w:type="gramStart"/>
      <w:r w:rsidRPr="00DE0BBB">
        <w:rPr>
          <w:sz w:val="18"/>
          <w:szCs w:val="18"/>
        </w:rPr>
        <w:t xml:space="preserve">Утвердить Порядок определения объема иного межбюджетного трансферта передаваемого бюджету Иркутского районного муниципального образования из бюджета </w:t>
      </w:r>
      <w:proofErr w:type="spellStart"/>
      <w:r w:rsidRPr="00DE0BBB">
        <w:rPr>
          <w:sz w:val="18"/>
          <w:szCs w:val="18"/>
        </w:rPr>
        <w:t>Хомутовского</w:t>
      </w:r>
      <w:proofErr w:type="spellEnd"/>
      <w:r w:rsidRPr="00DE0BBB">
        <w:rPr>
          <w:sz w:val="18"/>
          <w:szCs w:val="18"/>
        </w:rPr>
        <w:t xml:space="preserve"> муниципального образования на осуществление части переданного на 2023-2025 годы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w:t>
      </w:r>
      <w:proofErr w:type="gramEnd"/>
      <w:r w:rsidRPr="00DE0BBB">
        <w:rPr>
          <w:sz w:val="18"/>
          <w:szCs w:val="18"/>
        </w:rPr>
        <w:t>, а также иных полномочий органов местного самоуправления в соответствии с жилищным законодательством» согласно приложению  к настоящему постановлению.</w:t>
      </w:r>
    </w:p>
    <w:p w:rsidR="00DE0BBB" w:rsidRPr="00DE0BBB" w:rsidRDefault="00DE0BBB" w:rsidP="00DE0BBB">
      <w:pPr>
        <w:tabs>
          <w:tab w:val="left" w:pos="3976"/>
        </w:tabs>
        <w:ind w:left="0" w:right="-136" w:firstLine="284"/>
        <w:rPr>
          <w:sz w:val="18"/>
          <w:szCs w:val="18"/>
        </w:rPr>
      </w:pPr>
      <w:r w:rsidRPr="00DE0BBB">
        <w:rPr>
          <w:sz w:val="18"/>
          <w:szCs w:val="18"/>
        </w:rPr>
        <w:t>2. Опубликовать настоящее постановление в установленном законом порядке.</w:t>
      </w:r>
    </w:p>
    <w:p w:rsidR="00DE0BBB" w:rsidRPr="00DE0BBB" w:rsidRDefault="00DE0BBB" w:rsidP="00DE0BBB">
      <w:pPr>
        <w:tabs>
          <w:tab w:val="left" w:pos="3976"/>
        </w:tabs>
        <w:ind w:left="0" w:right="-136" w:firstLine="284"/>
        <w:rPr>
          <w:sz w:val="18"/>
          <w:szCs w:val="18"/>
        </w:rPr>
      </w:pPr>
      <w:r w:rsidRPr="00DE0BBB">
        <w:rPr>
          <w:sz w:val="18"/>
          <w:szCs w:val="18"/>
        </w:rPr>
        <w:t>3. Контроль исполнения настоящего постановления возложить на Первого заместителя Главы администрации.</w:t>
      </w:r>
    </w:p>
    <w:p w:rsidR="00DE0BBB" w:rsidRPr="00DE0BBB" w:rsidRDefault="00DE0BBB" w:rsidP="00DE0BBB">
      <w:pPr>
        <w:tabs>
          <w:tab w:val="left" w:pos="3976"/>
        </w:tabs>
        <w:ind w:left="0" w:right="-136" w:firstLine="284"/>
        <w:rPr>
          <w:sz w:val="18"/>
          <w:szCs w:val="18"/>
        </w:rPr>
      </w:pPr>
    </w:p>
    <w:p w:rsidR="00DE0BBB" w:rsidRPr="00DE0BBB" w:rsidRDefault="00DE0BBB" w:rsidP="00DE0BBB">
      <w:pPr>
        <w:tabs>
          <w:tab w:val="left" w:pos="3976"/>
        </w:tabs>
        <w:ind w:left="0" w:right="-136" w:firstLine="284"/>
        <w:rPr>
          <w:sz w:val="18"/>
          <w:szCs w:val="18"/>
        </w:rPr>
      </w:pPr>
    </w:p>
    <w:p w:rsidR="00DE0BBB" w:rsidRPr="000E5CB0" w:rsidRDefault="00DE0BBB" w:rsidP="000E5CB0">
      <w:pPr>
        <w:tabs>
          <w:tab w:val="left" w:pos="3976"/>
        </w:tabs>
        <w:ind w:left="0" w:right="-136" w:firstLine="284"/>
        <w:jc w:val="center"/>
        <w:rPr>
          <w:i/>
          <w:sz w:val="18"/>
          <w:szCs w:val="18"/>
        </w:rPr>
      </w:pPr>
      <w:proofErr w:type="gramStart"/>
      <w:r w:rsidRPr="000E5CB0">
        <w:rPr>
          <w:i/>
          <w:sz w:val="18"/>
          <w:szCs w:val="18"/>
        </w:rPr>
        <w:t>Исполняющий</w:t>
      </w:r>
      <w:proofErr w:type="gramEnd"/>
      <w:r w:rsidRPr="000E5CB0">
        <w:rPr>
          <w:i/>
          <w:sz w:val="18"/>
          <w:szCs w:val="18"/>
        </w:rPr>
        <w:t xml:space="preserve"> обязанности</w:t>
      </w:r>
    </w:p>
    <w:p w:rsidR="00DE0BBB" w:rsidRPr="000E5CB0" w:rsidRDefault="00DE0BBB" w:rsidP="000E5CB0">
      <w:pPr>
        <w:tabs>
          <w:tab w:val="left" w:pos="3976"/>
        </w:tabs>
        <w:ind w:left="0" w:right="-136" w:firstLine="284"/>
        <w:jc w:val="right"/>
        <w:rPr>
          <w:i/>
          <w:sz w:val="18"/>
          <w:szCs w:val="18"/>
        </w:rPr>
      </w:pPr>
      <w:r w:rsidRPr="000E5CB0">
        <w:rPr>
          <w:i/>
          <w:sz w:val="18"/>
          <w:szCs w:val="18"/>
        </w:rPr>
        <w:t xml:space="preserve">Главы администрации             </w:t>
      </w:r>
      <w:r w:rsidR="000E5CB0">
        <w:rPr>
          <w:i/>
          <w:sz w:val="18"/>
          <w:szCs w:val="18"/>
        </w:rPr>
        <w:t xml:space="preserve">  </w:t>
      </w:r>
      <w:r w:rsidRPr="000E5CB0">
        <w:rPr>
          <w:i/>
          <w:sz w:val="18"/>
          <w:szCs w:val="18"/>
        </w:rPr>
        <w:t xml:space="preserve">                                                        А.В. Иваненко</w:t>
      </w:r>
    </w:p>
    <w:p w:rsidR="000E5CB0" w:rsidRPr="000E5CB0" w:rsidRDefault="000E5CB0" w:rsidP="000E5CB0">
      <w:pPr>
        <w:tabs>
          <w:tab w:val="left" w:pos="3976"/>
        </w:tabs>
        <w:ind w:left="0" w:right="-136" w:firstLine="284"/>
        <w:jc w:val="right"/>
        <w:rPr>
          <w:i/>
          <w:sz w:val="18"/>
          <w:szCs w:val="18"/>
        </w:rPr>
      </w:pPr>
    </w:p>
    <w:p w:rsidR="000E5CB0" w:rsidRPr="000E5CB0" w:rsidRDefault="000E5CB0" w:rsidP="000E5CB0">
      <w:pPr>
        <w:tabs>
          <w:tab w:val="left" w:pos="3976"/>
        </w:tabs>
        <w:ind w:left="0" w:right="-136" w:firstLine="284"/>
        <w:jc w:val="right"/>
        <w:rPr>
          <w:i/>
          <w:sz w:val="18"/>
          <w:szCs w:val="18"/>
        </w:rPr>
      </w:pPr>
    </w:p>
    <w:p w:rsidR="000E5CB0" w:rsidRPr="000E5CB0" w:rsidRDefault="000E5CB0" w:rsidP="000E5CB0">
      <w:pPr>
        <w:tabs>
          <w:tab w:val="left" w:pos="3976"/>
        </w:tabs>
        <w:ind w:left="0" w:right="-136" w:firstLine="284"/>
        <w:jc w:val="right"/>
        <w:rPr>
          <w:i/>
          <w:sz w:val="18"/>
          <w:szCs w:val="18"/>
        </w:rPr>
      </w:pPr>
      <w:r w:rsidRPr="000E5CB0">
        <w:rPr>
          <w:i/>
          <w:sz w:val="18"/>
          <w:szCs w:val="18"/>
        </w:rPr>
        <w:t>УТВЕРЖДЕНО</w:t>
      </w:r>
    </w:p>
    <w:p w:rsidR="000E5CB0" w:rsidRPr="000E5CB0" w:rsidRDefault="000E5CB0" w:rsidP="000E5CB0">
      <w:pPr>
        <w:tabs>
          <w:tab w:val="left" w:pos="3976"/>
        </w:tabs>
        <w:ind w:left="0" w:right="-136" w:firstLine="284"/>
        <w:jc w:val="right"/>
        <w:rPr>
          <w:i/>
          <w:sz w:val="18"/>
          <w:szCs w:val="18"/>
        </w:rPr>
      </w:pPr>
      <w:r w:rsidRPr="000E5CB0">
        <w:rPr>
          <w:i/>
          <w:sz w:val="18"/>
          <w:szCs w:val="18"/>
        </w:rPr>
        <w:t>постановлением администрации</w:t>
      </w:r>
    </w:p>
    <w:p w:rsidR="000E5CB0" w:rsidRPr="000E5CB0" w:rsidRDefault="000E5CB0" w:rsidP="000E5CB0">
      <w:pPr>
        <w:tabs>
          <w:tab w:val="left" w:pos="3976"/>
        </w:tabs>
        <w:ind w:left="0" w:right="-136" w:firstLine="284"/>
        <w:jc w:val="right"/>
        <w:rPr>
          <w:i/>
          <w:sz w:val="18"/>
          <w:szCs w:val="18"/>
        </w:rPr>
      </w:pPr>
      <w:r w:rsidRPr="000E5CB0">
        <w:rPr>
          <w:i/>
          <w:sz w:val="18"/>
          <w:szCs w:val="18"/>
        </w:rPr>
        <w:t>от</w:t>
      </w:r>
      <w:r>
        <w:rPr>
          <w:i/>
          <w:sz w:val="18"/>
          <w:szCs w:val="18"/>
          <w:u w:val="single"/>
        </w:rPr>
        <w:t>27.02.2023</w:t>
      </w:r>
      <w:r w:rsidRPr="000E5CB0">
        <w:rPr>
          <w:i/>
          <w:sz w:val="18"/>
          <w:szCs w:val="18"/>
        </w:rPr>
        <w:t xml:space="preserve"> №_</w:t>
      </w:r>
      <w:r>
        <w:rPr>
          <w:i/>
          <w:sz w:val="18"/>
          <w:szCs w:val="18"/>
        </w:rPr>
        <w:t>47 о/д</w:t>
      </w:r>
    </w:p>
    <w:p w:rsidR="000E5CB0" w:rsidRPr="000E5CB0" w:rsidRDefault="000E5CB0" w:rsidP="000E5CB0">
      <w:pPr>
        <w:tabs>
          <w:tab w:val="left" w:pos="3976"/>
        </w:tabs>
        <w:ind w:left="0" w:right="-136" w:firstLine="284"/>
        <w:rPr>
          <w:sz w:val="18"/>
          <w:szCs w:val="18"/>
        </w:rPr>
      </w:pPr>
    </w:p>
    <w:p w:rsidR="000E5CB0" w:rsidRPr="000E5CB0" w:rsidRDefault="000E5CB0" w:rsidP="000E5CB0">
      <w:pPr>
        <w:tabs>
          <w:tab w:val="left" w:pos="3976"/>
        </w:tabs>
        <w:ind w:left="0" w:right="-136" w:firstLine="284"/>
        <w:rPr>
          <w:sz w:val="18"/>
          <w:szCs w:val="18"/>
        </w:rPr>
      </w:pPr>
    </w:p>
    <w:p w:rsidR="000E5CB0" w:rsidRPr="000E5CB0" w:rsidRDefault="000E5CB0" w:rsidP="000E5CB0">
      <w:pPr>
        <w:tabs>
          <w:tab w:val="left" w:pos="3976"/>
        </w:tabs>
        <w:ind w:left="0" w:right="-136" w:firstLine="284"/>
        <w:jc w:val="center"/>
        <w:rPr>
          <w:sz w:val="18"/>
          <w:szCs w:val="18"/>
        </w:rPr>
      </w:pPr>
      <w:r w:rsidRPr="000E5CB0">
        <w:rPr>
          <w:sz w:val="18"/>
          <w:szCs w:val="18"/>
        </w:rPr>
        <w:t>ПОРЯДОК</w:t>
      </w:r>
    </w:p>
    <w:p w:rsidR="000E5CB0" w:rsidRPr="000E5CB0" w:rsidRDefault="000E5CB0" w:rsidP="000E5CB0">
      <w:pPr>
        <w:tabs>
          <w:tab w:val="left" w:pos="3976"/>
        </w:tabs>
        <w:ind w:left="0" w:right="-136" w:firstLine="284"/>
        <w:jc w:val="center"/>
        <w:rPr>
          <w:sz w:val="18"/>
          <w:szCs w:val="18"/>
        </w:rPr>
      </w:pPr>
      <w:proofErr w:type="gramStart"/>
      <w:r w:rsidRPr="000E5CB0">
        <w:rPr>
          <w:sz w:val="18"/>
          <w:szCs w:val="18"/>
        </w:rPr>
        <w:t xml:space="preserve">определения объема иного межбюджетного трансферта передаваемого бюджету Иркутского районного муниципального образования из бюджета </w:t>
      </w:r>
      <w:proofErr w:type="spellStart"/>
      <w:r w:rsidRPr="000E5CB0">
        <w:rPr>
          <w:sz w:val="18"/>
          <w:szCs w:val="18"/>
        </w:rPr>
        <w:t>Хомутовского</w:t>
      </w:r>
      <w:proofErr w:type="spellEnd"/>
      <w:r w:rsidRPr="000E5CB0">
        <w:rPr>
          <w:sz w:val="18"/>
          <w:szCs w:val="18"/>
        </w:rPr>
        <w:t xml:space="preserve"> муниципального образования на осуществление части переданного на 2023-2025 годы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w:t>
      </w:r>
      <w:proofErr w:type="gramEnd"/>
      <w:r w:rsidRPr="000E5CB0">
        <w:rPr>
          <w:sz w:val="18"/>
          <w:szCs w:val="18"/>
        </w:rPr>
        <w:t xml:space="preserve"> иных полномочий органов местного самоуправления в соответствии с жилищным законодательством»</w:t>
      </w:r>
    </w:p>
    <w:p w:rsidR="000E5CB0" w:rsidRPr="000E5CB0" w:rsidRDefault="000E5CB0" w:rsidP="000E5CB0">
      <w:pPr>
        <w:tabs>
          <w:tab w:val="left" w:pos="3976"/>
        </w:tabs>
        <w:ind w:left="0" w:right="-136" w:firstLine="284"/>
        <w:rPr>
          <w:sz w:val="18"/>
          <w:szCs w:val="18"/>
        </w:rPr>
      </w:pPr>
    </w:p>
    <w:p w:rsidR="000E5CB0" w:rsidRPr="000E5CB0" w:rsidRDefault="000E5CB0" w:rsidP="000E5CB0">
      <w:pPr>
        <w:tabs>
          <w:tab w:val="left" w:pos="3976"/>
        </w:tabs>
        <w:ind w:left="0" w:right="-136" w:firstLine="284"/>
        <w:rPr>
          <w:sz w:val="18"/>
          <w:szCs w:val="18"/>
        </w:rPr>
      </w:pPr>
      <w:proofErr w:type="gramStart"/>
      <w:r w:rsidRPr="000E5CB0">
        <w:rPr>
          <w:sz w:val="18"/>
          <w:szCs w:val="18"/>
        </w:rPr>
        <w:t xml:space="preserve">Настоящий Порядок устанавливает порядок определения объема иного межбюджетного трансферта передаваемого бюджету Иркутского районного муниципального образования из бюджета </w:t>
      </w:r>
      <w:proofErr w:type="spellStart"/>
      <w:r w:rsidRPr="000E5CB0">
        <w:rPr>
          <w:sz w:val="18"/>
          <w:szCs w:val="18"/>
        </w:rPr>
        <w:t>Хомутовского</w:t>
      </w:r>
      <w:proofErr w:type="spellEnd"/>
      <w:r w:rsidRPr="000E5CB0">
        <w:rPr>
          <w:sz w:val="18"/>
          <w:szCs w:val="18"/>
        </w:rPr>
        <w:t xml:space="preserve"> муниципального образования на осуществление части переданного на 2023-2025 годы полномочия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w:t>
      </w:r>
      <w:proofErr w:type="gramEnd"/>
      <w:r w:rsidRPr="000E5CB0">
        <w:rPr>
          <w:sz w:val="18"/>
          <w:szCs w:val="18"/>
        </w:rPr>
        <w:t xml:space="preserve"> жилищного контроля, а также иных полномочий органов местного самоуправления в соответствии с жилищным законодательством» (далее  - полномочия).</w:t>
      </w:r>
    </w:p>
    <w:p w:rsidR="000E5CB0" w:rsidRPr="000E5CB0" w:rsidRDefault="000E5CB0" w:rsidP="000E5CB0">
      <w:pPr>
        <w:tabs>
          <w:tab w:val="left" w:pos="3976"/>
        </w:tabs>
        <w:ind w:left="0" w:right="-136" w:firstLine="284"/>
        <w:rPr>
          <w:sz w:val="18"/>
          <w:szCs w:val="18"/>
        </w:rPr>
      </w:pPr>
      <w:r w:rsidRPr="000E5CB0">
        <w:rPr>
          <w:sz w:val="18"/>
          <w:szCs w:val="18"/>
        </w:rPr>
        <w:t>Объем иного межбюджетного трансферта (</w:t>
      </w:r>
      <w:proofErr w:type="spellStart"/>
      <w:r w:rsidRPr="000E5CB0">
        <w:rPr>
          <w:sz w:val="18"/>
          <w:szCs w:val="18"/>
        </w:rPr>
        <w:t>Мтрансферт</w:t>
      </w:r>
      <w:proofErr w:type="spellEnd"/>
      <w:r w:rsidRPr="000E5CB0">
        <w:rPr>
          <w:sz w:val="18"/>
          <w:szCs w:val="18"/>
        </w:rPr>
        <w:t>) определяется как:</w:t>
      </w:r>
    </w:p>
    <w:p w:rsidR="000E5CB0" w:rsidRPr="000E5CB0" w:rsidRDefault="000E5CB0" w:rsidP="000E5CB0">
      <w:pPr>
        <w:tabs>
          <w:tab w:val="left" w:pos="3976"/>
        </w:tabs>
        <w:ind w:left="0" w:right="-136" w:firstLine="284"/>
        <w:rPr>
          <w:sz w:val="18"/>
          <w:szCs w:val="18"/>
        </w:rPr>
      </w:pPr>
    </w:p>
    <w:p w:rsidR="000E5CB0" w:rsidRPr="000E5CB0" w:rsidRDefault="000E5CB0" w:rsidP="000E5CB0">
      <w:pPr>
        <w:tabs>
          <w:tab w:val="left" w:pos="3976"/>
        </w:tabs>
        <w:ind w:left="0" w:right="-136" w:firstLine="284"/>
        <w:jc w:val="center"/>
        <w:rPr>
          <w:sz w:val="18"/>
          <w:szCs w:val="18"/>
        </w:rPr>
      </w:pPr>
      <w:proofErr w:type="spellStart"/>
      <w:r w:rsidRPr="000E5CB0">
        <w:rPr>
          <w:sz w:val="18"/>
          <w:szCs w:val="18"/>
        </w:rPr>
        <w:t>Мтрансферт</w:t>
      </w:r>
      <w:proofErr w:type="spellEnd"/>
      <w:r w:rsidRPr="000E5CB0">
        <w:rPr>
          <w:sz w:val="18"/>
          <w:szCs w:val="18"/>
        </w:rPr>
        <w:t xml:space="preserve">  =  MZ</w:t>
      </w:r>
    </w:p>
    <w:p w:rsidR="000E5CB0" w:rsidRPr="000E5CB0" w:rsidRDefault="000E5CB0" w:rsidP="000E5CB0">
      <w:pPr>
        <w:tabs>
          <w:tab w:val="left" w:pos="3976"/>
        </w:tabs>
        <w:ind w:left="0" w:right="-136" w:firstLine="284"/>
        <w:rPr>
          <w:sz w:val="18"/>
          <w:szCs w:val="18"/>
        </w:rPr>
      </w:pPr>
    </w:p>
    <w:p w:rsidR="000E5CB0" w:rsidRPr="000E5CB0" w:rsidRDefault="000E5CB0" w:rsidP="000E5CB0">
      <w:pPr>
        <w:tabs>
          <w:tab w:val="left" w:pos="3976"/>
        </w:tabs>
        <w:ind w:left="0" w:right="-136" w:firstLine="284"/>
        <w:rPr>
          <w:sz w:val="18"/>
          <w:szCs w:val="18"/>
        </w:rPr>
      </w:pPr>
      <w:r w:rsidRPr="000E5CB0">
        <w:rPr>
          <w:sz w:val="18"/>
          <w:szCs w:val="18"/>
        </w:rPr>
        <w:t>MZ – материальные затраты, необходимые для осуществления полномочия определены исходя из объема средств, необходимого для обеспечения канцелярскими товарами специалистов, обеспечивающих исполнение полномочий, составляют 1000 рублей в год.</w:t>
      </w:r>
    </w:p>
    <w:p w:rsidR="000E5CB0" w:rsidRPr="000E5CB0" w:rsidRDefault="000E5CB0" w:rsidP="000E5CB0">
      <w:pPr>
        <w:tabs>
          <w:tab w:val="left" w:pos="3976"/>
        </w:tabs>
        <w:ind w:left="0" w:right="-136" w:firstLine="284"/>
        <w:rPr>
          <w:sz w:val="18"/>
          <w:szCs w:val="18"/>
        </w:rPr>
      </w:pPr>
    </w:p>
    <w:p w:rsidR="000E5CB0" w:rsidRPr="00670614" w:rsidRDefault="000E5CB0" w:rsidP="00670614">
      <w:pPr>
        <w:tabs>
          <w:tab w:val="left" w:pos="3976"/>
        </w:tabs>
        <w:ind w:left="0" w:right="-136" w:firstLine="284"/>
        <w:jc w:val="right"/>
        <w:rPr>
          <w:i/>
          <w:sz w:val="18"/>
          <w:szCs w:val="18"/>
        </w:rPr>
      </w:pPr>
      <w:r w:rsidRPr="00670614">
        <w:rPr>
          <w:i/>
          <w:sz w:val="18"/>
          <w:szCs w:val="18"/>
        </w:rPr>
        <w:t xml:space="preserve">Начальник социального отдела                                                          Л.Л. </w:t>
      </w:r>
      <w:proofErr w:type="spellStart"/>
      <w:r w:rsidRPr="00670614">
        <w:rPr>
          <w:i/>
          <w:sz w:val="18"/>
          <w:szCs w:val="18"/>
        </w:rPr>
        <w:t>Гуневич</w:t>
      </w:r>
      <w:proofErr w:type="spellEnd"/>
    </w:p>
    <w:p w:rsidR="00BB3DA6" w:rsidRPr="007A6408" w:rsidRDefault="00BB3DA6" w:rsidP="00BB3DA6">
      <w:pPr>
        <w:tabs>
          <w:tab w:val="left" w:pos="426"/>
          <w:tab w:val="left" w:pos="3976"/>
        </w:tabs>
        <w:ind w:left="0" w:right="-136" w:firstLine="426"/>
        <w:jc w:val="center"/>
        <w:rPr>
          <w:b/>
          <w:sz w:val="18"/>
          <w:szCs w:val="18"/>
        </w:rPr>
      </w:pPr>
      <w:r w:rsidRPr="007A6408">
        <w:rPr>
          <w:sz w:val="18"/>
          <w:szCs w:val="18"/>
        </w:rPr>
        <w:lastRenderedPageBreak/>
        <w:t>РОССИЙСКАЯ ФЕДЕРАЦИЯ</w:t>
      </w:r>
    </w:p>
    <w:p w:rsidR="00BB3DA6" w:rsidRPr="007A6408" w:rsidRDefault="00BB3DA6" w:rsidP="00BB3DA6">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BB3DA6" w:rsidRPr="007A6408" w:rsidRDefault="00BB3DA6" w:rsidP="00BB3DA6">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BB3DA6" w:rsidRDefault="00BB3DA6" w:rsidP="00BB3DA6">
      <w:pPr>
        <w:tabs>
          <w:tab w:val="left" w:pos="426"/>
          <w:tab w:val="left" w:pos="3976"/>
        </w:tabs>
        <w:ind w:left="426" w:right="-136" w:firstLine="426"/>
        <w:jc w:val="center"/>
        <w:rPr>
          <w:b/>
          <w:bCs/>
          <w:sz w:val="18"/>
          <w:szCs w:val="18"/>
        </w:rPr>
      </w:pPr>
      <w:r w:rsidRPr="007A6408">
        <w:rPr>
          <w:b/>
          <w:bCs/>
          <w:sz w:val="18"/>
          <w:szCs w:val="18"/>
        </w:rPr>
        <w:t>АДМИНИСТРАЦИЯ</w:t>
      </w:r>
    </w:p>
    <w:p w:rsidR="00BB3DA6" w:rsidRDefault="00BB3DA6" w:rsidP="00BB3DA6">
      <w:pPr>
        <w:tabs>
          <w:tab w:val="left" w:pos="426"/>
          <w:tab w:val="left" w:pos="3976"/>
        </w:tabs>
        <w:ind w:left="426" w:right="-136" w:firstLine="426"/>
        <w:jc w:val="center"/>
        <w:rPr>
          <w:b/>
          <w:bCs/>
          <w:sz w:val="18"/>
          <w:szCs w:val="18"/>
        </w:rPr>
      </w:pPr>
      <w:r>
        <w:rPr>
          <w:b/>
          <w:bCs/>
          <w:sz w:val="18"/>
          <w:szCs w:val="18"/>
        </w:rPr>
        <w:t>ПОСТАНОВЛЕНИЕ</w:t>
      </w:r>
    </w:p>
    <w:p w:rsidR="00BB3DA6" w:rsidRDefault="00BB3DA6" w:rsidP="00BB3DA6">
      <w:pPr>
        <w:tabs>
          <w:tab w:val="left" w:pos="426"/>
          <w:tab w:val="left" w:pos="3976"/>
        </w:tabs>
        <w:ind w:left="426" w:right="-136" w:firstLine="426"/>
        <w:jc w:val="center"/>
        <w:rPr>
          <w:b/>
          <w:bCs/>
          <w:sz w:val="18"/>
          <w:szCs w:val="18"/>
        </w:rPr>
      </w:pPr>
    </w:p>
    <w:p w:rsidR="00BB3DA6" w:rsidRPr="007A6408" w:rsidRDefault="00BB3DA6" w:rsidP="00BB3DA6">
      <w:pPr>
        <w:tabs>
          <w:tab w:val="left" w:pos="426"/>
          <w:tab w:val="left" w:pos="3976"/>
        </w:tabs>
        <w:ind w:left="426" w:right="-136" w:firstLine="426"/>
        <w:jc w:val="center"/>
        <w:rPr>
          <w:b/>
          <w:bCs/>
          <w:sz w:val="18"/>
          <w:szCs w:val="18"/>
        </w:rPr>
      </w:pPr>
    </w:p>
    <w:p w:rsidR="00BB3DA6" w:rsidRDefault="00BB3DA6" w:rsidP="00BB3DA6">
      <w:pPr>
        <w:tabs>
          <w:tab w:val="left" w:pos="426"/>
          <w:tab w:val="left" w:pos="3976"/>
        </w:tabs>
        <w:ind w:left="426" w:right="-136" w:firstLine="426"/>
        <w:rPr>
          <w:sz w:val="18"/>
          <w:szCs w:val="18"/>
          <w:u w:val="single"/>
        </w:rPr>
      </w:pPr>
      <w:r>
        <w:rPr>
          <w:bCs/>
          <w:sz w:val="18"/>
          <w:szCs w:val="18"/>
          <w:u w:val="single"/>
        </w:rPr>
        <w:t>28.02.2023</w:t>
      </w:r>
      <w:r>
        <w:rPr>
          <w:sz w:val="18"/>
          <w:szCs w:val="18"/>
          <w:u w:val="single"/>
        </w:rPr>
        <w:t xml:space="preserve">  № 48 о/д</w:t>
      </w:r>
    </w:p>
    <w:p w:rsidR="00BB3DA6" w:rsidRDefault="00BB3DA6" w:rsidP="00BB3DA6">
      <w:pPr>
        <w:tabs>
          <w:tab w:val="left" w:pos="426"/>
          <w:tab w:val="left" w:pos="3976"/>
        </w:tabs>
        <w:ind w:left="426" w:right="-136" w:firstLine="426"/>
        <w:rPr>
          <w:sz w:val="18"/>
          <w:szCs w:val="18"/>
        </w:rPr>
      </w:pPr>
      <w:r w:rsidRPr="007A6408">
        <w:rPr>
          <w:sz w:val="18"/>
          <w:szCs w:val="18"/>
        </w:rPr>
        <w:t xml:space="preserve">       с. Хомутово </w:t>
      </w:r>
    </w:p>
    <w:p w:rsidR="00BB3DA6" w:rsidRPr="00886F52" w:rsidRDefault="00BB3DA6" w:rsidP="00BB3DA6">
      <w:pPr>
        <w:tabs>
          <w:tab w:val="left" w:pos="3976"/>
        </w:tabs>
        <w:ind w:left="0" w:right="-136" w:firstLine="284"/>
        <w:rPr>
          <w:sz w:val="18"/>
          <w:szCs w:val="18"/>
        </w:rPr>
      </w:pPr>
    </w:p>
    <w:p w:rsidR="00BB3DA6" w:rsidRDefault="00BB3DA6" w:rsidP="00BB3DA6">
      <w:pPr>
        <w:rPr>
          <w:sz w:val="18"/>
          <w:szCs w:val="18"/>
        </w:rPr>
      </w:pPr>
      <w:r w:rsidRPr="00BB3DA6">
        <w:rPr>
          <w:sz w:val="18"/>
          <w:szCs w:val="18"/>
        </w:rPr>
        <w:t xml:space="preserve">О внесении изменения в постановление администрации </w:t>
      </w:r>
      <w:proofErr w:type="spellStart"/>
      <w:r w:rsidRPr="00BB3DA6">
        <w:rPr>
          <w:sz w:val="18"/>
          <w:szCs w:val="18"/>
        </w:rPr>
        <w:t>Хомутовского</w:t>
      </w:r>
      <w:proofErr w:type="spellEnd"/>
      <w:r w:rsidRPr="00BB3DA6">
        <w:rPr>
          <w:sz w:val="18"/>
          <w:szCs w:val="18"/>
        </w:rPr>
        <w:t xml:space="preserve"> муниципального образования от 20.12.2022 №267 о/д</w:t>
      </w:r>
      <w:r>
        <w:rPr>
          <w:sz w:val="18"/>
          <w:szCs w:val="18"/>
        </w:rPr>
        <w:t>.</w:t>
      </w:r>
    </w:p>
    <w:p w:rsidR="00BB3DA6" w:rsidRDefault="00BB3DA6" w:rsidP="00BB3DA6">
      <w:pPr>
        <w:rPr>
          <w:sz w:val="18"/>
          <w:szCs w:val="18"/>
        </w:rPr>
      </w:pPr>
    </w:p>
    <w:p w:rsidR="003F16EA" w:rsidRPr="003F16EA" w:rsidRDefault="003F16EA" w:rsidP="003F16EA">
      <w:pPr>
        <w:ind w:left="0" w:firstLine="284"/>
        <w:rPr>
          <w:sz w:val="18"/>
          <w:szCs w:val="18"/>
        </w:rPr>
      </w:pPr>
      <w:proofErr w:type="gramStart"/>
      <w:r w:rsidRPr="003F16EA">
        <w:rPr>
          <w:sz w:val="18"/>
          <w:szCs w:val="18"/>
        </w:rPr>
        <w:t xml:space="preserve">Руководствуясь пунктом 3.2 статьи 160.1, пунктом 4 статьи 160.2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w:t>
      </w:r>
      <w:proofErr w:type="spellStart"/>
      <w:r w:rsidRPr="003F16EA">
        <w:rPr>
          <w:sz w:val="18"/>
          <w:szCs w:val="18"/>
        </w:rPr>
        <w:t>органамиместной</w:t>
      </w:r>
      <w:proofErr w:type="spellEnd"/>
      <w:proofErr w:type="gramEnd"/>
      <w:r w:rsidRPr="003F16EA">
        <w:rPr>
          <w:sz w:val="18"/>
          <w:szCs w:val="18"/>
        </w:rPr>
        <w:t xml:space="preserve"> </w:t>
      </w:r>
      <w:proofErr w:type="gramStart"/>
      <w:r w:rsidRPr="003F16EA">
        <w:rPr>
          <w:sz w:val="18"/>
          <w:szCs w:val="18"/>
        </w:rPr>
        <w:t xml:space="preserve">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 страхования, местного бюджета»,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w:t>
      </w:r>
      <w:proofErr w:type="spellStart"/>
      <w:r w:rsidRPr="003F16EA">
        <w:rPr>
          <w:sz w:val="18"/>
          <w:szCs w:val="18"/>
        </w:rPr>
        <w:t>органамиместного</w:t>
      </w:r>
      <w:proofErr w:type="spellEnd"/>
      <w:r w:rsidRPr="003F16EA">
        <w:rPr>
          <w:sz w:val="18"/>
          <w:szCs w:val="18"/>
        </w:rPr>
        <w:t xml:space="preserve"> самоуправления</w:t>
      </w:r>
      <w:proofErr w:type="gramEnd"/>
      <w:r w:rsidRPr="003F16EA">
        <w:rPr>
          <w:sz w:val="18"/>
          <w:szCs w:val="18"/>
        </w:rPr>
        <w:t xml:space="preserve">, </w:t>
      </w:r>
      <w:proofErr w:type="gramStart"/>
      <w:r w:rsidRPr="003F16EA">
        <w:rPr>
          <w:sz w:val="18"/>
          <w:szCs w:val="18"/>
        </w:rPr>
        <w:t xml:space="preserve">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Приказом Минфина России от 08.06.2021 № 75н «Об утверждении кодов (перечней кодов) бюджетной классификации Российской Федерации на 2023 год (на 2023 год и на плановый период 2024 и 2025 годов)», Уставом </w:t>
      </w:r>
      <w:proofErr w:type="spellStart"/>
      <w:r w:rsidRPr="003F16EA">
        <w:rPr>
          <w:sz w:val="18"/>
          <w:szCs w:val="18"/>
        </w:rPr>
        <w:t>Хомутовского</w:t>
      </w:r>
      <w:proofErr w:type="spellEnd"/>
      <w:r w:rsidRPr="003F16EA">
        <w:rPr>
          <w:sz w:val="18"/>
          <w:szCs w:val="18"/>
        </w:rPr>
        <w:t xml:space="preserve"> муниципального образования</w:t>
      </w:r>
      <w:proofErr w:type="gramEnd"/>
      <w:r w:rsidRPr="003F16EA">
        <w:rPr>
          <w:sz w:val="18"/>
          <w:szCs w:val="18"/>
        </w:rPr>
        <w:t xml:space="preserve">, Положением о бюджетном процессе в </w:t>
      </w:r>
      <w:proofErr w:type="spellStart"/>
      <w:r w:rsidRPr="003F16EA">
        <w:rPr>
          <w:sz w:val="18"/>
          <w:szCs w:val="18"/>
        </w:rPr>
        <w:t>Хомутовском</w:t>
      </w:r>
      <w:proofErr w:type="spellEnd"/>
      <w:r w:rsidRPr="003F16EA">
        <w:rPr>
          <w:sz w:val="18"/>
          <w:szCs w:val="18"/>
        </w:rPr>
        <w:t xml:space="preserve"> муниципальном образовании, утвержденным решением Думы </w:t>
      </w:r>
      <w:proofErr w:type="spellStart"/>
      <w:r w:rsidRPr="003F16EA">
        <w:rPr>
          <w:sz w:val="18"/>
          <w:szCs w:val="18"/>
        </w:rPr>
        <w:t>Хомутовского</w:t>
      </w:r>
      <w:proofErr w:type="spellEnd"/>
      <w:r w:rsidRPr="003F16EA">
        <w:rPr>
          <w:sz w:val="18"/>
          <w:szCs w:val="18"/>
        </w:rPr>
        <w:t xml:space="preserve"> муниципального образования от 31.08.2017 №69-295/д, Администрация </w:t>
      </w:r>
      <w:proofErr w:type="spellStart"/>
      <w:r w:rsidRPr="003F16EA">
        <w:rPr>
          <w:sz w:val="18"/>
          <w:szCs w:val="18"/>
        </w:rPr>
        <w:t>Хомутовского</w:t>
      </w:r>
      <w:proofErr w:type="spellEnd"/>
      <w:r w:rsidRPr="003F16EA">
        <w:rPr>
          <w:sz w:val="18"/>
          <w:szCs w:val="18"/>
        </w:rPr>
        <w:t xml:space="preserve"> муниципального образования,</w:t>
      </w:r>
    </w:p>
    <w:p w:rsidR="003F16EA" w:rsidRPr="003F16EA" w:rsidRDefault="003F16EA" w:rsidP="003F16EA">
      <w:pPr>
        <w:rPr>
          <w:sz w:val="18"/>
          <w:szCs w:val="18"/>
        </w:rPr>
      </w:pPr>
    </w:p>
    <w:p w:rsidR="003F16EA" w:rsidRDefault="003F16EA" w:rsidP="003F16EA">
      <w:pPr>
        <w:rPr>
          <w:sz w:val="18"/>
          <w:szCs w:val="18"/>
        </w:rPr>
      </w:pPr>
      <w:r w:rsidRPr="003F16EA">
        <w:rPr>
          <w:sz w:val="18"/>
          <w:szCs w:val="18"/>
        </w:rPr>
        <w:t>ПОСТАНОВЛЯЕТ:</w:t>
      </w:r>
    </w:p>
    <w:p w:rsidR="003F16EA" w:rsidRPr="003F16EA" w:rsidRDefault="003F16EA" w:rsidP="003F16EA">
      <w:pPr>
        <w:rPr>
          <w:sz w:val="18"/>
          <w:szCs w:val="18"/>
        </w:rPr>
      </w:pPr>
    </w:p>
    <w:p w:rsidR="003F16EA" w:rsidRPr="003F16EA" w:rsidRDefault="003F16EA" w:rsidP="003F16EA">
      <w:pPr>
        <w:ind w:left="0" w:firstLine="352"/>
        <w:rPr>
          <w:sz w:val="18"/>
          <w:szCs w:val="18"/>
        </w:rPr>
      </w:pPr>
      <w:r w:rsidRPr="003F16EA">
        <w:rPr>
          <w:sz w:val="18"/>
          <w:szCs w:val="18"/>
        </w:rPr>
        <w:t>1.</w:t>
      </w:r>
      <w:r w:rsidRPr="003F16EA">
        <w:rPr>
          <w:sz w:val="18"/>
          <w:szCs w:val="18"/>
        </w:rPr>
        <w:tab/>
        <w:t xml:space="preserve">Внести в постановление администрации </w:t>
      </w:r>
      <w:proofErr w:type="spellStart"/>
      <w:r w:rsidRPr="003F16EA">
        <w:rPr>
          <w:sz w:val="18"/>
          <w:szCs w:val="18"/>
        </w:rPr>
        <w:t>Хомутовского</w:t>
      </w:r>
      <w:proofErr w:type="spellEnd"/>
      <w:r w:rsidRPr="003F16EA">
        <w:rPr>
          <w:sz w:val="18"/>
          <w:szCs w:val="18"/>
        </w:rPr>
        <w:t xml:space="preserve"> муниципального образования от 20.12.2022 №267 о/д «Об утверждении перечней главных администраторов доходов бюджета </w:t>
      </w:r>
      <w:proofErr w:type="spellStart"/>
      <w:r w:rsidRPr="003F16EA">
        <w:rPr>
          <w:sz w:val="18"/>
          <w:szCs w:val="18"/>
        </w:rPr>
        <w:t>Хомутовского</w:t>
      </w:r>
      <w:proofErr w:type="spellEnd"/>
      <w:r w:rsidRPr="003F16EA">
        <w:rPr>
          <w:sz w:val="18"/>
          <w:szCs w:val="18"/>
        </w:rPr>
        <w:t xml:space="preserve"> муниципального образования на 2023 год и плановый период 2024 и 2025 годов» изменение:</w:t>
      </w:r>
    </w:p>
    <w:p w:rsidR="00BB3DA6" w:rsidRPr="00BB3DA6" w:rsidRDefault="003F16EA" w:rsidP="003F16EA">
      <w:pPr>
        <w:ind w:left="0" w:firstLine="352"/>
        <w:rPr>
          <w:sz w:val="18"/>
          <w:szCs w:val="18"/>
        </w:rPr>
      </w:pPr>
      <w:r w:rsidRPr="003F16EA">
        <w:rPr>
          <w:sz w:val="18"/>
          <w:szCs w:val="18"/>
        </w:rPr>
        <w:t>Строку таблицы Приложения:</w:t>
      </w:r>
    </w:p>
    <w:tbl>
      <w:tblPr>
        <w:tblStyle w:val="aa"/>
        <w:tblW w:w="9072" w:type="dxa"/>
        <w:tblInd w:w="675" w:type="dxa"/>
        <w:tblLayout w:type="fixed"/>
        <w:tblLook w:val="04A0" w:firstRow="1" w:lastRow="0" w:firstColumn="1" w:lastColumn="0" w:noHBand="0" w:noVBand="1"/>
      </w:tblPr>
      <w:tblGrid>
        <w:gridCol w:w="993"/>
        <w:gridCol w:w="3685"/>
        <w:gridCol w:w="4394"/>
      </w:tblGrid>
      <w:tr w:rsidR="003F16EA" w:rsidRPr="003F16EA" w:rsidTr="003F16EA">
        <w:tc>
          <w:tcPr>
            <w:tcW w:w="993" w:type="dxa"/>
          </w:tcPr>
          <w:p w:rsidR="003F16EA" w:rsidRPr="003F16EA" w:rsidRDefault="003F16EA" w:rsidP="003F16EA">
            <w:pPr>
              <w:tabs>
                <w:tab w:val="left" w:pos="3976"/>
              </w:tabs>
              <w:ind w:left="0" w:right="-136" w:firstLine="352"/>
              <w:rPr>
                <w:sz w:val="18"/>
                <w:szCs w:val="18"/>
              </w:rPr>
            </w:pPr>
            <w:r w:rsidRPr="003F16EA">
              <w:rPr>
                <w:sz w:val="18"/>
                <w:szCs w:val="18"/>
              </w:rPr>
              <w:t>734</w:t>
            </w:r>
          </w:p>
        </w:tc>
        <w:tc>
          <w:tcPr>
            <w:tcW w:w="3685" w:type="dxa"/>
          </w:tcPr>
          <w:p w:rsidR="003F16EA" w:rsidRPr="003F16EA" w:rsidRDefault="003F16EA" w:rsidP="003F16EA">
            <w:pPr>
              <w:tabs>
                <w:tab w:val="left" w:pos="3976"/>
              </w:tabs>
              <w:ind w:left="0" w:right="-136" w:firstLine="352"/>
              <w:rPr>
                <w:sz w:val="18"/>
                <w:szCs w:val="18"/>
              </w:rPr>
            </w:pPr>
            <w:r w:rsidRPr="003F16EA">
              <w:rPr>
                <w:sz w:val="18"/>
                <w:szCs w:val="18"/>
              </w:rPr>
              <w:t>2 00 00000 00 0000 000</w:t>
            </w:r>
          </w:p>
        </w:tc>
        <w:tc>
          <w:tcPr>
            <w:tcW w:w="4394" w:type="dxa"/>
          </w:tcPr>
          <w:p w:rsidR="003F16EA" w:rsidRPr="003F16EA" w:rsidRDefault="003F16EA" w:rsidP="003F16EA">
            <w:pPr>
              <w:tabs>
                <w:tab w:val="left" w:pos="3976"/>
              </w:tabs>
              <w:ind w:left="0" w:right="-136" w:firstLine="352"/>
              <w:rPr>
                <w:sz w:val="18"/>
                <w:szCs w:val="18"/>
              </w:rPr>
            </w:pPr>
            <w:r w:rsidRPr="003F16EA">
              <w:rPr>
                <w:sz w:val="18"/>
                <w:szCs w:val="18"/>
              </w:rPr>
              <w:t>Безвозмездные поступления</w:t>
            </w:r>
          </w:p>
        </w:tc>
      </w:tr>
    </w:tbl>
    <w:p w:rsidR="00DE0BBB" w:rsidRDefault="003F16EA" w:rsidP="003F16EA">
      <w:pPr>
        <w:tabs>
          <w:tab w:val="left" w:pos="3976"/>
        </w:tabs>
        <w:ind w:left="0" w:right="-136" w:firstLine="352"/>
        <w:rPr>
          <w:sz w:val="18"/>
          <w:szCs w:val="18"/>
        </w:rPr>
      </w:pPr>
      <w:r w:rsidRPr="003F16EA">
        <w:rPr>
          <w:sz w:val="18"/>
          <w:szCs w:val="18"/>
        </w:rPr>
        <w:t>изменить на:</w:t>
      </w:r>
    </w:p>
    <w:tbl>
      <w:tblPr>
        <w:tblStyle w:val="aa"/>
        <w:tblW w:w="9497" w:type="dxa"/>
        <w:tblInd w:w="250" w:type="dxa"/>
        <w:tblLayout w:type="fixed"/>
        <w:tblLook w:val="04A0" w:firstRow="1" w:lastRow="0" w:firstColumn="1" w:lastColumn="0" w:noHBand="0" w:noVBand="1"/>
      </w:tblPr>
      <w:tblGrid>
        <w:gridCol w:w="425"/>
        <w:gridCol w:w="993"/>
        <w:gridCol w:w="3717"/>
        <w:gridCol w:w="4362"/>
      </w:tblGrid>
      <w:tr w:rsidR="003F16EA" w:rsidRPr="003F16EA" w:rsidTr="003F16EA">
        <w:tc>
          <w:tcPr>
            <w:tcW w:w="425" w:type="dxa"/>
            <w:tcBorders>
              <w:top w:val="nil"/>
              <w:left w:val="nil"/>
              <w:bottom w:val="nil"/>
              <w:right w:val="single" w:sz="4" w:space="0" w:color="auto"/>
            </w:tcBorders>
          </w:tcPr>
          <w:p w:rsidR="003F16EA" w:rsidRPr="003F16EA" w:rsidRDefault="003F16EA" w:rsidP="003F16EA">
            <w:pPr>
              <w:tabs>
                <w:tab w:val="left" w:pos="3976"/>
              </w:tabs>
              <w:ind w:left="0" w:right="-136" w:firstLine="352"/>
              <w:rPr>
                <w:sz w:val="18"/>
                <w:szCs w:val="18"/>
              </w:rPr>
            </w:pPr>
            <w:r w:rsidRPr="003F16EA">
              <w:rPr>
                <w:sz w:val="18"/>
                <w:szCs w:val="18"/>
              </w:rPr>
              <w:t>«</w:t>
            </w:r>
          </w:p>
        </w:tc>
        <w:tc>
          <w:tcPr>
            <w:tcW w:w="993" w:type="dxa"/>
            <w:tcBorders>
              <w:left w:val="single" w:sz="4" w:space="0" w:color="auto"/>
            </w:tcBorders>
          </w:tcPr>
          <w:p w:rsidR="003F16EA" w:rsidRPr="003F16EA" w:rsidRDefault="003F16EA" w:rsidP="003F16EA">
            <w:pPr>
              <w:tabs>
                <w:tab w:val="left" w:pos="3976"/>
              </w:tabs>
              <w:ind w:left="0" w:right="-136" w:firstLine="352"/>
              <w:rPr>
                <w:sz w:val="18"/>
                <w:szCs w:val="18"/>
              </w:rPr>
            </w:pPr>
            <w:r w:rsidRPr="003F16EA">
              <w:rPr>
                <w:sz w:val="18"/>
                <w:szCs w:val="18"/>
              </w:rPr>
              <w:t>734</w:t>
            </w:r>
          </w:p>
        </w:tc>
        <w:tc>
          <w:tcPr>
            <w:tcW w:w="3717" w:type="dxa"/>
          </w:tcPr>
          <w:p w:rsidR="003F16EA" w:rsidRPr="003F16EA" w:rsidRDefault="003F16EA" w:rsidP="003F16EA">
            <w:pPr>
              <w:tabs>
                <w:tab w:val="left" w:pos="3976"/>
              </w:tabs>
              <w:ind w:left="0" w:right="-136" w:firstLine="352"/>
              <w:rPr>
                <w:sz w:val="18"/>
                <w:szCs w:val="18"/>
              </w:rPr>
            </w:pPr>
            <w:r w:rsidRPr="003F16EA">
              <w:rPr>
                <w:sz w:val="18"/>
                <w:szCs w:val="18"/>
              </w:rPr>
              <w:t>2 00 00000 00 0000 000¹·²</w:t>
            </w:r>
          </w:p>
        </w:tc>
        <w:tc>
          <w:tcPr>
            <w:tcW w:w="4362" w:type="dxa"/>
          </w:tcPr>
          <w:p w:rsidR="003F16EA" w:rsidRPr="003F16EA" w:rsidRDefault="003F16EA" w:rsidP="003F16EA">
            <w:pPr>
              <w:tabs>
                <w:tab w:val="left" w:pos="3976"/>
              </w:tabs>
              <w:ind w:left="0" w:right="-136" w:firstLine="352"/>
              <w:rPr>
                <w:sz w:val="18"/>
                <w:szCs w:val="18"/>
              </w:rPr>
            </w:pPr>
            <w:r w:rsidRPr="003F16EA">
              <w:rPr>
                <w:sz w:val="18"/>
                <w:szCs w:val="18"/>
              </w:rPr>
              <w:t>Безвозмездные поступления</w:t>
            </w:r>
          </w:p>
        </w:tc>
      </w:tr>
    </w:tbl>
    <w:p w:rsidR="001C25BC" w:rsidRDefault="001C25BC" w:rsidP="001C25BC">
      <w:pPr>
        <w:tabs>
          <w:tab w:val="left" w:pos="3976"/>
        </w:tabs>
        <w:ind w:left="0" w:right="-136" w:firstLine="352"/>
        <w:rPr>
          <w:sz w:val="18"/>
          <w:szCs w:val="18"/>
        </w:rPr>
      </w:pPr>
    </w:p>
    <w:p w:rsidR="001C25BC" w:rsidRPr="001C25BC" w:rsidRDefault="001C25BC" w:rsidP="001C25BC">
      <w:pPr>
        <w:tabs>
          <w:tab w:val="left" w:pos="3976"/>
        </w:tabs>
        <w:ind w:left="0" w:right="-136" w:firstLine="352"/>
        <w:rPr>
          <w:sz w:val="18"/>
          <w:szCs w:val="18"/>
        </w:rPr>
      </w:pPr>
      <w:r w:rsidRPr="001C25BC">
        <w:rPr>
          <w:sz w:val="18"/>
          <w:szCs w:val="18"/>
        </w:rPr>
        <w:t xml:space="preserve">¹  - в части доходов, зачисляемых в бюджет </w:t>
      </w:r>
      <w:proofErr w:type="spellStart"/>
      <w:r w:rsidRPr="001C25BC">
        <w:rPr>
          <w:sz w:val="18"/>
          <w:szCs w:val="18"/>
        </w:rPr>
        <w:t>Хомутовского</w:t>
      </w:r>
      <w:proofErr w:type="spellEnd"/>
      <w:r w:rsidRPr="001C25BC">
        <w:rPr>
          <w:sz w:val="18"/>
          <w:szCs w:val="18"/>
        </w:rPr>
        <w:t xml:space="preserve"> муниципального образования</w:t>
      </w:r>
    </w:p>
    <w:p w:rsidR="001C25BC" w:rsidRPr="001C25BC" w:rsidRDefault="001C25BC" w:rsidP="001C25BC">
      <w:pPr>
        <w:tabs>
          <w:tab w:val="left" w:pos="3976"/>
        </w:tabs>
        <w:ind w:left="0" w:right="-136" w:firstLine="352"/>
        <w:rPr>
          <w:sz w:val="18"/>
          <w:szCs w:val="18"/>
        </w:rPr>
      </w:pPr>
      <w:r w:rsidRPr="001C25BC">
        <w:rPr>
          <w:sz w:val="18"/>
          <w:szCs w:val="18"/>
        </w:rPr>
        <w:t xml:space="preserve">² - администрирование поступлений по всем подгруппам, статьям, подстатьям, элементам соответствующей группы вида доходов и кодам подвидов доходов, осуществляется главным администратором, указанном в </w:t>
      </w:r>
      <w:proofErr w:type="spellStart"/>
      <w:r w:rsidRPr="001C25BC">
        <w:rPr>
          <w:sz w:val="18"/>
          <w:szCs w:val="18"/>
        </w:rPr>
        <w:t>группировочном</w:t>
      </w:r>
      <w:proofErr w:type="spellEnd"/>
      <w:r w:rsidRPr="001C25BC">
        <w:rPr>
          <w:sz w:val="18"/>
          <w:szCs w:val="18"/>
        </w:rPr>
        <w:t xml:space="preserve"> коде бюджетной классификации</w:t>
      </w:r>
      <w:proofErr w:type="gramStart"/>
      <w:r w:rsidRPr="001C25BC">
        <w:rPr>
          <w:sz w:val="18"/>
          <w:szCs w:val="18"/>
        </w:rPr>
        <w:t>.».</w:t>
      </w:r>
      <w:proofErr w:type="gramEnd"/>
    </w:p>
    <w:p w:rsidR="001C25BC" w:rsidRPr="001C25BC" w:rsidRDefault="001C25BC" w:rsidP="001C25BC">
      <w:pPr>
        <w:tabs>
          <w:tab w:val="left" w:pos="3976"/>
        </w:tabs>
        <w:ind w:left="0" w:right="-136" w:firstLine="352"/>
        <w:rPr>
          <w:sz w:val="18"/>
          <w:szCs w:val="18"/>
        </w:rPr>
      </w:pPr>
      <w:r w:rsidRPr="001C25BC">
        <w:rPr>
          <w:sz w:val="18"/>
          <w:szCs w:val="18"/>
        </w:rPr>
        <w:t>2. Опубликовать настоящее постановление в установленном законом порядке.</w:t>
      </w:r>
    </w:p>
    <w:p w:rsidR="001C25BC" w:rsidRPr="001C25BC" w:rsidRDefault="001C25BC" w:rsidP="001C25BC">
      <w:pPr>
        <w:tabs>
          <w:tab w:val="left" w:pos="3976"/>
        </w:tabs>
        <w:ind w:left="0" w:right="-136" w:firstLine="352"/>
        <w:rPr>
          <w:sz w:val="18"/>
          <w:szCs w:val="18"/>
        </w:rPr>
      </w:pPr>
      <w:r w:rsidRPr="001C25BC">
        <w:rPr>
          <w:sz w:val="18"/>
          <w:szCs w:val="18"/>
        </w:rPr>
        <w:t xml:space="preserve">3. </w:t>
      </w:r>
      <w:proofErr w:type="gramStart"/>
      <w:r w:rsidRPr="001C25BC">
        <w:rPr>
          <w:sz w:val="18"/>
          <w:szCs w:val="18"/>
        </w:rPr>
        <w:t>Контроль за</w:t>
      </w:r>
      <w:proofErr w:type="gramEnd"/>
      <w:r w:rsidRPr="001C25BC">
        <w:rPr>
          <w:sz w:val="18"/>
          <w:szCs w:val="18"/>
        </w:rPr>
        <w:t xml:space="preserve"> исполнением данного постановления возложить на Первого Заместителя Главы администрации.</w:t>
      </w:r>
    </w:p>
    <w:p w:rsidR="001C25BC" w:rsidRPr="001C25BC" w:rsidRDefault="001C25BC" w:rsidP="001C25BC">
      <w:pPr>
        <w:tabs>
          <w:tab w:val="left" w:pos="3976"/>
        </w:tabs>
        <w:ind w:left="0" w:right="-136" w:firstLine="352"/>
        <w:rPr>
          <w:sz w:val="18"/>
          <w:szCs w:val="18"/>
        </w:rPr>
      </w:pPr>
    </w:p>
    <w:p w:rsidR="001C25BC" w:rsidRPr="001C25BC" w:rsidRDefault="001C25BC" w:rsidP="001C25BC">
      <w:pPr>
        <w:tabs>
          <w:tab w:val="left" w:pos="3976"/>
        </w:tabs>
        <w:ind w:left="0" w:right="-136" w:firstLine="352"/>
        <w:jc w:val="center"/>
        <w:rPr>
          <w:i/>
          <w:sz w:val="18"/>
          <w:szCs w:val="18"/>
        </w:rPr>
      </w:pPr>
      <w:proofErr w:type="gramStart"/>
      <w:r w:rsidRPr="001C25BC">
        <w:rPr>
          <w:i/>
          <w:sz w:val="18"/>
          <w:szCs w:val="18"/>
        </w:rPr>
        <w:t>Исполняющий</w:t>
      </w:r>
      <w:proofErr w:type="gramEnd"/>
      <w:r w:rsidRPr="001C25BC">
        <w:rPr>
          <w:i/>
          <w:sz w:val="18"/>
          <w:szCs w:val="18"/>
        </w:rPr>
        <w:t xml:space="preserve"> обязанности</w:t>
      </w:r>
    </w:p>
    <w:p w:rsidR="003F16EA" w:rsidRDefault="001C25BC" w:rsidP="001C25BC">
      <w:pPr>
        <w:tabs>
          <w:tab w:val="left" w:pos="3976"/>
        </w:tabs>
        <w:ind w:left="0" w:right="-136" w:firstLine="352"/>
        <w:jc w:val="right"/>
        <w:rPr>
          <w:i/>
          <w:sz w:val="18"/>
          <w:szCs w:val="18"/>
        </w:rPr>
      </w:pPr>
      <w:r w:rsidRPr="001C25BC">
        <w:rPr>
          <w:i/>
          <w:sz w:val="18"/>
          <w:szCs w:val="18"/>
        </w:rPr>
        <w:t xml:space="preserve">Главы администрации                                                                       </w:t>
      </w:r>
      <w:proofErr w:type="spellStart"/>
      <w:r w:rsidRPr="001C25BC">
        <w:rPr>
          <w:i/>
          <w:sz w:val="18"/>
          <w:szCs w:val="18"/>
        </w:rPr>
        <w:t>А.В.Иваненко</w:t>
      </w:r>
      <w:proofErr w:type="spellEnd"/>
      <w:r w:rsidRPr="001C25BC">
        <w:rPr>
          <w:i/>
          <w:sz w:val="18"/>
          <w:szCs w:val="18"/>
        </w:rPr>
        <w:t xml:space="preserve">   </w:t>
      </w:r>
    </w:p>
    <w:p w:rsidR="00A710EC" w:rsidRDefault="00A710EC" w:rsidP="001C25BC">
      <w:pPr>
        <w:tabs>
          <w:tab w:val="left" w:pos="3976"/>
        </w:tabs>
        <w:ind w:left="0" w:right="-136" w:firstLine="352"/>
        <w:jc w:val="right"/>
        <w:rPr>
          <w:i/>
          <w:sz w:val="18"/>
          <w:szCs w:val="18"/>
        </w:rPr>
      </w:pPr>
    </w:p>
    <w:p w:rsidR="00A710EC" w:rsidRPr="00A710EC" w:rsidRDefault="00A710EC" w:rsidP="001C25BC">
      <w:pPr>
        <w:tabs>
          <w:tab w:val="left" w:pos="3976"/>
        </w:tabs>
        <w:ind w:left="0" w:right="-136" w:firstLine="352"/>
        <w:jc w:val="right"/>
        <w:rPr>
          <w:i/>
          <w:sz w:val="18"/>
          <w:szCs w:val="18"/>
        </w:rPr>
      </w:pPr>
    </w:p>
    <w:p w:rsidR="00A710EC" w:rsidRPr="00A710EC" w:rsidRDefault="00A710EC" w:rsidP="00A710EC">
      <w:pPr>
        <w:jc w:val="center"/>
        <w:rPr>
          <w:spacing w:val="20"/>
          <w:sz w:val="18"/>
          <w:szCs w:val="18"/>
        </w:rPr>
      </w:pPr>
      <w:r w:rsidRPr="00A710EC">
        <w:rPr>
          <w:spacing w:val="20"/>
          <w:sz w:val="18"/>
          <w:szCs w:val="18"/>
        </w:rPr>
        <w:t>РОССИЙСКАЯ ФЕДЕРАЦИЯ</w:t>
      </w:r>
    </w:p>
    <w:p w:rsidR="00A710EC" w:rsidRPr="00A710EC" w:rsidRDefault="00A710EC" w:rsidP="00A710EC">
      <w:pPr>
        <w:suppressAutoHyphens/>
        <w:jc w:val="center"/>
        <w:rPr>
          <w:spacing w:val="20"/>
          <w:sz w:val="18"/>
          <w:szCs w:val="18"/>
        </w:rPr>
      </w:pPr>
      <w:r w:rsidRPr="00A710EC">
        <w:rPr>
          <w:spacing w:val="20"/>
          <w:sz w:val="18"/>
          <w:szCs w:val="18"/>
        </w:rPr>
        <w:t>ИРКУТСКАЯ ОБЛАСТЬ   ИРКУТСКИЙ РАЙОН</w:t>
      </w:r>
    </w:p>
    <w:p w:rsidR="00A710EC" w:rsidRPr="00A710EC" w:rsidRDefault="00A710EC" w:rsidP="00A710EC">
      <w:pPr>
        <w:suppressAutoHyphens/>
        <w:jc w:val="center"/>
        <w:rPr>
          <w:b/>
          <w:spacing w:val="50"/>
          <w:sz w:val="18"/>
          <w:szCs w:val="18"/>
        </w:rPr>
      </w:pPr>
      <w:r w:rsidRPr="00A710EC">
        <w:rPr>
          <w:b/>
          <w:spacing w:val="50"/>
          <w:sz w:val="18"/>
          <w:szCs w:val="18"/>
        </w:rPr>
        <w:t>ДУМА</w:t>
      </w:r>
    </w:p>
    <w:p w:rsidR="00A710EC" w:rsidRPr="00A710EC" w:rsidRDefault="00A710EC" w:rsidP="00A710EC">
      <w:pPr>
        <w:suppressAutoHyphens/>
        <w:jc w:val="center"/>
        <w:rPr>
          <w:bCs/>
          <w:spacing w:val="50"/>
          <w:sz w:val="18"/>
          <w:szCs w:val="18"/>
        </w:rPr>
      </w:pPr>
      <w:r w:rsidRPr="00A710EC">
        <w:rPr>
          <w:bCs/>
          <w:spacing w:val="50"/>
          <w:sz w:val="18"/>
          <w:szCs w:val="18"/>
        </w:rPr>
        <w:t>ХОМУТОВСКОГО МУНИЦИПАЛЬНОГО ОБРАЗОВАНИЯ</w:t>
      </w:r>
    </w:p>
    <w:p w:rsidR="00A710EC" w:rsidRPr="00A710EC" w:rsidRDefault="00A710EC" w:rsidP="00A710EC">
      <w:pPr>
        <w:suppressAutoHyphens/>
        <w:jc w:val="center"/>
        <w:rPr>
          <w:bCs/>
          <w:spacing w:val="50"/>
          <w:sz w:val="18"/>
          <w:szCs w:val="18"/>
        </w:rPr>
      </w:pPr>
      <w:r w:rsidRPr="00A710EC">
        <w:rPr>
          <w:bCs/>
          <w:spacing w:val="50"/>
          <w:sz w:val="18"/>
          <w:szCs w:val="18"/>
        </w:rPr>
        <w:t>ПЯТЫЙ СОЗЫВ</w:t>
      </w:r>
    </w:p>
    <w:p w:rsidR="00A710EC" w:rsidRPr="00A710EC" w:rsidRDefault="00A710EC" w:rsidP="00A710EC">
      <w:pPr>
        <w:suppressAutoHyphens/>
        <w:jc w:val="center"/>
        <w:rPr>
          <w:b/>
          <w:bCs/>
          <w:sz w:val="18"/>
          <w:szCs w:val="18"/>
        </w:rPr>
      </w:pPr>
      <w:r w:rsidRPr="00A710EC">
        <w:rPr>
          <w:b/>
          <w:bCs/>
          <w:sz w:val="18"/>
          <w:szCs w:val="18"/>
        </w:rPr>
        <w:t xml:space="preserve"> РЕШЕНИЕ </w:t>
      </w:r>
    </w:p>
    <w:p w:rsidR="00A710EC" w:rsidRPr="00A710EC" w:rsidRDefault="00A710EC" w:rsidP="00A710EC">
      <w:pPr>
        <w:tabs>
          <w:tab w:val="left" w:pos="3976"/>
        </w:tabs>
        <w:ind w:left="0" w:right="-136" w:firstLine="352"/>
        <w:rPr>
          <w:sz w:val="18"/>
          <w:szCs w:val="18"/>
          <w:u w:val="single"/>
        </w:rPr>
      </w:pPr>
      <w:r>
        <w:rPr>
          <w:bCs/>
          <w:sz w:val="18"/>
          <w:szCs w:val="18"/>
          <w:u w:val="single"/>
        </w:rPr>
        <w:t>16</w:t>
      </w:r>
      <w:r w:rsidRPr="00A710EC">
        <w:rPr>
          <w:bCs/>
          <w:sz w:val="18"/>
          <w:szCs w:val="18"/>
          <w:u w:val="single"/>
        </w:rPr>
        <w:t>.02.2023</w:t>
      </w:r>
      <w:r w:rsidRPr="00A710EC">
        <w:rPr>
          <w:sz w:val="18"/>
          <w:szCs w:val="18"/>
          <w:u w:val="single"/>
        </w:rPr>
        <w:t xml:space="preserve">  № </w:t>
      </w:r>
      <w:r>
        <w:rPr>
          <w:sz w:val="18"/>
          <w:szCs w:val="18"/>
          <w:u w:val="single"/>
        </w:rPr>
        <w:t>07-33 д</w:t>
      </w:r>
    </w:p>
    <w:p w:rsidR="00A710EC" w:rsidRPr="00A710EC" w:rsidRDefault="00A710EC" w:rsidP="00A710EC">
      <w:pPr>
        <w:tabs>
          <w:tab w:val="left" w:pos="3976"/>
        </w:tabs>
        <w:ind w:left="0" w:right="-136" w:firstLine="352"/>
        <w:rPr>
          <w:sz w:val="18"/>
          <w:szCs w:val="18"/>
        </w:rPr>
      </w:pPr>
      <w:r w:rsidRPr="00A710EC">
        <w:rPr>
          <w:sz w:val="18"/>
          <w:szCs w:val="18"/>
        </w:rPr>
        <w:t xml:space="preserve">       с. Хомутово </w:t>
      </w:r>
    </w:p>
    <w:p w:rsidR="00A710EC" w:rsidRPr="00A710EC" w:rsidRDefault="00A710EC" w:rsidP="00A710EC">
      <w:pPr>
        <w:tabs>
          <w:tab w:val="left" w:pos="3976"/>
        </w:tabs>
        <w:ind w:left="0" w:right="-136" w:firstLine="352"/>
        <w:rPr>
          <w:sz w:val="18"/>
          <w:szCs w:val="18"/>
        </w:rPr>
      </w:pPr>
    </w:p>
    <w:p w:rsidR="00A710EC" w:rsidRDefault="008F6759" w:rsidP="00A710EC">
      <w:pPr>
        <w:tabs>
          <w:tab w:val="left" w:pos="3976"/>
        </w:tabs>
        <w:ind w:left="0" w:right="-136" w:firstLine="352"/>
        <w:rPr>
          <w:sz w:val="18"/>
          <w:szCs w:val="18"/>
        </w:rPr>
      </w:pPr>
      <w:r w:rsidRPr="008F6759">
        <w:rPr>
          <w:sz w:val="18"/>
          <w:szCs w:val="18"/>
        </w:rPr>
        <w:t xml:space="preserve">О внесении изменений в решение Думы </w:t>
      </w:r>
      <w:proofErr w:type="spellStart"/>
      <w:r w:rsidRPr="008F6759">
        <w:rPr>
          <w:sz w:val="18"/>
          <w:szCs w:val="18"/>
        </w:rPr>
        <w:t>Хомутовского</w:t>
      </w:r>
      <w:proofErr w:type="spellEnd"/>
      <w:r w:rsidRPr="008F6759">
        <w:rPr>
          <w:sz w:val="18"/>
          <w:szCs w:val="18"/>
        </w:rPr>
        <w:t xml:space="preserve"> муниципального образования от 15.12.2022 № 04-23/д</w:t>
      </w:r>
      <w:r>
        <w:rPr>
          <w:sz w:val="18"/>
          <w:szCs w:val="18"/>
        </w:rPr>
        <w:t>.</w:t>
      </w:r>
    </w:p>
    <w:p w:rsidR="008F6759" w:rsidRDefault="008F6759" w:rsidP="00A710EC">
      <w:pPr>
        <w:tabs>
          <w:tab w:val="left" w:pos="3976"/>
        </w:tabs>
        <w:ind w:left="0" w:right="-136" w:firstLine="352"/>
        <w:rPr>
          <w:sz w:val="18"/>
          <w:szCs w:val="18"/>
        </w:rPr>
      </w:pPr>
    </w:p>
    <w:p w:rsidR="008F6759" w:rsidRPr="008F6759" w:rsidRDefault="008F6759" w:rsidP="008F6759">
      <w:pPr>
        <w:tabs>
          <w:tab w:val="left" w:pos="3976"/>
        </w:tabs>
        <w:ind w:left="0" w:right="-136" w:firstLine="352"/>
        <w:rPr>
          <w:sz w:val="18"/>
          <w:szCs w:val="18"/>
        </w:rPr>
      </w:pPr>
      <w:proofErr w:type="gramStart"/>
      <w:r w:rsidRPr="008F6759">
        <w:rPr>
          <w:sz w:val="18"/>
          <w:szCs w:val="18"/>
        </w:rPr>
        <w:t xml:space="preserve">В соответствии со </w:t>
      </w:r>
      <w:proofErr w:type="spellStart"/>
      <w:r w:rsidRPr="008F6759">
        <w:rPr>
          <w:sz w:val="18"/>
          <w:szCs w:val="18"/>
        </w:rPr>
        <w:t>ст.ст</w:t>
      </w:r>
      <w:proofErr w:type="spellEnd"/>
      <w:r w:rsidRPr="008F6759">
        <w:rPr>
          <w:sz w:val="18"/>
          <w:szCs w:val="18"/>
        </w:rPr>
        <w:t xml:space="preserve">. 15, 187 Бюджетного кодекса Российской Федерации, </w:t>
      </w:r>
      <w:proofErr w:type="spellStart"/>
      <w:r w:rsidRPr="008F6759">
        <w:rPr>
          <w:sz w:val="18"/>
          <w:szCs w:val="18"/>
        </w:rPr>
        <w:t>ст.ст</w:t>
      </w:r>
      <w:proofErr w:type="spellEnd"/>
      <w:r w:rsidRPr="008F6759">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8F6759">
        <w:rPr>
          <w:sz w:val="18"/>
          <w:szCs w:val="18"/>
        </w:rPr>
        <w:t>ст.ст</w:t>
      </w:r>
      <w:proofErr w:type="spellEnd"/>
      <w:r w:rsidRPr="008F6759">
        <w:rPr>
          <w:sz w:val="18"/>
          <w:szCs w:val="18"/>
        </w:rPr>
        <w:t xml:space="preserve">. 6, 18 Положения о бюджетном процессе в </w:t>
      </w:r>
      <w:proofErr w:type="spellStart"/>
      <w:r w:rsidRPr="008F6759">
        <w:rPr>
          <w:sz w:val="18"/>
          <w:szCs w:val="18"/>
        </w:rPr>
        <w:t>Хомутовском</w:t>
      </w:r>
      <w:proofErr w:type="spellEnd"/>
      <w:r w:rsidRPr="008F6759">
        <w:rPr>
          <w:sz w:val="18"/>
          <w:szCs w:val="18"/>
        </w:rPr>
        <w:t xml:space="preserve"> муниципальном образовании, утвержденного решением Думы  </w:t>
      </w:r>
      <w:proofErr w:type="spellStart"/>
      <w:r w:rsidRPr="008F6759">
        <w:rPr>
          <w:sz w:val="18"/>
          <w:szCs w:val="18"/>
        </w:rPr>
        <w:t>Хомутовского</w:t>
      </w:r>
      <w:proofErr w:type="spellEnd"/>
      <w:r w:rsidRPr="008F6759">
        <w:rPr>
          <w:sz w:val="18"/>
          <w:szCs w:val="18"/>
        </w:rPr>
        <w:t xml:space="preserve"> муниципального образования  от 31.08.2017 № 69-295/д, руководствуясь </w:t>
      </w:r>
      <w:proofErr w:type="spellStart"/>
      <w:r w:rsidRPr="008F6759">
        <w:rPr>
          <w:sz w:val="18"/>
          <w:szCs w:val="18"/>
        </w:rPr>
        <w:t>ст.ст</w:t>
      </w:r>
      <w:proofErr w:type="spellEnd"/>
      <w:r w:rsidRPr="008F6759">
        <w:rPr>
          <w:sz w:val="18"/>
          <w:szCs w:val="18"/>
        </w:rPr>
        <w:t xml:space="preserve">. 35, 69 Устава </w:t>
      </w:r>
      <w:proofErr w:type="spellStart"/>
      <w:r w:rsidRPr="008F6759">
        <w:rPr>
          <w:sz w:val="18"/>
          <w:szCs w:val="18"/>
        </w:rPr>
        <w:t>Хомутовского</w:t>
      </w:r>
      <w:proofErr w:type="spellEnd"/>
      <w:r w:rsidRPr="008F6759">
        <w:rPr>
          <w:sz w:val="18"/>
          <w:szCs w:val="18"/>
        </w:rPr>
        <w:t xml:space="preserve">  муниципального образования</w:t>
      </w:r>
      <w:proofErr w:type="gramEnd"/>
      <w:r w:rsidRPr="008F6759">
        <w:rPr>
          <w:sz w:val="18"/>
          <w:szCs w:val="18"/>
        </w:rPr>
        <w:t xml:space="preserve">, Дума </w:t>
      </w:r>
      <w:proofErr w:type="spellStart"/>
      <w:r w:rsidRPr="008F6759">
        <w:rPr>
          <w:sz w:val="18"/>
          <w:szCs w:val="18"/>
        </w:rPr>
        <w:t>Хомутовского</w:t>
      </w:r>
      <w:proofErr w:type="spellEnd"/>
      <w:r w:rsidRPr="008F6759">
        <w:rPr>
          <w:sz w:val="18"/>
          <w:szCs w:val="18"/>
        </w:rPr>
        <w:t xml:space="preserve"> муниципального образования</w:t>
      </w:r>
    </w:p>
    <w:p w:rsidR="008F6759" w:rsidRDefault="008F6759" w:rsidP="008F6759">
      <w:pPr>
        <w:tabs>
          <w:tab w:val="left" w:pos="3976"/>
        </w:tabs>
        <w:ind w:left="0" w:right="-136" w:firstLine="352"/>
        <w:rPr>
          <w:sz w:val="18"/>
          <w:szCs w:val="18"/>
        </w:rPr>
      </w:pPr>
      <w:r w:rsidRPr="008F6759">
        <w:rPr>
          <w:sz w:val="18"/>
          <w:szCs w:val="18"/>
        </w:rPr>
        <w:t>РЕШИЛА:</w:t>
      </w:r>
    </w:p>
    <w:p w:rsidR="008F6759" w:rsidRPr="008F6759" w:rsidRDefault="008F6759" w:rsidP="008F6759">
      <w:pPr>
        <w:tabs>
          <w:tab w:val="left" w:pos="3976"/>
        </w:tabs>
        <w:ind w:left="0" w:right="-136" w:firstLine="352"/>
        <w:rPr>
          <w:sz w:val="18"/>
          <w:szCs w:val="18"/>
        </w:rPr>
      </w:pPr>
    </w:p>
    <w:p w:rsidR="008F6759" w:rsidRPr="008F6759" w:rsidRDefault="008F6759" w:rsidP="008F6759">
      <w:pPr>
        <w:tabs>
          <w:tab w:val="left" w:pos="3976"/>
        </w:tabs>
        <w:ind w:left="0" w:right="-136" w:firstLine="352"/>
        <w:rPr>
          <w:sz w:val="18"/>
          <w:szCs w:val="18"/>
        </w:rPr>
      </w:pPr>
      <w:r w:rsidRPr="008F6759">
        <w:rPr>
          <w:sz w:val="18"/>
          <w:szCs w:val="18"/>
        </w:rPr>
        <w:t xml:space="preserve">1. Внести в решение Думы </w:t>
      </w:r>
      <w:proofErr w:type="spellStart"/>
      <w:r w:rsidRPr="008F6759">
        <w:rPr>
          <w:sz w:val="18"/>
          <w:szCs w:val="18"/>
        </w:rPr>
        <w:t>Хомутовского</w:t>
      </w:r>
      <w:proofErr w:type="spellEnd"/>
      <w:r w:rsidRPr="008F6759">
        <w:rPr>
          <w:sz w:val="18"/>
          <w:szCs w:val="18"/>
        </w:rPr>
        <w:t xml:space="preserve"> муниципального образования от 15.12.2022  № 04-23/д «О бюджете </w:t>
      </w:r>
      <w:proofErr w:type="spellStart"/>
      <w:r w:rsidRPr="008F6759">
        <w:rPr>
          <w:sz w:val="18"/>
          <w:szCs w:val="18"/>
        </w:rPr>
        <w:t>Хомутовского</w:t>
      </w:r>
      <w:proofErr w:type="spellEnd"/>
      <w:r w:rsidRPr="008F6759">
        <w:rPr>
          <w:sz w:val="18"/>
          <w:szCs w:val="18"/>
        </w:rPr>
        <w:t xml:space="preserve"> муниципального образования на 2023 год и на плановый период 2024 и 2025 годов» следующие изменения:</w:t>
      </w:r>
    </w:p>
    <w:p w:rsidR="008F6759" w:rsidRPr="008F6759" w:rsidRDefault="008F6759" w:rsidP="008F6759">
      <w:pPr>
        <w:tabs>
          <w:tab w:val="left" w:pos="3976"/>
        </w:tabs>
        <w:ind w:left="0" w:right="-136" w:firstLine="352"/>
        <w:rPr>
          <w:sz w:val="18"/>
          <w:szCs w:val="18"/>
        </w:rPr>
      </w:pPr>
      <w:r w:rsidRPr="008F6759">
        <w:rPr>
          <w:sz w:val="18"/>
          <w:szCs w:val="18"/>
        </w:rPr>
        <w:t>1.1. Статью 1 изменить и изложить в следующей редакции:</w:t>
      </w:r>
    </w:p>
    <w:p w:rsidR="008F6759" w:rsidRPr="008F6759" w:rsidRDefault="008F6759" w:rsidP="008F6759">
      <w:pPr>
        <w:tabs>
          <w:tab w:val="left" w:pos="3976"/>
        </w:tabs>
        <w:ind w:left="0" w:right="-136" w:firstLine="352"/>
        <w:rPr>
          <w:sz w:val="18"/>
          <w:szCs w:val="18"/>
        </w:rPr>
      </w:pPr>
      <w:r w:rsidRPr="008F6759">
        <w:rPr>
          <w:sz w:val="18"/>
          <w:szCs w:val="18"/>
        </w:rPr>
        <w:t>«Статья 1</w:t>
      </w:r>
    </w:p>
    <w:p w:rsidR="008F6759" w:rsidRPr="008F6759" w:rsidRDefault="008F6759" w:rsidP="008F6759">
      <w:pPr>
        <w:tabs>
          <w:tab w:val="left" w:pos="3976"/>
        </w:tabs>
        <w:ind w:left="0" w:right="-136" w:firstLine="352"/>
        <w:rPr>
          <w:sz w:val="18"/>
          <w:szCs w:val="18"/>
        </w:rPr>
      </w:pPr>
      <w:r w:rsidRPr="008F6759">
        <w:rPr>
          <w:sz w:val="18"/>
          <w:szCs w:val="18"/>
        </w:rPr>
        <w:t xml:space="preserve">1. Утвердить основные характеристики бюджета </w:t>
      </w:r>
      <w:proofErr w:type="spellStart"/>
      <w:r w:rsidRPr="008F6759">
        <w:rPr>
          <w:sz w:val="18"/>
          <w:szCs w:val="18"/>
        </w:rPr>
        <w:t>Хомутовского</w:t>
      </w:r>
      <w:proofErr w:type="spellEnd"/>
      <w:r w:rsidRPr="008F6759">
        <w:rPr>
          <w:sz w:val="18"/>
          <w:szCs w:val="18"/>
        </w:rPr>
        <w:t xml:space="preserve"> муниципального образования (далее – бюджет поселения) на 2022 год:</w:t>
      </w:r>
    </w:p>
    <w:p w:rsidR="008F6759" w:rsidRPr="008F6759" w:rsidRDefault="008F6759" w:rsidP="008F6759">
      <w:pPr>
        <w:tabs>
          <w:tab w:val="left" w:pos="3976"/>
        </w:tabs>
        <w:ind w:left="0" w:right="-136" w:firstLine="352"/>
        <w:rPr>
          <w:sz w:val="18"/>
          <w:szCs w:val="18"/>
        </w:rPr>
      </w:pPr>
      <w:r w:rsidRPr="008F6759">
        <w:rPr>
          <w:sz w:val="18"/>
          <w:szCs w:val="18"/>
        </w:rPr>
        <w:t>1) общий объем доходов - в сумме 631 548, 92 тыс. руб., в том числе налоговые и неналоговые доходы в сумме 84 482,78 тыс. руб., безвозмездные поступления в сумме 547 066,14 тыс. руб., из них объем дотации на выравнивание бюджетной обеспеченности из районного бюджет 54 131,88 тыс. руб.</w:t>
      </w:r>
    </w:p>
    <w:p w:rsidR="008F6759" w:rsidRPr="008F6759" w:rsidRDefault="008F6759" w:rsidP="008F6759">
      <w:pPr>
        <w:tabs>
          <w:tab w:val="left" w:pos="3976"/>
        </w:tabs>
        <w:ind w:left="0" w:right="-136" w:firstLine="352"/>
        <w:rPr>
          <w:sz w:val="18"/>
          <w:szCs w:val="18"/>
        </w:rPr>
      </w:pPr>
      <w:r w:rsidRPr="008F6759">
        <w:rPr>
          <w:sz w:val="18"/>
          <w:szCs w:val="18"/>
        </w:rPr>
        <w:t>2) общий объем расходов бюджета поселения в сумме 639 687,85 тыс. руб.;</w:t>
      </w:r>
    </w:p>
    <w:p w:rsidR="008F6759" w:rsidRPr="008F6759" w:rsidRDefault="008F6759" w:rsidP="008F6759">
      <w:pPr>
        <w:tabs>
          <w:tab w:val="left" w:pos="3976"/>
        </w:tabs>
        <w:ind w:left="0" w:right="-136" w:firstLine="352"/>
        <w:rPr>
          <w:sz w:val="18"/>
          <w:szCs w:val="18"/>
        </w:rPr>
      </w:pPr>
      <w:r w:rsidRPr="008F6759">
        <w:rPr>
          <w:sz w:val="18"/>
          <w:szCs w:val="18"/>
        </w:rPr>
        <w:t>3) размер дефицита бюджета поселения в сумме 8 138,93 тыс. руб. или 9,6% общего годового объема доходов бюджета без учета безвозмездных поступлений».</w:t>
      </w:r>
    </w:p>
    <w:p w:rsidR="008F6759" w:rsidRPr="008F6759" w:rsidRDefault="008F6759" w:rsidP="008F6759">
      <w:pPr>
        <w:tabs>
          <w:tab w:val="left" w:pos="3976"/>
        </w:tabs>
        <w:ind w:left="0" w:right="-136" w:firstLine="352"/>
        <w:rPr>
          <w:sz w:val="18"/>
          <w:szCs w:val="18"/>
        </w:rPr>
      </w:pPr>
      <w:r w:rsidRPr="008F6759">
        <w:rPr>
          <w:sz w:val="18"/>
          <w:szCs w:val="18"/>
        </w:rPr>
        <w:t xml:space="preserve">1.2. В статью 11 внести следующие изменения: </w:t>
      </w:r>
    </w:p>
    <w:p w:rsidR="008F6759" w:rsidRPr="008F6759" w:rsidRDefault="008F6759" w:rsidP="008F6759">
      <w:pPr>
        <w:tabs>
          <w:tab w:val="left" w:pos="3976"/>
        </w:tabs>
        <w:ind w:left="0" w:right="-136" w:firstLine="352"/>
        <w:rPr>
          <w:sz w:val="18"/>
          <w:szCs w:val="18"/>
        </w:rPr>
      </w:pPr>
      <w:r w:rsidRPr="008F6759">
        <w:rPr>
          <w:sz w:val="18"/>
          <w:szCs w:val="18"/>
        </w:rPr>
        <w:t xml:space="preserve">1.2.1. слова «на 1 января 2024 года в сумме 15 744,64 тыс. руб.» заменить словами «на 1 января 2024 года в сумме 22 247,97 тыс. руб.»; </w:t>
      </w:r>
    </w:p>
    <w:p w:rsidR="008F6759" w:rsidRPr="008F6759" w:rsidRDefault="008F6759" w:rsidP="008F6759">
      <w:pPr>
        <w:tabs>
          <w:tab w:val="left" w:pos="3976"/>
        </w:tabs>
        <w:ind w:left="0" w:right="-136" w:firstLine="352"/>
        <w:rPr>
          <w:sz w:val="18"/>
          <w:szCs w:val="18"/>
        </w:rPr>
      </w:pPr>
      <w:r w:rsidRPr="008F6759">
        <w:rPr>
          <w:sz w:val="18"/>
          <w:szCs w:val="18"/>
        </w:rPr>
        <w:t>1.2.2. слова «на 1 января 2025 года в сумме 21 600,44  тыс. руб.» заменить словами «на 1 января 2025 года в сумме 27 400,19 тыс. руб.»;</w:t>
      </w:r>
    </w:p>
    <w:p w:rsidR="008F6759" w:rsidRPr="008F6759" w:rsidRDefault="008F6759" w:rsidP="008F6759">
      <w:pPr>
        <w:tabs>
          <w:tab w:val="left" w:pos="3976"/>
        </w:tabs>
        <w:ind w:left="0" w:right="-136" w:firstLine="352"/>
        <w:rPr>
          <w:sz w:val="18"/>
          <w:szCs w:val="18"/>
        </w:rPr>
      </w:pPr>
      <w:r w:rsidRPr="008F6759">
        <w:rPr>
          <w:sz w:val="18"/>
          <w:szCs w:val="18"/>
        </w:rPr>
        <w:t xml:space="preserve">1.2.3. слова «на 1 января 2026 года в сумме 27 566,94 тыс. руб.» заменить словами «на 1 января 2026 года в сумме 33 366,69 тыс. руб.». </w:t>
      </w:r>
    </w:p>
    <w:p w:rsidR="008F6759" w:rsidRPr="008F6759" w:rsidRDefault="008F6759" w:rsidP="008F6759">
      <w:pPr>
        <w:tabs>
          <w:tab w:val="left" w:pos="3976"/>
        </w:tabs>
        <w:ind w:left="0" w:right="-136" w:firstLine="352"/>
        <w:rPr>
          <w:sz w:val="18"/>
          <w:szCs w:val="18"/>
        </w:rPr>
      </w:pPr>
      <w:r w:rsidRPr="008F6759">
        <w:rPr>
          <w:sz w:val="18"/>
          <w:szCs w:val="18"/>
        </w:rPr>
        <w:t xml:space="preserve">1.3. </w:t>
      </w:r>
      <w:proofErr w:type="gramStart"/>
      <w:r w:rsidRPr="008F6759">
        <w:rPr>
          <w:sz w:val="18"/>
          <w:szCs w:val="18"/>
        </w:rPr>
        <w:t>Дополнить статью 23 пунктами 9) и 10), 11) следующего содержания:</w:t>
      </w:r>
      <w:proofErr w:type="gramEnd"/>
    </w:p>
    <w:p w:rsidR="008F6759" w:rsidRPr="008F6759" w:rsidRDefault="008F6759" w:rsidP="008F6759">
      <w:pPr>
        <w:tabs>
          <w:tab w:val="left" w:pos="3976"/>
        </w:tabs>
        <w:ind w:left="0" w:right="-136" w:firstLine="352"/>
        <w:rPr>
          <w:sz w:val="18"/>
          <w:szCs w:val="18"/>
        </w:rPr>
      </w:pPr>
      <w:r w:rsidRPr="008F6759">
        <w:rPr>
          <w:sz w:val="18"/>
          <w:szCs w:val="18"/>
        </w:rPr>
        <w:t xml:space="preserve">«9) Установить, что в случае, предусмотренном настоящим пунктом, Управление Федерального казначейства по Иркутской области осуществляет казначейское сопровождение средств бюджета </w:t>
      </w:r>
      <w:proofErr w:type="spellStart"/>
      <w:r w:rsidRPr="008F6759">
        <w:rPr>
          <w:sz w:val="18"/>
          <w:szCs w:val="18"/>
        </w:rPr>
        <w:t>Хомутовского</w:t>
      </w:r>
      <w:proofErr w:type="spellEnd"/>
      <w:r w:rsidRPr="008F6759">
        <w:rPr>
          <w:sz w:val="18"/>
          <w:szCs w:val="18"/>
        </w:rPr>
        <w:t xml:space="preserve"> муниципального образования с последующим подтверждением их использования в соответствии с условиями и (или) целями, установленными при предоставлении указанных средств (далее – целевые средства).</w:t>
      </w:r>
    </w:p>
    <w:p w:rsidR="008F6759" w:rsidRPr="008F6759" w:rsidRDefault="008F6759" w:rsidP="008F6759">
      <w:pPr>
        <w:tabs>
          <w:tab w:val="left" w:pos="3976"/>
        </w:tabs>
        <w:ind w:left="0" w:right="-136" w:firstLine="352"/>
        <w:rPr>
          <w:sz w:val="18"/>
          <w:szCs w:val="18"/>
        </w:rPr>
      </w:pPr>
      <w:r w:rsidRPr="008F6759">
        <w:rPr>
          <w:sz w:val="18"/>
          <w:szCs w:val="18"/>
        </w:rPr>
        <w:t>10)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получаемые на основании муниципальных контрактов, договоров (соглашений), источником финансового обеспечения которых являются средства местного бюджета, в том числе:</w:t>
      </w:r>
    </w:p>
    <w:p w:rsidR="008F6759" w:rsidRPr="008F6759" w:rsidRDefault="008F6759" w:rsidP="008F6759">
      <w:pPr>
        <w:tabs>
          <w:tab w:val="left" w:pos="3976"/>
        </w:tabs>
        <w:ind w:left="0" w:right="-136" w:firstLine="352"/>
        <w:rPr>
          <w:sz w:val="18"/>
          <w:szCs w:val="18"/>
        </w:rPr>
      </w:pPr>
      <w:r w:rsidRPr="008F6759">
        <w:rPr>
          <w:sz w:val="18"/>
          <w:szCs w:val="18"/>
        </w:rPr>
        <w:t>- субсидии, бюджетные инвестиции, предоставляемые юридическим лицам на основании соглашений, а также расчеты по контрактам (договорам), заключенным в целях исполнения указанных соглашений;</w:t>
      </w:r>
    </w:p>
    <w:p w:rsidR="008F6759" w:rsidRPr="008F6759" w:rsidRDefault="008F6759" w:rsidP="008F6759">
      <w:pPr>
        <w:tabs>
          <w:tab w:val="left" w:pos="3976"/>
        </w:tabs>
        <w:ind w:left="0" w:right="-136" w:firstLine="352"/>
        <w:rPr>
          <w:sz w:val="18"/>
          <w:szCs w:val="18"/>
        </w:rPr>
      </w:pPr>
      <w:r w:rsidRPr="008F6759">
        <w:rPr>
          <w:sz w:val="18"/>
          <w:szCs w:val="18"/>
        </w:rPr>
        <w:t>- расчеты  по муниципальным контрактам (договорам) на сумму 50,00 млн. рублей и более, а также расчеты по контрактам (договорам), заключенным в целях исполнения указанных муниципальных контрактов (договоров);</w:t>
      </w:r>
    </w:p>
    <w:p w:rsidR="008F6759" w:rsidRPr="008F6759" w:rsidRDefault="008F6759" w:rsidP="008F6759">
      <w:pPr>
        <w:tabs>
          <w:tab w:val="left" w:pos="3976"/>
        </w:tabs>
        <w:ind w:left="0" w:right="-136" w:firstLine="352"/>
        <w:rPr>
          <w:sz w:val="18"/>
          <w:szCs w:val="18"/>
        </w:rPr>
      </w:pPr>
      <w:r w:rsidRPr="008F6759">
        <w:rPr>
          <w:sz w:val="18"/>
          <w:szCs w:val="18"/>
        </w:rPr>
        <w:t>- расчеты по контрактам (договорам), заключенным на сумму 50,00 млн. рублей и более муниципальными бюджетными или автономными учреждениями, лицевые счета которым открыты в финансовом органе, а  также расчеты по контрактам (договорам), заключенным в целях исполнения указанных контрактов (договоров).</w:t>
      </w:r>
    </w:p>
    <w:p w:rsidR="008F6759" w:rsidRPr="008F6759" w:rsidRDefault="008F6759" w:rsidP="008F6759">
      <w:pPr>
        <w:tabs>
          <w:tab w:val="left" w:pos="3976"/>
        </w:tabs>
        <w:ind w:left="0" w:right="-136" w:firstLine="352"/>
        <w:rPr>
          <w:sz w:val="18"/>
          <w:szCs w:val="18"/>
        </w:rPr>
      </w:pPr>
      <w:r w:rsidRPr="008F6759">
        <w:rPr>
          <w:sz w:val="18"/>
          <w:szCs w:val="18"/>
        </w:rPr>
        <w:t xml:space="preserve">11) Субсидии, предоставляемые в соответствии со статьей 78 и статьей 78.1 Бюджетного кодекса Российской Федерации, </w:t>
      </w:r>
      <w:proofErr w:type="gramStart"/>
      <w:r w:rsidRPr="008F6759">
        <w:rPr>
          <w:sz w:val="18"/>
          <w:szCs w:val="18"/>
        </w:rPr>
        <w:t>на</w:t>
      </w:r>
      <w:proofErr w:type="gramEnd"/>
      <w:r w:rsidRPr="008F6759">
        <w:rPr>
          <w:sz w:val="18"/>
          <w:szCs w:val="18"/>
        </w:rPr>
        <w:t>:</w:t>
      </w:r>
    </w:p>
    <w:p w:rsidR="008F6759" w:rsidRPr="008F6759" w:rsidRDefault="008F6759" w:rsidP="008F6759">
      <w:pPr>
        <w:tabs>
          <w:tab w:val="left" w:pos="3976"/>
        </w:tabs>
        <w:ind w:left="0" w:right="-136" w:firstLine="352"/>
        <w:rPr>
          <w:sz w:val="18"/>
          <w:szCs w:val="18"/>
        </w:rPr>
      </w:pPr>
      <w:r w:rsidRPr="008F6759">
        <w:rPr>
          <w:sz w:val="18"/>
          <w:szCs w:val="18"/>
        </w:rPr>
        <w:t>-  развитие транспортной инфраструктуры на сельских территориях;</w:t>
      </w:r>
    </w:p>
    <w:p w:rsidR="008F6759" w:rsidRPr="008F6759" w:rsidRDefault="008F6759" w:rsidP="008F6759">
      <w:pPr>
        <w:tabs>
          <w:tab w:val="left" w:pos="3976"/>
        </w:tabs>
        <w:ind w:left="0" w:right="-136" w:firstLine="352"/>
        <w:rPr>
          <w:sz w:val="18"/>
          <w:szCs w:val="18"/>
        </w:rPr>
      </w:pPr>
      <w:proofErr w:type="gramStart"/>
      <w:r w:rsidRPr="008F6759">
        <w:rPr>
          <w:sz w:val="18"/>
          <w:szCs w:val="18"/>
        </w:rPr>
        <w:t>- обеспечение комплексного развития сельских территорий (развитие сети организаций культурно-досугового типа »</w:t>
      </w:r>
      <w:proofErr w:type="gramEnd"/>
    </w:p>
    <w:p w:rsidR="008F6759" w:rsidRPr="008F6759" w:rsidRDefault="008F6759" w:rsidP="008F6759">
      <w:pPr>
        <w:tabs>
          <w:tab w:val="left" w:pos="3976"/>
        </w:tabs>
        <w:ind w:left="0" w:right="-136" w:firstLine="352"/>
        <w:rPr>
          <w:sz w:val="18"/>
          <w:szCs w:val="18"/>
        </w:rPr>
      </w:pPr>
      <w:r w:rsidRPr="008F6759">
        <w:rPr>
          <w:sz w:val="18"/>
          <w:szCs w:val="18"/>
        </w:rPr>
        <w:t>1.3. Приложения №№ 1, 3, 5, 7, 9,10, 13, 14 изложить в новой редакции (прилагаются).</w:t>
      </w:r>
    </w:p>
    <w:p w:rsidR="008F6759" w:rsidRPr="008F6759" w:rsidRDefault="008F6759" w:rsidP="008F6759">
      <w:pPr>
        <w:tabs>
          <w:tab w:val="left" w:pos="3976"/>
        </w:tabs>
        <w:ind w:left="0" w:right="-136" w:firstLine="352"/>
        <w:rPr>
          <w:sz w:val="18"/>
          <w:szCs w:val="18"/>
        </w:rPr>
      </w:pPr>
      <w:r w:rsidRPr="008F6759">
        <w:rPr>
          <w:sz w:val="18"/>
          <w:szCs w:val="18"/>
        </w:rPr>
        <w:t xml:space="preserve">2. Установить, что превышение дефицита бюджета </w:t>
      </w:r>
      <w:proofErr w:type="spellStart"/>
      <w:r w:rsidRPr="008F6759">
        <w:rPr>
          <w:sz w:val="18"/>
          <w:szCs w:val="18"/>
        </w:rPr>
        <w:t>Хомутовского</w:t>
      </w:r>
      <w:proofErr w:type="spellEnd"/>
      <w:r w:rsidRPr="008F6759">
        <w:rPr>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8F6759" w:rsidRPr="008F6759" w:rsidRDefault="008F6759" w:rsidP="008F6759">
      <w:pPr>
        <w:tabs>
          <w:tab w:val="left" w:pos="3976"/>
        </w:tabs>
        <w:ind w:left="0" w:right="-136" w:firstLine="352"/>
        <w:rPr>
          <w:sz w:val="18"/>
          <w:szCs w:val="18"/>
        </w:rPr>
      </w:pPr>
      <w:r w:rsidRPr="008F6759">
        <w:rPr>
          <w:sz w:val="18"/>
          <w:szCs w:val="18"/>
        </w:rPr>
        <w:t>3. Дефицит бюджета без учета суммы, указанной в пункте 2 настоящего Решения, составит 6 372,94 тыс. руб. или 7,5%.</w:t>
      </w:r>
    </w:p>
    <w:p w:rsidR="008F6759" w:rsidRPr="008F6759" w:rsidRDefault="008F6759" w:rsidP="008F6759">
      <w:pPr>
        <w:tabs>
          <w:tab w:val="left" w:pos="3976"/>
        </w:tabs>
        <w:ind w:left="0" w:right="-136" w:firstLine="0"/>
        <w:rPr>
          <w:sz w:val="18"/>
          <w:szCs w:val="18"/>
        </w:rPr>
      </w:pPr>
      <w:r>
        <w:rPr>
          <w:sz w:val="18"/>
          <w:szCs w:val="18"/>
        </w:rPr>
        <w:t xml:space="preserve">       </w:t>
      </w:r>
      <w:r w:rsidRPr="008F6759">
        <w:rPr>
          <w:sz w:val="18"/>
          <w:szCs w:val="18"/>
        </w:rPr>
        <w:t>4.  Опубликовать данное решение в установленном законом порядке.</w:t>
      </w:r>
    </w:p>
    <w:p w:rsidR="008F6759" w:rsidRPr="008F6759" w:rsidRDefault="00076892" w:rsidP="00076892">
      <w:pPr>
        <w:tabs>
          <w:tab w:val="left" w:pos="3976"/>
        </w:tabs>
        <w:ind w:left="0" w:right="-136" w:firstLine="0"/>
        <w:rPr>
          <w:sz w:val="18"/>
          <w:szCs w:val="18"/>
        </w:rPr>
      </w:pPr>
      <w:r>
        <w:rPr>
          <w:sz w:val="18"/>
          <w:szCs w:val="18"/>
        </w:rPr>
        <w:t xml:space="preserve">       </w:t>
      </w:r>
      <w:r w:rsidR="008F6759" w:rsidRPr="008F6759">
        <w:rPr>
          <w:sz w:val="18"/>
          <w:szCs w:val="18"/>
        </w:rPr>
        <w:t xml:space="preserve">5. </w:t>
      </w:r>
      <w:proofErr w:type="gramStart"/>
      <w:r w:rsidR="008F6759" w:rsidRPr="008F6759">
        <w:rPr>
          <w:sz w:val="18"/>
          <w:szCs w:val="18"/>
        </w:rPr>
        <w:t>Контроль за</w:t>
      </w:r>
      <w:proofErr w:type="gramEnd"/>
      <w:r w:rsidR="008F6759" w:rsidRPr="008F6759">
        <w:rPr>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008F6759" w:rsidRPr="008F6759">
        <w:rPr>
          <w:sz w:val="18"/>
          <w:szCs w:val="18"/>
        </w:rPr>
        <w:t>ресурсообеспечению</w:t>
      </w:r>
      <w:proofErr w:type="spellEnd"/>
      <w:r w:rsidR="008F6759" w:rsidRPr="008F6759">
        <w:rPr>
          <w:sz w:val="18"/>
          <w:szCs w:val="18"/>
        </w:rPr>
        <w:t xml:space="preserve"> Думы </w:t>
      </w:r>
      <w:proofErr w:type="spellStart"/>
      <w:r w:rsidR="008F6759" w:rsidRPr="008F6759">
        <w:rPr>
          <w:sz w:val="18"/>
          <w:szCs w:val="18"/>
        </w:rPr>
        <w:t>Хомутовского</w:t>
      </w:r>
      <w:proofErr w:type="spellEnd"/>
      <w:r w:rsidR="008F6759" w:rsidRPr="008F6759">
        <w:rPr>
          <w:sz w:val="18"/>
          <w:szCs w:val="18"/>
        </w:rPr>
        <w:t xml:space="preserve"> муниципального образования.</w:t>
      </w:r>
    </w:p>
    <w:p w:rsidR="008F6759" w:rsidRPr="008F6759" w:rsidRDefault="008F6759" w:rsidP="008F6759">
      <w:pPr>
        <w:tabs>
          <w:tab w:val="left" w:pos="3976"/>
        </w:tabs>
        <w:ind w:left="0" w:right="-136" w:firstLine="352"/>
        <w:rPr>
          <w:sz w:val="18"/>
          <w:szCs w:val="18"/>
        </w:rPr>
      </w:pPr>
    </w:p>
    <w:p w:rsidR="008F6759" w:rsidRPr="008F6759" w:rsidRDefault="008F6759" w:rsidP="008F6759">
      <w:pPr>
        <w:tabs>
          <w:tab w:val="left" w:pos="3976"/>
        </w:tabs>
        <w:ind w:left="0" w:right="-136" w:firstLine="352"/>
        <w:rPr>
          <w:sz w:val="18"/>
          <w:szCs w:val="18"/>
        </w:rPr>
      </w:pPr>
      <w:r w:rsidRPr="008F6759">
        <w:rPr>
          <w:sz w:val="18"/>
          <w:szCs w:val="18"/>
        </w:rPr>
        <w:tab/>
        <w:t xml:space="preserve">                                                                           </w:t>
      </w:r>
    </w:p>
    <w:p w:rsidR="008F6759" w:rsidRPr="00DD0B7B" w:rsidRDefault="008F6759" w:rsidP="008F6759">
      <w:pPr>
        <w:tabs>
          <w:tab w:val="left" w:pos="3976"/>
        </w:tabs>
        <w:ind w:left="0" w:right="-136" w:firstLine="352"/>
        <w:rPr>
          <w:i/>
          <w:sz w:val="18"/>
          <w:szCs w:val="18"/>
        </w:rPr>
      </w:pPr>
      <w:r w:rsidRPr="00DD0B7B">
        <w:rPr>
          <w:i/>
          <w:sz w:val="18"/>
          <w:szCs w:val="18"/>
        </w:rPr>
        <w:t>Исполняющий обязанности</w:t>
      </w:r>
      <w:r w:rsidRPr="00DD0B7B">
        <w:rPr>
          <w:i/>
          <w:sz w:val="18"/>
          <w:szCs w:val="18"/>
        </w:rPr>
        <w:tab/>
        <w:t xml:space="preserve">                               </w:t>
      </w:r>
      <w:r w:rsidR="007C6F6A" w:rsidRPr="00DD0B7B">
        <w:rPr>
          <w:i/>
          <w:sz w:val="18"/>
          <w:szCs w:val="18"/>
        </w:rPr>
        <w:t xml:space="preserve">                                                        </w:t>
      </w:r>
      <w:r w:rsidRPr="00DD0B7B">
        <w:rPr>
          <w:i/>
          <w:sz w:val="18"/>
          <w:szCs w:val="18"/>
        </w:rPr>
        <w:t xml:space="preserve">   Заместитель председателя</w:t>
      </w:r>
    </w:p>
    <w:p w:rsidR="008F6759" w:rsidRPr="00DD0B7B" w:rsidRDefault="008F6759" w:rsidP="008F6759">
      <w:pPr>
        <w:tabs>
          <w:tab w:val="left" w:pos="3976"/>
        </w:tabs>
        <w:ind w:left="0" w:right="-136" w:firstLine="352"/>
        <w:rPr>
          <w:i/>
          <w:sz w:val="18"/>
          <w:szCs w:val="18"/>
        </w:rPr>
      </w:pPr>
      <w:r w:rsidRPr="00DD0B7B">
        <w:rPr>
          <w:i/>
          <w:sz w:val="18"/>
          <w:szCs w:val="18"/>
        </w:rPr>
        <w:t xml:space="preserve">Главы администрации </w:t>
      </w:r>
      <w:proofErr w:type="spellStart"/>
      <w:r w:rsidRPr="00DD0B7B">
        <w:rPr>
          <w:i/>
          <w:sz w:val="18"/>
          <w:szCs w:val="18"/>
        </w:rPr>
        <w:t>Хомутовского</w:t>
      </w:r>
      <w:proofErr w:type="spellEnd"/>
      <w:r w:rsidRPr="00DD0B7B">
        <w:rPr>
          <w:i/>
          <w:sz w:val="18"/>
          <w:szCs w:val="18"/>
        </w:rPr>
        <w:t xml:space="preserve">              </w:t>
      </w:r>
      <w:r w:rsidR="00076892" w:rsidRPr="00DD0B7B">
        <w:rPr>
          <w:i/>
          <w:sz w:val="18"/>
          <w:szCs w:val="18"/>
        </w:rPr>
        <w:t xml:space="preserve">                     </w:t>
      </w:r>
      <w:r w:rsidR="007C6F6A" w:rsidRPr="00DD0B7B">
        <w:rPr>
          <w:i/>
          <w:sz w:val="18"/>
          <w:szCs w:val="18"/>
        </w:rPr>
        <w:t xml:space="preserve">                                                                  </w:t>
      </w:r>
      <w:r w:rsidR="00076892" w:rsidRPr="00DD0B7B">
        <w:rPr>
          <w:i/>
          <w:sz w:val="18"/>
          <w:szCs w:val="18"/>
        </w:rPr>
        <w:t xml:space="preserve">        </w:t>
      </w:r>
      <w:r w:rsidRPr="00DD0B7B">
        <w:rPr>
          <w:i/>
          <w:sz w:val="18"/>
          <w:szCs w:val="18"/>
        </w:rPr>
        <w:t xml:space="preserve">    Думы </w:t>
      </w:r>
      <w:proofErr w:type="spellStart"/>
      <w:r w:rsidRPr="00DD0B7B">
        <w:rPr>
          <w:i/>
          <w:sz w:val="18"/>
          <w:szCs w:val="18"/>
        </w:rPr>
        <w:t>Хомутовского</w:t>
      </w:r>
      <w:proofErr w:type="spellEnd"/>
    </w:p>
    <w:p w:rsidR="008F6759" w:rsidRPr="00DD0B7B" w:rsidRDefault="008F6759" w:rsidP="008F6759">
      <w:pPr>
        <w:tabs>
          <w:tab w:val="left" w:pos="3976"/>
        </w:tabs>
        <w:ind w:left="0" w:right="-136" w:firstLine="352"/>
        <w:rPr>
          <w:i/>
          <w:sz w:val="18"/>
          <w:szCs w:val="18"/>
        </w:rPr>
      </w:pPr>
      <w:r w:rsidRPr="00DD0B7B">
        <w:rPr>
          <w:i/>
          <w:sz w:val="18"/>
          <w:szCs w:val="18"/>
        </w:rPr>
        <w:t xml:space="preserve">муниципального образования                          </w:t>
      </w:r>
      <w:r w:rsidR="00076892" w:rsidRPr="00DD0B7B">
        <w:rPr>
          <w:i/>
          <w:sz w:val="18"/>
          <w:szCs w:val="18"/>
        </w:rPr>
        <w:t xml:space="preserve">                  </w:t>
      </w:r>
      <w:r w:rsidR="007C6F6A" w:rsidRPr="00DD0B7B">
        <w:rPr>
          <w:i/>
          <w:sz w:val="18"/>
          <w:szCs w:val="18"/>
        </w:rPr>
        <w:t xml:space="preserve">                                           </w:t>
      </w:r>
      <w:r w:rsidR="00DD0B7B">
        <w:rPr>
          <w:i/>
          <w:sz w:val="18"/>
          <w:szCs w:val="18"/>
        </w:rPr>
        <w:t xml:space="preserve">    </w:t>
      </w:r>
      <w:r w:rsidR="007C6F6A" w:rsidRPr="00DD0B7B">
        <w:rPr>
          <w:i/>
          <w:sz w:val="18"/>
          <w:szCs w:val="18"/>
        </w:rPr>
        <w:t xml:space="preserve">       </w:t>
      </w:r>
      <w:r w:rsidR="00076892" w:rsidRPr="00DD0B7B">
        <w:rPr>
          <w:i/>
          <w:sz w:val="18"/>
          <w:szCs w:val="18"/>
        </w:rPr>
        <w:t xml:space="preserve">           </w:t>
      </w:r>
      <w:r w:rsidRPr="00DD0B7B">
        <w:rPr>
          <w:i/>
          <w:sz w:val="18"/>
          <w:szCs w:val="18"/>
        </w:rPr>
        <w:t xml:space="preserve">     муниципального образования</w:t>
      </w:r>
    </w:p>
    <w:p w:rsidR="008F6759" w:rsidRPr="00DD0B7B" w:rsidRDefault="008F6759" w:rsidP="008F6759">
      <w:pPr>
        <w:tabs>
          <w:tab w:val="left" w:pos="3976"/>
        </w:tabs>
        <w:ind w:left="0" w:right="-136" w:firstLine="352"/>
        <w:rPr>
          <w:i/>
          <w:sz w:val="18"/>
          <w:szCs w:val="18"/>
        </w:rPr>
      </w:pPr>
      <w:r w:rsidRPr="00DD0B7B">
        <w:rPr>
          <w:i/>
          <w:sz w:val="18"/>
          <w:szCs w:val="18"/>
        </w:rPr>
        <w:t xml:space="preserve">                                   </w:t>
      </w:r>
      <w:r w:rsidR="00076892" w:rsidRPr="00DD0B7B">
        <w:rPr>
          <w:i/>
          <w:sz w:val="18"/>
          <w:szCs w:val="18"/>
        </w:rPr>
        <w:t xml:space="preserve">        </w:t>
      </w:r>
      <w:proofErr w:type="spellStart"/>
      <w:r w:rsidRPr="00DD0B7B">
        <w:rPr>
          <w:i/>
          <w:sz w:val="18"/>
          <w:szCs w:val="18"/>
        </w:rPr>
        <w:t>А.В.Иваненко</w:t>
      </w:r>
      <w:proofErr w:type="spellEnd"/>
      <w:r w:rsidRPr="00DD0B7B">
        <w:rPr>
          <w:i/>
          <w:sz w:val="18"/>
          <w:szCs w:val="18"/>
        </w:rPr>
        <w:t xml:space="preserve">                 </w:t>
      </w:r>
      <w:r w:rsidR="00076892" w:rsidRPr="00DD0B7B">
        <w:rPr>
          <w:i/>
          <w:sz w:val="18"/>
          <w:szCs w:val="18"/>
        </w:rPr>
        <w:t xml:space="preserve"> </w:t>
      </w:r>
      <w:r w:rsidRPr="00DD0B7B">
        <w:rPr>
          <w:i/>
          <w:sz w:val="18"/>
          <w:szCs w:val="18"/>
        </w:rPr>
        <w:t xml:space="preserve">                </w:t>
      </w:r>
      <w:r w:rsidR="00076892" w:rsidRPr="00DD0B7B">
        <w:rPr>
          <w:i/>
          <w:sz w:val="18"/>
          <w:szCs w:val="18"/>
        </w:rPr>
        <w:t xml:space="preserve">                     </w:t>
      </w:r>
      <w:r w:rsidR="007C6F6A" w:rsidRPr="00DD0B7B">
        <w:rPr>
          <w:i/>
          <w:sz w:val="18"/>
          <w:szCs w:val="18"/>
        </w:rPr>
        <w:t xml:space="preserve">                                                    </w:t>
      </w:r>
      <w:r w:rsidR="00076892" w:rsidRPr="00DD0B7B">
        <w:rPr>
          <w:i/>
          <w:sz w:val="18"/>
          <w:szCs w:val="18"/>
        </w:rPr>
        <w:t xml:space="preserve">  </w:t>
      </w:r>
      <w:r w:rsidRPr="00DD0B7B">
        <w:rPr>
          <w:i/>
          <w:sz w:val="18"/>
          <w:szCs w:val="18"/>
        </w:rPr>
        <w:t xml:space="preserve">                   </w:t>
      </w:r>
      <w:proofErr w:type="spellStart"/>
      <w:r w:rsidRPr="00DD0B7B">
        <w:rPr>
          <w:i/>
          <w:sz w:val="18"/>
          <w:szCs w:val="18"/>
        </w:rPr>
        <w:t>А.К.Ветров</w:t>
      </w:r>
      <w:proofErr w:type="spellEnd"/>
    </w:p>
    <w:p w:rsidR="00DD0B7B" w:rsidRDefault="00DD0B7B" w:rsidP="008F6759">
      <w:pPr>
        <w:tabs>
          <w:tab w:val="left" w:pos="3976"/>
        </w:tabs>
        <w:ind w:left="0" w:right="-136" w:firstLine="352"/>
        <w:rPr>
          <w:sz w:val="18"/>
          <w:szCs w:val="18"/>
        </w:rPr>
      </w:pPr>
    </w:p>
    <w:p w:rsidR="00DD0B7B" w:rsidRPr="00A710EC" w:rsidRDefault="00DD0B7B" w:rsidP="008F6759">
      <w:pPr>
        <w:tabs>
          <w:tab w:val="left" w:pos="3976"/>
        </w:tabs>
        <w:ind w:left="0" w:right="-136" w:firstLine="352"/>
        <w:rPr>
          <w:sz w:val="18"/>
          <w:szCs w:val="18"/>
        </w:rPr>
      </w:pPr>
    </w:p>
    <w:p w:rsidR="00DD0B7B" w:rsidRPr="00DD0B7B" w:rsidRDefault="00DD0B7B" w:rsidP="00DD0B7B">
      <w:pPr>
        <w:tabs>
          <w:tab w:val="left" w:pos="3976"/>
        </w:tabs>
        <w:ind w:left="0" w:right="-136" w:firstLine="352"/>
        <w:jc w:val="right"/>
        <w:rPr>
          <w:i/>
          <w:sz w:val="18"/>
          <w:szCs w:val="18"/>
        </w:rPr>
      </w:pPr>
      <w:r w:rsidRPr="00DD0B7B">
        <w:rPr>
          <w:i/>
          <w:sz w:val="18"/>
          <w:szCs w:val="18"/>
        </w:rPr>
        <w:t>Приложение 1</w:t>
      </w:r>
    </w:p>
    <w:p w:rsidR="00DD0B7B" w:rsidRPr="00DD0B7B" w:rsidRDefault="00DD0B7B" w:rsidP="00DD0B7B">
      <w:pPr>
        <w:tabs>
          <w:tab w:val="left" w:pos="3976"/>
        </w:tabs>
        <w:ind w:left="0" w:right="-136" w:firstLine="352"/>
        <w:jc w:val="right"/>
        <w:rPr>
          <w:i/>
          <w:sz w:val="18"/>
          <w:szCs w:val="18"/>
        </w:rPr>
      </w:pPr>
      <w:r w:rsidRPr="00DD0B7B">
        <w:rPr>
          <w:i/>
          <w:sz w:val="18"/>
          <w:szCs w:val="18"/>
        </w:rPr>
        <w:t xml:space="preserve">к решению Думы </w:t>
      </w:r>
      <w:proofErr w:type="spellStart"/>
      <w:r w:rsidRPr="00DD0B7B">
        <w:rPr>
          <w:i/>
          <w:sz w:val="18"/>
          <w:szCs w:val="18"/>
        </w:rPr>
        <w:t>Хомутовского</w:t>
      </w:r>
      <w:proofErr w:type="spellEnd"/>
    </w:p>
    <w:p w:rsidR="00DD0B7B" w:rsidRPr="00DD0B7B" w:rsidRDefault="00DD0B7B" w:rsidP="00DD0B7B">
      <w:pPr>
        <w:tabs>
          <w:tab w:val="left" w:pos="3976"/>
        </w:tabs>
        <w:ind w:left="0" w:right="-136" w:firstLine="352"/>
        <w:jc w:val="right"/>
        <w:rPr>
          <w:i/>
          <w:sz w:val="18"/>
          <w:szCs w:val="18"/>
        </w:rPr>
      </w:pPr>
      <w:r w:rsidRPr="00DD0B7B">
        <w:rPr>
          <w:i/>
          <w:sz w:val="18"/>
          <w:szCs w:val="18"/>
        </w:rPr>
        <w:t>муниципального образования</w:t>
      </w:r>
    </w:p>
    <w:p w:rsidR="00DD0B7B" w:rsidRPr="00DD0B7B" w:rsidRDefault="00DD0B7B" w:rsidP="00DD0B7B">
      <w:pPr>
        <w:tabs>
          <w:tab w:val="left" w:pos="3976"/>
        </w:tabs>
        <w:ind w:left="0" w:right="-136" w:firstLine="352"/>
        <w:jc w:val="right"/>
        <w:rPr>
          <w:i/>
          <w:sz w:val="18"/>
          <w:szCs w:val="18"/>
          <w:u w:val="single"/>
        </w:rPr>
      </w:pPr>
      <w:r w:rsidRPr="00DD0B7B">
        <w:rPr>
          <w:i/>
          <w:sz w:val="18"/>
          <w:szCs w:val="18"/>
        </w:rPr>
        <w:t xml:space="preserve">от </w:t>
      </w:r>
      <w:r>
        <w:rPr>
          <w:i/>
          <w:sz w:val="18"/>
          <w:szCs w:val="18"/>
          <w:u w:val="single"/>
        </w:rPr>
        <w:t xml:space="preserve">16.02.2023 </w:t>
      </w:r>
      <w:r w:rsidRPr="00DD0B7B">
        <w:rPr>
          <w:i/>
          <w:sz w:val="18"/>
          <w:szCs w:val="18"/>
          <w:u w:val="single"/>
        </w:rPr>
        <w:t>№_</w:t>
      </w:r>
      <w:r w:rsidR="00244A92">
        <w:rPr>
          <w:i/>
          <w:sz w:val="18"/>
          <w:szCs w:val="18"/>
          <w:u w:val="single"/>
        </w:rPr>
        <w:t>07-33 д</w:t>
      </w:r>
    </w:p>
    <w:p w:rsidR="00DD0B7B" w:rsidRPr="00DD0B7B" w:rsidRDefault="00DD0B7B" w:rsidP="00DD0B7B">
      <w:pPr>
        <w:tabs>
          <w:tab w:val="left" w:pos="3976"/>
        </w:tabs>
        <w:ind w:left="0" w:right="-136" w:firstLine="352"/>
        <w:rPr>
          <w:sz w:val="18"/>
          <w:szCs w:val="18"/>
        </w:rPr>
      </w:pPr>
    </w:p>
    <w:p w:rsidR="00DD0B7B" w:rsidRPr="00DD0B7B" w:rsidRDefault="00DD0B7B" w:rsidP="00DD0B7B">
      <w:pPr>
        <w:tabs>
          <w:tab w:val="left" w:pos="3976"/>
        </w:tabs>
        <w:ind w:left="0" w:right="-136" w:firstLine="352"/>
        <w:rPr>
          <w:sz w:val="18"/>
          <w:szCs w:val="18"/>
        </w:rPr>
      </w:pPr>
    </w:p>
    <w:p w:rsidR="00DD0B7B" w:rsidRPr="00DD0B7B" w:rsidRDefault="00DD0B7B" w:rsidP="00DD0B7B">
      <w:pPr>
        <w:tabs>
          <w:tab w:val="left" w:pos="3976"/>
        </w:tabs>
        <w:ind w:left="0" w:right="-136" w:firstLine="352"/>
        <w:rPr>
          <w:sz w:val="18"/>
          <w:szCs w:val="18"/>
        </w:rPr>
      </w:pPr>
    </w:p>
    <w:p w:rsidR="00DD0B7B" w:rsidRPr="00DD0B7B" w:rsidRDefault="00DD0B7B" w:rsidP="00244A92">
      <w:pPr>
        <w:tabs>
          <w:tab w:val="left" w:pos="3976"/>
        </w:tabs>
        <w:ind w:left="0" w:right="-136" w:firstLine="352"/>
        <w:jc w:val="center"/>
        <w:rPr>
          <w:sz w:val="18"/>
          <w:szCs w:val="18"/>
        </w:rPr>
      </w:pPr>
      <w:r w:rsidRPr="00DD0B7B">
        <w:rPr>
          <w:sz w:val="18"/>
          <w:szCs w:val="18"/>
        </w:rPr>
        <w:t xml:space="preserve">Прогнозируемые доходы бюджета </w:t>
      </w:r>
      <w:proofErr w:type="spellStart"/>
      <w:r w:rsidRPr="00DD0B7B">
        <w:rPr>
          <w:sz w:val="18"/>
          <w:szCs w:val="18"/>
        </w:rPr>
        <w:t>Хомутовского</w:t>
      </w:r>
      <w:proofErr w:type="spellEnd"/>
      <w:r w:rsidRPr="00DD0B7B">
        <w:rPr>
          <w:sz w:val="18"/>
          <w:szCs w:val="18"/>
        </w:rPr>
        <w:t xml:space="preserve"> муниципального образования на 2023 год</w:t>
      </w:r>
    </w:p>
    <w:p w:rsidR="00DD0B7B" w:rsidRPr="00DD0B7B" w:rsidRDefault="00DD0B7B" w:rsidP="00DD0B7B">
      <w:pPr>
        <w:tabs>
          <w:tab w:val="left" w:pos="3976"/>
        </w:tabs>
        <w:ind w:left="0" w:right="-136" w:firstLine="352"/>
        <w:rPr>
          <w:sz w:val="18"/>
          <w:szCs w:val="18"/>
        </w:rPr>
      </w:pPr>
    </w:p>
    <w:p w:rsidR="00DD0B7B" w:rsidRDefault="00DD0B7B" w:rsidP="00DD0B7B">
      <w:pPr>
        <w:tabs>
          <w:tab w:val="left" w:pos="3976"/>
        </w:tabs>
        <w:ind w:left="0" w:right="-136" w:firstLine="352"/>
        <w:rPr>
          <w:sz w:val="18"/>
          <w:szCs w:val="18"/>
        </w:rPr>
      </w:pPr>
      <w:r w:rsidRPr="00DD0B7B">
        <w:rPr>
          <w:sz w:val="18"/>
          <w:szCs w:val="18"/>
        </w:rPr>
        <w:t>Единица измерения: тыс. руб.</w:t>
      </w:r>
    </w:p>
    <w:tbl>
      <w:tblPr>
        <w:tblStyle w:val="TableStyle074"/>
        <w:tblW w:w="5000" w:type="pct"/>
        <w:tblInd w:w="13" w:type="dxa"/>
        <w:tblLayout w:type="fixed"/>
        <w:tblLook w:val="04A0" w:firstRow="1" w:lastRow="0" w:firstColumn="1" w:lastColumn="0" w:noHBand="0" w:noVBand="1"/>
      </w:tblPr>
      <w:tblGrid>
        <w:gridCol w:w="49"/>
        <w:gridCol w:w="37"/>
        <w:gridCol w:w="49"/>
        <w:gridCol w:w="36"/>
        <w:gridCol w:w="50"/>
        <w:gridCol w:w="38"/>
        <w:gridCol w:w="62"/>
        <w:gridCol w:w="72"/>
        <w:gridCol w:w="62"/>
        <w:gridCol w:w="26"/>
        <w:gridCol w:w="50"/>
        <w:gridCol w:w="50"/>
        <w:gridCol w:w="2165"/>
        <w:gridCol w:w="1995"/>
        <w:gridCol w:w="581"/>
        <w:gridCol w:w="2352"/>
        <w:gridCol w:w="2422"/>
      </w:tblGrid>
      <w:tr w:rsidR="00244A92" w:rsidRPr="00244A92" w:rsidTr="00836CD6">
        <w:trPr>
          <w:cantSplit/>
          <w:trHeight w:val="146"/>
        </w:trPr>
        <w:tc>
          <w:tcPr>
            <w:tcW w:w="4792" w:type="dxa"/>
            <w:gridSpan w:val="14"/>
            <w:tcBorders>
              <w:top w:val="single" w:sz="10" w:space="0" w:color="auto"/>
              <w:left w:val="single" w:sz="10" w:space="0" w:color="auto"/>
              <w:bottom w:val="single" w:sz="10" w:space="0" w:color="auto"/>
              <w:right w:val="single" w:sz="5" w:space="0" w:color="auto"/>
            </w:tcBorders>
            <w:shd w:val="clear" w:color="auto" w:fill="auto"/>
            <w:vAlign w:val="center"/>
          </w:tcPr>
          <w:p w:rsidR="00244A92" w:rsidRPr="00244A92" w:rsidRDefault="00244A92" w:rsidP="00244A92">
            <w:pPr>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Наименование показателя</w:t>
            </w:r>
          </w:p>
        </w:tc>
        <w:tc>
          <w:tcPr>
            <w:tcW w:w="587" w:type="dxa"/>
            <w:tcBorders>
              <w:top w:val="single" w:sz="10" w:space="0" w:color="auto"/>
              <w:left w:val="single" w:sz="5" w:space="0" w:color="auto"/>
              <w:bottom w:val="single" w:sz="10" w:space="0" w:color="auto"/>
              <w:right w:val="single" w:sz="5" w:space="0" w:color="auto"/>
            </w:tcBorders>
            <w:shd w:val="clear" w:color="auto" w:fill="auto"/>
            <w:vAlign w:val="center"/>
          </w:tcPr>
          <w:p w:rsidR="00244A92" w:rsidRPr="00244A92" w:rsidRDefault="00244A92" w:rsidP="00244A92">
            <w:pPr>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ППП</w:t>
            </w:r>
          </w:p>
        </w:tc>
        <w:tc>
          <w:tcPr>
            <w:tcW w:w="2378" w:type="dxa"/>
            <w:tcBorders>
              <w:top w:val="single" w:sz="10" w:space="0" w:color="auto"/>
              <w:left w:val="single" w:sz="5" w:space="0" w:color="auto"/>
              <w:bottom w:val="none" w:sz="5" w:space="0" w:color="auto"/>
            </w:tcBorders>
            <w:shd w:val="clear" w:color="auto" w:fill="auto"/>
            <w:vAlign w:val="center"/>
          </w:tcPr>
          <w:p w:rsidR="00244A92" w:rsidRPr="00244A92" w:rsidRDefault="00244A92" w:rsidP="00244A92">
            <w:pPr>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Классификатор доходов</w:t>
            </w:r>
          </w:p>
        </w:tc>
        <w:tc>
          <w:tcPr>
            <w:tcW w:w="2449" w:type="dxa"/>
            <w:tcBorders>
              <w:top w:val="single" w:sz="10" w:space="0" w:color="auto"/>
              <w:left w:val="single" w:sz="5" w:space="0" w:color="auto"/>
              <w:bottom w:val="single" w:sz="10" w:space="0" w:color="auto"/>
              <w:right w:val="single" w:sz="10" w:space="0" w:color="auto"/>
            </w:tcBorders>
            <w:shd w:val="clear" w:color="auto" w:fill="auto"/>
            <w:vAlign w:val="center"/>
          </w:tcPr>
          <w:p w:rsidR="00244A92" w:rsidRPr="00244A92" w:rsidRDefault="00244A92" w:rsidP="00244A92">
            <w:pPr>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Сумма на  год</w:t>
            </w:r>
          </w:p>
        </w:tc>
      </w:tr>
      <w:tr w:rsidR="00244A92" w:rsidRPr="00244A92" w:rsidTr="00836CD6">
        <w:trPr>
          <w:cantSplit/>
          <w:trHeight w:val="146"/>
        </w:trPr>
        <w:tc>
          <w:tcPr>
            <w:tcW w:w="5379"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НАЛОГОВЫЕ И НЕНАЛОГОВЫЕ ДОХОДЫ</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10000000000000000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84 482.78</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НАЛОГИ НА ПРИБЫЛЬ, ДОХОДЫ</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10100000000000000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15 158.30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 на доходы физических лиц</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10102000010000110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15 158.30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10102010010000110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9 361.70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10102020010000110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223.90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10102030010000110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960.60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10102040010000110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4 612.10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10300000000000000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19 844.25</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10302000010000110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19 844.25</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10302230010000110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9 399.15</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244A92">
              <w:rPr>
                <w:rFonts w:ascii="Times New Roman" w:eastAsiaTheme="minorEastAsia" w:hAnsi="Times New Roman" w:cs="Times New Roman"/>
                <w:sz w:val="18"/>
                <w:szCs w:val="18"/>
              </w:rPr>
              <w:t>инжекторных</w:t>
            </w:r>
            <w:proofErr w:type="spellEnd"/>
            <w:r w:rsidRPr="00244A92">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10302240010000110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65.30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10302250010000110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11 619.40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10302260010000110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-1 239.60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НАЛОГИ НА СОВОКУПНЫЙ ДОХОД</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10500000000000000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Единый сельскохозяйственный налог</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10503000010000110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Единый сельскохозяйственный налог</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10503010010000110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НАЛОГИ НА ИМУЩЕСТВО</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10600000000000000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37 540.00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 на имущество физических лиц</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10601000000000110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3 500.00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10601030100000110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3 500.00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Земельный налог</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10606000000000110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34 040.00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Земельный налог с организаций</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10606030000000110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15 609.00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10606033100000110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15 609.00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Земельный налог с физических лиц</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10606040000000110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18 431.00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182</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10606043100000110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18 431.00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ГОСУДАРСТВЕННАЯ ПОШЛИНА</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10800000000000000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71.80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10804000010000110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71.80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10804020010000110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71.80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215.60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11105000000000120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178.90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roofErr w:type="gramStart"/>
            <w:r w:rsidRPr="00244A92">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11105020000000120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12.20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roofErr w:type="gramStart"/>
            <w:r w:rsidRPr="00244A92">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11105025100000120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12.20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11105070000000120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166.70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11105075100000120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166.70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11105300000000120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36.70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11105320000000120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36.70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11105325100000120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36.70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2 271.50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оказания платных услуг (работ)</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11301000000000130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2 256.00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Прочие доходы от оказания платных услуг (работ)</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11301990000000130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2 256.00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11301995100000130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2 256.00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компенсации затрат государства</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11302000000000130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15.50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11302060000000130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15.50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11302065100000130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15.50</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ПРОДАЖИ МАТЕРИАЛЬНЫХ И НЕМАТЕРИАЛЬНЫХ АКТИВОВ</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11400000000000000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9 268.33</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11402000000000000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5 128.33</w:t>
            </w:r>
          </w:p>
        </w:tc>
      </w:tr>
      <w:tr w:rsidR="00244A92" w:rsidRPr="00244A92" w:rsidTr="00836CD6">
        <w:trPr>
          <w:cantSplit/>
          <w:trHeight w:val="14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11402050100000410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5 128.33</w:t>
            </w:r>
          </w:p>
        </w:tc>
      </w:tr>
      <w:tr w:rsidR="00244A92" w:rsidRPr="00244A92" w:rsidTr="00836CD6">
        <w:trPr>
          <w:cantSplit/>
          <w:trHeight w:val="1245"/>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11402053100000410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5 128.33</w:t>
            </w:r>
          </w:p>
        </w:tc>
      </w:tr>
      <w:tr w:rsidR="00244A92" w:rsidRPr="00244A92" w:rsidTr="00836CD6">
        <w:trPr>
          <w:cantSplit/>
          <w:trHeight w:val="425"/>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11406000000000430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4 140.00</w:t>
            </w:r>
          </w:p>
        </w:tc>
      </w:tr>
      <w:tr w:rsidR="00244A92" w:rsidRPr="00244A92" w:rsidTr="00836CD6">
        <w:trPr>
          <w:cantSplit/>
          <w:trHeight w:val="623"/>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11406020000000430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4 140.00</w:t>
            </w:r>
          </w:p>
        </w:tc>
      </w:tr>
      <w:tr w:rsidR="00244A92" w:rsidRPr="00244A92" w:rsidTr="00836CD6">
        <w:trPr>
          <w:cantSplit/>
          <w:trHeight w:val="836"/>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11406025100000430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4 140.00</w:t>
            </w:r>
          </w:p>
        </w:tc>
      </w:tr>
      <w:tr w:rsidR="00244A92" w:rsidRPr="00244A92" w:rsidTr="00836CD6">
        <w:trPr>
          <w:cantSplit/>
          <w:trHeight w:val="213"/>
        </w:trPr>
        <w:tc>
          <w:tcPr>
            <w:tcW w:w="5379"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БЕЗВОЗМЕЗДНЫЕ ПОСТУПЛЕНИЯ</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20000000000000000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547 066.14</w:t>
            </w:r>
          </w:p>
        </w:tc>
      </w:tr>
      <w:tr w:rsidR="00244A92" w:rsidRPr="00244A92" w:rsidTr="00836CD6">
        <w:trPr>
          <w:cantSplit/>
          <w:trHeight w:val="410"/>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32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20200000000000000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547 066.14</w:t>
            </w:r>
          </w:p>
        </w:tc>
      </w:tr>
      <w:tr w:rsidR="00244A92" w:rsidRPr="00244A92" w:rsidTr="00836CD6">
        <w:trPr>
          <w:cantSplit/>
          <w:trHeight w:val="213"/>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Дотации бюджетам бюджетной системы Российской Федерации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20210000000000150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54 131.88</w:t>
            </w:r>
          </w:p>
        </w:tc>
      </w:tr>
      <w:tr w:rsidR="00244A92" w:rsidRPr="00244A92" w:rsidTr="00836CD6">
        <w:trPr>
          <w:cantSplit/>
          <w:trHeight w:val="623"/>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20216001000000150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54 131.88</w:t>
            </w:r>
          </w:p>
        </w:tc>
      </w:tr>
      <w:tr w:rsidR="00244A92" w:rsidRPr="00244A92" w:rsidTr="00836CD6">
        <w:trPr>
          <w:cantSplit/>
          <w:trHeight w:val="623"/>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20216001100000150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54 131.88</w:t>
            </w:r>
          </w:p>
        </w:tc>
      </w:tr>
      <w:tr w:rsidR="00244A92" w:rsidRPr="00244A92" w:rsidTr="00836CD6">
        <w:trPr>
          <w:cantSplit/>
          <w:trHeight w:val="410"/>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20220000000000150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491 630.76</w:t>
            </w:r>
          </w:p>
        </w:tc>
      </w:tr>
      <w:tr w:rsidR="00244A92" w:rsidRPr="00244A92" w:rsidTr="00836CD6">
        <w:trPr>
          <w:cantSplit/>
          <w:trHeight w:val="425"/>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20225372100000150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176 196.50</w:t>
            </w:r>
          </w:p>
        </w:tc>
      </w:tr>
      <w:tr w:rsidR="00244A92" w:rsidRPr="00244A92" w:rsidTr="00836CD6">
        <w:trPr>
          <w:cantSplit/>
          <w:trHeight w:val="410"/>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20225555000000150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10 527.80</w:t>
            </w:r>
          </w:p>
        </w:tc>
      </w:tr>
      <w:tr w:rsidR="00244A92" w:rsidRPr="00244A92" w:rsidTr="00836CD6">
        <w:trPr>
          <w:cantSplit/>
          <w:trHeight w:val="425"/>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20225555100000150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10 527.80</w:t>
            </w:r>
          </w:p>
        </w:tc>
      </w:tr>
      <w:tr w:rsidR="00244A92" w:rsidRPr="00244A92" w:rsidTr="00836CD6">
        <w:trPr>
          <w:cantSplit/>
          <w:trHeight w:val="410"/>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Субсидии бюджетам на обеспечение комплексного развития сельских территорий</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20225576000000150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283 347.70</w:t>
            </w:r>
          </w:p>
        </w:tc>
      </w:tr>
      <w:tr w:rsidR="00244A92" w:rsidRPr="00244A92" w:rsidTr="00836CD6">
        <w:trPr>
          <w:cantSplit/>
          <w:trHeight w:val="410"/>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20225576100000150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283 347.70</w:t>
            </w:r>
          </w:p>
        </w:tc>
      </w:tr>
      <w:tr w:rsidR="00244A92" w:rsidRPr="00244A92" w:rsidTr="00836CD6">
        <w:trPr>
          <w:cantSplit/>
          <w:trHeight w:val="213"/>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Прочие субсидии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20229999000000150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21 558.76</w:t>
            </w:r>
          </w:p>
        </w:tc>
      </w:tr>
      <w:tr w:rsidR="00244A92" w:rsidRPr="00244A92" w:rsidTr="00836CD6">
        <w:trPr>
          <w:cantSplit/>
          <w:trHeight w:val="213"/>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Прочие субсидии бюджетам сельских поселений</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20229999100000150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21 558.76</w:t>
            </w:r>
          </w:p>
        </w:tc>
      </w:tr>
      <w:tr w:rsidR="00244A92" w:rsidRPr="00244A92" w:rsidTr="00836CD6">
        <w:trPr>
          <w:cantSplit/>
          <w:trHeight w:val="197"/>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9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Субвенции бюджетам бюджетной системы Российской Федерации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20230000000000150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1 303.50</w:t>
            </w:r>
          </w:p>
        </w:tc>
      </w:tr>
      <w:tr w:rsidR="00244A92" w:rsidRPr="00244A92" w:rsidTr="00836CD6">
        <w:trPr>
          <w:cantSplit/>
          <w:trHeight w:val="425"/>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20230024000000150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0.70</w:t>
            </w:r>
          </w:p>
        </w:tc>
      </w:tr>
      <w:tr w:rsidR="00244A92" w:rsidRPr="00244A92" w:rsidTr="00836CD6">
        <w:trPr>
          <w:cantSplit/>
          <w:trHeight w:val="623"/>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20230024100000150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0.70</w:t>
            </w:r>
          </w:p>
        </w:tc>
      </w:tr>
      <w:tr w:rsidR="00244A92" w:rsidRPr="00244A92" w:rsidTr="00836CD6">
        <w:trPr>
          <w:cantSplit/>
          <w:trHeight w:val="410"/>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24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20235118000000150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1 302.80</w:t>
            </w:r>
          </w:p>
        </w:tc>
      </w:tr>
      <w:tr w:rsidR="00244A92" w:rsidRPr="00244A92" w:rsidTr="00836CD6">
        <w:trPr>
          <w:cantSplit/>
          <w:trHeight w:val="623"/>
        </w:trPr>
        <w:tc>
          <w:tcPr>
            <w:tcW w:w="50" w:type="dxa"/>
            <w:tcBorders>
              <w:left w:val="single" w:sz="10"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50"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62"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p>
        </w:tc>
        <w:tc>
          <w:tcPr>
            <w:tcW w:w="43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44A92" w:rsidRPr="00244A92" w:rsidRDefault="00244A92" w:rsidP="00244A92">
            <w:pP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87" w:type="dxa"/>
            <w:tcBorders>
              <w:top w:val="single" w:sz="5" w:space="0" w:color="auto"/>
              <w:left w:val="single" w:sz="5" w:space="0" w:color="auto"/>
              <w:bottom w:val="single" w:sz="5" w:space="0" w:color="auto"/>
              <w:right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734</w:t>
            </w:r>
          </w:p>
        </w:tc>
        <w:tc>
          <w:tcPr>
            <w:tcW w:w="2378" w:type="dxa"/>
            <w:tcBorders>
              <w:top w:val="single" w:sz="5" w:space="0" w:color="auto"/>
              <w:left w:val="single" w:sz="5" w:space="0" w:color="auto"/>
              <w:bottom w:val="single" w:sz="5" w:space="0" w:color="auto"/>
            </w:tcBorders>
            <w:shd w:val="clear" w:color="auto" w:fill="auto"/>
            <w:vAlign w:val="bottom"/>
          </w:tcPr>
          <w:p w:rsidR="00244A92" w:rsidRPr="00244A92" w:rsidRDefault="00244A92" w:rsidP="00244A92">
            <w:pPr>
              <w:wordWrap w:val="0"/>
              <w:jc w:val="center"/>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20235118100000150</w:t>
            </w:r>
          </w:p>
        </w:tc>
        <w:tc>
          <w:tcPr>
            <w:tcW w:w="2449" w:type="dxa"/>
            <w:tcBorders>
              <w:top w:val="single" w:sz="5" w:space="0" w:color="auto"/>
              <w:left w:val="single" w:sz="5" w:space="0" w:color="auto"/>
              <w:bottom w:val="single" w:sz="5"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1 302.80</w:t>
            </w:r>
          </w:p>
        </w:tc>
      </w:tr>
      <w:tr w:rsidR="00244A92" w:rsidRPr="00244A92" w:rsidTr="00836CD6">
        <w:trPr>
          <w:cantSplit/>
          <w:trHeight w:val="213"/>
        </w:trPr>
        <w:tc>
          <w:tcPr>
            <w:tcW w:w="50" w:type="dxa"/>
            <w:tcBorders>
              <w:top w:val="single" w:sz="10" w:space="0" w:color="auto"/>
              <w:right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tcBorders>
              <w:top w:val="single" w:sz="10" w:space="0" w:color="auto"/>
              <w:left w:val="single" w:sz="4"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7"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38"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62"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73"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62"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26"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0"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2189"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2017"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587" w:type="dxa"/>
            <w:tcBorders>
              <w:top w:val="single" w:sz="10" w:space="0" w:color="auto"/>
              <w:bottom w:val="single" w:sz="4" w:space="0" w:color="auto"/>
            </w:tcBorders>
            <w:shd w:val="clear" w:color="auto" w:fill="auto"/>
            <w:vAlign w:val="bottom"/>
          </w:tcPr>
          <w:p w:rsidR="00244A92" w:rsidRPr="00244A92" w:rsidRDefault="00244A92" w:rsidP="00244A92">
            <w:pPr>
              <w:rPr>
                <w:rFonts w:ascii="Times New Roman" w:eastAsiaTheme="minorEastAsia" w:hAnsi="Times New Roman" w:cs="Times New Roman"/>
                <w:sz w:val="18"/>
                <w:szCs w:val="18"/>
              </w:rPr>
            </w:pPr>
          </w:p>
        </w:tc>
        <w:tc>
          <w:tcPr>
            <w:tcW w:w="2378" w:type="dxa"/>
            <w:tcBorders>
              <w:top w:val="single" w:sz="10" w:space="0" w:color="auto"/>
              <w:bottom w:val="single" w:sz="4" w:space="0" w:color="auto"/>
            </w:tcBorders>
            <w:shd w:val="clear" w:color="auto" w:fill="auto"/>
            <w:vAlign w:val="bottom"/>
          </w:tcPr>
          <w:p w:rsidR="00244A92" w:rsidRPr="00244A92" w:rsidRDefault="00244A92" w:rsidP="00244A92">
            <w:pPr>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Итого доходов:</w:t>
            </w:r>
          </w:p>
        </w:tc>
        <w:tc>
          <w:tcPr>
            <w:tcW w:w="2449" w:type="dxa"/>
            <w:tcBorders>
              <w:top w:val="single" w:sz="5" w:space="0" w:color="auto"/>
              <w:left w:val="single" w:sz="10" w:space="0" w:color="auto"/>
              <w:bottom w:val="single" w:sz="10" w:space="0" w:color="auto"/>
              <w:right w:val="single" w:sz="10" w:space="0" w:color="auto"/>
            </w:tcBorders>
            <w:shd w:val="clear" w:color="auto" w:fill="auto"/>
            <w:vAlign w:val="bottom"/>
          </w:tcPr>
          <w:p w:rsidR="00244A92" w:rsidRPr="00244A92" w:rsidRDefault="00244A92" w:rsidP="00244A92">
            <w:pPr>
              <w:wordWrap w:val="0"/>
              <w:jc w:val="right"/>
              <w:rPr>
                <w:rFonts w:ascii="Times New Roman" w:eastAsiaTheme="minorEastAsia" w:hAnsi="Times New Roman" w:cs="Times New Roman"/>
                <w:sz w:val="18"/>
                <w:szCs w:val="18"/>
              </w:rPr>
            </w:pPr>
            <w:r w:rsidRPr="00244A92">
              <w:rPr>
                <w:rFonts w:ascii="Times New Roman" w:eastAsiaTheme="minorEastAsia" w:hAnsi="Times New Roman" w:cs="Times New Roman"/>
                <w:sz w:val="18"/>
                <w:szCs w:val="18"/>
              </w:rPr>
              <w:t>631 548.92</w:t>
            </w:r>
          </w:p>
        </w:tc>
      </w:tr>
    </w:tbl>
    <w:p w:rsidR="00244A92" w:rsidRPr="00DD0B7B" w:rsidRDefault="00244A92" w:rsidP="00DD0B7B">
      <w:pPr>
        <w:tabs>
          <w:tab w:val="left" w:pos="3976"/>
        </w:tabs>
        <w:ind w:left="0" w:right="-136" w:firstLine="352"/>
        <w:rPr>
          <w:sz w:val="18"/>
          <w:szCs w:val="18"/>
        </w:rPr>
      </w:pPr>
    </w:p>
    <w:p w:rsidR="00836CD6" w:rsidRDefault="00836CD6" w:rsidP="00D77CEF">
      <w:pPr>
        <w:tabs>
          <w:tab w:val="left" w:pos="3976"/>
        </w:tabs>
        <w:ind w:left="0" w:right="-136" w:firstLine="352"/>
        <w:jc w:val="right"/>
        <w:rPr>
          <w:i/>
          <w:sz w:val="18"/>
          <w:szCs w:val="18"/>
        </w:rPr>
      </w:pPr>
    </w:p>
    <w:p w:rsidR="00D77CEF" w:rsidRPr="00D77CEF" w:rsidRDefault="001B47F4" w:rsidP="00D77CEF">
      <w:pPr>
        <w:tabs>
          <w:tab w:val="left" w:pos="3976"/>
        </w:tabs>
        <w:ind w:left="0" w:right="-136" w:firstLine="352"/>
        <w:jc w:val="right"/>
        <w:rPr>
          <w:i/>
          <w:sz w:val="18"/>
          <w:szCs w:val="18"/>
        </w:rPr>
      </w:pPr>
      <w:r>
        <w:rPr>
          <w:i/>
          <w:sz w:val="18"/>
          <w:szCs w:val="18"/>
        </w:rPr>
        <w:lastRenderedPageBreak/>
        <w:t>П</w:t>
      </w:r>
      <w:r w:rsidR="00D77CEF" w:rsidRPr="00D77CEF">
        <w:rPr>
          <w:i/>
          <w:sz w:val="18"/>
          <w:szCs w:val="18"/>
        </w:rPr>
        <w:t>риложение 3</w:t>
      </w:r>
    </w:p>
    <w:p w:rsidR="00D77CEF" w:rsidRPr="00D77CEF" w:rsidRDefault="00D77CEF" w:rsidP="00D77CEF">
      <w:pPr>
        <w:tabs>
          <w:tab w:val="left" w:pos="3976"/>
        </w:tabs>
        <w:ind w:left="0" w:right="-136" w:firstLine="352"/>
        <w:jc w:val="right"/>
        <w:rPr>
          <w:i/>
          <w:sz w:val="18"/>
          <w:szCs w:val="18"/>
        </w:rPr>
      </w:pPr>
      <w:r w:rsidRPr="00D77CEF">
        <w:rPr>
          <w:i/>
          <w:sz w:val="18"/>
          <w:szCs w:val="18"/>
        </w:rPr>
        <w:t xml:space="preserve">к решению Думы </w:t>
      </w:r>
      <w:proofErr w:type="spellStart"/>
      <w:r w:rsidRPr="00D77CEF">
        <w:rPr>
          <w:i/>
          <w:sz w:val="18"/>
          <w:szCs w:val="18"/>
        </w:rPr>
        <w:t>Хомутовского</w:t>
      </w:r>
      <w:proofErr w:type="spellEnd"/>
    </w:p>
    <w:p w:rsidR="00D77CEF" w:rsidRPr="00D77CEF" w:rsidRDefault="00D77CEF" w:rsidP="00D77CEF">
      <w:pPr>
        <w:tabs>
          <w:tab w:val="left" w:pos="3976"/>
        </w:tabs>
        <w:ind w:left="0" w:right="-136" w:firstLine="352"/>
        <w:jc w:val="right"/>
        <w:rPr>
          <w:i/>
          <w:sz w:val="18"/>
          <w:szCs w:val="18"/>
        </w:rPr>
      </w:pPr>
      <w:r w:rsidRPr="00D77CEF">
        <w:rPr>
          <w:i/>
          <w:sz w:val="18"/>
          <w:szCs w:val="18"/>
        </w:rPr>
        <w:t>муниципального образования</w:t>
      </w:r>
    </w:p>
    <w:p w:rsidR="00D77CEF" w:rsidRPr="00D77CEF" w:rsidRDefault="00D77CEF" w:rsidP="00D77CEF">
      <w:pPr>
        <w:tabs>
          <w:tab w:val="left" w:pos="3976"/>
        </w:tabs>
        <w:ind w:left="0" w:right="-136" w:firstLine="352"/>
        <w:jc w:val="right"/>
        <w:rPr>
          <w:i/>
          <w:sz w:val="18"/>
          <w:szCs w:val="18"/>
        </w:rPr>
      </w:pPr>
      <w:r w:rsidRPr="00D77CEF">
        <w:rPr>
          <w:i/>
          <w:sz w:val="18"/>
          <w:szCs w:val="18"/>
        </w:rPr>
        <w:t xml:space="preserve">                                                                                                        от </w:t>
      </w:r>
      <w:r w:rsidRPr="00D77CEF">
        <w:rPr>
          <w:i/>
          <w:sz w:val="18"/>
          <w:szCs w:val="18"/>
          <w:u w:val="single"/>
        </w:rPr>
        <w:t>16.02.2023</w:t>
      </w:r>
      <w:r>
        <w:rPr>
          <w:i/>
          <w:sz w:val="18"/>
          <w:szCs w:val="18"/>
        </w:rPr>
        <w:t xml:space="preserve"> </w:t>
      </w:r>
      <w:r w:rsidRPr="00D77CEF">
        <w:rPr>
          <w:i/>
          <w:sz w:val="18"/>
          <w:szCs w:val="18"/>
        </w:rPr>
        <w:t xml:space="preserve">№ </w:t>
      </w:r>
      <w:r w:rsidR="00836CD6">
        <w:rPr>
          <w:i/>
          <w:sz w:val="18"/>
          <w:szCs w:val="18"/>
          <w:u w:val="single"/>
        </w:rPr>
        <w:t>07-33 д</w:t>
      </w:r>
    </w:p>
    <w:p w:rsidR="00D77CEF" w:rsidRPr="00D77CEF" w:rsidRDefault="00D77CEF" w:rsidP="00D77CEF">
      <w:pPr>
        <w:tabs>
          <w:tab w:val="left" w:pos="3976"/>
        </w:tabs>
        <w:ind w:left="0" w:right="-136" w:firstLine="352"/>
        <w:rPr>
          <w:sz w:val="18"/>
          <w:szCs w:val="18"/>
        </w:rPr>
      </w:pPr>
    </w:p>
    <w:p w:rsidR="00D77CEF" w:rsidRPr="00D77CEF" w:rsidRDefault="00D77CEF" w:rsidP="00D77CEF">
      <w:pPr>
        <w:tabs>
          <w:tab w:val="left" w:pos="3976"/>
        </w:tabs>
        <w:ind w:left="0" w:right="-136" w:firstLine="352"/>
        <w:rPr>
          <w:sz w:val="18"/>
          <w:szCs w:val="18"/>
        </w:rPr>
      </w:pPr>
    </w:p>
    <w:p w:rsidR="00D77CEF" w:rsidRPr="00D77CEF" w:rsidRDefault="00D77CEF" w:rsidP="00836CD6">
      <w:pPr>
        <w:tabs>
          <w:tab w:val="left" w:pos="3976"/>
        </w:tabs>
        <w:ind w:left="0" w:right="-136" w:firstLine="352"/>
        <w:jc w:val="center"/>
        <w:rPr>
          <w:sz w:val="18"/>
          <w:szCs w:val="18"/>
        </w:rPr>
      </w:pPr>
      <w:r w:rsidRPr="00D77CEF">
        <w:rPr>
          <w:sz w:val="18"/>
          <w:szCs w:val="18"/>
        </w:rPr>
        <w:t xml:space="preserve">Распределение бюджетных ассигнований по разделам, подразделам классификации   расходов бюджета </w:t>
      </w:r>
      <w:proofErr w:type="spellStart"/>
      <w:r w:rsidRPr="00D77CEF">
        <w:rPr>
          <w:sz w:val="18"/>
          <w:szCs w:val="18"/>
        </w:rPr>
        <w:t>Хомутовского</w:t>
      </w:r>
      <w:proofErr w:type="spellEnd"/>
      <w:r w:rsidRPr="00D77CEF">
        <w:rPr>
          <w:sz w:val="18"/>
          <w:szCs w:val="18"/>
        </w:rPr>
        <w:t xml:space="preserve"> муниципального образования на 2023 год</w:t>
      </w:r>
    </w:p>
    <w:p w:rsidR="00D77CEF" w:rsidRPr="00D77CEF" w:rsidRDefault="00D77CEF" w:rsidP="00D77CEF">
      <w:pPr>
        <w:tabs>
          <w:tab w:val="left" w:pos="3976"/>
        </w:tabs>
        <w:ind w:left="0" w:right="-136" w:firstLine="352"/>
        <w:rPr>
          <w:sz w:val="18"/>
          <w:szCs w:val="18"/>
        </w:rPr>
      </w:pPr>
    </w:p>
    <w:p w:rsidR="00A710EC" w:rsidRDefault="00D77CEF" w:rsidP="00D77CEF">
      <w:pPr>
        <w:tabs>
          <w:tab w:val="left" w:pos="3976"/>
        </w:tabs>
        <w:ind w:left="0" w:right="-136" w:firstLine="352"/>
        <w:rPr>
          <w:sz w:val="18"/>
          <w:szCs w:val="18"/>
        </w:rPr>
      </w:pPr>
      <w:r w:rsidRPr="00D77CEF">
        <w:rPr>
          <w:sz w:val="18"/>
          <w:szCs w:val="18"/>
        </w:rPr>
        <w:t>Единица измерения: тыс. руб.</w:t>
      </w:r>
    </w:p>
    <w:tbl>
      <w:tblPr>
        <w:tblStyle w:val="TableStyle091"/>
        <w:tblW w:w="10206" w:type="dxa"/>
        <w:tblInd w:w="13" w:type="dxa"/>
        <w:tblLayout w:type="fixed"/>
        <w:tblLook w:val="04A0" w:firstRow="1" w:lastRow="0" w:firstColumn="1" w:lastColumn="0" w:noHBand="0" w:noVBand="1"/>
      </w:tblPr>
      <w:tblGrid>
        <w:gridCol w:w="41"/>
        <w:gridCol w:w="6834"/>
        <w:gridCol w:w="713"/>
        <w:gridCol w:w="2618"/>
      </w:tblGrid>
      <w:tr w:rsidR="00836CD6" w:rsidRPr="00836CD6" w:rsidTr="00836CD6">
        <w:trPr>
          <w:cantSplit/>
          <w:trHeight w:val="227"/>
          <w:tblHeader/>
        </w:trPr>
        <w:tc>
          <w:tcPr>
            <w:tcW w:w="7588" w:type="dxa"/>
            <w:gridSpan w:val="3"/>
            <w:tcBorders>
              <w:top w:val="single" w:sz="10" w:space="0" w:color="auto"/>
              <w:left w:val="single" w:sz="10" w:space="0" w:color="auto"/>
              <w:right w:val="single" w:sz="5" w:space="0" w:color="auto"/>
            </w:tcBorders>
            <w:shd w:val="clear" w:color="auto" w:fill="auto"/>
            <w:vAlign w:val="center"/>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Классификатор расходов</w:t>
            </w:r>
          </w:p>
        </w:tc>
        <w:tc>
          <w:tcPr>
            <w:tcW w:w="2618" w:type="dxa"/>
            <w:vMerge w:val="restart"/>
            <w:tcBorders>
              <w:top w:val="single" w:sz="10" w:space="0" w:color="auto"/>
              <w:left w:val="single" w:sz="5" w:space="0" w:color="auto"/>
              <w:bottom w:val="single" w:sz="10" w:space="0" w:color="auto"/>
              <w:right w:val="single" w:sz="10" w:space="0" w:color="auto"/>
            </w:tcBorders>
            <w:shd w:val="clear" w:color="auto" w:fill="auto"/>
            <w:vAlign w:val="center"/>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Сумма на  год</w:t>
            </w:r>
          </w:p>
        </w:tc>
      </w:tr>
      <w:tr w:rsidR="00836CD6" w:rsidRPr="00836CD6" w:rsidTr="00836CD6">
        <w:trPr>
          <w:cantSplit/>
          <w:trHeight w:val="756"/>
          <w:tblHeader/>
        </w:trPr>
        <w:tc>
          <w:tcPr>
            <w:tcW w:w="6875"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Наименование показателя</w:t>
            </w:r>
          </w:p>
        </w:tc>
        <w:tc>
          <w:tcPr>
            <w:tcW w:w="713" w:type="dxa"/>
            <w:tcBorders>
              <w:top w:val="single" w:sz="5" w:space="0" w:color="auto"/>
              <w:left w:val="single" w:sz="5" w:space="0" w:color="auto"/>
              <w:bottom w:val="single" w:sz="10" w:space="0" w:color="auto"/>
              <w:right w:val="single" w:sz="5" w:space="0" w:color="auto"/>
            </w:tcBorders>
            <w:shd w:val="clear" w:color="auto" w:fill="auto"/>
            <w:vAlign w:val="center"/>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КОД</w:t>
            </w:r>
          </w:p>
        </w:tc>
        <w:tc>
          <w:tcPr>
            <w:tcW w:w="2618" w:type="dxa"/>
            <w:tcBorders>
              <w:top w:val="single" w:sz="10" w:space="0" w:color="auto"/>
              <w:left w:val="single" w:sz="5" w:space="0" w:color="auto"/>
              <w:bottom w:val="single" w:sz="10" w:space="0" w:color="auto"/>
              <w:right w:val="single" w:sz="10" w:space="0" w:color="auto"/>
            </w:tcBorders>
            <w:shd w:val="clear" w:color="auto" w:fill="auto"/>
            <w:vAlign w:val="center"/>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Сумма на 2023 год</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ОБЩЕГОСУДАРСТВЕННЫЕ ВОПРОСЫ</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0100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76 929.88</w:t>
            </w:r>
          </w:p>
        </w:tc>
      </w:tr>
      <w:tr w:rsidR="00836CD6" w:rsidRPr="00836CD6" w:rsidTr="00836CD6">
        <w:trPr>
          <w:cantSplit/>
          <w:trHeight w:val="469"/>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0102</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2 500.25</w:t>
            </w:r>
          </w:p>
        </w:tc>
      </w:tr>
      <w:tr w:rsidR="00836CD6" w:rsidRPr="00836CD6" w:rsidTr="00836CD6">
        <w:trPr>
          <w:cantSplit/>
          <w:trHeight w:val="454"/>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0103</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411.00</w:t>
            </w:r>
          </w:p>
        </w:tc>
      </w:tr>
      <w:tr w:rsidR="00836CD6" w:rsidRPr="00836CD6" w:rsidTr="00836CD6">
        <w:trPr>
          <w:cantSplit/>
          <w:trHeight w:val="696"/>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0104</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51 730.40</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Резервные фонды</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0111</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1 000.00</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Другие общегосударственные вопросы</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0113</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21 288.23</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НАЦИОНАЛЬНАЯ ОБОРОНА</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0200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1 302.80</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Мобилизационная и вневойсковая подготовка</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0203</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1 302.80</w:t>
            </w:r>
          </w:p>
        </w:tc>
      </w:tr>
      <w:tr w:rsidR="00836CD6" w:rsidRPr="00836CD6" w:rsidTr="00836CD6">
        <w:trPr>
          <w:cantSplit/>
          <w:trHeight w:val="469"/>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0300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1 366.35</w:t>
            </w:r>
          </w:p>
        </w:tc>
      </w:tr>
      <w:tr w:rsidR="00836CD6" w:rsidRPr="00836CD6" w:rsidTr="00836CD6">
        <w:trPr>
          <w:cantSplit/>
          <w:trHeight w:val="454"/>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0310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1 366.35</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НАЦИОНАЛЬНАЯ ЭКОНОМИКА</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0400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205 433.96</w:t>
            </w:r>
          </w:p>
        </w:tc>
      </w:tr>
      <w:tr w:rsidR="00836CD6" w:rsidRPr="00836CD6" w:rsidTr="00836CD6">
        <w:trPr>
          <w:cantSplit/>
          <w:trHeight w:val="242"/>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Транспорт</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0408</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7 795.83</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Дорожное хозяйство (дорожные фонды)</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0409</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197 568.13</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Другие вопросы в области национальной экономики</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0412</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70.00</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ЖИЛИЩНО-КОММУНАЛЬНОЕ ХОЗЯЙСТВО</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0500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36 313.32</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Жилищное хозяйство</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0501</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20.02</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Благоустройство</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0503</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36 293.30</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ОХРАНА ОКРУЖАЮЩЕЙ СРЕДЫ</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0600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70.00</w:t>
            </w:r>
          </w:p>
        </w:tc>
      </w:tr>
      <w:tr w:rsidR="00836CD6" w:rsidRPr="00836CD6" w:rsidTr="00836CD6">
        <w:trPr>
          <w:cantSplit/>
          <w:trHeight w:val="242"/>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Другие вопросы в области охраны окружающей среды</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0605</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70.00</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КУЛЬТУРА, КИНЕМАТОГРАФИЯ</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0800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303 751.74</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Культура</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0801</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303 751.74</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СОЦИАЛЬНАЯ ПОЛИТИКА</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1000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1 195.07</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Пенсионное обеспечение</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1001</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1 195.07</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ФИЗИЧЕСКАЯ КУЛЬТУРА И СПОРТ</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1100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12 425.10</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Массовый спорт</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1102</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12 425.10</w:t>
            </w:r>
          </w:p>
        </w:tc>
      </w:tr>
      <w:tr w:rsidR="00836CD6" w:rsidRPr="00836CD6" w:rsidTr="00836CD6">
        <w:trPr>
          <w:cantSplit/>
          <w:trHeight w:val="227"/>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ОБСЛУЖИВАНИЕ ГОСУДАРСТВЕННОГО (МУНИЦИПАЛЬНОГО) ДОЛГА</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1300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304.60</w:t>
            </w:r>
          </w:p>
        </w:tc>
      </w:tr>
      <w:tr w:rsidR="00836CD6" w:rsidRPr="00836CD6" w:rsidTr="00836CD6">
        <w:trPr>
          <w:cantSplit/>
          <w:trHeight w:val="242"/>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1301</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304.60</w:t>
            </w:r>
          </w:p>
        </w:tc>
      </w:tr>
      <w:tr w:rsidR="00836CD6" w:rsidRPr="00836CD6" w:rsidTr="00836CD6">
        <w:trPr>
          <w:cantSplit/>
          <w:trHeight w:val="454"/>
        </w:trPr>
        <w:tc>
          <w:tcPr>
            <w:tcW w:w="687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13" w:type="dxa"/>
            <w:tcBorders>
              <w:top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1400</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595.03</w:t>
            </w:r>
          </w:p>
        </w:tc>
      </w:tr>
      <w:tr w:rsidR="00836CD6" w:rsidRPr="00836CD6" w:rsidTr="00836CD6">
        <w:trPr>
          <w:cantSplit/>
          <w:trHeight w:val="227"/>
        </w:trPr>
        <w:tc>
          <w:tcPr>
            <w:tcW w:w="41" w:type="dxa"/>
            <w:tcBorders>
              <w:left w:val="single" w:sz="10"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p>
        </w:tc>
        <w:tc>
          <w:tcPr>
            <w:tcW w:w="6834"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Прочие межбюджетные трансферты общего характера</w:t>
            </w:r>
          </w:p>
        </w:tc>
        <w:tc>
          <w:tcPr>
            <w:tcW w:w="713" w:type="dxa"/>
            <w:tcBorders>
              <w:top w:val="single" w:sz="5" w:space="0" w:color="auto"/>
              <w:left w:val="single" w:sz="5" w:space="0" w:color="auto"/>
              <w:bottom w:val="single" w:sz="5" w:space="0" w:color="auto"/>
              <w:right w:val="single" w:sz="5" w:space="0" w:color="auto"/>
            </w:tcBorders>
            <w:shd w:val="clear" w:color="auto" w:fill="auto"/>
            <w:vAlign w:val="bottom"/>
          </w:tcPr>
          <w:p w:rsidR="00836CD6" w:rsidRPr="00836CD6" w:rsidRDefault="00836CD6" w:rsidP="00836CD6">
            <w:pPr>
              <w:jc w:val="center"/>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1403</w:t>
            </w:r>
          </w:p>
        </w:tc>
        <w:tc>
          <w:tcPr>
            <w:tcW w:w="2618" w:type="dxa"/>
            <w:tcBorders>
              <w:top w:val="single" w:sz="5" w:space="0" w:color="auto"/>
              <w:left w:val="single" w:sz="5" w:space="0" w:color="auto"/>
              <w:bottom w:val="single" w:sz="5"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595.03</w:t>
            </w:r>
          </w:p>
        </w:tc>
      </w:tr>
      <w:tr w:rsidR="00836CD6" w:rsidRPr="00836CD6" w:rsidTr="00836CD6">
        <w:trPr>
          <w:cantSplit/>
          <w:trHeight w:val="242"/>
        </w:trPr>
        <w:tc>
          <w:tcPr>
            <w:tcW w:w="7588" w:type="dxa"/>
            <w:gridSpan w:val="3"/>
            <w:tcBorders>
              <w:top w:val="single" w:sz="10" w:space="0" w:color="auto"/>
              <w:left w:val="single" w:sz="4" w:space="0" w:color="auto"/>
              <w:bottom w:val="single" w:sz="4" w:space="0" w:color="auto"/>
            </w:tcBorders>
            <w:shd w:val="clear" w:color="auto" w:fill="auto"/>
            <w:vAlign w:val="bottom"/>
          </w:tcPr>
          <w:p w:rsidR="00836CD6" w:rsidRPr="00836CD6" w:rsidRDefault="00836CD6" w:rsidP="00836CD6">
            <w:pPr>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Итого расходов:</w:t>
            </w:r>
          </w:p>
        </w:tc>
        <w:tc>
          <w:tcPr>
            <w:tcW w:w="2618" w:type="dxa"/>
            <w:tcBorders>
              <w:top w:val="single" w:sz="5" w:space="0" w:color="auto"/>
              <w:left w:val="single" w:sz="10" w:space="0" w:color="auto"/>
              <w:bottom w:val="single" w:sz="10" w:space="0" w:color="auto"/>
              <w:right w:val="single" w:sz="10" w:space="0" w:color="auto"/>
            </w:tcBorders>
            <w:shd w:val="clear" w:color="auto" w:fill="auto"/>
            <w:vAlign w:val="bottom"/>
          </w:tcPr>
          <w:p w:rsidR="00836CD6" w:rsidRPr="00836CD6" w:rsidRDefault="00836CD6" w:rsidP="00836CD6">
            <w:pPr>
              <w:wordWrap w:val="0"/>
              <w:jc w:val="right"/>
              <w:rPr>
                <w:rFonts w:ascii="Times New Roman" w:eastAsiaTheme="minorEastAsia" w:hAnsi="Times New Roman" w:cs="Times New Roman"/>
                <w:sz w:val="18"/>
                <w:szCs w:val="18"/>
              </w:rPr>
            </w:pPr>
            <w:r w:rsidRPr="00836CD6">
              <w:rPr>
                <w:rFonts w:ascii="Times New Roman" w:eastAsiaTheme="minorEastAsia" w:hAnsi="Times New Roman" w:cs="Times New Roman"/>
                <w:sz w:val="18"/>
                <w:szCs w:val="18"/>
              </w:rPr>
              <w:t>639 687.85</w:t>
            </w:r>
          </w:p>
        </w:tc>
      </w:tr>
    </w:tbl>
    <w:p w:rsidR="00836CD6" w:rsidRDefault="00836CD6" w:rsidP="00D77CEF">
      <w:pPr>
        <w:tabs>
          <w:tab w:val="left" w:pos="3976"/>
        </w:tabs>
        <w:ind w:left="0" w:right="-136" w:firstLine="352"/>
        <w:rPr>
          <w:sz w:val="18"/>
          <w:szCs w:val="18"/>
        </w:rPr>
      </w:pPr>
    </w:p>
    <w:p w:rsidR="005E29E0" w:rsidRDefault="005E29E0" w:rsidP="00D77CEF">
      <w:pPr>
        <w:tabs>
          <w:tab w:val="left" w:pos="3976"/>
        </w:tabs>
        <w:ind w:left="0" w:right="-136" w:firstLine="352"/>
        <w:rPr>
          <w:sz w:val="18"/>
          <w:szCs w:val="18"/>
        </w:rPr>
      </w:pPr>
    </w:p>
    <w:p w:rsidR="005E29E0" w:rsidRDefault="005E29E0" w:rsidP="00D77CEF">
      <w:pPr>
        <w:tabs>
          <w:tab w:val="left" w:pos="3976"/>
        </w:tabs>
        <w:ind w:left="0" w:right="-136" w:firstLine="352"/>
        <w:rPr>
          <w:sz w:val="18"/>
          <w:szCs w:val="18"/>
        </w:rPr>
      </w:pPr>
    </w:p>
    <w:p w:rsidR="005E29E0" w:rsidRDefault="005E29E0" w:rsidP="00D77CEF">
      <w:pPr>
        <w:tabs>
          <w:tab w:val="left" w:pos="3976"/>
        </w:tabs>
        <w:ind w:left="0" w:right="-136" w:firstLine="352"/>
        <w:rPr>
          <w:sz w:val="18"/>
          <w:szCs w:val="18"/>
        </w:rPr>
      </w:pPr>
    </w:p>
    <w:p w:rsidR="001B47F4" w:rsidRDefault="001B47F4" w:rsidP="00D77CEF">
      <w:pPr>
        <w:tabs>
          <w:tab w:val="left" w:pos="3976"/>
        </w:tabs>
        <w:ind w:left="0" w:right="-136" w:firstLine="352"/>
        <w:rPr>
          <w:sz w:val="18"/>
          <w:szCs w:val="18"/>
        </w:rPr>
      </w:pPr>
    </w:p>
    <w:p w:rsidR="001B47F4" w:rsidRDefault="001B47F4" w:rsidP="00D77CEF">
      <w:pPr>
        <w:tabs>
          <w:tab w:val="left" w:pos="3976"/>
        </w:tabs>
        <w:ind w:left="0" w:right="-136" w:firstLine="352"/>
        <w:rPr>
          <w:sz w:val="18"/>
          <w:szCs w:val="18"/>
        </w:rPr>
      </w:pPr>
    </w:p>
    <w:p w:rsidR="001B47F4" w:rsidRDefault="001B47F4" w:rsidP="00D77CEF">
      <w:pPr>
        <w:tabs>
          <w:tab w:val="left" w:pos="3976"/>
        </w:tabs>
        <w:ind w:left="0" w:right="-136" w:firstLine="352"/>
        <w:rPr>
          <w:sz w:val="18"/>
          <w:szCs w:val="18"/>
        </w:rPr>
      </w:pPr>
    </w:p>
    <w:p w:rsidR="001B47F4" w:rsidRDefault="001B47F4" w:rsidP="00D77CEF">
      <w:pPr>
        <w:tabs>
          <w:tab w:val="left" w:pos="3976"/>
        </w:tabs>
        <w:ind w:left="0" w:right="-136" w:firstLine="352"/>
        <w:rPr>
          <w:sz w:val="18"/>
          <w:szCs w:val="18"/>
        </w:rPr>
      </w:pPr>
    </w:p>
    <w:p w:rsidR="001B47F4" w:rsidRDefault="001B47F4" w:rsidP="00D77CEF">
      <w:pPr>
        <w:tabs>
          <w:tab w:val="left" w:pos="3976"/>
        </w:tabs>
        <w:ind w:left="0" w:right="-136" w:firstLine="352"/>
        <w:rPr>
          <w:sz w:val="18"/>
          <w:szCs w:val="18"/>
        </w:rPr>
      </w:pPr>
    </w:p>
    <w:p w:rsidR="001B47F4" w:rsidRDefault="001B47F4" w:rsidP="00D77CEF">
      <w:pPr>
        <w:tabs>
          <w:tab w:val="left" w:pos="3976"/>
        </w:tabs>
        <w:ind w:left="0" w:right="-136" w:firstLine="352"/>
        <w:rPr>
          <w:sz w:val="18"/>
          <w:szCs w:val="18"/>
        </w:rPr>
      </w:pPr>
    </w:p>
    <w:p w:rsidR="001B47F4" w:rsidRDefault="001B47F4" w:rsidP="00D77CEF">
      <w:pPr>
        <w:tabs>
          <w:tab w:val="left" w:pos="3976"/>
        </w:tabs>
        <w:ind w:left="0" w:right="-136" w:firstLine="352"/>
        <w:rPr>
          <w:sz w:val="18"/>
          <w:szCs w:val="18"/>
        </w:rPr>
      </w:pPr>
    </w:p>
    <w:p w:rsidR="005E29E0" w:rsidRPr="005E29E0" w:rsidRDefault="005E29E0" w:rsidP="005E29E0">
      <w:pPr>
        <w:tabs>
          <w:tab w:val="left" w:pos="3976"/>
        </w:tabs>
        <w:ind w:left="0" w:right="-136" w:firstLine="352"/>
        <w:rPr>
          <w:sz w:val="18"/>
          <w:szCs w:val="18"/>
        </w:rPr>
      </w:pPr>
    </w:p>
    <w:p w:rsidR="005E29E0" w:rsidRPr="005E29E0" w:rsidRDefault="005E29E0" w:rsidP="005E29E0">
      <w:pPr>
        <w:tabs>
          <w:tab w:val="left" w:pos="3976"/>
        </w:tabs>
        <w:ind w:left="0" w:right="-136" w:firstLine="352"/>
        <w:jc w:val="right"/>
        <w:rPr>
          <w:i/>
          <w:sz w:val="18"/>
          <w:szCs w:val="18"/>
        </w:rPr>
      </w:pPr>
      <w:r w:rsidRPr="005E29E0">
        <w:rPr>
          <w:i/>
          <w:sz w:val="18"/>
          <w:szCs w:val="18"/>
        </w:rPr>
        <w:t xml:space="preserve">                                                                                                                                                       Приложение 5</w:t>
      </w:r>
    </w:p>
    <w:p w:rsidR="005E29E0" w:rsidRPr="005E29E0" w:rsidRDefault="005E29E0" w:rsidP="005E29E0">
      <w:pPr>
        <w:tabs>
          <w:tab w:val="left" w:pos="3976"/>
        </w:tabs>
        <w:ind w:left="0" w:right="-136" w:firstLine="352"/>
        <w:jc w:val="right"/>
        <w:rPr>
          <w:i/>
          <w:sz w:val="18"/>
          <w:szCs w:val="18"/>
        </w:rPr>
      </w:pPr>
      <w:r w:rsidRPr="005E29E0">
        <w:rPr>
          <w:i/>
          <w:sz w:val="18"/>
          <w:szCs w:val="18"/>
        </w:rPr>
        <w:t xml:space="preserve">                                                                                                                                        к решению Думы </w:t>
      </w:r>
      <w:proofErr w:type="spellStart"/>
      <w:r w:rsidRPr="005E29E0">
        <w:rPr>
          <w:i/>
          <w:sz w:val="18"/>
          <w:szCs w:val="18"/>
        </w:rPr>
        <w:t>Хомутовского</w:t>
      </w:r>
      <w:proofErr w:type="spellEnd"/>
    </w:p>
    <w:p w:rsidR="005E29E0" w:rsidRPr="005E29E0" w:rsidRDefault="005E29E0" w:rsidP="005E29E0">
      <w:pPr>
        <w:tabs>
          <w:tab w:val="left" w:pos="3976"/>
        </w:tabs>
        <w:ind w:left="0" w:right="-136" w:firstLine="352"/>
        <w:jc w:val="right"/>
        <w:rPr>
          <w:i/>
          <w:sz w:val="18"/>
          <w:szCs w:val="18"/>
        </w:rPr>
      </w:pPr>
      <w:r w:rsidRPr="005E29E0">
        <w:rPr>
          <w:i/>
          <w:sz w:val="18"/>
          <w:szCs w:val="18"/>
        </w:rPr>
        <w:t xml:space="preserve">                                                                                                                                        муниципального образования</w:t>
      </w:r>
    </w:p>
    <w:p w:rsidR="005E29E0" w:rsidRPr="005E29E0" w:rsidRDefault="005E29E0" w:rsidP="005E29E0">
      <w:pPr>
        <w:tabs>
          <w:tab w:val="left" w:pos="3976"/>
        </w:tabs>
        <w:ind w:left="0" w:right="-136" w:firstLine="352"/>
        <w:jc w:val="right"/>
        <w:rPr>
          <w:i/>
          <w:sz w:val="18"/>
          <w:szCs w:val="18"/>
          <w:u w:val="single"/>
        </w:rPr>
      </w:pPr>
      <w:r w:rsidRPr="005E29E0">
        <w:rPr>
          <w:i/>
          <w:sz w:val="18"/>
          <w:szCs w:val="18"/>
        </w:rPr>
        <w:t xml:space="preserve">                                                                                                                                        от </w:t>
      </w:r>
      <w:r>
        <w:rPr>
          <w:i/>
          <w:sz w:val="18"/>
          <w:szCs w:val="18"/>
          <w:u w:val="single"/>
        </w:rPr>
        <w:t>16.02.2023</w:t>
      </w:r>
      <w:r w:rsidRPr="005E29E0">
        <w:rPr>
          <w:i/>
          <w:sz w:val="18"/>
          <w:szCs w:val="18"/>
        </w:rPr>
        <w:t xml:space="preserve">_№ </w:t>
      </w:r>
      <w:r>
        <w:rPr>
          <w:i/>
          <w:sz w:val="18"/>
          <w:szCs w:val="18"/>
          <w:u w:val="single"/>
        </w:rPr>
        <w:t>07-33 д</w:t>
      </w:r>
    </w:p>
    <w:p w:rsidR="005E29E0" w:rsidRPr="005E29E0" w:rsidRDefault="005E29E0" w:rsidP="005E29E0">
      <w:pPr>
        <w:tabs>
          <w:tab w:val="left" w:pos="3976"/>
        </w:tabs>
        <w:ind w:left="0" w:right="-136" w:firstLine="352"/>
        <w:jc w:val="right"/>
        <w:rPr>
          <w:i/>
          <w:sz w:val="18"/>
          <w:szCs w:val="18"/>
        </w:rPr>
      </w:pPr>
    </w:p>
    <w:p w:rsidR="005E29E0" w:rsidRPr="005E29E0" w:rsidRDefault="005E29E0" w:rsidP="005E29E0">
      <w:pPr>
        <w:tabs>
          <w:tab w:val="left" w:pos="3976"/>
        </w:tabs>
        <w:ind w:left="0" w:right="-136" w:firstLine="352"/>
        <w:rPr>
          <w:sz w:val="18"/>
          <w:szCs w:val="18"/>
        </w:rPr>
      </w:pPr>
    </w:p>
    <w:p w:rsidR="005E29E0" w:rsidRPr="005E29E0" w:rsidRDefault="005E29E0" w:rsidP="005E29E0">
      <w:pPr>
        <w:tabs>
          <w:tab w:val="left" w:pos="3976"/>
        </w:tabs>
        <w:ind w:left="0" w:right="-136" w:firstLine="352"/>
        <w:jc w:val="center"/>
        <w:rPr>
          <w:sz w:val="18"/>
          <w:szCs w:val="18"/>
        </w:rPr>
      </w:pPr>
      <w:proofErr w:type="gramStart"/>
      <w:r w:rsidRPr="005E29E0">
        <w:rPr>
          <w:sz w:val="18"/>
          <w:szCs w:val="18"/>
        </w:rPr>
        <w:t>Распределение бюджетных ассигнований по целевым статьям (муниципальным программам</w:t>
      </w:r>
      <w:proofErr w:type="gramEnd"/>
    </w:p>
    <w:p w:rsidR="005E29E0" w:rsidRPr="005E29E0" w:rsidRDefault="005E29E0" w:rsidP="005E29E0">
      <w:pPr>
        <w:tabs>
          <w:tab w:val="left" w:pos="3976"/>
        </w:tabs>
        <w:ind w:left="0" w:right="-136" w:firstLine="352"/>
        <w:jc w:val="center"/>
        <w:rPr>
          <w:sz w:val="18"/>
          <w:szCs w:val="18"/>
        </w:rPr>
      </w:pPr>
      <w:proofErr w:type="spellStart"/>
      <w:proofErr w:type="gramStart"/>
      <w:r w:rsidRPr="005E29E0">
        <w:rPr>
          <w:sz w:val="18"/>
          <w:szCs w:val="18"/>
        </w:rPr>
        <w:t>Хомутовского</w:t>
      </w:r>
      <w:proofErr w:type="spellEnd"/>
      <w:r w:rsidRPr="005E29E0">
        <w:rPr>
          <w:sz w:val="18"/>
          <w:szCs w:val="18"/>
        </w:rPr>
        <w:t xml:space="preserve"> муниципального образования и непрограммным направлениям деятельности),</w:t>
      </w:r>
      <w:proofErr w:type="gramEnd"/>
    </w:p>
    <w:p w:rsidR="005E29E0" w:rsidRPr="005E29E0" w:rsidRDefault="005E29E0" w:rsidP="005E29E0">
      <w:pPr>
        <w:tabs>
          <w:tab w:val="left" w:pos="3976"/>
        </w:tabs>
        <w:ind w:left="0" w:right="-136" w:firstLine="352"/>
        <w:jc w:val="center"/>
        <w:rPr>
          <w:sz w:val="18"/>
          <w:szCs w:val="18"/>
        </w:rPr>
      </w:pPr>
      <w:r w:rsidRPr="005E29E0">
        <w:rPr>
          <w:sz w:val="18"/>
          <w:szCs w:val="18"/>
        </w:rPr>
        <w:t>видам расходов, разделам, подразделам классификации расходов бюджетов на 2023 год</w:t>
      </w:r>
    </w:p>
    <w:p w:rsidR="005E29E0" w:rsidRPr="005E29E0" w:rsidRDefault="005E29E0" w:rsidP="005E29E0">
      <w:pPr>
        <w:tabs>
          <w:tab w:val="left" w:pos="3976"/>
        </w:tabs>
        <w:ind w:left="0" w:right="-136" w:firstLine="352"/>
        <w:rPr>
          <w:sz w:val="18"/>
          <w:szCs w:val="18"/>
        </w:rPr>
      </w:pPr>
    </w:p>
    <w:p w:rsidR="005E29E0" w:rsidRDefault="005E29E0" w:rsidP="005E29E0">
      <w:pPr>
        <w:tabs>
          <w:tab w:val="left" w:pos="3976"/>
        </w:tabs>
        <w:ind w:left="0" w:right="-136" w:firstLine="352"/>
        <w:rPr>
          <w:sz w:val="18"/>
          <w:szCs w:val="18"/>
        </w:rPr>
      </w:pPr>
      <w:r w:rsidRPr="005E29E0">
        <w:rPr>
          <w:sz w:val="18"/>
          <w:szCs w:val="18"/>
        </w:rPr>
        <w:t>Единица измерения: тыс. руб.</w:t>
      </w:r>
    </w:p>
    <w:tbl>
      <w:tblPr>
        <w:tblStyle w:val="TableStyle0612"/>
        <w:tblW w:w="5093" w:type="pct"/>
        <w:tblInd w:w="6" w:type="dxa"/>
        <w:tblLayout w:type="fixed"/>
        <w:tblLook w:val="04A0" w:firstRow="1" w:lastRow="0" w:firstColumn="1" w:lastColumn="0" w:noHBand="0" w:noVBand="1"/>
      </w:tblPr>
      <w:tblGrid>
        <w:gridCol w:w="41"/>
        <w:gridCol w:w="28"/>
        <w:gridCol w:w="42"/>
        <w:gridCol w:w="42"/>
        <w:gridCol w:w="29"/>
        <w:gridCol w:w="42"/>
        <w:gridCol w:w="28"/>
        <w:gridCol w:w="42"/>
        <w:gridCol w:w="42"/>
        <w:gridCol w:w="54"/>
        <w:gridCol w:w="42"/>
        <w:gridCol w:w="1872"/>
        <w:gridCol w:w="2649"/>
        <w:gridCol w:w="903"/>
        <w:gridCol w:w="369"/>
        <w:gridCol w:w="278"/>
        <w:gridCol w:w="369"/>
        <w:gridCol w:w="645"/>
        <w:gridCol w:w="460"/>
        <w:gridCol w:w="917"/>
        <w:gridCol w:w="1376"/>
      </w:tblGrid>
      <w:tr w:rsidR="0008109B" w:rsidRPr="00F96AE9" w:rsidTr="0008109B">
        <w:trPr>
          <w:cantSplit/>
          <w:trHeight w:val="46"/>
        </w:trPr>
        <w:tc>
          <w:tcPr>
            <w:tcW w:w="4877" w:type="dxa"/>
            <w:gridSpan w:val="13"/>
            <w:tcBorders>
              <w:top w:val="single" w:sz="5" w:space="0" w:color="auto"/>
              <w:left w:val="single" w:sz="5" w:space="0" w:color="auto"/>
              <w:bottom w:val="single" w:sz="5" w:space="0" w:color="auto"/>
              <w:right w:val="single" w:sz="4"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Наименование</w:t>
            </w:r>
          </w:p>
        </w:tc>
        <w:tc>
          <w:tcPr>
            <w:tcW w:w="889" w:type="dxa"/>
            <w:tcBorders>
              <w:top w:val="single" w:sz="5" w:space="0" w:color="auto"/>
              <w:left w:val="single" w:sz="4" w:space="0" w:color="auto"/>
              <w:bottom w:val="single" w:sz="5"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Раздел, подраздел</w:t>
            </w:r>
          </w:p>
        </w:tc>
        <w:tc>
          <w:tcPr>
            <w:tcW w:w="1637"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Целевая статья</w:t>
            </w:r>
          </w:p>
        </w:tc>
        <w:tc>
          <w:tcPr>
            <w:tcW w:w="453" w:type="dxa"/>
            <w:tcBorders>
              <w:top w:val="single" w:sz="5" w:space="0" w:color="auto"/>
              <w:left w:val="single" w:sz="5" w:space="0" w:color="auto"/>
              <w:bottom w:val="single" w:sz="5" w:space="0" w:color="auto"/>
              <w:right w:val="single" w:sz="5"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Вид рас-</w:t>
            </w:r>
          </w:p>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хода</w:t>
            </w:r>
          </w:p>
        </w:tc>
        <w:tc>
          <w:tcPr>
            <w:tcW w:w="2260"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Сумма на  год</w:t>
            </w:r>
          </w:p>
        </w:tc>
      </w:tr>
      <w:tr w:rsidR="0008109B" w:rsidRPr="00F96AE9" w:rsidTr="0008109B">
        <w:trPr>
          <w:cantSplit/>
          <w:trHeight w:val="36"/>
          <w:tblHeader/>
        </w:trPr>
        <w:tc>
          <w:tcPr>
            <w:tcW w:w="4877"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889" w:type="dxa"/>
            <w:tcBorders>
              <w:top w:val="none" w:sz="5" w:space="0" w:color="auto"/>
              <w:left w:val="single" w:sz="4" w:space="0" w:color="auto"/>
              <w:bottom w:val="single" w:sz="10"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p>
        </w:tc>
        <w:tc>
          <w:tcPr>
            <w:tcW w:w="1637"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w:t>
            </w:r>
          </w:p>
        </w:tc>
        <w:tc>
          <w:tcPr>
            <w:tcW w:w="453" w:type="dxa"/>
            <w:tcBorders>
              <w:top w:val="none" w:sz="5" w:space="0" w:color="auto"/>
              <w:left w:val="single" w:sz="5" w:space="0" w:color="auto"/>
              <w:bottom w:val="single" w:sz="10" w:space="0" w:color="auto"/>
              <w:right w:val="single" w:sz="5"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2260"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r>
      <w:tr w:rsidR="0008109B" w:rsidRPr="00F96AE9" w:rsidTr="0008109B">
        <w:trPr>
          <w:cantSplit/>
          <w:trHeight w:val="36"/>
        </w:trPr>
        <w:tc>
          <w:tcPr>
            <w:tcW w:w="4877"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Программные расходы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209 046.87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Дорожное хозяйство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197 568.13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21 089.03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1 061.59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1 061.59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99001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1 061.59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1 061.59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Дорожное хозяйство (дорожные фонды)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0409</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1 061.59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мероприятия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19 942.05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19 942.05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19 942.05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1 492.93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Дорожное хозяйство (дорожные фонды)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0409</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1 492.93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18 449.12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Дорожное хозяйство (дорожные фонды)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0409</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18 449.12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F96AE9">
              <w:rPr>
                <w:rFonts w:ascii="Times New Roman" w:eastAsiaTheme="minorEastAsia" w:hAnsi="Times New Roman" w:cs="Times New Roman"/>
                <w:sz w:val="18"/>
                <w:szCs w:val="18"/>
              </w:rPr>
              <w:t>значения</w:t>
            </w:r>
            <w:proofErr w:type="gramStart"/>
            <w:r w:rsidRPr="00F96AE9">
              <w:rPr>
                <w:rFonts w:ascii="Times New Roman" w:eastAsiaTheme="minorEastAsia" w:hAnsi="Times New Roman" w:cs="Times New Roman"/>
                <w:sz w:val="18"/>
                <w:szCs w:val="18"/>
              </w:rPr>
              <w:t>,в</w:t>
            </w:r>
            <w:proofErr w:type="spellEnd"/>
            <w:proofErr w:type="gramEnd"/>
            <w:r w:rsidRPr="00F96AE9">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85.39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85.39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99026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85.39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85.39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Дорожное хозяйство (дорожные фонды)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0409</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85.39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L3720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176 479.11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L3720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176 479.11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L3720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176 479.11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L3720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165 259.46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Дорожное хозяйство (дорожные фонды)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0409</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L3720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165 259.46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L3720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11 219.65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Дорожное хозяйство (дорожные фонды)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0409</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L3720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11 219.65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Муниципальная программа "Охрана окружающей среды"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249.97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F96AE9">
              <w:rPr>
                <w:rFonts w:ascii="Times New Roman" w:eastAsiaTheme="minorEastAsia" w:hAnsi="Times New Roman" w:cs="Times New Roman"/>
                <w:sz w:val="18"/>
                <w:szCs w:val="18"/>
              </w:rPr>
              <w:t>рерритории</w:t>
            </w:r>
            <w:proofErr w:type="spellEnd"/>
            <w:r w:rsidRPr="00F96AE9">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249.97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249.97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99004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249.97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249.97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249.97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F96AE9">
              <w:rPr>
                <w:rFonts w:ascii="Times New Roman" w:eastAsiaTheme="minorEastAsia" w:hAnsi="Times New Roman" w:cs="Times New Roman"/>
                <w:i/>
                <w:sz w:val="18"/>
                <w:szCs w:val="18"/>
              </w:rPr>
              <w:t>Хомутовского</w:t>
            </w:r>
            <w:proofErr w:type="spellEnd"/>
            <w:r w:rsidRPr="00F96AE9">
              <w:rPr>
                <w:rFonts w:ascii="Times New Roman" w:eastAsiaTheme="minorEastAsia" w:hAnsi="Times New Roman" w:cs="Times New Roman"/>
                <w:i/>
                <w:sz w:val="18"/>
                <w:szCs w:val="18"/>
              </w:rPr>
              <w:t xml:space="preserve"> муниципального образования"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307.85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307.85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мероприятия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307.85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307.85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307.85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307.85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0310</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307.85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Муниципальная программа "Развитие физической культуры и спорта"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5</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250.00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250.00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мероприятия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250.00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250.00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5</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250.00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250.00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250.00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10 670.92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Мероприятия по формированию современной городской среды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99033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53.12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99033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53.12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99033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53.12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99033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53.12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Национальный проект "Жилье и городская среда"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F0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10 617.80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F2</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10 617.80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F2</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55551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10 617.80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F2</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55551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10 617.80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F2</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55551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10 617.80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F2</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55551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10 617.80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F2</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55551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10 617.80</w:t>
            </w:r>
          </w:p>
        </w:tc>
      </w:tr>
      <w:tr w:rsidR="0008109B" w:rsidRPr="00F96AE9" w:rsidTr="0008109B">
        <w:trPr>
          <w:cantSplit/>
          <w:trHeight w:val="36"/>
        </w:trPr>
        <w:tc>
          <w:tcPr>
            <w:tcW w:w="4877"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Мероприятия, направленные на поддержку и развития</w:t>
            </w:r>
          </w:p>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деятельности добровольной народной дружины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99040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Социальное обеспечение и иные выплаты населению</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99040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выплаты населению</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99040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99040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12.80</w:t>
            </w:r>
          </w:p>
        </w:tc>
      </w:tr>
      <w:tr w:rsidR="0008109B" w:rsidRPr="00F96AE9" w:rsidTr="0008109B">
        <w:trPr>
          <w:cantSplit/>
          <w:trHeight w:val="36"/>
        </w:trPr>
        <w:tc>
          <w:tcPr>
            <w:tcW w:w="4877"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Непрограммные расходы органов местного самоуправления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430 628.18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121 333.96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119 118.70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Обеспечение деятельности в сфере установленных функций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55 321.73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51 352.79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120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51 352.79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Фонд оплаты труда государственных (муниципальных) органов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38 863.22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0104</w:t>
            </w:r>
          </w:p>
          <w:p w:rsidR="0008109B" w:rsidRPr="00F96AE9" w:rsidRDefault="0008109B" w:rsidP="0008109B">
            <w:pPr>
              <w:wordWrap w:val="0"/>
              <w:jc w:val="center"/>
              <w:rPr>
                <w:rFonts w:ascii="Times New Roman" w:eastAsiaTheme="minorEastAsia" w:hAnsi="Times New Roman" w:cs="Times New Roman"/>
                <w:sz w:val="18"/>
                <w:szCs w:val="18"/>
              </w:rPr>
            </w:pPr>
          </w:p>
          <w:p w:rsidR="0008109B" w:rsidRPr="00F96AE9" w:rsidRDefault="0008109B" w:rsidP="0008109B">
            <w:pPr>
              <w:wordWrap w:val="0"/>
              <w:jc w:val="cente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36 838.38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2 024.84</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62.21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0104</w:t>
            </w:r>
          </w:p>
          <w:p w:rsidR="0008109B" w:rsidRPr="00F96AE9" w:rsidRDefault="0008109B" w:rsidP="0008109B">
            <w:pPr>
              <w:wordWrap w:val="0"/>
              <w:jc w:val="center"/>
              <w:rPr>
                <w:rFonts w:ascii="Times New Roman" w:eastAsiaTheme="minorEastAsia" w:hAnsi="Times New Roman" w:cs="Times New Roman"/>
                <w:sz w:val="18"/>
                <w:szCs w:val="18"/>
              </w:rPr>
            </w:pPr>
          </w:p>
          <w:p w:rsidR="0008109B" w:rsidRPr="00F96AE9" w:rsidRDefault="0008109B" w:rsidP="0008109B">
            <w:pPr>
              <w:wordWrap w:val="0"/>
              <w:jc w:val="cente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62.21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411.00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411.00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12 016.36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0104</w:t>
            </w:r>
          </w:p>
          <w:p w:rsidR="0008109B" w:rsidRPr="00F96AE9" w:rsidRDefault="0008109B" w:rsidP="0008109B">
            <w:pPr>
              <w:wordWrap w:val="0"/>
              <w:jc w:val="center"/>
              <w:rPr>
                <w:rFonts w:ascii="Times New Roman" w:eastAsiaTheme="minorEastAsia" w:hAnsi="Times New Roman" w:cs="Times New Roman"/>
                <w:sz w:val="18"/>
                <w:szCs w:val="18"/>
              </w:rPr>
            </w:pPr>
          </w:p>
          <w:p w:rsidR="0008109B" w:rsidRPr="00F96AE9" w:rsidRDefault="0008109B" w:rsidP="0008109B">
            <w:pPr>
              <w:wordWrap w:val="0"/>
              <w:jc w:val="cente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11 540.95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475.41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3 615.36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3 615.36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2 889.88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0104</w:t>
            </w:r>
          </w:p>
          <w:p w:rsidR="0008109B" w:rsidRPr="00F96AE9" w:rsidRDefault="0008109B" w:rsidP="0008109B">
            <w:pPr>
              <w:wordWrap w:val="0"/>
              <w:jc w:val="center"/>
              <w:rPr>
                <w:rFonts w:ascii="Times New Roman" w:eastAsiaTheme="minorEastAsia" w:hAnsi="Times New Roman" w:cs="Times New Roman"/>
                <w:sz w:val="18"/>
                <w:szCs w:val="18"/>
              </w:rPr>
            </w:pPr>
          </w:p>
          <w:p w:rsidR="0008109B" w:rsidRPr="00F96AE9" w:rsidRDefault="0008109B" w:rsidP="0008109B">
            <w:pPr>
              <w:wordWrap w:val="0"/>
              <w:jc w:val="cente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2 803.42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86.46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энергетических ресурсов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725.47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0104</w:t>
            </w:r>
          </w:p>
          <w:p w:rsidR="0008109B" w:rsidRPr="00F96AE9" w:rsidRDefault="0008109B" w:rsidP="0008109B">
            <w:pPr>
              <w:wordWrap w:val="0"/>
              <w:jc w:val="center"/>
              <w:rPr>
                <w:rFonts w:ascii="Times New Roman" w:eastAsiaTheme="minorEastAsia" w:hAnsi="Times New Roman" w:cs="Times New Roman"/>
                <w:sz w:val="18"/>
                <w:szCs w:val="18"/>
              </w:rPr>
            </w:pPr>
          </w:p>
          <w:p w:rsidR="0008109B" w:rsidRPr="00F96AE9" w:rsidRDefault="0008109B" w:rsidP="0008109B">
            <w:pPr>
              <w:wordWrap w:val="0"/>
              <w:jc w:val="cente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285.44</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440.03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Социальное обеспечение и иные выплаты населению</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62.50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320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52.50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321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52.50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321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52.50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выплаты населению</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бюджетные ассигнования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291.08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Исполнение судебных актов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830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831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0104</w:t>
            </w:r>
          </w:p>
          <w:p w:rsidR="0008109B" w:rsidRPr="00F96AE9" w:rsidRDefault="0008109B" w:rsidP="0008109B">
            <w:pPr>
              <w:wordWrap w:val="0"/>
              <w:jc w:val="center"/>
              <w:rPr>
                <w:rFonts w:ascii="Times New Roman" w:eastAsiaTheme="minorEastAsia" w:hAnsi="Times New Roman" w:cs="Times New Roman"/>
                <w:sz w:val="18"/>
                <w:szCs w:val="18"/>
              </w:rPr>
            </w:pPr>
          </w:p>
          <w:p w:rsidR="0008109B" w:rsidRPr="00F96AE9" w:rsidRDefault="0008109B" w:rsidP="0008109B">
            <w:pPr>
              <w:wordWrap w:val="0"/>
              <w:jc w:val="cente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831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Уплата налогов, сборов и иных платежей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850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191.08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Уплата налога на имущество организаций и земельного налога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75.62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75.62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Уплата прочих налогов, сборов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15.46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15.46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Уплата иных платежей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0104</w:t>
            </w:r>
          </w:p>
          <w:p w:rsidR="0008109B" w:rsidRPr="00F96AE9" w:rsidRDefault="0008109B" w:rsidP="0008109B">
            <w:pPr>
              <w:wordWrap w:val="0"/>
              <w:jc w:val="center"/>
              <w:rPr>
                <w:rFonts w:ascii="Times New Roman" w:eastAsiaTheme="minorEastAsia" w:hAnsi="Times New Roman" w:cs="Times New Roman"/>
                <w:sz w:val="18"/>
                <w:szCs w:val="18"/>
              </w:rPr>
            </w:pPr>
          </w:p>
          <w:p w:rsidR="0008109B" w:rsidRPr="00F96AE9" w:rsidRDefault="0008109B" w:rsidP="0008109B">
            <w:pPr>
              <w:wordWrap w:val="0"/>
              <w:jc w:val="cente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853</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46 305.80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45 535.93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Расходы на выплаты персоналу казенных учреждений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110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45 535.93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Фонд оплаты труда учреждений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34 321.35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13 317.81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14 675.00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4 188.57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Транспорт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0408</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2 139.97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141.18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35.67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81.12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24.39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11 073.40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4 532.25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4 831.73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974.97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Транспорт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0408</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734.45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бюджетные ассигнования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769.87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Уплата налогов, сборов и иных платежей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850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769.87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Уплата налога на имущество организаций и земельного налога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756.44</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96.49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584.69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75.26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Уплата прочих налогов, сборов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13.43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13.07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0.36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Резервный фонд администрации муниципального образования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бюджетные ассигнования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Резервные средства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870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Резервные фонды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870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вопросы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2 599.36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2 599.36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2 599.36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2 413.99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2 413.99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энергетических ресурсов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185.37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185.37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мероприятия в сфере установленных функций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7 902.55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3 133.05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3 133.05</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1 923.19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Транспорт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0408</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805.91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вопросы в области национальной экономики</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0412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вопросы в области охраны окружающей среды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0605</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977.28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энергетических ресурсов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1 209.86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1 209.86</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Социальное обеспечение и иные выплаты населению</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169.50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выплаты населению</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169.50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169.50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4 600.00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Бюджетные инвестиции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410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4 600.00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4 600.00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4 600.00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3 529.98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3 529.98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60015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3 529.98</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2 472.09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2 472.09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энергетических ресурсов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1 057.89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1 057.89</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Мероприятия по осуществлению деятельности библиотек</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364.57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364.57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60016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364.57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312.37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243.04</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энергетических ресурсов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52.20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60016</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52.20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Доплаты к пенсиям муниципальных служащих</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1 195.07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Социальное обеспечение и иные выплаты населению</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1 195.07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Публичные нормативные социальные выплаты гражданам</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60018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310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1 195.07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пенсии, социальные доплаты к пенсиям</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1 195.07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Пенсионное обеспечение</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1 195.07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Обслуживание муниципального долга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60019</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304.60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Обслуживание государственного (муниципального) долга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60019</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304.60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Обслуживание муниципального долга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60019</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730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304.60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1301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60019</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730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304.60</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межбюджетные трансферты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595.03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Межбюджетные трансферты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595.03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Иные межбюджетные трансферты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595.03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Прочие межбюджетные трансферты общего характера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1403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60020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595.03</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Мероприятия в области жилищно-коммунального хозяйства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2 215.27</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Уличное освещение</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1 924.91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1 924.91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60101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1 924.91</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462.22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462.22</w:t>
            </w:r>
          </w:p>
        </w:tc>
      </w:tr>
      <w:tr w:rsidR="0008109B" w:rsidRPr="00F96AE9" w:rsidTr="0008109B">
        <w:trPr>
          <w:cantSplit/>
          <w:trHeight w:val="3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энергетических ресурсов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247</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1 462.68</w:t>
            </w:r>
          </w:p>
        </w:tc>
      </w:tr>
      <w:tr w:rsidR="0008109B" w:rsidRPr="00F96AE9" w:rsidTr="0008109B">
        <w:trPr>
          <w:cantSplit/>
          <w:trHeight w:val="53"/>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Организация и содержание мест захоронения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33.43</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33.43</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60104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33.43</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33.43</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60104</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33.43</w:t>
            </w:r>
          </w:p>
        </w:tc>
      </w:tr>
      <w:tr w:rsidR="0008109B" w:rsidRPr="00F96AE9" w:rsidTr="0008109B">
        <w:trPr>
          <w:cantSplit/>
          <w:trHeight w:val="103"/>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236.91</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82.91</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82.91</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82.91</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82.91</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154.00</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Бюджетные инвестиции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410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154.00</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154.00</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412</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154.00</w:t>
            </w:r>
          </w:p>
        </w:tc>
      </w:tr>
      <w:tr w:rsidR="0008109B" w:rsidRPr="00F96AE9" w:rsidTr="0008109B">
        <w:trPr>
          <w:cantSplit/>
          <w:trHeight w:val="50"/>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Мероприятия по жилищному фонду</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20.02</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20.02</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60108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20.02</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20.02</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Жилищное хозяйство</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60108</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20.02</w:t>
            </w:r>
          </w:p>
        </w:tc>
      </w:tr>
      <w:tr w:rsidR="0008109B" w:rsidRPr="00F96AE9" w:rsidTr="0008109B">
        <w:trPr>
          <w:cantSplit/>
          <w:trHeight w:val="112"/>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0.70</w:t>
            </w:r>
          </w:p>
        </w:tc>
      </w:tr>
      <w:tr w:rsidR="0008109B" w:rsidRPr="00F96AE9" w:rsidTr="0008109B">
        <w:trPr>
          <w:cantSplit/>
          <w:trHeight w:val="260"/>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73150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0.70</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73150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0.70</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73150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0.70</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73150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0.70</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Другие общегосударственные расходы</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0113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73150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0.70</w:t>
            </w:r>
          </w:p>
        </w:tc>
      </w:tr>
      <w:tr w:rsidR="0008109B" w:rsidRPr="00F96AE9" w:rsidTr="0008109B">
        <w:trPr>
          <w:cantSplit/>
          <w:trHeight w:val="115"/>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1 302.80</w:t>
            </w:r>
          </w:p>
        </w:tc>
      </w:tr>
      <w:tr w:rsidR="0008109B" w:rsidRPr="00F96AE9" w:rsidTr="0008109B">
        <w:trPr>
          <w:cantSplit/>
          <w:trHeight w:val="103"/>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1 302.80</w:t>
            </w:r>
          </w:p>
        </w:tc>
      </w:tr>
      <w:tr w:rsidR="0008109B" w:rsidRPr="00F96AE9" w:rsidTr="0008109B">
        <w:trPr>
          <w:cantSplit/>
          <w:trHeight w:val="18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1 116.28</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120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1 116.28</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Фонд оплаты труда государственных (муниципальных) органов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856.66</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Мобилизационная и вневойсковая подготовка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0203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121</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856.66</w:t>
            </w:r>
          </w:p>
        </w:tc>
      </w:tr>
      <w:tr w:rsidR="0008109B" w:rsidRPr="00F96AE9" w:rsidTr="0008109B">
        <w:trPr>
          <w:cantSplit/>
          <w:trHeight w:val="13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259.62</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Мобилизационная и вневойсковая подготовка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0203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129</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259.62</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186.52</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186.52</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186.52</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Мобилизационная и вневойсковая подготовка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0203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51180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186.52</w:t>
            </w:r>
          </w:p>
        </w:tc>
      </w:tr>
      <w:tr w:rsidR="0008109B" w:rsidRPr="00F96AE9" w:rsidTr="0008109B">
        <w:trPr>
          <w:cantSplit/>
          <w:trHeight w:val="59"/>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Непрограммные расходы органов местного самоуправления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00000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307 990.72</w:t>
            </w:r>
          </w:p>
        </w:tc>
      </w:tr>
      <w:tr w:rsidR="0008109B" w:rsidRPr="00F96AE9" w:rsidTr="0008109B">
        <w:trPr>
          <w:cantSplit/>
          <w:trHeight w:val="20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L5762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7 668.30</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L5762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7 668.30</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L5762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7 668.30</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L5762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7 668.30</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L5762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7 668.30</w:t>
            </w:r>
          </w:p>
        </w:tc>
      </w:tr>
      <w:tr w:rsidR="0008109B" w:rsidRPr="00F96AE9" w:rsidTr="0008109B">
        <w:trPr>
          <w:cantSplit/>
          <w:trHeight w:val="103"/>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L5765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276 929.60</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L5765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276 929.60</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Бюджетные инвестиции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L5765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410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276 929.60</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L5765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414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276 929.60</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L5765</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414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276 929.60</w:t>
            </w:r>
          </w:p>
        </w:tc>
      </w:tr>
      <w:tr w:rsidR="0008109B" w:rsidRPr="00F96AE9" w:rsidTr="0008109B">
        <w:trPr>
          <w:cantSplit/>
          <w:trHeight w:val="53"/>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Реализация мероприятий перечня проектов народных инициатив</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8 522.81</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8 522.81</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8 522.81</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8 522.81</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0310</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1 058.50</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Транспорт</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0408</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4 115.50</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638.86</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Культура</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0801</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2 585.54</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Массовый спорт</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1102</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124.41</w:t>
            </w:r>
          </w:p>
        </w:tc>
      </w:tr>
      <w:tr w:rsidR="0008109B" w:rsidRPr="00F96AE9" w:rsidTr="0008109B">
        <w:trPr>
          <w:cantSplit/>
          <w:trHeight w:val="206"/>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w:t>
            </w:r>
            <w:proofErr w:type="gramStart"/>
            <w:r w:rsidRPr="00F96AE9">
              <w:rPr>
                <w:rFonts w:ascii="Times New Roman" w:eastAsiaTheme="minorEastAsia" w:hAnsi="Times New Roman" w:cs="Times New Roman"/>
                <w:sz w:val="18"/>
                <w:szCs w:val="18"/>
              </w:rPr>
              <w:t>"(</w:t>
            </w:r>
            <w:proofErr w:type="gramEnd"/>
            <w:r w:rsidRPr="00F96AE9">
              <w:rPr>
                <w:rFonts w:ascii="Times New Roman" w:eastAsiaTheme="minorEastAsia" w:hAnsi="Times New Roman" w:cs="Times New Roman"/>
                <w:sz w:val="18"/>
                <w:szCs w:val="18"/>
              </w:rPr>
              <w:t>Устройство спортивного корта, озеленение прилегающей территории))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2 227.00</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2 227.00</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S2381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2 227.00</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2 227.00</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S2381</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2 227.00</w:t>
            </w:r>
          </w:p>
        </w:tc>
      </w:tr>
      <w:tr w:rsidR="0008109B" w:rsidRPr="00F96AE9" w:rsidTr="0008109B">
        <w:trPr>
          <w:cantSplit/>
          <w:trHeight w:val="153"/>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F96AE9">
              <w:rPr>
                <w:rFonts w:ascii="Times New Roman" w:eastAsiaTheme="minorEastAsia" w:hAnsi="Times New Roman" w:cs="Times New Roman"/>
                <w:sz w:val="18"/>
                <w:szCs w:val="18"/>
              </w:rPr>
              <w:t>Медвежоок</w:t>
            </w:r>
            <w:proofErr w:type="spellEnd"/>
            <w:proofErr w:type="gramStart"/>
            <w:r w:rsidRPr="00F96AE9">
              <w:rPr>
                <w:rFonts w:ascii="Times New Roman" w:eastAsiaTheme="minorEastAsia" w:hAnsi="Times New Roman" w:cs="Times New Roman"/>
                <w:sz w:val="18"/>
                <w:szCs w:val="18"/>
              </w:rPr>
              <w:t>"(</w:t>
            </w:r>
            <w:proofErr w:type="gramEnd"/>
            <w:r w:rsidRPr="00F96AE9">
              <w:rPr>
                <w:rFonts w:ascii="Times New Roman" w:eastAsiaTheme="minorEastAsia" w:hAnsi="Times New Roman" w:cs="Times New Roman"/>
                <w:sz w:val="18"/>
                <w:szCs w:val="18"/>
              </w:rPr>
              <w:t xml:space="preserve">Устройство детской </w:t>
            </w:r>
            <w:proofErr w:type="spellStart"/>
            <w:r w:rsidRPr="00F96AE9">
              <w:rPr>
                <w:rFonts w:ascii="Times New Roman" w:eastAsiaTheme="minorEastAsia" w:hAnsi="Times New Roman" w:cs="Times New Roman"/>
                <w:sz w:val="18"/>
                <w:szCs w:val="18"/>
              </w:rPr>
              <w:t>игравой</w:t>
            </w:r>
            <w:proofErr w:type="spellEnd"/>
            <w:r w:rsidRPr="00F96AE9">
              <w:rPr>
                <w:rFonts w:ascii="Times New Roman" w:eastAsiaTheme="minorEastAsia" w:hAnsi="Times New Roman" w:cs="Times New Roman"/>
                <w:sz w:val="18"/>
                <w:szCs w:val="18"/>
              </w:rPr>
              <w:t xml:space="preserve"> площадки))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2 217.69</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2 217.69</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S2382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2 217.69</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2 217.69</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S2382</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2 217.69</w:t>
            </w:r>
          </w:p>
        </w:tc>
      </w:tr>
      <w:tr w:rsidR="0008109B" w:rsidRPr="00F96AE9" w:rsidTr="0008109B">
        <w:trPr>
          <w:cantSplit/>
          <w:trHeight w:val="153"/>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w:t>
            </w:r>
            <w:proofErr w:type="gramStart"/>
            <w:r w:rsidRPr="00F96AE9">
              <w:rPr>
                <w:rFonts w:ascii="Times New Roman" w:eastAsiaTheme="minorEastAsia" w:hAnsi="Times New Roman" w:cs="Times New Roman"/>
                <w:sz w:val="18"/>
                <w:szCs w:val="18"/>
              </w:rPr>
              <w:t>"(</w:t>
            </w:r>
            <w:proofErr w:type="gramEnd"/>
            <w:r w:rsidRPr="00F96AE9">
              <w:rPr>
                <w:rFonts w:ascii="Times New Roman" w:eastAsiaTheme="minorEastAsia" w:hAnsi="Times New Roman" w:cs="Times New Roman"/>
                <w:sz w:val="18"/>
                <w:szCs w:val="18"/>
              </w:rPr>
              <w:t>проведение ремонта дорожного покрытия))</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2 220.00</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2 220.00</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S2383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2 220.00</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2 220.00</w:t>
            </w:r>
          </w:p>
        </w:tc>
      </w:tr>
      <w:tr w:rsidR="0008109B" w:rsidRPr="00F96AE9" w:rsidTr="0008109B">
        <w:trPr>
          <w:cantSplit/>
          <w:trHeight w:val="4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S2383</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2 220.00</w:t>
            </w:r>
          </w:p>
        </w:tc>
      </w:tr>
      <w:tr w:rsidR="0008109B" w:rsidRPr="00F96AE9" w:rsidTr="0008109B">
        <w:trPr>
          <w:cantSplit/>
          <w:trHeight w:val="103"/>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80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roofErr w:type="spellStart"/>
            <w:r w:rsidRPr="00F96AE9">
              <w:rPr>
                <w:rFonts w:ascii="Times New Roman" w:eastAsiaTheme="minorEastAsia" w:hAnsi="Times New Roman" w:cs="Times New Roman"/>
                <w:sz w:val="18"/>
                <w:szCs w:val="18"/>
              </w:rPr>
              <w:t>Грантовая</w:t>
            </w:r>
            <w:proofErr w:type="spellEnd"/>
            <w:r w:rsidRPr="00F96AE9">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S2870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8 205.32</w:t>
            </w:r>
          </w:p>
        </w:tc>
      </w:tr>
      <w:tr w:rsidR="0008109B" w:rsidRPr="00F96AE9" w:rsidTr="0008109B">
        <w:trPr>
          <w:cantSplit/>
          <w:trHeight w:val="94"/>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S2870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200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8 205.32</w:t>
            </w:r>
          </w:p>
        </w:tc>
      </w:tr>
      <w:tr w:rsidR="0008109B" w:rsidRPr="00F96AE9" w:rsidTr="0008109B">
        <w:trPr>
          <w:cantSplit/>
          <w:trHeight w:val="91"/>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72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S2870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240</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i/>
                <w:sz w:val="18"/>
                <w:szCs w:val="18"/>
              </w:rPr>
              <w:t>8 205.32</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Прочая закупка товаров, работ и услуг</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S2870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8 205.32</w:t>
            </w:r>
          </w:p>
        </w:tc>
      </w:tr>
      <w:tr w:rsidR="0008109B" w:rsidRPr="00F96AE9" w:rsidTr="0008109B">
        <w:trPr>
          <w:cantSplit/>
          <w:trHeight w:val="47"/>
        </w:trPr>
        <w:tc>
          <w:tcPr>
            <w:tcW w:w="40" w:type="dxa"/>
            <w:tcBorders>
              <w:left w:val="single" w:sz="10"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69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Благоустройство</w:t>
            </w:r>
          </w:p>
        </w:tc>
        <w:tc>
          <w:tcPr>
            <w:tcW w:w="889" w:type="dxa"/>
            <w:tcBorders>
              <w:top w:val="single" w:sz="5" w:space="0" w:color="auto"/>
              <w:left w:val="single" w:sz="4" w:space="0" w:color="auto"/>
              <w:bottom w:val="single" w:sz="5" w:space="0" w:color="auto"/>
            </w:tcBorders>
            <w:shd w:val="clear" w:color="auto" w:fill="auto"/>
            <w:vAlign w:val="bottom"/>
          </w:tcPr>
          <w:p w:rsidR="0008109B" w:rsidRPr="00F96AE9" w:rsidRDefault="0008109B" w:rsidP="0008109B">
            <w:pPr>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0503</w:t>
            </w:r>
          </w:p>
        </w:tc>
        <w:tc>
          <w:tcPr>
            <w:tcW w:w="364" w:type="dxa"/>
            <w:tcBorders>
              <w:top w:val="single" w:sz="5" w:space="0" w:color="auto"/>
              <w:left w:val="single"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00</w:t>
            </w:r>
          </w:p>
        </w:tc>
        <w:tc>
          <w:tcPr>
            <w:tcW w:w="636" w:type="dxa"/>
            <w:tcBorders>
              <w:top w:val="single" w:sz="5" w:space="0" w:color="auto"/>
              <w:left w:val="dotted"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S2870</w:t>
            </w:r>
          </w:p>
        </w:tc>
        <w:tc>
          <w:tcPr>
            <w:tcW w:w="453" w:type="dxa"/>
            <w:tcBorders>
              <w:top w:val="single" w:sz="5" w:space="0" w:color="auto"/>
              <w:left w:val="single" w:sz="5" w:space="0" w:color="auto"/>
              <w:bottom w:val="single" w:sz="5" w:space="0" w:color="auto"/>
              <w:right w:val="single" w:sz="5" w:space="0" w:color="auto"/>
            </w:tcBorders>
            <w:shd w:val="clear" w:color="auto" w:fill="auto"/>
            <w:vAlign w:val="bottom"/>
          </w:tcPr>
          <w:p w:rsidR="0008109B" w:rsidRPr="00F96AE9" w:rsidRDefault="0008109B" w:rsidP="0008109B">
            <w:pPr>
              <w:wordWrap w:val="0"/>
              <w:jc w:val="center"/>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244</w:t>
            </w:r>
          </w:p>
        </w:tc>
        <w:tc>
          <w:tcPr>
            <w:tcW w:w="2260"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8 205.32</w:t>
            </w:r>
          </w:p>
        </w:tc>
      </w:tr>
      <w:tr w:rsidR="0008109B" w:rsidRPr="00F96AE9" w:rsidTr="0008109B">
        <w:trPr>
          <w:cantSplit/>
          <w:trHeight w:val="56"/>
        </w:trPr>
        <w:tc>
          <w:tcPr>
            <w:tcW w:w="7856" w:type="dxa"/>
            <w:gridSpan w:val="19"/>
            <w:tcBorders>
              <w:top w:val="single" w:sz="10" w:space="0" w:color="auto"/>
              <w:left w:val="single" w:sz="4" w:space="0" w:color="auto"/>
            </w:tcBorders>
            <w:shd w:val="clear" w:color="auto" w:fill="auto"/>
            <w:vAlign w:val="bottom"/>
          </w:tcPr>
          <w:p w:rsidR="0008109B" w:rsidRPr="00F96AE9" w:rsidRDefault="0008109B" w:rsidP="0008109B">
            <w:pPr>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Итого расходов:</w:t>
            </w:r>
          </w:p>
        </w:tc>
        <w:tc>
          <w:tcPr>
            <w:tcW w:w="2260"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08109B" w:rsidRPr="00F96AE9" w:rsidRDefault="0008109B" w:rsidP="0008109B">
            <w:pPr>
              <w:wordWrap w:val="0"/>
              <w:jc w:val="right"/>
              <w:rPr>
                <w:rFonts w:ascii="Times New Roman" w:eastAsiaTheme="minorEastAsia" w:hAnsi="Times New Roman" w:cs="Times New Roman"/>
                <w:sz w:val="18"/>
                <w:szCs w:val="18"/>
              </w:rPr>
            </w:pPr>
            <w:r w:rsidRPr="00F96AE9">
              <w:rPr>
                <w:rFonts w:ascii="Times New Roman" w:eastAsiaTheme="minorEastAsia" w:hAnsi="Times New Roman" w:cs="Times New Roman"/>
                <w:sz w:val="18"/>
                <w:szCs w:val="18"/>
              </w:rPr>
              <w:t>639 687.85</w:t>
            </w:r>
          </w:p>
        </w:tc>
      </w:tr>
      <w:tr w:rsidR="0008109B" w:rsidRPr="00F96AE9" w:rsidTr="0008109B">
        <w:trPr>
          <w:cantSplit/>
          <w:trHeight w:val="47"/>
        </w:trPr>
        <w:tc>
          <w:tcPr>
            <w:tcW w:w="40"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9"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8"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53"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1844"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500" w:type="dxa"/>
            <w:gridSpan w:val="2"/>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274"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364"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636"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453" w:type="dxa"/>
            <w:tcBorders>
              <w:top w:val="single" w:sz="4" w:space="0" w:color="auto"/>
            </w:tcBorders>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904"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c>
          <w:tcPr>
            <w:tcW w:w="1356" w:type="dxa"/>
            <w:shd w:val="clear" w:color="auto" w:fill="auto"/>
            <w:vAlign w:val="bottom"/>
          </w:tcPr>
          <w:p w:rsidR="0008109B" w:rsidRPr="00F96AE9" w:rsidRDefault="0008109B" w:rsidP="0008109B">
            <w:pPr>
              <w:rPr>
                <w:rFonts w:ascii="Times New Roman" w:eastAsiaTheme="minorEastAsia" w:hAnsi="Times New Roman" w:cs="Times New Roman"/>
                <w:sz w:val="18"/>
                <w:szCs w:val="18"/>
              </w:rPr>
            </w:pPr>
          </w:p>
        </w:tc>
      </w:tr>
    </w:tbl>
    <w:p w:rsidR="005E29E0" w:rsidRDefault="005E29E0" w:rsidP="005E29E0">
      <w:pPr>
        <w:tabs>
          <w:tab w:val="left" w:pos="3976"/>
        </w:tabs>
        <w:ind w:left="0" w:right="-136" w:firstLine="352"/>
        <w:rPr>
          <w:sz w:val="18"/>
          <w:szCs w:val="18"/>
        </w:rPr>
      </w:pPr>
    </w:p>
    <w:p w:rsidR="00F96AE9" w:rsidRDefault="00F96AE9" w:rsidP="005E29E0">
      <w:pPr>
        <w:tabs>
          <w:tab w:val="left" w:pos="3976"/>
        </w:tabs>
        <w:ind w:left="0" w:right="-136" w:firstLine="352"/>
        <w:rPr>
          <w:sz w:val="18"/>
          <w:szCs w:val="18"/>
        </w:rPr>
      </w:pPr>
    </w:p>
    <w:p w:rsidR="00F96AE9" w:rsidRDefault="00F96AE9" w:rsidP="005E29E0">
      <w:pPr>
        <w:tabs>
          <w:tab w:val="left" w:pos="3976"/>
        </w:tabs>
        <w:ind w:left="0" w:right="-136" w:firstLine="352"/>
        <w:rPr>
          <w:sz w:val="18"/>
          <w:szCs w:val="18"/>
        </w:rPr>
      </w:pPr>
    </w:p>
    <w:p w:rsidR="001B47F4" w:rsidRDefault="001B47F4" w:rsidP="005E29E0">
      <w:pPr>
        <w:tabs>
          <w:tab w:val="left" w:pos="3976"/>
        </w:tabs>
        <w:ind w:left="0" w:right="-136" w:firstLine="352"/>
        <w:rPr>
          <w:sz w:val="18"/>
          <w:szCs w:val="18"/>
        </w:rPr>
      </w:pPr>
    </w:p>
    <w:p w:rsidR="001B47F4" w:rsidRDefault="001B47F4" w:rsidP="005E29E0">
      <w:pPr>
        <w:tabs>
          <w:tab w:val="left" w:pos="3976"/>
        </w:tabs>
        <w:ind w:left="0" w:right="-136" w:firstLine="352"/>
        <w:rPr>
          <w:sz w:val="18"/>
          <w:szCs w:val="18"/>
        </w:rPr>
      </w:pPr>
    </w:p>
    <w:p w:rsidR="00F96AE9" w:rsidRPr="00F96AE9" w:rsidRDefault="00F96AE9" w:rsidP="00F96AE9">
      <w:pPr>
        <w:tabs>
          <w:tab w:val="left" w:pos="3976"/>
        </w:tabs>
        <w:ind w:left="0" w:right="-136" w:firstLine="352"/>
        <w:jc w:val="right"/>
        <w:rPr>
          <w:i/>
          <w:sz w:val="18"/>
          <w:szCs w:val="18"/>
        </w:rPr>
      </w:pPr>
      <w:r w:rsidRPr="00F96AE9">
        <w:rPr>
          <w:sz w:val="18"/>
          <w:szCs w:val="18"/>
        </w:rPr>
        <w:lastRenderedPageBreak/>
        <w:tab/>
      </w:r>
      <w:r w:rsidRPr="00F96AE9">
        <w:rPr>
          <w:i/>
          <w:sz w:val="18"/>
          <w:szCs w:val="18"/>
        </w:rPr>
        <w:t>Приложение 7</w:t>
      </w:r>
    </w:p>
    <w:p w:rsidR="00F96AE9" w:rsidRPr="00F96AE9" w:rsidRDefault="00F96AE9" w:rsidP="00F96AE9">
      <w:pPr>
        <w:tabs>
          <w:tab w:val="left" w:pos="3976"/>
        </w:tabs>
        <w:ind w:left="0" w:right="-136" w:firstLine="352"/>
        <w:jc w:val="right"/>
        <w:rPr>
          <w:i/>
          <w:sz w:val="18"/>
          <w:szCs w:val="18"/>
        </w:rPr>
      </w:pPr>
      <w:r w:rsidRPr="00F96AE9">
        <w:rPr>
          <w:i/>
          <w:sz w:val="18"/>
          <w:szCs w:val="18"/>
        </w:rPr>
        <w:tab/>
        <w:t xml:space="preserve">к решению Думы </w:t>
      </w:r>
      <w:proofErr w:type="spellStart"/>
      <w:r w:rsidRPr="00F96AE9">
        <w:rPr>
          <w:i/>
          <w:sz w:val="18"/>
          <w:szCs w:val="18"/>
        </w:rPr>
        <w:t>Хомутовского</w:t>
      </w:r>
      <w:proofErr w:type="spellEnd"/>
    </w:p>
    <w:p w:rsidR="00F96AE9" w:rsidRPr="00F96AE9" w:rsidRDefault="00F96AE9" w:rsidP="00F96AE9">
      <w:pPr>
        <w:tabs>
          <w:tab w:val="left" w:pos="3976"/>
        </w:tabs>
        <w:ind w:left="0" w:right="-136" w:firstLine="352"/>
        <w:jc w:val="right"/>
        <w:rPr>
          <w:i/>
          <w:sz w:val="18"/>
          <w:szCs w:val="18"/>
        </w:rPr>
      </w:pPr>
      <w:r w:rsidRPr="00F96AE9">
        <w:rPr>
          <w:i/>
          <w:sz w:val="18"/>
          <w:szCs w:val="18"/>
        </w:rPr>
        <w:tab/>
        <w:t>муниципального образования</w:t>
      </w:r>
    </w:p>
    <w:p w:rsidR="00F96AE9" w:rsidRPr="0080208C" w:rsidRDefault="00F96AE9" w:rsidP="00F96AE9">
      <w:pPr>
        <w:tabs>
          <w:tab w:val="left" w:pos="3976"/>
        </w:tabs>
        <w:ind w:left="0" w:right="-136" w:firstLine="352"/>
        <w:jc w:val="right"/>
        <w:rPr>
          <w:i/>
          <w:sz w:val="18"/>
          <w:szCs w:val="18"/>
          <w:u w:val="single"/>
        </w:rPr>
      </w:pPr>
      <w:r w:rsidRPr="00F96AE9">
        <w:rPr>
          <w:i/>
          <w:sz w:val="18"/>
          <w:szCs w:val="18"/>
        </w:rPr>
        <w:tab/>
        <w:t xml:space="preserve">от </w:t>
      </w:r>
      <w:r w:rsidR="0080208C">
        <w:rPr>
          <w:i/>
          <w:sz w:val="18"/>
          <w:szCs w:val="18"/>
          <w:u w:val="single"/>
        </w:rPr>
        <w:t xml:space="preserve">16.02.2023 </w:t>
      </w:r>
      <w:r w:rsidRPr="00F96AE9">
        <w:rPr>
          <w:i/>
          <w:sz w:val="18"/>
          <w:szCs w:val="18"/>
        </w:rPr>
        <w:t xml:space="preserve">№ </w:t>
      </w:r>
      <w:r w:rsidR="0080208C" w:rsidRPr="0080208C">
        <w:rPr>
          <w:i/>
          <w:sz w:val="18"/>
          <w:szCs w:val="18"/>
          <w:u w:val="single"/>
        </w:rPr>
        <w:t>07-33 д</w:t>
      </w:r>
    </w:p>
    <w:p w:rsidR="00F96AE9" w:rsidRPr="00F96AE9" w:rsidRDefault="00F96AE9" w:rsidP="00F96AE9">
      <w:pPr>
        <w:tabs>
          <w:tab w:val="left" w:pos="3976"/>
        </w:tabs>
        <w:ind w:left="0" w:right="-136" w:firstLine="352"/>
        <w:rPr>
          <w:sz w:val="18"/>
          <w:szCs w:val="18"/>
        </w:rPr>
      </w:pPr>
      <w:r w:rsidRPr="00F96AE9">
        <w:rPr>
          <w:sz w:val="18"/>
          <w:szCs w:val="18"/>
        </w:rPr>
        <w:tab/>
      </w:r>
    </w:p>
    <w:p w:rsidR="00F96AE9" w:rsidRPr="00F96AE9" w:rsidRDefault="00F96AE9" w:rsidP="0080208C">
      <w:pPr>
        <w:tabs>
          <w:tab w:val="left" w:pos="3976"/>
        </w:tabs>
        <w:ind w:left="0" w:right="-136" w:firstLine="352"/>
        <w:jc w:val="center"/>
        <w:rPr>
          <w:sz w:val="18"/>
          <w:szCs w:val="18"/>
        </w:rPr>
      </w:pPr>
      <w:r w:rsidRPr="00F96AE9">
        <w:rPr>
          <w:sz w:val="18"/>
          <w:szCs w:val="18"/>
        </w:rPr>
        <w:t xml:space="preserve">Ведомственная  структура расходов бюджета </w:t>
      </w:r>
      <w:proofErr w:type="spellStart"/>
      <w:r w:rsidRPr="00F96AE9">
        <w:rPr>
          <w:sz w:val="18"/>
          <w:szCs w:val="18"/>
        </w:rPr>
        <w:t>Хомутовского</w:t>
      </w:r>
      <w:proofErr w:type="spellEnd"/>
      <w:r w:rsidRPr="00F96AE9">
        <w:rPr>
          <w:sz w:val="18"/>
          <w:szCs w:val="18"/>
        </w:rPr>
        <w:t xml:space="preserve"> муниципального образования на 2023 год</w:t>
      </w:r>
    </w:p>
    <w:p w:rsidR="00F96AE9" w:rsidRPr="00F96AE9" w:rsidRDefault="00F96AE9" w:rsidP="0080208C">
      <w:pPr>
        <w:tabs>
          <w:tab w:val="left" w:pos="3976"/>
        </w:tabs>
        <w:ind w:left="0" w:right="-136" w:firstLine="352"/>
        <w:jc w:val="center"/>
        <w:rPr>
          <w:sz w:val="18"/>
          <w:szCs w:val="18"/>
        </w:rPr>
      </w:pPr>
      <w:proofErr w:type="gramStart"/>
      <w:r w:rsidRPr="00F96AE9">
        <w:rPr>
          <w:sz w:val="18"/>
          <w:szCs w:val="18"/>
        </w:rPr>
        <w:t xml:space="preserve">(по главным распорядителям средств бюджета </w:t>
      </w:r>
      <w:proofErr w:type="spellStart"/>
      <w:r w:rsidRPr="00F96AE9">
        <w:rPr>
          <w:sz w:val="18"/>
          <w:szCs w:val="18"/>
        </w:rPr>
        <w:t>Хомутовского</w:t>
      </w:r>
      <w:proofErr w:type="spellEnd"/>
      <w:r w:rsidRPr="00F96AE9">
        <w:rPr>
          <w:sz w:val="18"/>
          <w:szCs w:val="18"/>
        </w:rPr>
        <w:t xml:space="preserve"> муниципального образования,</w:t>
      </w:r>
      <w:proofErr w:type="gramEnd"/>
    </w:p>
    <w:p w:rsidR="00F96AE9" w:rsidRPr="00F96AE9" w:rsidRDefault="00F96AE9" w:rsidP="0080208C">
      <w:pPr>
        <w:tabs>
          <w:tab w:val="left" w:pos="3976"/>
        </w:tabs>
        <w:ind w:left="0" w:right="-136" w:firstLine="352"/>
        <w:jc w:val="center"/>
        <w:rPr>
          <w:sz w:val="18"/>
          <w:szCs w:val="18"/>
        </w:rPr>
      </w:pPr>
      <w:proofErr w:type="gramStart"/>
      <w:r w:rsidRPr="00F96AE9">
        <w:rPr>
          <w:sz w:val="18"/>
          <w:szCs w:val="18"/>
        </w:rPr>
        <w:t>разделам, подразделам, целевым статьям (муниципальным программам</w:t>
      </w:r>
      <w:proofErr w:type="gramEnd"/>
    </w:p>
    <w:p w:rsidR="00F96AE9" w:rsidRPr="00F96AE9" w:rsidRDefault="00F96AE9" w:rsidP="0080208C">
      <w:pPr>
        <w:tabs>
          <w:tab w:val="left" w:pos="3976"/>
        </w:tabs>
        <w:ind w:left="0" w:right="-136" w:firstLine="352"/>
        <w:jc w:val="center"/>
        <w:rPr>
          <w:sz w:val="18"/>
          <w:szCs w:val="18"/>
        </w:rPr>
      </w:pPr>
      <w:proofErr w:type="spellStart"/>
      <w:proofErr w:type="gramStart"/>
      <w:r w:rsidRPr="00F96AE9">
        <w:rPr>
          <w:sz w:val="18"/>
          <w:szCs w:val="18"/>
        </w:rPr>
        <w:t>Хомутовского</w:t>
      </w:r>
      <w:proofErr w:type="spellEnd"/>
      <w:r w:rsidRPr="00F96AE9">
        <w:rPr>
          <w:sz w:val="18"/>
          <w:szCs w:val="18"/>
        </w:rPr>
        <w:t xml:space="preserve"> муниципального образования и непрограммным направлениям деятельности),</w:t>
      </w:r>
      <w:proofErr w:type="gramEnd"/>
    </w:p>
    <w:p w:rsidR="00F96AE9" w:rsidRPr="00F96AE9" w:rsidRDefault="00F96AE9" w:rsidP="0080208C">
      <w:pPr>
        <w:tabs>
          <w:tab w:val="left" w:pos="3976"/>
        </w:tabs>
        <w:ind w:left="0" w:right="-136" w:firstLine="352"/>
        <w:jc w:val="center"/>
        <w:rPr>
          <w:sz w:val="18"/>
          <w:szCs w:val="18"/>
        </w:rPr>
      </w:pPr>
      <w:r w:rsidRPr="00F96AE9">
        <w:rPr>
          <w:sz w:val="18"/>
          <w:szCs w:val="18"/>
        </w:rPr>
        <w:t>видам расходов классификации расходов бюджетов)</w:t>
      </w:r>
    </w:p>
    <w:p w:rsidR="00F96AE9" w:rsidRPr="00F96AE9" w:rsidRDefault="00F96AE9" w:rsidP="00F96AE9">
      <w:pPr>
        <w:tabs>
          <w:tab w:val="left" w:pos="3976"/>
        </w:tabs>
        <w:ind w:left="0" w:right="-136" w:firstLine="352"/>
        <w:rPr>
          <w:sz w:val="18"/>
          <w:szCs w:val="18"/>
        </w:rPr>
      </w:pPr>
    </w:p>
    <w:p w:rsidR="00F96AE9" w:rsidRDefault="00F96AE9" w:rsidP="00F96AE9">
      <w:pPr>
        <w:tabs>
          <w:tab w:val="left" w:pos="3976"/>
        </w:tabs>
        <w:ind w:left="0" w:right="-136" w:firstLine="352"/>
        <w:rPr>
          <w:sz w:val="18"/>
          <w:szCs w:val="18"/>
        </w:rPr>
      </w:pPr>
      <w:r w:rsidRPr="00F96AE9">
        <w:rPr>
          <w:sz w:val="18"/>
          <w:szCs w:val="18"/>
        </w:rPr>
        <w:t>Единица измерения: тыс. руб.</w:t>
      </w:r>
    </w:p>
    <w:tbl>
      <w:tblPr>
        <w:tblStyle w:val="TableStyle0102"/>
        <w:tblW w:w="5087" w:type="pct"/>
        <w:tblInd w:w="6" w:type="dxa"/>
        <w:tblLayout w:type="fixed"/>
        <w:tblLook w:val="04A0" w:firstRow="1" w:lastRow="0" w:firstColumn="1" w:lastColumn="0" w:noHBand="0" w:noVBand="1"/>
      </w:tblPr>
      <w:tblGrid>
        <w:gridCol w:w="51"/>
        <w:gridCol w:w="42"/>
        <w:gridCol w:w="42"/>
        <w:gridCol w:w="55"/>
        <w:gridCol w:w="55"/>
        <w:gridCol w:w="70"/>
        <w:gridCol w:w="55"/>
        <w:gridCol w:w="70"/>
        <w:gridCol w:w="55"/>
        <w:gridCol w:w="55"/>
        <w:gridCol w:w="70"/>
        <w:gridCol w:w="55"/>
        <w:gridCol w:w="55"/>
        <w:gridCol w:w="70"/>
        <w:gridCol w:w="70"/>
        <w:gridCol w:w="55"/>
        <w:gridCol w:w="1648"/>
        <w:gridCol w:w="1712"/>
        <w:gridCol w:w="573"/>
        <w:gridCol w:w="422"/>
        <w:gridCol w:w="479"/>
        <w:gridCol w:w="382"/>
        <w:gridCol w:w="192"/>
        <w:gridCol w:w="479"/>
        <w:gridCol w:w="669"/>
        <w:gridCol w:w="479"/>
        <w:gridCol w:w="1050"/>
        <w:gridCol w:w="1240"/>
        <w:gridCol w:w="7"/>
      </w:tblGrid>
      <w:tr w:rsidR="0080208C" w:rsidRPr="0080208C" w:rsidTr="0080208C">
        <w:trPr>
          <w:gridAfter w:val="1"/>
          <w:wAfter w:w="7" w:type="dxa"/>
          <w:cantSplit/>
          <w:trHeight w:val="230"/>
        </w:trPr>
        <w:tc>
          <w:tcPr>
            <w:tcW w:w="4219" w:type="dxa"/>
            <w:gridSpan w:val="18"/>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Наименование показателя</w:t>
            </w:r>
          </w:p>
        </w:tc>
        <w:tc>
          <w:tcPr>
            <w:tcW w:w="56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ППП</w:t>
            </w:r>
          </w:p>
        </w:tc>
        <w:tc>
          <w:tcPr>
            <w:tcW w:w="41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Раз-</w:t>
            </w:r>
          </w:p>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дел</w:t>
            </w:r>
          </w:p>
        </w:tc>
        <w:tc>
          <w:tcPr>
            <w:tcW w:w="47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Под-</w:t>
            </w:r>
          </w:p>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раз-</w:t>
            </w:r>
          </w:p>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дел</w:t>
            </w:r>
          </w:p>
        </w:tc>
        <w:tc>
          <w:tcPr>
            <w:tcW w:w="1698" w:type="dxa"/>
            <w:gridSpan w:val="4"/>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Целевая статья</w:t>
            </w:r>
          </w:p>
        </w:tc>
        <w:tc>
          <w:tcPr>
            <w:tcW w:w="47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Вид рас-</w:t>
            </w:r>
          </w:p>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хода</w:t>
            </w:r>
          </w:p>
        </w:tc>
        <w:tc>
          <w:tcPr>
            <w:tcW w:w="2258"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Сумма на  год</w:t>
            </w:r>
          </w:p>
        </w:tc>
      </w:tr>
      <w:tr w:rsidR="0080208C" w:rsidRPr="0080208C" w:rsidTr="0080208C">
        <w:trPr>
          <w:gridAfter w:val="1"/>
          <w:wAfter w:w="7" w:type="dxa"/>
          <w:cantSplit/>
          <w:trHeight w:val="230"/>
        </w:trPr>
        <w:tc>
          <w:tcPr>
            <w:tcW w:w="4219" w:type="dxa"/>
            <w:gridSpan w:val="18"/>
            <w:vMerge/>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Наименование показателя</w:t>
            </w:r>
          </w:p>
        </w:tc>
        <w:tc>
          <w:tcPr>
            <w:tcW w:w="565" w:type="dxa"/>
            <w:vMerge/>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ППП</w:t>
            </w:r>
          </w:p>
        </w:tc>
        <w:tc>
          <w:tcPr>
            <w:tcW w:w="416" w:type="dxa"/>
            <w:vMerge/>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Раз-</w:t>
            </w:r>
          </w:p>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дел</w:t>
            </w:r>
          </w:p>
        </w:tc>
        <w:tc>
          <w:tcPr>
            <w:tcW w:w="472" w:type="dxa"/>
            <w:vMerge/>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Под-</w:t>
            </w:r>
          </w:p>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раз-</w:t>
            </w:r>
          </w:p>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дел</w:t>
            </w:r>
          </w:p>
        </w:tc>
        <w:tc>
          <w:tcPr>
            <w:tcW w:w="1698" w:type="dxa"/>
            <w:gridSpan w:val="4"/>
            <w:vMerge/>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Целевая статья</w:t>
            </w:r>
          </w:p>
        </w:tc>
        <w:tc>
          <w:tcPr>
            <w:tcW w:w="472" w:type="dxa"/>
            <w:vMerge/>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Вид рас-</w:t>
            </w:r>
          </w:p>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хода</w:t>
            </w:r>
          </w:p>
        </w:tc>
        <w:tc>
          <w:tcPr>
            <w:tcW w:w="2258"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Сумма на 2023 год</w:t>
            </w:r>
          </w:p>
        </w:tc>
      </w:tr>
      <w:tr w:rsidR="0080208C" w:rsidRPr="0080208C" w:rsidTr="0080208C">
        <w:trPr>
          <w:gridAfter w:val="1"/>
          <w:wAfter w:w="7" w:type="dxa"/>
          <w:cantSplit/>
          <w:trHeight w:val="17"/>
          <w:tblHeader/>
        </w:trPr>
        <w:tc>
          <w:tcPr>
            <w:tcW w:w="4219"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565" w:type="dxa"/>
            <w:tcBorders>
              <w:top w:val="single" w:sz="5" w:space="0" w:color="auto"/>
              <w:left w:val="single" w:sz="5" w:space="0" w:color="auto"/>
              <w:bottom w:val="single" w:sz="10"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w:t>
            </w:r>
          </w:p>
        </w:tc>
        <w:tc>
          <w:tcPr>
            <w:tcW w:w="416" w:type="dxa"/>
            <w:tcBorders>
              <w:top w:val="single" w:sz="5" w:space="0" w:color="auto"/>
              <w:left w:val="single" w:sz="5" w:space="0" w:color="auto"/>
              <w:bottom w:val="single" w:sz="10"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w:t>
            </w:r>
          </w:p>
        </w:tc>
        <w:tc>
          <w:tcPr>
            <w:tcW w:w="472" w:type="dxa"/>
            <w:tcBorders>
              <w:top w:val="single" w:sz="5" w:space="0" w:color="auto"/>
              <w:left w:val="single" w:sz="5" w:space="0" w:color="auto"/>
              <w:bottom w:val="single" w:sz="10"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1698"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w:t>
            </w:r>
          </w:p>
        </w:tc>
        <w:tc>
          <w:tcPr>
            <w:tcW w:w="472" w:type="dxa"/>
            <w:tcBorders>
              <w:top w:val="single" w:sz="5" w:space="0" w:color="auto"/>
              <w:left w:val="single" w:sz="5" w:space="0" w:color="auto"/>
              <w:bottom w:val="single" w:sz="10"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w:t>
            </w:r>
          </w:p>
        </w:tc>
        <w:tc>
          <w:tcPr>
            <w:tcW w:w="2258" w:type="dxa"/>
            <w:gridSpan w:val="2"/>
            <w:tcBorders>
              <w:left w:val="single" w:sz="5" w:space="0" w:color="auto"/>
              <w:bottom w:val="single" w:sz="10" w:space="0" w:color="auto"/>
              <w:right w:val="single" w:sz="5" w:space="0" w:color="auto"/>
            </w:tcBorders>
            <w:shd w:val="clear" w:color="auto" w:fill="auto"/>
            <w:vAlign w:val="bottom"/>
          </w:tcPr>
          <w:p w:rsidR="0080208C" w:rsidRPr="0080208C" w:rsidRDefault="0080208C" w:rsidP="0080208C">
            <w:pPr>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w:t>
            </w:r>
          </w:p>
        </w:tc>
      </w:tr>
      <w:tr w:rsidR="0080208C" w:rsidRPr="0080208C" w:rsidTr="0080208C">
        <w:trPr>
          <w:gridAfter w:val="1"/>
          <w:wAfter w:w="7" w:type="dxa"/>
          <w:cantSplit/>
          <w:trHeight w:val="17"/>
        </w:trPr>
        <w:tc>
          <w:tcPr>
            <w:tcW w:w="7842"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 xml:space="preserve">Администрация </w:t>
            </w:r>
            <w:proofErr w:type="spellStart"/>
            <w:r w:rsidRPr="0080208C">
              <w:rPr>
                <w:rFonts w:ascii="Times New Roman" w:eastAsiaTheme="minorEastAsia" w:hAnsi="Times New Roman" w:cs="Times New Roman"/>
                <w:sz w:val="18"/>
                <w:szCs w:val="18"/>
              </w:rPr>
              <w:t>Хомутовского</w:t>
            </w:r>
            <w:proofErr w:type="spellEnd"/>
            <w:r w:rsidRPr="0080208C">
              <w:rPr>
                <w:rFonts w:ascii="Times New Roman" w:eastAsiaTheme="minorEastAsia" w:hAnsi="Times New Roman" w:cs="Times New Roman"/>
                <w:sz w:val="18"/>
                <w:szCs w:val="18"/>
              </w:rPr>
              <w:t xml:space="preserve"> муниципального образования - Администрация сельского поселения</w:t>
            </w:r>
          </w:p>
        </w:tc>
        <w:tc>
          <w:tcPr>
            <w:tcW w:w="2258" w:type="dxa"/>
            <w:gridSpan w:val="2"/>
            <w:tcBorders>
              <w:top w:val="single"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639 687.85</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ОБЩЕГОСУДАРСТВЕННЫЕ ВОПРОСЫ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76 929.88</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2 500.25</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2 500.25</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Фонд оплаты труда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2 024.84</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129</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475.41</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411.00</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411.00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123</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411.00</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51 730.40</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51 730.40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Фонд оплаты труда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36 838.38</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62.21</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129</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11 540.96</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2 803.42</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энергетических ресурсов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247</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285.44</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831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100.00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Уплата иных платежей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853</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100.00</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Резервные фонды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1 000.00</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Резервный фонд администрации муниципального образования</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1 000.00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Резервные средства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870</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1 000.00</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Другие общегосударственные вопросы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21 288.23</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Мероприятия, направленные на поддержку и развития</w:t>
            </w:r>
          </w:p>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деятельности добровольной народной дружины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99040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12.80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выплаты населению</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99040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360</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12.80</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680.08</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86.46</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энергетических ресурсов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247</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440.04</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321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52.50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выплаты населению</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360</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10.00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Уплата налога на имущество организаций и земельного налога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75.62</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Уплата прочих налогов, сборов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15.46</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17 995.29</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Фонд оплаты труда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13 317.81</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35.67</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119</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4 532.25</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Уплата налога на имущество организаций и земельного налога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96.49</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Уплата прочих налогов, сборов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13.07</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Другие общегосударственные вопросы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2 599.36</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2 413.99</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энергетических ресурсов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247</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185.37</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73150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0.70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73150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0.70</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НАЦИОНАЛЬНАЯ ОБОРОНА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1 302.80</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Мобилизационная и вневойсковая подготовка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1 302.80</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51180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1 302.80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Фонд оплаты труда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51180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856.66</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51180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129</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259.62</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51180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186.52</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1 366.35</w:t>
            </w:r>
          </w:p>
        </w:tc>
      </w:tr>
      <w:tr w:rsidR="0080208C" w:rsidRPr="0080208C" w:rsidTr="0080208C">
        <w:trPr>
          <w:gridAfter w:val="1"/>
          <w:wAfter w:w="6"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1 366.35</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мероприятия</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307.85</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307.85</w:t>
            </w:r>
          </w:p>
        </w:tc>
      </w:tr>
      <w:tr w:rsidR="0080208C" w:rsidRPr="0080208C" w:rsidTr="0080208C">
        <w:trPr>
          <w:gridAfter w:val="1"/>
          <w:wAfter w:w="4" w:type="dxa"/>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1 058.50</w:t>
            </w:r>
          </w:p>
        </w:tc>
      </w:tr>
      <w:tr w:rsidR="0080208C" w:rsidRPr="0080208C" w:rsidTr="0080208C">
        <w:trPr>
          <w:cantSplit/>
          <w:trHeight w:val="17"/>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1 058.50</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НАЦИОНАЛЬНАЯ ЭКОНОМИКА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205 433.96</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Транспорт</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7 795.83</w:t>
            </w:r>
          </w:p>
        </w:tc>
      </w:tr>
      <w:tr w:rsidR="0080208C" w:rsidRPr="0080208C" w:rsidTr="0080208C">
        <w:trPr>
          <w:gridAfter w:val="1"/>
          <w:wAfter w:w="4" w:type="dxa"/>
          <w:cantSplit/>
          <w:trHeight w:val="81"/>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2 874.41</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Фонд оплаты труда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2 139.97</w:t>
            </w:r>
          </w:p>
        </w:tc>
      </w:tr>
      <w:tr w:rsidR="0080208C" w:rsidRPr="0080208C" w:rsidTr="0080208C">
        <w:trPr>
          <w:cantSplit/>
          <w:trHeight w:val="10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119</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734.45</w:t>
            </w:r>
          </w:p>
        </w:tc>
      </w:tr>
      <w:tr w:rsidR="0080208C" w:rsidRPr="0080208C" w:rsidTr="0080208C">
        <w:trPr>
          <w:gridAfter w:val="1"/>
          <w:wAfter w:w="4" w:type="dxa"/>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805.91</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805.91</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4 115.50</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4 115.50</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Дорожное хозяйство (дорожные фонды)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197 568.13</w:t>
            </w:r>
          </w:p>
        </w:tc>
      </w:tr>
      <w:tr w:rsidR="0080208C" w:rsidRPr="0080208C" w:rsidTr="0080208C">
        <w:trPr>
          <w:gridAfter w:val="1"/>
          <w:wAfter w:w="4" w:type="dxa"/>
          <w:cantSplit/>
          <w:trHeight w:val="24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1 061.59</w:t>
            </w:r>
          </w:p>
        </w:tc>
      </w:tr>
      <w:tr w:rsidR="0080208C" w:rsidRPr="0080208C" w:rsidTr="0080208C">
        <w:trPr>
          <w:cantSplit/>
          <w:trHeight w:val="81"/>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243</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1 061.59</w:t>
            </w:r>
          </w:p>
        </w:tc>
      </w:tr>
      <w:tr w:rsidR="0080208C" w:rsidRPr="0080208C" w:rsidTr="0080208C">
        <w:trPr>
          <w:gridAfter w:val="1"/>
          <w:wAfter w:w="4"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мероприятия</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19 942.05</w:t>
            </w:r>
          </w:p>
        </w:tc>
      </w:tr>
      <w:tr w:rsidR="0080208C" w:rsidRPr="0080208C" w:rsidTr="0080208C">
        <w:trPr>
          <w:cantSplit/>
          <w:trHeight w:val="81"/>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243</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1 492.93</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18 449.12</w:t>
            </w:r>
          </w:p>
        </w:tc>
      </w:tr>
      <w:tr w:rsidR="0080208C" w:rsidRPr="0080208C" w:rsidTr="0080208C">
        <w:trPr>
          <w:gridAfter w:val="1"/>
          <w:wAfter w:w="4" w:type="dxa"/>
          <w:cantSplit/>
          <w:trHeight w:val="13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80208C">
              <w:rPr>
                <w:rFonts w:ascii="Times New Roman" w:eastAsiaTheme="minorEastAsia" w:hAnsi="Times New Roman" w:cs="Times New Roman"/>
                <w:sz w:val="18"/>
                <w:szCs w:val="18"/>
              </w:rPr>
              <w:t>значения</w:t>
            </w:r>
            <w:proofErr w:type="gramStart"/>
            <w:r w:rsidRPr="0080208C">
              <w:rPr>
                <w:rFonts w:ascii="Times New Roman" w:eastAsiaTheme="minorEastAsia" w:hAnsi="Times New Roman" w:cs="Times New Roman"/>
                <w:sz w:val="18"/>
                <w:szCs w:val="18"/>
              </w:rPr>
              <w:t>,в</w:t>
            </w:r>
            <w:proofErr w:type="spellEnd"/>
            <w:proofErr w:type="gramEnd"/>
            <w:r w:rsidRPr="0080208C">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85.39</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85.39</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L3720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176 479.11</w:t>
            </w:r>
          </w:p>
        </w:tc>
      </w:tr>
      <w:tr w:rsidR="0080208C" w:rsidRPr="0080208C" w:rsidTr="0080208C">
        <w:trPr>
          <w:cantSplit/>
          <w:trHeight w:val="81"/>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L3720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243</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165 259.46</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09</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L3720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11 219.65</w:t>
            </w:r>
          </w:p>
        </w:tc>
      </w:tr>
      <w:tr w:rsidR="0080208C" w:rsidRPr="0080208C" w:rsidTr="0080208C">
        <w:trPr>
          <w:gridAfter w:val="1"/>
          <w:wAfter w:w="6" w:type="dxa"/>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Другие вопросы в области национальной экономики</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70.00</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70.00</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70.00</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ЖИЛИЩНО-КОММУНАЛЬНОЕ ХОЗЯЙСТВО</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36 313.32</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Жилищное хозяйство</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20.02</w:t>
            </w:r>
          </w:p>
        </w:tc>
      </w:tr>
      <w:tr w:rsidR="0080208C" w:rsidRPr="0080208C" w:rsidTr="0080208C">
        <w:trPr>
          <w:gridAfter w:val="1"/>
          <w:wAfter w:w="4" w:type="dxa"/>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Мероприятия по жилищному фонду</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20.02</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20.02</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Благоустройство</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36 293.30</w:t>
            </w:r>
          </w:p>
        </w:tc>
      </w:tr>
      <w:tr w:rsidR="0080208C" w:rsidRPr="0080208C" w:rsidTr="0080208C">
        <w:trPr>
          <w:gridAfter w:val="1"/>
          <w:wAfter w:w="4" w:type="dxa"/>
          <w:cantSplit/>
          <w:trHeight w:val="18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80208C">
              <w:rPr>
                <w:rFonts w:ascii="Times New Roman" w:eastAsiaTheme="minorEastAsia" w:hAnsi="Times New Roman" w:cs="Times New Roman"/>
                <w:sz w:val="18"/>
                <w:szCs w:val="18"/>
              </w:rPr>
              <w:t>рерритории</w:t>
            </w:r>
            <w:proofErr w:type="spellEnd"/>
            <w:r w:rsidRPr="0080208C">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249.97</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249.97</w:t>
            </w:r>
          </w:p>
        </w:tc>
      </w:tr>
      <w:tr w:rsidR="0080208C" w:rsidRPr="0080208C" w:rsidTr="0080208C">
        <w:trPr>
          <w:gridAfter w:val="1"/>
          <w:wAfter w:w="4" w:type="dxa"/>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Мероприятия по формированию современной городской среды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99033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53.12</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99033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53.12</w:t>
            </w:r>
          </w:p>
        </w:tc>
      </w:tr>
      <w:tr w:rsidR="0080208C" w:rsidRPr="0080208C" w:rsidTr="0080208C">
        <w:trPr>
          <w:gridAfter w:val="1"/>
          <w:wAfter w:w="4" w:type="dxa"/>
          <w:cantSplit/>
          <w:trHeight w:val="81"/>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F2</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55551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10 617.80</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F2</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55551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10 617.80</w:t>
            </w:r>
          </w:p>
        </w:tc>
      </w:tr>
      <w:tr w:rsidR="0080208C" w:rsidRPr="0080208C" w:rsidTr="0080208C">
        <w:trPr>
          <w:gridAfter w:val="1"/>
          <w:wAfter w:w="4"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Уличное освещение</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1 924.91</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462.22</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энергетических ресурсов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247</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1 462.68</w:t>
            </w:r>
          </w:p>
        </w:tc>
      </w:tr>
      <w:tr w:rsidR="0080208C" w:rsidRPr="0080208C" w:rsidTr="0080208C">
        <w:trPr>
          <w:gridAfter w:val="1"/>
          <w:wAfter w:w="4"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Организация и содержание мест захоронения</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33.43</w:t>
            </w:r>
          </w:p>
        </w:tc>
      </w:tr>
      <w:tr w:rsidR="0080208C" w:rsidRPr="0080208C" w:rsidTr="0080208C">
        <w:trPr>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33.43</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236.91</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82.91</w:t>
            </w:r>
          </w:p>
        </w:tc>
      </w:tr>
      <w:tr w:rsidR="0080208C" w:rsidRPr="0080208C" w:rsidTr="0080208C">
        <w:trPr>
          <w:cantSplit/>
          <w:trHeight w:val="10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60105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412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154.00</w:t>
            </w:r>
          </w:p>
        </w:tc>
      </w:tr>
      <w:tr w:rsidR="0080208C" w:rsidRPr="0080208C" w:rsidTr="0080208C">
        <w:trPr>
          <w:gridAfter w:val="1"/>
          <w:wAfter w:w="4" w:type="dxa"/>
          <w:cantSplit/>
          <w:trHeight w:val="162"/>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L5762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7 668.30</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L5762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7 668.30</w:t>
            </w:r>
          </w:p>
        </w:tc>
      </w:tr>
      <w:tr w:rsidR="0080208C" w:rsidRPr="0080208C" w:rsidTr="0080208C">
        <w:trPr>
          <w:gridAfter w:val="1"/>
          <w:wAfter w:w="4" w:type="dxa"/>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638.86</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638.86</w:t>
            </w:r>
          </w:p>
        </w:tc>
      </w:tr>
      <w:tr w:rsidR="0080208C" w:rsidRPr="0080208C" w:rsidTr="0080208C">
        <w:trPr>
          <w:gridAfter w:val="1"/>
          <w:wAfter w:w="4" w:type="dxa"/>
          <w:cantSplit/>
          <w:trHeight w:val="134"/>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w:t>
            </w:r>
            <w:proofErr w:type="gramStart"/>
            <w:r w:rsidRPr="0080208C">
              <w:rPr>
                <w:rFonts w:ascii="Times New Roman" w:eastAsiaTheme="minorEastAsia" w:hAnsi="Times New Roman" w:cs="Times New Roman"/>
                <w:sz w:val="18"/>
                <w:szCs w:val="18"/>
              </w:rPr>
              <w:t>"(</w:t>
            </w:r>
            <w:proofErr w:type="gramEnd"/>
            <w:r w:rsidRPr="0080208C">
              <w:rPr>
                <w:rFonts w:ascii="Times New Roman" w:eastAsiaTheme="minorEastAsia" w:hAnsi="Times New Roman" w:cs="Times New Roman"/>
                <w:sz w:val="18"/>
                <w:szCs w:val="18"/>
              </w:rPr>
              <w:t>Устройство спортивного корта, озеленение прилегающей территории))</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S2381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2 227.00</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S2381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2 227.00</w:t>
            </w:r>
          </w:p>
        </w:tc>
      </w:tr>
      <w:tr w:rsidR="0080208C" w:rsidRPr="0080208C" w:rsidTr="0080208C">
        <w:trPr>
          <w:gridAfter w:val="1"/>
          <w:wAfter w:w="4" w:type="dxa"/>
          <w:cantSplit/>
          <w:trHeight w:val="13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80208C">
              <w:rPr>
                <w:rFonts w:ascii="Times New Roman" w:eastAsiaTheme="minorEastAsia" w:hAnsi="Times New Roman" w:cs="Times New Roman"/>
                <w:sz w:val="18"/>
                <w:szCs w:val="18"/>
              </w:rPr>
              <w:t>Медвежоок</w:t>
            </w:r>
            <w:proofErr w:type="spellEnd"/>
            <w:proofErr w:type="gramStart"/>
            <w:r w:rsidRPr="0080208C">
              <w:rPr>
                <w:rFonts w:ascii="Times New Roman" w:eastAsiaTheme="minorEastAsia" w:hAnsi="Times New Roman" w:cs="Times New Roman"/>
                <w:sz w:val="18"/>
                <w:szCs w:val="18"/>
              </w:rPr>
              <w:t>"(</w:t>
            </w:r>
            <w:proofErr w:type="gramEnd"/>
            <w:r w:rsidRPr="0080208C">
              <w:rPr>
                <w:rFonts w:ascii="Times New Roman" w:eastAsiaTheme="minorEastAsia" w:hAnsi="Times New Roman" w:cs="Times New Roman"/>
                <w:sz w:val="18"/>
                <w:szCs w:val="18"/>
              </w:rPr>
              <w:t xml:space="preserve">Устройство детской </w:t>
            </w:r>
            <w:proofErr w:type="spellStart"/>
            <w:r w:rsidRPr="0080208C">
              <w:rPr>
                <w:rFonts w:ascii="Times New Roman" w:eastAsiaTheme="minorEastAsia" w:hAnsi="Times New Roman" w:cs="Times New Roman"/>
                <w:sz w:val="18"/>
                <w:szCs w:val="18"/>
              </w:rPr>
              <w:t>игравой</w:t>
            </w:r>
            <w:proofErr w:type="spellEnd"/>
            <w:r w:rsidRPr="0080208C">
              <w:rPr>
                <w:rFonts w:ascii="Times New Roman" w:eastAsiaTheme="minorEastAsia" w:hAnsi="Times New Roman" w:cs="Times New Roman"/>
                <w:sz w:val="18"/>
                <w:szCs w:val="18"/>
              </w:rPr>
              <w:t xml:space="preserve"> площадки))</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S2382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2 217.69</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S2382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2 217.69</w:t>
            </w:r>
          </w:p>
        </w:tc>
      </w:tr>
      <w:tr w:rsidR="0080208C" w:rsidRPr="0080208C" w:rsidTr="0080208C">
        <w:trPr>
          <w:gridAfter w:val="1"/>
          <w:wAfter w:w="4" w:type="dxa"/>
          <w:cantSplit/>
          <w:trHeight w:val="134"/>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w:t>
            </w:r>
            <w:proofErr w:type="gramStart"/>
            <w:r w:rsidRPr="0080208C">
              <w:rPr>
                <w:rFonts w:ascii="Times New Roman" w:eastAsiaTheme="minorEastAsia" w:hAnsi="Times New Roman" w:cs="Times New Roman"/>
                <w:sz w:val="18"/>
                <w:szCs w:val="18"/>
              </w:rPr>
              <w:t>"(</w:t>
            </w:r>
            <w:proofErr w:type="gramEnd"/>
            <w:r w:rsidRPr="0080208C">
              <w:rPr>
                <w:rFonts w:ascii="Times New Roman" w:eastAsiaTheme="minorEastAsia" w:hAnsi="Times New Roman" w:cs="Times New Roman"/>
                <w:sz w:val="18"/>
                <w:szCs w:val="18"/>
              </w:rPr>
              <w:t>проведение ремонта дорожного покрытия))</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S2383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2 220.00</w:t>
            </w:r>
          </w:p>
        </w:tc>
      </w:tr>
      <w:tr w:rsidR="0080208C" w:rsidRPr="0080208C" w:rsidTr="0080208C">
        <w:trPr>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S2383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2 220.00</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roofErr w:type="spellStart"/>
            <w:r w:rsidRPr="0080208C">
              <w:rPr>
                <w:rFonts w:ascii="Times New Roman" w:eastAsiaTheme="minorEastAsia" w:hAnsi="Times New Roman" w:cs="Times New Roman"/>
                <w:sz w:val="18"/>
                <w:szCs w:val="18"/>
              </w:rPr>
              <w:t>Грантовая</w:t>
            </w:r>
            <w:proofErr w:type="spellEnd"/>
            <w:r w:rsidRPr="0080208C">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S2870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8 205.32</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S2870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8 205.32</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ОХРАНА ОКРУЖАЮЩЕЙ СРЕДЫ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70.00</w:t>
            </w:r>
          </w:p>
        </w:tc>
      </w:tr>
      <w:tr w:rsidR="0080208C" w:rsidRPr="0080208C" w:rsidTr="0080208C">
        <w:trPr>
          <w:gridAfter w:val="1"/>
          <w:wAfter w:w="6" w:type="dxa"/>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Другие вопросы в области охраны окружающей среды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70.00</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70.00</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05</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70.00</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КУЛЬТУРА, КИНЕМАТОГРАФИЯ</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303 751.74</w:t>
            </w:r>
          </w:p>
        </w:tc>
      </w:tr>
      <w:tr w:rsidR="0080208C" w:rsidRPr="0080208C" w:rsidTr="0080208C">
        <w:trPr>
          <w:gridAfter w:val="1"/>
          <w:wAfter w:w="6" w:type="dxa"/>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Культура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303 751.74</w:t>
            </w:r>
          </w:p>
        </w:tc>
      </w:tr>
      <w:tr w:rsidR="0080208C" w:rsidRPr="0080208C" w:rsidTr="0080208C">
        <w:trPr>
          <w:gridAfter w:val="1"/>
          <w:wAfter w:w="4" w:type="dxa"/>
          <w:cantSplit/>
          <w:trHeight w:val="79"/>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20 172.55</w:t>
            </w:r>
          </w:p>
        </w:tc>
      </w:tr>
      <w:tr w:rsidR="0080208C" w:rsidRPr="0080208C" w:rsidTr="0080208C">
        <w:trPr>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Фонд оплаты труда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14 675.00</w:t>
            </w:r>
          </w:p>
        </w:tc>
      </w:tr>
      <w:tr w:rsidR="0080208C" w:rsidRPr="0080208C" w:rsidTr="0080208C">
        <w:trPr>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81.12</w:t>
            </w:r>
          </w:p>
        </w:tc>
      </w:tr>
      <w:tr w:rsidR="0080208C" w:rsidRPr="0080208C" w:rsidTr="0080208C">
        <w:trPr>
          <w:cantSplit/>
          <w:trHeight w:val="109"/>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119</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4 831.73</w:t>
            </w:r>
          </w:p>
        </w:tc>
      </w:tr>
      <w:tr w:rsidR="0080208C" w:rsidRPr="0080208C" w:rsidTr="0080208C">
        <w:trPr>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Уплата налога на имущество организаций и земельного налога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584.69</w:t>
            </w:r>
          </w:p>
        </w:tc>
      </w:tr>
      <w:tr w:rsidR="0080208C" w:rsidRPr="0080208C" w:rsidTr="0080208C">
        <w:trPr>
          <w:gridAfter w:val="1"/>
          <w:wAfter w:w="4" w:type="dxa"/>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169.50</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выплаты населению</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360</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169.50</w:t>
            </w:r>
          </w:p>
        </w:tc>
      </w:tr>
      <w:tr w:rsidR="0080208C" w:rsidRPr="0080208C" w:rsidTr="0080208C">
        <w:trPr>
          <w:gridAfter w:val="1"/>
          <w:wAfter w:w="4" w:type="dxa"/>
          <w:cantSplit/>
          <w:trHeight w:val="81"/>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3 529.98</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2 472.09</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энергетических ресурсов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247</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1 057.89</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Мероприятия по осуществлению деятельности библиотек</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364.57</w:t>
            </w:r>
          </w:p>
        </w:tc>
      </w:tr>
      <w:tr w:rsidR="0080208C" w:rsidRPr="0080208C" w:rsidTr="0080208C">
        <w:trPr>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312.37</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энергетических ресурсов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60016</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247</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52.20</w:t>
            </w:r>
          </w:p>
        </w:tc>
      </w:tr>
      <w:tr w:rsidR="0080208C" w:rsidRPr="0080208C" w:rsidTr="0080208C">
        <w:trPr>
          <w:gridAfter w:val="1"/>
          <w:wAfter w:w="4" w:type="dxa"/>
          <w:cantSplit/>
          <w:trHeight w:val="10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L5765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276 929.60</w:t>
            </w:r>
          </w:p>
        </w:tc>
      </w:tr>
      <w:tr w:rsidR="0080208C" w:rsidRPr="0080208C" w:rsidTr="0080208C">
        <w:trPr>
          <w:cantSplit/>
          <w:trHeight w:val="81"/>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L5765</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414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276 929.60</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2 585.54</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2 585.54</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СОЦИАЛЬНАЯ ПОЛИТИКА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10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1 195.07</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Пенсионное обеспечение</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1 195.07</w:t>
            </w:r>
          </w:p>
        </w:tc>
      </w:tr>
      <w:tr w:rsidR="0080208C" w:rsidRPr="0080208C" w:rsidTr="0080208C">
        <w:trPr>
          <w:gridAfter w:val="1"/>
          <w:wAfter w:w="4" w:type="dxa"/>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Доплаты к пенсиям муниципальных служащих</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1 195.07</w:t>
            </w:r>
          </w:p>
        </w:tc>
      </w:tr>
      <w:tr w:rsidR="0080208C" w:rsidRPr="0080208C" w:rsidTr="0080208C">
        <w:trPr>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пенсии, социальные доплаты к пенсиям</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60018</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312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1 195.07</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ФИЗИЧЕСКАЯ КУЛЬТУРА И СПОРТ</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12 425.10</w:t>
            </w:r>
          </w:p>
        </w:tc>
      </w:tr>
      <w:tr w:rsidR="0080208C" w:rsidRPr="0080208C" w:rsidTr="0080208C">
        <w:trPr>
          <w:gridAfter w:val="1"/>
          <w:wAfter w:w="6"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Массовый спорт</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12 425.10</w:t>
            </w:r>
          </w:p>
        </w:tc>
      </w:tr>
      <w:tr w:rsidR="0080208C" w:rsidRPr="0080208C" w:rsidTr="0080208C">
        <w:trPr>
          <w:gridAfter w:val="1"/>
          <w:wAfter w:w="4"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мероприятия</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250.00</w:t>
            </w:r>
          </w:p>
        </w:tc>
      </w:tr>
      <w:tr w:rsidR="0080208C" w:rsidRPr="0080208C" w:rsidTr="0080208C">
        <w:trPr>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99020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250.00</w:t>
            </w:r>
          </w:p>
        </w:tc>
      </w:tr>
      <w:tr w:rsidR="0080208C" w:rsidRPr="0080208C" w:rsidTr="0080208C">
        <w:trPr>
          <w:gridAfter w:val="1"/>
          <w:wAfter w:w="4" w:type="dxa"/>
          <w:cantSplit/>
          <w:trHeight w:val="79"/>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5 263.54</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Фонд оплаты труда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4 188.57</w:t>
            </w:r>
          </w:p>
        </w:tc>
      </w:tr>
      <w:tr w:rsidR="0080208C" w:rsidRPr="0080208C" w:rsidTr="0080208C">
        <w:trPr>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24.39</w:t>
            </w:r>
          </w:p>
        </w:tc>
      </w:tr>
      <w:tr w:rsidR="0080208C" w:rsidRPr="0080208C" w:rsidTr="0080208C">
        <w:trPr>
          <w:cantSplit/>
          <w:trHeight w:val="10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119</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974.97</w:t>
            </w:r>
          </w:p>
        </w:tc>
      </w:tr>
      <w:tr w:rsidR="0080208C" w:rsidRPr="0080208C" w:rsidTr="0080208C">
        <w:trPr>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Уплата налога на имущество организаций и земельного налога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851</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75.25</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Уплата прочих налогов, сборов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60002</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852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0.36</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6 787.14</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977.28</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Закупка энергетических ресурсов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247</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1 209.86</w:t>
            </w:r>
          </w:p>
        </w:tc>
      </w:tr>
      <w:tr w:rsidR="0080208C" w:rsidRPr="0080208C" w:rsidTr="0080208C">
        <w:trPr>
          <w:cantSplit/>
          <w:trHeight w:val="109"/>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412</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4 600.00</w:t>
            </w:r>
          </w:p>
        </w:tc>
      </w:tr>
      <w:tr w:rsidR="0080208C" w:rsidRPr="0080208C" w:rsidTr="0080208C">
        <w:trPr>
          <w:gridAfter w:val="1"/>
          <w:wAfter w:w="4"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124.41</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11</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02</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4</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S2370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244</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124.41</w:t>
            </w:r>
          </w:p>
        </w:tc>
      </w:tr>
      <w:tr w:rsidR="0080208C" w:rsidRPr="0080208C" w:rsidTr="0080208C">
        <w:trPr>
          <w:gridAfter w:val="1"/>
          <w:wAfter w:w="6" w:type="dxa"/>
          <w:cantSplit/>
          <w:trHeight w:val="55"/>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ОБСЛУЖИВАНИЕ ГОСУДАРСТВЕННОГО (МУНИЦИПАЛЬНОГО) ДОЛГА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13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304.60</w:t>
            </w:r>
          </w:p>
        </w:tc>
      </w:tr>
      <w:tr w:rsidR="0080208C" w:rsidRPr="0080208C" w:rsidTr="0080208C">
        <w:trPr>
          <w:gridAfter w:val="1"/>
          <w:wAfter w:w="6"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304.60</w:t>
            </w:r>
          </w:p>
        </w:tc>
      </w:tr>
      <w:tr w:rsidR="0080208C" w:rsidRPr="0080208C" w:rsidTr="0080208C">
        <w:trPr>
          <w:gridAfter w:val="1"/>
          <w:wAfter w:w="4"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Обслуживание муниципального долга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60019</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304.60</w:t>
            </w:r>
          </w:p>
        </w:tc>
      </w:tr>
      <w:tr w:rsidR="0080208C" w:rsidRPr="0080208C" w:rsidTr="0080208C">
        <w:trPr>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Обслуживание муниципального долга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13</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01</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60019</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730</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304.60</w:t>
            </w:r>
          </w:p>
        </w:tc>
      </w:tr>
      <w:tr w:rsidR="0080208C" w:rsidRPr="0080208C" w:rsidTr="0080208C">
        <w:trPr>
          <w:gridAfter w:val="1"/>
          <w:wAfter w:w="6" w:type="dxa"/>
          <w:cantSplit/>
          <w:trHeight w:val="8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8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14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00</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i/>
                <w:sz w:val="18"/>
                <w:szCs w:val="18"/>
              </w:rPr>
              <w:t>595.03</w:t>
            </w:r>
          </w:p>
        </w:tc>
      </w:tr>
      <w:tr w:rsidR="0080208C" w:rsidRPr="0080208C" w:rsidTr="0080208C">
        <w:trPr>
          <w:gridAfter w:val="1"/>
          <w:wAfter w:w="6" w:type="dxa"/>
          <w:cantSplit/>
          <w:trHeight w:val="53"/>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031" w:type="dxa"/>
            <w:gridSpan w:val="14"/>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Прочие межбюджетные трансферты общего характера</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595.03</w:t>
            </w:r>
          </w:p>
        </w:tc>
      </w:tr>
      <w:tr w:rsidR="0080208C" w:rsidRPr="0080208C" w:rsidTr="0080208C">
        <w:trPr>
          <w:gridAfter w:val="1"/>
          <w:wAfter w:w="4" w:type="dxa"/>
          <w:cantSplit/>
          <w:trHeight w:val="26"/>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межбюджетные трансферты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p>
        </w:tc>
        <w:tc>
          <w:tcPr>
            <w:tcW w:w="2258"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595.03</w:t>
            </w:r>
          </w:p>
        </w:tc>
      </w:tr>
      <w:tr w:rsidR="0080208C" w:rsidRPr="0080208C" w:rsidTr="0080208C">
        <w:trPr>
          <w:cantSplit/>
          <w:trHeight w:val="28"/>
        </w:trPr>
        <w:tc>
          <w:tcPr>
            <w:tcW w:w="51" w:type="dxa"/>
            <w:tcBorders>
              <w:left w:val="single" w:sz="10"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dotted"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680" w:type="dxa"/>
            <w:gridSpan w:val="8"/>
            <w:tcBorders>
              <w:top w:val="dotted" w:sz="5" w:space="0" w:color="auto"/>
              <w:left w:val="none" w:sz="5" w:space="0" w:color="auto"/>
              <w:bottom w:val="dotted" w:sz="5"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Иные межбюджетные трансферты</w:t>
            </w:r>
          </w:p>
        </w:tc>
        <w:tc>
          <w:tcPr>
            <w:tcW w:w="565"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14</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03</w:t>
            </w:r>
          </w:p>
        </w:tc>
        <w:tc>
          <w:tcPr>
            <w:tcW w:w="377" w:type="dxa"/>
            <w:tcBorders>
              <w:top w:val="dotted" w:sz="5" w:space="0" w:color="auto"/>
              <w:left w:val="single"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1</w:t>
            </w:r>
          </w:p>
        </w:tc>
        <w:tc>
          <w:tcPr>
            <w:tcW w:w="472"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00</w:t>
            </w:r>
          </w:p>
        </w:tc>
        <w:tc>
          <w:tcPr>
            <w:tcW w:w="660" w:type="dxa"/>
            <w:tcBorders>
              <w:top w:val="dotted" w:sz="5" w:space="0" w:color="auto"/>
              <w:left w:val="dotted"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60020</w:t>
            </w:r>
          </w:p>
        </w:tc>
        <w:tc>
          <w:tcPr>
            <w:tcW w:w="472" w:type="dxa"/>
            <w:tcBorders>
              <w:top w:val="dotted" w:sz="5" w:space="0" w:color="auto"/>
              <w:left w:val="single" w:sz="5" w:space="0" w:color="auto"/>
              <w:bottom w:val="dotted" w:sz="5" w:space="0" w:color="auto"/>
              <w:right w:val="single" w:sz="5" w:space="0" w:color="auto"/>
            </w:tcBorders>
            <w:shd w:val="clear" w:color="auto" w:fill="auto"/>
            <w:vAlign w:val="bottom"/>
          </w:tcPr>
          <w:p w:rsidR="0080208C" w:rsidRPr="0080208C" w:rsidRDefault="0080208C" w:rsidP="0080208C">
            <w:pPr>
              <w:wordWrap w:val="0"/>
              <w:jc w:val="center"/>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540</w:t>
            </w:r>
          </w:p>
        </w:tc>
        <w:tc>
          <w:tcPr>
            <w:tcW w:w="2258" w:type="dxa"/>
            <w:gridSpan w:val="3"/>
            <w:tcBorders>
              <w:top w:val="dotted" w:sz="5" w:space="0" w:color="auto"/>
              <w:left w:val="single" w:sz="5" w:space="0" w:color="auto"/>
              <w:bottom w:val="dotted" w:sz="5"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595.03</w:t>
            </w:r>
          </w:p>
        </w:tc>
      </w:tr>
      <w:tr w:rsidR="0080208C" w:rsidRPr="0080208C" w:rsidTr="0080208C">
        <w:trPr>
          <w:gridAfter w:val="1"/>
          <w:wAfter w:w="7" w:type="dxa"/>
          <w:cantSplit/>
          <w:trHeight w:val="26"/>
        </w:trPr>
        <w:tc>
          <w:tcPr>
            <w:tcW w:w="7842" w:type="dxa"/>
            <w:gridSpan w:val="26"/>
            <w:tcBorders>
              <w:top w:val="single" w:sz="10" w:space="0" w:color="auto"/>
              <w:left w:val="single" w:sz="4" w:space="0" w:color="auto"/>
              <w:right w:val="single" w:sz="10" w:space="0" w:color="auto"/>
            </w:tcBorders>
            <w:shd w:val="clear" w:color="auto" w:fill="auto"/>
            <w:vAlign w:val="bottom"/>
          </w:tcPr>
          <w:p w:rsidR="0080208C" w:rsidRPr="0080208C" w:rsidRDefault="0080208C" w:rsidP="0080208C">
            <w:pPr>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Итого расходов:</w:t>
            </w:r>
          </w:p>
        </w:tc>
        <w:tc>
          <w:tcPr>
            <w:tcW w:w="2258" w:type="dxa"/>
            <w:gridSpan w:val="2"/>
            <w:tcBorders>
              <w:top w:val="dotted" w:sz="5" w:space="0" w:color="auto"/>
              <w:left w:val="single" w:sz="5" w:space="0" w:color="auto"/>
              <w:bottom w:val="single" w:sz="10" w:space="0" w:color="auto"/>
              <w:right w:val="single" w:sz="10" w:space="0" w:color="auto"/>
            </w:tcBorders>
            <w:shd w:val="clear" w:color="auto" w:fill="auto"/>
            <w:vAlign w:val="bottom"/>
          </w:tcPr>
          <w:p w:rsidR="0080208C" w:rsidRPr="0080208C" w:rsidRDefault="0080208C" w:rsidP="0080208C">
            <w:pPr>
              <w:wordWrap w:val="0"/>
              <w:jc w:val="right"/>
              <w:rPr>
                <w:rFonts w:ascii="Times New Roman" w:eastAsiaTheme="minorEastAsia" w:hAnsi="Times New Roman" w:cs="Times New Roman"/>
                <w:sz w:val="18"/>
                <w:szCs w:val="18"/>
              </w:rPr>
            </w:pPr>
            <w:r w:rsidRPr="0080208C">
              <w:rPr>
                <w:rFonts w:ascii="Times New Roman" w:eastAsiaTheme="minorEastAsia" w:hAnsi="Times New Roman" w:cs="Times New Roman"/>
                <w:sz w:val="18"/>
                <w:szCs w:val="18"/>
              </w:rPr>
              <w:t>639 687.85</w:t>
            </w:r>
          </w:p>
        </w:tc>
      </w:tr>
      <w:tr w:rsidR="0080208C" w:rsidRPr="0080208C" w:rsidTr="0080208C">
        <w:trPr>
          <w:cantSplit/>
          <w:trHeight w:val="26"/>
        </w:trPr>
        <w:tc>
          <w:tcPr>
            <w:tcW w:w="51"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2"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9"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4"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1625"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1688"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565"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16"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72"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377"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189"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72"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660"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472" w:type="dxa"/>
            <w:tcBorders>
              <w:top w:val="single" w:sz="4" w:space="0" w:color="auto"/>
            </w:tcBorders>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1035" w:type="dxa"/>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c>
          <w:tcPr>
            <w:tcW w:w="1224" w:type="dxa"/>
            <w:gridSpan w:val="2"/>
            <w:shd w:val="clear" w:color="auto" w:fill="auto"/>
            <w:vAlign w:val="bottom"/>
          </w:tcPr>
          <w:p w:rsidR="0080208C" w:rsidRPr="0080208C" w:rsidRDefault="0080208C" w:rsidP="0080208C">
            <w:pPr>
              <w:rPr>
                <w:rFonts w:ascii="Times New Roman" w:eastAsiaTheme="minorEastAsia" w:hAnsi="Times New Roman" w:cs="Times New Roman"/>
                <w:sz w:val="18"/>
                <w:szCs w:val="18"/>
              </w:rPr>
            </w:pPr>
          </w:p>
        </w:tc>
      </w:tr>
    </w:tbl>
    <w:p w:rsidR="0080208C" w:rsidRDefault="0080208C" w:rsidP="00F96AE9">
      <w:pPr>
        <w:tabs>
          <w:tab w:val="left" w:pos="3976"/>
        </w:tabs>
        <w:ind w:left="0" w:right="-136" w:firstLine="352"/>
        <w:rPr>
          <w:sz w:val="18"/>
          <w:szCs w:val="18"/>
        </w:rPr>
      </w:pPr>
    </w:p>
    <w:p w:rsidR="00215434" w:rsidRDefault="00215434" w:rsidP="00F96AE9">
      <w:pPr>
        <w:tabs>
          <w:tab w:val="left" w:pos="3976"/>
        </w:tabs>
        <w:ind w:left="0" w:right="-136" w:firstLine="352"/>
        <w:rPr>
          <w:sz w:val="18"/>
          <w:szCs w:val="18"/>
        </w:rPr>
      </w:pPr>
    </w:p>
    <w:p w:rsidR="00215434" w:rsidRDefault="00215434" w:rsidP="00F96AE9">
      <w:pPr>
        <w:tabs>
          <w:tab w:val="left" w:pos="3976"/>
        </w:tabs>
        <w:ind w:left="0" w:right="-136" w:firstLine="352"/>
        <w:rPr>
          <w:sz w:val="18"/>
          <w:szCs w:val="18"/>
        </w:rPr>
      </w:pPr>
    </w:p>
    <w:p w:rsidR="00215434" w:rsidRDefault="00215434" w:rsidP="00F96AE9">
      <w:pPr>
        <w:tabs>
          <w:tab w:val="left" w:pos="3976"/>
        </w:tabs>
        <w:ind w:left="0" w:right="-136" w:firstLine="352"/>
        <w:rPr>
          <w:sz w:val="18"/>
          <w:szCs w:val="18"/>
        </w:rPr>
      </w:pPr>
    </w:p>
    <w:p w:rsidR="00215434" w:rsidRDefault="00215434" w:rsidP="00F96AE9">
      <w:pPr>
        <w:tabs>
          <w:tab w:val="left" w:pos="3976"/>
        </w:tabs>
        <w:ind w:left="0" w:right="-136" w:firstLine="352"/>
        <w:rPr>
          <w:sz w:val="18"/>
          <w:szCs w:val="18"/>
        </w:rPr>
      </w:pPr>
    </w:p>
    <w:p w:rsidR="00215434" w:rsidRDefault="00215434" w:rsidP="00F96AE9">
      <w:pPr>
        <w:tabs>
          <w:tab w:val="left" w:pos="3976"/>
        </w:tabs>
        <w:ind w:left="0" w:right="-136" w:firstLine="352"/>
        <w:rPr>
          <w:sz w:val="18"/>
          <w:szCs w:val="18"/>
        </w:rPr>
      </w:pPr>
    </w:p>
    <w:p w:rsidR="00215434" w:rsidRPr="00215434" w:rsidRDefault="00215434" w:rsidP="00215434">
      <w:pPr>
        <w:tabs>
          <w:tab w:val="left" w:pos="3976"/>
        </w:tabs>
        <w:ind w:left="0" w:right="-136" w:firstLine="352"/>
        <w:rPr>
          <w:sz w:val="18"/>
          <w:szCs w:val="18"/>
        </w:rPr>
      </w:pPr>
      <w:r w:rsidRPr="00215434">
        <w:rPr>
          <w:sz w:val="18"/>
          <w:szCs w:val="18"/>
        </w:rPr>
        <w:lastRenderedPageBreak/>
        <w:t xml:space="preserve">                                    </w:t>
      </w:r>
    </w:p>
    <w:p w:rsidR="00215434" w:rsidRPr="00215434" w:rsidRDefault="00215434" w:rsidP="00215434">
      <w:pPr>
        <w:tabs>
          <w:tab w:val="left" w:pos="3976"/>
        </w:tabs>
        <w:ind w:left="0" w:right="-136" w:firstLine="352"/>
        <w:jc w:val="right"/>
        <w:rPr>
          <w:i/>
          <w:sz w:val="18"/>
          <w:szCs w:val="18"/>
        </w:rPr>
      </w:pPr>
      <w:r w:rsidRPr="00215434">
        <w:rPr>
          <w:sz w:val="18"/>
          <w:szCs w:val="18"/>
        </w:rPr>
        <w:t xml:space="preserve">      </w:t>
      </w:r>
      <w:r w:rsidRPr="00215434">
        <w:rPr>
          <w:i/>
          <w:sz w:val="18"/>
          <w:szCs w:val="18"/>
        </w:rPr>
        <w:t>Приложение 9</w:t>
      </w:r>
    </w:p>
    <w:p w:rsidR="00215434" w:rsidRPr="00215434" w:rsidRDefault="00215434" w:rsidP="00215434">
      <w:pPr>
        <w:tabs>
          <w:tab w:val="left" w:pos="3976"/>
        </w:tabs>
        <w:ind w:left="0" w:right="-136" w:firstLine="352"/>
        <w:jc w:val="right"/>
        <w:rPr>
          <w:i/>
          <w:sz w:val="18"/>
          <w:szCs w:val="18"/>
        </w:rPr>
      </w:pPr>
      <w:r w:rsidRPr="00215434">
        <w:rPr>
          <w:i/>
          <w:sz w:val="18"/>
          <w:szCs w:val="18"/>
        </w:rPr>
        <w:t xml:space="preserve">                                                                                     к решению Думы </w:t>
      </w:r>
      <w:proofErr w:type="spellStart"/>
      <w:r w:rsidRPr="00215434">
        <w:rPr>
          <w:i/>
          <w:sz w:val="18"/>
          <w:szCs w:val="18"/>
        </w:rPr>
        <w:t>Хомутовского</w:t>
      </w:r>
      <w:proofErr w:type="spellEnd"/>
      <w:r w:rsidRPr="00215434">
        <w:rPr>
          <w:i/>
          <w:sz w:val="18"/>
          <w:szCs w:val="18"/>
        </w:rPr>
        <w:t xml:space="preserve"> </w:t>
      </w:r>
    </w:p>
    <w:p w:rsidR="00215434" w:rsidRPr="00215434" w:rsidRDefault="00215434" w:rsidP="00215434">
      <w:pPr>
        <w:tabs>
          <w:tab w:val="left" w:pos="3976"/>
        </w:tabs>
        <w:ind w:left="0" w:right="-136" w:firstLine="352"/>
        <w:jc w:val="right"/>
        <w:rPr>
          <w:i/>
          <w:sz w:val="18"/>
          <w:szCs w:val="18"/>
        </w:rPr>
      </w:pPr>
      <w:r w:rsidRPr="00215434">
        <w:rPr>
          <w:i/>
          <w:sz w:val="18"/>
          <w:szCs w:val="18"/>
        </w:rPr>
        <w:t xml:space="preserve">                                                                   муниципального образования</w:t>
      </w:r>
    </w:p>
    <w:p w:rsidR="00215434" w:rsidRPr="00215434" w:rsidRDefault="00215434" w:rsidP="00215434">
      <w:pPr>
        <w:tabs>
          <w:tab w:val="left" w:pos="3976"/>
        </w:tabs>
        <w:ind w:left="0" w:right="-136" w:firstLine="352"/>
        <w:jc w:val="right"/>
        <w:rPr>
          <w:i/>
          <w:sz w:val="18"/>
          <w:szCs w:val="18"/>
        </w:rPr>
      </w:pPr>
      <w:r w:rsidRPr="00215434">
        <w:rPr>
          <w:i/>
          <w:sz w:val="18"/>
          <w:szCs w:val="18"/>
        </w:rPr>
        <w:t xml:space="preserve">                                                                            от_</w:t>
      </w:r>
      <w:r>
        <w:rPr>
          <w:i/>
          <w:sz w:val="18"/>
          <w:szCs w:val="18"/>
          <w:u w:val="single"/>
        </w:rPr>
        <w:t>16.02.2023.</w:t>
      </w:r>
      <w:r w:rsidRPr="00215434">
        <w:rPr>
          <w:i/>
          <w:sz w:val="18"/>
          <w:szCs w:val="18"/>
        </w:rPr>
        <w:t>№_</w:t>
      </w:r>
      <w:r>
        <w:rPr>
          <w:i/>
          <w:sz w:val="18"/>
          <w:szCs w:val="18"/>
          <w:u w:val="single"/>
        </w:rPr>
        <w:t>07-33 д</w:t>
      </w:r>
    </w:p>
    <w:p w:rsidR="00215434" w:rsidRPr="00215434" w:rsidRDefault="00215434" w:rsidP="00215434">
      <w:pPr>
        <w:tabs>
          <w:tab w:val="left" w:pos="3976"/>
        </w:tabs>
        <w:ind w:left="0" w:right="-136" w:firstLine="352"/>
        <w:jc w:val="center"/>
        <w:rPr>
          <w:sz w:val="18"/>
          <w:szCs w:val="18"/>
        </w:rPr>
      </w:pPr>
    </w:p>
    <w:p w:rsidR="00215434" w:rsidRPr="00215434" w:rsidRDefault="00215434" w:rsidP="00215434">
      <w:pPr>
        <w:tabs>
          <w:tab w:val="left" w:pos="3976"/>
        </w:tabs>
        <w:ind w:left="0" w:right="-136" w:firstLine="352"/>
        <w:jc w:val="center"/>
        <w:rPr>
          <w:sz w:val="18"/>
          <w:szCs w:val="18"/>
        </w:rPr>
      </w:pPr>
      <w:r w:rsidRPr="00215434">
        <w:rPr>
          <w:sz w:val="18"/>
          <w:szCs w:val="18"/>
        </w:rPr>
        <w:t>Источники внутреннего финансирования дефицита бюджета</w:t>
      </w:r>
    </w:p>
    <w:p w:rsidR="00215434" w:rsidRPr="00215434" w:rsidRDefault="00215434" w:rsidP="00215434">
      <w:pPr>
        <w:tabs>
          <w:tab w:val="left" w:pos="3976"/>
        </w:tabs>
        <w:ind w:left="0" w:right="-136" w:firstLine="352"/>
        <w:jc w:val="center"/>
        <w:rPr>
          <w:sz w:val="18"/>
          <w:szCs w:val="18"/>
        </w:rPr>
      </w:pPr>
      <w:proofErr w:type="spellStart"/>
      <w:r w:rsidRPr="00215434">
        <w:rPr>
          <w:sz w:val="18"/>
          <w:szCs w:val="18"/>
        </w:rPr>
        <w:t>Хомутовского</w:t>
      </w:r>
      <w:proofErr w:type="spellEnd"/>
      <w:r w:rsidRPr="00215434">
        <w:rPr>
          <w:sz w:val="18"/>
          <w:szCs w:val="18"/>
        </w:rPr>
        <w:t xml:space="preserve"> муниципального образования на 2023 год</w:t>
      </w:r>
    </w:p>
    <w:p w:rsidR="00215434" w:rsidRPr="00215434" w:rsidRDefault="00215434" w:rsidP="00215434">
      <w:pPr>
        <w:tabs>
          <w:tab w:val="left" w:pos="3976"/>
        </w:tabs>
        <w:ind w:left="0" w:right="-136" w:firstLine="352"/>
        <w:rPr>
          <w:sz w:val="18"/>
          <w:szCs w:val="18"/>
        </w:rPr>
      </w:pPr>
    </w:p>
    <w:p w:rsidR="00215434" w:rsidRDefault="00215434" w:rsidP="00215434">
      <w:pPr>
        <w:tabs>
          <w:tab w:val="left" w:pos="3976"/>
        </w:tabs>
        <w:ind w:left="0" w:right="-136" w:firstLine="352"/>
        <w:rPr>
          <w:sz w:val="18"/>
          <w:szCs w:val="18"/>
        </w:rPr>
      </w:pPr>
      <w:r w:rsidRPr="00215434">
        <w:rPr>
          <w:sz w:val="18"/>
          <w:szCs w:val="18"/>
        </w:rPr>
        <w:t xml:space="preserve"> Единица измерения: тыс. руб.</w:t>
      </w:r>
    </w:p>
    <w:tbl>
      <w:tblPr>
        <w:tblW w:w="9822" w:type="dxa"/>
        <w:tblInd w:w="65" w:type="dxa"/>
        <w:tblLook w:val="04A0" w:firstRow="1" w:lastRow="0" w:firstColumn="1" w:lastColumn="0" w:noHBand="0" w:noVBand="1"/>
      </w:tblPr>
      <w:tblGrid>
        <w:gridCol w:w="5572"/>
        <w:gridCol w:w="2830"/>
        <w:gridCol w:w="1420"/>
      </w:tblGrid>
      <w:tr w:rsidR="00570382" w:rsidRPr="00570382" w:rsidTr="00E07330">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0382" w:rsidRPr="00570382" w:rsidRDefault="00570382" w:rsidP="00B13EB5">
            <w:pPr>
              <w:tabs>
                <w:tab w:val="left" w:pos="3976"/>
              </w:tabs>
              <w:ind w:left="0" w:right="34" w:firstLine="352"/>
              <w:rPr>
                <w:sz w:val="18"/>
                <w:szCs w:val="18"/>
              </w:rPr>
            </w:pPr>
            <w:r w:rsidRPr="00570382">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570382" w:rsidRPr="00570382" w:rsidRDefault="00570382" w:rsidP="00570382">
            <w:pPr>
              <w:tabs>
                <w:tab w:val="left" w:pos="3976"/>
              </w:tabs>
              <w:ind w:left="0" w:right="-136" w:firstLine="352"/>
              <w:rPr>
                <w:sz w:val="18"/>
                <w:szCs w:val="18"/>
              </w:rPr>
            </w:pPr>
            <w:r w:rsidRPr="00570382">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570382" w:rsidRPr="00570382" w:rsidRDefault="00570382" w:rsidP="00570382">
            <w:pPr>
              <w:tabs>
                <w:tab w:val="left" w:pos="3976"/>
              </w:tabs>
              <w:ind w:left="0" w:right="-136" w:firstLine="352"/>
              <w:rPr>
                <w:sz w:val="18"/>
                <w:szCs w:val="18"/>
              </w:rPr>
            </w:pPr>
            <w:r w:rsidRPr="00570382">
              <w:rPr>
                <w:sz w:val="18"/>
                <w:szCs w:val="18"/>
              </w:rPr>
              <w:t>Сумма</w:t>
            </w:r>
          </w:p>
        </w:tc>
      </w:tr>
      <w:tr w:rsidR="00570382" w:rsidRPr="00570382" w:rsidTr="00E07330">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70382" w:rsidRPr="00570382" w:rsidRDefault="00570382" w:rsidP="00B13EB5">
            <w:pPr>
              <w:tabs>
                <w:tab w:val="left" w:pos="3976"/>
              </w:tabs>
              <w:ind w:left="0" w:right="34" w:firstLine="352"/>
              <w:rPr>
                <w:sz w:val="18"/>
                <w:szCs w:val="18"/>
              </w:rPr>
            </w:pPr>
            <w:r w:rsidRPr="00570382">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sz w:val="18"/>
                <w:szCs w:val="18"/>
              </w:rPr>
            </w:pPr>
            <w:r w:rsidRPr="00570382">
              <w:rPr>
                <w:bCs/>
                <w:sz w:val="18"/>
                <w:szCs w:val="18"/>
              </w:rPr>
              <w:t>8 138.93</w:t>
            </w:r>
          </w:p>
        </w:tc>
      </w:tr>
      <w:tr w:rsidR="00570382" w:rsidRPr="00570382" w:rsidTr="00E0733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70382" w:rsidRPr="00570382" w:rsidRDefault="00570382" w:rsidP="00B13EB5">
            <w:pPr>
              <w:tabs>
                <w:tab w:val="left" w:pos="3976"/>
              </w:tabs>
              <w:ind w:left="0" w:right="34" w:firstLine="352"/>
              <w:rPr>
                <w:sz w:val="18"/>
                <w:szCs w:val="18"/>
              </w:rPr>
            </w:pPr>
            <w:r w:rsidRPr="00570382">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sz w:val="18"/>
                <w:szCs w:val="18"/>
              </w:rPr>
            </w:pPr>
            <w:r w:rsidRPr="00570382">
              <w:rPr>
                <w:bCs/>
                <w:sz w:val="18"/>
                <w:szCs w:val="18"/>
              </w:rPr>
              <w:t>8 138.93</w:t>
            </w:r>
          </w:p>
        </w:tc>
      </w:tr>
      <w:tr w:rsidR="00570382" w:rsidRPr="00570382" w:rsidTr="00E0733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570382" w:rsidRPr="00570382" w:rsidRDefault="00570382" w:rsidP="00B13EB5">
            <w:pPr>
              <w:tabs>
                <w:tab w:val="left" w:pos="3976"/>
              </w:tabs>
              <w:ind w:left="0" w:right="34" w:firstLine="352"/>
              <w:rPr>
                <w:sz w:val="18"/>
                <w:szCs w:val="18"/>
              </w:rPr>
            </w:pPr>
            <w:r w:rsidRPr="00570382">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sz w:val="18"/>
                <w:szCs w:val="18"/>
              </w:rPr>
            </w:pPr>
            <w:r w:rsidRPr="00570382">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r w:rsidRPr="00570382">
              <w:rPr>
                <w:bCs/>
                <w:sz w:val="18"/>
                <w:szCs w:val="18"/>
              </w:rPr>
              <w:t>12 180.91</w:t>
            </w:r>
          </w:p>
        </w:tc>
      </w:tr>
      <w:tr w:rsidR="00570382" w:rsidRPr="00570382" w:rsidTr="00E07330">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570382" w:rsidRPr="00570382" w:rsidRDefault="00570382" w:rsidP="00B13EB5">
            <w:pPr>
              <w:tabs>
                <w:tab w:val="left" w:pos="3976"/>
              </w:tabs>
              <w:ind w:left="0" w:right="34" w:firstLine="352"/>
              <w:rPr>
                <w:sz w:val="18"/>
                <w:szCs w:val="18"/>
              </w:rPr>
            </w:pPr>
            <w:r w:rsidRPr="00570382">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sz w:val="18"/>
                <w:szCs w:val="18"/>
              </w:rPr>
            </w:pPr>
            <w:r w:rsidRPr="00570382">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r w:rsidRPr="00570382">
              <w:rPr>
                <w:bCs/>
                <w:sz w:val="18"/>
                <w:szCs w:val="18"/>
              </w:rPr>
              <w:t>12 180.91</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570382" w:rsidRPr="00570382" w:rsidRDefault="00570382" w:rsidP="00B13EB5">
            <w:pPr>
              <w:tabs>
                <w:tab w:val="left" w:pos="3976"/>
              </w:tabs>
              <w:ind w:left="0" w:right="34" w:firstLine="352"/>
              <w:rPr>
                <w:sz w:val="18"/>
                <w:szCs w:val="18"/>
              </w:rPr>
            </w:pPr>
            <w:r w:rsidRPr="00570382">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70382" w:rsidRPr="00570382" w:rsidRDefault="00570382" w:rsidP="00570382">
            <w:pPr>
              <w:tabs>
                <w:tab w:val="left" w:pos="3976"/>
              </w:tabs>
              <w:ind w:left="0" w:right="-136" w:firstLine="352"/>
              <w:rPr>
                <w:sz w:val="18"/>
                <w:szCs w:val="18"/>
              </w:rPr>
            </w:pPr>
            <w:r w:rsidRPr="00570382">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p>
          <w:p w:rsidR="00570382" w:rsidRPr="00570382" w:rsidRDefault="00570382" w:rsidP="00570382">
            <w:pPr>
              <w:tabs>
                <w:tab w:val="left" w:pos="3976"/>
              </w:tabs>
              <w:ind w:left="0" w:right="-136" w:firstLine="352"/>
              <w:rPr>
                <w:bCs/>
                <w:sz w:val="18"/>
                <w:szCs w:val="18"/>
              </w:rPr>
            </w:pPr>
            <w:r w:rsidRPr="00570382">
              <w:rPr>
                <w:bCs/>
                <w:sz w:val="18"/>
                <w:szCs w:val="18"/>
              </w:rPr>
              <w:t>12 180.91</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tcPr>
          <w:p w:rsidR="00570382" w:rsidRPr="00570382" w:rsidRDefault="00570382" w:rsidP="00B13EB5">
            <w:pPr>
              <w:tabs>
                <w:tab w:val="left" w:pos="3976"/>
              </w:tabs>
              <w:ind w:left="0" w:right="34" w:firstLine="352"/>
              <w:rPr>
                <w:sz w:val="18"/>
                <w:szCs w:val="18"/>
              </w:rPr>
            </w:pPr>
            <w:r w:rsidRPr="00570382">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70382" w:rsidRPr="00570382" w:rsidRDefault="00570382" w:rsidP="00570382">
            <w:pPr>
              <w:tabs>
                <w:tab w:val="left" w:pos="3976"/>
              </w:tabs>
              <w:ind w:left="0" w:right="-136" w:firstLine="352"/>
              <w:rPr>
                <w:bCs/>
                <w:sz w:val="18"/>
                <w:szCs w:val="18"/>
              </w:rPr>
            </w:pPr>
            <w:r w:rsidRPr="00570382">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r w:rsidRPr="00570382">
              <w:rPr>
                <w:bCs/>
                <w:sz w:val="18"/>
                <w:szCs w:val="18"/>
              </w:rPr>
              <w:t>-5 807.97</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tcPr>
          <w:p w:rsidR="00570382" w:rsidRPr="00570382" w:rsidRDefault="00570382" w:rsidP="00B13EB5">
            <w:pPr>
              <w:tabs>
                <w:tab w:val="left" w:pos="3976"/>
              </w:tabs>
              <w:ind w:left="0" w:right="34" w:firstLine="352"/>
              <w:rPr>
                <w:sz w:val="18"/>
                <w:szCs w:val="18"/>
              </w:rPr>
            </w:pPr>
            <w:r w:rsidRPr="00570382">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70382" w:rsidRPr="00570382" w:rsidRDefault="00570382" w:rsidP="00570382">
            <w:pPr>
              <w:tabs>
                <w:tab w:val="left" w:pos="3976"/>
              </w:tabs>
              <w:ind w:left="0" w:right="-136" w:firstLine="352"/>
              <w:rPr>
                <w:bCs/>
                <w:sz w:val="18"/>
                <w:szCs w:val="18"/>
              </w:rPr>
            </w:pPr>
            <w:r w:rsidRPr="00570382">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r w:rsidRPr="00570382">
              <w:rPr>
                <w:bCs/>
                <w:sz w:val="18"/>
                <w:szCs w:val="18"/>
              </w:rPr>
              <w:t>0.00</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tcPr>
          <w:p w:rsidR="00570382" w:rsidRPr="00570382" w:rsidRDefault="00570382" w:rsidP="00B13EB5">
            <w:pPr>
              <w:tabs>
                <w:tab w:val="left" w:pos="3976"/>
              </w:tabs>
              <w:ind w:left="0" w:right="34" w:firstLine="352"/>
              <w:rPr>
                <w:sz w:val="18"/>
                <w:szCs w:val="18"/>
              </w:rPr>
            </w:pPr>
            <w:r w:rsidRPr="00570382">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70382" w:rsidRPr="00570382" w:rsidRDefault="00570382" w:rsidP="00570382">
            <w:pPr>
              <w:tabs>
                <w:tab w:val="left" w:pos="3976"/>
              </w:tabs>
              <w:ind w:left="0" w:right="-136" w:firstLine="352"/>
              <w:rPr>
                <w:bCs/>
                <w:sz w:val="18"/>
                <w:szCs w:val="18"/>
              </w:rPr>
            </w:pPr>
            <w:r w:rsidRPr="00570382">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r w:rsidRPr="00570382">
              <w:rPr>
                <w:bCs/>
                <w:sz w:val="18"/>
                <w:szCs w:val="18"/>
              </w:rPr>
              <w:t>0.00</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tcPr>
          <w:p w:rsidR="00570382" w:rsidRPr="00570382" w:rsidRDefault="00570382" w:rsidP="00B13EB5">
            <w:pPr>
              <w:tabs>
                <w:tab w:val="left" w:pos="3976"/>
              </w:tabs>
              <w:ind w:left="0" w:right="34" w:firstLine="352"/>
              <w:rPr>
                <w:sz w:val="18"/>
                <w:szCs w:val="18"/>
              </w:rPr>
            </w:pPr>
            <w:r w:rsidRPr="00570382">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70382" w:rsidRPr="00570382" w:rsidRDefault="00570382" w:rsidP="00570382">
            <w:pPr>
              <w:tabs>
                <w:tab w:val="left" w:pos="3976"/>
              </w:tabs>
              <w:ind w:left="0" w:right="-136" w:firstLine="352"/>
              <w:rPr>
                <w:bCs/>
                <w:sz w:val="18"/>
                <w:szCs w:val="18"/>
              </w:rPr>
            </w:pPr>
            <w:r w:rsidRPr="00570382">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r w:rsidRPr="00570382">
              <w:rPr>
                <w:bCs/>
                <w:sz w:val="18"/>
                <w:szCs w:val="18"/>
              </w:rPr>
              <w:t>0.00</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tcPr>
          <w:p w:rsidR="00570382" w:rsidRPr="00570382" w:rsidRDefault="00570382" w:rsidP="00B13EB5">
            <w:pPr>
              <w:tabs>
                <w:tab w:val="left" w:pos="3976"/>
              </w:tabs>
              <w:ind w:left="0" w:right="34" w:firstLine="352"/>
              <w:rPr>
                <w:sz w:val="18"/>
                <w:szCs w:val="18"/>
              </w:rPr>
            </w:pPr>
            <w:r w:rsidRPr="00570382">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70382" w:rsidRPr="00570382" w:rsidRDefault="00570382" w:rsidP="00570382">
            <w:pPr>
              <w:tabs>
                <w:tab w:val="left" w:pos="3976"/>
              </w:tabs>
              <w:ind w:left="0" w:right="-136" w:firstLine="352"/>
              <w:rPr>
                <w:bCs/>
                <w:sz w:val="18"/>
                <w:szCs w:val="18"/>
              </w:rPr>
            </w:pPr>
            <w:r w:rsidRPr="00570382">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r w:rsidRPr="00570382">
              <w:rPr>
                <w:bCs/>
                <w:sz w:val="18"/>
                <w:szCs w:val="18"/>
              </w:rPr>
              <w:t>-5 807.97</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tcPr>
          <w:p w:rsidR="00570382" w:rsidRPr="00570382" w:rsidRDefault="00570382" w:rsidP="00B13EB5">
            <w:pPr>
              <w:tabs>
                <w:tab w:val="left" w:pos="3976"/>
              </w:tabs>
              <w:ind w:left="0" w:right="34" w:firstLine="352"/>
              <w:rPr>
                <w:sz w:val="18"/>
                <w:szCs w:val="18"/>
              </w:rPr>
            </w:pPr>
            <w:r w:rsidRPr="00570382">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70382" w:rsidRPr="00570382" w:rsidRDefault="00570382" w:rsidP="00570382">
            <w:pPr>
              <w:tabs>
                <w:tab w:val="left" w:pos="3976"/>
              </w:tabs>
              <w:ind w:left="0" w:right="-136" w:firstLine="352"/>
              <w:rPr>
                <w:sz w:val="18"/>
                <w:szCs w:val="18"/>
              </w:rPr>
            </w:pPr>
            <w:r w:rsidRPr="00570382">
              <w:rPr>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bCs/>
                <w:sz w:val="18"/>
                <w:szCs w:val="18"/>
              </w:rPr>
            </w:pPr>
            <w:r w:rsidRPr="00570382">
              <w:rPr>
                <w:bCs/>
                <w:sz w:val="18"/>
                <w:szCs w:val="18"/>
              </w:rPr>
              <w:t>-5 807.97</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70382" w:rsidRPr="00570382" w:rsidRDefault="00570382" w:rsidP="00B13EB5">
            <w:pPr>
              <w:tabs>
                <w:tab w:val="left" w:pos="3976"/>
              </w:tabs>
              <w:ind w:left="0" w:right="34" w:firstLine="352"/>
              <w:rPr>
                <w:bCs/>
                <w:sz w:val="18"/>
                <w:szCs w:val="18"/>
              </w:rPr>
            </w:pPr>
            <w:r w:rsidRPr="00570382">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70382" w:rsidRPr="00570382" w:rsidRDefault="00570382" w:rsidP="00570382">
            <w:pPr>
              <w:tabs>
                <w:tab w:val="left" w:pos="3976"/>
              </w:tabs>
              <w:ind w:left="0" w:right="-136" w:firstLine="352"/>
              <w:rPr>
                <w:bCs/>
                <w:sz w:val="18"/>
                <w:szCs w:val="18"/>
              </w:rPr>
            </w:pPr>
            <w:r w:rsidRPr="00570382">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bCs/>
                <w:sz w:val="18"/>
                <w:szCs w:val="18"/>
              </w:rPr>
            </w:pPr>
            <w:r w:rsidRPr="00570382">
              <w:rPr>
                <w:bCs/>
                <w:sz w:val="18"/>
                <w:szCs w:val="18"/>
              </w:rPr>
              <w:t>1 765.99</w:t>
            </w:r>
          </w:p>
        </w:tc>
      </w:tr>
      <w:tr w:rsidR="00570382" w:rsidRPr="00570382" w:rsidTr="00E07330">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70382" w:rsidRPr="00570382" w:rsidRDefault="00570382" w:rsidP="00B13EB5">
            <w:pPr>
              <w:tabs>
                <w:tab w:val="left" w:pos="3976"/>
              </w:tabs>
              <w:ind w:left="0" w:right="34" w:firstLine="352"/>
              <w:rPr>
                <w:bCs/>
                <w:sz w:val="18"/>
                <w:szCs w:val="18"/>
              </w:rPr>
            </w:pPr>
            <w:r w:rsidRPr="00570382">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bCs/>
                <w:sz w:val="18"/>
                <w:szCs w:val="18"/>
              </w:rPr>
            </w:pPr>
            <w:r w:rsidRPr="00570382">
              <w:rPr>
                <w:sz w:val="18"/>
                <w:szCs w:val="18"/>
              </w:rPr>
              <w:t>- 643 729.83</w:t>
            </w:r>
          </w:p>
        </w:tc>
      </w:tr>
      <w:tr w:rsidR="00570382" w:rsidRPr="00570382" w:rsidTr="00E07330">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70382" w:rsidRPr="00570382" w:rsidRDefault="00570382" w:rsidP="00B13EB5">
            <w:pPr>
              <w:tabs>
                <w:tab w:val="left" w:pos="3976"/>
              </w:tabs>
              <w:ind w:left="0" w:right="34" w:firstLine="352"/>
              <w:rPr>
                <w:sz w:val="18"/>
                <w:szCs w:val="18"/>
              </w:rPr>
            </w:pPr>
            <w:r w:rsidRPr="00570382">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sz w:val="18"/>
                <w:szCs w:val="18"/>
              </w:rPr>
            </w:pPr>
            <w:r w:rsidRPr="00570382">
              <w:rPr>
                <w:sz w:val="18"/>
                <w:szCs w:val="18"/>
              </w:rPr>
              <w:t>- 643 729.83</w:t>
            </w:r>
          </w:p>
        </w:tc>
      </w:tr>
      <w:tr w:rsidR="00570382" w:rsidRPr="00570382" w:rsidTr="00E07330">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570382" w:rsidRPr="00570382" w:rsidRDefault="00570382" w:rsidP="00B13EB5">
            <w:pPr>
              <w:tabs>
                <w:tab w:val="left" w:pos="3976"/>
              </w:tabs>
              <w:ind w:left="0" w:right="34" w:firstLine="352"/>
              <w:rPr>
                <w:sz w:val="18"/>
                <w:szCs w:val="18"/>
              </w:rPr>
            </w:pPr>
            <w:r w:rsidRPr="00570382">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570382" w:rsidRPr="00570382" w:rsidRDefault="00570382" w:rsidP="00570382">
            <w:pPr>
              <w:tabs>
                <w:tab w:val="left" w:pos="3976"/>
              </w:tabs>
              <w:ind w:left="0" w:right="-136" w:firstLine="352"/>
              <w:rPr>
                <w:sz w:val="18"/>
                <w:szCs w:val="18"/>
              </w:rPr>
            </w:pPr>
            <w:r w:rsidRPr="00570382">
              <w:rPr>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sz w:val="18"/>
                <w:szCs w:val="18"/>
              </w:rPr>
            </w:pPr>
            <w:r w:rsidRPr="00570382">
              <w:rPr>
                <w:sz w:val="18"/>
                <w:szCs w:val="18"/>
              </w:rPr>
              <w:t>- 643 729.83</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70382" w:rsidRPr="00570382" w:rsidRDefault="00570382" w:rsidP="00B13EB5">
            <w:pPr>
              <w:tabs>
                <w:tab w:val="left" w:pos="3976"/>
              </w:tabs>
              <w:ind w:left="0" w:right="34" w:firstLine="352"/>
              <w:rPr>
                <w:sz w:val="18"/>
                <w:szCs w:val="18"/>
              </w:rPr>
            </w:pPr>
            <w:r w:rsidRPr="00570382">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570382" w:rsidRPr="00570382" w:rsidRDefault="00570382" w:rsidP="00570382">
            <w:pPr>
              <w:tabs>
                <w:tab w:val="left" w:pos="3976"/>
              </w:tabs>
              <w:ind w:left="0" w:right="-136" w:firstLine="352"/>
              <w:rPr>
                <w:sz w:val="18"/>
                <w:szCs w:val="18"/>
              </w:rPr>
            </w:pPr>
            <w:r w:rsidRPr="00570382">
              <w:rPr>
                <w:sz w:val="18"/>
                <w:szCs w:val="18"/>
              </w:rPr>
              <w:t>- 643 729.83</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70382" w:rsidRPr="00570382" w:rsidRDefault="00570382" w:rsidP="00B13EB5">
            <w:pPr>
              <w:tabs>
                <w:tab w:val="left" w:pos="3976"/>
              </w:tabs>
              <w:ind w:left="0" w:right="34" w:firstLine="352"/>
              <w:rPr>
                <w:bCs/>
                <w:sz w:val="18"/>
                <w:szCs w:val="18"/>
              </w:rPr>
            </w:pPr>
            <w:r w:rsidRPr="00570382">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bCs/>
                <w:sz w:val="18"/>
                <w:szCs w:val="18"/>
              </w:rPr>
            </w:pPr>
            <w:r w:rsidRPr="00570382">
              <w:rPr>
                <w:sz w:val="18"/>
                <w:szCs w:val="18"/>
              </w:rPr>
              <w:t xml:space="preserve"> 645 495.82</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70382" w:rsidRPr="00570382" w:rsidRDefault="00570382" w:rsidP="00B13EB5">
            <w:pPr>
              <w:tabs>
                <w:tab w:val="left" w:pos="3976"/>
              </w:tabs>
              <w:ind w:left="0" w:right="34" w:firstLine="352"/>
              <w:rPr>
                <w:sz w:val="18"/>
                <w:szCs w:val="18"/>
              </w:rPr>
            </w:pPr>
            <w:r w:rsidRPr="00570382">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sz w:val="18"/>
                <w:szCs w:val="18"/>
              </w:rPr>
            </w:pPr>
            <w:r w:rsidRPr="00570382">
              <w:rPr>
                <w:sz w:val="18"/>
                <w:szCs w:val="18"/>
              </w:rPr>
              <w:t>645 495.82</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70382" w:rsidRPr="00570382" w:rsidRDefault="00570382" w:rsidP="00B13EB5">
            <w:pPr>
              <w:tabs>
                <w:tab w:val="left" w:pos="3976"/>
              </w:tabs>
              <w:ind w:left="0" w:right="34" w:firstLine="352"/>
              <w:rPr>
                <w:sz w:val="18"/>
                <w:szCs w:val="18"/>
              </w:rPr>
            </w:pPr>
          </w:p>
          <w:p w:rsidR="00570382" w:rsidRPr="00570382" w:rsidRDefault="00570382" w:rsidP="00B13EB5">
            <w:pPr>
              <w:tabs>
                <w:tab w:val="left" w:pos="3976"/>
              </w:tabs>
              <w:ind w:left="0" w:right="34" w:firstLine="352"/>
              <w:rPr>
                <w:sz w:val="18"/>
                <w:szCs w:val="18"/>
              </w:rPr>
            </w:pPr>
            <w:r w:rsidRPr="00570382">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sz w:val="18"/>
                <w:szCs w:val="18"/>
              </w:rPr>
            </w:pPr>
            <w:r w:rsidRPr="00570382">
              <w:rPr>
                <w:sz w:val="18"/>
                <w:szCs w:val="18"/>
              </w:rPr>
              <w:t>645 495.82</w:t>
            </w:r>
          </w:p>
        </w:tc>
      </w:tr>
      <w:tr w:rsidR="00570382" w:rsidRPr="00570382" w:rsidTr="00E07330">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70382" w:rsidRPr="00570382" w:rsidRDefault="00570382" w:rsidP="00B13EB5">
            <w:pPr>
              <w:tabs>
                <w:tab w:val="left" w:pos="3976"/>
              </w:tabs>
              <w:ind w:left="0" w:right="34" w:firstLine="352"/>
              <w:rPr>
                <w:sz w:val="18"/>
                <w:szCs w:val="18"/>
              </w:rPr>
            </w:pPr>
            <w:r w:rsidRPr="00570382">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570382" w:rsidRPr="00570382" w:rsidRDefault="00570382" w:rsidP="00570382">
            <w:pPr>
              <w:tabs>
                <w:tab w:val="left" w:pos="3976"/>
              </w:tabs>
              <w:ind w:left="0" w:right="-136" w:firstLine="352"/>
              <w:rPr>
                <w:sz w:val="18"/>
                <w:szCs w:val="18"/>
              </w:rPr>
            </w:pPr>
            <w:r w:rsidRPr="00570382">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570382" w:rsidRPr="00570382" w:rsidRDefault="00570382" w:rsidP="00570382">
            <w:pPr>
              <w:tabs>
                <w:tab w:val="left" w:pos="3976"/>
              </w:tabs>
              <w:ind w:left="0" w:right="-136" w:firstLine="352"/>
              <w:rPr>
                <w:sz w:val="18"/>
                <w:szCs w:val="18"/>
              </w:rPr>
            </w:pPr>
            <w:r w:rsidRPr="00570382">
              <w:rPr>
                <w:sz w:val="18"/>
                <w:szCs w:val="18"/>
              </w:rPr>
              <w:t>645 495.82</w:t>
            </w:r>
          </w:p>
        </w:tc>
      </w:tr>
    </w:tbl>
    <w:p w:rsidR="00215434" w:rsidRPr="00215434" w:rsidRDefault="00215434" w:rsidP="00215434">
      <w:pPr>
        <w:tabs>
          <w:tab w:val="left" w:pos="3976"/>
        </w:tabs>
        <w:ind w:left="0" w:right="-136" w:firstLine="352"/>
        <w:rPr>
          <w:sz w:val="18"/>
          <w:szCs w:val="18"/>
        </w:rPr>
      </w:pPr>
    </w:p>
    <w:p w:rsidR="00215434" w:rsidRDefault="00215434" w:rsidP="00F96AE9">
      <w:pPr>
        <w:tabs>
          <w:tab w:val="left" w:pos="3976"/>
        </w:tabs>
        <w:ind w:left="0" w:right="-136" w:firstLine="352"/>
        <w:rPr>
          <w:sz w:val="18"/>
          <w:szCs w:val="18"/>
        </w:rPr>
      </w:pPr>
    </w:p>
    <w:p w:rsidR="00E07330" w:rsidRDefault="00E07330" w:rsidP="00F96AE9">
      <w:pPr>
        <w:tabs>
          <w:tab w:val="left" w:pos="3976"/>
        </w:tabs>
        <w:ind w:left="0" w:right="-136" w:firstLine="352"/>
        <w:rPr>
          <w:sz w:val="18"/>
          <w:szCs w:val="18"/>
        </w:rPr>
      </w:pPr>
    </w:p>
    <w:p w:rsidR="00E07330" w:rsidRDefault="00E07330" w:rsidP="00F96AE9">
      <w:pPr>
        <w:tabs>
          <w:tab w:val="left" w:pos="3976"/>
        </w:tabs>
        <w:ind w:left="0" w:right="-136" w:firstLine="352"/>
        <w:rPr>
          <w:sz w:val="18"/>
          <w:szCs w:val="18"/>
        </w:rPr>
      </w:pPr>
    </w:p>
    <w:p w:rsidR="00E07330" w:rsidRDefault="00E07330" w:rsidP="00F96AE9">
      <w:pPr>
        <w:tabs>
          <w:tab w:val="left" w:pos="3976"/>
        </w:tabs>
        <w:ind w:left="0" w:right="-136" w:firstLine="352"/>
        <w:rPr>
          <w:sz w:val="18"/>
          <w:szCs w:val="18"/>
        </w:rPr>
      </w:pPr>
    </w:p>
    <w:p w:rsidR="00E07330" w:rsidRDefault="00E07330" w:rsidP="00F96AE9">
      <w:pPr>
        <w:tabs>
          <w:tab w:val="left" w:pos="3976"/>
        </w:tabs>
        <w:ind w:left="0" w:right="-136" w:firstLine="352"/>
        <w:rPr>
          <w:sz w:val="18"/>
          <w:szCs w:val="18"/>
        </w:rPr>
      </w:pPr>
    </w:p>
    <w:p w:rsidR="00E07330" w:rsidRDefault="00E07330" w:rsidP="00F96AE9">
      <w:pPr>
        <w:tabs>
          <w:tab w:val="left" w:pos="3976"/>
        </w:tabs>
        <w:ind w:left="0" w:right="-136" w:firstLine="352"/>
        <w:rPr>
          <w:sz w:val="18"/>
          <w:szCs w:val="18"/>
        </w:rPr>
      </w:pPr>
    </w:p>
    <w:p w:rsidR="00A7001D" w:rsidRDefault="00A7001D" w:rsidP="002F5D8C">
      <w:pPr>
        <w:tabs>
          <w:tab w:val="left" w:pos="3976"/>
        </w:tabs>
        <w:ind w:left="0" w:right="-136" w:firstLine="0"/>
        <w:rPr>
          <w:sz w:val="18"/>
          <w:szCs w:val="18"/>
        </w:rPr>
      </w:pPr>
    </w:p>
    <w:p w:rsidR="00E07330" w:rsidRPr="00E07330" w:rsidRDefault="00E07330" w:rsidP="00E07330">
      <w:pPr>
        <w:tabs>
          <w:tab w:val="left" w:pos="3976"/>
        </w:tabs>
        <w:ind w:left="0" w:right="-136" w:firstLine="352"/>
        <w:jc w:val="right"/>
        <w:rPr>
          <w:i/>
          <w:sz w:val="18"/>
          <w:szCs w:val="18"/>
        </w:rPr>
      </w:pPr>
      <w:r w:rsidRPr="00E07330">
        <w:rPr>
          <w:i/>
          <w:sz w:val="18"/>
          <w:szCs w:val="18"/>
        </w:rPr>
        <w:lastRenderedPageBreak/>
        <w:t xml:space="preserve">                                           Приложение 10</w:t>
      </w:r>
    </w:p>
    <w:p w:rsidR="00E07330" w:rsidRPr="00E07330" w:rsidRDefault="00E07330" w:rsidP="00E07330">
      <w:pPr>
        <w:tabs>
          <w:tab w:val="left" w:pos="3976"/>
        </w:tabs>
        <w:ind w:left="0" w:right="-136" w:firstLine="352"/>
        <w:jc w:val="right"/>
        <w:rPr>
          <w:i/>
          <w:sz w:val="18"/>
          <w:szCs w:val="18"/>
        </w:rPr>
      </w:pPr>
      <w:r w:rsidRPr="00E07330">
        <w:rPr>
          <w:i/>
          <w:sz w:val="18"/>
          <w:szCs w:val="18"/>
        </w:rPr>
        <w:t xml:space="preserve">                                                                                     к решению Думы </w:t>
      </w:r>
      <w:proofErr w:type="spellStart"/>
      <w:r w:rsidRPr="00E07330">
        <w:rPr>
          <w:i/>
          <w:sz w:val="18"/>
          <w:szCs w:val="18"/>
        </w:rPr>
        <w:t>Хомутовского</w:t>
      </w:r>
      <w:proofErr w:type="spellEnd"/>
      <w:r w:rsidRPr="00E07330">
        <w:rPr>
          <w:i/>
          <w:sz w:val="18"/>
          <w:szCs w:val="18"/>
        </w:rPr>
        <w:t xml:space="preserve"> </w:t>
      </w:r>
    </w:p>
    <w:p w:rsidR="00E07330" w:rsidRPr="00E07330" w:rsidRDefault="00E07330" w:rsidP="00E07330">
      <w:pPr>
        <w:tabs>
          <w:tab w:val="left" w:pos="3976"/>
        </w:tabs>
        <w:ind w:left="0" w:right="-136" w:firstLine="352"/>
        <w:jc w:val="right"/>
        <w:rPr>
          <w:i/>
          <w:sz w:val="18"/>
          <w:szCs w:val="18"/>
        </w:rPr>
      </w:pPr>
      <w:r w:rsidRPr="00E07330">
        <w:rPr>
          <w:i/>
          <w:sz w:val="18"/>
          <w:szCs w:val="18"/>
        </w:rPr>
        <w:t xml:space="preserve">                                                                   муниципального образования</w:t>
      </w:r>
    </w:p>
    <w:p w:rsidR="00E07330" w:rsidRPr="00E07330" w:rsidRDefault="00E07330" w:rsidP="00E07330">
      <w:pPr>
        <w:tabs>
          <w:tab w:val="left" w:pos="3976"/>
        </w:tabs>
        <w:ind w:left="0" w:right="-136" w:firstLine="352"/>
        <w:jc w:val="right"/>
        <w:rPr>
          <w:i/>
          <w:sz w:val="18"/>
          <w:szCs w:val="18"/>
        </w:rPr>
      </w:pPr>
      <w:r w:rsidRPr="00E07330">
        <w:rPr>
          <w:i/>
          <w:sz w:val="18"/>
          <w:szCs w:val="18"/>
        </w:rPr>
        <w:t xml:space="preserve">                                                                             от_</w:t>
      </w:r>
      <w:r w:rsidRPr="00E07330">
        <w:rPr>
          <w:i/>
          <w:sz w:val="18"/>
          <w:szCs w:val="18"/>
          <w:u w:val="single"/>
        </w:rPr>
        <w:t>16.02.2023</w:t>
      </w:r>
      <w:r w:rsidRPr="00E07330">
        <w:rPr>
          <w:i/>
          <w:sz w:val="18"/>
          <w:szCs w:val="18"/>
        </w:rPr>
        <w:t>_ №_</w:t>
      </w:r>
      <w:r w:rsidR="00A7001D">
        <w:rPr>
          <w:i/>
          <w:sz w:val="18"/>
          <w:szCs w:val="18"/>
          <w:u w:val="single"/>
        </w:rPr>
        <w:t>07-33 д</w:t>
      </w:r>
    </w:p>
    <w:p w:rsidR="00E07330" w:rsidRPr="00E07330" w:rsidRDefault="00E07330" w:rsidP="00E07330">
      <w:pPr>
        <w:tabs>
          <w:tab w:val="left" w:pos="3976"/>
        </w:tabs>
        <w:ind w:left="0" w:right="-136" w:firstLine="352"/>
        <w:rPr>
          <w:sz w:val="18"/>
          <w:szCs w:val="18"/>
        </w:rPr>
      </w:pPr>
    </w:p>
    <w:p w:rsidR="00E07330" w:rsidRPr="00E07330" w:rsidRDefault="00E07330" w:rsidP="001C7171">
      <w:pPr>
        <w:tabs>
          <w:tab w:val="left" w:pos="3976"/>
        </w:tabs>
        <w:ind w:left="0" w:right="-136" w:firstLine="352"/>
        <w:jc w:val="center"/>
        <w:rPr>
          <w:sz w:val="18"/>
          <w:szCs w:val="18"/>
        </w:rPr>
      </w:pPr>
      <w:r w:rsidRPr="00E07330">
        <w:rPr>
          <w:sz w:val="18"/>
          <w:szCs w:val="18"/>
        </w:rPr>
        <w:t>Источники внутреннего финансирования дефицита бюджета</w:t>
      </w:r>
    </w:p>
    <w:p w:rsidR="00E07330" w:rsidRDefault="00E07330" w:rsidP="001C7171">
      <w:pPr>
        <w:tabs>
          <w:tab w:val="left" w:pos="3976"/>
        </w:tabs>
        <w:ind w:left="0" w:right="-136" w:firstLine="352"/>
        <w:jc w:val="center"/>
        <w:rPr>
          <w:sz w:val="18"/>
          <w:szCs w:val="18"/>
        </w:rPr>
      </w:pPr>
      <w:proofErr w:type="spellStart"/>
      <w:r w:rsidRPr="00E07330">
        <w:rPr>
          <w:sz w:val="18"/>
          <w:szCs w:val="18"/>
        </w:rPr>
        <w:t>Хомутовского</w:t>
      </w:r>
      <w:proofErr w:type="spellEnd"/>
      <w:r w:rsidRPr="00E07330">
        <w:rPr>
          <w:sz w:val="18"/>
          <w:szCs w:val="18"/>
        </w:rPr>
        <w:t xml:space="preserve"> муниципального образования на плановый период 2024 и 2025 годов</w:t>
      </w:r>
      <w:r w:rsidR="001C7171">
        <w:rPr>
          <w:sz w:val="18"/>
          <w:szCs w:val="18"/>
        </w:rPr>
        <w:t>.</w:t>
      </w:r>
    </w:p>
    <w:p w:rsidR="001C7171" w:rsidRDefault="001C7171" w:rsidP="001C7171">
      <w:pPr>
        <w:tabs>
          <w:tab w:val="left" w:pos="3976"/>
        </w:tabs>
        <w:ind w:left="0" w:right="-136" w:firstLine="352"/>
        <w:jc w:val="center"/>
        <w:rPr>
          <w:sz w:val="18"/>
          <w:szCs w:val="18"/>
        </w:rPr>
      </w:pPr>
    </w:p>
    <w:p w:rsidR="001C7171" w:rsidRDefault="001C7171" w:rsidP="001C7171">
      <w:pPr>
        <w:tabs>
          <w:tab w:val="left" w:pos="3976"/>
        </w:tabs>
        <w:ind w:left="0" w:right="-136" w:firstLine="352"/>
        <w:rPr>
          <w:sz w:val="18"/>
          <w:szCs w:val="18"/>
        </w:rPr>
      </w:pPr>
      <w:r w:rsidRPr="001C7171">
        <w:rPr>
          <w:sz w:val="18"/>
          <w:szCs w:val="18"/>
        </w:rPr>
        <w:t>Единица измерения: тыс. руб.</w:t>
      </w:r>
    </w:p>
    <w:tbl>
      <w:tblPr>
        <w:tblW w:w="10072" w:type="dxa"/>
        <w:tblInd w:w="65" w:type="dxa"/>
        <w:tblLayout w:type="fixed"/>
        <w:tblLook w:val="04A0" w:firstRow="1" w:lastRow="0" w:firstColumn="1" w:lastColumn="0" w:noHBand="0" w:noVBand="1"/>
      </w:tblPr>
      <w:tblGrid>
        <w:gridCol w:w="4721"/>
        <w:gridCol w:w="2693"/>
        <w:gridCol w:w="1276"/>
        <w:gridCol w:w="1382"/>
      </w:tblGrid>
      <w:tr w:rsidR="001C7171" w:rsidRPr="001C7171" w:rsidTr="001739DD">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7171" w:rsidRPr="001C7171" w:rsidRDefault="001C7171" w:rsidP="001C7171">
            <w:pPr>
              <w:ind w:left="0" w:firstLine="0"/>
              <w:jc w:val="center"/>
              <w:rPr>
                <w:sz w:val="20"/>
                <w:szCs w:val="20"/>
              </w:rPr>
            </w:pPr>
            <w:r w:rsidRPr="001C7171">
              <w:rPr>
                <w:sz w:val="20"/>
                <w:szCs w:val="20"/>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1C7171" w:rsidRPr="001C7171" w:rsidRDefault="001C7171" w:rsidP="001C7171">
            <w:pPr>
              <w:ind w:left="0" w:firstLine="0"/>
              <w:jc w:val="center"/>
              <w:rPr>
                <w:sz w:val="20"/>
                <w:szCs w:val="20"/>
              </w:rPr>
            </w:pPr>
            <w:r w:rsidRPr="001C7171">
              <w:rPr>
                <w:sz w:val="20"/>
                <w:szCs w:val="20"/>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C7171" w:rsidRPr="001C7171" w:rsidRDefault="001C7171" w:rsidP="001C7171">
            <w:pPr>
              <w:ind w:left="0" w:firstLine="0"/>
              <w:jc w:val="center"/>
              <w:rPr>
                <w:sz w:val="20"/>
                <w:szCs w:val="20"/>
              </w:rPr>
            </w:pPr>
            <w:r w:rsidRPr="001C7171">
              <w:rPr>
                <w:sz w:val="20"/>
                <w:szCs w:val="20"/>
              </w:rPr>
              <w:t>2024 год</w:t>
            </w:r>
          </w:p>
        </w:tc>
        <w:tc>
          <w:tcPr>
            <w:tcW w:w="1382" w:type="dxa"/>
            <w:tcBorders>
              <w:top w:val="single" w:sz="4" w:space="0" w:color="auto"/>
              <w:left w:val="nil"/>
              <w:bottom w:val="single" w:sz="4" w:space="0" w:color="auto"/>
              <w:right w:val="single" w:sz="4" w:space="0" w:color="auto"/>
            </w:tcBorders>
            <w:vAlign w:val="center"/>
          </w:tcPr>
          <w:p w:rsidR="001C7171" w:rsidRPr="001C7171" w:rsidRDefault="001C7171" w:rsidP="001C7171">
            <w:pPr>
              <w:ind w:left="0" w:firstLine="0"/>
              <w:jc w:val="center"/>
              <w:rPr>
                <w:sz w:val="20"/>
                <w:szCs w:val="20"/>
              </w:rPr>
            </w:pPr>
            <w:r w:rsidRPr="001C7171">
              <w:rPr>
                <w:sz w:val="20"/>
                <w:szCs w:val="20"/>
              </w:rPr>
              <w:t>2025год</w:t>
            </w:r>
          </w:p>
        </w:tc>
      </w:tr>
      <w:tr w:rsidR="001C7171" w:rsidRPr="001C7171" w:rsidTr="001739DD">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left"/>
              <w:rPr>
                <w:sz w:val="20"/>
                <w:szCs w:val="20"/>
              </w:rPr>
            </w:pPr>
            <w:r w:rsidRPr="001C7171">
              <w:rPr>
                <w:sz w:val="20"/>
                <w:szCs w:val="20"/>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right"/>
              <w:rPr>
                <w:sz w:val="20"/>
                <w:szCs w:val="20"/>
              </w:rPr>
            </w:pPr>
            <w:r w:rsidRPr="001C7171">
              <w:rPr>
                <w:bCs/>
                <w:sz w:val="20"/>
                <w:szCs w:val="20"/>
              </w:rPr>
              <w:t>2 802.06</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bCs/>
                <w:sz w:val="20"/>
                <w:szCs w:val="20"/>
              </w:rPr>
              <w:t>-121.14</w:t>
            </w:r>
          </w:p>
        </w:tc>
      </w:tr>
      <w:tr w:rsidR="001C7171" w:rsidRPr="001C7171" w:rsidTr="001739DD">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left"/>
              <w:rPr>
                <w:sz w:val="20"/>
                <w:szCs w:val="20"/>
              </w:rPr>
            </w:pPr>
            <w:r w:rsidRPr="001C7171">
              <w:rPr>
                <w:sz w:val="20"/>
                <w:szCs w:val="20"/>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right"/>
              <w:rPr>
                <w:sz w:val="20"/>
                <w:szCs w:val="20"/>
              </w:rPr>
            </w:pPr>
            <w:r w:rsidRPr="001C7171">
              <w:rPr>
                <w:bCs/>
                <w:sz w:val="20"/>
                <w:szCs w:val="20"/>
              </w:rPr>
              <w:t>5 855.79</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bCs/>
                <w:sz w:val="20"/>
                <w:szCs w:val="20"/>
              </w:rPr>
              <w:t>5 966.50</w:t>
            </w:r>
          </w:p>
        </w:tc>
      </w:tr>
      <w:tr w:rsidR="001C7171" w:rsidRPr="001C7171" w:rsidTr="001739DD">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1C7171" w:rsidRPr="001C7171" w:rsidRDefault="001C7171" w:rsidP="001C7171">
            <w:pPr>
              <w:ind w:left="0" w:firstLine="0"/>
              <w:jc w:val="left"/>
              <w:rPr>
                <w:sz w:val="20"/>
                <w:szCs w:val="20"/>
              </w:rPr>
            </w:pPr>
            <w:r w:rsidRPr="001C7171">
              <w:rPr>
                <w:sz w:val="20"/>
                <w:szCs w:val="20"/>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left"/>
              <w:rPr>
                <w:sz w:val="20"/>
                <w:szCs w:val="20"/>
              </w:rPr>
            </w:pPr>
            <w:r w:rsidRPr="001C7171">
              <w:rPr>
                <w:sz w:val="20"/>
                <w:szCs w:val="20"/>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p>
          <w:p w:rsidR="001C7171" w:rsidRPr="001C7171" w:rsidRDefault="001C7171" w:rsidP="001C7171">
            <w:pPr>
              <w:ind w:left="0" w:firstLine="0"/>
              <w:jc w:val="right"/>
              <w:rPr>
                <w:bCs/>
                <w:sz w:val="20"/>
                <w:szCs w:val="20"/>
              </w:rPr>
            </w:pPr>
            <w:r w:rsidRPr="001C7171">
              <w:rPr>
                <w:bCs/>
                <w:sz w:val="20"/>
                <w:szCs w:val="20"/>
              </w:rPr>
              <w:t>11 662.76</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rPr>
            </w:pPr>
          </w:p>
          <w:p w:rsidR="001C7171" w:rsidRPr="001C7171" w:rsidRDefault="001C7171" w:rsidP="001C7171">
            <w:pPr>
              <w:ind w:left="0" w:firstLine="0"/>
              <w:jc w:val="right"/>
              <w:rPr>
                <w:bCs/>
                <w:sz w:val="20"/>
                <w:szCs w:val="20"/>
              </w:rPr>
            </w:pPr>
            <w:r w:rsidRPr="001C7171">
              <w:rPr>
                <w:bCs/>
                <w:sz w:val="20"/>
                <w:szCs w:val="20"/>
              </w:rPr>
              <w:t>10 226.59</w:t>
            </w:r>
          </w:p>
        </w:tc>
      </w:tr>
      <w:tr w:rsidR="001C7171" w:rsidRPr="001C7171" w:rsidTr="001739DD">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left"/>
              <w:rPr>
                <w:sz w:val="20"/>
                <w:szCs w:val="20"/>
              </w:rPr>
            </w:pPr>
            <w:r w:rsidRPr="001C7171">
              <w:rPr>
                <w:sz w:val="20"/>
                <w:szCs w:val="20"/>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p>
          <w:p w:rsidR="001C7171" w:rsidRPr="001C7171" w:rsidRDefault="001C7171" w:rsidP="001C7171">
            <w:pPr>
              <w:ind w:left="0" w:firstLine="0"/>
              <w:jc w:val="right"/>
              <w:rPr>
                <w:bCs/>
                <w:sz w:val="20"/>
                <w:szCs w:val="20"/>
              </w:rPr>
            </w:pPr>
            <w:r w:rsidRPr="001C7171">
              <w:rPr>
                <w:bCs/>
                <w:sz w:val="20"/>
                <w:szCs w:val="20"/>
              </w:rPr>
              <w:t>11 662.76</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rPr>
            </w:pPr>
            <w:r w:rsidRPr="001C7171">
              <w:rPr>
                <w:bCs/>
                <w:sz w:val="20"/>
                <w:szCs w:val="20"/>
              </w:rPr>
              <w:t>10 226.59</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1C7171" w:rsidRPr="001C7171" w:rsidRDefault="001C7171" w:rsidP="001C7171">
            <w:pPr>
              <w:ind w:left="0" w:firstLine="0"/>
              <w:jc w:val="left"/>
              <w:rPr>
                <w:sz w:val="20"/>
                <w:szCs w:val="20"/>
              </w:rPr>
            </w:pPr>
            <w:r w:rsidRPr="001C7171">
              <w:rPr>
                <w:sz w:val="20"/>
                <w:szCs w:val="20"/>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C7171" w:rsidRPr="001C7171" w:rsidRDefault="001C7171" w:rsidP="001C7171">
            <w:pPr>
              <w:ind w:left="0" w:firstLine="0"/>
              <w:jc w:val="left"/>
              <w:rPr>
                <w:sz w:val="20"/>
                <w:szCs w:val="20"/>
              </w:rPr>
            </w:pPr>
            <w:r w:rsidRPr="001C7171">
              <w:rPr>
                <w:sz w:val="20"/>
                <w:szCs w:val="20"/>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p>
          <w:p w:rsidR="001C7171" w:rsidRPr="001C7171" w:rsidRDefault="001C7171" w:rsidP="001C7171">
            <w:pPr>
              <w:ind w:left="0" w:firstLine="0"/>
              <w:jc w:val="right"/>
              <w:rPr>
                <w:bCs/>
                <w:sz w:val="20"/>
                <w:szCs w:val="20"/>
              </w:rPr>
            </w:pPr>
            <w:r w:rsidRPr="001C7171">
              <w:rPr>
                <w:bCs/>
                <w:sz w:val="20"/>
                <w:szCs w:val="20"/>
              </w:rPr>
              <w:t>11 662.76</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rPr>
            </w:pPr>
          </w:p>
          <w:p w:rsidR="001C7171" w:rsidRPr="001C7171" w:rsidRDefault="001C7171" w:rsidP="001C7171">
            <w:pPr>
              <w:ind w:left="0" w:firstLine="0"/>
              <w:jc w:val="right"/>
              <w:rPr>
                <w:bCs/>
                <w:sz w:val="20"/>
                <w:szCs w:val="20"/>
              </w:rPr>
            </w:pPr>
            <w:r w:rsidRPr="001C7171">
              <w:rPr>
                <w:bCs/>
                <w:sz w:val="20"/>
                <w:szCs w:val="20"/>
              </w:rPr>
              <w:t>10 226.59</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C7171" w:rsidRPr="001C7171" w:rsidRDefault="001C7171" w:rsidP="001C7171">
            <w:pPr>
              <w:ind w:left="0" w:firstLine="0"/>
              <w:jc w:val="left"/>
              <w:rPr>
                <w:bCs/>
                <w:sz w:val="20"/>
                <w:szCs w:val="20"/>
              </w:rPr>
            </w:pPr>
            <w:r w:rsidRPr="001C7171">
              <w:rPr>
                <w:bCs/>
                <w:sz w:val="20"/>
                <w:szCs w:val="20"/>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r w:rsidRPr="001C7171">
              <w:rPr>
                <w:bCs/>
                <w:sz w:val="20"/>
                <w:szCs w:val="20"/>
              </w:rPr>
              <w:t>-5 806.97</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rPr>
            </w:pPr>
            <w:r w:rsidRPr="001C7171">
              <w:rPr>
                <w:bCs/>
                <w:sz w:val="20"/>
                <w:szCs w:val="20"/>
              </w:rPr>
              <w:t>-4 260.10</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C7171" w:rsidRPr="001C7171" w:rsidRDefault="001C7171" w:rsidP="001C7171">
            <w:pPr>
              <w:ind w:left="0" w:firstLine="0"/>
              <w:jc w:val="left"/>
              <w:rPr>
                <w:bCs/>
                <w:sz w:val="20"/>
                <w:szCs w:val="20"/>
              </w:rPr>
            </w:pPr>
            <w:r w:rsidRPr="001C7171">
              <w:rPr>
                <w:bCs/>
                <w:sz w:val="20"/>
                <w:szCs w:val="20"/>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r w:rsidRPr="001C7171">
              <w:rPr>
                <w:bCs/>
                <w:sz w:val="20"/>
                <w:szCs w:val="20"/>
              </w:rPr>
              <w:t>0.00</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rPr>
            </w:pPr>
            <w:r w:rsidRPr="001C7171">
              <w:rPr>
                <w:bCs/>
                <w:sz w:val="20"/>
                <w:szCs w:val="20"/>
              </w:rPr>
              <w:t>0.00</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C7171" w:rsidRPr="001C7171" w:rsidRDefault="001C7171" w:rsidP="001C7171">
            <w:pPr>
              <w:ind w:left="0" w:firstLine="0"/>
              <w:jc w:val="left"/>
              <w:rPr>
                <w:bCs/>
                <w:sz w:val="20"/>
                <w:szCs w:val="20"/>
              </w:rPr>
            </w:pPr>
            <w:r w:rsidRPr="001C7171">
              <w:rPr>
                <w:bCs/>
                <w:sz w:val="20"/>
                <w:szCs w:val="20"/>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r w:rsidRPr="001C7171">
              <w:rPr>
                <w:bCs/>
                <w:sz w:val="20"/>
                <w:szCs w:val="20"/>
              </w:rPr>
              <w:t>0.00</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rPr>
            </w:pPr>
            <w:r w:rsidRPr="001C7171">
              <w:rPr>
                <w:bCs/>
                <w:sz w:val="20"/>
                <w:szCs w:val="20"/>
              </w:rPr>
              <w:t>0.00</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C7171" w:rsidRPr="001C7171" w:rsidRDefault="001C7171" w:rsidP="001C7171">
            <w:pPr>
              <w:ind w:left="0" w:firstLine="0"/>
              <w:jc w:val="left"/>
              <w:rPr>
                <w:bCs/>
                <w:sz w:val="20"/>
                <w:szCs w:val="20"/>
              </w:rPr>
            </w:pPr>
            <w:r w:rsidRPr="001C7171">
              <w:rPr>
                <w:bCs/>
                <w:sz w:val="20"/>
                <w:szCs w:val="20"/>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r w:rsidRPr="001C7171">
              <w:rPr>
                <w:bCs/>
                <w:sz w:val="20"/>
                <w:szCs w:val="20"/>
              </w:rPr>
              <w:t>0.00</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rPr>
            </w:pPr>
            <w:r w:rsidRPr="001C7171">
              <w:rPr>
                <w:bCs/>
                <w:sz w:val="20"/>
                <w:szCs w:val="20"/>
              </w:rPr>
              <w:t>0.00</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C7171" w:rsidRPr="001C7171" w:rsidRDefault="001C7171" w:rsidP="001C7171">
            <w:pPr>
              <w:ind w:left="0" w:firstLine="0"/>
              <w:jc w:val="left"/>
              <w:rPr>
                <w:bCs/>
                <w:sz w:val="20"/>
                <w:szCs w:val="20"/>
              </w:rPr>
            </w:pPr>
            <w:r w:rsidRPr="001C7171">
              <w:rPr>
                <w:bCs/>
                <w:sz w:val="20"/>
                <w:szCs w:val="20"/>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r w:rsidRPr="001C7171">
              <w:rPr>
                <w:bCs/>
                <w:sz w:val="20"/>
                <w:szCs w:val="20"/>
              </w:rPr>
              <w:t>-5 806.97</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highlight w:val="yellow"/>
              </w:rPr>
            </w:pPr>
            <w:r w:rsidRPr="001C7171">
              <w:rPr>
                <w:bCs/>
                <w:sz w:val="20"/>
                <w:szCs w:val="20"/>
              </w:rPr>
              <w:t>-4 260.10</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C7171" w:rsidRPr="001C7171" w:rsidRDefault="001C7171" w:rsidP="001C7171">
            <w:pPr>
              <w:autoSpaceDE w:val="0"/>
              <w:autoSpaceDN w:val="0"/>
              <w:adjustRightInd w:val="0"/>
              <w:ind w:left="0" w:firstLine="0"/>
              <w:jc w:val="left"/>
              <w:rPr>
                <w:rFonts w:eastAsiaTheme="minorEastAsia"/>
                <w:sz w:val="20"/>
                <w:szCs w:val="20"/>
              </w:rPr>
            </w:pPr>
            <w:r w:rsidRPr="001C7171">
              <w:rPr>
                <w:rFonts w:eastAsiaTheme="minorEastAsia"/>
                <w:sz w:val="20"/>
                <w:szCs w:val="20"/>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bCs/>
                <w:sz w:val="20"/>
                <w:szCs w:val="20"/>
              </w:rPr>
            </w:pPr>
            <w:r w:rsidRPr="001C7171">
              <w:rPr>
                <w:bCs/>
                <w:sz w:val="20"/>
                <w:szCs w:val="20"/>
              </w:rPr>
              <w:t>-5 806.97</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highlight w:val="yellow"/>
              </w:rPr>
            </w:pPr>
            <w:r w:rsidRPr="001C7171">
              <w:rPr>
                <w:bCs/>
                <w:sz w:val="20"/>
                <w:szCs w:val="20"/>
              </w:rPr>
              <w:t>-4 260.10</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1C7171" w:rsidRPr="001C7171" w:rsidRDefault="001C7171" w:rsidP="001C7171">
            <w:pPr>
              <w:ind w:left="0" w:firstLine="0"/>
              <w:jc w:val="left"/>
              <w:rPr>
                <w:bCs/>
                <w:sz w:val="20"/>
                <w:szCs w:val="20"/>
              </w:rPr>
            </w:pPr>
            <w:r w:rsidRPr="001C7171">
              <w:rPr>
                <w:bCs/>
                <w:sz w:val="20"/>
                <w:szCs w:val="20"/>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bCs/>
                <w:sz w:val="20"/>
                <w:szCs w:val="20"/>
              </w:rPr>
            </w:pPr>
            <w:r w:rsidRPr="001C7171">
              <w:rPr>
                <w:bCs/>
                <w:sz w:val="20"/>
                <w:szCs w:val="20"/>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right"/>
              <w:rPr>
                <w:bCs/>
                <w:sz w:val="20"/>
                <w:szCs w:val="20"/>
              </w:rPr>
            </w:pPr>
            <w:r w:rsidRPr="001C7171">
              <w:rPr>
                <w:bCs/>
                <w:sz w:val="20"/>
                <w:szCs w:val="20"/>
              </w:rPr>
              <w:t>-3 053.73</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bCs/>
                <w:sz w:val="20"/>
                <w:szCs w:val="20"/>
              </w:rPr>
            </w:pPr>
            <w:r w:rsidRPr="001C7171">
              <w:rPr>
                <w:bCs/>
                <w:sz w:val="20"/>
                <w:szCs w:val="20"/>
              </w:rPr>
              <w:t>-6 087.63</w:t>
            </w:r>
          </w:p>
        </w:tc>
      </w:tr>
      <w:tr w:rsidR="001C7171" w:rsidRPr="001C7171" w:rsidTr="001739DD">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bCs/>
                <w:sz w:val="20"/>
                <w:szCs w:val="20"/>
              </w:rPr>
            </w:pPr>
            <w:r w:rsidRPr="001C7171">
              <w:rPr>
                <w:bCs/>
                <w:sz w:val="20"/>
                <w:szCs w:val="20"/>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right"/>
              <w:rPr>
                <w:sz w:val="20"/>
                <w:szCs w:val="20"/>
              </w:rPr>
            </w:pPr>
            <w:r w:rsidRPr="001C7171">
              <w:rPr>
                <w:sz w:val="20"/>
                <w:szCs w:val="20"/>
              </w:rPr>
              <w:t>-132 375.59</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sz w:val="20"/>
                <w:szCs w:val="20"/>
              </w:rPr>
              <w:t>-133 516.73</w:t>
            </w:r>
          </w:p>
        </w:tc>
      </w:tr>
      <w:tr w:rsidR="001C7171" w:rsidRPr="001C7171" w:rsidTr="001739DD">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sz w:val="20"/>
                <w:szCs w:val="20"/>
              </w:rPr>
            </w:pPr>
            <w:r w:rsidRPr="001C7171">
              <w:rPr>
                <w:sz w:val="20"/>
                <w:szCs w:val="20"/>
              </w:rPr>
              <w:t>-132 375.59</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sz w:val="20"/>
                <w:szCs w:val="20"/>
              </w:rPr>
              <w:t>-133 516.73</w:t>
            </w:r>
          </w:p>
        </w:tc>
      </w:tr>
      <w:tr w:rsidR="001C7171" w:rsidRPr="001C7171" w:rsidTr="001739DD">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1C7171" w:rsidRPr="001C7171" w:rsidRDefault="001C7171" w:rsidP="001C7171">
            <w:pPr>
              <w:ind w:left="0" w:firstLine="0"/>
              <w:jc w:val="left"/>
              <w:rPr>
                <w:sz w:val="20"/>
                <w:szCs w:val="20"/>
              </w:rPr>
            </w:pPr>
            <w:r w:rsidRPr="001C7171">
              <w:rPr>
                <w:rFonts w:eastAsiaTheme="minorEastAsia"/>
                <w:sz w:val="20"/>
                <w:szCs w:val="20"/>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sz w:val="20"/>
                <w:szCs w:val="20"/>
              </w:rPr>
            </w:pPr>
            <w:r w:rsidRPr="001C7171">
              <w:rPr>
                <w:sz w:val="20"/>
                <w:szCs w:val="20"/>
              </w:rPr>
              <w:t>-132 375.59</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sz w:val="20"/>
                <w:szCs w:val="20"/>
              </w:rPr>
              <w:t>-133 516.73</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1C7171" w:rsidRPr="001C7171" w:rsidRDefault="001C7171" w:rsidP="001C7171">
            <w:pPr>
              <w:ind w:left="0" w:firstLine="0"/>
              <w:jc w:val="right"/>
              <w:rPr>
                <w:sz w:val="20"/>
                <w:szCs w:val="20"/>
              </w:rPr>
            </w:pPr>
            <w:r w:rsidRPr="001C7171">
              <w:rPr>
                <w:sz w:val="20"/>
                <w:szCs w:val="20"/>
              </w:rPr>
              <w:t>-132 375.59</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sz w:val="20"/>
                <w:szCs w:val="20"/>
              </w:rPr>
              <w:t>-133 516.73</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bCs/>
                <w:sz w:val="20"/>
                <w:szCs w:val="20"/>
              </w:rPr>
            </w:pPr>
            <w:r w:rsidRPr="001C7171">
              <w:rPr>
                <w:bCs/>
                <w:sz w:val="20"/>
                <w:szCs w:val="20"/>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right"/>
              <w:rPr>
                <w:sz w:val="20"/>
                <w:szCs w:val="20"/>
              </w:rPr>
            </w:pPr>
            <w:r w:rsidRPr="001C7171">
              <w:rPr>
                <w:sz w:val="20"/>
                <w:szCs w:val="20"/>
              </w:rPr>
              <w:t>129 321.85</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sz w:val="20"/>
                <w:szCs w:val="20"/>
              </w:rPr>
              <w:t>127 429.10</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right"/>
              <w:rPr>
                <w:sz w:val="20"/>
                <w:szCs w:val="20"/>
              </w:rPr>
            </w:pPr>
            <w:r w:rsidRPr="001C7171">
              <w:rPr>
                <w:sz w:val="20"/>
                <w:szCs w:val="20"/>
              </w:rPr>
              <w:t>129 321.85</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sz w:val="20"/>
                <w:szCs w:val="20"/>
              </w:rPr>
              <w:t>127 429.10</w:t>
            </w:r>
          </w:p>
        </w:tc>
      </w:tr>
      <w:tr w:rsidR="001C7171" w:rsidRPr="001C7171" w:rsidTr="001739DD">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1C7171" w:rsidRPr="001C7171" w:rsidRDefault="001C7171" w:rsidP="001C7171">
            <w:pPr>
              <w:ind w:left="0" w:firstLine="0"/>
              <w:jc w:val="left"/>
              <w:rPr>
                <w:sz w:val="20"/>
                <w:szCs w:val="20"/>
              </w:rPr>
            </w:pPr>
          </w:p>
          <w:p w:rsidR="001C7171" w:rsidRPr="001C7171" w:rsidRDefault="001C7171" w:rsidP="001C7171">
            <w:pPr>
              <w:ind w:left="0" w:firstLine="0"/>
              <w:jc w:val="left"/>
              <w:rPr>
                <w:sz w:val="20"/>
                <w:szCs w:val="20"/>
              </w:rPr>
            </w:pPr>
            <w:r w:rsidRPr="001C7171">
              <w:rPr>
                <w:sz w:val="20"/>
                <w:szCs w:val="20"/>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right"/>
              <w:rPr>
                <w:sz w:val="20"/>
                <w:szCs w:val="20"/>
              </w:rPr>
            </w:pPr>
            <w:r w:rsidRPr="001C7171">
              <w:rPr>
                <w:sz w:val="20"/>
                <w:szCs w:val="20"/>
              </w:rPr>
              <w:t>129 321.85</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sz w:val="20"/>
                <w:szCs w:val="20"/>
              </w:rPr>
              <w:t>127 429.10</w:t>
            </w:r>
          </w:p>
        </w:tc>
      </w:tr>
      <w:tr w:rsidR="001C7171" w:rsidRPr="001C7171" w:rsidTr="001739DD">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1C7171" w:rsidRPr="001C7171" w:rsidRDefault="001C7171" w:rsidP="001C7171">
            <w:pPr>
              <w:autoSpaceDE w:val="0"/>
              <w:autoSpaceDN w:val="0"/>
              <w:adjustRightInd w:val="0"/>
              <w:ind w:left="0" w:firstLine="0"/>
              <w:rPr>
                <w:rFonts w:eastAsiaTheme="minorEastAsia"/>
                <w:sz w:val="20"/>
                <w:szCs w:val="20"/>
              </w:rPr>
            </w:pPr>
            <w:r w:rsidRPr="001C7171">
              <w:rPr>
                <w:rFonts w:eastAsiaTheme="minorEastAsia"/>
                <w:sz w:val="20"/>
                <w:szCs w:val="20"/>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1C7171" w:rsidRPr="001C7171" w:rsidRDefault="001C7171" w:rsidP="001C7171">
            <w:pPr>
              <w:ind w:left="0" w:firstLine="0"/>
              <w:jc w:val="left"/>
              <w:rPr>
                <w:sz w:val="20"/>
                <w:szCs w:val="20"/>
              </w:rPr>
            </w:pPr>
            <w:r w:rsidRPr="001C7171">
              <w:rPr>
                <w:sz w:val="20"/>
                <w:szCs w:val="20"/>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1C7171" w:rsidRPr="001C7171" w:rsidRDefault="001C7171" w:rsidP="001C7171">
            <w:pPr>
              <w:ind w:left="0" w:firstLine="0"/>
              <w:jc w:val="right"/>
              <w:rPr>
                <w:sz w:val="20"/>
                <w:szCs w:val="20"/>
              </w:rPr>
            </w:pPr>
            <w:r w:rsidRPr="001C7171">
              <w:rPr>
                <w:sz w:val="20"/>
                <w:szCs w:val="20"/>
              </w:rPr>
              <w:t>129 321.85</w:t>
            </w:r>
          </w:p>
        </w:tc>
        <w:tc>
          <w:tcPr>
            <w:tcW w:w="1382" w:type="dxa"/>
            <w:tcBorders>
              <w:top w:val="nil"/>
              <w:left w:val="nil"/>
              <w:bottom w:val="single" w:sz="4" w:space="0" w:color="auto"/>
              <w:right w:val="single" w:sz="4" w:space="0" w:color="auto"/>
            </w:tcBorders>
            <w:vAlign w:val="bottom"/>
          </w:tcPr>
          <w:p w:rsidR="001C7171" w:rsidRPr="001C7171" w:rsidRDefault="001C7171" w:rsidP="001C7171">
            <w:pPr>
              <w:ind w:left="0" w:firstLine="0"/>
              <w:jc w:val="right"/>
              <w:rPr>
                <w:sz w:val="20"/>
                <w:szCs w:val="20"/>
                <w:highlight w:val="yellow"/>
              </w:rPr>
            </w:pPr>
            <w:r w:rsidRPr="001C7171">
              <w:rPr>
                <w:sz w:val="20"/>
                <w:szCs w:val="20"/>
              </w:rPr>
              <w:t>127 429.10</w:t>
            </w:r>
          </w:p>
        </w:tc>
      </w:tr>
    </w:tbl>
    <w:p w:rsidR="001C7171" w:rsidRDefault="001C7171" w:rsidP="001C7171">
      <w:pPr>
        <w:tabs>
          <w:tab w:val="left" w:pos="3976"/>
        </w:tabs>
        <w:ind w:left="0" w:right="-136" w:firstLine="352"/>
        <w:rPr>
          <w:sz w:val="18"/>
          <w:szCs w:val="18"/>
        </w:rPr>
      </w:pPr>
    </w:p>
    <w:p w:rsidR="00A77A8A" w:rsidRDefault="00A77A8A" w:rsidP="001C7171">
      <w:pPr>
        <w:tabs>
          <w:tab w:val="left" w:pos="3976"/>
        </w:tabs>
        <w:ind w:left="0" w:right="-136" w:firstLine="352"/>
        <w:rPr>
          <w:sz w:val="18"/>
          <w:szCs w:val="18"/>
        </w:rPr>
        <w:sectPr w:rsidR="00A77A8A" w:rsidSect="0064361C">
          <w:pgSz w:w="11906" w:h="16838"/>
          <w:pgMar w:top="993" w:right="707" w:bottom="709" w:left="1129" w:header="284" w:footer="709" w:gutter="0"/>
          <w:cols w:space="708"/>
          <w:docGrid w:linePitch="360"/>
        </w:sectPr>
      </w:pPr>
    </w:p>
    <w:tbl>
      <w:tblPr>
        <w:tblpPr w:leftFromText="180" w:rightFromText="180" w:vertAnchor="page" w:horzAnchor="margin" w:tblpY="10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11"/>
        <w:gridCol w:w="1520"/>
        <w:gridCol w:w="1487"/>
        <w:gridCol w:w="2908"/>
      </w:tblGrid>
      <w:tr w:rsidR="007520A9" w:rsidRPr="007520A9" w:rsidTr="007520A9">
        <w:trPr>
          <w:trHeight w:val="285"/>
        </w:trPr>
        <w:tc>
          <w:tcPr>
            <w:tcW w:w="10173" w:type="dxa"/>
            <w:gridSpan w:val="5"/>
            <w:tcBorders>
              <w:top w:val="nil"/>
              <w:left w:val="nil"/>
              <w:bottom w:val="single" w:sz="4" w:space="0" w:color="auto"/>
              <w:right w:val="nil"/>
            </w:tcBorders>
            <w:shd w:val="clear" w:color="auto" w:fill="auto"/>
            <w:vAlign w:val="center"/>
          </w:tcPr>
          <w:p w:rsidR="007520A9" w:rsidRPr="007520A9" w:rsidRDefault="007520A9" w:rsidP="00C51AD0">
            <w:pPr>
              <w:tabs>
                <w:tab w:val="left" w:pos="3976"/>
              </w:tabs>
              <w:ind w:left="0" w:right="34" w:firstLine="352"/>
              <w:jc w:val="right"/>
              <w:rPr>
                <w:i/>
                <w:sz w:val="18"/>
                <w:szCs w:val="18"/>
              </w:rPr>
            </w:pPr>
            <w:r w:rsidRPr="007520A9">
              <w:rPr>
                <w:i/>
                <w:sz w:val="18"/>
                <w:szCs w:val="18"/>
              </w:rPr>
              <w:lastRenderedPageBreak/>
              <w:t>Приложение 13</w:t>
            </w:r>
          </w:p>
          <w:p w:rsidR="007520A9" w:rsidRPr="007520A9" w:rsidRDefault="007520A9" w:rsidP="00C51AD0">
            <w:pPr>
              <w:tabs>
                <w:tab w:val="left" w:pos="3976"/>
              </w:tabs>
              <w:ind w:left="0" w:right="34" w:firstLine="352"/>
              <w:jc w:val="right"/>
              <w:rPr>
                <w:i/>
                <w:sz w:val="18"/>
                <w:szCs w:val="18"/>
              </w:rPr>
            </w:pPr>
            <w:r w:rsidRPr="007520A9">
              <w:rPr>
                <w:i/>
                <w:sz w:val="18"/>
                <w:szCs w:val="18"/>
              </w:rPr>
              <w:t xml:space="preserve">к решению Думы </w:t>
            </w:r>
            <w:proofErr w:type="spellStart"/>
            <w:r w:rsidRPr="007520A9">
              <w:rPr>
                <w:i/>
                <w:sz w:val="18"/>
                <w:szCs w:val="18"/>
              </w:rPr>
              <w:t>Хомутовского</w:t>
            </w:r>
            <w:proofErr w:type="spellEnd"/>
            <w:r w:rsidRPr="007520A9">
              <w:rPr>
                <w:i/>
                <w:sz w:val="18"/>
                <w:szCs w:val="18"/>
              </w:rPr>
              <w:t xml:space="preserve"> </w:t>
            </w:r>
          </w:p>
          <w:p w:rsidR="007520A9" w:rsidRPr="007520A9" w:rsidRDefault="007520A9" w:rsidP="00C51AD0">
            <w:pPr>
              <w:tabs>
                <w:tab w:val="left" w:pos="3976"/>
              </w:tabs>
              <w:ind w:left="0" w:right="34" w:firstLine="352"/>
              <w:jc w:val="right"/>
              <w:rPr>
                <w:i/>
                <w:sz w:val="18"/>
                <w:szCs w:val="18"/>
              </w:rPr>
            </w:pPr>
            <w:r w:rsidRPr="007520A9">
              <w:rPr>
                <w:i/>
                <w:sz w:val="18"/>
                <w:szCs w:val="18"/>
              </w:rPr>
              <w:t>муниципального образования</w:t>
            </w:r>
          </w:p>
          <w:p w:rsidR="007520A9" w:rsidRPr="007520A9" w:rsidRDefault="007520A9" w:rsidP="00C51AD0">
            <w:pPr>
              <w:tabs>
                <w:tab w:val="left" w:pos="3976"/>
              </w:tabs>
              <w:ind w:left="0" w:right="34" w:firstLine="352"/>
              <w:jc w:val="right"/>
              <w:rPr>
                <w:i/>
                <w:sz w:val="18"/>
                <w:szCs w:val="18"/>
              </w:rPr>
            </w:pPr>
            <w:r w:rsidRPr="007520A9">
              <w:rPr>
                <w:i/>
                <w:sz w:val="18"/>
                <w:szCs w:val="18"/>
              </w:rPr>
              <w:t xml:space="preserve">                                                                                                     от_</w:t>
            </w:r>
            <w:r>
              <w:rPr>
                <w:i/>
                <w:sz w:val="18"/>
                <w:szCs w:val="18"/>
                <w:u w:val="single"/>
              </w:rPr>
              <w:t>16.02.</w:t>
            </w:r>
            <w:r w:rsidR="00C51AD0">
              <w:rPr>
                <w:i/>
                <w:sz w:val="18"/>
                <w:szCs w:val="18"/>
                <w:u w:val="single"/>
              </w:rPr>
              <w:t>2023</w:t>
            </w:r>
            <w:r w:rsidRPr="00C51AD0">
              <w:rPr>
                <w:i/>
                <w:sz w:val="18"/>
                <w:szCs w:val="18"/>
                <w:u w:val="single"/>
              </w:rPr>
              <w:t>_№__</w:t>
            </w:r>
            <w:r w:rsidR="00C51AD0" w:rsidRPr="00C51AD0">
              <w:rPr>
                <w:i/>
                <w:sz w:val="18"/>
                <w:szCs w:val="18"/>
                <w:u w:val="single"/>
              </w:rPr>
              <w:t>07-33 д</w:t>
            </w:r>
          </w:p>
          <w:p w:rsidR="007520A9" w:rsidRPr="007520A9" w:rsidRDefault="007520A9" w:rsidP="007520A9">
            <w:pPr>
              <w:tabs>
                <w:tab w:val="left" w:pos="3976"/>
              </w:tabs>
              <w:ind w:left="0" w:right="-136" w:firstLine="352"/>
              <w:jc w:val="center"/>
              <w:rPr>
                <w:sz w:val="18"/>
                <w:szCs w:val="18"/>
              </w:rPr>
            </w:pPr>
          </w:p>
          <w:p w:rsidR="007520A9" w:rsidRPr="007520A9" w:rsidRDefault="007520A9" w:rsidP="007520A9">
            <w:pPr>
              <w:tabs>
                <w:tab w:val="left" w:pos="3976"/>
              </w:tabs>
              <w:ind w:left="0" w:right="-136" w:firstLine="352"/>
              <w:jc w:val="center"/>
              <w:rPr>
                <w:sz w:val="18"/>
                <w:szCs w:val="18"/>
              </w:rPr>
            </w:pPr>
            <w:r w:rsidRPr="007520A9">
              <w:rPr>
                <w:sz w:val="18"/>
                <w:szCs w:val="18"/>
              </w:rPr>
              <w:t>Программа муниципальных внутренних заимствований</w:t>
            </w:r>
          </w:p>
          <w:p w:rsidR="007520A9" w:rsidRPr="007520A9" w:rsidRDefault="007520A9" w:rsidP="007520A9">
            <w:pPr>
              <w:tabs>
                <w:tab w:val="left" w:pos="3976"/>
              </w:tabs>
              <w:ind w:left="0" w:right="-136" w:firstLine="352"/>
              <w:jc w:val="center"/>
              <w:rPr>
                <w:sz w:val="18"/>
                <w:szCs w:val="18"/>
              </w:rPr>
            </w:pPr>
            <w:proofErr w:type="spellStart"/>
            <w:r w:rsidRPr="007520A9">
              <w:rPr>
                <w:sz w:val="18"/>
                <w:szCs w:val="18"/>
              </w:rPr>
              <w:t>Хомутовского</w:t>
            </w:r>
            <w:proofErr w:type="spellEnd"/>
            <w:r w:rsidRPr="007520A9">
              <w:rPr>
                <w:sz w:val="18"/>
                <w:szCs w:val="18"/>
              </w:rPr>
              <w:t xml:space="preserve"> муниципального образования на 2023 год</w:t>
            </w:r>
          </w:p>
          <w:p w:rsidR="007520A9" w:rsidRPr="007520A9" w:rsidRDefault="007520A9" w:rsidP="007520A9">
            <w:pPr>
              <w:tabs>
                <w:tab w:val="left" w:pos="3976"/>
              </w:tabs>
              <w:ind w:left="0" w:right="-136" w:firstLine="352"/>
              <w:rPr>
                <w:sz w:val="18"/>
                <w:szCs w:val="18"/>
              </w:rPr>
            </w:pPr>
          </w:p>
        </w:tc>
      </w:tr>
      <w:tr w:rsidR="007520A9" w:rsidRPr="007520A9" w:rsidTr="007520A9">
        <w:trPr>
          <w:trHeight w:val="285"/>
        </w:trPr>
        <w:tc>
          <w:tcPr>
            <w:tcW w:w="2547" w:type="dxa"/>
            <w:vMerge w:val="restart"/>
            <w:tcBorders>
              <w:top w:val="single" w:sz="4" w:space="0" w:color="auto"/>
            </w:tcBorders>
            <w:shd w:val="clear" w:color="auto" w:fill="auto"/>
            <w:vAlign w:val="center"/>
            <w:hideMark/>
          </w:tcPr>
          <w:p w:rsidR="007520A9" w:rsidRPr="007520A9" w:rsidRDefault="007520A9" w:rsidP="007520A9">
            <w:pPr>
              <w:tabs>
                <w:tab w:val="left" w:pos="3976"/>
              </w:tabs>
              <w:ind w:left="0" w:right="-136" w:firstLine="352"/>
              <w:jc w:val="center"/>
              <w:rPr>
                <w:sz w:val="18"/>
                <w:szCs w:val="18"/>
              </w:rPr>
            </w:pPr>
            <w:r w:rsidRPr="007520A9">
              <w:rPr>
                <w:sz w:val="18"/>
                <w:szCs w:val="18"/>
              </w:rPr>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7520A9" w:rsidRPr="007520A9" w:rsidRDefault="007520A9" w:rsidP="007520A9">
            <w:pPr>
              <w:tabs>
                <w:tab w:val="left" w:pos="3976"/>
              </w:tabs>
              <w:ind w:left="0" w:right="-136" w:firstLine="352"/>
              <w:jc w:val="center"/>
              <w:rPr>
                <w:sz w:val="18"/>
                <w:szCs w:val="18"/>
              </w:rPr>
            </w:pPr>
            <w:r w:rsidRPr="007520A9">
              <w:rPr>
                <w:sz w:val="18"/>
                <w:szCs w:val="18"/>
              </w:rPr>
              <w:t>Объем муниципального долга на 1 января</w:t>
            </w:r>
          </w:p>
          <w:p w:rsidR="007520A9" w:rsidRPr="007520A9" w:rsidRDefault="007520A9" w:rsidP="007520A9">
            <w:pPr>
              <w:tabs>
                <w:tab w:val="left" w:pos="3976"/>
              </w:tabs>
              <w:ind w:left="0" w:right="-136" w:firstLine="352"/>
              <w:jc w:val="center"/>
              <w:rPr>
                <w:sz w:val="18"/>
                <w:szCs w:val="18"/>
              </w:rPr>
            </w:pPr>
            <w:r w:rsidRPr="007520A9">
              <w:rPr>
                <w:sz w:val="18"/>
                <w:szCs w:val="18"/>
              </w:rPr>
              <w:t>2023 года</w:t>
            </w:r>
          </w:p>
        </w:tc>
        <w:tc>
          <w:tcPr>
            <w:tcW w:w="1520" w:type="dxa"/>
            <w:vMerge w:val="restart"/>
            <w:tcBorders>
              <w:top w:val="single" w:sz="4" w:space="0" w:color="auto"/>
            </w:tcBorders>
            <w:shd w:val="clear" w:color="auto" w:fill="auto"/>
            <w:vAlign w:val="center"/>
            <w:hideMark/>
          </w:tcPr>
          <w:p w:rsidR="007520A9" w:rsidRPr="007520A9" w:rsidRDefault="007520A9" w:rsidP="007520A9">
            <w:pPr>
              <w:tabs>
                <w:tab w:val="left" w:pos="3976"/>
              </w:tabs>
              <w:ind w:left="0" w:right="-136" w:firstLine="352"/>
              <w:jc w:val="center"/>
              <w:rPr>
                <w:sz w:val="18"/>
                <w:szCs w:val="18"/>
              </w:rPr>
            </w:pPr>
            <w:r w:rsidRPr="007520A9">
              <w:rPr>
                <w:sz w:val="18"/>
                <w:szCs w:val="18"/>
              </w:rPr>
              <w:t>Объем привлечения в 2023 году</w:t>
            </w:r>
          </w:p>
        </w:tc>
        <w:tc>
          <w:tcPr>
            <w:tcW w:w="1487" w:type="dxa"/>
            <w:vMerge w:val="restart"/>
            <w:tcBorders>
              <w:top w:val="single" w:sz="4" w:space="0" w:color="auto"/>
            </w:tcBorders>
            <w:vAlign w:val="center"/>
          </w:tcPr>
          <w:p w:rsidR="007520A9" w:rsidRPr="007520A9" w:rsidRDefault="007520A9" w:rsidP="007520A9">
            <w:pPr>
              <w:tabs>
                <w:tab w:val="left" w:pos="3976"/>
              </w:tabs>
              <w:ind w:left="0" w:right="-136" w:firstLine="352"/>
              <w:jc w:val="center"/>
              <w:rPr>
                <w:sz w:val="18"/>
                <w:szCs w:val="18"/>
              </w:rPr>
            </w:pPr>
            <w:r w:rsidRPr="007520A9">
              <w:rPr>
                <w:sz w:val="18"/>
                <w:szCs w:val="18"/>
              </w:rPr>
              <w:t>Объем погашения в 2023 году</w:t>
            </w:r>
          </w:p>
        </w:tc>
        <w:tc>
          <w:tcPr>
            <w:tcW w:w="2908" w:type="dxa"/>
            <w:vMerge w:val="restart"/>
            <w:tcBorders>
              <w:top w:val="single" w:sz="4" w:space="0" w:color="auto"/>
            </w:tcBorders>
            <w:vAlign w:val="center"/>
          </w:tcPr>
          <w:p w:rsidR="007520A9" w:rsidRPr="007520A9" w:rsidRDefault="007520A9" w:rsidP="007520A9">
            <w:pPr>
              <w:tabs>
                <w:tab w:val="left" w:pos="3976"/>
              </w:tabs>
              <w:ind w:left="0" w:right="-136" w:firstLine="352"/>
              <w:jc w:val="center"/>
              <w:rPr>
                <w:sz w:val="18"/>
                <w:szCs w:val="18"/>
              </w:rPr>
            </w:pPr>
            <w:r w:rsidRPr="007520A9">
              <w:rPr>
                <w:sz w:val="18"/>
                <w:szCs w:val="18"/>
              </w:rPr>
              <w:t>Верхний предел муниципального долга на 1 января 2024 года</w:t>
            </w:r>
          </w:p>
        </w:tc>
      </w:tr>
      <w:tr w:rsidR="007520A9" w:rsidRPr="007520A9" w:rsidTr="007520A9">
        <w:trPr>
          <w:trHeight w:val="1115"/>
        </w:trPr>
        <w:tc>
          <w:tcPr>
            <w:tcW w:w="2547" w:type="dxa"/>
            <w:vMerge/>
            <w:vAlign w:val="center"/>
            <w:hideMark/>
          </w:tcPr>
          <w:p w:rsidR="007520A9" w:rsidRPr="007520A9" w:rsidRDefault="007520A9" w:rsidP="007520A9">
            <w:pPr>
              <w:tabs>
                <w:tab w:val="left" w:pos="3976"/>
              </w:tabs>
              <w:ind w:left="0" w:right="-136" w:firstLine="352"/>
              <w:rPr>
                <w:sz w:val="18"/>
                <w:szCs w:val="18"/>
              </w:rPr>
            </w:pPr>
          </w:p>
        </w:tc>
        <w:tc>
          <w:tcPr>
            <w:tcW w:w="1711" w:type="dxa"/>
            <w:vMerge/>
            <w:vAlign w:val="center"/>
            <w:hideMark/>
          </w:tcPr>
          <w:p w:rsidR="007520A9" w:rsidRPr="007520A9" w:rsidRDefault="007520A9" w:rsidP="007520A9">
            <w:pPr>
              <w:tabs>
                <w:tab w:val="left" w:pos="3976"/>
              </w:tabs>
              <w:ind w:left="0" w:right="-136" w:firstLine="352"/>
              <w:rPr>
                <w:sz w:val="18"/>
                <w:szCs w:val="18"/>
              </w:rPr>
            </w:pPr>
          </w:p>
        </w:tc>
        <w:tc>
          <w:tcPr>
            <w:tcW w:w="1520" w:type="dxa"/>
            <w:vMerge/>
            <w:vAlign w:val="center"/>
            <w:hideMark/>
          </w:tcPr>
          <w:p w:rsidR="007520A9" w:rsidRPr="007520A9" w:rsidRDefault="007520A9" w:rsidP="007520A9">
            <w:pPr>
              <w:tabs>
                <w:tab w:val="left" w:pos="3976"/>
              </w:tabs>
              <w:ind w:left="0" w:right="-136" w:firstLine="352"/>
              <w:rPr>
                <w:sz w:val="18"/>
                <w:szCs w:val="18"/>
              </w:rPr>
            </w:pPr>
          </w:p>
        </w:tc>
        <w:tc>
          <w:tcPr>
            <w:tcW w:w="1487" w:type="dxa"/>
            <w:vMerge/>
          </w:tcPr>
          <w:p w:rsidR="007520A9" w:rsidRPr="007520A9" w:rsidRDefault="007520A9" w:rsidP="007520A9">
            <w:pPr>
              <w:tabs>
                <w:tab w:val="left" w:pos="3976"/>
              </w:tabs>
              <w:ind w:left="0" w:right="-136" w:firstLine="352"/>
              <w:rPr>
                <w:sz w:val="18"/>
                <w:szCs w:val="18"/>
              </w:rPr>
            </w:pPr>
          </w:p>
        </w:tc>
        <w:tc>
          <w:tcPr>
            <w:tcW w:w="2908" w:type="dxa"/>
            <w:vMerge/>
          </w:tcPr>
          <w:p w:rsidR="007520A9" w:rsidRPr="007520A9" w:rsidRDefault="007520A9" w:rsidP="007520A9">
            <w:pPr>
              <w:tabs>
                <w:tab w:val="left" w:pos="3976"/>
              </w:tabs>
              <w:ind w:left="0" w:right="-136" w:firstLine="352"/>
              <w:rPr>
                <w:sz w:val="18"/>
                <w:szCs w:val="18"/>
              </w:rPr>
            </w:pPr>
          </w:p>
        </w:tc>
      </w:tr>
      <w:tr w:rsidR="007520A9" w:rsidRPr="007520A9" w:rsidTr="007520A9">
        <w:trPr>
          <w:trHeight w:val="958"/>
        </w:trPr>
        <w:tc>
          <w:tcPr>
            <w:tcW w:w="2547" w:type="dxa"/>
            <w:shd w:val="clear" w:color="auto" w:fill="auto"/>
            <w:vAlign w:val="bottom"/>
          </w:tcPr>
          <w:p w:rsidR="007520A9" w:rsidRPr="007520A9" w:rsidRDefault="007520A9" w:rsidP="0011468F">
            <w:pPr>
              <w:tabs>
                <w:tab w:val="left" w:pos="3976"/>
              </w:tabs>
              <w:ind w:left="0" w:right="63" w:firstLine="352"/>
              <w:rPr>
                <w:sz w:val="18"/>
                <w:szCs w:val="18"/>
              </w:rPr>
            </w:pPr>
            <w:r w:rsidRPr="007520A9">
              <w:rPr>
                <w:sz w:val="18"/>
                <w:szCs w:val="18"/>
              </w:rPr>
              <w:t>Объем заимствований, всего</w:t>
            </w:r>
          </w:p>
        </w:tc>
        <w:tc>
          <w:tcPr>
            <w:tcW w:w="1711" w:type="dxa"/>
            <w:shd w:val="clear" w:color="auto" w:fill="auto"/>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15 875.03</w:t>
            </w:r>
          </w:p>
        </w:tc>
        <w:tc>
          <w:tcPr>
            <w:tcW w:w="1520" w:type="dxa"/>
            <w:shd w:val="clear" w:color="auto" w:fill="auto"/>
            <w:noWrap/>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12 180.91</w:t>
            </w:r>
          </w:p>
        </w:tc>
        <w:tc>
          <w:tcPr>
            <w:tcW w:w="1487" w:type="dxa"/>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5 807.97</w:t>
            </w:r>
          </w:p>
        </w:tc>
        <w:tc>
          <w:tcPr>
            <w:tcW w:w="2908" w:type="dxa"/>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22 247.97</w:t>
            </w:r>
          </w:p>
        </w:tc>
      </w:tr>
      <w:tr w:rsidR="007520A9" w:rsidRPr="007520A9" w:rsidTr="007520A9">
        <w:trPr>
          <w:trHeight w:val="718"/>
        </w:trPr>
        <w:tc>
          <w:tcPr>
            <w:tcW w:w="2547" w:type="dxa"/>
            <w:shd w:val="clear" w:color="auto" w:fill="auto"/>
            <w:vAlign w:val="bottom"/>
          </w:tcPr>
          <w:p w:rsidR="007520A9" w:rsidRPr="007520A9" w:rsidRDefault="007520A9" w:rsidP="0011468F">
            <w:pPr>
              <w:tabs>
                <w:tab w:val="left" w:pos="3976"/>
              </w:tabs>
              <w:ind w:left="0" w:right="63" w:firstLine="352"/>
              <w:rPr>
                <w:sz w:val="18"/>
                <w:szCs w:val="18"/>
              </w:rPr>
            </w:pPr>
            <w:r w:rsidRPr="007520A9">
              <w:rPr>
                <w:sz w:val="18"/>
                <w:szCs w:val="18"/>
              </w:rPr>
              <w:t>В том числе:</w:t>
            </w:r>
          </w:p>
        </w:tc>
        <w:tc>
          <w:tcPr>
            <w:tcW w:w="1711" w:type="dxa"/>
            <w:shd w:val="clear" w:color="auto" w:fill="auto"/>
            <w:vAlign w:val="bottom"/>
          </w:tcPr>
          <w:p w:rsidR="007520A9" w:rsidRPr="007520A9" w:rsidRDefault="007520A9" w:rsidP="007520A9">
            <w:pPr>
              <w:tabs>
                <w:tab w:val="left" w:pos="3976"/>
              </w:tabs>
              <w:ind w:left="0" w:right="-136" w:firstLine="352"/>
              <w:rPr>
                <w:sz w:val="18"/>
                <w:szCs w:val="18"/>
              </w:rPr>
            </w:pPr>
          </w:p>
        </w:tc>
        <w:tc>
          <w:tcPr>
            <w:tcW w:w="1520" w:type="dxa"/>
            <w:shd w:val="clear" w:color="auto" w:fill="auto"/>
            <w:noWrap/>
            <w:vAlign w:val="bottom"/>
          </w:tcPr>
          <w:p w:rsidR="007520A9" w:rsidRPr="007520A9" w:rsidRDefault="007520A9" w:rsidP="007520A9">
            <w:pPr>
              <w:tabs>
                <w:tab w:val="left" w:pos="3976"/>
              </w:tabs>
              <w:ind w:left="0" w:right="-136" w:firstLine="352"/>
              <w:rPr>
                <w:sz w:val="18"/>
                <w:szCs w:val="18"/>
              </w:rPr>
            </w:pPr>
          </w:p>
        </w:tc>
        <w:tc>
          <w:tcPr>
            <w:tcW w:w="1487" w:type="dxa"/>
            <w:vAlign w:val="bottom"/>
          </w:tcPr>
          <w:p w:rsidR="007520A9" w:rsidRPr="007520A9" w:rsidRDefault="007520A9" w:rsidP="007520A9">
            <w:pPr>
              <w:tabs>
                <w:tab w:val="left" w:pos="3976"/>
              </w:tabs>
              <w:ind w:left="0" w:right="-136" w:firstLine="352"/>
              <w:rPr>
                <w:sz w:val="18"/>
                <w:szCs w:val="18"/>
              </w:rPr>
            </w:pPr>
          </w:p>
        </w:tc>
        <w:tc>
          <w:tcPr>
            <w:tcW w:w="2908" w:type="dxa"/>
            <w:vAlign w:val="bottom"/>
          </w:tcPr>
          <w:p w:rsidR="007520A9" w:rsidRPr="007520A9" w:rsidRDefault="007520A9" w:rsidP="007520A9">
            <w:pPr>
              <w:tabs>
                <w:tab w:val="left" w:pos="3976"/>
              </w:tabs>
              <w:ind w:left="0" w:right="-136" w:firstLine="352"/>
              <w:rPr>
                <w:sz w:val="18"/>
                <w:szCs w:val="18"/>
              </w:rPr>
            </w:pPr>
          </w:p>
        </w:tc>
      </w:tr>
      <w:tr w:rsidR="007520A9" w:rsidRPr="007520A9" w:rsidTr="007520A9">
        <w:trPr>
          <w:trHeight w:val="1526"/>
        </w:trPr>
        <w:tc>
          <w:tcPr>
            <w:tcW w:w="2547" w:type="dxa"/>
            <w:shd w:val="clear" w:color="auto" w:fill="auto"/>
            <w:vAlign w:val="bottom"/>
          </w:tcPr>
          <w:p w:rsidR="007520A9" w:rsidRPr="007520A9" w:rsidRDefault="007520A9" w:rsidP="0011468F">
            <w:pPr>
              <w:tabs>
                <w:tab w:val="left" w:pos="3976"/>
              </w:tabs>
              <w:ind w:left="0" w:right="63" w:firstLine="352"/>
              <w:rPr>
                <w:sz w:val="18"/>
                <w:szCs w:val="18"/>
              </w:rPr>
            </w:pPr>
            <w:r w:rsidRPr="007520A9">
              <w:rPr>
                <w:sz w:val="18"/>
                <w:szCs w:val="18"/>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0.00</w:t>
            </w:r>
          </w:p>
        </w:tc>
        <w:tc>
          <w:tcPr>
            <w:tcW w:w="1520" w:type="dxa"/>
            <w:shd w:val="clear" w:color="auto" w:fill="auto"/>
            <w:noWrap/>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 xml:space="preserve"> </w:t>
            </w: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0.00</w:t>
            </w:r>
          </w:p>
        </w:tc>
        <w:tc>
          <w:tcPr>
            <w:tcW w:w="1487" w:type="dxa"/>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0.00</w:t>
            </w:r>
          </w:p>
        </w:tc>
        <w:tc>
          <w:tcPr>
            <w:tcW w:w="2908" w:type="dxa"/>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0.00</w:t>
            </w:r>
          </w:p>
        </w:tc>
      </w:tr>
      <w:tr w:rsidR="007520A9" w:rsidRPr="007520A9" w:rsidTr="007520A9">
        <w:trPr>
          <w:trHeight w:val="1240"/>
        </w:trPr>
        <w:tc>
          <w:tcPr>
            <w:tcW w:w="2547" w:type="dxa"/>
            <w:shd w:val="clear" w:color="auto" w:fill="auto"/>
            <w:vAlign w:val="bottom"/>
          </w:tcPr>
          <w:p w:rsidR="007520A9" w:rsidRPr="007520A9" w:rsidRDefault="007520A9" w:rsidP="0011468F">
            <w:pPr>
              <w:tabs>
                <w:tab w:val="left" w:pos="3976"/>
              </w:tabs>
              <w:ind w:left="0" w:right="63" w:firstLine="352"/>
              <w:rPr>
                <w:sz w:val="18"/>
                <w:szCs w:val="18"/>
              </w:rPr>
            </w:pPr>
            <w:r w:rsidRPr="007520A9">
              <w:rPr>
                <w:sz w:val="18"/>
                <w:szCs w:val="18"/>
              </w:rPr>
              <w:t>2.Кредиты кредитных организаций в валюте РФ сроком до 3-х лет</w:t>
            </w:r>
          </w:p>
        </w:tc>
        <w:tc>
          <w:tcPr>
            <w:tcW w:w="1711" w:type="dxa"/>
            <w:shd w:val="clear" w:color="auto" w:fill="auto"/>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0.00</w:t>
            </w:r>
          </w:p>
        </w:tc>
        <w:tc>
          <w:tcPr>
            <w:tcW w:w="1520" w:type="dxa"/>
            <w:shd w:val="clear" w:color="auto" w:fill="auto"/>
            <w:noWrap/>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12 180.91</w:t>
            </w:r>
          </w:p>
        </w:tc>
        <w:tc>
          <w:tcPr>
            <w:tcW w:w="1487" w:type="dxa"/>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0,00</w:t>
            </w:r>
          </w:p>
        </w:tc>
        <w:tc>
          <w:tcPr>
            <w:tcW w:w="2908" w:type="dxa"/>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12 180.91</w:t>
            </w:r>
          </w:p>
        </w:tc>
      </w:tr>
      <w:tr w:rsidR="007520A9" w:rsidRPr="007520A9" w:rsidTr="007520A9">
        <w:trPr>
          <w:trHeight w:val="1622"/>
        </w:trPr>
        <w:tc>
          <w:tcPr>
            <w:tcW w:w="2547" w:type="dxa"/>
            <w:shd w:val="clear" w:color="auto" w:fill="auto"/>
            <w:vAlign w:val="bottom"/>
          </w:tcPr>
          <w:p w:rsidR="007520A9" w:rsidRPr="007520A9" w:rsidRDefault="007520A9" w:rsidP="0011468F">
            <w:pPr>
              <w:tabs>
                <w:tab w:val="left" w:pos="3976"/>
              </w:tabs>
              <w:ind w:left="0" w:right="63" w:firstLine="352"/>
              <w:rPr>
                <w:sz w:val="18"/>
                <w:szCs w:val="18"/>
              </w:rPr>
            </w:pPr>
            <w:r w:rsidRPr="007520A9">
              <w:rPr>
                <w:sz w:val="18"/>
                <w:szCs w:val="18"/>
              </w:rPr>
              <w:t>3.Бюджетные кредиты от других бюджетов системы РФ</w:t>
            </w:r>
          </w:p>
        </w:tc>
        <w:tc>
          <w:tcPr>
            <w:tcW w:w="1711" w:type="dxa"/>
            <w:shd w:val="clear" w:color="auto" w:fill="auto"/>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15 875.03</w:t>
            </w:r>
          </w:p>
        </w:tc>
        <w:tc>
          <w:tcPr>
            <w:tcW w:w="1520" w:type="dxa"/>
            <w:shd w:val="clear" w:color="auto" w:fill="auto"/>
            <w:noWrap/>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0.00</w:t>
            </w:r>
          </w:p>
        </w:tc>
        <w:tc>
          <w:tcPr>
            <w:tcW w:w="1487" w:type="dxa"/>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5 807.97</w:t>
            </w:r>
          </w:p>
        </w:tc>
        <w:tc>
          <w:tcPr>
            <w:tcW w:w="2908" w:type="dxa"/>
            <w:vAlign w:val="bottom"/>
          </w:tcPr>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p>
          <w:p w:rsidR="007520A9" w:rsidRPr="007520A9" w:rsidRDefault="007520A9" w:rsidP="007520A9">
            <w:pPr>
              <w:tabs>
                <w:tab w:val="left" w:pos="3976"/>
              </w:tabs>
              <w:ind w:left="0" w:right="-136" w:firstLine="352"/>
              <w:rPr>
                <w:sz w:val="18"/>
                <w:szCs w:val="18"/>
              </w:rPr>
            </w:pPr>
            <w:r w:rsidRPr="007520A9">
              <w:rPr>
                <w:sz w:val="18"/>
                <w:szCs w:val="18"/>
              </w:rPr>
              <w:t>10 067.06</w:t>
            </w:r>
          </w:p>
        </w:tc>
      </w:tr>
    </w:tbl>
    <w:p w:rsidR="00E07330" w:rsidRDefault="00E07330" w:rsidP="00F96AE9">
      <w:pPr>
        <w:tabs>
          <w:tab w:val="left" w:pos="3976"/>
        </w:tabs>
        <w:ind w:left="0" w:right="-136" w:firstLine="352"/>
        <w:rPr>
          <w:sz w:val="18"/>
          <w:szCs w:val="18"/>
        </w:rPr>
      </w:pPr>
    </w:p>
    <w:p w:rsidR="00161AF4" w:rsidRDefault="00161AF4" w:rsidP="00F96AE9">
      <w:pPr>
        <w:tabs>
          <w:tab w:val="left" w:pos="3976"/>
        </w:tabs>
        <w:ind w:left="0" w:right="-136" w:firstLine="352"/>
        <w:rPr>
          <w:sz w:val="18"/>
          <w:szCs w:val="18"/>
        </w:rPr>
      </w:pPr>
    </w:p>
    <w:p w:rsidR="00161AF4" w:rsidRDefault="00161AF4"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11468F" w:rsidRDefault="0011468F" w:rsidP="00F96AE9">
      <w:pPr>
        <w:tabs>
          <w:tab w:val="left" w:pos="3976"/>
        </w:tabs>
        <w:ind w:left="0" w:right="-136" w:firstLine="352"/>
        <w:rPr>
          <w:sz w:val="18"/>
          <w:szCs w:val="18"/>
        </w:rPr>
      </w:pPr>
    </w:p>
    <w:p w:rsidR="00774C04" w:rsidRPr="00803BF9" w:rsidRDefault="00774C04" w:rsidP="00803BF9">
      <w:pPr>
        <w:tabs>
          <w:tab w:val="left" w:pos="3976"/>
        </w:tabs>
        <w:ind w:left="0" w:right="-136" w:firstLine="352"/>
        <w:jc w:val="right"/>
        <w:rPr>
          <w:i/>
          <w:sz w:val="18"/>
          <w:szCs w:val="18"/>
        </w:rPr>
      </w:pPr>
      <w:r w:rsidRPr="00803BF9">
        <w:rPr>
          <w:i/>
          <w:sz w:val="18"/>
          <w:szCs w:val="18"/>
        </w:rPr>
        <w:lastRenderedPageBreak/>
        <w:t>Приложение 14</w:t>
      </w:r>
    </w:p>
    <w:p w:rsidR="00774C04" w:rsidRPr="00803BF9" w:rsidRDefault="00774C04" w:rsidP="00803BF9">
      <w:pPr>
        <w:tabs>
          <w:tab w:val="left" w:pos="3976"/>
        </w:tabs>
        <w:ind w:left="0" w:right="-136" w:firstLine="352"/>
        <w:jc w:val="right"/>
        <w:rPr>
          <w:i/>
          <w:sz w:val="18"/>
          <w:szCs w:val="18"/>
        </w:rPr>
      </w:pPr>
      <w:r w:rsidRPr="00803BF9">
        <w:rPr>
          <w:i/>
          <w:sz w:val="18"/>
          <w:szCs w:val="18"/>
        </w:rPr>
        <w:t xml:space="preserve">к решению Думы </w:t>
      </w:r>
      <w:proofErr w:type="spellStart"/>
      <w:r w:rsidRPr="00803BF9">
        <w:rPr>
          <w:i/>
          <w:sz w:val="18"/>
          <w:szCs w:val="18"/>
        </w:rPr>
        <w:t>Хомутовского</w:t>
      </w:r>
      <w:proofErr w:type="spellEnd"/>
      <w:r w:rsidRPr="00803BF9">
        <w:rPr>
          <w:i/>
          <w:sz w:val="18"/>
          <w:szCs w:val="18"/>
        </w:rPr>
        <w:t xml:space="preserve"> </w:t>
      </w:r>
    </w:p>
    <w:p w:rsidR="00774C04" w:rsidRPr="00803BF9" w:rsidRDefault="00774C04" w:rsidP="00803BF9">
      <w:pPr>
        <w:tabs>
          <w:tab w:val="left" w:pos="3976"/>
        </w:tabs>
        <w:ind w:left="0" w:right="-136" w:firstLine="352"/>
        <w:jc w:val="right"/>
        <w:rPr>
          <w:i/>
          <w:sz w:val="18"/>
          <w:szCs w:val="18"/>
        </w:rPr>
      </w:pPr>
      <w:r w:rsidRPr="00803BF9">
        <w:rPr>
          <w:i/>
          <w:sz w:val="18"/>
          <w:szCs w:val="18"/>
        </w:rPr>
        <w:t>муниципального образования</w:t>
      </w:r>
    </w:p>
    <w:p w:rsidR="00774C04" w:rsidRPr="00803BF9" w:rsidRDefault="00774C04" w:rsidP="00803BF9">
      <w:pPr>
        <w:tabs>
          <w:tab w:val="left" w:pos="3976"/>
        </w:tabs>
        <w:ind w:left="0" w:right="-136" w:firstLine="352"/>
        <w:jc w:val="right"/>
        <w:rPr>
          <w:i/>
          <w:sz w:val="18"/>
          <w:szCs w:val="18"/>
        </w:rPr>
      </w:pPr>
      <w:r w:rsidRPr="00803BF9">
        <w:rPr>
          <w:i/>
          <w:sz w:val="18"/>
          <w:szCs w:val="18"/>
        </w:rPr>
        <w:t>от_</w:t>
      </w:r>
      <w:r w:rsidR="00750AD9">
        <w:rPr>
          <w:i/>
          <w:sz w:val="18"/>
          <w:szCs w:val="18"/>
          <w:u w:val="single"/>
        </w:rPr>
        <w:t>16.02.2023</w:t>
      </w:r>
      <w:r w:rsidRPr="00803BF9">
        <w:rPr>
          <w:i/>
          <w:sz w:val="18"/>
          <w:szCs w:val="18"/>
        </w:rPr>
        <w:t>_№_</w:t>
      </w:r>
      <w:r w:rsidR="00750AD9">
        <w:rPr>
          <w:i/>
          <w:sz w:val="18"/>
          <w:szCs w:val="18"/>
          <w:u w:val="single"/>
        </w:rPr>
        <w:t>07-33 д</w:t>
      </w:r>
      <w:r w:rsidRPr="00803BF9">
        <w:rPr>
          <w:i/>
          <w:sz w:val="18"/>
          <w:szCs w:val="18"/>
        </w:rPr>
        <w:t>_</w:t>
      </w:r>
    </w:p>
    <w:p w:rsidR="00774C04" w:rsidRPr="00803BF9" w:rsidRDefault="00774C04" w:rsidP="00803BF9">
      <w:pPr>
        <w:tabs>
          <w:tab w:val="left" w:pos="3976"/>
        </w:tabs>
        <w:ind w:left="0" w:right="-136" w:firstLine="352"/>
        <w:jc w:val="right"/>
        <w:rPr>
          <w:i/>
          <w:sz w:val="18"/>
          <w:szCs w:val="18"/>
        </w:rPr>
      </w:pPr>
    </w:p>
    <w:p w:rsidR="00774C04" w:rsidRPr="00774C04" w:rsidRDefault="00774C04" w:rsidP="00E11BEF">
      <w:pPr>
        <w:tabs>
          <w:tab w:val="left" w:pos="3976"/>
        </w:tabs>
        <w:ind w:left="0" w:right="-136" w:firstLine="352"/>
        <w:jc w:val="center"/>
        <w:rPr>
          <w:sz w:val="18"/>
          <w:szCs w:val="18"/>
        </w:rPr>
      </w:pPr>
      <w:r w:rsidRPr="00774C04">
        <w:rPr>
          <w:sz w:val="18"/>
          <w:szCs w:val="18"/>
        </w:rPr>
        <w:t>Программа муниципальных внутренних заимствований</w:t>
      </w:r>
    </w:p>
    <w:p w:rsidR="00774C04" w:rsidRPr="00774C04" w:rsidRDefault="00774C04" w:rsidP="00E11BEF">
      <w:pPr>
        <w:tabs>
          <w:tab w:val="left" w:pos="3976"/>
        </w:tabs>
        <w:ind w:left="0" w:right="-136" w:firstLine="352"/>
        <w:jc w:val="center"/>
        <w:rPr>
          <w:sz w:val="18"/>
          <w:szCs w:val="18"/>
        </w:rPr>
      </w:pPr>
      <w:proofErr w:type="spellStart"/>
      <w:r w:rsidRPr="00774C04">
        <w:rPr>
          <w:sz w:val="18"/>
          <w:szCs w:val="18"/>
        </w:rPr>
        <w:t>Хомутовского</w:t>
      </w:r>
      <w:proofErr w:type="spellEnd"/>
      <w:r w:rsidRPr="00774C04">
        <w:rPr>
          <w:sz w:val="18"/>
          <w:szCs w:val="18"/>
        </w:rPr>
        <w:t xml:space="preserve"> муниципального образования на плановый период 2024 и 2025 годов</w:t>
      </w:r>
    </w:p>
    <w:p w:rsidR="00774C04" w:rsidRPr="00774C04" w:rsidRDefault="00774C04" w:rsidP="00774C04">
      <w:pPr>
        <w:tabs>
          <w:tab w:val="left" w:pos="3976"/>
        </w:tabs>
        <w:ind w:left="0" w:right="-136" w:firstLine="352"/>
        <w:rPr>
          <w:sz w:val="18"/>
          <w:szCs w:val="18"/>
        </w:rPr>
      </w:pPr>
    </w:p>
    <w:p w:rsidR="008C17CC" w:rsidRDefault="00774C04" w:rsidP="00774C04">
      <w:pPr>
        <w:tabs>
          <w:tab w:val="left" w:pos="3976"/>
        </w:tabs>
        <w:ind w:left="0" w:right="-136" w:firstLine="352"/>
        <w:rPr>
          <w:sz w:val="18"/>
          <w:szCs w:val="18"/>
        </w:rPr>
      </w:pPr>
      <w:r w:rsidRPr="00774C04">
        <w:rPr>
          <w:sz w:val="18"/>
          <w:szCs w:val="18"/>
        </w:rPr>
        <w:t>Единица измерения: тыс. руб.</w:t>
      </w:r>
    </w:p>
    <w:tbl>
      <w:tblPr>
        <w:tblStyle w:val="aa"/>
        <w:tblW w:w="0" w:type="auto"/>
        <w:tblLayout w:type="fixed"/>
        <w:tblLook w:val="04A0" w:firstRow="1" w:lastRow="0" w:firstColumn="1" w:lastColumn="0" w:noHBand="0" w:noVBand="1"/>
      </w:tblPr>
      <w:tblGrid>
        <w:gridCol w:w="1384"/>
        <w:gridCol w:w="1134"/>
        <w:gridCol w:w="1276"/>
        <w:gridCol w:w="1276"/>
        <w:gridCol w:w="1559"/>
        <w:gridCol w:w="1276"/>
        <w:gridCol w:w="1275"/>
        <w:gridCol w:w="1106"/>
      </w:tblGrid>
      <w:tr w:rsidR="00774C04" w:rsidTr="00803BF9">
        <w:tc>
          <w:tcPr>
            <w:tcW w:w="1384" w:type="dxa"/>
          </w:tcPr>
          <w:p w:rsidR="00774C04" w:rsidRPr="00B702F9" w:rsidRDefault="00774C04" w:rsidP="00803BF9">
            <w:pPr>
              <w:ind w:left="0" w:right="151" w:firstLine="142"/>
              <w:rPr>
                <w:sz w:val="18"/>
                <w:szCs w:val="18"/>
              </w:rPr>
            </w:pPr>
            <w:r w:rsidRPr="00B702F9">
              <w:rPr>
                <w:sz w:val="18"/>
                <w:szCs w:val="18"/>
              </w:rPr>
              <w:t>Виды долговых обязательств (привлечение/погашение)</w:t>
            </w:r>
          </w:p>
        </w:tc>
        <w:tc>
          <w:tcPr>
            <w:tcW w:w="1134" w:type="dxa"/>
          </w:tcPr>
          <w:p w:rsidR="00774C04" w:rsidRPr="00B702F9" w:rsidRDefault="003C6C79" w:rsidP="00B702F9">
            <w:pPr>
              <w:ind w:left="0" w:right="151" w:firstLine="142"/>
              <w:rPr>
                <w:sz w:val="18"/>
                <w:szCs w:val="18"/>
              </w:rPr>
            </w:pPr>
            <w:r>
              <w:rPr>
                <w:sz w:val="20"/>
                <w:szCs w:val="20"/>
              </w:rPr>
              <w:t>Объем муниципального долга на 1 января 2024 года</w:t>
            </w:r>
          </w:p>
        </w:tc>
        <w:tc>
          <w:tcPr>
            <w:tcW w:w="1276" w:type="dxa"/>
          </w:tcPr>
          <w:p w:rsidR="00774C04" w:rsidRPr="00B702F9" w:rsidRDefault="003C6C79" w:rsidP="00B702F9">
            <w:pPr>
              <w:ind w:left="0" w:right="151" w:firstLine="142"/>
              <w:rPr>
                <w:sz w:val="18"/>
                <w:szCs w:val="18"/>
              </w:rPr>
            </w:pPr>
            <w:r>
              <w:rPr>
                <w:sz w:val="20"/>
                <w:szCs w:val="20"/>
              </w:rPr>
              <w:t>Объем привлечения в 2024 году</w:t>
            </w:r>
          </w:p>
        </w:tc>
        <w:tc>
          <w:tcPr>
            <w:tcW w:w="1276" w:type="dxa"/>
          </w:tcPr>
          <w:p w:rsidR="00774C04" w:rsidRPr="00B702F9" w:rsidRDefault="003C6C79" w:rsidP="00B702F9">
            <w:pPr>
              <w:ind w:left="0" w:right="151" w:firstLine="142"/>
              <w:rPr>
                <w:sz w:val="18"/>
                <w:szCs w:val="18"/>
              </w:rPr>
            </w:pPr>
            <w:r>
              <w:rPr>
                <w:sz w:val="20"/>
                <w:szCs w:val="20"/>
              </w:rPr>
              <w:t>Объем погашения в 2024году</w:t>
            </w:r>
          </w:p>
        </w:tc>
        <w:tc>
          <w:tcPr>
            <w:tcW w:w="1559" w:type="dxa"/>
          </w:tcPr>
          <w:p w:rsidR="00774C04" w:rsidRPr="00B702F9" w:rsidRDefault="003C6C79" w:rsidP="00B702F9">
            <w:pPr>
              <w:ind w:left="0" w:right="151" w:firstLine="142"/>
              <w:rPr>
                <w:sz w:val="18"/>
                <w:szCs w:val="18"/>
              </w:rPr>
            </w:pPr>
            <w:r>
              <w:rPr>
                <w:sz w:val="20"/>
                <w:szCs w:val="20"/>
              </w:rPr>
              <w:t>Объем привлечения в 2025 году</w:t>
            </w:r>
          </w:p>
        </w:tc>
        <w:tc>
          <w:tcPr>
            <w:tcW w:w="1276" w:type="dxa"/>
          </w:tcPr>
          <w:p w:rsidR="00774C04" w:rsidRPr="00B702F9" w:rsidRDefault="003C6C79" w:rsidP="00B702F9">
            <w:pPr>
              <w:ind w:left="0" w:right="151" w:firstLine="142"/>
              <w:rPr>
                <w:sz w:val="18"/>
                <w:szCs w:val="18"/>
              </w:rPr>
            </w:pPr>
            <w:r>
              <w:rPr>
                <w:sz w:val="20"/>
                <w:szCs w:val="20"/>
              </w:rPr>
              <w:t>Объем погашения в 2025 году</w:t>
            </w:r>
          </w:p>
        </w:tc>
        <w:tc>
          <w:tcPr>
            <w:tcW w:w="1275" w:type="dxa"/>
          </w:tcPr>
          <w:p w:rsidR="00774C04" w:rsidRPr="00B702F9" w:rsidRDefault="003C6C79" w:rsidP="00B702F9">
            <w:pPr>
              <w:ind w:left="0" w:right="151" w:firstLine="142"/>
              <w:rPr>
                <w:sz w:val="18"/>
                <w:szCs w:val="18"/>
              </w:rPr>
            </w:pPr>
            <w:r>
              <w:rPr>
                <w:sz w:val="20"/>
                <w:szCs w:val="20"/>
              </w:rPr>
              <w:t>Верхний предел муниципального долга на 1 января 2025 года</w:t>
            </w:r>
          </w:p>
        </w:tc>
        <w:tc>
          <w:tcPr>
            <w:tcW w:w="1106" w:type="dxa"/>
          </w:tcPr>
          <w:p w:rsidR="00774C04" w:rsidRPr="00B702F9" w:rsidRDefault="003C6C79" w:rsidP="00B702F9">
            <w:pPr>
              <w:ind w:left="0" w:right="151" w:firstLine="142"/>
              <w:rPr>
                <w:sz w:val="18"/>
                <w:szCs w:val="18"/>
              </w:rPr>
            </w:pPr>
            <w:r w:rsidRPr="003C6C79">
              <w:rPr>
                <w:sz w:val="18"/>
                <w:szCs w:val="18"/>
              </w:rPr>
              <w:t>Верхний предел муниципального долга на 1 января 2026 года</w:t>
            </w:r>
          </w:p>
        </w:tc>
      </w:tr>
      <w:tr w:rsidR="00774C04" w:rsidTr="00803BF9">
        <w:tc>
          <w:tcPr>
            <w:tcW w:w="1384" w:type="dxa"/>
          </w:tcPr>
          <w:p w:rsidR="00774C04" w:rsidRDefault="00E11BEF" w:rsidP="00803BF9">
            <w:pPr>
              <w:tabs>
                <w:tab w:val="left" w:pos="3976"/>
              </w:tabs>
              <w:ind w:left="0" w:right="151" w:firstLine="0"/>
              <w:rPr>
                <w:sz w:val="18"/>
                <w:szCs w:val="18"/>
              </w:rPr>
            </w:pPr>
            <w:r>
              <w:rPr>
                <w:sz w:val="20"/>
                <w:szCs w:val="20"/>
              </w:rPr>
              <w:t>Объем заимствований, всего</w:t>
            </w:r>
          </w:p>
        </w:tc>
        <w:tc>
          <w:tcPr>
            <w:tcW w:w="1134" w:type="dxa"/>
          </w:tcPr>
          <w:p w:rsidR="00774C04" w:rsidRDefault="0041707D" w:rsidP="00774C04">
            <w:pPr>
              <w:tabs>
                <w:tab w:val="left" w:pos="3976"/>
              </w:tabs>
              <w:ind w:left="0" w:right="-136" w:firstLine="0"/>
              <w:rPr>
                <w:sz w:val="18"/>
                <w:szCs w:val="18"/>
              </w:rPr>
            </w:pPr>
            <w:r>
              <w:rPr>
                <w:sz w:val="20"/>
                <w:szCs w:val="20"/>
              </w:rPr>
              <w:t>22 247.97</w:t>
            </w:r>
          </w:p>
        </w:tc>
        <w:tc>
          <w:tcPr>
            <w:tcW w:w="1276" w:type="dxa"/>
          </w:tcPr>
          <w:p w:rsidR="00774C04" w:rsidRDefault="0041707D" w:rsidP="00774C04">
            <w:pPr>
              <w:tabs>
                <w:tab w:val="left" w:pos="3976"/>
              </w:tabs>
              <w:ind w:left="0" w:right="-136" w:firstLine="0"/>
              <w:rPr>
                <w:sz w:val="18"/>
                <w:szCs w:val="18"/>
              </w:rPr>
            </w:pPr>
            <w:r>
              <w:rPr>
                <w:sz w:val="20"/>
                <w:szCs w:val="20"/>
              </w:rPr>
              <w:t>11 662.76</w:t>
            </w:r>
          </w:p>
        </w:tc>
        <w:tc>
          <w:tcPr>
            <w:tcW w:w="1276" w:type="dxa"/>
          </w:tcPr>
          <w:p w:rsidR="00774C04" w:rsidRDefault="0041707D" w:rsidP="00774C04">
            <w:pPr>
              <w:tabs>
                <w:tab w:val="left" w:pos="3976"/>
              </w:tabs>
              <w:ind w:left="0" w:right="-136" w:firstLine="0"/>
              <w:rPr>
                <w:sz w:val="18"/>
                <w:szCs w:val="18"/>
              </w:rPr>
            </w:pPr>
            <w:r>
              <w:rPr>
                <w:sz w:val="20"/>
                <w:szCs w:val="20"/>
              </w:rPr>
              <w:t>5 806.97</w:t>
            </w:r>
          </w:p>
        </w:tc>
        <w:tc>
          <w:tcPr>
            <w:tcW w:w="1559" w:type="dxa"/>
          </w:tcPr>
          <w:p w:rsidR="00774C04" w:rsidRDefault="0041707D" w:rsidP="00774C04">
            <w:pPr>
              <w:tabs>
                <w:tab w:val="left" w:pos="3976"/>
              </w:tabs>
              <w:ind w:left="0" w:right="-136" w:firstLine="0"/>
              <w:rPr>
                <w:sz w:val="18"/>
                <w:szCs w:val="18"/>
              </w:rPr>
            </w:pPr>
            <w:r>
              <w:rPr>
                <w:sz w:val="20"/>
                <w:szCs w:val="20"/>
              </w:rPr>
              <w:t>10 226.59</w:t>
            </w:r>
          </w:p>
        </w:tc>
        <w:tc>
          <w:tcPr>
            <w:tcW w:w="1276" w:type="dxa"/>
          </w:tcPr>
          <w:p w:rsidR="00774C04" w:rsidRDefault="0041707D" w:rsidP="00774C04">
            <w:pPr>
              <w:tabs>
                <w:tab w:val="left" w:pos="3976"/>
              </w:tabs>
              <w:ind w:left="0" w:right="-136" w:firstLine="0"/>
              <w:rPr>
                <w:sz w:val="18"/>
                <w:szCs w:val="18"/>
              </w:rPr>
            </w:pPr>
            <w:r>
              <w:rPr>
                <w:sz w:val="20"/>
                <w:szCs w:val="20"/>
              </w:rPr>
              <w:t>4 260.10</w:t>
            </w:r>
          </w:p>
        </w:tc>
        <w:tc>
          <w:tcPr>
            <w:tcW w:w="1275" w:type="dxa"/>
          </w:tcPr>
          <w:p w:rsidR="00774C04" w:rsidRDefault="0041707D" w:rsidP="00774C04">
            <w:pPr>
              <w:tabs>
                <w:tab w:val="left" w:pos="3976"/>
              </w:tabs>
              <w:ind w:left="0" w:right="-136" w:firstLine="0"/>
              <w:rPr>
                <w:sz w:val="18"/>
                <w:szCs w:val="18"/>
              </w:rPr>
            </w:pPr>
            <w:r>
              <w:rPr>
                <w:sz w:val="20"/>
                <w:szCs w:val="20"/>
              </w:rPr>
              <w:t>28 103.77</w:t>
            </w:r>
          </w:p>
        </w:tc>
        <w:tc>
          <w:tcPr>
            <w:tcW w:w="1106" w:type="dxa"/>
          </w:tcPr>
          <w:p w:rsidR="00774C04" w:rsidRDefault="0041707D" w:rsidP="00774C04">
            <w:pPr>
              <w:tabs>
                <w:tab w:val="left" w:pos="3976"/>
              </w:tabs>
              <w:ind w:left="0" w:right="-136" w:firstLine="0"/>
              <w:rPr>
                <w:sz w:val="18"/>
                <w:szCs w:val="18"/>
              </w:rPr>
            </w:pPr>
            <w:r>
              <w:rPr>
                <w:sz w:val="20"/>
                <w:szCs w:val="20"/>
              </w:rPr>
              <w:t>34 070.26</w:t>
            </w:r>
          </w:p>
        </w:tc>
      </w:tr>
      <w:tr w:rsidR="00774C04" w:rsidTr="00803BF9">
        <w:tc>
          <w:tcPr>
            <w:tcW w:w="1384" w:type="dxa"/>
          </w:tcPr>
          <w:p w:rsidR="00774C04" w:rsidRDefault="00E11BEF" w:rsidP="00803BF9">
            <w:pPr>
              <w:tabs>
                <w:tab w:val="left" w:pos="3976"/>
              </w:tabs>
              <w:ind w:left="0" w:right="151" w:firstLine="0"/>
              <w:rPr>
                <w:sz w:val="18"/>
                <w:szCs w:val="18"/>
              </w:rPr>
            </w:pPr>
            <w:r>
              <w:rPr>
                <w:sz w:val="20"/>
                <w:szCs w:val="20"/>
              </w:rPr>
              <w:t>В том числе:</w:t>
            </w:r>
          </w:p>
        </w:tc>
        <w:tc>
          <w:tcPr>
            <w:tcW w:w="1134" w:type="dxa"/>
          </w:tcPr>
          <w:p w:rsidR="00774C04" w:rsidRDefault="00774C04" w:rsidP="00774C04">
            <w:pPr>
              <w:tabs>
                <w:tab w:val="left" w:pos="3976"/>
              </w:tabs>
              <w:ind w:left="0" w:right="-136" w:firstLine="0"/>
              <w:rPr>
                <w:sz w:val="18"/>
                <w:szCs w:val="18"/>
              </w:rPr>
            </w:pPr>
          </w:p>
        </w:tc>
        <w:tc>
          <w:tcPr>
            <w:tcW w:w="1276" w:type="dxa"/>
          </w:tcPr>
          <w:p w:rsidR="00774C04" w:rsidRDefault="00774C04" w:rsidP="00774C04">
            <w:pPr>
              <w:tabs>
                <w:tab w:val="left" w:pos="3976"/>
              </w:tabs>
              <w:ind w:left="0" w:right="-136" w:firstLine="0"/>
              <w:rPr>
                <w:sz w:val="18"/>
                <w:szCs w:val="18"/>
              </w:rPr>
            </w:pPr>
          </w:p>
        </w:tc>
        <w:tc>
          <w:tcPr>
            <w:tcW w:w="1276" w:type="dxa"/>
          </w:tcPr>
          <w:p w:rsidR="00774C04" w:rsidRDefault="00774C04" w:rsidP="00774C04">
            <w:pPr>
              <w:tabs>
                <w:tab w:val="left" w:pos="3976"/>
              </w:tabs>
              <w:ind w:left="0" w:right="-136" w:firstLine="0"/>
              <w:rPr>
                <w:sz w:val="18"/>
                <w:szCs w:val="18"/>
              </w:rPr>
            </w:pPr>
          </w:p>
        </w:tc>
        <w:tc>
          <w:tcPr>
            <w:tcW w:w="1559" w:type="dxa"/>
          </w:tcPr>
          <w:p w:rsidR="00774C04" w:rsidRDefault="00774C04" w:rsidP="00774C04">
            <w:pPr>
              <w:tabs>
                <w:tab w:val="left" w:pos="3976"/>
              </w:tabs>
              <w:ind w:left="0" w:right="-136" w:firstLine="0"/>
              <w:rPr>
                <w:sz w:val="18"/>
                <w:szCs w:val="18"/>
              </w:rPr>
            </w:pPr>
          </w:p>
        </w:tc>
        <w:tc>
          <w:tcPr>
            <w:tcW w:w="1276" w:type="dxa"/>
          </w:tcPr>
          <w:p w:rsidR="00774C04" w:rsidRDefault="00774C04" w:rsidP="00774C04">
            <w:pPr>
              <w:tabs>
                <w:tab w:val="left" w:pos="3976"/>
              </w:tabs>
              <w:ind w:left="0" w:right="-136" w:firstLine="0"/>
              <w:rPr>
                <w:sz w:val="18"/>
                <w:szCs w:val="18"/>
              </w:rPr>
            </w:pPr>
          </w:p>
        </w:tc>
        <w:tc>
          <w:tcPr>
            <w:tcW w:w="1275" w:type="dxa"/>
          </w:tcPr>
          <w:p w:rsidR="00774C04" w:rsidRDefault="00774C04" w:rsidP="00774C04">
            <w:pPr>
              <w:tabs>
                <w:tab w:val="left" w:pos="3976"/>
              </w:tabs>
              <w:ind w:left="0" w:right="-136" w:firstLine="0"/>
              <w:rPr>
                <w:sz w:val="18"/>
                <w:szCs w:val="18"/>
              </w:rPr>
            </w:pPr>
          </w:p>
        </w:tc>
        <w:tc>
          <w:tcPr>
            <w:tcW w:w="1106" w:type="dxa"/>
          </w:tcPr>
          <w:p w:rsidR="00774C04" w:rsidRDefault="00774C04" w:rsidP="00774C04">
            <w:pPr>
              <w:tabs>
                <w:tab w:val="left" w:pos="3976"/>
              </w:tabs>
              <w:ind w:left="0" w:right="-136" w:firstLine="0"/>
              <w:rPr>
                <w:sz w:val="18"/>
                <w:szCs w:val="18"/>
              </w:rPr>
            </w:pPr>
          </w:p>
        </w:tc>
      </w:tr>
      <w:tr w:rsidR="00DD6100" w:rsidTr="00803BF9">
        <w:tc>
          <w:tcPr>
            <w:tcW w:w="1384" w:type="dxa"/>
          </w:tcPr>
          <w:p w:rsidR="00DD6100" w:rsidRDefault="00DD6100" w:rsidP="00803BF9">
            <w:pPr>
              <w:tabs>
                <w:tab w:val="left" w:pos="3976"/>
              </w:tabs>
              <w:ind w:left="0" w:right="151" w:firstLine="0"/>
              <w:rPr>
                <w:sz w:val="18"/>
                <w:szCs w:val="18"/>
              </w:rPr>
            </w:pPr>
            <w:r>
              <w:rPr>
                <w:sz w:val="20"/>
                <w:szCs w:val="20"/>
              </w:rPr>
              <w:t>1.Государственные (муниципальные) ценные бумаги, номинальная стоимость которых указана в валюте РФ</w:t>
            </w:r>
          </w:p>
        </w:tc>
        <w:tc>
          <w:tcPr>
            <w:tcW w:w="1134" w:type="dxa"/>
            <w:vAlign w:val="center"/>
          </w:tcPr>
          <w:p w:rsidR="00DD6100" w:rsidRPr="00A84812" w:rsidRDefault="00C44962" w:rsidP="00C44962">
            <w:pPr>
              <w:ind w:left="34" w:firstLine="142"/>
              <w:jc w:val="center"/>
              <w:rPr>
                <w:sz w:val="20"/>
                <w:szCs w:val="20"/>
              </w:rPr>
            </w:pPr>
            <w:r>
              <w:rPr>
                <w:sz w:val="20"/>
                <w:szCs w:val="20"/>
              </w:rPr>
              <w:t>0,00</w:t>
            </w:r>
          </w:p>
        </w:tc>
        <w:tc>
          <w:tcPr>
            <w:tcW w:w="1276" w:type="dxa"/>
            <w:vAlign w:val="center"/>
          </w:tcPr>
          <w:p w:rsidR="00DD6100" w:rsidRPr="00A84812" w:rsidRDefault="00C44962" w:rsidP="00C44962">
            <w:pPr>
              <w:ind w:left="34" w:firstLine="0"/>
              <w:jc w:val="center"/>
              <w:rPr>
                <w:sz w:val="20"/>
                <w:szCs w:val="20"/>
              </w:rPr>
            </w:pPr>
            <w:r>
              <w:rPr>
                <w:sz w:val="20"/>
                <w:szCs w:val="20"/>
              </w:rPr>
              <w:t>0,00</w:t>
            </w:r>
          </w:p>
        </w:tc>
        <w:tc>
          <w:tcPr>
            <w:tcW w:w="1276" w:type="dxa"/>
            <w:vAlign w:val="center"/>
          </w:tcPr>
          <w:p w:rsidR="00DD6100" w:rsidRDefault="00C44962" w:rsidP="00C44962">
            <w:pPr>
              <w:jc w:val="center"/>
              <w:rPr>
                <w:sz w:val="20"/>
                <w:szCs w:val="20"/>
              </w:rPr>
            </w:pPr>
            <w:r>
              <w:rPr>
                <w:sz w:val="20"/>
                <w:szCs w:val="20"/>
              </w:rPr>
              <w:t>0,00</w:t>
            </w:r>
          </w:p>
        </w:tc>
        <w:tc>
          <w:tcPr>
            <w:tcW w:w="1559" w:type="dxa"/>
            <w:vAlign w:val="center"/>
          </w:tcPr>
          <w:p w:rsidR="00DD6100" w:rsidRDefault="00C44962" w:rsidP="00C44962">
            <w:pPr>
              <w:jc w:val="center"/>
              <w:rPr>
                <w:sz w:val="20"/>
                <w:szCs w:val="20"/>
              </w:rPr>
            </w:pPr>
            <w:r>
              <w:rPr>
                <w:sz w:val="20"/>
                <w:szCs w:val="20"/>
              </w:rPr>
              <w:t>0,00</w:t>
            </w:r>
          </w:p>
        </w:tc>
        <w:tc>
          <w:tcPr>
            <w:tcW w:w="1276" w:type="dxa"/>
            <w:vAlign w:val="center"/>
          </w:tcPr>
          <w:p w:rsidR="00DD6100" w:rsidRDefault="00C44962" w:rsidP="00C44962">
            <w:pPr>
              <w:jc w:val="center"/>
              <w:rPr>
                <w:sz w:val="20"/>
                <w:szCs w:val="20"/>
              </w:rPr>
            </w:pPr>
            <w:r>
              <w:rPr>
                <w:sz w:val="20"/>
                <w:szCs w:val="20"/>
              </w:rPr>
              <w:t>0,00</w:t>
            </w:r>
          </w:p>
        </w:tc>
        <w:tc>
          <w:tcPr>
            <w:tcW w:w="1275" w:type="dxa"/>
            <w:vAlign w:val="center"/>
          </w:tcPr>
          <w:p w:rsidR="00DD6100" w:rsidRPr="00A84812" w:rsidRDefault="00C44962" w:rsidP="00C44962">
            <w:pPr>
              <w:ind w:left="33" w:firstLine="142"/>
              <w:jc w:val="center"/>
              <w:rPr>
                <w:sz w:val="20"/>
                <w:szCs w:val="20"/>
              </w:rPr>
            </w:pPr>
            <w:r>
              <w:rPr>
                <w:sz w:val="20"/>
                <w:szCs w:val="20"/>
              </w:rPr>
              <w:t>0,00</w:t>
            </w:r>
          </w:p>
        </w:tc>
        <w:tc>
          <w:tcPr>
            <w:tcW w:w="1106" w:type="dxa"/>
            <w:vAlign w:val="center"/>
          </w:tcPr>
          <w:p w:rsidR="00DD6100" w:rsidRDefault="00C44962" w:rsidP="00C44962">
            <w:pPr>
              <w:ind w:left="34" w:firstLine="0"/>
              <w:jc w:val="center"/>
              <w:rPr>
                <w:sz w:val="20"/>
                <w:szCs w:val="20"/>
              </w:rPr>
            </w:pPr>
            <w:r>
              <w:rPr>
                <w:sz w:val="20"/>
                <w:szCs w:val="20"/>
              </w:rPr>
              <w:t>0,00</w:t>
            </w:r>
          </w:p>
        </w:tc>
      </w:tr>
      <w:tr w:rsidR="00774C04" w:rsidTr="00803BF9">
        <w:tc>
          <w:tcPr>
            <w:tcW w:w="1384" w:type="dxa"/>
          </w:tcPr>
          <w:p w:rsidR="00774C04" w:rsidRDefault="005F4D5C" w:rsidP="00803BF9">
            <w:pPr>
              <w:tabs>
                <w:tab w:val="left" w:pos="3976"/>
              </w:tabs>
              <w:ind w:left="0" w:right="151" w:firstLine="0"/>
              <w:rPr>
                <w:sz w:val="18"/>
                <w:szCs w:val="18"/>
              </w:rPr>
            </w:pPr>
            <w:r>
              <w:rPr>
                <w:sz w:val="20"/>
                <w:szCs w:val="20"/>
              </w:rPr>
              <w:t>2.Кредиты кредитных организаций в валюте РФ сроком до 3-х лет</w:t>
            </w:r>
          </w:p>
        </w:tc>
        <w:tc>
          <w:tcPr>
            <w:tcW w:w="1134" w:type="dxa"/>
          </w:tcPr>
          <w:p w:rsidR="00774C04" w:rsidRDefault="00803BF9" w:rsidP="00774C04">
            <w:pPr>
              <w:tabs>
                <w:tab w:val="left" w:pos="3976"/>
              </w:tabs>
              <w:ind w:left="0" w:right="-136" w:firstLine="0"/>
              <w:rPr>
                <w:sz w:val="18"/>
                <w:szCs w:val="18"/>
              </w:rPr>
            </w:pPr>
            <w:r>
              <w:rPr>
                <w:sz w:val="20"/>
                <w:szCs w:val="20"/>
              </w:rPr>
              <w:t>12 180.91</w:t>
            </w:r>
          </w:p>
        </w:tc>
        <w:tc>
          <w:tcPr>
            <w:tcW w:w="1276" w:type="dxa"/>
          </w:tcPr>
          <w:p w:rsidR="00774C04" w:rsidRDefault="00803BF9" w:rsidP="00774C04">
            <w:pPr>
              <w:tabs>
                <w:tab w:val="left" w:pos="3976"/>
              </w:tabs>
              <w:ind w:left="0" w:right="-136" w:firstLine="0"/>
              <w:rPr>
                <w:sz w:val="18"/>
                <w:szCs w:val="18"/>
              </w:rPr>
            </w:pPr>
            <w:r>
              <w:rPr>
                <w:sz w:val="20"/>
                <w:szCs w:val="20"/>
              </w:rPr>
              <w:t>11 662.76</w:t>
            </w:r>
          </w:p>
        </w:tc>
        <w:tc>
          <w:tcPr>
            <w:tcW w:w="1276" w:type="dxa"/>
          </w:tcPr>
          <w:p w:rsidR="00774C04" w:rsidRDefault="00803BF9" w:rsidP="00774C04">
            <w:pPr>
              <w:tabs>
                <w:tab w:val="left" w:pos="3976"/>
              </w:tabs>
              <w:ind w:left="0" w:right="-136" w:firstLine="0"/>
              <w:rPr>
                <w:sz w:val="18"/>
                <w:szCs w:val="18"/>
              </w:rPr>
            </w:pPr>
            <w:r>
              <w:rPr>
                <w:sz w:val="20"/>
                <w:szCs w:val="20"/>
              </w:rPr>
              <w:t>0,00</w:t>
            </w:r>
          </w:p>
        </w:tc>
        <w:tc>
          <w:tcPr>
            <w:tcW w:w="1559" w:type="dxa"/>
          </w:tcPr>
          <w:p w:rsidR="00774C04" w:rsidRDefault="00803BF9" w:rsidP="00774C04">
            <w:pPr>
              <w:tabs>
                <w:tab w:val="left" w:pos="3976"/>
              </w:tabs>
              <w:ind w:left="0" w:right="-136" w:firstLine="0"/>
              <w:rPr>
                <w:sz w:val="18"/>
                <w:szCs w:val="18"/>
              </w:rPr>
            </w:pPr>
            <w:r>
              <w:rPr>
                <w:sz w:val="20"/>
                <w:szCs w:val="20"/>
              </w:rPr>
              <w:t>10 226.59</w:t>
            </w:r>
          </w:p>
        </w:tc>
        <w:tc>
          <w:tcPr>
            <w:tcW w:w="1276" w:type="dxa"/>
          </w:tcPr>
          <w:p w:rsidR="00774C04" w:rsidRDefault="00803BF9" w:rsidP="00774C04">
            <w:pPr>
              <w:tabs>
                <w:tab w:val="left" w:pos="3976"/>
              </w:tabs>
              <w:ind w:left="0" w:right="-136" w:firstLine="0"/>
              <w:rPr>
                <w:sz w:val="18"/>
                <w:szCs w:val="18"/>
              </w:rPr>
            </w:pPr>
            <w:r>
              <w:rPr>
                <w:sz w:val="20"/>
                <w:szCs w:val="20"/>
              </w:rPr>
              <w:t>0,00</w:t>
            </w:r>
          </w:p>
        </w:tc>
        <w:tc>
          <w:tcPr>
            <w:tcW w:w="1275" w:type="dxa"/>
          </w:tcPr>
          <w:p w:rsidR="00774C04" w:rsidRDefault="00803BF9" w:rsidP="00774C04">
            <w:pPr>
              <w:tabs>
                <w:tab w:val="left" w:pos="3976"/>
              </w:tabs>
              <w:ind w:left="0" w:right="-136" w:firstLine="0"/>
              <w:rPr>
                <w:sz w:val="18"/>
                <w:szCs w:val="18"/>
              </w:rPr>
            </w:pPr>
            <w:r>
              <w:rPr>
                <w:sz w:val="20"/>
                <w:szCs w:val="20"/>
              </w:rPr>
              <w:t>23 843.67</w:t>
            </w:r>
          </w:p>
        </w:tc>
        <w:tc>
          <w:tcPr>
            <w:tcW w:w="1106" w:type="dxa"/>
          </w:tcPr>
          <w:p w:rsidR="00774C04" w:rsidRDefault="00803BF9" w:rsidP="00774C04">
            <w:pPr>
              <w:tabs>
                <w:tab w:val="left" w:pos="3976"/>
              </w:tabs>
              <w:ind w:left="0" w:right="-136" w:firstLine="0"/>
              <w:rPr>
                <w:sz w:val="18"/>
                <w:szCs w:val="18"/>
              </w:rPr>
            </w:pPr>
            <w:r>
              <w:rPr>
                <w:sz w:val="20"/>
                <w:szCs w:val="20"/>
              </w:rPr>
              <w:t>34 070.26</w:t>
            </w:r>
          </w:p>
        </w:tc>
      </w:tr>
      <w:tr w:rsidR="00774C04" w:rsidTr="00803BF9">
        <w:tc>
          <w:tcPr>
            <w:tcW w:w="1384" w:type="dxa"/>
          </w:tcPr>
          <w:p w:rsidR="00774C04" w:rsidRDefault="005F4D5C" w:rsidP="00803BF9">
            <w:pPr>
              <w:tabs>
                <w:tab w:val="left" w:pos="3976"/>
              </w:tabs>
              <w:ind w:left="0" w:right="151" w:firstLine="0"/>
              <w:rPr>
                <w:sz w:val="18"/>
                <w:szCs w:val="18"/>
              </w:rPr>
            </w:pPr>
            <w:r>
              <w:rPr>
                <w:sz w:val="20"/>
                <w:szCs w:val="20"/>
              </w:rPr>
              <w:t>3.Бюджетные кредиты от других бюджетов системы РФ</w:t>
            </w:r>
          </w:p>
        </w:tc>
        <w:tc>
          <w:tcPr>
            <w:tcW w:w="1134" w:type="dxa"/>
          </w:tcPr>
          <w:p w:rsidR="00803BF9" w:rsidRDefault="00803BF9" w:rsidP="00803BF9">
            <w:pPr>
              <w:jc w:val="right"/>
              <w:rPr>
                <w:sz w:val="20"/>
                <w:szCs w:val="20"/>
              </w:rPr>
            </w:pPr>
          </w:p>
          <w:p w:rsidR="00774C04" w:rsidRDefault="00803BF9" w:rsidP="00803BF9">
            <w:pPr>
              <w:tabs>
                <w:tab w:val="left" w:pos="3976"/>
              </w:tabs>
              <w:ind w:left="0" w:right="-136" w:firstLine="0"/>
              <w:rPr>
                <w:sz w:val="18"/>
                <w:szCs w:val="18"/>
              </w:rPr>
            </w:pPr>
            <w:r>
              <w:rPr>
                <w:sz w:val="20"/>
                <w:szCs w:val="20"/>
              </w:rPr>
              <w:t>10 067.06</w:t>
            </w:r>
          </w:p>
        </w:tc>
        <w:tc>
          <w:tcPr>
            <w:tcW w:w="1276" w:type="dxa"/>
          </w:tcPr>
          <w:p w:rsidR="00774C04" w:rsidRDefault="00803BF9" w:rsidP="00774C04">
            <w:pPr>
              <w:tabs>
                <w:tab w:val="left" w:pos="3976"/>
              </w:tabs>
              <w:ind w:left="0" w:right="-136" w:firstLine="0"/>
              <w:rPr>
                <w:sz w:val="18"/>
                <w:szCs w:val="18"/>
              </w:rPr>
            </w:pPr>
            <w:r>
              <w:rPr>
                <w:sz w:val="20"/>
                <w:szCs w:val="20"/>
              </w:rPr>
              <w:t>0,00</w:t>
            </w:r>
          </w:p>
        </w:tc>
        <w:tc>
          <w:tcPr>
            <w:tcW w:w="1276" w:type="dxa"/>
          </w:tcPr>
          <w:p w:rsidR="00774C04" w:rsidRDefault="00803BF9" w:rsidP="00774C04">
            <w:pPr>
              <w:tabs>
                <w:tab w:val="left" w:pos="3976"/>
              </w:tabs>
              <w:ind w:left="0" w:right="-136" w:firstLine="0"/>
              <w:rPr>
                <w:sz w:val="18"/>
                <w:szCs w:val="18"/>
              </w:rPr>
            </w:pPr>
            <w:r>
              <w:rPr>
                <w:sz w:val="20"/>
                <w:szCs w:val="20"/>
              </w:rPr>
              <w:t>5 806.97</w:t>
            </w:r>
          </w:p>
        </w:tc>
        <w:tc>
          <w:tcPr>
            <w:tcW w:w="1559" w:type="dxa"/>
          </w:tcPr>
          <w:p w:rsidR="00774C04" w:rsidRDefault="00803BF9" w:rsidP="00774C04">
            <w:pPr>
              <w:tabs>
                <w:tab w:val="left" w:pos="3976"/>
              </w:tabs>
              <w:ind w:left="0" w:right="-136" w:firstLine="0"/>
              <w:rPr>
                <w:sz w:val="18"/>
                <w:szCs w:val="18"/>
              </w:rPr>
            </w:pPr>
            <w:r>
              <w:rPr>
                <w:sz w:val="20"/>
                <w:szCs w:val="20"/>
              </w:rPr>
              <w:t>0,00</w:t>
            </w:r>
          </w:p>
        </w:tc>
        <w:tc>
          <w:tcPr>
            <w:tcW w:w="1276" w:type="dxa"/>
          </w:tcPr>
          <w:p w:rsidR="00774C04" w:rsidRDefault="00803BF9" w:rsidP="00774C04">
            <w:pPr>
              <w:tabs>
                <w:tab w:val="left" w:pos="3976"/>
              </w:tabs>
              <w:ind w:left="0" w:right="-136" w:firstLine="0"/>
              <w:rPr>
                <w:sz w:val="18"/>
                <w:szCs w:val="18"/>
              </w:rPr>
            </w:pPr>
            <w:r>
              <w:rPr>
                <w:sz w:val="20"/>
                <w:szCs w:val="20"/>
              </w:rPr>
              <w:t>4 260.10</w:t>
            </w:r>
          </w:p>
        </w:tc>
        <w:tc>
          <w:tcPr>
            <w:tcW w:w="1275" w:type="dxa"/>
          </w:tcPr>
          <w:p w:rsidR="00774C04" w:rsidRDefault="00803BF9" w:rsidP="00774C04">
            <w:pPr>
              <w:tabs>
                <w:tab w:val="left" w:pos="3976"/>
              </w:tabs>
              <w:ind w:left="0" w:right="-136" w:firstLine="0"/>
              <w:rPr>
                <w:sz w:val="18"/>
                <w:szCs w:val="18"/>
              </w:rPr>
            </w:pPr>
            <w:r>
              <w:rPr>
                <w:sz w:val="20"/>
                <w:szCs w:val="20"/>
              </w:rPr>
              <w:t>4 260.10</w:t>
            </w:r>
          </w:p>
        </w:tc>
        <w:tc>
          <w:tcPr>
            <w:tcW w:w="1106" w:type="dxa"/>
          </w:tcPr>
          <w:p w:rsidR="00774C04" w:rsidRDefault="00803BF9" w:rsidP="00774C04">
            <w:pPr>
              <w:tabs>
                <w:tab w:val="left" w:pos="3976"/>
              </w:tabs>
              <w:ind w:left="0" w:right="-136" w:firstLine="0"/>
              <w:rPr>
                <w:sz w:val="18"/>
                <w:szCs w:val="18"/>
              </w:rPr>
            </w:pPr>
            <w:r>
              <w:rPr>
                <w:sz w:val="20"/>
                <w:szCs w:val="20"/>
              </w:rPr>
              <w:t>0,00</w:t>
            </w:r>
          </w:p>
        </w:tc>
      </w:tr>
    </w:tbl>
    <w:p w:rsidR="00774C04" w:rsidRDefault="00774C04" w:rsidP="00774C04">
      <w:pPr>
        <w:tabs>
          <w:tab w:val="left" w:pos="3976"/>
        </w:tabs>
        <w:ind w:left="0" w:right="-136" w:firstLine="352"/>
        <w:rPr>
          <w:sz w:val="18"/>
          <w:szCs w:val="18"/>
        </w:rPr>
      </w:pPr>
    </w:p>
    <w:p w:rsidR="00750AD9" w:rsidRDefault="00750AD9" w:rsidP="00774C04">
      <w:pPr>
        <w:tabs>
          <w:tab w:val="left" w:pos="3976"/>
        </w:tabs>
        <w:ind w:left="0" w:right="-136" w:firstLine="352"/>
        <w:rPr>
          <w:sz w:val="18"/>
          <w:szCs w:val="18"/>
        </w:rPr>
      </w:pPr>
    </w:p>
    <w:p w:rsidR="00665740" w:rsidRDefault="00665740" w:rsidP="00774C04">
      <w:pPr>
        <w:tabs>
          <w:tab w:val="left" w:pos="3976"/>
        </w:tabs>
        <w:ind w:left="0" w:right="-136" w:firstLine="352"/>
        <w:rPr>
          <w:sz w:val="18"/>
          <w:szCs w:val="18"/>
        </w:rPr>
      </w:pPr>
    </w:p>
    <w:p w:rsidR="00665740" w:rsidRPr="00665740" w:rsidRDefault="00665740" w:rsidP="00665740">
      <w:pPr>
        <w:ind w:right="-1"/>
        <w:jc w:val="center"/>
        <w:rPr>
          <w:spacing w:val="20"/>
          <w:sz w:val="18"/>
          <w:szCs w:val="18"/>
        </w:rPr>
      </w:pPr>
      <w:r w:rsidRPr="00665740">
        <w:rPr>
          <w:spacing w:val="20"/>
          <w:sz w:val="18"/>
          <w:szCs w:val="18"/>
        </w:rPr>
        <w:t>РОССИЙСКАЯ ФЕДЕРАЦИЯ</w:t>
      </w:r>
    </w:p>
    <w:p w:rsidR="00665740" w:rsidRPr="00665740" w:rsidRDefault="00665740" w:rsidP="00665740">
      <w:pPr>
        <w:suppressAutoHyphens/>
        <w:jc w:val="center"/>
        <w:rPr>
          <w:spacing w:val="20"/>
          <w:sz w:val="18"/>
          <w:szCs w:val="18"/>
        </w:rPr>
      </w:pPr>
      <w:r w:rsidRPr="00665740">
        <w:rPr>
          <w:spacing w:val="20"/>
          <w:sz w:val="18"/>
          <w:szCs w:val="18"/>
        </w:rPr>
        <w:t>ИРКУТСКАЯ ОБЛАСТЬ   ИРКУТСКИЙ РАЙОН</w:t>
      </w:r>
    </w:p>
    <w:p w:rsidR="00665740" w:rsidRPr="00665740" w:rsidRDefault="00665740" w:rsidP="00665740">
      <w:pPr>
        <w:suppressAutoHyphens/>
        <w:jc w:val="center"/>
        <w:rPr>
          <w:b/>
          <w:spacing w:val="50"/>
          <w:sz w:val="18"/>
          <w:szCs w:val="18"/>
        </w:rPr>
      </w:pPr>
      <w:r w:rsidRPr="00665740">
        <w:rPr>
          <w:b/>
          <w:spacing w:val="50"/>
          <w:sz w:val="18"/>
          <w:szCs w:val="18"/>
        </w:rPr>
        <w:t>ДУМА</w:t>
      </w:r>
    </w:p>
    <w:p w:rsidR="00665740" w:rsidRPr="00665740" w:rsidRDefault="00665740" w:rsidP="00665740">
      <w:pPr>
        <w:suppressAutoHyphens/>
        <w:jc w:val="center"/>
        <w:rPr>
          <w:bCs/>
          <w:spacing w:val="50"/>
          <w:sz w:val="18"/>
          <w:szCs w:val="18"/>
        </w:rPr>
      </w:pPr>
      <w:r w:rsidRPr="00665740">
        <w:rPr>
          <w:bCs/>
          <w:spacing w:val="50"/>
          <w:sz w:val="18"/>
          <w:szCs w:val="18"/>
        </w:rPr>
        <w:t>ХОМУТОВСКОГО МУНИЦИПАЛЬНОГО ОБРАЗОВАНИЯ</w:t>
      </w:r>
    </w:p>
    <w:p w:rsidR="00665740" w:rsidRPr="00665740" w:rsidRDefault="00665740" w:rsidP="00665740">
      <w:pPr>
        <w:suppressAutoHyphens/>
        <w:jc w:val="center"/>
        <w:rPr>
          <w:bCs/>
          <w:spacing w:val="50"/>
          <w:sz w:val="18"/>
          <w:szCs w:val="18"/>
        </w:rPr>
      </w:pPr>
      <w:r w:rsidRPr="00665740">
        <w:rPr>
          <w:bCs/>
          <w:spacing w:val="50"/>
          <w:sz w:val="18"/>
          <w:szCs w:val="18"/>
        </w:rPr>
        <w:t>ПЯТЫЙ СОЗЫВ</w:t>
      </w:r>
    </w:p>
    <w:p w:rsidR="00665740" w:rsidRDefault="00665740" w:rsidP="00665740">
      <w:pPr>
        <w:suppressAutoHyphens/>
        <w:jc w:val="center"/>
        <w:rPr>
          <w:b/>
          <w:bCs/>
          <w:sz w:val="18"/>
          <w:szCs w:val="18"/>
        </w:rPr>
      </w:pPr>
      <w:r w:rsidRPr="00665740">
        <w:rPr>
          <w:b/>
          <w:bCs/>
          <w:sz w:val="18"/>
          <w:szCs w:val="18"/>
        </w:rPr>
        <w:t>РЕШЕНИЕ</w:t>
      </w:r>
    </w:p>
    <w:p w:rsidR="00665740" w:rsidRPr="00665740" w:rsidRDefault="00665740" w:rsidP="00665740">
      <w:pPr>
        <w:suppressAutoHyphens/>
        <w:jc w:val="center"/>
        <w:rPr>
          <w:b/>
          <w:bCs/>
          <w:sz w:val="18"/>
          <w:szCs w:val="18"/>
        </w:rPr>
      </w:pPr>
    </w:p>
    <w:p w:rsidR="00665740" w:rsidRDefault="00665740" w:rsidP="00665740">
      <w:pPr>
        <w:tabs>
          <w:tab w:val="left" w:pos="426"/>
          <w:tab w:val="left" w:pos="3976"/>
        </w:tabs>
        <w:ind w:left="426" w:right="-136" w:firstLine="426"/>
        <w:rPr>
          <w:sz w:val="18"/>
          <w:szCs w:val="18"/>
          <w:u w:val="single"/>
        </w:rPr>
      </w:pPr>
      <w:r>
        <w:rPr>
          <w:bCs/>
          <w:sz w:val="18"/>
          <w:szCs w:val="18"/>
          <w:u w:val="single"/>
        </w:rPr>
        <w:t>16.02.2023</w:t>
      </w:r>
      <w:r>
        <w:rPr>
          <w:sz w:val="18"/>
          <w:szCs w:val="18"/>
          <w:u w:val="single"/>
        </w:rPr>
        <w:t xml:space="preserve">  № 07-34 д</w:t>
      </w:r>
    </w:p>
    <w:p w:rsidR="00665740" w:rsidRDefault="00665740" w:rsidP="00665740">
      <w:pPr>
        <w:tabs>
          <w:tab w:val="left" w:pos="426"/>
          <w:tab w:val="left" w:pos="3976"/>
        </w:tabs>
        <w:ind w:left="426" w:right="-136" w:firstLine="426"/>
        <w:rPr>
          <w:sz w:val="18"/>
          <w:szCs w:val="18"/>
        </w:rPr>
      </w:pPr>
      <w:r w:rsidRPr="007A6408">
        <w:rPr>
          <w:sz w:val="18"/>
          <w:szCs w:val="18"/>
        </w:rPr>
        <w:t xml:space="preserve">       с. Хомутово </w:t>
      </w:r>
    </w:p>
    <w:p w:rsidR="00665740" w:rsidRPr="007A6408" w:rsidRDefault="00665740" w:rsidP="00665740">
      <w:pPr>
        <w:tabs>
          <w:tab w:val="left" w:pos="426"/>
          <w:tab w:val="left" w:pos="3976"/>
        </w:tabs>
        <w:ind w:left="426" w:right="-136" w:firstLine="426"/>
        <w:rPr>
          <w:sz w:val="18"/>
          <w:szCs w:val="18"/>
        </w:rPr>
      </w:pPr>
    </w:p>
    <w:p w:rsidR="00665740" w:rsidRDefault="00665740" w:rsidP="00665740">
      <w:pPr>
        <w:tabs>
          <w:tab w:val="left" w:pos="3976"/>
        </w:tabs>
        <w:ind w:left="0" w:right="-136" w:firstLine="352"/>
        <w:rPr>
          <w:sz w:val="18"/>
          <w:szCs w:val="18"/>
        </w:rPr>
      </w:pPr>
      <w:r w:rsidRPr="00665740">
        <w:rPr>
          <w:sz w:val="18"/>
          <w:szCs w:val="18"/>
        </w:rPr>
        <w:t>О внесении изменений в решение Думы</w:t>
      </w:r>
      <w:r w:rsidR="00A05F7F">
        <w:rPr>
          <w:sz w:val="18"/>
          <w:szCs w:val="18"/>
        </w:rPr>
        <w:t xml:space="preserve"> </w:t>
      </w:r>
      <w:proofErr w:type="spellStart"/>
      <w:r w:rsidRPr="00665740">
        <w:rPr>
          <w:sz w:val="18"/>
          <w:szCs w:val="18"/>
        </w:rPr>
        <w:t>Хомутовского</w:t>
      </w:r>
      <w:proofErr w:type="spellEnd"/>
      <w:r w:rsidRPr="00665740">
        <w:rPr>
          <w:sz w:val="18"/>
          <w:szCs w:val="18"/>
        </w:rPr>
        <w:t xml:space="preserve"> муниципального образования</w:t>
      </w:r>
      <w:r w:rsidR="00A05F7F">
        <w:rPr>
          <w:sz w:val="18"/>
          <w:szCs w:val="18"/>
        </w:rPr>
        <w:t xml:space="preserve"> </w:t>
      </w:r>
      <w:r w:rsidRPr="00665740">
        <w:rPr>
          <w:sz w:val="18"/>
          <w:szCs w:val="18"/>
        </w:rPr>
        <w:t>от 25.04.2018 № 10-42/д</w:t>
      </w:r>
      <w:r w:rsidR="00A05F7F">
        <w:rPr>
          <w:sz w:val="18"/>
          <w:szCs w:val="18"/>
        </w:rPr>
        <w:t>.</w:t>
      </w:r>
    </w:p>
    <w:p w:rsidR="007A7E41" w:rsidRDefault="007A7E41" w:rsidP="00665740">
      <w:pPr>
        <w:tabs>
          <w:tab w:val="left" w:pos="3976"/>
        </w:tabs>
        <w:ind w:left="0" w:right="-136" w:firstLine="352"/>
        <w:rPr>
          <w:sz w:val="18"/>
          <w:szCs w:val="18"/>
        </w:rPr>
      </w:pPr>
    </w:p>
    <w:p w:rsidR="007A7E41" w:rsidRDefault="007A7E41" w:rsidP="007A7E41">
      <w:pPr>
        <w:tabs>
          <w:tab w:val="left" w:pos="3976"/>
        </w:tabs>
        <w:ind w:left="0" w:right="-136" w:firstLine="352"/>
        <w:rPr>
          <w:sz w:val="18"/>
          <w:szCs w:val="18"/>
        </w:rPr>
      </w:pPr>
      <w:proofErr w:type="gramStart"/>
      <w:r w:rsidRPr="007A7E41">
        <w:rPr>
          <w:sz w:val="18"/>
          <w:szCs w:val="18"/>
        </w:rPr>
        <w:t xml:space="preserve">Руководствуясь ст. 14 Федерального закона от 06.10.2003 №131-ФЗ "Об общих принципах организации местного самоуправления в Российской Федерации", ст.ст.5,6,13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Pr="007A7E41">
        <w:rPr>
          <w:sz w:val="18"/>
          <w:szCs w:val="18"/>
        </w:rPr>
        <w:lastRenderedPageBreak/>
        <w:t xml:space="preserve">Федерации», Уставом </w:t>
      </w:r>
      <w:proofErr w:type="spellStart"/>
      <w:r w:rsidRPr="007A7E41">
        <w:rPr>
          <w:sz w:val="18"/>
          <w:szCs w:val="18"/>
        </w:rPr>
        <w:t>Хомутовского</w:t>
      </w:r>
      <w:proofErr w:type="spellEnd"/>
      <w:r w:rsidRPr="007A7E41">
        <w:rPr>
          <w:sz w:val="18"/>
          <w:szCs w:val="18"/>
        </w:rPr>
        <w:t xml:space="preserve"> муниципального образования, в связи уточнением протяженности автомобильных дорог, расположенных в границах </w:t>
      </w:r>
      <w:proofErr w:type="spellStart"/>
      <w:r w:rsidRPr="007A7E41">
        <w:rPr>
          <w:sz w:val="18"/>
          <w:szCs w:val="18"/>
        </w:rPr>
        <w:t>Хомутовского</w:t>
      </w:r>
      <w:proofErr w:type="spellEnd"/>
      <w:r w:rsidRPr="007A7E41">
        <w:rPr>
          <w:sz w:val="18"/>
          <w:szCs w:val="18"/>
        </w:rPr>
        <w:t xml:space="preserve"> муниципального</w:t>
      </w:r>
      <w:proofErr w:type="gramEnd"/>
      <w:r w:rsidRPr="007A7E41">
        <w:rPr>
          <w:sz w:val="18"/>
          <w:szCs w:val="18"/>
        </w:rPr>
        <w:t xml:space="preserve"> образования, Дума </w:t>
      </w:r>
      <w:proofErr w:type="spellStart"/>
      <w:r w:rsidRPr="007A7E41">
        <w:rPr>
          <w:sz w:val="18"/>
          <w:szCs w:val="18"/>
        </w:rPr>
        <w:t>Хомутовского</w:t>
      </w:r>
      <w:proofErr w:type="spellEnd"/>
      <w:r w:rsidRPr="007A7E41">
        <w:rPr>
          <w:sz w:val="18"/>
          <w:szCs w:val="18"/>
        </w:rPr>
        <w:t xml:space="preserve"> муниципального образования</w:t>
      </w:r>
    </w:p>
    <w:p w:rsidR="007A7E41" w:rsidRPr="007A7E41" w:rsidRDefault="007A7E41" w:rsidP="007A7E41">
      <w:pPr>
        <w:tabs>
          <w:tab w:val="left" w:pos="3976"/>
        </w:tabs>
        <w:ind w:left="0" w:right="-136" w:firstLine="352"/>
        <w:rPr>
          <w:sz w:val="18"/>
          <w:szCs w:val="18"/>
        </w:rPr>
      </w:pPr>
    </w:p>
    <w:p w:rsidR="007A7E41" w:rsidRPr="007A7E41" w:rsidRDefault="007A7E41" w:rsidP="007A7E41">
      <w:pPr>
        <w:tabs>
          <w:tab w:val="left" w:pos="3976"/>
        </w:tabs>
        <w:ind w:left="0" w:right="-136" w:firstLine="352"/>
        <w:rPr>
          <w:sz w:val="18"/>
          <w:szCs w:val="18"/>
        </w:rPr>
      </w:pPr>
      <w:r w:rsidRPr="007A7E41">
        <w:rPr>
          <w:sz w:val="18"/>
          <w:szCs w:val="18"/>
        </w:rPr>
        <w:t>РЕШИЛА:</w:t>
      </w:r>
    </w:p>
    <w:p w:rsidR="007A7E41" w:rsidRPr="007A7E41" w:rsidRDefault="007A7E41" w:rsidP="007A7E41">
      <w:pPr>
        <w:tabs>
          <w:tab w:val="left" w:pos="3976"/>
        </w:tabs>
        <w:ind w:left="0" w:right="-136" w:firstLine="352"/>
        <w:rPr>
          <w:sz w:val="18"/>
          <w:szCs w:val="18"/>
        </w:rPr>
      </w:pPr>
      <w:r>
        <w:rPr>
          <w:sz w:val="18"/>
          <w:szCs w:val="18"/>
        </w:rPr>
        <w:t>1.</w:t>
      </w:r>
      <w:r w:rsidRPr="007A7E41">
        <w:rPr>
          <w:sz w:val="18"/>
          <w:szCs w:val="18"/>
        </w:rPr>
        <w:t xml:space="preserve">В решение Думы </w:t>
      </w:r>
      <w:proofErr w:type="spellStart"/>
      <w:r w:rsidRPr="007A7E41">
        <w:rPr>
          <w:sz w:val="18"/>
          <w:szCs w:val="18"/>
        </w:rPr>
        <w:t>Хомутовского</w:t>
      </w:r>
      <w:proofErr w:type="spellEnd"/>
      <w:r w:rsidRPr="007A7E41">
        <w:rPr>
          <w:sz w:val="18"/>
          <w:szCs w:val="18"/>
        </w:rPr>
        <w:t xml:space="preserve"> муниципального образования от 25.04.2018 № 10-42/д «Об утверждении перечня дорог общего пользования местного значения, расположенных в границах </w:t>
      </w:r>
      <w:proofErr w:type="spellStart"/>
      <w:r w:rsidRPr="007A7E41">
        <w:rPr>
          <w:sz w:val="18"/>
          <w:szCs w:val="18"/>
        </w:rPr>
        <w:t>Хомутовского</w:t>
      </w:r>
      <w:proofErr w:type="spellEnd"/>
      <w:r w:rsidRPr="007A7E41">
        <w:rPr>
          <w:sz w:val="18"/>
          <w:szCs w:val="18"/>
        </w:rPr>
        <w:t xml:space="preserve"> муниципального образования» внести следующие изменения. </w:t>
      </w:r>
    </w:p>
    <w:p w:rsidR="007A7E41" w:rsidRPr="007A7E41" w:rsidRDefault="007A7E41" w:rsidP="007A7E41">
      <w:pPr>
        <w:tabs>
          <w:tab w:val="left" w:pos="3976"/>
        </w:tabs>
        <w:ind w:left="0" w:right="-136" w:firstLine="352"/>
        <w:rPr>
          <w:sz w:val="18"/>
          <w:szCs w:val="18"/>
        </w:rPr>
      </w:pPr>
      <w:r w:rsidRPr="007A7E41">
        <w:rPr>
          <w:sz w:val="18"/>
          <w:szCs w:val="18"/>
        </w:rPr>
        <w:t>1.1. Приложение изменить и изложить в новой редакции (прилагается).</w:t>
      </w:r>
    </w:p>
    <w:p w:rsidR="007A7E41" w:rsidRPr="007A7E41" w:rsidRDefault="007A7E41" w:rsidP="007A7E41">
      <w:pPr>
        <w:tabs>
          <w:tab w:val="left" w:pos="3976"/>
        </w:tabs>
        <w:ind w:left="0" w:right="-136" w:firstLine="352"/>
        <w:rPr>
          <w:sz w:val="18"/>
          <w:szCs w:val="18"/>
        </w:rPr>
      </w:pPr>
      <w:r w:rsidRPr="007A7E41">
        <w:rPr>
          <w:sz w:val="18"/>
          <w:szCs w:val="18"/>
        </w:rPr>
        <w:t>2.  Опубликовать настоящее решение в установленном законом порядке.</w:t>
      </w:r>
    </w:p>
    <w:p w:rsidR="007A7E41" w:rsidRPr="007A7E41" w:rsidRDefault="007A7E41" w:rsidP="007A7E41">
      <w:pPr>
        <w:tabs>
          <w:tab w:val="left" w:pos="3976"/>
        </w:tabs>
        <w:ind w:left="0" w:right="-136" w:firstLine="352"/>
        <w:rPr>
          <w:sz w:val="18"/>
          <w:szCs w:val="18"/>
        </w:rPr>
      </w:pPr>
      <w:r w:rsidRPr="007A7E41">
        <w:rPr>
          <w:sz w:val="18"/>
          <w:szCs w:val="18"/>
        </w:rPr>
        <w:t xml:space="preserve">3. </w:t>
      </w:r>
      <w:proofErr w:type="gramStart"/>
      <w:r w:rsidRPr="007A7E41">
        <w:rPr>
          <w:sz w:val="18"/>
          <w:szCs w:val="18"/>
        </w:rPr>
        <w:t>Контроль за</w:t>
      </w:r>
      <w:proofErr w:type="gramEnd"/>
      <w:r w:rsidRPr="007A7E41">
        <w:rPr>
          <w:sz w:val="18"/>
          <w:szCs w:val="18"/>
        </w:rPr>
        <w:t xml:space="preserve"> исполнением данного решения возложить на комиссию по жилищно-коммунальному обеспечению и благоустройству Думы </w:t>
      </w:r>
      <w:proofErr w:type="spellStart"/>
      <w:r w:rsidRPr="007A7E41">
        <w:rPr>
          <w:sz w:val="18"/>
          <w:szCs w:val="18"/>
        </w:rPr>
        <w:t>Хомутовского</w:t>
      </w:r>
      <w:proofErr w:type="spellEnd"/>
      <w:r w:rsidRPr="007A7E41">
        <w:rPr>
          <w:sz w:val="18"/>
          <w:szCs w:val="18"/>
        </w:rPr>
        <w:t xml:space="preserve"> муниципального образования.</w:t>
      </w:r>
    </w:p>
    <w:p w:rsidR="007A7E41" w:rsidRPr="007A7E41" w:rsidRDefault="007A7E41" w:rsidP="007A7E41">
      <w:pPr>
        <w:tabs>
          <w:tab w:val="left" w:pos="3976"/>
        </w:tabs>
        <w:ind w:left="0" w:right="-136" w:firstLine="352"/>
        <w:rPr>
          <w:sz w:val="18"/>
          <w:szCs w:val="18"/>
        </w:rPr>
      </w:pPr>
    </w:p>
    <w:p w:rsidR="007A7E41" w:rsidRPr="007A7E41" w:rsidRDefault="007A7E41" w:rsidP="007A7E41">
      <w:pPr>
        <w:tabs>
          <w:tab w:val="left" w:pos="3976"/>
        </w:tabs>
        <w:ind w:left="0" w:right="-136" w:firstLine="352"/>
        <w:rPr>
          <w:sz w:val="18"/>
          <w:szCs w:val="18"/>
        </w:rPr>
      </w:pPr>
    </w:p>
    <w:p w:rsidR="007A7E41" w:rsidRPr="007A7E41" w:rsidRDefault="007A7E41" w:rsidP="007A7E41">
      <w:pPr>
        <w:tabs>
          <w:tab w:val="left" w:pos="3976"/>
        </w:tabs>
        <w:ind w:left="0" w:right="-136" w:firstLine="352"/>
        <w:rPr>
          <w:i/>
          <w:sz w:val="18"/>
          <w:szCs w:val="18"/>
        </w:rPr>
      </w:pPr>
      <w:r w:rsidRPr="007A7E41">
        <w:rPr>
          <w:i/>
          <w:sz w:val="18"/>
          <w:szCs w:val="18"/>
        </w:rPr>
        <w:t>Ис</w:t>
      </w:r>
      <w:r>
        <w:rPr>
          <w:i/>
          <w:sz w:val="18"/>
          <w:szCs w:val="18"/>
        </w:rPr>
        <w:t>полняющий обязанности</w:t>
      </w:r>
      <w:r>
        <w:rPr>
          <w:i/>
          <w:sz w:val="18"/>
          <w:szCs w:val="18"/>
        </w:rPr>
        <w:tab/>
        <w:t xml:space="preserve">                                                                </w:t>
      </w:r>
      <w:r w:rsidRPr="007A7E41">
        <w:rPr>
          <w:i/>
          <w:sz w:val="18"/>
          <w:szCs w:val="18"/>
        </w:rPr>
        <w:t xml:space="preserve">                       Заместитель председателя</w:t>
      </w:r>
    </w:p>
    <w:p w:rsidR="007A7E41" w:rsidRPr="007A7E41" w:rsidRDefault="007A7E41" w:rsidP="007A7E41">
      <w:pPr>
        <w:tabs>
          <w:tab w:val="left" w:pos="3976"/>
        </w:tabs>
        <w:ind w:left="0" w:right="-136" w:firstLine="352"/>
        <w:rPr>
          <w:i/>
          <w:sz w:val="18"/>
          <w:szCs w:val="18"/>
        </w:rPr>
      </w:pPr>
      <w:r w:rsidRPr="007A7E41">
        <w:rPr>
          <w:i/>
          <w:sz w:val="18"/>
          <w:szCs w:val="18"/>
        </w:rPr>
        <w:t xml:space="preserve">Главы администрации </w:t>
      </w:r>
      <w:proofErr w:type="spellStart"/>
      <w:r w:rsidRPr="007A7E41">
        <w:rPr>
          <w:i/>
          <w:sz w:val="18"/>
          <w:szCs w:val="18"/>
        </w:rPr>
        <w:t>Хомутовского</w:t>
      </w:r>
      <w:proofErr w:type="spellEnd"/>
      <w:r w:rsidRPr="007A7E41">
        <w:rPr>
          <w:i/>
          <w:sz w:val="18"/>
          <w:szCs w:val="18"/>
        </w:rPr>
        <w:t xml:space="preserve">                </w:t>
      </w:r>
      <w:r>
        <w:rPr>
          <w:i/>
          <w:sz w:val="18"/>
          <w:szCs w:val="18"/>
        </w:rPr>
        <w:t xml:space="preserve">                                                                                               </w:t>
      </w:r>
      <w:r w:rsidRPr="007A7E41">
        <w:rPr>
          <w:i/>
          <w:sz w:val="18"/>
          <w:szCs w:val="18"/>
        </w:rPr>
        <w:t xml:space="preserve">  Думы </w:t>
      </w:r>
      <w:proofErr w:type="spellStart"/>
      <w:r w:rsidRPr="007A7E41">
        <w:rPr>
          <w:i/>
          <w:sz w:val="18"/>
          <w:szCs w:val="18"/>
        </w:rPr>
        <w:t>Хомутовского</w:t>
      </w:r>
      <w:proofErr w:type="spellEnd"/>
    </w:p>
    <w:p w:rsidR="007A7E41" w:rsidRPr="007A7E41" w:rsidRDefault="007A7E41" w:rsidP="007A7E41">
      <w:pPr>
        <w:tabs>
          <w:tab w:val="left" w:pos="3976"/>
        </w:tabs>
        <w:ind w:left="0" w:right="-136" w:firstLine="352"/>
        <w:rPr>
          <w:i/>
          <w:sz w:val="18"/>
          <w:szCs w:val="18"/>
        </w:rPr>
      </w:pPr>
      <w:r w:rsidRPr="007A7E41">
        <w:rPr>
          <w:i/>
          <w:sz w:val="18"/>
          <w:szCs w:val="18"/>
        </w:rPr>
        <w:t xml:space="preserve">муниципального образования                         </w:t>
      </w:r>
      <w:r>
        <w:rPr>
          <w:i/>
          <w:sz w:val="18"/>
          <w:szCs w:val="18"/>
        </w:rPr>
        <w:t xml:space="preserve">                                                                                        </w:t>
      </w:r>
      <w:r w:rsidRPr="007A7E41">
        <w:rPr>
          <w:i/>
          <w:sz w:val="18"/>
          <w:szCs w:val="18"/>
        </w:rPr>
        <w:t xml:space="preserve">      муниципального образования</w:t>
      </w:r>
    </w:p>
    <w:p w:rsidR="007A7E41" w:rsidRPr="007A7E41" w:rsidRDefault="007A7E41" w:rsidP="007A7E41">
      <w:pPr>
        <w:tabs>
          <w:tab w:val="left" w:pos="3976"/>
        </w:tabs>
        <w:ind w:left="0" w:right="-136" w:firstLine="352"/>
        <w:rPr>
          <w:i/>
          <w:sz w:val="18"/>
          <w:szCs w:val="18"/>
        </w:rPr>
      </w:pPr>
      <w:r w:rsidRPr="007A7E41">
        <w:rPr>
          <w:i/>
          <w:sz w:val="18"/>
          <w:szCs w:val="18"/>
        </w:rPr>
        <w:t xml:space="preserve">                                   </w:t>
      </w:r>
      <w:r>
        <w:rPr>
          <w:i/>
          <w:sz w:val="18"/>
          <w:szCs w:val="18"/>
        </w:rPr>
        <w:t xml:space="preserve">      </w:t>
      </w:r>
      <w:proofErr w:type="spellStart"/>
      <w:r w:rsidRPr="007A7E41">
        <w:rPr>
          <w:i/>
          <w:sz w:val="18"/>
          <w:szCs w:val="18"/>
        </w:rPr>
        <w:t>А.В.Иваненко</w:t>
      </w:r>
      <w:proofErr w:type="spellEnd"/>
      <w:r w:rsidRPr="007A7E41">
        <w:rPr>
          <w:i/>
          <w:sz w:val="18"/>
          <w:szCs w:val="18"/>
        </w:rPr>
        <w:t xml:space="preserve">                              </w:t>
      </w:r>
      <w:r>
        <w:rPr>
          <w:i/>
          <w:sz w:val="18"/>
          <w:szCs w:val="18"/>
        </w:rPr>
        <w:t xml:space="preserve">                                                                                  </w:t>
      </w:r>
      <w:r w:rsidRPr="007A7E41">
        <w:rPr>
          <w:i/>
          <w:sz w:val="18"/>
          <w:szCs w:val="18"/>
        </w:rPr>
        <w:t xml:space="preserve">                      </w:t>
      </w:r>
      <w:proofErr w:type="spellStart"/>
      <w:r w:rsidRPr="007A7E41">
        <w:rPr>
          <w:i/>
          <w:sz w:val="18"/>
          <w:szCs w:val="18"/>
        </w:rPr>
        <w:t>А.К.Ветров</w:t>
      </w:r>
      <w:proofErr w:type="spellEnd"/>
    </w:p>
    <w:p w:rsidR="007A7E41" w:rsidRPr="007A7E41" w:rsidRDefault="007A7E41" w:rsidP="007A7E41">
      <w:pPr>
        <w:tabs>
          <w:tab w:val="left" w:pos="3976"/>
        </w:tabs>
        <w:ind w:left="0" w:right="-136" w:firstLine="352"/>
        <w:rPr>
          <w:i/>
          <w:sz w:val="18"/>
          <w:szCs w:val="18"/>
        </w:rPr>
      </w:pPr>
    </w:p>
    <w:p w:rsidR="007A7E41" w:rsidRDefault="007A7E41" w:rsidP="007A7E41">
      <w:pPr>
        <w:tabs>
          <w:tab w:val="left" w:pos="3976"/>
        </w:tabs>
        <w:ind w:left="0" w:right="-136" w:firstLine="352"/>
        <w:jc w:val="right"/>
        <w:rPr>
          <w:i/>
          <w:sz w:val="18"/>
          <w:szCs w:val="18"/>
        </w:rPr>
      </w:pPr>
    </w:p>
    <w:p w:rsidR="007A7E41" w:rsidRPr="007A7E41" w:rsidRDefault="007A7E41" w:rsidP="007A7E41">
      <w:pPr>
        <w:tabs>
          <w:tab w:val="left" w:pos="3976"/>
        </w:tabs>
        <w:ind w:left="0" w:right="-136" w:firstLine="352"/>
        <w:jc w:val="right"/>
        <w:rPr>
          <w:i/>
          <w:sz w:val="18"/>
          <w:szCs w:val="18"/>
        </w:rPr>
      </w:pPr>
      <w:r w:rsidRPr="007A7E41">
        <w:rPr>
          <w:i/>
          <w:sz w:val="18"/>
          <w:szCs w:val="18"/>
        </w:rPr>
        <w:t xml:space="preserve"> Приложение</w:t>
      </w:r>
    </w:p>
    <w:p w:rsidR="007A7E41" w:rsidRPr="007A7E41" w:rsidRDefault="007A7E41" w:rsidP="007A7E41">
      <w:pPr>
        <w:tabs>
          <w:tab w:val="left" w:pos="3976"/>
        </w:tabs>
        <w:ind w:left="0" w:right="-136" w:firstLine="352"/>
        <w:jc w:val="right"/>
        <w:rPr>
          <w:i/>
          <w:sz w:val="18"/>
          <w:szCs w:val="18"/>
        </w:rPr>
      </w:pPr>
      <w:r w:rsidRPr="007A7E41">
        <w:rPr>
          <w:i/>
          <w:sz w:val="18"/>
          <w:szCs w:val="18"/>
        </w:rPr>
        <w:tab/>
        <w:t xml:space="preserve"> к решению Думы </w:t>
      </w:r>
      <w:proofErr w:type="spellStart"/>
      <w:r w:rsidRPr="007A7E41">
        <w:rPr>
          <w:i/>
          <w:sz w:val="18"/>
          <w:szCs w:val="18"/>
        </w:rPr>
        <w:t>Хомутовского</w:t>
      </w:r>
      <w:proofErr w:type="spellEnd"/>
    </w:p>
    <w:p w:rsidR="007A7E41" w:rsidRPr="007A7E41" w:rsidRDefault="007A7E41" w:rsidP="007A7E41">
      <w:pPr>
        <w:tabs>
          <w:tab w:val="left" w:pos="3976"/>
        </w:tabs>
        <w:ind w:left="0" w:right="-136" w:firstLine="352"/>
        <w:jc w:val="right"/>
        <w:rPr>
          <w:i/>
          <w:sz w:val="18"/>
          <w:szCs w:val="18"/>
        </w:rPr>
      </w:pPr>
      <w:r w:rsidRPr="007A7E41">
        <w:rPr>
          <w:i/>
          <w:sz w:val="18"/>
          <w:szCs w:val="18"/>
        </w:rPr>
        <w:tab/>
        <w:t xml:space="preserve">    муниципального образования</w:t>
      </w:r>
    </w:p>
    <w:p w:rsidR="007A7E41" w:rsidRPr="007A7E41" w:rsidRDefault="007A7E41" w:rsidP="007A7E41">
      <w:pPr>
        <w:tabs>
          <w:tab w:val="left" w:pos="3976"/>
        </w:tabs>
        <w:ind w:left="0" w:right="-136" w:firstLine="352"/>
        <w:jc w:val="right"/>
        <w:rPr>
          <w:i/>
          <w:sz w:val="18"/>
          <w:szCs w:val="18"/>
          <w:u w:val="single"/>
        </w:rPr>
      </w:pPr>
      <w:r w:rsidRPr="007A7E41">
        <w:rPr>
          <w:i/>
          <w:sz w:val="18"/>
          <w:szCs w:val="18"/>
        </w:rPr>
        <w:t xml:space="preserve">                                                                                  от  </w:t>
      </w:r>
      <w:r>
        <w:rPr>
          <w:i/>
          <w:sz w:val="18"/>
          <w:szCs w:val="18"/>
          <w:u w:val="single"/>
        </w:rPr>
        <w:t xml:space="preserve">16.02.2023 </w:t>
      </w:r>
      <w:r w:rsidRPr="007A7E41">
        <w:rPr>
          <w:i/>
          <w:sz w:val="18"/>
          <w:szCs w:val="18"/>
        </w:rPr>
        <w:t xml:space="preserve">№  </w:t>
      </w:r>
      <w:r>
        <w:rPr>
          <w:i/>
          <w:sz w:val="18"/>
          <w:szCs w:val="18"/>
          <w:u w:val="single"/>
        </w:rPr>
        <w:t>07-34 д</w:t>
      </w:r>
    </w:p>
    <w:p w:rsidR="007A7E41" w:rsidRPr="007A7E41" w:rsidRDefault="007A7E41" w:rsidP="007A7E41">
      <w:pPr>
        <w:tabs>
          <w:tab w:val="left" w:pos="3976"/>
        </w:tabs>
        <w:ind w:left="0" w:right="-136" w:firstLine="352"/>
        <w:rPr>
          <w:sz w:val="18"/>
          <w:szCs w:val="18"/>
        </w:rPr>
      </w:pPr>
    </w:p>
    <w:p w:rsidR="007A7E41" w:rsidRPr="007A7E41" w:rsidRDefault="007A7E41" w:rsidP="007A7E41">
      <w:pPr>
        <w:tabs>
          <w:tab w:val="left" w:pos="3976"/>
        </w:tabs>
        <w:ind w:left="0" w:right="-136" w:firstLine="352"/>
        <w:rPr>
          <w:sz w:val="18"/>
          <w:szCs w:val="18"/>
        </w:rPr>
      </w:pPr>
      <w:r w:rsidRPr="007A7E41">
        <w:rPr>
          <w:sz w:val="18"/>
          <w:szCs w:val="18"/>
        </w:rPr>
        <w:tab/>
      </w:r>
    </w:p>
    <w:p w:rsidR="007A7E41" w:rsidRPr="007A7E41" w:rsidRDefault="007A7E41" w:rsidP="007A7E41">
      <w:pPr>
        <w:tabs>
          <w:tab w:val="left" w:pos="3976"/>
        </w:tabs>
        <w:ind w:left="0" w:right="-136" w:firstLine="352"/>
        <w:jc w:val="center"/>
        <w:rPr>
          <w:sz w:val="18"/>
          <w:szCs w:val="18"/>
        </w:rPr>
      </w:pPr>
      <w:r w:rsidRPr="007A7E41">
        <w:rPr>
          <w:sz w:val="18"/>
          <w:szCs w:val="18"/>
        </w:rPr>
        <w:t>ПЕРЕЧЕНЬ</w:t>
      </w:r>
    </w:p>
    <w:p w:rsidR="007A7E41" w:rsidRDefault="007A7E41" w:rsidP="007A7E41">
      <w:pPr>
        <w:tabs>
          <w:tab w:val="left" w:pos="3976"/>
        </w:tabs>
        <w:ind w:left="0" w:right="-136" w:firstLine="352"/>
        <w:jc w:val="center"/>
        <w:rPr>
          <w:sz w:val="18"/>
          <w:szCs w:val="18"/>
        </w:rPr>
      </w:pPr>
      <w:r w:rsidRPr="007A7E41">
        <w:rPr>
          <w:sz w:val="18"/>
          <w:szCs w:val="18"/>
        </w:rPr>
        <w:t xml:space="preserve">дорог общего пользования местного значения, расположенных в границах </w:t>
      </w:r>
      <w:proofErr w:type="spellStart"/>
      <w:r w:rsidRPr="007A7E41">
        <w:rPr>
          <w:sz w:val="18"/>
          <w:szCs w:val="18"/>
        </w:rPr>
        <w:t>Хомутовского</w:t>
      </w:r>
      <w:proofErr w:type="spellEnd"/>
      <w:r w:rsidRPr="007A7E41">
        <w:rPr>
          <w:sz w:val="18"/>
          <w:szCs w:val="18"/>
        </w:rPr>
        <w:t xml:space="preserve"> муниципального образования</w:t>
      </w:r>
    </w:p>
    <w:p w:rsidR="007A7E41" w:rsidRPr="007A7E41" w:rsidRDefault="007A7E41" w:rsidP="007A7E41">
      <w:pPr>
        <w:tabs>
          <w:tab w:val="left" w:pos="3976"/>
        </w:tabs>
        <w:ind w:left="0" w:right="-136" w:firstLine="352"/>
        <w:jc w:val="center"/>
        <w:rPr>
          <w:sz w:val="18"/>
          <w:szCs w:val="18"/>
        </w:rPr>
      </w:pPr>
    </w:p>
    <w:tbl>
      <w:tblPr>
        <w:tblW w:w="10055"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2303"/>
        <w:gridCol w:w="5137"/>
        <w:gridCol w:w="1701"/>
      </w:tblGrid>
      <w:tr w:rsidR="007A7E41" w:rsidRPr="007A7E41" w:rsidTr="007A7E41">
        <w:trPr>
          <w:trHeight w:val="426"/>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Апрельский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0,334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Академический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0,534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Альпийский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Алтайский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0,394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Александра Щербакова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0,870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w:t>
            </w:r>
          </w:p>
        </w:tc>
        <w:tc>
          <w:tcPr>
            <w:tcW w:w="2303" w:type="dxa"/>
            <w:shd w:val="clear" w:color="000000" w:fill="FFFFFF"/>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Береговой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Болотный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0,158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пер</w:t>
            </w:r>
            <w:proofErr w:type="gramStart"/>
            <w:r w:rsidRPr="007A7E41">
              <w:rPr>
                <w:color w:val="000000"/>
                <w:sz w:val="18"/>
                <w:szCs w:val="18"/>
              </w:rPr>
              <w:t>.Б</w:t>
            </w:r>
            <w:proofErr w:type="gramEnd"/>
            <w:r w:rsidRPr="007A7E41">
              <w:rPr>
                <w:color w:val="000000"/>
                <w:sz w:val="18"/>
                <w:szCs w:val="18"/>
              </w:rPr>
              <w:t>ородинский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0,333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w:t>
            </w:r>
          </w:p>
        </w:tc>
        <w:tc>
          <w:tcPr>
            <w:tcW w:w="2303" w:type="dxa"/>
            <w:shd w:val="clear" w:color="000000" w:fill="FFFFFF"/>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Боярский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Брестский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Буденовский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Вербный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0,179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w:t>
            </w:r>
          </w:p>
        </w:tc>
        <w:tc>
          <w:tcPr>
            <w:tcW w:w="2303" w:type="dxa"/>
            <w:shd w:val="clear" w:color="000000" w:fill="FFFFFF"/>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Грозный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0,208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w:t>
            </w:r>
          </w:p>
        </w:tc>
        <w:tc>
          <w:tcPr>
            <w:tcW w:w="2303" w:type="dxa"/>
            <w:shd w:val="clear" w:color="000000" w:fill="FFFFFF"/>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Дивный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0,193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15</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пер. Михаила </w:t>
            </w:r>
            <w:proofErr w:type="spellStart"/>
            <w:r w:rsidRPr="007A7E41">
              <w:rPr>
                <w:color w:val="000000"/>
                <w:sz w:val="18"/>
                <w:szCs w:val="18"/>
              </w:rPr>
              <w:t>Верпето</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Веселый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0,476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Вдохновения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Дальний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1,140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Дачный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Дружный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0,099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пер</w:t>
            </w:r>
            <w:proofErr w:type="gramStart"/>
            <w:r w:rsidRPr="007A7E41">
              <w:rPr>
                <w:color w:val="000000"/>
                <w:sz w:val="18"/>
                <w:szCs w:val="18"/>
              </w:rPr>
              <w:t>.Ж</w:t>
            </w:r>
            <w:proofErr w:type="gramEnd"/>
            <w:r w:rsidRPr="007A7E41">
              <w:rPr>
                <w:color w:val="000000"/>
                <w:sz w:val="18"/>
                <w:szCs w:val="18"/>
              </w:rPr>
              <w:t>укова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0,217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Западный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Звездный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0,146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Заозерный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0,407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Ивовый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0,143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Киевский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0,156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w:t>
            </w:r>
          </w:p>
        </w:tc>
        <w:tc>
          <w:tcPr>
            <w:tcW w:w="2303" w:type="dxa"/>
            <w:shd w:val="clear" w:color="000000" w:fill="FFFFFF"/>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Кленовый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0,900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пер. </w:t>
            </w:r>
            <w:proofErr w:type="spellStart"/>
            <w:r w:rsidRPr="007A7E41">
              <w:rPr>
                <w:color w:val="000000"/>
                <w:sz w:val="18"/>
                <w:szCs w:val="18"/>
              </w:rPr>
              <w:t>Князевский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0,240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Колхозный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0,242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Медовый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0,172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Минский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0,352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Мирный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0,239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Миллионный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0,287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Морозный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0,209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Лунный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0,320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Семена Нефедьева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0,257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Одесский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0,183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38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пер. </w:t>
            </w:r>
            <w:proofErr w:type="spellStart"/>
            <w:r w:rsidRPr="007A7E41">
              <w:rPr>
                <w:color w:val="000000"/>
                <w:sz w:val="18"/>
                <w:szCs w:val="18"/>
              </w:rPr>
              <w:t>Ольхонский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Орловский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Петровский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0,278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Пожарный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0,292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Полевой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0,325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Покровский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Придорожный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Радости</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0,292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Речной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0,129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Рябиновый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Светлый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0,546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Соловьиный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0,215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Солнечный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пер</w:t>
            </w:r>
            <w:proofErr w:type="gramStart"/>
            <w:r w:rsidRPr="007A7E41">
              <w:rPr>
                <w:color w:val="000000"/>
                <w:sz w:val="18"/>
                <w:szCs w:val="18"/>
              </w:rPr>
              <w:t>.С</w:t>
            </w:r>
            <w:proofErr w:type="gramEnd"/>
            <w:r w:rsidRPr="007A7E41">
              <w:rPr>
                <w:color w:val="000000"/>
                <w:sz w:val="18"/>
                <w:szCs w:val="18"/>
              </w:rPr>
              <w:t>талинградский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0,406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Степной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0,968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Славный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proofErr w:type="spellStart"/>
            <w:r w:rsidRPr="007A7E41">
              <w:rPr>
                <w:bCs/>
                <w:color w:val="000000"/>
                <w:sz w:val="18"/>
                <w:szCs w:val="18"/>
              </w:rPr>
              <w:t>пер</w:t>
            </w:r>
            <w:proofErr w:type="gramStart"/>
            <w:r w:rsidRPr="007A7E41">
              <w:rPr>
                <w:bCs/>
                <w:color w:val="000000"/>
                <w:sz w:val="18"/>
                <w:szCs w:val="18"/>
              </w:rPr>
              <w:t>.С</w:t>
            </w:r>
            <w:proofErr w:type="gramEnd"/>
            <w:r w:rsidRPr="007A7E41">
              <w:rPr>
                <w:bCs/>
                <w:color w:val="000000"/>
                <w:sz w:val="18"/>
                <w:szCs w:val="18"/>
              </w:rPr>
              <w:t>ельский</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0,115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Счастья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Татарский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Тупик</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0,965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1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2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3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61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4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5Трактовый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6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7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8Трактовый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9Трактовый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10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11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69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12 Трактовый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Цветочный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Черемуховый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0,243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Юности</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Южный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0,237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Ягодный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0,305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75</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Ясный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0,167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проезд Брусничный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0,403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 xml:space="preserve">проезд </w:t>
            </w:r>
            <w:proofErr w:type="spellStart"/>
            <w:r w:rsidRPr="007A7E41">
              <w:rPr>
                <w:bCs/>
                <w:color w:val="000000"/>
                <w:sz w:val="18"/>
                <w:szCs w:val="18"/>
              </w:rPr>
              <w:t>Качугский</w:t>
            </w:r>
            <w:proofErr w:type="spellEnd"/>
          </w:p>
        </w:tc>
        <w:tc>
          <w:tcPr>
            <w:tcW w:w="5137"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0,654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проезд Гравийный</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0,345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79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проезд Трактовый</w:t>
            </w:r>
          </w:p>
        </w:tc>
        <w:tc>
          <w:tcPr>
            <w:tcW w:w="5137"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Ивана Авдеева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0,393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Азовская</w:t>
            </w:r>
          </w:p>
        </w:tc>
        <w:tc>
          <w:tcPr>
            <w:tcW w:w="5137"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0,588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Ангарская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0,937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Амурская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0,478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84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Березовая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0,434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85</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Генерала армии Белобородова</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0,405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Благодатная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Братская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0,792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88</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Брусничная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1,645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89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Брянская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0,634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Васильковая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0,561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Вишневая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2,057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Владимирская</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0,484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93</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 xml:space="preserve">ул. Евдокии </w:t>
            </w:r>
            <w:proofErr w:type="spellStart"/>
            <w:r w:rsidRPr="007A7E41">
              <w:rPr>
                <w:color w:val="000000"/>
                <w:sz w:val="18"/>
                <w:szCs w:val="18"/>
              </w:rPr>
              <w:t>Волынкиной</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1,442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Евдокии Сорокиной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0,725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95</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Ворошилова</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0,402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Восточная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0,508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bCs/>
                <w:color w:val="000000"/>
                <w:sz w:val="18"/>
                <w:szCs w:val="18"/>
              </w:rPr>
              <w:t>ул</w:t>
            </w:r>
            <w:proofErr w:type="gramStart"/>
            <w:r w:rsidRPr="007A7E41">
              <w:rPr>
                <w:bCs/>
                <w:color w:val="000000"/>
                <w:sz w:val="18"/>
                <w:szCs w:val="18"/>
              </w:rPr>
              <w:t>.В</w:t>
            </w:r>
            <w:proofErr w:type="gramEnd"/>
            <w:r w:rsidRPr="007A7E41">
              <w:rPr>
                <w:bCs/>
                <w:color w:val="000000"/>
                <w:sz w:val="18"/>
                <w:szCs w:val="18"/>
              </w:rPr>
              <w:t>ысоцкого</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0,549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Гагарина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0,553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99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Гаражная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Георгия Тропина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Гималайская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0,101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102</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Гоголя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1,100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Горького</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1,428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Гранатовая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105</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Гравийная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1,592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Грибная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0,416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107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Гончарная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1,191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108</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proofErr w:type="spellStart"/>
            <w:r w:rsidRPr="007A7E41">
              <w:rPr>
                <w:color w:val="000000"/>
                <w:sz w:val="18"/>
                <w:szCs w:val="18"/>
              </w:rPr>
              <w:t>ул</w:t>
            </w:r>
            <w:proofErr w:type="gramStart"/>
            <w:r w:rsidRPr="007A7E41">
              <w:rPr>
                <w:color w:val="000000"/>
                <w:sz w:val="18"/>
                <w:szCs w:val="18"/>
              </w:rPr>
              <w:t>.О</w:t>
            </w:r>
            <w:proofErr w:type="gramEnd"/>
            <w:r w:rsidRPr="007A7E41">
              <w:rPr>
                <w:color w:val="000000"/>
                <w:sz w:val="18"/>
                <w:szCs w:val="18"/>
              </w:rPr>
              <w:t>льги</w:t>
            </w:r>
            <w:proofErr w:type="spellEnd"/>
            <w:r w:rsidRPr="007A7E41">
              <w:rPr>
                <w:color w:val="000000"/>
                <w:sz w:val="18"/>
                <w:szCs w:val="18"/>
              </w:rPr>
              <w:t xml:space="preserve"> Глазковой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0,290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proofErr w:type="spellStart"/>
            <w:r w:rsidRPr="007A7E41">
              <w:rPr>
                <w:bCs/>
                <w:color w:val="000000"/>
                <w:sz w:val="18"/>
                <w:szCs w:val="18"/>
              </w:rPr>
              <w:t>ул</w:t>
            </w:r>
            <w:proofErr w:type="gramStart"/>
            <w:r w:rsidRPr="007A7E41">
              <w:rPr>
                <w:bCs/>
                <w:color w:val="000000"/>
                <w:sz w:val="18"/>
                <w:szCs w:val="18"/>
              </w:rPr>
              <w:t>.И</w:t>
            </w:r>
            <w:proofErr w:type="gramEnd"/>
            <w:r w:rsidRPr="007A7E41">
              <w:rPr>
                <w:bCs/>
                <w:color w:val="000000"/>
                <w:sz w:val="18"/>
                <w:szCs w:val="18"/>
              </w:rPr>
              <w:t>вана</w:t>
            </w:r>
            <w:proofErr w:type="spellEnd"/>
            <w:r w:rsidRPr="007A7E41">
              <w:rPr>
                <w:bCs/>
                <w:color w:val="000000"/>
                <w:sz w:val="18"/>
                <w:szCs w:val="18"/>
              </w:rPr>
              <w:t xml:space="preserve"> Данько</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0,454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Дальневосточная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0,639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Дворянская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Депутатская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0,739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ул. </w:t>
            </w:r>
            <w:proofErr w:type="spellStart"/>
            <w:r w:rsidRPr="007A7E41">
              <w:rPr>
                <w:bCs/>
                <w:color w:val="000000"/>
                <w:sz w:val="18"/>
                <w:szCs w:val="18"/>
              </w:rPr>
              <w:t>Доготарева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1,791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Дорожная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0,125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Донская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0,459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Днепровская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0,510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Николая Днепровского</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0,515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Дружбы</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0,549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119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Дятлова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Дмитрия </w:t>
            </w:r>
            <w:proofErr w:type="spellStart"/>
            <w:r w:rsidRPr="007A7E41">
              <w:rPr>
                <w:color w:val="000000"/>
                <w:sz w:val="18"/>
                <w:szCs w:val="18"/>
              </w:rPr>
              <w:t>Шаравина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Еловая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0,784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Журавлева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0,294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123</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Заводская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0,796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Загоскина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0,881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125</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Зеленая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1,372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126</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Зерновая</w:t>
            </w:r>
          </w:p>
        </w:tc>
        <w:tc>
          <w:tcPr>
            <w:tcW w:w="5137" w:type="dxa"/>
            <w:shd w:val="clear" w:color="auto" w:fill="auto"/>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0,826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Земляничная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Зверева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0,447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ул. </w:t>
            </w:r>
            <w:proofErr w:type="spellStart"/>
            <w:r w:rsidRPr="007A7E41">
              <w:rPr>
                <w:bCs/>
                <w:color w:val="000000"/>
                <w:sz w:val="18"/>
                <w:szCs w:val="18"/>
              </w:rPr>
              <w:t>Зиминская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0,439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130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Изумрудная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0,410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Инженерная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0,397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Ивана Латышева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0,110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Ирины Рогаль</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134</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Ивана Татаринова</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0,272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Кавказская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0,111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Казачья</w:t>
            </w:r>
          </w:p>
        </w:tc>
        <w:tc>
          <w:tcPr>
            <w:tcW w:w="5137"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0,605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Калинина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0,413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138</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proofErr w:type="spellStart"/>
            <w:r w:rsidRPr="007A7E41">
              <w:rPr>
                <w:color w:val="000000"/>
                <w:sz w:val="18"/>
                <w:szCs w:val="18"/>
              </w:rPr>
              <w:t>ул</w:t>
            </w:r>
            <w:proofErr w:type="gramStart"/>
            <w:r w:rsidRPr="007A7E41">
              <w:rPr>
                <w:color w:val="000000"/>
                <w:sz w:val="18"/>
                <w:szCs w:val="18"/>
              </w:rPr>
              <w:t>.Н</w:t>
            </w:r>
            <w:proofErr w:type="gramEnd"/>
            <w:r w:rsidRPr="007A7E41">
              <w:rPr>
                <w:color w:val="000000"/>
                <w:sz w:val="18"/>
                <w:szCs w:val="18"/>
              </w:rPr>
              <w:t>естора</w:t>
            </w:r>
            <w:proofErr w:type="spellEnd"/>
            <w:r w:rsidRPr="007A7E41">
              <w:rPr>
                <w:color w:val="000000"/>
                <w:sz w:val="18"/>
                <w:szCs w:val="18"/>
              </w:rPr>
              <w:t xml:space="preserve"> Каландаришвили</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1,060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Карпатская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0,258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Кедровая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0,217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Киевская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Кирова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1,440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Кленовая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0,736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Клубничная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1,201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145</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Красноярская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0,639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Крымская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0,556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Крестьянская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7,500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148</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Круговая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0,553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Кольцовская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Кубанская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0,607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Купеческая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Кутузова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153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ул. Ольги </w:t>
            </w:r>
            <w:proofErr w:type="spellStart"/>
            <w:r w:rsidRPr="007A7E41">
              <w:rPr>
                <w:bCs/>
                <w:color w:val="000000"/>
                <w:sz w:val="18"/>
                <w:szCs w:val="18"/>
              </w:rPr>
              <w:t>Кцоевой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0,306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154</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 xml:space="preserve">ул. </w:t>
            </w:r>
            <w:proofErr w:type="spellStart"/>
            <w:r w:rsidRPr="007A7E41">
              <w:rPr>
                <w:color w:val="000000"/>
                <w:sz w:val="18"/>
                <w:szCs w:val="18"/>
              </w:rPr>
              <w:t>Лавыгина</w:t>
            </w:r>
            <w:proofErr w:type="spellEnd"/>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1,579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Ласточкина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0,089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Михаила Латышева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Евдокии Леонтьевой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0,490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158</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Ленинградская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0,675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159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Ленская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1,409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Летняя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ул</w:t>
            </w:r>
            <w:proofErr w:type="gramStart"/>
            <w:r w:rsidRPr="007A7E41">
              <w:rPr>
                <w:color w:val="000000"/>
                <w:sz w:val="18"/>
                <w:szCs w:val="18"/>
              </w:rPr>
              <w:t>.Л</w:t>
            </w:r>
            <w:proofErr w:type="gramEnd"/>
            <w:r w:rsidRPr="007A7E41">
              <w:rPr>
                <w:color w:val="000000"/>
                <w:sz w:val="18"/>
                <w:szCs w:val="18"/>
              </w:rPr>
              <w:t>есная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Лиловая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1,644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Липовая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0,692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Лиственичная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Литвинова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0,231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Луговая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0,821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Малахитовая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0,712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Малиновая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0,900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8 Марта</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1,103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Матвеевская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0,254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Маяковского</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0,473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Мира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0,653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173</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Мировая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0,349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Мировая - 2</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0,196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Мирославская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0,224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176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Мичурина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0,623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Московская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0,510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Мраморная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0,786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Мурманская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Набережная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0,255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Нагорная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0,561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182</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Невская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0,486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183</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Некрасова</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0,362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0,201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Новороссийская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0,195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 xml:space="preserve">ул. Николая </w:t>
            </w:r>
            <w:proofErr w:type="spellStart"/>
            <w:r w:rsidRPr="007A7E41">
              <w:rPr>
                <w:bCs/>
                <w:color w:val="000000"/>
                <w:sz w:val="18"/>
                <w:szCs w:val="18"/>
              </w:rPr>
              <w:t>Кадникова</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0,775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proofErr w:type="spellStart"/>
            <w:r w:rsidRPr="007A7E41">
              <w:rPr>
                <w:bCs/>
                <w:color w:val="000000"/>
                <w:sz w:val="18"/>
                <w:szCs w:val="18"/>
              </w:rPr>
              <w:t>ул</w:t>
            </w:r>
            <w:proofErr w:type="gramStart"/>
            <w:r w:rsidRPr="007A7E41">
              <w:rPr>
                <w:bCs/>
                <w:color w:val="000000"/>
                <w:sz w:val="18"/>
                <w:szCs w:val="18"/>
              </w:rPr>
              <w:t>.О</w:t>
            </w:r>
            <w:proofErr w:type="gramEnd"/>
            <w:r w:rsidRPr="007A7E41">
              <w:rPr>
                <w:bCs/>
                <w:color w:val="000000"/>
                <w:sz w:val="18"/>
                <w:szCs w:val="18"/>
              </w:rPr>
              <w:t>блепиховая</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0,541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188</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Огарева</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0,725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50 лет Октября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2,152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Ореховая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0,401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Осиновая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0,350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192</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Островная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0,581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Отечественная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0,144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Ощерина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Олимпийская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1,317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Партизанская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0,265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Песчаная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0,796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198</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Первомайская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199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Победы</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1,300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Пограничная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0,769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201</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Подстанция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Подгорная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0,920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Пожарная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0,673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ул. </w:t>
            </w:r>
            <w:proofErr w:type="spellStart"/>
            <w:r w:rsidRPr="007A7E41">
              <w:rPr>
                <w:bCs/>
                <w:color w:val="000000"/>
                <w:sz w:val="18"/>
                <w:szCs w:val="18"/>
              </w:rPr>
              <w:t>Поздняковская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0,585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Полевая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1,421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Полярная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1,354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Павла Постникова</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0,581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Производственная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0,578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209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Производственная (вторая очередь)</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0,490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Петра Карцева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0,112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211</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Прокопия Малкова</w:t>
            </w:r>
          </w:p>
        </w:tc>
        <w:tc>
          <w:tcPr>
            <w:tcW w:w="5137" w:type="dxa"/>
            <w:shd w:val="clear" w:color="auto" w:fill="auto"/>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1,196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Просторная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0,470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Профсоюзная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Пихтовая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0,471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Приморская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0,431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Пушкина</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0,231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Пшеничная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0,315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218</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Радужная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0,640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219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Ракитная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0,621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Речная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0,128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Рождественская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1,041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222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Ромашковая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0,214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Рубиновая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0,782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Русская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0,382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Рябиновая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0,756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Рязанская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0,213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Садовая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2,240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228</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Сапфирная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0,413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Саянская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0,934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Свободная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0,374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Сельская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0,800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Северная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0,869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233</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Севастопольская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Содружества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0,654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Советская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0,359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236</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Совхозная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0,178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Солнечная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1,320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Сосновая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0,609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239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Сибирская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0,947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 xml:space="preserve">ул. </w:t>
            </w:r>
            <w:proofErr w:type="spellStart"/>
            <w:r w:rsidRPr="007A7E41">
              <w:rPr>
                <w:color w:val="000000"/>
                <w:sz w:val="18"/>
                <w:szCs w:val="18"/>
              </w:rPr>
              <w:t>Синицина</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0,311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Сиреневая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2,050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Славы</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243</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Славянская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0,548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Спасская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0,057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245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Степная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2,209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Строителей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2,020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Эдварда Станкевича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1,798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Суворова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2,169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249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ул</w:t>
            </w:r>
            <w:proofErr w:type="gramStart"/>
            <w:r w:rsidRPr="007A7E41">
              <w:rPr>
                <w:color w:val="000000"/>
                <w:sz w:val="18"/>
                <w:szCs w:val="18"/>
              </w:rPr>
              <w:t>.Т</w:t>
            </w:r>
            <w:proofErr w:type="gramEnd"/>
            <w:r w:rsidRPr="007A7E41">
              <w:rPr>
                <w:color w:val="000000"/>
                <w:sz w:val="18"/>
                <w:szCs w:val="18"/>
              </w:rPr>
              <w:t>верская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0,644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Тенистая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0,453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Терновая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0,361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252</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Валентины Терешковой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0,255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Тибетская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0,119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Тимирязева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0,221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Тополиная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0,876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256</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Ивана Тропина</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0,231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Украинская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1,398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Уральская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0,084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259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1 Урожайная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0,492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2 Урожайная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0,821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Утренняя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0,389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262</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Фабричная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0,507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Федорова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0,434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Финская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0,328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Центральная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2,200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Цветочная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1,604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Чапаева</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0,623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268</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Черемуховая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269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Михаила Черникова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0,341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270</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proofErr w:type="spellStart"/>
            <w:r w:rsidRPr="007A7E41">
              <w:rPr>
                <w:color w:val="000000"/>
                <w:sz w:val="18"/>
                <w:szCs w:val="18"/>
              </w:rPr>
              <w:t>ул</w:t>
            </w:r>
            <w:proofErr w:type="gramStart"/>
            <w:r w:rsidRPr="007A7E41">
              <w:rPr>
                <w:color w:val="000000"/>
                <w:sz w:val="18"/>
                <w:szCs w:val="18"/>
              </w:rPr>
              <w:t>.Ч</w:t>
            </w:r>
            <w:proofErr w:type="gramEnd"/>
            <w:r w:rsidRPr="007A7E41">
              <w:rPr>
                <w:color w:val="000000"/>
                <w:sz w:val="18"/>
                <w:szCs w:val="18"/>
              </w:rPr>
              <w:t>ерничная</w:t>
            </w:r>
            <w:proofErr w:type="spellEnd"/>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0,675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ул</w:t>
            </w:r>
            <w:proofErr w:type="gramStart"/>
            <w:r w:rsidRPr="007A7E41">
              <w:rPr>
                <w:color w:val="000000"/>
                <w:sz w:val="18"/>
                <w:szCs w:val="18"/>
              </w:rPr>
              <w:t>.Ч</w:t>
            </w:r>
            <w:proofErr w:type="gramEnd"/>
            <w:r w:rsidRPr="007A7E41">
              <w:rPr>
                <w:color w:val="000000"/>
                <w:sz w:val="18"/>
                <w:szCs w:val="18"/>
              </w:rPr>
              <w:t>ерского</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0,075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Чехова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0,547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ул. </w:t>
            </w:r>
            <w:proofErr w:type="spellStart"/>
            <w:r w:rsidRPr="007A7E41">
              <w:rPr>
                <w:bCs/>
                <w:color w:val="000000"/>
                <w:sz w:val="18"/>
                <w:szCs w:val="18"/>
              </w:rPr>
              <w:t>Инокентия</w:t>
            </w:r>
            <w:proofErr w:type="spellEnd"/>
            <w:r w:rsidRPr="007A7E41">
              <w:rPr>
                <w:bCs/>
                <w:color w:val="000000"/>
                <w:sz w:val="18"/>
                <w:szCs w:val="18"/>
              </w:rPr>
              <w:t xml:space="preserve"> Шабалина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0,829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Щербакова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0,736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Южная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0,404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Яблоневая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0,757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Янтарная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1,224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Якутская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0,321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279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Ялтинская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Ярославская</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с. Хомутово</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0,531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281</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тупик Производственный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с. Хомутово</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0,400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282</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пер. Аннушкин</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1,182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пер</w:t>
            </w:r>
            <w:proofErr w:type="gramStart"/>
            <w:r w:rsidRPr="007A7E41">
              <w:rPr>
                <w:color w:val="000000"/>
                <w:sz w:val="18"/>
                <w:szCs w:val="18"/>
              </w:rPr>
              <w:t>.А</w:t>
            </w:r>
            <w:proofErr w:type="gramEnd"/>
            <w:r w:rsidRPr="007A7E41">
              <w:rPr>
                <w:color w:val="000000"/>
                <w:sz w:val="18"/>
                <w:szCs w:val="18"/>
              </w:rPr>
              <w:t>строномический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0,108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Алексея Карцева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Степана Беляева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0,175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Бирюзовый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0,328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Благовещенский</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Куда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bCs/>
                <w:color w:val="000000"/>
                <w:sz w:val="18"/>
                <w:szCs w:val="18"/>
              </w:rPr>
              <w:t>пер</w:t>
            </w:r>
            <w:proofErr w:type="gramStart"/>
            <w:r w:rsidRPr="007A7E41">
              <w:rPr>
                <w:bCs/>
                <w:color w:val="000000"/>
                <w:sz w:val="18"/>
                <w:szCs w:val="18"/>
              </w:rPr>
              <w:t>.Б</w:t>
            </w:r>
            <w:proofErr w:type="gramEnd"/>
            <w:r w:rsidRPr="007A7E41">
              <w:rPr>
                <w:bCs/>
                <w:color w:val="000000"/>
                <w:sz w:val="18"/>
                <w:szCs w:val="18"/>
              </w:rPr>
              <w:t>ольшой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1,391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Гаражный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0,118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Васильковый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0,083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291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Весенний</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Куда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0,217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Вологодский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0,218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293</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пер. Вершинный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0,331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Дачный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Детский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Добрый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0,144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Дружбы</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0,617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Дружный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299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Звездный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0,225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Ермака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Казачий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Крайний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Кристальный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304</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пер. Линейный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Лучистый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0,304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Любимый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Михайловский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0,110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Муромский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0,218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309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Нежный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0,296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310</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пер. Осенний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0,184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311</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пер. Островной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0,879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Пионерский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0,570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Полевой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0,229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314</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пер. Прибрежный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0,437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пер</w:t>
            </w:r>
            <w:proofErr w:type="gramStart"/>
            <w:r w:rsidRPr="007A7E41">
              <w:rPr>
                <w:color w:val="000000"/>
                <w:sz w:val="18"/>
                <w:szCs w:val="18"/>
              </w:rPr>
              <w:t>.Р</w:t>
            </w:r>
            <w:proofErr w:type="gramEnd"/>
            <w:r w:rsidRPr="007A7E41">
              <w:rPr>
                <w:color w:val="000000"/>
                <w:sz w:val="18"/>
                <w:szCs w:val="18"/>
              </w:rPr>
              <w:t>адостный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пер</w:t>
            </w:r>
            <w:proofErr w:type="gramStart"/>
            <w:r w:rsidRPr="007A7E41">
              <w:rPr>
                <w:color w:val="000000"/>
                <w:sz w:val="18"/>
                <w:szCs w:val="18"/>
              </w:rPr>
              <w:t>.Р</w:t>
            </w:r>
            <w:proofErr w:type="gramEnd"/>
            <w:r w:rsidRPr="007A7E41">
              <w:rPr>
                <w:color w:val="000000"/>
                <w:sz w:val="18"/>
                <w:szCs w:val="18"/>
              </w:rPr>
              <w:t>ассветный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proofErr w:type="spellStart"/>
            <w:r w:rsidRPr="007A7E41">
              <w:rPr>
                <w:color w:val="000000"/>
                <w:sz w:val="18"/>
                <w:szCs w:val="18"/>
              </w:rPr>
              <w:t>пер</w:t>
            </w:r>
            <w:proofErr w:type="gramStart"/>
            <w:r w:rsidRPr="007A7E41">
              <w:rPr>
                <w:color w:val="000000"/>
                <w:sz w:val="18"/>
                <w:szCs w:val="18"/>
              </w:rPr>
              <w:t>.Р</w:t>
            </w:r>
            <w:proofErr w:type="gramEnd"/>
            <w:r w:rsidRPr="007A7E41">
              <w:rPr>
                <w:color w:val="000000"/>
                <w:sz w:val="18"/>
                <w:szCs w:val="18"/>
              </w:rPr>
              <w:t>одниковый</w:t>
            </w:r>
            <w:proofErr w:type="spellEnd"/>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0,125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318</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Ручейный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0,493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319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Саянский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0,142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пер. Семейный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0,263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Светлый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0,144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Сибирский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323</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пер. Солнечный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0,263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пер. Славный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0,320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Спортивный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0,178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Студенческий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0,224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Счастливый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0,102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Творческий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0,224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329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Теплый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Тихий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0,106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пер. </w:t>
            </w:r>
            <w:proofErr w:type="spellStart"/>
            <w:r w:rsidRPr="007A7E41">
              <w:rPr>
                <w:bCs/>
                <w:color w:val="000000"/>
                <w:sz w:val="18"/>
                <w:szCs w:val="18"/>
              </w:rPr>
              <w:t>Тихоновский</w:t>
            </w:r>
            <w:proofErr w:type="spellEnd"/>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0,216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Тополиный</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Куда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0,166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333</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Туристический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0,118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Удачный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0,194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335</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пер. Успешный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0,305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Уютный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0,198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337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Цветочный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0,219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Чудесный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0,365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339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пер. Школьный</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Ясный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0,339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проезд Полевой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0,123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Андреевская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0,714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343</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 xml:space="preserve">ул. Александра </w:t>
            </w:r>
            <w:proofErr w:type="spellStart"/>
            <w:r w:rsidRPr="007A7E41">
              <w:rPr>
                <w:color w:val="000000"/>
                <w:sz w:val="18"/>
                <w:szCs w:val="18"/>
              </w:rPr>
              <w:t>Мокрецова</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0,290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Александровская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1,341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Большая Александровская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1,717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Алексеевская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1,838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Апрельская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0,370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Береговая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1,979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349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Березовая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0,122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Бориса </w:t>
            </w:r>
            <w:proofErr w:type="spellStart"/>
            <w:r w:rsidRPr="007A7E41">
              <w:rPr>
                <w:color w:val="000000"/>
                <w:sz w:val="18"/>
                <w:szCs w:val="18"/>
              </w:rPr>
              <w:t>Балашёва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0,197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351</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 xml:space="preserve">ул. Георгия </w:t>
            </w:r>
            <w:proofErr w:type="spellStart"/>
            <w:r w:rsidRPr="007A7E41">
              <w:rPr>
                <w:color w:val="000000"/>
                <w:sz w:val="18"/>
                <w:szCs w:val="18"/>
              </w:rPr>
              <w:t>Баянова</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0,420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352</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Боярская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0,858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353</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Васильева</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1,608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354</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Василия Латышева</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0,358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355</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Весёлая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0,213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Владимирская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Волгоградская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0,648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Воскресенская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0,198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359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Георгия Казакова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360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Горная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0,667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Деревенская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0,215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Дзержинского</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0,653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Дмитриевская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1,811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Дорожная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0,419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Еловая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Житная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0,292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Заречная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2,859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Звёздная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0,405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369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Ивановская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1,674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Иннокентия </w:t>
            </w:r>
            <w:proofErr w:type="spellStart"/>
            <w:r w:rsidRPr="007A7E41">
              <w:rPr>
                <w:color w:val="000000"/>
                <w:sz w:val="18"/>
                <w:szCs w:val="18"/>
              </w:rPr>
              <w:t>Садовникова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0,155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Иркутная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0,953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Историческая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1,267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Июльская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1,080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Июньская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0,655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Ключевая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0,506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Кольцевая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Кошевого</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1,050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Красноармейская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0,633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379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Красноярская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Кудинская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1,459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Культурная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1,712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382</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Курская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0,584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383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Галины Кириловой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0,382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Кедровая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0,482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Лазурная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0,305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Лермонтова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0,661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Лиственничная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0,146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388</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Луговая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1,718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389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Лунная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0,954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Магистральная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0,502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Майская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0,670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Малый Поселок</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0,283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Мариинская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1,798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Медовая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0,343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Можайская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0,566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Молодежная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1,014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Александра Молчанова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0,227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Михаила </w:t>
            </w:r>
            <w:proofErr w:type="spellStart"/>
            <w:r w:rsidRPr="007A7E41">
              <w:rPr>
                <w:color w:val="000000"/>
                <w:sz w:val="18"/>
                <w:szCs w:val="18"/>
              </w:rPr>
              <w:t>Ветрова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0,348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399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Михаила Радченко</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Михаила </w:t>
            </w:r>
            <w:proofErr w:type="spellStart"/>
            <w:r w:rsidRPr="007A7E41">
              <w:rPr>
                <w:color w:val="000000"/>
                <w:sz w:val="18"/>
                <w:szCs w:val="18"/>
              </w:rPr>
              <w:t>Савватеева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401</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Набережная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Нагорная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0,224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Небесная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0,232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Некрасова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Николаевская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1,756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406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Николая Зюзина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Николая </w:t>
            </w:r>
            <w:proofErr w:type="spellStart"/>
            <w:r w:rsidRPr="007A7E41">
              <w:rPr>
                <w:color w:val="000000"/>
                <w:sz w:val="18"/>
                <w:szCs w:val="18"/>
              </w:rPr>
              <w:t>Мокрецова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409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Октября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1,790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70 лет Октября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0,455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411</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Оренбургская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0,560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Островная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Петра </w:t>
            </w:r>
            <w:proofErr w:type="spellStart"/>
            <w:r w:rsidRPr="007A7E41">
              <w:rPr>
                <w:color w:val="000000"/>
                <w:sz w:val="18"/>
                <w:szCs w:val="18"/>
              </w:rPr>
              <w:t>Бобаренко</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0,257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Пермская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Подгорная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1,687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75 лет Победы</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0,251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Пихтовая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0,138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bCs/>
                <w:color w:val="000000"/>
                <w:sz w:val="18"/>
                <w:szCs w:val="18"/>
              </w:rPr>
              <w:t>ул</w:t>
            </w:r>
            <w:proofErr w:type="gramStart"/>
            <w:r w:rsidRPr="007A7E41">
              <w:rPr>
                <w:bCs/>
                <w:color w:val="000000"/>
                <w:sz w:val="18"/>
                <w:szCs w:val="18"/>
              </w:rPr>
              <w:t>.П</w:t>
            </w:r>
            <w:proofErr w:type="gramEnd"/>
            <w:r w:rsidRPr="007A7E41">
              <w:rPr>
                <w:bCs/>
                <w:color w:val="000000"/>
                <w:sz w:val="18"/>
                <w:szCs w:val="18"/>
              </w:rPr>
              <w:t>раздничная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0,352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419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Раздольная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0,712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Рассветная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0,627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Речная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0,883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Ростовская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Рябиновая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0,128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Свободы</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Славянская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0,107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Слободская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0,415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Смоленская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0,664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428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Спортивная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0,697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429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Владимира Сукачева</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0,419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Сосновая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0,372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Тепличная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1,860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Тополинная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0,127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433</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Трактовая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0,457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Троицкая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0,397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Трудовая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0,106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Тульская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0,493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437</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Удачная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0,377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Успешная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439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Уютная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gramStart"/>
            <w:r w:rsidRPr="007A7E41">
              <w:rPr>
                <w:color w:val="000000"/>
                <w:sz w:val="18"/>
                <w:szCs w:val="18"/>
              </w:rPr>
              <w:t>Фартовая</w:t>
            </w:r>
            <w:proofErr w:type="gram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0,692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Хвойная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0,131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ул. </w:t>
            </w:r>
            <w:proofErr w:type="spellStart"/>
            <w:r w:rsidRPr="007A7E41">
              <w:rPr>
                <w:bCs/>
                <w:color w:val="000000"/>
                <w:sz w:val="18"/>
                <w:szCs w:val="18"/>
              </w:rPr>
              <w:t>Ульяны</w:t>
            </w:r>
            <w:proofErr w:type="spellEnd"/>
            <w:r w:rsidRPr="007A7E41">
              <w:rPr>
                <w:bCs/>
                <w:color w:val="000000"/>
                <w:sz w:val="18"/>
                <w:szCs w:val="18"/>
              </w:rPr>
              <w:t xml:space="preserve"> Хороших</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0,123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Центральная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0,487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Чапаева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445</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Черемуховая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w:t>
            </w:r>
            <w:proofErr w:type="spellStart"/>
            <w:r w:rsidRPr="007A7E41">
              <w:rPr>
                <w:color w:val="000000"/>
                <w:sz w:val="18"/>
                <w:szCs w:val="18"/>
              </w:rPr>
              <w:t>д</w:t>
            </w:r>
            <w:proofErr w:type="gramStart"/>
            <w:r w:rsidRPr="007A7E41">
              <w:rPr>
                <w:color w:val="000000"/>
                <w:sz w:val="18"/>
                <w:szCs w:val="18"/>
              </w:rPr>
              <w:t>.К</w:t>
            </w:r>
            <w:proofErr w:type="gramEnd"/>
            <w:r w:rsidRPr="007A7E41">
              <w:rPr>
                <w:color w:val="000000"/>
                <w:sz w:val="18"/>
                <w:szCs w:val="18"/>
              </w:rPr>
              <w:t>уда</w:t>
            </w:r>
            <w:proofErr w:type="spellEnd"/>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0,128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Ясная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w:t>
            </w:r>
            <w:proofErr w:type="spellStart"/>
            <w:r w:rsidRPr="007A7E41">
              <w:rPr>
                <w:bCs/>
                <w:color w:val="000000"/>
                <w:sz w:val="18"/>
                <w:szCs w:val="18"/>
              </w:rPr>
              <w:t>д</w:t>
            </w:r>
            <w:proofErr w:type="gramStart"/>
            <w:r w:rsidRPr="007A7E41">
              <w:rPr>
                <w:bCs/>
                <w:color w:val="000000"/>
                <w:sz w:val="18"/>
                <w:szCs w:val="18"/>
              </w:rPr>
              <w:t>.К</w:t>
            </w:r>
            <w:proofErr w:type="gramEnd"/>
            <w:r w:rsidRPr="007A7E41">
              <w:rPr>
                <w:bCs/>
                <w:color w:val="000000"/>
                <w:sz w:val="18"/>
                <w:szCs w:val="18"/>
              </w:rPr>
              <w:t>уда</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0,384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пер</w:t>
            </w:r>
            <w:proofErr w:type="gramStart"/>
            <w:r w:rsidRPr="007A7E41">
              <w:rPr>
                <w:color w:val="000000"/>
                <w:sz w:val="18"/>
                <w:szCs w:val="18"/>
              </w:rPr>
              <w:t>.З</w:t>
            </w:r>
            <w:proofErr w:type="gramEnd"/>
            <w:r w:rsidRPr="007A7E41">
              <w:rPr>
                <w:color w:val="000000"/>
                <w:sz w:val="18"/>
                <w:szCs w:val="18"/>
              </w:rPr>
              <w:t>адорожный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Позднякова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0,270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Огородный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Позднякова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0,124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449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Вавилова</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д. Позднякова</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0,403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w:t>
            </w:r>
            <w:proofErr w:type="spellStart"/>
            <w:r w:rsidRPr="007A7E41">
              <w:rPr>
                <w:color w:val="000000"/>
                <w:sz w:val="18"/>
                <w:szCs w:val="18"/>
              </w:rPr>
              <w:t>Кузьмихинская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Позднякова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Левобережная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Позднякова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1,058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452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Летчиков</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Позднякова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453</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Мостовая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д. Позднякова</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0,932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Российская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д. Позднякова</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1,726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455</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Тихая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д. Позднякова</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0,695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пер. Байкальский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0,182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Береговой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0,152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458</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пер. Березовый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0,154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459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пер. Зеленый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0,220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пер. Зимний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0,267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Луговой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0,683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Малиновый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0,391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Надежды</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0,802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Охотничий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0,142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Рабочий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0,224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пер. Снежный</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0,332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пер. </w:t>
            </w:r>
            <w:proofErr w:type="spellStart"/>
            <w:r w:rsidRPr="007A7E41">
              <w:rPr>
                <w:bCs/>
                <w:color w:val="000000"/>
                <w:sz w:val="18"/>
                <w:szCs w:val="18"/>
              </w:rPr>
              <w:t>Талькинский</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Удачный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0,221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469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пер. Цветочный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0,354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Академическая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0,690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Береговая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0,302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472</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Березовая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0,434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473</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Лесная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1,253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474</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Надежды</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0,306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475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Степная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0,813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Таежная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0,832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Удачная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0,573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Университетская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д. Талька</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0,707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479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Центральная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д. Талька</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3,075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480</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Агатовая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1,030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Алмазная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0,413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ул. </w:t>
            </w:r>
            <w:proofErr w:type="spellStart"/>
            <w:r w:rsidRPr="007A7E41">
              <w:rPr>
                <w:bCs/>
                <w:color w:val="000000"/>
                <w:sz w:val="18"/>
                <w:szCs w:val="18"/>
              </w:rPr>
              <w:t>Александритовая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0,296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Альпийская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0,457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484</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Аметистовая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0,332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Байкальская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0,982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 xml:space="preserve">ул. </w:t>
            </w:r>
            <w:proofErr w:type="spellStart"/>
            <w:r w:rsidRPr="007A7E41">
              <w:rPr>
                <w:color w:val="000000"/>
                <w:sz w:val="18"/>
                <w:szCs w:val="18"/>
              </w:rPr>
              <w:t>Баргузинская</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0,339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color w:val="000000"/>
                <w:sz w:val="18"/>
                <w:szCs w:val="18"/>
              </w:rPr>
              <w:t>ул. Бирюзовая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color w:val="000000"/>
                <w:sz w:val="18"/>
                <w:szCs w:val="18"/>
              </w:rPr>
              <w:t>0,314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Горная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0,839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489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Гранатовая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1,052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Енисейская</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0,928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Жемчужная</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Изумрудная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493</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Кварцевая</w:t>
            </w:r>
          </w:p>
        </w:tc>
        <w:tc>
          <w:tcPr>
            <w:tcW w:w="5137"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0,297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Коралловая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0,190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ул</w:t>
            </w:r>
            <w:proofErr w:type="gramStart"/>
            <w:r w:rsidRPr="007A7E41">
              <w:rPr>
                <w:color w:val="000000"/>
                <w:sz w:val="18"/>
                <w:szCs w:val="18"/>
              </w:rPr>
              <w:t>.Л</w:t>
            </w:r>
            <w:proofErr w:type="gramEnd"/>
            <w:r w:rsidRPr="007A7E41">
              <w:rPr>
                <w:color w:val="000000"/>
                <w:sz w:val="18"/>
                <w:szCs w:val="18"/>
              </w:rPr>
              <w:t>азуритовая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496</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Малахитовая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0,166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Мраморная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0,166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498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proofErr w:type="spellStart"/>
            <w:r w:rsidRPr="007A7E41">
              <w:rPr>
                <w:color w:val="000000"/>
                <w:sz w:val="18"/>
                <w:szCs w:val="18"/>
              </w:rPr>
              <w:t>ул</w:t>
            </w:r>
            <w:proofErr w:type="gramStart"/>
            <w:r w:rsidRPr="007A7E41">
              <w:rPr>
                <w:color w:val="000000"/>
                <w:sz w:val="18"/>
                <w:szCs w:val="18"/>
              </w:rPr>
              <w:t>.Н</w:t>
            </w:r>
            <w:proofErr w:type="gramEnd"/>
            <w:r w:rsidRPr="007A7E41">
              <w:rPr>
                <w:color w:val="000000"/>
                <w:sz w:val="18"/>
                <w:szCs w:val="18"/>
              </w:rPr>
              <w:t>евская</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0,380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499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 xml:space="preserve">ул. </w:t>
            </w:r>
            <w:proofErr w:type="spellStart"/>
            <w:r w:rsidRPr="007A7E41">
              <w:rPr>
                <w:bCs/>
                <w:color w:val="000000"/>
                <w:sz w:val="18"/>
                <w:szCs w:val="18"/>
              </w:rPr>
              <w:t>Памирская</w:t>
            </w:r>
            <w:proofErr w:type="spellEnd"/>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0,495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Рубиновая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0,176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Сапфировая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Саянская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Сергея Королёва</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0,774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Топазовая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0,382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Уральская</w:t>
            </w:r>
          </w:p>
        </w:tc>
        <w:tc>
          <w:tcPr>
            <w:tcW w:w="5137"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0,417</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Хребтовая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0,466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Хрустальная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Иркутская область, Иркутский район, п. Горный</w:t>
            </w:r>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0,270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Черноморская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0,409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509</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Янтарная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Иркутская область, Иркутский район, п. Горный</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0,115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Болотный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0,264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Лесной</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пер. Тупик</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Авиационная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0,328</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Артиллерийская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0,645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515</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Весенняя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0,152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516</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Виноградная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0,300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Вишневая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0,350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Дачная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1,656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519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Зеленая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Земляничная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0,324</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lastRenderedPageBreak/>
              <w:t>521</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Инженерная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0,645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Кавалерийская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0,345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523</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Кедровая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1,060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Клубничная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0,351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525</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Летняя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0,156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526</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bCs/>
                <w:color w:val="000000"/>
                <w:sz w:val="18"/>
                <w:szCs w:val="18"/>
              </w:rPr>
              <w:t>ул. Лесная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hideMark/>
          </w:tcPr>
          <w:p w:rsidR="007A7E41" w:rsidRPr="007A7E41" w:rsidRDefault="007A7E41" w:rsidP="007A7E41">
            <w:pPr>
              <w:ind w:left="0" w:firstLine="0"/>
              <w:jc w:val="center"/>
              <w:rPr>
                <w:color w:val="000000"/>
                <w:sz w:val="18"/>
                <w:szCs w:val="18"/>
              </w:rPr>
            </w:pPr>
            <w:r w:rsidRPr="007A7E41">
              <w:rPr>
                <w:bCs/>
                <w:color w:val="000000"/>
                <w:sz w:val="18"/>
                <w:szCs w:val="18"/>
              </w:rPr>
              <w:t>0,786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527</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 xml:space="preserve">ул. </w:t>
            </w:r>
            <w:proofErr w:type="spellStart"/>
            <w:r w:rsidRPr="007A7E41">
              <w:rPr>
                <w:bCs/>
                <w:color w:val="000000"/>
                <w:sz w:val="18"/>
                <w:szCs w:val="18"/>
              </w:rPr>
              <w:t>Листвиничная</w:t>
            </w:r>
            <w:proofErr w:type="spellEnd"/>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0,546</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528</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Минометная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0,345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529</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Надежды</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0,200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530</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 xml:space="preserve">ул. Николая </w:t>
            </w:r>
            <w:proofErr w:type="spellStart"/>
            <w:r w:rsidRPr="007A7E41">
              <w:rPr>
                <w:color w:val="000000"/>
                <w:sz w:val="18"/>
                <w:szCs w:val="18"/>
              </w:rPr>
              <w:t>Ковтунова</w:t>
            </w:r>
            <w:proofErr w:type="spellEnd"/>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0,310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531</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Озерная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0,252</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532</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Парковая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1,021</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533</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Первомайская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0,403</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534</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Пехотная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0,345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535</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Пилотная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0,345</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536</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color w:val="000000"/>
                <w:sz w:val="18"/>
                <w:szCs w:val="18"/>
              </w:rPr>
              <w:t>ул. Подгорная</w:t>
            </w:r>
          </w:p>
        </w:tc>
        <w:tc>
          <w:tcPr>
            <w:tcW w:w="5137"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r w:rsidRPr="007A7E41">
              <w:rPr>
                <w:color w:val="000000"/>
                <w:sz w:val="18"/>
                <w:szCs w:val="18"/>
              </w:rPr>
              <w:t>2,400</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537</w:t>
            </w:r>
          </w:p>
        </w:tc>
        <w:tc>
          <w:tcPr>
            <w:tcW w:w="2303" w:type="dxa"/>
            <w:shd w:val="clear" w:color="auto" w:fill="auto"/>
            <w:vAlign w:val="center"/>
            <w:hideMark/>
          </w:tcPr>
          <w:p w:rsidR="007A7E41" w:rsidRPr="007A7E41" w:rsidRDefault="007A7E41" w:rsidP="007A7E41">
            <w:pPr>
              <w:ind w:left="0" w:firstLine="0"/>
              <w:jc w:val="left"/>
              <w:rPr>
                <w:color w:val="000000"/>
                <w:sz w:val="18"/>
                <w:szCs w:val="18"/>
              </w:rPr>
            </w:pPr>
            <w:r w:rsidRPr="007A7E41">
              <w:rPr>
                <w:color w:val="000000"/>
                <w:sz w:val="18"/>
                <w:szCs w:val="18"/>
              </w:rPr>
              <w:t>ул. Ракетная</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0,718</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538</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bCs/>
                <w:color w:val="000000"/>
                <w:sz w:val="18"/>
                <w:szCs w:val="18"/>
              </w:rPr>
              <w:t>ул. Ракитная</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1,025</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539</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color w:val="000000"/>
                <w:sz w:val="18"/>
                <w:szCs w:val="18"/>
              </w:rPr>
              <w:t>ул. Ручейная</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tcPr>
          <w:p w:rsidR="007A7E41" w:rsidRPr="007A7E41" w:rsidRDefault="007A7E41" w:rsidP="007A7E41">
            <w:pPr>
              <w:ind w:left="0" w:firstLine="0"/>
              <w:jc w:val="center"/>
              <w:rPr>
                <w:bCs/>
                <w:color w:val="000000"/>
                <w:sz w:val="18"/>
                <w:szCs w:val="18"/>
              </w:rPr>
            </w:pPr>
            <w:r w:rsidRPr="007A7E41">
              <w:rPr>
                <w:color w:val="000000"/>
                <w:sz w:val="18"/>
                <w:szCs w:val="18"/>
              </w:rPr>
              <w:t>1,400</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540</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color w:val="000000"/>
                <w:sz w:val="18"/>
                <w:szCs w:val="18"/>
              </w:rPr>
              <w:t>ул. Стрелковая</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tcPr>
          <w:p w:rsidR="007A7E41" w:rsidRPr="007A7E41" w:rsidRDefault="007A7E41" w:rsidP="007A7E41">
            <w:pPr>
              <w:ind w:left="0" w:firstLine="0"/>
              <w:jc w:val="center"/>
              <w:rPr>
                <w:bCs/>
                <w:color w:val="000000"/>
                <w:sz w:val="18"/>
                <w:szCs w:val="18"/>
              </w:rPr>
            </w:pPr>
            <w:r w:rsidRPr="007A7E41">
              <w:rPr>
                <w:color w:val="000000"/>
                <w:sz w:val="18"/>
                <w:szCs w:val="18"/>
              </w:rPr>
              <w:t>0,345</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541</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color w:val="000000"/>
                <w:sz w:val="18"/>
                <w:szCs w:val="18"/>
              </w:rPr>
              <w:t>ул. Совхозная</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tcPr>
          <w:p w:rsidR="007A7E41" w:rsidRPr="007A7E41" w:rsidRDefault="007A7E41" w:rsidP="007A7E41">
            <w:pPr>
              <w:ind w:left="0" w:firstLine="0"/>
              <w:jc w:val="center"/>
              <w:rPr>
                <w:bCs/>
                <w:color w:val="000000"/>
                <w:sz w:val="18"/>
                <w:szCs w:val="18"/>
              </w:rPr>
            </w:pPr>
            <w:r w:rsidRPr="007A7E41">
              <w:rPr>
                <w:color w:val="000000"/>
                <w:sz w:val="18"/>
                <w:szCs w:val="18"/>
              </w:rPr>
              <w:t>0,415</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542</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bCs/>
                <w:color w:val="000000"/>
                <w:sz w:val="18"/>
                <w:szCs w:val="18"/>
              </w:rPr>
              <w:t>ул. Солнечная</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0,216</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543</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color w:val="000000"/>
                <w:sz w:val="18"/>
                <w:szCs w:val="18"/>
              </w:rPr>
              <w:t>ул. Танковая</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tcPr>
          <w:p w:rsidR="007A7E41" w:rsidRPr="007A7E41" w:rsidRDefault="007A7E41" w:rsidP="007A7E41">
            <w:pPr>
              <w:ind w:left="0" w:firstLine="0"/>
              <w:jc w:val="center"/>
              <w:rPr>
                <w:bCs/>
                <w:color w:val="000000"/>
                <w:sz w:val="18"/>
                <w:szCs w:val="18"/>
              </w:rPr>
            </w:pPr>
            <w:r w:rsidRPr="007A7E41">
              <w:rPr>
                <w:color w:val="000000"/>
                <w:sz w:val="18"/>
                <w:szCs w:val="18"/>
              </w:rPr>
              <w:t>0,345</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lastRenderedPageBreak/>
              <w:t>544</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bCs/>
                <w:color w:val="000000"/>
                <w:sz w:val="18"/>
                <w:szCs w:val="18"/>
              </w:rPr>
              <w:t>ул. Павла Горбунова</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0,171</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545</w:t>
            </w:r>
          </w:p>
        </w:tc>
        <w:tc>
          <w:tcPr>
            <w:tcW w:w="2303" w:type="dxa"/>
            <w:shd w:val="clear" w:color="auto" w:fill="auto"/>
            <w:vAlign w:val="center"/>
          </w:tcPr>
          <w:p w:rsidR="007A7E41" w:rsidRPr="007A7E41" w:rsidRDefault="007A7E41" w:rsidP="007A7E41">
            <w:pPr>
              <w:ind w:left="0" w:firstLine="0"/>
              <w:jc w:val="left"/>
              <w:rPr>
                <w:b/>
                <w:bCs/>
                <w:color w:val="000000"/>
                <w:sz w:val="18"/>
                <w:szCs w:val="18"/>
              </w:rPr>
            </w:pPr>
            <w:r w:rsidRPr="007A7E41">
              <w:rPr>
                <w:color w:val="000000"/>
                <w:sz w:val="18"/>
                <w:szCs w:val="18"/>
              </w:rPr>
              <w:t>ул. Фруктовая</w:t>
            </w:r>
          </w:p>
        </w:tc>
        <w:tc>
          <w:tcPr>
            <w:tcW w:w="5137" w:type="dxa"/>
            <w:shd w:val="clear" w:color="000000" w:fill="FFFFFF"/>
            <w:vAlign w:val="center"/>
          </w:tcPr>
          <w:p w:rsidR="007A7E41" w:rsidRPr="007A7E41" w:rsidRDefault="007A7E41" w:rsidP="007A7E41">
            <w:pPr>
              <w:ind w:left="0" w:firstLine="0"/>
              <w:jc w:val="center"/>
              <w:rPr>
                <w:b/>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000000" w:fill="FFFFFF"/>
            <w:vAlign w:val="center"/>
          </w:tcPr>
          <w:p w:rsidR="007A7E41" w:rsidRPr="007A7E41" w:rsidRDefault="007A7E41" w:rsidP="007A7E41">
            <w:pPr>
              <w:ind w:left="0" w:firstLine="0"/>
              <w:jc w:val="center"/>
              <w:rPr>
                <w:b/>
                <w:bCs/>
                <w:color w:val="000000"/>
                <w:sz w:val="18"/>
                <w:szCs w:val="18"/>
              </w:rPr>
            </w:pPr>
            <w:r w:rsidRPr="007A7E41">
              <w:rPr>
                <w:color w:val="000000"/>
                <w:sz w:val="18"/>
                <w:szCs w:val="18"/>
              </w:rPr>
              <w:t>0,351</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546</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bCs/>
                <w:color w:val="000000"/>
                <w:sz w:val="18"/>
                <w:szCs w:val="18"/>
              </w:rPr>
              <w:t>ул. Школьная</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0,756</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547</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bCs/>
                <w:color w:val="000000"/>
                <w:sz w:val="18"/>
                <w:szCs w:val="18"/>
              </w:rPr>
              <w:t>ул. Юбилейная</w:t>
            </w:r>
          </w:p>
        </w:tc>
        <w:tc>
          <w:tcPr>
            <w:tcW w:w="5137" w:type="dxa"/>
            <w:shd w:val="clear" w:color="000000" w:fill="FFFFFF"/>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tcPr>
          <w:p w:rsidR="007A7E41" w:rsidRPr="007A7E41" w:rsidRDefault="007A7E41" w:rsidP="007A7E41">
            <w:pPr>
              <w:ind w:left="0" w:firstLine="0"/>
              <w:jc w:val="center"/>
              <w:rPr>
                <w:bCs/>
                <w:color w:val="000000"/>
                <w:sz w:val="18"/>
                <w:szCs w:val="18"/>
              </w:rPr>
            </w:pPr>
            <w:r w:rsidRPr="007A7E41">
              <w:rPr>
                <w:bCs/>
                <w:color w:val="000000"/>
                <w:sz w:val="18"/>
                <w:szCs w:val="18"/>
              </w:rPr>
              <w:t>0,552</w:t>
            </w:r>
          </w:p>
        </w:tc>
      </w:tr>
      <w:tr w:rsidR="007A7E41" w:rsidRPr="007A7E41" w:rsidTr="007A7E41">
        <w:trPr>
          <w:trHeight w:val="600"/>
        </w:trPr>
        <w:tc>
          <w:tcPr>
            <w:tcW w:w="914" w:type="dxa"/>
            <w:shd w:val="clear" w:color="000000" w:fill="FFFFFF"/>
            <w:vAlign w:val="center"/>
          </w:tcPr>
          <w:p w:rsidR="007A7E41" w:rsidRPr="007A7E41" w:rsidRDefault="007A7E41" w:rsidP="007A7E41">
            <w:pPr>
              <w:ind w:left="0" w:firstLine="0"/>
              <w:jc w:val="center"/>
              <w:rPr>
                <w:color w:val="000000"/>
                <w:sz w:val="18"/>
                <w:szCs w:val="18"/>
              </w:rPr>
            </w:pPr>
            <w:r w:rsidRPr="007A7E41">
              <w:rPr>
                <w:color w:val="000000"/>
                <w:sz w:val="18"/>
                <w:szCs w:val="18"/>
              </w:rPr>
              <w:t>548</w:t>
            </w:r>
          </w:p>
        </w:tc>
        <w:tc>
          <w:tcPr>
            <w:tcW w:w="2303" w:type="dxa"/>
            <w:shd w:val="clear" w:color="auto" w:fill="auto"/>
            <w:vAlign w:val="center"/>
          </w:tcPr>
          <w:p w:rsidR="007A7E41" w:rsidRPr="007A7E41" w:rsidRDefault="007A7E41" w:rsidP="007A7E41">
            <w:pPr>
              <w:ind w:left="0" w:firstLine="0"/>
              <w:jc w:val="left"/>
              <w:rPr>
                <w:bCs/>
                <w:color w:val="000000"/>
                <w:sz w:val="18"/>
                <w:szCs w:val="18"/>
              </w:rPr>
            </w:pPr>
            <w:r w:rsidRPr="007A7E41">
              <w:rPr>
                <w:color w:val="000000"/>
                <w:sz w:val="18"/>
                <w:szCs w:val="18"/>
              </w:rPr>
              <w:t>ул. Ягодная</w:t>
            </w:r>
          </w:p>
        </w:tc>
        <w:tc>
          <w:tcPr>
            <w:tcW w:w="5137" w:type="dxa"/>
            <w:shd w:val="clear" w:color="auto" w:fill="auto"/>
            <w:vAlign w:val="center"/>
          </w:tcPr>
          <w:p w:rsidR="007A7E41" w:rsidRPr="007A7E41" w:rsidRDefault="007A7E41" w:rsidP="007A7E41">
            <w:pPr>
              <w:ind w:left="0" w:firstLine="0"/>
              <w:jc w:val="center"/>
              <w:rPr>
                <w:bCs/>
                <w:color w:val="000000"/>
                <w:sz w:val="18"/>
                <w:szCs w:val="18"/>
              </w:rPr>
            </w:pPr>
            <w:r w:rsidRPr="007A7E41">
              <w:rPr>
                <w:color w:val="000000"/>
                <w:sz w:val="18"/>
                <w:szCs w:val="18"/>
              </w:rPr>
              <w:t xml:space="preserve">Иркутская область, Иркутский район, п. </w:t>
            </w:r>
            <w:proofErr w:type="spellStart"/>
            <w:r w:rsidRPr="007A7E41">
              <w:rPr>
                <w:color w:val="000000"/>
                <w:sz w:val="18"/>
                <w:szCs w:val="18"/>
              </w:rPr>
              <w:t>Плишкино</w:t>
            </w:r>
            <w:proofErr w:type="spellEnd"/>
          </w:p>
        </w:tc>
        <w:tc>
          <w:tcPr>
            <w:tcW w:w="1701" w:type="dxa"/>
            <w:shd w:val="clear" w:color="auto" w:fill="auto"/>
            <w:vAlign w:val="center"/>
          </w:tcPr>
          <w:p w:rsidR="007A7E41" w:rsidRPr="007A7E41" w:rsidRDefault="007A7E41" w:rsidP="007A7E41">
            <w:pPr>
              <w:ind w:left="0" w:firstLine="0"/>
              <w:jc w:val="center"/>
              <w:rPr>
                <w:bCs/>
                <w:color w:val="000000"/>
                <w:sz w:val="18"/>
                <w:szCs w:val="18"/>
              </w:rPr>
            </w:pPr>
            <w:r w:rsidRPr="007A7E41">
              <w:rPr>
                <w:color w:val="000000"/>
                <w:sz w:val="18"/>
                <w:szCs w:val="18"/>
              </w:rPr>
              <w:t>0,849</w:t>
            </w:r>
          </w:p>
        </w:tc>
      </w:tr>
      <w:tr w:rsidR="007A7E41" w:rsidRPr="007A7E41" w:rsidTr="007A7E41">
        <w:trPr>
          <w:trHeight w:val="600"/>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549</w:t>
            </w:r>
          </w:p>
        </w:tc>
        <w:tc>
          <w:tcPr>
            <w:tcW w:w="2303" w:type="dxa"/>
            <w:shd w:val="clear" w:color="auto" w:fill="auto"/>
            <w:vAlign w:val="center"/>
            <w:hideMark/>
          </w:tcPr>
          <w:p w:rsidR="007A7E41" w:rsidRPr="007A7E41" w:rsidRDefault="007A7E41" w:rsidP="007A7E41">
            <w:pPr>
              <w:ind w:left="0" w:firstLine="0"/>
              <w:jc w:val="left"/>
              <w:rPr>
                <w:bCs/>
                <w:color w:val="000000"/>
                <w:sz w:val="18"/>
                <w:szCs w:val="18"/>
              </w:rPr>
            </w:pPr>
            <w:r w:rsidRPr="007A7E41">
              <w:rPr>
                <w:bCs/>
                <w:color w:val="000000"/>
                <w:sz w:val="18"/>
                <w:szCs w:val="18"/>
              </w:rPr>
              <w:t>ул. 3 июля</w:t>
            </w:r>
          </w:p>
        </w:tc>
        <w:tc>
          <w:tcPr>
            <w:tcW w:w="5137" w:type="dxa"/>
            <w:shd w:val="clear" w:color="000000" w:fill="FFFFFF"/>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 xml:space="preserve">Иркутская область, Иркутский район, п. </w:t>
            </w:r>
            <w:proofErr w:type="spellStart"/>
            <w:r w:rsidRPr="007A7E41">
              <w:rPr>
                <w:bCs/>
                <w:color w:val="000000"/>
                <w:sz w:val="18"/>
                <w:szCs w:val="18"/>
              </w:rPr>
              <w:t>Плишкино</w:t>
            </w:r>
            <w:proofErr w:type="spellEnd"/>
          </w:p>
        </w:tc>
        <w:tc>
          <w:tcPr>
            <w:tcW w:w="1701" w:type="dxa"/>
            <w:shd w:val="clear" w:color="auto" w:fill="auto"/>
            <w:vAlign w:val="center"/>
            <w:hideMark/>
          </w:tcPr>
          <w:p w:rsidR="007A7E41" w:rsidRPr="007A7E41" w:rsidRDefault="007A7E41" w:rsidP="007A7E41">
            <w:pPr>
              <w:ind w:left="0" w:firstLine="0"/>
              <w:jc w:val="center"/>
              <w:rPr>
                <w:bCs/>
                <w:color w:val="000000"/>
                <w:sz w:val="18"/>
                <w:szCs w:val="18"/>
              </w:rPr>
            </w:pPr>
            <w:r w:rsidRPr="007A7E41">
              <w:rPr>
                <w:bCs/>
                <w:color w:val="000000"/>
                <w:sz w:val="18"/>
                <w:szCs w:val="18"/>
              </w:rPr>
              <w:t>0,276</w:t>
            </w:r>
          </w:p>
        </w:tc>
      </w:tr>
      <w:tr w:rsidR="007A7E41" w:rsidRPr="007A7E41" w:rsidTr="007A7E41">
        <w:trPr>
          <w:trHeight w:val="585"/>
        </w:trPr>
        <w:tc>
          <w:tcPr>
            <w:tcW w:w="914"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w:t>
            </w:r>
          </w:p>
        </w:tc>
        <w:tc>
          <w:tcPr>
            <w:tcW w:w="2303" w:type="dxa"/>
            <w:shd w:val="clear" w:color="auto" w:fill="auto"/>
            <w:vAlign w:val="center"/>
            <w:hideMark/>
          </w:tcPr>
          <w:p w:rsidR="007A7E41" w:rsidRPr="007A7E41" w:rsidRDefault="007A7E41" w:rsidP="007A7E41">
            <w:pPr>
              <w:ind w:left="0" w:firstLine="0"/>
              <w:jc w:val="left"/>
              <w:rPr>
                <w:b/>
                <w:bCs/>
                <w:color w:val="000000"/>
                <w:sz w:val="18"/>
                <w:szCs w:val="18"/>
              </w:rPr>
            </w:pPr>
            <w:r w:rsidRPr="007A7E41">
              <w:rPr>
                <w:b/>
                <w:bCs/>
                <w:color w:val="000000"/>
                <w:sz w:val="18"/>
                <w:szCs w:val="18"/>
              </w:rPr>
              <w:t xml:space="preserve">                                       ИТОГО:</w:t>
            </w:r>
          </w:p>
        </w:tc>
        <w:tc>
          <w:tcPr>
            <w:tcW w:w="5137" w:type="dxa"/>
            <w:shd w:val="clear" w:color="000000" w:fill="FFFFFF"/>
            <w:vAlign w:val="center"/>
            <w:hideMark/>
          </w:tcPr>
          <w:p w:rsidR="007A7E41" w:rsidRPr="007A7E41" w:rsidRDefault="007A7E41" w:rsidP="007A7E41">
            <w:pPr>
              <w:ind w:left="0" w:firstLine="0"/>
              <w:jc w:val="center"/>
              <w:rPr>
                <w:color w:val="000000"/>
                <w:sz w:val="18"/>
                <w:szCs w:val="18"/>
              </w:rPr>
            </w:pPr>
            <w:r w:rsidRPr="007A7E41">
              <w:rPr>
                <w:color w:val="000000"/>
                <w:sz w:val="18"/>
                <w:szCs w:val="18"/>
              </w:rPr>
              <w:t> </w:t>
            </w:r>
          </w:p>
        </w:tc>
        <w:tc>
          <w:tcPr>
            <w:tcW w:w="1701" w:type="dxa"/>
            <w:shd w:val="clear" w:color="000000" w:fill="FFFFFF"/>
            <w:vAlign w:val="center"/>
            <w:hideMark/>
          </w:tcPr>
          <w:p w:rsidR="007A7E41" w:rsidRPr="007A7E41" w:rsidRDefault="007A7E41" w:rsidP="007A7E41">
            <w:pPr>
              <w:ind w:left="0" w:firstLine="0"/>
              <w:jc w:val="center"/>
              <w:rPr>
                <w:b/>
                <w:bCs/>
                <w:color w:val="000000"/>
                <w:sz w:val="18"/>
                <w:szCs w:val="18"/>
              </w:rPr>
            </w:pPr>
            <w:bookmarkStart w:id="0" w:name="RANGE!F556"/>
            <w:r w:rsidRPr="007A7E41">
              <w:rPr>
                <w:color w:val="000000"/>
                <w:sz w:val="18"/>
                <w:szCs w:val="18"/>
              </w:rPr>
              <w:t>306,644</w:t>
            </w:r>
            <w:bookmarkEnd w:id="0"/>
          </w:p>
        </w:tc>
      </w:tr>
    </w:tbl>
    <w:p w:rsidR="007A7E41" w:rsidRDefault="007A7E41" w:rsidP="007A7E41">
      <w:pPr>
        <w:jc w:val="right"/>
        <w:rPr>
          <w:i/>
          <w:sz w:val="18"/>
          <w:szCs w:val="18"/>
        </w:rPr>
      </w:pPr>
    </w:p>
    <w:p w:rsidR="007A7E41" w:rsidRDefault="007A7E41" w:rsidP="007A7E41">
      <w:pPr>
        <w:jc w:val="right"/>
        <w:rPr>
          <w:i/>
          <w:sz w:val="18"/>
          <w:szCs w:val="18"/>
        </w:rPr>
      </w:pPr>
    </w:p>
    <w:p w:rsidR="007A7E41" w:rsidRPr="007A7E41" w:rsidRDefault="007A7E41" w:rsidP="007A7E41">
      <w:pPr>
        <w:jc w:val="center"/>
        <w:rPr>
          <w:i/>
          <w:sz w:val="18"/>
          <w:szCs w:val="18"/>
        </w:rPr>
      </w:pPr>
      <w:r w:rsidRPr="007A7E41">
        <w:rPr>
          <w:i/>
          <w:sz w:val="18"/>
          <w:szCs w:val="18"/>
        </w:rPr>
        <w:t>Инженер по дорожной деятельности</w:t>
      </w:r>
    </w:p>
    <w:p w:rsidR="007A7E41" w:rsidRPr="007A7E41" w:rsidRDefault="007A7E41" w:rsidP="007A7E41">
      <w:pPr>
        <w:jc w:val="right"/>
        <w:rPr>
          <w:i/>
          <w:sz w:val="18"/>
          <w:szCs w:val="18"/>
        </w:rPr>
      </w:pPr>
      <w:r w:rsidRPr="007A7E41">
        <w:rPr>
          <w:i/>
          <w:sz w:val="18"/>
          <w:szCs w:val="18"/>
        </w:rPr>
        <w:t xml:space="preserve">МКУ ХЭС </w:t>
      </w:r>
      <w:proofErr w:type="spellStart"/>
      <w:r w:rsidRPr="007A7E41">
        <w:rPr>
          <w:i/>
          <w:sz w:val="18"/>
          <w:szCs w:val="18"/>
        </w:rPr>
        <w:t>Хомутовского</w:t>
      </w:r>
      <w:proofErr w:type="spellEnd"/>
      <w:r w:rsidRPr="007A7E41">
        <w:rPr>
          <w:i/>
          <w:sz w:val="18"/>
          <w:szCs w:val="18"/>
        </w:rPr>
        <w:t xml:space="preserve"> МО</w:t>
      </w:r>
      <w:r w:rsidRPr="007A7E41">
        <w:rPr>
          <w:i/>
          <w:sz w:val="18"/>
          <w:szCs w:val="18"/>
        </w:rPr>
        <w:tab/>
        <w:t xml:space="preserve">                       </w:t>
      </w:r>
      <w:r>
        <w:rPr>
          <w:i/>
          <w:sz w:val="18"/>
          <w:szCs w:val="18"/>
        </w:rPr>
        <w:t xml:space="preserve">               </w:t>
      </w:r>
      <w:r w:rsidRPr="007A7E41">
        <w:rPr>
          <w:i/>
          <w:sz w:val="18"/>
          <w:szCs w:val="18"/>
        </w:rPr>
        <w:t xml:space="preserve">                               В.А. </w:t>
      </w:r>
      <w:proofErr w:type="spellStart"/>
      <w:r w:rsidRPr="007A7E41">
        <w:rPr>
          <w:i/>
          <w:sz w:val="18"/>
          <w:szCs w:val="18"/>
        </w:rPr>
        <w:t>Зиборов</w:t>
      </w:r>
      <w:proofErr w:type="spellEnd"/>
    </w:p>
    <w:p w:rsidR="007A7E41" w:rsidRDefault="007A7E41" w:rsidP="007A7E41">
      <w:pPr>
        <w:tabs>
          <w:tab w:val="left" w:pos="3976"/>
        </w:tabs>
        <w:ind w:left="0" w:right="-136" w:firstLine="352"/>
        <w:jc w:val="right"/>
        <w:rPr>
          <w:i/>
          <w:sz w:val="18"/>
          <w:szCs w:val="18"/>
        </w:rPr>
      </w:pPr>
    </w:p>
    <w:p w:rsidR="001B47F4" w:rsidRDefault="001B47F4" w:rsidP="007A7E41">
      <w:pPr>
        <w:tabs>
          <w:tab w:val="left" w:pos="3976"/>
        </w:tabs>
        <w:ind w:left="0" w:right="-136" w:firstLine="352"/>
        <w:jc w:val="right"/>
        <w:rPr>
          <w:i/>
          <w:sz w:val="18"/>
          <w:szCs w:val="18"/>
        </w:rPr>
      </w:pPr>
    </w:p>
    <w:p w:rsidR="001B47F4" w:rsidRDefault="001B47F4" w:rsidP="007A7E41">
      <w:pPr>
        <w:tabs>
          <w:tab w:val="left" w:pos="3976"/>
        </w:tabs>
        <w:ind w:left="0" w:right="-136" w:firstLine="352"/>
        <w:jc w:val="right"/>
        <w:rPr>
          <w:i/>
          <w:sz w:val="18"/>
          <w:szCs w:val="18"/>
        </w:rPr>
      </w:pPr>
    </w:p>
    <w:p w:rsidR="001B47F4" w:rsidRPr="001B47F4" w:rsidRDefault="001B47F4" w:rsidP="001B47F4">
      <w:pPr>
        <w:ind w:right="-1"/>
        <w:jc w:val="center"/>
        <w:rPr>
          <w:spacing w:val="20"/>
          <w:sz w:val="18"/>
          <w:szCs w:val="18"/>
        </w:rPr>
      </w:pPr>
      <w:r>
        <w:br w:type="textWrapping" w:clear="all"/>
      </w:r>
      <w:r w:rsidRPr="001B47F4">
        <w:rPr>
          <w:spacing w:val="20"/>
          <w:sz w:val="18"/>
          <w:szCs w:val="18"/>
        </w:rPr>
        <w:t>РОССИЙСКАЯ ФЕДЕРАЦИЯ</w:t>
      </w:r>
    </w:p>
    <w:p w:rsidR="001B47F4" w:rsidRPr="001B47F4" w:rsidRDefault="001B47F4" w:rsidP="001B47F4">
      <w:pPr>
        <w:suppressAutoHyphens/>
        <w:jc w:val="center"/>
        <w:rPr>
          <w:spacing w:val="20"/>
          <w:sz w:val="18"/>
          <w:szCs w:val="18"/>
        </w:rPr>
      </w:pPr>
      <w:r w:rsidRPr="001B47F4">
        <w:rPr>
          <w:spacing w:val="20"/>
          <w:sz w:val="18"/>
          <w:szCs w:val="18"/>
        </w:rPr>
        <w:t>ИРКУТСКАЯ ОБЛАСТЬ   ИРКУТСКИЙ РАЙОН</w:t>
      </w:r>
    </w:p>
    <w:p w:rsidR="001B47F4" w:rsidRPr="001B47F4" w:rsidRDefault="001B47F4" w:rsidP="001B47F4">
      <w:pPr>
        <w:suppressAutoHyphens/>
        <w:jc w:val="center"/>
        <w:rPr>
          <w:b/>
          <w:spacing w:val="50"/>
          <w:sz w:val="18"/>
          <w:szCs w:val="18"/>
        </w:rPr>
      </w:pPr>
      <w:r w:rsidRPr="001B47F4">
        <w:rPr>
          <w:b/>
          <w:spacing w:val="50"/>
          <w:sz w:val="18"/>
          <w:szCs w:val="18"/>
        </w:rPr>
        <w:t>ДУМА</w:t>
      </w:r>
    </w:p>
    <w:p w:rsidR="001B47F4" w:rsidRPr="001B47F4" w:rsidRDefault="001B47F4" w:rsidP="001B47F4">
      <w:pPr>
        <w:suppressAutoHyphens/>
        <w:jc w:val="center"/>
        <w:rPr>
          <w:bCs/>
          <w:spacing w:val="50"/>
          <w:sz w:val="18"/>
          <w:szCs w:val="18"/>
        </w:rPr>
      </w:pPr>
      <w:r w:rsidRPr="001B47F4">
        <w:rPr>
          <w:bCs/>
          <w:spacing w:val="50"/>
          <w:sz w:val="18"/>
          <w:szCs w:val="18"/>
        </w:rPr>
        <w:t>ХОМУТОВСКОГО МУНИЦИПАЛЬНОГО ОБРАЗОВАНИЯ</w:t>
      </w:r>
    </w:p>
    <w:p w:rsidR="001B47F4" w:rsidRPr="001B47F4" w:rsidRDefault="001B47F4" w:rsidP="001B47F4">
      <w:pPr>
        <w:suppressAutoHyphens/>
        <w:jc w:val="center"/>
        <w:rPr>
          <w:bCs/>
          <w:spacing w:val="50"/>
          <w:sz w:val="18"/>
          <w:szCs w:val="18"/>
        </w:rPr>
      </w:pPr>
      <w:r w:rsidRPr="001B47F4">
        <w:rPr>
          <w:bCs/>
          <w:spacing w:val="50"/>
          <w:sz w:val="18"/>
          <w:szCs w:val="18"/>
        </w:rPr>
        <w:t>ПЯТЫЙ СОЗЫВ</w:t>
      </w:r>
    </w:p>
    <w:p w:rsidR="001B47F4" w:rsidRPr="001B47F4" w:rsidRDefault="001B47F4" w:rsidP="001B47F4">
      <w:pPr>
        <w:suppressAutoHyphens/>
        <w:jc w:val="center"/>
        <w:rPr>
          <w:b/>
          <w:bCs/>
          <w:sz w:val="18"/>
          <w:szCs w:val="18"/>
        </w:rPr>
      </w:pPr>
      <w:r w:rsidRPr="001B47F4">
        <w:rPr>
          <w:b/>
          <w:bCs/>
          <w:sz w:val="18"/>
          <w:szCs w:val="18"/>
        </w:rPr>
        <w:t>РЕШЕНИЕ</w:t>
      </w:r>
    </w:p>
    <w:p w:rsidR="001B47F4" w:rsidRPr="00665740" w:rsidRDefault="001B47F4" w:rsidP="001B47F4">
      <w:pPr>
        <w:suppressAutoHyphens/>
        <w:jc w:val="center"/>
        <w:rPr>
          <w:b/>
          <w:bCs/>
          <w:sz w:val="18"/>
          <w:szCs w:val="18"/>
        </w:rPr>
      </w:pPr>
    </w:p>
    <w:p w:rsidR="001B47F4" w:rsidRDefault="001B47F4" w:rsidP="001B47F4">
      <w:pPr>
        <w:tabs>
          <w:tab w:val="left" w:pos="426"/>
          <w:tab w:val="left" w:pos="3976"/>
        </w:tabs>
        <w:ind w:left="426" w:right="-136" w:firstLine="426"/>
        <w:rPr>
          <w:sz w:val="18"/>
          <w:szCs w:val="18"/>
          <w:u w:val="single"/>
        </w:rPr>
      </w:pPr>
      <w:r>
        <w:rPr>
          <w:bCs/>
          <w:sz w:val="18"/>
          <w:szCs w:val="18"/>
          <w:u w:val="single"/>
        </w:rPr>
        <w:t>16.02.2023</w:t>
      </w:r>
      <w:r>
        <w:rPr>
          <w:sz w:val="18"/>
          <w:szCs w:val="18"/>
          <w:u w:val="single"/>
        </w:rPr>
        <w:t xml:space="preserve">  № 07-35 д</w:t>
      </w:r>
    </w:p>
    <w:p w:rsidR="001B47F4" w:rsidRDefault="001B47F4" w:rsidP="001B47F4">
      <w:pPr>
        <w:tabs>
          <w:tab w:val="left" w:pos="3976"/>
        </w:tabs>
        <w:ind w:left="0" w:right="-136" w:firstLine="352"/>
        <w:rPr>
          <w:sz w:val="18"/>
          <w:szCs w:val="18"/>
        </w:rPr>
      </w:pPr>
      <w:r>
        <w:rPr>
          <w:sz w:val="18"/>
          <w:szCs w:val="18"/>
        </w:rPr>
        <w:t xml:space="preserve">                  </w:t>
      </w:r>
      <w:r w:rsidRPr="007A6408">
        <w:rPr>
          <w:sz w:val="18"/>
          <w:szCs w:val="18"/>
        </w:rPr>
        <w:t>с. Хомутово</w:t>
      </w:r>
    </w:p>
    <w:p w:rsidR="001B47F4" w:rsidRDefault="001B47F4" w:rsidP="001B47F4">
      <w:pPr>
        <w:tabs>
          <w:tab w:val="left" w:pos="3976"/>
        </w:tabs>
        <w:ind w:left="0" w:right="-136" w:firstLine="352"/>
        <w:rPr>
          <w:sz w:val="18"/>
          <w:szCs w:val="18"/>
        </w:rPr>
      </w:pPr>
    </w:p>
    <w:p w:rsidR="001B47F4" w:rsidRDefault="001B47F4" w:rsidP="001B47F4">
      <w:pPr>
        <w:tabs>
          <w:tab w:val="left" w:pos="3976"/>
        </w:tabs>
        <w:ind w:left="0" w:right="-136" w:firstLine="352"/>
        <w:rPr>
          <w:sz w:val="18"/>
          <w:szCs w:val="18"/>
        </w:rPr>
      </w:pPr>
      <w:r w:rsidRPr="001B47F4">
        <w:rPr>
          <w:sz w:val="18"/>
          <w:szCs w:val="18"/>
        </w:rPr>
        <w:t>О передаче осуществления части полномочий по решению вопросов местного значения в части предоставления молодым семьям социальных выплат на приобретение жилого помещения или создание объекта индивидуального жилищного строительства</w:t>
      </w:r>
      <w:r>
        <w:rPr>
          <w:sz w:val="18"/>
          <w:szCs w:val="18"/>
        </w:rPr>
        <w:t>.</w:t>
      </w:r>
    </w:p>
    <w:p w:rsidR="001B47F4" w:rsidRDefault="001B47F4" w:rsidP="001B47F4">
      <w:pPr>
        <w:tabs>
          <w:tab w:val="left" w:pos="3976"/>
        </w:tabs>
        <w:ind w:left="0" w:right="-136" w:firstLine="352"/>
        <w:rPr>
          <w:sz w:val="18"/>
          <w:szCs w:val="18"/>
        </w:rPr>
      </w:pPr>
    </w:p>
    <w:p w:rsidR="001B47F4" w:rsidRDefault="001B47F4" w:rsidP="001B47F4">
      <w:pPr>
        <w:tabs>
          <w:tab w:val="left" w:pos="3976"/>
        </w:tabs>
        <w:ind w:left="0" w:right="-136" w:firstLine="352"/>
        <w:rPr>
          <w:sz w:val="18"/>
          <w:szCs w:val="18"/>
        </w:rPr>
      </w:pPr>
      <w:r w:rsidRPr="001B47F4">
        <w:rPr>
          <w:sz w:val="18"/>
          <w:szCs w:val="18"/>
        </w:rPr>
        <w:t xml:space="preserve">Руководствуясь п.4 ст. 15 Федерального закона от 06.10.2003 №131-ФЗ «Об общих принципах организации местного самоуправления в Российской Федерации», Уставом </w:t>
      </w:r>
      <w:proofErr w:type="spellStart"/>
      <w:r w:rsidRPr="001B47F4">
        <w:rPr>
          <w:sz w:val="18"/>
          <w:szCs w:val="18"/>
        </w:rPr>
        <w:t>Хомутовского</w:t>
      </w:r>
      <w:proofErr w:type="spellEnd"/>
      <w:r w:rsidRPr="001B47F4">
        <w:rPr>
          <w:sz w:val="18"/>
          <w:szCs w:val="18"/>
        </w:rPr>
        <w:t xml:space="preserve"> муниципального образования, Дума </w:t>
      </w:r>
      <w:proofErr w:type="spellStart"/>
      <w:r w:rsidRPr="001B47F4">
        <w:rPr>
          <w:sz w:val="18"/>
          <w:szCs w:val="18"/>
        </w:rPr>
        <w:t>Хомутовского</w:t>
      </w:r>
      <w:proofErr w:type="spellEnd"/>
      <w:r w:rsidRPr="001B47F4">
        <w:rPr>
          <w:sz w:val="18"/>
          <w:szCs w:val="18"/>
        </w:rPr>
        <w:t xml:space="preserve"> муниципального образования</w:t>
      </w:r>
    </w:p>
    <w:p w:rsidR="001B47F4" w:rsidRPr="001B47F4" w:rsidRDefault="001B47F4" w:rsidP="001B47F4">
      <w:pPr>
        <w:tabs>
          <w:tab w:val="left" w:pos="3976"/>
        </w:tabs>
        <w:ind w:left="0" w:right="-136" w:firstLine="352"/>
        <w:rPr>
          <w:sz w:val="18"/>
          <w:szCs w:val="18"/>
        </w:rPr>
      </w:pPr>
    </w:p>
    <w:p w:rsidR="001B47F4" w:rsidRPr="001B47F4" w:rsidRDefault="001B47F4" w:rsidP="001B47F4">
      <w:pPr>
        <w:tabs>
          <w:tab w:val="left" w:pos="3976"/>
        </w:tabs>
        <w:ind w:left="0" w:right="-136" w:firstLine="352"/>
        <w:rPr>
          <w:sz w:val="18"/>
          <w:szCs w:val="18"/>
        </w:rPr>
      </w:pPr>
      <w:r w:rsidRPr="001B47F4">
        <w:rPr>
          <w:sz w:val="18"/>
          <w:szCs w:val="18"/>
        </w:rPr>
        <w:t>РЕШИЛА:</w:t>
      </w:r>
    </w:p>
    <w:p w:rsidR="001B47F4" w:rsidRPr="001B47F4" w:rsidRDefault="001B47F4" w:rsidP="001B47F4">
      <w:pPr>
        <w:tabs>
          <w:tab w:val="left" w:pos="3976"/>
        </w:tabs>
        <w:ind w:left="0" w:right="-136" w:firstLine="352"/>
        <w:rPr>
          <w:sz w:val="18"/>
          <w:szCs w:val="18"/>
        </w:rPr>
      </w:pPr>
      <w:r w:rsidRPr="001B47F4">
        <w:rPr>
          <w:sz w:val="18"/>
          <w:szCs w:val="18"/>
        </w:rPr>
        <w:t xml:space="preserve">1. </w:t>
      </w:r>
      <w:proofErr w:type="gramStart"/>
      <w:r w:rsidRPr="001B47F4">
        <w:rPr>
          <w:sz w:val="18"/>
          <w:szCs w:val="18"/>
        </w:rPr>
        <w:t xml:space="preserve">Передать на 2023-2025 годы на уровень Иркутского районного муниципального образования часть полномочий </w:t>
      </w:r>
      <w:proofErr w:type="spellStart"/>
      <w:r w:rsidRPr="001B47F4">
        <w:rPr>
          <w:sz w:val="18"/>
          <w:szCs w:val="18"/>
        </w:rPr>
        <w:t>Хомутовского</w:t>
      </w:r>
      <w:proofErr w:type="spellEnd"/>
      <w:r w:rsidRPr="001B47F4">
        <w:rPr>
          <w:sz w:val="18"/>
          <w:szCs w:val="18"/>
        </w:rPr>
        <w:t xml:space="preserve"> муниципального образования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w:t>
      </w:r>
      <w:proofErr w:type="gramEnd"/>
      <w:r w:rsidRPr="001B47F4">
        <w:rPr>
          <w:sz w:val="18"/>
          <w:szCs w:val="18"/>
        </w:rPr>
        <w:t xml:space="preserve"> законодательством», а именно:</w:t>
      </w:r>
    </w:p>
    <w:p w:rsidR="001B47F4" w:rsidRPr="001B47F4" w:rsidRDefault="001B47F4" w:rsidP="001B47F4">
      <w:pPr>
        <w:tabs>
          <w:tab w:val="left" w:pos="3976"/>
        </w:tabs>
        <w:ind w:left="0" w:right="-136" w:firstLine="352"/>
        <w:rPr>
          <w:sz w:val="18"/>
          <w:szCs w:val="18"/>
        </w:rPr>
      </w:pPr>
      <w:r w:rsidRPr="001B47F4">
        <w:rPr>
          <w:sz w:val="18"/>
          <w:szCs w:val="18"/>
        </w:rPr>
        <w:t xml:space="preserve">1) предоставление молодым семьям социальных выплат без привлечения субсидии из областного бюджета, в том числе за счет средств федерального бюджета, на </w:t>
      </w:r>
      <w:proofErr w:type="spellStart"/>
      <w:r w:rsidRPr="001B47F4">
        <w:rPr>
          <w:sz w:val="18"/>
          <w:szCs w:val="18"/>
        </w:rPr>
        <w:t>софинансирование</w:t>
      </w:r>
      <w:proofErr w:type="spellEnd"/>
      <w:r w:rsidRPr="001B47F4">
        <w:rPr>
          <w:sz w:val="18"/>
          <w:szCs w:val="18"/>
        </w:rPr>
        <w:t xml:space="preserve"> расходных обязательств муниципальных образований Иркутской области на предоставление молодым семьям социальных выплат на приобретение жилого помещения или создание объекта индивидуального жилищного строительства (далее – социальные выплаты без привлечения субсидии);</w:t>
      </w:r>
    </w:p>
    <w:p w:rsidR="001B47F4" w:rsidRPr="001B47F4" w:rsidRDefault="001B47F4" w:rsidP="001B47F4">
      <w:pPr>
        <w:tabs>
          <w:tab w:val="left" w:pos="3976"/>
        </w:tabs>
        <w:ind w:left="0" w:right="-136" w:firstLine="352"/>
        <w:rPr>
          <w:sz w:val="18"/>
          <w:szCs w:val="18"/>
        </w:rPr>
      </w:pPr>
      <w:proofErr w:type="gramStart"/>
      <w:r w:rsidRPr="001B47F4">
        <w:rPr>
          <w:sz w:val="18"/>
          <w:szCs w:val="18"/>
        </w:rPr>
        <w:t>2) предоставление молодым семьям социальных выплат в соответствии с Правилами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17.12.2010 года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социальные выплаты);</w:t>
      </w:r>
      <w:proofErr w:type="gramEnd"/>
    </w:p>
    <w:p w:rsidR="001B47F4" w:rsidRPr="001B47F4" w:rsidRDefault="001B47F4" w:rsidP="001B47F4">
      <w:pPr>
        <w:tabs>
          <w:tab w:val="left" w:pos="3976"/>
        </w:tabs>
        <w:ind w:left="0" w:right="-136" w:firstLine="352"/>
        <w:rPr>
          <w:sz w:val="18"/>
          <w:szCs w:val="18"/>
        </w:rPr>
      </w:pPr>
      <w:r w:rsidRPr="001B47F4">
        <w:rPr>
          <w:sz w:val="18"/>
          <w:szCs w:val="18"/>
        </w:rPr>
        <w:t>3) разработка и реализация мероприятий муниципальной программы в области реализации полномочий по предоставлению молодым семьям социальных выплат, социальных выплат без привлечения субсидии;</w:t>
      </w:r>
    </w:p>
    <w:p w:rsidR="001B47F4" w:rsidRPr="001B47F4" w:rsidRDefault="001B47F4" w:rsidP="001B47F4">
      <w:pPr>
        <w:tabs>
          <w:tab w:val="left" w:pos="3976"/>
        </w:tabs>
        <w:ind w:left="0" w:right="-136" w:firstLine="352"/>
        <w:rPr>
          <w:sz w:val="18"/>
          <w:szCs w:val="18"/>
        </w:rPr>
      </w:pPr>
      <w:r w:rsidRPr="001B47F4">
        <w:rPr>
          <w:sz w:val="18"/>
          <w:szCs w:val="18"/>
        </w:rPr>
        <w:t>4) организация и проведение информационной кампании по разъяснению порядка получения социальных выплат, социальных выплат без привлечения субсидии, в том числе путем распространения информационных материалов, печатной продукции, проведения консультаций и иных мероприятий;</w:t>
      </w:r>
    </w:p>
    <w:p w:rsidR="001B47F4" w:rsidRPr="001B47F4" w:rsidRDefault="001B47F4" w:rsidP="001B47F4">
      <w:pPr>
        <w:tabs>
          <w:tab w:val="left" w:pos="3976"/>
        </w:tabs>
        <w:ind w:left="0" w:right="-136" w:firstLine="352"/>
        <w:rPr>
          <w:sz w:val="18"/>
          <w:szCs w:val="18"/>
        </w:rPr>
      </w:pPr>
      <w:proofErr w:type="gramStart"/>
      <w:r w:rsidRPr="001B47F4">
        <w:rPr>
          <w:sz w:val="18"/>
          <w:szCs w:val="18"/>
        </w:rPr>
        <w:t xml:space="preserve">5) участие в конкурсном отборе муниципальных образований Иркутской области для участия в подпрограмме «Молодым семьям - доступное жилье» государственной программы Иркутской области «Доступное жилье» для получения субсидии из областного бюджета, в том числе за счет средств федерального бюджета, на </w:t>
      </w:r>
      <w:proofErr w:type="spellStart"/>
      <w:r w:rsidRPr="001B47F4">
        <w:rPr>
          <w:sz w:val="18"/>
          <w:szCs w:val="18"/>
        </w:rPr>
        <w:t>софинансирование</w:t>
      </w:r>
      <w:proofErr w:type="spellEnd"/>
      <w:r w:rsidRPr="001B47F4">
        <w:rPr>
          <w:sz w:val="18"/>
          <w:szCs w:val="18"/>
        </w:rPr>
        <w:t xml:space="preserve"> расходных обязательств </w:t>
      </w:r>
      <w:r w:rsidRPr="001B47F4">
        <w:rPr>
          <w:sz w:val="18"/>
          <w:szCs w:val="18"/>
        </w:rPr>
        <w:lastRenderedPageBreak/>
        <w:t>муниципальных образований Иркутской области для предоставления молодым семьям социальных выплат на приобретение жилого помещения или создание объекта индивидуального жилищного</w:t>
      </w:r>
      <w:proofErr w:type="gramEnd"/>
      <w:r w:rsidRPr="001B47F4">
        <w:rPr>
          <w:sz w:val="18"/>
          <w:szCs w:val="18"/>
        </w:rPr>
        <w:t xml:space="preserve"> строительства в рамках подпрограммы (далее - конкурсный отбор, областная подпрограмма), в том числе подача заявки на участие в конкурсном отборе, заключение соглашения об участии в реализации областной подпрограммы;</w:t>
      </w:r>
    </w:p>
    <w:p w:rsidR="001B47F4" w:rsidRPr="001B47F4" w:rsidRDefault="001B47F4" w:rsidP="001B47F4">
      <w:pPr>
        <w:tabs>
          <w:tab w:val="left" w:pos="3976"/>
        </w:tabs>
        <w:ind w:left="0" w:right="-136" w:firstLine="352"/>
        <w:rPr>
          <w:sz w:val="18"/>
          <w:szCs w:val="18"/>
        </w:rPr>
      </w:pPr>
      <w:r w:rsidRPr="001B47F4">
        <w:rPr>
          <w:sz w:val="18"/>
          <w:szCs w:val="18"/>
        </w:rPr>
        <w:t>6) участие в реализации областной подпрограммы;</w:t>
      </w:r>
    </w:p>
    <w:p w:rsidR="001B47F4" w:rsidRPr="001B47F4" w:rsidRDefault="001B47F4" w:rsidP="001B47F4">
      <w:pPr>
        <w:tabs>
          <w:tab w:val="left" w:pos="3976"/>
        </w:tabs>
        <w:ind w:left="0" w:right="-136" w:firstLine="352"/>
        <w:rPr>
          <w:sz w:val="18"/>
          <w:szCs w:val="18"/>
        </w:rPr>
      </w:pPr>
      <w:r w:rsidRPr="001B47F4">
        <w:rPr>
          <w:sz w:val="18"/>
          <w:szCs w:val="18"/>
        </w:rPr>
        <w:t>7) установление порядка и предоставление социальных выплат без привлечения субсидии за счет собственных средств.</w:t>
      </w:r>
    </w:p>
    <w:p w:rsidR="001B47F4" w:rsidRPr="001B47F4" w:rsidRDefault="001B47F4" w:rsidP="001B47F4">
      <w:pPr>
        <w:tabs>
          <w:tab w:val="left" w:pos="3976"/>
        </w:tabs>
        <w:ind w:left="0" w:right="-136" w:firstLine="352"/>
        <w:rPr>
          <w:sz w:val="18"/>
          <w:szCs w:val="18"/>
        </w:rPr>
      </w:pPr>
      <w:r w:rsidRPr="001B47F4">
        <w:rPr>
          <w:sz w:val="18"/>
          <w:szCs w:val="18"/>
        </w:rPr>
        <w:t xml:space="preserve">2. Объем межбюджетных трансфертов, передаваемых бюджету Иркутского районного муниципального образования из бюджета </w:t>
      </w:r>
      <w:proofErr w:type="spellStart"/>
      <w:r w:rsidRPr="001B47F4">
        <w:rPr>
          <w:sz w:val="18"/>
          <w:szCs w:val="18"/>
        </w:rPr>
        <w:t>Хомутовского</w:t>
      </w:r>
      <w:proofErr w:type="spellEnd"/>
      <w:r w:rsidRPr="001B47F4">
        <w:rPr>
          <w:sz w:val="18"/>
          <w:szCs w:val="18"/>
        </w:rPr>
        <w:t xml:space="preserve"> муниципального образования на 2023-2025 на осуществление части полномочий, определить в размере 1 000,00 рублей (одна тысяча рублей ноль копеек) ежегодно.</w:t>
      </w:r>
    </w:p>
    <w:p w:rsidR="001B47F4" w:rsidRPr="001B47F4" w:rsidRDefault="001B47F4" w:rsidP="001B47F4">
      <w:pPr>
        <w:tabs>
          <w:tab w:val="left" w:pos="3976"/>
        </w:tabs>
        <w:ind w:left="0" w:right="-136" w:firstLine="352"/>
        <w:rPr>
          <w:sz w:val="18"/>
          <w:szCs w:val="18"/>
        </w:rPr>
      </w:pPr>
      <w:r w:rsidRPr="001B47F4">
        <w:rPr>
          <w:sz w:val="18"/>
          <w:szCs w:val="18"/>
        </w:rPr>
        <w:t>3. Опубликовать данное решение в установленном законом порядке.</w:t>
      </w:r>
    </w:p>
    <w:p w:rsidR="001B47F4" w:rsidRPr="001B47F4" w:rsidRDefault="001B47F4" w:rsidP="001B47F4">
      <w:pPr>
        <w:tabs>
          <w:tab w:val="left" w:pos="3976"/>
        </w:tabs>
        <w:ind w:left="0" w:right="-136" w:firstLine="352"/>
        <w:rPr>
          <w:sz w:val="18"/>
          <w:szCs w:val="18"/>
        </w:rPr>
      </w:pPr>
      <w:r w:rsidRPr="001B47F4">
        <w:rPr>
          <w:sz w:val="18"/>
          <w:szCs w:val="18"/>
        </w:rPr>
        <w:t>4. Направить копию настоящего решения администрации Иркутского районного муниципального образования.</w:t>
      </w:r>
    </w:p>
    <w:p w:rsidR="001B47F4" w:rsidRPr="001B47F4" w:rsidRDefault="001B47F4" w:rsidP="001B47F4">
      <w:pPr>
        <w:tabs>
          <w:tab w:val="left" w:pos="3976"/>
        </w:tabs>
        <w:ind w:left="0" w:right="-136" w:firstLine="352"/>
        <w:rPr>
          <w:sz w:val="18"/>
          <w:szCs w:val="18"/>
        </w:rPr>
      </w:pPr>
      <w:r w:rsidRPr="001B47F4">
        <w:rPr>
          <w:sz w:val="18"/>
          <w:szCs w:val="18"/>
        </w:rPr>
        <w:t xml:space="preserve">5. Контроль исполнения настоящего решения возложить на комиссию по бюджету, ценообразованию, социально-экономическому развитию и </w:t>
      </w:r>
      <w:proofErr w:type="spellStart"/>
      <w:r w:rsidRPr="001B47F4">
        <w:rPr>
          <w:sz w:val="18"/>
          <w:szCs w:val="18"/>
        </w:rPr>
        <w:t>ресурсообеспечению</w:t>
      </w:r>
      <w:proofErr w:type="spellEnd"/>
      <w:r w:rsidRPr="001B47F4">
        <w:rPr>
          <w:sz w:val="18"/>
          <w:szCs w:val="18"/>
        </w:rPr>
        <w:t xml:space="preserve"> Думы </w:t>
      </w:r>
      <w:proofErr w:type="spellStart"/>
      <w:r w:rsidRPr="001B47F4">
        <w:rPr>
          <w:sz w:val="18"/>
          <w:szCs w:val="18"/>
        </w:rPr>
        <w:t>Хомутовского</w:t>
      </w:r>
      <w:proofErr w:type="spellEnd"/>
      <w:r w:rsidRPr="001B47F4">
        <w:rPr>
          <w:sz w:val="18"/>
          <w:szCs w:val="18"/>
        </w:rPr>
        <w:t xml:space="preserve"> муниципального образования.</w:t>
      </w:r>
    </w:p>
    <w:p w:rsidR="001B47F4" w:rsidRPr="001B47F4" w:rsidRDefault="001B47F4" w:rsidP="001B47F4">
      <w:pPr>
        <w:tabs>
          <w:tab w:val="left" w:pos="3976"/>
        </w:tabs>
        <w:ind w:left="0" w:right="-136" w:firstLine="352"/>
        <w:rPr>
          <w:sz w:val="18"/>
          <w:szCs w:val="18"/>
        </w:rPr>
      </w:pPr>
    </w:p>
    <w:p w:rsidR="001B47F4" w:rsidRPr="001B47F4" w:rsidRDefault="001B47F4" w:rsidP="001B47F4">
      <w:pPr>
        <w:tabs>
          <w:tab w:val="left" w:pos="3976"/>
        </w:tabs>
        <w:ind w:left="0" w:right="-136" w:firstLine="352"/>
        <w:rPr>
          <w:sz w:val="18"/>
          <w:szCs w:val="18"/>
        </w:rPr>
      </w:pPr>
    </w:p>
    <w:p w:rsidR="001B47F4" w:rsidRPr="00965936" w:rsidRDefault="001B47F4" w:rsidP="001B47F4">
      <w:pPr>
        <w:tabs>
          <w:tab w:val="left" w:pos="3976"/>
        </w:tabs>
        <w:ind w:left="0" w:right="-136" w:firstLine="352"/>
        <w:rPr>
          <w:i/>
          <w:sz w:val="18"/>
          <w:szCs w:val="18"/>
        </w:rPr>
      </w:pPr>
      <w:r w:rsidRPr="00965936">
        <w:rPr>
          <w:i/>
          <w:sz w:val="18"/>
          <w:szCs w:val="18"/>
        </w:rPr>
        <w:t>Исполняющий обязанности</w:t>
      </w:r>
      <w:r w:rsidRPr="00965936">
        <w:rPr>
          <w:i/>
          <w:sz w:val="18"/>
          <w:szCs w:val="18"/>
        </w:rPr>
        <w:tab/>
        <w:t xml:space="preserve">           </w:t>
      </w:r>
      <w:r w:rsidR="00965936">
        <w:rPr>
          <w:i/>
          <w:sz w:val="18"/>
          <w:szCs w:val="18"/>
        </w:rPr>
        <w:t xml:space="preserve">                                                     </w:t>
      </w:r>
      <w:r w:rsidRPr="00965936">
        <w:rPr>
          <w:i/>
          <w:sz w:val="18"/>
          <w:szCs w:val="18"/>
        </w:rPr>
        <w:t xml:space="preserve">                       Заместитель председателя</w:t>
      </w:r>
    </w:p>
    <w:p w:rsidR="001B47F4" w:rsidRPr="00965936" w:rsidRDefault="001B47F4" w:rsidP="001B47F4">
      <w:pPr>
        <w:tabs>
          <w:tab w:val="left" w:pos="3976"/>
        </w:tabs>
        <w:ind w:left="0" w:right="-136" w:firstLine="352"/>
        <w:rPr>
          <w:i/>
          <w:sz w:val="18"/>
          <w:szCs w:val="18"/>
        </w:rPr>
      </w:pPr>
      <w:r w:rsidRPr="00965936">
        <w:rPr>
          <w:i/>
          <w:sz w:val="18"/>
          <w:szCs w:val="18"/>
        </w:rPr>
        <w:t xml:space="preserve">Главы администрации </w:t>
      </w:r>
      <w:proofErr w:type="spellStart"/>
      <w:r w:rsidRPr="00965936">
        <w:rPr>
          <w:i/>
          <w:sz w:val="18"/>
          <w:szCs w:val="18"/>
        </w:rPr>
        <w:t>Хомутовского</w:t>
      </w:r>
      <w:proofErr w:type="spellEnd"/>
      <w:r w:rsidRPr="00965936">
        <w:rPr>
          <w:i/>
          <w:sz w:val="18"/>
          <w:szCs w:val="18"/>
        </w:rPr>
        <w:t xml:space="preserve">         </w:t>
      </w:r>
      <w:r w:rsidR="00965936">
        <w:rPr>
          <w:i/>
          <w:sz w:val="18"/>
          <w:szCs w:val="18"/>
        </w:rPr>
        <w:t xml:space="preserve">                                                                                               </w:t>
      </w:r>
      <w:r w:rsidRPr="00965936">
        <w:rPr>
          <w:i/>
          <w:sz w:val="18"/>
          <w:szCs w:val="18"/>
        </w:rPr>
        <w:t xml:space="preserve">         Думы </w:t>
      </w:r>
      <w:proofErr w:type="spellStart"/>
      <w:r w:rsidRPr="00965936">
        <w:rPr>
          <w:i/>
          <w:sz w:val="18"/>
          <w:szCs w:val="18"/>
        </w:rPr>
        <w:t>Хомутовского</w:t>
      </w:r>
      <w:proofErr w:type="spellEnd"/>
    </w:p>
    <w:p w:rsidR="001B47F4" w:rsidRPr="00965936" w:rsidRDefault="001B47F4" w:rsidP="001B47F4">
      <w:pPr>
        <w:tabs>
          <w:tab w:val="left" w:pos="3976"/>
        </w:tabs>
        <w:ind w:left="0" w:right="-136" w:firstLine="352"/>
        <w:rPr>
          <w:i/>
          <w:sz w:val="18"/>
          <w:szCs w:val="18"/>
        </w:rPr>
      </w:pPr>
      <w:r w:rsidRPr="00965936">
        <w:rPr>
          <w:i/>
          <w:sz w:val="18"/>
          <w:szCs w:val="18"/>
        </w:rPr>
        <w:t xml:space="preserve">муниципального образования                            </w:t>
      </w:r>
      <w:r w:rsidR="00965936">
        <w:rPr>
          <w:i/>
          <w:sz w:val="18"/>
          <w:szCs w:val="18"/>
        </w:rPr>
        <w:t xml:space="preserve">                                                                                   </w:t>
      </w:r>
      <w:r w:rsidRPr="00965936">
        <w:rPr>
          <w:i/>
          <w:sz w:val="18"/>
          <w:szCs w:val="18"/>
        </w:rPr>
        <w:t xml:space="preserve">   муниципального образования</w:t>
      </w:r>
    </w:p>
    <w:p w:rsidR="001B47F4" w:rsidRDefault="001B47F4" w:rsidP="001B47F4">
      <w:pPr>
        <w:tabs>
          <w:tab w:val="left" w:pos="3976"/>
        </w:tabs>
        <w:ind w:left="0" w:right="-136" w:firstLine="352"/>
        <w:rPr>
          <w:i/>
          <w:sz w:val="18"/>
          <w:szCs w:val="18"/>
        </w:rPr>
      </w:pPr>
      <w:r w:rsidRPr="00965936">
        <w:rPr>
          <w:i/>
          <w:sz w:val="18"/>
          <w:szCs w:val="18"/>
        </w:rPr>
        <w:t xml:space="preserve">                              </w:t>
      </w:r>
      <w:r w:rsidR="00965936">
        <w:rPr>
          <w:i/>
          <w:sz w:val="18"/>
          <w:szCs w:val="18"/>
        </w:rPr>
        <w:t xml:space="preserve">       </w:t>
      </w:r>
      <w:r w:rsidRPr="00965936">
        <w:rPr>
          <w:i/>
          <w:sz w:val="18"/>
          <w:szCs w:val="18"/>
        </w:rPr>
        <w:t xml:space="preserve">     </w:t>
      </w:r>
      <w:proofErr w:type="spellStart"/>
      <w:r w:rsidRPr="00965936">
        <w:rPr>
          <w:i/>
          <w:sz w:val="18"/>
          <w:szCs w:val="18"/>
        </w:rPr>
        <w:t>А.В.Иваненко</w:t>
      </w:r>
      <w:proofErr w:type="spellEnd"/>
      <w:r w:rsidRPr="00965936">
        <w:rPr>
          <w:i/>
          <w:sz w:val="18"/>
          <w:szCs w:val="18"/>
        </w:rPr>
        <w:t xml:space="preserve">                       </w:t>
      </w:r>
      <w:r w:rsidR="00965936">
        <w:rPr>
          <w:i/>
          <w:sz w:val="18"/>
          <w:szCs w:val="18"/>
        </w:rPr>
        <w:t xml:space="preserve">                                                                                 </w:t>
      </w:r>
      <w:r w:rsidRPr="00965936">
        <w:rPr>
          <w:i/>
          <w:sz w:val="18"/>
          <w:szCs w:val="18"/>
        </w:rPr>
        <w:t xml:space="preserve">                             </w:t>
      </w:r>
      <w:proofErr w:type="spellStart"/>
      <w:r w:rsidRPr="00965936">
        <w:rPr>
          <w:i/>
          <w:sz w:val="18"/>
          <w:szCs w:val="18"/>
        </w:rPr>
        <w:t>А.К.Ветров</w:t>
      </w:r>
      <w:proofErr w:type="spellEnd"/>
    </w:p>
    <w:p w:rsidR="00965936" w:rsidRDefault="00965936" w:rsidP="001B47F4">
      <w:pPr>
        <w:tabs>
          <w:tab w:val="left" w:pos="3976"/>
        </w:tabs>
        <w:ind w:left="0" w:right="-136" w:firstLine="352"/>
        <w:rPr>
          <w:i/>
          <w:sz w:val="18"/>
          <w:szCs w:val="18"/>
        </w:rPr>
      </w:pPr>
    </w:p>
    <w:p w:rsidR="00965936" w:rsidRDefault="00965936" w:rsidP="001B47F4">
      <w:pPr>
        <w:tabs>
          <w:tab w:val="left" w:pos="3976"/>
        </w:tabs>
        <w:ind w:left="0" w:right="-136" w:firstLine="352"/>
        <w:rPr>
          <w:i/>
          <w:sz w:val="18"/>
          <w:szCs w:val="18"/>
        </w:rPr>
      </w:pPr>
    </w:p>
    <w:p w:rsidR="00965936" w:rsidRDefault="00965936" w:rsidP="001B47F4">
      <w:pPr>
        <w:tabs>
          <w:tab w:val="left" w:pos="3976"/>
        </w:tabs>
        <w:ind w:left="0" w:right="-136" w:firstLine="352"/>
        <w:rPr>
          <w:i/>
          <w:sz w:val="18"/>
          <w:szCs w:val="18"/>
        </w:rPr>
      </w:pPr>
    </w:p>
    <w:p w:rsidR="00965936" w:rsidRPr="001B47F4" w:rsidRDefault="00965936" w:rsidP="00965936">
      <w:pPr>
        <w:ind w:right="-1"/>
        <w:jc w:val="center"/>
        <w:rPr>
          <w:spacing w:val="20"/>
          <w:sz w:val="18"/>
          <w:szCs w:val="18"/>
        </w:rPr>
      </w:pPr>
      <w:r w:rsidRPr="001B47F4">
        <w:rPr>
          <w:spacing w:val="20"/>
          <w:sz w:val="18"/>
          <w:szCs w:val="18"/>
        </w:rPr>
        <w:t>РОССИЙСКАЯ ФЕДЕРАЦИЯ</w:t>
      </w:r>
    </w:p>
    <w:p w:rsidR="00965936" w:rsidRPr="001B47F4" w:rsidRDefault="00965936" w:rsidP="00965936">
      <w:pPr>
        <w:suppressAutoHyphens/>
        <w:jc w:val="center"/>
        <w:rPr>
          <w:spacing w:val="20"/>
          <w:sz w:val="18"/>
          <w:szCs w:val="18"/>
        </w:rPr>
      </w:pPr>
      <w:r w:rsidRPr="001B47F4">
        <w:rPr>
          <w:spacing w:val="20"/>
          <w:sz w:val="18"/>
          <w:szCs w:val="18"/>
        </w:rPr>
        <w:t>ИРКУТСКАЯ ОБЛАСТЬ   ИРКУТСКИЙ РАЙОН</w:t>
      </w:r>
    </w:p>
    <w:p w:rsidR="00965936" w:rsidRPr="001B47F4" w:rsidRDefault="00965936" w:rsidP="00965936">
      <w:pPr>
        <w:suppressAutoHyphens/>
        <w:jc w:val="center"/>
        <w:rPr>
          <w:b/>
          <w:spacing w:val="50"/>
          <w:sz w:val="18"/>
          <w:szCs w:val="18"/>
        </w:rPr>
      </w:pPr>
      <w:r w:rsidRPr="001B47F4">
        <w:rPr>
          <w:b/>
          <w:spacing w:val="50"/>
          <w:sz w:val="18"/>
          <w:szCs w:val="18"/>
        </w:rPr>
        <w:t>ДУМА</w:t>
      </w:r>
    </w:p>
    <w:p w:rsidR="00965936" w:rsidRPr="001B47F4" w:rsidRDefault="00965936" w:rsidP="00965936">
      <w:pPr>
        <w:suppressAutoHyphens/>
        <w:jc w:val="center"/>
        <w:rPr>
          <w:bCs/>
          <w:spacing w:val="50"/>
          <w:sz w:val="18"/>
          <w:szCs w:val="18"/>
        </w:rPr>
      </w:pPr>
      <w:r w:rsidRPr="001B47F4">
        <w:rPr>
          <w:bCs/>
          <w:spacing w:val="50"/>
          <w:sz w:val="18"/>
          <w:szCs w:val="18"/>
        </w:rPr>
        <w:t>ХОМУТОВСКОГО МУНИЦИПАЛЬНОГО ОБРАЗОВАНИЯ</w:t>
      </w:r>
    </w:p>
    <w:p w:rsidR="00965936" w:rsidRPr="001B47F4" w:rsidRDefault="00965936" w:rsidP="00965936">
      <w:pPr>
        <w:suppressAutoHyphens/>
        <w:jc w:val="center"/>
        <w:rPr>
          <w:bCs/>
          <w:spacing w:val="50"/>
          <w:sz w:val="18"/>
          <w:szCs w:val="18"/>
        </w:rPr>
      </w:pPr>
      <w:r w:rsidRPr="001B47F4">
        <w:rPr>
          <w:bCs/>
          <w:spacing w:val="50"/>
          <w:sz w:val="18"/>
          <w:szCs w:val="18"/>
        </w:rPr>
        <w:t>ПЯТЫЙ СОЗЫВ</w:t>
      </w:r>
    </w:p>
    <w:p w:rsidR="00965936" w:rsidRPr="001B47F4" w:rsidRDefault="00965936" w:rsidP="00965936">
      <w:pPr>
        <w:suppressAutoHyphens/>
        <w:jc w:val="center"/>
        <w:rPr>
          <w:b/>
          <w:bCs/>
          <w:sz w:val="18"/>
          <w:szCs w:val="18"/>
        </w:rPr>
      </w:pPr>
      <w:r w:rsidRPr="001B47F4">
        <w:rPr>
          <w:b/>
          <w:bCs/>
          <w:sz w:val="18"/>
          <w:szCs w:val="18"/>
        </w:rPr>
        <w:t>РЕШЕНИЕ</w:t>
      </w:r>
    </w:p>
    <w:p w:rsidR="00965936" w:rsidRPr="00665740" w:rsidRDefault="00965936" w:rsidP="00965936">
      <w:pPr>
        <w:suppressAutoHyphens/>
        <w:jc w:val="center"/>
        <w:rPr>
          <w:b/>
          <w:bCs/>
          <w:sz w:val="18"/>
          <w:szCs w:val="18"/>
        </w:rPr>
      </w:pPr>
    </w:p>
    <w:p w:rsidR="00965936" w:rsidRDefault="00965936" w:rsidP="00965936">
      <w:pPr>
        <w:tabs>
          <w:tab w:val="left" w:pos="426"/>
          <w:tab w:val="left" w:pos="3976"/>
        </w:tabs>
        <w:ind w:left="426" w:right="-136" w:firstLine="426"/>
        <w:rPr>
          <w:sz w:val="18"/>
          <w:szCs w:val="18"/>
          <w:u w:val="single"/>
        </w:rPr>
      </w:pPr>
      <w:r>
        <w:rPr>
          <w:bCs/>
          <w:sz w:val="18"/>
          <w:szCs w:val="18"/>
          <w:u w:val="single"/>
        </w:rPr>
        <w:t>16.02.2023</w:t>
      </w:r>
      <w:r>
        <w:rPr>
          <w:sz w:val="18"/>
          <w:szCs w:val="18"/>
          <w:u w:val="single"/>
        </w:rPr>
        <w:t xml:space="preserve">  № 07-36 д</w:t>
      </w:r>
    </w:p>
    <w:p w:rsidR="00965936" w:rsidRDefault="00965936" w:rsidP="00965936">
      <w:pPr>
        <w:tabs>
          <w:tab w:val="left" w:pos="3976"/>
        </w:tabs>
        <w:ind w:left="0" w:right="-136" w:firstLine="352"/>
        <w:rPr>
          <w:sz w:val="18"/>
          <w:szCs w:val="18"/>
        </w:rPr>
      </w:pPr>
      <w:r>
        <w:rPr>
          <w:sz w:val="18"/>
          <w:szCs w:val="18"/>
        </w:rPr>
        <w:t xml:space="preserve">                  </w:t>
      </w:r>
      <w:r w:rsidRPr="007A6408">
        <w:rPr>
          <w:sz w:val="18"/>
          <w:szCs w:val="18"/>
        </w:rPr>
        <w:t>с. Хомутово</w:t>
      </w:r>
    </w:p>
    <w:p w:rsidR="00965936" w:rsidRDefault="00965936" w:rsidP="00965936">
      <w:pPr>
        <w:tabs>
          <w:tab w:val="left" w:pos="3976"/>
        </w:tabs>
        <w:ind w:left="0" w:right="-136" w:firstLine="352"/>
        <w:rPr>
          <w:sz w:val="18"/>
          <w:szCs w:val="18"/>
        </w:rPr>
      </w:pPr>
    </w:p>
    <w:p w:rsidR="00965936" w:rsidRDefault="00611E71" w:rsidP="00611E71">
      <w:pPr>
        <w:tabs>
          <w:tab w:val="left" w:pos="3976"/>
        </w:tabs>
        <w:ind w:left="0" w:right="-136" w:firstLine="352"/>
        <w:rPr>
          <w:sz w:val="18"/>
          <w:szCs w:val="18"/>
        </w:rPr>
      </w:pPr>
      <w:r w:rsidRPr="00611E71">
        <w:rPr>
          <w:sz w:val="18"/>
          <w:szCs w:val="18"/>
        </w:rPr>
        <w:t xml:space="preserve">Об участии Думы </w:t>
      </w:r>
      <w:proofErr w:type="spellStart"/>
      <w:r w:rsidRPr="00611E71">
        <w:rPr>
          <w:sz w:val="18"/>
          <w:szCs w:val="18"/>
        </w:rPr>
        <w:t>Хомутовского</w:t>
      </w:r>
      <w:proofErr w:type="spellEnd"/>
      <w:r w:rsidRPr="00611E71">
        <w:rPr>
          <w:sz w:val="18"/>
          <w:szCs w:val="18"/>
        </w:rPr>
        <w:t xml:space="preserve"> муниципального образования </w:t>
      </w:r>
      <w:proofErr w:type="gramStart"/>
      <w:r w:rsidRPr="00611E71">
        <w:rPr>
          <w:sz w:val="18"/>
          <w:szCs w:val="18"/>
        </w:rPr>
        <w:t>в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w:t>
      </w:r>
      <w:proofErr w:type="gramEnd"/>
      <w:r w:rsidRPr="00611E71">
        <w:rPr>
          <w:sz w:val="18"/>
          <w:szCs w:val="18"/>
        </w:rPr>
        <w:t xml:space="preserve"> Иркутской области</w:t>
      </w:r>
      <w:r>
        <w:rPr>
          <w:sz w:val="18"/>
          <w:szCs w:val="18"/>
        </w:rPr>
        <w:t>.</w:t>
      </w:r>
    </w:p>
    <w:p w:rsidR="00611E71" w:rsidRDefault="00611E71" w:rsidP="00611E71">
      <w:pPr>
        <w:tabs>
          <w:tab w:val="left" w:pos="3976"/>
        </w:tabs>
        <w:ind w:left="0" w:right="-136" w:firstLine="352"/>
        <w:rPr>
          <w:sz w:val="18"/>
          <w:szCs w:val="18"/>
        </w:rPr>
      </w:pPr>
    </w:p>
    <w:p w:rsidR="00611E71" w:rsidRDefault="00611E71" w:rsidP="00611E71">
      <w:pPr>
        <w:tabs>
          <w:tab w:val="left" w:pos="3976"/>
        </w:tabs>
        <w:ind w:left="0" w:right="-136" w:firstLine="352"/>
        <w:rPr>
          <w:sz w:val="18"/>
          <w:szCs w:val="18"/>
        </w:rPr>
      </w:pPr>
      <w:proofErr w:type="gramStart"/>
      <w:r w:rsidRPr="00611E71">
        <w:rPr>
          <w:sz w:val="18"/>
          <w:szCs w:val="18"/>
        </w:rPr>
        <w:t>На основании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утвержденного Постановлением Законодательного Собрания Иркутской области от 22 июня 2022 года N 57/8-ЗС "Об утверждении Положения о проведении ежегодного областного конкурса на лучшую организацию работы представительного органа муниципального образования</w:t>
      </w:r>
      <w:proofErr w:type="gramEnd"/>
      <w:r w:rsidRPr="00611E71">
        <w:rPr>
          <w:sz w:val="18"/>
          <w:szCs w:val="18"/>
        </w:rPr>
        <w:t xml:space="preserve"> Иркутской области с населением по реализации социально значимых проектов в муниципальных образованиях Иркутской области", руководствуясь ст. 35 Устава </w:t>
      </w:r>
      <w:proofErr w:type="spellStart"/>
      <w:r w:rsidRPr="00611E71">
        <w:rPr>
          <w:sz w:val="18"/>
          <w:szCs w:val="18"/>
        </w:rPr>
        <w:t>Хомутовского</w:t>
      </w:r>
      <w:proofErr w:type="spellEnd"/>
      <w:r w:rsidRPr="00611E71">
        <w:rPr>
          <w:sz w:val="18"/>
          <w:szCs w:val="18"/>
        </w:rPr>
        <w:t xml:space="preserve"> муниципального образования, Дума </w:t>
      </w:r>
      <w:proofErr w:type="spellStart"/>
      <w:r w:rsidRPr="00611E71">
        <w:rPr>
          <w:sz w:val="18"/>
          <w:szCs w:val="18"/>
        </w:rPr>
        <w:t>Хомутовского</w:t>
      </w:r>
      <w:proofErr w:type="spellEnd"/>
      <w:r w:rsidRPr="00611E71">
        <w:rPr>
          <w:sz w:val="18"/>
          <w:szCs w:val="18"/>
        </w:rPr>
        <w:t xml:space="preserve"> муниципального образования</w:t>
      </w:r>
    </w:p>
    <w:p w:rsidR="00611E71" w:rsidRPr="00611E71" w:rsidRDefault="00611E71" w:rsidP="00611E71">
      <w:pPr>
        <w:tabs>
          <w:tab w:val="left" w:pos="3976"/>
        </w:tabs>
        <w:ind w:left="0" w:right="-136" w:firstLine="352"/>
        <w:rPr>
          <w:sz w:val="18"/>
          <w:szCs w:val="18"/>
        </w:rPr>
      </w:pPr>
    </w:p>
    <w:p w:rsidR="00611E71" w:rsidRDefault="00611E71" w:rsidP="00611E71">
      <w:pPr>
        <w:tabs>
          <w:tab w:val="left" w:pos="3976"/>
        </w:tabs>
        <w:ind w:left="0" w:right="-136" w:firstLine="352"/>
        <w:rPr>
          <w:sz w:val="18"/>
          <w:szCs w:val="18"/>
        </w:rPr>
      </w:pPr>
      <w:r w:rsidRPr="00611E71">
        <w:rPr>
          <w:sz w:val="18"/>
          <w:szCs w:val="18"/>
        </w:rPr>
        <w:t xml:space="preserve">РЕШИЛА: </w:t>
      </w:r>
    </w:p>
    <w:p w:rsidR="00611E71" w:rsidRPr="00611E71" w:rsidRDefault="00611E71" w:rsidP="00611E71">
      <w:pPr>
        <w:tabs>
          <w:tab w:val="left" w:pos="3976"/>
        </w:tabs>
        <w:ind w:left="0" w:right="-136" w:firstLine="352"/>
        <w:rPr>
          <w:sz w:val="18"/>
          <w:szCs w:val="18"/>
        </w:rPr>
      </w:pPr>
    </w:p>
    <w:p w:rsidR="00611E71" w:rsidRPr="00611E71" w:rsidRDefault="00611E71" w:rsidP="00611E71">
      <w:pPr>
        <w:tabs>
          <w:tab w:val="left" w:pos="3976"/>
        </w:tabs>
        <w:ind w:left="0" w:right="-136" w:firstLine="352"/>
        <w:rPr>
          <w:sz w:val="18"/>
          <w:szCs w:val="18"/>
        </w:rPr>
      </w:pPr>
      <w:r w:rsidRPr="00611E71">
        <w:rPr>
          <w:sz w:val="18"/>
          <w:szCs w:val="18"/>
        </w:rPr>
        <w:t xml:space="preserve">1. Принять участие </w:t>
      </w:r>
      <w:proofErr w:type="gramStart"/>
      <w:r w:rsidRPr="00611E71">
        <w:rPr>
          <w:sz w:val="18"/>
          <w:szCs w:val="18"/>
        </w:rPr>
        <w:t>в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w:t>
      </w:r>
      <w:proofErr w:type="gramEnd"/>
      <w:r w:rsidRPr="00611E71">
        <w:rPr>
          <w:sz w:val="18"/>
          <w:szCs w:val="18"/>
        </w:rPr>
        <w:t xml:space="preserve"> Иркутской области.</w:t>
      </w:r>
    </w:p>
    <w:p w:rsidR="00611E71" w:rsidRPr="00611E71" w:rsidRDefault="00611E71" w:rsidP="00611E71">
      <w:pPr>
        <w:tabs>
          <w:tab w:val="left" w:pos="3976"/>
        </w:tabs>
        <w:ind w:left="0" w:right="-136" w:firstLine="352"/>
        <w:rPr>
          <w:sz w:val="18"/>
          <w:szCs w:val="18"/>
        </w:rPr>
      </w:pPr>
      <w:r w:rsidRPr="00611E71">
        <w:rPr>
          <w:sz w:val="18"/>
          <w:szCs w:val="18"/>
        </w:rPr>
        <w:t>2. Опубликовать настоящее решение в установленном законом порядке.</w:t>
      </w:r>
    </w:p>
    <w:p w:rsidR="00611E71" w:rsidRDefault="00611E71" w:rsidP="00611E71">
      <w:pPr>
        <w:tabs>
          <w:tab w:val="left" w:pos="3976"/>
        </w:tabs>
        <w:ind w:left="0" w:right="-136" w:firstLine="352"/>
        <w:rPr>
          <w:sz w:val="18"/>
          <w:szCs w:val="18"/>
        </w:rPr>
      </w:pPr>
      <w:r w:rsidRPr="00611E71">
        <w:rPr>
          <w:sz w:val="18"/>
          <w:szCs w:val="18"/>
        </w:rPr>
        <w:t xml:space="preserve">3. </w:t>
      </w:r>
      <w:proofErr w:type="gramStart"/>
      <w:r w:rsidRPr="00611E71">
        <w:rPr>
          <w:sz w:val="18"/>
          <w:szCs w:val="18"/>
        </w:rPr>
        <w:t>Контроль за</w:t>
      </w:r>
      <w:proofErr w:type="gramEnd"/>
      <w:r w:rsidRPr="00611E71">
        <w:rPr>
          <w:sz w:val="18"/>
          <w:szCs w:val="18"/>
        </w:rPr>
        <w:t xml:space="preserve"> исполнением данного решения возложить на комиссию по Уставу, регламенту и депутатской этике Думы </w:t>
      </w:r>
      <w:proofErr w:type="spellStart"/>
      <w:r w:rsidRPr="00611E71">
        <w:rPr>
          <w:sz w:val="18"/>
          <w:szCs w:val="18"/>
        </w:rPr>
        <w:t>Хомутовского</w:t>
      </w:r>
      <w:proofErr w:type="spellEnd"/>
      <w:r w:rsidRPr="00611E71">
        <w:rPr>
          <w:sz w:val="18"/>
          <w:szCs w:val="18"/>
        </w:rPr>
        <w:t xml:space="preserve"> муниципального образования.</w:t>
      </w:r>
    </w:p>
    <w:p w:rsidR="00611E71" w:rsidRDefault="00611E71" w:rsidP="00611E71">
      <w:pPr>
        <w:tabs>
          <w:tab w:val="left" w:pos="3976"/>
        </w:tabs>
        <w:ind w:left="0" w:right="-136" w:firstLine="352"/>
        <w:rPr>
          <w:sz w:val="18"/>
          <w:szCs w:val="18"/>
        </w:rPr>
      </w:pPr>
    </w:p>
    <w:p w:rsidR="00611E71" w:rsidRDefault="00611E71" w:rsidP="00611E71">
      <w:pPr>
        <w:tabs>
          <w:tab w:val="left" w:pos="3976"/>
        </w:tabs>
        <w:ind w:left="0" w:right="-136" w:firstLine="352"/>
        <w:rPr>
          <w:sz w:val="18"/>
          <w:szCs w:val="18"/>
        </w:rPr>
      </w:pPr>
    </w:p>
    <w:p w:rsidR="00611E71" w:rsidRPr="00965936" w:rsidRDefault="00611E71" w:rsidP="00611E71">
      <w:pPr>
        <w:tabs>
          <w:tab w:val="left" w:pos="3976"/>
        </w:tabs>
        <w:ind w:left="0" w:right="-136" w:firstLine="352"/>
        <w:rPr>
          <w:i/>
          <w:sz w:val="18"/>
          <w:szCs w:val="18"/>
        </w:rPr>
      </w:pPr>
      <w:r w:rsidRPr="00965936">
        <w:rPr>
          <w:i/>
          <w:sz w:val="18"/>
          <w:szCs w:val="18"/>
        </w:rPr>
        <w:t>Исполняющий обязанности</w:t>
      </w:r>
      <w:r w:rsidRPr="00965936">
        <w:rPr>
          <w:i/>
          <w:sz w:val="18"/>
          <w:szCs w:val="18"/>
        </w:rPr>
        <w:tab/>
        <w:t xml:space="preserve">           </w:t>
      </w:r>
      <w:r>
        <w:rPr>
          <w:i/>
          <w:sz w:val="18"/>
          <w:szCs w:val="18"/>
        </w:rPr>
        <w:t xml:space="preserve">                                                     </w:t>
      </w:r>
      <w:r w:rsidRPr="00965936">
        <w:rPr>
          <w:i/>
          <w:sz w:val="18"/>
          <w:szCs w:val="18"/>
        </w:rPr>
        <w:t xml:space="preserve">                       Заместитель председателя</w:t>
      </w:r>
    </w:p>
    <w:p w:rsidR="00611E71" w:rsidRPr="00965936" w:rsidRDefault="00611E71" w:rsidP="00611E71">
      <w:pPr>
        <w:tabs>
          <w:tab w:val="left" w:pos="3976"/>
        </w:tabs>
        <w:ind w:left="0" w:right="-136" w:firstLine="352"/>
        <w:rPr>
          <w:i/>
          <w:sz w:val="18"/>
          <w:szCs w:val="18"/>
        </w:rPr>
      </w:pPr>
      <w:r w:rsidRPr="00965936">
        <w:rPr>
          <w:i/>
          <w:sz w:val="18"/>
          <w:szCs w:val="18"/>
        </w:rPr>
        <w:t xml:space="preserve">Главы администрации </w:t>
      </w:r>
      <w:proofErr w:type="spellStart"/>
      <w:r w:rsidRPr="00965936">
        <w:rPr>
          <w:i/>
          <w:sz w:val="18"/>
          <w:szCs w:val="18"/>
        </w:rPr>
        <w:t>Хомутовского</w:t>
      </w:r>
      <w:proofErr w:type="spellEnd"/>
      <w:r w:rsidRPr="00965936">
        <w:rPr>
          <w:i/>
          <w:sz w:val="18"/>
          <w:szCs w:val="18"/>
        </w:rPr>
        <w:t xml:space="preserve">         </w:t>
      </w:r>
      <w:r>
        <w:rPr>
          <w:i/>
          <w:sz w:val="18"/>
          <w:szCs w:val="18"/>
        </w:rPr>
        <w:t xml:space="preserve">                                                                                               </w:t>
      </w:r>
      <w:r w:rsidRPr="00965936">
        <w:rPr>
          <w:i/>
          <w:sz w:val="18"/>
          <w:szCs w:val="18"/>
        </w:rPr>
        <w:t xml:space="preserve">         Думы </w:t>
      </w:r>
      <w:proofErr w:type="spellStart"/>
      <w:r w:rsidRPr="00965936">
        <w:rPr>
          <w:i/>
          <w:sz w:val="18"/>
          <w:szCs w:val="18"/>
        </w:rPr>
        <w:t>Хомутовского</w:t>
      </w:r>
      <w:proofErr w:type="spellEnd"/>
    </w:p>
    <w:p w:rsidR="00611E71" w:rsidRPr="00965936" w:rsidRDefault="00611E71" w:rsidP="00611E71">
      <w:pPr>
        <w:tabs>
          <w:tab w:val="left" w:pos="3976"/>
        </w:tabs>
        <w:ind w:left="0" w:right="-136" w:firstLine="352"/>
        <w:rPr>
          <w:i/>
          <w:sz w:val="18"/>
          <w:szCs w:val="18"/>
        </w:rPr>
      </w:pPr>
      <w:r w:rsidRPr="00965936">
        <w:rPr>
          <w:i/>
          <w:sz w:val="18"/>
          <w:szCs w:val="18"/>
        </w:rPr>
        <w:t xml:space="preserve">муниципального образования                            </w:t>
      </w:r>
      <w:r>
        <w:rPr>
          <w:i/>
          <w:sz w:val="18"/>
          <w:szCs w:val="18"/>
        </w:rPr>
        <w:t xml:space="preserve">                                                                                   </w:t>
      </w:r>
      <w:r w:rsidRPr="00965936">
        <w:rPr>
          <w:i/>
          <w:sz w:val="18"/>
          <w:szCs w:val="18"/>
        </w:rPr>
        <w:t xml:space="preserve">   муниципального образования</w:t>
      </w:r>
    </w:p>
    <w:p w:rsidR="00611E71" w:rsidRDefault="00611E71" w:rsidP="00611E71">
      <w:pPr>
        <w:tabs>
          <w:tab w:val="left" w:pos="3976"/>
        </w:tabs>
        <w:ind w:left="0" w:right="-136" w:firstLine="352"/>
        <w:rPr>
          <w:i/>
          <w:sz w:val="18"/>
          <w:szCs w:val="18"/>
        </w:rPr>
      </w:pPr>
      <w:r w:rsidRPr="00965936">
        <w:rPr>
          <w:i/>
          <w:sz w:val="18"/>
          <w:szCs w:val="18"/>
        </w:rPr>
        <w:t xml:space="preserve">                              </w:t>
      </w:r>
      <w:r>
        <w:rPr>
          <w:i/>
          <w:sz w:val="18"/>
          <w:szCs w:val="18"/>
        </w:rPr>
        <w:t xml:space="preserve">       </w:t>
      </w:r>
      <w:r w:rsidRPr="00965936">
        <w:rPr>
          <w:i/>
          <w:sz w:val="18"/>
          <w:szCs w:val="18"/>
        </w:rPr>
        <w:t xml:space="preserve">     </w:t>
      </w:r>
      <w:proofErr w:type="spellStart"/>
      <w:r w:rsidRPr="00965936">
        <w:rPr>
          <w:i/>
          <w:sz w:val="18"/>
          <w:szCs w:val="18"/>
        </w:rPr>
        <w:t>А.В.Иваненко</w:t>
      </w:r>
      <w:proofErr w:type="spellEnd"/>
      <w:r w:rsidRPr="00965936">
        <w:rPr>
          <w:i/>
          <w:sz w:val="18"/>
          <w:szCs w:val="18"/>
        </w:rPr>
        <w:t xml:space="preserve">                       </w:t>
      </w:r>
      <w:r>
        <w:rPr>
          <w:i/>
          <w:sz w:val="18"/>
          <w:szCs w:val="18"/>
        </w:rPr>
        <w:t xml:space="preserve">                                                                                 </w:t>
      </w:r>
      <w:r w:rsidRPr="00965936">
        <w:rPr>
          <w:i/>
          <w:sz w:val="18"/>
          <w:szCs w:val="18"/>
        </w:rPr>
        <w:t xml:space="preserve">                             </w:t>
      </w:r>
      <w:proofErr w:type="spellStart"/>
      <w:r w:rsidRPr="00965936">
        <w:rPr>
          <w:i/>
          <w:sz w:val="18"/>
          <w:szCs w:val="18"/>
        </w:rPr>
        <w:t>А.К.Ветров</w:t>
      </w:r>
      <w:proofErr w:type="spellEnd"/>
    </w:p>
    <w:p w:rsidR="00611E71" w:rsidRDefault="00611E71" w:rsidP="00611E71">
      <w:pPr>
        <w:tabs>
          <w:tab w:val="left" w:pos="3976"/>
        </w:tabs>
        <w:ind w:left="0" w:right="-136" w:firstLine="352"/>
        <w:rPr>
          <w:i/>
          <w:sz w:val="18"/>
          <w:szCs w:val="18"/>
        </w:rPr>
      </w:pPr>
    </w:p>
    <w:p w:rsidR="00611E71" w:rsidRDefault="00611E71" w:rsidP="00611E71">
      <w:pPr>
        <w:tabs>
          <w:tab w:val="left" w:pos="3976"/>
        </w:tabs>
        <w:ind w:left="0" w:right="-136" w:firstLine="352"/>
        <w:rPr>
          <w:sz w:val="18"/>
          <w:szCs w:val="18"/>
        </w:rPr>
      </w:pPr>
    </w:p>
    <w:p w:rsidR="00D56716" w:rsidRDefault="00D56716" w:rsidP="00D56716">
      <w:pPr>
        <w:tabs>
          <w:tab w:val="left" w:pos="3976"/>
        </w:tabs>
        <w:ind w:left="0" w:right="-136" w:firstLine="352"/>
        <w:jc w:val="center"/>
        <w:rPr>
          <w:b/>
          <w:sz w:val="18"/>
          <w:szCs w:val="18"/>
        </w:rPr>
      </w:pPr>
    </w:p>
    <w:p w:rsidR="00D56716" w:rsidRDefault="00D56716" w:rsidP="00D56716">
      <w:pPr>
        <w:tabs>
          <w:tab w:val="left" w:pos="3976"/>
        </w:tabs>
        <w:ind w:left="0" w:right="-136" w:firstLine="352"/>
        <w:jc w:val="center"/>
        <w:rPr>
          <w:b/>
          <w:sz w:val="18"/>
          <w:szCs w:val="18"/>
        </w:rPr>
      </w:pPr>
    </w:p>
    <w:p w:rsidR="00D56716" w:rsidRDefault="00D56716" w:rsidP="00D56716">
      <w:pPr>
        <w:tabs>
          <w:tab w:val="left" w:pos="3976"/>
        </w:tabs>
        <w:ind w:left="0" w:right="-136" w:firstLine="352"/>
        <w:jc w:val="center"/>
        <w:rPr>
          <w:b/>
          <w:sz w:val="18"/>
          <w:szCs w:val="18"/>
        </w:rPr>
      </w:pPr>
    </w:p>
    <w:p w:rsidR="00D56716" w:rsidRDefault="00D56716" w:rsidP="00D56716">
      <w:pPr>
        <w:tabs>
          <w:tab w:val="left" w:pos="3976"/>
        </w:tabs>
        <w:ind w:left="0" w:right="-136" w:firstLine="352"/>
        <w:jc w:val="center"/>
        <w:rPr>
          <w:b/>
          <w:sz w:val="18"/>
          <w:szCs w:val="18"/>
        </w:rPr>
      </w:pPr>
    </w:p>
    <w:p w:rsidR="00D56716" w:rsidRDefault="00D56716" w:rsidP="00D56716">
      <w:pPr>
        <w:tabs>
          <w:tab w:val="left" w:pos="3976"/>
        </w:tabs>
        <w:ind w:left="0" w:right="-136" w:firstLine="352"/>
        <w:jc w:val="center"/>
        <w:rPr>
          <w:b/>
          <w:sz w:val="18"/>
          <w:szCs w:val="18"/>
        </w:rPr>
      </w:pPr>
    </w:p>
    <w:p w:rsidR="00D56716" w:rsidRDefault="00D56716" w:rsidP="00D56716">
      <w:pPr>
        <w:tabs>
          <w:tab w:val="left" w:pos="3976"/>
        </w:tabs>
        <w:ind w:left="0" w:right="-136" w:firstLine="352"/>
        <w:jc w:val="center"/>
        <w:rPr>
          <w:b/>
          <w:sz w:val="18"/>
          <w:szCs w:val="18"/>
        </w:rPr>
      </w:pPr>
    </w:p>
    <w:p w:rsidR="00D56716" w:rsidRDefault="00D56716" w:rsidP="00D56716">
      <w:pPr>
        <w:tabs>
          <w:tab w:val="left" w:pos="3976"/>
        </w:tabs>
        <w:ind w:left="0" w:right="-136" w:firstLine="352"/>
        <w:jc w:val="center"/>
        <w:rPr>
          <w:b/>
          <w:sz w:val="18"/>
          <w:szCs w:val="18"/>
        </w:rPr>
      </w:pPr>
    </w:p>
    <w:p w:rsidR="00D56716" w:rsidRDefault="00D56716" w:rsidP="00D56716">
      <w:pPr>
        <w:tabs>
          <w:tab w:val="left" w:pos="3976"/>
        </w:tabs>
        <w:ind w:left="0" w:right="-136" w:firstLine="352"/>
        <w:jc w:val="center"/>
        <w:rPr>
          <w:b/>
          <w:sz w:val="18"/>
          <w:szCs w:val="18"/>
        </w:rPr>
      </w:pPr>
    </w:p>
    <w:p w:rsidR="00D56716" w:rsidRDefault="00D56716" w:rsidP="00D56716">
      <w:pPr>
        <w:tabs>
          <w:tab w:val="left" w:pos="3976"/>
        </w:tabs>
        <w:ind w:left="0" w:right="-136" w:firstLine="352"/>
        <w:jc w:val="center"/>
        <w:rPr>
          <w:b/>
          <w:sz w:val="18"/>
          <w:szCs w:val="18"/>
        </w:rPr>
      </w:pPr>
    </w:p>
    <w:p w:rsidR="00D56716" w:rsidRPr="00D56716" w:rsidRDefault="00D56716" w:rsidP="00D56716">
      <w:pPr>
        <w:tabs>
          <w:tab w:val="left" w:pos="3976"/>
        </w:tabs>
        <w:ind w:left="0" w:right="-136" w:firstLine="352"/>
        <w:jc w:val="center"/>
        <w:rPr>
          <w:b/>
          <w:sz w:val="18"/>
          <w:szCs w:val="18"/>
        </w:rPr>
      </w:pPr>
      <w:r w:rsidRPr="00D56716">
        <w:rPr>
          <w:b/>
          <w:sz w:val="18"/>
          <w:szCs w:val="18"/>
        </w:rPr>
        <w:lastRenderedPageBreak/>
        <w:t>Информация о приеме зая</w:t>
      </w:r>
      <w:r>
        <w:rPr>
          <w:b/>
          <w:sz w:val="18"/>
          <w:szCs w:val="18"/>
        </w:rPr>
        <w:t xml:space="preserve">влений о намерении участвовать </w:t>
      </w:r>
      <w:r w:rsidRPr="00D56716">
        <w:rPr>
          <w:b/>
          <w:sz w:val="18"/>
          <w:szCs w:val="18"/>
        </w:rPr>
        <w:t xml:space="preserve"> в аукционе по продаже  права аренды земельного участка</w:t>
      </w:r>
    </w:p>
    <w:p w:rsidR="00D56716" w:rsidRPr="00D56716" w:rsidRDefault="00D56716" w:rsidP="00D56716">
      <w:pPr>
        <w:tabs>
          <w:tab w:val="left" w:pos="3976"/>
        </w:tabs>
        <w:ind w:left="0" w:right="-136" w:firstLine="352"/>
        <w:jc w:val="center"/>
        <w:rPr>
          <w:b/>
          <w:sz w:val="18"/>
          <w:szCs w:val="18"/>
        </w:rPr>
      </w:pPr>
      <w:r w:rsidRPr="00D56716">
        <w:rPr>
          <w:b/>
          <w:sz w:val="18"/>
          <w:szCs w:val="18"/>
        </w:rPr>
        <w:t>для индивидуального жилищного строительства</w:t>
      </w:r>
    </w:p>
    <w:p w:rsidR="00D56716" w:rsidRPr="00D56716" w:rsidRDefault="00D56716" w:rsidP="00D56716">
      <w:pPr>
        <w:tabs>
          <w:tab w:val="left" w:pos="3976"/>
        </w:tabs>
        <w:ind w:left="0" w:right="-136" w:firstLine="352"/>
        <w:jc w:val="center"/>
        <w:rPr>
          <w:b/>
          <w:sz w:val="18"/>
          <w:szCs w:val="18"/>
        </w:rPr>
      </w:pPr>
    </w:p>
    <w:p w:rsidR="00D56716" w:rsidRPr="00D56716" w:rsidRDefault="00D56716" w:rsidP="00D56716">
      <w:pPr>
        <w:tabs>
          <w:tab w:val="left" w:pos="3976"/>
        </w:tabs>
        <w:ind w:left="0" w:right="-136" w:firstLine="352"/>
        <w:rPr>
          <w:sz w:val="18"/>
          <w:szCs w:val="18"/>
        </w:rPr>
      </w:pPr>
      <w:r w:rsidRPr="00D56716">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D56716" w:rsidRPr="00D56716" w:rsidRDefault="00D56716" w:rsidP="00D56716">
      <w:pPr>
        <w:tabs>
          <w:tab w:val="left" w:pos="3976"/>
        </w:tabs>
        <w:ind w:left="0" w:right="-136" w:firstLine="352"/>
        <w:rPr>
          <w:sz w:val="18"/>
          <w:szCs w:val="18"/>
        </w:rPr>
      </w:pPr>
      <w:r w:rsidRPr="00D56716">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D56716" w:rsidRPr="00D56716" w:rsidRDefault="00D56716" w:rsidP="00D56716">
      <w:pPr>
        <w:tabs>
          <w:tab w:val="left" w:pos="3976"/>
        </w:tabs>
        <w:ind w:left="0" w:right="-136" w:firstLine="352"/>
        <w:rPr>
          <w:sz w:val="18"/>
          <w:szCs w:val="18"/>
        </w:rPr>
      </w:pPr>
      <w:r w:rsidRPr="00D56716">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v.gavajler@govirk.ru.</w:t>
      </w:r>
    </w:p>
    <w:p w:rsidR="00D56716" w:rsidRPr="00D56716" w:rsidRDefault="00D56716" w:rsidP="00D56716">
      <w:pPr>
        <w:tabs>
          <w:tab w:val="left" w:pos="3976"/>
        </w:tabs>
        <w:ind w:left="0" w:right="-136" w:firstLine="352"/>
        <w:rPr>
          <w:sz w:val="18"/>
          <w:szCs w:val="18"/>
        </w:rPr>
      </w:pPr>
      <w:r w:rsidRPr="00D56716">
        <w:rPr>
          <w:sz w:val="18"/>
          <w:szCs w:val="18"/>
        </w:rPr>
        <w:t xml:space="preserve">       Заявления подаются заявителем одним из следующих способов:</w:t>
      </w:r>
    </w:p>
    <w:p w:rsidR="00D56716" w:rsidRPr="00D56716" w:rsidRDefault="00D56716" w:rsidP="00D56716">
      <w:pPr>
        <w:tabs>
          <w:tab w:val="left" w:pos="3976"/>
        </w:tabs>
        <w:ind w:left="0" w:right="-136" w:firstLine="352"/>
        <w:rPr>
          <w:sz w:val="18"/>
          <w:szCs w:val="18"/>
        </w:rPr>
      </w:pPr>
      <w:r w:rsidRPr="00D56716">
        <w:rPr>
          <w:sz w:val="18"/>
          <w:szCs w:val="18"/>
        </w:rPr>
        <w:t>- путем личного обращения;</w:t>
      </w:r>
    </w:p>
    <w:p w:rsidR="00D56716" w:rsidRPr="00D56716" w:rsidRDefault="00D56716" w:rsidP="00D56716">
      <w:pPr>
        <w:tabs>
          <w:tab w:val="left" w:pos="3976"/>
        </w:tabs>
        <w:ind w:left="0" w:right="-136" w:firstLine="352"/>
        <w:rPr>
          <w:sz w:val="18"/>
          <w:szCs w:val="18"/>
        </w:rPr>
      </w:pPr>
      <w:r w:rsidRPr="00D56716">
        <w:rPr>
          <w:sz w:val="18"/>
          <w:szCs w:val="18"/>
        </w:rPr>
        <w:t>- через организации почтовой связи;</w:t>
      </w:r>
    </w:p>
    <w:p w:rsidR="00D56716" w:rsidRPr="00D56716" w:rsidRDefault="00D56716" w:rsidP="00D56716">
      <w:pPr>
        <w:tabs>
          <w:tab w:val="left" w:pos="3976"/>
        </w:tabs>
        <w:ind w:left="0" w:right="-136" w:firstLine="352"/>
        <w:rPr>
          <w:sz w:val="18"/>
          <w:szCs w:val="18"/>
        </w:rPr>
      </w:pPr>
      <w:r w:rsidRPr="00D56716">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D56716" w:rsidRPr="00D56716" w:rsidRDefault="00D56716" w:rsidP="00D56716">
      <w:pPr>
        <w:tabs>
          <w:tab w:val="left" w:pos="3976"/>
        </w:tabs>
        <w:ind w:left="0" w:right="-136" w:firstLine="352"/>
        <w:rPr>
          <w:sz w:val="18"/>
          <w:szCs w:val="18"/>
        </w:rPr>
      </w:pPr>
      <w:r w:rsidRPr="00D56716">
        <w:rPr>
          <w:sz w:val="18"/>
          <w:szCs w:val="18"/>
        </w:rPr>
        <w:t xml:space="preserve">       Дата приема заявлений – 28 февраля 2023 года.</w:t>
      </w:r>
    </w:p>
    <w:p w:rsidR="00D56716" w:rsidRPr="00D56716" w:rsidRDefault="00D56716" w:rsidP="00D56716">
      <w:pPr>
        <w:tabs>
          <w:tab w:val="left" w:pos="3976"/>
        </w:tabs>
        <w:ind w:left="0" w:right="-136" w:firstLine="352"/>
        <w:rPr>
          <w:sz w:val="18"/>
          <w:szCs w:val="18"/>
        </w:rPr>
      </w:pPr>
      <w:r w:rsidRPr="00D56716">
        <w:rPr>
          <w:sz w:val="18"/>
          <w:szCs w:val="18"/>
        </w:rPr>
        <w:t xml:space="preserve">       Дата окончания приема заявлений –   29 марта 2023 года.</w:t>
      </w:r>
    </w:p>
    <w:p w:rsidR="00D56716" w:rsidRPr="00D56716" w:rsidRDefault="00D56716" w:rsidP="00D56716">
      <w:pPr>
        <w:tabs>
          <w:tab w:val="left" w:pos="3976"/>
        </w:tabs>
        <w:ind w:left="0" w:right="-136" w:firstLine="352"/>
        <w:rPr>
          <w:b/>
          <w:bCs/>
          <w:sz w:val="18"/>
          <w:szCs w:val="18"/>
        </w:rPr>
      </w:pPr>
      <w:r w:rsidRPr="00D56716">
        <w:rPr>
          <w:b/>
          <w:bCs/>
          <w:sz w:val="18"/>
          <w:szCs w:val="18"/>
        </w:rPr>
        <w:t xml:space="preserve">Участок № 1 </w:t>
      </w:r>
    </w:p>
    <w:p w:rsidR="00D56716" w:rsidRPr="00D56716" w:rsidRDefault="00D56716" w:rsidP="00D56716">
      <w:pPr>
        <w:tabs>
          <w:tab w:val="left" w:pos="3976"/>
        </w:tabs>
        <w:ind w:left="0" w:right="-136" w:firstLine="352"/>
        <w:rPr>
          <w:bCs/>
          <w:sz w:val="18"/>
          <w:szCs w:val="18"/>
        </w:rPr>
      </w:pPr>
      <w:r w:rsidRPr="00D56716">
        <w:rPr>
          <w:bCs/>
          <w:sz w:val="18"/>
          <w:szCs w:val="18"/>
        </w:rPr>
        <w:t xml:space="preserve">        Характеристика земельного участка: </w:t>
      </w:r>
    </w:p>
    <w:p w:rsidR="00D56716" w:rsidRPr="00D56716" w:rsidRDefault="00D56716" w:rsidP="00D56716">
      <w:pPr>
        <w:tabs>
          <w:tab w:val="left" w:pos="3976"/>
        </w:tabs>
        <w:ind w:left="0" w:right="-136" w:firstLine="352"/>
        <w:rPr>
          <w:bCs/>
          <w:sz w:val="18"/>
          <w:szCs w:val="18"/>
        </w:rPr>
      </w:pPr>
      <w:r w:rsidRPr="00D56716">
        <w:rPr>
          <w:bCs/>
          <w:sz w:val="18"/>
          <w:szCs w:val="18"/>
        </w:rPr>
        <w:t xml:space="preserve">        Земельный участок из земель населенных пунктов площадью 1501 </w:t>
      </w:r>
      <w:proofErr w:type="spellStart"/>
      <w:r w:rsidRPr="00D56716">
        <w:rPr>
          <w:bCs/>
          <w:sz w:val="18"/>
          <w:szCs w:val="18"/>
        </w:rPr>
        <w:t>кв</w:t>
      </w:r>
      <w:proofErr w:type="gramStart"/>
      <w:r w:rsidRPr="00D56716">
        <w:rPr>
          <w:bCs/>
          <w:sz w:val="18"/>
          <w:szCs w:val="18"/>
        </w:rPr>
        <w:t>.м</w:t>
      </w:r>
      <w:proofErr w:type="spellEnd"/>
      <w:proofErr w:type="gramEnd"/>
      <w:r w:rsidRPr="00D56716">
        <w:rPr>
          <w:bCs/>
          <w:sz w:val="18"/>
          <w:szCs w:val="18"/>
        </w:rPr>
        <w:t>, местоположение: Иркутская область, Иркутский район, с. Хомутово.</w:t>
      </w:r>
    </w:p>
    <w:p w:rsidR="00D56716" w:rsidRPr="00D56716" w:rsidRDefault="00D56716" w:rsidP="00D56716">
      <w:pPr>
        <w:tabs>
          <w:tab w:val="left" w:pos="3976"/>
        </w:tabs>
        <w:ind w:left="0" w:right="-136" w:firstLine="352"/>
        <w:rPr>
          <w:bCs/>
          <w:sz w:val="18"/>
          <w:szCs w:val="18"/>
        </w:rPr>
      </w:pPr>
      <w:r w:rsidRPr="00D56716">
        <w:rPr>
          <w:bCs/>
          <w:sz w:val="18"/>
          <w:szCs w:val="18"/>
        </w:rPr>
        <w:t xml:space="preserve">        Разрешенное использование земельного участка: для индивидуального жилищного строительства.</w:t>
      </w:r>
    </w:p>
    <w:p w:rsidR="00D56716" w:rsidRPr="00D56716" w:rsidRDefault="00D56716" w:rsidP="00D56716">
      <w:pPr>
        <w:tabs>
          <w:tab w:val="left" w:pos="3976"/>
        </w:tabs>
        <w:ind w:left="0" w:right="-136" w:firstLine="352"/>
        <w:rPr>
          <w:b/>
          <w:bCs/>
          <w:sz w:val="18"/>
          <w:szCs w:val="18"/>
        </w:rPr>
      </w:pPr>
      <w:r w:rsidRPr="00D56716">
        <w:rPr>
          <w:b/>
          <w:bCs/>
          <w:sz w:val="18"/>
          <w:szCs w:val="18"/>
        </w:rPr>
        <w:t xml:space="preserve">Участок № 2 </w:t>
      </w:r>
    </w:p>
    <w:p w:rsidR="00D56716" w:rsidRPr="00D56716" w:rsidRDefault="00D56716" w:rsidP="00D56716">
      <w:pPr>
        <w:tabs>
          <w:tab w:val="left" w:pos="3976"/>
        </w:tabs>
        <w:ind w:left="0" w:right="-136" w:firstLine="352"/>
        <w:rPr>
          <w:bCs/>
          <w:sz w:val="18"/>
          <w:szCs w:val="18"/>
        </w:rPr>
      </w:pPr>
      <w:r w:rsidRPr="00D56716">
        <w:rPr>
          <w:bCs/>
          <w:sz w:val="18"/>
          <w:szCs w:val="18"/>
        </w:rPr>
        <w:t xml:space="preserve">        Характеристика земельного участка: </w:t>
      </w:r>
    </w:p>
    <w:p w:rsidR="00D56716" w:rsidRPr="00D56716" w:rsidRDefault="00D56716" w:rsidP="00D56716">
      <w:pPr>
        <w:tabs>
          <w:tab w:val="left" w:pos="3976"/>
        </w:tabs>
        <w:ind w:left="0" w:right="-136" w:firstLine="352"/>
        <w:rPr>
          <w:bCs/>
          <w:sz w:val="18"/>
          <w:szCs w:val="18"/>
        </w:rPr>
      </w:pPr>
      <w:r w:rsidRPr="00D56716">
        <w:rPr>
          <w:bCs/>
          <w:sz w:val="18"/>
          <w:szCs w:val="18"/>
        </w:rPr>
        <w:t xml:space="preserve">        Земельный участок из земель населенных пунктов площадью 2500 </w:t>
      </w:r>
      <w:proofErr w:type="spellStart"/>
      <w:r w:rsidRPr="00D56716">
        <w:rPr>
          <w:bCs/>
          <w:sz w:val="18"/>
          <w:szCs w:val="18"/>
        </w:rPr>
        <w:t>кв</w:t>
      </w:r>
      <w:proofErr w:type="gramStart"/>
      <w:r w:rsidRPr="00D56716">
        <w:rPr>
          <w:bCs/>
          <w:sz w:val="18"/>
          <w:szCs w:val="18"/>
        </w:rPr>
        <w:t>.м</w:t>
      </w:r>
      <w:proofErr w:type="spellEnd"/>
      <w:proofErr w:type="gramEnd"/>
      <w:r w:rsidRPr="00D56716">
        <w:rPr>
          <w:bCs/>
          <w:sz w:val="18"/>
          <w:szCs w:val="18"/>
        </w:rPr>
        <w:t>, местоположение: Иркутская область, Иркутский район, с. Хомутово.</w:t>
      </w:r>
    </w:p>
    <w:p w:rsidR="00D56716" w:rsidRPr="00D56716" w:rsidRDefault="00D56716" w:rsidP="00D56716">
      <w:pPr>
        <w:tabs>
          <w:tab w:val="left" w:pos="3976"/>
        </w:tabs>
        <w:ind w:left="0" w:right="-136" w:firstLine="352"/>
        <w:rPr>
          <w:bCs/>
          <w:sz w:val="18"/>
          <w:szCs w:val="18"/>
        </w:rPr>
      </w:pPr>
      <w:r w:rsidRPr="00D56716">
        <w:rPr>
          <w:bCs/>
          <w:sz w:val="18"/>
          <w:szCs w:val="18"/>
        </w:rPr>
        <w:t xml:space="preserve">        Разрешенное использование земельного участка: для индивидуального жилищного строительства.</w:t>
      </w:r>
    </w:p>
    <w:p w:rsidR="00D56716" w:rsidRPr="00D56716" w:rsidRDefault="00D56716" w:rsidP="00D56716">
      <w:pPr>
        <w:tabs>
          <w:tab w:val="left" w:pos="3976"/>
        </w:tabs>
        <w:ind w:left="0" w:right="-136" w:firstLine="352"/>
        <w:rPr>
          <w:bCs/>
          <w:sz w:val="18"/>
          <w:szCs w:val="18"/>
        </w:rPr>
      </w:pPr>
      <w:r w:rsidRPr="00D56716">
        <w:rPr>
          <w:b/>
          <w:bCs/>
          <w:sz w:val="18"/>
          <w:szCs w:val="18"/>
        </w:rPr>
        <w:t xml:space="preserve">        </w:t>
      </w:r>
      <w:r w:rsidRPr="00D56716">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D56716">
        <w:rPr>
          <w:bCs/>
          <w:sz w:val="18"/>
          <w:szCs w:val="18"/>
        </w:rPr>
        <w:t>каб</w:t>
      </w:r>
      <w:proofErr w:type="spellEnd"/>
      <w:r w:rsidRPr="00D56716">
        <w:rPr>
          <w:bCs/>
          <w:sz w:val="18"/>
          <w:szCs w:val="18"/>
        </w:rPr>
        <w:t>. 109.</w:t>
      </w:r>
    </w:p>
    <w:p w:rsidR="00D56716" w:rsidRPr="00D56716" w:rsidRDefault="00D56716" w:rsidP="00D56716">
      <w:pPr>
        <w:tabs>
          <w:tab w:val="left" w:pos="3976"/>
        </w:tabs>
        <w:ind w:left="0" w:right="-136" w:firstLine="352"/>
        <w:rPr>
          <w:bCs/>
          <w:sz w:val="18"/>
          <w:szCs w:val="18"/>
        </w:rPr>
      </w:pPr>
    </w:p>
    <w:p w:rsidR="00D56716" w:rsidRPr="00D56716" w:rsidRDefault="00D56716" w:rsidP="00D56716">
      <w:pPr>
        <w:tabs>
          <w:tab w:val="left" w:pos="3976"/>
        </w:tabs>
        <w:ind w:left="0" w:right="-136" w:firstLine="352"/>
        <w:rPr>
          <w:bCs/>
          <w:sz w:val="18"/>
          <w:szCs w:val="18"/>
        </w:rPr>
      </w:pPr>
    </w:p>
    <w:p w:rsidR="00D56716" w:rsidRPr="00D56716" w:rsidRDefault="00D56716" w:rsidP="00D56716">
      <w:pPr>
        <w:tabs>
          <w:tab w:val="left" w:pos="3976"/>
        </w:tabs>
        <w:ind w:left="0" w:right="-136" w:firstLine="352"/>
        <w:jc w:val="center"/>
        <w:rPr>
          <w:bCs/>
          <w:i/>
          <w:sz w:val="18"/>
          <w:szCs w:val="18"/>
        </w:rPr>
      </w:pPr>
      <w:r w:rsidRPr="00D56716">
        <w:rPr>
          <w:bCs/>
          <w:i/>
          <w:sz w:val="18"/>
          <w:szCs w:val="18"/>
        </w:rPr>
        <w:t xml:space="preserve">Заместитель начальника отдела </w:t>
      </w:r>
      <w:proofErr w:type="gramStart"/>
      <w:r w:rsidRPr="00D56716">
        <w:rPr>
          <w:bCs/>
          <w:i/>
          <w:sz w:val="18"/>
          <w:szCs w:val="18"/>
        </w:rPr>
        <w:t>земельных</w:t>
      </w:r>
      <w:proofErr w:type="gramEnd"/>
    </w:p>
    <w:p w:rsidR="00D56716" w:rsidRPr="00D56716" w:rsidRDefault="00D56716" w:rsidP="00D56716">
      <w:pPr>
        <w:tabs>
          <w:tab w:val="left" w:pos="3976"/>
        </w:tabs>
        <w:ind w:left="0" w:right="-136" w:firstLine="352"/>
        <w:jc w:val="right"/>
        <w:rPr>
          <w:bCs/>
          <w:i/>
          <w:sz w:val="18"/>
          <w:szCs w:val="18"/>
        </w:rPr>
      </w:pPr>
      <w:r w:rsidRPr="00D56716">
        <w:rPr>
          <w:bCs/>
          <w:i/>
          <w:sz w:val="18"/>
          <w:szCs w:val="18"/>
        </w:rPr>
        <w:t xml:space="preserve">отношений и земельного учета     </w:t>
      </w:r>
      <w:r>
        <w:rPr>
          <w:bCs/>
          <w:i/>
          <w:sz w:val="18"/>
          <w:szCs w:val="18"/>
        </w:rPr>
        <w:t xml:space="preserve">              </w:t>
      </w:r>
      <w:bookmarkStart w:id="1" w:name="_GoBack"/>
      <w:bookmarkEnd w:id="1"/>
      <w:r w:rsidRPr="00D56716">
        <w:rPr>
          <w:bCs/>
          <w:i/>
          <w:sz w:val="18"/>
          <w:szCs w:val="18"/>
        </w:rPr>
        <w:t xml:space="preserve">                                               В.В. </w:t>
      </w:r>
      <w:proofErr w:type="spellStart"/>
      <w:r w:rsidRPr="00D56716">
        <w:rPr>
          <w:bCs/>
          <w:i/>
          <w:sz w:val="18"/>
          <w:szCs w:val="18"/>
        </w:rPr>
        <w:t>Аполинский</w:t>
      </w:r>
      <w:proofErr w:type="spellEnd"/>
    </w:p>
    <w:p w:rsidR="00D56716" w:rsidRPr="00D56716" w:rsidRDefault="00D56716" w:rsidP="00D56716">
      <w:pPr>
        <w:tabs>
          <w:tab w:val="left" w:pos="3976"/>
        </w:tabs>
        <w:ind w:left="0" w:right="-136" w:firstLine="352"/>
        <w:rPr>
          <w:bCs/>
          <w:sz w:val="18"/>
          <w:szCs w:val="18"/>
        </w:rPr>
      </w:pPr>
    </w:p>
    <w:p w:rsidR="00D56716" w:rsidRPr="00D56716" w:rsidRDefault="00D56716" w:rsidP="00D56716">
      <w:pPr>
        <w:tabs>
          <w:tab w:val="left" w:pos="3976"/>
        </w:tabs>
        <w:ind w:left="0" w:right="-136" w:firstLine="352"/>
        <w:rPr>
          <w:bCs/>
          <w:sz w:val="18"/>
          <w:szCs w:val="18"/>
        </w:rPr>
      </w:pPr>
    </w:p>
    <w:p w:rsidR="00D56716" w:rsidRPr="00965936" w:rsidRDefault="00D56716" w:rsidP="00611E71">
      <w:pPr>
        <w:tabs>
          <w:tab w:val="left" w:pos="3976"/>
        </w:tabs>
        <w:ind w:left="0" w:right="-136" w:firstLine="352"/>
        <w:rPr>
          <w:sz w:val="18"/>
          <w:szCs w:val="18"/>
        </w:rPr>
      </w:pPr>
    </w:p>
    <w:sectPr w:rsidR="00D56716" w:rsidRPr="00965936" w:rsidSect="0064361C">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D8C" w:rsidRDefault="002F5D8C" w:rsidP="00BD744E">
      <w:r>
        <w:separator/>
      </w:r>
    </w:p>
  </w:endnote>
  <w:endnote w:type="continuationSeparator" w:id="0">
    <w:p w:rsidR="002F5D8C" w:rsidRDefault="002F5D8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06019728"/>
      <w:docPartObj>
        <w:docPartGallery w:val="Page Numbers (Bottom of Page)"/>
        <w:docPartUnique/>
      </w:docPartObj>
    </w:sdtPr>
    <w:sdtEndPr/>
    <w:sdtContent>
      <w:p w:rsidR="002F5D8C" w:rsidRPr="00E007E8" w:rsidRDefault="002F5D8C">
        <w:pPr>
          <w:pStyle w:val="afd"/>
          <w:jc w:val="right"/>
          <w:rPr>
            <w:sz w:val="18"/>
          </w:rPr>
        </w:pPr>
        <w:r w:rsidRPr="00E007E8">
          <w:rPr>
            <w:sz w:val="18"/>
          </w:rPr>
          <w:fldChar w:fldCharType="begin"/>
        </w:r>
        <w:r w:rsidRPr="00E007E8">
          <w:rPr>
            <w:sz w:val="18"/>
          </w:rPr>
          <w:instrText>PAGE   \* MERGEFORMAT</w:instrText>
        </w:r>
        <w:r w:rsidRPr="00E007E8">
          <w:rPr>
            <w:sz w:val="18"/>
          </w:rPr>
          <w:fldChar w:fldCharType="separate"/>
        </w:r>
        <w:r w:rsidR="00D56716">
          <w:rPr>
            <w:noProof/>
            <w:sz w:val="18"/>
          </w:rPr>
          <w:t>79</w:t>
        </w:r>
        <w:r w:rsidRPr="00E007E8">
          <w:rPr>
            <w:sz w:val="18"/>
          </w:rPr>
          <w:fldChar w:fldCharType="end"/>
        </w:r>
      </w:p>
    </w:sdtContent>
  </w:sdt>
  <w:p w:rsidR="002F5D8C" w:rsidRDefault="002F5D8C">
    <w:pPr>
      <w:pStyle w:val="afd"/>
    </w:pPr>
  </w:p>
  <w:p w:rsidR="002F5D8C" w:rsidRDefault="002F5D8C">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D8C" w:rsidRDefault="002F5D8C" w:rsidP="00BD744E">
      <w:r>
        <w:separator/>
      </w:r>
    </w:p>
  </w:footnote>
  <w:footnote w:type="continuationSeparator" w:id="0">
    <w:p w:rsidR="002F5D8C" w:rsidRDefault="002F5D8C"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97D5570"/>
    <w:multiLevelType w:val="hybridMultilevel"/>
    <w:tmpl w:val="47CA60D0"/>
    <w:lvl w:ilvl="0" w:tplc="A95E1432">
      <w:start w:val="1"/>
      <w:numFmt w:val="decimal"/>
      <w:lvlText w:val="%1."/>
      <w:lvlJc w:val="left"/>
      <w:pPr>
        <w:ind w:left="3968" w:hanging="3684"/>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10"/>
  </w:num>
  <w:num w:numId="7">
    <w:abstractNumId w:val="6"/>
  </w:num>
  <w:num w:numId="8">
    <w:abstractNumId w:val="11"/>
  </w:num>
  <w:num w:numId="9">
    <w:abstractNumId w:val="14"/>
  </w:num>
  <w:num w:numId="10">
    <w:abstractNumId w:val="12"/>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CF2"/>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6892"/>
    <w:rsid w:val="00077345"/>
    <w:rsid w:val="00077EFF"/>
    <w:rsid w:val="0008022C"/>
    <w:rsid w:val="000802D7"/>
    <w:rsid w:val="00080C8C"/>
    <w:rsid w:val="0008109B"/>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C5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3F75"/>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4621"/>
    <w:rsid w:val="000E5131"/>
    <w:rsid w:val="000E5B9E"/>
    <w:rsid w:val="000E5CB0"/>
    <w:rsid w:val="000E5E44"/>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68F"/>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211"/>
    <w:rsid w:val="001239F2"/>
    <w:rsid w:val="0012438F"/>
    <w:rsid w:val="0012467A"/>
    <w:rsid w:val="001246D7"/>
    <w:rsid w:val="001255B9"/>
    <w:rsid w:val="00125727"/>
    <w:rsid w:val="00126BCA"/>
    <w:rsid w:val="00126C60"/>
    <w:rsid w:val="0012705B"/>
    <w:rsid w:val="00127181"/>
    <w:rsid w:val="00127650"/>
    <w:rsid w:val="00127E11"/>
    <w:rsid w:val="001303C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A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9DD"/>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7F4"/>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5BC"/>
    <w:rsid w:val="001C278C"/>
    <w:rsid w:val="001C2ECD"/>
    <w:rsid w:val="001C4D90"/>
    <w:rsid w:val="001C574D"/>
    <w:rsid w:val="001C6EC0"/>
    <w:rsid w:val="001C7124"/>
    <w:rsid w:val="001C7171"/>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434"/>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73"/>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4A92"/>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C9"/>
    <w:rsid w:val="002604FE"/>
    <w:rsid w:val="00260746"/>
    <w:rsid w:val="0026080B"/>
    <w:rsid w:val="00261041"/>
    <w:rsid w:val="002614DC"/>
    <w:rsid w:val="002614F3"/>
    <w:rsid w:val="0026157E"/>
    <w:rsid w:val="0026239B"/>
    <w:rsid w:val="00262940"/>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081"/>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556"/>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A80"/>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4D64"/>
    <w:rsid w:val="002D56DA"/>
    <w:rsid w:val="002D590F"/>
    <w:rsid w:val="002D6216"/>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D8C"/>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5A84"/>
    <w:rsid w:val="003463CF"/>
    <w:rsid w:val="00346B15"/>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D7A"/>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245"/>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2F1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112"/>
    <w:rsid w:val="003B2518"/>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C7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6EA"/>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EAD"/>
    <w:rsid w:val="00415FB7"/>
    <w:rsid w:val="004160F1"/>
    <w:rsid w:val="004162BC"/>
    <w:rsid w:val="004165E7"/>
    <w:rsid w:val="0041704C"/>
    <w:rsid w:val="0041707D"/>
    <w:rsid w:val="00417249"/>
    <w:rsid w:val="00417DBF"/>
    <w:rsid w:val="00417FE3"/>
    <w:rsid w:val="00420E1E"/>
    <w:rsid w:val="00421752"/>
    <w:rsid w:val="00421B58"/>
    <w:rsid w:val="00421D26"/>
    <w:rsid w:val="004225D5"/>
    <w:rsid w:val="004227E9"/>
    <w:rsid w:val="00423342"/>
    <w:rsid w:val="00423AE2"/>
    <w:rsid w:val="00424131"/>
    <w:rsid w:val="004242ED"/>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3D8"/>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1E09"/>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300"/>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038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7B2"/>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17C"/>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9E0"/>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D5C"/>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1E71"/>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3638"/>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61C"/>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0"/>
    <w:rsid w:val="00665748"/>
    <w:rsid w:val="00665D98"/>
    <w:rsid w:val="00665F92"/>
    <w:rsid w:val="00666376"/>
    <w:rsid w:val="00667628"/>
    <w:rsid w:val="00667D50"/>
    <w:rsid w:val="00667F41"/>
    <w:rsid w:val="00667F96"/>
    <w:rsid w:val="006703C9"/>
    <w:rsid w:val="00670614"/>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048"/>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45C"/>
    <w:rsid w:val="006A2F78"/>
    <w:rsid w:val="006A30CF"/>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1592"/>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3F5E"/>
    <w:rsid w:val="006E4940"/>
    <w:rsid w:val="006E530C"/>
    <w:rsid w:val="006E5D95"/>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2C28"/>
    <w:rsid w:val="00733554"/>
    <w:rsid w:val="00733A6C"/>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AD9"/>
    <w:rsid w:val="0075139A"/>
    <w:rsid w:val="00751CA7"/>
    <w:rsid w:val="0075207A"/>
    <w:rsid w:val="007520A9"/>
    <w:rsid w:val="00752B5A"/>
    <w:rsid w:val="00752F3C"/>
    <w:rsid w:val="0075322D"/>
    <w:rsid w:val="00753C6A"/>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C0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261"/>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41"/>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6DE"/>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6F6A"/>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095"/>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3EBD"/>
    <w:rsid w:val="007F470F"/>
    <w:rsid w:val="007F4951"/>
    <w:rsid w:val="007F4AC6"/>
    <w:rsid w:val="007F50E8"/>
    <w:rsid w:val="007F54DF"/>
    <w:rsid w:val="007F6745"/>
    <w:rsid w:val="007F684E"/>
    <w:rsid w:val="007F6EB4"/>
    <w:rsid w:val="007F6FB7"/>
    <w:rsid w:val="007F75DC"/>
    <w:rsid w:val="007F765D"/>
    <w:rsid w:val="007F7701"/>
    <w:rsid w:val="007F7ECB"/>
    <w:rsid w:val="00800207"/>
    <w:rsid w:val="008007A3"/>
    <w:rsid w:val="00801080"/>
    <w:rsid w:val="00801120"/>
    <w:rsid w:val="0080122B"/>
    <w:rsid w:val="0080136A"/>
    <w:rsid w:val="008014C1"/>
    <w:rsid w:val="00801581"/>
    <w:rsid w:val="0080208C"/>
    <w:rsid w:val="008026C8"/>
    <w:rsid w:val="008026FB"/>
    <w:rsid w:val="00802AD4"/>
    <w:rsid w:val="008032EF"/>
    <w:rsid w:val="00803BF9"/>
    <w:rsid w:val="0080455E"/>
    <w:rsid w:val="00805031"/>
    <w:rsid w:val="0080549B"/>
    <w:rsid w:val="00805E23"/>
    <w:rsid w:val="00806138"/>
    <w:rsid w:val="00806360"/>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24"/>
    <w:rsid w:val="00826BD1"/>
    <w:rsid w:val="00826D4F"/>
    <w:rsid w:val="00830722"/>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36CD6"/>
    <w:rsid w:val="008404A9"/>
    <w:rsid w:val="008406D8"/>
    <w:rsid w:val="00840863"/>
    <w:rsid w:val="008411B8"/>
    <w:rsid w:val="008422DB"/>
    <w:rsid w:val="008424A0"/>
    <w:rsid w:val="00843625"/>
    <w:rsid w:val="00843A73"/>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17D9"/>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17CC"/>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3AD"/>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759"/>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27500"/>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5936"/>
    <w:rsid w:val="00965978"/>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5A3E"/>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EBB"/>
    <w:rsid w:val="00997136"/>
    <w:rsid w:val="00997228"/>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3FF5"/>
    <w:rsid w:val="009B4935"/>
    <w:rsid w:val="009B4A85"/>
    <w:rsid w:val="009B4AE0"/>
    <w:rsid w:val="009B4B6A"/>
    <w:rsid w:val="009B50AD"/>
    <w:rsid w:val="009B535D"/>
    <w:rsid w:val="009B55AF"/>
    <w:rsid w:val="009B5F08"/>
    <w:rsid w:val="009B62F2"/>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896"/>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48A6"/>
    <w:rsid w:val="00A04E5B"/>
    <w:rsid w:val="00A058D9"/>
    <w:rsid w:val="00A05F7F"/>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33"/>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A9"/>
    <w:rsid w:val="00A662F6"/>
    <w:rsid w:val="00A6653F"/>
    <w:rsid w:val="00A665AD"/>
    <w:rsid w:val="00A7001D"/>
    <w:rsid w:val="00A7008D"/>
    <w:rsid w:val="00A701B0"/>
    <w:rsid w:val="00A7089E"/>
    <w:rsid w:val="00A710EC"/>
    <w:rsid w:val="00A73158"/>
    <w:rsid w:val="00A731A6"/>
    <w:rsid w:val="00A73287"/>
    <w:rsid w:val="00A734B0"/>
    <w:rsid w:val="00A73FF0"/>
    <w:rsid w:val="00A745FE"/>
    <w:rsid w:val="00A74988"/>
    <w:rsid w:val="00A7502D"/>
    <w:rsid w:val="00A755D7"/>
    <w:rsid w:val="00A75999"/>
    <w:rsid w:val="00A75F8C"/>
    <w:rsid w:val="00A77796"/>
    <w:rsid w:val="00A77A8A"/>
    <w:rsid w:val="00A77C64"/>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588"/>
    <w:rsid w:val="00A95705"/>
    <w:rsid w:val="00A960B7"/>
    <w:rsid w:val="00A96423"/>
    <w:rsid w:val="00A97078"/>
    <w:rsid w:val="00AA000F"/>
    <w:rsid w:val="00AA0E28"/>
    <w:rsid w:val="00AA160A"/>
    <w:rsid w:val="00AA2876"/>
    <w:rsid w:val="00AA3088"/>
    <w:rsid w:val="00AA315E"/>
    <w:rsid w:val="00AA3B83"/>
    <w:rsid w:val="00AA47A7"/>
    <w:rsid w:val="00AA49E2"/>
    <w:rsid w:val="00AA4D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3B4"/>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8B2"/>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24A"/>
    <w:rsid w:val="00B0392D"/>
    <w:rsid w:val="00B03983"/>
    <w:rsid w:val="00B03AE5"/>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3EB5"/>
    <w:rsid w:val="00B14689"/>
    <w:rsid w:val="00B151F9"/>
    <w:rsid w:val="00B155B8"/>
    <w:rsid w:val="00B159F9"/>
    <w:rsid w:val="00B15A2B"/>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686"/>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2F9"/>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974DD"/>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A6"/>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4646"/>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28B"/>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5CD0"/>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4962"/>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AD0"/>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63C"/>
    <w:rsid w:val="00C618D1"/>
    <w:rsid w:val="00C618FE"/>
    <w:rsid w:val="00C61AF3"/>
    <w:rsid w:val="00C62E06"/>
    <w:rsid w:val="00C632EB"/>
    <w:rsid w:val="00C63DE7"/>
    <w:rsid w:val="00C641E1"/>
    <w:rsid w:val="00C642F4"/>
    <w:rsid w:val="00C64370"/>
    <w:rsid w:val="00C64921"/>
    <w:rsid w:val="00C64B6B"/>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11"/>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4BA"/>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A91"/>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7DC"/>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11"/>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6D3D"/>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770"/>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6716"/>
    <w:rsid w:val="00D5715C"/>
    <w:rsid w:val="00D574B3"/>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77CEF"/>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1F7"/>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7B"/>
    <w:rsid w:val="00DD0BFB"/>
    <w:rsid w:val="00DD0F80"/>
    <w:rsid w:val="00DD1195"/>
    <w:rsid w:val="00DD169B"/>
    <w:rsid w:val="00DD2DCE"/>
    <w:rsid w:val="00DD2F68"/>
    <w:rsid w:val="00DD3376"/>
    <w:rsid w:val="00DD464B"/>
    <w:rsid w:val="00DD6100"/>
    <w:rsid w:val="00DD6CA7"/>
    <w:rsid w:val="00DD7CD9"/>
    <w:rsid w:val="00DE062D"/>
    <w:rsid w:val="00DE08AD"/>
    <w:rsid w:val="00DE0BBB"/>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3AB"/>
    <w:rsid w:val="00DF49D6"/>
    <w:rsid w:val="00DF4B39"/>
    <w:rsid w:val="00DF4E41"/>
    <w:rsid w:val="00DF5631"/>
    <w:rsid w:val="00DF60EC"/>
    <w:rsid w:val="00DF6346"/>
    <w:rsid w:val="00DF6CC9"/>
    <w:rsid w:val="00DF6E23"/>
    <w:rsid w:val="00DF73D7"/>
    <w:rsid w:val="00E0018E"/>
    <w:rsid w:val="00E007E8"/>
    <w:rsid w:val="00E0089B"/>
    <w:rsid w:val="00E0159A"/>
    <w:rsid w:val="00E01881"/>
    <w:rsid w:val="00E0281B"/>
    <w:rsid w:val="00E02FD3"/>
    <w:rsid w:val="00E0301F"/>
    <w:rsid w:val="00E03741"/>
    <w:rsid w:val="00E03F27"/>
    <w:rsid w:val="00E043DB"/>
    <w:rsid w:val="00E04F24"/>
    <w:rsid w:val="00E0629E"/>
    <w:rsid w:val="00E0732B"/>
    <w:rsid w:val="00E07330"/>
    <w:rsid w:val="00E0771F"/>
    <w:rsid w:val="00E07722"/>
    <w:rsid w:val="00E078C2"/>
    <w:rsid w:val="00E07BF2"/>
    <w:rsid w:val="00E07D05"/>
    <w:rsid w:val="00E10338"/>
    <w:rsid w:val="00E10576"/>
    <w:rsid w:val="00E1080A"/>
    <w:rsid w:val="00E11047"/>
    <w:rsid w:val="00E114E7"/>
    <w:rsid w:val="00E11641"/>
    <w:rsid w:val="00E11BEF"/>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306"/>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47D9B"/>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0DBE"/>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7E5"/>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2F96"/>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3C8A"/>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2BD1"/>
    <w:rsid w:val="00F33AA4"/>
    <w:rsid w:val="00F3422D"/>
    <w:rsid w:val="00F34C20"/>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ABA"/>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AE9"/>
    <w:rsid w:val="00F96B53"/>
    <w:rsid w:val="00F96C9A"/>
    <w:rsid w:val="00F96E19"/>
    <w:rsid w:val="00F97010"/>
    <w:rsid w:val="00F970DD"/>
    <w:rsid w:val="00FA11F8"/>
    <w:rsid w:val="00FA1529"/>
    <w:rsid w:val="00FA1995"/>
    <w:rsid w:val="00FA1F00"/>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C1"/>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A21"/>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B3368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50">
    <w:name w:val="Сетка таблицы95"/>
    <w:basedOn w:val="a8"/>
    <w:next w:val="aa"/>
    <w:uiPriority w:val="59"/>
    <w:rsid w:val="005767B2"/>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59"/>
    <w:rsid w:val="00732C2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74">
    <w:name w:val="TableStyle074"/>
    <w:rsid w:val="00244A9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1">
    <w:name w:val="TableStyle091"/>
    <w:rsid w:val="00836CD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
    <w:name w:val="Нет списка101"/>
    <w:next w:val="a9"/>
    <w:uiPriority w:val="99"/>
    <w:semiHidden/>
    <w:unhideWhenUsed/>
    <w:rsid w:val="0008109B"/>
  </w:style>
  <w:style w:type="table" w:customStyle="1" w:styleId="TableStyle075">
    <w:name w:val="TableStyle075"/>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8">
    <w:name w:val="TableStyle0118"/>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2">
    <w:name w:val="TableStyle092"/>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08109B"/>
  </w:style>
  <w:style w:type="table" w:customStyle="1" w:styleId="TableStyle0214">
    <w:name w:val="TableStyle0214"/>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3">
    <w:name w:val="TableStyle11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08109B"/>
  </w:style>
  <w:style w:type="table" w:customStyle="1" w:styleId="TableStyle0313">
    <w:name w:val="TableStyle03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08109B"/>
  </w:style>
  <w:style w:type="table" w:customStyle="1" w:styleId="TableStyle0413">
    <w:name w:val="TableStyle04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08109B"/>
  </w:style>
  <w:style w:type="table" w:customStyle="1" w:styleId="TableStyle0513">
    <w:name w:val="TableStyle05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9">
    <w:name w:val="TableStyle149"/>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08109B"/>
  </w:style>
  <w:style w:type="table" w:customStyle="1" w:styleId="TableStyle0612">
    <w:name w:val="TableStyle0612"/>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3">
    <w:name w:val="TableStyle32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08109B"/>
  </w:style>
  <w:style w:type="table" w:customStyle="1" w:styleId="TableStyle163">
    <w:name w:val="TableStyle16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08109B"/>
  </w:style>
  <w:style w:type="table" w:customStyle="1" w:styleId="TableStyle076">
    <w:name w:val="TableStyle076"/>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08109B"/>
  </w:style>
  <w:style w:type="table" w:customStyle="1" w:styleId="TableStyle082">
    <w:name w:val="TableStyle082"/>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1">
    <w:name w:val="TableStyle18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08109B"/>
  </w:style>
  <w:style w:type="table" w:customStyle="1" w:styleId="TableStyle191">
    <w:name w:val="TableStyle19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08109B"/>
  </w:style>
  <w:style w:type="table" w:customStyle="1" w:styleId="TableStyle0101">
    <w:name w:val="TableStyle010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80208C"/>
  </w:style>
  <w:style w:type="table" w:customStyle="1" w:styleId="TableStyle077">
    <w:name w:val="TableStyle077"/>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9">
    <w:name w:val="TableStyle0119"/>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3">
    <w:name w:val="TableStyle093"/>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80208C"/>
  </w:style>
  <w:style w:type="table" w:customStyle="1" w:styleId="TableStyle0215">
    <w:name w:val="TableStyle0215"/>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80208C"/>
  </w:style>
  <w:style w:type="table" w:customStyle="1" w:styleId="TableStyle0314">
    <w:name w:val="TableStyle03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80208C"/>
  </w:style>
  <w:style w:type="table" w:customStyle="1" w:styleId="TableStyle0414">
    <w:name w:val="TableStyle04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80208C"/>
  </w:style>
  <w:style w:type="table" w:customStyle="1" w:styleId="TableStyle0514">
    <w:name w:val="TableStyle05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0">
    <w:name w:val="TableStyle1410"/>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80208C"/>
  </w:style>
  <w:style w:type="table" w:customStyle="1" w:styleId="TableStyle0613">
    <w:name w:val="TableStyle0613"/>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80208C"/>
  </w:style>
  <w:style w:type="table" w:customStyle="1" w:styleId="TableStyle164">
    <w:name w:val="TableStyle16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80208C"/>
  </w:style>
  <w:style w:type="table" w:customStyle="1" w:styleId="TableStyle078">
    <w:name w:val="TableStyle078"/>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80208C"/>
  </w:style>
  <w:style w:type="table" w:customStyle="1" w:styleId="TableStyle083">
    <w:name w:val="TableStyle083"/>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2">
    <w:name w:val="TableStyle18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80208C"/>
  </w:style>
  <w:style w:type="table" w:customStyle="1" w:styleId="TableStyle192">
    <w:name w:val="TableStyle19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4">
    <w:name w:val="Нет списка104"/>
    <w:next w:val="a9"/>
    <w:uiPriority w:val="99"/>
    <w:semiHidden/>
    <w:unhideWhenUsed/>
    <w:rsid w:val="0080208C"/>
  </w:style>
  <w:style w:type="table" w:customStyle="1" w:styleId="TableStyle0102">
    <w:name w:val="TableStyle010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7A7E41"/>
  </w:style>
  <w:style w:type="table" w:customStyle="1" w:styleId="970">
    <w:name w:val="Сетка таблицы97"/>
    <w:basedOn w:val="a8"/>
    <w:next w:val="aa"/>
    <w:rsid w:val="007A7E41"/>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B3368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50">
    <w:name w:val="Сетка таблицы95"/>
    <w:basedOn w:val="a8"/>
    <w:next w:val="aa"/>
    <w:uiPriority w:val="59"/>
    <w:rsid w:val="005767B2"/>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59"/>
    <w:rsid w:val="00732C2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74">
    <w:name w:val="TableStyle074"/>
    <w:rsid w:val="00244A9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1">
    <w:name w:val="TableStyle091"/>
    <w:rsid w:val="00836CD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
    <w:name w:val="Нет списка101"/>
    <w:next w:val="a9"/>
    <w:uiPriority w:val="99"/>
    <w:semiHidden/>
    <w:unhideWhenUsed/>
    <w:rsid w:val="0008109B"/>
  </w:style>
  <w:style w:type="table" w:customStyle="1" w:styleId="TableStyle075">
    <w:name w:val="TableStyle075"/>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8">
    <w:name w:val="TableStyle0118"/>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2">
    <w:name w:val="TableStyle092"/>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08109B"/>
  </w:style>
  <w:style w:type="table" w:customStyle="1" w:styleId="TableStyle0214">
    <w:name w:val="TableStyle0214"/>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3">
    <w:name w:val="TableStyle11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08109B"/>
  </w:style>
  <w:style w:type="table" w:customStyle="1" w:styleId="TableStyle0313">
    <w:name w:val="TableStyle03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08109B"/>
  </w:style>
  <w:style w:type="table" w:customStyle="1" w:styleId="TableStyle0413">
    <w:name w:val="TableStyle04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08109B"/>
  </w:style>
  <w:style w:type="table" w:customStyle="1" w:styleId="TableStyle0513">
    <w:name w:val="TableStyle05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9">
    <w:name w:val="TableStyle149"/>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08109B"/>
  </w:style>
  <w:style w:type="table" w:customStyle="1" w:styleId="TableStyle0612">
    <w:name w:val="TableStyle0612"/>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3">
    <w:name w:val="TableStyle321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08109B"/>
  </w:style>
  <w:style w:type="table" w:customStyle="1" w:styleId="TableStyle163">
    <w:name w:val="TableStyle16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08109B"/>
  </w:style>
  <w:style w:type="table" w:customStyle="1" w:styleId="TableStyle076">
    <w:name w:val="TableStyle076"/>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08109B"/>
  </w:style>
  <w:style w:type="table" w:customStyle="1" w:styleId="TableStyle082">
    <w:name w:val="TableStyle082"/>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1">
    <w:name w:val="TableStyle18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08109B"/>
  </w:style>
  <w:style w:type="table" w:customStyle="1" w:styleId="TableStyle191">
    <w:name w:val="TableStyle19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08109B"/>
  </w:style>
  <w:style w:type="table" w:customStyle="1" w:styleId="TableStyle0101">
    <w:name w:val="TableStyle010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08109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80208C"/>
  </w:style>
  <w:style w:type="table" w:customStyle="1" w:styleId="TableStyle077">
    <w:name w:val="TableStyle077"/>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9">
    <w:name w:val="TableStyle0119"/>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3">
    <w:name w:val="TableStyle093"/>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80208C"/>
  </w:style>
  <w:style w:type="table" w:customStyle="1" w:styleId="TableStyle0215">
    <w:name w:val="TableStyle0215"/>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80208C"/>
  </w:style>
  <w:style w:type="table" w:customStyle="1" w:styleId="TableStyle0314">
    <w:name w:val="TableStyle03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80208C"/>
  </w:style>
  <w:style w:type="table" w:customStyle="1" w:styleId="TableStyle0414">
    <w:name w:val="TableStyle04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80208C"/>
  </w:style>
  <w:style w:type="table" w:customStyle="1" w:styleId="TableStyle0514">
    <w:name w:val="TableStyle05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0">
    <w:name w:val="TableStyle1410"/>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80208C"/>
  </w:style>
  <w:style w:type="table" w:customStyle="1" w:styleId="TableStyle0613">
    <w:name w:val="TableStyle0613"/>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80208C"/>
  </w:style>
  <w:style w:type="table" w:customStyle="1" w:styleId="TableStyle164">
    <w:name w:val="TableStyle16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80208C"/>
  </w:style>
  <w:style w:type="table" w:customStyle="1" w:styleId="TableStyle078">
    <w:name w:val="TableStyle078"/>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80208C"/>
  </w:style>
  <w:style w:type="table" w:customStyle="1" w:styleId="TableStyle083">
    <w:name w:val="TableStyle083"/>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2">
    <w:name w:val="TableStyle18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80208C"/>
  </w:style>
  <w:style w:type="table" w:customStyle="1" w:styleId="TableStyle192">
    <w:name w:val="TableStyle19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4">
    <w:name w:val="Нет списка104"/>
    <w:next w:val="a9"/>
    <w:uiPriority w:val="99"/>
    <w:semiHidden/>
    <w:unhideWhenUsed/>
    <w:rsid w:val="0080208C"/>
  </w:style>
  <w:style w:type="table" w:customStyle="1" w:styleId="TableStyle0102">
    <w:name w:val="TableStyle010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80208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7A7E41"/>
  </w:style>
  <w:style w:type="table" w:customStyle="1" w:styleId="970">
    <w:name w:val="Сетка таблицы97"/>
    <w:basedOn w:val="a8"/>
    <w:next w:val="aa"/>
    <w:rsid w:val="007A7E41"/>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738651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38650445">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239315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5932807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35506219">
      <w:bodyDiv w:val="1"/>
      <w:marLeft w:val="0"/>
      <w:marRight w:val="0"/>
      <w:marTop w:val="0"/>
      <w:marBottom w:val="0"/>
      <w:divBdr>
        <w:top w:val="none" w:sz="0" w:space="0" w:color="auto"/>
        <w:left w:val="none" w:sz="0" w:space="0" w:color="auto"/>
        <w:bottom w:val="none" w:sz="0" w:space="0" w:color="auto"/>
        <w:right w:val="none" w:sz="0" w:space="0" w:color="auto"/>
      </w:divBdr>
    </w:div>
    <w:div w:id="1236546222">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18728099">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005665">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749588">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189561">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9EE6B-9B83-40FE-AB5D-7CA9C51E9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4317</TotalTime>
  <Pages>79</Pages>
  <Words>32824</Words>
  <Characters>187101</Characters>
  <Application>Microsoft Office Word</Application>
  <DocSecurity>0</DocSecurity>
  <Lines>1559</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219487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505</cp:revision>
  <cp:lastPrinted>2019-12-26T07:15:00Z</cp:lastPrinted>
  <dcterms:created xsi:type="dcterms:W3CDTF">2021-11-11T05:30:00Z</dcterms:created>
  <dcterms:modified xsi:type="dcterms:W3CDTF">2023-03-09T06:17:00Z</dcterms:modified>
</cp:coreProperties>
</file>