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E36769"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C15FC5" w:rsidP="001F3475">
            <w:pPr>
              <w:tabs>
                <w:tab w:val="left" w:pos="4384"/>
              </w:tabs>
              <w:ind w:left="0" w:right="142" w:firstLine="426"/>
              <w:jc w:val="center"/>
              <w:rPr>
                <w:i/>
                <w:sz w:val="18"/>
                <w:szCs w:val="18"/>
              </w:rPr>
            </w:pPr>
            <w:r>
              <w:rPr>
                <w:i/>
                <w:sz w:val="18"/>
                <w:szCs w:val="18"/>
              </w:rPr>
              <w:t>20</w:t>
            </w:r>
            <w:r w:rsidR="004D66A2">
              <w:rPr>
                <w:i/>
                <w:sz w:val="18"/>
                <w:szCs w:val="18"/>
              </w:rPr>
              <w:t xml:space="preserve"> </w:t>
            </w:r>
            <w:r w:rsidR="00C80179">
              <w:rPr>
                <w:i/>
                <w:sz w:val="18"/>
                <w:szCs w:val="18"/>
              </w:rPr>
              <w:t>Апреля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A84546">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C80179">
              <w:rPr>
                <w:b/>
                <w:i/>
                <w:sz w:val="18"/>
                <w:szCs w:val="18"/>
              </w:rPr>
              <w:t>1</w:t>
            </w:r>
            <w:r w:rsidR="00A84546">
              <w:rPr>
                <w:b/>
                <w:i/>
                <w:sz w:val="18"/>
                <w:szCs w:val="18"/>
              </w:rPr>
              <w:t>2</w:t>
            </w:r>
            <w:bookmarkStart w:id="0" w:name="_GoBack"/>
            <w:bookmarkEnd w:id="0"/>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A20FB4" w:rsidP="00423342">
      <w:pPr>
        <w:tabs>
          <w:tab w:val="left" w:pos="426"/>
          <w:tab w:val="left" w:pos="3976"/>
        </w:tabs>
        <w:ind w:left="426" w:right="282" w:firstLine="426"/>
        <w:jc w:val="center"/>
        <w:rPr>
          <w:b/>
          <w:bCs/>
          <w:sz w:val="18"/>
          <w:szCs w:val="18"/>
        </w:rPr>
      </w:pPr>
      <w:r>
        <w:rPr>
          <w:b/>
          <w:bCs/>
          <w:sz w:val="18"/>
          <w:szCs w:val="18"/>
        </w:rPr>
        <w:t>РАСПОРЯЖЕНИЕ</w:t>
      </w:r>
    </w:p>
    <w:p w:rsidR="00D37904" w:rsidRPr="007A6408" w:rsidRDefault="00D37904" w:rsidP="00423342">
      <w:pPr>
        <w:tabs>
          <w:tab w:val="left" w:pos="426"/>
          <w:tab w:val="left" w:pos="3976"/>
        </w:tabs>
        <w:ind w:left="426" w:right="282" w:firstLine="426"/>
        <w:jc w:val="center"/>
        <w:rPr>
          <w:b/>
          <w:bCs/>
          <w:sz w:val="18"/>
          <w:szCs w:val="18"/>
        </w:rPr>
      </w:pPr>
    </w:p>
    <w:p w:rsidR="002D4D64" w:rsidRDefault="00A20FB4" w:rsidP="00423342">
      <w:pPr>
        <w:tabs>
          <w:tab w:val="left" w:pos="426"/>
          <w:tab w:val="left" w:pos="3976"/>
        </w:tabs>
        <w:ind w:left="426" w:right="282" w:firstLine="426"/>
        <w:rPr>
          <w:sz w:val="18"/>
          <w:szCs w:val="18"/>
          <w:u w:val="single"/>
        </w:rPr>
      </w:pPr>
      <w:r>
        <w:rPr>
          <w:bCs/>
          <w:sz w:val="18"/>
          <w:szCs w:val="18"/>
          <w:u w:val="single"/>
        </w:rPr>
        <w:t>14</w:t>
      </w:r>
      <w:r w:rsidR="00C80179">
        <w:rPr>
          <w:bCs/>
          <w:sz w:val="18"/>
          <w:szCs w:val="18"/>
          <w:u w:val="single"/>
        </w:rPr>
        <w:t>.04</w:t>
      </w:r>
      <w:r w:rsidR="0016111F">
        <w:rPr>
          <w:bCs/>
          <w:sz w:val="18"/>
          <w:szCs w:val="18"/>
          <w:u w:val="single"/>
        </w:rPr>
        <w:t>.2023</w:t>
      </w:r>
      <w:r w:rsidR="00254CAD">
        <w:rPr>
          <w:sz w:val="18"/>
          <w:szCs w:val="18"/>
          <w:u w:val="single"/>
        </w:rPr>
        <w:t xml:space="preserve">  № </w:t>
      </w:r>
      <w:r>
        <w:rPr>
          <w:sz w:val="18"/>
          <w:szCs w:val="18"/>
          <w:u w:val="single"/>
        </w:rPr>
        <w:t>74</w:t>
      </w:r>
      <w:r w:rsidR="002D4D64">
        <w:rPr>
          <w:sz w:val="18"/>
          <w:szCs w:val="18"/>
          <w:u w:val="single"/>
        </w:rPr>
        <w:t xml:space="preserve">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032528" w:rsidRDefault="00032528" w:rsidP="00283FC3">
      <w:pPr>
        <w:tabs>
          <w:tab w:val="left" w:pos="3976"/>
        </w:tabs>
        <w:ind w:left="-284" w:right="-136" w:firstLine="284"/>
        <w:rPr>
          <w:sz w:val="18"/>
          <w:szCs w:val="18"/>
        </w:rPr>
      </w:pPr>
      <w:r w:rsidRPr="00032528">
        <w:rPr>
          <w:sz w:val="18"/>
          <w:szCs w:val="18"/>
        </w:rPr>
        <w:t>О создании патрульно-маневренной группы Хомутовского муниципального образования в пожароопасный период 2023 года</w:t>
      </w:r>
      <w:r>
        <w:rPr>
          <w:sz w:val="18"/>
          <w:szCs w:val="18"/>
        </w:rPr>
        <w:t>.</w:t>
      </w:r>
    </w:p>
    <w:p w:rsidR="00032528" w:rsidRDefault="00032528" w:rsidP="00283FC3">
      <w:pPr>
        <w:tabs>
          <w:tab w:val="left" w:pos="3976"/>
        </w:tabs>
        <w:ind w:left="-284" w:right="-136" w:firstLine="284"/>
        <w:rPr>
          <w:sz w:val="18"/>
          <w:szCs w:val="18"/>
        </w:rPr>
      </w:pPr>
    </w:p>
    <w:p w:rsidR="00032528" w:rsidRPr="00032528" w:rsidRDefault="00032528" w:rsidP="00283FC3">
      <w:pPr>
        <w:tabs>
          <w:tab w:val="left" w:pos="3976"/>
        </w:tabs>
        <w:ind w:left="-284" w:right="-136" w:firstLine="284"/>
        <w:rPr>
          <w:sz w:val="18"/>
          <w:szCs w:val="18"/>
        </w:rPr>
      </w:pPr>
      <w:r>
        <w:rPr>
          <w:sz w:val="18"/>
          <w:szCs w:val="18"/>
        </w:rPr>
        <w:t xml:space="preserve"> </w:t>
      </w:r>
      <w:proofErr w:type="gramStart"/>
      <w:r w:rsidRPr="00032528">
        <w:rPr>
          <w:sz w:val="18"/>
          <w:szCs w:val="18"/>
        </w:rPr>
        <w:t>В целях своевременной подготовки населенных пунктов, учреждений, жилых домов, хозяйственных строений, объектов экономики и населения на территории Хомутовского муниципального образования к пожароопасному периоду в  2023 году, в  соответствии  со  ст. 14 Федерального закона № 131-ФЗ от 06.10.2003 «Об общих принципах организации местного самоуправления в Российской Федерации»,  ст. 11 Федерального Закона № 68-ФЗ от 21.12.1994 «О защите населения и территорий от чрезвычайных ситуаций</w:t>
      </w:r>
      <w:proofErr w:type="gramEnd"/>
      <w:r w:rsidRPr="00032528">
        <w:rPr>
          <w:sz w:val="18"/>
          <w:szCs w:val="18"/>
        </w:rPr>
        <w:t xml:space="preserve"> природного и техногенного характера», Федеральным Законом от 21.12.1994 № 69-ФЗ «О пожарной безопасности», руководствуясь ст. 6 Устава Хомутовского муниципального образования,</w:t>
      </w:r>
    </w:p>
    <w:p w:rsidR="00032528" w:rsidRPr="00032528" w:rsidRDefault="00032528" w:rsidP="00283FC3">
      <w:pPr>
        <w:tabs>
          <w:tab w:val="left" w:pos="3976"/>
        </w:tabs>
        <w:ind w:left="-284" w:right="-136" w:firstLine="284"/>
        <w:rPr>
          <w:sz w:val="18"/>
          <w:szCs w:val="18"/>
        </w:rPr>
      </w:pPr>
      <w:r>
        <w:rPr>
          <w:sz w:val="18"/>
          <w:szCs w:val="18"/>
        </w:rPr>
        <w:t>1.</w:t>
      </w:r>
      <w:r w:rsidRPr="00032528">
        <w:rPr>
          <w:sz w:val="18"/>
          <w:szCs w:val="18"/>
        </w:rPr>
        <w:t xml:space="preserve"> Утвердить состав патрульно-маневренной группы Хомутовского муниципального образования в пожароопасный период 2023 года  (Приложение).</w:t>
      </w:r>
    </w:p>
    <w:p w:rsidR="00032528" w:rsidRPr="00032528" w:rsidRDefault="00032528" w:rsidP="00283FC3">
      <w:pPr>
        <w:tabs>
          <w:tab w:val="left" w:pos="3976"/>
        </w:tabs>
        <w:ind w:left="-284" w:right="-136" w:firstLine="284"/>
        <w:rPr>
          <w:sz w:val="18"/>
          <w:szCs w:val="18"/>
        </w:rPr>
      </w:pPr>
      <w:r>
        <w:rPr>
          <w:sz w:val="18"/>
          <w:szCs w:val="18"/>
        </w:rPr>
        <w:t>2.</w:t>
      </w:r>
      <w:r w:rsidRPr="00032528">
        <w:rPr>
          <w:sz w:val="18"/>
          <w:szCs w:val="18"/>
        </w:rPr>
        <w:t>Опубликовать настоящее распоряжение в установленном законом порядке.</w:t>
      </w:r>
    </w:p>
    <w:p w:rsidR="00032528" w:rsidRPr="00032528" w:rsidRDefault="00032528" w:rsidP="00283FC3">
      <w:pPr>
        <w:tabs>
          <w:tab w:val="left" w:pos="3976"/>
        </w:tabs>
        <w:ind w:left="-284" w:right="-136" w:firstLine="284"/>
        <w:rPr>
          <w:sz w:val="18"/>
          <w:szCs w:val="18"/>
        </w:rPr>
      </w:pPr>
      <w:r>
        <w:rPr>
          <w:sz w:val="18"/>
          <w:szCs w:val="18"/>
        </w:rPr>
        <w:t>3.</w:t>
      </w:r>
      <w:proofErr w:type="gramStart"/>
      <w:r w:rsidRPr="00032528">
        <w:rPr>
          <w:sz w:val="18"/>
          <w:szCs w:val="18"/>
        </w:rPr>
        <w:t>Контроль за</w:t>
      </w:r>
      <w:proofErr w:type="gramEnd"/>
      <w:r w:rsidRPr="00032528">
        <w:rPr>
          <w:sz w:val="18"/>
          <w:szCs w:val="18"/>
        </w:rPr>
        <w:t xml:space="preserve"> выполнением настоящего распоряжения возложить на  заместителя Главы администрации Хомутовского муниципального образования. </w:t>
      </w:r>
    </w:p>
    <w:p w:rsidR="00032528" w:rsidRPr="00032528" w:rsidRDefault="00032528" w:rsidP="00283FC3">
      <w:pPr>
        <w:tabs>
          <w:tab w:val="left" w:pos="3976"/>
        </w:tabs>
        <w:ind w:left="-284" w:right="-136" w:firstLine="284"/>
        <w:rPr>
          <w:sz w:val="18"/>
          <w:szCs w:val="18"/>
        </w:rPr>
      </w:pPr>
    </w:p>
    <w:p w:rsidR="00032528" w:rsidRPr="00032528" w:rsidRDefault="00032528" w:rsidP="00283FC3">
      <w:pPr>
        <w:tabs>
          <w:tab w:val="left" w:pos="3976"/>
        </w:tabs>
        <w:ind w:left="-284" w:right="-136" w:firstLine="284"/>
        <w:rPr>
          <w:sz w:val="18"/>
          <w:szCs w:val="18"/>
        </w:rPr>
      </w:pPr>
      <w:r w:rsidRPr="00032528">
        <w:rPr>
          <w:sz w:val="18"/>
          <w:szCs w:val="18"/>
        </w:rPr>
        <w:t xml:space="preserve"> </w:t>
      </w:r>
    </w:p>
    <w:p w:rsidR="00032528" w:rsidRPr="00032528" w:rsidRDefault="00032528" w:rsidP="00283FC3">
      <w:pPr>
        <w:tabs>
          <w:tab w:val="left" w:pos="3976"/>
        </w:tabs>
        <w:ind w:left="-284" w:right="-136" w:firstLine="284"/>
        <w:jc w:val="center"/>
        <w:rPr>
          <w:i/>
          <w:sz w:val="18"/>
          <w:szCs w:val="18"/>
        </w:rPr>
      </w:pPr>
      <w:proofErr w:type="gramStart"/>
      <w:r w:rsidRPr="00032528">
        <w:rPr>
          <w:i/>
          <w:sz w:val="18"/>
          <w:szCs w:val="18"/>
        </w:rPr>
        <w:t>Исполняющий</w:t>
      </w:r>
      <w:proofErr w:type="gramEnd"/>
      <w:r w:rsidRPr="00032528">
        <w:rPr>
          <w:i/>
          <w:sz w:val="18"/>
          <w:szCs w:val="18"/>
        </w:rPr>
        <w:t xml:space="preserve"> обязанности</w:t>
      </w:r>
    </w:p>
    <w:p w:rsidR="00032528" w:rsidRPr="00032528" w:rsidRDefault="00032528" w:rsidP="00283FC3">
      <w:pPr>
        <w:tabs>
          <w:tab w:val="left" w:pos="3976"/>
        </w:tabs>
        <w:ind w:left="-284" w:right="-136" w:firstLine="284"/>
        <w:jc w:val="right"/>
        <w:rPr>
          <w:i/>
          <w:sz w:val="18"/>
          <w:szCs w:val="18"/>
        </w:rPr>
      </w:pPr>
      <w:r w:rsidRPr="00032528">
        <w:rPr>
          <w:i/>
          <w:sz w:val="18"/>
          <w:szCs w:val="18"/>
        </w:rPr>
        <w:t xml:space="preserve"> Главы администрации     </w:t>
      </w:r>
      <w:r w:rsidR="008B7FEA">
        <w:rPr>
          <w:i/>
          <w:sz w:val="18"/>
          <w:szCs w:val="18"/>
        </w:rPr>
        <w:t xml:space="preserve">         </w:t>
      </w:r>
      <w:r w:rsidRPr="00032528">
        <w:rPr>
          <w:i/>
          <w:sz w:val="18"/>
          <w:szCs w:val="18"/>
        </w:rPr>
        <w:t xml:space="preserve">                                                            А.В. Иваненко                                                                                           </w:t>
      </w:r>
    </w:p>
    <w:p w:rsidR="00E36769" w:rsidRDefault="00E36769" w:rsidP="00283FC3">
      <w:pPr>
        <w:tabs>
          <w:tab w:val="left" w:pos="3976"/>
        </w:tabs>
        <w:ind w:left="-284" w:right="-136" w:firstLine="284"/>
        <w:rPr>
          <w:sz w:val="18"/>
          <w:szCs w:val="18"/>
        </w:rPr>
      </w:pPr>
    </w:p>
    <w:p w:rsidR="00283FC3" w:rsidRPr="00283FC3" w:rsidRDefault="00283FC3" w:rsidP="00283FC3">
      <w:pPr>
        <w:tabs>
          <w:tab w:val="left" w:pos="3976"/>
        </w:tabs>
        <w:ind w:left="-284" w:right="-136" w:firstLine="284"/>
        <w:rPr>
          <w:sz w:val="18"/>
          <w:szCs w:val="18"/>
        </w:rPr>
      </w:pPr>
    </w:p>
    <w:p w:rsidR="00283FC3" w:rsidRPr="00283FC3" w:rsidRDefault="00283FC3" w:rsidP="00283FC3">
      <w:pPr>
        <w:tabs>
          <w:tab w:val="left" w:pos="3976"/>
        </w:tabs>
        <w:ind w:left="-284" w:right="-136" w:firstLine="284"/>
        <w:jc w:val="right"/>
        <w:rPr>
          <w:i/>
          <w:sz w:val="18"/>
          <w:szCs w:val="18"/>
        </w:rPr>
      </w:pPr>
      <w:r w:rsidRPr="00283FC3">
        <w:rPr>
          <w:i/>
          <w:sz w:val="18"/>
          <w:szCs w:val="18"/>
        </w:rPr>
        <w:t xml:space="preserve">Приложение </w:t>
      </w:r>
    </w:p>
    <w:p w:rsidR="00283FC3" w:rsidRPr="00283FC3" w:rsidRDefault="00283FC3" w:rsidP="00283FC3">
      <w:pPr>
        <w:tabs>
          <w:tab w:val="left" w:pos="3976"/>
        </w:tabs>
        <w:ind w:left="-284" w:right="-136" w:firstLine="284"/>
        <w:jc w:val="right"/>
        <w:rPr>
          <w:i/>
          <w:sz w:val="18"/>
          <w:szCs w:val="18"/>
        </w:rPr>
      </w:pPr>
      <w:r w:rsidRPr="00283FC3">
        <w:rPr>
          <w:i/>
          <w:sz w:val="18"/>
          <w:szCs w:val="18"/>
        </w:rPr>
        <w:t>УТВЕРЖДЕНО</w:t>
      </w:r>
    </w:p>
    <w:p w:rsidR="00283FC3" w:rsidRPr="00283FC3" w:rsidRDefault="00283FC3" w:rsidP="00283FC3">
      <w:pPr>
        <w:tabs>
          <w:tab w:val="left" w:pos="3976"/>
        </w:tabs>
        <w:ind w:left="-284" w:right="-136" w:firstLine="284"/>
        <w:jc w:val="right"/>
        <w:rPr>
          <w:i/>
          <w:sz w:val="18"/>
          <w:szCs w:val="18"/>
        </w:rPr>
      </w:pPr>
      <w:r w:rsidRPr="00283FC3">
        <w:rPr>
          <w:i/>
          <w:sz w:val="18"/>
          <w:szCs w:val="18"/>
        </w:rPr>
        <w:t xml:space="preserve">распоряжением администрации </w:t>
      </w:r>
    </w:p>
    <w:p w:rsidR="00283FC3" w:rsidRPr="00283FC3" w:rsidRDefault="00283FC3" w:rsidP="00283FC3">
      <w:pPr>
        <w:tabs>
          <w:tab w:val="left" w:pos="3976"/>
        </w:tabs>
        <w:ind w:left="-284" w:right="-136" w:firstLine="284"/>
        <w:jc w:val="right"/>
        <w:rPr>
          <w:i/>
          <w:sz w:val="18"/>
          <w:szCs w:val="18"/>
        </w:rPr>
      </w:pPr>
      <w:r w:rsidRPr="00283FC3">
        <w:rPr>
          <w:i/>
          <w:sz w:val="18"/>
          <w:szCs w:val="18"/>
        </w:rPr>
        <w:t xml:space="preserve">Хомутовского МО </w:t>
      </w:r>
    </w:p>
    <w:p w:rsidR="00283FC3" w:rsidRPr="00283FC3" w:rsidRDefault="00283FC3" w:rsidP="00283FC3">
      <w:pPr>
        <w:tabs>
          <w:tab w:val="left" w:pos="3976"/>
        </w:tabs>
        <w:ind w:left="-284" w:right="-136" w:firstLine="284"/>
        <w:jc w:val="right"/>
        <w:rPr>
          <w:i/>
          <w:sz w:val="18"/>
          <w:szCs w:val="18"/>
        </w:rPr>
      </w:pPr>
      <w:r w:rsidRPr="00283FC3">
        <w:rPr>
          <w:i/>
          <w:sz w:val="18"/>
          <w:szCs w:val="18"/>
        </w:rPr>
        <w:t xml:space="preserve">от </w:t>
      </w:r>
      <w:r>
        <w:rPr>
          <w:i/>
          <w:sz w:val="18"/>
          <w:szCs w:val="18"/>
          <w:u w:val="single"/>
        </w:rPr>
        <w:t xml:space="preserve">14.03.2023 </w:t>
      </w:r>
      <w:r w:rsidRPr="00283FC3">
        <w:rPr>
          <w:i/>
          <w:sz w:val="18"/>
          <w:szCs w:val="18"/>
        </w:rPr>
        <w:t xml:space="preserve"> №_</w:t>
      </w:r>
      <w:r>
        <w:rPr>
          <w:i/>
          <w:sz w:val="18"/>
          <w:szCs w:val="18"/>
          <w:u w:val="single"/>
        </w:rPr>
        <w:t>74 о/д</w:t>
      </w:r>
      <w:r w:rsidRPr="00283FC3">
        <w:rPr>
          <w:i/>
          <w:sz w:val="18"/>
          <w:szCs w:val="18"/>
        </w:rPr>
        <w:t>_</w:t>
      </w:r>
    </w:p>
    <w:p w:rsidR="00283FC3" w:rsidRPr="00283FC3" w:rsidRDefault="00283FC3" w:rsidP="00283FC3">
      <w:pPr>
        <w:tabs>
          <w:tab w:val="left" w:pos="3976"/>
        </w:tabs>
        <w:ind w:left="-284" w:right="-136" w:firstLine="284"/>
        <w:jc w:val="right"/>
        <w:rPr>
          <w:i/>
          <w:sz w:val="18"/>
          <w:szCs w:val="18"/>
        </w:rPr>
      </w:pPr>
    </w:p>
    <w:p w:rsidR="00283FC3" w:rsidRPr="00283FC3" w:rsidRDefault="00283FC3" w:rsidP="00283FC3">
      <w:pPr>
        <w:tabs>
          <w:tab w:val="left" w:pos="3976"/>
        </w:tabs>
        <w:ind w:left="-284" w:right="-136" w:firstLine="284"/>
        <w:rPr>
          <w:sz w:val="18"/>
          <w:szCs w:val="18"/>
        </w:rPr>
      </w:pPr>
    </w:p>
    <w:p w:rsidR="00283FC3" w:rsidRPr="00283FC3" w:rsidRDefault="00283FC3" w:rsidP="00283FC3">
      <w:pPr>
        <w:tabs>
          <w:tab w:val="left" w:pos="3976"/>
        </w:tabs>
        <w:ind w:left="-284" w:right="-136" w:firstLine="284"/>
        <w:rPr>
          <w:sz w:val="18"/>
          <w:szCs w:val="18"/>
        </w:rPr>
      </w:pPr>
    </w:p>
    <w:p w:rsidR="00283FC3" w:rsidRPr="00283FC3" w:rsidRDefault="00283FC3" w:rsidP="008B7FEA">
      <w:pPr>
        <w:tabs>
          <w:tab w:val="left" w:pos="3976"/>
        </w:tabs>
        <w:ind w:left="-284" w:right="-136" w:firstLine="284"/>
        <w:jc w:val="center"/>
        <w:rPr>
          <w:sz w:val="18"/>
          <w:szCs w:val="18"/>
        </w:rPr>
      </w:pPr>
      <w:r w:rsidRPr="00283FC3">
        <w:rPr>
          <w:sz w:val="18"/>
          <w:szCs w:val="18"/>
        </w:rPr>
        <w:t>СОСТАВ</w:t>
      </w:r>
    </w:p>
    <w:p w:rsidR="00283FC3" w:rsidRPr="00283FC3" w:rsidRDefault="00283FC3" w:rsidP="008B7FEA">
      <w:pPr>
        <w:tabs>
          <w:tab w:val="left" w:pos="3976"/>
        </w:tabs>
        <w:ind w:left="-284" w:right="-136" w:firstLine="284"/>
        <w:jc w:val="center"/>
        <w:rPr>
          <w:sz w:val="18"/>
          <w:szCs w:val="18"/>
        </w:rPr>
      </w:pPr>
      <w:r w:rsidRPr="00283FC3">
        <w:rPr>
          <w:sz w:val="18"/>
          <w:szCs w:val="18"/>
        </w:rPr>
        <w:t>патрульно-маневренной группы  Хомутовского</w:t>
      </w:r>
    </w:p>
    <w:p w:rsidR="00283FC3" w:rsidRPr="00283FC3" w:rsidRDefault="00283FC3" w:rsidP="008B7FEA">
      <w:pPr>
        <w:tabs>
          <w:tab w:val="left" w:pos="3976"/>
        </w:tabs>
        <w:ind w:left="-284" w:right="-136" w:firstLine="284"/>
        <w:jc w:val="center"/>
        <w:rPr>
          <w:sz w:val="18"/>
          <w:szCs w:val="18"/>
        </w:rPr>
      </w:pPr>
      <w:r w:rsidRPr="00283FC3">
        <w:rPr>
          <w:sz w:val="18"/>
          <w:szCs w:val="18"/>
        </w:rPr>
        <w:t>муниципального образования в  пожароопасный период 2023 года</w:t>
      </w:r>
    </w:p>
    <w:p w:rsidR="00283FC3" w:rsidRPr="00283FC3" w:rsidRDefault="00283FC3" w:rsidP="00283FC3">
      <w:pPr>
        <w:tabs>
          <w:tab w:val="left" w:pos="3976"/>
        </w:tabs>
        <w:ind w:left="-284" w:right="-136" w:firstLine="284"/>
        <w:rPr>
          <w:sz w:val="18"/>
          <w:szCs w:val="18"/>
        </w:rPr>
      </w:pPr>
    </w:p>
    <w:p w:rsidR="00283FC3" w:rsidRPr="00283FC3" w:rsidRDefault="00283FC3" w:rsidP="00283FC3">
      <w:pPr>
        <w:tabs>
          <w:tab w:val="left" w:pos="3976"/>
        </w:tabs>
        <w:ind w:left="-284" w:right="-136" w:firstLine="284"/>
        <w:rPr>
          <w:sz w:val="18"/>
          <w:szCs w:val="18"/>
        </w:rPr>
      </w:pPr>
    </w:p>
    <w:p w:rsidR="00283FC3" w:rsidRPr="00283FC3" w:rsidRDefault="00283FC3" w:rsidP="00283FC3">
      <w:pPr>
        <w:tabs>
          <w:tab w:val="left" w:pos="3976"/>
        </w:tabs>
        <w:ind w:left="-284" w:right="-136" w:firstLine="284"/>
        <w:rPr>
          <w:sz w:val="18"/>
          <w:szCs w:val="18"/>
        </w:rPr>
      </w:pPr>
      <w:r w:rsidRPr="00283FC3">
        <w:rPr>
          <w:sz w:val="18"/>
          <w:szCs w:val="18"/>
        </w:rPr>
        <w:t>Заместитель Главы администрации  - старший группы.</w:t>
      </w:r>
    </w:p>
    <w:p w:rsidR="00283FC3" w:rsidRPr="00283FC3" w:rsidRDefault="00283FC3" w:rsidP="00283FC3">
      <w:pPr>
        <w:tabs>
          <w:tab w:val="left" w:pos="3976"/>
        </w:tabs>
        <w:ind w:left="-284" w:right="-136" w:firstLine="284"/>
        <w:rPr>
          <w:sz w:val="18"/>
          <w:szCs w:val="18"/>
        </w:rPr>
      </w:pPr>
      <w:r w:rsidRPr="00283FC3">
        <w:rPr>
          <w:sz w:val="18"/>
          <w:szCs w:val="18"/>
        </w:rPr>
        <w:t>Ведущий специалист  администрации - секретарь группы.</w:t>
      </w:r>
    </w:p>
    <w:p w:rsidR="00283FC3" w:rsidRPr="00283FC3" w:rsidRDefault="00283FC3" w:rsidP="00283FC3">
      <w:pPr>
        <w:tabs>
          <w:tab w:val="left" w:pos="3976"/>
        </w:tabs>
        <w:ind w:left="-284" w:right="-136" w:firstLine="284"/>
        <w:rPr>
          <w:sz w:val="18"/>
          <w:szCs w:val="18"/>
        </w:rPr>
      </w:pPr>
    </w:p>
    <w:p w:rsidR="00283FC3" w:rsidRPr="00283FC3" w:rsidRDefault="00283FC3" w:rsidP="00283FC3">
      <w:pPr>
        <w:tabs>
          <w:tab w:val="left" w:pos="3976"/>
        </w:tabs>
        <w:ind w:left="-284" w:right="-136" w:firstLine="284"/>
        <w:rPr>
          <w:sz w:val="18"/>
          <w:szCs w:val="18"/>
        </w:rPr>
      </w:pPr>
      <w:r w:rsidRPr="00283FC3">
        <w:rPr>
          <w:sz w:val="18"/>
          <w:szCs w:val="18"/>
        </w:rPr>
        <w:t>Члены группы:</w:t>
      </w:r>
    </w:p>
    <w:p w:rsidR="00283FC3" w:rsidRPr="00283FC3" w:rsidRDefault="00283FC3" w:rsidP="00283FC3">
      <w:pPr>
        <w:tabs>
          <w:tab w:val="left" w:pos="3976"/>
        </w:tabs>
        <w:ind w:left="-284" w:right="-136" w:firstLine="284"/>
        <w:rPr>
          <w:sz w:val="18"/>
          <w:szCs w:val="18"/>
        </w:rPr>
      </w:pPr>
      <w:r w:rsidRPr="00283FC3">
        <w:rPr>
          <w:sz w:val="18"/>
          <w:szCs w:val="18"/>
        </w:rPr>
        <w:t>Заместитель Главы по социально-культурному развитию территории.</w:t>
      </w:r>
    </w:p>
    <w:p w:rsidR="00283FC3" w:rsidRPr="00283FC3" w:rsidRDefault="00283FC3" w:rsidP="00283FC3">
      <w:pPr>
        <w:tabs>
          <w:tab w:val="left" w:pos="3976"/>
        </w:tabs>
        <w:ind w:left="-284" w:right="-136" w:firstLine="284"/>
        <w:rPr>
          <w:sz w:val="18"/>
          <w:szCs w:val="18"/>
        </w:rPr>
      </w:pPr>
      <w:r w:rsidRPr="00283FC3">
        <w:rPr>
          <w:sz w:val="18"/>
          <w:szCs w:val="18"/>
        </w:rPr>
        <w:t>Начальник социального отдела.</w:t>
      </w:r>
    </w:p>
    <w:p w:rsidR="00283FC3" w:rsidRPr="00283FC3" w:rsidRDefault="00283FC3" w:rsidP="00283FC3">
      <w:pPr>
        <w:tabs>
          <w:tab w:val="left" w:pos="3976"/>
        </w:tabs>
        <w:ind w:left="-284" w:right="-136" w:firstLine="284"/>
        <w:rPr>
          <w:sz w:val="18"/>
          <w:szCs w:val="18"/>
        </w:rPr>
      </w:pPr>
      <w:r w:rsidRPr="00283FC3">
        <w:rPr>
          <w:sz w:val="18"/>
          <w:szCs w:val="18"/>
        </w:rPr>
        <w:t>Начальник отдела муниципального земельного, лесного контроля и соблюдения правил благоустройства.</w:t>
      </w:r>
    </w:p>
    <w:p w:rsidR="00283FC3" w:rsidRPr="00283FC3" w:rsidRDefault="00283FC3" w:rsidP="00283FC3">
      <w:pPr>
        <w:tabs>
          <w:tab w:val="left" w:pos="3976"/>
        </w:tabs>
        <w:ind w:left="-284" w:right="-136" w:firstLine="284"/>
        <w:rPr>
          <w:sz w:val="18"/>
          <w:szCs w:val="18"/>
        </w:rPr>
      </w:pPr>
      <w:r w:rsidRPr="00283FC3">
        <w:rPr>
          <w:sz w:val="18"/>
          <w:szCs w:val="18"/>
        </w:rPr>
        <w:t>Ведущий специалист отдела муниципального земельного, лесного контроля и соблюдения правил благоустройства.</w:t>
      </w:r>
    </w:p>
    <w:p w:rsidR="00283FC3" w:rsidRPr="00283FC3" w:rsidRDefault="00283FC3" w:rsidP="00283FC3">
      <w:pPr>
        <w:tabs>
          <w:tab w:val="left" w:pos="3976"/>
        </w:tabs>
        <w:ind w:left="-284" w:right="-136" w:firstLine="284"/>
        <w:rPr>
          <w:sz w:val="18"/>
          <w:szCs w:val="18"/>
        </w:rPr>
      </w:pPr>
      <w:r w:rsidRPr="00283FC3">
        <w:rPr>
          <w:sz w:val="18"/>
          <w:szCs w:val="18"/>
        </w:rPr>
        <w:t>Директор МКУ «ХЭС Хомутовского МО».</w:t>
      </w:r>
    </w:p>
    <w:p w:rsidR="00283FC3" w:rsidRPr="00283FC3" w:rsidRDefault="00283FC3" w:rsidP="00283FC3">
      <w:pPr>
        <w:tabs>
          <w:tab w:val="left" w:pos="3976"/>
        </w:tabs>
        <w:ind w:left="-284" w:right="-136" w:firstLine="284"/>
        <w:rPr>
          <w:sz w:val="18"/>
          <w:szCs w:val="18"/>
        </w:rPr>
      </w:pPr>
      <w:r w:rsidRPr="00283FC3">
        <w:rPr>
          <w:sz w:val="18"/>
          <w:szCs w:val="18"/>
        </w:rPr>
        <w:t>Заместитель директора МКУ «ХЭС Хомутовского МО» (по согласованию).</w:t>
      </w:r>
    </w:p>
    <w:p w:rsidR="00283FC3" w:rsidRPr="00283FC3" w:rsidRDefault="00283FC3" w:rsidP="00283FC3">
      <w:pPr>
        <w:tabs>
          <w:tab w:val="left" w:pos="3976"/>
        </w:tabs>
        <w:ind w:left="-284" w:right="-136" w:firstLine="284"/>
        <w:rPr>
          <w:sz w:val="18"/>
          <w:szCs w:val="18"/>
        </w:rPr>
      </w:pPr>
      <w:r w:rsidRPr="00283FC3">
        <w:rPr>
          <w:sz w:val="18"/>
          <w:szCs w:val="18"/>
        </w:rPr>
        <w:t>Инженер дорожной деятельности МКУ «ХЭС Хомутовского МО» (по согласованию).</w:t>
      </w:r>
    </w:p>
    <w:p w:rsidR="00283FC3" w:rsidRPr="00283FC3" w:rsidRDefault="00283FC3" w:rsidP="00283FC3">
      <w:pPr>
        <w:tabs>
          <w:tab w:val="left" w:pos="3976"/>
        </w:tabs>
        <w:ind w:left="-284" w:right="-136" w:firstLine="284"/>
        <w:rPr>
          <w:sz w:val="18"/>
          <w:szCs w:val="18"/>
        </w:rPr>
      </w:pPr>
      <w:r w:rsidRPr="00283FC3">
        <w:rPr>
          <w:sz w:val="18"/>
          <w:szCs w:val="18"/>
        </w:rPr>
        <w:t>Ведущий инженер МКУ «ХЭС Хомутовского МО» (по согласованию).</w:t>
      </w:r>
    </w:p>
    <w:p w:rsidR="00283FC3" w:rsidRPr="00283FC3" w:rsidRDefault="00283FC3" w:rsidP="00283FC3">
      <w:pPr>
        <w:tabs>
          <w:tab w:val="left" w:pos="3976"/>
        </w:tabs>
        <w:ind w:left="-284" w:right="-136" w:firstLine="284"/>
        <w:rPr>
          <w:sz w:val="18"/>
          <w:szCs w:val="18"/>
        </w:rPr>
      </w:pPr>
    </w:p>
    <w:p w:rsidR="00283FC3" w:rsidRPr="00283FC3" w:rsidRDefault="00283FC3" w:rsidP="00283FC3">
      <w:pPr>
        <w:tabs>
          <w:tab w:val="left" w:pos="3976"/>
        </w:tabs>
        <w:ind w:left="-284" w:right="-136" w:firstLine="284"/>
        <w:rPr>
          <w:sz w:val="18"/>
          <w:szCs w:val="18"/>
        </w:rPr>
      </w:pPr>
    </w:p>
    <w:p w:rsidR="00283FC3" w:rsidRPr="00283FC3" w:rsidRDefault="00283FC3" w:rsidP="00283FC3">
      <w:pPr>
        <w:tabs>
          <w:tab w:val="left" w:pos="3976"/>
        </w:tabs>
        <w:ind w:left="-284" w:right="-136" w:firstLine="284"/>
        <w:rPr>
          <w:sz w:val="18"/>
          <w:szCs w:val="18"/>
        </w:rPr>
      </w:pPr>
    </w:p>
    <w:p w:rsidR="00283FC3" w:rsidRPr="008B7FEA" w:rsidRDefault="00283FC3" w:rsidP="008B7FEA">
      <w:pPr>
        <w:tabs>
          <w:tab w:val="left" w:pos="3976"/>
        </w:tabs>
        <w:ind w:left="-284" w:right="-136" w:firstLine="284"/>
        <w:jc w:val="right"/>
        <w:rPr>
          <w:i/>
          <w:sz w:val="18"/>
          <w:szCs w:val="18"/>
        </w:rPr>
      </w:pPr>
      <w:r w:rsidRPr="008B7FEA">
        <w:rPr>
          <w:i/>
          <w:sz w:val="18"/>
          <w:szCs w:val="18"/>
        </w:rPr>
        <w:t>Ведущий специалист администрации                                              А.Л. Савенкова</w:t>
      </w:r>
    </w:p>
    <w:p w:rsidR="00FA52FF" w:rsidRPr="007A6408" w:rsidRDefault="00FA52FF" w:rsidP="00283FC3">
      <w:pPr>
        <w:tabs>
          <w:tab w:val="left" w:pos="426"/>
          <w:tab w:val="left" w:pos="3976"/>
        </w:tabs>
        <w:ind w:left="-284" w:right="-136" w:firstLine="426"/>
        <w:jc w:val="center"/>
        <w:rPr>
          <w:b/>
          <w:sz w:val="18"/>
          <w:szCs w:val="18"/>
        </w:rPr>
      </w:pPr>
      <w:r w:rsidRPr="007A6408">
        <w:rPr>
          <w:sz w:val="18"/>
          <w:szCs w:val="18"/>
        </w:rPr>
        <w:lastRenderedPageBreak/>
        <w:t>РОССИЙСКАЯ ФЕДЕРАЦИЯ</w:t>
      </w:r>
    </w:p>
    <w:p w:rsidR="00FA52FF" w:rsidRPr="007A6408" w:rsidRDefault="00FA52FF" w:rsidP="00283FC3">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FA52FF" w:rsidRPr="007A6408" w:rsidRDefault="00FA52FF" w:rsidP="00283FC3">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FA52FF" w:rsidRDefault="00FA52FF" w:rsidP="00283FC3">
      <w:pPr>
        <w:tabs>
          <w:tab w:val="left" w:pos="426"/>
          <w:tab w:val="left" w:pos="3976"/>
        </w:tabs>
        <w:ind w:left="-284" w:right="-136" w:firstLine="426"/>
        <w:jc w:val="center"/>
        <w:rPr>
          <w:b/>
          <w:bCs/>
          <w:sz w:val="18"/>
          <w:szCs w:val="18"/>
        </w:rPr>
      </w:pPr>
      <w:r w:rsidRPr="007A6408">
        <w:rPr>
          <w:b/>
          <w:bCs/>
          <w:sz w:val="18"/>
          <w:szCs w:val="18"/>
        </w:rPr>
        <w:t>АДМИНИСТРАЦИЯ</w:t>
      </w:r>
    </w:p>
    <w:p w:rsidR="00FA52FF" w:rsidRDefault="00FA52FF" w:rsidP="00283FC3">
      <w:pPr>
        <w:tabs>
          <w:tab w:val="left" w:pos="426"/>
          <w:tab w:val="left" w:pos="3976"/>
        </w:tabs>
        <w:ind w:left="-284" w:right="-136" w:firstLine="426"/>
        <w:jc w:val="center"/>
        <w:rPr>
          <w:b/>
          <w:bCs/>
          <w:sz w:val="18"/>
          <w:szCs w:val="18"/>
        </w:rPr>
      </w:pPr>
      <w:r>
        <w:rPr>
          <w:b/>
          <w:bCs/>
          <w:sz w:val="18"/>
          <w:szCs w:val="18"/>
        </w:rPr>
        <w:t>РАСПОРЯЖЕНИЕ</w:t>
      </w:r>
    </w:p>
    <w:p w:rsidR="00FA52FF" w:rsidRPr="007A6408" w:rsidRDefault="00FA52FF" w:rsidP="00283FC3">
      <w:pPr>
        <w:tabs>
          <w:tab w:val="left" w:pos="426"/>
          <w:tab w:val="left" w:pos="3976"/>
        </w:tabs>
        <w:ind w:left="-284" w:right="-136" w:firstLine="426"/>
        <w:jc w:val="center"/>
        <w:rPr>
          <w:b/>
          <w:bCs/>
          <w:sz w:val="18"/>
          <w:szCs w:val="18"/>
        </w:rPr>
      </w:pPr>
    </w:p>
    <w:p w:rsidR="00FA52FF" w:rsidRDefault="00FA52FF" w:rsidP="00283FC3">
      <w:pPr>
        <w:tabs>
          <w:tab w:val="left" w:pos="426"/>
          <w:tab w:val="left" w:pos="3976"/>
        </w:tabs>
        <w:ind w:left="-284" w:right="-136" w:firstLine="426"/>
        <w:rPr>
          <w:sz w:val="18"/>
          <w:szCs w:val="18"/>
          <w:u w:val="single"/>
        </w:rPr>
      </w:pPr>
      <w:r>
        <w:rPr>
          <w:bCs/>
          <w:sz w:val="18"/>
          <w:szCs w:val="18"/>
          <w:u w:val="single"/>
        </w:rPr>
        <w:t>14.04.2023</w:t>
      </w:r>
      <w:r>
        <w:rPr>
          <w:sz w:val="18"/>
          <w:szCs w:val="18"/>
          <w:u w:val="single"/>
        </w:rPr>
        <w:t xml:space="preserve">  № 75 о/д</w:t>
      </w:r>
    </w:p>
    <w:p w:rsidR="00FA52FF" w:rsidRDefault="00FA52FF" w:rsidP="00283FC3">
      <w:pPr>
        <w:tabs>
          <w:tab w:val="left" w:pos="426"/>
          <w:tab w:val="left" w:pos="3976"/>
        </w:tabs>
        <w:ind w:left="-284" w:right="-136" w:firstLine="426"/>
        <w:rPr>
          <w:sz w:val="18"/>
          <w:szCs w:val="18"/>
        </w:rPr>
      </w:pPr>
      <w:r w:rsidRPr="007A6408">
        <w:rPr>
          <w:sz w:val="18"/>
          <w:szCs w:val="18"/>
        </w:rPr>
        <w:t xml:space="preserve">       с. Хомутово </w:t>
      </w:r>
    </w:p>
    <w:p w:rsidR="00FA52FF" w:rsidRPr="007A6408" w:rsidRDefault="00FA52FF" w:rsidP="00283FC3">
      <w:pPr>
        <w:tabs>
          <w:tab w:val="left" w:pos="426"/>
          <w:tab w:val="left" w:pos="3976"/>
        </w:tabs>
        <w:ind w:left="-284" w:right="-136" w:firstLine="426"/>
        <w:rPr>
          <w:sz w:val="18"/>
          <w:szCs w:val="18"/>
        </w:rPr>
      </w:pPr>
    </w:p>
    <w:p w:rsidR="007E0E98" w:rsidRDefault="007E0E98" w:rsidP="00283FC3">
      <w:pPr>
        <w:tabs>
          <w:tab w:val="left" w:pos="3976"/>
        </w:tabs>
        <w:ind w:left="-284" w:right="-136" w:firstLine="284"/>
        <w:rPr>
          <w:sz w:val="18"/>
          <w:szCs w:val="18"/>
        </w:rPr>
      </w:pPr>
      <w:r w:rsidRPr="007E0E98">
        <w:rPr>
          <w:sz w:val="18"/>
          <w:szCs w:val="18"/>
        </w:rPr>
        <w:t>О порядке составления и ведения кассового плана исполнения бюджета Хомутовского муниципального образования</w:t>
      </w:r>
      <w:r>
        <w:rPr>
          <w:sz w:val="18"/>
          <w:szCs w:val="18"/>
        </w:rPr>
        <w:t>.</w:t>
      </w:r>
    </w:p>
    <w:p w:rsidR="007E0E98" w:rsidRDefault="007E0E98" w:rsidP="00283FC3">
      <w:pPr>
        <w:tabs>
          <w:tab w:val="left" w:pos="3976"/>
        </w:tabs>
        <w:ind w:left="-284" w:right="-136" w:firstLine="284"/>
        <w:rPr>
          <w:sz w:val="18"/>
          <w:szCs w:val="18"/>
        </w:rPr>
      </w:pPr>
    </w:p>
    <w:p w:rsidR="007E0E98" w:rsidRPr="007E0E98" w:rsidRDefault="00FA52FF" w:rsidP="00283FC3">
      <w:pPr>
        <w:tabs>
          <w:tab w:val="left" w:pos="3976"/>
        </w:tabs>
        <w:ind w:left="-284" w:right="-136" w:firstLine="284"/>
        <w:rPr>
          <w:sz w:val="18"/>
          <w:szCs w:val="18"/>
        </w:rPr>
      </w:pPr>
      <w:r>
        <w:rPr>
          <w:sz w:val="18"/>
          <w:szCs w:val="18"/>
        </w:rPr>
        <w:t>.</w:t>
      </w:r>
      <w:r w:rsidR="007E0E98" w:rsidRPr="007E0E98">
        <w:t xml:space="preserve"> </w:t>
      </w:r>
      <w:r w:rsidR="007E0E98" w:rsidRPr="007E0E98">
        <w:rPr>
          <w:sz w:val="18"/>
          <w:szCs w:val="18"/>
        </w:rPr>
        <w:t xml:space="preserve">В соответствии со статьями 154, 217.1 Бюджетного кодекса Российской Федерации, Положением о бюджетном процессе в </w:t>
      </w:r>
      <w:proofErr w:type="spellStart"/>
      <w:r w:rsidR="007E0E98" w:rsidRPr="007E0E98">
        <w:rPr>
          <w:sz w:val="18"/>
          <w:szCs w:val="18"/>
        </w:rPr>
        <w:t>Хомутовском</w:t>
      </w:r>
      <w:proofErr w:type="spellEnd"/>
      <w:r w:rsidR="007E0E98" w:rsidRPr="007E0E98">
        <w:rPr>
          <w:sz w:val="18"/>
          <w:szCs w:val="18"/>
        </w:rPr>
        <w:t xml:space="preserve"> муниципальном образовании, утвержденным Решением Думы Хомутовского муниципального образования от 31.08.2017 №69-295/д, Уставом Хомутовского муниципального образования:</w:t>
      </w:r>
    </w:p>
    <w:p w:rsidR="007E0E98" w:rsidRPr="007E0E98" w:rsidRDefault="007E0E98" w:rsidP="00283FC3">
      <w:pPr>
        <w:tabs>
          <w:tab w:val="left" w:pos="3976"/>
        </w:tabs>
        <w:ind w:left="-284" w:right="-136" w:firstLine="284"/>
        <w:rPr>
          <w:sz w:val="18"/>
          <w:szCs w:val="18"/>
        </w:rPr>
      </w:pPr>
      <w:r w:rsidRPr="007E0E98">
        <w:rPr>
          <w:sz w:val="18"/>
          <w:szCs w:val="18"/>
        </w:rPr>
        <w:t>1. Утвердить прилагаемый Порядок составления и ведения кассового плана исполнения бюджета Хомутовского муниципального образования.</w:t>
      </w:r>
    </w:p>
    <w:p w:rsidR="007E0E98" w:rsidRPr="007E0E98" w:rsidRDefault="007E0E98" w:rsidP="00283FC3">
      <w:pPr>
        <w:tabs>
          <w:tab w:val="left" w:pos="3976"/>
        </w:tabs>
        <w:ind w:left="-284" w:right="-136" w:firstLine="284"/>
        <w:rPr>
          <w:sz w:val="18"/>
          <w:szCs w:val="18"/>
        </w:rPr>
      </w:pPr>
      <w:r w:rsidRPr="007E0E98">
        <w:rPr>
          <w:sz w:val="18"/>
          <w:szCs w:val="18"/>
        </w:rPr>
        <w:t>2.  Опубликовать настоящее распоряжение в установленном порядке.</w:t>
      </w:r>
    </w:p>
    <w:p w:rsidR="007E0E98" w:rsidRPr="007E0E98" w:rsidRDefault="007E0E98" w:rsidP="00283FC3">
      <w:pPr>
        <w:tabs>
          <w:tab w:val="left" w:pos="3976"/>
        </w:tabs>
        <w:ind w:left="-284" w:right="-136" w:firstLine="284"/>
        <w:rPr>
          <w:sz w:val="18"/>
          <w:szCs w:val="18"/>
        </w:rPr>
      </w:pPr>
      <w:r w:rsidRPr="007E0E98">
        <w:rPr>
          <w:sz w:val="18"/>
          <w:szCs w:val="18"/>
        </w:rPr>
        <w:t>3. Признать утратившим силу распоряжение администрации Хомутовского муниципального образования от 30.04.2014 №60 о/д «О порядке составления и ведения кассового плана Хомутовского муниципального образования».</w:t>
      </w:r>
    </w:p>
    <w:p w:rsidR="007E0E98" w:rsidRPr="007E0E98" w:rsidRDefault="007E0E98" w:rsidP="00283FC3">
      <w:pPr>
        <w:tabs>
          <w:tab w:val="left" w:pos="3976"/>
        </w:tabs>
        <w:ind w:left="-284" w:right="-136" w:firstLine="284"/>
        <w:rPr>
          <w:sz w:val="18"/>
          <w:szCs w:val="18"/>
        </w:rPr>
      </w:pPr>
      <w:r w:rsidRPr="007E0E98">
        <w:rPr>
          <w:sz w:val="18"/>
          <w:szCs w:val="18"/>
        </w:rPr>
        <w:t xml:space="preserve">4. </w:t>
      </w:r>
      <w:proofErr w:type="gramStart"/>
      <w:r w:rsidRPr="007E0E98">
        <w:rPr>
          <w:sz w:val="18"/>
          <w:szCs w:val="18"/>
        </w:rPr>
        <w:t>Контроль за</w:t>
      </w:r>
      <w:proofErr w:type="gramEnd"/>
      <w:r w:rsidRPr="007E0E98">
        <w:rPr>
          <w:sz w:val="18"/>
          <w:szCs w:val="18"/>
        </w:rPr>
        <w:t xml:space="preserve"> исполнением настоящего распоряжения возложить Первого заместителя Главы администрации.</w:t>
      </w:r>
    </w:p>
    <w:p w:rsidR="007E0E98" w:rsidRPr="007E0E98" w:rsidRDefault="007E0E98" w:rsidP="00283FC3">
      <w:pPr>
        <w:tabs>
          <w:tab w:val="left" w:pos="3976"/>
        </w:tabs>
        <w:ind w:left="-284" w:right="-136" w:firstLine="284"/>
        <w:rPr>
          <w:sz w:val="18"/>
          <w:szCs w:val="18"/>
        </w:rPr>
      </w:pPr>
    </w:p>
    <w:p w:rsidR="007E0E98" w:rsidRPr="007E0E98" w:rsidRDefault="007E0E98" w:rsidP="00283FC3">
      <w:pPr>
        <w:tabs>
          <w:tab w:val="left" w:pos="3976"/>
        </w:tabs>
        <w:ind w:left="-284" w:right="-136" w:firstLine="284"/>
        <w:rPr>
          <w:sz w:val="18"/>
          <w:szCs w:val="18"/>
        </w:rPr>
      </w:pPr>
    </w:p>
    <w:p w:rsidR="007E0E98" w:rsidRPr="007E0E98" w:rsidRDefault="007E0E98" w:rsidP="00283FC3">
      <w:pPr>
        <w:tabs>
          <w:tab w:val="left" w:pos="3976"/>
        </w:tabs>
        <w:ind w:left="-284" w:right="-136" w:firstLine="284"/>
        <w:jc w:val="center"/>
        <w:rPr>
          <w:i/>
          <w:sz w:val="18"/>
          <w:szCs w:val="18"/>
        </w:rPr>
      </w:pPr>
      <w:proofErr w:type="gramStart"/>
      <w:r w:rsidRPr="007E0E98">
        <w:rPr>
          <w:i/>
          <w:sz w:val="18"/>
          <w:szCs w:val="18"/>
        </w:rPr>
        <w:t>Исполняющий</w:t>
      </w:r>
      <w:proofErr w:type="gramEnd"/>
      <w:r w:rsidRPr="007E0E98">
        <w:rPr>
          <w:i/>
          <w:sz w:val="18"/>
          <w:szCs w:val="18"/>
        </w:rPr>
        <w:t xml:space="preserve"> обязанности</w:t>
      </w:r>
    </w:p>
    <w:p w:rsidR="00FA52FF" w:rsidRDefault="007E0E98" w:rsidP="00283FC3">
      <w:pPr>
        <w:tabs>
          <w:tab w:val="left" w:pos="3976"/>
        </w:tabs>
        <w:ind w:left="-284" w:right="-136" w:firstLine="284"/>
        <w:jc w:val="right"/>
        <w:rPr>
          <w:i/>
          <w:sz w:val="18"/>
          <w:szCs w:val="18"/>
        </w:rPr>
      </w:pPr>
      <w:r w:rsidRPr="007E0E98">
        <w:rPr>
          <w:i/>
          <w:sz w:val="18"/>
          <w:szCs w:val="18"/>
        </w:rPr>
        <w:t>Главы администрации                                                                    А.В. Иваненко</w:t>
      </w:r>
    </w:p>
    <w:p w:rsidR="002C204F" w:rsidRDefault="002C204F" w:rsidP="00283FC3">
      <w:pPr>
        <w:tabs>
          <w:tab w:val="left" w:pos="3976"/>
        </w:tabs>
        <w:ind w:left="-284" w:right="-136" w:firstLine="284"/>
        <w:jc w:val="right"/>
        <w:rPr>
          <w:i/>
          <w:sz w:val="18"/>
          <w:szCs w:val="18"/>
        </w:rPr>
      </w:pPr>
    </w:p>
    <w:p w:rsidR="002C204F" w:rsidRDefault="002C204F" w:rsidP="00283FC3">
      <w:pPr>
        <w:tabs>
          <w:tab w:val="left" w:pos="3976"/>
        </w:tabs>
        <w:ind w:left="-284" w:right="-136" w:firstLine="284"/>
        <w:jc w:val="right"/>
        <w:rPr>
          <w:i/>
          <w:sz w:val="18"/>
          <w:szCs w:val="18"/>
        </w:rPr>
      </w:pPr>
    </w:p>
    <w:p w:rsidR="002C204F" w:rsidRDefault="002C204F" w:rsidP="00283FC3">
      <w:pPr>
        <w:tabs>
          <w:tab w:val="left" w:pos="3976"/>
        </w:tabs>
        <w:ind w:left="-284" w:right="-136" w:firstLine="284"/>
        <w:jc w:val="right"/>
        <w:rPr>
          <w:i/>
          <w:sz w:val="18"/>
          <w:szCs w:val="18"/>
        </w:rPr>
      </w:pPr>
    </w:p>
    <w:p w:rsidR="002C204F" w:rsidRPr="002C204F" w:rsidRDefault="002C204F" w:rsidP="00283FC3">
      <w:pPr>
        <w:tabs>
          <w:tab w:val="left" w:pos="3976"/>
        </w:tabs>
        <w:ind w:left="-284" w:right="-136" w:firstLine="284"/>
        <w:jc w:val="right"/>
        <w:rPr>
          <w:i/>
          <w:sz w:val="18"/>
          <w:szCs w:val="18"/>
        </w:rPr>
      </w:pPr>
      <w:r w:rsidRPr="002C204F">
        <w:rPr>
          <w:i/>
          <w:sz w:val="18"/>
          <w:szCs w:val="18"/>
        </w:rPr>
        <w:t xml:space="preserve">Утвержден </w:t>
      </w:r>
    </w:p>
    <w:p w:rsidR="002C204F" w:rsidRPr="002C204F" w:rsidRDefault="002C204F" w:rsidP="00283FC3">
      <w:pPr>
        <w:tabs>
          <w:tab w:val="left" w:pos="3976"/>
        </w:tabs>
        <w:ind w:left="-284" w:right="-136" w:firstLine="284"/>
        <w:jc w:val="right"/>
        <w:rPr>
          <w:i/>
          <w:sz w:val="18"/>
          <w:szCs w:val="18"/>
        </w:rPr>
      </w:pPr>
      <w:r w:rsidRPr="002C204F">
        <w:rPr>
          <w:i/>
          <w:sz w:val="18"/>
          <w:szCs w:val="18"/>
        </w:rPr>
        <w:t xml:space="preserve"> распоряжением  администрации </w:t>
      </w:r>
    </w:p>
    <w:p w:rsidR="002C204F" w:rsidRPr="002C204F" w:rsidRDefault="002C204F" w:rsidP="00283FC3">
      <w:pPr>
        <w:tabs>
          <w:tab w:val="left" w:pos="3976"/>
        </w:tabs>
        <w:ind w:left="-284" w:right="-136" w:firstLine="284"/>
        <w:jc w:val="right"/>
        <w:rPr>
          <w:i/>
          <w:sz w:val="18"/>
          <w:szCs w:val="18"/>
        </w:rPr>
      </w:pPr>
      <w:r w:rsidRPr="002C204F">
        <w:rPr>
          <w:i/>
          <w:sz w:val="18"/>
          <w:szCs w:val="18"/>
        </w:rPr>
        <w:t>Хомутовского муниципального образования</w:t>
      </w:r>
    </w:p>
    <w:p w:rsidR="002C204F" w:rsidRPr="002C204F" w:rsidRDefault="002C204F" w:rsidP="00283FC3">
      <w:pPr>
        <w:tabs>
          <w:tab w:val="left" w:pos="3976"/>
        </w:tabs>
        <w:ind w:left="-284" w:right="-136" w:firstLine="284"/>
        <w:jc w:val="right"/>
        <w:rPr>
          <w:i/>
          <w:sz w:val="18"/>
          <w:szCs w:val="18"/>
        </w:rPr>
      </w:pPr>
      <w:r w:rsidRPr="002C204F">
        <w:rPr>
          <w:i/>
          <w:sz w:val="18"/>
          <w:szCs w:val="18"/>
        </w:rPr>
        <w:t xml:space="preserve">от «  </w:t>
      </w:r>
      <w:r>
        <w:rPr>
          <w:i/>
          <w:sz w:val="18"/>
          <w:szCs w:val="18"/>
          <w:u w:val="single"/>
        </w:rPr>
        <w:t>14</w:t>
      </w:r>
      <w:r>
        <w:rPr>
          <w:i/>
          <w:sz w:val="18"/>
          <w:szCs w:val="18"/>
        </w:rPr>
        <w:t xml:space="preserve"> »  </w:t>
      </w:r>
      <w:r w:rsidRPr="002C204F">
        <w:rPr>
          <w:i/>
          <w:sz w:val="18"/>
          <w:szCs w:val="18"/>
        </w:rPr>
        <w:t xml:space="preserve"> </w:t>
      </w:r>
      <w:r>
        <w:rPr>
          <w:i/>
          <w:sz w:val="18"/>
          <w:szCs w:val="18"/>
          <w:u w:val="single"/>
        </w:rPr>
        <w:t>04</w:t>
      </w:r>
      <w:r w:rsidRPr="002C204F">
        <w:rPr>
          <w:i/>
          <w:sz w:val="18"/>
          <w:szCs w:val="18"/>
        </w:rPr>
        <w:t xml:space="preserve">  2023 г. №  </w:t>
      </w:r>
      <w:r>
        <w:rPr>
          <w:i/>
          <w:sz w:val="18"/>
          <w:szCs w:val="18"/>
          <w:u w:val="single"/>
        </w:rPr>
        <w:t>75 о/д</w:t>
      </w:r>
      <w:proofErr w:type="gramStart"/>
      <w:r w:rsidRPr="002C204F">
        <w:rPr>
          <w:i/>
          <w:sz w:val="18"/>
          <w:szCs w:val="18"/>
        </w:rPr>
        <w:t xml:space="preserve"> .</w:t>
      </w:r>
      <w:proofErr w:type="gramEnd"/>
      <w:r w:rsidRPr="002C204F">
        <w:rPr>
          <w:i/>
          <w:sz w:val="18"/>
          <w:szCs w:val="18"/>
        </w:rPr>
        <w:t xml:space="preserve">     </w:t>
      </w:r>
    </w:p>
    <w:p w:rsidR="002C204F" w:rsidRPr="002C204F" w:rsidRDefault="002C204F" w:rsidP="00283FC3">
      <w:pPr>
        <w:tabs>
          <w:tab w:val="left" w:pos="3976"/>
        </w:tabs>
        <w:ind w:left="-284" w:right="-136" w:firstLine="284"/>
        <w:rPr>
          <w:sz w:val="18"/>
          <w:szCs w:val="18"/>
        </w:rPr>
      </w:pPr>
    </w:p>
    <w:p w:rsidR="002C204F" w:rsidRPr="002C204F" w:rsidRDefault="002C204F" w:rsidP="00283FC3">
      <w:pPr>
        <w:tabs>
          <w:tab w:val="left" w:pos="3976"/>
        </w:tabs>
        <w:ind w:left="-284" w:right="-136" w:firstLine="284"/>
        <w:jc w:val="center"/>
        <w:rPr>
          <w:sz w:val="18"/>
          <w:szCs w:val="18"/>
        </w:rPr>
      </w:pPr>
    </w:p>
    <w:p w:rsidR="002C204F" w:rsidRPr="002C204F" w:rsidRDefault="002C204F" w:rsidP="00283FC3">
      <w:pPr>
        <w:tabs>
          <w:tab w:val="left" w:pos="3976"/>
        </w:tabs>
        <w:ind w:left="-284" w:right="-136" w:firstLine="284"/>
        <w:jc w:val="center"/>
        <w:rPr>
          <w:sz w:val="18"/>
          <w:szCs w:val="18"/>
        </w:rPr>
      </w:pPr>
      <w:r w:rsidRPr="002C204F">
        <w:rPr>
          <w:sz w:val="18"/>
          <w:szCs w:val="18"/>
        </w:rPr>
        <w:t>ПОРЯДОК</w:t>
      </w:r>
    </w:p>
    <w:p w:rsidR="002C204F" w:rsidRPr="002C204F" w:rsidRDefault="002C204F" w:rsidP="00283FC3">
      <w:pPr>
        <w:tabs>
          <w:tab w:val="left" w:pos="3976"/>
        </w:tabs>
        <w:ind w:left="-284" w:right="-136" w:firstLine="284"/>
        <w:jc w:val="center"/>
        <w:rPr>
          <w:sz w:val="18"/>
          <w:szCs w:val="18"/>
        </w:rPr>
      </w:pPr>
      <w:r w:rsidRPr="002C204F">
        <w:rPr>
          <w:sz w:val="18"/>
          <w:szCs w:val="18"/>
        </w:rPr>
        <w:t>составления и ведения кассового плана исполнения бюджета</w:t>
      </w:r>
    </w:p>
    <w:p w:rsidR="002C204F" w:rsidRPr="002C204F" w:rsidRDefault="002C204F" w:rsidP="00283FC3">
      <w:pPr>
        <w:tabs>
          <w:tab w:val="left" w:pos="3976"/>
        </w:tabs>
        <w:ind w:left="-284" w:right="-136" w:firstLine="284"/>
        <w:jc w:val="center"/>
        <w:rPr>
          <w:sz w:val="18"/>
          <w:szCs w:val="18"/>
        </w:rPr>
      </w:pPr>
      <w:r w:rsidRPr="002C204F">
        <w:rPr>
          <w:sz w:val="18"/>
          <w:szCs w:val="18"/>
        </w:rPr>
        <w:t>Хомутовского муниципального образования</w:t>
      </w:r>
    </w:p>
    <w:p w:rsidR="002C204F" w:rsidRPr="002C204F" w:rsidRDefault="002C204F" w:rsidP="00283FC3">
      <w:pPr>
        <w:tabs>
          <w:tab w:val="left" w:pos="3976"/>
        </w:tabs>
        <w:ind w:left="-284" w:right="-136" w:firstLine="284"/>
        <w:jc w:val="center"/>
        <w:rPr>
          <w:sz w:val="18"/>
          <w:szCs w:val="18"/>
        </w:rPr>
      </w:pPr>
    </w:p>
    <w:p w:rsidR="002C204F" w:rsidRPr="002C204F" w:rsidRDefault="002C204F" w:rsidP="00283FC3">
      <w:pPr>
        <w:tabs>
          <w:tab w:val="left" w:pos="3976"/>
        </w:tabs>
        <w:ind w:left="-284" w:right="-136" w:firstLine="284"/>
        <w:jc w:val="center"/>
        <w:rPr>
          <w:sz w:val="18"/>
          <w:szCs w:val="18"/>
        </w:rPr>
      </w:pPr>
      <w:r w:rsidRPr="002C204F">
        <w:rPr>
          <w:sz w:val="18"/>
          <w:szCs w:val="18"/>
        </w:rPr>
        <w:t>1.Общие положения</w:t>
      </w:r>
    </w:p>
    <w:p w:rsidR="002C204F" w:rsidRPr="002C204F" w:rsidRDefault="002C204F" w:rsidP="00283FC3">
      <w:pPr>
        <w:tabs>
          <w:tab w:val="left" w:pos="3976"/>
        </w:tabs>
        <w:ind w:left="-284" w:right="-136" w:firstLine="284"/>
        <w:rPr>
          <w:sz w:val="18"/>
          <w:szCs w:val="18"/>
        </w:rPr>
      </w:pPr>
    </w:p>
    <w:p w:rsidR="002C204F" w:rsidRPr="002C204F" w:rsidRDefault="002C204F" w:rsidP="00283FC3">
      <w:pPr>
        <w:tabs>
          <w:tab w:val="left" w:pos="3976"/>
        </w:tabs>
        <w:ind w:left="-284" w:right="-136" w:firstLine="284"/>
        <w:rPr>
          <w:sz w:val="18"/>
          <w:szCs w:val="18"/>
        </w:rPr>
      </w:pPr>
      <w:r w:rsidRPr="002C204F">
        <w:rPr>
          <w:sz w:val="18"/>
          <w:szCs w:val="18"/>
        </w:rPr>
        <w:t xml:space="preserve"> 1.1. </w:t>
      </w:r>
      <w:proofErr w:type="gramStart"/>
      <w:r w:rsidRPr="002C204F">
        <w:rPr>
          <w:sz w:val="18"/>
          <w:szCs w:val="18"/>
        </w:rPr>
        <w:t xml:space="preserve">Настоящий порядок составления и ведения кассового плана бюджета Хомутовского муниципального образования (далее – Порядок) разработан в соответствии со статьями 154 и 217.1 Бюджетного кодекса Российской Федерации, Положением о бюджетном процессе в </w:t>
      </w:r>
      <w:proofErr w:type="spellStart"/>
      <w:r w:rsidRPr="002C204F">
        <w:rPr>
          <w:sz w:val="18"/>
          <w:szCs w:val="18"/>
        </w:rPr>
        <w:t>Хомутовском</w:t>
      </w:r>
      <w:proofErr w:type="spellEnd"/>
      <w:r w:rsidRPr="002C204F">
        <w:rPr>
          <w:sz w:val="18"/>
          <w:szCs w:val="18"/>
        </w:rPr>
        <w:t xml:space="preserve"> муниципальном образовании, утвержденного Решением Думы Хомутовского муниципального образования от 31.08.2017 №69-295/д и определяет правила составления и ведения кассового плана  исполнения бюджета Хомутовского муниципального образования (далее местный бюджет) в</w:t>
      </w:r>
      <w:proofErr w:type="gramEnd"/>
      <w:r w:rsidRPr="002C204F">
        <w:rPr>
          <w:sz w:val="18"/>
          <w:szCs w:val="18"/>
        </w:rPr>
        <w:t xml:space="preserve"> </w:t>
      </w:r>
      <w:proofErr w:type="gramStart"/>
      <w:r w:rsidRPr="002C204F">
        <w:rPr>
          <w:sz w:val="18"/>
          <w:szCs w:val="18"/>
        </w:rPr>
        <w:t>текущем финансовом году (далее - кассовый план).</w:t>
      </w:r>
      <w:proofErr w:type="gramEnd"/>
    </w:p>
    <w:p w:rsidR="002C204F" w:rsidRPr="002C204F" w:rsidRDefault="002C204F" w:rsidP="00283FC3">
      <w:pPr>
        <w:tabs>
          <w:tab w:val="left" w:pos="3976"/>
        </w:tabs>
        <w:ind w:left="-284" w:right="-136" w:firstLine="284"/>
        <w:rPr>
          <w:sz w:val="18"/>
          <w:szCs w:val="18"/>
        </w:rPr>
      </w:pPr>
      <w:r w:rsidRPr="002C204F">
        <w:rPr>
          <w:sz w:val="18"/>
          <w:szCs w:val="18"/>
        </w:rPr>
        <w:t>1.2. Под кассовым планом понимается прогноз кассовых поступлений в местный бюджет, кассовых выплат из местного бюджета, источников финансирования дефицита бюджета.</w:t>
      </w:r>
    </w:p>
    <w:p w:rsidR="002C204F" w:rsidRPr="002C204F" w:rsidRDefault="002C204F" w:rsidP="00283FC3">
      <w:pPr>
        <w:tabs>
          <w:tab w:val="left" w:pos="3976"/>
        </w:tabs>
        <w:ind w:left="-284" w:right="-136" w:firstLine="284"/>
        <w:rPr>
          <w:sz w:val="18"/>
          <w:szCs w:val="18"/>
        </w:rPr>
      </w:pPr>
      <w:r w:rsidRPr="002C204F">
        <w:rPr>
          <w:sz w:val="18"/>
          <w:szCs w:val="18"/>
        </w:rPr>
        <w:t>1.3. Кассовый план составляется на очередной финансовый год с поквартальным распределением кассовых поступлений и кассовых выплат бюджета Хомутовского муниципального образования и утверждается администрацией.</w:t>
      </w:r>
    </w:p>
    <w:p w:rsidR="002C204F" w:rsidRPr="002C204F" w:rsidRDefault="002C204F" w:rsidP="00283FC3">
      <w:pPr>
        <w:tabs>
          <w:tab w:val="left" w:pos="3976"/>
        </w:tabs>
        <w:ind w:left="-284" w:right="-136" w:firstLine="284"/>
        <w:rPr>
          <w:sz w:val="18"/>
          <w:szCs w:val="18"/>
        </w:rPr>
      </w:pPr>
      <w:r w:rsidRPr="002C204F">
        <w:rPr>
          <w:sz w:val="18"/>
          <w:szCs w:val="18"/>
        </w:rPr>
        <w:t>1.4. Составление и ведение кассового плана исполнения местного бюджета в текущем финансовом году осуществляется финансовым органом администрации Хомутовского муниципального образования (далее администрация) на основании:</w:t>
      </w:r>
    </w:p>
    <w:p w:rsidR="002C204F" w:rsidRPr="002C204F" w:rsidRDefault="002C204F" w:rsidP="00283FC3">
      <w:pPr>
        <w:tabs>
          <w:tab w:val="left" w:pos="3976"/>
        </w:tabs>
        <w:ind w:left="-284" w:right="-136" w:firstLine="284"/>
        <w:rPr>
          <w:sz w:val="18"/>
          <w:szCs w:val="18"/>
        </w:rPr>
      </w:pPr>
      <w:r w:rsidRPr="002C204F">
        <w:rPr>
          <w:sz w:val="18"/>
          <w:szCs w:val="18"/>
        </w:rPr>
        <w:t>- показателей кассового плана по доходам местного бюджета на текущий финансовый год;</w:t>
      </w:r>
    </w:p>
    <w:p w:rsidR="002C204F" w:rsidRPr="002C204F" w:rsidRDefault="002C204F" w:rsidP="00283FC3">
      <w:pPr>
        <w:tabs>
          <w:tab w:val="left" w:pos="3976"/>
        </w:tabs>
        <w:ind w:left="-284" w:right="-136" w:firstLine="284"/>
        <w:rPr>
          <w:sz w:val="18"/>
          <w:szCs w:val="18"/>
        </w:rPr>
      </w:pPr>
      <w:r w:rsidRPr="002C204F">
        <w:rPr>
          <w:sz w:val="18"/>
          <w:szCs w:val="18"/>
        </w:rPr>
        <w:t>- показателей кассового плана по расходам местного бюджета на текущий финансовый год;</w:t>
      </w:r>
    </w:p>
    <w:p w:rsidR="002C204F" w:rsidRPr="002C204F" w:rsidRDefault="002C204F" w:rsidP="00283FC3">
      <w:pPr>
        <w:tabs>
          <w:tab w:val="left" w:pos="3976"/>
        </w:tabs>
        <w:ind w:left="-284" w:right="-136" w:firstLine="284"/>
        <w:rPr>
          <w:sz w:val="18"/>
          <w:szCs w:val="18"/>
        </w:rPr>
      </w:pPr>
      <w:r w:rsidRPr="002C204F">
        <w:rPr>
          <w:sz w:val="18"/>
          <w:szCs w:val="18"/>
        </w:rPr>
        <w:t>- показателей кассового плана по источникам финансирования дефицита местного бюджета на текущий финансовый год.</w:t>
      </w:r>
    </w:p>
    <w:p w:rsidR="002C204F" w:rsidRPr="002C204F" w:rsidRDefault="002C204F" w:rsidP="00283FC3">
      <w:pPr>
        <w:tabs>
          <w:tab w:val="left" w:pos="3976"/>
        </w:tabs>
        <w:ind w:left="-284" w:right="-136" w:firstLine="284"/>
        <w:rPr>
          <w:sz w:val="18"/>
          <w:szCs w:val="18"/>
        </w:rPr>
      </w:pPr>
    </w:p>
    <w:p w:rsidR="002C204F" w:rsidRPr="002C204F" w:rsidRDefault="002C204F" w:rsidP="00283FC3">
      <w:pPr>
        <w:tabs>
          <w:tab w:val="left" w:pos="3976"/>
        </w:tabs>
        <w:ind w:left="-284" w:right="-136" w:firstLine="284"/>
        <w:jc w:val="center"/>
        <w:rPr>
          <w:sz w:val="18"/>
          <w:szCs w:val="18"/>
        </w:rPr>
      </w:pPr>
      <w:r w:rsidRPr="002C204F">
        <w:rPr>
          <w:sz w:val="18"/>
          <w:szCs w:val="18"/>
        </w:rPr>
        <w:t>2. Составление кассового плана по доходам бюджета</w:t>
      </w:r>
    </w:p>
    <w:p w:rsidR="002C204F" w:rsidRPr="002C204F" w:rsidRDefault="002C204F" w:rsidP="00283FC3">
      <w:pPr>
        <w:tabs>
          <w:tab w:val="left" w:pos="3976"/>
        </w:tabs>
        <w:ind w:left="-284" w:right="-136" w:firstLine="284"/>
        <w:jc w:val="center"/>
        <w:rPr>
          <w:sz w:val="18"/>
          <w:szCs w:val="18"/>
        </w:rPr>
      </w:pPr>
      <w:r w:rsidRPr="002C204F">
        <w:rPr>
          <w:sz w:val="18"/>
          <w:szCs w:val="18"/>
        </w:rPr>
        <w:t>Хомутовского муниципального образования</w:t>
      </w:r>
    </w:p>
    <w:p w:rsidR="002C204F" w:rsidRPr="002C204F" w:rsidRDefault="002C204F" w:rsidP="00283FC3">
      <w:pPr>
        <w:tabs>
          <w:tab w:val="left" w:pos="3976"/>
        </w:tabs>
        <w:ind w:left="-284" w:right="-136" w:firstLine="284"/>
        <w:rPr>
          <w:sz w:val="18"/>
          <w:szCs w:val="18"/>
        </w:rPr>
      </w:pPr>
      <w:r w:rsidRPr="002C204F">
        <w:rPr>
          <w:sz w:val="18"/>
          <w:szCs w:val="18"/>
        </w:rPr>
        <w:t xml:space="preserve"> </w:t>
      </w:r>
    </w:p>
    <w:p w:rsidR="002C204F" w:rsidRPr="002C204F" w:rsidRDefault="002C204F" w:rsidP="00283FC3">
      <w:pPr>
        <w:tabs>
          <w:tab w:val="left" w:pos="3976"/>
        </w:tabs>
        <w:ind w:left="-284" w:right="-136" w:firstLine="284"/>
        <w:rPr>
          <w:sz w:val="18"/>
          <w:szCs w:val="18"/>
        </w:rPr>
      </w:pPr>
      <w:r w:rsidRPr="002C204F">
        <w:rPr>
          <w:sz w:val="18"/>
          <w:szCs w:val="18"/>
        </w:rPr>
        <w:t>2.1 Составление и ведение кассового плана по доходам бюджета поселения осуществляется администрацией. Показатели кассового плана по доходам бюджета поселения формируются на основании прогноза администраторов доходов, а также текущих поступлений в местный бюджет на текущий финансовый год, в разрезе кодов бюджетной классификации доходов бюджета Хомутовского муниципального образования.</w:t>
      </w:r>
    </w:p>
    <w:p w:rsidR="002C204F" w:rsidRPr="002C204F" w:rsidRDefault="002C204F" w:rsidP="00283FC3">
      <w:pPr>
        <w:tabs>
          <w:tab w:val="left" w:pos="3976"/>
        </w:tabs>
        <w:ind w:left="-284" w:right="-136" w:firstLine="284"/>
        <w:rPr>
          <w:sz w:val="18"/>
          <w:szCs w:val="18"/>
        </w:rPr>
      </w:pPr>
      <w:r w:rsidRPr="002C204F">
        <w:rPr>
          <w:sz w:val="18"/>
          <w:szCs w:val="18"/>
        </w:rPr>
        <w:t>Кассовый план по доходам составляется на год, с поквартальной разбивкой по форме согласно приложению 1 к настоящему Порядку.</w:t>
      </w:r>
    </w:p>
    <w:p w:rsidR="002C204F" w:rsidRPr="002C204F" w:rsidRDefault="002C204F" w:rsidP="00283FC3">
      <w:pPr>
        <w:tabs>
          <w:tab w:val="left" w:pos="3976"/>
        </w:tabs>
        <w:ind w:left="-284" w:right="-136" w:firstLine="284"/>
        <w:rPr>
          <w:sz w:val="18"/>
          <w:szCs w:val="18"/>
        </w:rPr>
      </w:pPr>
      <w:r w:rsidRPr="002C204F">
        <w:rPr>
          <w:sz w:val="18"/>
          <w:szCs w:val="18"/>
        </w:rPr>
        <w:t xml:space="preserve">2.2. При внесении изменений в бюджет Хомутовского муниципального образования в текущем году администрация в 7-дневный срок </w:t>
      </w:r>
      <w:proofErr w:type="gramStart"/>
      <w:r w:rsidRPr="002C204F">
        <w:rPr>
          <w:sz w:val="18"/>
          <w:szCs w:val="18"/>
        </w:rPr>
        <w:t>с даты принятия</w:t>
      </w:r>
      <w:proofErr w:type="gramEnd"/>
      <w:r w:rsidRPr="002C204F">
        <w:rPr>
          <w:sz w:val="18"/>
          <w:szCs w:val="18"/>
        </w:rPr>
        <w:t xml:space="preserve"> соответствующего решения формирует уточненные показатели кассового плана по доходам на текущий финансовый год.</w:t>
      </w:r>
    </w:p>
    <w:p w:rsidR="002C204F" w:rsidRPr="002C204F" w:rsidRDefault="002C204F" w:rsidP="00283FC3">
      <w:pPr>
        <w:tabs>
          <w:tab w:val="left" w:pos="3976"/>
        </w:tabs>
        <w:ind w:left="-284" w:right="-136" w:firstLine="284"/>
        <w:rPr>
          <w:sz w:val="18"/>
          <w:szCs w:val="18"/>
        </w:rPr>
      </w:pPr>
      <w:r w:rsidRPr="002C204F">
        <w:rPr>
          <w:sz w:val="18"/>
          <w:szCs w:val="18"/>
        </w:rPr>
        <w:t>2.3. Одновременно с прогнозом  кассовых поступлений по доходам бюджета Хомутовского муниципального образования на текущий финансовый год,  администрацией предоставляется пояснительная записка, которая должна отражать сведения об исполнении показателей прогноза кассовых поступлений по доходам за отчетный период, а также причины отклонения прогнозных показателей от кассового исполнения бюджета поселения по доходам.</w:t>
      </w:r>
    </w:p>
    <w:p w:rsidR="002C204F" w:rsidRPr="002C204F" w:rsidRDefault="002C204F" w:rsidP="00283FC3">
      <w:pPr>
        <w:tabs>
          <w:tab w:val="left" w:pos="3976"/>
        </w:tabs>
        <w:ind w:left="-284" w:right="-136" w:firstLine="284"/>
        <w:rPr>
          <w:sz w:val="18"/>
          <w:szCs w:val="18"/>
        </w:rPr>
      </w:pPr>
    </w:p>
    <w:p w:rsidR="002C204F" w:rsidRPr="002C204F" w:rsidRDefault="002C204F" w:rsidP="00283FC3">
      <w:pPr>
        <w:tabs>
          <w:tab w:val="left" w:pos="3976"/>
        </w:tabs>
        <w:ind w:left="-284" w:right="-136" w:firstLine="284"/>
        <w:jc w:val="center"/>
        <w:rPr>
          <w:sz w:val="18"/>
          <w:szCs w:val="18"/>
        </w:rPr>
      </w:pPr>
      <w:r w:rsidRPr="002C204F">
        <w:rPr>
          <w:sz w:val="18"/>
          <w:szCs w:val="18"/>
        </w:rPr>
        <w:t>3. Составление кассового плана по расходам бюджета</w:t>
      </w:r>
    </w:p>
    <w:p w:rsidR="002C204F" w:rsidRPr="002C204F" w:rsidRDefault="002C204F" w:rsidP="00283FC3">
      <w:pPr>
        <w:tabs>
          <w:tab w:val="left" w:pos="3976"/>
        </w:tabs>
        <w:ind w:left="-284" w:right="-136" w:firstLine="284"/>
        <w:jc w:val="center"/>
        <w:rPr>
          <w:sz w:val="18"/>
          <w:szCs w:val="18"/>
        </w:rPr>
      </w:pPr>
      <w:r w:rsidRPr="002C204F">
        <w:rPr>
          <w:sz w:val="18"/>
          <w:szCs w:val="18"/>
        </w:rPr>
        <w:t>Хомутовского муниципального образования</w:t>
      </w:r>
    </w:p>
    <w:p w:rsidR="002C204F" w:rsidRPr="002C204F" w:rsidRDefault="002C204F" w:rsidP="00283FC3">
      <w:pPr>
        <w:tabs>
          <w:tab w:val="left" w:pos="3976"/>
        </w:tabs>
        <w:ind w:left="-284" w:right="-136" w:firstLine="284"/>
        <w:rPr>
          <w:sz w:val="18"/>
          <w:szCs w:val="18"/>
        </w:rPr>
      </w:pPr>
    </w:p>
    <w:p w:rsidR="002C204F" w:rsidRPr="002C204F" w:rsidRDefault="002C204F" w:rsidP="00283FC3">
      <w:pPr>
        <w:tabs>
          <w:tab w:val="left" w:pos="3976"/>
        </w:tabs>
        <w:ind w:left="-284" w:right="-136" w:firstLine="284"/>
        <w:rPr>
          <w:sz w:val="18"/>
          <w:szCs w:val="18"/>
        </w:rPr>
      </w:pPr>
      <w:r w:rsidRPr="002C204F">
        <w:rPr>
          <w:sz w:val="18"/>
          <w:szCs w:val="18"/>
        </w:rPr>
        <w:t xml:space="preserve"> 3.1 Показатели кассового плана по расходам местного бюджета формируются администрацией на основании:</w:t>
      </w:r>
    </w:p>
    <w:p w:rsidR="002C204F" w:rsidRPr="002C204F" w:rsidRDefault="002C204F" w:rsidP="00283FC3">
      <w:pPr>
        <w:tabs>
          <w:tab w:val="left" w:pos="3976"/>
        </w:tabs>
        <w:ind w:left="-284" w:right="-136" w:firstLine="284"/>
        <w:rPr>
          <w:sz w:val="18"/>
          <w:szCs w:val="18"/>
        </w:rPr>
      </w:pPr>
      <w:r w:rsidRPr="002C204F">
        <w:rPr>
          <w:sz w:val="18"/>
          <w:szCs w:val="18"/>
        </w:rPr>
        <w:t>- сводной бюджетной росписи местного бюджета по расходам на текущий финансовый год с поквартальной разбивкой;</w:t>
      </w:r>
    </w:p>
    <w:p w:rsidR="002C204F" w:rsidRPr="002C204F" w:rsidRDefault="002C204F" w:rsidP="00283FC3">
      <w:pPr>
        <w:tabs>
          <w:tab w:val="left" w:pos="3976"/>
        </w:tabs>
        <w:ind w:left="-284" w:right="-136" w:firstLine="284"/>
        <w:rPr>
          <w:sz w:val="18"/>
          <w:szCs w:val="18"/>
        </w:rPr>
      </w:pPr>
      <w:r w:rsidRPr="002C204F">
        <w:rPr>
          <w:sz w:val="18"/>
          <w:szCs w:val="18"/>
        </w:rPr>
        <w:t>- лимитов бюджетных обязательств.</w:t>
      </w:r>
    </w:p>
    <w:p w:rsidR="002C204F" w:rsidRPr="002C204F" w:rsidRDefault="002C204F" w:rsidP="00283FC3">
      <w:pPr>
        <w:tabs>
          <w:tab w:val="left" w:pos="3976"/>
        </w:tabs>
        <w:ind w:left="-284" w:right="-136" w:firstLine="284"/>
        <w:rPr>
          <w:sz w:val="18"/>
          <w:szCs w:val="18"/>
        </w:rPr>
      </w:pPr>
      <w:r w:rsidRPr="002C204F">
        <w:rPr>
          <w:sz w:val="18"/>
          <w:szCs w:val="18"/>
        </w:rPr>
        <w:t>Кассовый план по расходам местного бюджета на год и на квартал составляется по форме согласно приложению 2 к настоящему Порядку.</w:t>
      </w:r>
    </w:p>
    <w:p w:rsidR="002C204F" w:rsidRPr="002C204F" w:rsidRDefault="002C204F" w:rsidP="00283FC3">
      <w:pPr>
        <w:tabs>
          <w:tab w:val="left" w:pos="3976"/>
        </w:tabs>
        <w:ind w:left="-284" w:right="-136" w:firstLine="284"/>
        <w:rPr>
          <w:sz w:val="18"/>
          <w:szCs w:val="18"/>
        </w:rPr>
      </w:pPr>
      <w:r w:rsidRPr="002C204F">
        <w:rPr>
          <w:sz w:val="18"/>
          <w:szCs w:val="18"/>
        </w:rPr>
        <w:t>3.2. При внесении изменений в кассовый план по расходам учитываются:</w:t>
      </w:r>
    </w:p>
    <w:p w:rsidR="002C204F" w:rsidRPr="002C204F" w:rsidRDefault="002C204F" w:rsidP="00283FC3">
      <w:pPr>
        <w:tabs>
          <w:tab w:val="left" w:pos="3976"/>
        </w:tabs>
        <w:ind w:left="-284" w:right="-136" w:firstLine="284"/>
        <w:rPr>
          <w:sz w:val="18"/>
          <w:szCs w:val="18"/>
        </w:rPr>
      </w:pPr>
      <w:r w:rsidRPr="002C204F">
        <w:rPr>
          <w:sz w:val="18"/>
          <w:szCs w:val="18"/>
        </w:rPr>
        <w:t>- фактические кассовые выплаты по расходам местного бюджета за отчетный период, уточняются соответствующие показатели периода, следующего за текущим кварталом;</w:t>
      </w:r>
    </w:p>
    <w:p w:rsidR="002C204F" w:rsidRPr="002C204F" w:rsidRDefault="002C204F" w:rsidP="00283FC3">
      <w:pPr>
        <w:tabs>
          <w:tab w:val="left" w:pos="3976"/>
        </w:tabs>
        <w:ind w:left="-284" w:right="-136" w:firstLine="284"/>
        <w:rPr>
          <w:sz w:val="18"/>
          <w:szCs w:val="18"/>
        </w:rPr>
      </w:pPr>
      <w:r w:rsidRPr="002C204F">
        <w:rPr>
          <w:sz w:val="18"/>
          <w:szCs w:val="18"/>
        </w:rPr>
        <w:t>-изменения бюджетных ассигнований и лимитов бюджетных обязательств на текущий финансовый год, в связи с внесенными изменениями в бюджет Хомутовского муниципального образования.</w:t>
      </w:r>
    </w:p>
    <w:p w:rsidR="002C204F" w:rsidRPr="002C204F" w:rsidRDefault="002C204F" w:rsidP="00283FC3">
      <w:pPr>
        <w:tabs>
          <w:tab w:val="left" w:pos="3976"/>
        </w:tabs>
        <w:ind w:left="-284" w:right="-136" w:firstLine="284"/>
        <w:rPr>
          <w:sz w:val="18"/>
          <w:szCs w:val="18"/>
        </w:rPr>
      </w:pPr>
      <w:proofErr w:type="gramStart"/>
      <w:r w:rsidRPr="002C204F">
        <w:rPr>
          <w:sz w:val="18"/>
          <w:szCs w:val="18"/>
        </w:rPr>
        <w:t>3.3  Одновременно с прогнозом кассовых выплат по расходам бюджета Хомутовского муниципального образования на текущий финансовый год, администрацией предоставляется пояснительная записка, в которой должны отражаться сведения об исполнении показателей прогноза кассовых выплат по расходам на текущий финансовый год, причины отклонения прогнозных показателей от кассового исполнения по расходам, а также принимаемые меры по обеспечению исполнения бюджета поселения.</w:t>
      </w:r>
      <w:proofErr w:type="gramEnd"/>
    </w:p>
    <w:p w:rsidR="002C204F" w:rsidRPr="002C204F" w:rsidRDefault="002C204F" w:rsidP="00283FC3">
      <w:pPr>
        <w:tabs>
          <w:tab w:val="left" w:pos="3976"/>
        </w:tabs>
        <w:ind w:left="-284" w:right="-136" w:firstLine="284"/>
        <w:rPr>
          <w:sz w:val="18"/>
          <w:szCs w:val="18"/>
        </w:rPr>
      </w:pPr>
    </w:p>
    <w:p w:rsidR="002C204F" w:rsidRPr="002C204F" w:rsidRDefault="002C204F" w:rsidP="00283FC3">
      <w:pPr>
        <w:tabs>
          <w:tab w:val="left" w:pos="3976"/>
        </w:tabs>
        <w:ind w:left="-284" w:right="-136" w:firstLine="284"/>
        <w:jc w:val="center"/>
        <w:rPr>
          <w:sz w:val="18"/>
          <w:szCs w:val="18"/>
        </w:rPr>
      </w:pPr>
      <w:r w:rsidRPr="002C204F">
        <w:rPr>
          <w:sz w:val="18"/>
          <w:szCs w:val="18"/>
        </w:rPr>
        <w:t>4. Составление кассового плана по источникам финансирования дефицита бюджета Хомутовского муниципального образования</w:t>
      </w:r>
    </w:p>
    <w:p w:rsidR="002C204F" w:rsidRPr="002C204F" w:rsidRDefault="002C204F" w:rsidP="00283FC3">
      <w:pPr>
        <w:tabs>
          <w:tab w:val="left" w:pos="3976"/>
        </w:tabs>
        <w:ind w:left="-284" w:right="-136" w:firstLine="284"/>
        <w:rPr>
          <w:sz w:val="18"/>
          <w:szCs w:val="18"/>
        </w:rPr>
      </w:pPr>
    </w:p>
    <w:p w:rsidR="002C204F" w:rsidRPr="002C204F" w:rsidRDefault="002C204F" w:rsidP="00283FC3">
      <w:pPr>
        <w:tabs>
          <w:tab w:val="left" w:pos="3976"/>
        </w:tabs>
        <w:ind w:left="-284" w:right="-136" w:firstLine="284"/>
        <w:rPr>
          <w:sz w:val="18"/>
          <w:szCs w:val="18"/>
        </w:rPr>
      </w:pPr>
      <w:r w:rsidRPr="002C204F">
        <w:rPr>
          <w:sz w:val="18"/>
          <w:szCs w:val="18"/>
        </w:rPr>
        <w:t xml:space="preserve"> 4.1 Кассовый план по источникам финансирования дефицита местного бюджета формируется на основании сводной бюджетной росписи на текущий финансовый год с учетом:</w:t>
      </w:r>
    </w:p>
    <w:p w:rsidR="002C204F" w:rsidRPr="002C204F" w:rsidRDefault="002C204F" w:rsidP="00283FC3">
      <w:pPr>
        <w:tabs>
          <w:tab w:val="left" w:pos="3976"/>
        </w:tabs>
        <w:ind w:left="-284" w:right="-136" w:firstLine="284"/>
        <w:rPr>
          <w:sz w:val="18"/>
          <w:szCs w:val="18"/>
        </w:rPr>
      </w:pPr>
      <w:r w:rsidRPr="002C204F">
        <w:rPr>
          <w:sz w:val="18"/>
          <w:szCs w:val="18"/>
        </w:rPr>
        <w:t>- текущей потребности в заемных средствах для покрытия дефицита бюджета Хомутовского муниципального образования;</w:t>
      </w:r>
    </w:p>
    <w:p w:rsidR="002C204F" w:rsidRPr="002C204F" w:rsidRDefault="002C204F" w:rsidP="00283FC3">
      <w:pPr>
        <w:tabs>
          <w:tab w:val="left" w:pos="3976"/>
        </w:tabs>
        <w:ind w:left="-284" w:right="-136" w:firstLine="284"/>
        <w:rPr>
          <w:sz w:val="18"/>
          <w:szCs w:val="18"/>
        </w:rPr>
      </w:pPr>
      <w:r w:rsidRPr="002C204F">
        <w:rPr>
          <w:sz w:val="18"/>
          <w:szCs w:val="18"/>
        </w:rPr>
        <w:t>- потребности в средствах на погашение долговых обязательств в соответствии с графиками;</w:t>
      </w:r>
    </w:p>
    <w:p w:rsidR="002C204F" w:rsidRPr="002C204F" w:rsidRDefault="002C204F" w:rsidP="00283FC3">
      <w:pPr>
        <w:tabs>
          <w:tab w:val="left" w:pos="3976"/>
        </w:tabs>
        <w:ind w:left="-284" w:right="-136" w:firstLine="284"/>
        <w:rPr>
          <w:sz w:val="18"/>
          <w:szCs w:val="18"/>
        </w:rPr>
      </w:pPr>
      <w:r w:rsidRPr="002C204F">
        <w:rPr>
          <w:sz w:val="18"/>
          <w:szCs w:val="18"/>
        </w:rPr>
        <w:t>- объемов предоставления и возврата бюджетных кредитов.</w:t>
      </w:r>
    </w:p>
    <w:p w:rsidR="002C204F" w:rsidRPr="002C204F" w:rsidRDefault="002C204F" w:rsidP="00283FC3">
      <w:pPr>
        <w:tabs>
          <w:tab w:val="left" w:pos="3976"/>
        </w:tabs>
        <w:ind w:left="-284" w:right="-136" w:firstLine="284"/>
        <w:rPr>
          <w:sz w:val="18"/>
          <w:szCs w:val="18"/>
        </w:rPr>
      </w:pPr>
      <w:r w:rsidRPr="002C204F">
        <w:rPr>
          <w:sz w:val="18"/>
          <w:szCs w:val="18"/>
        </w:rPr>
        <w:t>4.2 Показатели кассового плана по источникам финансирования дефицита местного бюджета в части формирования показателей по бюджетным кредитам и погашению долговых обязательств на год, с поквартальной разбивкой составляются администрацией по форме, согласно приложению 3 к настоящему Порядку.</w:t>
      </w:r>
    </w:p>
    <w:p w:rsidR="002C204F" w:rsidRPr="002C204F" w:rsidRDefault="002C204F" w:rsidP="00283FC3">
      <w:pPr>
        <w:tabs>
          <w:tab w:val="left" w:pos="3976"/>
        </w:tabs>
        <w:ind w:left="-284" w:right="-136" w:firstLine="284"/>
        <w:rPr>
          <w:sz w:val="18"/>
          <w:szCs w:val="18"/>
        </w:rPr>
      </w:pPr>
      <w:r w:rsidRPr="002C204F">
        <w:rPr>
          <w:sz w:val="18"/>
          <w:szCs w:val="18"/>
        </w:rPr>
        <w:t>При расчете показателей кассового плана учитываются оптимальные показатели долговой емкости местного бюджета, установленные Бюджетным Кодексом РФ, и предельный объем муниципального долга, устанавливаемый ежегодно решением о бюджете Хомутовского муниципального образования.</w:t>
      </w:r>
    </w:p>
    <w:p w:rsidR="002C204F" w:rsidRPr="002C204F" w:rsidRDefault="002C204F" w:rsidP="00283FC3">
      <w:pPr>
        <w:tabs>
          <w:tab w:val="left" w:pos="3976"/>
        </w:tabs>
        <w:ind w:left="-284" w:right="-136" w:firstLine="284"/>
        <w:rPr>
          <w:sz w:val="18"/>
          <w:szCs w:val="18"/>
        </w:rPr>
      </w:pPr>
      <w:r w:rsidRPr="002C204F">
        <w:rPr>
          <w:sz w:val="18"/>
          <w:szCs w:val="18"/>
        </w:rPr>
        <w:t>4.3</w:t>
      </w:r>
      <w:proofErr w:type="gramStart"/>
      <w:r w:rsidRPr="002C204F">
        <w:rPr>
          <w:sz w:val="18"/>
          <w:szCs w:val="18"/>
        </w:rPr>
        <w:t xml:space="preserve"> Д</w:t>
      </w:r>
      <w:proofErr w:type="gramEnd"/>
      <w:r w:rsidRPr="002C204F">
        <w:rPr>
          <w:sz w:val="18"/>
          <w:szCs w:val="18"/>
        </w:rPr>
        <w:t>ля определения показателей кассового плана по привлечению источников финансирования дефицита местного бюджета, рассчитывается объем текущей потребности в заемных средствах на прогнозируемый период и объем привлекаемых в прогнозируемом периоде заемных средствах с учетом установленного предельного объема муниципального долга. Выбор вида привлечения зависит от возможности реализации того или иного способа заимствования на прогнозируемый период.</w:t>
      </w:r>
    </w:p>
    <w:p w:rsidR="002C204F" w:rsidRPr="002C204F" w:rsidRDefault="002C204F" w:rsidP="00283FC3">
      <w:pPr>
        <w:tabs>
          <w:tab w:val="left" w:pos="3976"/>
        </w:tabs>
        <w:ind w:left="-284" w:right="-136" w:firstLine="284"/>
        <w:rPr>
          <w:sz w:val="18"/>
          <w:szCs w:val="18"/>
        </w:rPr>
      </w:pPr>
      <w:r w:rsidRPr="002C204F">
        <w:rPr>
          <w:sz w:val="18"/>
          <w:szCs w:val="18"/>
        </w:rPr>
        <w:t xml:space="preserve">4.4. </w:t>
      </w:r>
      <w:proofErr w:type="gramStart"/>
      <w:r w:rsidRPr="002C204F">
        <w:rPr>
          <w:sz w:val="18"/>
          <w:szCs w:val="18"/>
        </w:rPr>
        <w:t>Одновременно с прогнозом кассовых поступлений и кассовых выплат по источникам финансирования дефицита бюджета Хомутовского муниципального образования на текущий финансовый год, администрацией предоставляется пояснительная записка, которая должна отражать сведения об исполнении показателей прогноза кассовых поступлений и кассовых выплат по источникам финансирования дефицита бюджета поселения на текущий финансовый год, причины отклонения прогнозных показателей от кассового исполнения бюджета поселения по источникам финансирования бюджета</w:t>
      </w:r>
      <w:proofErr w:type="gramEnd"/>
      <w:r w:rsidRPr="002C204F">
        <w:rPr>
          <w:sz w:val="18"/>
          <w:szCs w:val="18"/>
        </w:rPr>
        <w:t xml:space="preserve"> поселения, а также принимаемые меры по обеспечению исполнения бюджета поселения.</w:t>
      </w:r>
    </w:p>
    <w:p w:rsidR="002C204F" w:rsidRPr="002C204F" w:rsidRDefault="002C204F" w:rsidP="00283FC3">
      <w:pPr>
        <w:tabs>
          <w:tab w:val="left" w:pos="3976"/>
        </w:tabs>
        <w:ind w:left="-284" w:right="-136" w:firstLine="284"/>
        <w:rPr>
          <w:sz w:val="18"/>
          <w:szCs w:val="18"/>
        </w:rPr>
      </w:pPr>
      <w:r w:rsidRPr="002C204F">
        <w:rPr>
          <w:sz w:val="18"/>
          <w:szCs w:val="18"/>
        </w:rPr>
        <w:t>4.4 Показатели к уточненному кассовому плану по источникам финансирования дефицита местного бюджета в аналогичном порядке ежеквартально составляются по форме согласно приложению 3 к настоящему Порядку.</w:t>
      </w:r>
    </w:p>
    <w:p w:rsidR="002C204F" w:rsidRPr="002C204F" w:rsidRDefault="002C204F" w:rsidP="00283FC3">
      <w:pPr>
        <w:tabs>
          <w:tab w:val="left" w:pos="3976"/>
        </w:tabs>
        <w:ind w:left="-284" w:right="-136" w:firstLine="284"/>
        <w:rPr>
          <w:sz w:val="18"/>
          <w:szCs w:val="18"/>
        </w:rPr>
      </w:pPr>
      <w:r w:rsidRPr="002C204F">
        <w:rPr>
          <w:sz w:val="18"/>
          <w:szCs w:val="18"/>
        </w:rPr>
        <w:t>5. Составление кассового плана исполнения бюджета Хомутовского муниципального образования и внесение изменений</w:t>
      </w:r>
    </w:p>
    <w:p w:rsidR="002C204F" w:rsidRPr="002C204F" w:rsidRDefault="002C204F" w:rsidP="00283FC3">
      <w:pPr>
        <w:tabs>
          <w:tab w:val="left" w:pos="3976"/>
        </w:tabs>
        <w:ind w:left="-284" w:right="-136" w:firstLine="284"/>
        <w:rPr>
          <w:sz w:val="18"/>
          <w:szCs w:val="18"/>
        </w:rPr>
      </w:pPr>
      <w:r w:rsidRPr="002C204F">
        <w:rPr>
          <w:sz w:val="18"/>
          <w:szCs w:val="18"/>
        </w:rPr>
        <w:t xml:space="preserve"> 5.1 Кассовый план исполнения местного бюджета на текущий финансовый год с поквартальной детализацией составляется отделом бюджетного планирования администрации по форме согласно приложению 4 к настоящему Порядку не позднее 28 декабря отчетного финансового года. Формирование осуществляется на основании показателей кассового плана по доходам, расходам и источникам финансирования дефицита местного бюджета по формам, согласно приложениям 1,2,3 и прогноза безвозмездных поступлений из бюджетов бюджетной системы Российской Федерации в соответствии со сводной бюджетной росписью. </w:t>
      </w:r>
    </w:p>
    <w:p w:rsidR="002C204F" w:rsidRPr="002C204F" w:rsidRDefault="002C204F" w:rsidP="00283FC3">
      <w:pPr>
        <w:tabs>
          <w:tab w:val="left" w:pos="3976"/>
        </w:tabs>
        <w:ind w:left="-284" w:right="-136" w:firstLine="284"/>
        <w:rPr>
          <w:sz w:val="18"/>
          <w:szCs w:val="18"/>
        </w:rPr>
      </w:pPr>
      <w:r w:rsidRPr="002C204F">
        <w:rPr>
          <w:sz w:val="18"/>
          <w:szCs w:val="18"/>
        </w:rPr>
        <w:t>Уточняется кассовый план на текущий финансовый год ежеквартально не позднее 7-го числа первого месяца текущего квартала. При составлении учитываются внесенные изменения в сводную бюджетную роспись, лимиты бюджетных обязательств, фактическое исполнение местного бюджета и остатки средств на едином счете местного бюджета на отчетную дату текущего года.</w:t>
      </w:r>
    </w:p>
    <w:p w:rsidR="002C204F" w:rsidRPr="002C204F" w:rsidRDefault="002C204F" w:rsidP="00283FC3">
      <w:pPr>
        <w:tabs>
          <w:tab w:val="left" w:pos="3976"/>
        </w:tabs>
        <w:ind w:left="-284" w:right="-136" w:firstLine="284"/>
        <w:rPr>
          <w:sz w:val="18"/>
          <w:szCs w:val="18"/>
        </w:rPr>
      </w:pPr>
      <w:r w:rsidRPr="002C204F">
        <w:rPr>
          <w:sz w:val="18"/>
          <w:szCs w:val="18"/>
        </w:rPr>
        <w:t xml:space="preserve"> 5.2 Информация об остатках средств на едином счете местного бюджета берется по данным отчетности об исполнении местного бюджета на отчетную дату текущего года «Справка о свободном остатке средств местного бюджета (Форма по КФД 0531859)».</w:t>
      </w:r>
    </w:p>
    <w:p w:rsidR="0057474C" w:rsidRDefault="0057474C" w:rsidP="00283FC3">
      <w:pPr>
        <w:tabs>
          <w:tab w:val="left" w:pos="3976"/>
        </w:tabs>
        <w:ind w:left="-284" w:right="-136" w:firstLine="284"/>
        <w:jc w:val="right"/>
        <w:rPr>
          <w:i/>
          <w:sz w:val="18"/>
          <w:szCs w:val="18"/>
        </w:rPr>
      </w:pPr>
    </w:p>
    <w:p w:rsidR="0057474C" w:rsidRDefault="0057474C" w:rsidP="00283FC3">
      <w:pPr>
        <w:tabs>
          <w:tab w:val="left" w:pos="3976"/>
        </w:tabs>
        <w:ind w:left="-284" w:right="-136" w:firstLine="284"/>
        <w:jc w:val="right"/>
        <w:rPr>
          <w:i/>
          <w:sz w:val="18"/>
          <w:szCs w:val="18"/>
        </w:rPr>
      </w:pPr>
    </w:p>
    <w:p w:rsidR="002C204F" w:rsidRPr="0057474C" w:rsidRDefault="002C204F" w:rsidP="00283FC3">
      <w:pPr>
        <w:tabs>
          <w:tab w:val="left" w:pos="3976"/>
        </w:tabs>
        <w:ind w:left="-284" w:right="-136" w:firstLine="284"/>
        <w:jc w:val="right"/>
        <w:rPr>
          <w:i/>
          <w:sz w:val="18"/>
          <w:szCs w:val="18"/>
        </w:rPr>
      </w:pPr>
      <w:r w:rsidRPr="0057474C">
        <w:rPr>
          <w:i/>
          <w:sz w:val="18"/>
          <w:szCs w:val="18"/>
        </w:rPr>
        <w:t xml:space="preserve">Начальник отдела бюджетного планирования                                             </w:t>
      </w:r>
      <w:proofErr w:type="spellStart"/>
      <w:r w:rsidRPr="0057474C">
        <w:rPr>
          <w:i/>
          <w:sz w:val="18"/>
          <w:szCs w:val="18"/>
        </w:rPr>
        <w:t>В.В.Максимова</w:t>
      </w:r>
      <w:proofErr w:type="spellEnd"/>
    </w:p>
    <w:p w:rsidR="002C204F" w:rsidRPr="0057474C" w:rsidRDefault="002C204F" w:rsidP="00283FC3">
      <w:pPr>
        <w:tabs>
          <w:tab w:val="left" w:pos="3976"/>
        </w:tabs>
        <w:ind w:left="-284" w:right="-136" w:firstLine="284"/>
        <w:jc w:val="right"/>
        <w:rPr>
          <w:i/>
          <w:sz w:val="18"/>
          <w:szCs w:val="18"/>
        </w:rPr>
      </w:pPr>
    </w:p>
    <w:p w:rsidR="002C204F" w:rsidRPr="002C204F" w:rsidRDefault="002C204F" w:rsidP="00283FC3">
      <w:pPr>
        <w:tabs>
          <w:tab w:val="left" w:pos="3976"/>
        </w:tabs>
        <w:ind w:left="-284" w:right="-136" w:firstLine="284"/>
        <w:rPr>
          <w:sz w:val="18"/>
          <w:szCs w:val="18"/>
        </w:rPr>
      </w:pPr>
      <w:r w:rsidRPr="002C204F">
        <w:rPr>
          <w:sz w:val="18"/>
          <w:szCs w:val="18"/>
        </w:rPr>
        <w:t xml:space="preserve">                                                   </w:t>
      </w:r>
    </w:p>
    <w:p w:rsidR="002C204F" w:rsidRPr="0057474C" w:rsidRDefault="002C204F" w:rsidP="00283FC3">
      <w:pPr>
        <w:tabs>
          <w:tab w:val="left" w:pos="3976"/>
        </w:tabs>
        <w:ind w:left="-284" w:right="-136" w:firstLine="284"/>
        <w:jc w:val="right"/>
        <w:rPr>
          <w:i/>
          <w:sz w:val="18"/>
          <w:szCs w:val="18"/>
        </w:rPr>
      </w:pPr>
      <w:r w:rsidRPr="002C204F">
        <w:rPr>
          <w:sz w:val="18"/>
          <w:szCs w:val="18"/>
        </w:rPr>
        <w:t xml:space="preserve"> </w:t>
      </w:r>
      <w:r w:rsidRPr="0057474C">
        <w:rPr>
          <w:i/>
          <w:sz w:val="18"/>
          <w:szCs w:val="18"/>
        </w:rPr>
        <w:t xml:space="preserve">Приложение 1 </w:t>
      </w:r>
    </w:p>
    <w:p w:rsidR="002C204F" w:rsidRPr="0057474C" w:rsidRDefault="002C204F" w:rsidP="00283FC3">
      <w:pPr>
        <w:tabs>
          <w:tab w:val="left" w:pos="3976"/>
        </w:tabs>
        <w:ind w:left="-284" w:right="-136" w:firstLine="284"/>
        <w:jc w:val="right"/>
        <w:rPr>
          <w:i/>
          <w:sz w:val="18"/>
          <w:szCs w:val="18"/>
        </w:rPr>
      </w:pPr>
      <w:r w:rsidRPr="0057474C">
        <w:rPr>
          <w:i/>
          <w:sz w:val="18"/>
          <w:szCs w:val="18"/>
        </w:rPr>
        <w:t xml:space="preserve">                                                                 к Порядку составления и ведения </w:t>
      </w:r>
    </w:p>
    <w:p w:rsidR="002C204F" w:rsidRPr="0057474C" w:rsidRDefault="002C204F" w:rsidP="00283FC3">
      <w:pPr>
        <w:tabs>
          <w:tab w:val="left" w:pos="3976"/>
        </w:tabs>
        <w:ind w:left="-284" w:right="-136" w:firstLine="284"/>
        <w:jc w:val="right"/>
        <w:rPr>
          <w:i/>
          <w:sz w:val="18"/>
          <w:szCs w:val="18"/>
        </w:rPr>
      </w:pPr>
      <w:r w:rsidRPr="0057474C">
        <w:rPr>
          <w:i/>
          <w:sz w:val="18"/>
          <w:szCs w:val="18"/>
        </w:rPr>
        <w:t xml:space="preserve">                                                                 кассового плана исполнения бюджета</w:t>
      </w:r>
    </w:p>
    <w:p w:rsidR="002C204F" w:rsidRPr="0057474C" w:rsidRDefault="002C204F" w:rsidP="00283FC3">
      <w:pPr>
        <w:tabs>
          <w:tab w:val="left" w:pos="3976"/>
        </w:tabs>
        <w:ind w:left="-284" w:right="-136" w:firstLine="284"/>
        <w:jc w:val="right"/>
        <w:rPr>
          <w:i/>
          <w:sz w:val="18"/>
          <w:szCs w:val="18"/>
        </w:rPr>
      </w:pPr>
      <w:r w:rsidRPr="0057474C">
        <w:rPr>
          <w:i/>
          <w:sz w:val="18"/>
          <w:szCs w:val="18"/>
        </w:rPr>
        <w:t>Хомутовского муниципального образования</w:t>
      </w:r>
    </w:p>
    <w:p w:rsidR="002C204F" w:rsidRPr="002C204F" w:rsidRDefault="002C204F" w:rsidP="00283FC3">
      <w:pPr>
        <w:tabs>
          <w:tab w:val="left" w:pos="3976"/>
        </w:tabs>
        <w:ind w:left="-284" w:right="-136" w:firstLine="284"/>
        <w:rPr>
          <w:sz w:val="18"/>
          <w:szCs w:val="18"/>
        </w:rPr>
      </w:pPr>
      <w:r w:rsidRPr="002C204F">
        <w:rPr>
          <w:sz w:val="18"/>
          <w:szCs w:val="18"/>
        </w:rPr>
        <w:t xml:space="preserve"> </w:t>
      </w:r>
    </w:p>
    <w:p w:rsidR="002C204F" w:rsidRPr="002C204F" w:rsidRDefault="002C204F" w:rsidP="00283FC3">
      <w:pPr>
        <w:tabs>
          <w:tab w:val="left" w:pos="3976"/>
        </w:tabs>
        <w:ind w:left="-284" w:right="-136" w:firstLine="284"/>
        <w:jc w:val="center"/>
        <w:rPr>
          <w:sz w:val="18"/>
          <w:szCs w:val="18"/>
        </w:rPr>
      </w:pPr>
      <w:r w:rsidRPr="002C204F">
        <w:rPr>
          <w:sz w:val="18"/>
          <w:szCs w:val="18"/>
        </w:rPr>
        <w:t>Кассовый план по доходам</w:t>
      </w:r>
    </w:p>
    <w:p w:rsidR="002C204F" w:rsidRPr="002C204F" w:rsidRDefault="002C204F" w:rsidP="00283FC3">
      <w:pPr>
        <w:tabs>
          <w:tab w:val="left" w:pos="3976"/>
        </w:tabs>
        <w:ind w:left="-284" w:right="-136" w:firstLine="284"/>
        <w:jc w:val="center"/>
        <w:rPr>
          <w:sz w:val="18"/>
          <w:szCs w:val="18"/>
        </w:rPr>
      </w:pPr>
      <w:r w:rsidRPr="002C204F">
        <w:rPr>
          <w:sz w:val="18"/>
          <w:szCs w:val="18"/>
        </w:rPr>
        <w:t>на  текущий финансовый год</w:t>
      </w:r>
    </w:p>
    <w:p w:rsidR="002C204F" w:rsidRPr="002C204F" w:rsidRDefault="002C204F" w:rsidP="00283FC3">
      <w:pPr>
        <w:tabs>
          <w:tab w:val="left" w:pos="3976"/>
        </w:tabs>
        <w:ind w:left="-284" w:right="-136" w:firstLine="284"/>
        <w:jc w:val="center"/>
        <w:rPr>
          <w:sz w:val="18"/>
          <w:szCs w:val="18"/>
        </w:rPr>
      </w:pPr>
    </w:p>
    <w:p w:rsidR="002C204F" w:rsidRPr="002C204F" w:rsidRDefault="002C204F" w:rsidP="00283FC3">
      <w:pPr>
        <w:tabs>
          <w:tab w:val="left" w:pos="3976"/>
        </w:tabs>
        <w:ind w:left="-284" w:right="-136" w:firstLine="284"/>
        <w:jc w:val="center"/>
        <w:rPr>
          <w:sz w:val="18"/>
          <w:szCs w:val="18"/>
        </w:rPr>
      </w:pPr>
      <w:r w:rsidRPr="002C204F">
        <w:rPr>
          <w:sz w:val="18"/>
          <w:szCs w:val="18"/>
        </w:rPr>
        <w:t>на «             »                                             20          г.</w:t>
      </w:r>
    </w:p>
    <w:p w:rsidR="00FA52FF" w:rsidRDefault="00FA52FF" w:rsidP="00283FC3">
      <w:pPr>
        <w:tabs>
          <w:tab w:val="left" w:pos="3976"/>
        </w:tabs>
        <w:ind w:left="-284" w:right="-136" w:firstLine="284"/>
        <w:jc w:val="center"/>
        <w:rPr>
          <w:sz w:val="18"/>
          <w:szCs w:val="18"/>
        </w:rPr>
      </w:pPr>
    </w:p>
    <w:tbl>
      <w:tblPr>
        <w:tblStyle w:val="aa"/>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662"/>
      </w:tblGrid>
      <w:tr w:rsidR="00B954A7" w:rsidRPr="00B954A7" w:rsidTr="0014073A">
        <w:tc>
          <w:tcPr>
            <w:tcW w:w="3652" w:type="dxa"/>
          </w:tcPr>
          <w:p w:rsidR="00B954A7" w:rsidRPr="00B954A7" w:rsidRDefault="00B954A7" w:rsidP="00283FC3">
            <w:pPr>
              <w:tabs>
                <w:tab w:val="left" w:pos="3976"/>
              </w:tabs>
              <w:ind w:left="-284" w:right="-136" w:firstLine="284"/>
              <w:rPr>
                <w:sz w:val="18"/>
                <w:szCs w:val="18"/>
              </w:rPr>
            </w:pPr>
            <w:r w:rsidRPr="00B954A7">
              <w:rPr>
                <w:sz w:val="18"/>
                <w:szCs w:val="18"/>
              </w:rPr>
              <w:t>Наименование бюджета</w:t>
            </w:r>
          </w:p>
        </w:tc>
        <w:tc>
          <w:tcPr>
            <w:tcW w:w="6662" w:type="dxa"/>
          </w:tcPr>
          <w:p w:rsidR="00B954A7" w:rsidRPr="00B954A7" w:rsidRDefault="00B954A7" w:rsidP="00283FC3">
            <w:pPr>
              <w:tabs>
                <w:tab w:val="left" w:pos="3976"/>
              </w:tabs>
              <w:ind w:left="-284" w:right="-136" w:firstLine="34"/>
              <w:jc w:val="left"/>
              <w:rPr>
                <w:sz w:val="18"/>
                <w:szCs w:val="18"/>
              </w:rPr>
            </w:pPr>
            <w:r w:rsidRPr="00B954A7">
              <w:rPr>
                <w:sz w:val="18"/>
                <w:szCs w:val="18"/>
              </w:rPr>
              <w:t>Бюджет Хомутовского муниципального образования</w:t>
            </w:r>
          </w:p>
          <w:p w:rsidR="00B954A7" w:rsidRPr="00B954A7" w:rsidRDefault="00B954A7" w:rsidP="00283FC3">
            <w:pPr>
              <w:tabs>
                <w:tab w:val="left" w:pos="3976"/>
              </w:tabs>
              <w:ind w:left="-284" w:right="-136" w:firstLine="284"/>
              <w:jc w:val="left"/>
              <w:rPr>
                <w:sz w:val="18"/>
                <w:szCs w:val="18"/>
              </w:rPr>
            </w:pPr>
          </w:p>
        </w:tc>
      </w:tr>
      <w:tr w:rsidR="00B954A7" w:rsidRPr="00B954A7" w:rsidTr="0014073A">
        <w:tc>
          <w:tcPr>
            <w:tcW w:w="3652" w:type="dxa"/>
          </w:tcPr>
          <w:p w:rsidR="00B954A7" w:rsidRPr="00B954A7" w:rsidRDefault="00B954A7" w:rsidP="00283FC3">
            <w:pPr>
              <w:tabs>
                <w:tab w:val="left" w:pos="3976"/>
              </w:tabs>
              <w:ind w:left="-284" w:right="-136" w:firstLine="284"/>
              <w:rPr>
                <w:sz w:val="18"/>
                <w:szCs w:val="18"/>
              </w:rPr>
            </w:pPr>
            <w:r w:rsidRPr="00B954A7">
              <w:rPr>
                <w:sz w:val="18"/>
                <w:szCs w:val="18"/>
              </w:rPr>
              <w:t>Главный распорядитель</w:t>
            </w:r>
          </w:p>
        </w:tc>
        <w:tc>
          <w:tcPr>
            <w:tcW w:w="6662" w:type="dxa"/>
          </w:tcPr>
          <w:p w:rsidR="00B954A7" w:rsidRPr="00B954A7" w:rsidRDefault="00B954A7" w:rsidP="00283FC3">
            <w:pPr>
              <w:tabs>
                <w:tab w:val="left" w:pos="3976"/>
              </w:tabs>
              <w:ind w:left="-284" w:right="-136" w:firstLine="34"/>
              <w:jc w:val="left"/>
              <w:rPr>
                <w:sz w:val="18"/>
                <w:szCs w:val="18"/>
              </w:rPr>
            </w:pPr>
            <w:r w:rsidRPr="00B954A7">
              <w:rPr>
                <w:sz w:val="18"/>
                <w:szCs w:val="18"/>
              </w:rPr>
              <w:t xml:space="preserve">Администрация Хомутовского муниципального образования – </w:t>
            </w:r>
            <w:r>
              <w:rPr>
                <w:sz w:val="18"/>
                <w:szCs w:val="18"/>
              </w:rPr>
              <w:t xml:space="preserve"> </w:t>
            </w:r>
            <w:r w:rsidRPr="00B954A7">
              <w:rPr>
                <w:sz w:val="18"/>
                <w:szCs w:val="18"/>
              </w:rPr>
              <w:t>Администрация сельского поселения</w:t>
            </w:r>
          </w:p>
          <w:p w:rsidR="00B954A7" w:rsidRPr="00B954A7" w:rsidRDefault="00B954A7" w:rsidP="00283FC3">
            <w:pPr>
              <w:tabs>
                <w:tab w:val="left" w:pos="3976"/>
              </w:tabs>
              <w:ind w:left="-284" w:right="-136" w:firstLine="284"/>
              <w:jc w:val="left"/>
              <w:rPr>
                <w:sz w:val="18"/>
                <w:szCs w:val="18"/>
              </w:rPr>
            </w:pPr>
          </w:p>
        </w:tc>
      </w:tr>
      <w:tr w:rsidR="00B954A7" w:rsidRPr="00B954A7" w:rsidTr="0014073A">
        <w:tc>
          <w:tcPr>
            <w:tcW w:w="3652" w:type="dxa"/>
          </w:tcPr>
          <w:p w:rsidR="00B954A7" w:rsidRPr="00B954A7" w:rsidRDefault="00B954A7" w:rsidP="00283FC3">
            <w:pPr>
              <w:tabs>
                <w:tab w:val="left" w:pos="3976"/>
              </w:tabs>
              <w:ind w:left="-284" w:right="-136" w:firstLine="284"/>
              <w:rPr>
                <w:sz w:val="18"/>
                <w:szCs w:val="18"/>
              </w:rPr>
            </w:pPr>
            <w:r w:rsidRPr="00B954A7">
              <w:rPr>
                <w:sz w:val="18"/>
                <w:szCs w:val="18"/>
              </w:rPr>
              <w:t>единица измерения:</w:t>
            </w:r>
          </w:p>
        </w:tc>
        <w:tc>
          <w:tcPr>
            <w:tcW w:w="6662" w:type="dxa"/>
          </w:tcPr>
          <w:p w:rsidR="00B954A7" w:rsidRPr="00B954A7" w:rsidRDefault="00B954A7" w:rsidP="00283FC3">
            <w:pPr>
              <w:tabs>
                <w:tab w:val="left" w:pos="3976"/>
              </w:tabs>
              <w:ind w:left="-284" w:right="-136" w:firstLine="284"/>
              <w:jc w:val="left"/>
              <w:rPr>
                <w:sz w:val="18"/>
                <w:szCs w:val="18"/>
              </w:rPr>
            </w:pPr>
            <w:r w:rsidRPr="00B954A7">
              <w:rPr>
                <w:sz w:val="18"/>
                <w:szCs w:val="18"/>
              </w:rPr>
              <w:t>тыс. рублей</w:t>
            </w:r>
          </w:p>
        </w:tc>
      </w:tr>
    </w:tbl>
    <w:p w:rsidR="0057474C" w:rsidRDefault="0057474C" w:rsidP="00283FC3">
      <w:pPr>
        <w:tabs>
          <w:tab w:val="left" w:pos="3976"/>
        </w:tabs>
        <w:ind w:left="-284" w:right="-136" w:firstLine="284"/>
        <w:rPr>
          <w:sz w:val="18"/>
          <w:szCs w:val="18"/>
        </w:rPr>
      </w:pPr>
    </w:p>
    <w:tbl>
      <w:tblPr>
        <w:tblStyle w:val="aa"/>
        <w:tblW w:w="10207" w:type="dxa"/>
        <w:tblInd w:w="-34" w:type="dxa"/>
        <w:tblLayout w:type="fixed"/>
        <w:tblLook w:val="04A0" w:firstRow="1" w:lastRow="0" w:firstColumn="1" w:lastColumn="0" w:noHBand="0" w:noVBand="1"/>
      </w:tblPr>
      <w:tblGrid>
        <w:gridCol w:w="851"/>
        <w:gridCol w:w="1276"/>
        <w:gridCol w:w="567"/>
        <w:gridCol w:w="1134"/>
        <w:gridCol w:w="1843"/>
        <w:gridCol w:w="992"/>
        <w:gridCol w:w="992"/>
        <w:gridCol w:w="851"/>
        <w:gridCol w:w="851"/>
        <w:gridCol w:w="850"/>
      </w:tblGrid>
      <w:tr w:rsidR="00B954A7" w:rsidRPr="00B954A7" w:rsidTr="001A1EE0">
        <w:trPr>
          <w:trHeight w:val="480"/>
        </w:trPr>
        <w:tc>
          <w:tcPr>
            <w:tcW w:w="851" w:type="dxa"/>
            <w:vMerge w:val="restart"/>
            <w:vAlign w:val="center"/>
          </w:tcPr>
          <w:p w:rsidR="00B954A7" w:rsidRPr="00B954A7" w:rsidRDefault="00B954A7" w:rsidP="001A1EE0">
            <w:pPr>
              <w:tabs>
                <w:tab w:val="left" w:pos="493"/>
                <w:tab w:val="left" w:pos="3976"/>
              </w:tabs>
              <w:ind w:left="-250" w:right="-136" w:firstLine="34"/>
              <w:rPr>
                <w:sz w:val="18"/>
                <w:szCs w:val="18"/>
              </w:rPr>
            </w:pPr>
          </w:p>
          <w:p w:rsidR="00B954A7" w:rsidRPr="00B954A7" w:rsidRDefault="00B954A7" w:rsidP="001A1EE0">
            <w:pPr>
              <w:tabs>
                <w:tab w:val="left" w:pos="493"/>
                <w:tab w:val="left" w:pos="3976"/>
              </w:tabs>
              <w:ind w:left="-108" w:right="-136" w:firstLine="34"/>
              <w:rPr>
                <w:sz w:val="18"/>
                <w:szCs w:val="18"/>
              </w:rPr>
            </w:pPr>
            <w:r w:rsidRPr="00B954A7">
              <w:rPr>
                <w:sz w:val="18"/>
                <w:szCs w:val="18"/>
              </w:rPr>
              <w:t>Код строки</w:t>
            </w:r>
          </w:p>
          <w:p w:rsidR="00B954A7" w:rsidRPr="00B954A7" w:rsidRDefault="00B954A7" w:rsidP="00283FC3">
            <w:pPr>
              <w:tabs>
                <w:tab w:val="left" w:pos="493"/>
                <w:tab w:val="left" w:pos="3976"/>
              </w:tabs>
              <w:ind w:left="-284" w:right="-136" w:firstLine="34"/>
              <w:rPr>
                <w:sz w:val="18"/>
                <w:szCs w:val="18"/>
              </w:rPr>
            </w:pPr>
          </w:p>
        </w:tc>
        <w:tc>
          <w:tcPr>
            <w:tcW w:w="1276" w:type="dxa"/>
            <w:vMerge w:val="restart"/>
            <w:vAlign w:val="center"/>
            <w:hideMark/>
          </w:tcPr>
          <w:p w:rsidR="00B954A7" w:rsidRPr="00B954A7" w:rsidRDefault="00B954A7" w:rsidP="0014073A">
            <w:pPr>
              <w:tabs>
                <w:tab w:val="left" w:pos="3976"/>
              </w:tabs>
              <w:ind w:left="34" w:right="172" w:firstLine="34"/>
              <w:rPr>
                <w:sz w:val="18"/>
                <w:szCs w:val="18"/>
              </w:rPr>
            </w:pPr>
            <w:r w:rsidRPr="00B954A7">
              <w:rPr>
                <w:sz w:val="18"/>
                <w:szCs w:val="18"/>
              </w:rPr>
              <w:t>Наименование группы источника дохода бюджета</w:t>
            </w:r>
          </w:p>
        </w:tc>
        <w:tc>
          <w:tcPr>
            <w:tcW w:w="1701" w:type="dxa"/>
            <w:gridSpan w:val="2"/>
            <w:vAlign w:val="center"/>
            <w:hideMark/>
          </w:tcPr>
          <w:p w:rsidR="00B954A7" w:rsidRPr="00B954A7" w:rsidRDefault="00B954A7" w:rsidP="001A1EE0">
            <w:pPr>
              <w:tabs>
                <w:tab w:val="left" w:pos="3976"/>
              </w:tabs>
              <w:ind w:left="0" w:right="-136" w:firstLine="34"/>
              <w:rPr>
                <w:sz w:val="18"/>
                <w:szCs w:val="18"/>
              </w:rPr>
            </w:pPr>
            <w:r w:rsidRPr="00B954A7">
              <w:rPr>
                <w:sz w:val="18"/>
                <w:szCs w:val="18"/>
              </w:rPr>
              <w:t>Классификация доходов бюджета</w:t>
            </w:r>
          </w:p>
        </w:tc>
        <w:tc>
          <w:tcPr>
            <w:tcW w:w="1843" w:type="dxa"/>
            <w:vMerge w:val="restart"/>
            <w:vAlign w:val="center"/>
            <w:hideMark/>
          </w:tcPr>
          <w:p w:rsidR="00B954A7" w:rsidRPr="00B954A7" w:rsidRDefault="00B954A7" w:rsidP="0014073A">
            <w:pPr>
              <w:tabs>
                <w:tab w:val="left" w:pos="3976"/>
              </w:tabs>
              <w:ind w:left="175" w:right="-136" w:firstLine="0"/>
              <w:rPr>
                <w:sz w:val="18"/>
                <w:szCs w:val="18"/>
              </w:rPr>
            </w:pPr>
            <w:r w:rsidRPr="00B954A7">
              <w:rPr>
                <w:sz w:val="18"/>
                <w:szCs w:val="18"/>
              </w:rPr>
              <w:t>Наименование главного администратора доходов бюджета</w:t>
            </w:r>
          </w:p>
        </w:tc>
        <w:tc>
          <w:tcPr>
            <w:tcW w:w="992" w:type="dxa"/>
            <w:vMerge w:val="restart"/>
          </w:tcPr>
          <w:p w:rsidR="00B954A7" w:rsidRPr="00B954A7" w:rsidRDefault="00B954A7" w:rsidP="00283FC3">
            <w:pPr>
              <w:tabs>
                <w:tab w:val="left" w:pos="3976"/>
              </w:tabs>
              <w:ind w:left="-284" w:right="-136" w:firstLine="284"/>
              <w:rPr>
                <w:sz w:val="18"/>
                <w:szCs w:val="18"/>
              </w:rPr>
            </w:pPr>
          </w:p>
          <w:p w:rsidR="00B954A7" w:rsidRPr="00B954A7" w:rsidRDefault="00B954A7" w:rsidP="001A1EE0">
            <w:pPr>
              <w:tabs>
                <w:tab w:val="left" w:pos="3976"/>
              </w:tabs>
              <w:ind w:left="33" w:right="-108" w:firstLine="0"/>
              <w:rPr>
                <w:sz w:val="18"/>
                <w:szCs w:val="18"/>
              </w:rPr>
            </w:pPr>
            <w:r w:rsidRPr="00B954A7">
              <w:rPr>
                <w:sz w:val="18"/>
                <w:szCs w:val="18"/>
              </w:rPr>
              <w:t>Сумма на год, всего</w:t>
            </w:r>
          </w:p>
        </w:tc>
        <w:tc>
          <w:tcPr>
            <w:tcW w:w="3544" w:type="dxa"/>
            <w:gridSpan w:val="4"/>
          </w:tcPr>
          <w:p w:rsidR="00B954A7" w:rsidRPr="00B954A7" w:rsidRDefault="00B954A7" w:rsidP="00283FC3">
            <w:pPr>
              <w:tabs>
                <w:tab w:val="left" w:pos="3976"/>
              </w:tabs>
              <w:ind w:left="-284" w:right="-136" w:firstLine="284"/>
              <w:rPr>
                <w:sz w:val="18"/>
                <w:szCs w:val="18"/>
              </w:rPr>
            </w:pPr>
          </w:p>
          <w:p w:rsidR="00B954A7" w:rsidRPr="00B954A7" w:rsidRDefault="00B954A7" w:rsidP="00283FC3">
            <w:pPr>
              <w:tabs>
                <w:tab w:val="left" w:pos="3976"/>
              </w:tabs>
              <w:ind w:left="-284" w:right="-136" w:firstLine="284"/>
              <w:rPr>
                <w:sz w:val="18"/>
                <w:szCs w:val="18"/>
              </w:rPr>
            </w:pPr>
            <w:r w:rsidRPr="00B954A7">
              <w:rPr>
                <w:sz w:val="18"/>
                <w:szCs w:val="18"/>
              </w:rPr>
              <w:t>В том числе</w:t>
            </w:r>
          </w:p>
        </w:tc>
      </w:tr>
      <w:tr w:rsidR="00B954A7" w:rsidRPr="00B954A7" w:rsidTr="001A1EE0">
        <w:trPr>
          <w:trHeight w:val="480"/>
        </w:trPr>
        <w:tc>
          <w:tcPr>
            <w:tcW w:w="851" w:type="dxa"/>
            <w:vMerge/>
          </w:tcPr>
          <w:p w:rsidR="00B954A7" w:rsidRPr="00B954A7" w:rsidRDefault="00B954A7" w:rsidP="00283FC3">
            <w:pPr>
              <w:tabs>
                <w:tab w:val="left" w:pos="493"/>
                <w:tab w:val="left" w:pos="3976"/>
              </w:tabs>
              <w:ind w:left="-284" w:right="-136" w:firstLine="34"/>
              <w:rPr>
                <w:sz w:val="18"/>
                <w:szCs w:val="18"/>
              </w:rPr>
            </w:pPr>
          </w:p>
        </w:tc>
        <w:tc>
          <w:tcPr>
            <w:tcW w:w="1276" w:type="dxa"/>
            <w:vMerge/>
          </w:tcPr>
          <w:p w:rsidR="00B954A7" w:rsidRPr="00B954A7" w:rsidRDefault="00B954A7" w:rsidP="00283FC3">
            <w:pPr>
              <w:tabs>
                <w:tab w:val="left" w:pos="3976"/>
              </w:tabs>
              <w:ind w:left="-284" w:right="-136" w:firstLine="284"/>
              <w:rPr>
                <w:sz w:val="18"/>
                <w:szCs w:val="18"/>
              </w:rPr>
            </w:pPr>
          </w:p>
        </w:tc>
        <w:tc>
          <w:tcPr>
            <w:tcW w:w="567" w:type="dxa"/>
          </w:tcPr>
          <w:p w:rsidR="00B954A7" w:rsidRPr="00B954A7" w:rsidRDefault="00B954A7" w:rsidP="00283FC3">
            <w:pPr>
              <w:tabs>
                <w:tab w:val="left" w:pos="3976"/>
              </w:tabs>
              <w:ind w:left="-284" w:right="-136" w:firstLine="143"/>
              <w:rPr>
                <w:sz w:val="18"/>
                <w:szCs w:val="18"/>
              </w:rPr>
            </w:pPr>
            <w:r w:rsidRPr="00B954A7">
              <w:rPr>
                <w:sz w:val="18"/>
                <w:szCs w:val="18"/>
              </w:rPr>
              <w:t>код</w:t>
            </w:r>
          </w:p>
        </w:tc>
        <w:tc>
          <w:tcPr>
            <w:tcW w:w="1134" w:type="dxa"/>
          </w:tcPr>
          <w:p w:rsidR="00B954A7" w:rsidRPr="00B954A7" w:rsidRDefault="00B954A7" w:rsidP="00283FC3">
            <w:pPr>
              <w:tabs>
                <w:tab w:val="left" w:pos="3976"/>
              </w:tabs>
              <w:ind w:left="-284" w:right="-136" w:firstLine="143"/>
              <w:rPr>
                <w:sz w:val="18"/>
                <w:szCs w:val="18"/>
              </w:rPr>
            </w:pPr>
            <w:r w:rsidRPr="00B954A7">
              <w:rPr>
                <w:sz w:val="18"/>
                <w:szCs w:val="18"/>
              </w:rPr>
              <w:t>наименование</w:t>
            </w:r>
          </w:p>
        </w:tc>
        <w:tc>
          <w:tcPr>
            <w:tcW w:w="1843" w:type="dxa"/>
            <w:vMerge/>
            <w:vAlign w:val="center"/>
          </w:tcPr>
          <w:p w:rsidR="00B954A7" w:rsidRPr="00B954A7" w:rsidRDefault="00B954A7" w:rsidP="0014073A">
            <w:pPr>
              <w:tabs>
                <w:tab w:val="left" w:pos="3976"/>
              </w:tabs>
              <w:ind w:left="175" w:right="-136" w:firstLine="284"/>
              <w:rPr>
                <w:sz w:val="18"/>
                <w:szCs w:val="18"/>
              </w:rPr>
            </w:pPr>
          </w:p>
        </w:tc>
        <w:tc>
          <w:tcPr>
            <w:tcW w:w="992" w:type="dxa"/>
            <w:vMerge/>
          </w:tcPr>
          <w:p w:rsidR="00B954A7" w:rsidRPr="00B954A7" w:rsidRDefault="00B954A7" w:rsidP="00283FC3">
            <w:pPr>
              <w:tabs>
                <w:tab w:val="left" w:pos="3976"/>
              </w:tabs>
              <w:ind w:left="-284" w:right="-136" w:firstLine="284"/>
              <w:rPr>
                <w:sz w:val="18"/>
                <w:szCs w:val="18"/>
              </w:rPr>
            </w:pPr>
          </w:p>
        </w:tc>
        <w:tc>
          <w:tcPr>
            <w:tcW w:w="992" w:type="dxa"/>
            <w:vAlign w:val="center"/>
          </w:tcPr>
          <w:p w:rsidR="00B954A7" w:rsidRPr="00B954A7" w:rsidRDefault="00B954A7" w:rsidP="001A1EE0">
            <w:pPr>
              <w:tabs>
                <w:tab w:val="left" w:pos="3976"/>
              </w:tabs>
              <w:ind w:left="-284" w:right="-108" w:firstLine="318"/>
              <w:rPr>
                <w:sz w:val="18"/>
                <w:szCs w:val="18"/>
              </w:rPr>
            </w:pPr>
            <w:r w:rsidRPr="00B954A7">
              <w:rPr>
                <w:sz w:val="18"/>
                <w:szCs w:val="18"/>
              </w:rPr>
              <w:t>1квартал</w:t>
            </w:r>
          </w:p>
        </w:tc>
        <w:tc>
          <w:tcPr>
            <w:tcW w:w="851" w:type="dxa"/>
            <w:vAlign w:val="center"/>
          </w:tcPr>
          <w:p w:rsidR="00B954A7" w:rsidRPr="00B954A7" w:rsidRDefault="00B954A7" w:rsidP="001A1EE0">
            <w:pPr>
              <w:tabs>
                <w:tab w:val="left" w:pos="3976"/>
              </w:tabs>
              <w:ind w:left="-284" w:right="-136" w:firstLine="235"/>
              <w:rPr>
                <w:sz w:val="18"/>
                <w:szCs w:val="18"/>
              </w:rPr>
            </w:pPr>
            <w:r w:rsidRPr="00B954A7">
              <w:rPr>
                <w:sz w:val="18"/>
                <w:szCs w:val="18"/>
              </w:rPr>
              <w:t>2квартал</w:t>
            </w:r>
          </w:p>
        </w:tc>
        <w:tc>
          <w:tcPr>
            <w:tcW w:w="851" w:type="dxa"/>
            <w:vAlign w:val="center"/>
          </w:tcPr>
          <w:p w:rsidR="00B954A7" w:rsidRPr="00B954A7" w:rsidRDefault="00B954A7" w:rsidP="001A1EE0">
            <w:pPr>
              <w:tabs>
                <w:tab w:val="left" w:pos="3976"/>
              </w:tabs>
              <w:ind w:left="-49" w:right="-136" w:firstLine="0"/>
              <w:rPr>
                <w:sz w:val="18"/>
                <w:szCs w:val="18"/>
              </w:rPr>
            </w:pPr>
            <w:r w:rsidRPr="00B954A7">
              <w:rPr>
                <w:sz w:val="18"/>
                <w:szCs w:val="18"/>
              </w:rPr>
              <w:t>3квартал</w:t>
            </w:r>
          </w:p>
        </w:tc>
        <w:tc>
          <w:tcPr>
            <w:tcW w:w="850" w:type="dxa"/>
            <w:vAlign w:val="center"/>
          </w:tcPr>
          <w:p w:rsidR="00B954A7" w:rsidRPr="00B954A7" w:rsidRDefault="00B954A7" w:rsidP="001A1EE0">
            <w:pPr>
              <w:tabs>
                <w:tab w:val="left" w:pos="3976"/>
              </w:tabs>
              <w:ind w:left="-109" w:right="-136" w:firstLine="0"/>
              <w:rPr>
                <w:sz w:val="18"/>
                <w:szCs w:val="18"/>
              </w:rPr>
            </w:pPr>
            <w:r w:rsidRPr="00B954A7">
              <w:rPr>
                <w:sz w:val="18"/>
                <w:szCs w:val="18"/>
              </w:rPr>
              <w:t>4квартал</w:t>
            </w:r>
          </w:p>
        </w:tc>
      </w:tr>
    </w:tbl>
    <w:p w:rsidR="00113297" w:rsidRDefault="00113297" w:rsidP="00283FC3">
      <w:pPr>
        <w:tabs>
          <w:tab w:val="left" w:pos="3976"/>
        </w:tabs>
        <w:ind w:left="-284" w:right="-136" w:firstLine="284"/>
        <w:rPr>
          <w:sz w:val="18"/>
          <w:szCs w:val="18"/>
        </w:rPr>
      </w:pPr>
    </w:p>
    <w:p w:rsidR="00113297" w:rsidRPr="00113297" w:rsidRDefault="00113297" w:rsidP="008B7FEA">
      <w:pPr>
        <w:tabs>
          <w:tab w:val="left" w:pos="3976"/>
        </w:tabs>
        <w:ind w:left="-284" w:right="-136" w:firstLine="284"/>
        <w:rPr>
          <w:sz w:val="18"/>
          <w:szCs w:val="18"/>
        </w:rPr>
      </w:pPr>
      <w:r w:rsidRPr="00113297">
        <w:rPr>
          <w:sz w:val="18"/>
          <w:szCs w:val="18"/>
        </w:rPr>
        <w:t xml:space="preserve">Начальник отдела бюджетного планирования                                              </w:t>
      </w:r>
    </w:p>
    <w:p w:rsidR="00113297" w:rsidRPr="00113297" w:rsidRDefault="00113297" w:rsidP="008B7FEA">
      <w:pPr>
        <w:tabs>
          <w:tab w:val="left" w:pos="3976"/>
        </w:tabs>
        <w:ind w:left="-284" w:right="-136" w:firstLine="284"/>
        <w:rPr>
          <w:sz w:val="18"/>
          <w:szCs w:val="18"/>
        </w:rPr>
      </w:pPr>
      <w:r w:rsidRPr="00113297">
        <w:rPr>
          <w:sz w:val="18"/>
          <w:szCs w:val="18"/>
        </w:rPr>
        <w:t>Исполнитель</w:t>
      </w:r>
    </w:p>
    <w:p w:rsidR="00113297" w:rsidRDefault="00113297" w:rsidP="00283FC3">
      <w:pPr>
        <w:tabs>
          <w:tab w:val="left" w:pos="3976"/>
        </w:tabs>
        <w:ind w:left="-284" w:right="-136" w:firstLine="284"/>
        <w:rPr>
          <w:sz w:val="18"/>
          <w:szCs w:val="18"/>
        </w:rPr>
      </w:pPr>
      <w:r w:rsidRPr="00113297">
        <w:rPr>
          <w:sz w:val="18"/>
          <w:szCs w:val="18"/>
        </w:rPr>
        <w:t>Дата</w:t>
      </w:r>
    </w:p>
    <w:p w:rsidR="00113297" w:rsidRDefault="00113297" w:rsidP="00283FC3">
      <w:pPr>
        <w:tabs>
          <w:tab w:val="left" w:pos="3976"/>
        </w:tabs>
        <w:ind w:left="-284" w:right="-136" w:firstLine="284"/>
        <w:rPr>
          <w:sz w:val="18"/>
          <w:szCs w:val="18"/>
        </w:rPr>
      </w:pPr>
    </w:p>
    <w:p w:rsidR="00621F18" w:rsidRDefault="00621F18" w:rsidP="00283FC3">
      <w:pPr>
        <w:tabs>
          <w:tab w:val="left" w:pos="3976"/>
        </w:tabs>
        <w:ind w:left="-284" w:right="-136" w:firstLine="284"/>
        <w:rPr>
          <w:sz w:val="18"/>
          <w:szCs w:val="18"/>
        </w:rPr>
      </w:pPr>
    </w:p>
    <w:p w:rsidR="00113297" w:rsidRPr="00113297" w:rsidRDefault="00113297" w:rsidP="00283FC3">
      <w:pPr>
        <w:tabs>
          <w:tab w:val="left" w:pos="3976"/>
        </w:tabs>
        <w:ind w:left="-284" w:right="-136" w:firstLine="284"/>
        <w:jc w:val="right"/>
        <w:rPr>
          <w:i/>
          <w:sz w:val="18"/>
          <w:szCs w:val="18"/>
        </w:rPr>
      </w:pPr>
      <w:r w:rsidRPr="00113297">
        <w:rPr>
          <w:i/>
          <w:sz w:val="18"/>
          <w:szCs w:val="18"/>
        </w:rPr>
        <w:t>Приложение 2</w:t>
      </w:r>
    </w:p>
    <w:p w:rsidR="00113297" w:rsidRPr="00113297" w:rsidRDefault="00113297" w:rsidP="00283FC3">
      <w:pPr>
        <w:tabs>
          <w:tab w:val="left" w:pos="3976"/>
        </w:tabs>
        <w:ind w:left="-284" w:right="-136" w:firstLine="284"/>
        <w:jc w:val="right"/>
        <w:rPr>
          <w:i/>
          <w:sz w:val="18"/>
          <w:szCs w:val="18"/>
        </w:rPr>
      </w:pPr>
      <w:r w:rsidRPr="00113297">
        <w:rPr>
          <w:i/>
          <w:sz w:val="18"/>
          <w:szCs w:val="18"/>
        </w:rPr>
        <w:t xml:space="preserve">                                                                 к Порядку составления и ведения </w:t>
      </w:r>
    </w:p>
    <w:p w:rsidR="00113297" w:rsidRPr="00113297" w:rsidRDefault="00113297" w:rsidP="00283FC3">
      <w:pPr>
        <w:tabs>
          <w:tab w:val="left" w:pos="3976"/>
        </w:tabs>
        <w:ind w:left="-284" w:right="-136" w:firstLine="284"/>
        <w:jc w:val="right"/>
        <w:rPr>
          <w:i/>
          <w:sz w:val="18"/>
          <w:szCs w:val="18"/>
        </w:rPr>
      </w:pPr>
      <w:r w:rsidRPr="00113297">
        <w:rPr>
          <w:i/>
          <w:sz w:val="18"/>
          <w:szCs w:val="18"/>
        </w:rPr>
        <w:t xml:space="preserve">                                                                 кассового плана исполнения бюджета</w:t>
      </w:r>
    </w:p>
    <w:p w:rsidR="00113297" w:rsidRPr="00113297" w:rsidRDefault="00113297" w:rsidP="00283FC3">
      <w:pPr>
        <w:tabs>
          <w:tab w:val="left" w:pos="3976"/>
        </w:tabs>
        <w:ind w:left="-284" w:right="-136" w:firstLine="284"/>
        <w:jc w:val="right"/>
        <w:rPr>
          <w:i/>
          <w:sz w:val="18"/>
          <w:szCs w:val="18"/>
        </w:rPr>
      </w:pPr>
      <w:r w:rsidRPr="00113297">
        <w:rPr>
          <w:i/>
          <w:sz w:val="18"/>
          <w:szCs w:val="18"/>
        </w:rPr>
        <w:t>Хомутовского муниципального образования</w:t>
      </w:r>
    </w:p>
    <w:p w:rsidR="00113297" w:rsidRPr="00113297" w:rsidRDefault="00113297" w:rsidP="00283FC3">
      <w:pPr>
        <w:tabs>
          <w:tab w:val="left" w:pos="3976"/>
        </w:tabs>
        <w:ind w:left="-284" w:right="-136" w:firstLine="284"/>
        <w:rPr>
          <w:sz w:val="18"/>
          <w:szCs w:val="18"/>
        </w:rPr>
      </w:pPr>
      <w:r w:rsidRPr="00113297">
        <w:rPr>
          <w:sz w:val="18"/>
          <w:szCs w:val="18"/>
        </w:rPr>
        <w:t xml:space="preserve"> </w:t>
      </w:r>
    </w:p>
    <w:p w:rsidR="00113297" w:rsidRPr="00113297" w:rsidRDefault="00113297" w:rsidP="00283FC3">
      <w:pPr>
        <w:tabs>
          <w:tab w:val="left" w:pos="3976"/>
        </w:tabs>
        <w:ind w:left="-284" w:right="-136" w:firstLine="284"/>
        <w:jc w:val="center"/>
        <w:rPr>
          <w:sz w:val="18"/>
          <w:szCs w:val="18"/>
        </w:rPr>
      </w:pPr>
      <w:r w:rsidRPr="00113297">
        <w:rPr>
          <w:sz w:val="18"/>
          <w:szCs w:val="18"/>
        </w:rPr>
        <w:t>Кассовый план по расходам</w:t>
      </w:r>
    </w:p>
    <w:p w:rsidR="00113297" w:rsidRPr="00113297" w:rsidRDefault="00113297" w:rsidP="00283FC3">
      <w:pPr>
        <w:tabs>
          <w:tab w:val="left" w:pos="3976"/>
        </w:tabs>
        <w:ind w:left="-284" w:right="-136" w:firstLine="284"/>
        <w:jc w:val="center"/>
        <w:rPr>
          <w:sz w:val="18"/>
          <w:szCs w:val="18"/>
        </w:rPr>
      </w:pPr>
      <w:r w:rsidRPr="00113297">
        <w:rPr>
          <w:sz w:val="18"/>
          <w:szCs w:val="18"/>
        </w:rPr>
        <w:t>на текущий финансовый год</w:t>
      </w:r>
    </w:p>
    <w:p w:rsidR="00113297" w:rsidRPr="00113297" w:rsidRDefault="00113297" w:rsidP="00283FC3">
      <w:pPr>
        <w:tabs>
          <w:tab w:val="left" w:pos="3976"/>
        </w:tabs>
        <w:ind w:left="-284" w:right="-136" w:firstLine="284"/>
        <w:jc w:val="center"/>
        <w:rPr>
          <w:sz w:val="18"/>
          <w:szCs w:val="18"/>
        </w:rPr>
      </w:pPr>
    </w:p>
    <w:p w:rsidR="00113297" w:rsidRDefault="00113297" w:rsidP="00283FC3">
      <w:pPr>
        <w:tabs>
          <w:tab w:val="left" w:pos="3976"/>
        </w:tabs>
        <w:ind w:left="-284" w:right="-136" w:firstLine="284"/>
        <w:jc w:val="center"/>
        <w:rPr>
          <w:sz w:val="18"/>
          <w:szCs w:val="18"/>
        </w:rPr>
      </w:pPr>
      <w:r w:rsidRPr="00113297">
        <w:rPr>
          <w:sz w:val="18"/>
          <w:szCs w:val="18"/>
        </w:rPr>
        <w:t>на «             »                                             20          г.</w:t>
      </w:r>
    </w:p>
    <w:p w:rsidR="00113297" w:rsidRDefault="00113297" w:rsidP="00283FC3">
      <w:pPr>
        <w:tabs>
          <w:tab w:val="left" w:pos="3976"/>
        </w:tabs>
        <w:ind w:left="-284" w:right="-136" w:firstLine="284"/>
        <w:jc w:val="center"/>
        <w:rPr>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345"/>
      </w:tblGrid>
      <w:tr w:rsidR="00113297" w:rsidRPr="00B954A7" w:rsidTr="00113297">
        <w:tc>
          <w:tcPr>
            <w:tcW w:w="3652" w:type="dxa"/>
          </w:tcPr>
          <w:p w:rsidR="00113297" w:rsidRPr="00B954A7" w:rsidRDefault="00113297" w:rsidP="00283FC3">
            <w:pPr>
              <w:tabs>
                <w:tab w:val="left" w:pos="3976"/>
              </w:tabs>
              <w:ind w:left="-284" w:right="-136" w:firstLine="284"/>
              <w:rPr>
                <w:sz w:val="18"/>
                <w:szCs w:val="18"/>
              </w:rPr>
            </w:pPr>
            <w:r w:rsidRPr="00B954A7">
              <w:rPr>
                <w:sz w:val="18"/>
                <w:szCs w:val="18"/>
              </w:rPr>
              <w:t>Наименование бюджета</w:t>
            </w:r>
          </w:p>
        </w:tc>
        <w:tc>
          <w:tcPr>
            <w:tcW w:w="6345" w:type="dxa"/>
          </w:tcPr>
          <w:p w:rsidR="00113297" w:rsidRPr="00B954A7" w:rsidRDefault="00113297" w:rsidP="00283FC3">
            <w:pPr>
              <w:tabs>
                <w:tab w:val="left" w:pos="3976"/>
              </w:tabs>
              <w:ind w:left="-284" w:right="-136" w:firstLine="34"/>
              <w:jc w:val="left"/>
              <w:rPr>
                <w:sz w:val="18"/>
                <w:szCs w:val="18"/>
              </w:rPr>
            </w:pPr>
            <w:r w:rsidRPr="00B954A7">
              <w:rPr>
                <w:sz w:val="18"/>
                <w:szCs w:val="18"/>
              </w:rPr>
              <w:t>Бюджет Хомутовского муниципального образования</w:t>
            </w:r>
          </w:p>
          <w:p w:rsidR="00113297" w:rsidRPr="00B954A7" w:rsidRDefault="00113297" w:rsidP="00283FC3">
            <w:pPr>
              <w:tabs>
                <w:tab w:val="left" w:pos="3976"/>
              </w:tabs>
              <w:ind w:left="-284" w:right="-136" w:firstLine="284"/>
              <w:jc w:val="left"/>
              <w:rPr>
                <w:sz w:val="18"/>
                <w:szCs w:val="18"/>
              </w:rPr>
            </w:pPr>
          </w:p>
        </w:tc>
      </w:tr>
      <w:tr w:rsidR="00113297" w:rsidRPr="00B954A7" w:rsidTr="00113297">
        <w:tc>
          <w:tcPr>
            <w:tcW w:w="3652" w:type="dxa"/>
          </w:tcPr>
          <w:p w:rsidR="00113297" w:rsidRPr="00B954A7" w:rsidRDefault="00113297" w:rsidP="00283FC3">
            <w:pPr>
              <w:tabs>
                <w:tab w:val="left" w:pos="3976"/>
              </w:tabs>
              <w:ind w:left="-284" w:right="-136" w:firstLine="284"/>
              <w:rPr>
                <w:sz w:val="18"/>
                <w:szCs w:val="18"/>
              </w:rPr>
            </w:pPr>
            <w:r w:rsidRPr="00B954A7">
              <w:rPr>
                <w:sz w:val="18"/>
                <w:szCs w:val="18"/>
              </w:rPr>
              <w:t>Главный распорядитель</w:t>
            </w:r>
          </w:p>
        </w:tc>
        <w:tc>
          <w:tcPr>
            <w:tcW w:w="6345" w:type="dxa"/>
          </w:tcPr>
          <w:p w:rsidR="00113297" w:rsidRPr="00B954A7" w:rsidRDefault="00113297" w:rsidP="00283FC3">
            <w:pPr>
              <w:tabs>
                <w:tab w:val="left" w:pos="3976"/>
              </w:tabs>
              <w:ind w:left="-284" w:right="-136" w:firstLine="34"/>
              <w:jc w:val="left"/>
              <w:rPr>
                <w:sz w:val="18"/>
                <w:szCs w:val="18"/>
              </w:rPr>
            </w:pPr>
            <w:r w:rsidRPr="00B954A7">
              <w:rPr>
                <w:sz w:val="18"/>
                <w:szCs w:val="18"/>
              </w:rPr>
              <w:t xml:space="preserve">Администрация Хомутовского муниципального образования – </w:t>
            </w:r>
            <w:r>
              <w:rPr>
                <w:sz w:val="18"/>
                <w:szCs w:val="18"/>
              </w:rPr>
              <w:t xml:space="preserve"> </w:t>
            </w:r>
            <w:r w:rsidRPr="00B954A7">
              <w:rPr>
                <w:sz w:val="18"/>
                <w:szCs w:val="18"/>
              </w:rPr>
              <w:t>Администрация сельского поселения</w:t>
            </w:r>
          </w:p>
          <w:p w:rsidR="00113297" w:rsidRPr="00B954A7" w:rsidRDefault="00113297" w:rsidP="00283FC3">
            <w:pPr>
              <w:tabs>
                <w:tab w:val="left" w:pos="3976"/>
              </w:tabs>
              <w:ind w:left="-284" w:right="-136" w:firstLine="284"/>
              <w:jc w:val="left"/>
              <w:rPr>
                <w:sz w:val="18"/>
                <w:szCs w:val="18"/>
              </w:rPr>
            </w:pPr>
          </w:p>
        </w:tc>
      </w:tr>
      <w:tr w:rsidR="00113297" w:rsidRPr="00B954A7" w:rsidTr="00113297">
        <w:tc>
          <w:tcPr>
            <w:tcW w:w="3652" w:type="dxa"/>
          </w:tcPr>
          <w:p w:rsidR="00113297" w:rsidRPr="00B954A7" w:rsidRDefault="00113297" w:rsidP="00283FC3">
            <w:pPr>
              <w:tabs>
                <w:tab w:val="left" w:pos="3976"/>
              </w:tabs>
              <w:ind w:left="-284" w:right="-136" w:firstLine="284"/>
              <w:rPr>
                <w:sz w:val="18"/>
                <w:szCs w:val="18"/>
              </w:rPr>
            </w:pPr>
            <w:r w:rsidRPr="00B954A7">
              <w:rPr>
                <w:sz w:val="18"/>
                <w:szCs w:val="18"/>
              </w:rPr>
              <w:t>единица измерения:</w:t>
            </w:r>
          </w:p>
        </w:tc>
        <w:tc>
          <w:tcPr>
            <w:tcW w:w="6345" w:type="dxa"/>
          </w:tcPr>
          <w:p w:rsidR="00113297" w:rsidRPr="00B954A7" w:rsidRDefault="00113297" w:rsidP="00283FC3">
            <w:pPr>
              <w:tabs>
                <w:tab w:val="left" w:pos="3976"/>
              </w:tabs>
              <w:ind w:left="-284" w:right="-136" w:firstLine="284"/>
              <w:jc w:val="left"/>
              <w:rPr>
                <w:sz w:val="18"/>
                <w:szCs w:val="18"/>
              </w:rPr>
            </w:pPr>
            <w:r w:rsidRPr="00B954A7">
              <w:rPr>
                <w:sz w:val="18"/>
                <w:szCs w:val="18"/>
              </w:rPr>
              <w:t>тыс. рублей</w:t>
            </w:r>
          </w:p>
        </w:tc>
      </w:tr>
    </w:tbl>
    <w:p w:rsidR="00113297" w:rsidRDefault="00113297" w:rsidP="00283FC3">
      <w:pPr>
        <w:tabs>
          <w:tab w:val="left" w:pos="3976"/>
        </w:tabs>
        <w:ind w:left="-284" w:right="-136" w:firstLine="284"/>
        <w:jc w:val="center"/>
        <w:rPr>
          <w:sz w:val="18"/>
          <w:szCs w:val="18"/>
        </w:rPr>
      </w:pPr>
    </w:p>
    <w:tbl>
      <w:tblPr>
        <w:tblStyle w:val="aa"/>
        <w:tblW w:w="10206" w:type="dxa"/>
        <w:tblInd w:w="108" w:type="dxa"/>
        <w:tblLayout w:type="fixed"/>
        <w:tblLook w:val="04A0" w:firstRow="1" w:lastRow="0" w:firstColumn="1" w:lastColumn="0" w:noHBand="0" w:noVBand="1"/>
      </w:tblPr>
      <w:tblGrid>
        <w:gridCol w:w="993"/>
        <w:gridCol w:w="708"/>
        <w:gridCol w:w="1701"/>
        <w:gridCol w:w="1276"/>
        <w:gridCol w:w="1276"/>
        <w:gridCol w:w="1134"/>
        <w:gridCol w:w="1276"/>
        <w:gridCol w:w="1842"/>
      </w:tblGrid>
      <w:tr w:rsidR="00113297" w:rsidRPr="00113297" w:rsidTr="0014073A">
        <w:trPr>
          <w:trHeight w:val="557"/>
        </w:trPr>
        <w:tc>
          <w:tcPr>
            <w:tcW w:w="993" w:type="dxa"/>
            <w:vMerge w:val="restart"/>
          </w:tcPr>
          <w:p w:rsidR="00113297" w:rsidRPr="00113297" w:rsidRDefault="00113297" w:rsidP="00283FC3">
            <w:pPr>
              <w:tabs>
                <w:tab w:val="left" w:pos="3976"/>
              </w:tabs>
              <w:ind w:left="-284" w:right="-136" w:firstLine="284"/>
              <w:jc w:val="center"/>
              <w:rPr>
                <w:sz w:val="18"/>
                <w:szCs w:val="18"/>
              </w:rPr>
            </w:pPr>
          </w:p>
          <w:p w:rsidR="00113297" w:rsidRPr="00113297" w:rsidRDefault="00113297" w:rsidP="00283FC3">
            <w:pPr>
              <w:tabs>
                <w:tab w:val="left" w:pos="3976"/>
              </w:tabs>
              <w:ind w:left="-284" w:right="-136" w:firstLine="34"/>
              <w:jc w:val="center"/>
              <w:rPr>
                <w:sz w:val="18"/>
                <w:szCs w:val="18"/>
              </w:rPr>
            </w:pPr>
            <w:r w:rsidRPr="00113297">
              <w:rPr>
                <w:sz w:val="18"/>
                <w:szCs w:val="18"/>
              </w:rPr>
              <w:t>Код строки</w:t>
            </w:r>
          </w:p>
        </w:tc>
        <w:tc>
          <w:tcPr>
            <w:tcW w:w="2409" w:type="dxa"/>
            <w:gridSpan w:val="2"/>
            <w:vAlign w:val="center"/>
            <w:hideMark/>
          </w:tcPr>
          <w:p w:rsidR="00113297" w:rsidRPr="00113297" w:rsidRDefault="00113297" w:rsidP="00283FC3">
            <w:pPr>
              <w:tabs>
                <w:tab w:val="left" w:pos="3976"/>
              </w:tabs>
              <w:ind w:left="-284" w:right="-136" w:firstLine="33"/>
              <w:jc w:val="center"/>
              <w:rPr>
                <w:sz w:val="18"/>
                <w:szCs w:val="18"/>
              </w:rPr>
            </w:pPr>
            <w:r w:rsidRPr="00113297">
              <w:rPr>
                <w:sz w:val="18"/>
                <w:szCs w:val="18"/>
              </w:rPr>
              <w:t>Классификация расходов бюджета</w:t>
            </w:r>
          </w:p>
        </w:tc>
        <w:tc>
          <w:tcPr>
            <w:tcW w:w="1276" w:type="dxa"/>
            <w:vMerge w:val="restart"/>
          </w:tcPr>
          <w:p w:rsidR="00113297" w:rsidRPr="00113297" w:rsidRDefault="00113297" w:rsidP="00283FC3">
            <w:pPr>
              <w:tabs>
                <w:tab w:val="left" w:pos="3976"/>
              </w:tabs>
              <w:ind w:left="-284" w:right="-136" w:firstLine="284"/>
              <w:jc w:val="center"/>
              <w:rPr>
                <w:sz w:val="18"/>
                <w:szCs w:val="18"/>
              </w:rPr>
            </w:pPr>
          </w:p>
          <w:p w:rsidR="00113297" w:rsidRPr="00113297" w:rsidRDefault="00113297" w:rsidP="00283FC3">
            <w:pPr>
              <w:tabs>
                <w:tab w:val="left" w:pos="3976"/>
              </w:tabs>
              <w:ind w:left="-284" w:right="-136" w:firstLine="0"/>
              <w:jc w:val="center"/>
              <w:rPr>
                <w:sz w:val="18"/>
                <w:szCs w:val="18"/>
              </w:rPr>
            </w:pPr>
            <w:r w:rsidRPr="00113297">
              <w:rPr>
                <w:sz w:val="18"/>
                <w:szCs w:val="18"/>
              </w:rPr>
              <w:t>Сумма на год, всего</w:t>
            </w:r>
          </w:p>
        </w:tc>
        <w:tc>
          <w:tcPr>
            <w:tcW w:w="5528" w:type="dxa"/>
            <w:gridSpan w:val="4"/>
          </w:tcPr>
          <w:p w:rsidR="00113297" w:rsidRPr="00113297" w:rsidRDefault="00113297" w:rsidP="00283FC3">
            <w:pPr>
              <w:tabs>
                <w:tab w:val="left" w:pos="3976"/>
              </w:tabs>
              <w:ind w:left="-284" w:right="-136" w:firstLine="284"/>
              <w:jc w:val="center"/>
              <w:rPr>
                <w:sz w:val="18"/>
                <w:szCs w:val="18"/>
              </w:rPr>
            </w:pPr>
          </w:p>
          <w:p w:rsidR="00113297" w:rsidRPr="00113297" w:rsidRDefault="00113297" w:rsidP="00283FC3">
            <w:pPr>
              <w:tabs>
                <w:tab w:val="left" w:pos="3976"/>
              </w:tabs>
              <w:ind w:left="-284" w:right="-136" w:firstLine="284"/>
              <w:jc w:val="center"/>
              <w:rPr>
                <w:sz w:val="18"/>
                <w:szCs w:val="18"/>
              </w:rPr>
            </w:pPr>
            <w:r w:rsidRPr="00113297">
              <w:rPr>
                <w:sz w:val="18"/>
                <w:szCs w:val="18"/>
              </w:rPr>
              <w:t>В том числе</w:t>
            </w:r>
          </w:p>
        </w:tc>
      </w:tr>
      <w:tr w:rsidR="00113297" w:rsidRPr="00113297" w:rsidTr="0014073A">
        <w:trPr>
          <w:trHeight w:val="480"/>
        </w:trPr>
        <w:tc>
          <w:tcPr>
            <w:tcW w:w="993" w:type="dxa"/>
            <w:vMerge/>
          </w:tcPr>
          <w:p w:rsidR="00113297" w:rsidRPr="00113297" w:rsidRDefault="00113297" w:rsidP="00283FC3">
            <w:pPr>
              <w:tabs>
                <w:tab w:val="left" w:pos="3976"/>
              </w:tabs>
              <w:ind w:left="-284" w:right="-136" w:firstLine="284"/>
              <w:jc w:val="center"/>
              <w:rPr>
                <w:sz w:val="18"/>
                <w:szCs w:val="18"/>
              </w:rPr>
            </w:pPr>
          </w:p>
        </w:tc>
        <w:tc>
          <w:tcPr>
            <w:tcW w:w="708" w:type="dxa"/>
          </w:tcPr>
          <w:p w:rsidR="00113297" w:rsidRPr="00113297" w:rsidRDefault="00113297" w:rsidP="00283FC3">
            <w:pPr>
              <w:tabs>
                <w:tab w:val="left" w:pos="3976"/>
              </w:tabs>
              <w:ind w:left="-284" w:right="-136" w:firstLine="0"/>
              <w:jc w:val="center"/>
              <w:rPr>
                <w:sz w:val="18"/>
                <w:szCs w:val="18"/>
              </w:rPr>
            </w:pPr>
            <w:r w:rsidRPr="00113297">
              <w:rPr>
                <w:sz w:val="18"/>
                <w:szCs w:val="18"/>
              </w:rPr>
              <w:t>код</w:t>
            </w:r>
          </w:p>
        </w:tc>
        <w:tc>
          <w:tcPr>
            <w:tcW w:w="1701" w:type="dxa"/>
          </w:tcPr>
          <w:p w:rsidR="00113297" w:rsidRPr="00113297" w:rsidRDefault="00113297" w:rsidP="00283FC3">
            <w:pPr>
              <w:tabs>
                <w:tab w:val="left" w:pos="3976"/>
              </w:tabs>
              <w:ind w:left="-284" w:right="-136" w:firstLine="284"/>
              <w:jc w:val="center"/>
              <w:rPr>
                <w:sz w:val="18"/>
                <w:szCs w:val="18"/>
              </w:rPr>
            </w:pPr>
            <w:r w:rsidRPr="00113297">
              <w:rPr>
                <w:sz w:val="18"/>
                <w:szCs w:val="18"/>
              </w:rPr>
              <w:t>наименование</w:t>
            </w:r>
          </w:p>
        </w:tc>
        <w:tc>
          <w:tcPr>
            <w:tcW w:w="1276" w:type="dxa"/>
            <w:vMerge/>
          </w:tcPr>
          <w:p w:rsidR="00113297" w:rsidRPr="00113297" w:rsidRDefault="00113297" w:rsidP="00283FC3">
            <w:pPr>
              <w:tabs>
                <w:tab w:val="left" w:pos="3976"/>
              </w:tabs>
              <w:ind w:left="-284" w:right="-136" w:firstLine="284"/>
              <w:jc w:val="center"/>
              <w:rPr>
                <w:sz w:val="18"/>
                <w:szCs w:val="18"/>
              </w:rPr>
            </w:pPr>
          </w:p>
        </w:tc>
        <w:tc>
          <w:tcPr>
            <w:tcW w:w="1276" w:type="dxa"/>
            <w:vAlign w:val="center"/>
          </w:tcPr>
          <w:p w:rsidR="00113297" w:rsidRPr="00113297" w:rsidRDefault="00113297" w:rsidP="00283FC3">
            <w:pPr>
              <w:tabs>
                <w:tab w:val="left" w:pos="3976"/>
              </w:tabs>
              <w:ind w:left="-284" w:right="-136" w:firstLine="0"/>
              <w:jc w:val="center"/>
              <w:rPr>
                <w:sz w:val="18"/>
                <w:szCs w:val="18"/>
              </w:rPr>
            </w:pPr>
            <w:r w:rsidRPr="00113297">
              <w:rPr>
                <w:sz w:val="18"/>
                <w:szCs w:val="18"/>
              </w:rPr>
              <w:t>1квартал</w:t>
            </w:r>
          </w:p>
        </w:tc>
        <w:tc>
          <w:tcPr>
            <w:tcW w:w="1134" w:type="dxa"/>
            <w:vAlign w:val="center"/>
          </w:tcPr>
          <w:p w:rsidR="00113297" w:rsidRPr="00113297" w:rsidRDefault="00113297" w:rsidP="00283FC3">
            <w:pPr>
              <w:tabs>
                <w:tab w:val="left" w:pos="3976"/>
              </w:tabs>
              <w:ind w:left="-284" w:right="-136" w:firstLine="0"/>
              <w:jc w:val="center"/>
              <w:rPr>
                <w:sz w:val="18"/>
                <w:szCs w:val="18"/>
              </w:rPr>
            </w:pPr>
            <w:r w:rsidRPr="00113297">
              <w:rPr>
                <w:sz w:val="18"/>
                <w:szCs w:val="18"/>
              </w:rPr>
              <w:t>2квартал</w:t>
            </w:r>
          </w:p>
        </w:tc>
        <w:tc>
          <w:tcPr>
            <w:tcW w:w="1276" w:type="dxa"/>
            <w:vAlign w:val="center"/>
          </w:tcPr>
          <w:p w:rsidR="00113297" w:rsidRPr="00113297" w:rsidRDefault="00113297" w:rsidP="00283FC3">
            <w:pPr>
              <w:tabs>
                <w:tab w:val="left" w:pos="3976"/>
              </w:tabs>
              <w:ind w:left="-284" w:right="-136" w:firstLine="34"/>
              <w:jc w:val="center"/>
              <w:rPr>
                <w:sz w:val="18"/>
                <w:szCs w:val="18"/>
              </w:rPr>
            </w:pPr>
            <w:r w:rsidRPr="00113297">
              <w:rPr>
                <w:sz w:val="18"/>
                <w:szCs w:val="18"/>
              </w:rPr>
              <w:t>3квартал</w:t>
            </w:r>
          </w:p>
        </w:tc>
        <w:tc>
          <w:tcPr>
            <w:tcW w:w="1842" w:type="dxa"/>
            <w:vAlign w:val="center"/>
          </w:tcPr>
          <w:p w:rsidR="00113297" w:rsidRPr="00113297" w:rsidRDefault="00113297" w:rsidP="00283FC3">
            <w:pPr>
              <w:tabs>
                <w:tab w:val="left" w:pos="3976"/>
              </w:tabs>
              <w:ind w:left="-284" w:right="-136" w:firstLine="33"/>
              <w:jc w:val="center"/>
              <w:rPr>
                <w:sz w:val="18"/>
                <w:szCs w:val="18"/>
              </w:rPr>
            </w:pPr>
            <w:r w:rsidRPr="00113297">
              <w:rPr>
                <w:sz w:val="18"/>
                <w:szCs w:val="18"/>
              </w:rPr>
              <w:t>4квартал</w:t>
            </w:r>
          </w:p>
        </w:tc>
      </w:tr>
    </w:tbl>
    <w:p w:rsidR="00113CA0" w:rsidRDefault="00113CA0" w:rsidP="00283FC3">
      <w:pPr>
        <w:tabs>
          <w:tab w:val="left" w:pos="3976"/>
        </w:tabs>
        <w:ind w:left="-284" w:right="-136" w:firstLine="284"/>
        <w:jc w:val="center"/>
        <w:rPr>
          <w:sz w:val="18"/>
          <w:szCs w:val="18"/>
        </w:rPr>
      </w:pPr>
    </w:p>
    <w:p w:rsidR="00113CA0" w:rsidRPr="00113CA0" w:rsidRDefault="00113CA0" w:rsidP="008B7FEA">
      <w:pPr>
        <w:tabs>
          <w:tab w:val="left" w:pos="3976"/>
        </w:tabs>
        <w:ind w:left="-284" w:right="-136" w:firstLine="284"/>
        <w:rPr>
          <w:sz w:val="18"/>
          <w:szCs w:val="18"/>
        </w:rPr>
      </w:pPr>
      <w:r w:rsidRPr="00113CA0">
        <w:rPr>
          <w:sz w:val="18"/>
          <w:szCs w:val="18"/>
        </w:rPr>
        <w:t xml:space="preserve">Начальник отдела бюджетного планирования                                                </w:t>
      </w:r>
    </w:p>
    <w:p w:rsidR="00113CA0" w:rsidRPr="00113CA0" w:rsidRDefault="00113CA0" w:rsidP="008B7FEA">
      <w:pPr>
        <w:tabs>
          <w:tab w:val="left" w:pos="3976"/>
        </w:tabs>
        <w:ind w:left="-284" w:right="-136" w:firstLine="284"/>
        <w:rPr>
          <w:sz w:val="18"/>
          <w:szCs w:val="18"/>
        </w:rPr>
      </w:pPr>
      <w:r w:rsidRPr="00113CA0">
        <w:rPr>
          <w:sz w:val="18"/>
          <w:szCs w:val="18"/>
        </w:rPr>
        <w:t>Исполнитель</w:t>
      </w:r>
    </w:p>
    <w:p w:rsidR="00113CA0" w:rsidRDefault="00113CA0" w:rsidP="00283FC3">
      <w:pPr>
        <w:tabs>
          <w:tab w:val="left" w:pos="3976"/>
        </w:tabs>
        <w:ind w:left="-284" w:right="-136" w:firstLine="284"/>
        <w:rPr>
          <w:sz w:val="18"/>
          <w:szCs w:val="18"/>
        </w:rPr>
      </w:pPr>
      <w:r w:rsidRPr="00113CA0">
        <w:rPr>
          <w:sz w:val="18"/>
          <w:szCs w:val="18"/>
        </w:rPr>
        <w:t>Дата</w:t>
      </w:r>
    </w:p>
    <w:p w:rsidR="00621F18" w:rsidRDefault="00621F18" w:rsidP="00283FC3">
      <w:pPr>
        <w:tabs>
          <w:tab w:val="left" w:pos="3976"/>
        </w:tabs>
        <w:ind w:left="-284" w:right="-136" w:firstLine="284"/>
        <w:rPr>
          <w:sz w:val="18"/>
          <w:szCs w:val="18"/>
        </w:rPr>
      </w:pPr>
    </w:p>
    <w:p w:rsidR="00621F18" w:rsidRDefault="00621F18" w:rsidP="00283FC3">
      <w:pPr>
        <w:tabs>
          <w:tab w:val="left" w:pos="3976"/>
        </w:tabs>
        <w:ind w:left="-284" w:right="-136" w:firstLine="284"/>
        <w:rPr>
          <w:sz w:val="18"/>
          <w:szCs w:val="18"/>
        </w:rPr>
      </w:pPr>
    </w:p>
    <w:p w:rsidR="001C2DE3" w:rsidRPr="001C2DE3" w:rsidRDefault="001C2DE3" w:rsidP="00283FC3">
      <w:pPr>
        <w:tabs>
          <w:tab w:val="left" w:pos="3976"/>
        </w:tabs>
        <w:ind w:left="-284" w:right="-136" w:firstLine="284"/>
        <w:jc w:val="right"/>
        <w:rPr>
          <w:i/>
          <w:sz w:val="18"/>
          <w:szCs w:val="18"/>
        </w:rPr>
      </w:pPr>
      <w:r w:rsidRPr="001C2DE3">
        <w:rPr>
          <w:i/>
          <w:sz w:val="18"/>
          <w:szCs w:val="18"/>
        </w:rPr>
        <w:t>Приложение 3</w:t>
      </w:r>
    </w:p>
    <w:p w:rsidR="001C2DE3" w:rsidRPr="001C2DE3" w:rsidRDefault="001C2DE3" w:rsidP="00283FC3">
      <w:pPr>
        <w:tabs>
          <w:tab w:val="left" w:pos="3976"/>
        </w:tabs>
        <w:ind w:left="-284" w:right="-136" w:firstLine="284"/>
        <w:jc w:val="right"/>
        <w:rPr>
          <w:i/>
          <w:sz w:val="18"/>
          <w:szCs w:val="18"/>
        </w:rPr>
      </w:pPr>
      <w:r w:rsidRPr="001C2DE3">
        <w:rPr>
          <w:i/>
          <w:sz w:val="18"/>
          <w:szCs w:val="18"/>
        </w:rPr>
        <w:t xml:space="preserve">                                                                 к Порядку составления и ведения </w:t>
      </w:r>
    </w:p>
    <w:p w:rsidR="001C2DE3" w:rsidRPr="001C2DE3" w:rsidRDefault="001C2DE3" w:rsidP="00283FC3">
      <w:pPr>
        <w:tabs>
          <w:tab w:val="left" w:pos="3976"/>
        </w:tabs>
        <w:ind w:left="-284" w:right="-136" w:firstLine="284"/>
        <w:jc w:val="right"/>
        <w:rPr>
          <w:i/>
          <w:sz w:val="18"/>
          <w:szCs w:val="18"/>
        </w:rPr>
      </w:pPr>
      <w:r w:rsidRPr="001C2DE3">
        <w:rPr>
          <w:i/>
          <w:sz w:val="18"/>
          <w:szCs w:val="18"/>
        </w:rPr>
        <w:t xml:space="preserve">                                                                 кассового плана исполнения бюджета</w:t>
      </w:r>
    </w:p>
    <w:p w:rsidR="001C2DE3" w:rsidRPr="001C2DE3" w:rsidRDefault="001C2DE3" w:rsidP="00283FC3">
      <w:pPr>
        <w:tabs>
          <w:tab w:val="left" w:pos="3976"/>
        </w:tabs>
        <w:ind w:left="-284" w:right="-136" w:firstLine="284"/>
        <w:jc w:val="right"/>
        <w:rPr>
          <w:i/>
          <w:sz w:val="18"/>
          <w:szCs w:val="18"/>
        </w:rPr>
      </w:pPr>
      <w:r w:rsidRPr="001C2DE3">
        <w:rPr>
          <w:i/>
          <w:sz w:val="18"/>
          <w:szCs w:val="18"/>
        </w:rPr>
        <w:t>Хомутовского муниципального образования</w:t>
      </w:r>
    </w:p>
    <w:p w:rsidR="001C2DE3" w:rsidRPr="001C2DE3" w:rsidRDefault="001C2DE3" w:rsidP="00283FC3">
      <w:pPr>
        <w:tabs>
          <w:tab w:val="left" w:pos="3976"/>
        </w:tabs>
        <w:ind w:left="-284" w:right="-136" w:firstLine="284"/>
        <w:rPr>
          <w:sz w:val="18"/>
          <w:szCs w:val="18"/>
        </w:rPr>
      </w:pPr>
      <w:r w:rsidRPr="001C2DE3">
        <w:rPr>
          <w:sz w:val="18"/>
          <w:szCs w:val="18"/>
        </w:rPr>
        <w:t xml:space="preserve"> </w:t>
      </w:r>
    </w:p>
    <w:p w:rsidR="001C2DE3" w:rsidRPr="001C2DE3" w:rsidRDefault="001C2DE3" w:rsidP="00283FC3">
      <w:pPr>
        <w:tabs>
          <w:tab w:val="left" w:pos="3976"/>
        </w:tabs>
        <w:ind w:left="-284" w:right="-136" w:firstLine="284"/>
        <w:jc w:val="center"/>
        <w:rPr>
          <w:sz w:val="18"/>
          <w:szCs w:val="18"/>
        </w:rPr>
      </w:pPr>
      <w:r w:rsidRPr="001C2DE3">
        <w:rPr>
          <w:sz w:val="18"/>
          <w:szCs w:val="18"/>
        </w:rPr>
        <w:t>Кассовый план по источникам финансирования дефицита бюджета</w:t>
      </w:r>
    </w:p>
    <w:p w:rsidR="001C2DE3" w:rsidRPr="001C2DE3" w:rsidRDefault="001C2DE3" w:rsidP="00283FC3">
      <w:pPr>
        <w:tabs>
          <w:tab w:val="left" w:pos="3976"/>
        </w:tabs>
        <w:ind w:left="-284" w:right="-136" w:firstLine="284"/>
        <w:jc w:val="center"/>
        <w:rPr>
          <w:sz w:val="18"/>
          <w:szCs w:val="18"/>
        </w:rPr>
      </w:pPr>
      <w:r w:rsidRPr="001C2DE3">
        <w:rPr>
          <w:sz w:val="18"/>
          <w:szCs w:val="18"/>
        </w:rPr>
        <w:t>на текущий финансовый год</w:t>
      </w:r>
    </w:p>
    <w:p w:rsidR="001C2DE3" w:rsidRPr="001C2DE3" w:rsidRDefault="001C2DE3" w:rsidP="00283FC3">
      <w:pPr>
        <w:tabs>
          <w:tab w:val="left" w:pos="3976"/>
        </w:tabs>
        <w:ind w:left="-284" w:right="-136" w:firstLine="284"/>
        <w:jc w:val="center"/>
        <w:rPr>
          <w:sz w:val="18"/>
          <w:szCs w:val="18"/>
        </w:rPr>
      </w:pPr>
    </w:p>
    <w:p w:rsidR="00621F18" w:rsidRDefault="001C2DE3" w:rsidP="00283FC3">
      <w:pPr>
        <w:tabs>
          <w:tab w:val="left" w:pos="3976"/>
        </w:tabs>
        <w:ind w:left="-284" w:right="-136" w:firstLine="284"/>
        <w:jc w:val="center"/>
        <w:rPr>
          <w:sz w:val="18"/>
          <w:szCs w:val="18"/>
        </w:rPr>
      </w:pPr>
      <w:r w:rsidRPr="001C2DE3">
        <w:rPr>
          <w:sz w:val="18"/>
          <w:szCs w:val="18"/>
        </w:rPr>
        <w:t>на «             »                                             20          г.</w:t>
      </w:r>
    </w:p>
    <w:p w:rsidR="001C2DE3" w:rsidRDefault="001C2DE3" w:rsidP="00283FC3">
      <w:pPr>
        <w:tabs>
          <w:tab w:val="left" w:pos="3976"/>
        </w:tabs>
        <w:ind w:left="-284" w:right="-136" w:firstLine="284"/>
        <w:jc w:val="center"/>
        <w:rPr>
          <w:sz w:val="18"/>
          <w:szCs w:val="18"/>
        </w:rPr>
      </w:pPr>
    </w:p>
    <w:tbl>
      <w:tblPr>
        <w:tblStyle w:val="aa"/>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662"/>
      </w:tblGrid>
      <w:tr w:rsidR="001C2DE3" w:rsidRPr="001C2DE3" w:rsidTr="00AC1625">
        <w:tc>
          <w:tcPr>
            <w:tcW w:w="3828" w:type="dxa"/>
          </w:tcPr>
          <w:p w:rsidR="001C2DE3" w:rsidRPr="001C2DE3" w:rsidRDefault="001C2DE3" w:rsidP="00283FC3">
            <w:pPr>
              <w:tabs>
                <w:tab w:val="left" w:pos="3976"/>
              </w:tabs>
              <w:ind w:left="-284" w:right="-136" w:firstLine="284"/>
              <w:jc w:val="center"/>
              <w:rPr>
                <w:sz w:val="18"/>
                <w:szCs w:val="18"/>
              </w:rPr>
            </w:pPr>
            <w:r w:rsidRPr="001C2DE3">
              <w:rPr>
                <w:sz w:val="18"/>
                <w:szCs w:val="18"/>
              </w:rPr>
              <w:t>Наименование бюджета</w:t>
            </w:r>
          </w:p>
        </w:tc>
        <w:tc>
          <w:tcPr>
            <w:tcW w:w="6662" w:type="dxa"/>
          </w:tcPr>
          <w:p w:rsidR="001C2DE3" w:rsidRPr="001C2DE3" w:rsidRDefault="001C2DE3" w:rsidP="00283FC3">
            <w:pPr>
              <w:tabs>
                <w:tab w:val="left" w:pos="3976"/>
              </w:tabs>
              <w:ind w:left="-284" w:right="-136" w:firstLine="34"/>
              <w:jc w:val="left"/>
              <w:rPr>
                <w:sz w:val="18"/>
                <w:szCs w:val="18"/>
              </w:rPr>
            </w:pPr>
            <w:r w:rsidRPr="001C2DE3">
              <w:rPr>
                <w:sz w:val="18"/>
                <w:szCs w:val="18"/>
              </w:rPr>
              <w:t>Бюджет Хомутовского муниципального образования</w:t>
            </w:r>
          </w:p>
          <w:p w:rsidR="001C2DE3" w:rsidRPr="001C2DE3" w:rsidRDefault="001C2DE3" w:rsidP="00283FC3">
            <w:pPr>
              <w:tabs>
                <w:tab w:val="left" w:pos="3976"/>
              </w:tabs>
              <w:ind w:left="-284" w:right="-136" w:firstLine="34"/>
              <w:jc w:val="left"/>
              <w:rPr>
                <w:sz w:val="18"/>
                <w:szCs w:val="18"/>
              </w:rPr>
            </w:pPr>
          </w:p>
        </w:tc>
      </w:tr>
      <w:tr w:rsidR="001C2DE3" w:rsidRPr="001C2DE3" w:rsidTr="00AC1625">
        <w:tc>
          <w:tcPr>
            <w:tcW w:w="3828" w:type="dxa"/>
          </w:tcPr>
          <w:p w:rsidR="001C2DE3" w:rsidRPr="001C2DE3" w:rsidRDefault="001C2DE3" w:rsidP="00283FC3">
            <w:pPr>
              <w:tabs>
                <w:tab w:val="left" w:pos="3976"/>
              </w:tabs>
              <w:ind w:left="-284" w:right="-136" w:firstLine="284"/>
              <w:jc w:val="center"/>
              <w:rPr>
                <w:sz w:val="18"/>
                <w:szCs w:val="18"/>
              </w:rPr>
            </w:pPr>
            <w:r w:rsidRPr="001C2DE3">
              <w:rPr>
                <w:sz w:val="18"/>
                <w:szCs w:val="18"/>
              </w:rPr>
              <w:t>Главный распорядитель</w:t>
            </w:r>
          </w:p>
        </w:tc>
        <w:tc>
          <w:tcPr>
            <w:tcW w:w="6662" w:type="dxa"/>
          </w:tcPr>
          <w:p w:rsidR="001C2DE3" w:rsidRPr="001C2DE3" w:rsidRDefault="001C2DE3" w:rsidP="00283FC3">
            <w:pPr>
              <w:tabs>
                <w:tab w:val="left" w:pos="3976"/>
              </w:tabs>
              <w:ind w:left="-284" w:right="-136" w:firstLine="34"/>
              <w:jc w:val="left"/>
              <w:rPr>
                <w:sz w:val="18"/>
                <w:szCs w:val="18"/>
              </w:rPr>
            </w:pPr>
            <w:r w:rsidRPr="001C2DE3">
              <w:rPr>
                <w:sz w:val="18"/>
                <w:szCs w:val="18"/>
              </w:rPr>
              <w:t>Администрация Хомутовского муниципального образования –  Администрация сельского поселения</w:t>
            </w:r>
          </w:p>
          <w:p w:rsidR="001C2DE3" w:rsidRPr="001C2DE3" w:rsidRDefault="001C2DE3" w:rsidP="00283FC3">
            <w:pPr>
              <w:tabs>
                <w:tab w:val="left" w:pos="3976"/>
              </w:tabs>
              <w:ind w:left="-284" w:right="-136" w:firstLine="34"/>
              <w:jc w:val="left"/>
              <w:rPr>
                <w:sz w:val="18"/>
                <w:szCs w:val="18"/>
              </w:rPr>
            </w:pPr>
          </w:p>
        </w:tc>
      </w:tr>
      <w:tr w:rsidR="001C2DE3" w:rsidRPr="001C2DE3" w:rsidTr="00AC1625">
        <w:tc>
          <w:tcPr>
            <w:tcW w:w="3828" w:type="dxa"/>
          </w:tcPr>
          <w:p w:rsidR="001C2DE3" w:rsidRPr="001C2DE3" w:rsidRDefault="001C2DE3" w:rsidP="00283FC3">
            <w:pPr>
              <w:tabs>
                <w:tab w:val="left" w:pos="3976"/>
              </w:tabs>
              <w:ind w:left="-284" w:right="-136" w:firstLine="284"/>
              <w:jc w:val="center"/>
              <w:rPr>
                <w:sz w:val="18"/>
                <w:szCs w:val="18"/>
              </w:rPr>
            </w:pPr>
            <w:r w:rsidRPr="001C2DE3">
              <w:rPr>
                <w:sz w:val="18"/>
                <w:szCs w:val="18"/>
              </w:rPr>
              <w:t>единица измерения:</w:t>
            </w:r>
          </w:p>
        </w:tc>
        <w:tc>
          <w:tcPr>
            <w:tcW w:w="6662" w:type="dxa"/>
          </w:tcPr>
          <w:p w:rsidR="001C2DE3" w:rsidRPr="001C2DE3" w:rsidRDefault="001C2DE3" w:rsidP="00283FC3">
            <w:pPr>
              <w:tabs>
                <w:tab w:val="left" w:pos="3976"/>
              </w:tabs>
              <w:ind w:left="-284" w:right="-136" w:firstLine="34"/>
              <w:jc w:val="left"/>
              <w:rPr>
                <w:sz w:val="18"/>
                <w:szCs w:val="18"/>
              </w:rPr>
            </w:pPr>
            <w:r w:rsidRPr="001C2DE3">
              <w:rPr>
                <w:sz w:val="18"/>
                <w:szCs w:val="18"/>
              </w:rPr>
              <w:t>тыс. рублей</w:t>
            </w:r>
          </w:p>
        </w:tc>
      </w:tr>
    </w:tbl>
    <w:p w:rsidR="001C2DE3" w:rsidRDefault="001C2DE3" w:rsidP="00283FC3">
      <w:pPr>
        <w:tabs>
          <w:tab w:val="left" w:pos="3976"/>
        </w:tabs>
        <w:ind w:left="-284" w:right="-136" w:firstLine="284"/>
        <w:jc w:val="center"/>
        <w:rPr>
          <w:sz w:val="18"/>
          <w:szCs w:val="18"/>
        </w:rPr>
      </w:pPr>
    </w:p>
    <w:tbl>
      <w:tblPr>
        <w:tblStyle w:val="aa"/>
        <w:tblW w:w="10490" w:type="dxa"/>
        <w:tblInd w:w="-176" w:type="dxa"/>
        <w:tblLayout w:type="fixed"/>
        <w:tblLook w:val="04A0" w:firstRow="1" w:lastRow="0" w:firstColumn="1" w:lastColumn="0" w:noHBand="0" w:noVBand="1"/>
      </w:tblPr>
      <w:tblGrid>
        <w:gridCol w:w="1277"/>
        <w:gridCol w:w="708"/>
        <w:gridCol w:w="1701"/>
        <w:gridCol w:w="1276"/>
        <w:gridCol w:w="1276"/>
        <w:gridCol w:w="1276"/>
        <w:gridCol w:w="1134"/>
        <w:gridCol w:w="1842"/>
      </w:tblGrid>
      <w:tr w:rsidR="00AF4837" w:rsidRPr="00AF4837" w:rsidTr="00AC1625">
        <w:trPr>
          <w:trHeight w:val="480"/>
        </w:trPr>
        <w:tc>
          <w:tcPr>
            <w:tcW w:w="1277" w:type="dxa"/>
            <w:vMerge w:val="restart"/>
          </w:tcPr>
          <w:p w:rsidR="00AF4837" w:rsidRPr="00AF4837" w:rsidRDefault="00AF4837" w:rsidP="00283FC3">
            <w:pPr>
              <w:tabs>
                <w:tab w:val="left" w:pos="3976"/>
              </w:tabs>
              <w:ind w:left="-284" w:right="-136" w:firstLine="284"/>
              <w:jc w:val="center"/>
              <w:rPr>
                <w:sz w:val="18"/>
                <w:szCs w:val="18"/>
              </w:rPr>
            </w:pPr>
          </w:p>
          <w:p w:rsidR="00AF4837" w:rsidRPr="00AF4837" w:rsidRDefault="00AF4837" w:rsidP="00283FC3">
            <w:pPr>
              <w:tabs>
                <w:tab w:val="left" w:pos="3976"/>
              </w:tabs>
              <w:ind w:left="-284" w:right="-136" w:firstLine="34"/>
              <w:jc w:val="center"/>
              <w:rPr>
                <w:sz w:val="18"/>
                <w:szCs w:val="18"/>
              </w:rPr>
            </w:pPr>
            <w:r w:rsidRPr="00AF4837">
              <w:rPr>
                <w:sz w:val="18"/>
                <w:szCs w:val="18"/>
              </w:rPr>
              <w:t>Код строки</w:t>
            </w:r>
          </w:p>
        </w:tc>
        <w:tc>
          <w:tcPr>
            <w:tcW w:w="2409" w:type="dxa"/>
            <w:gridSpan w:val="2"/>
            <w:vAlign w:val="center"/>
            <w:hideMark/>
          </w:tcPr>
          <w:p w:rsidR="00AF4837" w:rsidRPr="00AF4837" w:rsidRDefault="00AF4837" w:rsidP="00283FC3">
            <w:pPr>
              <w:tabs>
                <w:tab w:val="left" w:pos="3976"/>
              </w:tabs>
              <w:ind w:left="-284" w:right="-136" w:firstLine="33"/>
              <w:jc w:val="center"/>
              <w:rPr>
                <w:sz w:val="18"/>
                <w:szCs w:val="18"/>
              </w:rPr>
            </w:pPr>
            <w:r w:rsidRPr="00AF4837">
              <w:rPr>
                <w:sz w:val="18"/>
                <w:szCs w:val="18"/>
              </w:rPr>
              <w:t xml:space="preserve">Классификация источникам финансирования дефицита бюджета </w:t>
            </w:r>
          </w:p>
        </w:tc>
        <w:tc>
          <w:tcPr>
            <w:tcW w:w="1276" w:type="dxa"/>
            <w:vMerge w:val="restart"/>
          </w:tcPr>
          <w:p w:rsidR="00AF4837" w:rsidRPr="00AF4837" w:rsidRDefault="00AF4837" w:rsidP="00283FC3">
            <w:pPr>
              <w:tabs>
                <w:tab w:val="left" w:pos="3976"/>
              </w:tabs>
              <w:ind w:left="-284" w:right="-136" w:firstLine="284"/>
              <w:jc w:val="center"/>
              <w:rPr>
                <w:sz w:val="18"/>
                <w:szCs w:val="18"/>
              </w:rPr>
            </w:pPr>
          </w:p>
          <w:p w:rsidR="00AF4837" w:rsidRPr="00AF4837" w:rsidRDefault="00AF4837" w:rsidP="00283FC3">
            <w:pPr>
              <w:tabs>
                <w:tab w:val="left" w:pos="3976"/>
              </w:tabs>
              <w:ind w:left="-284" w:right="-136" w:firstLine="176"/>
              <w:jc w:val="center"/>
              <w:rPr>
                <w:sz w:val="18"/>
                <w:szCs w:val="18"/>
              </w:rPr>
            </w:pPr>
            <w:r w:rsidRPr="00AF4837">
              <w:rPr>
                <w:sz w:val="18"/>
                <w:szCs w:val="18"/>
              </w:rPr>
              <w:t>Сумма на год, всего</w:t>
            </w:r>
          </w:p>
        </w:tc>
        <w:tc>
          <w:tcPr>
            <w:tcW w:w="5528" w:type="dxa"/>
            <w:gridSpan w:val="4"/>
          </w:tcPr>
          <w:p w:rsidR="00AF4837" w:rsidRPr="00AF4837" w:rsidRDefault="00AF4837" w:rsidP="00283FC3">
            <w:pPr>
              <w:tabs>
                <w:tab w:val="left" w:pos="3976"/>
              </w:tabs>
              <w:ind w:left="-284" w:right="-136" w:firstLine="284"/>
              <w:jc w:val="center"/>
              <w:rPr>
                <w:sz w:val="18"/>
                <w:szCs w:val="18"/>
              </w:rPr>
            </w:pPr>
          </w:p>
          <w:p w:rsidR="00AF4837" w:rsidRPr="00AF4837" w:rsidRDefault="00AF4837" w:rsidP="00283FC3">
            <w:pPr>
              <w:tabs>
                <w:tab w:val="left" w:pos="3976"/>
              </w:tabs>
              <w:ind w:left="-284" w:right="-136" w:firstLine="284"/>
              <w:jc w:val="center"/>
              <w:rPr>
                <w:sz w:val="18"/>
                <w:szCs w:val="18"/>
              </w:rPr>
            </w:pPr>
            <w:r w:rsidRPr="00AF4837">
              <w:rPr>
                <w:sz w:val="18"/>
                <w:szCs w:val="18"/>
              </w:rPr>
              <w:t>В том числе</w:t>
            </w:r>
          </w:p>
        </w:tc>
      </w:tr>
      <w:tr w:rsidR="00AF4837" w:rsidRPr="00AF4837" w:rsidTr="00AC1625">
        <w:trPr>
          <w:trHeight w:val="480"/>
        </w:trPr>
        <w:tc>
          <w:tcPr>
            <w:tcW w:w="1277" w:type="dxa"/>
            <w:vMerge/>
          </w:tcPr>
          <w:p w:rsidR="00AF4837" w:rsidRPr="00AF4837" w:rsidRDefault="00AF4837" w:rsidP="00283FC3">
            <w:pPr>
              <w:tabs>
                <w:tab w:val="left" w:pos="3976"/>
              </w:tabs>
              <w:ind w:left="-284" w:right="-136" w:firstLine="284"/>
              <w:jc w:val="center"/>
              <w:rPr>
                <w:sz w:val="18"/>
                <w:szCs w:val="18"/>
              </w:rPr>
            </w:pPr>
          </w:p>
        </w:tc>
        <w:tc>
          <w:tcPr>
            <w:tcW w:w="708" w:type="dxa"/>
          </w:tcPr>
          <w:p w:rsidR="00AF4837" w:rsidRPr="00AF4837" w:rsidRDefault="00AF4837" w:rsidP="00283FC3">
            <w:pPr>
              <w:tabs>
                <w:tab w:val="left" w:pos="3976"/>
              </w:tabs>
              <w:ind w:left="-284" w:right="-136" w:firstLine="0"/>
              <w:jc w:val="center"/>
              <w:rPr>
                <w:sz w:val="18"/>
                <w:szCs w:val="18"/>
              </w:rPr>
            </w:pPr>
            <w:r w:rsidRPr="00AF4837">
              <w:rPr>
                <w:sz w:val="18"/>
                <w:szCs w:val="18"/>
              </w:rPr>
              <w:t>код</w:t>
            </w:r>
          </w:p>
        </w:tc>
        <w:tc>
          <w:tcPr>
            <w:tcW w:w="1701" w:type="dxa"/>
          </w:tcPr>
          <w:p w:rsidR="00AF4837" w:rsidRPr="00AF4837" w:rsidRDefault="00AF4837" w:rsidP="00283FC3">
            <w:pPr>
              <w:tabs>
                <w:tab w:val="left" w:pos="3976"/>
              </w:tabs>
              <w:ind w:left="-284" w:right="-136" w:firstLine="34"/>
              <w:jc w:val="center"/>
              <w:rPr>
                <w:sz w:val="18"/>
                <w:szCs w:val="18"/>
              </w:rPr>
            </w:pPr>
            <w:r w:rsidRPr="00AF4837">
              <w:rPr>
                <w:sz w:val="18"/>
                <w:szCs w:val="18"/>
              </w:rPr>
              <w:t>наименование</w:t>
            </w:r>
          </w:p>
        </w:tc>
        <w:tc>
          <w:tcPr>
            <w:tcW w:w="1276" w:type="dxa"/>
            <w:vMerge/>
          </w:tcPr>
          <w:p w:rsidR="00AF4837" w:rsidRPr="00AF4837" w:rsidRDefault="00AF4837" w:rsidP="00283FC3">
            <w:pPr>
              <w:tabs>
                <w:tab w:val="left" w:pos="3976"/>
              </w:tabs>
              <w:ind w:left="-284" w:right="-136" w:firstLine="284"/>
              <w:jc w:val="center"/>
              <w:rPr>
                <w:sz w:val="18"/>
                <w:szCs w:val="18"/>
              </w:rPr>
            </w:pPr>
          </w:p>
        </w:tc>
        <w:tc>
          <w:tcPr>
            <w:tcW w:w="1276" w:type="dxa"/>
            <w:vAlign w:val="center"/>
          </w:tcPr>
          <w:p w:rsidR="00AF4837" w:rsidRPr="00AF4837" w:rsidRDefault="00AF4837" w:rsidP="00283FC3">
            <w:pPr>
              <w:tabs>
                <w:tab w:val="left" w:pos="3976"/>
              </w:tabs>
              <w:ind w:left="-284" w:right="-136" w:firstLine="34"/>
              <w:jc w:val="center"/>
              <w:rPr>
                <w:sz w:val="18"/>
                <w:szCs w:val="18"/>
              </w:rPr>
            </w:pPr>
            <w:r w:rsidRPr="00AF4837">
              <w:rPr>
                <w:sz w:val="18"/>
                <w:szCs w:val="18"/>
              </w:rPr>
              <w:t>1квартал</w:t>
            </w:r>
          </w:p>
        </w:tc>
        <w:tc>
          <w:tcPr>
            <w:tcW w:w="1276" w:type="dxa"/>
            <w:vAlign w:val="center"/>
          </w:tcPr>
          <w:p w:rsidR="00AF4837" w:rsidRPr="00AF4837" w:rsidRDefault="00AF4837" w:rsidP="00283FC3">
            <w:pPr>
              <w:tabs>
                <w:tab w:val="left" w:pos="3976"/>
              </w:tabs>
              <w:ind w:left="-284" w:right="-136" w:firstLine="0"/>
              <w:jc w:val="center"/>
              <w:rPr>
                <w:sz w:val="18"/>
                <w:szCs w:val="18"/>
              </w:rPr>
            </w:pPr>
            <w:r w:rsidRPr="00AF4837">
              <w:rPr>
                <w:sz w:val="18"/>
                <w:szCs w:val="18"/>
              </w:rPr>
              <w:t>2квартал</w:t>
            </w:r>
          </w:p>
        </w:tc>
        <w:tc>
          <w:tcPr>
            <w:tcW w:w="1134" w:type="dxa"/>
            <w:vAlign w:val="center"/>
          </w:tcPr>
          <w:p w:rsidR="00AF4837" w:rsidRPr="00AF4837" w:rsidRDefault="00AF4837" w:rsidP="00283FC3">
            <w:pPr>
              <w:tabs>
                <w:tab w:val="left" w:pos="3976"/>
              </w:tabs>
              <w:ind w:left="-284" w:right="-136" w:firstLine="33"/>
              <w:jc w:val="center"/>
              <w:rPr>
                <w:sz w:val="18"/>
                <w:szCs w:val="18"/>
              </w:rPr>
            </w:pPr>
            <w:r w:rsidRPr="00AF4837">
              <w:rPr>
                <w:sz w:val="18"/>
                <w:szCs w:val="18"/>
              </w:rPr>
              <w:t>3квартал</w:t>
            </w:r>
          </w:p>
        </w:tc>
        <w:tc>
          <w:tcPr>
            <w:tcW w:w="1842" w:type="dxa"/>
            <w:vAlign w:val="center"/>
          </w:tcPr>
          <w:p w:rsidR="00AF4837" w:rsidRPr="00AF4837" w:rsidRDefault="00AF4837" w:rsidP="00283FC3">
            <w:pPr>
              <w:tabs>
                <w:tab w:val="left" w:pos="3976"/>
              </w:tabs>
              <w:ind w:left="-284" w:right="-136" w:firstLine="284"/>
              <w:jc w:val="center"/>
              <w:rPr>
                <w:sz w:val="18"/>
                <w:szCs w:val="18"/>
              </w:rPr>
            </w:pPr>
            <w:r w:rsidRPr="00AF4837">
              <w:rPr>
                <w:sz w:val="18"/>
                <w:szCs w:val="18"/>
              </w:rPr>
              <w:t>4квартал</w:t>
            </w:r>
          </w:p>
        </w:tc>
      </w:tr>
    </w:tbl>
    <w:p w:rsidR="001C2DE3" w:rsidRDefault="001C2DE3" w:rsidP="00283FC3">
      <w:pPr>
        <w:tabs>
          <w:tab w:val="left" w:pos="3976"/>
        </w:tabs>
        <w:ind w:left="-284" w:right="-136" w:firstLine="284"/>
        <w:jc w:val="center"/>
        <w:rPr>
          <w:sz w:val="18"/>
          <w:szCs w:val="18"/>
        </w:rPr>
      </w:pPr>
    </w:p>
    <w:p w:rsidR="00606843" w:rsidRPr="00606843" w:rsidRDefault="00606843" w:rsidP="008B7FEA">
      <w:pPr>
        <w:tabs>
          <w:tab w:val="left" w:pos="3976"/>
        </w:tabs>
        <w:ind w:left="-284" w:right="-136" w:firstLine="284"/>
        <w:jc w:val="left"/>
        <w:rPr>
          <w:sz w:val="18"/>
          <w:szCs w:val="18"/>
        </w:rPr>
      </w:pPr>
      <w:r w:rsidRPr="00606843">
        <w:rPr>
          <w:sz w:val="18"/>
          <w:szCs w:val="18"/>
        </w:rPr>
        <w:t xml:space="preserve">Начальник отдела бюджетного планирования                                                </w:t>
      </w:r>
    </w:p>
    <w:p w:rsidR="00606843" w:rsidRPr="00606843" w:rsidRDefault="00606843" w:rsidP="008B7FEA">
      <w:pPr>
        <w:tabs>
          <w:tab w:val="left" w:pos="3976"/>
        </w:tabs>
        <w:ind w:left="-284" w:right="-136" w:firstLine="284"/>
        <w:jc w:val="left"/>
        <w:rPr>
          <w:sz w:val="18"/>
          <w:szCs w:val="18"/>
        </w:rPr>
      </w:pPr>
      <w:r w:rsidRPr="00606843">
        <w:rPr>
          <w:sz w:val="18"/>
          <w:szCs w:val="18"/>
        </w:rPr>
        <w:t>Исполнитель</w:t>
      </w:r>
    </w:p>
    <w:p w:rsidR="009328FC" w:rsidRDefault="00606843" w:rsidP="00283FC3">
      <w:pPr>
        <w:tabs>
          <w:tab w:val="left" w:pos="3976"/>
        </w:tabs>
        <w:ind w:left="-284" w:right="-136" w:firstLine="284"/>
        <w:jc w:val="left"/>
        <w:rPr>
          <w:sz w:val="18"/>
          <w:szCs w:val="18"/>
        </w:rPr>
      </w:pPr>
      <w:r w:rsidRPr="00606843">
        <w:rPr>
          <w:sz w:val="18"/>
          <w:szCs w:val="18"/>
        </w:rPr>
        <w:t>Дата</w:t>
      </w:r>
    </w:p>
    <w:p w:rsidR="00606843" w:rsidRDefault="00606843" w:rsidP="00283FC3">
      <w:pPr>
        <w:tabs>
          <w:tab w:val="left" w:pos="3976"/>
        </w:tabs>
        <w:ind w:left="-284" w:right="-136" w:firstLine="284"/>
        <w:jc w:val="left"/>
        <w:rPr>
          <w:sz w:val="18"/>
          <w:szCs w:val="18"/>
        </w:rPr>
      </w:pPr>
    </w:p>
    <w:p w:rsidR="001B427B" w:rsidRDefault="001B427B" w:rsidP="00283FC3">
      <w:pPr>
        <w:tabs>
          <w:tab w:val="left" w:pos="3976"/>
        </w:tabs>
        <w:ind w:left="-284" w:right="-136" w:firstLine="284"/>
        <w:jc w:val="left"/>
        <w:rPr>
          <w:sz w:val="18"/>
          <w:szCs w:val="18"/>
        </w:rPr>
      </w:pPr>
    </w:p>
    <w:p w:rsidR="001B427B" w:rsidRDefault="001B427B" w:rsidP="00283FC3">
      <w:pPr>
        <w:tabs>
          <w:tab w:val="left" w:pos="3976"/>
        </w:tabs>
        <w:ind w:left="-284" w:right="-136" w:firstLine="284"/>
        <w:jc w:val="left"/>
        <w:rPr>
          <w:sz w:val="18"/>
          <w:szCs w:val="18"/>
        </w:rPr>
      </w:pPr>
    </w:p>
    <w:p w:rsidR="001B427B" w:rsidRDefault="001B427B" w:rsidP="00283FC3">
      <w:pPr>
        <w:tabs>
          <w:tab w:val="left" w:pos="3976"/>
        </w:tabs>
        <w:ind w:left="-284" w:right="-136" w:firstLine="284"/>
        <w:jc w:val="left"/>
        <w:rPr>
          <w:sz w:val="18"/>
          <w:szCs w:val="18"/>
        </w:rPr>
      </w:pPr>
    </w:p>
    <w:p w:rsidR="001B427B" w:rsidRDefault="001B427B" w:rsidP="00283FC3">
      <w:pPr>
        <w:tabs>
          <w:tab w:val="left" w:pos="3976"/>
        </w:tabs>
        <w:ind w:left="-284" w:right="-136" w:firstLine="284"/>
        <w:jc w:val="left"/>
        <w:rPr>
          <w:sz w:val="18"/>
          <w:szCs w:val="18"/>
        </w:rPr>
      </w:pPr>
    </w:p>
    <w:p w:rsidR="00606843" w:rsidRPr="00606843" w:rsidRDefault="00606843" w:rsidP="00283FC3">
      <w:pPr>
        <w:tabs>
          <w:tab w:val="left" w:pos="3976"/>
        </w:tabs>
        <w:ind w:left="-284" w:right="-136" w:firstLine="284"/>
        <w:jc w:val="right"/>
        <w:rPr>
          <w:i/>
          <w:sz w:val="18"/>
          <w:szCs w:val="18"/>
        </w:rPr>
      </w:pPr>
      <w:r w:rsidRPr="00606843">
        <w:rPr>
          <w:i/>
          <w:sz w:val="18"/>
          <w:szCs w:val="18"/>
        </w:rPr>
        <w:lastRenderedPageBreak/>
        <w:t>Приложение 4</w:t>
      </w:r>
    </w:p>
    <w:p w:rsidR="00606843" w:rsidRPr="00606843" w:rsidRDefault="00606843" w:rsidP="00283FC3">
      <w:pPr>
        <w:tabs>
          <w:tab w:val="left" w:pos="3976"/>
        </w:tabs>
        <w:ind w:left="-284" w:right="-136" w:firstLine="284"/>
        <w:jc w:val="right"/>
        <w:rPr>
          <w:i/>
          <w:sz w:val="18"/>
          <w:szCs w:val="18"/>
        </w:rPr>
      </w:pPr>
      <w:r w:rsidRPr="00606843">
        <w:rPr>
          <w:i/>
          <w:sz w:val="18"/>
          <w:szCs w:val="18"/>
        </w:rPr>
        <w:t xml:space="preserve">                                                                 к Порядку составления и ведения </w:t>
      </w:r>
    </w:p>
    <w:p w:rsidR="00606843" w:rsidRPr="00606843" w:rsidRDefault="00606843" w:rsidP="00283FC3">
      <w:pPr>
        <w:tabs>
          <w:tab w:val="left" w:pos="3976"/>
        </w:tabs>
        <w:ind w:left="-284" w:right="-136" w:firstLine="284"/>
        <w:jc w:val="right"/>
        <w:rPr>
          <w:i/>
          <w:sz w:val="18"/>
          <w:szCs w:val="18"/>
        </w:rPr>
      </w:pPr>
      <w:r w:rsidRPr="00606843">
        <w:rPr>
          <w:i/>
          <w:sz w:val="18"/>
          <w:szCs w:val="18"/>
        </w:rPr>
        <w:t xml:space="preserve">                                                                 кассового плана исполнения бюджета</w:t>
      </w:r>
    </w:p>
    <w:p w:rsidR="00606843" w:rsidRPr="00606843" w:rsidRDefault="00606843" w:rsidP="00283FC3">
      <w:pPr>
        <w:tabs>
          <w:tab w:val="left" w:pos="3976"/>
        </w:tabs>
        <w:ind w:left="-284" w:right="-136" w:firstLine="284"/>
        <w:jc w:val="right"/>
        <w:rPr>
          <w:i/>
          <w:sz w:val="18"/>
          <w:szCs w:val="18"/>
        </w:rPr>
      </w:pPr>
      <w:r w:rsidRPr="00606843">
        <w:rPr>
          <w:i/>
          <w:sz w:val="18"/>
          <w:szCs w:val="18"/>
        </w:rPr>
        <w:t>Хомутовского муниципального образования</w:t>
      </w:r>
    </w:p>
    <w:p w:rsidR="00606843" w:rsidRPr="00606843" w:rsidRDefault="00606843" w:rsidP="00283FC3">
      <w:pPr>
        <w:tabs>
          <w:tab w:val="left" w:pos="3976"/>
        </w:tabs>
        <w:ind w:left="-284" w:right="-136" w:firstLine="284"/>
        <w:jc w:val="left"/>
        <w:rPr>
          <w:sz w:val="18"/>
          <w:szCs w:val="18"/>
        </w:rPr>
      </w:pPr>
      <w:r w:rsidRPr="00606843">
        <w:rPr>
          <w:sz w:val="18"/>
          <w:szCs w:val="18"/>
        </w:rPr>
        <w:t xml:space="preserve"> </w:t>
      </w:r>
    </w:p>
    <w:p w:rsidR="00606843" w:rsidRPr="00606843" w:rsidRDefault="00606843" w:rsidP="00283FC3">
      <w:pPr>
        <w:tabs>
          <w:tab w:val="left" w:pos="3976"/>
        </w:tabs>
        <w:ind w:left="-284" w:right="-136" w:firstLine="284"/>
        <w:jc w:val="left"/>
        <w:rPr>
          <w:sz w:val="18"/>
          <w:szCs w:val="18"/>
        </w:rPr>
      </w:pPr>
    </w:p>
    <w:p w:rsidR="00606843" w:rsidRPr="00606843" w:rsidRDefault="00606843" w:rsidP="00283FC3">
      <w:pPr>
        <w:tabs>
          <w:tab w:val="left" w:pos="3976"/>
        </w:tabs>
        <w:ind w:left="-284" w:right="-136" w:firstLine="284"/>
        <w:jc w:val="center"/>
        <w:rPr>
          <w:sz w:val="18"/>
          <w:szCs w:val="18"/>
        </w:rPr>
      </w:pPr>
      <w:r w:rsidRPr="00606843">
        <w:rPr>
          <w:sz w:val="18"/>
          <w:szCs w:val="18"/>
        </w:rPr>
        <w:t>Кассовый план исполнения бюджета</w:t>
      </w:r>
    </w:p>
    <w:p w:rsidR="00606843" w:rsidRPr="00606843" w:rsidRDefault="00606843" w:rsidP="00283FC3">
      <w:pPr>
        <w:tabs>
          <w:tab w:val="left" w:pos="3976"/>
        </w:tabs>
        <w:ind w:left="-284" w:right="-136" w:firstLine="284"/>
        <w:jc w:val="center"/>
        <w:rPr>
          <w:sz w:val="18"/>
          <w:szCs w:val="18"/>
        </w:rPr>
      </w:pPr>
      <w:r w:rsidRPr="00606843">
        <w:rPr>
          <w:sz w:val="18"/>
          <w:szCs w:val="18"/>
        </w:rPr>
        <w:t>на текущий финансовый год</w:t>
      </w:r>
    </w:p>
    <w:p w:rsidR="00606843" w:rsidRDefault="00606843" w:rsidP="00283FC3">
      <w:pPr>
        <w:tabs>
          <w:tab w:val="left" w:pos="3976"/>
        </w:tabs>
        <w:ind w:left="-284" w:right="-136" w:firstLine="284"/>
        <w:jc w:val="center"/>
        <w:rPr>
          <w:sz w:val="18"/>
          <w:szCs w:val="18"/>
        </w:rPr>
      </w:pPr>
      <w:r w:rsidRPr="00606843">
        <w:rPr>
          <w:sz w:val="18"/>
          <w:szCs w:val="18"/>
        </w:rPr>
        <w:t>на «             »                                             20          г.</w:t>
      </w:r>
    </w:p>
    <w:p w:rsidR="00E62CA4" w:rsidRDefault="00E62CA4" w:rsidP="00283FC3">
      <w:pPr>
        <w:tabs>
          <w:tab w:val="left" w:pos="3976"/>
        </w:tabs>
        <w:ind w:left="-284" w:right="-136" w:firstLine="284"/>
        <w:jc w:val="center"/>
        <w:rPr>
          <w:sz w:val="18"/>
          <w:szCs w:val="18"/>
        </w:rPr>
      </w:pPr>
    </w:p>
    <w:tbl>
      <w:tblPr>
        <w:tblStyle w:val="aa"/>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662"/>
      </w:tblGrid>
      <w:tr w:rsidR="00E62CA4" w:rsidRPr="00E62CA4" w:rsidTr="00AC1625">
        <w:tc>
          <w:tcPr>
            <w:tcW w:w="3828" w:type="dxa"/>
          </w:tcPr>
          <w:p w:rsidR="00E62CA4" w:rsidRPr="00E62CA4" w:rsidRDefault="00E62CA4" w:rsidP="00283FC3">
            <w:pPr>
              <w:tabs>
                <w:tab w:val="left" w:pos="3976"/>
              </w:tabs>
              <w:ind w:left="-284" w:right="-136" w:firstLine="284"/>
              <w:jc w:val="center"/>
              <w:rPr>
                <w:sz w:val="18"/>
                <w:szCs w:val="18"/>
              </w:rPr>
            </w:pPr>
            <w:r w:rsidRPr="00E62CA4">
              <w:rPr>
                <w:sz w:val="18"/>
                <w:szCs w:val="18"/>
              </w:rPr>
              <w:t>Наименование бюджета</w:t>
            </w:r>
          </w:p>
        </w:tc>
        <w:tc>
          <w:tcPr>
            <w:tcW w:w="6662" w:type="dxa"/>
          </w:tcPr>
          <w:p w:rsidR="00E62CA4" w:rsidRPr="00E62CA4" w:rsidRDefault="00E62CA4" w:rsidP="00283FC3">
            <w:pPr>
              <w:tabs>
                <w:tab w:val="left" w:pos="3976"/>
              </w:tabs>
              <w:ind w:left="-284" w:right="-136" w:firstLine="0"/>
              <w:jc w:val="left"/>
              <w:rPr>
                <w:sz w:val="18"/>
                <w:szCs w:val="18"/>
              </w:rPr>
            </w:pPr>
            <w:r w:rsidRPr="00E62CA4">
              <w:rPr>
                <w:sz w:val="18"/>
                <w:szCs w:val="18"/>
              </w:rPr>
              <w:t>Бюджет Хомутовского муниципального образования</w:t>
            </w:r>
          </w:p>
          <w:p w:rsidR="00E62CA4" w:rsidRPr="00E62CA4" w:rsidRDefault="00E62CA4" w:rsidP="00283FC3">
            <w:pPr>
              <w:tabs>
                <w:tab w:val="left" w:pos="3976"/>
              </w:tabs>
              <w:ind w:left="-284" w:right="-136" w:firstLine="0"/>
              <w:jc w:val="left"/>
              <w:rPr>
                <w:sz w:val="18"/>
                <w:szCs w:val="18"/>
              </w:rPr>
            </w:pPr>
          </w:p>
        </w:tc>
      </w:tr>
      <w:tr w:rsidR="00E62CA4" w:rsidRPr="00E62CA4" w:rsidTr="00AC1625">
        <w:tc>
          <w:tcPr>
            <w:tcW w:w="3828" w:type="dxa"/>
          </w:tcPr>
          <w:p w:rsidR="00E62CA4" w:rsidRPr="00E62CA4" w:rsidRDefault="00E62CA4" w:rsidP="00283FC3">
            <w:pPr>
              <w:tabs>
                <w:tab w:val="left" w:pos="3976"/>
              </w:tabs>
              <w:ind w:left="-284" w:right="-136" w:firstLine="284"/>
              <w:jc w:val="center"/>
              <w:rPr>
                <w:sz w:val="18"/>
                <w:szCs w:val="18"/>
              </w:rPr>
            </w:pPr>
            <w:r w:rsidRPr="00E62CA4">
              <w:rPr>
                <w:sz w:val="18"/>
                <w:szCs w:val="18"/>
              </w:rPr>
              <w:t>Главный распорядитель</w:t>
            </w:r>
          </w:p>
        </w:tc>
        <w:tc>
          <w:tcPr>
            <w:tcW w:w="6662" w:type="dxa"/>
          </w:tcPr>
          <w:p w:rsidR="00E62CA4" w:rsidRPr="00E62CA4" w:rsidRDefault="00E62CA4" w:rsidP="00283FC3">
            <w:pPr>
              <w:tabs>
                <w:tab w:val="left" w:pos="3976"/>
              </w:tabs>
              <w:ind w:left="-284" w:right="-136" w:firstLine="0"/>
              <w:jc w:val="left"/>
              <w:rPr>
                <w:sz w:val="18"/>
                <w:szCs w:val="18"/>
              </w:rPr>
            </w:pPr>
            <w:r w:rsidRPr="00E62CA4">
              <w:rPr>
                <w:sz w:val="18"/>
                <w:szCs w:val="18"/>
              </w:rPr>
              <w:t>Администрация Хомутовского муниципального образования –  Администрация сельского поселения</w:t>
            </w:r>
          </w:p>
          <w:p w:rsidR="00E62CA4" w:rsidRPr="00E62CA4" w:rsidRDefault="00E62CA4" w:rsidP="00283FC3">
            <w:pPr>
              <w:tabs>
                <w:tab w:val="left" w:pos="3976"/>
              </w:tabs>
              <w:ind w:left="-284" w:right="-136" w:firstLine="0"/>
              <w:jc w:val="left"/>
              <w:rPr>
                <w:sz w:val="18"/>
                <w:szCs w:val="18"/>
              </w:rPr>
            </w:pPr>
          </w:p>
        </w:tc>
      </w:tr>
      <w:tr w:rsidR="00E62CA4" w:rsidRPr="00E62CA4" w:rsidTr="00AC1625">
        <w:tc>
          <w:tcPr>
            <w:tcW w:w="3828" w:type="dxa"/>
          </w:tcPr>
          <w:p w:rsidR="00E62CA4" w:rsidRPr="00E62CA4" w:rsidRDefault="00E62CA4" w:rsidP="00283FC3">
            <w:pPr>
              <w:tabs>
                <w:tab w:val="left" w:pos="3976"/>
              </w:tabs>
              <w:ind w:left="-284" w:right="-136" w:firstLine="284"/>
              <w:jc w:val="center"/>
              <w:rPr>
                <w:sz w:val="18"/>
                <w:szCs w:val="18"/>
              </w:rPr>
            </w:pPr>
            <w:r w:rsidRPr="00E62CA4">
              <w:rPr>
                <w:sz w:val="18"/>
                <w:szCs w:val="18"/>
              </w:rPr>
              <w:t>единица измерения:</w:t>
            </w:r>
          </w:p>
        </w:tc>
        <w:tc>
          <w:tcPr>
            <w:tcW w:w="6662" w:type="dxa"/>
          </w:tcPr>
          <w:p w:rsidR="00E62CA4" w:rsidRPr="00E62CA4" w:rsidRDefault="00E62CA4" w:rsidP="00283FC3">
            <w:pPr>
              <w:tabs>
                <w:tab w:val="left" w:pos="3976"/>
              </w:tabs>
              <w:ind w:left="-284" w:right="-136" w:firstLine="0"/>
              <w:jc w:val="left"/>
              <w:rPr>
                <w:sz w:val="18"/>
                <w:szCs w:val="18"/>
              </w:rPr>
            </w:pPr>
            <w:r w:rsidRPr="00E62CA4">
              <w:rPr>
                <w:sz w:val="18"/>
                <w:szCs w:val="18"/>
              </w:rPr>
              <w:t>тыс. рублей</w:t>
            </w:r>
          </w:p>
        </w:tc>
      </w:tr>
    </w:tbl>
    <w:p w:rsidR="0068398A" w:rsidRDefault="0068398A" w:rsidP="00283FC3">
      <w:pPr>
        <w:tabs>
          <w:tab w:val="left" w:pos="3976"/>
        </w:tabs>
        <w:ind w:left="-284" w:right="-136" w:firstLine="284"/>
        <w:jc w:val="center"/>
        <w:rPr>
          <w:sz w:val="18"/>
          <w:szCs w:val="18"/>
        </w:rPr>
      </w:pPr>
    </w:p>
    <w:tbl>
      <w:tblPr>
        <w:tblStyle w:val="aa"/>
        <w:tblW w:w="10457" w:type="dxa"/>
        <w:tblInd w:w="-176" w:type="dxa"/>
        <w:tblLook w:val="04A0" w:firstRow="1" w:lastRow="0" w:firstColumn="1" w:lastColumn="0" w:noHBand="0" w:noVBand="1"/>
      </w:tblPr>
      <w:tblGrid>
        <w:gridCol w:w="1205"/>
        <w:gridCol w:w="2350"/>
        <w:gridCol w:w="1469"/>
        <w:gridCol w:w="1322"/>
        <w:gridCol w:w="1322"/>
        <w:gridCol w:w="1175"/>
        <w:gridCol w:w="1614"/>
      </w:tblGrid>
      <w:tr w:rsidR="0068398A" w:rsidRPr="0068398A" w:rsidTr="0068398A">
        <w:trPr>
          <w:trHeight w:val="556"/>
        </w:trPr>
        <w:tc>
          <w:tcPr>
            <w:tcW w:w="1205" w:type="dxa"/>
            <w:vMerge w:val="restart"/>
          </w:tcPr>
          <w:p w:rsidR="0068398A" w:rsidRPr="0068398A" w:rsidRDefault="0068398A" w:rsidP="00283FC3">
            <w:pPr>
              <w:tabs>
                <w:tab w:val="left" w:pos="3976"/>
              </w:tabs>
              <w:ind w:left="-284" w:right="-136" w:firstLine="284"/>
              <w:jc w:val="center"/>
              <w:rPr>
                <w:sz w:val="18"/>
                <w:szCs w:val="18"/>
              </w:rPr>
            </w:pPr>
          </w:p>
          <w:p w:rsidR="0068398A" w:rsidRPr="0068398A" w:rsidRDefault="0068398A" w:rsidP="00283FC3">
            <w:pPr>
              <w:tabs>
                <w:tab w:val="left" w:pos="3976"/>
              </w:tabs>
              <w:ind w:left="-284" w:right="-136" w:firstLine="284"/>
              <w:jc w:val="center"/>
              <w:rPr>
                <w:sz w:val="18"/>
                <w:szCs w:val="18"/>
              </w:rPr>
            </w:pPr>
            <w:r w:rsidRPr="0068398A">
              <w:rPr>
                <w:sz w:val="18"/>
                <w:szCs w:val="18"/>
              </w:rPr>
              <w:t>Код строки</w:t>
            </w:r>
          </w:p>
        </w:tc>
        <w:tc>
          <w:tcPr>
            <w:tcW w:w="2350" w:type="dxa"/>
            <w:vMerge w:val="restart"/>
            <w:vAlign w:val="center"/>
            <w:hideMark/>
          </w:tcPr>
          <w:p w:rsidR="0068398A" w:rsidRPr="0068398A" w:rsidRDefault="0068398A" w:rsidP="00283FC3">
            <w:pPr>
              <w:tabs>
                <w:tab w:val="left" w:pos="3976"/>
              </w:tabs>
              <w:ind w:left="-284" w:right="-136" w:firstLine="284"/>
              <w:jc w:val="center"/>
              <w:rPr>
                <w:sz w:val="18"/>
                <w:szCs w:val="18"/>
              </w:rPr>
            </w:pPr>
          </w:p>
          <w:p w:rsidR="0068398A" w:rsidRPr="0068398A" w:rsidRDefault="0068398A" w:rsidP="00283FC3">
            <w:pPr>
              <w:tabs>
                <w:tab w:val="left" w:pos="3976"/>
              </w:tabs>
              <w:ind w:left="-284" w:right="-136" w:firstLine="284"/>
              <w:jc w:val="center"/>
              <w:rPr>
                <w:sz w:val="18"/>
                <w:szCs w:val="18"/>
              </w:rPr>
            </w:pPr>
            <w:r w:rsidRPr="0068398A">
              <w:rPr>
                <w:sz w:val="18"/>
                <w:szCs w:val="18"/>
              </w:rPr>
              <w:t>Наименование</w:t>
            </w:r>
          </w:p>
        </w:tc>
        <w:tc>
          <w:tcPr>
            <w:tcW w:w="1469" w:type="dxa"/>
            <w:vMerge w:val="restart"/>
          </w:tcPr>
          <w:p w:rsidR="0068398A" w:rsidRPr="0068398A" w:rsidRDefault="0068398A" w:rsidP="00283FC3">
            <w:pPr>
              <w:tabs>
                <w:tab w:val="left" w:pos="3976"/>
              </w:tabs>
              <w:ind w:left="-284" w:right="-136" w:firstLine="284"/>
              <w:jc w:val="center"/>
              <w:rPr>
                <w:sz w:val="18"/>
                <w:szCs w:val="18"/>
              </w:rPr>
            </w:pPr>
          </w:p>
          <w:p w:rsidR="0068398A" w:rsidRPr="0068398A" w:rsidRDefault="0068398A" w:rsidP="00283FC3">
            <w:pPr>
              <w:tabs>
                <w:tab w:val="left" w:pos="3976"/>
              </w:tabs>
              <w:ind w:left="-284" w:right="-136" w:firstLine="284"/>
              <w:jc w:val="center"/>
              <w:rPr>
                <w:sz w:val="18"/>
                <w:szCs w:val="18"/>
              </w:rPr>
            </w:pPr>
            <w:r w:rsidRPr="0068398A">
              <w:rPr>
                <w:sz w:val="18"/>
                <w:szCs w:val="18"/>
              </w:rPr>
              <w:t>Сумма на год, всего</w:t>
            </w:r>
          </w:p>
        </w:tc>
        <w:tc>
          <w:tcPr>
            <w:tcW w:w="5433" w:type="dxa"/>
            <w:gridSpan w:val="4"/>
          </w:tcPr>
          <w:p w:rsidR="0068398A" w:rsidRPr="0068398A" w:rsidRDefault="0068398A" w:rsidP="00283FC3">
            <w:pPr>
              <w:tabs>
                <w:tab w:val="left" w:pos="3976"/>
              </w:tabs>
              <w:ind w:left="-284" w:right="-136" w:firstLine="284"/>
              <w:jc w:val="center"/>
              <w:rPr>
                <w:sz w:val="18"/>
                <w:szCs w:val="18"/>
              </w:rPr>
            </w:pPr>
          </w:p>
          <w:p w:rsidR="0068398A" w:rsidRPr="0068398A" w:rsidRDefault="0068398A" w:rsidP="00283FC3">
            <w:pPr>
              <w:tabs>
                <w:tab w:val="left" w:pos="3976"/>
              </w:tabs>
              <w:ind w:left="-284" w:right="-136" w:firstLine="284"/>
              <w:jc w:val="center"/>
              <w:rPr>
                <w:sz w:val="18"/>
                <w:szCs w:val="18"/>
              </w:rPr>
            </w:pPr>
            <w:r w:rsidRPr="0068398A">
              <w:rPr>
                <w:sz w:val="18"/>
                <w:szCs w:val="18"/>
              </w:rPr>
              <w:t>В том числе</w:t>
            </w:r>
          </w:p>
        </w:tc>
      </w:tr>
      <w:tr w:rsidR="0068398A" w:rsidRPr="0068398A" w:rsidTr="0068398A">
        <w:trPr>
          <w:trHeight w:val="480"/>
        </w:trPr>
        <w:tc>
          <w:tcPr>
            <w:tcW w:w="1205" w:type="dxa"/>
            <w:vMerge/>
          </w:tcPr>
          <w:p w:rsidR="0068398A" w:rsidRPr="0068398A" w:rsidRDefault="0068398A" w:rsidP="00283FC3">
            <w:pPr>
              <w:tabs>
                <w:tab w:val="left" w:pos="3976"/>
              </w:tabs>
              <w:ind w:left="-284" w:right="-136" w:firstLine="284"/>
              <w:jc w:val="center"/>
              <w:rPr>
                <w:sz w:val="18"/>
                <w:szCs w:val="18"/>
              </w:rPr>
            </w:pPr>
          </w:p>
        </w:tc>
        <w:tc>
          <w:tcPr>
            <w:tcW w:w="2350" w:type="dxa"/>
            <w:vMerge/>
          </w:tcPr>
          <w:p w:rsidR="0068398A" w:rsidRPr="0068398A" w:rsidRDefault="0068398A" w:rsidP="00283FC3">
            <w:pPr>
              <w:tabs>
                <w:tab w:val="left" w:pos="3976"/>
              </w:tabs>
              <w:ind w:left="-284" w:right="-136" w:firstLine="284"/>
              <w:jc w:val="center"/>
              <w:rPr>
                <w:sz w:val="18"/>
                <w:szCs w:val="18"/>
              </w:rPr>
            </w:pPr>
          </w:p>
        </w:tc>
        <w:tc>
          <w:tcPr>
            <w:tcW w:w="1469" w:type="dxa"/>
            <w:vMerge/>
          </w:tcPr>
          <w:p w:rsidR="0068398A" w:rsidRPr="0068398A" w:rsidRDefault="0068398A" w:rsidP="00283FC3">
            <w:pPr>
              <w:tabs>
                <w:tab w:val="left" w:pos="3976"/>
              </w:tabs>
              <w:ind w:left="-284" w:right="-136" w:firstLine="284"/>
              <w:jc w:val="center"/>
              <w:rPr>
                <w:sz w:val="18"/>
                <w:szCs w:val="18"/>
              </w:rPr>
            </w:pPr>
          </w:p>
        </w:tc>
        <w:tc>
          <w:tcPr>
            <w:tcW w:w="1322" w:type="dxa"/>
            <w:vAlign w:val="center"/>
          </w:tcPr>
          <w:p w:rsidR="0068398A" w:rsidRPr="0068398A" w:rsidRDefault="0068398A" w:rsidP="00283FC3">
            <w:pPr>
              <w:tabs>
                <w:tab w:val="left" w:pos="3976"/>
              </w:tabs>
              <w:ind w:left="-284" w:right="-136" w:firstLine="284"/>
              <w:jc w:val="center"/>
              <w:rPr>
                <w:sz w:val="18"/>
                <w:szCs w:val="18"/>
              </w:rPr>
            </w:pPr>
            <w:r w:rsidRPr="0068398A">
              <w:rPr>
                <w:sz w:val="18"/>
                <w:szCs w:val="18"/>
              </w:rPr>
              <w:t>1квартал</w:t>
            </w:r>
          </w:p>
        </w:tc>
        <w:tc>
          <w:tcPr>
            <w:tcW w:w="1322" w:type="dxa"/>
            <w:vAlign w:val="center"/>
          </w:tcPr>
          <w:p w:rsidR="0068398A" w:rsidRPr="0068398A" w:rsidRDefault="0068398A" w:rsidP="00283FC3">
            <w:pPr>
              <w:tabs>
                <w:tab w:val="left" w:pos="3976"/>
              </w:tabs>
              <w:ind w:left="-284" w:right="-136" w:firstLine="284"/>
              <w:jc w:val="center"/>
              <w:rPr>
                <w:sz w:val="18"/>
                <w:szCs w:val="18"/>
              </w:rPr>
            </w:pPr>
            <w:r w:rsidRPr="0068398A">
              <w:rPr>
                <w:sz w:val="18"/>
                <w:szCs w:val="18"/>
              </w:rPr>
              <w:t>2квартал</w:t>
            </w:r>
          </w:p>
        </w:tc>
        <w:tc>
          <w:tcPr>
            <w:tcW w:w="1175" w:type="dxa"/>
            <w:vAlign w:val="center"/>
          </w:tcPr>
          <w:p w:rsidR="0068398A" w:rsidRPr="0068398A" w:rsidRDefault="0068398A" w:rsidP="00283FC3">
            <w:pPr>
              <w:tabs>
                <w:tab w:val="left" w:pos="3976"/>
              </w:tabs>
              <w:ind w:left="-284" w:right="-136" w:firstLine="21"/>
              <w:jc w:val="center"/>
              <w:rPr>
                <w:sz w:val="18"/>
                <w:szCs w:val="18"/>
              </w:rPr>
            </w:pPr>
            <w:r w:rsidRPr="0068398A">
              <w:rPr>
                <w:sz w:val="18"/>
                <w:szCs w:val="18"/>
              </w:rPr>
              <w:t>3квартал</w:t>
            </w:r>
          </w:p>
        </w:tc>
        <w:tc>
          <w:tcPr>
            <w:tcW w:w="1614" w:type="dxa"/>
            <w:vAlign w:val="center"/>
          </w:tcPr>
          <w:p w:rsidR="0068398A" w:rsidRPr="0068398A" w:rsidRDefault="0068398A" w:rsidP="00283FC3">
            <w:pPr>
              <w:tabs>
                <w:tab w:val="left" w:pos="3976"/>
              </w:tabs>
              <w:ind w:left="-284" w:right="-136" w:firstLine="284"/>
              <w:jc w:val="center"/>
              <w:rPr>
                <w:sz w:val="18"/>
                <w:szCs w:val="18"/>
              </w:rPr>
            </w:pPr>
            <w:r w:rsidRPr="0068398A">
              <w:rPr>
                <w:sz w:val="18"/>
                <w:szCs w:val="18"/>
              </w:rPr>
              <w:t>4квартал</w:t>
            </w:r>
          </w:p>
        </w:tc>
      </w:tr>
      <w:tr w:rsidR="0068398A" w:rsidRPr="0068398A" w:rsidTr="0068398A">
        <w:trPr>
          <w:trHeight w:val="480"/>
        </w:trPr>
        <w:tc>
          <w:tcPr>
            <w:tcW w:w="1205" w:type="dxa"/>
          </w:tcPr>
          <w:p w:rsidR="0068398A" w:rsidRPr="0068398A" w:rsidRDefault="0068398A" w:rsidP="00283FC3">
            <w:pPr>
              <w:tabs>
                <w:tab w:val="left" w:pos="3976"/>
              </w:tabs>
              <w:ind w:left="-284" w:right="-136" w:firstLine="284"/>
              <w:jc w:val="center"/>
              <w:rPr>
                <w:sz w:val="18"/>
                <w:szCs w:val="18"/>
              </w:rPr>
            </w:pPr>
            <w:r w:rsidRPr="0068398A">
              <w:rPr>
                <w:sz w:val="18"/>
                <w:szCs w:val="18"/>
              </w:rPr>
              <w:t>1</w:t>
            </w:r>
          </w:p>
        </w:tc>
        <w:tc>
          <w:tcPr>
            <w:tcW w:w="2350" w:type="dxa"/>
          </w:tcPr>
          <w:p w:rsidR="0068398A" w:rsidRPr="0068398A" w:rsidRDefault="0068398A" w:rsidP="00283FC3">
            <w:pPr>
              <w:tabs>
                <w:tab w:val="left" w:pos="3976"/>
              </w:tabs>
              <w:ind w:left="-284" w:right="-136" w:firstLine="284"/>
              <w:jc w:val="center"/>
              <w:rPr>
                <w:sz w:val="18"/>
                <w:szCs w:val="18"/>
              </w:rPr>
            </w:pPr>
            <w:r w:rsidRPr="0068398A">
              <w:rPr>
                <w:sz w:val="18"/>
                <w:szCs w:val="18"/>
              </w:rPr>
              <w:t>Остатки на едином счете бюджета на начало месяца</w:t>
            </w:r>
          </w:p>
        </w:tc>
        <w:tc>
          <w:tcPr>
            <w:tcW w:w="1469" w:type="dxa"/>
          </w:tcPr>
          <w:p w:rsidR="0068398A" w:rsidRPr="0068398A" w:rsidRDefault="0068398A" w:rsidP="00283FC3">
            <w:pPr>
              <w:tabs>
                <w:tab w:val="left" w:pos="3976"/>
              </w:tabs>
              <w:ind w:left="-284" w:right="-136" w:firstLine="284"/>
              <w:jc w:val="center"/>
              <w:rPr>
                <w:sz w:val="18"/>
                <w:szCs w:val="18"/>
              </w:rPr>
            </w:pPr>
          </w:p>
        </w:tc>
        <w:tc>
          <w:tcPr>
            <w:tcW w:w="1322" w:type="dxa"/>
            <w:vAlign w:val="center"/>
          </w:tcPr>
          <w:p w:rsidR="0068398A" w:rsidRPr="0068398A" w:rsidRDefault="0068398A" w:rsidP="00283FC3">
            <w:pPr>
              <w:tabs>
                <w:tab w:val="left" w:pos="3976"/>
              </w:tabs>
              <w:ind w:left="-284" w:right="-136" w:firstLine="284"/>
              <w:jc w:val="center"/>
              <w:rPr>
                <w:sz w:val="18"/>
                <w:szCs w:val="18"/>
              </w:rPr>
            </w:pPr>
          </w:p>
        </w:tc>
        <w:tc>
          <w:tcPr>
            <w:tcW w:w="1322" w:type="dxa"/>
            <w:vAlign w:val="center"/>
          </w:tcPr>
          <w:p w:rsidR="0068398A" w:rsidRPr="0068398A" w:rsidRDefault="0068398A" w:rsidP="00283FC3">
            <w:pPr>
              <w:tabs>
                <w:tab w:val="left" w:pos="3976"/>
              </w:tabs>
              <w:ind w:left="-284" w:right="-136" w:firstLine="284"/>
              <w:jc w:val="center"/>
              <w:rPr>
                <w:sz w:val="18"/>
                <w:szCs w:val="18"/>
              </w:rPr>
            </w:pPr>
          </w:p>
        </w:tc>
        <w:tc>
          <w:tcPr>
            <w:tcW w:w="1175" w:type="dxa"/>
            <w:vAlign w:val="center"/>
          </w:tcPr>
          <w:p w:rsidR="0068398A" w:rsidRPr="0068398A" w:rsidRDefault="0068398A" w:rsidP="00283FC3">
            <w:pPr>
              <w:tabs>
                <w:tab w:val="left" w:pos="3976"/>
              </w:tabs>
              <w:ind w:left="-284" w:right="-136" w:firstLine="284"/>
              <w:jc w:val="center"/>
              <w:rPr>
                <w:sz w:val="18"/>
                <w:szCs w:val="18"/>
              </w:rPr>
            </w:pPr>
          </w:p>
        </w:tc>
        <w:tc>
          <w:tcPr>
            <w:tcW w:w="1614" w:type="dxa"/>
            <w:vAlign w:val="center"/>
          </w:tcPr>
          <w:p w:rsidR="0068398A" w:rsidRPr="0068398A" w:rsidRDefault="0068398A" w:rsidP="00283FC3">
            <w:pPr>
              <w:tabs>
                <w:tab w:val="left" w:pos="3976"/>
              </w:tabs>
              <w:ind w:left="-284" w:right="-136" w:firstLine="284"/>
              <w:jc w:val="center"/>
              <w:rPr>
                <w:sz w:val="18"/>
                <w:szCs w:val="18"/>
              </w:rPr>
            </w:pPr>
          </w:p>
        </w:tc>
      </w:tr>
      <w:tr w:rsidR="0068398A" w:rsidRPr="0068398A" w:rsidTr="0068398A">
        <w:trPr>
          <w:trHeight w:val="480"/>
        </w:trPr>
        <w:tc>
          <w:tcPr>
            <w:tcW w:w="1205" w:type="dxa"/>
          </w:tcPr>
          <w:p w:rsidR="0068398A" w:rsidRPr="0068398A" w:rsidRDefault="0068398A" w:rsidP="00283FC3">
            <w:pPr>
              <w:tabs>
                <w:tab w:val="left" w:pos="3976"/>
              </w:tabs>
              <w:ind w:left="-284" w:right="-136" w:firstLine="284"/>
              <w:jc w:val="center"/>
              <w:rPr>
                <w:sz w:val="18"/>
                <w:szCs w:val="18"/>
              </w:rPr>
            </w:pPr>
            <w:r w:rsidRPr="0068398A">
              <w:rPr>
                <w:sz w:val="18"/>
                <w:szCs w:val="18"/>
              </w:rPr>
              <w:t>2</w:t>
            </w:r>
          </w:p>
        </w:tc>
        <w:tc>
          <w:tcPr>
            <w:tcW w:w="2350" w:type="dxa"/>
          </w:tcPr>
          <w:p w:rsidR="0068398A" w:rsidRPr="0068398A" w:rsidRDefault="0068398A" w:rsidP="00283FC3">
            <w:pPr>
              <w:tabs>
                <w:tab w:val="left" w:pos="3976"/>
              </w:tabs>
              <w:ind w:left="-284" w:right="-136" w:firstLine="284"/>
              <w:jc w:val="center"/>
              <w:rPr>
                <w:sz w:val="18"/>
                <w:szCs w:val="18"/>
              </w:rPr>
            </w:pPr>
            <w:r w:rsidRPr="0068398A">
              <w:rPr>
                <w:sz w:val="18"/>
                <w:szCs w:val="18"/>
              </w:rPr>
              <w:t>Прогноз кассовых поступлений</w:t>
            </w:r>
          </w:p>
        </w:tc>
        <w:tc>
          <w:tcPr>
            <w:tcW w:w="1469" w:type="dxa"/>
          </w:tcPr>
          <w:p w:rsidR="0068398A" w:rsidRPr="0068398A" w:rsidRDefault="0068398A" w:rsidP="00283FC3">
            <w:pPr>
              <w:tabs>
                <w:tab w:val="left" w:pos="3976"/>
              </w:tabs>
              <w:ind w:left="-284" w:right="-136" w:firstLine="284"/>
              <w:jc w:val="center"/>
              <w:rPr>
                <w:sz w:val="18"/>
                <w:szCs w:val="18"/>
              </w:rPr>
            </w:pPr>
          </w:p>
        </w:tc>
        <w:tc>
          <w:tcPr>
            <w:tcW w:w="1322" w:type="dxa"/>
            <w:vAlign w:val="center"/>
          </w:tcPr>
          <w:p w:rsidR="0068398A" w:rsidRPr="0068398A" w:rsidRDefault="0068398A" w:rsidP="00283FC3">
            <w:pPr>
              <w:tabs>
                <w:tab w:val="left" w:pos="3976"/>
              </w:tabs>
              <w:ind w:left="-284" w:right="-136" w:firstLine="284"/>
              <w:jc w:val="center"/>
              <w:rPr>
                <w:sz w:val="18"/>
                <w:szCs w:val="18"/>
              </w:rPr>
            </w:pPr>
          </w:p>
        </w:tc>
        <w:tc>
          <w:tcPr>
            <w:tcW w:w="1322" w:type="dxa"/>
            <w:vAlign w:val="center"/>
          </w:tcPr>
          <w:p w:rsidR="0068398A" w:rsidRPr="0068398A" w:rsidRDefault="0068398A" w:rsidP="00283FC3">
            <w:pPr>
              <w:tabs>
                <w:tab w:val="left" w:pos="3976"/>
              </w:tabs>
              <w:ind w:left="-284" w:right="-136" w:firstLine="284"/>
              <w:jc w:val="center"/>
              <w:rPr>
                <w:sz w:val="18"/>
                <w:szCs w:val="18"/>
              </w:rPr>
            </w:pPr>
          </w:p>
        </w:tc>
        <w:tc>
          <w:tcPr>
            <w:tcW w:w="1175" w:type="dxa"/>
            <w:vAlign w:val="center"/>
          </w:tcPr>
          <w:p w:rsidR="0068398A" w:rsidRPr="0068398A" w:rsidRDefault="0068398A" w:rsidP="00283FC3">
            <w:pPr>
              <w:tabs>
                <w:tab w:val="left" w:pos="3976"/>
              </w:tabs>
              <w:ind w:left="-284" w:right="-136" w:firstLine="284"/>
              <w:jc w:val="center"/>
              <w:rPr>
                <w:sz w:val="18"/>
                <w:szCs w:val="18"/>
              </w:rPr>
            </w:pPr>
          </w:p>
        </w:tc>
        <w:tc>
          <w:tcPr>
            <w:tcW w:w="1614" w:type="dxa"/>
            <w:vAlign w:val="center"/>
          </w:tcPr>
          <w:p w:rsidR="0068398A" w:rsidRPr="0068398A" w:rsidRDefault="0068398A" w:rsidP="00283FC3">
            <w:pPr>
              <w:tabs>
                <w:tab w:val="left" w:pos="3976"/>
              </w:tabs>
              <w:ind w:left="-284" w:right="-136" w:firstLine="284"/>
              <w:jc w:val="center"/>
              <w:rPr>
                <w:sz w:val="18"/>
                <w:szCs w:val="18"/>
              </w:rPr>
            </w:pPr>
          </w:p>
        </w:tc>
      </w:tr>
      <w:tr w:rsidR="0068398A" w:rsidRPr="0068398A" w:rsidTr="0068398A">
        <w:trPr>
          <w:trHeight w:val="480"/>
        </w:trPr>
        <w:tc>
          <w:tcPr>
            <w:tcW w:w="1205" w:type="dxa"/>
          </w:tcPr>
          <w:p w:rsidR="0068398A" w:rsidRPr="0068398A" w:rsidRDefault="0068398A" w:rsidP="00283FC3">
            <w:pPr>
              <w:tabs>
                <w:tab w:val="left" w:pos="3976"/>
              </w:tabs>
              <w:ind w:left="-284" w:right="-136" w:firstLine="284"/>
              <w:jc w:val="center"/>
              <w:rPr>
                <w:sz w:val="18"/>
                <w:szCs w:val="18"/>
              </w:rPr>
            </w:pPr>
            <w:r w:rsidRPr="0068398A">
              <w:rPr>
                <w:sz w:val="18"/>
                <w:szCs w:val="18"/>
              </w:rPr>
              <w:t>3</w:t>
            </w:r>
          </w:p>
        </w:tc>
        <w:tc>
          <w:tcPr>
            <w:tcW w:w="2350" w:type="dxa"/>
          </w:tcPr>
          <w:p w:rsidR="0068398A" w:rsidRPr="0068398A" w:rsidRDefault="0068398A" w:rsidP="00283FC3">
            <w:pPr>
              <w:tabs>
                <w:tab w:val="left" w:pos="3976"/>
              </w:tabs>
              <w:ind w:left="-284" w:right="-136" w:firstLine="284"/>
              <w:jc w:val="center"/>
              <w:rPr>
                <w:sz w:val="18"/>
                <w:szCs w:val="18"/>
              </w:rPr>
            </w:pPr>
            <w:r w:rsidRPr="0068398A">
              <w:rPr>
                <w:sz w:val="18"/>
                <w:szCs w:val="18"/>
              </w:rPr>
              <w:t>Прогноз кассовых выплат</w:t>
            </w:r>
          </w:p>
        </w:tc>
        <w:tc>
          <w:tcPr>
            <w:tcW w:w="1469" w:type="dxa"/>
          </w:tcPr>
          <w:p w:rsidR="0068398A" w:rsidRPr="0068398A" w:rsidRDefault="0068398A" w:rsidP="00283FC3">
            <w:pPr>
              <w:tabs>
                <w:tab w:val="left" w:pos="3976"/>
              </w:tabs>
              <w:ind w:left="-284" w:right="-136" w:firstLine="284"/>
              <w:jc w:val="center"/>
              <w:rPr>
                <w:sz w:val="18"/>
                <w:szCs w:val="18"/>
              </w:rPr>
            </w:pPr>
          </w:p>
        </w:tc>
        <w:tc>
          <w:tcPr>
            <w:tcW w:w="1322" w:type="dxa"/>
            <w:vAlign w:val="center"/>
          </w:tcPr>
          <w:p w:rsidR="0068398A" w:rsidRPr="0068398A" w:rsidRDefault="0068398A" w:rsidP="00283FC3">
            <w:pPr>
              <w:tabs>
                <w:tab w:val="left" w:pos="3976"/>
              </w:tabs>
              <w:ind w:left="-284" w:right="-136" w:firstLine="284"/>
              <w:jc w:val="center"/>
              <w:rPr>
                <w:sz w:val="18"/>
                <w:szCs w:val="18"/>
              </w:rPr>
            </w:pPr>
          </w:p>
        </w:tc>
        <w:tc>
          <w:tcPr>
            <w:tcW w:w="1322" w:type="dxa"/>
            <w:vAlign w:val="center"/>
          </w:tcPr>
          <w:p w:rsidR="0068398A" w:rsidRPr="0068398A" w:rsidRDefault="0068398A" w:rsidP="00283FC3">
            <w:pPr>
              <w:tabs>
                <w:tab w:val="left" w:pos="3976"/>
              </w:tabs>
              <w:ind w:left="-284" w:right="-136" w:firstLine="284"/>
              <w:jc w:val="center"/>
              <w:rPr>
                <w:sz w:val="18"/>
                <w:szCs w:val="18"/>
              </w:rPr>
            </w:pPr>
          </w:p>
        </w:tc>
        <w:tc>
          <w:tcPr>
            <w:tcW w:w="1175" w:type="dxa"/>
            <w:vAlign w:val="center"/>
          </w:tcPr>
          <w:p w:rsidR="0068398A" w:rsidRPr="0068398A" w:rsidRDefault="0068398A" w:rsidP="00283FC3">
            <w:pPr>
              <w:tabs>
                <w:tab w:val="left" w:pos="3976"/>
              </w:tabs>
              <w:ind w:left="-284" w:right="-136" w:firstLine="284"/>
              <w:jc w:val="center"/>
              <w:rPr>
                <w:sz w:val="18"/>
                <w:szCs w:val="18"/>
              </w:rPr>
            </w:pPr>
          </w:p>
        </w:tc>
        <w:tc>
          <w:tcPr>
            <w:tcW w:w="1614" w:type="dxa"/>
            <w:vAlign w:val="center"/>
          </w:tcPr>
          <w:p w:rsidR="0068398A" w:rsidRPr="0068398A" w:rsidRDefault="0068398A" w:rsidP="00283FC3">
            <w:pPr>
              <w:tabs>
                <w:tab w:val="left" w:pos="3976"/>
              </w:tabs>
              <w:ind w:left="-284" w:right="-136" w:firstLine="284"/>
              <w:jc w:val="center"/>
              <w:rPr>
                <w:sz w:val="18"/>
                <w:szCs w:val="18"/>
              </w:rPr>
            </w:pPr>
          </w:p>
        </w:tc>
      </w:tr>
      <w:tr w:rsidR="0068398A" w:rsidRPr="0068398A" w:rsidTr="0068398A">
        <w:trPr>
          <w:trHeight w:val="480"/>
        </w:trPr>
        <w:tc>
          <w:tcPr>
            <w:tcW w:w="1205" w:type="dxa"/>
          </w:tcPr>
          <w:p w:rsidR="0068398A" w:rsidRPr="0068398A" w:rsidRDefault="0068398A" w:rsidP="00283FC3">
            <w:pPr>
              <w:tabs>
                <w:tab w:val="left" w:pos="3976"/>
              </w:tabs>
              <w:ind w:left="-284" w:right="-136" w:firstLine="284"/>
              <w:jc w:val="center"/>
              <w:rPr>
                <w:sz w:val="18"/>
                <w:szCs w:val="18"/>
              </w:rPr>
            </w:pPr>
            <w:r w:rsidRPr="0068398A">
              <w:rPr>
                <w:sz w:val="18"/>
                <w:szCs w:val="18"/>
              </w:rPr>
              <w:t>4</w:t>
            </w:r>
          </w:p>
        </w:tc>
        <w:tc>
          <w:tcPr>
            <w:tcW w:w="2350" w:type="dxa"/>
          </w:tcPr>
          <w:p w:rsidR="0068398A" w:rsidRPr="0068398A" w:rsidRDefault="0068398A" w:rsidP="00283FC3">
            <w:pPr>
              <w:tabs>
                <w:tab w:val="left" w:pos="3976"/>
              </w:tabs>
              <w:ind w:left="-284" w:right="-136" w:firstLine="284"/>
              <w:jc w:val="center"/>
              <w:rPr>
                <w:sz w:val="18"/>
                <w:szCs w:val="18"/>
              </w:rPr>
            </w:pPr>
            <w:r w:rsidRPr="0068398A">
              <w:rPr>
                <w:sz w:val="18"/>
                <w:szCs w:val="18"/>
              </w:rPr>
              <w:t>Прогнозируемый дефицит</w:t>
            </w:r>
            <w:proofErr w:type="gramStart"/>
            <w:r w:rsidRPr="0068398A">
              <w:rPr>
                <w:sz w:val="18"/>
                <w:szCs w:val="18"/>
              </w:rPr>
              <w:t xml:space="preserve"> (-)/ </w:t>
            </w:r>
            <w:proofErr w:type="gramEnd"/>
            <w:r w:rsidRPr="0068398A">
              <w:rPr>
                <w:sz w:val="18"/>
                <w:szCs w:val="18"/>
              </w:rPr>
              <w:t>профицит (+)</w:t>
            </w:r>
          </w:p>
        </w:tc>
        <w:tc>
          <w:tcPr>
            <w:tcW w:w="1469" w:type="dxa"/>
          </w:tcPr>
          <w:p w:rsidR="0068398A" w:rsidRPr="0068398A" w:rsidRDefault="0068398A" w:rsidP="00283FC3">
            <w:pPr>
              <w:tabs>
                <w:tab w:val="left" w:pos="3976"/>
              </w:tabs>
              <w:ind w:left="-284" w:right="-136" w:firstLine="284"/>
              <w:jc w:val="center"/>
              <w:rPr>
                <w:sz w:val="18"/>
                <w:szCs w:val="18"/>
              </w:rPr>
            </w:pPr>
          </w:p>
        </w:tc>
        <w:tc>
          <w:tcPr>
            <w:tcW w:w="1322" w:type="dxa"/>
            <w:vAlign w:val="center"/>
          </w:tcPr>
          <w:p w:rsidR="0068398A" w:rsidRPr="0068398A" w:rsidRDefault="0068398A" w:rsidP="00283FC3">
            <w:pPr>
              <w:tabs>
                <w:tab w:val="left" w:pos="3976"/>
              </w:tabs>
              <w:ind w:left="-284" w:right="-136" w:firstLine="284"/>
              <w:jc w:val="center"/>
              <w:rPr>
                <w:sz w:val="18"/>
                <w:szCs w:val="18"/>
              </w:rPr>
            </w:pPr>
          </w:p>
        </w:tc>
        <w:tc>
          <w:tcPr>
            <w:tcW w:w="1322" w:type="dxa"/>
            <w:vAlign w:val="center"/>
          </w:tcPr>
          <w:p w:rsidR="0068398A" w:rsidRPr="0068398A" w:rsidRDefault="0068398A" w:rsidP="00283FC3">
            <w:pPr>
              <w:tabs>
                <w:tab w:val="left" w:pos="3976"/>
              </w:tabs>
              <w:ind w:left="-284" w:right="-136" w:firstLine="284"/>
              <w:jc w:val="center"/>
              <w:rPr>
                <w:sz w:val="18"/>
                <w:szCs w:val="18"/>
              </w:rPr>
            </w:pPr>
          </w:p>
        </w:tc>
        <w:tc>
          <w:tcPr>
            <w:tcW w:w="1175" w:type="dxa"/>
            <w:vAlign w:val="center"/>
          </w:tcPr>
          <w:p w:rsidR="0068398A" w:rsidRPr="0068398A" w:rsidRDefault="0068398A" w:rsidP="00283FC3">
            <w:pPr>
              <w:tabs>
                <w:tab w:val="left" w:pos="3976"/>
              </w:tabs>
              <w:ind w:left="-284" w:right="-136" w:firstLine="284"/>
              <w:jc w:val="center"/>
              <w:rPr>
                <w:sz w:val="18"/>
                <w:szCs w:val="18"/>
              </w:rPr>
            </w:pPr>
          </w:p>
        </w:tc>
        <w:tc>
          <w:tcPr>
            <w:tcW w:w="1614" w:type="dxa"/>
            <w:vAlign w:val="center"/>
          </w:tcPr>
          <w:p w:rsidR="0068398A" w:rsidRPr="0068398A" w:rsidRDefault="0068398A" w:rsidP="00283FC3">
            <w:pPr>
              <w:tabs>
                <w:tab w:val="left" w:pos="3976"/>
              </w:tabs>
              <w:ind w:left="-284" w:right="-136" w:firstLine="284"/>
              <w:jc w:val="center"/>
              <w:rPr>
                <w:sz w:val="18"/>
                <w:szCs w:val="18"/>
              </w:rPr>
            </w:pPr>
          </w:p>
        </w:tc>
      </w:tr>
      <w:tr w:rsidR="0068398A" w:rsidRPr="0068398A" w:rsidTr="0068398A">
        <w:trPr>
          <w:trHeight w:val="480"/>
        </w:trPr>
        <w:tc>
          <w:tcPr>
            <w:tcW w:w="1205" w:type="dxa"/>
          </w:tcPr>
          <w:p w:rsidR="0068398A" w:rsidRPr="0068398A" w:rsidRDefault="0068398A" w:rsidP="00283FC3">
            <w:pPr>
              <w:tabs>
                <w:tab w:val="left" w:pos="3976"/>
              </w:tabs>
              <w:ind w:left="-284" w:right="-136" w:firstLine="284"/>
              <w:jc w:val="center"/>
              <w:rPr>
                <w:sz w:val="18"/>
                <w:szCs w:val="18"/>
              </w:rPr>
            </w:pPr>
            <w:r w:rsidRPr="0068398A">
              <w:rPr>
                <w:sz w:val="18"/>
                <w:szCs w:val="18"/>
              </w:rPr>
              <w:t>5</w:t>
            </w:r>
          </w:p>
        </w:tc>
        <w:tc>
          <w:tcPr>
            <w:tcW w:w="2350" w:type="dxa"/>
          </w:tcPr>
          <w:p w:rsidR="0068398A" w:rsidRPr="0068398A" w:rsidRDefault="0068398A" w:rsidP="00283FC3">
            <w:pPr>
              <w:tabs>
                <w:tab w:val="left" w:pos="3976"/>
              </w:tabs>
              <w:ind w:left="-284" w:right="-136" w:firstLine="284"/>
              <w:jc w:val="center"/>
              <w:rPr>
                <w:sz w:val="18"/>
                <w:szCs w:val="18"/>
              </w:rPr>
            </w:pPr>
            <w:r w:rsidRPr="0068398A">
              <w:rPr>
                <w:sz w:val="18"/>
                <w:szCs w:val="18"/>
              </w:rPr>
              <w:t>Источники финансирования дефицита бюджета</w:t>
            </w:r>
          </w:p>
        </w:tc>
        <w:tc>
          <w:tcPr>
            <w:tcW w:w="1469" w:type="dxa"/>
          </w:tcPr>
          <w:p w:rsidR="0068398A" w:rsidRPr="0068398A" w:rsidRDefault="0068398A" w:rsidP="00283FC3">
            <w:pPr>
              <w:tabs>
                <w:tab w:val="left" w:pos="3976"/>
              </w:tabs>
              <w:ind w:left="-284" w:right="-136" w:firstLine="284"/>
              <w:jc w:val="center"/>
              <w:rPr>
                <w:sz w:val="18"/>
                <w:szCs w:val="18"/>
              </w:rPr>
            </w:pPr>
          </w:p>
        </w:tc>
        <w:tc>
          <w:tcPr>
            <w:tcW w:w="1322" w:type="dxa"/>
            <w:vAlign w:val="center"/>
          </w:tcPr>
          <w:p w:rsidR="0068398A" w:rsidRPr="0068398A" w:rsidRDefault="0068398A" w:rsidP="00283FC3">
            <w:pPr>
              <w:tabs>
                <w:tab w:val="left" w:pos="3976"/>
              </w:tabs>
              <w:ind w:left="-284" w:right="-136" w:firstLine="284"/>
              <w:jc w:val="center"/>
              <w:rPr>
                <w:sz w:val="18"/>
                <w:szCs w:val="18"/>
              </w:rPr>
            </w:pPr>
          </w:p>
        </w:tc>
        <w:tc>
          <w:tcPr>
            <w:tcW w:w="1322" w:type="dxa"/>
            <w:vAlign w:val="center"/>
          </w:tcPr>
          <w:p w:rsidR="0068398A" w:rsidRPr="0068398A" w:rsidRDefault="0068398A" w:rsidP="00283FC3">
            <w:pPr>
              <w:tabs>
                <w:tab w:val="left" w:pos="3976"/>
              </w:tabs>
              <w:ind w:left="-284" w:right="-136" w:firstLine="284"/>
              <w:jc w:val="center"/>
              <w:rPr>
                <w:sz w:val="18"/>
                <w:szCs w:val="18"/>
              </w:rPr>
            </w:pPr>
          </w:p>
        </w:tc>
        <w:tc>
          <w:tcPr>
            <w:tcW w:w="1175" w:type="dxa"/>
            <w:vAlign w:val="center"/>
          </w:tcPr>
          <w:p w:rsidR="0068398A" w:rsidRPr="0068398A" w:rsidRDefault="0068398A" w:rsidP="00283FC3">
            <w:pPr>
              <w:tabs>
                <w:tab w:val="left" w:pos="3976"/>
              </w:tabs>
              <w:ind w:left="-284" w:right="-136" w:firstLine="284"/>
              <w:jc w:val="center"/>
              <w:rPr>
                <w:sz w:val="18"/>
                <w:szCs w:val="18"/>
              </w:rPr>
            </w:pPr>
          </w:p>
        </w:tc>
        <w:tc>
          <w:tcPr>
            <w:tcW w:w="1614" w:type="dxa"/>
            <w:vAlign w:val="center"/>
          </w:tcPr>
          <w:p w:rsidR="0068398A" w:rsidRPr="0068398A" w:rsidRDefault="0068398A" w:rsidP="00283FC3">
            <w:pPr>
              <w:tabs>
                <w:tab w:val="left" w:pos="3976"/>
              </w:tabs>
              <w:ind w:left="-284" w:right="-136" w:firstLine="284"/>
              <w:jc w:val="center"/>
              <w:rPr>
                <w:sz w:val="18"/>
                <w:szCs w:val="18"/>
              </w:rPr>
            </w:pPr>
          </w:p>
        </w:tc>
      </w:tr>
      <w:tr w:rsidR="0068398A" w:rsidRPr="0068398A" w:rsidTr="0068398A">
        <w:trPr>
          <w:trHeight w:val="480"/>
        </w:trPr>
        <w:tc>
          <w:tcPr>
            <w:tcW w:w="1205" w:type="dxa"/>
          </w:tcPr>
          <w:p w:rsidR="0068398A" w:rsidRPr="0068398A" w:rsidRDefault="0068398A" w:rsidP="00283FC3">
            <w:pPr>
              <w:tabs>
                <w:tab w:val="left" w:pos="3976"/>
              </w:tabs>
              <w:ind w:left="-284" w:right="-136" w:firstLine="284"/>
              <w:jc w:val="center"/>
              <w:rPr>
                <w:sz w:val="18"/>
                <w:szCs w:val="18"/>
              </w:rPr>
            </w:pPr>
            <w:r w:rsidRPr="0068398A">
              <w:rPr>
                <w:sz w:val="18"/>
                <w:szCs w:val="18"/>
              </w:rPr>
              <w:t>6</w:t>
            </w:r>
          </w:p>
        </w:tc>
        <w:tc>
          <w:tcPr>
            <w:tcW w:w="2350" w:type="dxa"/>
          </w:tcPr>
          <w:p w:rsidR="0068398A" w:rsidRPr="0068398A" w:rsidRDefault="0068398A" w:rsidP="00283FC3">
            <w:pPr>
              <w:tabs>
                <w:tab w:val="left" w:pos="3976"/>
              </w:tabs>
              <w:ind w:left="-284" w:right="-136" w:firstLine="284"/>
              <w:jc w:val="center"/>
              <w:rPr>
                <w:sz w:val="18"/>
                <w:szCs w:val="18"/>
              </w:rPr>
            </w:pPr>
            <w:r w:rsidRPr="0068398A">
              <w:rPr>
                <w:sz w:val="18"/>
                <w:szCs w:val="18"/>
              </w:rPr>
              <w:t>Остатки на счете местного бюджета на 31 декабря текущего финансового года</w:t>
            </w:r>
          </w:p>
        </w:tc>
        <w:tc>
          <w:tcPr>
            <w:tcW w:w="1469" w:type="dxa"/>
          </w:tcPr>
          <w:p w:rsidR="0068398A" w:rsidRPr="0068398A" w:rsidRDefault="0068398A" w:rsidP="00283FC3">
            <w:pPr>
              <w:tabs>
                <w:tab w:val="left" w:pos="3976"/>
              </w:tabs>
              <w:ind w:left="-284" w:right="-136" w:firstLine="284"/>
              <w:jc w:val="center"/>
              <w:rPr>
                <w:sz w:val="18"/>
                <w:szCs w:val="18"/>
              </w:rPr>
            </w:pPr>
          </w:p>
        </w:tc>
        <w:tc>
          <w:tcPr>
            <w:tcW w:w="1322" w:type="dxa"/>
            <w:vAlign w:val="center"/>
          </w:tcPr>
          <w:p w:rsidR="0068398A" w:rsidRPr="0068398A" w:rsidRDefault="0068398A" w:rsidP="00283FC3">
            <w:pPr>
              <w:tabs>
                <w:tab w:val="left" w:pos="3976"/>
              </w:tabs>
              <w:ind w:left="-284" w:right="-136" w:firstLine="284"/>
              <w:jc w:val="center"/>
              <w:rPr>
                <w:sz w:val="18"/>
                <w:szCs w:val="18"/>
              </w:rPr>
            </w:pPr>
          </w:p>
        </w:tc>
        <w:tc>
          <w:tcPr>
            <w:tcW w:w="1322" w:type="dxa"/>
            <w:vAlign w:val="center"/>
          </w:tcPr>
          <w:p w:rsidR="0068398A" w:rsidRPr="0068398A" w:rsidRDefault="0068398A" w:rsidP="00283FC3">
            <w:pPr>
              <w:tabs>
                <w:tab w:val="left" w:pos="3976"/>
              </w:tabs>
              <w:ind w:left="-284" w:right="-136" w:firstLine="284"/>
              <w:jc w:val="center"/>
              <w:rPr>
                <w:sz w:val="18"/>
                <w:szCs w:val="18"/>
              </w:rPr>
            </w:pPr>
          </w:p>
        </w:tc>
        <w:tc>
          <w:tcPr>
            <w:tcW w:w="1175" w:type="dxa"/>
            <w:vAlign w:val="center"/>
          </w:tcPr>
          <w:p w:rsidR="0068398A" w:rsidRPr="0068398A" w:rsidRDefault="0068398A" w:rsidP="00283FC3">
            <w:pPr>
              <w:tabs>
                <w:tab w:val="left" w:pos="3976"/>
              </w:tabs>
              <w:ind w:left="-284" w:right="-136" w:firstLine="284"/>
              <w:jc w:val="center"/>
              <w:rPr>
                <w:sz w:val="18"/>
                <w:szCs w:val="18"/>
              </w:rPr>
            </w:pPr>
          </w:p>
        </w:tc>
        <w:tc>
          <w:tcPr>
            <w:tcW w:w="1614" w:type="dxa"/>
            <w:vAlign w:val="center"/>
          </w:tcPr>
          <w:p w:rsidR="0068398A" w:rsidRPr="0068398A" w:rsidRDefault="0068398A" w:rsidP="00283FC3">
            <w:pPr>
              <w:tabs>
                <w:tab w:val="left" w:pos="3976"/>
              </w:tabs>
              <w:ind w:left="-284" w:right="-136" w:firstLine="284"/>
              <w:jc w:val="center"/>
              <w:rPr>
                <w:sz w:val="18"/>
                <w:szCs w:val="18"/>
              </w:rPr>
            </w:pPr>
          </w:p>
        </w:tc>
      </w:tr>
    </w:tbl>
    <w:p w:rsidR="0068398A" w:rsidRDefault="0068398A" w:rsidP="00283FC3">
      <w:pPr>
        <w:tabs>
          <w:tab w:val="left" w:pos="3976"/>
        </w:tabs>
        <w:ind w:left="-284" w:right="-136" w:firstLine="284"/>
        <w:jc w:val="center"/>
        <w:rPr>
          <w:sz w:val="18"/>
          <w:szCs w:val="18"/>
        </w:rPr>
      </w:pPr>
    </w:p>
    <w:p w:rsidR="00AE277C" w:rsidRPr="00AE277C" w:rsidRDefault="00AE277C" w:rsidP="00AC1625">
      <w:pPr>
        <w:tabs>
          <w:tab w:val="left" w:pos="3976"/>
        </w:tabs>
        <w:ind w:left="-284" w:right="-136" w:firstLine="284"/>
        <w:rPr>
          <w:sz w:val="18"/>
          <w:szCs w:val="18"/>
        </w:rPr>
      </w:pPr>
      <w:r w:rsidRPr="00AE277C">
        <w:rPr>
          <w:sz w:val="18"/>
          <w:szCs w:val="18"/>
        </w:rPr>
        <w:t xml:space="preserve">Начальник отдела бюджетного планирования                                               </w:t>
      </w:r>
    </w:p>
    <w:p w:rsidR="00AE277C" w:rsidRPr="00AE277C" w:rsidRDefault="00AE277C" w:rsidP="00AC1625">
      <w:pPr>
        <w:tabs>
          <w:tab w:val="left" w:pos="3976"/>
        </w:tabs>
        <w:ind w:left="-284" w:right="-136" w:firstLine="284"/>
        <w:rPr>
          <w:sz w:val="18"/>
          <w:szCs w:val="18"/>
        </w:rPr>
      </w:pPr>
      <w:r w:rsidRPr="00AE277C">
        <w:rPr>
          <w:sz w:val="18"/>
          <w:szCs w:val="18"/>
        </w:rPr>
        <w:t>Исполнитель</w:t>
      </w:r>
    </w:p>
    <w:p w:rsidR="00AE277C" w:rsidRDefault="00AE277C" w:rsidP="00283FC3">
      <w:pPr>
        <w:tabs>
          <w:tab w:val="left" w:pos="3976"/>
        </w:tabs>
        <w:ind w:left="-284" w:right="-136" w:firstLine="284"/>
        <w:rPr>
          <w:sz w:val="18"/>
          <w:szCs w:val="18"/>
        </w:rPr>
      </w:pPr>
      <w:r w:rsidRPr="00AE277C">
        <w:rPr>
          <w:sz w:val="18"/>
          <w:szCs w:val="18"/>
        </w:rPr>
        <w:t>Дата</w:t>
      </w:r>
    </w:p>
    <w:p w:rsidR="00760D38" w:rsidRDefault="00760D38" w:rsidP="00283FC3">
      <w:pPr>
        <w:tabs>
          <w:tab w:val="left" w:pos="3976"/>
        </w:tabs>
        <w:ind w:left="-284" w:right="-136" w:firstLine="284"/>
        <w:rPr>
          <w:sz w:val="18"/>
          <w:szCs w:val="18"/>
        </w:rPr>
      </w:pPr>
    </w:p>
    <w:p w:rsidR="007A3620" w:rsidRPr="007A6408" w:rsidRDefault="007A3620" w:rsidP="007A3620">
      <w:pPr>
        <w:tabs>
          <w:tab w:val="left" w:pos="426"/>
          <w:tab w:val="left" w:pos="3976"/>
        </w:tabs>
        <w:ind w:left="-284" w:right="-136" w:firstLine="426"/>
        <w:jc w:val="center"/>
        <w:rPr>
          <w:b/>
          <w:sz w:val="18"/>
          <w:szCs w:val="18"/>
        </w:rPr>
      </w:pPr>
      <w:r w:rsidRPr="007A6408">
        <w:rPr>
          <w:sz w:val="18"/>
          <w:szCs w:val="18"/>
        </w:rPr>
        <w:t>РОССИЙСКАЯ ФЕДЕРАЦИЯ</w:t>
      </w:r>
    </w:p>
    <w:p w:rsidR="007A3620" w:rsidRPr="007A6408" w:rsidRDefault="007A3620" w:rsidP="007A3620">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7A3620" w:rsidRPr="007A6408" w:rsidRDefault="007A3620" w:rsidP="007A3620">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7A3620" w:rsidRDefault="007A3620" w:rsidP="007A3620">
      <w:pPr>
        <w:tabs>
          <w:tab w:val="left" w:pos="426"/>
          <w:tab w:val="left" w:pos="3976"/>
        </w:tabs>
        <w:ind w:left="-284" w:right="-136" w:firstLine="426"/>
        <w:jc w:val="center"/>
        <w:rPr>
          <w:b/>
          <w:bCs/>
          <w:sz w:val="18"/>
          <w:szCs w:val="18"/>
        </w:rPr>
      </w:pPr>
      <w:r w:rsidRPr="007A6408">
        <w:rPr>
          <w:b/>
          <w:bCs/>
          <w:sz w:val="18"/>
          <w:szCs w:val="18"/>
        </w:rPr>
        <w:t>АДМИНИСТРАЦИЯ</w:t>
      </w:r>
    </w:p>
    <w:p w:rsidR="007A3620" w:rsidRDefault="007A3620" w:rsidP="007A3620">
      <w:pPr>
        <w:tabs>
          <w:tab w:val="left" w:pos="426"/>
          <w:tab w:val="left" w:pos="3976"/>
        </w:tabs>
        <w:ind w:left="-284" w:right="-136" w:firstLine="426"/>
        <w:jc w:val="center"/>
        <w:rPr>
          <w:b/>
          <w:bCs/>
          <w:sz w:val="18"/>
          <w:szCs w:val="18"/>
        </w:rPr>
      </w:pPr>
      <w:r>
        <w:rPr>
          <w:b/>
          <w:bCs/>
          <w:sz w:val="18"/>
          <w:szCs w:val="18"/>
        </w:rPr>
        <w:t>ПОСТАНОВЛЕНИЕ</w:t>
      </w:r>
    </w:p>
    <w:p w:rsidR="007A3620" w:rsidRDefault="007A3620" w:rsidP="007A3620">
      <w:pPr>
        <w:tabs>
          <w:tab w:val="left" w:pos="426"/>
          <w:tab w:val="left" w:pos="3976"/>
        </w:tabs>
        <w:ind w:left="-284" w:right="-136" w:firstLine="426"/>
        <w:rPr>
          <w:sz w:val="18"/>
          <w:szCs w:val="18"/>
          <w:u w:val="single"/>
        </w:rPr>
      </w:pPr>
      <w:r>
        <w:rPr>
          <w:bCs/>
          <w:sz w:val="18"/>
          <w:szCs w:val="18"/>
          <w:u w:val="single"/>
        </w:rPr>
        <w:t>14.04.2023</w:t>
      </w:r>
      <w:r>
        <w:rPr>
          <w:sz w:val="18"/>
          <w:szCs w:val="18"/>
          <w:u w:val="single"/>
        </w:rPr>
        <w:t xml:space="preserve">  № 94 о/д</w:t>
      </w:r>
    </w:p>
    <w:p w:rsidR="007A3620" w:rsidRDefault="007A3620" w:rsidP="007A3620">
      <w:pPr>
        <w:tabs>
          <w:tab w:val="left" w:pos="426"/>
          <w:tab w:val="left" w:pos="3976"/>
        </w:tabs>
        <w:ind w:left="-284" w:right="-136" w:firstLine="426"/>
        <w:rPr>
          <w:sz w:val="18"/>
          <w:szCs w:val="18"/>
        </w:rPr>
      </w:pPr>
      <w:r w:rsidRPr="007A6408">
        <w:rPr>
          <w:sz w:val="18"/>
          <w:szCs w:val="18"/>
        </w:rPr>
        <w:t xml:space="preserve">       с. Хомутово </w:t>
      </w:r>
    </w:p>
    <w:p w:rsidR="007A3620" w:rsidRPr="007A6408" w:rsidRDefault="007A3620" w:rsidP="007A3620">
      <w:pPr>
        <w:tabs>
          <w:tab w:val="left" w:pos="426"/>
          <w:tab w:val="left" w:pos="3976"/>
        </w:tabs>
        <w:ind w:left="-284" w:right="-136" w:firstLine="426"/>
        <w:rPr>
          <w:sz w:val="18"/>
          <w:szCs w:val="18"/>
        </w:rPr>
      </w:pPr>
    </w:p>
    <w:p w:rsidR="00AC1625" w:rsidRDefault="007B7237" w:rsidP="007B7237">
      <w:pPr>
        <w:tabs>
          <w:tab w:val="left" w:pos="3976"/>
        </w:tabs>
        <w:ind w:left="-284" w:right="-136" w:firstLine="284"/>
        <w:rPr>
          <w:sz w:val="18"/>
          <w:szCs w:val="18"/>
        </w:rPr>
      </w:pPr>
      <w:r w:rsidRPr="007B7237">
        <w:rPr>
          <w:sz w:val="18"/>
          <w:szCs w:val="18"/>
        </w:rPr>
        <w:t>О распределении обязанностей между Главой, Первым заместителем Главы администрации, заместителем Главы администрации, заместителем Главы администрации по социально-культурному развитию территории, руководителем аппарата администрации Хомутовского муниципального образования</w:t>
      </w:r>
      <w:r>
        <w:rPr>
          <w:sz w:val="18"/>
          <w:szCs w:val="18"/>
        </w:rPr>
        <w:t>.</w:t>
      </w:r>
    </w:p>
    <w:p w:rsidR="007B7237" w:rsidRDefault="007B7237" w:rsidP="007B7237">
      <w:pPr>
        <w:tabs>
          <w:tab w:val="left" w:pos="3976"/>
        </w:tabs>
        <w:ind w:left="-284" w:right="-136" w:firstLine="284"/>
        <w:rPr>
          <w:sz w:val="18"/>
          <w:szCs w:val="18"/>
        </w:rPr>
      </w:pPr>
    </w:p>
    <w:p w:rsidR="007B7237" w:rsidRDefault="007B7237" w:rsidP="007B7237">
      <w:pPr>
        <w:tabs>
          <w:tab w:val="left" w:pos="3976"/>
        </w:tabs>
        <w:ind w:left="-284" w:right="-136" w:firstLine="284"/>
        <w:rPr>
          <w:sz w:val="18"/>
          <w:szCs w:val="18"/>
        </w:rPr>
      </w:pPr>
      <w:r w:rsidRPr="007B7237">
        <w:rPr>
          <w:sz w:val="18"/>
          <w:szCs w:val="18"/>
        </w:rPr>
        <w:t>В целях совершенствования деятельности администрации Хомутовского муниципального образования, на основании решения Думы Хомутовского муниципального образования от 29.12.2022 №05-30/д «Об утверждении структуры администрации Хомутовского муниципального образования» в соответствии со ст. ст. 24, 27 Устава Хомутовского муниципального образования, администрация Хомутовского муниципального образования</w:t>
      </w:r>
    </w:p>
    <w:p w:rsidR="007B7237" w:rsidRPr="007B7237" w:rsidRDefault="007B7237" w:rsidP="007B7237">
      <w:pPr>
        <w:tabs>
          <w:tab w:val="left" w:pos="3976"/>
        </w:tabs>
        <w:ind w:left="-284" w:right="-136" w:firstLine="284"/>
        <w:rPr>
          <w:sz w:val="18"/>
          <w:szCs w:val="18"/>
        </w:rPr>
      </w:pPr>
    </w:p>
    <w:p w:rsidR="007B7237" w:rsidRDefault="007B7237" w:rsidP="007B7237">
      <w:pPr>
        <w:tabs>
          <w:tab w:val="left" w:pos="3976"/>
        </w:tabs>
        <w:ind w:left="-284" w:right="-136" w:firstLine="284"/>
        <w:rPr>
          <w:sz w:val="18"/>
          <w:szCs w:val="18"/>
        </w:rPr>
      </w:pPr>
      <w:r w:rsidRPr="007B7237">
        <w:rPr>
          <w:sz w:val="18"/>
          <w:szCs w:val="18"/>
        </w:rPr>
        <w:t>ПОСТАНОВЛЯЕТ:</w:t>
      </w:r>
    </w:p>
    <w:p w:rsidR="007B7237" w:rsidRPr="007B7237" w:rsidRDefault="007B7237" w:rsidP="007B7237">
      <w:pPr>
        <w:tabs>
          <w:tab w:val="left" w:pos="3976"/>
        </w:tabs>
        <w:ind w:left="-284" w:right="-136" w:firstLine="284"/>
        <w:rPr>
          <w:sz w:val="18"/>
          <w:szCs w:val="18"/>
        </w:rPr>
      </w:pPr>
    </w:p>
    <w:p w:rsidR="007B7237" w:rsidRPr="007B7237" w:rsidRDefault="007B7237" w:rsidP="007B7237">
      <w:pPr>
        <w:tabs>
          <w:tab w:val="left" w:pos="3976"/>
        </w:tabs>
        <w:ind w:left="-284" w:right="-136" w:firstLine="284"/>
        <w:rPr>
          <w:sz w:val="18"/>
          <w:szCs w:val="18"/>
        </w:rPr>
      </w:pPr>
      <w:r w:rsidRPr="007B7237">
        <w:rPr>
          <w:sz w:val="18"/>
          <w:szCs w:val="18"/>
        </w:rPr>
        <w:t>1. Утвердить распределение обязанностей между Главой, Первым заместителем Главы администрации, заместителем Главы администрации, заместителем Главы администрации по социально-культурному развитию территории, руководителем аппарата администрации Хомутовского муниципального образования (приложение).</w:t>
      </w:r>
    </w:p>
    <w:p w:rsidR="007B7237" w:rsidRPr="007B7237" w:rsidRDefault="007B7237" w:rsidP="007B7237">
      <w:pPr>
        <w:tabs>
          <w:tab w:val="left" w:pos="3976"/>
        </w:tabs>
        <w:ind w:left="-284" w:right="-136" w:firstLine="284"/>
        <w:rPr>
          <w:sz w:val="18"/>
          <w:szCs w:val="18"/>
        </w:rPr>
      </w:pPr>
      <w:r w:rsidRPr="007B7237">
        <w:rPr>
          <w:sz w:val="18"/>
          <w:szCs w:val="18"/>
        </w:rPr>
        <w:t>2. Постановление администрации от 31.05.2021 №95 о/д «О распределении обязанностей между Главой, Первым заместителем Главы администрации, заместителем Главы администрации, руководителем аппарата администрации Хомутовского муниципального образования» считать утратившим силу.</w:t>
      </w:r>
    </w:p>
    <w:p w:rsidR="007B7237" w:rsidRPr="007B7237" w:rsidRDefault="007B7237" w:rsidP="007B7237">
      <w:pPr>
        <w:tabs>
          <w:tab w:val="left" w:pos="3976"/>
        </w:tabs>
        <w:ind w:left="-284" w:right="-136" w:firstLine="284"/>
        <w:rPr>
          <w:sz w:val="18"/>
          <w:szCs w:val="18"/>
        </w:rPr>
      </w:pPr>
      <w:r w:rsidRPr="007B7237">
        <w:rPr>
          <w:sz w:val="18"/>
          <w:szCs w:val="18"/>
        </w:rPr>
        <w:t xml:space="preserve">       3.  Опубликовать настоящее постановление в установленном законом порядке.</w:t>
      </w:r>
    </w:p>
    <w:p w:rsidR="007B7237" w:rsidRPr="007B7237" w:rsidRDefault="007B7237" w:rsidP="007B7237">
      <w:pPr>
        <w:tabs>
          <w:tab w:val="left" w:pos="3976"/>
        </w:tabs>
        <w:ind w:left="-284" w:right="-136" w:firstLine="284"/>
        <w:rPr>
          <w:sz w:val="18"/>
          <w:szCs w:val="18"/>
        </w:rPr>
      </w:pPr>
      <w:r w:rsidRPr="007B7237">
        <w:rPr>
          <w:sz w:val="18"/>
          <w:szCs w:val="18"/>
        </w:rPr>
        <w:t xml:space="preserve">       4.   </w:t>
      </w:r>
      <w:proofErr w:type="gramStart"/>
      <w:r w:rsidRPr="007B7237">
        <w:rPr>
          <w:sz w:val="18"/>
          <w:szCs w:val="18"/>
        </w:rPr>
        <w:t>Контроль за</w:t>
      </w:r>
      <w:proofErr w:type="gramEnd"/>
      <w:r w:rsidRPr="007B7237">
        <w:rPr>
          <w:sz w:val="18"/>
          <w:szCs w:val="18"/>
        </w:rPr>
        <w:t xml:space="preserve"> исполнением данного постановления оставляю за собой.</w:t>
      </w:r>
    </w:p>
    <w:p w:rsidR="007B7237" w:rsidRPr="007B7237" w:rsidRDefault="007B7237" w:rsidP="007B7237">
      <w:pPr>
        <w:tabs>
          <w:tab w:val="left" w:pos="3976"/>
        </w:tabs>
        <w:ind w:left="-284" w:right="-136" w:firstLine="284"/>
        <w:rPr>
          <w:sz w:val="18"/>
          <w:szCs w:val="18"/>
        </w:rPr>
      </w:pPr>
    </w:p>
    <w:p w:rsidR="007B7237" w:rsidRPr="007B7237" w:rsidRDefault="007B7237" w:rsidP="007B7237">
      <w:pPr>
        <w:tabs>
          <w:tab w:val="left" w:pos="3976"/>
        </w:tabs>
        <w:ind w:left="-284" w:right="-136" w:firstLine="284"/>
        <w:jc w:val="center"/>
        <w:rPr>
          <w:i/>
          <w:sz w:val="18"/>
          <w:szCs w:val="18"/>
        </w:rPr>
      </w:pPr>
      <w:proofErr w:type="gramStart"/>
      <w:r w:rsidRPr="007B7237">
        <w:rPr>
          <w:i/>
          <w:sz w:val="18"/>
          <w:szCs w:val="18"/>
        </w:rPr>
        <w:t>Исполняющий</w:t>
      </w:r>
      <w:proofErr w:type="gramEnd"/>
      <w:r w:rsidRPr="007B7237">
        <w:rPr>
          <w:i/>
          <w:sz w:val="18"/>
          <w:szCs w:val="18"/>
        </w:rPr>
        <w:t xml:space="preserve"> обязанности</w:t>
      </w:r>
    </w:p>
    <w:p w:rsidR="00760D38" w:rsidRDefault="007B7237" w:rsidP="00760D38">
      <w:pPr>
        <w:tabs>
          <w:tab w:val="left" w:pos="3976"/>
        </w:tabs>
        <w:ind w:left="-284" w:right="-136" w:firstLine="284"/>
        <w:jc w:val="right"/>
        <w:rPr>
          <w:i/>
          <w:sz w:val="18"/>
          <w:szCs w:val="18"/>
        </w:rPr>
        <w:sectPr w:rsidR="00760D38" w:rsidSect="00C15FC5">
          <w:pgSz w:w="11906" w:h="16838"/>
          <w:pgMar w:top="993" w:right="707" w:bottom="709" w:left="1129" w:header="284" w:footer="709" w:gutter="0"/>
          <w:cols w:space="708"/>
          <w:docGrid w:linePitch="360"/>
        </w:sectPr>
      </w:pPr>
      <w:r w:rsidRPr="007B7237">
        <w:rPr>
          <w:i/>
          <w:sz w:val="18"/>
          <w:szCs w:val="18"/>
        </w:rPr>
        <w:t xml:space="preserve">Главы администрации               </w:t>
      </w:r>
      <w:r>
        <w:rPr>
          <w:i/>
          <w:sz w:val="18"/>
          <w:szCs w:val="18"/>
        </w:rPr>
        <w:t xml:space="preserve">          </w:t>
      </w:r>
      <w:r w:rsidRPr="007B7237">
        <w:rPr>
          <w:i/>
          <w:sz w:val="18"/>
          <w:szCs w:val="18"/>
        </w:rPr>
        <w:t xml:space="preserve">                                                 А.В. Иваненко</w:t>
      </w:r>
    </w:p>
    <w:p w:rsidR="00263EA9" w:rsidRPr="00263EA9" w:rsidRDefault="00263EA9" w:rsidP="00263EA9">
      <w:pPr>
        <w:tabs>
          <w:tab w:val="left" w:pos="3976"/>
        </w:tabs>
        <w:ind w:left="-284" w:right="-136" w:firstLine="284"/>
        <w:jc w:val="right"/>
        <w:rPr>
          <w:i/>
          <w:sz w:val="18"/>
          <w:szCs w:val="18"/>
        </w:rPr>
      </w:pPr>
      <w:r w:rsidRPr="00263EA9">
        <w:rPr>
          <w:i/>
          <w:sz w:val="18"/>
          <w:szCs w:val="18"/>
        </w:rPr>
        <w:lastRenderedPageBreak/>
        <w:t xml:space="preserve">Утверждено </w:t>
      </w:r>
    </w:p>
    <w:p w:rsidR="00263EA9" w:rsidRPr="00263EA9" w:rsidRDefault="00263EA9" w:rsidP="00263EA9">
      <w:pPr>
        <w:tabs>
          <w:tab w:val="left" w:pos="3976"/>
        </w:tabs>
        <w:ind w:left="-284" w:right="-136" w:firstLine="284"/>
        <w:jc w:val="right"/>
        <w:rPr>
          <w:i/>
          <w:sz w:val="18"/>
          <w:szCs w:val="18"/>
        </w:rPr>
      </w:pPr>
      <w:r w:rsidRPr="00263EA9">
        <w:rPr>
          <w:i/>
          <w:sz w:val="18"/>
          <w:szCs w:val="18"/>
        </w:rPr>
        <w:t>Приложение</w:t>
      </w:r>
    </w:p>
    <w:p w:rsidR="00263EA9" w:rsidRPr="00263EA9" w:rsidRDefault="00263EA9" w:rsidP="00263EA9">
      <w:pPr>
        <w:tabs>
          <w:tab w:val="left" w:pos="3976"/>
        </w:tabs>
        <w:ind w:left="-284" w:right="-136" w:firstLine="284"/>
        <w:jc w:val="right"/>
        <w:rPr>
          <w:i/>
          <w:sz w:val="18"/>
          <w:szCs w:val="18"/>
        </w:rPr>
      </w:pPr>
      <w:r w:rsidRPr="00263EA9">
        <w:rPr>
          <w:i/>
          <w:sz w:val="18"/>
          <w:szCs w:val="18"/>
        </w:rPr>
        <w:t xml:space="preserve">к постановлению администрации </w:t>
      </w:r>
    </w:p>
    <w:p w:rsidR="00263EA9" w:rsidRPr="00263EA9" w:rsidRDefault="00263EA9" w:rsidP="00263EA9">
      <w:pPr>
        <w:tabs>
          <w:tab w:val="left" w:pos="3976"/>
        </w:tabs>
        <w:ind w:left="-284" w:right="-136" w:firstLine="284"/>
        <w:jc w:val="right"/>
        <w:rPr>
          <w:i/>
          <w:sz w:val="18"/>
          <w:szCs w:val="18"/>
        </w:rPr>
      </w:pPr>
      <w:r w:rsidRPr="00263EA9">
        <w:rPr>
          <w:i/>
          <w:sz w:val="18"/>
          <w:szCs w:val="18"/>
        </w:rPr>
        <w:t xml:space="preserve">Хомутовского муниципального образования </w:t>
      </w:r>
    </w:p>
    <w:p w:rsidR="00263EA9" w:rsidRPr="00263EA9" w:rsidRDefault="00263EA9" w:rsidP="00263EA9">
      <w:pPr>
        <w:tabs>
          <w:tab w:val="left" w:pos="3976"/>
        </w:tabs>
        <w:ind w:left="-284" w:right="-136" w:firstLine="284"/>
        <w:jc w:val="right"/>
        <w:rPr>
          <w:i/>
          <w:sz w:val="18"/>
          <w:szCs w:val="18"/>
        </w:rPr>
      </w:pPr>
      <w:r w:rsidRPr="00263EA9">
        <w:rPr>
          <w:i/>
          <w:sz w:val="18"/>
          <w:szCs w:val="18"/>
        </w:rPr>
        <w:t>от «_</w:t>
      </w:r>
      <w:r>
        <w:rPr>
          <w:i/>
          <w:sz w:val="18"/>
          <w:szCs w:val="18"/>
          <w:u w:val="single"/>
        </w:rPr>
        <w:t>14</w:t>
      </w:r>
      <w:r w:rsidRPr="00263EA9">
        <w:rPr>
          <w:i/>
          <w:sz w:val="18"/>
          <w:szCs w:val="18"/>
        </w:rPr>
        <w:t>»__</w:t>
      </w:r>
      <w:r>
        <w:rPr>
          <w:i/>
          <w:sz w:val="18"/>
          <w:szCs w:val="18"/>
          <w:u w:val="single"/>
        </w:rPr>
        <w:t>04</w:t>
      </w:r>
      <w:r w:rsidRPr="00263EA9">
        <w:rPr>
          <w:i/>
          <w:sz w:val="18"/>
          <w:szCs w:val="18"/>
        </w:rPr>
        <w:t>__2023 г._</w:t>
      </w:r>
      <w:r w:rsidR="004F3BFA">
        <w:rPr>
          <w:i/>
          <w:sz w:val="18"/>
          <w:szCs w:val="18"/>
          <w:u w:val="single"/>
        </w:rPr>
        <w:t>94о/д</w:t>
      </w:r>
    </w:p>
    <w:p w:rsidR="00263EA9" w:rsidRPr="00263EA9" w:rsidRDefault="00263EA9" w:rsidP="00263EA9">
      <w:pPr>
        <w:tabs>
          <w:tab w:val="left" w:pos="3976"/>
        </w:tabs>
        <w:ind w:left="-284" w:right="-136" w:firstLine="284"/>
        <w:jc w:val="right"/>
        <w:rPr>
          <w:i/>
          <w:sz w:val="18"/>
          <w:szCs w:val="18"/>
        </w:rPr>
      </w:pPr>
    </w:p>
    <w:p w:rsidR="00263EA9" w:rsidRPr="00263EA9" w:rsidRDefault="00263EA9" w:rsidP="00263EA9">
      <w:pPr>
        <w:tabs>
          <w:tab w:val="left" w:pos="3976"/>
        </w:tabs>
        <w:ind w:left="-284" w:right="-136" w:firstLine="284"/>
        <w:jc w:val="right"/>
        <w:rPr>
          <w:i/>
          <w:sz w:val="18"/>
          <w:szCs w:val="18"/>
        </w:rPr>
      </w:pPr>
    </w:p>
    <w:p w:rsidR="00263EA9" w:rsidRPr="00263EA9" w:rsidRDefault="00263EA9" w:rsidP="00263EA9">
      <w:pPr>
        <w:tabs>
          <w:tab w:val="left" w:pos="3976"/>
        </w:tabs>
        <w:ind w:left="-284" w:right="-136" w:firstLine="284"/>
        <w:jc w:val="right"/>
        <w:rPr>
          <w:i/>
          <w:sz w:val="18"/>
          <w:szCs w:val="18"/>
        </w:rPr>
      </w:pPr>
    </w:p>
    <w:p w:rsidR="00263EA9" w:rsidRPr="004F3BFA" w:rsidRDefault="00263EA9" w:rsidP="004F3BFA">
      <w:pPr>
        <w:tabs>
          <w:tab w:val="left" w:pos="3976"/>
        </w:tabs>
        <w:ind w:left="-284" w:right="-136" w:firstLine="284"/>
        <w:jc w:val="center"/>
        <w:rPr>
          <w:sz w:val="18"/>
          <w:szCs w:val="18"/>
        </w:rPr>
      </w:pPr>
      <w:r w:rsidRPr="004F3BFA">
        <w:rPr>
          <w:sz w:val="18"/>
          <w:szCs w:val="18"/>
        </w:rPr>
        <w:t>РАСПРЕДЕЛЕНИЕ ОБЯЗАННОСТЕЙ</w:t>
      </w:r>
    </w:p>
    <w:p w:rsidR="00263EA9" w:rsidRPr="004F3BFA" w:rsidRDefault="00263EA9" w:rsidP="004F3BFA">
      <w:pPr>
        <w:tabs>
          <w:tab w:val="left" w:pos="3976"/>
        </w:tabs>
        <w:ind w:left="-284" w:right="-136" w:firstLine="284"/>
        <w:jc w:val="center"/>
        <w:rPr>
          <w:sz w:val="18"/>
          <w:szCs w:val="18"/>
        </w:rPr>
      </w:pPr>
      <w:r w:rsidRPr="004F3BFA">
        <w:rPr>
          <w:sz w:val="18"/>
          <w:szCs w:val="18"/>
        </w:rPr>
        <w:t>между Главой, Первым заместителем Главы администрации, заместителями Главы администрации, заместителем Главы администрации по социально-культурному развитию территории</w:t>
      </w:r>
    </w:p>
    <w:p w:rsidR="00760D38" w:rsidRDefault="00263EA9" w:rsidP="004F3BFA">
      <w:pPr>
        <w:tabs>
          <w:tab w:val="left" w:pos="3976"/>
        </w:tabs>
        <w:ind w:left="-284" w:right="-136" w:firstLine="284"/>
        <w:jc w:val="center"/>
        <w:rPr>
          <w:sz w:val="18"/>
          <w:szCs w:val="18"/>
        </w:rPr>
      </w:pPr>
      <w:r w:rsidRPr="004F3BFA">
        <w:rPr>
          <w:sz w:val="18"/>
          <w:szCs w:val="18"/>
        </w:rPr>
        <w:t>и руководителем аппарата администрации Хомутовского муниципального образования</w:t>
      </w:r>
    </w:p>
    <w:p w:rsidR="004F3BFA" w:rsidRDefault="004F3BFA" w:rsidP="004F3BFA">
      <w:pPr>
        <w:tabs>
          <w:tab w:val="left" w:pos="3976"/>
        </w:tabs>
        <w:ind w:left="-284" w:right="-136" w:firstLine="284"/>
        <w:jc w:val="center"/>
        <w:rPr>
          <w:sz w:val="18"/>
          <w:szCs w:val="18"/>
        </w:rPr>
      </w:pPr>
    </w:p>
    <w:tbl>
      <w:tblPr>
        <w:tblStyle w:val="1010"/>
        <w:tblW w:w="15984" w:type="dxa"/>
        <w:tblLayout w:type="fixed"/>
        <w:tblLook w:val="04A0" w:firstRow="1" w:lastRow="0" w:firstColumn="1" w:lastColumn="0" w:noHBand="0" w:noVBand="1"/>
      </w:tblPr>
      <w:tblGrid>
        <w:gridCol w:w="2802"/>
        <w:gridCol w:w="3260"/>
        <w:gridCol w:w="3402"/>
        <w:gridCol w:w="3544"/>
        <w:gridCol w:w="2976"/>
      </w:tblGrid>
      <w:tr w:rsidR="004F3BFA" w:rsidRPr="00D63005" w:rsidTr="004F3BFA">
        <w:tc>
          <w:tcPr>
            <w:tcW w:w="2802" w:type="dxa"/>
          </w:tcPr>
          <w:p w:rsidR="004F3BFA" w:rsidRPr="00D63005" w:rsidRDefault="004F3BFA" w:rsidP="00D63005">
            <w:pPr>
              <w:jc w:val="center"/>
              <w:rPr>
                <w:rFonts w:eastAsia="Calibri"/>
                <w:b/>
                <w:bCs/>
                <w:sz w:val="18"/>
                <w:szCs w:val="18"/>
              </w:rPr>
            </w:pPr>
            <w:r w:rsidRPr="00D63005">
              <w:rPr>
                <w:rFonts w:eastAsia="Calibri"/>
                <w:b/>
                <w:bCs/>
                <w:sz w:val="18"/>
                <w:szCs w:val="18"/>
              </w:rPr>
              <w:t>Глава Хомутовского муниципального образования</w:t>
            </w:r>
          </w:p>
        </w:tc>
        <w:tc>
          <w:tcPr>
            <w:tcW w:w="3260" w:type="dxa"/>
          </w:tcPr>
          <w:p w:rsidR="004F3BFA" w:rsidRPr="00D63005" w:rsidRDefault="004F3BFA" w:rsidP="00D63005">
            <w:pPr>
              <w:jc w:val="center"/>
              <w:rPr>
                <w:rFonts w:eastAsia="Calibri"/>
                <w:b/>
                <w:bCs/>
                <w:sz w:val="18"/>
                <w:szCs w:val="18"/>
              </w:rPr>
            </w:pPr>
            <w:r w:rsidRPr="00D63005">
              <w:rPr>
                <w:rFonts w:eastAsia="Calibri"/>
                <w:b/>
                <w:bCs/>
                <w:sz w:val="18"/>
                <w:szCs w:val="18"/>
              </w:rPr>
              <w:t>Первый заместитель</w:t>
            </w:r>
          </w:p>
          <w:p w:rsidR="004F3BFA" w:rsidRPr="00D63005" w:rsidRDefault="004F3BFA" w:rsidP="00D63005">
            <w:pPr>
              <w:jc w:val="center"/>
              <w:rPr>
                <w:rFonts w:eastAsia="Calibri"/>
                <w:b/>
                <w:bCs/>
                <w:sz w:val="18"/>
                <w:szCs w:val="18"/>
              </w:rPr>
            </w:pPr>
            <w:r w:rsidRPr="00D63005">
              <w:rPr>
                <w:rFonts w:eastAsia="Calibri"/>
                <w:b/>
                <w:bCs/>
                <w:sz w:val="18"/>
                <w:szCs w:val="18"/>
              </w:rPr>
              <w:t>Главы администрации</w:t>
            </w:r>
          </w:p>
        </w:tc>
        <w:tc>
          <w:tcPr>
            <w:tcW w:w="3402" w:type="dxa"/>
          </w:tcPr>
          <w:p w:rsidR="004F3BFA" w:rsidRPr="00D63005" w:rsidRDefault="004F3BFA" w:rsidP="00D63005">
            <w:pPr>
              <w:jc w:val="center"/>
              <w:rPr>
                <w:rFonts w:eastAsia="Calibri"/>
                <w:b/>
                <w:bCs/>
                <w:sz w:val="18"/>
                <w:szCs w:val="18"/>
              </w:rPr>
            </w:pPr>
            <w:r w:rsidRPr="00D63005">
              <w:rPr>
                <w:rFonts w:eastAsia="Calibri"/>
                <w:b/>
                <w:bCs/>
                <w:sz w:val="18"/>
                <w:szCs w:val="18"/>
              </w:rPr>
              <w:t>Заместитель</w:t>
            </w:r>
          </w:p>
          <w:p w:rsidR="004F3BFA" w:rsidRPr="00D63005" w:rsidRDefault="004F3BFA" w:rsidP="00D63005">
            <w:pPr>
              <w:jc w:val="center"/>
              <w:rPr>
                <w:rFonts w:eastAsia="Calibri"/>
                <w:b/>
                <w:bCs/>
                <w:sz w:val="18"/>
                <w:szCs w:val="18"/>
              </w:rPr>
            </w:pPr>
            <w:r w:rsidRPr="00D63005">
              <w:rPr>
                <w:rFonts w:eastAsia="Calibri"/>
                <w:b/>
                <w:bCs/>
                <w:sz w:val="18"/>
                <w:szCs w:val="18"/>
              </w:rPr>
              <w:t>Главы администрации</w:t>
            </w:r>
          </w:p>
        </w:tc>
        <w:tc>
          <w:tcPr>
            <w:tcW w:w="3544" w:type="dxa"/>
          </w:tcPr>
          <w:p w:rsidR="004F3BFA" w:rsidRPr="00D63005" w:rsidRDefault="004F3BFA" w:rsidP="00D63005">
            <w:pPr>
              <w:jc w:val="center"/>
              <w:rPr>
                <w:rFonts w:eastAsia="Calibri"/>
                <w:b/>
                <w:bCs/>
                <w:sz w:val="18"/>
                <w:szCs w:val="18"/>
              </w:rPr>
            </w:pPr>
            <w:r w:rsidRPr="00D63005">
              <w:rPr>
                <w:rFonts w:eastAsia="Calibri"/>
                <w:b/>
                <w:bCs/>
                <w:sz w:val="18"/>
                <w:szCs w:val="18"/>
              </w:rPr>
              <w:t>Заместитель</w:t>
            </w:r>
          </w:p>
          <w:p w:rsidR="004F3BFA" w:rsidRPr="00D63005" w:rsidRDefault="004F3BFA" w:rsidP="00D63005">
            <w:pPr>
              <w:jc w:val="center"/>
              <w:rPr>
                <w:rFonts w:eastAsia="Calibri"/>
                <w:b/>
                <w:bCs/>
                <w:sz w:val="18"/>
                <w:szCs w:val="18"/>
              </w:rPr>
            </w:pPr>
            <w:r w:rsidRPr="00D63005">
              <w:rPr>
                <w:rFonts w:eastAsia="Calibri"/>
                <w:b/>
                <w:bCs/>
                <w:sz w:val="18"/>
                <w:szCs w:val="18"/>
              </w:rPr>
              <w:t>Главы администрации по социально-культурному развитию территории</w:t>
            </w:r>
          </w:p>
        </w:tc>
        <w:tc>
          <w:tcPr>
            <w:tcW w:w="2976" w:type="dxa"/>
          </w:tcPr>
          <w:p w:rsidR="004F3BFA" w:rsidRPr="00D63005" w:rsidRDefault="004F3BFA" w:rsidP="00D63005">
            <w:pPr>
              <w:jc w:val="center"/>
              <w:rPr>
                <w:rFonts w:eastAsia="Calibri"/>
                <w:b/>
                <w:bCs/>
                <w:sz w:val="18"/>
                <w:szCs w:val="18"/>
              </w:rPr>
            </w:pPr>
            <w:r w:rsidRPr="00D63005">
              <w:rPr>
                <w:rFonts w:eastAsia="Calibri"/>
                <w:b/>
                <w:bCs/>
                <w:sz w:val="18"/>
                <w:szCs w:val="18"/>
              </w:rPr>
              <w:t>Руководитель аппарата администрации</w:t>
            </w:r>
          </w:p>
        </w:tc>
      </w:tr>
      <w:tr w:rsidR="004F3BFA" w:rsidRPr="00D63005" w:rsidTr="004F3BFA">
        <w:tc>
          <w:tcPr>
            <w:tcW w:w="15984" w:type="dxa"/>
            <w:gridSpan w:val="5"/>
          </w:tcPr>
          <w:p w:rsidR="004F3BFA" w:rsidRPr="00D63005" w:rsidRDefault="004F3BFA" w:rsidP="00D63005">
            <w:pPr>
              <w:numPr>
                <w:ilvl w:val="0"/>
                <w:numId w:val="37"/>
              </w:numPr>
              <w:spacing w:after="200" w:line="276" w:lineRule="auto"/>
              <w:contextualSpacing/>
              <w:jc w:val="center"/>
              <w:rPr>
                <w:rFonts w:eastAsia="Calibri"/>
                <w:sz w:val="18"/>
                <w:szCs w:val="18"/>
              </w:rPr>
            </w:pPr>
            <w:r w:rsidRPr="00D63005">
              <w:rPr>
                <w:rFonts w:eastAsia="Calibri"/>
                <w:b/>
                <w:bCs/>
                <w:sz w:val="18"/>
                <w:szCs w:val="18"/>
              </w:rPr>
              <w:t>КУРИРУЕМЫЕ ВОПРОСЫ МЕСТНОГО ЗНАЧЕНИЯ</w:t>
            </w:r>
          </w:p>
          <w:p w:rsidR="004F3BFA" w:rsidRPr="00D63005" w:rsidRDefault="004F3BFA" w:rsidP="00D63005">
            <w:pPr>
              <w:spacing w:line="276" w:lineRule="auto"/>
              <w:ind w:left="360"/>
              <w:jc w:val="center"/>
              <w:rPr>
                <w:rFonts w:eastAsia="Calibri"/>
                <w:sz w:val="18"/>
                <w:szCs w:val="18"/>
              </w:rPr>
            </w:pPr>
            <w:r w:rsidRPr="00D63005">
              <w:rPr>
                <w:rFonts w:eastAsia="Calibri"/>
                <w:b/>
                <w:bCs/>
                <w:sz w:val="18"/>
                <w:szCs w:val="18"/>
              </w:rPr>
              <w:t>(в соответствии с Федеральным законом № 131-ФЗ и иными Федеральными и Областными законами)</w:t>
            </w:r>
          </w:p>
        </w:tc>
      </w:tr>
      <w:tr w:rsidR="004F3BFA" w:rsidRPr="00D63005" w:rsidTr="004F3BFA">
        <w:tc>
          <w:tcPr>
            <w:tcW w:w="2802" w:type="dxa"/>
          </w:tcPr>
          <w:p w:rsidR="004F3BFA" w:rsidRPr="00D63005" w:rsidRDefault="004F3BFA" w:rsidP="00D63005">
            <w:pPr>
              <w:jc w:val="both"/>
              <w:rPr>
                <w:rFonts w:eastAsia="Calibri"/>
                <w:sz w:val="18"/>
                <w:szCs w:val="18"/>
              </w:rPr>
            </w:pPr>
            <w:r w:rsidRPr="00D63005">
              <w:rPr>
                <w:rFonts w:eastAsia="Calibri"/>
                <w:b/>
                <w:sz w:val="18"/>
                <w:szCs w:val="18"/>
              </w:rPr>
              <w:t>1. Утверждает</w:t>
            </w:r>
            <w:r w:rsidRPr="00D63005">
              <w:rPr>
                <w:rFonts w:eastAsia="Calibri"/>
                <w:sz w:val="18"/>
                <w:szCs w:val="18"/>
              </w:rPr>
              <w:t xml:space="preserve"> бюджет поселения, отчет об исполнении бюджета.</w:t>
            </w:r>
          </w:p>
          <w:p w:rsidR="004F3BFA" w:rsidRPr="00D63005" w:rsidRDefault="004F3BFA" w:rsidP="00D63005">
            <w:pPr>
              <w:jc w:val="both"/>
              <w:rPr>
                <w:rFonts w:eastAsia="Calibri"/>
                <w:sz w:val="18"/>
                <w:szCs w:val="18"/>
              </w:rPr>
            </w:pPr>
            <w:r w:rsidRPr="00D63005">
              <w:rPr>
                <w:rFonts w:eastAsia="Calibri"/>
                <w:b/>
                <w:sz w:val="18"/>
                <w:szCs w:val="18"/>
              </w:rPr>
              <w:t>2. Утверждает</w:t>
            </w:r>
            <w:r w:rsidRPr="00D63005">
              <w:rPr>
                <w:rFonts w:eastAsia="Calibri"/>
                <w:sz w:val="18"/>
                <w:szCs w:val="18"/>
              </w:rPr>
              <w:t xml:space="preserve"> генеральный план поселения, правила землепользования и застройки, утверждает подготовленную на основе генерального плана поселения документацию по планировке территории.</w:t>
            </w:r>
          </w:p>
          <w:p w:rsidR="004F3BFA" w:rsidRPr="00D63005" w:rsidRDefault="004F3BFA" w:rsidP="00D63005">
            <w:pPr>
              <w:jc w:val="both"/>
              <w:rPr>
                <w:rFonts w:eastAsia="Calibri"/>
                <w:sz w:val="18"/>
                <w:szCs w:val="18"/>
              </w:rPr>
            </w:pPr>
            <w:bookmarkStart w:id="1" w:name="RANGE!B15"/>
            <w:r w:rsidRPr="00D63005">
              <w:rPr>
                <w:rFonts w:eastAsia="Calibri"/>
                <w:sz w:val="18"/>
                <w:szCs w:val="18"/>
              </w:rPr>
              <w:t>3.Обеспечивает помещением для работы на обслуживаемом административном участке поселения сотрудника, замещающего должность участкового уполномоченного полиции.</w:t>
            </w:r>
          </w:p>
          <w:p w:rsidR="004F3BFA" w:rsidRPr="00D63005" w:rsidRDefault="004F3BFA" w:rsidP="00D63005">
            <w:pPr>
              <w:jc w:val="both"/>
              <w:rPr>
                <w:rFonts w:eastAsia="Calibri"/>
                <w:sz w:val="18"/>
                <w:szCs w:val="18"/>
              </w:rPr>
            </w:pPr>
            <w:bookmarkStart w:id="2" w:name="RANGE!C34"/>
            <w:bookmarkEnd w:id="1"/>
            <w:r w:rsidRPr="00D63005">
              <w:rPr>
                <w:rFonts w:eastAsia="Calibri"/>
                <w:sz w:val="18"/>
                <w:szCs w:val="18"/>
              </w:rPr>
              <w:t>4. Исполняет полномочия председателя Думы Хомутовского МО.</w:t>
            </w:r>
          </w:p>
          <w:p w:rsidR="004F3BFA" w:rsidRPr="00D63005" w:rsidRDefault="004F3BFA" w:rsidP="00D63005">
            <w:pPr>
              <w:jc w:val="both"/>
              <w:rPr>
                <w:rFonts w:eastAsia="Calibri"/>
                <w:sz w:val="18"/>
                <w:szCs w:val="18"/>
              </w:rPr>
            </w:pPr>
            <w:r w:rsidRPr="00D63005">
              <w:rPr>
                <w:rFonts w:eastAsia="Calibri"/>
                <w:sz w:val="18"/>
                <w:szCs w:val="18"/>
              </w:rPr>
              <w:t xml:space="preserve">5. Обеспечивает на территории Хомутовского муниципального образования соблюдение Конституции Российской Федерации, федеральных законов, нормативных правовых актов Президента Российской Федерации, Правительства Российской Федерации, федеральных органов исполнительной власти, законов </w:t>
            </w:r>
            <w:r w:rsidRPr="00D63005">
              <w:rPr>
                <w:rFonts w:eastAsia="Calibri"/>
                <w:sz w:val="18"/>
                <w:szCs w:val="18"/>
              </w:rPr>
              <w:lastRenderedPageBreak/>
              <w:t>и иных нормативных правовых актов органов государственной власти Иркутской области и решений Думы Хомутовского муниципального образования.</w:t>
            </w:r>
          </w:p>
          <w:p w:rsidR="004F3BFA" w:rsidRPr="00D63005" w:rsidRDefault="004F3BFA" w:rsidP="00D63005">
            <w:pPr>
              <w:jc w:val="both"/>
              <w:rPr>
                <w:rFonts w:eastAsia="Calibri"/>
                <w:sz w:val="18"/>
                <w:szCs w:val="18"/>
              </w:rPr>
            </w:pPr>
            <w:r w:rsidRPr="00D63005">
              <w:rPr>
                <w:rFonts w:eastAsia="Calibri"/>
                <w:sz w:val="18"/>
                <w:szCs w:val="18"/>
              </w:rPr>
              <w:t>6. Разрабатывает структуру администрации поселения  и выносит на рассмотрение Думы Хомутовского муниципального образования.</w:t>
            </w:r>
          </w:p>
          <w:p w:rsidR="004F3BFA" w:rsidRPr="00D63005" w:rsidRDefault="004F3BFA" w:rsidP="00D63005">
            <w:pPr>
              <w:jc w:val="both"/>
              <w:rPr>
                <w:rFonts w:eastAsia="Calibri"/>
                <w:sz w:val="18"/>
                <w:szCs w:val="18"/>
              </w:rPr>
            </w:pPr>
            <w:r w:rsidRPr="00D63005">
              <w:rPr>
                <w:rFonts w:eastAsia="Calibri"/>
                <w:sz w:val="18"/>
                <w:szCs w:val="18"/>
              </w:rPr>
              <w:t>7. Распределяет обязанности по исполнению полномочий администрации поселения, утверждает штат администрации Хомутовского муниципального образования в пределах, утвержденных в бюджете средств на содержание администрации поселения.</w:t>
            </w:r>
          </w:p>
          <w:p w:rsidR="004F3BFA" w:rsidRPr="00D63005" w:rsidRDefault="004F3BFA" w:rsidP="00D63005">
            <w:pPr>
              <w:jc w:val="both"/>
              <w:rPr>
                <w:rFonts w:eastAsia="Calibri"/>
                <w:sz w:val="18"/>
                <w:szCs w:val="18"/>
              </w:rPr>
            </w:pPr>
            <w:r w:rsidRPr="00D63005">
              <w:rPr>
                <w:rFonts w:eastAsia="Calibri"/>
                <w:sz w:val="18"/>
                <w:szCs w:val="18"/>
              </w:rPr>
              <w:t>8. Назначает на должность и освобождает от должности заместителей Главы администрации Хомутовского муниципального образования, специалистов администрации Хомутовского муниципального образования, руководителей муниципальных учреждений.</w:t>
            </w:r>
          </w:p>
          <w:p w:rsidR="004F3BFA" w:rsidRPr="00D63005" w:rsidRDefault="004F3BFA" w:rsidP="00D63005">
            <w:pPr>
              <w:jc w:val="both"/>
              <w:rPr>
                <w:rFonts w:eastAsia="Calibri"/>
                <w:sz w:val="18"/>
                <w:szCs w:val="18"/>
              </w:rPr>
            </w:pPr>
            <w:r w:rsidRPr="00D63005">
              <w:rPr>
                <w:rFonts w:eastAsia="Calibri"/>
                <w:sz w:val="18"/>
                <w:szCs w:val="18"/>
              </w:rPr>
              <w:t>9. Представляет Думе поселения ежегодные отчеты о результатах своей деятельности, деятельности администрации.</w:t>
            </w:r>
          </w:p>
          <w:bookmarkEnd w:id="2"/>
          <w:p w:rsidR="004F3BFA" w:rsidRPr="00D63005" w:rsidRDefault="004F3BFA" w:rsidP="00D63005">
            <w:pPr>
              <w:jc w:val="both"/>
              <w:rPr>
                <w:rFonts w:eastAsia="Calibri"/>
                <w:sz w:val="18"/>
                <w:szCs w:val="18"/>
              </w:rPr>
            </w:pPr>
          </w:p>
        </w:tc>
        <w:tc>
          <w:tcPr>
            <w:tcW w:w="3260" w:type="dxa"/>
          </w:tcPr>
          <w:p w:rsidR="004F3BFA" w:rsidRPr="00D63005" w:rsidRDefault="004F3BFA" w:rsidP="00D63005">
            <w:pPr>
              <w:jc w:val="both"/>
              <w:rPr>
                <w:rFonts w:eastAsia="Calibri"/>
                <w:sz w:val="18"/>
                <w:szCs w:val="18"/>
              </w:rPr>
            </w:pPr>
            <w:bookmarkStart w:id="3" w:name="RANGE!D11"/>
            <w:r w:rsidRPr="00D63005">
              <w:rPr>
                <w:rFonts w:eastAsia="Calibri"/>
                <w:b/>
                <w:sz w:val="18"/>
                <w:szCs w:val="18"/>
              </w:rPr>
              <w:lastRenderedPageBreak/>
              <w:t>1. Контролирует</w:t>
            </w:r>
            <w:r w:rsidRPr="00D63005">
              <w:rPr>
                <w:rFonts w:eastAsia="Calibri"/>
                <w:sz w:val="18"/>
                <w:szCs w:val="18"/>
              </w:rPr>
              <w:t xml:space="preserve"> составление и рассмотрение проекта бюджета поселения, осуществляет </w:t>
            </w:r>
            <w:proofErr w:type="gramStart"/>
            <w:r w:rsidRPr="00D63005">
              <w:rPr>
                <w:rFonts w:eastAsia="Calibri"/>
                <w:sz w:val="18"/>
                <w:szCs w:val="18"/>
              </w:rPr>
              <w:t>контроль за</w:t>
            </w:r>
            <w:proofErr w:type="gramEnd"/>
            <w:r w:rsidRPr="00D63005">
              <w:rPr>
                <w:rFonts w:eastAsia="Calibri"/>
                <w:sz w:val="18"/>
                <w:szCs w:val="18"/>
              </w:rPr>
              <w:t xml:space="preserve"> его исполнением, составлением  отчета об исполнении бюджета поселения</w:t>
            </w:r>
            <w:bookmarkEnd w:id="3"/>
            <w:r w:rsidRPr="00D63005">
              <w:rPr>
                <w:rFonts w:eastAsia="Calibri"/>
                <w:sz w:val="18"/>
                <w:szCs w:val="18"/>
              </w:rPr>
              <w:t>.</w:t>
            </w:r>
          </w:p>
          <w:p w:rsidR="004F3BFA" w:rsidRPr="00D63005" w:rsidRDefault="004F3BFA" w:rsidP="00D63005">
            <w:pPr>
              <w:jc w:val="both"/>
              <w:rPr>
                <w:rFonts w:eastAsia="Calibri"/>
                <w:sz w:val="18"/>
                <w:szCs w:val="18"/>
              </w:rPr>
            </w:pPr>
            <w:r w:rsidRPr="00D63005">
              <w:rPr>
                <w:rFonts w:eastAsia="Calibri"/>
                <w:b/>
                <w:sz w:val="18"/>
                <w:szCs w:val="18"/>
              </w:rPr>
              <w:t>2. Контролирует</w:t>
            </w:r>
            <w:r w:rsidRPr="00D63005">
              <w:rPr>
                <w:rFonts w:eastAsia="Calibri"/>
                <w:sz w:val="18"/>
                <w:szCs w:val="18"/>
              </w:rPr>
              <w:t xml:space="preserve"> функции по установлению, изменению и отмене местных налогов и сборов поселения.</w:t>
            </w:r>
          </w:p>
          <w:p w:rsidR="004F3BFA" w:rsidRPr="00D63005" w:rsidRDefault="004F3BFA" w:rsidP="00D63005">
            <w:pPr>
              <w:jc w:val="both"/>
              <w:rPr>
                <w:rFonts w:eastAsia="Calibri"/>
                <w:sz w:val="18"/>
                <w:szCs w:val="18"/>
              </w:rPr>
            </w:pPr>
            <w:r w:rsidRPr="00D63005">
              <w:rPr>
                <w:rFonts w:eastAsia="Calibri"/>
                <w:b/>
                <w:sz w:val="18"/>
                <w:szCs w:val="18"/>
              </w:rPr>
              <w:t>3.Контролирует</w:t>
            </w:r>
            <w:r w:rsidRPr="00D63005">
              <w:rPr>
                <w:rFonts w:eastAsia="Calibri"/>
                <w:sz w:val="18"/>
                <w:szCs w:val="18"/>
              </w:rPr>
              <w:t xml:space="preserve"> создание условий для обеспечения жителей поселения услугами связи, общественного питания, торговли и бытового обслуживания.</w:t>
            </w:r>
          </w:p>
          <w:p w:rsidR="004F3BFA" w:rsidRPr="00D63005" w:rsidRDefault="004F3BFA" w:rsidP="00D63005">
            <w:pPr>
              <w:jc w:val="both"/>
              <w:rPr>
                <w:rFonts w:eastAsia="Calibri"/>
                <w:sz w:val="18"/>
                <w:szCs w:val="18"/>
              </w:rPr>
            </w:pPr>
            <w:r w:rsidRPr="00D63005">
              <w:rPr>
                <w:rFonts w:eastAsia="Calibri"/>
                <w:b/>
                <w:sz w:val="18"/>
                <w:szCs w:val="18"/>
              </w:rPr>
              <w:t xml:space="preserve">4.Оказывает содействие </w:t>
            </w:r>
            <w:r w:rsidRPr="00D63005">
              <w:rPr>
                <w:rFonts w:eastAsia="Calibri"/>
                <w:sz w:val="18"/>
                <w:szCs w:val="18"/>
              </w:rPr>
              <w:t>в развитии сельскохозяйственного производства, создание условий для развития малого и среднего предпринимательства.</w:t>
            </w:r>
          </w:p>
          <w:p w:rsidR="004F3BFA" w:rsidRPr="00D63005" w:rsidRDefault="004F3BFA" w:rsidP="00D63005">
            <w:pPr>
              <w:jc w:val="both"/>
              <w:rPr>
                <w:rFonts w:eastAsia="Calibri"/>
                <w:sz w:val="18"/>
                <w:szCs w:val="18"/>
              </w:rPr>
            </w:pPr>
            <w:r w:rsidRPr="00D63005">
              <w:rPr>
                <w:rFonts w:eastAsia="Calibri"/>
                <w:sz w:val="18"/>
                <w:szCs w:val="18"/>
              </w:rPr>
              <w:t xml:space="preserve">5. </w:t>
            </w:r>
            <w:r w:rsidRPr="00D63005">
              <w:rPr>
                <w:rFonts w:eastAsia="Calibri"/>
                <w:b/>
                <w:sz w:val="18"/>
                <w:szCs w:val="18"/>
              </w:rPr>
              <w:t>Оказывает</w:t>
            </w:r>
            <w:r w:rsidRPr="00D63005">
              <w:rPr>
                <w:rFonts w:eastAsia="Calibri"/>
                <w:sz w:val="18"/>
                <w:szCs w:val="18"/>
              </w:rPr>
              <w:t xml:space="preserve"> поддержку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4F3BFA" w:rsidRPr="00D63005" w:rsidRDefault="004F3BFA" w:rsidP="00D63005">
            <w:pPr>
              <w:jc w:val="both"/>
              <w:rPr>
                <w:rFonts w:eastAsia="Calibri"/>
                <w:sz w:val="18"/>
                <w:szCs w:val="18"/>
              </w:rPr>
            </w:pPr>
            <w:r w:rsidRPr="00D63005">
              <w:rPr>
                <w:rFonts w:eastAsia="Calibri"/>
                <w:sz w:val="18"/>
                <w:szCs w:val="18"/>
              </w:rPr>
              <w:t xml:space="preserve">6. </w:t>
            </w:r>
            <w:r w:rsidRPr="00D63005">
              <w:rPr>
                <w:rFonts w:eastAsia="Calibri"/>
                <w:b/>
                <w:sz w:val="18"/>
                <w:szCs w:val="18"/>
              </w:rPr>
              <w:t>Контролирует</w:t>
            </w:r>
            <w:r w:rsidRPr="00D63005">
              <w:rPr>
                <w:rFonts w:eastAsia="Calibri"/>
                <w:sz w:val="18"/>
                <w:szCs w:val="18"/>
              </w:rPr>
              <w:t xml:space="preserve">  разработку и исполнение планов и программ комплексного социально-экономического развития поселения, а также отчетов об их исполнении.</w:t>
            </w:r>
          </w:p>
          <w:p w:rsidR="004F3BFA" w:rsidRPr="00D63005" w:rsidRDefault="004F3BFA" w:rsidP="00D63005">
            <w:pPr>
              <w:jc w:val="both"/>
              <w:rPr>
                <w:rFonts w:eastAsia="Calibri"/>
                <w:sz w:val="18"/>
                <w:szCs w:val="18"/>
              </w:rPr>
            </w:pPr>
            <w:bookmarkStart w:id="4" w:name="RANGE!C30"/>
          </w:p>
          <w:p w:rsidR="004F3BFA" w:rsidRPr="00D63005" w:rsidRDefault="004F3BFA" w:rsidP="00D63005">
            <w:pPr>
              <w:jc w:val="both"/>
              <w:rPr>
                <w:rFonts w:eastAsia="Calibri"/>
                <w:sz w:val="18"/>
                <w:szCs w:val="18"/>
              </w:rPr>
            </w:pPr>
            <w:bookmarkStart w:id="5" w:name="RANGE!C33"/>
            <w:bookmarkEnd w:id="4"/>
          </w:p>
          <w:bookmarkEnd w:id="5"/>
          <w:p w:rsidR="004F3BFA" w:rsidRPr="00D63005" w:rsidRDefault="004F3BFA" w:rsidP="00D63005">
            <w:pPr>
              <w:autoSpaceDE w:val="0"/>
              <w:autoSpaceDN w:val="0"/>
              <w:adjustRightInd w:val="0"/>
              <w:jc w:val="both"/>
              <w:rPr>
                <w:rFonts w:eastAsia="Calibri"/>
                <w:sz w:val="18"/>
                <w:szCs w:val="18"/>
              </w:rPr>
            </w:pPr>
          </w:p>
          <w:p w:rsidR="004F3BFA" w:rsidRPr="00D63005" w:rsidRDefault="004F3BFA" w:rsidP="00D63005">
            <w:pPr>
              <w:jc w:val="both"/>
              <w:rPr>
                <w:rFonts w:eastAsia="Calibri"/>
                <w:sz w:val="18"/>
                <w:szCs w:val="18"/>
              </w:rPr>
            </w:pPr>
          </w:p>
          <w:p w:rsidR="004F3BFA" w:rsidRPr="00D63005" w:rsidRDefault="004F3BFA" w:rsidP="00D63005">
            <w:pPr>
              <w:jc w:val="both"/>
              <w:rPr>
                <w:rFonts w:eastAsia="Calibri"/>
                <w:sz w:val="18"/>
                <w:szCs w:val="18"/>
              </w:rPr>
            </w:pPr>
          </w:p>
          <w:p w:rsidR="004F3BFA" w:rsidRPr="00D63005" w:rsidRDefault="004F3BFA" w:rsidP="00D63005">
            <w:pPr>
              <w:autoSpaceDE w:val="0"/>
              <w:autoSpaceDN w:val="0"/>
              <w:adjustRightInd w:val="0"/>
              <w:jc w:val="both"/>
              <w:rPr>
                <w:rFonts w:eastAsia="Calibri"/>
                <w:sz w:val="18"/>
                <w:szCs w:val="18"/>
              </w:rPr>
            </w:pPr>
          </w:p>
        </w:tc>
        <w:tc>
          <w:tcPr>
            <w:tcW w:w="3402" w:type="dxa"/>
          </w:tcPr>
          <w:p w:rsidR="004F3BFA" w:rsidRPr="00D63005" w:rsidRDefault="004F3BFA" w:rsidP="00D63005">
            <w:pPr>
              <w:jc w:val="both"/>
              <w:rPr>
                <w:rFonts w:eastAsia="Calibri"/>
                <w:b/>
                <w:sz w:val="18"/>
                <w:szCs w:val="18"/>
              </w:rPr>
            </w:pPr>
            <w:r w:rsidRPr="00D63005">
              <w:rPr>
                <w:rFonts w:eastAsia="Calibri"/>
                <w:b/>
                <w:sz w:val="18"/>
                <w:szCs w:val="18"/>
              </w:rPr>
              <w:lastRenderedPageBreak/>
              <w:t>1.Контролирует</w:t>
            </w:r>
            <w:r w:rsidRPr="00D63005">
              <w:rPr>
                <w:rFonts w:eastAsia="Calibri"/>
                <w:sz w:val="18"/>
                <w:szCs w:val="18"/>
              </w:rPr>
              <w:t xml:space="preserve"> владение, пользование и  распоряжение имуществом, находящимся в муниципальной собственности, </w:t>
            </w:r>
            <w:r w:rsidRPr="00D63005">
              <w:rPr>
                <w:rFonts w:eastAsia="Calibri"/>
                <w:b/>
                <w:sz w:val="18"/>
                <w:szCs w:val="18"/>
              </w:rPr>
              <w:t>приобретение имущества в муниципальную собственность, его учет и приватизацию.</w:t>
            </w:r>
          </w:p>
          <w:p w:rsidR="004F3BFA" w:rsidRPr="00D63005" w:rsidRDefault="004F3BFA" w:rsidP="00D63005">
            <w:pPr>
              <w:jc w:val="both"/>
              <w:rPr>
                <w:rFonts w:eastAsia="Calibri"/>
                <w:sz w:val="18"/>
                <w:szCs w:val="18"/>
              </w:rPr>
            </w:pPr>
            <w:r w:rsidRPr="00D63005">
              <w:rPr>
                <w:rFonts w:eastAsia="Calibri"/>
                <w:b/>
                <w:sz w:val="18"/>
                <w:szCs w:val="18"/>
              </w:rPr>
              <w:t xml:space="preserve">2. Контролирует </w:t>
            </w:r>
            <w:r w:rsidRPr="00D63005">
              <w:rPr>
                <w:rFonts w:eastAsia="Calibri"/>
                <w:sz w:val="18"/>
                <w:szCs w:val="18"/>
              </w:rPr>
              <w:t>организацию дорожной деятельности в отношении автомобильных дорог местного значения в границах</w:t>
            </w:r>
            <w:r w:rsidRPr="00D63005">
              <w:rPr>
                <w:rFonts w:eastAsia="Calibri"/>
                <w:b/>
                <w:sz w:val="18"/>
                <w:szCs w:val="18"/>
              </w:rPr>
              <w:t xml:space="preserve"> </w:t>
            </w:r>
            <w:r w:rsidRPr="00D63005">
              <w:rPr>
                <w:rFonts w:eastAsia="Calibri"/>
                <w:sz w:val="18"/>
                <w:szCs w:val="18"/>
              </w:rPr>
              <w:t xml:space="preserve">населенных пунктов поселения и обеспечение безопасности дорожного движения на них, включая создание и обеспечение функционирования парковок </w:t>
            </w:r>
            <w:proofErr w:type="gramStart"/>
            <w:r w:rsidRPr="00D63005">
              <w:rPr>
                <w:rFonts w:eastAsia="Calibri"/>
                <w:sz w:val="18"/>
                <w:szCs w:val="18"/>
              </w:rPr>
              <w:t xml:space="preserve">( </w:t>
            </w:r>
            <w:proofErr w:type="gramEnd"/>
            <w:r w:rsidRPr="00D63005">
              <w:rPr>
                <w:rFonts w:eastAsia="Calibri"/>
                <w:sz w:val="18"/>
                <w:szCs w:val="18"/>
              </w:rPr>
              <w:t>парковочных мест), осуществление муниципального контроля на автомобильном транспорте,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4F3BFA" w:rsidRPr="00D63005" w:rsidRDefault="004F3BFA" w:rsidP="00D63005">
            <w:pPr>
              <w:jc w:val="both"/>
              <w:rPr>
                <w:rFonts w:eastAsia="Calibri"/>
                <w:sz w:val="18"/>
                <w:szCs w:val="18"/>
              </w:rPr>
            </w:pPr>
            <w:r w:rsidRPr="00D63005">
              <w:rPr>
                <w:rFonts w:eastAsia="Calibri"/>
                <w:b/>
                <w:sz w:val="18"/>
                <w:szCs w:val="18"/>
              </w:rPr>
              <w:t>3. Контролирует</w:t>
            </w:r>
            <w:r w:rsidRPr="00D63005">
              <w:rPr>
                <w:rFonts w:eastAsia="Calibri"/>
                <w:sz w:val="18"/>
                <w:szCs w:val="18"/>
              </w:rPr>
              <w:t xml:space="preserve"> организацию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w:t>
            </w:r>
            <w:r w:rsidRPr="00D63005">
              <w:rPr>
                <w:rFonts w:eastAsia="Calibri"/>
                <w:sz w:val="18"/>
                <w:szCs w:val="18"/>
              </w:rPr>
              <w:lastRenderedPageBreak/>
              <w:t>также иных полномочий органов местного самоуправления в соответствии с жилищным законодательством.</w:t>
            </w:r>
          </w:p>
          <w:p w:rsidR="004F3BFA" w:rsidRPr="00D63005" w:rsidRDefault="004F3BFA" w:rsidP="00D63005">
            <w:pPr>
              <w:jc w:val="both"/>
              <w:rPr>
                <w:rFonts w:eastAsia="Calibri"/>
                <w:sz w:val="18"/>
                <w:szCs w:val="18"/>
              </w:rPr>
            </w:pPr>
            <w:r w:rsidRPr="00D63005">
              <w:rPr>
                <w:rFonts w:eastAsia="Calibri"/>
                <w:b/>
                <w:sz w:val="18"/>
                <w:szCs w:val="18"/>
              </w:rPr>
              <w:t>4. Контролирует</w:t>
            </w:r>
            <w:r w:rsidRPr="00D63005">
              <w:rPr>
                <w:rFonts w:eastAsia="Calibri"/>
                <w:sz w:val="18"/>
                <w:szCs w:val="18"/>
              </w:rPr>
              <w:t xml:space="preserve"> создание условий для предоставления транспортных услуг населению и организацию транспортного обслуживания населения в границах поселения.</w:t>
            </w:r>
          </w:p>
          <w:p w:rsidR="004F3BFA" w:rsidRPr="00D63005" w:rsidRDefault="004F3BFA" w:rsidP="00D63005">
            <w:pPr>
              <w:jc w:val="both"/>
              <w:rPr>
                <w:rFonts w:eastAsia="Calibri"/>
                <w:sz w:val="18"/>
                <w:szCs w:val="18"/>
              </w:rPr>
            </w:pPr>
            <w:r w:rsidRPr="00D63005">
              <w:rPr>
                <w:rFonts w:eastAsia="Calibri"/>
                <w:b/>
                <w:sz w:val="18"/>
                <w:szCs w:val="18"/>
              </w:rPr>
              <w:t>5. Контролирует</w:t>
            </w:r>
            <w:r w:rsidRPr="00D63005">
              <w:rPr>
                <w:rFonts w:eastAsia="Calibri"/>
                <w:sz w:val="18"/>
                <w:szCs w:val="18"/>
              </w:rPr>
              <w:t xml:space="preserve"> обеспечение первичных мер пожарной безопасности в границах населенных пунктов поселения.</w:t>
            </w:r>
          </w:p>
          <w:p w:rsidR="004F3BFA" w:rsidRPr="00D63005" w:rsidRDefault="004F3BFA" w:rsidP="00D63005">
            <w:pPr>
              <w:jc w:val="both"/>
              <w:rPr>
                <w:rFonts w:eastAsia="Calibri"/>
                <w:sz w:val="18"/>
                <w:szCs w:val="18"/>
              </w:rPr>
            </w:pPr>
            <w:bookmarkStart w:id="6" w:name="RANGE!C27"/>
            <w:r w:rsidRPr="00D63005">
              <w:rPr>
                <w:rFonts w:eastAsia="Calibri"/>
                <w:b/>
                <w:sz w:val="18"/>
                <w:szCs w:val="18"/>
              </w:rPr>
              <w:t>6. Контролирует</w:t>
            </w:r>
            <w:r w:rsidRPr="00D63005">
              <w:rPr>
                <w:rFonts w:eastAsia="Calibri"/>
                <w:sz w:val="18"/>
                <w:szCs w:val="18"/>
              </w:rPr>
              <w:t xml:space="preserve"> создание условий для массового отдыха жителей поселения и организацию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F3BFA" w:rsidRPr="00D63005" w:rsidRDefault="004F3BFA" w:rsidP="00D63005">
            <w:pPr>
              <w:jc w:val="both"/>
              <w:rPr>
                <w:rFonts w:eastAsia="Calibri"/>
                <w:sz w:val="18"/>
                <w:szCs w:val="18"/>
              </w:rPr>
            </w:pPr>
            <w:r w:rsidRPr="00D63005">
              <w:rPr>
                <w:rFonts w:eastAsia="Calibri"/>
                <w:b/>
                <w:sz w:val="18"/>
                <w:szCs w:val="18"/>
              </w:rPr>
              <w:t>7.</w:t>
            </w:r>
            <w:r w:rsidRPr="00D63005">
              <w:rPr>
                <w:rFonts w:eastAsia="Calibri"/>
                <w:sz w:val="18"/>
                <w:szCs w:val="18"/>
              </w:rPr>
              <w:t xml:space="preserve"> </w:t>
            </w:r>
            <w:r w:rsidRPr="00D63005">
              <w:rPr>
                <w:rFonts w:eastAsia="Calibri"/>
                <w:b/>
                <w:sz w:val="18"/>
                <w:szCs w:val="18"/>
              </w:rPr>
              <w:t>Осуществляет</w:t>
            </w:r>
            <w:r w:rsidRPr="00D63005">
              <w:rPr>
                <w:rFonts w:eastAsia="Calibri"/>
                <w:sz w:val="18"/>
                <w:szCs w:val="18"/>
              </w:rPr>
              <w:t xml:space="preserve"> участие в </w:t>
            </w:r>
            <w:r w:rsidRPr="00D63005">
              <w:rPr>
                <w:sz w:val="18"/>
                <w:szCs w:val="18"/>
              </w:rPr>
              <w:t xml:space="preserve"> организации деятельности по накоплению (в том числе раздельному накоплению) и транспортированию твердых коммунальных отходов</w:t>
            </w:r>
            <w:r w:rsidRPr="00D63005">
              <w:rPr>
                <w:rFonts w:eastAsia="Calibri"/>
                <w:sz w:val="18"/>
                <w:szCs w:val="18"/>
              </w:rPr>
              <w:t>.</w:t>
            </w:r>
          </w:p>
          <w:p w:rsidR="004F3BFA" w:rsidRPr="00D63005" w:rsidRDefault="004F3BFA" w:rsidP="00D63005">
            <w:pPr>
              <w:jc w:val="both"/>
              <w:rPr>
                <w:sz w:val="18"/>
                <w:szCs w:val="18"/>
              </w:rPr>
            </w:pPr>
            <w:r w:rsidRPr="00D63005">
              <w:rPr>
                <w:b/>
                <w:sz w:val="18"/>
                <w:szCs w:val="18"/>
              </w:rPr>
              <w:t>8. Контролирует</w:t>
            </w:r>
            <w:r w:rsidRPr="00D63005">
              <w:rPr>
                <w:sz w:val="18"/>
                <w:szCs w:val="18"/>
              </w:rPr>
              <w:t xml:space="preserve"> утверждение правил благоустройства территории поселения, осуществление </w:t>
            </w:r>
            <w:proofErr w:type="gramStart"/>
            <w:r w:rsidRPr="00D63005">
              <w:rPr>
                <w:sz w:val="18"/>
                <w:szCs w:val="18"/>
              </w:rPr>
              <w:t>контроля за</w:t>
            </w:r>
            <w:proofErr w:type="gramEnd"/>
            <w:r w:rsidRPr="00D63005">
              <w:rPr>
                <w:sz w:val="18"/>
                <w:szCs w:val="18"/>
              </w:rPr>
              <w:t xml:space="preserve"> их соблюдением, организацию благоустройства территории поселения в соответствии с указанными правилами.</w:t>
            </w:r>
          </w:p>
          <w:p w:rsidR="004F3BFA" w:rsidRPr="00D63005" w:rsidRDefault="004F3BFA" w:rsidP="00D63005">
            <w:pPr>
              <w:jc w:val="both"/>
              <w:rPr>
                <w:sz w:val="18"/>
                <w:szCs w:val="18"/>
              </w:rPr>
            </w:pPr>
            <w:r w:rsidRPr="00D63005">
              <w:rPr>
                <w:b/>
                <w:sz w:val="18"/>
                <w:szCs w:val="18"/>
              </w:rPr>
              <w:t xml:space="preserve">9. Осуществляет </w:t>
            </w:r>
            <w:proofErr w:type="gramStart"/>
            <w:r w:rsidRPr="00D63005">
              <w:rPr>
                <w:b/>
                <w:sz w:val="18"/>
                <w:szCs w:val="18"/>
              </w:rPr>
              <w:t xml:space="preserve">контроль </w:t>
            </w:r>
            <w:r w:rsidRPr="00D63005">
              <w:rPr>
                <w:sz w:val="18"/>
                <w:szCs w:val="18"/>
              </w:rPr>
              <w:t>за</w:t>
            </w:r>
            <w:proofErr w:type="gramEnd"/>
            <w:r w:rsidRPr="00D63005">
              <w:rPr>
                <w:sz w:val="18"/>
                <w:szCs w:val="18"/>
              </w:rPr>
              <w:t xml:space="preserve"> подготовкой генеральных планов поселения, правил землепользования и застройки, документации по планировке территории.</w:t>
            </w:r>
          </w:p>
          <w:p w:rsidR="004F3BFA" w:rsidRPr="00D63005" w:rsidRDefault="004F3BFA" w:rsidP="00D63005">
            <w:pPr>
              <w:jc w:val="both"/>
              <w:rPr>
                <w:sz w:val="18"/>
                <w:szCs w:val="18"/>
              </w:rPr>
            </w:pPr>
            <w:r w:rsidRPr="00D63005">
              <w:rPr>
                <w:b/>
                <w:sz w:val="18"/>
                <w:szCs w:val="18"/>
              </w:rPr>
              <w:t xml:space="preserve">10. </w:t>
            </w:r>
            <w:proofErr w:type="gramStart"/>
            <w:r w:rsidRPr="00D63005">
              <w:rPr>
                <w:rFonts w:eastAsia="Calibri"/>
                <w:b/>
                <w:sz w:val="18"/>
                <w:szCs w:val="18"/>
              </w:rPr>
              <w:t xml:space="preserve">Контролирует </w:t>
            </w:r>
            <w:r w:rsidRPr="00D63005">
              <w:rPr>
                <w:sz w:val="18"/>
                <w:szCs w:val="18"/>
              </w:rPr>
              <w:t>выдачу градостроительного плана земельного участка, расположенного в границах поселения, выдачу разрешений на строительство (за исключением случаев, предусмотренных Градостроительным </w:t>
            </w:r>
            <w:hyperlink r:id="rId9" w:anchor="dst306" w:history="1">
              <w:r w:rsidRPr="00D63005">
                <w:rPr>
                  <w:sz w:val="18"/>
                  <w:szCs w:val="18"/>
                </w:rPr>
                <w:t>кодексом</w:t>
              </w:r>
            </w:hyperlink>
            <w:r w:rsidRPr="00D63005">
              <w:rPr>
                <w:sz w:val="18"/>
                <w:szCs w:val="1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w:t>
            </w:r>
            <w:r w:rsidRPr="00D63005">
              <w:rPr>
                <w:sz w:val="18"/>
                <w:szCs w:val="18"/>
              </w:rPr>
              <w:lastRenderedPageBreak/>
              <w:t>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w:t>
            </w:r>
            <w:proofErr w:type="gramEnd"/>
            <w:r w:rsidRPr="00D63005">
              <w:rPr>
                <w:sz w:val="18"/>
                <w:szCs w:val="18"/>
              </w:rPr>
              <w:t xml:space="preserve">, </w:t>
            </w:r>
            <w:proofErr w:type="gramStart"/>
            <w:r w:rsidRPr="00D63005">
              <w:rPr>
                <w:sz w:val="18"/>
                <w:szCs w:val="18"/>
              </w:rPr>
              <w:t>осуществление муниципального земельного контроля в границах поселения, осуществление в случаях, предусмотренных Градостроительным </w:t>
            </w:r>
            <w:hyperlink r:id="rId10" w:anchor="dst0" w:history="1">
              <w:r w:rsidRPr="00D63005">
                <w:rPr>
                  <w:sz w:val="18"/>
                  <w:szCs w:val="18"/>
                </w:rPr>
                <w:t>кодексом</w:t>
              </w:r>
            </w:hyperlink>
            <w:r w:rsidRPr="00D63005">
              <w:rPr>
                <w:sz w:val="18"/>
                <w:szCs w:val="18"/>
              </w:rPr>
              <w:t>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1" w:anchor="dst2579" w:history="1">
              <w:r w:rsidRPr="00D63005">
                <w:rPr>
                  <w:sz w:val="18"/>
                  <w:szCs w:val="18"/>
                </w:rPr>
                <w:t>уведомлении</w:t>
              </w:r>
            </w:hyperlink>
            <w:r w:rsidRPr="00D63005">
              <w:rPr>
                <w:sz w:val="18"/>
                <w:szCs w:val="18"/>
              </w:rPr>
              <w:t>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w:t>
            </w:r>
            <w:proofErr w:type="gramEnd"/>
            <w:r w:rsidRPr="00D63005">
              <w:rPr>
                <w:sz w:val="18"/>
                <w:szCs w:val="18"/>
              </w:rPr>
              <w:t xml:space="preserve"> </w:t>
            </w:r>
            <w:proofErr w:type="gramStart"/>
            <w:r w:rsidRPr="00D63005">
              <w:rPr>
                <w:sz w:val="18"/>
                <w:szCs w:val="18"/>
              </w:rPr>
              <w:t>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2" w:anchor="dst2579" w:history="1">
              <w:r w:rsidRPr="00D63005">
                <w:rPr>
                  <w:sz w:val="18"/>
                  <w:szCs w:val="18"/>
                </w:rPr>
                <w:t>уведомлении</w:t>
              </w:r>
            </w:hyperlink>
            <w:r w:rsidRPr="00D63005">
              <w:rPr>
                <w:sz w:val="18"/>
                <w:szCs w:val="18"/>
              </w:rPr>
              <w:t>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w:t>
            </w:r>
            <w:proofErr w:type="gramEnd"/>
            <w:r w:rsidRPr="00D63005">
              <w:rPr>
                <w:sz w:val="18"/>
                <w:szCs w:val="18"/>
              </w:rPr>
              <w:t xml:space="preserve"> </w:t>
            </w:r>
            <w:proofErr w:type="gramStart"/>
            <w:r w:rsidRPr="00D63005">
              <w:rPr>
                <w:sz w:val="18"/>
                <w:szCs w:val="18"/>
              </w:rPr>
              <w:t xml:space="preserve">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w:t>
            </w:r>
            <w:r w:rsidRPr="00D63005">
              <w:rPr>
                <w:sz w:val="18"/>
                <w:szCs w:val="18"/>
              </w:rPr>
              <w:lastRenderedPageBreak/>
              <w:t>строительства или садовых домов на земельных участках, расположенных на территориях поселений, принятие в соответствии с гражданским </w:t>
            </w:r>
            <w:hyperlink r:id="rId13" w:anchor="dst11034" w:history="1">
              <w:r w:rsidRPr="00D63005">
                <w:rPr>
                  <w:sz w:val="18"/>
                  <w:szCs w:val="18"/>
                </w:rPr>
                <w:t>законодательством</w:t>
              </w:r>
            </w:hyperlink>
            <w:r w:rsidRPr="00D63005">
              <w:rPr>
                <w:sz w:val="18"/>
                <w:szCs w:val="18"/>
              </w:rPr>
              <w:t>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w:t>
            </w:r>
            <w:proofErr w:type="gramEnd"/>
            <w:r w:rsidRPr="00D63005">
              <w:rPr>
                <w:sz w:val="18"/>
                <w:szCs w:val="18"/>
              </w:rPr>
              <w:t> </w:t>
            </w:r>
            <w:hyperlink r:id="rId14" w:anchor="dst100464" w:history="1">
              <w:proofErr w:type="gramStart"/>
              <w:r w:rsidRPr="00D63005">
                <w:rPr>
                  <w:sz w:val="18"/>
                  <w:szCs w:val="18"/>
                </w:rPr>
                <w:t>правилами</w:t>
              </w:r>
            </w:hyperlink>
            <w:r w:rsidRPr="00D63005">
              <w:rPr>
                <w:sz w:val="18"/>
                <w:szCs w:val="18"/>
              </w:rPr>
              <w:t> землепользования и застройки, </w:t>
            </w:r>
            <w:hyperlink r:id="rId15" w:anchor="dst1657" w:history="1">
              <w:r w:rsidRPr="00D63005">
                <w:rPr>
                  <w:sz w:val="18"/>
                  <w:szCs w:val="18"/>
                </w:rPr>
                <w:t>документацией</w:t>
              </w:r>
            </w:hyperlink>
            <w:r w:rsidRPr="00D63005">
              <w:rPr>
                <w:sz w:val="18"/>
                <w:szCs w:val="18"/>
              </w:rPr>
              <w:t>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w:t>
            </w:r>
            <w:proofErr w:type="gramEnd"/>
            <w:r w:rsidRPr="00D63005">
              <w:rPr>
                <w:sz w:val="18"/>
                <w:szCs w:val="18"/>
              </w:rPr>
              <w:t> </w:t>
            </w:r>
            <w:hyperlink r:id="rId16" w:anchor="dst2781" w:history="1">
              <w:r w:rsidRPr="00D63005">
                <w:rPr>
                  <w:sz w:val="18"/>
                  <w:szCs w:val="18"/>
                </w:rPr>
                <w:t>кодексом</w:t>
              </w:r>
            </w:hyperlink>
            <w:r w:rsidRPr="00D63005">
              <w:rPr>
                <w:sz w:val="18"/>
                <w:szCs w:val="18"/>
              </w:rPr>
              <w:t> Российской Федерации.</w:t>
            </w:r>
          </w:p>
          <w:p w:rsidR="004F3BFA" w:rsidRPr="00D63005" w:rsidRDefault="004F3BFA" w:rsidP="00D63005">
            <w:pPr>
              <w:jc w:val="both"/>
              <w:rPr>
                <w:sz w:val="18"/>
                <w:szCs w:val="18"/>
              </w:rPr>
            </w:pPr>
            <w:r w:rsidRPr="00D63005">
              <w:rPr>
                <w:b/>
                <w:sz w:val="18"/>
                <w:szCs w:val="18"/>
              </w:rPr>
              <w:t>11.</w:t>
            </w:r>
            <w:r w:rsidRPr="00D63005">
              <w:rPr>
                <w:sz w:val="18"/>
                <w:szCs w:val="18"/>
              </w:rPr>
              <w:t xml:space="preserve"> </w:t>
            </w:r>
            <w:r w:rsidRPr="00D63005">
              <w:rPr>
                <w:b/>
                <w:sz w:val="18"/>
                <w:szCs w:val="18"/>
              </w:rPr>
              <w:t xml:space="preserve">Контролирует </w:t>
            </w:r>
            <w:r w:rsidRPr="00D63005">
              <w:rPr>
                <w:sz w:val="18"/>
                <w:szCs w:val="1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F3BFA" w:rsidRPr="00D63005" w:rsidRDefault="004F3BFA" w:rsidP="00D63005">
            <w:pPr>
              <w:jc w:val="both"/>
              <w:rPr>
                <w:rFonts w:eastAsia="Calibri"/>
                <w:sz w:val="18"/>
                <w:szCs w:val="18"/>
              </w:rPr>
            </w:pPr>
            <w:r w:rsidRPr="00D63005">
              <w:rPr>
                <w:b/>
                <w:sz w:val="18"/>
                <w:szCs w:val="18"/>
              </w:rPr>
              <w:lastRenderedPageBreak/>
              <w:t>12.</w:t>
            </w:r>
            <w:r w:rsidRPr="00D63005">
              <w:rPr>
                <w:sz w:val="18"/>
                <w:szCs w:val="18"/>
              </w:rPr>
              <w:t xml:space="preserve"> </w:t>
            </w:r>
            <w:r w:rsidRPr="00D63005">
              <w:rPr>
                <w:rFonts w:eastAsia="Calibri"/>
                <w:b/>
                <w:sz w:val="18"/>
                <w:szCs w:val="18"/>
              </w:rPr>
              <w:t>Осуществляет</w:t>
            </w:r>
            <w:r w:rsidRPr="00D63005">
              <w:rPr>
                <w:rFonts w:eastAsia="Calibri"/>
                <w:sz w:val="18"/>
                <w:szCs w:val="18"/>
              </w:rPr>
              <w:t xml:space="preserve"> </w:t>
            </w:r>
            <w:proofErr w:type="gramStart"/>
            <w:r w:rsidRPr="00D63005">
              <w:rPr>
                <w:rFonts w:eastAsia="Calibri"/>
                <w:sz w:val="18"/>
                <w:szCs w:val="18"/>
              </w:rPr>
              <w:t>контроль за</w:t>
            </w:r>
            <w:proofErr w:type="gramEnd"/>
            <w:r w:rsidRPr="00D63005">
              <w:rPr>
                <w:rFonts w:eastAsia="Calibri"/>
                <w:sz w:val="18"/>
                <w:szCs w:val="18"/>
              </w:rPr>
              <w:t xml:space="preserve"> организацией ритуальных услуг и содержанием мест захоронения.</w:t>
            </w:r>
          </w:p>
          <w:p w:rsidR="004F3BFA" w:rsidRPr="00D63005" w:rsidRDefault="004F3BFA" w:rsidP="00D63005">
            <w:pPr>
              <w:jc w:val="both"/>
              <w:rPr>
                <w:rFonts w:eastAsia="Calibri"/>
                <w:sz w:val="18"/>
                <w:szCs w:val="18"/>
              </w:rPr>
            </w:pPr>
            <w:r w:rsidRPr="00D63005">
              <w:rPr>
                <w:rFonts w:eastAsia="Calibri"/>
                <w:b/>
                <w:sz w:val="18"/>
                <w:szCs w:val="18"/>
              </w:rPr>
              <w:t xml:space="preserve">13. </w:t>
            </w:r>
            <w:r w:rsidRPr="00D63005">
              <w:rPr>
                <w:rFonts w:eastAsia="Calibri"/>
                <w:sz w:val="18"/>
                <w:szCs w:val="18"/>
              </w:rPr>
              <w:t>Осуществляет мероприятия по обеспечению безопасности людей на водных объектах, охране их жизни и здоровья.</w:t>
            </w:r>
          </w:p>
          <w:p w:rsidR="004F3BFA" w:rsidRPr="00D63005" w:rsidRDefault="004F3BFA" w:rsidP="00D63005">
            <w:pPr>
              <w:jc w:val="both"/>
              <w:rPr>
                <w:rFonts w:eastAsia="Calibri"/>
                <w:sz w:val="18"/>
                <w:szCs w:val="18"/>
              </w:rPr>
            </w:pPr>
            <w:r w:rsidRPr="00D63005">
              <w:rPr>
                <w:b/>
                <w:sz w:val="18"/>
                <w:szCs w:val="18"/>
              </w:rPr>
              <w:t>14.</w:t>
            </w:r>
            <w:r w:rsidRPr="00D63005">
              <w:rPr>
                <w:sz w:val="18"/>
                <w:szCs w:val="18"/>
              </w:rPr>
              <w:t xml:space="preserve"> </w:t>
            </w:r>
            <w:r w:rsidRPr="00D63005">
              <w:rPr>
                <w:rFonts w:eastAsia="Calibri"/>
                <w:b/>
                <w:sz w:val="18"/>
                <w:szCs w:val="18"/>
              </w:rPr>
              <w:t>Обеспечивает</w:t>
            </w:r>
            <w:r w:rsidRPr="00D63005">
              <w:rPr>
                <w:rFonts w:eastAsia="Calibri"/>
                <w:sz w:val="18"/>
                <w:szCs w:val="18"/>
              </w:rPr>
              <w:t xml:space="preserve"> контроль выполнения работ, необходимых для создания искусственных земельных участков для нужд поселения в соответствии с федеральным законом.</w:t>
            </w:r>
          </w:p>
          <w:p w:rsidR="004F3BFA" w:rsidRPr="00D63005" w:rsidRDefault="004F3BFA" w:rsidP="00D63005">
            <w:pPr>
              <w:jc w:val="both"/>
              <w:rPr>
                <w:sz w:val="18"/>
                <w:szCs w:val="18"/>
              </w:rPr>
            </w:pPr>
            <w:r w:rsidRPr="00D63005">
              <w:rPr>
                <w:rFonts w:eastAsia="Calibri"/>
                <w:b/>
                <w:sz w:val="18"/>
                <w:szCs w:val="18"/>
              </w:rPr>
              <w:t>15.</w:t>
            </w:r>
            <w:r w:rsidRPr="00D63005">
              <w:rPr>
                <w:rFonts w:eastAsia="Calibri"/>
                <w:sz w:val="18"/>
                <w:szCs w:val="18"/>
              </w:rPr>
              <w:t xml:space="preserve"> </w:t>
            </w:r>
            <w:r w:rsidRPr="00D63005">
              <w:rPr>
                <w:b/>
                <w:sz w:val="18"/>
                <w:szCs w:val="18"/>
              </w:rPr>
              <w:t xml:space="preserve">Участвует </w:t>
            </w:r>
            <w:r w:rsidRPr="00D63005">
              <w:rPr>
                <w:sz w:val="18"/>
                <w:szCs w:val="18"/>
              </w:rPr>
              <w:t>в соответствии с Федеральным законом от 24.07. 2007 №221-ФЗ «О государственном кадастре недвижимости» в выполнении комплексных кадастровых работ.</w:t>
            </w:r>
          </w:p>
          <w:p w:rsidR="004F3BFA" w:rsidRPr="00D63005" w:rsidRDefault="004F3BFA" w:rsidP="00D63005">
            <w:pPr>
              <w:jc w:val="both"/>
              <w:rPr>
                <w:b/>
                <w:sz w:val="18"/>
                <w:szCs w:val="18"/>
              </w:rPr>
            </w:pPr>
            <w:r w:rsidRPr="00D63005">
              <w:rPr>
                <w:b/>
                <w:sz w:val="18"/>
                <w:szCs w:val="18"/>
              </w:rPr>
              <w:t xml:space="preserve">16.Контролирует </w:t>
            </w:r>
            <w:r w:rsidRPr="00D63005">
              <w:rPr>
                <w:sz w:val="18"/>
                <w:szCs w:val="18"/>
              </w:rPr>
              <w:t>осуществление муниципального контроля</w:t>
            </w:r>
          </w:p>
          <w:p w:rsidR="004F3BFA" w:rsidRPr="00D63005" w:rsidRDefault="004F3BFA" w:rsidP="00D63005">
            <w:pPr>
              <w:autoSpaceDE w:val="0"/>
              <w:autoSpaceDN w:val="0"/>
              <w:adjustRightInd w:val="0"/>
              <w:ind w:firstLine="34"/>
              <w:jc w:val="both"/>
              <w:rPr>
                <w:rFonts w:eastAsia="Calibri"/>
                <w:sz w:val="18"/>
                <w:szCs w:val="18"/>
              </w:rPr>
            </w:pPr>
            <w:r w:rsidRPr="00D63005">
              <w:rPr>
                <w:rFonts w:eastAsia="Calibri"/>
                <w:b/>
                <w:sz w:val="18"/>
                <w:szCs w:val="18"/>
              </w:rPr>
              <w:t>17.Контролирует</w:t>
            </w:r>
            <w:r w:rsidRPr="00D63005">
              <w:rPr>
                <w:rFonts w:eastAsia="Calibri"/>
                <w:sz w:val="18"/>
                <w:szCs w:val="18"/>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w:t>
            </w:r>
            <w:hyperlink r:id="rId17" w:history="1">
              <w:r w:rsidRPr="00D63005">
                <w:rPr>
                  <w:rFonts w:eastAsia="Calibri"/>
                  <w:sz w:val="18"/>
                  <w:szCs w:val="18"/>
                </w:rPr>
                <w:t>жилищным законодательством</w:t>
              </w:r>
            </w:hyperlink>
            <w:r w:rsidRPr="00D63005">
              <w:rPr>
                <w:rFonts w:eastAsia="Calibri"/>
                <w:sz w:val="18"/>
                <w:szCs w:val="18"/>
              </w:rPr>
              <w:t>.</w:t>
            </w:r>
          </w:p>
          <w:bookmarkEnd w:id="6"/>
          <w:p w:rsidR="004F3BFA" w:rsidRPr="00D63005" w:rsidRDefault="004F3BFA" w:rsidP="00D63005">
            <w:pPr>
              <w:jc w:val="both"/>
              <w:rPr>
                <w:rFonts w:eastAsia="Calibri"/>
                <w:sz w:val="18"/>
                <w:szCs w:val="18"/>
              </w:rPr>
            </w:pPr>
          </w:p>
        </w:tc>
        <w:tc>
          <w:tcPr>
            <w:tcW w:w="3544" w:type="dxa"/>
          </w:tcPr>
          <w:p w:rsidR="004F3BFA" w:rsidRPr="00D63005" w:rsidRDefault="004F3BFA" w:rsidP="00D63005">
            <w:pPr>
              <w:jc w:val="both"/>
              <w:rPr>
                <w:rFonts w:eastAsia="Calibri"/>
                <w:sz w:val="18"/>
                <w:szCs w:val="18"/>
              </w:rPr>
            </w:pPr>
            <w:bookmarkStart w:id="7" w:name="RANGE!C19"/>
            <w:r w:rsidRPr="00D63005">
              <w:rPr>
                <w:rFonts w:eastAsia="Calibri"/>
                <w:b/>
                <w:sz w:val="18"/>
                <w:szCs w:val="18"/>
              </w:rPr>
              <w:lastRenderedPageBreak/>
              <w:t xml:space="preserve">1. Контролирует </w:t>
            </w:r>
            <w:r w:rsidRPr="00D63005">
              <w:rPr>
                <w:rFonts w:eastAsia="Calibri"/>
                <w:sz w:val="18"/>
                <w:szCs w:val="18"/>
              </w:rPr>
              <w:t>создание условий для организации досуга и обеспечения жителей поселения услугами организаций культуры.</w:t>
            </w:r>
          </w:p>
          <w:p w:rsidR="004F3BFA" w:rsidRPr="00D63005" w:rsidRDefault="004F3BFA" w:rsidP="00D63005">
            <w:pPr>
              <w:jc w:val="both"/>
              <w:rPr>
                <w:rFonts w:eastAsia="Calibri"/>
                <w:sz w:val="18"/>
                <w:szCs w:val="18"/>
              </w:rPr>
            </w:pPr>
            <w:r w:rsidRPr="00D63005">
              <w:rPr>
                <w:rFonts w:eastAsia="Calibri"/>
                <w:b/>
                <w:sz w:val="18"/>
                <w:szCs w:val="18"/>
              </w:rPr>
              <w:t>2. Контролирует</w:t>
            </w:r>
            <w:r w:rsidRPr="00D63005">
              <w:rPr>
                <w:rFonts w:eastAsia="Calibri"/>
                <w:sz w:val="18"/>
                <w:szCs w:val="18"/>
              </w:rPr>
              <w:t xml:space="preserve"> организацию библиотечного обслуживания населения, комплектование и обеспечение сохранности библиотечных фондов библиотек поселения.</w:t>
            </w:r>
          </w:p>
          <w:p w:rsidR="004F3BFA" w:rsidRPr="00D63005" w:rsidRDefault="004F3BFA" w:rsidP="00D63005">
            <w:pPr>
              <w:jc w:val="both"/>
              <w:rPr>
                <w:rFonts w:eastAsia="Calibri"/>
                <w:sz w:val="18"/>
                <w:szCs w:val="18"/>
              </w:rPr>
            </w:pPr>
            <w:r w:rsidRPr="00D63005">
              <w:rPr>
                <w:rFonts w:eastAsia="Calibri"/>
                <w:b/>
                <w:sz w:val="18"/>
                <w:szCs w:val="18"/>
              </w:rPr>
              <w:t>3. Контролирует</w:t>
            </w:r>
            <w:r w:rsidRPr="00D63005">
              <w:rPr>
                <w:rFonts w:eastAsia="Calibri"/>
                <w:sz w:val="18"/>
                <w:szCs w:val="18"/>
              </w:rPr>
              <w:t xml:space="preserve"> обеспечение условий для развития на территории поселения физической культуры и массового спорта, организацию проведения официальных физкультурно-оздоровительных и спортивных мероприятий поселения.</w:t>
            </w:r>
          </w:p>
          <w:p w:rsidR="004F3BFA" w:rsidRPr="00D63005" w:rsidRDefault="004F3BFA" w:rsidP="00D63005">
            <w:pPr>
              <w:jc w:val="both"/>
              <w:rPr>
                <w:rFonts w:eastAsia="Calibri"/>
                <w:sz w:val="18"/>
                <w:szCs w:val="18"/>
              </w:rPr>
            </w:pPr>
            <w:r w:rsidRPr="00D63005">
              <w:rPr>
                <w:rFonts w:eastAsia="Calibri"/>
                <w:sz w:val="18"/>
                <w:szCs w:val="18"/>
              </w:rPr>
              <w:t>4.</w:t>
            </w:r>
            <w:r w:rsidRPr="00D63005">
              <w:rPr>
                <w:rFonts w:eastAsia="Calibri"/>
                <w:b/>
                <w:sz w:val="18"/>
                <w:szCs w:val="18"/>
              </w:rPr>
              <w:t xml:space="preserve"> Контролирует</w:t>
            </w:r>
            <w:r w:rsidRPr="00D63005">
              <w:rPr>
                <w:rFonts w:eastAsia="Calibri"/>
                <w:sz w:val="18"/>
                <w:szCs w:val="18"/>
              </w:rPr>
              <w:t xml:space="preserve"> сохранение, использование и популяризацию объектов культурного наследия (памятников истории и культуры), находящихся в собственности поселения, охрану объектов культурного наследия (памятников истории и культуры) местного (муниципального) значения, расположенных на территории поселения.</w:t>
            </w:r>
          </w:p>
          <w:p w:rsidR="004F3BFA" w:rsidRPr="00D63005" w:rsidRDefault="004F3BFA" w:rsidP="00D63005">
            <w:pPr>
              <w:jc w:val="both"/>
              <w:rPr>
                <w:rFonts w:eastAsia="Calibri"/>
                <w:sz w:val="18"/>
                <w:szCs w:val="18"/>
              </w:rPr>
            </w:pPr>
            <w:r w:rsidRPr="00D63005">
              <w:rPr>
                <w:rFonts w:eastAsia="Calibri"/>
                <w:b/>
                <w:sz w:val="18"/>
                <w:szCs w:val="18"/>
              </w:rPr>
              <w:t>5. Контролирует</w:t>
            </w:r>
            <w:r w:rsidRPr="00D63005">
              <w:rPr>
                <w:rFonts w:eastAsia="Calibri"/>
                <w:sz w:val="18"/>
                <w:szCs w:val="18"/>
              </w:rPr>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F3BFA" w:rsidRPr="00D63005" w:rsidRDefault="004F3BFA" w:rsidP="00D63005">
            <w:pPr>
              <w:jc w:val="both"/>
              <w:rPr>
                <w:rFonts w:eastAsia="Calibri"/>
                <w:sz w:val="18"/>
                <w:szCs w:val="18"/>
              </w:rPr>
            </w:pPr>
            <w:r w:rsidRPr="00D63005">
              <w:rPr>
                <w:rFonts w:eastAsia="Calibri"/>
                <w:b/>
                <w:sz w:val="18"/>
                <w:szCs w:val="18"/>
              </w:rPr>
              <w:t>6. Осуществляет</w:t>
            </w:r>
            <w:r w:rsidRPr="00D63005">
              <w:rPr>
                <w:rFonts w:eastAsia="Calibri"/>
                <w:sz w:val="18"/>
                <w:szCs w:val="18"/>
              </w:rPr>
              <w:t xml:space="preserve"> </w:t>
            </w:r>
            <w:proofErr w:type="gramStart"/>
            <w:r w:rsidRPr="00D63005">
              <w:rPr>
                <w:rFonts w:eastAsia="Calibri"/>
                <w:sz w:val="18"/>
                <w:szCs w:val="18"/>
              </w:rPr>
              <w:t>контроль за</w:t>
            </w:r>
            <w:proofErr w:type="gramEnd"/>
            <w:r w:rsidRPr="00D63005">
              <w:rPr>
                <w:rFonts w:eastAsia="Calibri"/>
                <w:sz w:val="18"/>
                <w:szCs w:val="18"/>
              </w:rPr>
              <w:t xml:space="preserve"> созданием </w:t>
            </w:r>
            <w:r w:rsidRPr="00D63005">
              <w:rPr>
                <w:rFonts w:eastAsia="Calibri"/>
                <w:sz w:val="18"/>
                <w:szCs w:val="18"/>
              </w:rPr>
              <w:lastRenderedPageBreak/>
              <w:t>условий по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F3BFA" w:rsidRPr="00D63005" w:rsidRDefault="004F3BFA" w:rsidP="00D63005">
            <w:pPr>
              <w:jc w:val="both"/>
              <w:rPr>
                <w:rFonts w:eastAsia="Calibri"/>
                <w:sz w:val="18"/>
                <w:szCs w:val="18"/>
              </w:rPr>
            </w:pPr>
            <w:r w:rsidRPr="00D63005">
              <w:rPr>
                <w:rFonts w:eastAsia="Calibri"/>
                <w:b/>
                <w:sz w:val="18"/>
                <w:szCs w:val="18"/>
              </w:rPr>
              <w:t>7. Контролирует</w:t>
            </w:r>
            <w:r w:rsidRPr="00D63005">
              <w:rPr>
                <w:rFonts w:eastAsia="Calibri"/>
                <w:sz w:val="18"/>
                <w:szCs w:val="18"/>
              </w:rPr>
              <w:t xml:space="preserve"> обеспечение проживающих в поселении и нуждающихся в жилых помещениях малоимущих граждан жилыми помещениями.</w:t>
            </w:r>
          </w:p>
          <w:p w:rsidR="004F3BFA" w:rsidRPr="00D63005" w:rsidRDefault="004F3BFA" w:rsidP="00D63005">
            <w:pPr>
              <w:jc w:val="both"/>
              <w:rPr>
                <w:rFonts w:eastAsia="Calibri"/>
                <w:sz w:val="18"/>
                <w:szCs w:val="18"/>
              </w:rPr>
            </w:pPr>
            <w:r w:rsidRPr="00D63005">
              <w:rPr>
                <w:rFonts w:eastAsia="Calibri"/>
                <w:b/>
                <w:sz w:val="18"/>
                <w:szCs w:val="18"/>
              </w:rPr>
              <w:t>8.</w:t>
            </w:r>
            <w:r w:rsidRPr="00D63005">
              <w:rPr>
                <w:rFonts w:eastAsia="Calibri"/>
                <w:sz w:val="18"/>
                <w:szCs w:val="18"/>
              </w:rPr>
              <w:t xml:space="preserve"> Контролирует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F3BFA" w:rsidRPr="00D63005" w:rsidRDefault="004F3BFA" w:rsidP="00D63005">
            <w:pPr>
              <w:jc w:val="both"/>
              <w:rPr>
                <w:rFonts w:eastAsia="Calibri"/>
                <w:sz w:val="18"/>
                <w:szCs w:val="18"/>
              </w:rPr>
            </w:pPr>
            <w:bookmarkStart w:id="8" w:name="RANGE!C24"/>
            <w:bookmarkEnd w:id="7"/>
            <w:r w:rsidRPr="00D63005">
              <w:rPr>
                <w:rFonts w:eastAsia="Calibri"/>
                <w:b/>
                <w:sz w:val="18"/>
                <w:szCs w:val="18"/>
              </w:rPr>
              <w:t>9.</w:t>
            </w:r>
            <w:r w:rsidRPr="00D63005">
              <w:rPr>
                <w:rFonts w:eastAsia="Calibri"/>
                <w:sz w:val="18"/>
                <w:szCs w:val="18"/>
              </w:rPr>
              <w:t xml:space="preserve"> </w:t>
            </w:r>
            <w:bookmarkEnd w:id="8"/>
            <w:r w:rsidRPr="00D63005">
              <w:rPr>
                <w:rFonts w:eastAsia="Calibri"/>
                <w:sz w:val="18"/>
                <w:szCs w:val="18"/>
              </w:rPr>
              <w:t>Контролирует организацию и осуществление мероприятий по работе с детьми и молодежью в поселении.</w:t>
            </w:r>
          </w:p>
          <w:p w:rsidR="004F3BFA" w:rsidRPr="00D63005" w:rsidRDefault="004F3BFA" w:rsidP="00D63005">
            <w:pPr>
              <w:jc w:val="both"/>
              <w:rPr>
                <w:rFonts w:eastAsia="Calibri"/>
                <w:b/>
                <w:sz w:val="18"/>
                <w:szCs w:val="18"/>
              </w:rPr>
            </w:pPr>
            <w:r w:rsidRPr="00D63005">
              <w:rPr>
                <w:rFonts w:eastAsia="Calibri"/>
                <w:b/>
                <w:sz w:val="18"/>
                <w:szCs w:val="18"/>
              </w:rPr>
              <w:t xml:space="preserve">10. </w:t>
            </w:r>
            <w:r w:rsidRPr="00D63005">
              <w:rPr>
                <w:rFonts w:eastAsia="Calibri"/>
                <w:sz w:val="18"/>
                <w:szCs w:val="18"/>
              </w:rPr>
              <w:t>Контролирует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4F3BFA" w:rsidRPr="00D63005" w:rsidRDefault="004F3BFA" w:rsidP="00D63005">
            <w:pPr>
              <w:jc w:val="both"/>
              <w:rPr>
                <w:rFonts w:eastAsia="Calibri"/>
                <w:sz w:val="18"/>
                <w:szCs w:val="18"/>
              </w:rPr>
            </w:pPr>
            <w:bookmarkStart w:id="9" w:name="RANGE!C36"/>
            <w:r w:rsidRPr="00D63005">
              <w:rPr>
                <w:rFonts w:eastAsia="Calibri"/>
                <w:b/>
                <w:sz w:val="18"/>
                <w:szCs w:val="18"/>
              </w:rPr>
              <w:t>11</w:t>
            </w:r>
            <w:r w:rsidRPr="00D63005">
              <w:rPr>
                <w:rFonts w:eastAsia="Calibri"/>
                <w:sz w:val="18"/>
                <w:szCs w:val="18"/>
              </w:rPr>
              <w:t>.</w:t>
            </w:r>
            <w:bookmarkStart w:id="10" w:name="sub_141014"/>
            <w:bookmarkEnd w:id="9"/>
            <w:r w:rsidRPr="00D63005">
              <w:rPr>
                <w:rFonts w:eastAsia="Calibri"/>
                <w:sz w:val="18"/>
                <w:szCs w:val="18"/>
              </w:rPr>
              <w:t xml:space="preserve"> Контролирует участие в осуществлении деятельности по опеке и попечительству</w:t>
            </w:r>
            <w:bookmarkEnd w:id="10"/>
            <w:r w:rsidRPr="00D63005">
              <w:rPr>
                <w:rFonts w:eastAsia="Calibri"/>
                <w:sz w:val="18"/>
                <w:szCs w:val="18"/>
              </w:rPr>
              <w:t>.</w:t>
            </w:r>
          </w:p>
          <w:p w:rsidR="004F3BFA" w:rsidRPr="00D63005" w:rsidRDefault="004F3BFA" w:rsidP="00D63005">
            <w:pPr>
              <w:jc w:val="both"/>
              <w:rPr>
                <w:rFonts w:eastAsia="Calibri"/>
                <w:sz w:val="18"/>
                <w:szCs w:val="18"/>
              </w:rPr>
            </w:pPr>
            <w:r w:rsidRPr="00D63005">
              <w:rPr>
                <w:rFonts w:eastAsia="Calibri"/>
                <w:b/>
                <w:sz w:val="18"/>
                <w:szCs w:val="18"/>
              </w:rPr>
              <w:t>12</w:t>
            </w:r>
            <w:r w:rsidRPr="00D63005">
              <w:rPr>
                <w:rFonts w:eastAsia="Calibri"/>
                <w:sz w:val="18"/>
                <w:szCs w:val="18"/>
              </w:rPr>
              <w:t>. Контролирует   создание музеев поселения.</w:t>
            </w:r>
          </w:p>
          <w:p w:rsidR="004F3BFA" w:rsidRPr="00D63005" w:rsidRDefault="004F3BFA" w:rsidP="00D63005">
            <w:pPr>
              <w:jc w:val="both"/>
              <w:rPr>
                <w:rFonts w:eastAsia="Calibri"/>
                <w:sz w:val="18"/>
                <w:szCs w:val="18"/>
              </w:rPr>
            </w:pPr>
            <w:r w:rsidRPr="00D63005">
              <w:rPr>
                <w:rFonts w:eastAsia="Calibri"/>
                <w:b/>
                <w:sz w:val="18"/>
                <w:szCs w:val="18"/>
              </w:rPr>
              <w:t>13.</w:t>
            </w:r>
            <w:r w:rsidRPr="00D63005">
              <w:rPr>
                <w:rFonts w:eastAsia="Calibri"/>
                <w:sz w:val="18"/>
                <w:szCs w:val="18"/>
              </w:rPr>
              <w:t xml:space="preserve"> Контролирует оказание поддержки общественным наблюдательным комиссиям, осуществляющим общественный </w:t>
            </w:r>
            <w:proofErr w:type="gramStart"/>
            <w:r w:rsidRPr="00D63005">
              <w:rPr>
                <w:rFonts w:eastAsia="Calibri"/>
                <w:sz w:val="18"/>
                <w:szCs w:val="18"/>
              </w:rPr>
              <w:t>контроль за</w:t>
            </w:r>
            <w:proofErr w:type="gramEnd"/>
            <w:r w:rsidRPr="00D63005">
              <w:rPr>
                <w:rFonts w:eastAsia="Calibri"/>
                <w:sz w:val="18"/>
                <w:szCs w:val="18"/>
              </w:rPr>
              <w:t xml:space="preserve"> обеспечением прав человека и содействие лицам, находящимся в местах принудительного содержания.</w:t>
            </w:r>
          </w:p>
          <w:p w:rsidR="004F3BFA" w:rsidRPr="00D63005" w:rsidRDefault="004F3BFA" w:rsidP="00D63005">
            <w:pPr>
              <w:jc w:val="both"/>
              <w:rPr>
                <w:rFonts w:eastAsia="Calibri"/>
                <w:sz w:val="18"/>
                <w:szCs w:val="18"/>
              </w:rPr>
            </w:pPr>
            <w:r w:rsidRPr="00D63005">
              <w:rPr>
                <w:rFonts w:eastAsia="Calibri"/>
                <w:b/>
                <w:sz w:val="18"/>
                <w:szCs w:val="18"/>
              </w:rPr>
              <w:t xml:space="preserve">14. </w:t>
            </w:r>
            <w:r w:rsidRPr="00D63005">
              <w:rPr>
                <w:rFonts w:eastAsia="Calibri"/>
                <w:sz w:val="18"/>
                <w:szCs w:val="18"/>
              </w:rPr>
              <w:t xml:space="preserve">Контролирует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18" w:history="1">
              <w:r w:rsidRPr="00D63005">
                <w:rPr>
                  <w:rFonts w:eastAsia="Calibri"/>
                  <w:sz w:val="18"/>
                  <w:szCs w:val="18"/>
                </w:rPr>
                <w:t>Федеральным законом</w:t>
              </w:r>
            </w:hyperlink>
            <w:r w:rsidRPr="00D63005">
              <w:rPr>
                <w:rFonts w:eastAsia="Calibri"/>
                <w:sz w:val="18"/>
                <w:szCs w:val="18"/>
              </w:rPr>
              <w:t xml:space="preserve"> от 24 ноября 1995 </w:t>
            </w:r>
            <w:r w:rsidRPr="00D63005">
              <w:rPr>
                <w:rFonts w:eastAsia="Calibri"/>
                <w:sz w:val="18"/>
                <w:szCs w:val="18"/>
              </w:rPr>
              <w:lastRenderedPageBreak/>
              <w:t>года N 181-ФЗ "О социальной защите инвалидов в Российской Федерации".</w:t>
            </w:r>
          </w:p>
          <w:p w:rsidR="004F3BFA" w:rsidRPr="00D63005" w:rsidRDefault="004F3BFA" w:rsidP="00D63005">
            <w:pPr>
              <w:autoSpaceDE w:val="0"/>
              <w:autoSpaceDN w:val="0"/>
              <w:adjustRightInd w:val="0"/>
              <w:ind w:firstLine="74"/>
              <w:jc w:val="both"/>
              <w:rPr>
                <w:rFonts w:eastAsia="Calibri"/>
                <w:sz w:val="18"/>
                <w:szCs w:val="18"/>
              </w:rPr>
            </w:pPr>
            <w:r w:rsidRPr="00D63005">
              <w:rPr>
                <w:rFonts w:eastAsia="Calibri"/>
                <w:b/>
                <w:sz w:val="18"/>
                <w:szCs w:val="18"/>
              </w:rPr>
              <w:t>15.</w:t>
            </w:r>
            <w:r w:rsidRPr="00D63005">
              <w:rPr>
                <w:rFonts w:eastAsia="Calibri"/>
                <w:sz w:val="18"/>
                <w:szCs w:val="18"/>
              </w:rPr>
              <w:t xml:space="preserve"> Контролирует оказание поддержки гражданам и их объединениям, участвующим в охране общественного порядка, контролирует создание условий для деятельности народных дружин.</w:t>
            </w:r>
          </w:p>
          <w:p w:rsidR="004F3BFA" w:rsidRPr="00D63005" w:rsidRDefault="004F3BFA" w:rsidP="00D63005">
            <w:pPr>
              <w:jc w:val="both"/>
              <w:rPr>
                <w:rFonts w:eastAsia="Calibri"/>
                <w:sz w:val="18"/>
                <w:szCs w:val="18"/>
              </w:rPr>
            </w:pPr>
            <w:r w:rsidRPr="00D63005">
              <w:rPr>
                <w:rFonts w:eastAsia="Calibri"/>
                <w:b/>
                <w:sz w:val="18"/>
                <w:szCs w:val="18"/>
              </w:rPr>
              <w:t>16.</w:t>
            </w:r>
            <w:r w:rsidRPr="00D63005">
              <w:rPr>
                <w:rFonts w:eastAsia="Calibri"/>
                <w:sz w:val="18"/>
                <w:szCs w:val="18"/>
              </w:rPr>
              <w:t xml:space="preserve"> Создает условия для развития туризма.</w:t>
            </w:r>
          </w:p>
          <w:p w:rsidR="004F3BFA" w:rsidRPr="00D63005" w:rsidRDefault="004F3BFA" w:rsidP="00D63005">
            <w:pPr>
              <w:jc w:val="both"/>
              <w:rPr>
                <w:rFonts w:eastAsia="Calibri"/>
                <w:sz w:val="18"/>
                <w:szCs w:val="18"/>
              </w:rPr>
            </w:pPr>
          </w:p>
          <w:p w:rsidR="004F3BFA" w:rsidRPr="00D63005" w:rsidRDefault="004F3BFA" w:rsidP="00D63005">
            <w:pPr>
              <w:jc w:val="both"/>
              <w:rPr>
                <w:rFonts w:eastAsia="Calibri"/>
                <w:sz w:val="18"/>
                <w:szCs w:val="18"/>
              </w:rPr>
            </w:pPr>
          </w:p>
        </w:tc>
        <w:tc>
          <w:tcPr>
            <w:tcW w:w="2976" w:type="dxa"/>
          </w:tcPr>
          <w:p w:rsidR="004F3BFA" w:rsidRPr="00D63005" w:rsidRDefault="004F3BFA" w:rsidP="00D63005">
            <w:pPr>
              <w:jc w:val="both"/>
              <w:rPr>
                <w:rFonts w:eastAsia="Calibri"/>
                <w:sz w:val="18"/>
                <w:szCs w:val="18"/>
              </w:rPr>
            </w:pPr>
            <w:bookmarkStart w:id="11" w:name="RANGE!E11"/>
            <w:r w:rsidRPr="00D63005">
              <w:rPr>
                <w:rFonts w:eastAsia="Calibri"/>
                <w:b/>
                <w:sz w:val="18"/>
                <w:szCs w:val="18"/>
              </w:rPr>
              <w:lastRenderedPageBreak/>
              <w:t>1.Контролирует</w:t>
            </w:r>
            <w:r w:rsidRPr="00D63005">
              <w:rPr>
                <w:rFonts w:eastAsia="Calibri"/>
                <w:sz w:val="18"/>
                <w:szCs w:val="18"/>
              </w:rPr>
              <w:t xml:space="preserve"> формирование архивных фондов поселения</w:t>
            </w:r>
            <w:bookmarkEnd w:id="11"/>
            <w:r w:rsidRPr="00D63005">
              <w:rPr>
                <w:rFonts w:eastAsia="Calibri"/>
                <w:sz w:val="18"/>
                <w:szCs w:val="18"/>
              </w:rPr>
              <w:t>.</w:t>
            </w:r>
          </w:p>
          <w:p w:rsidR="004F3BFA" w:rsidRPr="00D63005" w:rsidRDefault="004F3BFA" w:rsidP="00D63005">
            <w:pPr>
              <w:jc w:val="both"/>
              <w:rPr>
                <w:rFonts w:eastAsia="Calibri"/>
                <w:sz w:val="18"/>
                <w:szCs w:val="18"/>
              </w:rPr>
            </w:pPr>
            <w:r w:rsidRPr="00D63005">
              <w:rPr>
                <w:rFonts w:eastAsia="Calibri"/>
                <w:b/>
                <w:sz w:val="18"/>
                <w:szCs w:val="18"/>
              </w:rPr>
              <w:t>2. Контролирует</w:t>
            </w:r>
            <w:r w:rsidRPr="00D63005">
              <w:rPr>
                <w:rFonts w:eastAsia="Calibri"/>
                <w:sz w:val="18"/>
                <w:szCs w:val="18"/>
              </w:rPr>
              <w:t xml:space="preserve"> меры по противодействию коррупции в границах поселения.</w:t>
            </w:r>
          </w:p>
          <w:p w:rsidR="004F3BFA" w:rsidRPr="00D63005" w:rsidRDefault="004F3BFA" w:rsidP="00D63005">
            <w:pPr>
              <w:jc w:val="both"/>
              <w:rPr>
                <w:rFonts w:eastAsia="Calibri"/>
                <w:sz w:val="18"/>
                <w:szCs w:val="18"/>
              </w:rPr>
            </w:pPr>
            <w:r w:rsidRPr="00D63005">
              <w:rPr>
                <w:rFonts w:eastAsia="Calibri"/>
                <w:sz w:val="18"/>
                <w:szCs w:val="18"/>
              </w:rPr>
              <w:t>3. Координирует повышение квалификации муниципальных служащих.</w:t>
            </w:r>
          </w:p>
          <w:p w:rsidR="004F3BFA" w:rsidRPr="00D63005" w:rsidRDefault="004F3BFA" w:rsidP="00D63005">
            <w:pPr>
              <w:jc w:val="both"/>
              <w:rPr>
                <w:rFonts w:eastAsia="Calibri"/>
                <w:sz w:val="18"/>
                <w:szCs w:val="18"/>
              </w:rPr>
            </w:pPr>
            <w:r w:rsidRPr="00D63005">
              <w:rPr>
                <w:rFonts w:eastAsia="Calibri"/>
                <w:sz w:val="18"/>
                <w:szCs w:val="18"/>
              </w:rPr>
              <w:t>4.Контролирует и организует единое ведение делопроизводства в администрации.</w:t>
            </w:r>
          </w:p>
          <w:p w:rsidR="004F3BFA" w:rsidRPr="00D63005" w:rsidRDefault="004F3BFA" w:rsidP="00D63005">
            <w:pPr>
              <w:jc w:val="both"/>
              <w:rPr>
                <w:rFonts w:eastAsia="Calibri"/>
                <w:sz w:val="18"/>
                <w:szCs w:val="18"/>
              </w:rPr>
            </w:pPr>
            <w:r w:rsidRPr="00D63005">
              <w:rPr>
                <w:rFonts w:eastAsia="Calibri"/>
                <w:sz w:val="18"/>
                <w:szCs w:val="18"/>
              </w:rPr>
              <w:t>5.Контролирует  исполнение постановлений, распоряжений Главы,  решений Думы ХМО, решений  оперативных совещаний при Главе.</w:t>
            </w:r>
          </w:p>
          <w:p w:rsidR="004F3BFA" w:rsidRPr="00D63005" w:rsidRDefault="004F3BFA" w:rsidP="00D63005">
            <w:pPr>
              <w:jc w:val="both"/>
              <w:rPr>
                <w:rFonts w:eastAsia="Calibri"/>
                <w:sz w:val="18"/>
                <w:szCs w:val="18"/>
              </w:rPr>
            </w:pPr>
            <w:r w:rsidRPr="00D63005">
              <w:rPr>
                <w:rFonts w:eastAsia="Calibri"/>
                <w:sz w:val="18"/>
                <w:szCs w:val="18"/>
              </w:rPr>
              <w:t>6.Контролирует организацию приема граждан, рассмотрение письменных и устных обращений граждан. 7.Контролирует организацию материально-технического обеспечения администрации.</w:t>
            </w:r>
          </w:p>
          <w:p w:rsidR="004F3BFA" w:rsidRPr="00D63005" w:rsidRDefault="004F3BFA" w:rsidP="00D63005">
            <w:pPr>
              <w:jc w:val="both"/>
              <w:rPr>
                <w:rFonts w:eastAsia="Calibri"/>
                <w:sz w:val="18"/>
                <w:szCs w:val="18"/>
              </w:rPr>
            </w:pPr>
            <w:r w:rsidRPr="00D63005">
              <w:rPr>
                <w:rFonts w:eastAsia="Calibri"/>
                <w:sz w:val="18"/>
                <w:szCs w:val="18"/>
              </w:rPr>
              <w:t>8.Контролирует организацию охраны труда в процессе трудовой деятельности сотрудников администрации.</w:t>
            </w:r>
          </w:p>
          <w:p w:rsidR="004F3BFA" w:rsidRPr="00D63005" w:rsidRDefault="004F3BFA" w:rsidP="00D63005">
            <w:pPr>
              <w:jc w:val="both"/>
              <w:rPr>
                <w:rFonts w:eastAsia="Calibri"/>
                <w:sz w:val="18"/>
                <w:szCs w:val="18"/>
              </w:rPr>
            </w:pPr>
            <w:r w:rsidRPr="00D63005">
              <w:rPr>
                <w:rFonts w:eastAsia="Calibri"/>
                <w:sz w:val="18"/>
                <w:szCs w:val="18"/>
              </w:rPr>
              <w:t xml:space="preserve">9. Осуществляет </w:t>
            </w:r>
            <w:proofErr w:type="gramStart"/>
            <w:r w:rsidRPr="00D63005">
              <w:rPr>
                <w:rFonts w:eastAsia="Calibri"/>
                <w:sz w:val="18"/>
                <w:szCs w:val="18"/>
              </w:rPr>
              <w:t>контроль за</w:t>
            </w:r>
            <w:proofErr w:type="gramEnd"/>
            <w:r w:rsidRPr="00D63005">
              <w:rPr>
                <w:rFonts w:eastAsia="Calibri"/>
                <w:sz w:val="18"/>
                <w:szCs w:val="18"/>
              </w:rPr>
              <w:t xml:space="preserve"> организацией кадровой работы администрации.</w:t>
            </w:r>
          </w:p>
          <w:p w:rsidR="004F3BFA" w:rsidRPr="00D63005" w:rsidRDefault="004F3BFA" w:rsidP="00D63005">
            <w:pPr>
              <w:jc w:val="both"/>
              <w:rPr>
                <w:rFonts w:eastAsia="Calibri"/>
                <w:sz w:val="18"/>
                <w:szCs w:val="18"/>
              </w:rPr>
            </w:pPr>
            <w:r w:rsidRPr="00D63005">
              <w:rPr>
                <w:rFonts w:eastAsia="Calibri"/>
                <w:sz w:val="18"/>
                <w:szCs w:val="18"/>
              </w:rPr>
              <w:t xml:space="preserve">10.Контролирует формирование и </w:t>
            </w:r>
            <w:r w:rsidRPr="00D63005">
              <w:rPr>
                <w:rFonts w:eastAsia="Calibri"/>
                <w:sz w:val="18"/>
                <w:szCs w:val="18"/>
              </w:rPr>
              <w:lastRenderedPageBreak/>
              <w:t>направление в прокуратуру Иркутского района копий муниципальных правовых актов, принятых в администрации Хомутовского МО, с направлением указанной информации в электронном виде в отдел по ведению регистра Главного правового Управления Губернатора и Правительства Иркутской области.</w:t>
            </w:r>
          </w:p>
          <w:p w:rsidR="004F3BFA" w:rsidRPr="00D63005" w:rsidRDefault="004F3BFA" w:rsidP="00D63005">
            <w:pPr>
              <w:jc w:val="both"/>
              <w:rPr>
                <w:rFonts w:eastAsia="Calibri"/>
                <w:sz w:val="18"/>
                <w:szCs w:val="18"/>
              </w:rPr>
            </w:pPr>
            <w:r w:rsidRPr="00D63005">
              <w:rPr>
                <w:rFonts w:eastAsia="Calibri"/>
                <w:sz w:val="18"/>
                <w:szCs w:val="18"/>
              </w:rPr>
              <w:t>11. Осуществляет контроль наполняемости официального сайта ХМО.</w:t>
            </w:r>
          </w:p>
          <w:p w:rsidR="004F3BFA" w:rsidRPr="00D63005" w:rsidRDefault="004F3BFA" w:rsidP="00D63005">
            <w:pPr>
              <w:jc w:val="both"/>
              <w:rPr>
                <w:rFonts w:eastAsia="Calibri"/>
                <w:sz w:val="18"/>
                <w:szCs w:val="18"/>
              </w:rPr>
            </w:pPr>
            <w:r w:rsidRPr="00D63005">
              <w:rPr>
                <w:rFonts w:eastAsia="Calibri"/>
                <w:sz w:val="18"/>
                <w:szCs w:val="18"/>
              </w:rPr>
              <w:t>12. Контролирует подготовку и выпуск газеты «Вестник Хомутовского МО».</w:t>
            </w:r>
          </w:p>
          <w:p w:rsidR="004F3BFA" w:rsidRPr="00D63005" w:rsidRDefault="004F3BFA" w:rsidP="00D63005">
            <w:pPr>
              <w:jc w:val="both"/>
              <w:rPr>
                <w:rFonts w:eastAsia="Calibri"/>
                <w:sz w:val="18"/>
                <w:szCs w:val="18"/>
              </w:rPr>
            </w:pPr>
            <w:r w:rsidRPr="00D63005">
              <w:rPr>
                <w:rFonts w:eastAsia="Calibri"/>
                <w:sz w:val="18"/>
                <w:szCs w:val="18"/>
              </w:rPr>
              <w:t>13. Содействует в работе избирательных комиссий при проведении выборов на территории Хомутовского МО.</w:t>
            </w:r>
          </w:p>
          <w:p w:rsidR="004F3BFA" w:rsidRPr="00D63005" w:rsidRDefault="004F3BFA" w:rsidP="00D63005">
            <w:pPr>
              <w:jc w:val="both"/>
              <w:rPr>
                <w:rFonts w:eastAsia="Calibri"/>
                <w:sz w:val="18"/>
                <w:szCs w:val="18"/>
              </w:rPr>
            </w:pPr>
            <w:r w:rsidRPr="00D63005">
              <w:rPr>
                <w:rFonts w:eastAsia="Calibri"/>
                <w:sz w:val="18"/>
                <w:szCs w:val="18"/>
              </w:rPr>
              <w:t>14.Контролирует выполнение функций по осуществлению первичного воинского учета, воинского бронирования и учета граждан, пребывающих в запасе.</w:t>
            </w:r>
          </w:p>
          <w:p w:rsidR="004F3BFA" w:rsidRPr="00D63005" w:rsidRDefault="004F3BFA" w:rsidP="00D63005">
            <w:pPr>
              <w:jc w:val="both"/>
              <w:rPr>
                <w:rFonts w:eastAsia="Calibri"/>
                <w:sz w:val="18"/>
                <w:szCs w:val="18"/>
              </w:rPr>
            </w:pPr>
            <w:r w:rsidRPr="00D63005">
              <w:rPr>
                <w:rFonts w:eastAsia="Calibri"/>
                <w:sz w:val="18"/>
                <w:szCs w:val="18"/>
              </w:rPr>
              <w:t>15. Контролирует проведение на территории поселения переписи населения.</w:t>
            </w:r>
          </w:p>
          <w:p w:rsidR="004F3BFA" w:rsidRPr="00D63005" w:rsidRDefault="004F3BFA" w:rsidP="00D63005">
            <w:pPr>
              <w:jc w:val="both"/>
              <w:rPr>
                <w:rFonts w:eastAsia="Calibri"/>
                <w:sz w:val="18"/>
                <w:szCs w:val="18"/>
              </w:rPr>
            </w:pPr>
          </w:p>
        </w:tc>
      </w:tr>
      <w:tr w:rsidR="004F3BFA" w:rsidRPr="00D63005" w:rsidTr="004F3BFA">
        <w:tc>
          <w:tcPr>
            <w:tcW w:w="15984" w:type="dxa"/>
            <w:gridSpan w:val="5"/>
          </w:tcPr>
          <w:p w:rsidR="004F3BFA" w:rsidRPr="00D63005" w:rsidRDefault="004F3BFA" w:rsidP="004F3BFA">
            <w:pPr>
              <w:numPr>
                <w:ilvl w:val="0"/>
                <w:numId w:val="37"/>
              </w:numPr>
              <w:spacing w:after="200" w:line="276" w:lineRule="auto"/>
              <w:jc w:val="center"/>
              <w:rPr>
                <w:rFonts w:eastAsia="Calibri"/>
                <w:sz w:val="18"/>
                <w:szCs w:val="18"/>
              </w:rPr>
            </w:pPr>
            <w:r w:rsidRPr="00D63005">
              <w:rPr>
                <w:rFonts w:eastAsia="Calibri"/>
                <w:b/>
                <w:bCs/>
                <w:sz w:val="18"/>
                <w:szCs w:val="18"/>
              </w:rPr>
              <w:lastRenderedPageBreak/>
              <w:t>КУРИРУЕМЫЕ ПОДРАЗДЕЛЕНИЯ</w:t>
            </w:r>
          </w:p>
        </w:tc>
      </w:tr>
      <w:tr w:rsidR="004F3BFA" w:rsidRPr="00D63005" w:rsidTr="004F3BFA">
        <w:tc>
          <w:tcPr>
            <w:tcW w:w="2802" w:type="dxa"/>
          </w:tcPr>
          <w:p w:rsidR="004F3BFA" w:rsidRPr="00D63005" w:rsidRDefault="004F3BFA" w:rsidP="00D63005">
            <w:pPr>
              <w:jc w:val="both"/>
              <w:rPr>
                <w:rFonts w:eastAsia="Calibri"/>
                <w:sz w:val="18"/>
                <w:szCs w:val="18"/>
              </w:rPr>
            </w:pPr>
            <w:r w:rsidRPr="00D63005">
              <w:rPr>
                <w:rFonts w:eastAsia="Calibri"/>
                <w:sz w:val="18"/>
                <w:szCs w:val="18"/>
              </w:rPr>
              <w:t>1. Первый заместитель Главы администрации</w:t>
            </w:r>
          </w:p>
          <w:p w:rsidR="004F3BFA" w:rsidRPr="00D63005" w:rsidRDefault="004F3BFA" w:rsidP="00D63005">
            <w:pPr>
              <w:jc w:val="both"/>
              <w:rPr>
                <w:rFonts w:eastAsia="Calibri"/>
                <w:sz w:val="18"/>
                <w:szCs w:val="18"/>
              </w:rPr>
            </w:pPr>
            <w:r w:rsidRPr="00D63005">
              <w:rPr>
                <w:rFonts w:eastAsia="Calibri"/>
                <w:sz w:val="18"/>
                <w:szCs w:val="18"/>
              </w:rPr>
              <w:t xml:space="preserve">2. Заместитель Главы администрации. </w:t>
            </w:r>
          </w:p>
          <w:p w:rsidR="004F3BFA" w:rsidRPr="00D63005" w:rsidRDefault="004F3BFA" w:rsidP="00D63005">
            <w:pPr>
              <w:jc w:val="both"/>
              <w:rPr>
                <w:rFonts w:eastAsia="Calibri"/>
                <w:sz w:val="18"/>
                <w:szCs w:val="18"/>
              </w:rPr>
            </w:pPr>
            <w:r w:rsidRPr="00D63005">
              <w:rPr>
                <w:rFonts w:eastAsia="Calibri"/>
                <w:sz w:val="18"/>
                <w:szCs w:val="18"/>
              </w:rPr>
              <w:t>3. Заместитель Главы администрации по социально-культурному развитию территории.</w:t>
            </w:r>
          </w:p>
          <w:p w:rsidR="004F3BFA" w:rsidRPr="00D63005" w:rsidRDefault="004F3BFA" w:rsidP="00D63005">
            <w:pPr>
              <w:jc w:val="both"/>
              <w:rPr>
                <w:rFonts w:eastAsia="Calibri"/>
                <w:sz w:val="18"/>
                <w:szCs w:val="18"/>
              </w:rPr>
            </w:pPr>
            <w:r w:rsidRPr="00D63005">
              <w:rPr>
                <w:rFonts w:eastAsia="Calibri"/>
                <w:sz w:val="18"/>
                <w:szCs w:val="18"/>
              </w:rPr>
              <w:t>4. Руководитель аппарата  администрации.</w:t>
            </w:r>
          </w:p>
          <w:p w:rsidR="004F3BFA" w:rsidRPr="00D63005" w:rsidRDefault="004F3BFA" w:rsidP="00D63005">
            <w:pPr>
              <w:jc w:val="both"/>
              <w:rPr>
                <w:rFonts w:eastAsia="Calibri"/>
                <w:sz w:val="18"/>
                <w:szCs w:val="18"/>
              </w:rPr>
            </w:pPr>
            <w:r w:rsidRPr="00D63005">
              <w:rPr>
                <w:rFonts w:eastAsia="Calibri"/>
                <w:sz w:val="18"/>
                <w:szCs w:val="18"/>
              </w:rPr>
              <w:t xml:space="preserve">5. Ведущий специалист по работе с </w:t>
            </w:r>
            <w:proofErr w:type="spellStart"/>
            <w:r w:rsidRPr="00D63005">
              <w:rPr>
                <w:rFonts w:eastAsia="Calibri"/>
                <w:sz w:val="18"/>
                <w:szCs w:val="18"/>
              </w:rPr>
              <w:t>Дкмой</w:t>
            </w:r>
            <w:proofErr w:type="spellEnd"/>
            <w:r w:rsidRPr="00D63005">
              <w:rPr>
                <w:rFonts w:eastAsia="Calibri"/>
                <w:sz w:val="18"/>
                <w:szCs w:val="18"/>
              </w:rPr>
              <w:t xml:space="preserve">. </w:t>
            </w:r>
          </w:p>
          <w:p w:rsidR="004F3BFA" w:rsidRPr="00D63005" w:rsidRDefault="004F3BFA" w:rsidP="00D63005">
            <w:pPr>
              <w:jc w:val="both"/>
              <w:rPr>
                <w:rFonts w:eastAsia="Calibri"/>
                <w:sz w:val="18"/>
                <w:szCs w:val="18"/>
              </w:rPr>
            </w:pPr>
          </w:p>
        </w:tc>
        <w:tc>
          <w:tcPr>
            <w:tcW w:w="3260" w:type="dxa"/>
          </w:tcPr>
          <w:p w:rsidR="004F3BFA" w:rsidRPr="00D63005" w:rsidRDefault="004F3BFA" w:rsidP="00D63005">
            <w:pPr>
              <w:jc w:val="both"/>
              <w:rPr>
                <w:rFonts w:eastAsia="Calibri"/>
                <w:sz w:val="18"/>
                <w:szCs w:val="18"/>
              </w:rPr>
            </w:pPr>
            <w:r w:rsidRPr="00D63005">
              <w:rPr>
                <w:rFonts w:eastAsia="Calibri"/>
                <w:sz w:val="18"/>
                <w:szCs w:val="18"/>
              </w:rPr>
              <w:t>1. Отдел бюджетного планирования</w:t>
            </w:r>
          </w:p>
          <w:p w:rsidR="004F3BFA" w:rsidRPr="00D63005" w:rsidRDefault="004F3BFA" w:rsidP="00D63005">
            <w:pPr>
              <w:jc w:val="both"/>
              <w:rPr>
                <w:rFonts w:eastAsia="Calibri"/>
                <w:sz w:val="18"/>
                <w:szCs w:val="18"/>
              </w:rPr>
            </w:pPr>
            <w:r w:rsidRPr="00D63005">
              <w:rPr>
                <w:rFonts w:eastAsia="Calibri"/>
                <w:sz w:val="18"/>
                <w:szCs w:val="18"/>
              </w:rPr>
              <w:t xml:space="preserve">2. Отдел бухгалтерского учета. </w:t>
            </w:r>
          </w:p>
          <w:p w:rsidR="004F3BFA" w:rsidRPr="00D63005" w:rsidRDefault="004F3BFA" w:rsidP="00D63005">
            <w:pPr>
              <w:jc w:val="both"/>
              <w:rPr>
                <w:rFonts w:eastAsia="Calibri"/>
                <w:sz w:val="18"/>
                <w:szCs w:val="18"/>
              </w:rPr>
            </w:pPr>
            <w:r w:rsidRPr="00D63005">
              <w:rPr>
                <w:sz w:val="18"/>
                <w:szCs w:val="18"/>
              </w:rPr>
              <w:t>3</w:t>
            </w:r>
            <w:r w:rsidRPr="00D63005">
              <w:rPr>
                <w:rFonts w:eastAsia="Calibri"/>
                <w:sz w:val="18"/>
                <w:szCs w:val="18"/>
              </w:rPr>
              <w:t>. Отдел муниципального  заказа и реализации муниципальных программ.</w:t>
            </w:r>
          </w:p>
        </w:tc>
        <w:tc>
          <w:tcPr>
            <w:tcW w:w="3402" w:type="dxa"/>
          </w:tcPr>
          <w:p w:rsidR="004F3BFA" w:rsidRPr="00D63005" w:rsidRDefault="004F3BFA" w:rsidP="00D63005">
            <w:pPr>
              <w:jc w:val="both"/>
              <w:rPr>
                <w:rFonts w:eastAsia="Calibri"/>
                <w:sz w:val="18"/>
                <w:szCs w:val="18"/>
              </w:rPr>
            </w:pPr>
            <w:r w:rsidRPr="00D63005">
              <w:rPr>
                <w:rFonts w:eastAsia="Calibri"/>
                <w:sz w:val="18"/>
                <w:szCs w:val="18"/>
              </w:rPr>
              <w:t>1. Руководитель по вопросам градостроительных и имущественных отношений.</w:t>
            </w:r>
          </w:p>
          <w:p w:rsidR="004F3BFA" w:rsidRPr="00D63005" w:rsidRDefault="004F3BFA" w:rsidP="00D63005">
            <w:pPr>
              <w:jc w:val="both"/>
              <w:rPr>
                <w:rFonts w:eastAsia="Calibri"/>
                <w:sz w:val="18"/>
                <w:szCs w:val="18"/>
              </w:rPr>
            </w:pPr>
            <w:r w:rsidRPr="00D63005">
              <w:rPr>
                <w:rFonts w:eastAsia="Calibri"/>
                <w:sz w:val="18"/>
                <w:szCs w:val="18"/>
              </w:rPr>
              <w:t>2. Юридический отдел</w:t>
            </w:r>
          </w:p>
          <w:p w:rsidR="004F3BFA" w:rsidRPr="00D63005" w:rsidRDefault="004F3BFA" w:rsidP="00D63005">
            <w:pPr>
              <w:jc w:val="both"/>
              <w:rPr>
                <w:sz w:val="18"/>
                <w:szCs w:val="18"/>
              </w:rPr>
            </w:pPr>
            <w:r w:rsidRPr="00D63005">
              <w:rPr>
                <w:rFonts w:eastAsia="Calibri"/>
                <w:sz w:val="18"/>
                <w:szCs w:val="18"/>
              </w:rPr>
              <w:t>3.</w:t>
            </w:r>
            <w:r w:rsidRPr="00D63005">
              <w:rPr>
                <w:sz w:val="18"/>
                <w:szCs w:val="18"/>
              </w:rPr>
              <w:t>Отдел градостроительства, земельных и имущественных отношений</w:t>
            </w:r>
          </w:p>
          <w:p w:rsidR="004F3BFA" w:rsidRPr="00D63005" w:rsidRDefault="004F3BFA" w:rsidP="00D63005">
            <w:pPr>
              <w:jc w:val="both"/>
              <w:rPr>
                <w:sz w:val="18"/>
                <w:szCs w:val="18"/>
              </w:rPr>
            </w:pPr>
            <w:r w:rsidRPr="00D63005">
              <w:rPr>
                <w:sz w:val="18"/>
                <w:szCs w:val="18"/>
              </w:rPr>
              <w:t>4. Отдел муниципального земельного, лесного контроля  и соблюдения правил благоустройства.</w:t>
            </w:r>
          </w:p>
          <w:p w:rsidR="004F3BFA" w:rsidRPr="00D63005" w:rsidRDefault="004F3BFA" w:rsidP="00D63005">
            <w:pPr>
              <w:jc w:val="both"/>
              <w:rPr>
                <w:rFonts w:eastAsia="Calibri"/>
                <w:sz w:val="18"/>
                <w:szCs w:val="18"/>
              </w:rPr>
            </w:pPr>
            <w:r w:rsidRPr="00D63005">
              <w:rPr>
                <w:sz w:val="18"/>
                <w:szCs w:val="18"/>
              </w:rPr>
              <w:t>5. Муниципальное казенное учреждение «Хозяйственно-</w:t>
            </w:r>
            <w:proofErr w:type="spellStart"/>
            <w:r w:rsidRPr="00D63005">
              <w:rPr>
                <w:sz w:val="18"/>
                <w:szCs w:val="18"/>
              </w:rPr>
              <w:t>эксплутационная</w:t>
            </w:r>
            <w:proofErr w:type="spellEnd"/>
            <w:r w:rsidRPr="00D63005">
              <w:rPr>
                <w:sz w:val="18"/>
                <w:szCs w:val="18"/>
              </w:rPr>
              <w:t xml:space="preserve"> служба Хомутовского МО» (МКУ ХЭС)               </w:t>
            </w:r>
          </w:p>
        </w:tc>
        <w:tc>
          <w:tcPr>
            <w:tcW w:w="3544" w:type="dxa"/>
          </w:tcPr>
          <w:p w:rsidR="004F3BFA" w:rsidRPr="00D63005" w:rsidRDefault="004F3BFA" w:rsidP="00D63005">
            <w:pPr>
              <w:jc w:val="both"/>
              <w:rPr>
                <w:rFonts w:eastAsia="Calibri"/>
                <w:sz w:val="18"/>
                <w:szCs w:val="18"/>
              </w:rPr>
            </w:pPr>
            <w:r w:rsidRPr="00D63005">
              <w:rPr>
                <w:rFonts w:eastAsia="Calibri"/>
                <w:sz w:val="18"/>
                <w:szCs w:val="18"/>
              </w:rPr>
              <w:t>1. Социальный отдел</w:t>
            </w:r>
          </w:p>
          <w:p w:rsidR="004F3BFA" w:rsidRPr="00D63005" w:rsidRDefault="004F3BFA" w:rsidP="00D63005">
            <w:pPr>
              <w:jc w:val="both"/>
              <w:rPr>
                <w:rFonts w:eastAsia="Calibri"/>
                <w:sz w:val="18"/>
                <w:szCs w:val="18"/>
              </w:rPr>
            </w:pPr>
            <w:r w:rsidRPr="00D63005">
              <w:rPr>
                <w:rFonts w:eastAsia="Calibri"/>
                <w:sz w:val="18"/>
                <w:szCs w:val="18"/>
              </w:rPr>
              <w:t>2. Муниципальное учреждение культуры «Культурно-спортивный комплекс» Хомутовского МО (МУК КСК)</w:t>
            </w:r>
          </w:p>
          <w:p w:rsidR="004F3BFA" w:rsidRPr="00D63005" w:rsidRDefault="004F3BFA" w:rsidP="00D63005">
            <w:pPr>
              <w:jc w:val="both"/>
              <w:rPr>
                <w:rFonts w:eastAsia="Calibri"/>
                <w:sz w:val="18"/>
                <w:szCs w:val="18"/>
              </w:rPr>
            </w:pPr>
          </w:p>
        </w:tc>
        <w:tc>
          <w:tcPr>
            <w:tcW w:w="2976" w:type="dxa"/>
          </w:tcPr>
          <w:p w:rsidR="004F3BFA" w:rsidRPr="00D63005" w:rsidRDefault="004F3BFA" w:rsidP="00D63005">
            <w:pPr>
              <w:jc w:val="both"/>
              <w:rPr>
                <w:rFonts w:eastAsia="Calibri"/>
                <w:sz w:val="18"/>
                <w:szCs w:val="18"/>
              </w:rPr>
            </w:pPr>
            <w:r w:rsidRPr="00D63005">
              <w:rPr>
                <w:rFonts w:eastAsia="Calibri"/>
                <w:sz w:val="18"/>
                <w:szCs w:val="18"/>
              </w:rPr>
              <w:t>1. Организационно- технический сектор (ОТС).</w:t>
            </w:r>
          </w:p>
          <w:p w:rsidR="004F3BFA" w:rsidRPr="00D63005" w:rsidRDefault="004F3BFA" w:rsidP="00D63005">
            <w:pPr>
              <w:jc w:val="both"/>
              <w:rPr>
                <w:rFonts w:eastAsia="Calibri"/>
                <w:sz w:val="18"/>
                <w:szCs w:val="18"/>
              </w:rPr>
            </w:pPr>
            <w:r w:rsidRPr="00D63005">
              <w:rPr>
                <w:rFonts w:eastAsia="Calibri"/>
                <w:sz w:val="18"/>
                <w:szCs w:val="18"/>
              </w:rPr>
              <w:t>2. Военно-учетный стол (ВУС).</w:t>
            </w:r>
          </w:p>
        </w:tc>
      </w:tr>
      <w:tr w:rsidR="004F3BFA" w:rsidRPr="00D63005" w:rsidTr="004F3BFA">
        <w:tc>
          <w:tcPr>
            <w:tcW w:w="15984" w:type="dxa"/>
            <w:gridSpan w:val="5"/>
          </w:tcPr>
          <w:p w:rsidR="004F3BFA" w:rsidRPr="00D63005" w:rsidRDefault="004F3BFA" w:rsidP="00D63005">
            <w:pPr>
              <w:jc w:val="both"/>
              <w:rPr>
                <w:rFonts w:eastAsia="Calibri"/>
                <w:b/>
                <w:bCs/>
                <w:sz w:val="18"/>
                <w:szCs w:val="18"/>
              </w:rPr>
            </w:pPr>
          </w:p>
          <w:p w:rsidR="004F3BFA" w:rsidRPr="00D63005" w:rsidRDefault="004F3BFA" w:rsidP="00D63005">
            <w:pPr>
              <w:numPr>
                <w:ilvl w:val="0"/>
                <w:numId w:val="37"/>
              </w:numPr>
              <w:spacing w:after="200" w:line="276" w:lineRule="auto"/>
              <w:jc w:val="center"/>
              <w:rPr>
                <w:rFonts w:eastAsia="Calibri"/>
                <w:sz w:val="18"/>
                <w:szCs w:val="18"/>
              </w:rPr>
            </w:pPr>
            <w:r w:rsidRPr="00D63005">
              <w:rPr>
                <w:rFonts w:eastAsia="Calibri"/>
                <w:b/>
                <w:bCs/>
                <w:sz w:val="18"/>
                <w:szCs w:val="18"/>
              </w:rPr>
              <w:t>ОБЩИЙ ШТАТ, НАХОДЯЩИЙСЯ В ПОДЧИНЕНИИ</w:t>
            </w:r>
          </w:p>
        </w:tc>
      </w:tr>
      <w:tr w:rsidR="004F3BFA" w:rsidRPr="00D63005" w:rsidTr="004F3BFA">
        <w:trPr>
          <w:trHeight w:val="2028"/>
        </w:trPr>
        <w:tc>
          <w:tcPr>
            <w:tcW w:w="2802" w:type="dxa"/>
          </w:tcPr>
          <w:p w:rsidR="004F3BFA" w:rsidRPr="00D63005" w:rsidRDefault="004F3BFA" w:rsidP="00D63005">
            <w:pPr>
              <w:jc w:val="both"/>
              <w:rPr>
                <w:rFonts w:eastAsia="Calibri"/>
                <w:sz w:val="18"/>
                <w:szCs w:val="18"/>
              </w:rPr>
            </w:pPr>
            <w:r w:rsidRPr="00D63005">
              <w:rPr>
                <w:rFonts w:eastAsia="Calibri"/>
                <w:sz w:val="18"/>
                <w:szCs w:val="18"/>
              </w:rPr>
              <w:lastRenderedPageBreak/>
              <w:t xml:space="preserve">Всего 61 единица, в </w:t>
            </w:r>
            <w:proofErr w:type="spellStart"/>
            <w:r w:rsidRPr="00D63005">
              <w:rPr>
                <w:rFonts w:eastAsia="Calibri"/>
                <w:sz w:val="18"/>
                <w:szCs w:val="18"/>
              </w:rPr>
              <w:t>т.ч</w:t>
            </w:r>
            <w:proofErr w:type="spellEnd"/>
            <w:r w:rsidRPr="00D63005">
              <w:rPr>
                <w:rFonts w:eastAsia="Calibri"/>
                <w:sz w:val="18"/>
                <w:szCs w:val="18"/>
              </w:rPr>
              <w:t>.:</w:t>
            </w:r>
          </w:p>
          <w:p w:rsidR="004F3BFA" w:rsidRPr="00D63005" w:rsidRDefault="004F3BFA" w:rsidP="00D63005">
            <w:pPr>
              <w:jc w:val="both"/>
              <w:rPr>
                <w:rFonts w:eastAsia="Calibri"/>
                <w:sz w:val="18"/>
                <w:szCs w:val="18"/>
              </w:rPr>
            </w:pPr>
          </w:p>
          <w:p w:rsidR="004F3BFA" w:rsidRPr="00D63005" w:rsidRDefault="004F3BFA" w:rsidP="00D63005">
            <w:pPr>
              <w:jc w:val="both"/>
              <w:rPr>
                <w:rFonts w:eastAsia="Calibri"/>
                <w:sz w:val="18"/>
                <w:szCs w:val="18"/>
              </w:rPr>
            </w:pPr>
            <w:r w:rsidRPr="00D63005">
              <w:rPr>
                <w:rFonts w:eastAsia="Calibri"/>
                <w:sz w:val="18"/>
                <w:szCs w:val="18"/>
              </w:rPr>
              <w:t xml:space="preserve">- 35 </w:t>
            </w:r>
            <w:proofErr w:type="spellStart"/>
            <w:r w:rsidRPr="00D63005">
              <w:rPr>
                <w:rFonts w:eastAsia="Calibri"/>
                <w:sz w:val="18"/>
                <w:szCs w:val="18"/>
              </w:rPr>
              <w:t>муниц</w:t>
            </w:r>
            <w:proofErr w:type="spellEnd"/>
            <w:r w:rsidRPr="00D63005">
              <w:rPr>
                <w:rFonts w:eastAsia="Calibri"/>
                <w:sz w:val="18"/>
                <w:szCs w:val="18"/>
              </w:rPr>
              <w:t xml:space="preserve">. служащие </w:t>
            </w:r>
          </w:p>
          <w:p w:rsidR="004F3BFA" w:rsidRPr="00D63005" w:rsidRDefault="004F3BFA" w:rsidP="00D63005">
            <w:pPr>
              <w:jc w:val="both"/>
              <w:rPr>
                <w:rFonts w:eastAsia="Calibri"/>
                <w:sz w:val="18"/>
                <w:szCs w:val="18"/>
              </w:rPr>
            </w:pPr>
            <w:r w:rsidRPr="00D63005">
              <w:rPr>
                <w:rFonts w:eastAsia="Calibri"/>
                <w:sz w:val="18"/>
                <w:szCs w:val="18"/>
              </w:rPr>
              <w:t xml:space="preserve">- 24 ед. </w:t>
            </w:r>
            <w:proofErr w:type="spellStart"/>
            <w:r w:rsidRPr="00D63005">
              <w:rPr>
                <w:rFonts w:eastAsia="Calibri"/>
                <w:sz w:val="18"/>
                <w:szCs w:val="18"/>
              </w:rPr>
              <w:t>техн</w:t>
            </w:r>
            <w:proofErr w:type="spellEnd"/>
            <w:r w:rsidRPr="00D63005">
              <w:rPr>
                <w:rFonts w:eastAsia="Calibri"/>
                <w:sz w:val="18"/>
                <w:szCs w:val="18"/>
              </w:rPr>
              <w:t>. персонал</w:t>
            </w:r>
          </w:p>
          <w:p w:rsidR="004F3BFA" w:rsidRPr="00D63005" w:rsidRDefault="004F3BFA" w:rsidP="00D63005">
            <w:pPr>
              <w:jc w:val="both"/>
              <w:rPr>
                <w:rFonts w:eastAsia="Calibri"/>
                <w:sz w:val="18"/>
                <w:szCs w:val="18"/>
              </w:rPr>
            </w:pPr>
            <w:r w:rsidRPr="00D63005">
              <w:rPr>
                <w:rFonts w:eastAsia="Calibri"/>
                <w:sz w:val="18"/>
                <w:szCs w:val="18"/>
              </w:rPr>
              <w:t>- директор МКУ ХЭС</w:t>
            </w:r>
          </w:p>
          <w:p w:rsidR="004F3BFA" w:rsidRPr="00D63005" w:rsidRDefault="004F3BFA" w:rsidP="00D63005">
            <w:pPr>
              <w:jc w:val="both"/>
              <w:rPr>
                <w:rFonts w:eastAsia="Calibri"/>
                <w:sz w:val="18"/>
                <w:szCs w:val="18"/>
              </w:rPr>
            </w:pPr>
            <w:r w:rsidRPr="00D63005">
              <w:rPr>
                <w:rFonts w:eastAsia="Calibri"/>
                <w:sz w:val="18"/>
                <w:szCs w:val="18"/>
              </w:rPr>
              <w:t>- генеральный директор МУК КСК</w:t>
            </w:r>
          </w:p>
          <w:p w:rsidR="004F3BFA" w:rsidRPr="00D63005" w:rsidRDefault="004F3BFA" w:rsidP="00D63005">
            <w:pPr>
              <w:jc w:val="both"/>
              <w:rPr>
                <w:rFonts w:eastAsia="Calibri"/>
                <w:sz w:val="18"/>
                <w:szCs w:val="18"/>
              </w:rPr>
            </w:pPr>
          </w:p>
          <w:p w:rsidR="004F3BFA" w:rsidRPr="00D63005" w:rsidRDefault="004F3BFA" w:rsidP="00D63005">
            <w:pPr>
              <w:jc w:val="both"/>
              <w:rPr>
                <w:rFonts w:eastAsia="Calibri"/>
                <w:sz w:val="18"/>
                <w:szCs w:val="18"/>
              </w:rPr>
            </w:pPr>
          </w:p>
        </w:tc>
        <w:tc>
          <w:tcPr>
            <w:tcW w:w="3260" w:type="dxa"/>
          </w:tcPr>
          <w:p w:rsidR="004F3BFA" w:rsidRPr="00D63005" w:rsidRDefault="004F3BFA" w:rsidP="00D63005">
            <w:pPr>
              <w:jc w:val="both"/>
              <w:rPr>
                <w:rFonts w:eastAsia="Calibri"/>
                <w:sz w:val="18"/>
                <w:szCs w:val="18"/>
              </w:rPr>
            </w:pPr>
            <w:r w:rsidRPr="00D63005">
              <w:rPr>
                <w:rFonts w:eastAsia="Calibri"/>
                <w:sz w:val="18"/>
                <w:szCs w:val="18"/>
              </w:rPr>
              <w:t xml:space="preserve">Всего 17 единиц, в </w:t>
            </w:r>
            <w:proofErr w:type="spellStart"/>
            <w:r w:rsidRPr="00D63005">
              <w:rPr>
                <w:rFonts w:eastAsia="Calibri"/>
                <w:sz w:val="18"/>
                <w:szCs w:val="18"/>
              </w:rPr>
              <w:t>т.ч</w:t>
            </w:r>
            <w:proofErr w:type="spellEnd"/>
            <w:r w:rsidRPr="00D63005">
              <w:rPr>
                <w:rFonts w:eastAsia="Calibri"/>
                <w:sz w:val="18"/>
                <w:szCs w:val="18"/>
              </w:rPr>
              <w:t>.:</w:t>
            </w:r>
          </w:p>
          <w:p w:rsidR="004F3BFA" w:rsidRPr="00D63005" w:rsidRDefault="004F3BFA" w:rsidP="00D63005">
            <w:pPr>
              <w:jc w:val="both"/>
              <w:rPr>
                <w:rFonts w:eastAsia="Calibri"/>
                <w:sz w:val="18"/>
                <w:szCs w:val="18"/>
              </w:rPr>
            </w:pPr>
          </w:p>
          <w:p w:rsidR="004F3BFA" w:rsidRPr="00D63005" w:rsidRDefault="004F3BFA" w:rsidP="00D63005">
            <w:pPr>
              <w:jc w:val="both"/>
              <w:rPr>
                <w:rFonts w:eastAsia="Calibri"/>
                <w:sz w:val="18"/>
                <w:szCs w:val="18"/>
              </w:rPr>
            </w:pPr>
            <w:r w:rsidRPr="00D63005">
              <w:rPr>
                <w:rFonts w:eastAsia="Calibri"/>
                <w:sz w:val="18"/>
                <w:szCs w:val="18"/>
              </w:rPr>
              <w:t xml:space="preserve">- 8 </w:t>
            </w:r>
            <w:proofErr w:type="spellStart"/>
            <w:r w:rsidRPr="00D63005">
              <w:rPr>
                <w:rFonts w:eastAsia="Calibri"/>
                <w:sz w:val="18"/>
                <w:szCs w:val="18"/>
              </w:rPr>
              <w:t>муниц</w:t>
            </w:r>
            <w:proofErr w:type="spellEnd"/>
            <w:r w:rsidRPr="00D63005">
              <w:rPr>
                <w:rFonts w:eastAsia="Calibri"/>
                <w:sz w:val="18"/>
                <w:szCs w:val="18"/>
              </w:rPr>
              <w:t>. служащие</w:t>
            </w:r>
          </w:p>
          <w:p w:rsidR="004F3BFA" w:rsidRPr="00D63005" w:rsidRDefault="004F3BFA" w:rsidP="00D63005">
            <w:pPr>
              <w:jc w:val="both"/>
              <w:rPr>
                <w:rFonts w:eastAsia="Calibri"/>
                <w:sz w:val="18"/>
                <w:szCs w:val="18"/>
              </w:rPr>
            </w:pPr>
            <w:r w:rsidRPr="00D63005">
              <w:rPr>
                <w:rFonts w:eastAsia="Calibri"/>
                <w:sz w:val="18"/>
                <w:szCs w:val="18"/>
              </w:rPr>
              <w:t xml:space="preserve">- 9 ед. </w:t>
            </w:r>
            <w:proofErr w:type="spellStart"/>
            <w:r w:rsidRPr="00D63005">
              <w:rPr>
                <w:rFonts w:eastAsia="Calibri"/>
                <w:sz w:val="18"/>
                <w:szCs w:val="18"/>
              </w:rPr>
              <w:t>техн</w:t>
            </w:r>
            <w:proofErr w:type="spellEnd"/>
            <w:r w:rsidRPr="00D63005">
              <w:rPr>
                <w:rFonts w:eastAsia="Calibri"/>
                <w:sz w:val="18"/>
                <w:szCs w:val="18"/>
              </w:rPr>
              <w:t>. персонал</w:t>
            </w:r>
          </w:p>
        </w:tc>
        <w:tc>
          <w:tcPr>
            <w:tcW w:w="3402" w:type="dxa"/>
          </w:tcPr>
          <w:p w:rsidR="004F3BFA" w:rsidRPr="00D63005" w:rsidRDefault="004F3BFA" w:rsidP="00D63005">
            <w:pPr>
              <w:jc w:val="both"/>
              <w:rPr>
                <w:rFonts w:eastAsia="Calibri"/>
                <w:sz w:val="18"/>
                <w:szCs w:val="18"/>
              </w:rPr>
            </w:pPr>
            <w:r w:rsidRPr="00D63005">
              <w:rPr>
                <w:rFonts w:eastAsia="Calibri"/>
                <w:sz w:val="18"/>
                <w:szCs w:val="18"/>
              </w:rPr>
              <w:t xml:space="preserve">Всего 25 единиц, в </w:t>
            </w:r>
            <w:proofErr w:type="spellStart"/>
            <w:r w:rsidRPr="00D63005">
              <w:rPr>
                <w:rFonts w:eastAsia="Calibri"/>
                <w:sz w:val="18"/>
                <w:szCs w:val="18"/>
              </w:rPr>
              <w:t>т.ч</w:t>
            </w:r>
            <w:proofErr w:type="spellEnd"/>
            <w:r w:rsidRPr="00D63005">
              <w:rPr>
                <w:rFonts w:eastAsia="Calibri"/>
                <w:sz w:val="18"/>
                <w:szCs w:val="18"/>
              </w:rPr>
              <w:t>.:</w:t>
            </w:r>
          </w:p>
          <w:p w:rsidR="004F3BFA" w:rsidRPr="00D63005" w:rsidRDefault="004F3BFA" w:rsidP="00D63005">
            <w:pPr>
              <w:jc w:val="both"/>
              <w:rPr>
                <w:rFonts w:eastAsia="Calibri"/>
                <w:sz w:val="18"/>
                <w:szCs w:val="18"/>
              </w:rPr>
            </w:pPr>
          </w:p>
          <w:p w:rsidR="004F3BFA" w:rsidRPr="00D63005" w:rsidRDefault="004F3BFA" w:rsidP="00D63005">
            <w:pPr>
              <w:jc w:val="both"/>
              <w:rPr>
                <w:rFonts w:eastAsia="Calibri"/>
                <w:sz w:val="18"/>
                <w:szCs w:val="18"/>
              </w:rPr>
            </w:pPr>
            <w:r w:rsidRPr="00D63005">
              <w:rPr>
                <w:rFonts w:eastAsia="Calibri"/>
                <w:sz w:val="18"/>
                <w:szCs w:val="18"/>
              </w:rPr>
              <w:t xml:space="preserve">- 20 </w:t>
            </w:r>
            <w:proofErr w:type="spellStart"/>
            <w:r w:rsidRPr="00D63005">
              <w:rPr>
                <w:rFonts w:eastAsia="Calibri"/>
                <w:sz w:val="18"/>
                <w:szCs w:val="18"/>
              </w:rPr>
              <w:t>муниц</w:t>
            </w:r>
            <w:proofErr w:type="spellEnd"/>
            <w:r w:rsidRPr="00D63005">
              <w:rPr>
                <w:rFonts w:eastAsia="Calibri"/>
                <w:sz w:val="18"/>
                <w:szCs w:val="18"/>
              </w:rPr>
              <w:t xml:space="preserve">. служащие </w:t>
            </w:r>
          </w:p>
          <w:p w:rsidR="004F3BFA" w:rsidRPr="00D63005" w:rsidRDefault="004F3BFA" w:rsidP="00D63005">
            <w:pPr>
              <w:jc w:val="both"/>
              <w:rPr>
                <w:rFonts w:eastAsia="Calibri"/>
                <w:sz w:val="18"/>
                <w:szCs w:val="18"/>
              </w:rPr>
            </w:pPr>
            <w:r w:rsidRPr="00D63005">
              <w:rPr>
                <w:rFonts w:eastAsia="Calibri"/>
                <w:sz w:val="18"/>
                <w:szCs w:val="18"/>
              </w:rPr>
              <w:t xml:space="preserve">- 4 ед. </w:t>
            </w:r>
            <w:proofErr w:type="spellStart"/>
            <w:r w:rsidRPr="00D63005">
              <w:rPr>
                <w:rFonts w:eastAsia="Calibri"/>
                <w:sz w:val="18"/>
                <w:szCs w:val="18"/>
              </w:rPr>
              <w:t>техн</w:t>
            </w:r>
            <w:proofErr w:type="spellEnd"/>
            <w:r w:rsidRPr="00D63005">
              <w:rPr>
                <w:rFonts w:eastAsia="Calibri"/>
                <w:sz w:val="18"/>
                <w:szCs w:val="18"/>
              </w:rPr>
              <w:t>. персонал</w:t>
            </w:r>
          </w:p>
          <w:p w:rsidR="004F3BFA" w:rsidRPr="00D63005" w:rsidRDefault="004F3BFA" w:rsidP="00D63005">
            <w:pPr>
              <w:jc w:val="both"/>
              <w:rPr>
                <w:rFonts w:eastAsia="Calibri"/>
                <w:sz w:val="18"/>
                <w:szCs w:val="18"/>
              </w:rPr>
            </w:pPr>
            <w:r w:rsidRPr="00D63005">
              <w:rPr>
                <w:rFonts w:eastAsia="Calibri"/>
                <w:sz w:val="18"/>
                <w:szCs w:val="18"/>
              </w:rPr>
              <w:t>- директор МКУ ХЭС</w:t>
            </w:r>
          </w:p>
        </w:tc>
        <w:tc>
          <w:tcPr>
            <w:tcW w:w="3544" w:type="dxa"/>
          </w:tcPr>
          <w:p w:rsidR="004F3BFA" w:rsidRPr="00D63005" w:rsidRDefault="004F3BFA" w:rsidP="00D63005">
            <w:pPr>
              <w:jc w:val="both"/>
              <w:rPr>
                <w:rFonts w:eastAsia="Calibri"/>
                <w:sz w:val="18"/>
                <w:szCs w:val="18"/>
              </w:rPr>
            </w:pPr>
            <w:r w:rsidRPr="00D63005">
              <w:rPr>
                <w:rFonts w:eastAsia="Calibri"/>
                <w:sz w:val="18"/>
                <w:szCs w:val="18"/>
              </w:rPr>
              <w:t xml:space="preserve">Всего 9 единиц, в </w:t>
            </w:r>
            <w:proofErr w:type="spellStart"/>
            <w:r w:rsidRPr="00D63005">
              <w:rPr>
                <w:rFonts w:eastAsia="Calibri"/>
                <w:sz w:val="18"/>
                <w:szCs w:val="18"/>
              </w:rPr>
              <w:t>т.ч</w:t>
            </w:r>
            <w:proofErr w:type="spellEnd"/>
            <w:r w:rsidRPr="00D63005">
              <w:rPr>
                <w:rFonts w:eastAsia="Calibri"/>
                <w:sz w:val="18"/>
                <w:szCs w:val="18"/>
              </w:rPr>
              <w:t>.:</w:t>
            </w:r>
          </w:p>
          <w:p w:rsidR="004F3BFA" w:rsidRPr="00D63005" w:rsidRDefault="004F3BFA" w:rsidP="00D63005">
            <w:pPr>
              <w:jc w:val="both"/>
              <w:rPr>
                <w:rFonts w:eastAsia="Calibri"/>
                <w:sz w:val="18"/>
                <w:szCs w:val="18"/>
              </w:rPr>
            </w:pPr>
          </w:p>
          <w:p w:rsidR="004F3BFA" w:rsidRPr="00D63005" w:rsidRDefault="004F3BFA" w:rsidP="00D63005">
            <w:pPr>
              <w:jc w:val="both"/>
              <w:rPr>
                <w:rFonts w:eastAsia="Calibri"/>
                <w:sz w:val="18"/>
                <w:szCs w:val="18"/>
              </w:rPr>
            </w:pPr>
            <w:r w:rsidRPr="00D63005">
              <w:rPr>
                <w:rFonts w:eastAsia="Calibri"/>
                <w:sz w:val="18"/>
                <w:szCs w:val="18"/>
              </w:rPr>
              <w:t xml:space="preserve">- 5 </w:t>
            </w:r>
            <w:proofErr w:type="spellStart"/>
            <w:r w:rsidRPr="00D63005">
              <w:rPr>
                <w:rFonts w:eastAsia="Calibri"/>
                <w:sz w:val="18"/>
                <w:szCs w:val="18"/>
              </w:rPr>
              <w:t>муниц</w:t>
            </w:r>
            <w:proofErr w:type="spellEnd"/>
            <w:r w:rsidRPr="00D63005">
              <w:rPr>
                <w:rFonts w:eastAsia="Calibri"/>
                <w:sz w:val="18"/>
                <w:szCs w:val="18"/>
              </w:rPr>
              <w:t>. служащие</w:t>
            </w:r>
          </w:p>
          <w:p w:rsidR="004F3BFA" w:rsidRPr="00D63005" w:rsidRDefault="004F3BFA" w:rsidP="00D63005">
            <w:pPr>
              <w:jc w:val="both"/>
              <w:rPr>
                <w:rFonts w:eastAsia="Calibri"/>
                <w:sz w:val="18"/>
                <w:szCs w:val="18"/>
              </w:rPr>
            </w:pPr>
            <w:r w:rsidRPr="00D63005">
              <w:rPr>
                <w:rFonts w:eastAsia="Calibri"/>
                <w:sz w:val="18"/>
                <w:szCs w:val="18"/>
              </w:rPr>
              <w:t>-  генеральный директор МУК КСК</w:t>
            </w:r>
          </w:p>
          <w:p w:rsidR="004F3BFA" w:rsidRPr="00D63005" w:rsidRDefault="004F3BFA" w:rsidP="00D63005">
            <w:pPr>
              <w:jc w:val="both"/>
              <w:rPr>
                <w:rFonts w:eastAsia="Calibri"/>
                <w:sz w:val="18"/>
                <w:szCs w:val="18"/>
              </w:rPr>
            </w:pPr>
            <w:r w:rsidRPr="00D63005">
              <w:rPr>
                <w:rFonts w:eastAsia="Calibri"/>
                <w:sz w:val="18"/>
                <w:szCs w:val="18"/>
              </w:rPr>
              <w:t xml:space="preserve">- 3 ед. </w:t>
            </w:r>
            <w:proofErr w:type="spellStart"/>
            <w:r w:rsidRPr="00D63005">
              <w:rPr>
                <w:rFonts w:eastAsia="Calibri"/>
                <w:sz w:val="18"/>
                <w:szCs w:val="18"/>
              </w:rPr>
              <w:t>техн</w:t>
            </w:r>
            <w:proofErr w:type="spellEnd"/>
            <w:r w:rsidRPr="00D63005">
              <w:rPr>
                <w:rFonts w:eastAsia="Calibri"/>
                <w:sz w:val="18"/>
                <w:szCs w:val="18"/>
              </w:rPr>
              <w:t>. персонала</w:t>
            </w:r>
          </w:p>
        </w:tc>
        <w:tc>
          <w:tcPr>
            <w:tcW w:w="2976" w:type="dxa"/>
          </w:tcPr>
          <w:p w:rsidR="004F3BFA" w:rsidRPr="00D63005" w:rsidRDefault="004F3BFA" w:rsidP="00D63005">
            <w:pPr>
              <w:jc w:val="both"/>
              <w:rPr>
                <w:rFonts w:eastAsia="Calibri"/>
                <w:sz w:val="18"/>
                <w:szCs w:val="18"/>
              </w:rPr>
            </w:pPr>
            <w:r w:rsidRPr="00D63005">
              <w:rPr>
                <w:rFonts w:eastAsia="Calibri"/>
                <w:sz w:val="18"/>
                <w:szCs w:val="18"/>
              </w:rPr>
              <w:t xml:space="preserve">Всего 10 единиц, в </w:t>
            </w:r>
            <w:proofErr w:type="spellStart"/>
            <w:r w:rsidRPr="00D63005">
              <w:rPr>
                <w:rFonts w:eastAsia="Calibri"/>
                <w:sz w:val="18"/>
                <w:szCs w:val="18"/>
              </w:rPr>
              <w:t>т.ч</w:t>
            </w:r>
            <w:proofErr w:type="spellEnd"/>
            <w:r w:rsidRPr="00D63005">
              <w:rPr>
                <w:rFonts w:eastAsia="Calibri"/>
                <w:sz w:val="18"/>
                <w:szCs w:val="18"/>
              </w:rPr>
              <w:t>.:</w:t>
            </w:r>
          </w:p>
          <w:p w:rsidR="004F3BFA" w:rsidRPr="00D63005" w:rsidRDefault="004F3BFA" w:rsidP="00D63005">
            <w:pPr>
              <w:jc w:val="both"/>
              <w:rPr>
                <w:rFonts w:eastAsia="Calibri"/>
                <w:sz w:val="18"/>
                <w:szCs w:val="18"/>
              </w:rPr>
            </w:pPr>
          </w:p>
          <w:p w:rsidR="004F3BFA" w:rsidRPr="00D63005" w:rsidRDefault="004F3BFA" w:rsidP="00D63005">
            <w:pPr>
              <w:jc w:val="both"/>
              <w:rPr>
                <w:rFonts w:eastAsia="Calibri"/>
                <w:sz w:val="18"/>
                <w:szCs w:val="18"/>
              </w:rPr>
            </w:pPr>
            <w:r w:rsidRPr="00D63005">
              <w:rPr>
                <w:rFonts w:eastAsia="Calibri"/>
                <w:sz w:val="18"/>
                <w:szCs w:val="18"/>
              </w:rPr>
              <w:t xml:space="preserve">- 2 </w:t>
            </w:r>
            <w:proofErr w:type="spellStart"/>
            <w:r w:rsidRPr="00D63005">
              <w:rPr>
                <w:rFonts w:eastAsia="Calibri"/>
                <w:sz w:val="18"/>
                <w:szCs w:val="18"/>
              </w:rPr>
              <w:t>муниц</w:t>
            </w:r>
            <w:proofErr w:type="spellEnd"/>
            <w:r w:rsidRPr="00D63005">
              <w:rPr>
                <w:rFonts w:eastAsia="Calibri"/>
                <w:sz w:val="18"/>
                <w:szCs w:val="18"/>
              </w:rPr>
              <w:t>. служащие</w:t>
            </w:r>
          </w:p>
          <w:p w:rsidR="004F3BFA" w:rsidRPr="00D63005" w:rsidRDefault="004F3BFA" w:rsidP="00D63005">
            <w:pPr>
              <w:jc w:val="both"/>
              <w:rPr>
                <w:rFonts w:eastAsia="Calibri"/>
                <w:sz w:val="18"/>
                <w:szCs w:val="18"/>
              </w:rPr>
            </w:pPr>
            <w:r w:rsidRPr="00D63005">
              <w:rPr>
                <w:rFonts w:eastAsia="Calibri"/>
                <w:sz w:val="18"/>
                <w:szCs w:val="18"/>
              </w:rPr>
              <w:t xml:space="preserve">- 3 ед. инспекторы ВУС </w:t>
            </w:r>
          </w:p>
          <w:p w:rsidR="004F3BFA" w:rsidRPr="00D63005" w:rsidRDefault="004F3BFA" w:rsidP="00D63005">
            <w:pPr>
              <w:jc w:val="both"/>
              <w:rPr>
                <w:rFonts w:eastAsia="Calibri"/>
                <w:sz w:val="18"/>
                <w:szCs w:val="18"/>
              </w:rPr>
            </w:pPr>
            <w:r w:rsidRPr="00D63005">
              <w:rPr>
                <w:rFonts w:eastAsia="Calibri"/>
                <w:sz w:val="18"/>
                <w:szCs w:val="18"/>
              </w:rPr>
              <w:t>- 1 ед. ведущий инженер</w:t>
            </w:r>
          </w:p>
          <w:p w:rsidR="004F3BFA" w:rsidRPr="00D63005" w:rsidRDefault="004F3BFA" w:rsidP="00D63005">
            <w:pPr>
              <w:jc w:val="both"/>
              <w:rPr>
                <w:rFonts w:eastAsia="Calibri"/>
                <w:sz w:val="18"/>
                <w:szCs w:val="18"/>
              </w:rPr>
            </w:pPr>
            <w:r w:rsidRPr="00D63005">
              <w:rPr>
                <w:rFonts w:eastAsia="Calibri"/>
                <w:sz w:val="18"/>
                <w:szCs w:val="18"/>
              </w:rPr>
              <w:t>- 1 ед. архивариус</w:t>
            </w:r>
          </w:p>
          <w:p w:rsidR="004F3BFA" w:rsidRPr="00D63005" w:rsidRDefault="004F3BFA" w:rsidP="00D63005">
            <w:pPr>
              <w:jc w:val="both"/>
              <w:rPr>
                <w:rFonts w:eastAsia="Calibri"/>
                <w:sz w:val="18"/>
                <w:szCs w:val="18"/>
              </w:rPr>
            </w:pPr>
            <w:r w:rsidRPr="00D63005">
              <w:rPr>
                <w:rFonts w:eastAsia="Calibri"/>
                <w:sz w:val="18"/>
                <w:szCs w:val="18"/>
              </w:rPr>
              <w:t xml:space="preserve">- 2 ед. секретарь </w:t>
            </w:r>
          </w:p>
          <w:p w:rsidR="004F3BFA" w:rsidRPr="00D63005" w:rsidRDefault="004F3BFA" w:rsidP="00D63005">
            <w:pPr>
              <w:jc w:val="both"/>
              <w:rPr>
                <w:rFonts w:eastAsia="Calibri"/>
                <w:sz w:val="18"/>
                <w:szCs w:val="18"/>
              </w:rPr>
            </w:pPr>
            <w:r w:rsidRPr="00D63005">
              <w:rPr>
                <w:rFonts w:eastAsia="Calibri"/>
                <w:sz w:val="18"/>
                <w:szCs w:val="18"/>
              </w:rPr>
              <w:t>- 1 систем</w:t>
            </w:r>
            <w:proofErr w:type="gramStart"/>
            <w:r w:rsidRPr="00D63005">
              <w:rPr>
                <w:rFonts w:eastAsia="Calibri"/>
                <w:sz w:val="18"/>
                <w:szCs w:val="18"/>
              </w:rPr>
              <w:t>.</w:t>
            </w:r>
            <w:proofErr w:type="gramEnd"/>
            <w:r w:rsidRPr="00D63005">
              <w:rPr>
                <w:rFonts w:eastAsia="Calibri"/>
                <w:sz w:val="18"/>
                <w:szCs w:val="18"/>
              </w:rPr>
              <w:t xml:space="preserve"> </w:t>
            </w:r>
            <w:proofErr w:type="gramStart"/>
            <w:r w:rsidRPr="00D63005">
              <w:rPr>
                <w:rFonts w:eastAsia="Calibri"/>
                <w:sz w:val="18"/>
                <w:szCs w:val="18"/>
              </w:rPr>
              <w:t>а</w:t>
            </w:r>
            <w:proofErr w:type="gramEnd"/>
            <w:r w:rsidRPr="00D63005">
              <w:rPr>
                <w:rFonts w:eastAsia="Calibri"/>
                <w:sz w:val="18"/>
                <w:szCs w:val="18"/>
              </w:rPr>
              <w:t xml:space="preserve">дминистратор </w:t>
            </w:r>
          </w:p>
        </w:tc>
      </w:tr>
      <w:tr w:rsidR="004F3BFA" w:rsidRPr="00D63005" w:rsidTr="004F3BFA">
        <w:tc>
          <w:tcPr>
            <w:tcW w:w="15984" w:type="dxa"/>
            <w:gridSpan w:val="5"/>
          </w:tcPr>
          <w:p w:rsidR="004F3BFA" w:rsidRPr="00D63005" w:rsidRDefault="004F3BFA" w:rsidP="00D63005">
            <w:pPr>
              <w:numPr>
                <w:ilvl w:val="0"/>
                <w:numId w:val="37"/>
              </w:numPr>
              <w:spacing w:after="200" w:line="276" w:lineRule="auto"/>
              <w:jc w:val="center"/>
              <w:rPr>
                <w:rFonts w:eastAsia="Calibri"/>
                <w:sz w:val="18"/>
                <w:szCs w:val="18"/>
              </w:rPr>
            </w:pPr>
            <w:r w:rsidRPr="00D63005">
              <w:rPr>
                <w:rFonts w:eastAsia="Calibri"/>
                <w:b/>
                <w:bCs/>
                <w:sz w:val="18"/>
                <w:szCs w:val="18"/>
              </w:rPr>
              <w:t>ВЗАИМОДЕЙСТВИЕ</w:t>
            </w:r>
          </w:p>
        </w:tc>
      </w:tr>
      <w:tr w:rsidR="004F3BFA" w:rsidRPr="00D63005" w:rsidTr="004F3BFA">
        <w:tc>
          <w:tcPr>
            <w:tcW w:w="2802" w:type="dxa"/>
          </w:tcPr>
          <w:p w:rsidR="004F3BFA" w:rsidRPr="00D63005" w:rsidRDefault="004F3BFA" w:rsidP="00D63005">
            <w:pPr>
              <w:jc w:val="both"/>
              <w:rPr>
                <w:rFonts w:eastAsia="Calibri"/>
                <w:sz w:val="18"/>
                <w:szCs w:val="18"/>
              </w:rPr>
            </w:pPr>
            <w:r w:rsidRPr="00D63005">
              <w:rPr>
                <w:rFonts w:eastAsia="Calibri"/>
                <w:sz w:val="18"/>
                <w:szCs w:val="18"/>
              </w:rPr>
              <w:t xml:space="preserve">с Законодательным Собранием ИО, с Губернатором Иркутской области, Министерствами, ведомствами Правительства ИО, Мэром ИРМО, с председателем Думы ИРМО, с надзорными и судебными органами, организациями и  учреждениями, Ассоциацией муниципальных образований ИО, с руководителями предприятий и  организаций всех форм собственности, расположенных на территории Хомутовского муниципального образования. </w:t>
            </w:r>
          </w:p>
        </w:tc>
        <w:tc>
          <w:tcPr>
            <w:tcW w:w="3260" w:type="dxa"/>
          </w:tcPr>
          <w:p w:rsidR="004F3BFA" w:rsidRPr="00D63005" w:rsidRDefault="004F3BFA" w:rsidP="00D63005">
            <w:pPr>
              <w:jc w:val="both"/>
              <w:rPr>
                <w:rFonts w:eastAsia="Calibri"/>
                <w:sz w:val="18"/>
                <w:szCs w:val="18"/>
              </w:rPr>
            </w:pPr>
            <w:r w:rsidRPr="00D63005">
              <w:rPr>
                <w:rFonts w:eastAsia="Calibri"/>
                <w:sz w:val="18"/>
                <w:szCs w:val="18"/>
              </w:rPr>
              <w:t xml:space="preserve">Министерствами, ведомствами Правительства ИО, федеральными и областными органами исполнительной власти, с надзорными и судебными органами, организациями и учреждениями по направлению своей деятельности; с сотрудниками налоговых инспекций, КСП; </w:t>
            </w:r>
            <w:proofErr w:type="gramStart"/>
            <w:r w:rsidRPr="00D63005">
              <w:rPr>
                <w:rFonts w:eastAsia="Calibri"/>
                <w:sz w:val="18"/>
                <w:szCs w:val="18"/>
              </w:rPr>
              <w:t xml:space="preserve">Ассоциацией муниципальных образований ИО, с Первым заместителем Мэра ИРМО, с заместителями Мэра ИРМО, с председателем комитета по финансам, с председателем комитета по экономике и управлению муниципальным имуществом ИРМО, с сотрудниками администрации ИРМО, иными органами местного самоуправления, с сотрудниками прокуратуры Иркутского района и Иркутской области, с руководителями предприятий и  организаций всех форм собственности, расположенных на территории Хомутовского муниципального образования. </w:t>
            </w:r>
            <w:proofErr w:type="gramEnd"/>
          </w:p>
        </w:tc>
        <w:tc>
          <w:tcPr>
            <w:tcW w:w="3402" w:type="dxa"/>
          </w:tcPr>
          <w:p w:rsidR="004F3BFA" w:rsidRPr="00D63005" w:rsidRDefault="004F3BFA" w:rsidP="00D63005">
            <w:pPr>
              <w:jc w:val="both"/>
              <w:rPr>
                <w:rFonts w:eastAsia="Calibri"/>
                <w:sz w:val="18"/>
                <w:szCs w:val="18"/>
              </w:rPr>
            </w:pPr>
            <w:r w:rsidRPr="00D63005">
              <w:rPr>
                <w:rFonts w:eastAsia="Calibri"/>
                <w:sz w:val="18"/>
                <w:szCs w:val="18"/>
              </w:rPr>
              <w:t>Министерствами, ведомствами Правительства ИО, федеральными и областными органами исполнительной власти, с надзорными и судебными органами, организациями и учреждениями по направлению своей деятельности; Ассоциацией муниципальных образований Иркутской области, с первым заместителем Мэра ИРМО,</w:t>
            </w:r>
          </w:p>
          <w:p w:rsidR="004F3BFA" w:rsidRPr="00D63005" w:rsidRDefault="004F3BFA" w:rsidP="00D63005">
            <w:pPr>
              <w:jc w:val="both"/>
              <w:rPr>
                <w:rFonts w:eastAsia="Calibri"/>
                <w:sz w:val="18"/>
                <w:szCs w:val="18"/>
              </w:rPr>
            </w:pPr>
            <w:r w:rsidRPr="00D63005">
              <w:rPr>
                <w:rFonts w:eastAsia="Calibri"/>
                <w:sz w:val="18"/>
                <w:szCs w:val="18"/>
              </w:rPr>
              <w:t>с заместителями Мэра ИРМО, с председателем КУМИ ИРМО, с сотрудниками администрации ИРМО, иными органами местного самоуправления, с сотрудниками прокуратуры Иркутского района и Иркутской области, с руководителями предприятий и  организаций всех форм собственности, расположенных на территории Хомутовского муниципального образования.</w:t>
            </w:r>
          </w:p>
        </w:tc>
        <w:tc>
          <w:tcPr>
            <w:tcW w:w="3544" w:type="dxa"/>
          </w:tcPr>
          <w:p w:rsidR="004F3BFA" w:rsidRPr="00D63005" w:rsidRDefault="004F3BFA" w:rsidP="00D63005">
            <w:pPr>
              <w:ind w:right="34"/>
              <w:jc w:val="both"/>
              <w:rPr>
                <w:snapToGrid w:val="0"/>
                <w:sz w:val="18"/>
                <w:szCs w:val="18"/>
              </w:rPr>
            </w:pPr>
            <w:r w:rsidRPr="00D63005">
              <w:rPr>
                <w:snapToGrid w:val="0"/>
                <w:sz w:val="18"/>
                <w:szCs w:val="18"/>
              </w:rPr>
              <w:t>Министерствами, ведомствами Правительства ИО, федеральными и областными органами исполнительной власти, с надзорными и судебными органами, организациями и учреждениями по направлению своей деятельности; Ассоциацией муниципальных образований ИО, с заместителями Мэра ИРМО, с сотрудниками администрации ИРМО, с начальником отдела МУ МВД России «Иркутское», иными органами местного самоуправления, с сотрудниками прокуратуры Иркутского района и Иркутской области, с руководителями предприятий и  организаций всех форм собственности, расположенных на территории Хомутовского муниципального образования</w:t>
            </w:r>
          </w:p>
        </w:tc>
        <w:tc>
          <w:tcPr>
            <w:tcW w:w="2976" w:type="dxa"/>
          </w:tcPr>
          <w:p w:rsidR="004F3BFA" w:rsidRPr="00D63005" w:rsidRDefault="004F3BFA" w:rsidP="00D63005">
            <w:pPr>
              <w:ind w:right="34"/>
              <w:jc w:val="both"/>
              <w:rPr>
                <w:snapToGrid w:val="0"/>
                <w:sz w:val="18"/>
                <w:szCs w:val="18"/>
              </w:rPr>
            </w:pPr>
            <w:proofErr w:type="gramStart"/>
            <w:r w:rsidRPr="00D63005">
              <w:rPr>
                <w:snapToGrid w:val="0"/>
                <w:sz w:val="18"/>
                <w:szCs w:val="18"/>
              </w:rPr>
              <w:t>с заместителями Мэра ИРМО, руководителем аппарата администрации ИРМО, начальником ОТУ ИРМО; начальником архивного отдела администрации ИРМО; Министерством цифрового развития и связи ИО; с военным комиссаром ИРМО; председателем Иркутской районной территориальной избирательной комиссии; с сотрудниками отдела МУ МВД России «Иркутское», с сотрудниками прокуратуры Иркутского района, с руководителями предприятий и  организаций всех форм собственности, расположенных на территории Хомутовского муниципального образования</w:t>
            </w:r>
            <w:proofErr w:type="gramEnd"/>
          </w:p>
        </w:tc>
      </w:tr>
      <w:tr w:rsidR="004F3BFA" w:rsidRPr="00D63005" w:rsidTr="004F3BFA">
        <w:trPr>
          <w:trHeight w:val="348"/>
        </w:trPr>
        <w:tc>
          <w:tcPr>
            <w:tcW w:w="15984" w:type="dxa"/>
            <w:gridSpan w:val="5"/>
          </w:tcPr>
          <w:p w:rsidR="004F3BFA" w:rsidRPr="00D63005" w:rsidRDefault="004F3BFA" w:rsidP="00D63005">
            <w:pPr>
              <w:numPr>
                <w:ilvl w:val="0"/>
                <w:numId w:val="37"/>
              </w:numPr>
              <w:spacing w:after="200" w:line="276" w:lineRule="auto"/>
              <w:jc w:val="center"/>
              <w:rPr>
                <w:rFonts w:eastAsia="Calibri"/>
                <w:sz w:val="18"/>
                <w:szCs w:val="18"/>
              </w:rPr>
            </w:pPr>
            <w:r w:rsidRPr="00D63005">
              <w:rPr>
                <w:rFonts w:eastAsia="Calibri"/>
                <w:b/>
                <w:bCs/>
                <w:sz w:val="18"/>
                <w:szCs w:val="18"/>
              </w:rPr>
              <w:t>ОСНОВНЫЕ ЗАДАЧИ ПО КУРИРУЕМЫМ И КОНТРОЛИРУЕМЫМ СФЕРАМ</w:t>
            </w:r>
          </w:p>
        </w:tc>
      </w:tr>
      <w:tr w:rsidR="004F3BFA" w:rsidRPr="00D63005" w:rsidTr="004F3BFA">
        <w:tc>
          <w:tcPr>
            <w:tcW w:w="2802" w:type="dxa"/>
          </w:tcPr>
          <w:p w:rsidR="004F3BFA" w:rsidRPr="00D63005" w:rsidRDefault="004F3BFA" w:rsidP="00D63005">
            <w:pPr>
              <w:autoSpaceDE w:val="0"/>
              <w:autoSpaceDN w:val="0"/>
              <w:adjustRightInd w:val="0"/>
              <w:ind w:firstLine="175"/>
              <w:jc w:val="both"/>
              <w:rPr>
                <w:rFonts w:eastAsia="Calibri"/>
                <w:sz w:val="18"/>
                <w:szCs w:val="18"/>
              </w:rPr>
            </w:pPr>
            <w:r w:rsidRPr="00D63005">
              <w:rPr>
                <w:rFonts w:eastAsia="Calibri"/>
                <w:sz w:val="18"/>
                <w:szCs w:val="18"/>
              </w:rPr>
              <w:t xml:space="preserve">Повышение </w:t>
            </w:r>
            <w:proofErr w:type="gramStart"/>
            <w:r w:rsidRPr="00D63005">
              <w:rPr>
                <w:rFonts w:eastAsia="Calibri"/>
                <w:sz w:val="18"/>
                <w:szCs w:val="18"/>
              </w:rPr>
              <w:t>качества обеспечения жизнедеятельности населения муниципального образования</w:t>
            </w:r>
            <w:proofErr w:type="gramEnd"/>
          </w:p>
          <w:p w:rsidR="004F3BFA" w:rsidRPr="00D63005" w:rsidRDefault="004F3BFA" w:rsidP="00D63005">
            <w:pPr>
              <w:jc w:val="both"/>
              <w:rPr>
                <w:rFonts w:eastAsia="Calibri"/>
                <w:sz w:val="18"/>
                <w:szCs w:val="18"/>
              </w:rPr>
            </w:pPr>
          </w:p>
        </w:tc>
        <w:tc>
          <w:tcPr>
            <w:tcW w:w="3260" w:type="dxa"/>
          </w:tcPr>
          <w:p w:rsidR="004F3BFA" w:rsidRPr="00D63005" w:rsidRDefault="004F3BFA" w:rsidP="00D63005">
            <w:pPr>
              <w:autoSpaceDE w:val="0"/>
              <w:autoSpaceDN w:val="0"/>
              <w:adjustRightInd w:val="0"/>
              <w:ind w:firstLine="175"/>
              <w:jc w:val="both"/>
              <w:rPr>
                <w:rFonts w:eastAsia="Calibri"/>
                <w:sz w:val="18"/>
                <w:szCs w:val="18"/>
              </w:rPr>
            </w:pPr>
            <w:r w:rsidRPr="00D63005">
              <w:rPr>
                <w:rFonts w:eastAsia="Calibri"/>
                <w:sz w:val="18"/>
                <w:szCs w:val="18"/>
              </w:rPr>
              <w:t xml:space="preserve">Повышение </w:t>
            </w:r>
            <w:proofErr w:type="gramStart"/>
            <w:r w:rsidRPr="00D63005">
              <w:rPr>
                <w:rFonts w:eastAsia="Calibri"/>
                <w:sz w:val="18"/>
                <w:szCs w:val="18"/>
              </w:rPr>
              <w:t>качества обеспечения жизнедеятельности населения муниципального образования</w:t>
            </w:r>
            <w:proofErr w:type="gramEnd"/>
          </w:p>
          <w:p w:rsidR="004F3BFA" w:rsidRPr="00D63005" w:rsidRDefault="004F3BFA" w:rsidP="00D63005">
            <w:pPr>
              <w:autoSpaceDE w:val="0"/>
              <w:autoSpaceDN w:val="0"/>
              <w:adjustRightInd w:val="0"/>
              <w:ind w:firstLine="175"/>
              <w:jc w:val="both"/>
              <w:rPr>
                <w:rFonts w:eastAsia="Calibri"/>
                <w:sz w:val="18"/>
                <w:szCs w:val="18"/>
              </w:rPr>
            </w:pPr>
          </w:p>
        </w:tc>
        <w:tc>
          <w:tcPr>
            <w:tcW w:w="3402" w:type="dxa"/>
          </w:tcPr>
          <w:p w:rsidR="004F3BFA" w:rsidRPr="00D63005" w:rsidRDefault="004F3BFA" w:rsidP="00D63005">
            <w:pPr>
              <w:autoSpaceDE w:val="0"/>
              <w:autoSpaceDN w:val="0"/>
              <w:adjustRightInd w:val="0"/>
              <w:ind w:firstLine="175"/>
              <w:jc w:val="both"/>
              <w:rPr>
                <w:rFonts w:eastAsia="Calibri"/>
                <w:sz w:val="18"/>
                <w:szCs w:val="18"/>
              </w:rPr>
            </w:pPr>
            <w:r w:rsidRPr="00D63005">
              <w:rPr>
                <w:rFonts w:eastAsia="Calibri"/>
                <w:sz w:val="18"/>
                <w:szCs w:val="18"/>
              </w:rPr>
              <w:t xml:space="preserve">Повышение </w:t>
            </w:r>
            <w:proofErr w:type="gramStart"/>
            <w:r w:rsidRPr="00D63005">
              <w:rPr>
                <w:rFonts w:eastAsia="Calibri"/>
                <w:sz w:val="18"/>
                <w:szCs w:val="18"/>
              </w:rPr>
              <w:t>качества обеспечения жизнедеятельности населения муниципального образования</w:t>
            </w:r>
            <w:proofErr w:type="gramEnd"/>
          </w:p>
          <w:p w:rsidR="004F3BFA" w:rsidRPr="00D63005" w:rsidRDefault="004F3BFA" w:rsidP="00D63005">
            <w:pPr>
              <w:jc w:val="both"/>
              <w:rPr>
                <w:rFonts w:eastAsia="Calibri"/>
                <w:sz w:val="18"/>
                <w:szCs w:val="18"/>
              </w:rPr>
            </w:pPr>
          </w:p>
        </w:tc>
        <w:tc>
          <w:tcPr>
            <w:tcW w:w="3544" w:type="dxa"/>
          </w:tcPr>
          <w:p w:rsidR="004F3BFA" w:rsidRPr="00D63005" w:rsidRDefault="004F3BFA" w:rsidP="00D63005">
            <w:pPr>
              <w:autoSpaceDE w:val="0"/>
              <w:autoSpaceDN w:val="0"/>
              <w:adjustRightInd w:val="0"/>
              <w:ind w:firstLine="175"/>
              <w:jc w:val="both"/>
              <w:rPr>
                <w:rFonts w:eastAsia="Calibri"/>
                <w:sz w:val="18"/>
                <w:szCs w:val="18"/>
              </w:rPr>
            </w:pPr>
            <w:r w:rsidRPr="00D63005">
              <w:rPr>
                <w:rFonts w:eastAsia="Calibri"/>
                <w:sz w:val="18"/>
                <w:szCs w:val="18"/>
              </w:rPr>
              <w:t xml:space="preserve">Повышение </w:t>
            </w:r>
            <w:proofErr w:type="gramStart"/>
            <w:r w:rsidRPr="00D63005">
              <w:rPr>
                <w:rFonts w:eastAsia="Calibri"/>
                <w:sz w:val="18"/>
                <w:szCs w:val="18"/>
              </w:rPr>
              <w:t>качества обеспечения жизнедеятельности населения муниципального образования</w:t>
            </w:r>
            <w:proofErr w:type="gramEnd"/>
          </w:p>
          <w:p w:rsidR="004F3BFA" w:rsidRPr="00D63005" w:rsidRDefault="004F3BFA" w:rsidP="00D63005">
            <w:pPr>
              <w:jc w:val="both"/>
              <w:rPr>
                <w:rFonts w:eastAsia="Calibri"/>
                <w:sz w:val="18"/>
                <w:szCs w:val="18"/>
              </w:rPr>
            </w:pPr>
          </w:p>
        </w:tc>
        <w:tc>
          <w:tcPr>
            <w:tcW w:w="2976" w:type="dxa"/>
          </w:tcPr>
          <w:p w:rsidR="004F3BFA" w:rsidRPr="00D63005" w:rsidRDefault="004F3BFA" w:rsidP="00D63005">
            <w:pPr>
              <w:jc w:val="both"/>
              <w:rPr>
                <w:rFonts w:eastAsia="Calibri"/>
                <w:sz w:val="18"/>
                <w:szCs w:val="18"/>
              </w:rPr>
            </w:pPr>
            <w:r w:rsidRPr="00D63005">
              <w:rPr>
                <w:rFonts w:eastAsia="Calibri"/>
                <w:sz w:val="18"/>
                <w:szCs w:val="18"/>
              </w:rPr>
              <w:t>Повышение эффективности работы аппарата администрации</w:t>
            </w:r>
          </w:p>
          <w:p w:rsidR="004F3BFA" w:rsidRPr="00D63005" w:rsidRDefault="004F3BFA" w:rsidP="00D63005">
            <w:pPr>
              <w:jc w:val="both"/>
              <w:rPr>
                <w:rFonts w:eastAsia="Calibri"/>
                <w:sz w:val="18"/>
                <w:szCs w:val="18"/>
              </w:rPr>
            </w:pPr>
          </w:p>
        </w:tc>
      </w:tr>
    </w:tbl>
    <w:p w:rsidR="004F3BFA" w:rsidRPr="004F3BFA" w:rsidRDefault="004F3BFA" w:rsidP="004F3BFA">
      <w:pPr>
        <w:tabs>
          <w:tab w:val="left" w:pos="3976"/>
        </w:tabs>
        <w:ind w:left="-284" w:right="-136" w:firstLine="284"/>
        <w:rPr>
          <w:sz w:val="18"/>
          <w:szCs w:val="18"/>
        </w:rPr>
      </w:pPr>
    </w:p>
    <w:p w:rsidR="007B7237" w:rsidRDefault="007B7237" w:rsidP="007B7237">
      <w:pPr>
        <w:tabs>
          <w:tab w:val="left" w:pos="3976"/>
        </w:tabs>
        <w:ind w:left="-284" w:right="-136" w:firstLine="284"/>
        <w:jc w:val="right"/>
        <w:rPr>
          <w:i/>
          <w:sz w:val="18"/>
          <w:szCs w:val="18"/>
        </w:rPr>
      </w:pPr>
    </w:p>
    <w:p w:rsidR="004F3BFA" w:rsidRDefault="004F3BFA" w:rsidP="007B7237">
      <w:pPr>
        <w:tabs>
          <w:tab w:val="left" w:pos="3976"/>
        </w:tabs>
        <w:ind w:left="-284" w:right="-136" w:firstLine="284"/>
        <w:jc w:val="right"/>
        <w:rPr>
          <w:i/>
          <w:sz w:val="18"/>
          <w:szCs w:val="18"/>
        </w:rPr>
      </w:pPr>
    </w:p>
    <w:p w:rsidR="00EC7104" w:rsidRDefault="00EC7104" w:rsidP="007B7237">
      <w:pPr>
        <w:tabs>
          <w:tab w:val="left" w:pos="3976"/>
        </w:tabs>
        <w:ind w:left="-284" w:right="-136" w:firstLine="284"/>
        <w:rPr>
          <w:sz w:val="18"/>
          <w:szCs w:val="18"/>
        </w:rPr>
        <w:sectPr w:rsidR="00EC7104" w:rsidSect="00760D38">
          <w:pgSz w:w="16838" w:h="11906" w:orient="landscape"/>
          <w:pgMar w:top="1129" w:right="993" w:bottom="707" w:left="709" w:header="284" w:footer="709" w:gutter="0"/>
          <w:cols w:space="708"/>
          <w:docGrid w:linePitch="360"/>
        </w:sectPr>
      </w:pPr>
    </w:p>
    <w:p w:rsidR="00EC7104" w:rsidRPr="007A6408" w:rsidRDefault="00EC7104" w:rsidP="00EC7104">
      <w:pPr>
        <w:tabs>
          <w:tab w:val="left" w:pos="426"/>
          <w:tab w:val="left" w:pos="3976"/>
        </w:tabs>
        <w:ind w:left="-284" w:right="-136" w:firstLine="426"/>
        <w:jc w:val="center"/>
        <w:rPr>
          <w:b/>
          <w:sz w:val="18"/>
          <w:szCs w:val="18"/>
        </w:rPr>
      </w:pPr>
      <w:r w:rsidRPr="007A6408">
        <w:rPr>
          <w:sz w:val="18"/>
          <w:szCs w:val="18"/>
        </w:rPr>
        <w:lastRenderedPageBreak/>
        <w:t>РОССИЙСКАЯ ФЕДЕРАЦИЯ</w:t>
      </w:r>
    </w:p>
    <w:p w:rsidR="00EC7104" w:rsidRPr="007A6408" w:rsidRDefault="00EC7104" w:rsidP="00EC7104">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EC7104" w:rsidRPr="007A6408" w:rsidRDefault="00EC7104" w:rsidP="00EC7104">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EC7104" w:rsidRDefault="00EC7104" w:rsidP="00EC7104">
      <w:pPr>
        <w:tabs>
          <w:tab w:val="left" w:pos="426"/>
          <w:tab w:val="left" w:pos="3976"/>
        </w:tabs>
        <w:ind w:left="-284" w:right="-136" w:firstLine="426"/>
        <w:jc w:val="center"/>
        <w:rPr>
          <w:b/>
          <w:bCs/>
          <w:sz w:val="18"/>
          <w:szCs w:val="18"/>
        </w:rPr>
      </w:pPr>
      <w:r w:rsidRPr="007A6408">
        <w:rPr>
          <w:b/>
          <w:bCs/>
          <w:sz w:val="18"/>
          <w:szCs w:val="18"/>
        </w:rPr>
        <w:t>АДМИНИСТРАЦИЯ</w:t>
      </w:r>
    </w:p>
    <w:p w:rsidR="00EC7104" w:rsidRDefault="00EC7104" w:rsidP="00EC7104">
      <w:pPr>
        <w:tabs>
          <w:tab w:val="left" w:pos="426"/>
          <w:tab w:val="left" w:pos="3976"/>
        </w:tabs>
        <w:ind w:left="-284" w:right="-136" w:firstLine="426"/>
        <w:jc w:val="center"/>
        <w:rPr>
          <w:b/>
          <w:bCs/>
          <w:sz w:val="18"/>
          <w:szCs w:val="18"/>
        </w:rPr>
      </w:pPr>
      <w:r>
        <w:rPr>
          <w:b/>
          <w:bCs/>
          <w:sz w:val="18"/>
          <w:szCs w:val="18"/>
        </w:rPr>
        <w:t>ПОСТАНОВЛЕНИЕ</w:t>
      </w:r>
    </w:p>
    <w:p w:rsidR="00EC7104" w:rsidRDefault="00EC7104" w:rsidP="00EC7104">
      <w:pPr>
        <w:tabs>
          <w:tab w:val="left" w:pos="426"/>
          <w:tab w:val="left" w:pos="3976"/>
        </w:tabs>
        <w:ind w:left="-284" w:right="-136" w:firstLine="426"/>
        <w:rPr>
          <w:sz w:val="18"/>
          <w:szCs w:val="18"/>
          <w:u w:val="single"/>
        </w:rPr>
      </w:pPr>
      <w:r>
        <w:rPr>
          <w:bCs/>
          <w:sz w:val="18"/>
          <w:szCs w:val="18"/>
          <w:u w:val="single"/>
        </w:rPr>
        <w:t>14.04.2023</w:t>
      </w:r>
      <w:r>
        <w:rPr>
          <w:sz w:val="18"/>
          <w:szCs w:val="18"/>
          <w:u w:val="single"/>
        </w:rPr>
        <w:t xml:space="preserve">  № 9</w:t>
      </w:r>
      <w:r w:rsidR="00A46C52">
        <w:rPr>
          <w:sz w:val="18"/>
          <w:szCs w:val="18"/>
          <w:u w:val="single"/>
        </w:rPr>
        <w:t>5</w:t>
      </w:r>
      <w:r>
        <w:rPr>
          <w:sz w:val="18"/>
          <w:szCs w:val="18"/>
          <w:u w:val="single"/>
        </w:rPr>
        <w:t xml:space="preserve"> о/д</w:t>
      </w:r>
    </w:p>
    <w:p w:rsidR="00EC7104" w:rsidRDefault="00EC7104" w:rsidP="00EC7104">
      <w:pPr>
        <w:tabs>
          <w:tab w:val="left" w:pos="426"/>
          <w:tab w:val="left" w:pos="3976"/>
        </w:tabs>
        <w:ind w:left="-284" w:right="-136" w:firstLine="426"/>
        <w:rPr>
          <w:sz w:val="18"/>
          <w:szCs w:val="18"/>
        </w:rPr>
      </w:pPr>
      <w:r w:rsidRPr="007A6408">
        <w:rPr>
          <w:sz w:val="18"/>
          <w:szCs w:val="18"/>
        </w:rPr>
        <w:t xml:space="preserve">       с. Хомутово </w:t>
      </w:r>
    </w:p>
    <w:p w:rsidR="00EC7104" w:rsidRPr="007A6408" w:rsidRDefault="00EC7104" w:rsidP="00EC7104">
      <w:pPr>
        <w:tabs>
          <w:tab w:val="left" w:pos="426"/>
          <w:tab w:val="left" w:pos="3976"/>
        </w:tabs>
        <w:ind w:left="-284" w:right="-136" w:firstLine="426"/>
        <w:rPr>
          <w:sz w:val="18"/>
          <w:szCs w:val="18"/>
        </w:rPr>
      </w:pPr>
    </w:p>
    <w:p w:rsidR="007B7237" w:rsidRDefault="0093648B" w:rsidP="007B7237">
      <w:pPr>
        <w:tabs>
          <w:tab w:val="left" w:pos="3976"/>
        </w:tabs>
        <w:ind w:left="-284" w:right="-136" w:firstLine="284"/>
        <w:rPr>
          <w:sz w:val="18"/>
          <w:szCs w:val="18"/>
        </w:rPr>
      </w:pPr>
      <w:r w:rsidRPr="0093648B">
        <w:rPr>
          <w:sz w:val="18"/>
          <w:szCs w:val="18"/>
        </w:rPr>
        <w:t>О внесении изменений в постановление администрации от 03.03.2023 №56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2023-2025 годы</w:t>
      </w:r>
      <w:r>
        <w:rPr>
          <w:sz w:val="18"/>
          <w:szCs w:val="18"/>
        </w:rPr>
        <w:t>.</w:t>
      </w:r>
    </w:p>
    <w:p w:rsidR="0093648B" w:rsidRDefault="0093648B" w:rsidP="007B7237">
      <w:pPr>
        <w:tabs>
          <w:tab w:val="left" w:pos="3976"/>
        </w:tabs>
        <w:ind w:left="-284" w:right="-136" w:firstLine="284"/>
        <w:rPr>
          <w:sz w:val="18"/>
          <w:szCs w:val="18"/>
        </w:rPr>
      </w:pPr>
    </w:p>
    <w:p w:rsidR="0093648B" w:rsidRPr="0093648B" w:rsidRDefault="0093648B" w:rsidP="0093648B">
      <w:pPr>
        <w:tabs>
          <w:tab w:val="left" w:pos="3976"/>
        </w:tabs>
        <w:ind w:left="-284" w:right="-136" w:firstLine="284"/>
        <w:rPr>
          <w:sz w:val="18"/>
          <w:szCs w:val="18"/>
        </w:rPr>
      </w:pPr>
      <w:proofErr w:type="gramStart"/>
      <w:r w:rsidRPr="0093648B">
        <w:rPr>
          <w:sz w:val="18"/>
          <w:szCs w:val="18"/>
        </w:rPr>
        <w:t>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w:t>
      </w:r>
      <w:proofErr w:type="gramEnd"/>
      <w:r w:rsidRPr="0093648B">
        <w:rPr>
          <w:sz w:val="18"/>
          <w:szCs w:val="18"/>
        </w:rPr>
        <w:t xml:space="preserve"> муниципальных программ Хомутовского муниципального образования, утвержденным Постановлением Главы администрации  от 06.11.2013 № 197о/д, Уставом Хомутовского муниципального образования, Администрация Хомутовского муниципального образования</w:t>
      </w:r>
    </w:p>
    <w:p w:rsidR="0093648B" w:rsidRPr="0093648B" w:rsidRDefault="0093648B" w:rsidP="0093648B">
      <w:pPr>
        <w:tabs>
          <w:tab w:val="left" w:pos="3976"/>
        </w:tabs>
        <w:ind w:left="-284" w:right="-136" w:firstLine="284"/>
        <w:rPr>
          <w:sz w:val="18"/>
          <w:szCs w:val="18"/>
        </w:rPr>
      </w:pPr>
    </w:p>
    <w:p w:rsidR="0093648B" w:rsidRDefault="0093648B" w:rsidP="0093648B">
      <w:pPr>
        <w:tabs>
          <w:tab w:val="left" w:pos="3976"/>
        </w:tabs>
        <w:ind w:left="-284" w:right="-136" w:firstLine="284"/>
        <w:rPr>
          <w:sz w:val="18"/>
          <w:szCs w:val="18"/>
        </w:rPr>
      </w:pPr>
      <w:r w:rsidRPr="0093648B">
        <w:rPr>
          <w:sz w:val="18"/>
          <w:szCs w:val="18"/>
        </w:rPr>
        <w:t>ПОСТАНОВЛЯЕТ:</w:t>
      </w:r>
    </w:p>
    <w:p w:rsidR="0093648B" w:rsidRPr="0093648B" w:rsidRDefault="0093648B" w:rsidP="0093648B">
      <w:pPr>
        <w:tabs>
          <w:tab w:val="left" w:pos="3976"/>
        </w:tabs>
        <w:ind w:left="-284" w:right="-136" w:firstLine="284"/>
        <w:rPr>
          <w:sz w:val="18"/>
          <w:szCs w:val="18"/>
        </w:rPr>
      </w:pPr>
    </w:p>
    <w:p w:rsidR="0093648B" w:rsidRPr="0093648B" w:rsidRDefault="0093648B" w:rsidP="0093648B">
      <w:pPr>
        <w:tabs>
          <w:tab w:val="left" w:pos="3976"/>
        </w:tabs>
        <w:ind w:left="-284" w:right="-136" w:firstLine="284"/>
        <w:rPr>
          <w:sz w:val="18"/>
          <w:szCs w:val="18"/>
        </w:rPr>
      </w:pPr>
      <w:r>
        <w:rPr>
          <w:sz w:val="18"/>
          <w:szCs w:val="18"/>
        </w:rPr>
        <w:t>1.</w:t>
      </w:r>
      <w:r w:rsidRPr="0093648B">
        <w:rPr>
          <w:sz w:val="18"/>
          <w:szCs w:val="18"/>
        </w:rPr>
        <w:t>В постановление администрации Хомутовского муниципального образования от 03.03.2023 №56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2023-2025 годы» внести следующие изменения:</w:t>
      </w:r>
    </w:p>
    <w:p w:rsidR="0093648B" w:rsidRPr="0093648B" w:rsidRDefault="004B6455" w:rsidP="0093648B">
      <w:pPr>
        <w:tabs>
          <w:tab w:val="left" w:pos="3976"/>
        </w:tabs>
        <w:ind w:left="-284" w:right="-136" w:firstLine="284"/>
        <w:rPr>
          <w:sz w:val="18"/>
          <w:szCs w:val="18"/>
        </w:rPr>
      </w:pPr>
      <w:r>
        <w:rPr>
          <w:sz w:val="18"/>
          <w:szCs w:val="18"/>
        </w:rPr>
        <w:t>1.1.</w:t>
      </w:r>
      <w:r w:rsidR="0093648B" w:rsidRPr="0093648B">
        <w:rPr>
          <w:sz w:val="18"/>
          <w:szCs w:val="18"/>
        </w:rPr>
        <w:t>Приложение №3 к муниципальной программе «Развитие дорожного хозяйства и повышение безопасности дорожного движения» на 2023-2025 годы» изменить и изложить в редакции согласно приложению.</w:t>
      </w:r>
    </w:p>
    <w:p w:rsidR="0093648B" w:rsidRPr="0093648B" w:rsidRDefault="0093648B" w:rsidP="0093648B">
      <w:pPr>
        <w:tabs>
          <w:tab w:val="left" w:pos="3976"/>
        </w:tabs>
        <w:ind w:left="-284" w:right="-136" w:firstLine="284"/>
        <w:rPr>
          <w:sz w:val="18"/>
          <w:szCs w:val="18"/>
        </w:rPr>
      </w:pPr>
      <w:r w:rsidRPr="0093648B">
        <w:rPr>
          <w:sz w:val="18"/>
          <w:szCs w:val="18"/>
        </w:rPr>
        <w:t>2.   Опубликовать настоящее постановление в установленном законом порядке.</w:t>
      </w:r>
    </w:p>
    <w:p w:rsidR="0093648B" w:rsidRPr="0093648B" w:rsidRDefault="0093648B" w:rsidP="0093648B">
      <w:pPr>
        <w:tabs>
          <w:tab w:val="left" w:pos="3976"/>
        </w:tabs>
        <w:ind w:left="-284" w:right="-136" w:firstLine="284"/>
        <w:rPr>
          <w:sz w:val="18"/>
          <w:szCs w:val="18"/>
        </w:rPr>
      </w:pPr>
      <w:r w:rsidRPr="0093648B">
        <w:rPr>
          <w:sz w:val="18"/>
          <w:szCs w:val="18"/>
        </w:rPr>
        <w:t xml:space="preserve">3.   </w:t>
      </w:r>
      <w:proofErr w:type="gramStart"/>
      <w:r w:rsidRPr="0093648B">
        <w:rPr>
          <w:sz w:val="18"/>
          <w:szCs w:val="18"/>
        </w:rPr>
        <w:t>Контроль за</w:t>
      </w:r>
      <w:proofErr w:type="gramEnd"/>
      <w:r w:rsidRPr="0093648B">
        <w:rPr>
          <w:sz w:val="18"/>
          <w:szCs w:val="18"/>
        </w:rPr>
        <w:t xml:space="preserve"> исполнением настоящего постановления возложить на заместителя Главы администрации.</w:t>
      </w:r>
    </w:p>
    <w:p w:rsidR="0093648B" w:rsidRDefault="0093648B" w:rsidP="0093648B">
      <w:pPr>
        <w:tabs>
          <w:tab w:val="left" w:pos="3976"/>
        </w:tabs>
        <w:ind w:left="-284" w:right="-136" w:firstLine="284"/>
        <w:rPr>
          <w:sz w:val="18"/>
          <w:szCs w:val="18"/>
        </w:rPr>
      </w:pPr>
    </w:p>
    <w:p w:rsidR="0093648B" w:rsidRPr="0093648B" w:rsidRDefault="0093648B" w:rsidP="0093648B">
      <w:pPr>
        <w:tabs>
          <w:tab w:val="left" w:pos="3976"/>
        </w:tabs>
        <w:ind w:left="-284" w:right="-136" w:firstLine="284"/>
        <w:rPr>
          <w:sz w:val="18"/>
          <w:szCs w:val="18"/>
        </w:rPr>
      </w:pPr>
    </w:p>
    <w:p w:rsidR="0093648B" w:rsidRPr="008E1D4F" w:rsidRDefault="0093648B" w:rsidP="008E1D4F">
      <w:pPr>
        <w:tabs>
          <w:tab w:val="left" w:pos="3976"/>
        </w:tabs>
        <w:ind w:left="-284" w:right="-136" w:firstLine="284"/>
        <w:jc w:val="center"/>
        <w:rPr>
          <w:i/>
          <w:sz w:val="18"/>
          <w:szCs w:val="18"/>
        </w:rPr>
      </w:pPr>
      <w:proofErr w:type="gramStart"/>
      <w:r w:rsidRPr="008E1D4F">
        <w:rPr>
          <w:i/>
          <w:sz w:val="18"/>
          <w:szCs w:val="18"/>
        </w:rPr>
        <w:t>Исполняющий</w:t>
      </w:r>
      <w:proofErr w:type="gramEnd"/>
      <w:r w:rsidRPr="008E1D4F">
        <w:rPr>
          <w:i/>
          <w:sz w:val="18"/>
          <w:szCs w:val="18"/>
        </w:rPr>
        <w:t xml:space="preserve"> обязанности</w:t>
      </w:r>
    </w:p>
    <w:p w:rsidR="0093648B" w:rsidRDefault="0093648B" w:rsidP="008E1D4F">
      <w:pPr>
        <w:tabs>
          <w:tab w:val="left" w:pos="3976"/>
        </w:tabs>
        <w:ind w:left="-284" w:right="-136" w:firstLine="284"/>
        <w:jc w:val="right"/>
        <w:rPr>
          <w:i/>
          <w:sz w:val="18"/>
          <w:szCs w:val="18"/>
        </w:rPr>
      </w:pPr>
      <w:r w:rsidRPr="008E1D4F">
        <w:rPr>
          <w:i/>
          <w:sz w:val="18"/>
          <w:szCs w:val="18"/>
        </w:rPr>
        <w:t xml:space="preserve">Главы администрации        </w:t>
      </w:r>
      <w:r w:rsidR="008E1D4F">
        <w:rPr>
          <w:i/>
          <w:sz w:val="18"/>
          <w:szCs w:val="18"/>
        </w:rPr>
        <w:t xml:space="preserve">        </w:t>
      </w:r>
      <w:r w:rsidRPr="008E1D4F">
        <w:rPr>
          <w:i/>
          <w:sz w:val="18"/>
          <w:szCs w:val="18"/>
        </w:rPr>
        <w:t xml:space="preserve">                                                           </w:t>
      </w:r>
      <w:proofErr w:type="spellStart"/>
      <w:r w:rsidRPr="008E1D4F">
        <w:rPr>
          <w:i/>
          <w:sz w:val="18"/>
          <w:szCs w:val="18"/>
        </w:rPr>
        <w:t>А.В.Иваненко</w:t>
      </w:r>
      <w:proofErr w:type="spellEnd"/>
    </w:p>
    <w:p w:rsidR="004B6455" w:rsidRDefault="004B6455" w:rsidP="008E1D4F">
      <w:pPr>
        <w:tabs>
          <w:tab w:val="left" w:pos="3976"/>
        </w:tabs>
        <w:ind w:left="-284" w:right="-136" w:firstLine="284"/>
        <w:jc w:val="right"/>
        <w:rPr>
          <w:i/>
          <w:sz w:val="18"/>
          <w:szCs w:val="18"/>
        </w:rPr>
      </w:pPr>
    </w:p>
    <w:p w:rsidR="004B6455" w:rsidRPr="004B6455" w:rsidRDefault="004B6455" w:rsidP="004B6455">
      <w:pPr>
        <w:tabs>
          <w:tab w:val="left" w:pos="3976"/>
        </w:tabs>
        <w:ind w:left="-284" w:right="-136" w:firstLine="284"/>
        <w:rPr>
          <w:sz w:val="18"/>
          <w:szCs w:val="18"/>
        </w:rPr>
      </w:pPr>
    </w:p>
    <w:p w:rsidR="00507F8A" w:rsidRPr="007A6408" w:rsidRDefault="00507F8A" w:rsidP="00507F8A">
      <w:pPr>
        <w:tabs>
          <w:tab w:val="left" w:pos="426"/>
          <w:tab w:val="left" w:pos="3976"/>
        </w:tabs>
        <w:ind w:left="-284" w:right="-136" w:firstLine="426"/>
        <w:jc w:val="center"/>
        <w:rPr>
          <w:b/>
          <w:sz w:val="18"/>
          <w:szCs w:val="18"/>
        </w:rPr>
      </w:pPr>
      <w:r w:rsidRPr="007A6408">
        <w:rPr>
          <w:sz w:val="18"/>
          <w:szCs w:val="18"/>
        </w:rPr>
        <w:t>РОССИЙСКАЯ ФЕДЕРАЦИЯ</w:t>
      </w:r>
    </w:p>
    <w:p w:rsidR="00507F8A" w:rsidRPr="007A6408" w:rsidRDefault="00507F8A" w:rsidP="00507F8A">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507F8A" w:rsidRPr="007A6408" w:rsidRDefault="00507F8A" w:rsidP="00507F8A">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507F8A" w:rsidRDefault="00507F8A" w:rsidP="00507F8A">
      <w:pPr>
        <w:tabs>
          <w:tab w:val="left" w:pos="426"/>
          <w:tab w:val="left" w:pos="3976"/>
        </w:tabs>
        <w:ind w:left="-284" w:right="-136" w:firstLine="426"/>
        <w:jc w:val="center"/>
        <w:rPr>
          <w:b/>
          <w:bCs/>
          <w:sz w:val="18"/>
          <w:szCs w:val="18"/>
        </w:rPr>
      </w:pPr>
      <w:r w:rsidRPr="007A6408">
        <w:rPr>
          <w:b/>
          <w:bCs/>
          <w:sz w:val="18"/>
          <w:szCs w:val="18"/>
        </w:rPr>
        <w:t>АДМИНИСТРАЦИЯ</w:t>
      </w:r>
    </w:p>
    <w:p w:rsidR="00507F8A" w:rsidRDefault="00507F8A" w:rsidP="00507F8A">
      <w:pPr>
        <w:tabs>
          <w:tab w:val="left" w:pos="426"/>
          <w:tab w:val="left" w:pos="3976"/>
        </w:tabs>
        <w:ind w:left="-284" w:right="-136" w:firstLine="426"/>
        <w:jc w:val="center"/>
        <w:rPr>
          <w:b/>
          <w:bCs/>
          <w:sz w:val="18"/>
          <w:szCs w:val="18"/>
        </w:rPr>
      </w:pPr>
      <w:r>
        <w:rPr>
          <w:b/>
          <w:bCs/>
          <w:sz w:val="18"/>
          <w:szCs w:val="18"/>
        </w:rPr>
        <w:t>ПОСТАНОВЛЕНИЕ</w:t>
      </w:r>
    </w:p>
    <w:p w:rsidR="00507F8A" w:rsidRDefault="00507F8A" w:rsidP="00507F8A">
      <w:pPr>
        <w:tabs>
          <w:tab w:val="left" w:pos="426"/>
          <w:tab w:val="left" w:pos="3976"/>
        </w:tabs>
        <w:ind w:left="-284" w:right="-136" w:firstLine="426"/>
        <w:rPr>
          <w:sz w:val="18"/>
          <w:szCs w:val="18"/>
          <w:u w:val="single"/>
        </w:rPr>
      </w:pPr>
      <w:r>
        <w:rPr>
          <w:bCs/>
          <w:sz w:val="18"/>
          <w:szCs w:val="18"/>
          <w:u w:val="single"/>
        </w:rPr>
        <w:t>14.04.2023</w:t>
      </w:r>
      <w:r>
        <w:rPr>
          <w:sz w:val="18"/>
          <w:szCs w:val="18"/>
          <w:u w:val="single"/>
        </w:rPr>
        <w:t xml:space="preserve">  № 405 </w:t>
      </w:r>
      <w:proofErr w:type="spellStart"/>
      <w:r>
        <w:rPr>
          <w:sz w:val="18"/>
          <w:szCs w:val="18"/>
          <w:u w:val="single"/>
        </w:rPr>
        <w:t>пз</w:t>
      </w:r>
      <w:proofErr w:type="spellEnd"/>
    </w:p>
    <w:p w:rsidR="00507F8A" w:rsidRDefault="00507F8A" w:rsidP="00507F8A">
      <w:pPr>
        <w:tabs>
          <w:tab w:val="left" w:pos="426"/>
          <w:tab w:val="left" w:pos="3976"/>
        </w:tabs>
        <w:ind w:left="-284" w:right="-136" w:firstLine="426"/>
        <w:rPr>
          <w:sz w:val="18"/>
          <w:szCs w:val="18"/>
        </w:rPr>
      </w:pPr>
      <w:r w:rsidRPr="007A6408">
        <w:rPr>
          <w:sz w:val="18"/>
          <w:szCs w:val="18"/>
        </w:rPr>
        <w:t xml:space="preserve">       с. Хомутово </w:t>
      </w:r>
    </w:p>
    <w:p w:rsidR="00507F8A" w:rsidRPr="007A6408" w:rsidRDefault="00507F8A" w:rsidP="00507F8A">
      <w:pPr>
        <w:tabs>
          <w:tab w:val="left" w:pos="426"/>
          <w:tab w:val="left" w:pos="3976"/>
        </w:tabs>
        <w:ind w:left="-284" w:right="-136" w:firstLine="426"/>
        <w:rPr>
          <w:sz w:val="18"/>
          <w:szCs w:val="18"/>
        </w:rPr>
      </w:pPr>
    </w:p>
    <w:p w:rsidR="00507F8A" w:rsidRPr="00507F8A" w:rsidRDefault="00507F8A" w:rsidP="00507F8A">
      <w:pPr>
        <w:tabs>
          <w:tab w:val="left" w:pos="3976"/>
        </w:tabs>
        <w:ind w:left="-284" w:right="-136" w:firstLine="284"/>
        <w:rPr>
          <w:sz w:val="18"/>
          <w:szCs w:val="18"/>
        </w:rPr>
      </w:pPr>
      <w:proofErr w:type="gramStart"/>
      <w:r w:rsidRPr="00507F8A">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507F8A">
        <w:rPr>
          <w:sz w:val="18"/>
          <w:szCs w:val="18"/>
        </w:rPr>
        <w:t xml:space="preserve"> разрешенного строительства, реконструкции объектов капитального строительства.</w:t>
      </w:r>
    </w:p>
    <w:p w:rsidR="00507F8A" w:rsidRPr="00507F8A" w:rsidRDefault="00507F8A" w:rsidP="00507F8A">
      <w:pPr>
        <w:tabs>
          <w:tab w:val="left" w:pos="3976"/>
        </w:tabs>
        <w:ind w:left="-284" w:right="-136" w:firstLine="284"/>
        <w:rPr>
          <w:sz w:val="18"/>
          <w:szCs w:val="18"/>
        </w:rPr>
      </w:pPr>
      <w:r w:rsidRPr="00507F8A">
        <w:rPr>
          <w:sz w:val="18"/>
          <w:szCs w:val="18"/>
        </w:rPr>
        <w:tab/>
      </w:r>
      <w:r w:rsidRPr="00507F8A">
        <w:rPr>
          <w:sz w:val="18"/>
          <w:szCs w:val="18"/>
        </w:rPr>
        <w:tab/>
      </w:r>
      <w:r w:rsidRPr="00507F8A">
        <w:rPr>
          <w:sz w:val="18"/>
          <w:szCs w:val="18"/>
        </w:rPr>
        <w:tab/>
      </w:r>
      <w:r w:rsidRPr="00507F8A">
        <w:rPr>
          <w:sz w:val="18"/>
          <w:szCs w:val="18"/>
        </w:rPr>
        <w:tab/>
      </w:r>
    </w:p>
    <w:p w:rsidR="00507F8A" w:rsidRDefault="00507F8A" w:rsidP="00507F8A">
      <w:pPr>
        <w:tabs>
          <w:tab w:val="left" w:pos="3976"/>
        </w:tabs>
        <w:ind w:left="-284" w:right="-136" w:firstLine="284"/>
        <w:rPr>
          <w:sz w:val="18"/>
          <w:szCs w:val="18"/>
        </w:rPr>
      </w:pPr>
      <w:proofErr w:type="gramStart"/>
      <w:r w:rsidRPr="00507F8A">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507F8A">
        <w:rPr>
          <w:sz w:val="18"/>
          <w:szCs w:val="18"/>
        </w:rPr>
        <w:t xml:space="preserve"> «</w:t>
      </w:r>
      <w:proofErr w:type="gramStart"/>
      <w:r w:rsidRPr="00507F8A">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507F8A">
        <w:rPr>
          <w:sz w:val="18"/>
          <w:szCs w:val="18"/>
        </w:rPr>
        <w:t>Хомутовском</w:t>
      </w:r>
      <w:proofErr w:type="spellEnd"/>
      <w:r w:rsidRPr="00507F8A">
        <w:rPr>
          <w:sz w:val="18"/>
          <w:szCs w:val="18"/>
        </w:rPr>
        <w:t xml:space="preserve"> муниципальном образовании», на основании заявления  Андреевой Галины Борисовны Администрация Хомутовского муниципального образования</w:t>
      </w:r>
      <w:proofErr w:type="gramEnd"/>
    </w:p>
    <w:p w:rsidR="00507F8A" w:rsidRPr="00507F8A" w:rsidRDefault="00507F8A" w:rsidP="00507F8A">
      <w:pPr>
        <w:tabs>
          <w:tab w:val="left" w:pos="3976"/>
        </w:tabs>
        <w:ind w:left="-284" w:right="-136" w:firstLine="284"/>
        <w:rPr>
          <w:sz w:val="18"/>
          <w:szCs w:val="18"/>
        </w:rPr>
      </w:pPr>
    </w:p>
    <w:p w:rsidR="00507F8A" w:rsidRDefault="00507F8A" w:rsidP="00507F8A">
      <w:pPr>
        <w:tabs>
          <w:tab w:val="left" w:pos="3976"/>
        </w:tabs>
        <w:ind w:left="-284" w:right="-136" w:firstLine="284"/>
        <w:rPr>
          <w:sz w:val="18"/>
          <w:szCs w:val="18"/>
        </w:rPr>
      </w:pPr>
      <w:r w:rsidRPr="00507F8A">
        <w:rPr>
          <w:sz w:val="18"/>
          <w:szCs w:val="18"/>
        </w:rPr>
        <w:t>ПОСТАНОВЛЯЕТ:</w:t>
      </w:r>
    </w:p>
    <w:p w:rsidR="00507F8A" w:rsidRPr="00507F8A" w:rsidRDefault="00507F8A" w:rsidP="00507F8A">
      <w:pPr>
        <w:tabs>
          <w:tab w:val="left" w:pos="3976"/>
        </w:tabs>
        <w:ind w:left="-284" w:right="-136" w:firstLine="284"/>
        <w:rPr>
          <w:sz w:val="18"/>
          <w:szCs w:val="18"/>
        </w:rPr>
      </w:pPr>
    </w:p>
    <w:p w:rsidR="00507F8A" w:rsidRPr="00507F8A" w:rsidRDefault="00507F8A" w:rsidP="00507F8A">
      <w:pPr>
        <w:tabs>
          <w:tab w:val="left" w:pos="3976"/>
        </w:tabs>
        <w:ind w:left="-284" w:right="-136" w:firstLine="284"/>
        <w:rPr>
          <w:sz w:val="18"/>
          <w:szCs w:val="18"/>
        </w:rPr>
      </w:pPr>
      <w:r w:rsidRPr="00507F8A">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w:t>
      </w:r>
      <w:proofErr w:type="gramStart"/>
      <w:r w:rsidRPr="00507F8A">
        <w:rPr>
          <w:sz w:val="18"/>
          <w:szCs w:val="18"/>
        </w:rPr>
        <w:t>а-</w:t>
      </w:r>
      <w:proofErr w:type="gramEnd"/>
      <w:r w:rsidRPr="00507F8A">
        <w:rPr>
          <w:sz w:val="18"/>
          <w:szCs w:val="18"/>
        </w:rPr>
        <w:t>«Зона застройки индивидуальными жилыми домами», в части:</w:t>
      </w:r>
    </w:p>
    <w:p w:rsidR="00507F8A" w:rsidRPr="00507F8A" w:rsidRDefault="00507F8A" w:rsidP="00507F8A">
      <w:pPr>
        <w:tabs>
          <w:tab w:val="left" w:pos="3976"/>
        </w:tabs>
        <w:ind w:left="-284" w:right="-136" w:firstLine="284"/>
        <w:rPr>
          <w:sz w:val="18"/>
          <w:szCs w:val="18"/>
        </w:rPr>
      </w:pPr>
      <w:r w:rsidRPr="00507F8A">
        <w:rPr>
          <w:sz w:val="18"/>
          <w:szCs w:val="18"/>
        </w:rPr>
        <w:t xml:space="preserve">1.1.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северо-восточной стороны с 3 м до 0,20 м, с северо-западной стороны с 3м до 0,80м при строительстве строения на земельном участке, расположенном по адресу: Российская Федерация, Иркутская область, муниципальный район Иркутский, сельское поселение </w:t>
      </w:r>
      <w:proofErr w:type="spellStart"/>
      <w:r w:rsidRPr="00507F8A">
        <w:rPr>
          <w:sz w:val="18"/>
          <w:szCs w:val="18"/>
        </w:rPr>
        <w:t>Хомутовское</w:t>
      </w:r>
      <w:proofErr w:type="spellEnd"/>
      <w:r w:rsidRPr="00507F8A">
        <w:rPr>
          <w:sz w:val="18"/>
          <w:szCs w:val="18"/>
        </w:rPr>
        <w:t xml:space="preserve">, поселок Горный, улица Хребтовая, земельный участок 2, площадью 770 </w:t>
      </w:r>
      <w:proofErr w:type="spellStart"/>
      <w:r w:rsidRPr="00507F8A">
        <w:rPr>
          <w:sz w:val="18"/>
          <w:szCs w:val="18"/>
        </w:rPr>
        <w:t>кв.м</w:t>
      </w:r>
      <w:proofErr w:type="spellEnd"/>
      <w:r w:rsidRPr="00507F8A">
        <w:rPr>
          <w:sz w:val="18"/>
          <w:szCs w:val="18"/>
        </w:rPr>
        <w:t>., кадастровый номер 38:06:100922:6845;</w:t>
      </w:r>
    </w:p>
    <w:p w:rsidR="00507F8A" w:rsidRPr="00507F8A" w:rsidRDefault="00507F8A" w:rsidP="00507F8A">
      <w:pPr>
        <w:tabs>
          <w:tab w:val="left" w:pos="3976"/>
        </w:tabs>
        <w:ind w:left="-284" w:right="-136" w:firstLine="284"/>
        <w:rPr>
          <w:sz w:val="18"/>
          <w:szCs w:val="18"/>
        </w:rPr>
      </w:pPr>
      <w:r w:rsidRPr="00507F8A">
        <w:rPr>
          <w:sz w:val="18"/>
          <w:szCs w:val="18"/>
        </w:rPr>
        <w:t>2. Комиссии по подготовке правил землепользования и застройки Хомутовского муниципального образования:</w:t>
      </w:r>
    </w:p>
    <w:p w:rsidR="00507F8A" w:rsidRPr="00507F8A" w:rsidRDefault="00507F8A" w:rsidP="00507F8A">
      <w:pPr>
        <w:tabs>
          <w:tab w:val="left" w:pos="3976"/>
        </w:tabs>
        <w:ind w:left="-284" w:right="-136" w:firstLine="284"/>
        <w:rPr>
          <w:sz w:val="18"/>
          <w:szCs w:val="18"/>
        </w:rPr>
      </w:pPr>
      <w:r w:rsidRPr="00507F8A">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507F8A" w:rsidRPr="00507F8A" w:rsidRDefault="00507F8A" w:rsidP="00CB6BC3">
      <w:pPr>
        <w:tabs>
          <w:tab w:val="left" w:pos="3976"/>
        </w:tabs>
        <w:ind w:left="-284" w:right="-136" w:firstLine="284"/>
        <w:rPr>
          <w:sz w:val="18"/>
          <w:szCs w:val="18"/>
        </w:rPr>
      </w:pPr>
      <w:r w:rsidRPr="00507F8A">
        <w:rPr>
          <w:sz w:val="18"/>
          <w:szCs w:val="18"/>
        </w:rPr>
        <w:lastRenderedPageBreak/>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507F8A" w:rsidRPr="00507F8A" w:rsidRDefault="00507F8A" w:rsidP="00CB6BC3">
      <w:pPr>
        <w:tabs>
          <w:tab w:val="left" w:pos="3976"/>
        </w:tabs>
        <w:ind w:left="-284" w:right="-136" w:firstLine="284"/>
        <w:rPr>
          <w:sz w:val="18"/>
          <w:szCs w:val="18"/>
        </w:rPr>
      </w:pPr>
      <w:r w:rsidRPr="00507F8A">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507F8A" w:rsidRPr="00507F8A" w:rsidRDefault="00507F8A" w:rsidP="00CB6BC3">
      <w:pPr>
        <w:tabs>
          <w:tab w:val="left" w:pos="3976"/>
        </w:tabs>
        <w:ind w:left="-284" w:right="-136" w:firstLine="284"/>
        <w:rPr>
          <w:sz w:val="18"/>
          <w:szCs w:val="18"/>
        </w:rPr>
      </w:pPr>
      <w:r w:rsidRPr="00507F8A">
        <w:rPr>
          <w:sz w:val="18"/>
          <w:szCs w:val="18"/>
        </w:rPr>
        <w:t>б) проектов и информационных материалов к ним;</w:t>
      </w:r>
    </w:p>
    <w:p w:rsidR="00507F8A" w:rsidRPr="00507F8A" w:rsidRDefault="00507F8A" w:rsidP="00CB6BC3">
      <w:pPr>
        <w:tabs>
          <w:tab w:val="left" w:pos="3976"/>
        </w:tabs>
        <w:ind w:left="-284" w:right="-136" w:firstLine="284"/>
        <w:rPr>
          <w:sz w:val="18"/>
          <w:szCs w:val="18"/>
        </w:rPr>
      </w:pPr>
      <w:r w:rsidRPr="00507F8A">
        <w:rPr>
          <w:sz w:val="18"/>
          <w:szCs w:val="18"/>
        </w:rPr>
        <w:t>в) заключения о результатах публичных слушаний.</w:t>
      </w:r>
    </w:p>
    <w:p w:rsidR="00507F8A" w:rsidRPr="00507F8A" w:rsidRDefault="00507F8A" w:rsidP="00CB6BC3">
      <w:pPr>
        <w:tabs>
          <w:tab w:val="left" w:pos="3976"/>
        </w:tabs>
        <w:ind w:left="-284" w:right="-136" w:firstLine="284"/>
        <w:rPr>
          <w:sz w:val="18"/>
          <w:szCs w:val="18"/>
        </w:rPr>
      </w:pPr>
      <w:r w:rsidRPr="00507F8A">
        <w:rPr>
          <w:sz w:val="18"/>
          <w:szCs w:val="18"/>
        </w:rPr>
        <w:t>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507F8A" w:rsidRPr="00507F8A" w:rsidRDefault="00507F8A" w:rsidP="00507F8A">
      <w:pPr>
        <w:tabs>
          <w:tab w:val="left" w:pos="3976"/>
        </w:tabs>
        <w:ind w:left="-284" w:right="-136" w:firstLine="284"/>
        <w:rPr>
          <w:sz w:val="18"/>
          <w:szCs w:val="18"/>
        </w:rPr>
      </w:pPr>
      <w:r w:rsidRPr="00507F8A">
        <w:rPr>
          <w:sz w:val="18"/>
          <w:szCs w:val="18"/>
        </w:rPr>
        <w:t xml:space="preserve">4. </w:t>
      </w:r>
      <w:proofErr w:type="gramStart"/>
      <w:r w:rsidRPr="00507F8A">
        <w:rPr>
          <w:sz w:val="18"/>
          <w:szCs w:val="18"/>
        </w:rPr>
        <w:t>Контроль за</w:t>
      </w:r>
      <w:proofErr w:type="gramEnd"/>
      <w:r w:rsidRPr="00507F8A">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507F8A" w:rsidRPr="00507F8A" w:rsidRDefault="00507F8A" w:rsidP="00507F8A">
      <w:pPr>
        <w:tabs>
          <w:tab w:val="left" w:pos="3976"/>
        </w:tabs>
        <w:ind w:left="-284" w:right="-136" w:firstLine="284"/>
        <w:rPr>
          <w:sz w:val="18"/>
          <w:szCs w:val="18"/>
        </w:rPr>
      </w:pPr>
    </w:p>
    <w:p w:rsidR="00507F8A" w:rsidRPr="00CB6BC3" w:rsidRDefault="00507F8A" w:rsidP="00CB6BC3">
      <w:pPr>
        <w:tabs>
          <w:tab w:val="left" w:pos="3976"/>
        </w:tabs>
        <w:ind w:left="-284" w:right="-136" w:firstLine="284"/>
        <w:jc w:val="center"/>
        <w:rPr>
          <w:i/>
          <w:sz w:val="18"/>
          <w:szCs w:val="18"/>
        </w:rPr>
      </w:pPr>
      <w:proofErr w:type="gramStart"/>
      <w:r w:rsidRPr="00CB6BC3">
        <w:rPr>
          <w:i/>
          <w:sz w:val="18"/>
          <w:szCs w:val="18"/>
        </w:rPr>
        <w:t>Исполняющий</w:t>
      </w:r>
      <w:proofErr w:type="gramEnd"/>
      <w:r w:rsidRPr="00CB6BC3">
        <w:rPr>
          <w:i/>
          <w:sz w:val="18"/>
          <w:szCs w:val="18"/>
        </w:rPr>
        <w:t xml:space="preserve"> обязанности</w:t>
      </w:r>
    </w:p>
    <w:p w:rsidR="008E1D4F" w:rsidRDefault="00507F8A" w:rsidP="00CB6BC3">
      <w:pPr>
        <w:tabs>
          <w:tab w:val="left" w:pos="3976"/>
        </w:tabs>
        <w:ind w:left="-284" w:right="-136" w:firstLine="284"/>
        <w:jc w:val="right"/>
        <w:rPr>
          <w:i/>
          <w:sz w:val="18"/>
          <w:szCs w:val="18"/>
        </w:rPr>
      </w:pPr>
      <w:r w:rsidRPr="00CB6BC3">
        <w:rPr>
          <w:i/>
          <w:sz w:val="18"/>
          <w:szCs w:val="18"/>
        </w:rPr>
        <w:t xml:space="preserve">Главы администрации         </w:t>
      </w:r>
      <w:r w:rsidR="00CB6BC3">
        <w:rPr>
          <w:i/>
          <w:sz w:val="18"/>
          <w:szCs w:val="18"/>
        </w:rPr>
        <w:t xml:space="preserve">  </w:t>
      </w:r>
      <w:r w:rsidRPr="00CB6BC3">
        <w:rPr>
          <w:i/>
          <w:sz w:val="18"/>
          <w:szCs w:val="18"/>
        </w:rPr>
        <w:t xml:space="preserve">                                                     </w:t>
      </w:r>
      <w:r w:rsidRPr="00CB6BC3">
        <w:rPr>
          <w:i/>
          <w:sz w:val="18"/>
          <w:szCs w:val="18"/>
        </w:rPr>
        <w:tab/>
        <w:t xml:space="preserve">          А.В. Иваненко</w:t>
      </w:r>
    </w:p>
    <w:p w:rsidR="00CB6BC3" w:rsidRDefault="00CB6BC3" w:rsidP="00CB6BC3">
      <w:pPr>
        <w:tabs>
          <w:tab w:val="left" w:pos="3976"/>
        </w:tabs>
        <w:ind w:left="-284" w:right="-136" w:firstLine="284"/>
        <w:jc w:val="right"/>
        <w:rPr>
          <w:i/>
          <w:sz w:val="18"/>
          <w:szCs w:val="18"/>
        </w:rPr>
      </w:pPr>
    </w:p>
    <w:p w:rsidR="00CB6BC3" w:rsidRDefault="00CB6BC3" w:rsidP="001F60AF">
      <w:pPr>
        <w:tabs>
          <w:tab w:val="left" w:pos="3976"/>
        </w:tabs>
        <w:ind w:left="-284" w:right="-136" w:firstLine="284"/>
        <w:rPr>
          <w:sz w:val="18"/>
          <w:szCs w:val="18"/>
        </w:rPr>
      </w:pPr>
    </w:p>
    <w:p w:rsidR="001F60AF" w:rsidRPr="007A6408" w:rsidRDefault="001F60AF" w:rsidP="001F60AF">
      <w:pPr>
        <w:tabs>
          <w:tab w:val="left" w:pos="426"/>
          <w:tab w:val="left" w:pos="3976"/>
        </w:tabs>
        <w:ind w:left="-284" w:right="-136" w:firstLine="426"/>
        <w:jc w:val="center"/>
        <w:rPr>
          <w:b/>
          <w:sz w:val="18"/>
          <w:szCs w:val="18"/>
        </w:rPr>
      </w:pPr>
      <w:r w:rsidRPr="007A6408">
        <w:rPr>
          <w:sz w:val="18"/>
          <w:szCs w:val="18"/>
        </w:rPr>
        <w:t>РОССИЙСКАЯ ФЕДЕРАЦИЯ</w:t>
      </w:r>
    </w:p>
    <w:p w:rsidR="001F60AF" w:rsidRPr="007A6408" w:rsidRDefault="001F60AF" w:rsidP="001F60AF">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1F60AF" w:rsidRPr="007A6408" w:rsidRDefault="001F60AF" w:rsidP="001F60AF">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1F60AF" w:rsidRDefault="001F60AF" w:rsidP="001F60AF">
      <w:pPr>
        <w:tabs>
          <w:tab w:val="left" w:pos="426"/>
          <w:tab w:val="left" w:pos="3976"/>
        </w:tabs>
        <w:ind w:left="-284" w:right="-136" w:firstLine="426"/>
        <w:jc w:val="center"/>
        <w:rPr>
          <w:b/>
          <w:bCs/>
          <w:sz w:val="18"/>
          <w:szCs w:val="18"/>
        </w:rPr>
      </w:pPr>
      <w:r w:rsidRPr="007A6408">
        <w:rPr>
          <w:b/>
          <w:bCs/>
          <w:sz w:val="18"/>
          <w:szCs w:val="18"/>
        </w:rPr>
        <w:t>АДМИНИСТРАЦИЯ</w:t>
      </w:r>
    </w:p>
    <w:p w:rsidR="001F60AF" w:rsidRDefault="001F60AF" w:rsidP="001F60AF">
      <w:pPr>
        <w:tabs>
          <w:tab w:val="left" w:pos="426"/>
          <w:tab w:val="left" w:pos="3976"/>
        </w:tabs>
        <w:ind w:left="-284" w:right="-136" w:firstLine="426"/>
        <w:jc w:val="center"/>
        <w:rPr>
          <w:b/>
          <w:bCs/>
          <w:sz w:val="18"/>
          <w:szCs w:val="18"/>
        </w:rPr>
      </w:pPr>
      <w:r>
        <w:rPr>
          <w:b/>
          <w:bCs/>
          <w:sz w:val="18"/>
          <w:szCs w:val="18"/>
        </w:rPr>
        <w:t>ПОСТАНОВЛЕНИЕ</w:t>
      </w:r>
    </w:p>
    <w:p w:rsidR="001F60AF" w:rsidRDefault="001F60AF" w:rsidP="001F60AF">
      <w:pPr>
        <w:tabs>
          <w:tab w:val="left" w:pos="426"/>
          <w:tab w:val="left" w:pos="3976"/>
        </w:tabs>
        <w:ind w:left="-284" w:right="-136" w:firstLine="426"/>
        <w:rPr>
          <w:sz w:val="18"/>
          <w:szCs w:val="18"/>
          <w:u w:val="single"/>
        </w:rPr>
      </w:pPr>
      <w:r>
        <w:rPr>
          <w:bCs/>
          <w:sz w:val="18"/>
          <w:szCs w:val="18"/>
          <w:u w:val="single"/>
        </w:rPr>
        <w:t>14.04.2023</w:t>
      </w:r>
      <w:r>
        <w:rPr>
          <w:sz w:val="18"/>
          <w:szCs w:val="18"/>
          <w:u w:val="single"/>
        </w:rPr>
        <w:t xml:space="preserve">  № 406 </w:t>
      </w:r>
      <w:proofErr w:type="spellStart"/>
      <w:r>
        <w:rPr>
          <w:sz w:val="18"/>
          <w:szCs w:val="18"/>
          <w:u w:val="single"/>
        </w:rPr>
        <w:t>пз</w:t>
      </w:r>
      <w:proofErr w:type="spellEnd"/>
    </w:p>
    <w:p w:rsidR="001F60AF" w:rsidRDefault="001F60AF" w:rsidP="001F60AF">
      <w:pPr>
        <w:tabs>
          <w:tab w:val="left" w:pos="426"/>
          <w:tab w:val="left" w:pos="3976"/>
        </w:tabs>
        <w:ind w:left="-284" w:right="-136" w:firstLine="426"/>
        <w:rPr>
          <w:sz w:val="18"/>
          <w:szCs w:val="18"/>
        </w:rPr>
      </w:pPr>
      <w:r w:rsidRPr="007A6408">
        <w:rPr>
          <w:sz w:val="18"/>
          <w:szCs w:val="18"/>
        </w:rPr>
        <w:t xml:space="preserve">       с. Хомутово </w:t>
      </w:r>
    </w:p>
    <w:p w:rsidR="001F60AF" w:rsidRPr="007A6408" w:rsidRDefault="001F60AF" w:rsidP="001F60AF">
      <w:pPr>
        <w:tabs>
          <w:tab w:val="left" w:pos="426"/>
          <w:tab w:val="left" w:pos="3976"/>
        </w:tabs>
        <w:ind w:left="-284" w:right="-136" w:firstLine="426"/>
        <w:rPr>
          <w:sz w:val="18"/>
          <w:szCs w:val="18"/>
        </w:rPr>
      </w:pPr>
    </w:p>
    <w:p w:rsidR="001F60AF" w:rsidRDefault="001F60AF" w:rsidP="001F60AF">
      <w:pPr>
        <w:tabs>
          <w:tab w:val="left" w:pos="3976"/>
        </w:tabs>
        <w:ind w:left="-284" w:right="-136" w:firstLine="284"/>
        <w:rPr>
          <w:sz w:val="18"/>
          <w:szCs w:val="18"/>
        </w:rPr>
      </w:pPr>
      <w:proofErr w:type="gramStart"/>
      <w:r w:rsidRPr="00507F8A">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507F8A">
        <w:rPr>
          <w:sz w:val="18"/>
          <w:szCs w:val="18"/>
        </w:rPr>
        <w:t xml:space="preserve"> разрешенного строительства, реконструкции объектов капитального строительства.</w:t>
      </w:r>
    </w:p>
    <w:p w:rsidR="001F60AF" w:rsidRDefault="001F60AF" w:rsidP="001F60AF">
      <w:pPr>
        <w:tabs>
          <w:tab w:val="left" w:pos="3976"/>
        </w:tabs>
        <w:ind w:left="-284" w:right="-136" w:firstLine="284"/>
        <w:rPr>
          <w:sz w:val="18"/>
          <w:szCs w:val="18"/>
        </w:rPr>
      </w:pPr>
    </w:p>
    <w:p w:rsidR="00FE0FE8" w:rsidRDefault="00FE0FE8" w:rsidP="00FE0FE8">
      <w:pPr>
        <w:tabs>
          <w:tab w:val="left" w:pos="3976"/>
        </w:tabs>
        <w:ind w:left="-284" w:right="-136" w:firstLine="284"/>
        <w:rPr>
          <w:sz w:val="18"/>
          <w:szCs w:val="18"/>
        </w:rPr>
      </w:pPr>
      <w:proofErr w:type="gramStart"/>
      <w:r w:rsidRPr="00FE0FE8">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FE0FE8">
        <w:rPr>
          <w:sz w:val="18"/>
          <w:szCs w:val="18"/>
        </w:rPr>
        <w:t xml:space="preserve"> «</w:t>
      </w:r>
      <w:proofErr w:type="gramStart"/>
      <w:r w:rsidRPr="00FE0FE8">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FE0FE8">
        <w:rPr>
          <w:sz w:val="18"/>
          <w:szCs w:val="18"/>
        </w:rPr>
        <w:t>Хомутовском</w:t>
      </w:r>
      <w:proofErr w:type="spellEnd"/>
      <w:r w:rsidRPr="00FE0FE8">
        <w:rPr>
          <w:sz w:val="18"/>
          <w:szCs w:val="18"/>
        </w:rPr>
        <w:t xml:space="preserve"> муниципальном образовании», на основании заявлений Исламова </w:t>
      </w:r>
      <w:proofErr w:type="spellStart"/>
      <w:r w:rsidRPr="00FE0FE8">
        <w:rPr>
          <w:sz w:val="18"/>
          <w:szCs w:val="18"/>
        </w:rPr>
        <w:t>Хикматжона</w:t>
      </w:r>
      <w:proofErr w:type="spellEnd"/>
      <w:r w:rsidRPr="00FE0FE8">
        <w:rPr>
          <w:sz w:val="18"/>
          <w:szCs w:val="18"/>
        </w:rPr>
        <w:t xml:space="preserve"> </w:t>
      </w:r>
      <w:proofErr w:type="spellStart"/>
      <w:r w:rsidRPr="00FE0FE8">
        <w:rPr>
          <w:sz w:val="18"/>
          <w:szCs w:val="18"/>
        </w:rPr>
        <w:t>Артиковича</w:t>
      </w:r>
      <w:proofErr w:type="spellEnd"/>
      <w:r w:rsidRPr="00FE0FE8">
        <w:rPr>
          <w:sz w:val="18"/>
          <w:szCs w:val="18"/>
        </w:rPr>
        <w:t xml:space="preserve"> Администрация Хомутовского муниципального образования</w:t>
      </w:r>
      <w:proofErr w:type="gramEnd"/>
    </w:p>
    <w:p w:rsidR="00FE0FE8" w:rsidRPr="00FE0FE8" w:rsidRDefault="00FE0FE8" w:rsidP="00FE0FE8">
      <w:pPr>
        <w:tabs>
          <w:tab w:val="left" w:pos="3976"/>
        </w:tabs>
        <w:ind w:left="-284" w:right="-136" w:firstLine="284"/>
        <w:rPr>
          <w:sz w:val="18"/>
          <w:szCs w:val="18"/>
        </w:rPr>
      </w:pPr>
    </w:p>
    <w:p w:rsidR="00FE0FE8" w:rsidRDefault="00FE0FE8" w:rsidP="00FE0FE8">
      <w:pPr>
        <w:tabs>
          <w:tab w:val="left" w:pos="3976"/>
        </w:tabs>
        <w:ind w:left="-284" w:right="-136" w:firstLine="284"/>
        <w:rPr>
          <w:sz w:val="18"/>
          <w:szCs w:val="18"/>
        </w:rPr>
      </w:pPr>
      <w:r w:rsidRPr="00FE0FE8">
        <w:rPr>
          <w:sz w:val="18"/>
          <w:szCs w:val="18"/>
        </w:rPr>
        <w:t>ПОСТАНОВЛЯЕТ:</w:t>
      </w:r>
    </w:p>
    <w:p w:rsidR="00FE0FE8" w:rsidRPr="00FE0FE8" w:rsidRDefault="00FE0FE8" w:rsidP="00FE0FE8">
      <w:pPr>
        <w:tabs>
          <w:tab w:val="left" w:pos="3976"/>
        </w:tabs>
        <w:ind w:left="-284" w:right="-136" w:firstLine="284"/>
        <w:rPr>
          <w:sz w:val="18"/>
          <w:szCs w:val="18"/>
        </w:rPr>
      </w:pPr>
    </w:p>
    <w:p w:rsidR="00FE0FE8" w:rsidRPr="00FE0FE8" w:rsidRDefault="00FE0FE8" w:rsidP="00FE0FE8">
      <w:pPr>
        <w:tabs>
          <w:tab w:val="left" w:pos="3976"/>
        </w:tabs>
        <w:ind w:left="-284" w:right="-136" w:firstLine="284"/>
        <w:rPr>
          <w:sz w:val="18"/>
          <w:szCs w:val="18"/>
        </w:rPr>
      </w:pPr>
      <w:r w:rsidRPr="00FE0FE8">
        <w:rPr>
          <w:sz w:val="18"/>
          <w:szCs w:val="18"/>
        </w:rPr>
        <w:t>1. 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w:t>
      </w:r>
    </w:p>
    <w:p w:rsidR="00FE0FE8" w:rsidRPr="00FE0FE8" w:rsidRDefault="00FE0FE8" w:rsidP="00FE0FE8">
      <w:pPr>
        <w:tabs>
          <w:tab w:val="left" w:pos="3976"/>
        </w:tabs>
        <w:ind w:left="-284" w:right="-136" w:firstLine="284"/>
        <w:rPr>
          <w:sz w:val="18"/>
          <w:szCs w:val="18"/>
        </w:rPr>
      </w:pPr>
      <w:r w:rsidRPr="00FE0FE8">
        <w:rPr>
          <w:sz w:val="18"/>
          <w:szCs w:val="18"/>
        </w:rPr>
        <w:t xml:space="preserve">1.1. земельного участка с кадастровым номером 38:06:100922:8846, площадью 601 </w:t>
      </w:r>
      <w:proofErr w:type="spellStart"/>
      <w:r w:rsidRPr="00FE0FE8">
        <w:rPr>
          <w:sz w:val="18"/>
          <w:szCs w:val="18"/>
        </w:rPr>
        <w:t>кв.м</w:t>
      </w:r>
      <w:proofErr w:type="spellEnd"/>
      <w:r w:rsidRPr="00FE0FE8">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FE0FE8">
        <w:rPr>
          <w:sz w:val="18"/>
          <w:szCs w:val="18"/>
        </w:rPr>
        <w:t>Хомутовское</w:t>
      </w:r>
      <w:proofErr w:type="spellEnd"/>
      <w:r w:rsidRPr="00FE0FE8">
        <w:rPr>
          <w:sz w:val="18"/>
          <w:szCs w:val="18"/>
        </w:rPr>
        <w:t>, деревня</w:t>
      </w:r>
      <w:proofErr w:type="gramStart"/>
      <w:r w:rsidRPr="00FE0FE8">
        <w:rPr>
          <w:sz w:val="18"/>
          <w:szCs w:val="18"/>
        </w:rPr>
        <w:t xml:space="preserve"> К</w:t>
      </w:r>
      <w:proofErr w:type="gramEnd"/>
      <w:r w:rsidRPr="00FE0FE8">
        <w:rPr>
          <w:sz w:val="18"/>
          <w:szCs w:val="18"/>
        </w:rPr>
        <w:t>уда, переулок Семейный, земельный участок 3А;</w:t>
      </w:r>
    </w:p>
    <w:p w:rsidR="00FE0FE8" w:rsidRPr="00FE0FE8" w:rsidRDefault="00FE0FE8" w:rsidP="00FE0FE8">
      <w:pPr>
        <w:tabs>
          <w:tab w:val="left" w:pos="3976"/>
        </w:tabs>
        <w:ind w:left="-284" w:right="-136" w:firstLine="284"/>
        <w:rPr>
          <w:sz w:val="18"/>
          <w:szCs w:val="18"/>
        </w:rPr>
      </w:pPr>
      <w:r w:rsidRPr="00FE0FE8">
        <w:rPr>
          <w:sz w:val="18"/>
          <w:szCs w:val="18"/>
        </w:rPr>
        <w:t>2. Комиссии по подготовке правил землепользования и застройки Хомутовского муниципального образования:</w:t>
      </w:r>
    </w:p>
    <w:p w:rsidR="00FE0FE8" w:rsidRPr="00FE0FE8" w:rsidRDefault="00FE0FE8" w:rsidP="00FE0FE8">
      <w:pPr>
        <w:tabs>
          <w:tab w:val="left" w:pos="3976"/>
        </w:tabs>
        <w:ind w:left="-284" w:right="-136" w:firstLine="284"/>
        <w:rPr>
          <w:sz w:val="18"/>
          <w:szCs w:val="18"/>
        </w:rPr>
      </w:pPr>
      <w:r w:rsidRPr="00FE0FE8">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FE0FE8" w:rsidRPr="00FE0FE8" w:rsidRDefault="00FE0FE8" w:rsidP="00FE0FE8">
      <w:pPr>
        <w:tabs>
          <w:tab w:val="left" w:pos="3976"/>
        </w:tabs>
        <w:ind w:left="-284" w:right="-136" w:firstLine="284"/>
        <w:rPr>
          <w:sz w:val="18"/>
          <w:szCs w:val="18"/>
        </w:rPr>
      </w:pPr>
      <w:r w:rsidRPr="00FE0FE8">
        <w:rPr>
          <w:sz w:val="18"/>
          <w:szCs w:val="18"/>
        </w:rPr>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FE0FE8" w:rsidRPr="00FE0FE8" w:rsidRDefault="00FE0FE8" w:rsidP="00FE0FE8">
      <w:pPr>
        <w:tabs>
          <w:tab w:val="left" w:pos="3976"/>
        </w:tabs>
        <w:ind w:left="-284" w:right="-136" w:firstLine="284"/>
        <w:rPr>
          <w:sz w:val="18"/>
          <w:szCs w:val="18"/>
        </w:rPr>
      </w:pPr>
      <w:r w:rsidRPr="00FE0FE8">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FE0FE8" w:rsidRPr="00FE0FE8" w:rsidRDefault="00FE0FE8" w:rsidP="00FE0FE8">
      <w:pPr>
        <w:tabs>
          <w:tab w:val="left" w:pos="3976"/>
        </w:tabs>
        <w:ind w:left="-284" w:right="-136" w:firstLine="284"/>
        <w:rPr>
          <w:sz w:val="18"/>
          <w:szCs w:val="18"/>
        </w:rPr>
      </w:pPr>
      <w:r w:rsidRPr="00FE0FE8">
        <w:rPr>
          <w:sz w:val="18"/>
          <w:szCs w:val="18"/>
        </w:rPr>
        <w:t>б) проекта и информационных материалов к нему;</w:t>
      </w:r>
    </w:p>
    <w:p w:rsidR="00FE0FE8" w:rsidRPr="00FE0FE8" w:rsidRDefault="00FE0FE8" w:rsidP="00FE0FE8">
      <w:pPr>
        <w:tabs>
          <w:tab w:val="left" w:pos="3976"/>
        </w:tabs>
        <w:ind w:left="-284" w:right="-136" w:firstLine="284"/>
        <w:rPr>
          <w:sz w:val="18"/>
          <w:szCs w:val="18"/>
        </w:rPr>
      </w:pPr>
      <w:r w:rsidRPr="00FE0FE8">
        <w:rPr>
          <w:sz w:val="18"/>
          <w:szCs w:val="18"/>
        </w:rPr>
        <w:t>в) заключения о результатах публичных слушаний.</w:t>
      </w:r>
    </w:p>
    <w:p w:rsidR="00FE0FE8" w:rsidRPr="00FE0FE8" w:rsidRDefault="00FE0FE8" w:rsidP="00FE0FE8">
      <w:pPr>
        <w:tabs>
          <w:tab w:val="left" w:pos="3976"/>
        </w:tabs>
        <w:ind w:left="-284" w:right="-136" w:firstLine="284"/>
        <w:rPr>
          <w:sz w:val="18"/>
          <w:szCs w:val="18"/>
        </w:rPr>
      </w:pPr>
      <w:r w:rsidRPr="00FE0FE8">
        <w:rPr>
          <w:sz w:val="18"/>
          <w:szCs w:val="18"/>
        </w:rPr>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FE0FE8" w:rsidRPr="00FE0FE8" w:rsidRDefault="00FE0FE8" w:rsidP="00FE0FE8">
      <w:pPr>
        <w:tabs>
          <w:tab w:val="left" w:pos="3976"/>
        </w:tabs>
        <w:ind w:left="-284" w:right="-136" w:firstLine="284"/>
        <w:rPr>
          <w:sz w:val="18"/>
          <w:szCs w:val="18"/>
        </w:rPr>
      </w:pPr>
      <w:r w:rsidRPr="00FE0FE8">
        <w:rPr>
          <w:sz w:val="18"/>
          <w:szCs w:val="18"/>
        </w:rPr>
        <w:t xml:space="preserve">4. </w:t>
      </w:r>
      <w:proofErr w:type="gramStart"/>
      <w:r w:rsidRPr="00FE0FE8">
        <w:rPr>
          <w:sz w:val="18"/>
          <w:szCs w:val="18"/>
        </w:rPr>
        <w:t>Контроль за</w:t>
      </w:r>
      <w:proofErr w:type="gramEnd"/>
      <w:r w:rsidRPr="00FE0FE8">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FE0FE8" w:rsidRPr="00FE0FE8" w:rsidRDefault="00FE0FE8" w:rsidP="00FE0FE8">
      <w:pPr>
        <w:tabs>
          <w:tab w:val="left" w:pos="3976"/>
        </w:tabs>
        <w:ind w:left="-284" w:right="-136" w:firstLine="284"/>
        <w:rPr>
          <w:sz w:val="18"/>
          <w:szCs w:val="18"/>
        </w:rPr>
      </w:pPr>
    </w:p>
    <w:p w:rsidR="00FE0FE8" w:rsidRPr="00FE0FE8" w:rsidRDefault="00FE0FE8" w:rsidP="00FE0FE8">
      <w:pPr>
        <w:tabs>
          <w:tab w:val="left" w:pos="3976"/>
        </w:tabs>
        <w:ind w:left="-284" w:right="-136" w:firstLine="284"/>
        <w:rPr>
          <w:sz w:val="18"/>
          <w:szCs w:val="18"/>
        </w:rPr>
      </w:pPr>
    </w:p>
    <w:p w:rsidR="00FE0FE8" w:rsidRPr="00FE0FE8" w:rsidRDefault="00FE0FE8" w:rsidP="00FE0FE8">
      <w:pPr>
        <w:tabs>
          <w:tab w:val="left" w:pos="3976"/>
        </w:tabs>
        <w:ind w:left="-284" w:right="-136" w:firstLine="284"/>
        <w:jc w:val="center"/>
        <w:rPr>
          <w:i/>
          <w:sz w:val="18"/>
          <w:szCs w:val="18"/>
        </w:rPr>
      </w:pPr>
      <w:proofErr w:type="gramStart"/>
      <w:r w:rsidRPr="00FE0FE8">
        <w:rPr>
          <w:i/>
          <w:sz w:val="18"/>
          <w:szCs w:val="18"/>
        </w:rPr>
        <w:t>Исполняющий</w:t>
      </w:r>
      <w:proofErr w:type="gramEnd"/>
      <w:r w:rsidRPr="00FE0FE8">
        <w:rPr>
          <w:i/>
          <w:sz w:val="18"/>
          <w:szCs w:val="18"/>
        </w:rPr>
        <w:t xml:space="preserve"> обязанности</w:t>
      </w:r>
    </w:p>
    <w:p w:rsidR="001F60AF" w:rsidRDefault="00FE0FE8" w:rsidP="00FE0FE8">
      <w:pPr>
        <w:tabs>
          <w:tab w:val="left" w:pos="3976"/>
        </w:tabs>
        <w:ind w:left="-284" w:right="-136" w:firstLine="284"/>
        <w:jc w:val="right"/>
        <w:rPr>
          <w:i/>
          <w:sz w:val="18"/>
          <w:szCs w:val="18"/>
        </w:rPr>
      </w:pPr>
      <w:r w:rsidRPr="00FE0FE8">
        <w:rPr>
          <w:i/>
          <w:sz w:val="18"/>
          <w:szCs w:val="18"/>
        </w:rPr>
        <w:t xml:space="preserve">Главы администрации      </w:t>
      </w:r>
      <w:r>
        <w:rPr>
          <w:i/>
          <w:sz w:val="18"/>
          <w:szCs w:val="18"/>
        </w:rPr>
        <w:t xml:space="preserve">     </w:t>
      </w:r>
      <w:r w:rsidRPr="00FE0FE8">
        <w:rPr>
          <w:i/>
          <w:sz w:val="18"/>
          <w:szCs w:val="18"/>
        </w:rPr>
        <w:t xml:space="preserve">                                                               А.В. Иваненко</w:t>
      </w:r>
    </w:p>
    <w:p w:rsidR="00FE0FE8" w:rsidRDefault="00FE0FE8" w:rsidP="00FE0FE8">
      <w:pPr>
        <w:tabs>
          <w:tab w:val="left" w:pos="3976"/>
        </w:tabs>
        <w:ind w:left="-284" w:right="-136" w:firstLine="284"/>
        <w:jc w:val="right"/>
        <w:rPr>
          <w:i/>
          <w:sz w:val="18"/>
          <w:szCs w:val="18"/>
        </w:rPr>
      </w:pPr>
    </w:p>
    <w:p w:rsidR="0075591A" w:rsidRDefault="0075591A" w:rsidP="0075591A">
      <w:pPr>
        <w:tabs>
          <w:tab w:val="left" w:pos="3976"/>
        </w:tabs>
        <w:ind w:left="-284" w:right="-136" w:firstLine="284"/>
        <w:jc w:val="center"/>
        <w:rPr>
          <w:b/>
          <w:sz w:val="18"/>
          <w:szCs w:val="18"/>
          <w:u w:val="single"/>
        </w:rPr>
      </w:pPr>
    </w:p>
    <w:p w:rsidR="0075591A" w:rsidRDefault="0075591A" w:rsidP="0075591A">
      <w:pPr>
        <w:tabs>
          <w:tab w:val="left" w:pos="3976"/>
        </w:tabs>
        <w:ind w:left="-284" w:right="-136" w:firstLine="284"/>
        <w:jc w:val="center"/>
        <w:rPr>
          <w:b/>
          <w:sz w:val="18"/>
          <w:szCs w:val="18"/>
          <w:u w:val="single"/>
        </w:rPr>
      </w:pPr>
    </w:p>
    <w:p w:rsidR="0075591A" w:rsidRDefault="0075591A" w:rsidP="0075591A">
      <w:pPr>
        <w:tabs>
          <w:tab w:val="left" w:pos="3976"/>
        </w:tabs>
        <w:ind w:left="-284" w:right="-136" w:firstLine="284"/>
        <w:jc w:val="center"/>
        <w:rPr>
          <w:b/>
          <w:sz w:val="18"/>
          <w:szCs w:val="18"/>
          <w:u w:val="single"/>
        </w:rPr>
      </w:pPr>
    </w:p>
    <w:p w:rsidR="0075591A" w:rsidRDefault="0075591A" w:rsidP="0075591A">
      <w:pPr>
        <w:tabs>
          <w:tab w:val="left" w:pos="3976"/>
        </w:tabs>
        <w:ind w:left="-284" w:right="-136" w:firstLine="284"/>
        <w:jc w:val="center"/>
        <w:rPr>
          <w:b/>
          <w:sz w:val="18"/>
          <w:szCs w:val="18"/>
          <w:u w:val="single"/>
        </w:rPr>
      </w:pPr>
    </w:p>
    <w:p w:rsidR="0075591A" w:rsidRDefault="0075591A" w:rsidP="0075591A">
      <w:pPr>
        <w:tabs>
          <w:tab w:val="left" w:pos="3976"/>
        </w:tabs>
        <w:ind w:left="-284" w:right="-136" w:firstLine="284"/>
        <w:jc w:val="center"/>
        <w:rPr>
          <w:b/>
          <w:sz w:val="18"/>
          <w:szCs w:val="18"/>
          <w:u w:val="single"/>
        </w:rPr>
      </w:pPr>
    </w:p>
    <w:p w:rsidR="0075591A" w:rsidRDefault="0075591A" w:rsidP="0075591A">
      <w:pPr>
        <w:tabs>
          <w:tab w:val="left" w:pos="3976"/>
        </w:tabs>
        <w:ind w:left="-284" w:right="-136" w:firstLine="284"/>
        <w:jc w:val="center"/>
        <w:rPr>
          <w:b/>
          <w:sz w:val="18"/>
          <w:szCs w:val="18"/>
          <w:u w:val="single"/>
        </w:rPr>
      </w:pPr>
    </w:p>
    <w:p w:rsidR="0075591A" w:rsidRDefault="0075591A" w:rsidP="0075591A">
      <w:pPr>
        <w:tabs>
          <w:tab w:val="left" w:pos="3976"/>
        </w:tabs>
        <w:ind w:left="-284" w:right="-136" w:firstLine="284"/>
        <w:jc w:val="center"/>
        <w:rPr>
          <w:b/>
          <w:sz w:val="18"/>
          <w:szCs w:val="18"/>
          <w:u w:val="single"/>
        </w:rPr>
      </w:pPr>
    </w:p>
    <w:p w:rsidR="0075591A" w:rsidRDefault="0075591A" w:rsidP="0075591A">
      <w:pPr>
        <w:tabs>
          <w:tab w:val="left" w:pos="3976"/>
        </w:tabs>
        <w:ind w:left="-284" w:right="-136" w:firstLine="284"/>
        <w:jc w:val="center"/>
        <w:rPr>
          <w:b/>
          <w:sz w:val="18"/>
          <w:szCs w:val="18"/>
          <w:u w:val="single"/>
        </w:rPr>
      </w:pPr>
    </w:p>
    <w:p w:rsidR="0075591A" w:rsidRPr="0075591A" w:rsidRDefault="0075591A" w:rsidP="0075591A">
      <w:pPr>
        <w:tabs>
          <w:tab w:val="left" w:pos="3976"/>
        </w:tabs>
        <w:ind w:left="-284" w:right="-136" w:firstLine="284"/>
        <w:jc w:val="center"/>
        <w:rPr>
          <w:b/>
          <w:sz w:val="18"/>
          <w:szCs w:val="18"/>
          <w:u w:val="single"/>
        </w:rPr>
      </w:pPr>
      <w:r w:rsidRPr="0075591A">
        <w:rPr>
          <w:b/>
          <w:sz w:val="18"/>
          <w:szCs w:val="18"/>
          <w:u w:val="single"/>
        </w:rPr>
        <w:lastRenderedPageBreak/>
        <w:t>ПРОЕКТ</w:t>
      </w:r>
    </w:p>
    <w:p w:rsidR="0075591A" w:rsidRPr="0075591A" w:rsidRDefault="0075591A" w:rsidP="0075591A">
      <w:pPr>
        <w:tabs>
          <w:tab w:val="left" w:pos="3976"/>
        </w:tabs>
        <w:ind w:left="-284" w:right="-136" w:firstLine="284"/>
        <w:jc w:val="center"/>
        <w:rPr>
          <w:sz w:val="18"/>
          <w:szCs w:val="18"/>
        </w:rPr>
      </w:pPr>
      <w:r w:rsidRPr="0075591A">
        <w:rPr>
          <w:sz w:val="18"/>
          <w:szCs w:val="18"/>
        </w:rPr>
        <w:t>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38:06:100922:8846</w:t>
      </w:r>
    </w:p>
    <w:p w:rsidR="0075591A" w:rsidRPr="0075591A" w:rsidRDefault="0075591A" w:rsidP="0075591A">
      <w:pPr>
        <w:tabs>
          <w:tab w:val="left" w:pos="3976"/>
        </w:tabs>
        <w:ind w:left="-284" w:right="-136" w:firstLine="284"/>
        <w:rPr>
          <w:sz w:val="18"/>
          <w:szCs w:val="18"/>
        </w:rPr>
      </w:pPr>
    </w:p>
    <w:p w:rsidR="0075591A" w:rsidRPr="0075591A" w:rsidRDefault="0075591A" w:rsidP="0075591A">
      <w:pPr>
        <w:tabs>
          <w:tab w:val="left" w:pos="3976"/>
        </w:tabs>
        <w:ind w:left="-284" w:right="-136" w:firstLine="284"/>
        <w:rPr>
          <w:sz w:val="18"/>
          <w:szCs w:val="18"/>
        </w:rPr>
      </w:pPr>
      <w:r w:rsidRPr="0075591A">
        <w:rPr>
          <w:sz w:val="18"/>
          <w:szCs w:val="18"/>
        </w:rPr>
        <w:t xml:space="preserve">Учитывая заявление Исламова </w:t>
      </w:r>
      <w:proofErr w:type="spellStart"/>
      <w:r w:rsidRPr="0075591A">
        <w:rPr>
          <w:sz w:val="18"/>
          <w:szCs w:val="18"/>
        </w:rPr>
        <w:t>Хикматжона</w:t>
      </w:r>
      <w:proofErr w:type="spellEnd"/>
      <w:r w:rsidRPr="0075591A">
        <w:rPr>
          <w:sz w:val="18"/>
          <w:szCs w:val="18"/>
        </w:rPr>
        <w:t xml:space="preserve"> </w:t>
      </w:r>
      <w:proofErr w:type="spellStart"/>
      <w:r w:rsidRPr="0075591A">
        <w:rPr>
          <w:sz w:val="18"/>
          <w:szCs w:val="18"/>
        </w:rPr>
        <w:t>Артиковича</w:t>
      </w:r>
      <w:proofErr w:type="spellEnd"/>
      <w:r w:rsidRPr="0075591A">
        <w:rPr>
          <w:sz w:val="18"/>
          <w:szCs w:val="18"/>
        </w:rPr>
        <w:t xml:space="preserve">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38:06:100922:8846</w:t>
      </w:r>
    </w:p>
    <w:p w:rsidR="0075591A" w:rsidRPr="0075591A" w:rsidRDefault="0075591A" w:rsidP="0075591A">
      <w:pPr>
        <w:tabs>
          <w:tab w:val="left" w:pos="3976"/>
        </w:tabs>
        <w:ind w:left="-284" w:right="-136" w:firstLine="284"/>
        <w:rPr>
          <w:sz w:val="18"/>
          <w:szCs w:val="18"/>
        </w:rPr>
      </w:pPr>
    </w:p>
    <w:p w:rsidR="0075591A" w:rsidRPr="0075591A" w:rsidRDefault="0075591A" w:rsidP="0075591A">
      <w:pPr>
        <w:tabs>
          <w:tab w:val="left" w:pos="3976"/>
        </w:tabs>
        <w:ind w:left="-284" w:right="-136" w:firstLine="284"/>
        <w:rPr>
          <w:b/>
          <w:sz w:val="18"/>
          <w:szCs w:val="18"/>
        </w:rPr>
      </w:pPr>
      <w:r w:rsidRPr="0075591A">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75591A" w:rsidRPr="0075591A" w:rsidRDefault="0075591A" w:rsidP="0075591A">
      <w:pPr>
        <w:tabs>
          <w:tab w:val="left" w:pos="3976"/>
        </w:tabs>
        <w:ind w:left="-284" w:right="-136" w:firstLine="284"/>
        <w:jc w:val="right"/>
        <w:rPr>
          <w:sz w:val="18"/>
          <w:szCs w:val="18"/>
        </w:rPr>
      </w:pPr>
    </w:p>
    <w:p w:rsidR="0075591A" w:rsidRPr="0075591A" w:rsidRDefault="0075591A" w:rsidP="0075591A">
      <w:pPr>
        <w:tabs>
          <w:tab w:val="left" w:pos="3976"/>
        </w:tabs>
        <w:ind w:left="-284" w:right="-136" w:firstLine="284"/>
        <w:jc w:val="right"/>
        <w:rPr>
          <w:i/>
          <w:sz w:val="18"/>
          <w:szCs w:val="18"/>
        </w:rPr>
      </w:pPr>
      <w:r w:rsidRPr="0075591A">
        <w:rPr>
          <w:i/>
          <w:sz w:val="18"/>
          <w:szCs w:val="18"/>
        </w:rPr>
        <w:drawing>
          <wp:inline distT="0" distB="0" distL="0" distR="0" wp14:anchorId="1DFDCA66" wp14:editId="2C4A7D54">
            <wp:extent cx="6201697" cy="5029200"/>
            <wp:effectExtent l="0" t="0" r="8890" b="0"/>
            <wp:docPr id="1" name="Рисунок 1" descr="2023-04-10_15-2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3-04-10_15-23-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01697" cy="5029200"/>
                    </a:xfrm>
                    <a:prstGeom prst="rect">
                      <a:avLst/>
                    </a:prstGeom>
                    <a:noFill/>
                    <a:ln>
                      <a:noFill/>
                    </a:ln>
                  </pic:spPr>
                </pic:pic>
              </a:graphicData>
            </a:graphic>
          </wp:inline>
        </w:drawing>
      </w:r>
    </w:p>
    <w:p w:rsidR="0075591A" w:rsidRPr="0075591A" w:rsidRDefault="0075591A" w:rsidP="0075591A">
      <w:pPr>
        <w:tabs>
          <w:tab w:val="left" w:pos="3976"/>
        </w:tabs>
        <w:ind w:left="-284" w:right="-136" w:firstLine="284"/>
        <w:jc w:val="right"/>
        <w:rPr>
          <w:i/>
          <w:sz w:val="18"/>
          <w:szCs w:val="18"/>
        </w:rPr>
      </w:pPr>
    </w:p>
    <w:p w:rsidR="00FE0FE8" w:rsidRPr="00FE0FE8" w:rsidRDefault="00FE0FE8" w:rsidP="00FE0FE8">
      <w:pPr>
        <w:tabs>
          <w:tab w:val="left" w:pos="3976"/>
        </w:tabs>
        <w:ind w:left="-284" w:right="-136" w:firstLine="284"/>
        <w:jc w:val="right"/>
        <w:rPr>
          <w:i/>
          <w:sz w:val="18"/>
          <w:szCs w:val="18"/>
        </w:rPr>
      </w:pPr>
    </w:p>
    <w:p w:rsidR="001F60AF" w:rsidRPr="00FE0FE8" w:rsidRDefault="001F60AF" w:rsidP="00FE0FE8">
      <w:pPr>
        <w:tabs>
          <w:tab w:val="left" w:pos="3976"/>
        </w:tabs>
        <w:ind w:left="-284" w:right="-136" w:firstLine="284"/>
        <w:jc w:val="right"/>
        <w:rPr>
          <w:i/>
          <w:sz w:val="18"/>
          <w:szCs w:val="18"/>
        </w:rPr>
      </w:pPr>
    </w:p>
    <w:p w:rsidR="0075591A" w:rsidRPr="0075591A" w:rsidRDefault="0075591A" w:rsidP="0075591A">
      <w:pPr>
        <w:tabs>
          <w:tab w:val="left" w:pos="3976"/>
        </w:tabs>
        <w:ind w:left="-284" w:right="-136" w:firstLine="284"/>
        <w:jc w:val="center"/>
        <w:rPr>
          <w:b/>
          <w:sz w:val="18"/>
          <w:szCs w:val="18"/>
        </w:rPr>
      </w:pPr>
      <w:r w:rsidRPr="0075591A">
        <w:rPr>
          <w:b/>
          <w:sz w:val="18"/>
          <w:szCs w:val="18"/>
        </w:rPr>
        <w:t>Оповещение</w:t>
      </w:r>
    </w:p>
    <w:p w:rsidR="0075591A" w:rsidRPr="0075591A" w:rsidRDefault="0075591A" w:rsidP="0075591A">
      <w:pPr>
        <w:tabs>
          <w:tab w:val="left" w:pos="3976"/>
        </w:tabs>
        <w:ind w:left="-284" w:right="-136" w:firstLine="284"/>
        <w:jc w:val="center"/>
        <w:rPr>
          <w:b/>
          <w:sz w:val="18"/>
          <w:szCs w:val="18"/>
        </w:rPr>
      </w:pPr>
      <w:r w:rsidRPr="0075591A">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38:06:100922:8846, расположенного по адресу: Российская Федерация, Иркутская область, муниципальный район Иркутский, сельское поселение </w:t>
      </w:r>
      <w:proofErr w:type="spellStart"/>
      <w:r w:rsidRPr="0075591A">
        <w:rPr>
          <w:b/>
          <w:sz w:val="18"/>
          <w:szCs w:val="18"/>
        </w:rPr>
        <w:t>Хомутовское</w:t>
      </w:r>
      <w:proofErr w:type="spellEnd"/>
      <w:r w:rsidRPr="0075591A">
        <w:rPr>
          <w:b/>
          <w:sz w:val="18"/>
          <w:szCs w:val="18"/>
        </w:rPr>
        <w:t>, деревня</w:t>
      </w:r>
      <w:proofErr w:type="gramStart"/>
      <w:r w:rsidRPr="0075591A">
        <w:rPr>
          <w:b/>
          <w:sz w:val="18"/>
          <w:szCs w:val="18"/>
        </w:rPr>
        <w:t xml:space="preserve"> К</w:t>
      </w:r>
      <w:proofErr w:type="gramEnd"/>
      <w:r w:rsidRPr="0075591A">
        <w:rPr>
          <w:b/>
          <w:sz w:val="18"/>
          <w:szCs w:val="18"/>
        </w:rPr>
        <w:t>уда, переулок Семейный, земельный участок 3А</w:t>
      </w:r>
    </w:p>
    <w:p w:rsidR="0075591A" w:rsidRPr="0075591A" w:rsidRDefault="0075591A" w:rsidP="0075591A">
      <w:pPr>
        <w:tabs>
          <w:tab w:val="left" w:pos="3976"/>
        </w:tabs>
        <w:ind w:left="-284" w:right="-136" w:firstLine="284"/>
        <w:rPr>
          <w:sz w:val="18"/>
          <w:szCs w:val="18"/>
        </w:rPr>
      </w:pPr>
    </w:p>
    <w:p w:rsidR="0075591A" w:rsidRPr="0075591A" w:rsidRDefault="0075591A" w:rsidP="0075591A">
      <w:pPr>
        <w:tabs>
          <w:tab w:val="left" w:pos="3976"/>
        </w:tabs>
        <w:ind w:left="-284" w:right="-136" w:firstLine="284"/>
        <w:rPr>
          <w:sz w:val="18"/>
          <w:szCs w:val="18"/>
        </w:rPr>
      </w:pPr>
      <w:r w:rsidRPr="0075591A">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38:06:100922:8846, расположенного по адресу: Российская Федерация, Иркутская область, муниципальный район Иркутский, сельское поселение </w:t>
      </w:r>
      <w:proofErr w:type="spellStart"/>
      <w:r w:rsidRPr="0075591A">
        <w:rPr>
          <w:sz w:val="18"/>
          <w:szCs w:val="18"/>
        </w:rPr>
        <w:t>Хомутовское</w:t>
      </w:r>
      <w:proofErr w:type="spellEnd"/>
      <w:r w:rsidRPr="0075591A">
        <w:rPr>
          <w:sz w:val="18"/>
          <w:szCs w:val="18"/>
        </w:rPr>
        <w:t>, деревня</w:t>
      </w:r>
      <w:proofErr w:type="gramStart"/>
      <w:r w:rsidRPr="0075591A">
        <w:rPr>
          <w:sz w:val="18"/>
          <w:szCs w:val="18"/>
        </w:rPr>
        <w:t xml:space="preserve"> К</w:t>
      </w:r>
      <w:proofErr w:type="gramEnd"/>
      <w:r w:rsidRPr="0075591A">
        <w:rPr>
          <w:sz w:val="18"/>
          <w:szCs w:val="18"/>
        </w:rPr>
        <w:t>уда, переулок Семейный, земельный участок 3А (далее – проект).</w:t>
      </w:r>
    </w:p>
    <w:p w:rsidR="0075591A" w:rsidRPr="0075591A" w:rsidRDefault="0075591A" w:rsidP="0075591A">
      <w:pPr>
        <w:tabs>
          <w:tab w:val="left" w:pos="3976"/>
        </w:tabs>
        <w:ind w:left="-284" w:right="-136" w:firstLine="284"/>
        <w:rPr>
          <w:sz w:val="18"/>
          <w:szCs w:val="18"/>
        </w:rPr>
      </w:pPr>
      <w:r w:rsidRPr="0075591A">
        <w:rPr>
          <w:sz w:val="18"/>
          <w:szCs w:val="18"/>
        </w:rPr>
        <w:t>Информационные материалы к проекту:</w:t>
      </w:r>
    </w:p>
    <w:p w:rsidR="0075591A" w:rsidRPr="0075591A" w:rsidRDefault="0075591A" w:rsidP="0075591A">
      <w:pPr>
        <w:tabs>
          <w:tab w:val="left" w:pos="3976"/>
        </w:tabs>
        <w:ind w:left="-284" w:right="-136" w:firstLine="284"/>
        <w:rPr>
          <w:sz w:val="18"/>
          <w:szCs w:val="18"/>
        </w:rPr>
      </w:pPr>
      <w:r w:rsidRPr="0075591A">
        <w:rPr>
          <w:sz w:val="18"/>
          <w:szCs w:val="18"/>
        </w:rPr>
        <w:t>1)проект решения о предоставлении разрешения на условно разрешенный вид использования земельного участка;</w:t>
      </w:r>
    </w:p>
    <w:p w:rsidR="0075591A" w:rsidRPr="0075591A" w:rsidRDefault="0075591A" w:rsidP="0075591A">
      <w:pPr>
        <w:tabs>
          <w:tab w:val="left" w:pos="3976"/>
        </w:tabs>
        <w:ind w:left="-284" w:right="-136" w:firstLine="284"/>
        <w:rPr>
          <w:sz w:val="18"/>
          <w:szCs w:val="18"/>
        </w:rPr>
      </w:pPr>
      <w:r w:rsidRPr="0075591A">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75591A" w:rsidRPr="0075591A" w:rsidRDefault="0075591A" w:rsidP="0075591A">
      <w:pPr>
        <w:tabs>
          <w:tab w:val="left" w:pos="3976"/>
        </w:tabs>
        <w:ind w:left="-284" w:right="-136" w:firstLine="284"/>
        <w:rPr>
          <w:sz w:val="18"/>
          <w:szCs w:val="18"/>
        </w:rPr>
      </w:pPr>
      <w:r w:rsidRPr="0075591A">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20.04.2023г. по 11.05.2023 г.)</w:t>
      </w:r>
    </w:p>
    <w:p w:rsidR="0075591A" w:rsidRPr="0075591A" w:rsidRDefault="0075591A" w:rsidP="0075591A">
      <w:pPr>
        <w:tabs>
          <w:tab w:val="left" w:pos="3976"/>
        </w:tabs>
        <w:ind w:left="-284" w:right="-136" w:firstLine="284"/>
        <w:rPr>
          <w:sz w:val="18"/>
          <w:szCs w:val="18"/>
        </w:rPr>
      </w:pPr>
      <w:r w:rsidRPr="0075591A">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75591A">
        <w:rPr>
          <w:sz w:val="18"/>
          <w:szCs w:val="18"/>
        </w:rPr>
        <w:t xml:space="preserve"> А</w:t>
      </w:r>
      <w:proofErr w:type="gramEnd"/>
      <w:r w:rsidRPr="0075591A">
        <w:rPr>
          <w:sz w:val="18"/>
          <w:szCs w:val="18"/>
        </w:rPr>
        <w:t>, 1 этаж, 3 кабинет (отдел градостроительства, земельных и имущественных отношений)</w:t>
      </w:r>
    </w:p>
    <w:p w:rsidR="0075591A" w:rsidRPr="0075591A" w:rsidRDefault="0075591A" w:rsidP="0075591A">
      <w:pPr>
        <w:tabs>
          <w:tab w:val="left" w:pos="3976"/>
        </w:tabs>
        <w:ind w:left="-284" w:right="-136" w:firstLine="284"/>
        <w:rPr>
          <w:sz w:val="18"/>
          <w:szCs w:val="18"/>
        </w:rPr>
      </w:pPr>
      <w:r w:rsidRPr="0075591A">
        <w:rPr>
          <w:sz w:val="18"/>
          <w:szCs w:val="18"/>
        </w:rPr>
        <w:t>Дата открытия экспозиции проекта: 20.04.2023 г.</w:t>
      </w:r>
    </w:p>
    <w:p w:rsidR="0075591A" w:rsidRPr="0075591A" w:rsidRDefault="0075591A" w:rsidP="0075591A">
      <w:pPr>
        <w:tabs>
          <w:tab w:val="left" w:pos="3976"/>
        </w:tabs>
        <w:ind w:left="-284" w:right="-136" w:firstLine="284"/>
        <w:rPr>
          <w:sz w:val="18"/>
          <w:szCs w:val="18"/>
        </w:rPr>
      </w:pPr>
      <w:r w:rsidRPr="0075591A">
        <w:rPr>
          <w:sz w:val="18"/>
          <w:szCs w:val="18"/>
        </w:rPr>
        <w:lastRenderedPageBreak/>
        <w:t xml:space="preserve">Срок, время проведения экспозиции проекта: с 20.04.2023г. по 11.05.2023 включительно. </w:t>
      </w:r>
    </w:p>
    <w:p w:rsidR="0075591A" w:rsidRPr="0075591A" w:rsidRDefault="0075591A" w:rsidP="0075591A">
      <w:pPr>
        <w:tabs>
          <w:tab w:val="left" w:pos="3976"/>
        </w:tabs>
        <w:ind w:left="-284" w:right="-136" w:firstLine="284"/>
        <w:rPr>
          <w:sz w:val="18"/>
          <w:szCs w:val="18"/>
        </w:rPr>
      </w:pPr>
      <w:r w:rsidRPr="0075591A">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75591A" w:rsidRPr="0075591A" w:rsidRDefault="0075591A" w:rsidP="0075591A">
      <w:pPr>
        <w:tabs>
          <w:tab w:val="left" w:pos="3976"/>
        </w:tabs>
        <w:ind w:left="-284" w:right="-136" w:firstLine="284"/>
        <w:rPr>
          <w:sz w:val="18"/>
          <w:szCs w:val="18"/>
        </w:rPr>
      </w:pPr>
      <w:r w:rsidRPr="0075591A">
        <w:rPr>
          <w:sz w:val="18"/>
          <w:szCs w:val="18"/>
        </w:rPr>
        <w:t xml:space="preserve">Собрания участников публичных слушаний: </w:t>
      </w:r>
    </w:p>
    <w:p w:rsidR="0075591A" w:rsidRPr="0075591A" w:rsidRDefault="0075591A" w:rsidP="0075591A">
      <w:pPr>
        <w:tabs>
          <w:tab w:val="left" w:pos="3976"/>
        </w:tabs>
        <w:ind w:left="-284" w:right="-136" w:firstLine="284"/>
        <w:rPr>
          <w:sz w:val="18"/>
          <w:szCs w:val="18"/>
        </w:rPr>
      </w:pPr>
      <w:r w:rsidRPr="0075591A">
        <w:rPr>
          <w:sz w:val="18"/>
          <w:szCs w:val="18"/>
        </w:rPr>
        <w:t>- Регистрация лиц, участвующих в собрании участников публичных слушаний: 11.05.2023 г.</w:t>
      </w:r>
    </w:p>
    <w:p w:rsidR="0075591A" w:rsidRPr="0075591A" w:rsidRDefault="0075591A" w:rsidP="0075591A">
      <w:pPr>
        <w:tabs>
          <w:tab w:val="left" w:pos="3976"/>
        </w:tabs>
        <w:ind w:left="-284" w:right="-136" w:firstLine="284"/>
        <w:rPr>
          <w:sz w:val="18"/>
          <w:szCs w:val="18"/>
        </w:rPr>
      </w:pPr>
      <w:r w:rsidRPr="0075591A">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75591A">
        <w:rPr>
          <w:sz w:val="18"/>
          <w:szCs w:val="18"/>
        </w:rPr>
        <w:t xml:space="preserve"> А</w:t>
      </w:r>
      <w:proofErr w:type="gramEnd"/>
      <w:r w:rsidRPr="0075591A">
        <w:rPr>
          <w:sz w:val="18"/>
          <w:szCs w:val="18"/>
        </w:rPr>
        <w:t>, 1 этаж, 3 кабинет;</w:t>
      </w:r>
    </w:p>
    <w:p w:rsidR="0075591A" w:rsidRPr="0075591A" w:rsidRDefault="0075591A" w:rsidP="0075591A">
      <w:pPr>
        <w:tabs>
          <w:tab w:val="left" w:pos="3976"/>
        </w:tabs>
        <w:ind w:left="-284" w:right="-136" w:firstLine="284"/>
        <w:rPr>
          <w:sz w:val="18"/>
          <w:szCs w:val="18"/>
        </w:rPr>
      </w:pPr>
      <w:r w:rsidRPr="0075591A">
        <w:rPr>
          <w:sz w:val="18"/>
          <w:szCs w:val="18"/>
        </w:rPr>
        <w:t>- Собрание участников публичных слушаний: 11.05.2023 в 16:00 часов.</w:t>
      </w:r>
    </w:p>
    <w:p w:rsidR="0075591A" w:rsidRPr="0075591A" w:rsidRDefault="0075591A" w:rsidP="0075591A">
      <w:pPr>
        <w:tabs>
          <w:tab w:val="left" w:pos="3976"/>
        </w:tabs>
        <w:ind w:left="-284" w:right="-136" w:firstLine="284"/>
        <w:rPr>
          <w:sz w:val="18"/>
          <w:szCs w:val="18"/>
        </w:rPr>
      </w:pPr>
      <w:proofErr w:type="gramStart"/>
      <w:r w:rsidRPr="0075591A">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75591A" w:rsidRPr="0075591A" w:rsidRDefault="0075591A" w:rsidP="0075591A">
      <w:pPr>
        <w:tabs>
          <w:tab w:val="left" w:pos="3976"/>
        </w:tabs>
        <w:ind w:left="-284" w:right="-136" w:firstLine="284"/>
        <w:rPr>
          <w:sz w:val="18"/>
          <w:szCs w:val="18"/>
        </w:rPr>
      </w:pPr>
      <w:r w:rsidRPr="0075591A">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75591A" w:rsidRPr="0075591A" w:rsidRDefault="0075591A" w:rsidP="0075591A">
      <w:pPr>
        <w:tabs>
          <w:tab w:val="left" w:pos="3976"/>
        </w:tabs>
        <w:ind w:left="-284" w:right="-136" w:firstLine="284"/>
        <w:rPr>
          <w:sz w:val="18"/>
          <w:szCs w:val="18"/>
        </w:rPr>
      </w:pPr>
      <w:r w:rsidRPr="0075591A">
        <w:rPr>
          <w:sz w:val="18"/>
          <w:szCs w:val="18"/>
        </w:rPr>
        <w:t>- в письменной или устной форме в ходе проведения собрания участников публичных слушаний;</w:t>
      </w:r>
    </w:p>
    <w:p w:rsidR="0075591A" w:rsidRPr="0075591A" w:rsidRDefault="0075591A" w:rsidP="0075591A">
      <w:pPr>
        <w:tabs>
          <w:tab w:val="left" w:pos="3976"/>
        </w:tabs>
        <w:ind w:left="-284" w:right="-136" w:firstLine="284"/>
        <w:rPr>
          <w:sz w:val="18"/>
          <w:szCs w:val="18"/>
        </w:rPr>
      </w:pPr>
      <w:r w:rsidRPr="0075591A">
        <w:rPr>
          <w:sz w:val="18"/>
          <w:szCs w:val="18"/>
        </w:rPr>
        <w:t xml:space="preserve">- в письменной форме в адрес Администрации Хомутовского муниципального образования по адресу: </w:t>
      </w:r>
      <w:proofErr w:type="gramStart"/>
      <w:r w:rsidRPr="0075591A">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75591A" w:rsidRPr="0075591A" w:rsidRDefault="0075591A" w:rsidP="0075591A">
      <w:pPr>
        <w:tabs>
          <w:tab w:val="left" w:pos="3976"/>
        </w:tabs>
        <w:ind w:left="-284" w:right="-136" w:firstLine="284"/>
        <w:rPr>
          <w:sz w:val="18"/>
          <w:szCs w:val="18"/>
        </w:rPr>
      </w:pPr>
      <w:r w:rsidRPr="0075591A">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с 20.04.2023г. по 11.05.2023.</w:t>
      </w:r>
    </w:p>
    <w:p w:rsidR="00CB6BC3" w:rsidRPr="001F54BF" w:rsidRDefault="0075591A" w:rsidP="0075591A">
      <w:pPr>
        <w:tabs>
          <w:tab w:val="left" w:pos="3976"/>
        </w:tabs>
        <w:ind w:left="-284" w:right="-136" w:firstLine="284"/>
        <w:rPr>
          <w:sz w:val="18"/>
          <w:szCs w:val="18"/>
        </w:rPr>
      </w:pPr>
      <w:r w:rsidRPr="0075591A">
        <w:rPr>
          <w:sz w:val="18"/>
          <w:szCs w:val="18"/>
        </w:rPr>
        <w:t>Справки по вопросам организации и проведения публичных слушаний по телефону: 696-182,696-501.</w:t>
      </w:r>
    </w:p>
    <w:p w:rsidR="008E1D4F" w:rsidRDefault="008E1D4F" w:rsidP="008E1D4F">
      <w:pPr>
        <w:tabs>
          <w:tab w:val="left" w:pos="3976"/>
        </w:tabs>
        <w:ind w:left="-284" w:right="-136" w:firstLine="284"/>
        <w:jc w:val="right"/>
        <w:rPr>
          <w:i/>
          <w:sz w:val="18"/>
          <w:szCs w:val="18"/>
        </w:rPr>
      </w:pPr>
    </w:p>
    <w:p w:rsidR="008E1D4F" w:rsidRDefault="008E1D4F" w:rsidP="008E1D4F">
      <w:pPr>
        <w:tabs>
          <w:tab w:val="left" w:pos="3976"/>
        </w:tabs>
        <w:ind w:left="-284" w:right="-136" w:firstLine="284"/>
        <w:rPr>
          <w:sz w:val="18"/>
          <w:szCs w:val="18"/>
        </w:rPr>
      </w:pPr>
    </w:p>
    <w:p w:rsidR="000504C8" w:rsidRPr="007A6408" w:rsidRDefault="000504C8" w:rsidP="000504C8">
      <w:pPr>
        <w:tabs>
          <w:tab w:val="left" w:pos="426"/>
          <w:tab w:val="left" w:pos="3976"/>
        </w:tabs>
        <w:ind w:left="-284" w:right="-136" w:firstLine="426"/>
        <w:jc w:val="center"/>
        <w:rPr>
          <w:b/>
          <w:sz w:val="18"/>
          <w:szCs w:val="18"/>
        </w:rPr>
      </w:pPr>
      <w:r w:rsidRPr="007A6408">
        <w:rPr>
          <w:sz w:val="18"/>
          <w:szCs w:val="18"/>
        </w:rPr>
        <w:t>РОССИЙСКАЯ ФЕДЕРАЦИЯ</w:t>
      </w:r>
    </w:p>
    <w:p w:rsidR="000504C8" w:rsidRPr="007A6408" w:rsidRDefault="000504C8" w:rsidP="000504C8">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0504C8" w:rsidRPr="007A6408" w:rsidRDefault="000504C8" w:rsidP="000504C8">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0504C8" w:rsidRDefault="000504C8" w:rsidP="000504C8">
      <w:pPr>
        <w:tabs>
          <w:tab w:val="left" w:pos="426"/>
          <w:tab w:val="left" w:pos="3976"/>
        </w:tabs>
        <w:ind w:left="-284" w:right="-136" w:firstLine="426"/>
        <w:jc w:val="center"/>
        <w:rPr>
          <w:b/>
          <w:bCs/>
          <w:sz w:val="18"/>
          <w:szCs w:val="18"/>
        </w:rPr>
      </w:pPr>
      <w:r w:rsidRPr="007A6408">
        <w:rPr>
          <w:b/>
          <w:bCs/>
          <w:sz w:val="18"/>
          <w:szCs w:val="18"/>
        </w:rPr>
        <w:t>АДМИНИСТРАЦИЯ</w:t>
      </w:r>
    </w:p>
    <w:p w:rsidR="000504C8" w:rsidRDefault="000504C8" w:rsidP="000504C8">
      <w:pPr>
        <w:tabs>
          <w:tab w:val="left" w:pos="426"/>
          <w:tab w:val="left" w:pos="3976"/>
        </w:tabs>
        <w:ind w:left="-284" w:right="-136" w:firstLine="426"/>
        <w:jc w:val="center"/>
        <w:rPr>
          <w:b/>
          <w:bCs/>
          <w:sz w:val="18"/>
          <w:szCs w:val="18"/>
        </w:rPr>
      </w:pPr>
      <w:r>
        <w:rPr>
          <w:b/>
          <w:bCs/>
          <w:sz w:val="18"/>
          <w:szCs w:val="18"/>
        </w:rPr>
        <w:t>РАСПОРЯЖЕНИЕ</w:t>
      </w:r>
    </w:p>
    <w:p w:rsidR="000504C8" w:rsidRPr="007A6408" w:rsidRDefault="000504C8" w:rsidP="000504C8">
      <w:pPr>
        <w:tabs>
          <w:tab w:val="left" w:pos="426"/>
          <w:tab w:val="left" w:pos="3976"/>
        </w:tabs>
        <w:ind w:left="-284" w:right="-136" w:firstLine="426"/>
        <w:jc w:val="center"/>
        <w:rPr>
          <w:b/>
          <w:bCs/>
          <w:sz w:val="18"/>
          <w:szCs w:val="18"/>
        </w:rPr>
      </w:pPr>
    </w:p>
    <w:p w:rsidR="000504C8" w:rsidRDefault="002A2CD6" w:rsidP="000504C8">
      <w:pPr>
        <w:tabs>
          <w:tab w:val="left" w:pos="426"/>
          <w:tab w:val="left" w:pos="3976"/>
        </w:tabs>
        <w:ind w:left="-284" w:right="-136" w:firstLine="426"/>
        <w:rPr>
          <w:sz w:val="18"/>
          <w:szCs w:val="18"/>
          <w:u w:val="single"/>
        </w:rPr>
      </w:pPr>
      <w:r>
        <w:rPr>
          <w:bCs/>
          <w:sz w:val="18"/>
          <w:szCs w:val="18"/>
          <w:u w:val="single"/>
        </w:rPr>
        <w:t>18</w:t>
      </w:r>
      <w:r w:rsidR="000504C8">
        <w:rPr>
          <w:bCs/>
          <w:sz w:val="18"/>
          <w:szCs w:val="18"/>
          <w:u w:val="single"/>
        </w:rPr>
        <w:t>.04.2023</w:t>
      </w:r>
      <w:r w:rsidR="000504C8">
        <w:rPr>
          <w:sz w:val="18"/>
          <w:szCs w:val="18"/>
          <w:u w:val="single"/>
        </w:rPr>
        <w:t xml:space="preserve">  № 7</w:t>
      </w:r>
      <w:r w:rsidR="00B71CBE">
        <w:rPr>
          <w:sz w:val="18"/>
          <w:szCs w:val="18"/>
          <w:u w:val="single"/>
        </w:rPr>
        <w:t>8</w:t>
      </w:r>
      <w:r w:rsidR="000504C8">
        <w:rPr>
          <w:sz w:val="18"/>
          <w:szCs w:val="18"/>
          <w:u w:val="single"/>
        </w:rPr>
        <w:t xml:space="preserve"> о/д</w:t>
      </w:r>
    </w:p>
    <w:p w:rsidR="000504C8" w:rsidRDefault="000504C8" w:rsidP="000504C8">
      <w:pPr>
        <w:tabs>
          <w:tab w:val="left" w:pos="426"/>
          <w:tab w:val="left" w:pos="3976"/>
        </w:tabs>
        <w:ind w:left="-284" w:right="-136" w:firstLine="426"/>
        <w:rPr>
          <w:sz w:val="18"/>
          <w:szCs w:val="18"/>
        </w:rPr>
      </w:pPr>
      <w:r w:rsidRPr="007A6408">
        <w:rPr>
          <w:sz w:val="18"/>
          <w:szCs w:val="18"/>
        </w:rPr>
        <w:t xml:space="preserve">       с. Хомутово </w:t>
      </w:r>
    </w:p>
    <w:p w:rsidR="000504C8" w:rsidRPr="007A6408" w:rsidRDefault="000504C8" w:rsidP="000504C8">
      <w:pPr>
        <w:tabs>
          <w:tab w:val="left" w:pos="426"/>
          <w:tab w:val="left" w:pos="3976"/>
        </w:tabs>
        <w:ind w:left="-284" w:right="-136" w:firstLine="426"/>
        <w:rPr>
          <w:sz w:val="18"/>
          <w:szCs w:val="18"/>
        </w:rPr>
      </w:pPr>
    </w:p>
    <w:p w:rsidR="000504C8" w:rsidRDefault="00D257D5" w:rsidP="00D257D5">
      <w:pPr>
        <w:tabs>
          <w:tab w:val="left" w:pos="3976"/>
        </w:tabs>
        <w:ind w:left="-284" w:right="-136" w:firstLine="284"/>
        <w:rPr>
          <w:sz w:val="18"/>
          <w:szCs w:val="18"/>
        </w:rPr>
      </w:pPr>
      <w:r w:rsidRPr="00D257D5">
        <w:rPr>
          <w:sz w:val="18"/>
          <w:szCs w:val="18"/>
        </w:rPr>
        <w:t xml:space="preserve">О наделении полномочиями по осуществлению внутреннего финансового аудита в </w:t>
      </w:r>
      <w:proofErr w:type="spellStart"/>
      <w:r w:rsidRPr="00D257D5">
        <w:rPr>
          <w:sz w:val="18"/>
          <w:szCs w:val="18"/>
        </w:rPr>
        <w:t>Хомутовском</w:t>
      </w:r>
      <w:proofErr w:type="spellEnd"/>
      <w:r w:rsidRPr="00D257D5">
        <w:rPr>
          <w:sz w:val="18"/>
          <w:szCs w:val="18"/>
        </w:rPr>
        <w:t xml:space="preserve"> муниципальном образовании</w:t>
      </w:r>
      <w:r>
        <w:rPr>
          <w:sz w:val="18"/>
          <w:szCs w:val="18"/>
        </w:rPr>
        <w:t>.</w:t>
      </w:r>
    </w:p>
    <w:p w:rsidR="00D257D5" w:rsidRDefault="00D257D5" w:rsidP="00D257D5">
      <w:pPr>
        <w:tabs>
          <w:tab w:val="left" w:pos="3976"/>
        </w:tabs>
        <w:ind w:left="-284" w:right="-136" w:firstLine="284"/>
        <w:rPr>
          <w:sz w:val="18"/>
          <w:szCs w:val="18"/>
        </w:rPr>
      </w:pPr>
    </w:p>
    <w:p w:rsidR="00D257D5" w:rsidRPr="00D257D5" w:rsidRDefault="00D257D5" w:rsidP="00D257D5">
      <w:pPr>
        <w:tabs>
          <w:tab w:val="left" w:pos="3976"/>
        </w:tabs>
        <w:ind w:left="-284" w:right="-136" w:firstLine="284"/>
        <w:rPr>
          <w:sz w:val="18"/>
          <w:szCs w:val="18"/>
        </w:rPr>
      </w:pPr>
      <w:proofErr w:type="gramStart"/>
      <w:r w:rsidRPr="00D257D5">
        <w:rPr>
          <w:sz w:val="18"/>
          <w:szCs w:val="18"/>
        </w:rPr>
        <w:t xml:space="preserve">В соответствии с Бюджетным кодексом Российской Федерации, руководствуясь Положением о бюджетном процессе в </w:t>
      </w:r>
      <w:proofErr w:type="spellStart"/>
      <w:r w:rsidRPr="00D257D5">
        <w:rPr>
          <w:sz w:val="18"/>
          <w:szCs w:val="18"/>
        </w:rPr>
        <w:t>Хомутовском</w:t>
      </w:r>
      <w:proofErr w:type="spellEnd"/>
      <w:r w:rsidRPr="00D257D5">
        <w:rPr>
          <w:sz w:val="18"/>
          <w:szCs w:val="18"/>
        </w:rPr>
        <w:t xml:space="preserve"> муниципальном образовании, утвержденного решением Думы Хомутовского муниципального образования от 31.08.2017 № 69-295/д, Постановлением администрации Хомутовского муниципального образования №50 о/д от 21.03.2019 «Об утверждении порядка осуществления внутреннего финансового аудита администрацией Хомутовского муниципального образования», Уставом Хомутовского муниципального образования:</w:t>
      </w:r>
      <w:proofErr w:type="gramEnd"/>
    </w:p>
    <w:p w:rsidR="00D257D5" w:rsidRPr="00D257D5" w:rsidRDefault="00360E1D" w:rsidP="00D257D5">
      <w:pPr>
        <w:tabs>
          <w:tab w:val="left" w:pos="3976"/>
        </w:tabs>
        <w:ind w:left="-284" w:right="-136" w:firstLine="284"/>
        <w:rPr>
          <w:sz w:val="18"/>
          <w:szCs w:val="18"/>
        </w:rPr>
      </w:pPr>
      <w:r>
        <w:rPr>
          <w:sz w:val="18"/>
          <w:szCs w:val="18"/>
        </w:rPr>
        <w:t>1.</w:t>
      </w:r>
      <w:r w:rsidR="00D257D5" w:rsidRPr="00D257D5">
        <w:rPr>
          <w:sz w:val="18"/>
          <w:szCs w:val="18"/>
        </w:rPr>
        <w:t xml:space="preserve">Наделить полномочиями по осуществлению внутреннего финансового аудита в </w:t>
      </w:r>
      <w:proofErr w:type="spellStart"/>
      <w:r w:rsidR="00D257D5" w:rsidRPr="00D257D5">
        <w:rPr>
          <w:sz w:val="18"/>
          <w:szCs w:val="18"/>
        </w:rPr>
        <w:t>Хомутовском</w:t>
      </w:r>
      <w:proofErr w:type="spellEnd"/>
      <w:r w:rsidR="00D257D5" w:rsidRPr="00D257D5">
        <w:rPr>
          <w:sz w:val="18"/>
          <w:szCs w:val="18"/>
        </w:rPr>
        <w:t xml:space="preserve"> муниципальном образовании начальника отдела бюджетного планирования.</w:t>
      </w:r>
    </w:p>
    <w:p w:rsidR="00D257D5" w:rsidRPr="00D257D5" w:rsidRDefault="00D257D5" w:rsidP="00D257D5">
      <w:pPr>
        <w:tabs>
          <w:tab w:val="left" w:pos="3976"/>
        </w:tabs>
        <w:ind w:left="-284" w:right="-136" w:firstLine="284"/>
        <w:rPr>
          <w:sz w:val="18"/>
          <w:szCs w:val="18"/>
        </w:rPr>
      </w:pPr>
      <w:r w:rsidRPr="00D257D5">
        <w:rPr>
          <w:sz w:val="18"/>
          <w:szCs w:val="18"/>
        </w:rPr>
        <w:t>2. Настоящее распоряжение опубликовать в установленном законом порядке.</w:t>
      </w:r>
    </w:p>
    <w:p w:rsidR="00D257D5" w:rsidRPr="00D257D5" w:rsidRDefault="00D257D5" w:rsidP="00D257D5">
      <w:pPr>
        <w:tabs>
          <w:tab w:val="left" w:pos="3976"/>
        </w:tabs>
        <w:ind w:left="-284" w:right="-136" w:firstLine="284"/>
        <w:rPr>
          <w:sz w:val="18"/>
          <w:szCs w:val="18"/>
        </w:rPr>
      </w:pPr>
      <w:r w:rsidRPr="00D257D5">
        <w:rPr>
          <w:sz w:val="18"/>
          <w:szCs w:val="18"/>
        </w:rPr>
        <w:t xml:space="preserve">3. </w:t>
      </w:r>
      <w:proofErr w:type="gramStart"/>
      <w:r w:rsidRPr="00D257D5">
        <w:rPr>
          <w:sz w:val="18"/>
          <w:szCs w:val="18"/>
        </w:rPr>
        <w:t>Контроль за</w:t>
      </w:r>
      <w:proofErr w:type="gramEnd"/>
      <w:r w:rsidRPr="00D257D5">
        <w:rPr>
          <w:sz w:val="18"/>
          <w:szCs w:val="18"/>
        </w:rPr>
        <w:t xml:space="preserve"> исполнением данного распоряжения возложить на Первого заместителя Главы администрации.</w:t>
      </w:r>
    </w:p>
    <w:p w:rsidR="00D257D5" w:rsidRPr="00D257D5" w:rsidRDefault="00D257D5" w:rsidP="00D257D5">
      <w:pPr>
        <w:tabs>
          <w:tab w:val="left" w:pos="3976"/>
        </w:tabs>
        <w:ind w:left="-284" w:right="-136" w:firstLine="284"/>
        <w:rPr>
          <w:sz w:val="18"/>
          <w:szCs w:val="18"/>
        </w:rPr>
      </w:pPr>
    </w:p>
    <w:p w:rsidR="00D257D5" w:rsidRPr="00D257D5" w:rsidRDefault="00D257D5" w:rsidP="00D257D5">
      <w:pPr>
        <w:tabs>
          <w:tab w:val="left" w:pos="3976"/>
        </w:tabs>
        <w:ind w:left="-284" w:right="-136" w:firstLine="284"/>
        <w:rPr>
          <w:sz w:val="18"/>
          <w:szCs w:val="18"/>
        </w:rPr>
      </w:pPr>
    </w:p>
    <w:p w:rsidR="00D257D5" w:rsidRDefault="00D257D5" w:rsidP="00360E1D">
      <w:pPr>
        <w:tabs>
          <w:tab w:val="left" w:pos="3976"/>
        </w:tabs>
        <w:ind w:left="-284" w:right="-136" w:firstLine="284"/>
        <w:jc w:val="right"/>
        <w:rPr>
          <w:i/>
          <w:sz w:val="18"/>
          <w:szCs w:val="18"/>
        </w:rPr>
      </w:pPr>
      <w:r w:rsidRPr="00360E1D">
        <w:rPr>
          <w:i/>
          <w:sz w:val="18"/>
          <w:szCs w:val="18"/>
        </w:rPr>
        <w:t xml:space="preserve">Глава                                             </w:t>
      </w:r>
      <w:proofErr w:type="spellStart"/>
      <w:r w:rsidRPr="00360E1D">
        <w:rPr>
          <w:i/>
          <w:sz w:val="18"/>
          <w:szCs w:val="18"/>
        </w:rPr>
        <w:t>В.М.Колмаченко</w:t>
      </w:r>
      <w:proofErr w:type="spellEnd"/>
    </w:p>
    <w:p w:rsidR="009A6755" w:rsidRDefault="009A6755" w:rsidP="00360E1D">
      <w:pPr>
        <w:tabs>
          <w:tab w:val="left" w:pos="3976"/>
        </w:tabs>
        <w:ind w:left="-284" w:right="-136" w:firstLine="284"/>
        <w:jc w:val="right"/>
        <w:rPr>
          <w:i/>
          <w:sz w:val="18"/>
          <w:szCs w:val="18"/>
        </w:rPr>
      </w:pPr>
    </w:p>
    <w:p w:rsidR="009A6755" w:rsidRDefault="009A6755" w:rsidP="00360E1D">
      <w:pPr>
        <w:tabs>
          <w:tab w:val="left" w:pos="3976"/>
        </w:tabs>
        <w:ind w:left="-284" w:right="-136" w:firstLine="284"/>
        <w:jc w:val="right"/>
        <w:rPr>
          <w:i/>
          <w:sz w:val="18"/>
          <w:szCs w:val="18"/>
        </w:rPr>
      </w:pPr>
    </w:p>
    <w:p w:rsidR="00247977" w:rsidRPr="007A6408" w:rsidRDefault="00247977" w:rsidP="00247977">
      <w:pPr>
        <w:tabs>
          <w:tab w:val="left" w:pos="426"/>
          <w:tab w:val="left" w:pos="3976"/>
        </w:tabs>
        <w:ind w:left="-284" w:right="-136" w:firstLine="426"/>
        <w:jc w:val="center"/>
        <w:rPr>
          <w:b/>
          <w:sz w:val="18"/>
          <w:szCs w:val="18"/>
        </w:rPr>
      </w:pPr>
      <w:r w:rsidRPr="007A6408">
        <w:rPr>
          <w:sz w:val="18"/>
          <w:szCs w:val="18"/>
        </w:rPr>
        <w:t>РОССИЙСКАЯ ФЕДЕРАЦИЯ</w:t>
      </w:r>
    </w:p>
    <w:p w:rsidR="00247977" w:rsidRPr="007A6408" w:rsidRDefault="00247977" w:rsidP="00247977">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247977" w:rsidRPr="007A6408" w:rsidRDefault="00247977" w:rsidP="00247977">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247977" w:rsidRDefault="00247977" w:rsidP="00247977">
      <w:pPr>
        <w:tabs>
          <w:tab w:val="left" w:pos="426"/>
          <w:tab w:val="left" w:pos="3976"/>
        </w:tabs>
        <w:ind w:left="-284" w:right="-136" w:firstLine="426"/>
        <w:jc w:val="center"/>
        <w:rPr>
          <w:b/>
          <w:bCs/>
          <w:sz w:val="18"/>
          <w:szCs w:val="18"/>
        </w:rPr>
      </w:pPr>
      <w:r w:rsidRPr="007A6408">
        <w:rPr>
          <w:b/>
          <w:bCs/>
          <w:sz w:val="18"/>
          <w:szCs w:val="18"/>
        </w:rPr>
        <w:t>АДМИНИСТРАЦИЯ</w:t>
      </w:r>
    </w:p>
    <w:p w:rsidR="00247977" w:rsidRDefault="00247977" w:rsidP="00247977">
      <w:pPr>
        <w:tabs>
          <w:tab w:val="left" w:pos="426"/>
          <w:tab w:val="left" w:pos="3976"/>
        </w:tabs>
        <w:ind w:left="-284" w:right="-136" w:firstLine="426"/>
        <w:jc w:val="center"/>
        <w:rPr>
          <w:b/>
          <w:bCs/>
          <w:sz w:val="18"/>
          <w:szCs w:val="18"/>
        </w:rPr>
      </w:pPr>
      <w:r>
        <w:rPr>
          <w:b/>
          <w:bCs/>
          <w:sz w:val="18"/>
          <w:szCs w:val="18"/>
        </w:rPr>
        <w:t>ПОСТАНОВЛЕНИЕ</w:t>
      </w:r>
    </w:p>
    <w:p w:rsidR="00247977" w:rsidRDefault="00247977" w:rsidP="00247977">
      <w:pPr>
        <w:tabs>
          <w:tab w:val="left" w:pos="426"/>
          <w:tab w:val="left" w:pos="3976"/>
        </w:tabs>
        <w:ind w:left="-284" w:right="-136" w:firstLine="426"/>
        <w:rPr>
          <w:sz w:val="18"/>
          <w:szCs w:val="18"/>
          <w:u w:val="single"/>
        </w:rPr>
      </w:pPr>
      <w:r>
        <w:rPr>
          <w:bCs/>
          <w:sz w:val="18"/>
          <w:szCs w:val="18"/>
          <w:u w:val="single"/>
        </w:rPr>
        <w:t>18.04.2023</w:t>
      </w:r>
      <w:r>
        <w:rPr>
          <w:sz w:val="18"/>
          <w:szCs w:val="18"/>
          <w:u w:val="single"/>
        </w:rPr>
        <w:t xml:space="preserve">  № 99 о/д</w:t>
      </w:r>
    </w:p>
    <w:p w:rsidR="00247977" w:rsidRDefault="00247977" w:rsidP="00247977">
      <w:pPr>
        <w:tabs>
          <w:tab w:val="left" w:pos="426"/>
          <w:tab w:val="left" w:pos="3976"/>
        </w:tabs>
        <w:ind w:left="-284" w:right="-136" w:firstLine="426"/>
        <w:rPr>
          <w:sz w:val="18"/>
          <w:szCs w:val="18"/>
        </w:rPr>
      </w:pPr>
      <w:r w:rsidRPr="007A6408">
        <w:rPr>
          <w:sz w:val="18"/>
          <w:szCs w:val="18"/>
        </w:rPr>
        <w:t xml:space="preserve">       с. Хомутово </w:t>
      </w:r>
    </w:p>
    <w:p w:rsidR="00247977" w:rsidRPr="007A6408" w:rsidRDefault="00247977" w:rsidP="00247977">
      <w:pPr>
        <w:tabs>
          <w:tab w:val="left" w:pos="426"/>
          <w:tab w:val="left" w:pos="3976"/>
        </w:tabs>
        <w:ind w:left="-284" w:right="-136" w:firstLine="426"/>
        <w:rPr>
          <w:sz w:val="18"/>
          <w:szCs w:val="18"/>
        </w:rPr>
      </w:pPr>
    </w:p>
    <w:p w:rsidR="009A6755" w:rsidRDefault="002A2CD6" w:rsidP="00247977">
      <w:pPr>
        <w:tabs>
          <w:tab w:val="left" w:pos="3976"/>
        </w:tabs>
        <w:ind w:left="-284" w:right="-136" w:firstLine="284"/>
        <w:rPr>
          <w:sz w:val="18"/>
          <w:szCs w:val="18"/>
        </w:rPr>
      </w:pPr>
      <w:r w:rsidRPr="002A2CD6">
        <w:rPr>
          <w:sz w:val="18"/>
          <w:szCs w:val="18"/>
        </w:rPr>
        <w:t>О назначении публичных слушаний по проекту решения Думы Хомутовского муниципального образования «Об исполнении бюджета Хомутовского муниципальног</w:t>
      </w:r>
      <w:r>
        <w:rPr>
          <w:sz w:val="18"/>
          <w:szCs w:val="18"/>
        </w:rPr>
        <w:t xml:space="preserve">о образования за 2022 </w:t>
      </w:r>
      <w:r w:rsidRPr="002A2CD6">
        <w:rPr>
          <w:sz w:val="18"/>
          <w:szCs w:val="18"/>
        </w:rPr>
        <w:t>год»</w:t>
      </w:r>
      <w:r>
        <w:rPr>
          <w:sz w:val="18"/>
          <w:szCs w:val="18"/>
        </w:rPr>
        <w:t>.</w:t>
      </w:r>
    </w:p>
    <w:p w:rsidR="002A2CD6" w:rsidRDefault="002A2CD6" w:rsidP="00247977">
      <w:pPr>
        <w:tabs>
          <w:tab w:val="left" w:pos="3976"/>
        </w:tabs>
        <w:ind w:left="-284" w:right="-136" w:firstLine="284"/>
        <w:rPr>
          <w:sz w:val="18"/>
          <w:szCs w:val="18"/>
        </w:rPr>
      </w:pPr>
    </w:p>
    <w:p w:rsidR="002A2CD6" w:rsidRPr="002A2CD6" w:rsidRDefault="002A2CD6" w:rsidP="002A2CD6">
      <w:pPr>
        <w:tabs>
          <w:tab w:val="left" w:pos="3976"/>
        </w:tabs>
        <w:ind w:left="-284" w:right="-136" w:firstLine="284"/>
        <w:rPr>
          <w:sz w:val="18"/>
          <w:szCs w:val="18"/>
        </w:rPr>
      </w:pPr>
      <w:proofErr w:type="gramStart"/>
      <w:r w:rsidRPr="002A2CD6">
        <w:rPr>
          <w:sz w:val="18"/>
          <w:szCs w:val="18"/>
        </w:rPr>
        <w:t>В целях реализации прав жителей Хомутовского муниципального образования на осуществление местного самоуправления и выявления их мнения по проекту решения Думы Хомутовского муниципального образования «Об исполнении бюджета Хомутовского муниципального образования за 2021 год», руководствуясь статьями 3, 14, 28, 36, 52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23.08.2018</w:t>
      </w:r>
      <w:proofErr w:type="gramEnd"/>
      <w:r w:rsidRPr="002A2CD6">
        <w:rPr>
          <w:sz w:val="18"/>
          <w:szCs w:val="18"/>
        </w:rPr>
        <w:t xml:space="preserve"> №14-59/д «Об утверждении Положения о публичных слушаниях в </w:t>
      </w:r>
      <w:proofErr w:type="spellStart"/>
      <w:r w:rsidRPr="002A2CD6">
        <w:rPr>
          <w:sz w:val="18"/>
          <w:szCs w:val="18"/>
        </w:rPr>
        <w:t>Хомутовском</w:t>
      </w:r>
      <w:proofErr w:type="spellEnd"/>
      <w:r w:rsidRPr="002A2CD6">
        <w:rPr>
          <w:sz w:val="18"/>
          <w:szCs w:val="18"/>
        </w:rPr>
        <w:t xml:space="preserve"> муниципальном образовании», руководствуясь статьями 6, 19, 51, 63 Устава Хомутовского муниципального образования, Администрации Хомутовского муниципального образования.</w:t>
      </w:r>
    </w:p>
    <w:p w:rsidR="002A2CD6" w:rsidRPr="002A2CD6" w:rsidRDefault="002A2CD6" w:rsidP="002A2CD6">
      <w:pPr>
        <w:tabs>
          <w:tab w:val="left" w:pos="3976"/>
        </w:tabs>
        <w:ind w:left="-284" w:right="-136" w:firstLine="284"/>
        <w:rPr>
          <w:sz w:val="18"/>
          <w:szCs w:val="18"/>
        </w:rPr>
      </w:pPr>
    </w:p>
    <w:p w:rsidR="002A2CD6" w:rsidRPr="002A2CD6" w:rsidRDefault="002A2CD6" w:rsidP="002A2CD6">
      <w:pPr>
        <w:tabs>
          <w:tab w:val="left" w:pos="3976"/>
        </w:tabs>
        <w:ind w:left="-284" w:right="-136" w:firstLine="284"/>
        <w:rPr>
          <w:sz w:val="18"/>
          <w:szCs w:val="18"/>
        </w:rPr>
      </w:pPr>
      <w:r w:rsidRPr="002A2CD6">
        <w:rPr>
          <w:sz w:val="18"/>
          <w:szCs w:val="18"/>
        </w:rPr>
        <w:t>ПОСТАНОВЛЯЕТ:</w:t>
      </w:r>
    </w:p>
    <w:p w:rsidR="002A2CD6" w:rsidRPr="002A2CD6" w:rsidRDefault="002A2CD6" w:rsidP="002A2CD6">
      <w:pPr>
        <w:tabs>
          <w:tab w:val="left" w:pos="3976"/>
        </w:tabs>
        <w:ind w:left="-284" w:right="-136" w:firstLine="284"/>
        <w:rPr>
          <w:sz w:val="18"/>
          <w:szCs w:val="18"/>
        </w:rPr>
      </w:pPr>
    </w:p>
    <w:p w:rsidR="002A2CD6" w:rsidRPr="002A2CD6" w:rsidRDefault="002A2CD6" w:rsidP="002A2CD6">
      <w:pPr>
        <w:tabs>
          <w:tab w:val="left" w:pos="3976"/>
        </w:tabs>
        <w:ind w:left="-284" w:right="-136" w:firstLine="284"/>
        <w:rPr>
          <w:sz w:val="18"/>
          <w:szCs w:val="18"/>
        </w:rPr>
      </w:pPr>
      <w:r>
        <w:rPr>
          <w:sz w:val="18"/>
          <w:szCs w:val="18"/>
        </w:rPr>
        <w:t>1.</w:t>
      </w:r>
      <w:r w:rsidRPr="002A2CD6">
        <w:rPr>
          <w:sz w:val="18"/>
          <w:szCs w:val="18"/>
        </w:rPr>
        <w:t>Назначить публичные слушания по проекту решения Думы «Об исполнении бюджета Хомутовского муниципального образования за 2022 год» (приложение).</w:t>
      </w:r>
    </w:p>
    <w:p w:rsidR="002A2CD6" w:rsidRPr="002A2CD6" w:rsidRDefault="002A2CD6" w:rsidP="002A2CD6">
      <w:pPr>
        <w:tabs>
          <w:tab w:val="left" w:pos="3976"/>
        </w:tabs>
        <w:ind w:left="-284" w:right="-136" w:firstLine="284"/>
        <w:rPr>
          <w:sz w:val="18"/>
          <w:szCs w:val="18"/>
        </w:rPr>
      </w:pPr>
      <w:r>
        <w:rPr>
          <w:sz w:val="18"/>
          <w:szCs w:val="18"/>
        </w:rPr>
        <w:lastRenderedPageBreak/>
        <w:t>2.</w:t>
      </w:r>
      <w:r w:rsidRPr="002A2CD6">
        <w:rPr>
          <w:sz w:val="18"/>
          <w:szCs w:val="18"/>
        </w:rPr>
        <w:t>Публичные слушания провести  23.05.2023 в 16-00 в здании администрации Хомутовского муниципального образования (далее – администрация), расположенном по адресу: с. Хомутово, ул. Кирова,7а.</w:t>
      </w:r>
    </w:p>
    <w:p w:rsidR="002A2CD6" w:rsidRPr="002A2CD6" w:rsidRDefault="002A2CD6" w:rsidP="002A2CD6">
      <w:pPr>
        <w:tabs>
          <w:tab w:val="left" w:pos="3976"/>
        </w:tabs>
        <w:ind w:left="-284" w:right="-136" w:firstLine="284"/>
        <w:rPr>
          <w:sz w:val="18"/>
          <w:szCs w:val="18"/>
        </w:rPr>
      </w:pPr>
      <w:r>
        <w:rPr>
          <w:sz w:val="18"/>
          <w:szCs w:val="18"/>
        </w:rPr>
        <w:t>3.</w:t>
      </w:r>
      <w:r w:rsidRPr="002A2CD6">
        <w:rPr>
          <w:sz w:val="18"/>
          <w:szCs w:val="18"/>
        </w:rPr>
        <w:t>Создать рабочую комиссию, ответственную за подготовку и проведение публичных слушаний, в следующем составе:</w:t>
      </w:r>
    </w:p>
    <w:p w:rsidR="002A2CD6" w:rsidRPr="002A2CD6" w:rsidRDefault="002A2CD6" w:rsidP="002A2CD6">
      <w:pPr>
        <w:tabs>
          <w:tab w:val="left" w:pos="3976"/>
        </w:tabs>
        <w:ind w:left="-284" w:right="-136" w:firstLine="284"/>
        <w:rPr>
          <w:sz w:val="18"/>
          <w:szCs w:val="18"/>
        </w:rPr>
      </w:pPr>
      <w:r>
        <w:rPr>
          <w:sz w:val="18"/>
          <w:szCs w:val="18"/>
        </w:rPr>
        <w:t>1)</w:t>
      </w:r>
      <w:r w:rsidRPr="002A2CD6">
        <w:rPr>
          <w:sz w:val="18"/>
          <w:szCs w:val="18"/>
        </w:rPr>
        <w:t>Первый заместитель Главы администрации - председатель комиссии;</w:t>
      </w:r>
    </w:p>
    <w:p w:rsidR="002A2CD6" w:rsidRPr="002A2CD6" w:rsidRDefault="002A2CD6" w:rsidP="002A2CD6">
      <w:pPr>
        <w:tabs>
          <w:tab w:val="left" w:pos="3976"/>
        </w:tabs>
        <w:ind w:left="-284" w:right="-136" w:firstLine="284"/>
        <w:rPr>
          <w:sz w:val="18"/>
          <w:szCs w:val="18"/>
        </w:rPr>
      </w:pPr>
      <w:r>
        <w:rPr>
          <w:sz w:val="18"/>
          <w:szCs w:val="18"/>
        </w:rPr>
        <w:t>2)</w:t>
      </w:r>
      <w:r w:rsidRPr="002A2CD6">
        <w:rPr>
          <w:sz w:val="18"/>
          <w:szCs w:val="18"/>
        </w:rPr>
        <w:t>Начальник отдела бюджетного планирования - секретарь рабочей комиссии;</w:t>
      </w:r>
    </w:p>
    <w:p w:rsidR="002A2CD6" w:rsidRPr="002A2CD6" w:rsidRDefault="002A2CD6" w:rsidP="002A2CD6">
      <w:pPr>
        <w:tabs>
          <w:tab w:val="left" w:pos="3976"/>
        </w:tabs>
        <w:ind w:left="-284" w:right="-136" w:firstLine="284"/>
        <w:rPr>
          <w:sz w:val="18"/>
          <w:szCs w:val="18"/>
        </w:rPr>
      </w:pPr>
      <w:r>
        <w:rPr>
          <w:sz w:val="18"/>
          <w:szCs w:val="18"/>
        </w:rPr>
        <w:t>3)</w:t>
      </w:r>
      <w:r w:rsidRPr="002A2CD6">
        <w:rPr>
          <w:sz w:val="18"/>
          <w:szCs w:val="18"/>
        </w:rPr>
        <w:t>Начальник отдела бухгалтерского учета.</w:t>
      </w:r>
    </w:p>
    <w:p w:rsidR="002A2CD6" w:rsidRPr="002A2CD6" w:rsidRDefault="002A2CD6" w:rsidP="002A2CD6">
      <w:pPr>
        <w:tabs>
          <w:tab w:val="left" w:pos="3976"/>
        </w:tabs>
        <w:ind w:left="-284" w:right="-136" w:firstLine="284"/>
        <w:rPr>
          <w:sz w:val="18"/>
          <w:szCs w:val="18"/>
        </w:rPr>
      </w:pPr>
      <w:r>
        <w:rPr>
          <w:sz w:val="18"/>
          <w:szCs w:val="18"/>
        </w:rPr>
        <w:t>4.</w:t>
      </w:r>
      <w:r w:rsidRPr="002A2CD6">
        <w:rPr>
          <w:sz w:val="18"/>
          <w:szCs w:val="18"/>
        </w:rPr>
        <w:t xml:space="preserve">Установить срок представления письменных замечаний и предложений жителей Хомутовского муниципального образования по проекту решения Думы «Об исполнении бюджета Хомутовского муниципального образования за 2022 год», а также заявок на участие (выступление) в публичных слушаниях по указанному проекту до 17-00 22.05.2023. </w:t>
      </w:r>
    </w:p>
    <w:p w:rsidR="002A2CD6" w:rsidRPr="002A2CD6" w:rsidRDefault="002A2CD6" w:rsidP="002A2CD6">
      <w:pPr>
        <w:tabs>
          <w:tab w:val="left" w:pos="3976"/>
        </w:tabs>
        <w:ind w:left="-284" w:right="-136" w:firstLine="284"/>
        <w:rPr>
          <w:sz w:val="18"/>
          <w:szCs w:val="18"/>
        </w:rPr>
      </w:pPr>
      <w:r w:rsidRPr="002A2CD6">
        <w:rPr>
          <w:sz w:val="18"/>
          <w:szCs w:val="18"/>
        </w:rPr>
        <w:t xml:space="preserve">Замечания, предложения и заявки принимаются по адресу: с. Хомутово, ул. Кирова, 7а, отдел бюджетного планирования, с 8-00 до 12-00, с 13-00 до 16-00  в пятницу с 8-00 </w:t>
      </w:r>
      <w:proofErr w:type="gramStart"/>
      <w:r w:rsidRPr="002A2CD6">
        <w:rPr>
          <w:sz w:val="18"/>
          <w:szCs w:val="18"/>
        </w:rPr>
        <w:t>до</w:t>
      </w:r>
      <w:proofErr w:type="gramEnd"/>
      <w:r w:rsidRPr="002A2CD6">
        <w:rPr>
          <w:sz w:val="18"/>
          <w:szCs w:val="18"/>
        </w:rPr>
        <w:t xml:space="preserve"> 12-00 (</w:t>
      </w:r>
      <w:proofErr w:type="gramStart"/>
      <w:r w:rsidRPr="002A2CD6">
        <w:rPr>
          <w:sz w:val="18"/>
          <w:szCs w:val="18"/>
        </w:rPr>
        <w:t>кроме</w:t>
      </w:r>
      <w:proofErr w:type="gramEnd"/>
      <w:r w:rsidRPr="002A2CD6">
        <w:rPr>
          <w:sz w:val="18"/>
          <w:szCs w:val="18"/>
        </w:rPr>
        <w:t xml:space="preserve"> субботы и воскресенья).</w:t>
      </w:r>
    </w:p>
    <w:p w:rsidR="002A2CD6" w:rsidRPr="002A2CD6" w:rsidRDefault="000D7EF3" w:rsidP="002A2CD6">
      <w:pPr>
        <w:tabs>
          <w:tab w:val="left" w:pos="3976"/>
        </w:tabs>
        <w:ind w:left="-284" w:right="-136" w:firstLine="284"/>
        <w:rPr>
          <w:sz w:val="18"/>
          <w:szCs w:val="18"/>
        </w:rPr>
      </w:pPr>
      <w:r>
        <w:rPr>
          <w:sz w:val="18"/>
          <w:szCs w:val="18"/>
        </w:rPr>
        <w:t>5.</w:t>
      </w:r>
      <w:r w:rsidR="002A2CD6" w:rsidRPr="002A2CD6">
        <w:rPr>
          <w:sz w:val="18"/>
          <w:szCs w:val="18"/>
        </w:rPr>
        <w:t>Рабочей комиссии, ответственной за подготовку и проведение публичных слушаний (Первый заместитель главы администрации):</w:t>
      </w:r>
    </w:p>
    <w:p w:rsidR="002A2CD6" w:rsidRPr="002A2CD6" w:rsidRDefault="000D7EF3" w:rsidP="002A2CD6">
      <w:pPr>
        <w:tabs>
          <w:tab w:val="left" w:pos="3976"/>
        </w:tabs>
        <w:ind w:left="-284" w:right="-136" w:firstLine="284"/>
        <w:rPr>
          <w:sz w:val="18"/>
          <w:szCs w:val="18"/>
        </w:rPr>
      </w:pPr>
      <w:r>
        <w:rPr>
          <w:sz w:val="18"/>
          <w:szCs w:val="18"/>
        </w:rPr>
        <w:t>1)</w:t>
      </w:r>
      <w:r w:rsidR="002A2CD6" w:rsidRPr="002A2CD6">
        <w:rPr>
          <w:sz w:val="18"/>
          <w:szCs w:val="18"/>
        </w:rPr>
        <w:t>в соответствии с пунктом 4 настоящего постановления обеспечить прием письменных замечаний и предложений по проекту решения Думы «Об исполнении бюджета Хомутовского муниципального образования за 2022 год»;</w:t>
      </w:r>
    </w:p>
    <w:p w:rsidR="002A2CD6" w:rsidRPr="002A2CD6" w:rsidRDefault="000D7EF3" w:rsidP="002A2CD6">
      <w:pPr>
        <w:tabs>
          <w:tab w:val="left" w:pos="3976"/>
        </w:tabs>
        <w:ind w:left="-284" w:right="-136" w:firstLine="284"/>
        <w:rPr>
          <w:sz w:val="18"/>
          <w:szCs w:val="18"/>
        </w:rPr>
      </w:pPr>
      <w:r>
        <w:rPr>
          <w:sz w:val="18"/>
          <w:szCs w:val="18"/>
        </w:rPr>
        <w:t>2)</w:t>
      </w:r>
      <w:r w:rsidR="002A2CD6" w:rsidRPr="002A2CD6">
        <w:rPr>
          <w:sz w:val="18"/>
          <w:szCs w:val="18"/>
        </w:rPr>
        <w:t>подготовить и опубликовать информацию о результатах публичных слушаний по указанному проекту в срок до 26.05.2023;</w:t>
      </w:r>
    </w:p>
    <w:p w:rsidR="002A2CD6" w:rsidRPr="002A2CD6" w:rsidRDefault="000D7EF3" w:rsidP="002A2CD6">
      <w:pPr>
        <w:tabs>
          <w:tab w:val="left" w:pos="3976"/>
        </w:tabs>
        <w:ind w:left="-284" w:right="-136" w:firstLine="284"/>
        <w:rPr>
          <w:sz w:val="18"/>
          <w:szCs w:val="18"/>
        </w:rPr>
      </w:pPr>
      <w:r>
        <w:rPr>
          <w:sz w:val="18"/>
          <w:szCs w:val="18"/>
        </w:rPr>
        <w:t>3)</w:t>
      </w:r>
      <w:r w:rsidR="002A2CD6" w:rsidRPr="002A2CD6">
        <w:rPr>
          <w:sz w:val="18"/>
          <w:szCs w:val="18"/>
        </w:rPr>
        <w:t xml:space="preserve">осуществлять иные полномочия организатора публичных слушаний. </w:t>
      </w:r>
    </w:p>
    <w:p w:rsidR="002A2CD6" w:rsidRPr="002A2CD6" w:rsidRDefault="002A2CD6" w:rsidP="002A2CD6">
      <w:pPr>
        <w:tabs>
          <w:tab w:val="left" w:pos="3976"/>
        </w:tabs>
        <w:ind w:left="-284" w:right="-136" w:firstLine="284"/>
        <w:rPr>
          <w:sz w:val="18"/>
          <w:szCs w:val="18"/>
        </w:rPr>
      </w:pPr>
      <w:r w:rsidRPr="002A2CD6">
        <w:rPr>
          <w:sz w:val="18"/>
          <w:szCs w:val="18"/>
        </w:rPr>
        <w:t>6. Опубликовать настоящее постановление и проект решения Думы «Об исполнении бюджета Хомутовского муниципального образования за 2022 год» в установленном законом порядке.</w:t>
      </w:r>
    </w:p>
    <w:p w:rsidR="002A2CD6" w:rsidRPr="002A2CD6" w:rsidRDefault="002A2CD6" w:rsidP="002A2CD6">
      <w:pPr>
        <w:tabs>
          <w:tab w:val="left" w:pos="3976"/>
        </w:tabs>
        <w:ind w:left="-284" w:right="-136" w:firstLine="284"/>
        <w:rPr>
          <w:sz w:val="18"/>
          <w:szCs w:val="18"/>
        </w:rPr>
      </w:pPr>
      <w:r w:rsidRPr="002A2CD6">
        <w:rPr>
          <w:sz w:val="18"/>
          <w:szCs w:val="18"/>
        </w:rPr>
        <w:t xml:space="preserve">7. </w:t>
      </w:r>
      <w:proofErr w:type="gramStart"/>
      <w:r w:rsidRPr="002A2CD6">
        <w:rPr>
          <w:sz w:val="18"/>
          <w:szCs w:val="18"/>
        </w:rPr>
        <w:t>Контроль за</w:t>
      </w:r>
      <w:proofErr w:type="gramEnd"/>
      <w:r w:rsidRPr="002A2CD6">
        <w:rPr>
          <w:sz w:val="18"/>
          <w:szCs w:val="18"/>
        </w:rPr>
        <w:t xml:space="preserve"> исполнением настоящего постановления возложить на Первого заместителя Главы администрации.</w:t>
      </w:r>
    </w:p>
    <w:p w:rsidR="002A2CD6" w:rsidRPr="002A2CD6" w:rsidRDefault="002A2CD6" w:rsidP="002A2CD6">
      <w:pPr>
        <w:tabs>
          <w:tab w:val="left" w:pos="3976"/>
        </w:tabs>
        <w:ind w:left="-284" w:right="-136" w:firstLine="284"/>
        <w:rPr>
          <w:sz w:val="18"/>
          <w:szCs w:val="18"/>
        </w:rPr>
      </w:pPr>
    </w:p>
    <w:p w:rsidR="002A2CD6" w:rsidRPr="002A2CD6" w:rsidRDefault="002A2CD6" w:rsidP="002A2CD6">
      <w:pPr>
        <w:tabs>
          <w:tab w:val="left" w:pos="3976"/>
        </w:tabs>
        <w:ind w:left="-284" w:right="-136" w:firstLine="284"/>
        <w:rPr>
          <w:sz w:val="18"/>
          <w:szCs w:val="18"/>
        </w:rPr>
      </w:pPr>
    </w:p>
    <w:p w:rsidR="002A2CD6" w:rsidRDefault="002A2CD6" w:rsidP="000D7EF3">
      <w:pPr>
        <w:tabs>
          <w:tab w:val="left" w:pos="3976"/>
        </w:tabs>
        <w:ind w:left="-284" w:right="-136" w:firstLine="284"/>
        <w:jc w:val="right"/>
        <w:rPr>
          <w:i/>
          <w:sz w:val="18"/>
          <w:szCs w:val="18"/>
        </w:rPr>
      </w:pPr>
      <w:r w:rsidRPr="000D7EF3">
        <w:rPr>
          <w:i/>
          <w:sz w:val="18"/>
          <w:szCs w:val="18"/>
        </w:rPr>
        <w:t xml:space="preserve">Глава администрации                                         В.М. </w:t>
      </w:r>
      <w:proofErr w:type="spellStart"/>
      <w:r w:rsidRPr="000D7EF3">
        <w:rPr>
          <w:i/>
          <w:sz w:val="18"/>
          <w:szCs w:val="18"/>
        </w:rPr>
        <w:t>Колмаченко</w:t>
      </w:r>
      <w:proofErr w:type="spellEnd"/>
    </w:p>
    <w:p w:rsidR="000D7EF3" w:rsidRDefault="000D7EF3" w:rsidP="000D7EF3">
      <w:pPr>
        <w:tabs>
          <w:tab w:val="left" w:pos="3976"/>
        </w:tabs>
        <w:ind w:left="-284" w:right="-136" w:firstLine="284"/>
        <w:jc w:val="right"/>
        <w:rPr>
          <w:i/>
          <w:sz w:val="18"/>
          <w:szCs w:val="18"/>
        </w:rPr>
      </w:pPr>
    </w:p>
    <w:p w:rsidR="000D7EF3" w:rsidRDefault="000D7EF3" w:rsidP="000D7EF3">
      <w:pPr>
        <w:tabs>
          <w:tab w:val="left" w:pos="3976"/>
        </w:tabs>
        <w:ind w:left="-284" w:right="-136" w:firstLine="284"/>
        <w:jc w:val="right"/>
        <w:rPr>
          <w:i/>
          <w:sz w:val="18"/>
          <w:szCs w:val="18"/>
        </w:rPr>
      </w:pPr>
    </w:p>
    <w:p w:rsidR="000D7EF3" w:rsidRPr="000D7EF3" w:rsidRDefault="000D7EF3" w:rsidP="000D7EF3">
      <w:pPr>
        <w:tabs>
          <w:tab w:val="left" w:pos="3976"/>
        </w:tabs>
        <w:ind w:left="-284" w:right="-136" w:firstLine="284"/>
        <w:jc w:val="right"/>
        <w:rPr>
          <w:i/>
          <w:sz w:val="18"/>
          <w:szCs w:val="18"/>
        </w:rPr>
      </w:pPr>
    </w:p>
    <w:p w:rsidR="000D7EF3" w:rsidRPr="000D7EF3" w:rsidRDefault="000D7EF3">
      <w:pPr>
        <w:tabs>
          <w:tab w:val="left" w:pos="3976"/>
        </w:tabs>
        <w:ind w:left="-284" w:right="-136" w:firstLine="284"/>
        <w:jc w:val="right"/>
        <w:rPr>
          <w:i/>
          <w:sz w:val="18"/>
          <w:szCs w:val="18"/>
        </w:rPr>
      </w:pPr>
    </w:p>
    <w:sectPr w:rsidR="000D7EF3" w:rsidRPr="000D7EF3" w:rsidSect="00EC7104">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EF3" w:rsidRDefault="000D7EF3" w:rsidP="00BD744E">
      <w:r>
        <w:separator/>
      </w:r>
    </w:p>
  </w:endnote>
  <w:endnote w:type="continuationSeparator" w:id="0">
    <w:p w:rsidR="000D7EF3" w:rsidRDefault="000D7EF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EF3" w:rsidRDefault="000D7EF3" w:rsidP="00BD744E">
      <w:r>
        <w:separator/>
      </w:r>
    </w:p>
  </w:footnote>
  <w:footnote w:type="continuationSeparator" w:id="0">
    <w:p w:rsidR="000D7EF3" w:rsidRDefault="000D7EF3"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10A4DD1"/>
    <w:multiLevelType w:val="hybridMultilevel"/>
    <w:tmpl w:val="044E5D80"/>
    <w:lvl w:ilvl="0" w:tplc="6A92F172">
      <w:start w:val="1"/>
      <w:numFmt w:val="upperRoman"/>
      <w:lvlText w:val="%1."/>
      <w:lvlJc w:val="left"/>
      <w:pPr>
        <w:ind w:left="1080" w:hanging="72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1">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3">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4">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6">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2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2">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4">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9">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31">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2">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5">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6">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4"/>
  </w:num>
  <w:num w:numId="5">
    <w:abstractNumId w:val="13"/>
  </w:num>
  <w:num w:numId="6">
    <w:abstractNumId w:val="15"/>
  </w:num>
  <w:num w:numId="7">
    <w:abstractNumId w:val="6"/>
  </w:num>
  <w:num w:numId="8">
    <w:abstractNumId w:val="19"/>
  </w:num>
  <w:num w:numId="9">
    <w:abstractNumId w:val="28"/>
  </w:num>
  <w:num w:numId="10">
    <w:abstractNumId w:val="21"/>
  </w:num>
  <w:num w:numId="11">
    <w:abstractNumId w:val="3"/>
  </w:num>
  <w:num w:numId="12">
    <w:abstractNumId w:val="33"/>
  </w:num>
  <w:num w:numId="1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9"/>
  </w:num>
  <w:num w:numId="16">
    <w:abstractNumId w:val="32"/>
  </w:num>
  <w:num w:numId="17">
    <w:abstractNumId w:val="17"/>
  </w:num>
  <w:num w:numId="18">
    <w:abstractNumId w:val="25"/>
  </w:num>
  <w:num w:numId="19">
    <w:abstractNumId w:val="27"/>
  </w:num>
  <w:num w:numId="20">
    <w:abstractNumId w:val="12"/>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0"/>
  </w:num>
  <w:num w:numId="24">
    <w:abstractNumId w:val="24"/>
  </w:num>
  <w:num w:numId="25">
    <w:abstractNumId w:val="35"/>
  </w:num>
  <w:num w:numId="26">
    <w:abstractNumId w:val="34"/>
  </w:num>
  <w:num w:numId="27">
    <w:abstractNumId w:val="38"/>
  </w:num>
  <w:num w:numId="28">
    <w:abstractNumId w:val="30"/>
  </w:num>
  <w:num w:numId="29">
    <w:abstractNumId w:val="20"/>
  </w:num>
  <w:num w:numId="30">
    <w:abstractNumId w:val="11"/>
  </w:num>
  <w:num w:numId="31">
    <w:abstractNumId w:val="7"/>
  </w:num>
  <w:num w:numId="32">
    <w:abstractNumId w:val="18"/>
  </w:num>
  <w:num w:numId="33">
    <w:abstractNumId w:val="23"/>
  </w:num>
  <w:num w:numId="34">
    <w:abstractNumId w:val="36"/>
  </w:num>
  <w:num w:numId="35">
    <w:abstractNumId w:val="37"/>
  </w:num>
  <w:num w:numId="36">
    <w:abstractNumId w:val="16"/>
  </w:num>
  <w:num w:numId="3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58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2E3A"/>
    <w:rsid w:val="000834D5"/>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D7EF3"/>
    <w:rsid w:val="000E0143"/>
    <w:rsid w:val="000E1236"/>
    <w:rsid w:val="000E1A1B"/>
    <w:rsid w:val="000E1A95"/>
    <w:rsid w:val="000E1E76"/>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E9A"/>
    <w:rsid w:val="00110306"/>
    <w:rsid w:val="00110C08"/>
    <w:rsid w:val="00111264"/>
    <w:rsid w:val="00111E21"/>
    <w:rsid w:val="00112A24"/>
    <w:rsid w:val="00112E74"/>
    <w:rsid w:val="00113297"/>
    <w:rsid w:val="00113573"/>
    <w:rsid w:val="001137B0"/>
    <w:rsid w:val="00113CA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43"/>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245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43A"/>
    <w:rsid w:val="001574E8"/>
    <w:rsid w:val="00157879"/>
    <w:rsid w:val="00157FD3"/>
    <w:rsid w:val="00160967"/>
    <w:rsid w:val="00160B56"/>
    <w:rsid w:val="00160CF6"/>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5A3"/>
    <w:rsid w:val="001B16B2"/>
    <w:rsid w:val="001B1A02"/>
    <w:rsid w:val="001B1D93"/>
    <w:rsid w:val="001B20BC"/>
    <w:rsid w:val="001B2307"/>
    <w:rsid w:val="001B261A"/>
    <w:rsid w:val="001B3A69"/>
    <w:rsid w:val="001B3BAD"/>
    <w:rsid w:val="001B427B"/>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DE3"/>
    <w:rsid w:val="001C2ECD"/>
    <w:rsid w:val="001C4D90"/>
    <w:rsid w:val="001C574D"/>
    <w:rsid w:val="001C65DD"/>
    <w:rsid w:val="001C6EC0"/>
    <w:rsid w:val="001C7124"/>
    <w:rsid w:val="001C7429"/>
    <w:rsid w:val="001C75AE"/>
    <w:rsid w:val="001C766B"/>
    <w:rsid w:val="001D0D4D"/>
    <w:rsid w:val="001D12D2"/>
    <w:rsid w:val="001D1405"/>
    <w:rsid w:val="001D18AB"/>
    <w:rsid w:val="001D1B63"/>
    <w:rsid w:val="001D24D2"/>
    <w:rsid w:val="001D2CA9"/>
    <w:rsid w:val="001D347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49A7"/>
    <w:rsid w:val="0021563E"/>
    <w:rsid w:val="0021624E"/>
    <w:rsid w:val="0021632B"/>
    <w:rsid w:val="00216B07"/>
    <w:rsid w:val="00216EB7"/>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C5"/>
    <w:rsid w:val="002446B9"/>
    <w:rsid w:val="002451F4"/>
    <w:rsid w:val="00245BB2"/>
    <w:rsid w:val="00246ECE"/>
    <w:rsid w:val="00246EDB"/>
    <w:rsid w:val="002470C6"/>
    <w:rsid w:val="0024785C"/>
    <w:rsid w:val="00247977"/>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79F"/>
    <w:rsid w:val="002A7A95"/>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821"/>
    <w:rsid w:val="002D05F7"/>
    <w:rsid w:val="002D07F9"/>
    <w:rsid w:val="002D0D6C"/>
    <w:rsid w:val="002D1D30"/>
    <w:rsid w:val="002D2126"/>
    <w:rsid w:val="002D217D"/>
    <w:rsid w:val="002D34B4"/>
    <w:rsid w:val="002D40E1"/>
    <w:rsid w:val="002D4226"/>
    <w:rsid w:val="002D42C3"/>
    <w:rsid w:val="002D4D64"/>
    <w:rsid w:val="002D56DA"/>
    <w:rsid w:val="002D590F"/>
    <w:rsid w:val="002D6308"/>
    <w:rsid w:val="002D680D"/>
    <w:rsid w:val="002D69E4"/>
    <w:rsid w:val="002D6A6A"/>
    <w:rsid w:val="002D7E08"/>
    <w:rsid w:val="002D7FEB"/>
    <w:rsid w:val="002E0C88"/>
    <w:rsid w:val="002E0FB2"/>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DA7"/>
    <w:rsid w:val="002F149E"/>
    <w:rsid w:val="002F1FA0"/>
    <w:rsid w:val="002F212D"/>
    <w:rsid w:val="002F2587"/>
    <w:rsid w:val="002F2AB4"/>
    <w:rsid w:val="002F2E1E"/>
    <w:rsid w:val="002F32F3"/>
    <w:rsid w:val="002F4214"/>
    <w:rsid w:val="002F46DD"/>
    <w:rsid w:val="002F4C49"/>
    <w:rsid w:val="002F4EC6"/>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E1D"/>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3DFC"/>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319"/>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6E88"/>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4D9"/>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B011E"/>
    <w:rsid w:val="004B1679"/>
    <w:rsid w:val="004B1EC4"/>
    <w:rsid w:val="004B2228"/>
    <w:rsid w:val="004B2A91"/>
    <w:rsid w:val="004B2B5B"/>
    <w:rsid w:val="004B3921"/>
    <w:rsid w:val="004B40C2"/>
    <w:rsid w:val="004B4BE0"/>
    <w:rsid w:val="004B4FB9"/>
    <w:rsid w:val="004B5863"/>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66A2"/>
    <w:rsid w:val="004D78E2"/>
    <w:rsid w:val="004D7C7C"/>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3BFA"/>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D96"/>
    <w:rsid w:val="0057316D"/>
    <w:rsid w:val="00573E71"/>
    <w:rsid w:val="00574414"/>
    <w:rsid w:val="005745C6"/>
    <w:rsid w:val="0057474C"/>
    <w:rsid w:val="00574B1C"/>
    <w:rsid w:val="00574B30"/>
    <w:rsid w:val="00574C04"/>
    <w:rsid w:val="00575B61"/>
    <w:rsid w:val="00576193"/>
    <w:rsid w:val="00576997"/>
    <w:rsid w:val="00576DBA"/>
    <w:rsid w:val="00577483"/>
    <w:rsid w:val="005777DC"/>
    <w:rsid w:val="00577B1F"/>
    <w:rsid w:val="00577FB8"/>
    <w:rsid w:val="005806F2"/>
    <w:rsid w:val="005819A5"/>
    <w:rsid w:val="00581D11"/>
    <w:rsid w:val="00582130"/>
    <w:rsid w:val="0058255B"/>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38"/>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1F18"/>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F4E"/>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D43"/>
    <w:rsid w:val="00693CFF"/>
    <w:rsid w:val="00694C9E"/>
    <w:rsid w:val="00694FFB"/>
    <w:rsid w:val="006950EE"/>
    <w:rsid w:val="00695EED"/>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64A2"/>
    <w:rsid w:val="006D726A"/>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330"/>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91A"/>
    <w:rsid w:val="00755EAD"/>
    <w:rsid w:val="00756119"/>
    <w:rsid w:val="00756392"/>
    <w:rsid w:val="00756588"/>
    <w:rsid w:val="0075678F"/>
    <w:rsid w:val="00756FFB"/>
    <w:rsid w:val="00757961"/>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A0338"/>
    <w:rsid w:val="007A04CB"/>
    <w:rsid w:val="007A09DC"/>
    <w:rsid w:val="007A1674"/>
    <w:rsid w:val="007A19D8"/>
    <w:rsid w:val="007A1F3B"/>
    <w:rsid w:val="007A2442"/>
    <w:rsid w:val="007A26C1"/>
    <w:rsid w:val="007A2B40"/>
    <w:rsid w:val="007A32F3"/>
    <w:rsid w:val="007A3620"/>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E22"/>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59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74E1"/>
    <w:rsid w:val="00927500"/>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5FA6"/>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5B5"/>
    <w:rsid w:val="009B2760"/>
    <w:rsid w:val="009B30CC"/>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6B24"/>
    <w:rsid w:val="009C7450"/>
    <w:rsid w:val="009C76E4"/>
    <w:rsid w:val="009C7772"/>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1F2"/>
    <w:rsid w:val="009F4DA8"/>
    <w:rsid w:val="009F5803"/>
    <w:rsid w:val="009F6879"/>
    <w:rsid w:val="009F6E6C"/>
    <w:rsid w:val="009F707B"/>
    <w:rsid w:val="009F77BF"/>
    <w:rsid w:val="009F78C4"/>
    <w:rsid w:val="009F7B34"/>
    <w:rsid w:val="00A00599"/>
    <w:rsid w:val="00A006C2"/>
    <w:rsid w:val="00A02924"/>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2012F"/>
    <w:rsid w:val="00A20EDA"/>
    <w:rsid w:val="00A20FB4"/>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1F81"/>
    <w:rsid w:val="00AA2876"/>
    <w:rsid w:val="00AA3088"/>
    <w:rsid w:val="00AA315E"/>
    <w:rsid w:val="00AA3B83"/>
    <w:rsid w:val="00AA47A7"/>
    <w:rsid w:val="00AA49E2"/>
    <w:rsid w:val="00AA4DE2"/>
    <w:rsid w:val="00AA52AB"/>
    <w:rsid w:val="00AA5597"/>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9BB"/>
    <w:rsid w:val="00AC4696"/>
    <w:rsid w:val="00AC5121"/>
    <w:rsid w:val="00AC55B6"/>
    <w:rsid w:val="00AC56AF"/>
    <w:rsid w:val="00AC5824"/>
    <w:rsid w:val="00AC5D24"/>
    <w:rsid w:val="00AC5E08"/>
    <w:rsid w:val="00AC7439"/>
    <w:rsid w:val="00AC76A2"/>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793D"/>
    <w:rsid w:val="00AD7F21"/>
    <w:rsid w:val="00AE0771"/>
    <w:rsid w:val="00AE0F31"/>
    <w:rsid w:val="00AE1233"/>
    <w:rsid w:val="00AE13AA"/>
    <w:rsid w:val="00AE2386"/>
    <w:rsid w:val="00AE277C"/>
    <w:rsid w:val="00AE27D2"/>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0EE"/>
    <w:rsid w:val="00AF4123"/>
    <w:rsid w:val="00AF44D7"/>
    <w:rsid w:val="00AF483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23FC"/>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74DD"/>
    <w:rsid w:val="00BA041A"/>
    <w:rsid w:val="00BA1A8D"/>
    <w:rsid w:val="00BA2045"/>
    <w:rsid w:val="00BA207B"/>
    <w:rsid w:val="00BA23B7"/>
    <w:rsid w:val="00BA25FB"/>
    <w:rsid w:val="00BA3809"/>
    <w:rsid w:val="00BA42F1"/>
    <w:rsid w:val="00BA44F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8D0"/>
    <w:rsid w:val="00BF6A3A"/>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2C1D"/>
    <w:rsid w:val="00C133FE"/>
    <w:rsid w:val="00C1428B"/>
    <w:rsid w:val="00C1498B"/>
    <w:rsid w:val="00C149A8"/>
    <w:rsid w:val="00C14C42"/>
    <w:rsid w:val="00C14C48"/>
    <w:rsid w:val="00C156D0"/>
    <w:rsid w:val="00C15FC5"/>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5AB"/>
    <w:rsid w:val="00C47CC7"/>
    <w:rsid w:val="00C47F66"/>
    <w:rsid w:val="00C50314"/>
    <w:rsid w:val="00C503AD"/>
    <w:rsid w:val="00C5054C"/>
    <w:rsid w:val="00C506A1"/>
    <w:rsid w:val="00C50868"/>
    <w:rsid w:val="00C50AEF"/>
    <w:rsid w:val="00C50CA7"/>
    <w:rsid w:val="00C51932"/>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ED2"/>
    <w:rsid w:val="00C9627D"/>
    <w:rsid w:val="00C96309"/>
    <w:rsid w:val="00C967B0"/>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BC3"/>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108"/>
    <w:rsid w:val="00CD5C30"/>
    <w:rsid w:val="00CD62CD"/>
    <w:rsid w:val="00CD77DC"/>
    <w:rsid w:val="00CD7919"/>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FD"/>
    <w:rsid w:val="00D24D44"/>
    <w:rsid w:val="00D25318"/>
    <w:rsid w:val="00D257D5"/>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47FB"/>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DF6"/>
    <w:rsid w:val="00DB1ED1"/>
    <w:rsid w:val="00DB2E60"/>
    <w:rsid w:val="00DB2EB0"/>
    <w:rsid w:val="00DB39F5"/>
    <w:rsid w:val="00DB4B32"/>
    <w:rsid w:val="00DB5DF4"/>
    <w:rsid w:val="00DB5DF5"/>
    <w:rsid w:val="00DB6207"/>
    <w:rsid w:val="00DB6819"/>
    <w:rsid w:val="00DB71BC"/>
    <w:rsid w:val="00DB7452"/>
    <w:rsid w:val="00DC00B0"/>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610F"/>
    <w:rsid w:val="00E16214"/>
    <w:rsid w:val="00E1657E"/>
    <w:rsid w:val="00E16A92"/>
    <w:rsid w:val="00E174EC"/>
    <w:rsid w:val="00E17756"/>
    <w:rsid w:val="00E17B3E"/>
    <w:rsid w:val="00E204E3"/>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F1F"/>
    <w:rsid w:val="00E40008"/>
    <w:rsid w:val="00E404FE"/>
    <w:rsid w:val="00E4060C"/>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6C2"/>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206"/>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104"/>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1DA"/>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C82"/>
    <w:rsid w:val="00F262CA"/>
    <w:rsid w:val="00F26CD7"/>
    <w:rsid w:val="00F27350"/>
    <w:rsid w:val="00F27408"/>
    <w:rsid w:val="00F27F5B"/>
    <w:rsid w:val="00F30602"/>
    <w:rsid w:val="00F30A9C"/>
    <w:rsid w:val="00F30B89"/>
    <w:rsid w:val="00F317C7"/>
    <w:rsid w:val="00F32AE3"/>
    <w:rsid w:val="00F32BD1"/>
    <w:rsid w:val="00F33AA4"/>
    <w:rsid w:val="00F3422D"/>
    <w:rsid w:val="00F34AD7"/>
    <w:rsid w:val="00F3561F"/>
    <w:rsid w:val="00F356BB"/>
    <w:rsid w:val="00F35864"/>
    <w:rsid w:val="00F35D5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8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E62CA4"/>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E62CA4"/>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document/cons_doc_LAW_300822/f670878d88ab83726bd1804b82668b84b027802e/" TargetMode="External"/><Relationship Id="rId18" Type="http://schemas.openxmlformats.org/officeDocument/2006/relationships/hyperlink" Target="garantF1://10064504.3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consultant.ru/document/cons_doc_LAW_301011/fe0cad704c69e3b97bf615f0437ecf1996a57677/" TargetMode="External"/><Relationship Id="rId17" Type="http://schemas.openxmlformats.org/officeDocument/2006/relationships/hyperlink" Target="garantF1://12038291.5" TargetMode="External"/><Relationship Id="rId2" Type="http://schemas.openxmlformats.org/officeDocument/2006/relationships/numbering" Target="numbering.xml"/><Relationship Id="rId16" Type="http://schemas.openxmlformats.org/officeDocument/2006/relationships/hyperlink" Target="http://www.consultant.ru/document/cons_doc_LAW_301011/7cb66e0f239f00b0e1d59f167cd46beb2182ece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01011/fe0cad704c69e3b97bf615f0437ecf1996a57677/" TargetMode="External"/><Relationship Id="rId5" Type="http://schemas.openxmlformats.org/officeDocument/2006/relationships/settings" Target="settings.xml"/><Relationship Id="rId15" Type="http://schemas.openxmlformats.org/officeDocument/2006/relationships/hyperlink" Target="http://www.consultant.ru/document/cons_doc_LAW_301011/2a679030b1fbedead6215f4726b6f38c0f46b807/" TargetMode="External"/><Relationship Id="rId10" Type="http://schemas.openxmlformats.org/officeDocument/2006/relationships/hyperlink" Target="http://www.consultant.ru/document/cons_doc_LAW_301011/" TargetMode="External"/><Relationship Id="rId19"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www.consultant.ru/document/cons_doc_LAW_301011/570afc6feff03328459242886307d6aebe1ccb6b/" TargetMode="External"/><Relationship Id="rId14" Type="http://schemas.openxmlformats.org/officeDocument/2006/relationships/hyperlink" Target="http://www.consultant.ru/document/cons_doc_LAW_301011/7b81874f50ed9cd03230f753e5c5a4b03ef9092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520A6-7340-4EFC-ADA0-8B8A026B5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4657</TotalTime>
  <Pages>16</Pages>
  <Words>8188</Words>
  <Characters>46675</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54754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571</cp:revision>
  <cp:lastPrinted>2019-12-26T07:15:00Z</cp:lastPrinted>
  <dcterms:created xsi:type="dcterms:W3CDTF">2021-11-11T05:30:00Z</dcterms:created>
  <dcterms:modified xsi:type="dcterms:W3CDTF">2023-04-24T07:05:00Z</dcterms:modified>
</cp:coreProperties>
</file>