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E75E68"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AB2764" w:rsidP="001F3475">
            <w:pPr>
              <w:tabs>
                <w:tab w:val="left" w:pos="4384"/>
              </w:tabs>
              <w:ind w:left="0" w:right="142" w:firstLine="426"/>
              <w:jc w:val="center"/>
              <w:rPr>
                <w:i/>
                <w:sz w:val="18"/>
                <w:szCs w:val="18"/>
              </w:rPr>
            </w:pPr>
            <w:r>
              <w:rPr>
                <w:i/>
                <w:sz w:val="18"/>
                <w:szCs w:val="18"/>
              </w:rPr>
              <w:t>1</w:t>
            </w:r>
            <w:r w:rsidR="00F32BAB">
              <w:rPr>
                <w:i/>
                <w:sz w:val="18"/>
                <w:szCs w:val="18"/>
              </w:rPr>
              <w:t>6</w:t>
            </w:r>
            <w:r w:rsidR="009C5D4E">
              <w:rPr>
                <w:i/>
                <w:sz w:val="18"/>
                <w:szCs w:val="18"/>
              </w:rPr>
              <w:t xml:space="preserve"> </w:t>
            </w:r>
            <w:r w:rsidR="000D7BDB">
              <w:rPr>
                <w:i/>
                <w:sz w:val="18"/>
                <w:szCs w:val="18"/>
              </w:rPr>
              <w:t>Сентября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0D7BDB">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0D7BDB">
              <w:rPr>
                <w:b/>
                <w:i/>
                <w:sz w:val="18"/>
                <w:szCs w:val="18"/>
              </w:rPr>
              <w:t>38</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22005A" w:rsidP="00423342">
      <w:pPr>
        <w:tabs>
          <w:tab w:val="left" w:pos="426"/>
          <w:tab w:val="left" w:pos="3976"/>
        </w:tabs>
        <w:ind w:left="426" w:right="282" w:firstLine="426"/>
        <w:rPr>
          <w:sz w:val="18"/>
          <w:szCs w:val="18"/>
        </w:rPr>
      </w:pPr>
      <w:r>
        <w:rPr>
          <w:bCs/>
          <w:sz w:val="18"/>
          <w:szCs w:val="18"/>
          <w:u w:val="single"/>
        </w:rPr>
        <w:t>16</w:t>
      </w:r>
      <w:r w:rsidR="00B931CB">
        <w:rPr>
          <w:bCs/>
          <w:sz w:val="18"/>
          <w:szCs w:val="18"/>
          <w:u w:val="single"/>
        </w:rPr>
        <w:t>.0</w:t>
      </w:r>
      <w:r w:rsidR="00E75E68">
        <w:rPr>
          <w:bCs/>
          <w:sz w:val="18"/>
          <w:szCs w:val="18"/>
          <w:u w:val="single"/>
        </w:rPr>
        <w:t>9</w:t>
      </w:r>
      <w:r w:rsidR="0016111F">
        <w:rPr>
          <w:bCs/>
          <w:sz w:val="18"/>
          <w:szCs w:val="18"/>
          <w:u w:val="single"/>
        </w:rPr>
        <w:t>.202</w:t>
      </w:r>
      <w:r w:rsidR="000E1E80">
        <w:rPr>
          <w:bCs/>
          <w:sz w:val="18"/>
          <w:szCs w:val="18"/>
          <w:u w:val="single"/>
        </w:rPr>
        <w:t>4</w:t>
      </w:r>
      <w:r w:rsidR="00254CAD">
        <w:rPr>
          <w:sz w:val="18"/>
          <w:szCs w:val="18"/>
          <w:u w:val="single"/>
        </w:rPr>
        <w:t xml:space="preserve">  № </w:t>
      </w:r>
      <w:r w:rsidR="00E75E68">
        <w:rPr>
          <w:sz w:val="18"/>
          <w:szCs w:val="18"/>
          <w:u w:val="single"/>
        </w:rPr>
        <w:t>193од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7C40A9" w:rsidRDefault="007C40A9" w:rsidP="002057E8">
      <w:pPr>
        <w:ind w:hanging="147"/>
        <w:jc w:val="center"/>
        <w:rPr>
          <w:sz w:val="18"/>
          <w:szCs w:val="18"/>
        </w:rPr>
      </w:pPr>
    </w:p>
    <w:p w:rsidR="00E75E68" w:rsidRPr="00E75E68" w:rsidRDefault="00E75E68" w:rsidP="00DA5C78">
      <w:pPr>
        <w:ind w:left="0" w:firstLine="567"/>
        <w:rPr>
          <w:sz w:val="18"/>
          <w:szCs w:val="18"/>
        </w:rPr>
      </w:pPr>
      <w:r w:rsidRPr="00E75E68">
        <w:rPr>
          <w:sz w:val="18"/>
          <w:szCs w:val="18"/>
        </w:rPr>
        <w:t xml:space="preserve">О вынесении на публичные слушания проекта решения Думы Хомутовского муниципального образования «О внесении изменений в Устав Хомутовского муниципального образования» </w:t>
      </w:r>
    </w:p>
    <w:p w:rsidR="00E75E68" w:rsidRPr="00E75E68" w:rsidRDefault="00E75E68" w:rsidP="00DA5C78">
      <w:pPr>
        <w:ind w:left="0" w:firstLine="567"/>
        <w:rPr>
          <w:sz w:val="18"/>
          <w:szCs w:val="18"/>
        </w:rPr>
      </w:pPr>
    </w:p>
    <w:p w:rsidR="00E75E68" w:rsidRPr="00E75E68" w:rsidRDefault="00E75E68" w:rsidP="00DA5C78">
      <w:pPr>
        <w:ind w:left="0" w:firstLine="567"/>
        <w:rPr>
          <w:sz w:val="18"/>
          <w:szCs w:val="18"/>
        </w:rPr>
      </w:pPr>
      <w:r w:rsidRPr="00E75E68">
        <w:rPr>
          <w:sz w:val="18"/>
          <w:szCs w:val="18"/>
        </w:rPr>
        <w:t xml:space="preserve">        </w:t>
      </w:r>
      <w:proofErr w:type="gramStart"/>
      <w:r w:rsidRPr="00E75E68">
        <w:rPr>
          <w:sz w:val="18"/>
          <w:szCs w:val="18"/>
        </w:rPr>
        <w:t xml:space="preserve">Руководствуясь Федеральным законом № 131-ФЗ от 6 октября 2003 года «Об общих принципах организации местного самоуправления в Российской Федерации»,  статьей  19 Устава Хомутовского муниципального образования, Положением «Об утверждении Положения о публичных слушаниях в </w:t>
      </w:r>
      <w:proofErr w:type="spellStart"/>
      <w:r w:rsidRPr="00E75E68">
        <w:rPr>
          <w:sz w:val="18"/>
          <w:szCs w:val="18"/>
        </w:rPr>
        <w:t>Хомутовском</w:t>
      </w:r>
      <w:proofErr w:type="spellEnd"/>
      <w:r w:rsidRPr="00E75E68">
        <w:rPr>
          <w:sz w:val="18"/>
          <w:szCs w:val="18"/>
        </w:rPr>
        <w:t xml:space="preserve"> муниципальном образовании», утвержденным Решением Думы Хомутовского муниципального образования от 23 августа 2018 № 14-59/д, в целях приведения Устава Хомутовского муниципального образования в соответствие с требованиями действующего законодательства</w:t>
      </w:r>
      <w:proofErr w:type="gramEnd"/>
      <w:r w:rsidRPr="00E75E68">
        <w:rPr>
          <w:sz w:val="18"/>
          <w:szCs w:val="18"/>
        </w:rPr>
        <w:t>, Администрация Хомутовского муниципального образования</w:t>
      </w:r>
    </w:p>
    <w:p w:rsidR="00E75E68" w:rsidRPr="00E75E68" w:rsidRDefault="00E75E68" w:rsidP="00DA5C78">
      <w:pPr>
        <w:ind w:left="0" w:firstLine="567"/>
        <w:rPr>
          <w:sz w:val="18"/>
          <w:szCs w:val="18"/>
        </w:rPr>
      </w:pPr>
      <w:r w:rsidRPr="00E75E68">
        <w:rPr>
          <w:sz w:val="18"/>
          <w:szCs w:val="18"/>
        </w:rPr>
        <w:t>ПОСТАНОВЛЕТ:</w:t>
      </w:r>
    </w:p>
    <w:p w:rsidR="00E75E68" w:rsidRPr="00E75E68" w:rsidRDefault="00E75E68" w:rsidP="00DA5C78">
      <w:pPr>
        <w:ind w:left="0" w:firstLine="567"/>
        <w:rPr>
          <w:sz w:val="18"/>
          <w:szCs w:val="18"/>
        </w:rPr>
      </w:pPr>
      <w:r w:rsidRPr="00E75E68">
        <w:rPr>
          <w:sz w:val="18"/>
          <w:szCs w:val="18"/>
        </w:rPr>
        <w:t>1.</w:t>
      </w:r>
      <w:r w:rsidRPr="00E75E68">
        <w:rPr>
          <w:sz w:val="18"/>
          <w:szCs w:val="18"/>
        </w:rPr>
        <w:tab/>
        <w:t>Вынести на публичные слушания проект решения Думы Хомутовского муниципального образования «О внесении изменений в Устав Хомутовского муниципального образования»:</w:t>
      </w:r>
    </w:p>
    <w:p w:rsidR="00E75E68" w:rsidRPr="00E75E68" w:rsidRDefault="00E75E68" w:rsidP="00DA5C78">
      <w:pPr>
        <w:ind w:left="0" w:firstLine="567"/>
        <w:rPr>
          <w:sz w:val="18"/>
          <w:szCs w:val="18"/>
        </w:rPr>
      </w:pPr>
      <w:r w:rsidRPr="00E75E68">
        <w:rPr>
          <w:sz w:val="18"/>
          <w:szCs w:val="18"/>
        </w:rPr>
        <w:t xml:space="preserve">1.1. статью 6 Устава дополнить пунктом 30 в следующей редакции: </w:t>
      </w:r>
    </w:p>
    <w:p w:rsidR="00E75E68" w:rsidRPr="00E75E68" w:rsidRDefault="00E75E68" w:rsidP="00DA5C78">
      <w:pPr>
        <w:ind w:left="0" w:firstLine="567"/>
        <w:rPr>
          <w:sz w:val="18"/>
          <w:szCs w:val="18"/>
        </w:rPr>
      </w:pPr>
      <w:r w:rsidRPr="00E75E68">
        <w:rPr>
          <w:sz w:val="18"/>
          <w:szCs w:val="18"/>
        </w:rPr>
        <w:t xml:space="preserve">«30)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E75E68">
        <w:rPr>
          <w:sz w:val="18"/>
          <w:szCs w:val="18"/>
        </w:rPr>
        <w:t>похозяйственных</w:t>
      </w:r>
      <w:proofErr w:type="spellEnd"/>
      <w:r w:rsidRPr="00E75E68">
        <w:rPr>
          <w:sz w:val="18"/>
          <w:szCs w:val="18"/>
        </w:rPr>
        <w:t xml:space="preserve"> книгах</w:t>
      </w:r>
      <w:proofErr w:type="gramStart"/>
      <w:r w:rsidRPr="00E75E68">
        <w:rPr>
          <w:sz w:val="18"/>
          <w:szCs w:val="18"/>
        </w:rPr>
        <w:t>.»</w:t>
      </w:r>
      <w:proofErr w:type="gramEnd"/>
    </w:p>
    <w:p w:rsidR="00E75E68" w:rsidRPr="00E75E68" w:rsidRDefault="00E75E68" w:rsidP="00DA5C78">
      <w:pPr>
        <w:ind w:left="0" w:firstLine="567"/>
        <w:rPr>
          <w:sz w:val="18"/>
          <w:szCs w:val="18"/>
        </w:rPr>
      </w:pPr>
      <w:r w:rsidRPr="00E75E68">
        <w:rPr>
          <w:sz w:val="18"/>
          <w:szCs w:val="18"/>
        </w:rPr>
        <w:t>1.2. абзац 2 части 5 статьи 18.1. Устава изложить в следующей редакции:</w:t>
      </w:r>
    </w:p>
    <w:p w:rsidR="00E75E68" w:rsidRPr="00E75E68" w:rsidRDefault="00E75E68" w:rsidP="00DA5C78">
      <w:pPr>
        <w:ind w:left="0" w:firstLine="567"/>
        <w:rPr>
          <w:sz w:val="18"/>
          <w:szCs w:val="18"/>
        </w:rPr>
      </w:pPr>
      <w:r w:rsidRPr="00E75E68">
        <w:rPr>
          <w:sz w:val="18"/>
          <w:szCs w:val="18"/>
        </w:rP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и 9.2 части 10 статьи 40 Федерального закона № 131-ФЗ.»</w:t>
      </w:r>
    </w:p>
    <w:p w:rsidR="00E75E68" w:rsidRPr="00E75E68" w:rsidRDefault="00E75E68" w:rsidP="00DA5C78">
      <w:pPr>
        <w:ind w:left="0" w:firstLine="567"/>
        <w:rPr>
          <w:sz w:val="18"/>
          <w:szCs w:val="18"/>
        </w:rPr>
      </w:pPr>
      <w:r w:rsidRPr="00E75E68">
        <w:rPr>
          <w:sz w:val="18"/>
          <w:szCs w:val="18"/>
        </w:rPr>
        <w:t>1.3. часть 1 статьи 30 Устава дополнить пунктом 17 в следующей редакции:</w:t>
      </w:r>
    </w:p>
    <w:p w:rsidR="00E75E68" w:rsidRPr="00E75E68" w:rsidRDefault="00E75E68" w:rsidP="00DA5C78">
      <w:pPr>
        <w:ind w:left="0" w:firstLine="567"/>
        <w:rPr>
          <w:sz w:val="18"/>
          <w:szCs w:val="18"/>
        </w:rPr>
      </w:pPr>
      <w:r w:rsidRPr="00E75E68">
        <w:rPr>
          <w:sz w:val="18"/>
          <w:szCs w:val="18"/>
        </w:rPr>
        <w:t>«17) призыва на военную службу или направления на заменяющую ее альтернативную гражданскую службу</w:t>
      </w:r>
      <w:proofErr w:type="gramStart"/>
      <w:r w:rsidRPr="00E75E68">
        <w:rPr>
          <w:sz w:val="18"/>
          <w:szCs w:val="18"/>
        </w:rPr>
        <w:t>.»</w:t>
      </w:r>
      <w:proofErr w:type="gramEnd"/>
    </w:p>
    <w:p w:rsidR="00E75E68" w:rsidRPr="00E75E68" w:rsidRDefault="00E75E68" w:rsidP="00DA5C78">
      <w:pPr>
        <w:ind w:left="0" w:firstLine="567"/>
        <w:rPr>
          <w:sz w:val="18"/>
          <w:szCs w:val="18"/>
        </w:rPr>
      </w:pPr>
      <w:r w:rsidRPr="00E75E68">
        <w:rPr>
          <w:sz w:val="18"/>
          <w:szCs w:val="18"/>
        </w:rPr>
        <w:t>1.4. часть 1 статьи 30 Устава дополнить пунктом 18 в следующей редакции:</w:t>
      </w:r>
    </w:p>
    <w:p w:rsidR="00E75E68" w:rsidRPr="00E75E68" w:rsidRDefault="00E75E68" w:rsidP="00DA5C78">
      <w:pPr>
        <w:ind w:left="0" w:firstLine="567"/>
        <w:rPr>
          <w:sz w:val="18"/>
          <w:szCs w:val="18"/>
        </w:rPr>
      </w:pPr>
      <w:r w:rsidRPr="00E75E68">
        <w:rPr>
          <w:sz w:val="18"/>
          <w:szCs w:val="18"/>
        </w:rPr>
        <w:t>«18) приобретения им статуса иностранного агента</w:t>
      </w:r>
      <w:proofErr w:type="gramStart"/>
      <w:r w:rsidRPr="00E75E68">
        <w:rPr>
          <w:sz w:val="18"/>
          <w:szCs w:val="18"/>
        </w:rPr>
        <w:t>;»</w:t>
      </w:r>
      <w:proofErr w:type="gramEnd"/>
    </w:p>
    <w:p w:rsidR="00E75E68" w:rsidRPr="00E75E68" w:rsidRDefault="00E75E68" w:rsidP="00DA5C78">
      <w:pPr>
        <w:ind w:left="0" w:firstLine="567"/>
        <w:rPr>
          <w:sz w:val="18"/>
          <w:szCs w:val="18"/>
        </w:rPr>
      </w:pPr>
      <w:r w:rsidRPr="00E75E68">
        <w:rPr>
          <w:sz w:val="18"/>
          <w:szCs w:val="18"/>
        </w:rPr>
        <w:t>1.5. часть 2 статьи 41 Устава дополнить пунктом 10.1:</w:t>
      </w:r>
    </w:p>
    <w:p w:rsidR="00E75E68" w:rsidRPr="00E75E68" w:rsidRDefault="00E75E68" w:rsidP="00DA5C78">
      <w:pPr>
        <w:ind w:left="0" w:firstLine="567"/>
        <w:rPr>
          <w:sz w:val="18"/>
          <w:szCs w:val="18"/>
        </w:rPr>
      </w:pPr>
      <w:r w:rsidRPr="00E75E68">
        <w:rPr>
          <w:sz w:val="18"/>
          <w:szCs w:val="18"/>
        </w:rPr>
        <w:t>«10.1) приобретения им статуса иностранного агента</w:t>
      </w:r>
      <w:proofErr w:type="gramStart"/>
      <w:r w:rsidRPr="00E75E68">
        <w:rPr>
          <w:sz w:val="18"/>
          <w:szCs w:val="18"/>
        </w:rPr>
        <w:t>;»</w:t>
      </w:r>
      <w:proofErr w:type="gramEnd"/>
    </w:p>
    <w:p w:rsidR="00E75E68" w:rsidRPr="00E75E68" w:rsidRDefault="00E75E68" w:rsidP="00DA5C78">
      <w:pPr>
        <w:ind w:left="0" w:firstLine="567"/>
        <w:rPr>
          <w:sz w:val="18"/>
          <w:szCs w:val="18"/>
        </w:rPr>
      </w:pPr>
      <w:r w:rsidRPr="00E75E68">
        <w:rPr>
          <w:sz w:val="18"/>
          <w:szCs w:val="18"/>
        </w:rPr>
        <w:t>1.6. статью 76 Устава изложить в следующей редакции:</w:t>
      </w:r>
    </w:p>
    <w:p w:rsidR="00E75E68" w:rsidRPr="00E75E68" w:rsidRDefault="00E75E68" w:rsidP="00DA5C78">
      <w:pPr>
        <w:ind w:left="0" w:firstLine="567"/>
        <w:rPr>
          <w:sz w:val="18"/>
          <w:szCs w:val="18"/>
        </w:rPr>
      </w:pPr>
      <w:r w:rsidRPr="00E75E68">
        <w:rPr>
          <w:sz w:val="18"/>
          <w:szCs w:val="18"/>
        </w:rPr>
        <w:t>Статья 76. Формы межмуниципального сотрудничества</w:t>
      </w:r>
    </w:p>
    <w:p w:rsidR="00E75E68" w:rsidRPr="00E75E68" w:rsidRDefault="00E75E68" w:rsidP="00DA5C78">
      <w:pPr>
        <w:ind w:left="0" w:firstLine="567"/>
        <w:rPr>
          <w:sz w:val="18"/>
          <w:szCs w:val="18"/>
        </w:rPr>
      </w:pPr>
      <w:r w:rsidRPr="00E75E68">
        <w:rPr>
          <w:sz w:val="18"/>
          <w:szCs w:val="18"/>
        </w:rPr>
        <w:t>1. Межмуниципальное сотрудничество осуществляется в следующих формах:</w:t>
      </w:r>
    </w:p>
    <w:p w:rsidR="00E75E68" w:rsidRPr="00E75E68" w:rsidRDefault="00E75E68" w:rsidP="00DA5C78">
      <w:pPr>
        <w:ind w:left="0" w:firstLine="567"/>
        <w:rPr>
          <w:sz w:val="18"/>
          <w:szCs w:val="18"/>
        </w:rPr>
      </w:pPr>
      <w:r w:rsidRPr="00E75E68">
        <w:rPr>
          <w:sz w:val="18"/>
          <w:szCs w:val="18"/>
        </w:rPr>
        <w:t>1) членство муниципальных образований в объединениях муниципальных образований;</w:t>
      </w:r>
    </w:p>
    <w:p w:rsidR="00E75E68" w:rsidRPr="00E75E68" w:rsidRDefault="00E75E68" w:rsidP="00DA5C78">
      <w:pPr>
        <w:ind w:left="0" w:firstLine="567"/>
        <w:rPr>
          <w:sz w:val="18"/>
          <w:szCs w:val="18"/>
        </w:rPr>
      </w:pPr>
      <w:r w:rsidRPr="00E75E68">
        <w:rPr>
          <w:sz w:val="18"/>
          <w:szCs w:val="18"/>
        </w:rPr>
        <w:t>2) учреждение межмуниципальных хозяйственных обществ, межмуниципального печатного средства массовой информации и сетевого издания;</w:t>
      </w:r>
    </w:p>
    <w:p w:rsidR="00E75E68" w:rsidRPr="00E75E68" w:rsidRDefault="00E75E68" w:rsidP="00DA5C78">
      <w:pPr>
        <w:ind w:left="0" w:firstLine="567"/>
        <w:rPr>
          <w:sz w:val="18"/>
          <w:szCs w:val="18"/>
        </w:rPr>
      </w:pPr>
      <w:r w:rsidRPr="00E75E68">
        <w:rPr>
          <w:sz w:val="18"/>
          <w:szCs w:val="18"/>
        </w:rPr>
        <w:t>3) учреждение муниципальными образованиями некоммерческих организаций;</w:t>
      </w:r>
    </w:p>
    <w:p w:rsidR="00E75E68" w:rsidRPr="00E75E68" w:rsidRDefault="00E75E68" w:rsidP="00DA5C78">
      <w:pPr>
        <w:ind w:left="0" w:firstLine="567"/>
        <w:rPr>
          <w:sz w:val="18"/>
          <w:szCs w:val="18"/>
        </w:rPr>
      </w:pPr>
      <w:r w:rsidRPr="00E75E68">
        <w:rPr>
          <w:sz w:val="18"/>
          <w:szCs w:val="18"/>
        </w:rPr>
        <w:t>4) заключение договоров и соглашений;</w:t>
      </w:r>
    </w:p>
    <w:p w:rsidR="00E75E68" w:rsidRPr="00E75E68" w:rsidRDefault="00E75E68" w:rsidP="00DA5C78">
      <w:pPr>
        <w:ind w:left="0" w:firstLine="567"/>
        <w:rPr>
          <w:sz w:val="18"/>
          <w:szCs w:val="18"/>
        </w:rPr>
      </w:pPr>
      <w:r w:rsidRPr="00E75E68">
        <w:rPr>
          <w:sz w:val="18"/>
          <w:szCs w:val="18"/>
        </w:rPr>
        <w:t xml:space="preserve">5) организация </w:t>
      </w:r>
      <w:proofErr w:type="gramStart"/>
      <w:r w:rsidRPr="00E75E68">
        <w:rPr>
          <w:sz w:val="18"/>
          <w:szCs w:val="18"/>
        </w:rPr>
        <w:t>взаимодействия советов муниципальных образований субъектов Российской Федерации</w:t>
      </w:r>
      <w:proofErr w:type="gramEnd"/>
      <w:r w:rsidRPr="00E75E68">
        <w:rPr>
          <w:sz w:val="18"/>
          <w:szCs w:val="18"/>
        </w:rPr>
        <w:t>.</w:t>
      </w:r>
    </w:p>
    <w:p w:rsidR="00E75E68" w:rsidRPr="00E75E68" w:rsidRDefault="00E75E68" w:rsidP="00DA5C78">
      <w:pPr>
        <w:ind w:left="0" w:firstLine="567"/>
        <w:rPr>
          <w:sz w:val="18"/>
          <w:szCs w:val="18"/>
        </w:rPr>
      </w:pPr>
      <w:r w:rsidRPr="00E75E68">
        <w:rPr>
          <w:sz w:val="18"/>
          <w:szCs w:val="1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roofErr w:type="gramStart"/>
      <w:r w:rsidRPr="00E75E68">
        <w:rPr>
          <w:sz w:val="18"/>
          <w:szCs w:val="18"/>
        </w:rPr>
        <w:t>.».</w:t>
      </w:r>
      <w:proofErr w:type="gramEnd"/>
    </w:p>
    <w:p w:rsidR="00E75E68" w:rsidRPr="00E75E68" w:rsidRDefault="00E75E68" w:rsidP="00DA5C78">
      <w:pPr>
        <w:ind w:left="0" w:firstLine="567"/>
        <w:rPr>
          <w:sz w:val="18"/>
          <w:szCs w:val="18"/>
        </w:rPr>
      </w:pPr>
      <w:r w:rsidRPr="00E75E68">
        <w:rPr>
          <w:sz w:val="18"/>
          <w:szCs w:val="18"/>
        </w:rPr>
        <w:t xml:space="preserve">2. Назначить и провести публичные слушания по обсуждению проекта Решения Думы Хомутовского муниципального образования «О внесении изменений в Устав Хомутовского муниципального образования» </w:t>
      </w:r>
      <w:proofErr w:type="gramStart"/>
      <w:r w:rsidRPr="00E75E68">
        <w:rPr>
          <w:sz w:val="18"/>
          <w:szCs w:val="18"/>
        </w:rPr>
        <w:t>на</w:t>
      </w:r>
      <w:proofErr w:type="gramEnd"/>
      <w:r w:rsidRPr="00E75E68">
        <w:rPr>
          <w:sz w:val="18"/>
          <w:szCs w:val="18"/>
        </w:rPr>
        <w:t xml:space="preserve"> </w:t>
      </w:r>
    </w:p>
    <w:p w:rsidR="00E75E68" w:rsidRPr="00E75E68" w:rsidRDefault="00E75E68" w:rsidP="00DA5C78">
      <w:pPr>
        <w:ind w:left="0" w:firstLine="567"/>
        <w:rPr>
          <w:sz w:val="18"/>
          <w:szCs w:val="18"/>
        </w:rPr>
      </w:pPr>
      <w:r w:rsidRPr="00E75E68">
        <w:rPr>
          <w:sz w:val="18"/>
          <w:szCs w:val="18"/>
        </w:rPr>
        <w:t>17 октября 2024 года в 14-00 часов по адресу: Иркутская область, Иркутский район, с. Хомутово, ул. Кирова 7 «а».</w:t>
      </w:r>
    </w:p>
    <w:p w:rsidR="00E75E68" w:rsidRPr="00E75E68" w:rsidRDefault="00E75E68" w:rsidP="00DA5C78">
      <w:pPr>
        <w:ind w:left="0" w:firstLine="567"/>
        <w:rPr>
          <w:sz w:val="18"/>
          <w:szCs w:val="18"/>
        </w:rPr>
      </w:pPr>
      <w:r w:rsidRPr="00E75E68">
        <w:rPr>
          <w:sz w:val="18"/>
          <w:szCs w:val="18"/>
        </w:rPr>
        <w:t xml:space="preserve">        3. Утвердить состав рабочей комиссии по организации проведения публичных слушаний в следующем составе:</w:t>
      </w:r>
    </w:p>
    <w:p w:rsidR="00E75E68" w:rsidRPr="00E75E68" w:rsidRDefault="00E75E68" w:rsidP="00DA5C78">
      <w:pPr>
        <w:ind w:left="0" w:firstLine="567"/>
        <w:rPr>
          <w:sz w:val="18"/>
          <w:szCs w:val="18"/>
        </w:rPr>
      </w:pPr>
      <w:r w:rsidRPr="00E75E68">
        <w:rPr>
          <w:sz w:val="18"/>
          <w:szCs w:val="18"/>
        </w:rPr>
        <w:t>3.1. Заместитель Главы администрации;</w:t>
      </w:r>
    </w:p>
    <w:p w:rsidR="00E75E68" w:rsidRPr="00E75E68" w:rsidRDefault="00E75E68" w:rsidP="00DA5C78">
      <w:pPr>
        <w:ind w:left="0" w:firstLine="567"/>
        <w:rPr>
          <w:sz w:val="18"/>
          <w:szCs w:val="18"/>
        </w:rPr>
      </w:pPr>
      <w:r w:rsidRPr="00E75E68">
        <w:rPr>
          <w:sz w:val="18"/>
          <w:szCs w:val="18"/>
        </w:rPr>
        <w:t xml:space="preserve">        3.2. Руководитель аппарата администрации;</w:t>
      </w:r>
    </w:p>
    <w:p w:rsidR="00E75E68" w:rsidRPr="00E75E68" w:rsidRDefault="00E75E68" w:rsidP="00DA5C78">
      <w:pPr>
        <w:ind w:left="0" w:firstLine="567"/>
        <w:rPr>
          <w:sz w:val="18"/>
          <w:szCs w:val="18"/>
        </w:rPr>
      </w:pPr>
      <w:r w:rsidRPr="00E75E68">
        <w:rPr>
          <w:sz w:val="18"/>
          <w:szCs w:val="18"/>
        </w:rPr>
        <w:t>3.3. Начальник юридического отдела.</w:t>
      </w:r>
    </w:p>
    <w:p w:rsidR="00E75E68" w:rsidRPr="00E75E68" w:rsidRDefault="00E75E68" w:rsidP="00DA5C78">
      <w:pPr>
        <w:ind w:left="0" w:firstLine="567"/>
        <w:rPr>
          <w:sz w:val="18"/>
          <w:szCs w:val="18"/>
        </w:rPr>
      </w:pPr>
      <w:r w:rsidRPr="00E75E68">
        <w:rPr>
          <w:sz w:val="18"/>
          <w:szCs w:val="18"/>
        </w:rPr>
        <w:t xml:space="preserve">4. Докладчиком на общественных слушаниях назначить консультанта юридического отдела И.А. </w:t>
      </w:r>
      <w:proofErr w:type="spellStart"/>
      <w:r w:rsidRPr="00E75E68">
        <w:rPr>
          <w:sz w:val="18"/>
          <w:szCs w:val="18"/>
        </w:rPr>
        <w:t>Хромовских</w:t>
      </w:r>
      <w:proofErr w:type="spellEnd"/>
      <w:r w:rsidRPr="00E75E68">
        <w:rPr>
          <w:sz w:val="18"/>
          <w:szCs w:val="18"/>
        </w:rPr>
        <w:t>.</w:t>
      </w:r>
    </w:p>
    <w:p w:rsidR="00E75E68" w:rsidRPr="00E75E68" w:rsidRDefault="00E75E68" w:rsidP="00DA5C78">
      <w:pPr>
        <w:ind w:left="0" w:firstLine="567"/>
        <w:rPr>
          <w:sz w:val="18"/>
          <w:szCs w:val="18"/>
        </w:rPr>
      </w:pPr>
      <w:r w:rsidRPr="00E75E68">
        <w:rPr>
          <w:sz w:val="18"/>
          <w:szCs w:val="18"/>
        </w:rPr>
        <w:t xml:space="preserve">5. Предложения по изменениям и дополнениям в проект решения Думы Хомутовского муниципального образования «О внесении изменений в Устав Хомутовского муниципального образования» принимаются до 12-00 часов </w:t>
      </w:r>
    </w:p>
    <w:p w:rsidR="00E75E68" w:rsidRPr="00E75E68" w:rsidRDefault="00E75E68" w:rsidP="00DA5C78">
      <w:pPr>
        <w:ind w:left="0" w:firstLine="567"/>
        <w:rPr>
          <w:sz w:val="18"/>
          <w:szCs w:val="18"/>
        </w:rPr>
      </w:pPr>
      <w:r w:rsidRPr="00E75E68">
        <w:rPr>
          <w:sz w:val="18"/>
          <w:szCs w:val="18"/>
        </w:rPr>
        <w:lastRenderedPageBreak/>
        <w:t xml:space="preserve">16 октября 2024 года, по адресу: Иркутская область, Иркутский район, </w:t>
      </w:r>
    </w:p>
    <w:p w:rsidR="00E75E68" w:rsidRPr="00E75E68" w:rsidRDefault="00E75E68" w:rsidP="00DA5C78">
      <w:pPr>
        <w:ind w:left="0" w:firstLine="567"/>
        <w:rPr>
          <w:sz w:val="18"/>
          <w:szCs w:val="18"/>
        </w:rPr>
      </w:pPr>
      <w:r w:rsidRPr="00E75E68">
        <w:rPr>
          <w:sz w:val="18"/>
          <w:szCs w:val="18"/>
        </w:rPr>
        <w:t xml:space="preserve">с. Хомутово, ул. Кирова 7«а». Контактное лицо: </w:t>
      </w:r>
      <w:proofErr w:type="spellStart"/>
      <w:r w:rsidRPr="00E75E68">
        <w:rPr>
          <w:sz w:val="18"/>
          <w:szCs w:val="18"/>
        </w:rPr>
        <w:t>Хромовских</w:t>
      </w:r>
      <w:proofErr w:type="spellEnd"/>
      <w:r w:rsidRPr="00E75E68">
        <w:rPr>
          <w:sz w:val="18"/>
          <w:szCs w:val="18"/>
        </w:rPr>
        <w:t xml:space="preserve"> Ирина Александровна</w:t>
      </w:r>
      <w:proofErr w:type="gramStart"/>
      <w:r w:rsidRPr="00E75E68">
        <w:rPr>
          <w:sz w:val="18"/>
          <w:szCs w:val="18"/>
        </w:rPr>
        <w:t>.</w:t>
      </w:r>
      <w:proofErr w:type="gramEnd"/>
      <w:r w:rsidRPr="00E75E68">
        <w:rPr>
          <w:sz w:val="18"/>
          <w:szCs w:val="18"/>
        </w:rPr>
        <w:t xml:space="preserve"> </w:t>
      </w:r>
      <w:proofErr w:type="gramStart"/>
      <w:r w:rsidRPr="00E75E68">
        <w:rPr>
          <w:sz w:val="18"/>
          <w:szCs w:val="18"/>
        </w:rPr>
        <w:t>т</w:t>
      </w:r>
      <w:proofErr w:type="gramEnd"/>
      <w:r w:rsidRPr="00E75E68">
        <w:rPr>
          <w:sz w:val="18"/>
          <w:szCs w:val="18"/>
        </w:rPr>
        <w:t>ел. (3952)696-501.</w:t>
      </w:r>
    </w:p>
    <w:p w:rsidR="00E75E68" w:rsidRPr="00E75E68" w:rsidRDefault="00E75E68" w:rsidP="00DA5C78">
      <w:pPr>
        <w:ind w:left="0" w:firstLine="567"/>
        <w:rPr>
          <w:sz w:val="18"/>
          <w:szCs w:val="18"/>
        </w:rPr>
      </w:pPr>
      <w:r w:rsidRPr="00E75E68">
        <w:rPr>
          <w:sz w:val="18"/>
          <w:szCs w:val="18"/>
        </w:rPr>
        <w:t xml:space="preserve"> 6. Опубликовать настоящее постановление в газете «Вестник Хомутовского поселения», разместить в сети «Интернет» на официальном сайте администрации Хомутовского муниципального образования http://khomutovskoe-mo.ru </w:t>
      </w:r>
    </w:p>
    <w:p w:rsidR="00E75E68" w:rsidRPr="00E75E68" w:rsidRDefault="00E75E68" w:rsidP="00DA5C78">
      <w:pPr>
        <w:ind w:left="0" w:firstLine="567"/>
        <w:rPr>
          <w:sz w:val="18"/>
          <w:szCs w:val="18"/>
        </w:rPr>
      </w:pPr>
      <w:r w:rsidRPr="00E75E68">
        <w:rPr>
          <w:sz w:val="18"/>
          <w:szCs w:val="18"/>
        </w:rPr>
        <w:t xml:space="preserve">7. </w:t>
      </w:r>
      <w:proofErr w:type="gramStart"/>
      <w:r w:rsidRPr="00E75E68">
        <w:rPr>
          <w:sz w:val="18"/>
          <w:szCs w:val="18"/>
        </w:rPr>
        <w:t>Контроль за</w:t>
      </w:r>
      <w:proofErr w:type="gramEnd"/>
      <w:r w:rsidRPr="00E75E68">
        <w:rPr>
          <w:sz w:val="18"/>
          <w:szCs w:val="18"/>
        </w:rPr>
        <w:t xml:space="preserve"> исполнением данного постановления оставляю за собой.</w:t>
      </w:r>
    </w:p>
    <w:p w:rsidR="00E75E68" w:rsidRPr="00E75E68" w:rsidRDefault="00E75E68" w:rsidP="00E75E68">
      <w:pPr>
        <w:ind w:hanging="147"/>
        <w:rPr>
          <w:sz w:val="18"/>
          <w:szCs w:val="18"/>
        </w:rPr>
      </w:pPr>
    </w:p>
    <w:p w:rsidR="00E75E68" w:rsidRPr="00E75E68" w:rsidRDefault="00E75E68" w:rsidP="00E75E68">
      <w:pPr>
        <w:ind w:hanging="147"/>
        <w:rPr>
          <w:sz w:val="18"/>
          <w:szCs w:val="18"/>
        </w:rPr>
      </w:pPr>
    </w:p>
    <w:p w:rsidR="00797633" w:rsidRDefault="00DA5C78" w:rsidP="00E75E68">
      <w:pPr>
        <w:ind w:hanging="147"/>
        <w:rPr>
          <w:i/>
          <w:sz w:val="18"/>
          <w:szCs w:val="18"/>
        </w:rPr>
      </w:pPr>
      <w:r>
        <w:rPr>
          <w:i/>
          <w:sz w:val="18"/>
          <w:szCs w:val="18"/>
        </w:rPr>
        <w:t xml:space="preserve">                                             </w:t>
      </w:r>
      <w:r w:rsidR="00E75E68" w:rsidRPr="00DA5C78">
        <w:rPr>
          <w:i/>
          <w:sz w:val="18"/>
          <w:szCs w:val="18"/>
        </w:rPr>
        <w:t xml:space="preserve">Исполняющий обязанности Главы администрации                                            </w:t>
      </w:r>
      <w:r w:rsidR="00E75E68" w:rsidRPr="00DA5C78">
        <w:rPr>
          <w:i/>
          <w:sz w:val="18"/>
          <w:szCs w:val="18"/>
        </w:rPr>
        <w:tab/>
      </w:r>
      <w:r w:rsidR="00E75E68" w:rsidRPr="00DA5C78">
        <w:rPr>
          <w:i/>
          <w:sz w:val="18"/>
          <w:szCs w:val="18"/>
        </w:rPr>
        <w:tab/>
        <w:t xml:space="preserve"> А.В. Иваненко</w:t>
      </w:r>
    </w:p>
    <w:p w:rsidR="00466571" w:rsidRDefault="00466571" w:rsidP="00E75E68">
      <w:pPr>
        <w:ind w:hanging="147"/>
        <w:rPr>
          <w:i/>
          <w:sz w:val="18"/>
          <w:szCs w:val="18"/>
        </w:rPr>
      </w:pPr>
    </w:p>
    <w:p w:rsidR="00466571" w:rsidRPr="00466571" w:rsidRDefault="00466571" w:rsidP="00466571">
      <w:pPr>
        <w:ind w:hanging="147"/>
        <w:jc w:val="center"/>
        <w:rPr>
          <w:sz w:val="18"/>
          <w:szCs w:val="18"/>
        </w:rPr>
      </w:pPr>
    </w:p>
    <w:p w:rsidR="00466571" w:rsidRPr="00466571" w:rsidRDefault="00466571" w:rsidP="00466571">
      <w:pPr>
        <w:ind w:hanging="147"/>
        <w:jc w:val="center"/>
        <w:rPr>
          <w:sz w:val="18"/>
          <w:szCs w:val="18"/>
        </w:rPr>
      </w:pPr>
      <w:r w:rsidRPr="00466571">
        <w:rPr>
          <w:sz w:val="18"/>
          <w:szCs w:val="18"/>
        </w:rPr>
        <w:t>РОССИЙСКАЯ ФЕДЕРАЦИЯ</w:t>
      </w:r>
    </w:p>
    <w:p w:rsidR="00466571" w:rsidRPr="00466571" w:rsidRDefault="00466571" w:rsidP="00466571">
      <w:pPr>
        <w:ind w:hanging="147"/>
        <w:jc w:val="center"/>
        <w:rPr>
          <w:sz w:val="18"/>
          <w:szCs w:val="18"/>
        </w:rPr>
      </w:pPr>
      <w:r w:rsidRPr="00466571">
        <w:rPr>
          <w:sz w:val="18"/>
          <w:szCs w:val="18"/>
        </w:rPr>
        <w:t>ИРКУТСКАЯ ОБЛАСТЬ   ИРКУТСКИЙ РАЙОН</w:t>
      </w:r>
    </w:p>
    <w:p w:rsidR="00466571" w:rsidRPr="00466571" w:rsidRDefault="00466571" w:rsidP="00466571">
      <w:pPr>
        <w:ind w:hanging="147"/>
        <w:jc w:val="center"/>
        <w:rPr>
          <w:sz w:val="18"/>
          <w:szCs w:val="18"/>
        </w:rPr>
      </w:pPr>
      <w:r w:rsidRPr="00466571">
        <w:rPr>
          <w:sz w:val="18"/>
          <w:szCs w:val="18"/>
        </w:rPr>
        <w:t>ДУМА</w:t>
      </w:r>
    </w:p>
    <w:p w:rsidR="00466571" w:rsidRPr="00466571" w:rsidRDefault="00466571" w:rsidP="00466571">
      <w:pPr>
        <w:ind w:hanging="147"/>
        <w:jc w:val="center"/>
        <w:rPr>
          <w:sz w:val="18"/>
          <w:szCs w:val="18"/>
        </w:rPr>
      </w:pPr>
      <w:r w:rsidRPr="00466571">
        <w:rPr>
          <w:sz w:val="18"/>
          <w:szCs w:val="18"/>
        </w:rPr>
        <w:t>Хомутовского муниципального образования</w:t>
      </w:r>
    </w:p>
    <w:p w:rsidR="00466571" w:rsidRPr="00466571" w:rsidRDefault="00466571" w:rsidP="00466571">
      <w:pPr>
        <w:ind w:hanging="147"/>
        <w:jc w:val="center"/>
        <w:rPr>
          <w:sz w:val="18"/>
          <w:szCs w:val="18"/>
        </w:rPr>
      </w:pPr>
      <w:r w:rsidRPr="00466571">
        <w:rPr>
          <w:sz w:val="18"/>
          <w:szCs w:val="18"/>
        </w:rPr>
        <w:t>Пятый созыв</w:t>
      </w:r>
    </w:p>
    <w:p w:rsidR="00466571" w:rsidRPr="00466571" w:rsidRDefault="00466571" w:rsidP="00466571">
      <w:pPr>
        <w:ind w:hanging="147"/>
        <w:jc w:val="center"/>
        <w:rPr>
          <w:sz w:val="18"/>
          <w:szCs w:val="18"/>
        </w:rPr>
      </w:pPr>
      <w:r w:rsidRPr="00466571">
        <w:rPr>
          <w:sz w:val="18"/>
          <w:szCs w:val="18"/>
        </w:rPr>
        <w:t>Проект Решения</w:t>
      </w:r>
    </w:p>
    <w:p w:rsidR="00466571" w:rsidRPr="00466571" w:rsidRDefault="00466571" w:rsidP="00466571">
      <w:pPr>
        <w:ind w:hanging="147"/>
        <w:rPr>
          <w:i/>
          <w:sz w:val="18"/>
          <w:szCs w:val="18"/>
        </w:rPr>
      </w:pPr>
    </w:p>
    <w:p w:rsidR="00466571" w:rsidRPr="00AD5207" w:rsidRDefault="00832580" w:rsidP="00AD5207">
      <w:pPr>
        <w:ind w:left="0" w:firstLine="567"/>
        <w:rPr>
          <w:sz w:val="18"/>
          <w:szCs w:val="18"/>
        </w:rPr>
      </w:pPr>
      <w:r w:rsidRPr="00AD5207">
        <w:rPr>
          <w:sz w:val="18"/>
          <w:szCs w:val="18"/>
        </w:rPr>
        <w:t xml:space="preserve">         </w:t>
      </w:r>
      <w:r w:rsidR="00466571" w:rsidRPr="00AD5207">
        <w:rPr>
          <w:sz w:val="18"/>
          <w:szCs w:val="18"/>
        </w:rPr>
        <w:t xml:space="preserve"> </w:t>
      </w:r>
      <w:r w:rsidR="00AD5207">
        <w:rPr>
          <w:sz w:val="18"/>
          <w:szCs w:val="18"/>
        </w:rPr>
        <w:t xml:space="preserve">   </w:t>
      </w:r>
      <w:r w:rsidR="00466571" w:rsidRPr="00AD5207">
        <w:rPr>
          <w:sz w:val="18"/>
          <w:szCs w:val="18"/>
        </w:rPr>
        <w:t xml:space="preserve"> №__________ </w:t>
      </w:r>
    </w:p>
    <w:p w:rsidR="00466571" w:rsidRPr="00AD5207" w:rsidRDefault="00466571" w:rsidP="00AD5207">
      <w:pPr>
        <w:ind w:firstLine="567"/>
        <w:rPr>
          <w:sz w:val="18"/>
          <w:szCs w:val="18"/>
        </w:rPr>
      </w:pPr>
      <w:r w:rsidRPr="00AD5207">
        <w:rPr>
          <w:sz w:val="18"/>
          <w:szCs w:val="18"/>
        </w:rPr>
        <w:t>с. Хомутово</w:t>
      </w:r>
    </w:p>
    <w:p w:rsidR="00466571" w:rsidRPr="00AD5207" w:rsidRDefault="00466571" w:rsidP="00AD5207">
      <w:pPr>
        <w:ind w:firstLine="567"/>
        <w:rPr>
          <w:sz w:val="18"/>
          <w:szCs w:val="18"/>
        </w:rPr>
      </w:pPr>
    </w:p>
    <w:p w:rsidR="00466571" w:rsidRPr="00AD5207" w:rsidRDefault="00466571" w:rsidP="00AD5207">
      <w:pPr>
        <w:ind w:left="0" w:firstLine="567"/>
        <w:rPr>
          <w:sz w:val="18"/>
          <w:szCs w:val="18"/>
        </w:rPr>
      </w:pPr>
      <w:r w:rsidRPr="00AD5207">
        <w:rPr>
          <w:sz w:val="18"/>
          <w:szCs w:val="18"/>
        </w:rPr>
        <w:t>О внесении изменений и дополнений в Устав Хомутовского муниципального образования</w:t>
      </w:r>
    </w:p>
    <w:p w:rsidR="00466571" w:rsidRPr="00AD5207" w:rsidRDefault="00466571" w:rsidP="00AD5207">
      <w:pPr>
        <w:ind w:left="0" w:firstLine="567"/>
        <w:rPr>
          <w:sz w:val="18"/>
          <w:szCs w:val="18"/>
        </w:rPr>
      </w:pPr>
    </w:p>
    <w:p w:rsidR="00466571" w:rsidRPr="00AD5207" w:rsidRDefault="00466571" w:rsidP="00AD5207">
      <w:pPr>
        <w:ind w:left="0" w:firstLine="567"/>
        <w:rPr>
          <w:sz w:val="18"/>
          <w:szCs w:val="18"/>
        </w:rPr>
      </w:pPr>
      <w:r w:rsidRPr="00AD5207">
        <w:rPr>
          <w:sz w:val="18"/>
          <w:szCs w:val="18"/>
        </w:rPr>
        <w:t xml:space="preserve">             В целях приведения Устава Хомутовского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Законом Иркутской области от 03.11.2016 N 96-ОЗ </w:t>
      </w:r>
    </w:p>
    <w:p w:rsidR="00466571" w:rsidRPr="00AD5207" w:rsidRDefault="00466571" w:rsidP="00AD5207">
      <w:pPr>
        <w:ind w:left="0" w:firstLine="567"/>
        <w:rPr>
          <w:sz w:val="18"/>
          <w:szCs w:val="18"/>
        </w:rPr>
      </w:pPr>
      <w:r w:rsidRPr="00AD5207">
        <w:rPr>
          <w:sz w:val="18"/>
          <w:szCs w:val="18"/>
        </w:rPr>
        <w:t xml:space="preserve">«О закреплении за сельскими поселениями Иркутской области вопросов местного значения», руководствуясь ст. 35, 49 Устава Хомутовского муниципального образования, Дума Хомутовского муниципального образования, </w:t>
      </w:r>
    </w:p>
    <w:p w:rsidR="00466571" w:rsidRPr="00AD5207" w:rsidRDefault="00466571" w:rsidP="00AD5207">
      <w:pPr>
        <w:ind w:left="0" w:firstLine="567"/>
        <w:rPr>
          <w:sz w:val="18"/>
          <w:szCs w:val="18"/>
        </w:rPr>
      </w:pPr>
      <w:r w:rsidRPr="00AD5207">
        <w:rPr>
          <w:sz w:val="18"/>
          <w:szCs w:val="18"/>
        </w:rPr>
        <w:t>РЕШИЛА:</w:t>
      </w:r>
    </w:p>
    <w:p w:rsidR="00466571" w:rsidRPr="00AD5207" w:rsidRDefault="00466571" w:rsidP="00AD5207">
      <w:pPr>
        <w:ind w:left="0" w:firstLine="567"/>
        <w:rPr>
          <w:sz w:val="18"/>
          <w:szCs w:val="18"/>
        </w:rPr>
      </w:pPr>
      <w:r w:rsidRPr="00AD5207">
        <w:rPr>
          <w:sz w:val="18"/>
          <w:szCs w:val="18"/>
        </w:rPr>
        <w:t>1. Внести в Устав Хомутовского муниципального образования следующие изменения и дополнения:</w:t>
      </w:r>
    </w:p>
    <w:p w:rsidR="00466571" w:rsidRPr="00AD5207" w:rsidRDefault="00466571" w:rsidP="00AD5207">
      <w:pPr>
        <w:ind w:left="0" w:firstLine="567"/>
        <w:rPr>
          <w:sz w:val="18"/>
          <w:szCs w:val="18"/>
        </w:rPr>
      </w:pPr>
      <w:r w:rsidRPr="00AD5207">
        <w:rPr>
          <w:sz w:val="18"/>
          <w:szCs w:val="18"/>
        </w:rPr>
        <w:t xml:space="preserve">1.1. статью 6 Устава дополнить пунктом 30 в следующей редакции: </w:t>
      </w:r>
    </w:p>
    <w:p w:rsidR="00466571" w:rsidRPr="00AD5207" w:rsidRDefault="00466571" w:rsidP="00AD5207">
      <w:pPr>
        <w:ind w:left="0" w:firstLine="567"/>
        <w:rPr>
          <w:sz w:val="18"/>
          <w:szCs w:val="18"/>
        </w:rPr>
      </w:pPr>
      <w:r w:rsidRPr="00AD5207">
        <w:rPr>
          <w:sz w:val="18"/>
          <w:szCs w:val="18"/>
        </w:rPr>
        <w:t xml:space="preserve">«30)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AD5207">
        <w:rPr>
          <w:sz w:val="18"/>
          <w:szCs w:val="18"/>
        </w:rPr>
        <w:t>похозяйственных</w:t>
      </w:r>
      <w:proofErr w:type="spellEnd"/>
      <w:r w:rsidRPr="00AD5207">
        <w:rPr>
          <w:sz w:val="18"/>
          <w:szCs w:val="18"/>
        </w:rPr>
        <w:t xml:space="preserve"> книгах</w:t>
      </w:r>
      <w:proofErr w:type="gramStart"/>
      <w:r w:rsidRPr="00AD5207">
        <w:rPr>
          <w:sz w:val="18"/>
          <w:szCs w:val="18"/>
        </w:rPr>
        <w:t>.»</w:t>
      </w:r>
      <w:proofErr w:type="gramEnd"/>
    </w:p>
    <w:p w:rsidR="00466571" w:rsidRPr="00AD5207" w:rsidRDefault="00466571" w:rsidP="00AD5207">
      <w:pPr>
        <w:ind w:left="0" w:firstLine="567"/>
        <w:rPr>
          <w:sz w:val="18"/>
          <w:szCs w:val="18"/>
        </w:rPr>
      </w:pPr>
      <w:r w:rsidRPr="00AD5207">
        <w:rPr>
          <w:sz w:val="18"/>
          <w:szCs w:val="18"/>
        </w:rPr>
        <w:t>1.2. абзац 2 части 5 статьи 18.1. Устава изложить в следующей редакции:</w:t>
      </w:r>
    </w:p>
    <w:p w:rsidR="00466571" w:rsidRPr="00AD5207" w:rsidRDefault="00466571" w:rsidP="00AD5207">
      <w:pPr>
        <w:ind w:left="0" w:firstLine="567"/>
        <w:rPr>
          <w:sz w:val="18"/>
          <w:szCs w:val="18"/>
        </w:rPr>
      </w:pPr>
      <w:r w:rsidRPr="00AD5207">
        <w:rPr>
          <w:sz w:val="18"/>
          <w:szCs w:val="18"/>
        </w:rP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и 9.2 части 10 статьи 40 Федерального закона № 131-ФЗ.»</w:t>
      </w:r>
    </w:p>
    <w:p w:rsidR="00466571" w:rsidRPr="00AD5207" w:rsidRDefault="00466571" w:rsidP="00AD5207">
      <w:pPr>
        <w:ind w:left="0" w:firstLine="567"/>
        <w:rPr>
          <w:sz w:val="18"/>
          <w:szCs w:val="18"/>
        </w:rPr>
      </w:pPr>
      <w:r w:rsidRPr="00AD5207">
        <w:rPr>
          <w:sz w:val="18"/>
          <w:szCs w:val="18"/>
        </w:rPr>
        <w:t>1.3. часть 1 статьи 30 Устава дополнить пунктом 17 в следующей редакции:</w:t>
      </w:r>
    </w:p>
    <w:p w:rsidR="00466571" w:rsidRPr="00AD5207" w:rsidRDefault="00466571" w:rsidP="00AD5207">
      <w:pPr>
        <w:ind w:left="0" w:firstLine="567"/>
        <w:rPr>
          <w:sz w:val="18"/>
          <w:szCs w:val="18"/>
        </w:rPr>
      </w:pPr>
      <w:r w:rsidRPr="00AD5207">
        <w:rPr>
          <w:sz w:val="18"/>
          <w:szCs w:val="18"/>
        </w:rPr>
        <w:t>«17) призыва на военную службу или направления на заменяющую ее альтернативную гражданскую службу</w:t>
      </w:r>
      <w:proofErr w:type="gramStart"/>
      <w:r w:rsidRPr="00AD5207">
        <w:rPr>
          <w:sz w:val="18"/>
          <w:szCs w:val="18"/>
        </w:rPr>
        <w:t>.»</w:t>
      </w:r>
      <w:proofErr w:type="gramEnd"/>
    </w:p>
    <w:p w:rsidR="00466571" w:rsidRPr="00AD5207" w:rsidRDefault="00466571" w:rsidP="00AD5207">
      <w:pPr>
        <w:ind w:left="0" w:firstLine="567"/>
        <w:rPr>
          <w:sz w:val="18"/>
          <w:szCs w:val="18"/>
        </w:rPr>
      </w:pPr>
      <w:r w:rsidRPr="00AD5207">
        <w:rPr>
          <w:sz w:val="18"/>
          <w:szCs w:val="18"/>
        </w:rPr>
        <w:t>1.4. часть 1 статьи 30 Устава дополнить пунктом 18 в следующей редакции:</w:t>
      </w:r>
    </w:p>
    <w:p w:rsidR="00466571" w:rsidRPr="00AD5207" w:rsidRDefault="00466571" w:rsidP="00AD5207">
      <w:pPr>
        <w:ind w:left="0" w:firstLine="567"/>
        <w:rPr>
          <w:sz w:val="18"/>
          <w:szCs w:val="18"/>
        </w:rPr>
      </w:pPr>
      <w:r w:rsidRPr="00AD5207">
        <w:rPr>
          <w:sz w:val="18"/>
          <w:szCs w:val="18"/>
        </w:rPr>
        <w:t>«18) приобретения им статуса иностранного агента</w:t>
      </w:r>
      <w:proofErr w:type="gramStart"/>
      <w:r w:rsidRPr="00AD5207">
        <w:rPr>
          <w:sz w:val="18"/>
          <w:szCs w:val="18"/>
        </w:rPr>
        <w:t>;»</w:t>
      </w:r>
      <w:proofErr w:type="gramEnd"/>
    </w:p>
    <w:p w:rsidR="00466571" w:rsidRPr="00AD5207" w:rsidRDefault="00466571" w:rsidP="00AD5207">
      <w:pPr>
        <w:ind w:left="0" w:firstLine="567"/>
        <w:rPr>
          <w:sz w:val="18"/>
          <w:szCs w:val="18"/>
        </w:rPr>
      </w:pPr>
      <w:r w:rsidRPr="00AD5207">
        <w:rPr>
          <w:sz w:val="18"/>
          <w:szCs w:val="18"/>
        </w:rPr>
        <w:t>1.5. часть 2 статьи 41 Устава дополнить пунктом 10.1:</w:t>
      </w:r>
    </w:p>
    <w:p w:rsidR="00466571" w:rsidRPr="00AD5207" w:rsidRDefault="00466571" w:rsidP="00AD5207">
      <w:pPr>
        <w:ind w:left="0" w:firstLine="567"/>
        <w:rPr>
          <w:sz w:val="18"/>
          <w:szCs w:val="18"/>
        </w:rPr>
      </w:pPr>
      <w:r w:rsidRPr="00AD5207">
        <w:rPr>
          <w:sz w:val="18"/>
          <w:szCs w:val="18"/>
        </w:rPr>
        <w:t>«10.1) приобретения им статуса иностранного агента</w:t>
      </w:r>
      <w:proofErr w:type="gramStart"/>
      <w:r w:rsidRPr="00AD5207">
        <w:rPr>
          <w:sz w:val="18"/>
          <w:szCs w:val="18"/>
        </w:rPr>
        <w:t>;»</w:t>
      </w:r>
      <w:proofErr w:type="gramEnd"/>
    </w:p>
    <w:p w:rsidR="00466571" w:rsidRPr="00AD5207" w:rsidRDefault="00466571" w:rsidP="00AD5207">
      <w:pPr>
        <w:ind w:left="0" w:firstLine="567"/>
        <w:rPr>
          <w:sz w:val="18"/>
          <w:szCs w:val="18"/>
        </w:rPr>
      </w:pPr>
      <w:r w:rsidRPr="00AD5207">
        <w:rPr>
          <w:sz w:val="18"/>
          <w:szCs w:val="18"/>
        </w:rPr>
        <w:t>1.6. статью 76 Устава изложить в следующей редакции:</w:t>
      </w:r>
    </w:p>
    <w:p w:rsidR="00466571" w:rsidRPr="00AD5207" w:rsidRDefault="00466571" w:rsidP="00AD5207">
      <w:pPr>
        <w:ind w:left="0" w:firstLine="567"/>
        <w:rPr>
          <w:sz w:val="18"/>
          <w:szCs w:val="18"/>
        </w:rPr>
      </w:pPr>
      <w:r w:rsidRPr="00AD5207">
        <w:rPr>
          <w:sz w:val="18"/>
          <w:szCs w:val="18"/>
        </w:rPr>
        <w:t>Статья 76. Формы межмуниципального сотрудничества</w:t>
      </w:r>
    </w:p>
    <w:p w:rsidR="00466571" w:rsidRPr="00AD5207" w:rsidRDefault="00466571" w:rsidP="00AD5207">
      <w:pPr>
        <w:ind w:left="0" w:firstLine="567"/>
        <w:rPr>
          <w:sz w:val="18"/>
          <w:szCs w:val="18"/>
        </w:rPr>
      </w:pPr>
      <w:r w:rsidRPr="00AD5207">
        <w:rPr>
          <w:sz w:val="18"/>
          <w:szCs w:val="18"/>
        </w:rPr>
        <w:t>1. Межмуниципальное сотрудничество осуществляется в следующих формах:</w:t>
      </w:r>
    </w:p>
    <w:p w:rsidR="00466571" w:rsidRPr="00AD5207" w:rsidRDefault="00466571" w:rsidP="00AD5207">
      <w:pPr>
        <w:ind w:left="0" w:firstLine="567"/>
        <w:rPr>
          <w:sz w:val="18"/>
          <w:szCs w:val="18"/>
        </w:rPr>
      </w:pPr>
      <w:r w:rsidRPr="00AD5207">
        <w:rPr>
          <w:sz w:val="18"/>
          <w:szCs w:val="18"/>
        </w:rPr>
        <w:t>1) членство муниципальных образований в объединениях муниципальных образований;</w:t>
      </w:r>
    </w:p>
    <w:p w:rsidR="00466571" w:rsidRPr="00AD5207" w:rsidRDefault="00466571" w:rsidP="00AD5207">
      <w:pPr>
        <w:ind w:left="0" w:firstLine="567"/>
        <w:rPr>
          <w:sz w:val="18"/>
          <w:szCs w:val="18"/>
        </w:rPr>
      </w:pPr>
      <w:r w:rsidRPr="00AD5207">
        <w:rPr>
          <w:sz w:val="18"/>
          <w:szCs w:val="18"/>
        </w:rPr>
        <w:t>2) учреждение межмуниципальных хозяйственных обществ, межмуниципального печатного средства массовой информации и сетевого издания;</w:t>
      </w:r>
    </w:p>
    <w:p w:rsidR="00466571" w:rsidRPr="00AD5207" w:rsidRDefault="00466571" w:rsidP="00AD5207">
      <w:pPr>
        <w:ind w:left="0" w:firstLine="567"/>
        <w:rPr>
          <w:sz w:val="18"/>
          <w:szCs w:val="18"/>
        </w:rPr>
      </w:pPr>
      <w:r w:rsidRPr="00AD5207">
        <w:rPr>
          <w:sz w:val="18"/>
          <w:szCs w:val="18"/>
        </w:rPr>
        <w:t>3) учреждение муниципальными образованиями некоммерческих организаций;</w:t>
      </w:r>
    </w:p>
    <w:p w:rsidR="00466571" w:rsidRPr="00AD5207" w:rsidRDefault="00466571" w:rsidP="00AD5207">
      <w:pPr>
        <w:ind w:left="0" w:firstLine="567"/>
        <w:rPr>
          <w:sz w:val="18"/>
          <w:szCs w:val="18"/>
        </w:rPr>
      </w:pPr>
      <w:r w:rsidRPr="00AD5207">
        <w:rPr>
          <w:sz w:val="18"/>
          <w:szCs w:val="18"/>
        </w:rPr>
        <w:t>4) заключение договоров и соглашений;</w:t>
      </w:r>
    </w:p>
    <w:p w:rsidR="00466571" w:rsidRPr="00AD5207" w:rsidRDefault="00466571" w:rsidP="00AD5207">
      <w:pPr>
        <w:ind w:left="0" w:firstLine="567"/>
        <w:rPr>
          <w:sz w:val="18"/>
          <w:szCs w:val="18"/>
        </w:rPr>
      </w:pPr>
      <w:r w:rsidRPr="00AD5207">
        <w:rPr>
          <w:sz w:val="18"/>
          <w:szCs w:val="18"/>
        </w:rPr>
        <w:t xml:space="preserve">5) организация </w:t>
      </w:r>
      <w:proofErr w:type="gramStart"/>
      <w:r w:rsidRPr="00AD5207">
        <w:rPr>
          <w:sz w:val="18"/>
          <w:szCs w:val="18"/>
        </w:rPr>
        <w:t>взаимодействия советов муниципальных образований субъектов Российской Федерации</w:t>
      </w:r>
      <w:proofErr w:type="gramEnd"/>
      <w:r w:rsidRPr="00AD5207">
        <w:rPr>
          <w:sz w:val="18"/>
          <w:szCs w:val="18"/>
        </w:rPr>
        <w:t>.</w:t>
      </w:r>
    </w:p>
    <w:p w:rsidR="00466571" w:rsidRPr="00AD5207" w:rsidRDefault="00466571" w:rsidP="00AD5207">
      <w:pPr>
        <w:ind w:left="0" w:firstLine="567"/>
        <w:rPr>
          <w:sz w:val="18"/>
          <w:szCs w:val="18"/>
        </w:rPr>
      </w:pPr>
      <w:r w:rsidRPr="00AD5207">
        <w:rPr>
          <w:sz w:val="18"/>
          <w:szCs w:val="1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roofErr w:type="gramStart"/>
      <w:r w:rsidRPr="00AD5207">
        <w:rPr>
          <w:sz w:val="18"/>
          <w:szCs w:val="18"/>
        </w:rPr>
        <w:t>.»</w:t>
      </w:r>
      <w:proofErr w:type="gramEnd"/>
    </w:p>
    <w:p w:rsidR="00466571" w:rsidRPr="00AD5207" w:rsidRDefault="00466571" w:rsidP="00AD5207">
      <w:pPr>
        <w:ind w:left="0" w:firstLine="567"/>
        <w:rPr>
          <w:sz w:val="18"/>
          <w:szCs w:val="18"/>
        </w:rPr>
      </w:pPr>
      <w:r w:rsidRPr="00AD5207">
        <w:rPr>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466571" w:rsidRPr="00AD5207" w:rsidRDefault="00466571" w:rsidP="00AD5207">
      <w:pPr>
        <w:ind w:left="0" w:firstLine="567"/>
        <w:rPr>
          <w:sz w:val="18"/>
          <w:szCs w:val="18"/>
        </w:rPr>
      </w:pPr>
      <w:r w:rsidRPr="00AD5207">
        <w:rPr>
          <w:sz w:val="18"/>
          <w:szCs w:val="18"/>
        </w:rPr>
        <w:t xml:space="preserve">3. </w:t>
      </w:r>
      <w:proofErr w:type="gramStart"/>
      <w:r w:rsidRPr="00AD5207">
        <w:rPr>
          <w:sz w:val="18"/>
          <w:szCs w:val="18"/>
        </w:rPr>
        <w:t>Исполняющему обязанности Главы Хомутовского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466571" w:rsidRPr="00AD5207" w:rsidRDefault="00466571" w:rsidP="00AD5207">
      <w:pPr>
        <w:ind w:left="0" w:firstLine="567"/>
        <w:rPr>
          <w:sz w:val="18"/>
          <w:szCs w:val="18"/>
        </w:rPr>
      </w:pPr>
      <w:r w:rsidRPr="00AD5207">
        <w:rPr>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466571" w:rsidRPr="00AD5207" w:rsidRDefault="00466571" w:rsidP="00AD5207">
      <w:pPr>
        <w:ind w:left="0" w:firstLine="567"/>
        <w:rPr>
          <w:sz w:val="18"/>
          <w:szCs w:val="18"/>
        </w:rPr>
      </w:pPr>
      <w:r w:rsidRPr="00AD5207">
        <w:rPr>
          <w:sz w:val="18"/>
          <w:szCs w:val="18"/>
        </w:rPr>
        <w:t xml:space="preserve">5. </w:t>
      </w:r>
      <w:proofErr w:type="gramStart"/>
      <w:r w:rsidRPr="00AD5207">
        <w:rPr>
          <w:sz w:val="18"/>
          <w:szCs w:val="18"/>
        </w:rPr>
        <w:t>Контроль за</w:t>
      </w:r>
      <w:proofErr w:type="gramEnd"/>
      <w:r w:rsidRPr="00AD5207">
        <w:rPr>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w:t>
      </w:r>
    </w:p>
    <w:p w:rsidR="00CB71C3" w:rsidRPr="00AD5207" w:rsidRDefault="00CB71C3" w:rsidP="00AD5207">
      <w:pPr>
        <w:ind w:left="0" w:firstLine="567"/>
        <w:rPr>
          <w:sz w:val="18"/>
          <w:szCs w:val="18"/>
        </w:rPr>
      </w:pPr>
    </w:p>
    <w:p w:rsidR="00CB71C3" w:rsidRPr="00266EAF" w:rsidRDefault="00CB71C3" w:rsidP="00AD5207">
      <w:pPr>
        <w:ind w:left="0" w:firstLine="567"/>
        <w:rPr>
          <w:i/>
          <w:sz w:val="18"/>
          <w:szCs w:val="18"/>
        </w:rPr>
      </w:pPr>
      <w:bookmarkStart w:id="0" w:name="_GoBack"/>
    </w:p>
    <w:p w:rsidR="00466571" w:rsidRPr="00266EAF" w:rsidRDefault="00466571" w:rsidP="00AD5207">
      <w:pPr>
        <w:ind w:left="0" w:firstLine="567"/>
        <w:rPr>
          <w:i/>
          <w:sz w:val="18"/>
          <w:szCs w:val="18"/>
        </w:rPr>
      </w:pPr>
      <w:r w:rsidRPr="00266EAF">
        <w:rPr>
          <w:i/>
          <w:sz w:val="18"/>
          <w:szCs w:val="18"/>
        </w:rPr>
        <w:t>Исполняющий обязанности Главы Хомутовского</w:t>
      </w:r>
      <w:r w:rsidR="00832580" w:rsidRPr="00266EAF">
        <w:rPr>
          <w:i/>
          <w:sz w:val="18"/>
          <w:szCs w:val="18"/>
        </w:rPr>
        <w:t xml:space="preserve"> </w:t>
      </w:r>
      <w:r w:rsidRPr="00266EAF">
        <w:rPr>
          <w:i/>
          <w:sz w:val="18"/>
          <w:szCs w:val="18"/>
        </w:rPr>
        <w:t xml:space="preserve">муниципального образования </w:t>
      </w:r>
      <w:r w:rsidR="00CB71C3" w:rsidRPr="00266EAF">
        <w:rPr>
          <w:i/>
          <w:sz w:val="18"/>
          <w:szCs w:val="18"/>
        </w:rPr>
        <w:t xml:space="preserve">                                          </w:t>
      </w:r>
      <w:r w:rsidRPr="00266EAF">
        <w:rPr>
          <w:i/>
          <w:sz w:val="18"/>
          <w:szCs w:val="18"/>
        </w:rPr>
        <w:t>А.В. Иваненко</w:t>
      </w:r>
    </w:p>
    <w:p w:rsidR="00CB71C3" w:rsidRPr="00266EAF" w:rsidRDefault="00CB71C3" w:rsidP="00AD5207">
      <w:pPr>
        <w:ind w:left="0" w:firstLine="567"/>
        <w:rPr>
          <w:i/>
          <w:sz w:val="18"/>
          <w:szCs w:val="18"/>
        </w:rPr>
      </w:pPr>
      <w:r w:rsidRPr="00266EAF">
        <w:rPr>
          <w:i/>
          <w:sz w:val="18"/>
          <w:szCs w:val="18"/>
        </w:rPr>
        <w:t>Исполняющий обязанности Думы Хомутовского</w:t>
      </w:r>
      <w:r w:rsidR="00AD5207" w:rsidRPr="00266EAF">
        <w:rPr>
          <w:i/>
          <w:sz w:val="18"/>
          <w:szCs w:val="18"/>
        </w:rPr>
        <w:t xml:space="preserve"> </w:t>
      </w:r>
      <w:r w:rsidRPr="00266EAF">
        <w:rPr>
          <w:i/>
          <w:sz w:val="18"/>
          <w:szCs w:val="18"/>
        </w:rPr>
        <w:t>муниципального образования</w:t>
      </w:r>
      <w:r w:rsidRPr="00266EAF">
        <w:rPr>
          <w:i/>
          <w:sz w:val="18"/>
          <w:szCs w:val="18"/>
        </w:rPr>
        <w:tab/>
      </w:r>
      <w:r w:rsidRPr="00266EAF">
        <w:rPr>
          <w:i/>
          <w:sz w:val="18"/>
          <w:szCs w:val="18"/>
        </w:rPr>
        <w:tab/>
      </w:r>
      <w:r w:rsidRPr="00266EAF">
        <w:rPr>
          <w:i/>
          <w:sz w:val="18"/>
          <w:szCs w:val="18"/>
        </w:rPr>
        <w:tab/>
      </w:r>
      <w:r w:rsidRPr="00266EAF">
        <w:rPr>
          <w:i/>
          <w:sz w:val="18"/>
          <w:szCs w:val="18"/>
        </w:rPr>
        <w:tab/>
      </w:r>
      <w:r w:rsidRPr="00266EAF">
        <w:rPr>
          <w:i/>
          <w:sz w:val="18"/>
          <w:szCs w:val="18"/>
        </w:rPr>
        <w:tab/>
      </w:r>
      <w:r w:rsidRPr="00266EAF">
        <w:rPr>
          <w:i/>
          <w:sz w:val="18"/>
          <w:szCs w:val="18"/>
        </w:rPr>
        <w:tab/>
      </w:r>
      <w:r w:rsidR="00AD5207" w:rsidRPr="00266EAF">
        <w:rPr>
          <w:i/>
          <w:sz w:val="18"/>
          <w:szCs w:val="18"/>
        </w:rPr>
        <w:t xml:space="preserve">                                                 </w:t>
      </w:r>
      <w:r w:rsidRPr="00266EAF">
        <w:rPr>
          <w:i/>
          <w:sz w:val="18"/>
          <w:szCs w:val="18"/>
        </w:rPr>
        <w:t>А.В. Иваненко</w:t>
      </w:r>
    </w:p>
    <w:bookmarkEnd w:id="0"/>
    <w:p w:rsidR="00CB71C3" w:rsidRPr="00DA5C78" w:rsidRDefault="00CB71C3" w:rsidP="00CB71C3">
      <w:pPr>
        <w:ind w:left="0" w:firstLine="0"/>
        <w:rPr>
          <w:i/>
          <w:sz w:val="18"/>
          <w:szCs w:val="18"/>
        </w:rPr>
      </w:pPr>
    </w:p>
    <w:sectPr w:rsidR="00CB71C3" w:rsidRPr="00DA5C78"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207" w:rsidRDefault="00AD5207" w:rsidP="00BD744E">
      <w:r>
        <w:separator/>
      </w:r>
    </w:p>
  </w:endnote>
  <w:endnote w:type="continuationSeparator" w:id="0">
    <w:p w:rsidR="00AD5207" w:rsidRDefault="00AD520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207" w:rsidRDefault="00AD5207" w:rsidP="00BD744E">
      <w:r>
        <w:separator/>
      </w:r>
    </w:p>
  </w:footnote>
  <w:footnote w:type="continuationSeparator" w:id="0">
    <w:p w:rsidR="00AD5207" w:rsidRDefault="00AD5207"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D7BDB"/>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6EAF"/>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57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2580"/>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207"/>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1C3"/>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C78"/>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5E68"/>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00755-B8E1-4F31-A225-786DB737A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854</TotalTime>
  <Pages>2</Pages>
  <Words>1311</Words>
  <Characters>7477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49</cp:revision>
  <cp:lastPrinted>2019-12-26T07:15:00Z</cp:lastPrinted>
  <dcterms:created xsi:type="dcterms:W3CDTF">2024-03-07T04:42:00Z</dcterms:created>
  <dcterms:modified xsi:type="dcterms:W3CDTF">2024-09-17T05:06:00Z</dcterms:modified>
</cp:coreProperties>
</file>