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DB3D61"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B86A7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B86A7D">
            <w:pPr>
              <w:tabs>
                <w:tab w:val="left" w:pos="4384"/>
              </w:tabs>
              <w:ind w:left="0" w:right="142" w:firstLine="426"/>
              <w:jc w:val="center"/>
              <w:rPr>
                <w:i/>
                <w:sz w:val="18"/>
                <w:szCs w:val="18"/>
              </w:rPr>
            </w:pPr>
          </w:p>
          <w:p w:rsidR="0067748A" w:rsidRDefault="00E8008D" w:rsidP="00B86A7D">
            <w:pPr>
              <w:tabs>
                <w:tab w:val="left" w:pos="4384"/>
              </w:tabs>
              <w:ind w:left="0" w:right="142" w:firstLine="426"/>
              <w:jc w:val="center"/>
              <w:rPr>
                <w:i/>
                <w:sz w:val="18"/>
                <w:szCs w:val="18"/>
              </w:rPr>
            </w:pPr>
            <w:r>
              <w:rPr>
                <w:i/>
                <w:sz w:val="18"/>
                <w:szCs w:val="18"/>
              </w:rPr>
              <w:t>20</w:t>
            </w:r>
            <w:r w:rsidR="004A2051">
              <w:rPr>
                <w:i/>
                <w:sz w:val="18"/>
                <w:szCs w:val="18"/>
              </w:rPr>
              <w:t xml:space="preserve"> Сентября</w:t>
            </w:r>
          </w:p>
          <w:p w:rsidR="002A0101" w:rsidRDefault="0076694B" w:rsidP="00B86A7D">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B86A7D">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4A2051">
              <w:rPr>
                <w:b/>
                <w:i/>
                <w:sz w:val="18"/>
                <w:szCs w:val="18"/>
              </w:rPr>
              <w:t>3</w:t>
            </w:r>
            <w:r w:rsidR="00E8008D">
              <w:rPr>
                <w:b/>
                <w:i/>
                <w:sz w:val="18"/>
                <w:szCs w:val="18"/>
              </w:rPr>
              <w:t>2</w:t>
            </w:r>
          </w:p>
        </w:tc>
        <w:tc>
          <w:tcPr>
            <w:tcW w:w="7617" w:type="dxa"/>
            <w:tcBorders>
              <w:top w:val="nil"/>
              <w:left w:val="nil"/>
              <w:bottom w:val="nil"/>
              <w:right w:val="nil"/>
            </w:tcBorders>
          </w:tcPr>
          <w:p w:rsidR="00510221" w:rsidRPr="006A464D" w:rsidRDefault="00510221" w:rsidP="00B86A7D">
            <w:pPr>
              <w:tabs>
                <w:tab w:val="left" w:pos="4384"/>
              </w:tabs>
              <w:ind w:left="0" w:right="142" w:firstLine="426"/>
              <w:rPr>
                <w:sz w:val="18"/>
                <w:szCs w:val="18"/>
              </w:rPr>
            </w:pPr>
          </w:p>
          <w:p w:rsidR="00510221" w:rsidRPr="006A464D" w:rsidRDefault="00510221" w:rsidP="00B86A7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B86A7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B86A7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B86A7D">
      <w:pPr>
        <w:tabs>
          <w:tab w:val="left" w:pos="4384"/>
        </w:tabs>
        <w:ind w:left="0" w:right="142" w:firstLine="426"/>
        <w:rPr>
          <w:i/>
          <w:sz w:val="18"/>
          <w:szCs w:val="18"/>
        </w:rPr>
      </w:pPr>
    </w:p>
    <w:p w:rsidR="00510221" w:rsidRPr="006A464D" w:rsidRDefault="00510221" w:rsidP="00B86A7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691616A8" wp14:editId="0F7015A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E150EA" w:rsidRPr="00A9637F" w:rsidRDefault="00E150EA" w:rsidP="00B86A7D">
      <w:pPr>
        <w:ind w:left="0" w:firstLine="0"/>
        <w:jc w:val="left"/>
        <w:rPr>
          <w:sz w:val="18"/>
          <w:szCs w:val="18"/>
        </w:rPr>
      </w:pPr>
    </w:p>
    <w:p w:rsidR="00675203" w:rsidRPr="005A6700" w:rsidRDefault="00675203" w:rsidP="00B86A7D">
      <w:pPr>
        <w:tabs>
          <w:tab w:val="left" w:pos="426"/>
          <w:tab w:val="left" w:pos="3976"/>
        </w:tabs>
        <w:ind w:left="0" w:right="-110" w:firstLine="426"/>
        <w:jc w:val="center"/>
        <w:rPr>
          <w:b/>
          <w:sz w:val="18"/>
          <w:szCs w:val="18"/>
        </w:rPr>
      </w:pPr>
      <w:r w:rsidRPr="005A6700">
        <w:rPr>
          <w:sz w:val="18"/>
          <w:szCs w:val="18"/>
        </w:rPr>
        <w:t>РОССИЙСКАЯ ФЕДЕРАЦИЯ</w:t>
      </w:r>
    </w:p>
    <w:p w:rsidR="00675203" w:rsidRPr="005A6700" w:rsidRDefault="00675203" w:rsidP="00B86A7D">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675203" w:rsidRPr="005A6700" w:rsidRDefault="00675203" w:rsidP="00B86A7D">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675203" w:rsidRPr="005A6700" w:rsidRDefault="00675203" w:rsidP="00B86A7D">
      <w:pPr>
        <w:tabs>
          <w:tab w:val="left" w:pos="426"/>
          <w:tab w:val="left" w:pos="3976"/>
        </w:tabs>
        <w:ind w:left="0" w:right="-110" w:firstLine="426"/>
        <w:jc w:val="center"/>
        <w:rPr>
          <w:b/>
          <w:bCs/>
          <w:sz w:val="18"/>
          <w:szCs w:val="18"/>
        </w:rPr>
      </w:pPr>
      <w:r w:rsidRPr="005A6700">
        <w:rPr>
          <w:b/>
          <w:bCs/>
          <w:sz w:val="18"/>
          <w:szCs w:val="18"/>
        </w:rPr>
        <w:t>АДМИНИСТРАЦИЯ</w:t>
      </w:r>
    </w:p>
    <w:p w:rsidR="00675203" w:rsidRDefault="00675203" w:rsidP="00B86A7D">
      <w:pPr>
        <w:tabs>
          <w:tab w:val="left" w:pos="426"/>
          <w:tab w:val="left" w:pos="3976"/>
        </w:tabs>
        <w:ind w:left="0" w:right="-110" w:firstLine="426"/>
        <w:jc w:val="center"/>
        <w:rPr>
          <w:b/>
          <w:bCs/>
          <w:sz w:val="18"/>
          <w:szCs w:val="18"/>
        </w:rPr>
      </w:pPr>
      <w:r w:rsidRPr="005A6700">
        <w:rPr>
          <w:b/>
          <w:bCs/>
          <w:sz w:val="18"/>
          <w:szCs w:val="18"/>
        </w:rPr>
        <w:t>ПОСТАНОВЛЕНИЕ</w:t>
      </w:r>
    </w:p>
    <w:p w:rsidR="00675203" w:rsidRPr="005A6700" w:rsidRDefault="00675203" w:rsidP="00B86A7D">
      <w:pPr>
        <w:tabs>
          <w:tab w:val="left" w:pos="426"/>
          <w:tab w:val="left" w:pos="3976"/>
        </w:tabs>
        <w:ind w:left="0" w:right="-110" w:firstLine="426"/>
        <w:jc w:val="center"/>
        <w:rPr>
          <w:b/>
          <w:bCs/>
          <w:sz w:val="18"/>
          <w:szCs w:val="18"/>
        </w:rPr>
      </w:pPr>
    </w:p>
    <w:p w:rsidR="00675203" w:rsidRDefault="00214B14" w:rsidP="00B86A7D">
      <w:pPr>
        <w:tabs>
          <w:tab w:val="left" w:pos="426"/>
          <w:tab w:val="left" w:pos="3976"/>
        </w:tabs>
        <w:ind w:left="0" w:right="-110" w:firstLine="426"/>
        <w:rPr>
          <w:sz w:val="18"/>
          <w:szCs w:val="18"/>
          <w:u w:val="single"/>
        </w:rPr>
      </w:pPr>
      <w:r>
        <w:rPr>
          <w:bCs/>
          <w:sz w:val="18"/>
          <w:szCs w:val="18"/>
          <w:u w:val="single"/>
        </w:rPr>
        <w:t>12</w:t>
      </w:r>
      <w:r w:rsidR="00675203">
        <w:rPr>
          <w:bCs/>
          <w:sz w:val="18"/>
          <w:szCs w:val="18"/>
          <w:u w:val="single"/>
        </w:rPr>
        <w:t>.09</w:t>
      </w:r>
      <w:r w:rsidR="00675203" w:rsidRPr="005A6700">
        <w:rPr>
          <w:bCs/>
          <w:sz w:val="18"/>
          <w:szCs w:val="18"/>
          <w:u w:val="single"/>
        </w:rPr>
        <w:t>.2023</w:t>
      </w:r>
      <w:r w:rsidR="00675203" w:rsidRPr="005A6700">
        <w:rPr>
          <w:sz w:val="18"/>
          <w:szCs w:val="18"/>
          <w:u w:val="single"/>
        </w:rPr>
        <w:t xml:space="preserve">  № </w:t>
      </w:r>
      <w:r>
        <w:rPr>
          <w:sz w:val="18"/>
          <w:szCs w:val="18"/>
          <w:u w:val="single"/>
        </w:rPr>
        <w:t>184о/д</w:t>
      </w:r>
    </w:p>
    <w:p w:rsidR="00214B14" w:rsidRDefault="00214B14" w:rsidP="00B86A7D">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214B14" w:rsidRDefault="00214B14" w:rsidP="00B86A7D">
      <w:pPr>
        <w:tabs>
          <w:tab w:val="left" w:pos="426"/>
          <w:tab w:val="left" w:pos="3976"/>
        </w:tabs>
        <w:ind w:left="0" w:right="174" w:firstLine="426"/>
        <w:rPr>
          <w:sz w:val="18"/>
          <w:szCs w:val="18"/>
        </w:rPr>
      </w:pPr>
    </w:p>
    <w:p w:rsidR="00675203" w:rsidRDefault="00D57F3A" w:rsidP="00B86A7D">
      <w:pPr>
        <w:tabs>
          <w:tab w:val="left" w:pos="3976"/>
        </w:tabs>
        <w:ind w:left="0" w:right="174" w:firstLine="426"/>
        <w:rPr>
          <w:sz w:val="18"/>
          <w:szCs w:val="18"/>
        </w:rPr>
      </w:pPr>
      <w:r w:rsidRPr="00D57F3A">
        <w:rPr>
          <w:sz w:val="18"/>
          <w:szCs w:val="18"/>
        </w:rPr>
        <w:t>Об организации шефства над памятными местами</w:t>
      </w:r>
      <w:r>
        <w:rPr>
          <w:sz w:val="18"/>
          <w:szCs w:val="18"/>
        </w:rPr>
        <w:t xml:space="preserve"> </w:t>
      </w:r>
      <w:r w:rsidRPr="00D57F3A">
        <w:rPr>
          <w:sz w:val="18"/>
          <w:szCs w:val="18"/>
        </w:rPr>
        <w:t>и общественно-значимыми территориями</w:t>
      </w:r>
      <w:r>
        <w:rPr>
          <w:sz w:val="18"/>
          <w:szCs w:val="18"/>
        </w:rPr>
        <w:t xml:space="preserve"> </w:t>
      </w:r>
      <w:r w:rsidRPr="00D57F3A">
        <w:rPr>
          <w:sz w:val="18"/>
          <w:szCs w:val="18"/>
        </w:rPr>
        <w:t>Хомутовского муниципального образования</w:t>
      </w:r>
      <w:r w:rsidR="00675203">
        <w:rPr>
          <w:sz w:val="18"/>
          <w:szCs w:val="18"/>
        </w:rPr>
        <w:t>.</w:t>
      </w:r>
    </w:p>
    <w:p w:rsidR="00D57F3A" w:rsidRDefault="00D57F3A" w:rsidP="00B86A7D">
      <w:pPr>
        <w:tabs>
          <w:tab w:val="left" w:pos="3976"/>
        </w:tabs>
        <w:ind w:left="0" w:right="174" w:firstLine="426"/>
        <w:rPr>
          <w:sz w:val="18"/>
          <w:szCs w:val="18"/>
        </w:rPr>
      </w:pPr>
    </w:p>
    <w:p w:rsidR="00D57F3A" w:rsidRDefault="00D57F3A" w:rsidP="00B86A7D">
      <w:pPr>
        <w:tabs>
          <w:tab w:val="left" w:pos="3976"/>
        </w:tabs>
        <w:ind w:left="0" w:right="174" w:firstLine="426"/>
        <w:rPr>
          <w:sz w:val="18"/>
          <w:szCs w:val="18"/>
        </w:rPr>
      </w:pPr>
      <w:r w:rsidRPr="00D57F3A">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в целях содействия </w:t>
      </w:r>
      <w:proofErr w:type="gramStart"/>
      <w:r w:rsidRPr="00D57F3A">
        <w:rPr>
          <w:sz w:val="18"/>
          <w:szCs w:val="18"/>
        </w:rPr>
        <w:t>контролю за</w:t>
      </w:r>
      <w:proofErr w:type="gramEnd"/>
      <w:r w:rsidRPr="00D57F3A">
        <w:rPr>
          <w:sz w:val="18"/>
          <w:szCs w:val="18"/>
        </w:rPr>
        <w:t xml:space="preserve"> состоянием и использованием памятных мест и общественно-значимых территорий, расположенных на территории Хомутовского муниципального образования, руководствуясь ст.6 Устава Хомутовского муниципального образования, </w:t>
      </w:r>
      <w:proofErr w:type="spellStart"/>
      <w:r w:rsidRPr="00D57F3A">
        <w:rPr>
          <w:sz w:val="18"/>
          <w:szCs w:val="18"/>
        </w:rPr>
        <w:t>админи¬страция</w:t>
      </w:r>
      <w:proofErr w:type="spellEnd"/>
      <w:r w:rsidRPr="00D57F3A">
        <w:rPr>
          <w:sz w:val="18"/>
          <w:szCs w:val="18"/>
        </w:rPr>
        <w:t xml:space="preserve"> Хомутовского муниципального образования</w:t>
      </w:r>
    </w:p>
    <w:p w:rsidR="00D57F3A" w:rsidRPr="00D57F3A" w:rsidRDefault="00D57F3A" w:rsidP="00B86A7D">
      <w:pPr>
        <w:tabs>
          <w:tab w:val="left" w:pos="3976"/>
        </w:tabs>
        <w:ind w:left="0" w:right="174" w:firstLine="426"/>
        <w:rPr>
          <w:sz w:val="18"/>
          <w:szCs w:val="18"/>
        </w:rPr>
      </w:pPr>
    </w:p>
    <w:p w:rsidR="00D57F3A" w:rsidRDefault="00D57F3A" w:rsidP="00B86A7D">
      <w:pPr>
        <w:tabs>
          <w:tab w:val="left" w:pos="3976"/>
        </w:tabs>
        <w:ind w:left="0" w:right="174" w:firstLine="426"/>
        <w:rPr>
          <w:sz w:val="18"/>
          <w:szCs w:val="18"/>
        </w:rPr>
      </w:pPr>
      <w:r w:rsidRPr="00D57F3A">
        <w:rPr>
          <w:sz w:val="18"/>
          <w:szCs w:val="18"/>
        </w:rPr>
        <w:t>ПОСТАНОВЛЯЕТ:</w:t>
      </w:r>
    </w:p>
    <w:p w:rsidR="00D57F3A" w:rsidRPr="00D57F3A" w:rsidRDefault="00D57F3A" w:rsidP="00B86A7D">
      <w:pPr>
        <w:tabs>
          <w:tab w:val="left" w:pos="3976"/>
        </w:tabs>
        <w:ind w:left="0" w:right="174" w:firstLine="426"/>
        <w:rPr>
          <w:sz w:val="18"/>
          <w:szCs w:val="18"/>
        </w:rPr>
      </w:pPr>
    </w:p>
    <w:p w:rsidR="00D57F3A" w:rsidRPr="00D57F3A" w:rsidRDefault="00D57F3A" w:rsidP="00B86A7D">
      <w:pPr>
        <w:tabs>
          <w:tab w:val="left" w:pos="3976"/>
        </w:tabs>
        <w:ind w:left="0" w:right="174" w:firstLine="426"/>
        <w:rPr>
          <w:sz w:val="18"/>
          <w:szCs w:val="18"/>
        </w:rPr>
      </w:pPr>
      <w:r>
        <w:rPr>
          <w:sz w:val="18"/>
          <w:szCs w:val="18"/>
        </w:rPr>
        <w:t>1.</w:t>
      </w:r>
      <w:r w:rsidRPr="00D57F3A">
        <w:rPr>
          <w:sz w:val="18"/>
          <w:szCs w:val="18"/>
        </w:rPr>
        <w:t xml:space="preserve">Утвердить: </w:t>
      </w:r>
    </w:p>
    <w:p w:rsidR="00D57F3A" w:rsidRPr="00D57F3A" w:rsidRDefault="00D57F3A" w:rsidP="00B86A7D">
      <w:pPr>
        <w:tabs>
          <w:tab w:val="left" w:pos="3976"/>
        </w:tabs>
        <w:ind w:left="0" w:right="174" w:firstLine="426"/>
        <w:rPr>
          <w:sz w:val="18"/>
          <w:szCs w:val="18"/>
        </w:rPr>
      </w:pPr>
      <w:r w:rsidRPr="00D57F3A">
        <w:rPr>
          <w:sz w:val="18"/>
          <w:szCs w:val="18"/>
        </w:rPr>
        <w:t>- Положение по организации шефства над памятными местами и общественно-значимыми территориями Хомутовского муниципального образования (Приложение № 1).</w:t>
      </w:r>
    </w:p>
    <w:p w:rsidR="00D57F3A" w:rsidRPr="00D57F3A" w:rsidRDefault="00D57F3A" w:rsidP="00B86A7D">
      <w:pPr>
        <w:tabs>
          <w:tab w:val="left" w:pos="3976"/>
        </w:tabs>
        <w:ind w:left="0" w:right="174" w:firstLine="426"/>
        <w:rPr>
          <w:sz w:val="18"/>
          <w:szCs w:val="18"/>
        </w:rPr>
      </w:pPr>
      <w:r w:rsidRPr="00D57F3A">
        <w:rPr>
          <w:sz w:val="18"/>
          <w:szCs w:val="18"/>
        </w:rPr>
        <w:t>- Перечень памятных мест и общественно-значимых территорий Хомутовского муниципального образования (Приложение №2).</w:t>
      </w:r>
    </w:p>
    <w:p w:rsidR="00D57F3A" w:rsidRPr="00D57F3A" w:rsidRDefault="00D57F3A" w:rsidP="00B86A7D">
      <w:pPr>
        <w:tabs>
          <w:tab w:val="left" w:pos="3976"/>
        </w:tabs>
        <w:ind w:left="0" w:right="174" w:firstLine="426"/>
        <w:rPr>
          <w:sz w:val="18"/>
          <w:szCs w:val="18"/>
        </w:rPr>
      </w:pPr>
      <w:r w:rsidRPr="00D57F3A">
        <w:rPr>
          <w:sz w:val="18"/>
          <w:szCs w:val="18"/>
        </w:rPr>
        <w:t>-  Форму Соглашения о шефстве над памятными местами и общественно-значимыми территориями Хомутовского муниципального образования (Приложение №3).</w:t>
      </w:r>
    </w:p>
    <w:p w:rsidR="00D57F3A" w:rsidRPr="00D57F3A" w:rsidRDefault="00D57F3A" w:rsidP="00B86A7D">
      <w:pPr>
        <w:tabs>
          <w:tab w:val="left" w:pos="3976"/>
        </w:tabs>
        <w:ind w:left="0" w:right="174" w:firstLine="426"/>
        <w:rPr>
          <w:sz w:val="18"/>
          <w:szCs w:val="18"/>
        </w:rPr>
      </w:pPr>
      <w:r w:rsidRPr="00D57F3A">
        <w:rPr>
          <w:sz w:val="18"/>
          <w:szCs w:val="18"/>
        </w:rPr>
        <w:t>2. Опубликовать настоящее постановление в установленном законом порядке.</w:t>
      </w:r>
    </w:p>
    <w:p w:rsidR="00D57F3A" w:rsidRPr="00D57F3A" w:rsidRDefault="00D57F3A" w:rsidP="00B86A7D">
      <w:pPr>
        <w:tabs>
          <w:tab w:val="left" w:pos="3976"/>
        </w:tabs>
        <w:ind w:left="0" w:right="174" w:firstLine="426"/>
        <w:rPr>
          <w:sz w:val="18"/>
          <w:szCs w:val="18"/>
        </w:rPr>
      </w:pPr>
      <w:r w:rsidRPr="00D57F3A">
        <w:rPr>
          <w:sz w:val="18"/>
          <w:szCs w:val="18"/>
        </w:rPr>
        <w:t xml:space="preserve">3. </w:t>
      </w:r>
      <w:proofErr w:type="gramStart"/>
      <w:r w:rsidRPr="00D57F3A">
        <w:rPr>
          <w:sz w:val="18"/>
          <w:szCs w:val="18"/>
        </w:rPr>
        <w:t>Контроль за</w:t>
      </w:r>
      <w:proofErr w:type="gramEnd"/>
      <w:r w:rsidRPr="00D57F3A">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D57F3A" w:rsidRPr="00D57F3A" w:rsidRDefault="00D57F3A" w:rsidP="00B86A7D">
      <w:pPr>
        <w:tabs>
          <w:tab w:val="left" w:pos="3976"/>
        </w:tabs>
        <w:ind w:left="0" w:right="174" w:firstLine="426"/>
        <w:rPr>
          <w:sz w:val="18"/>
          <w:szCs w:val="18"/>
        </w:rPr>
      </w:pPr>
    </w:p>
    <w:p w:rsidR="00D57F3A" w:rsidRPr="00D57F3A" w:rsidRDefault="00D57F3A" w:rsidP="00D77C06">
      <w:pPr>
        <w:tabs>
          <w:tab w:val="left" w:pos="3976"/>
        </w:tabs>
        <w:ind w:left="0" w:right="174" w:firstLine="426"/>
        <w:rPr>
          <w:sz w:val="18"/>
          <w:szCs w:val="18"/>
        </w:rPr>
      </w:pPr>
    </w:p>
    <w:p w:rsidR="0058331E" w:rsidRPr="009D7DC5" w:rsidRDefault="00D57F3A" w:rsidP="00D77C06">
      <w:pPr>
        <w:tabs>
          <w:tab w:val="left" w:pos="3976"/>
        </w:tabs>
        <w:ind w:left="0" w:right="174" w:firstLine="426"/>
        <w:jc w:val="right"/>
        <w:rPr>
          <w:i/>
          <w:sz w:val="18"/>
          <w:szCs w:val="18"/>
        </w:rPr>
      </w:pPr>
      <w:r w:rsidRPr="009D7DC5">
        <w:rPr>
          <w:i/>
          <w:sz w:val="18"/>
          <w:szCs w:val="18"/>
        </w:rPr>
        <w:t xml:space="preserve">Глава                                           В.М. </w:t>
      </w:r>
      <w:proofErr w:type="spellStart"/>
      <w:r w:rsidRPr="009D7DC5">
        <w:rPr>
          <w:i/>
          <w:sz w:val="18"/>
          <w:szCs w:val="18"/>
        </w:rPr>
        <w:t>Колмаченко</w:t>
      </w:r>
      <w:proofErr w:type="spellEnd"/>
    </w:p>
    <w:p w:rsidR="009D7DC5" w:rsidRPr="009D7DC5" w:rsidRDefault="009D7DC5" w:rsidP="00D77C06">
      <w:pPr>
        <w:tabs>
          <w:tab w:val="left" w:pos="3976"/>
        </w:tabs>
        <w:ind w:left="0" w:right="174" w:firstLine="426"/>
        <w:jc w:val="right"/>
        <w:rPr>
          <w:i/>
          <w:sz w:val="18"/>
          <w:szCs w:val="18"/>
        </w:rPr>
      </w:pPr>
    </w:p>
    <w:p w:rsidR="009D7DC5" w:rsidRDefault="009D7DC5" w:rsidP="00D77C06">
      <w:pPr>
        <w:ind w:left="0" w:right="174" w:firstLine="426"/>
        <w:jc w:val="right"/>
        <w:rPr>
          <w:i/>
          <w:sz w:val="18"/>
          <w:szCs w:val="18"/>
        </w:rPr>
      </w:pPr>
    </w:p>
    <w:p w:rsidR="009D7DC5" w:rsidRPr="009D7DC5" w:rsidRDefault="009D7DC5" w:rsidP="00D77C06">
      <w:pPr>
        <w:ind w:left="0" w:right="174" w:firstLine="426"/>
        <w:jc w:val="right"/>
        <w:rPr>
          <w:i/>
          <w:sz w:val="18"/>
          <w:szCs w:val="18"/>
        </w:rPr>
      </w:pPr>
      <w:r w:rsidRPr="009D7DC5">
        <w:rPr>
          <w:i/>
          <w:sz w:val="18"/>
          <w:szCs w:val="18"/>
        </w:rPr>
        <w:t>Приложение №1</w:t>
      </w:r>
    </w:p>
    <w:p w:rsidR="009D7DC5" w:rsidRPr="009D7DC5" w:rsidRDefault="009D7DC5" w:rsidP="00D77C06">
      <w:pPr>
        <w:ind w:left="0" w:right="174" w:firstLine="426"/>
        <w:jc w:val="right"/>
        <w:rPr>
          <w:i/>
          <w:sz w:val="18"/>
          <w:szCs w:val="18"/>
        </w:rPr>
      </w:pPr>
      <w:r w:rsidRPr="009D7DC5">
        <w:rPr>
          <w:i/>
          <w:sz w:val="18"/>
          <w:szCs w:val="18"/>
        </w:rPr>
        <w:t>Утверждено</w:t>
      </w:r>
    </w:p>
    <w:p w:rsidR="009D7DC5" w:rsidRPr="009D7DC5" w:rsidRDefault="009D7DC5" w:rsidP="00D77C06">
      <w:pPr>
        <w:ind w:left="0" w:right="174" w:firstLine="426"/>
        <w:jc w:val="right"/>
        <w:rPr>
          <w:i/>
          <w:sz w:val="18"/>
          <w:szCs w:val="18"/>
        </w:rPr>
      </w:pPr>
      <w:r w:rsidRPr="009D7DC5">
        <w:rPr>
          <w:i/>
          <w:sz w:val="18"/>
          <w:szCs w:val="18"/>
        </w:rPr>
        <w:t xml:space="preserve"> постановлением  администрации </w:t>
      </w:r>
    </w:p>
    <w:p w:rsidR="009D7DC5" w:rsidRPr="009D7DC5" w:rsidRDefault="009D7DC5" w:rsidP="00D77C06">
      <w:pPr>
        <w:ind w:left="0" w:right="174" w:firstLine="426"/>
        <w:jc w:val="right"/>
        <w:rPr>
          <w:i/>
          <w:sz w:val="18"/>
          <w:szCs w:val="18"/>
        </w:rPr>
      </w:pPr>
      <w:r w:rsidRPr="009D7DC5">
        <w:rPr>
          <w:i/>
          <w:sz w:val="18"/>
          <w:szCs w:val="18"/>
        </w:rPr>
        <w:t>Хомутовского муниципального образования</w:t>
      </w:r>
    </w:p>
    <w:p w:rsidR="009D7DC5" w:rsidRPr="009D7DC5" w:rsidRDefault="009D7DC5" w:rsidP="00D77C06">
      <w:pPr>
        <w:tabs>
          <w:tab w:val="num" w:pos="0"/>
        </w:tabs>
        <w:ind w:left="0" w:right="174" w:firstLine="426"/>
        <w:jc w:val="right"/>
        <w:rPr>
          <w:sz w:val="18"/>
          <w:szCs w:val="18"/>
        </w:rPr>
      </w:pPr>
      <w:r w:rsidRPr="009D7DC5">
        <w:rPr>
          <w:i/>
          <w:sz w:val="18"/>
          <w:szCs w:val="18"/>
        </w:rPr>
        <w:t>от «_</w:t>
      </w:r>
      <w:r>
        <w:rPr>
          <w:i/>
          <w:sz w:val="18"/>
          <w:szCs w:val="18"/>
          <w:u w:val="single"/>
        </w:rPr>
        <w:t>12</w:t>
      </w:r>
      <w:r w:rsidRPr="009D7DC5">
        <w:rPr>
          <w:i/>
          <w:sz w:val="18"/>
          <w:szCs w:val="18"/>
        </w:rPr>
        <w:t>_» __</w:t>
      </w:r>
      <w:r>
        <w:rPr>
          <w:i/>
          <w:sz w:val="18"/>
          <w:szCs w:val="18"/>
          <w:u w:val="single"/>
        </w:rPr>
        <w:t>09. 2023</w:t>
      </w:r>
      <w:r w:rsidRPr="009D7DC5">
        <w:rPr>
          <w:i/>
          <w:sz w:val="18"/>
          <w:szCs w:val="18"/>
        </w:rPr>
        <w:t>_ №_</w:t>
      </w:r>
      <w:r>
        <w:rPr>
          <w:i/>
          <w:sz w:val="18"/>
          <w:szCs w:val="18"/>
          <w:u w:val="single"/>
        </w:rPr>
        <w:t>184 о/д</w:t>
      </w:r>
      <w:r w:rsidRPr="009D7DC5">
        <w:rPr>
          <w:i/>
          <w:sz w:val="18"/>
          <w:szCs w:val="18"/>
        </w:rPr>
        <w:t>_</w:t>
      </w:r>
    </w:p>
    <w:p w:rsidR="009D7DC5" w:rsidRPr="009D7DC5" w:rsidRDefault="009D7DC5" w:rsidP="00D77C06">
      <w:pPr>
        <w:tabs>
          <w:tab w:val="num" w:pos="0"/>
        </w:tabs>
        <w:ind w:left="0" w:right="174" w:firstLine="426"/>
        <w:jc w:val="right"/>
        <w:rPr>
          <w:sz w:val="18"/>
          <w:szCs w:val="18"/>
        </w:rPr>
      </w:pPr>
    </w:p>
    <w:p w:rsidR="009D7DC5" w:rsidRPr="009D7DC5" w:rsidRDefault="009D7DC5" w:rsidP="00D77C06">
      <w:pPr>
        <w:tabs>
          <w:tab w:val="num" w:pos="0"/>
        </w:tabs>
        <w:ind w:left="0" w:right="174" w:firstLine="426"/>
        <w:jc w:val="right"/>
        <w:rPr>
          <w:sz w:val="18"/>
          <w:szCs w:val="18"/>
        </w:rPr>
      </w:pPr>
    </w:p>
    <w:p w:rsidR="009D7DC5" w:rsidRPr="009D7DC5" w:rsidRDefault="009D7DC5" w:rsidP="00D77C06">
      <w:pPr>
        <w:ind w:left="0" w:right="174" w:firstLine="426"/>
        <w:jc w:val="center"/>
        <w:rPr>
          <w:sz w:val="18"/>
          <w:szCs w:val="18"/>
        </w:rPr>
      </w:pPr>
      <w:r w:rsidRPr="009D7DC5">
        <w:rPr>
          <w:b/>
          <w:bCs/>
          <w:sz w:val="18"/>
          <w:szCs w:val="18"/>
        </w:rPr>
        <w:t>ПОЛОЖЕНИЕ</w:t>
      </w:r>
      <w:r w:rsidRPr="009D7DC5">
        <w:rPr>
          <w:sz w:val="18"/>
          <w:szCs w:val="18"/>
        </w:rPr>
        <w:t xml:space="preserve"> </w:t>
      </w:r>
    </w:p>
    <w:p w:rsidR="009D7DC5" w:rsidRPr="009D7DC5" w:rsidRDefault="009D7DC5" w:rsidP="00D77C06">
      <w:pPr>
        <w:ind w:left="0" w:right="174" w:firstLine="426"/>
        <w:jc w:val="center"/>
        <w:rPr>
          <w:sz w:val="18"/>
          <w:szCs w:val="18"/>
        </w:rPr>
      </w:pPr>
      <w:r w:rsidRPr="009D7DC5">
        <w:rPr>
          <w:sz w:val="18"/>
          <w:szCs w:val="18"/>
        </w:rPr>
        <w:t>об организации шефства над памятными местами</w:t>
      </w:r>
    </w:p>
    <w:p w:rsidR="009D7DC5" w:rsidRPr="009D7DC5" w:rsidRDefault="009D7DC5" w:rsidP="00D77C06">
      <w:pPr>
        <w:ind w:left="0" w:right="174" w:firstLine="426"/>
        <w:jc w:val="center"/>
        <w:rPr>
          <w:sz w:val="18"/>
          <w:szCs w:val="18"/>
        </w:rPr>
      </w:pPr>
      <w:r w:rsidRPr="009D7DC5">
        <w:rPr>
          <w:sz w:val="18"/>
          <w:szCs w:val="18"/>
        </w:rPr>
        <w:t>и общественно-значимыми территориями</w:t>
      </w:r>
    </w:p>
    <w:p w:rsidR="009D7DC5" w:rsidRPr="009D7DC5" w:rsidRDefault="009D7DC5" w:rsidP="00D77C06">
      <w:pPr>
        <w:ind w:left="0" w:right="174" w:firstLine="426"/>
        <w:jc w:val="center"/>
        <w:rPr>
          <w:sz w:val="18"/>
          <w:szCs w:val="18"/>
        </w:rPr>
      </w:pPr>
      <w:r w:rsidRPr="009D7DC5">
        <w:rPr>
          <w:sz w:val="18"/>
          <w:szCs w:val="18"/>
        </w:rPr>
        <w:t>Хомутовского муниципального образования</w:t>
      </w:r>
    </w:p>
    <w:p w:rsidR="009D7DC5" w:rsidRPr="009D7DC5" w:rsidRDefault="009D7DC5" w:rsidP="00D77C06">
      <w:pPr>
        <w:spacing w:line="276" w:lineRule="auto"/>
        <w:ind w:left="0" w:right="174" w:firstLine="426"/>
        <w:jc w:val="center"/>
        <w:rPr>
          <w:sz w:val="18"/>
          <w:szCs w:val="18"/>
        </w:rPr>
      </w:pPr>
    </w:p>
    <w:p w:rsidR="009D7DC5" w:rsidRPr="009D7DC5" w:rsidRDefault="009D7DC5" w:rsidP="00D77C06">
      <w:pPr>
        <w:widowControl w:val="0"/>
        <w:suppressAutoHyphens/>
        <w:spacing w:line="276" w:lineRule="auto"/>
        <w:ind w:left="0" w:right="174" w:firstLine="426"/>
        <w:jc w:val="center"/>
        <w:rPr>
          <w:b/>
          <w:bCs/>
          <w:sz w:val="18"/>
          <w:szCs w:val="18"/>
        </w:rPr>
      </w:pPr>
      <w:r w:rsidRPr="009D7DC5">
        <w:rPr>
          <w:b/>
          <w:bCs/>
          <w:sz w:val="18"/>
          <w:szCs w:val="18"/>
        </w:rPr>
        <w:t>1. Общие положения</w:t>
      </w:r>
    </w:p>
    <w:p w:rsidR="009D7DC5" w:rsidRPr="009D7DC5" w:rsidRDefault="009D7DC5" w:rsidP="00D77C06">
      <w:pPr>
        <w:ind w:left="0" w:right="174" w:firstLine="426"/>
        <w:rPr>
          <w:sz w:val="18"/>
          <w:szCs w:val="18"/>
        </w:rPr>
      </w:pPr>
      <w:r w:rsidRPr="009D7DC5">
        <w:rPr>
          <w:sz w:val="18"/>
          <w:szCs w:val="18"/>
        </w:rPr>
        <w:t>1.1. Настоящее Положение определяет порядок регулирования социально-правовых отношений администрации, предприятий, учреждений и организаций, общественных объединений в процессе деятельности по сохранению и всестороннему эффективному использованию памятных мест и общественно-значимых территорий Хомутовского муниципального образования.</w:t>
      </w:r>
    </w:p>
    <w:p w:rsidR="009D7DC5" w:rsidRPr="009D7DC5" w:rsidRDefault="009D7DC5" w:rsidP="00D77C06">
      <w:pPr>
        <w:ind w:left="0" w:right="174" w:firstLine="426"/>
        <w:rPr>
          <w:sz w:val="18"/>
          <w:szCs w:val="18"/>
        </w:rPr>
      </w:pPr>
    </w:p>
    <w:p w:rsidR="009D7DC5" w:rsidRPr="009D7DC5" w:rsidRDefault="009D7DC5" w:rsidP="00D77C06">
      <w:pPr>
        <w:widowControl w:val="0"/>
        <w:suppressAutoHyphens/>
        <w:spacing w:line="276" w:lineRule="auto"/>
        <w:ind w:left="0" w:right="174" w:firstLine="426"/>
        <w:rPr>
          <w:sz w:val="18"/>
          <w:szCs w:val="18"/>
        </w:rPr>
      </w:pPr>
      <w:r w:rsidRPr="009D7DC5">
        <w:rPr>
          <w:sz w:val="18"/>
          <w:szCs w:val="18"/>
        </w:rPr>
        <w:t>В настоящем Положении используются следующие основные понятия:</w:t>
      </w:r>
    </w:p>
    <w:p w:rsidR="009D7DC5" w:rsidRPr="009D7DC5" w:rsidRDefault="009D7DC5" w:rsidP="00D77C06">
      <w:pPr>
        <w:widowControl w:val="0"/>
        <w:suppressAutoHyphens/>
        <w:spacing w:line="276" w:lineRule="auto"/>
        <w:ind w:left="0" w:right="174" w:firstLine="426"/>
        <w:rPr>
          <w:sz w:val="18"/>
          <w:szCs w:val="18"/>
        </w:rPr>
      </w:pPr>
      <w:r w:rsidRPr="009D7DC5">
        <w:rPr>
          <w:sz w:val="18"/>
          <w:szCs w:val="18"/>
        </w:rPr>
        <w:t xml:space="preserve">- шефская работа (деятельность) - добровольная деятельность предприятий, учреждений и организаций (далее — шефствующие организации) при согласовании и под контролем муниципальных органов по сохранению и использованию </w:t>
      </w:r>
      <w:r w:rsidRPr="009D7DC5">
        <w:rPr>
          <w:sz w:val="18"/>
          <w:szCs w:val="18"/>
        </w:rPr>
        <w:lastRenderedPageBreak/>
        <w:t>памятных мест и общественно-значимых территорий Хомутовского муниципального образования.</w:t>
      </w:r>
    </w:p>
    <w:p w:rsidR="009D7DC5" w:rsidRPr="009D7DC5" w:rsidRDefault="009D7DC5" w:rsidP="00D77C06">
      <w:pPr>
        <w:widowControl w:val="0"/>
        <w:suppressAutoHyphens/>
        <w:spacing w:line="276" w:lineRule="auto"/>
        <w:ind w:left="0" w:right="174" w:firstLine="426"/>
        <w:rPr>
          <w:sz w:val="18"/>
          <w:szCs w:val="18"/>
        </w:rPr>
      </w:pPr>
      <w:r w:rsidRPr="009D7DC5">
        <w:rPr>
          <w:sz w:val="18"/>
          <w:szCs w:val="18"/>
        </w:rPr>
        <w:t xml:space="preserve">- памятные места </w:t>
      </w:r>
      <w:proofErr w:type="gramStart"/>
      <w:r w:rsidRPr="009D7DC5">
        <w:rPr>
          <w:sz w:val="18"/>
          <w:szCs w:val="18"/>
        </w:rPr>
        <w:t>–т</w:t>
      </w:r>
      <w:proofErr w:type="gramEnd"/>
      <w:r w:rsidRPr="009D7DC5">
        <w:rPr>
          <w:sz w:val="18"/>
          <w:szCs w:val="18"/>
        </w:rPr>
        <w:t>ерритории, ландшафты, связанные с событиями, имеющими историческую, научную или культурную ценность, а также  памятники, стелы, обелиски, элементы ограждения и другие мемориальные сооружения и объекты, увековечивающие память погибших воинов.</w:t>
      </w:r>
    </w:p>
    <w:p w:rsidR="009D7DC5" w:rsidRPr="009D7DC5" w:rsidRDefault="009D7DC5" w:rsidP="00D77C06">
      <w:pPr>
        <w:ind w:left="0" w:right="174" w:firstLine="426"/>
        <w:rPr>
          <w:sz w:val="18"/>
          <w:szCs w:val="18"/>
        </w:rPr>
      </w:pPr>
      <w:r w:rsidRPr="009D7DC5">
        <w:rPr>
          <w:sz w:val="18"/>
          <w:szCs w:val="18"/>
        </w:rPr>
        <w:t>1.2.  Перечень памятных мест и общественно-значимых территорий  Хомутовского муниципального образования утверждается постановлением администрации Хомутовского муниципального образования.</w:t>
      </w:r>
    </w:p>
    <w:p w:rsidR="009D7DC5" w:rsidRPr="009D7DC5" w:rsidRDefault="009D7DC5" w:rsidP="00D77C06">
      <w:pPr>
        <w:widowControl w:val="0"/>
        <w:suppressAutoHyphens/>
        <w:spacing w:line="276" w:lineRule="auto"/>
        <w:ind w:left="0" w:right="174" w:firstLine="426"/>
        <w:rPr>
          <w:sz w:val="18"/>
          <w:szCs w:val="18"/>
        </w:rPr>
      </w:pPr>
      <w:r w:rsidRPr="009D7DC5">
        <w:rPr>
          <w:sz w:val="18"/>
          <w:szCs w:val="18"/>
        </w:rPr>
        <w:t xml:space="preserve">1.3. Для официального осуществления шефской деятельности заключается </w:t>
      </w:r>
      <w:r w:rsidRPr="009D7DC5">
        <w:rPr>
          <w:color w:val="000000"/>
          <w:sz w:val="18"/>
          <w:szCs w:val="18"/>
        </w:rPr>
        <w:t xml:space="preserve">Соглашение </w:t>
      </w:r>
      <w:r w:rsidRPr="009D7DC5">
        <w:rPr>
          <w:sz w:val="18"/>
          <w:szCs w:val="18"/>
        </w:rPr>
        <w:t>о шефстве с администрацией Хомутовского муниципального образования. Форма соглашения о шефстве утверждается постановлением администрации Хомутовского муниципального образования.</w:t>
      </w:r>
    </w:p>
    <w:p w:rsidR="009D7DC5" w:rsidRPr="009D7DC5" w:rsidRDefault="009D7DC5" w:rsidP="00D77C06">
      <w:pPr>
        <w:widowControl w:val="0"/>
        <w:suppressAutoHyphens/>
        <w:spacing w:line="276" w:lineRule="auto"/>
        <w:ind w:left="0" w:right="174" w:firstLine="426"/>
        <w:rPr>
          <w:sz w:val="18"/>
          <w:szCs w:val="18"/>
        </w:rPr>
      </w:pPr>
      <w:r w:rsidRPr="009D7DC5">
        <w:rPr>
          <w:sz w:val="18"/>
          <w:szCs w:val="18"/>
        </w:rPr>
        <w:t>1.4. Подготовку, подписание, регистрацию и хранению соглашений о шефстве осуществляет социальный отдел Администрации Хомутовского муниципального образования.</w:t>
      </w:r>
    </w:p>
    <w:p w:rsidR="00524487" w:rsidRDefault="009D7DC5" w:rsidP="00D77C06">
      <w:pPr>
        <w:ind w:left="0" w:right="174" w:firstLine="426"/>
        <w:jc w:val="center"/>
        <w:rPr>
          <w:b/>
          <w:bCs/>
          <w:sz w:val="18"/>
          <w:szCs w:val="18"/>
        </w:rPr>
      </w:pPr>
      <w:r w:rsidRPr="009D7DC5">
        <w:rPr>
          <w:b/>
          <w:bCs/>
          <w:sz w:val="18"/>
          <w:szCs w:val="18"/>
        </w:rPr>
        <w:t>2. Порядок регулирования  отношений администрации и шефствующих</w:t>
      </w:r>
    </w:p>
    <w:p w:rsidR="009D7DC5" w:rsidRPr="009D7DC5" w:rsidRDefault="009D7DC5" w:rsidP="00D77C06">
      <w:pPr>
        <w:ind w:left="0" w:right="174" w:firstLine="426"/>
        <w:jc w:val="center"/>
        <w:rPr>
          <w:b/>
          <w:sz w:val="18"/>
          <w:szCs w:val="18"/>
        </w:rPr>
      </w:pPr>
      <w:r w:rsidRPr="009D7DC5">
        <w:rPr>
          <w:b/>
          <w:bCs/>
          <w:sz w:val="18"/>
          <w:szCs w:val="18"/>
        </w:rPr>
        <w:t xml:space="preserve"> организаций  по сохранению и  использованию </w:t>
      </w:r>
      <w:r w:rsidRPr="009D7DC5">
        <w:rPr>
          <w:b/>
          <w:sz w:val="18"/>
          <w:szCs w:val="18"/>
        </w:rPr>
        <w:t>памятных мест</w:t>
      </w:r>
    </w:p>
    <w:p w:rsidR="009D7DC5" w:rsidRPr="009D7DC5" w:rsidRDefault="009D7DC5" w:rsidP="00D77C06">
      <w:pPr>
        <w:ind w:left="0" w:right="174" w:firstLine="426"/>
        <w:jc w:val="center"/>
        <w:rPr>
          <w:b/>
          <w:sz w:val="18"/>
          <w:szCs w:val="18"/>
        </w:rPr>
      </w:pPr>
      <w:r w:rsidRPr="009D7DC5">
        <w:rPr>
          <w:b/>
          <w:sz w:val="18"/>
          <w:szCs w:val="18"/>
        </w:rPr>
        <w:t>и общественно-значимых территорий</w:t>
      </w:r>
    </w:p>
    <w:p w:rsidR="009D7DC5" w:rsidRPr="009D7DC5" w:rsidRDefault="009D7DC5" w:rsidP="00D77C06">
      <w:pPr>
        <w:ind w:left="0" w:right="174" w:firstLine="426"/>
        <w:jc w:val="center"/>
        <w:rPr>
          <w:b/>
          <w:sz w:val="18"/>
          <w:szCs w:val="18"/>
        </w:rPr>
      </w:pPr>
      <w:r w:rsidRPr="009D7DC5">
        <w:rPr>
          <w:b/>
          <w:sz w:val="18"/>
          <w:szCs w:val="18"/>
        </w:rPr>
        <w:t>Хомутовского муниципального образования</w:t>
      </w:r>
    </w:p>
    <w:p w:rsidR="009D7DC5" w:rsidRPr="009D7DC5" w:rsidRDefault="009D7DC5" w:rsidP="00D77C06">
      <w:pPr>
        <w:widowControl w:val="0"/>
        <w:suppressAutoHyphens/>
        <w:spacing w:line="276" w:lineRule="auto"/>
        <w:ind w:left="0" w:right="174" w:firstLine="426"/>
        <w:jc w:val="center"/>
        <w:rPr>
          <w:color w:val="000000"/>
          <w:sz w:val="18"/>
          <w:szCs w:val="18"/>
        </w:rPr>
      </w:pPr>
    </w:p>
    <w:p w:rsidR="009D7DC5" w:rsidRPr="009D7DC5" w:rsidRDefault="009D7DC5" w:rsidP="00D77C06">
      <w:pPr>
        <w:ind w:left="0" w:right="174" w:firstLine="426"/>
        <w:rPr>
          <w:sz w:val="18"/>
          <w:szCs w:val="18"/>
        </w:rPr>
      </w:pPr>
      <w:r w:rsidRPr="009D7DC5">
        <w:rPr>
          <w:sz w:val="18"/>
          <w:szCs w:val="18"/>
        </w:rPr>
        <w:t>2.1. Шефствующая организация:</w:t>
      </w:r>
    </w:p>
    <w:p w:rsidR="009D7DC5" w:rsidRPr="009D7DC5" w:rsidRDefault="009D7DC5" w:rsidP="00D77C06">
      <w:pPr>
        <w:ind w:left="0" w:right="174" w:firstLine="426"/>
        <w:rPr>
          <w:color w:val="000000"/>
          <w:sz w:val="18"/>
          <w:szCs w:val="18"/>
        </w:rPr>
      </w:pPr>
      <w:r w:rsidRPr="009D7DC5">
        <w:rPr>
          <w:sz w:val="18"/>
          <w:szCs w:val="18"/>
        </w:rPr>
        <w:t xml:space="preserve">- осуществляет </w:t>
      </w:r>
      <w:proofErr w:type="gramStart"/>
      <w:r w:rsidRPr="009D7DC5">
        <w:rPr>
          <w:sz w:val="18"/>
          <w:szCs w:val="18"/>
        </w:rPr>
        <w:t>контроль за</w:t>
      </w:r>
      <w:proofErr w:type="gramEnd"/>
      <w:r w:rsidRPr="009D7DC5">
        <w:rPr>
          <w:sz w:val="18"/>
          <w:szCs w:val="18"/>
        </w:rPr>
        <w:t xml:space="preserve"> состоянием памятных мест и общественно-значимых территорий Хомутовского муниципального образования</w:t>
      </w:r>
      <w:r w:rsidRPr="009D7DC5">
        <w:rPr>
          <w:color w:val="000000"/>
          <w:sz w:val="18"/>
          <w:szCs w:val="18"/>
        </w:rPr>
        <w:t xml:space="preserve">, в отношении которых проводится шефская работа; </w:t>
      </w:r>
    </w:p>
    <w:p w:rsidR="009D7DC5" w:rsidRPr="009D7DC5" w:rsidRDefault="009D7DC5" w:rsidP="00D77C06">
      <w:pPr>
        <w:ind w:left="0" w:right="174" w:firstLine="426"/>
        <w:rPr>
          <w:color w:val="000000"/>
          <w:sz w:val="18"/>
          <w:szCs w:val="18"/>
        </w:rPr>
      </w:pPr>
      <w:r w:rsidRPr="009D7DC5">
        <w:rPr>
          <w:color w:val="000000"/>
          <w:sz w:val="18"/>
          <w:szCs w:val="18"/>
        </w:rPr>
        <w:t xml:space="preserve">- осуществляет санитарную уборку </w:t>
      </w:r>
      <w:proofErr w:type="spellStart"/>
      <w:r w:rsidRPr="009D7DC5">
        <w:rPr>
          <w:color w:val="000000"/>
          <w:sz w:val="18"/>
          <w:szCs w:val="18"/>
        </w:rPr>
        <w:t>подшефствующего</w:t>
      </w:r>
      <w:proofErr w:type="spellEnd"/>
      <w:r w:rsidRPr="009D7DC5">
        <w:rPr>
          <w:color w:val="000000"/>
          <w:sz w:val="18"/>
          <w:szCs w:val="18"/>
        </w:rPr>
        <w:t xml:space="preserve"> объекта, при необходимости проводит субботник;</w:t>
      </w:r>
    </w:p>
    <w:p w:rsidR="009D7DC5" w:rsidRPr="009D7DC5" w:rsidRDefault="009D7DC5" w:rsidP="00D77C06">
      <w:pPr>
        <w:ind w:left="0" w:right="174" w:firstLine="426"/>
        <w:rPr>
          <w:color w:val="000000"/>
          <w:sz w:val="18"/>
          <w:szCs w:val="18"/>
        </w:rPr>
      </w:pPr>
      <w:r w:rsidRPr="009D7DC5">
        <w:rPr>
          <w:color w:val="000000"/>
          <w:sz w:val="18"/>
          <w:szCs w:val="18"/>
        </w:rPr>
        <w:t xml:space="preserve">- по согласованию с администрацией </w:t>
      </w:r>
      <w:r w:rsidRPr="009D7DC5">
        <w:rPr>
          <w:sz w:val="18"/>
          <w:szCs w:val="18"/>
        </w:rPr>
        <w:t xml:space="preserve">Хомутовского муниципального образования </w:t>
      </w:r>
      <w:r w:rsidRPr="009D7DC5">
        <w:rPr>
          <w:color w:val="000000"/>
          <w:sz w:val="18"/>
          <w:szCs w:val="18"/>
        </w:rPr>
        <w:t xml:space="preserve">осуществляет </w:t>
      </w:r>
      <w:r w:rsidRPr="009D7DC5">
        <w:rPr>
          <w:sz w:val="18"/>
          <w:szCs w:val="18"/>
        </w:rPr>
        <w:t>благоустройство, необходимые ремонтные и восстановительные работы</w:t>
      </w:r>
      <w:r w:rsidRPr="009D7DC5">
        <w:rPr>
          <w:color w:val="000000"/>
          <w:sz w:val="18"/>
          <w:szCs w:val="18"/>
        </w:rPr>
        <w:t>;</w:t>
      </w:r>
    </w:p>
    <w:p w:rsidR="009D7DC5" w:rsidRPr="009D7DC5" w:rsidRDefault="009D7DC5" w:rsidP="00D77C06">
      <w:pPr>
        <w:ind w:left="0" w:right="174" w:firstLine="426"/>
        <w:rPr>
          <w:sz w:val="18"/>
          <w:szCs w:val="18"/>
        </w:rPr>
      </w:pPr>
      <w:r w:rsidRPr="009D7DC5">
        <w:rPr>
          <w:color w:val="000000"/>
          <w:sz w:val="18"/>
          <w:szCs w:val="18"/>
        </w:rPr>
        <w:t>-</w:t>
      </w:r>
      <w:r w:rsidRPr="009D7DC5">
        <w:rPr>
          <w:sz w:val="18"/>
          <w:szCs w:val="18"/>
        </w:rPr>
        <w:t xml:space="preserve">свободно распространяет информацию о своей шефской деятельности; </w:t>
      </w:r>
    </w:p>
    <w:p w:rsidR="009D7DC5" w:rsidRPr="009D7DC5" w:rsidRDefault="009D7DC5" w:rsidP="00D77C06">
      <w:pPr>
        <w:ind w:left="0" w:right="174" w:firstLine="426"/>
        <w:rPr>
          <w:sz w:val="18"/>
          <w:szCs w:val="18"/>
        </w:rPr>
      </w:pPr>
      <w:r w:rsidRPr="009D7DC5">
        <w:rPr>
          <w:sz w:val="18"/>
          <w:szCs w:val="18"/>
        </w:rPr>
        <w:t>- вносит предложения и участвует в выработке решений администрации, касающихся вопросов сохранения подшефных памятных мест и общественно-значимых территорий Хомутовского муниципального образования;</w:t>
      </w:r>
    </w:p>
    <w:p w:rsidR="009D7DC5" w:rsidRPr="009D7DC5" w:rsidRDefault="009D7DC5" w:rsidP="00D77C06">
      <w:pPr>
        <w:ind w:left="0" w:right="174" w:firstLine="426"/>
        <w:rPr>
          <w:sz w:val="18"/>
          <w:szCs w:val="18"/>
        </w:rPr>
      </w:pPr>
      <w:r w:rsidRPr="009D7DC5">
        <w:rPr>
          <w:sz w:val="18"/>
          <w:szCs w:val="18"/>
        </w:rPr>
        <w:t xml:space="preserve">- по согласованию с администрацией вправе проводить мероприятия на </w:t>
      </w:r>
      <w:proofErr w:type="spellStart"/>
      <w:r w:rsidRPr="009D7DC5">
        <w:rPr>
          <w:sz w:val="18"/>
          <w:szCs w:val="18"/>
        </w:rPr>
        <w:t>подшефствующих</w:t>
      </w:r>
      <w:proofErr w:type="spellEnd"/>
      <w:r w:rsidRPr="009D7DC5">
        <w:rPr>
          <w:sz w:val="18"/>
          <w:szCs w:val="18"/>
        </w:rPr>
        <w:t xml:space="preserve"> объектах.</w:t>
      </w:r>
    </w:p>
    <w:p w:rsidR="009D7DC5" w:rsidRPr="009D7DC5" w:rsidRDefault="009D7DC5" w:rsidP="00D77C06">
      <w:pPr>
        <w:ind w:left="0" w:right="174" w:firstLine="426"/>
        <w:rPr>
          <w:sz w:val="18"/>
          <w:szCs w:val="18"/>
        </w:rPr>
      </w:pPr>
    </w:p>
    <w:p w:rsidR="009D7DC5" w:rsidRPr="009D7DC5" w:rsidRDefault="009D7DC5" w:rsidP="00D77C06">
      <w:pPr>
        <w:widowControl w:val="0"/>
        <w:suppressAutoHyphens/>
        <w:spacing w:line="276" w:lineRule="auto"/>
        <w:ind w:left="0" w:right="174" w:firstLine="426"/>
        <w:rPr>
          <w:sz w:val="18"/>
          <w:szCs w:val="18"/>
        </w:rPr>
      </w:pPr>
      <w:r w:rsidRPr="009D7DC5">
        <w:rPr>
          <w:sz w:val="18"/>
          <w:szCs w:val="18"/>
        </w:rPr>
        <w:t xml:space="preserve">2.2. Администрация Хомутовского муниципального образования (социальный отдел </w:t>
      </w:r>
      <w:proofErr w:type="spellStart"/>
      <w:r w:rsidRPr="009D7DC5">
        <w:rPr>
          <w:sz w:val="18"/>
          <w:szCs w:val="18"/>
        </w:rPr>
        <w:t>адмнистрации</w:t>
      </w:r>
      <w:proofErr w:type="spellEnd"/>
      <w:r w:rsidRPr="009D7DC5">
        <w:rPr>
          <w:sz w:val="18"/>
          <w:szCs w:val="18"/>
        </w:rPr>
        <w:t>):</w:t>
      </w:r>
    </w:p>
    <w:p w:rsidR="009D7DC5" w:rsidRPr="009D7DC5" w:rsidRDefault="009D7DC5" w:rsidP="00D77C06">
      <w:pPr>
        <w:widowControl w:val="0"/>
        <w:suppressAutoHyphens/>
        <w:spacing w:line="276" w:lineRule="auto"/>
        <w:ind w:left="0" w:right="174" w:firstLine="426"/>
        <w:rPr>
          <w:sz w:val="18"/>
          <w:szCs w:val="18"/>
        </w:rPr>
      </w:pPr>
      <w:r w:rsidRPr="009D7DC5">
        <w:rPr>
          <w:sz w:val="18"/>
          <w:szCs w:val="18"/>
        </w:rPr>
        <w:t xml:space="preserve">-оказывает  организационное,  информационное содействие шефствующей организации; </w:t>
      </w:r>
    </w:p>
    <w:p w:rsidR="009D7DC5" w:rsidRPr="009D7DC5" w:rsidRDefault="009D7DC5" w:rsidP="00D77C06">
      <w:pPr>
        <w:widowControl w:val="0"/>
        <w:suppressAutoHyphens/>
        <w:spacing w:line="276" w:lineRule="auto"/>
        <w:ind w:left="0" w:right="174" w:firstLine="426"/>
        <w:rPr>
          <w:sz w:val="18"/>
          <w:szCs w:val="18"/>
        </w:rPr>
      </w:pPr>
      <w:r w:rsidRPr="009D7DC5">
        <w:rPr>
          <w:sz w:val="18"/>
          <w:szCs w:val="18"/>
        </w:rPr>
        <w:t xml:space="preserve">- осуществляет </w:t>
      </w:r>
      <w:proofErr w:type="gramStart"/>
      <w:r w:rsidRPr="009D7DC5">
        <w:rPr>
          <w:sz w:val="18"/>
          <w:szCs w:val="18"/>
        </w:rPr>
        <w:t>контроль за</w:t>
      </w:r>
      <w:proofErr w:type="gramEnd"/>
      <w:r w:rsidRPr="009D7DC5">
        <w:rPr>
          <w:sz w:val="18"/>
          <w:szCs w:val="18"/>
        </w:rPr>
        <w:t xml:space="preserve"> соблюдением заключенного Соглашения о шефстве; </w:t>
      </w:r>
    </w:p>
    <w:p w:rsidR="009D7DC5" w:rsidRPr="009D7DC5" w:rsidRDefault="009D7DC5" w:rsidP="00D77C06">
      <w:pPr>
        <w:ind w:left="0" w:right="174" w:firstLine="426"/>
        <w:rPr>
          <w:sz w:val="18"/>
          <w:szCs w:val="18"/>
        </w:rPr>
      </w:pPr>
      <w:r w:rsidRPr="009D7DC5">
        <w:rPr>
          <w:sz w:val="18"/>
          <w:szCs w:val="18"/>
        </w:rPr>
        <w:t>- информирует население о деятельности шефствующих организаций по сохранению памятных мест и общественно-значимых территорий Хомутовского муниципального образования.</w:t>
      </w:r>
    </w:p>
    <w:p w:rsidR="009D7DC5" w:rsidRPr="009D7DC5" w:rsidRDefault="009D7DC5" w:rsidP="00D77C06">
      <w:pPr>
        <w:widowControl w:val="0"/>
        <w:suppressAutoHyphens/>
        <w:spacing w:line="276" w:lineRule="auto"/>
        <w:ind w:left="0" w:right="174" w:firstLine="426"/>
        <w:rPr>
          <w:sz w:val="18"/>
          <w:szCs w:val="18"/>
        </w:rPr>
      </w:pPr>
    </w:p>
    <w:p w:rsidR="009D7DC5" w:rsidRPr="009D7DC5" w:rsidRDefault="009D7DC5" w:rsidP="00D77C06">
      <w:pPr>
        <w:widowControl w:val="0"/>
        <w:suppressAutoHyphens/>
        <w:spacing w:line="276" w:lineRule="auto"/>
        <w:ind w:left="0" w:right="174" w:firstLine="426"/>
        <w:jc w:val="right"/>
        <w:rPr>
          <w:bCs/>
          <w:i/>
          <w:sz w:val="18"/>
          <w:szCs w:val="18"/>
        </w:rPr>
      </w:pPr>
      <w:r w:rsidRPr="009D7DC5">
        <w:rPr>
          <w:bCs/>
          <w:i/>
          <w:sz w:val="18"/>
          <w:szCs w:val="18"/>
        </w:rPr>
        <w:t xml:space="preserve">Начальник социального отдела                                                                   Л. Л. </w:t>
      </w:r>
      <w:proofErr w:type="spellStart"/>
      <w:r w:rsidRPr="009D7DC5">
        <w:rPr>
          <w:bCs/>
          <w:i/>
          <w:sz w:val="18"/>
          <w:szCs w:val="18"/>
        </w:rPr>
        <w:t>Гуневич</w:t>
      </w:r>
      <w:proofErr w:type="spellEnd"/>
    </w:p>
    <w:p w:rsidR="009D7DC5" w:rsidRPr="009D7DC5" w:rsidRDefault="009D7DC5" w:rsidP="00D77C06">
      <w:pPr>
        <w:ind w:left="0" w:right="174" w:firstLine="426"/>
        <w:jc w:val="right"/>
        <w:rPr>
          <w:sz w:val="18"/>
          <w:szCs w:val="18"/>
        </w:rPr>
      </w:pPr>
    </w:p>
    <w:p w:rsidR="009D7DC5" w:rsidRPr="009D7DC5" w:rsidRDefault="009D7DC5" w:rsidP="00D77C06">
      <w:pPr>
        <w:ind w:left="0" w:right="174" w:firstLine="426"/>
        <w:jc w:val="right"/>
        <w:rPr>
          <w:i/>
          <w:sz w:val="18"/>
          <w:szCs w:val="18"/>
        </w:rPr>
      </w:pPr>
      <w:r w:rsidRPr="009D7DC5">
        <w:rPr>
          <w:i/>
          <w:sz w:val="18"/>
          <w:szCs w:val="18"/>
        </w:rPr>
        <w:t>Приложение №2</w:t>
      </w:r>
    </w:p>
    <w:p w:rsidR="009D7DC5" w:rsidRPr="009D7DC5" w:rsidRDefault="009D7DC5" w:rsidP="00D77C06">
      <w:pPr>
        <w:ind w:left="0" w:right="174" w:firstLine="426"/>
        <w:jc w:val="right"/>
        <w:rPr>
          <w:i/>
          <w:sz w:val="18"/>
          <w:szCs w:val="18"/>
        </w:rPr>
      </w:pPr>
      <w:r w:rsidRPr="009D7DC5">
        <w:rPr>
          <w:i/>
          <w:sz w:val="18"/>
          <w:szCs w:val="18"/>
        </w:rPr>
        <w:t>Утверждено</w:t>
      </w:r>
    </w:p>
    <w:p w:rsidR="009D7DC5" w:rsidRPr="009D7DC5" w:rsidRDefault="009D7DC5" w:rsidP="00D77C06">
      <w:pPr>
        <w:ind w:left="0" w:right="174" w:firstLine="426"/>
        <w:jc w:val="right"/>
        <w:rPr>
          <w:i/>
          <w:sz w:val="18"/>
          <w:szCs w:val="18"/>
        </w:rPr>
      </w:pPr>
      <w:r w:rsidRPr="009D7DC5">
        <w:rPr>
          <w:i/>
          <w:sz w:val="18"/>
          <w:szCs w:val="18"/>
        </w:rPr>
        <w:t xml:space="preserve"> постановлением  администрации </w:t>
      </w:r>
    </w:p>
    <w:p w:rsidR="009D7DC5" w:rsidRPr="009D7DC5" w:rsidRDefault="009D7DC5" w:rsidP="00D77C06">
      <w:pPr>
        <w:ind w:left="0" w:right="174" w:firstLine="426"/>
        <w:jc w:val="right"/>
        <w:rPr>
          <w:i/>
          <w:sz w:val="18"/>
          <w:szCs w:val="18"/>
        </w:rPr>
      </w:pPr>
      <w:r w:rsidRPr="009D7DC5">
        <w:rPr>
          <w:i/>
          <w:sz w:val="18"/>
          <w:szCs w:val="18"/>
        </w:rPr>
        <w:t>Хомутовского муниципального образования</w:t>
      </w:r>
    </w:p>
    <w:p w:rsidR="009D7DC5" w:rsidRPr="009D7DC5" w:rsidRDefault="009D7DC5" w:rsidP="00D77C06">
      <w:pPr>
        <w:tabs>
          <w:tab w:val="num" w:pos="0"/>
        </w:tabs>
        <w:ind w:left="0" w:right="174" w:firstLine="426"/>
        <w:jc w:val="right"/>
        <w:rPr>
          <w:i/>
          <w:sz w:val="18"/>
          <w:szCs w:val="18"/>
        </w:rPr>
      </w:pPr>
      <w:r w:rsidRPr="009D7DC5">
        <w:rPr>
          <w:i/>
          <w:sz w:val="18"/>
          <w:szCs w:val="18"/>
        </w:rPr>
        <w:t>от «</w:t>
      </w:r>
      <w:r w:rsidR="00524487">
        <w:rPr>
          <w:i/>
          <w:sz w:val="18"/>
          <w:szCs w:val="18"/>
          <w:u w:val="single"/>
        </w:rPr>
        <w:t>12</w:t>
      </w:r>
      <w:r w:rsidRPr="009D7DC5">
        <w:rPr>
          <w:i/>
          <w:sz w:val="18"/>
          <w:szCs w:val="18"/>
        </w:rPr>
        <w:t>» _</w:t>
      </w:r>
      <w:r w:rsidR="00524487">
        <w:rPr>
          <w:i/>
          <w:sz w:val="18"/>
          <w:szCs w:val="18"/>
          <w:u w:val="single"/>
        </w:rPr>
        <w:t>09.2023</w:t>
      </w:r>
      <w:r w:rsidRPr="009D7DC5">
        <w:rPr>
          <w:i/>
          <w:sz w:val="18"/>
          <w:szCs w:val="18"/>
        </w:rPr>
        <w:t>_ №_</w:t>
      </w:r>
      <w:r w:rsidR="00524487">
        <w:rPr>
          <w:i/>
          <w:sz w:val="18"/>
          <w:szCs w:val="18"/>
          <w:u w:val="single"/>
        </w:rPr>
        <w:t>184о/д</w:t>
      </w:r>
      <w:r w:rsidRPr="009D7DC5">
        <w:rPr>
          <w:i/>
          <w:sz w:val="18"/>
          <w:szCs w:val="18"/>
        </w:rPr>
        <w:t>_</w:t>
      </w:r>
    </w:p>
    <w:p w:rsidR="009D7DC5" w:rsidRPr="009D7DC5" w:rsidRDefault="009D7DC5" w:rsidP="00D77C06">
      <w:pPr>
        <w:widowControl w:val="0"/>
        <w:suppressAutoHyphens/>
        <w:spacing w:line="276" w:lineRule="auto"/>
        <w:ind w:left="0" w:right="174" w:firstLine="426"/>
        <w:jc w:val="right"/>
        <w:rPr>
          <w:b/>
          <w:bCs/>
          <w:sz w:val="18"/>
          <w:szCs w:val="18"/>
        </w:rPr>
      </w:pPr>
    </w:p>
    <w:p w:rsidR="009D7DC5" w:rsidRPr="009D7DC5" w:rsidRDefault="009D7DC5" w:rsidP="00D77C06">
      <w:pPr>
        <w:widowControl w:val="0"/>
        <w:suppressAutoHyphens/>
        <w:spacing w:line="276" w:lineRule="auto"/>
        <w:ind w:left="0" w:right="174" w:firstLine="426"/>
        <w:jc w:val="center"/>
        <w:rPr>
          <w:color w:val="000000"/>
          <w:sz w:val="18"/>
          <w:szCs w:val="18"/>
        </w:rPr>
      </w:pPr>
      <w:r w:rsidRPr="009D7DC5">
        <w:rPr>
          <w:b/>
          <w:bCs/>
          <w:sz w:val="18"/>
          <w:szCs w:val="18"/>
        </w:rPr>
        <w:t>ПЕРЕЧЕНЬ</w:t>
      </w:r>
    </w:p>
    <w:p w:rsidR="009D7DC5" w:rsidRPr="009D7DC5" w:rsidRDefault="009D7DC5" w:rsidP="00D77C06">
      <w:pPr>
        <w:widowControl w:val="0"/>
        <w:suppressAutoHyphens/>
        <w:spacing w:line="276" w:lineRule="auto"/>
        <w:ind w:left="0" w:right="174" w:firstLine="426"/>
        <w:jc w:val="center"/>
        <w:rPr>
          <w:sz w:val="18"/>
          <w:szCs w:val="18"/>
        </w:rPr>
      </w:pPr>
      <w:r w:rsidRPr="009D7DC5">
        <w:rPr>
          <w:sz w:val="18"/>
          <w:szCs w:val="18"/>
        </w:rPr>
        <w:t xml:space="preserve">памятных мест и общественно-значимых территорий Хомутовского муниципального образования, расположенных на территории Хомутовского муниципального образования </w:t>
      </w:r>
    </w:p>
    <w:tbl>
      <w:tblPr>
        <w:tblW w:w="10348" w:type="dxa"/>
        <w:tblInd w:w="-114" w:type="dxa"/>
        <w:tblLayout w:type="fixed"/>
        <w:tblCellMar>
          <w:top w:w="28" w:type="dxa"/>
          <w:left w:w="28" w:type="dxa"/>
          <w:bottom w:w="28" w:type="dxa"/>
          <w:right w:w="28" w:type="dxa"/>
        </w:tblCellMar>
        <w:tblLook w:val="04A0" w:firstRow="1" w:lastRow="0" w:firstColumn="1" w:lastColumn="0" w:noHBand="0" w:noVBand="1"/>
      </w:tblPr>
      <w:tblGrid>
        <w:gridCol w:w="851"/>
        <w:gridCol w:w="4256"/>
        <w:gridCol w:w="5241"/>
      </w:tblGrid>
      <w:tr w:rsidR="009D7DC5" w:rsidRPr="009D7DC5" w:rsidTr="00B86A7D">
        <w:trPr>
          <w:trHeight w:val="390"/>
        </w:trPr>
        <w:tc>
          <w:tcPr>
            <w:tcW w:w="851" w:type="dxa"/>
            <w:tcBorders>
              <w:top w:val="single" w:sz="2" w:space="0" w:color="000000"/>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center"/>
              <w:rPr>
                <w:rFonts w:eastAsia="Lucida Sans Unicode"/>
                <w:kern w:val="2"/>
                <w:sz w:val="18"/>
                <w:szCs w:val="18"/>
                <w:lang w:eastAsia="zh-CN" w:bidi="hi-IN"/>
              </w:rPr>
            </w:pPr>
            <w:r w:rsidRPr="009D7DC5">
              <w:rPr>
                <w:rFonts w:eastAsia="Lucida Sans Unicode"/>
                <w:kern w:val="2"/>
                <w:sz w:val="18"/>
                <w:szCs w:val="18"/>
                <w:lang w:eastAsia="zh-CN" w:bidi="hi-IN"/>
              </w:rPr>
              <w:t xml:space="preserve">№ </w:t>
            </w:r>
            <w:proofErr w:type="gramStart"/>
            <w:r w:rsidRPr="009D7DC5">
              <w:rPr>
                <w:rFonts w:eastAsia="Lucida Sans Unicode"/>
                <w:kern w:val="2"/>
                <w:sz w:val="18"/>
                <w:szCs w:val="18"/>
                <w:lang w:eastAsia="zh-CN" w:bidi="hi-IN"/>
              </w:rPr>
              <w:t>п</w:t>
            </w:r>
            <w:proofErr w:type="gramEnd"/>
            <w:r w:rsidRPr="009D7DC5">
              <w:rPr>
                <w:rFonts w:eastAsia="Lucida Sans Unicode"/>
                <w:kern w:val="2"/>
                <w:sz w:val="18"/>
                <w:szCs w:val="18"/>
                <w:lang w:eastAsia="zh-CN" w:bidi="hi-IN"/>
              </w:rPr>
              <w:t xml:space="preserve">/п </w:t>
            </w:r>
          </w:p>
        </w:tc>
        <w:tc>
          <w:tcPr>
            <w:tcW w:w="4256" w:type="dxa"/>
            <w:tcBorders>
              <w:top w:val="single" w:sz="2" w:space="0" w:color="000000"/>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center"/>
              <w:rPr>
                <w:rFonts w:eastAsia="Lucida Sans Unicode"/>
                <w:kern w:val="2"/>
                <w:sz w:val="18"/>
                <w:szCs w:val="18"/>
                <w:lang w:eastAsia="zh-CN" w:bidi="hi-IN"/>
              </w:rPr>
            </w:pPr>
            <w:r w:rsidRPr="009D7DC5">
              <w:rPr>
                <w:rFonts w:eastAsia="Lucida Sans Unicode"/>
                <w:kern w:val="2"/>
                <w:sz w:val="18"/>
                <w:szCs w:val="18"/>
                <w:lang w:eastAsia="zh-CN" w:bidi="hi-IN"/>
              </w:rPr>
              <w:t xml:space="preserve">Наименование объектов </w:t>
            </w:r>
          </w:p>
        </w:tc>
        <w:tc>
          <w:tcPr>
            <w:tcW w:w="5241" w:type="dxa"/>
            <w:tcBorders>
              <w:top w:val="single" w:sz="2" w:space="0" w:color="000000"/>
              <w:left w:val="single" w:sz="2" w:space="0" w:color="000000"/>
              <w:bottom w:val="single" w:sz="2" w:space="0" w:color="000000"/>
              <w:right w:val="single" w:sz="4" w:space="0" w:color="auto"/>
            </w:tcBorders>
            <w:hideMark/>
          </w:tcPr>
          <w:p w:rsidR="009D7DC5" w:rsidRPr="009D7DC5" w:rsidRDefault="009D7DC5" w:rsidP="00D77C06">
            <w:pPr>
              <w:widowControl w:val="0"/>
              <w:suppressLineNumbers/>
              <w:suppressAutoHyphens/>
              <w:ind w:left="0" w:right="174" w:firstLine="426"/>
              <w:jc w:val="center"/>
              <w:rPr>
                <w:rFonts w:eastAsia="Lucida Sans Unicode"/>
                <w:kern w:val="2"/>
                <w:sz w:val="18"/>
                <w:szCs w:val="18"/>
                <w:lang w:eastAsia="zh-CN" w:bidi="hi-IN"/>
              </w:rPr>
            </w:pPr>
            <w:r w:rsidRPr="009D7DC5">
              <w:rPr>
                <w:rFonts w:eastAsia="Lucida Sans Unicode"/>
                <w:kern w:val="2"/>
                <w:sz w:val="18"/>
                <w:szCs w:val="18"/>
                <w:lang w:eastAsia="zh-CN" w:bidi="hi-IN"/>
              </w:rPr>
              <w:t>Местонахождение</w:t>
            </w:r>
          </w:p>
        </w:tc>
      </w:tr>
      <w:tr w:rsidR="009D7DC5" w:rsidRPr="009D7DC5" w:rsidTr="00B86A7D">
        <w:trPr>
          <w:trHeight w:val="682"/>
        </w:trPr>
        <w:tc>
          <w:tcPr>
            <w:tcW w:w="851" w:type="dxa"/>
            <w:tcBorders>
              <w:top w:val="single" w:sz="2" w:space="0" w:color="000000"/>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1.</w:t>
            </w:r>
          </w:p>
        </w:tc>
        <w:tc>
          <w:tcPr>
            <w:tcW w:w="4256" w:type="dxa"/>
            <w:tcBorders>
              <w:top w:val="single" w:sz="2" w:space="0" w:color="000000"/>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sz w:val="18"/>
                <w:szCs w:val="18"/>
              </w:rPr>
              <w:t>Обелиск Вечной Славы землякам-</w:t>
            </w:r>
            <w:proofErr w:type="spellStart"/>
            <w:r w:rsidRPr="009D7DC5">
              <w:rPr>
                <w:sz w:val="18"/>
                <w:szCs w:val="18"/>
              </w:rPr>
              <w:t>хомутовцам</w:t>
            </w:r>
            <w:proofErr w:type="spellEnd"/>
            <w:r w:rsidRPr="009D7DC5">
              <w:rPr>
                <w:sz w:val="18"/>
                <w:szCs w:val="18"/>
              </w:rPr>
              <w:t xml:space="preserve">, </w:t>
            </w:r>
            <w:proofErr w:type="gramStart"/>
            <w:r w:rsidRPr="009D7DC5">
              <w:rPr>
                <w:sz w:val="18"/>
                <w:szCs w:val="18"/>
              </w:rPr>
              <w:t>павшим</w:t>
            </w:r>
            <w:proofErr w:type="gramEnd"/>
            <w:r w:rsidRPr="009D7DC5">
              <w:rPr>
                <w:sz w:val="18"/>
                <w:szCs w:val="18"/>
              </w:rPr>
              <w:t xml:space="preserve"> в годы Великой Отечественной войны 1941-1945 гг.</w:t>
            </w:r>
          </w:p>
        </w:tc>
        <w:tc>
          <w:tcPr>
            <w:tcW w:w="5241" w:type="dxa"/>
            <w:tcBorders>
              <w:top w:val="single" w:sz="2" w:space="0" w:color="000000"/>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sz w:val="18"/>
                <w:szCs w:val="18"/>
              </w:rPr>
              <w:t>с. Хомутово, ул. Кирова, 10 б</w:t>
            </w:r>
          </w:p>
        </w:tc>
      </w:tr>
      <w:tr w:rsidR="009D7DC5" w:rsidRPr="009D7DC5" w:rsidTr="00B86A7D">
        <w:trPr>
          <w:trHeight w:val="833"/>
        </w:trPr>
        <w:tc>
          <w:tcPr>
            <w:tcW w:w="851" w:type="dxa"/>
            <w:tcBorders>
              <w:top w:val="single" w:sz="4" w:space="0" w:color="auto"/>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2</w:t>
            </w:r>
          </w:p>
        </w:tc>
        <w:tc>
          <w:tcPr>
            <w:tcW w:w="4256" w:type="dxa"/>
            <w:tcBorders>
              <w:top w:val="single" w:sz="4" w:space="0" w:color="auto"/>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sz w:val="18"/>
                <w:szCs w:val="18"/>
              </w:rPr>
              <w:t>Памятник Герою Советского Союза летчику-штурмовику М.П. Васильеву и Герою Социалистического Труда О.В. Глазковой</w:t>
            </w:r>
          </w:p>
        </w:tc>
        <w:tc>
          <w:tcPr>
            <w:tcW w:w="5241" w:type="dxa"/>
            <w:tcBorders>
              <w:top w:val="single" w:sz="4" w:space="0" w:color="auto"/>
              <w:left w:val="single" w:sz="2" w:space="0" w:color="000000"/>
              <w:bottom w:val="single" w:sz="2" w:space="0" w:color="000000"/>
              <w:right w:val="single" w:sz="4" w:space="0" w:color="auto"/>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с. Хомутово</w:t>
            </w:r>
            <w:proofErr w:type="gramStart"/>
            <w:r w:rsidRPr="009D7DC5">
              <w:rPr>
                <w:rFonts w:eastAsia="Lucida Sans Unicode"/>
                <w:kern w:val="2"/>
                <w:sz w:val="18"/>
                <w:szCs w:val="18"/>
                <w:lang w:eastAsia="zh-CN" w:bidi="hi-IN"/>
              </w:rPr>
              <w:t>.</w:t>
            </w:r>
            <w:proofErr w:type="gramEnd"/>
            <w:r w:rsidRPr="009D7DC5">
              <w:rPr>
                <w:rFonts w:eastAsia="Lucida Sans Unicode"/>
                <w:kern w:val="2"/>
                <w:sz w:val="18"/>
                <w:szCs w:val="18"/>
                <w:lang w:eastAsia="zh-CN" w:bidi="hi-IN"/>
              </w:rPr>
              <w:t xml:space="preserve"> </w:t>
            </w:r>
            <w:proofErr w:type="gramStart"/>
            <w:r w:rsidRPr="009D7DC5">
              <w:rPr>
                <w:rFonts w:eastAsia="Lucida Sans Unicode"/>
                <w:kern w:val="2"/>
                <w:sz w:val="18"/>
                <w:szCs w:val="18"/>
                <w:lang w:eastAsia="zh-CN" w:bidi="hi-IN"/>
              </w:rPr>
              <w:t>у</w:t>
            </w:r>
            <w:proofErr w:type="gramEnd"/>
            <w:r w:rsidRPr="009D7DC5">
              <w:rPr>
                <w:rFonts w:eastAsia="Lucida Sans Unicode"/>
                <w:kern w:val="2"/>
                <w:sz w:val="18"/>
                <w:szCs w:val="18"/>
                <w:lang w:eastAsia="zh-CN" w:bidi="hi-IN"/>
              </w:rPr>
              <w:t>л. Кирова, 7 а</w:t>
            </w:r>
          </w:p>
        </w:tc>
      </w:tr>
      <w:tr w:rsidR="009D7DC5" w:rsidRPr="009D7DC5" w:rsidTr="00B86A7D">
        <w:trPr>
          <w:trHeight w:val="417"/>
        </w:trPr>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 xml:space="preserve">3 </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sz w:val="18"/>
                <w:szCs w:val="18"/>
              </w:rPr>
            </w:pPr>
            <w:r w:rsidRPr="009D7DC5">
              <w:rPr>
                <w:sz w:val="18"/>
                <w:szCs w:val="18"/>
              </w:rPr>
              <w:t>Парковая зона с фонтаном</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с. Хомутово, ул. Кирова, 7 а</w:t>
            </w:r>
          </w:p>
        </w:tc>
      </w:tr>
      <w:tr w:rsidR="009D7DC5" w:rsidRPr="009D7DC5" w:rsidTr="00B86A7D">
        <w:trPr>
          <w:trHeight w:val="495"/>
        </w:trPr>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4</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sz w:val="18"/>
                <w:szCs w:val="18"/>
              </w:rPr>
              <w:t>Памятникам землякам д. Талька – участникам Великой Отечественной войны  1941-1945 гг.</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д. Талька, ул. Центральная,25</w:t>
            </w:r>
          </w:p>
        </w:tc>
      </w:tr>
      <w:tr w:rsidR="009D7DC5" w:rsidRPr="009D7DC5" w:rsidTr="00B86A7D">
        <w:trPr>
          <w:trHeight w:val="472"/>
        </w:trPr>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color w:val="000000"/>
                <w:spacing w:val="-3"/>
                <w:kern w:val="2"/>
                <w:sz w:val="18"/>
                <w:szCs w:val="18"/>
                <w:lang w:bidi="ru-RU"/>
              </w:rPr>
            </w:pPr>
            <w:r w:rsidRPr="009D7DC5">
              <w:rPr>
                <w:rFonts w:eastAsia="Lucida Sans Unicode"/>
                <w:kern w:val="2"/>
                <w:sz w:val="18"/>
                <w:szCs w:val="18"/>
                <w:lang w:eastAsia="zh-CN" w:bidi="hi-IN"/>
              </w:rPr>
              <w:t>5</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sz w:val="18"/>
                <w:szCs w:val="18"/>
              </w:rPr>
              <w:t xml:space="preserve">Обелиск воинам Великой Отечественной войны 1941-1945 гг. п. </w:t>
            </w:r>
            <w:proofErr w:type="spellStart"/>
            <w:r w:rsidRPr="009D7DC5">
              <w:rPr>
                <w:sz w:val="18"/>
                <w:szCs w:val="18"/>
              </w:rPr>
              <w:t>Плишкино</w:t>
            </w:r>
            <w:proofErr w:type="spellEnd"/>
          </w:p>
        </w:tc>
        <w:tc>
          <w:tcPr>
            <w:tcW w:w="5241" w:type="dxa"/>
            <w:tcBorders>
              <w:top w:val="single" w:sz="2" w:space="0" w:color="000000"/>
              <w:left w:val="single" w:sz="2" w:space="0" w:color="000000"/>
              <w:bottom w:val="single" w:sz="4" w:space="0" w:color="auto"/>
              <w:right w:val="single" w:sz="4" w:space="0" w:color="auto"/>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 xml:space="preserve">п. </w:t>
            </w:r>
            <w:proofErr w:type="spellStart"/>
            <w:r w:rsidRPr="009D7DC5">
              <w:rPr>
                <w:rFonts w:eastAsia="Lucida Sans Unicode"/>
                <w:kern w:val="2"/>
                <w:sz w:val="18"/>
                <w:szCs w:val="18"/>
                <w:lang w:eastAsia="zh-CN" w:bidi="hi-IN"/>
              </w:rPr>
              <w:t>Плишкино</w:t>
            </w:r>
            <w:proofErr w:type="spellEnd"/>
            <w:r w:rsidRPr="009D7DC5">
              <w:rPr>
                <w:rFonts w:eastAsia="Lucida Sans Unicode"/>
                <w:kern w:val="2"/>
                <w:sz w:val="18"/>
                <w:szCs w:val="18"/>
                <w:lang w:eastAsia="zh-CN" w:bidi="hi-IN"/>
              </w:rPr>
              <w:t>, ул. Школьная,1 «а»</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6</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sz w:val="18"/>
                <w:szCs w:val="18"/>
              </w:rPr>
              <w:t>Памятник-бюст командиру партизанского отряда Н.А. Каландаришвили</w:t>
            </w:r>
          </w:p>
        </w:tc>
        <w:tc>
          <w:tcPr>
            <w:tcW w:w="5241" w:type="dxa"/>
            <w:tcBorders>
              <w:top w:val="single" w:sz="4" w:space="0" w:color="auto"/>
              <w:left w:val="single" w:sz="2" w:space="0" w:color="000000"/>
              <w:bottom w:val="single" w:sz="2" w:space="0" w:color="000000"/>
              <w:right w:val="single" w:sz="4" w:space="0" w:color="auto"/>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с. Хомутово, ул. Кирова,57</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lastRenderedPageBreak/>
              <w:t>7</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sz w:val="18"/>
                <w:szCs w:val="18"/>
              </w:rPr>
              <w:t>Памятник-бюст командиру партизанского отряда Д.Е. Звереву</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с. Хомутово, ул. Кирова,57</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8</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Памятник почтальону</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sz w:val="18"/>
                <w:szCs w:val="18"/>
              </w:rPr>
            </w:pPr>
            <w:r w:rsidRPr="009D7DC5">
              <w:rPr>
                <w:sz w:val="18"/>
                <w:szCs w:val="18"/>
              </w:rPr>
              <w:t xml:space="preserve">с. Хомутово,  ул. Кирова,20 </w:t>
            </w:r>
          </w:p>
        </w:tc>
      </w:tr>
      <w:tr w:rsidR="009D7DC5" w:rsidRPr="009D7DC5" w:rsidTr="00B86A7D">
        <w:trPr>
          <w:trHeight w:val="317"/>
        </w:trPr>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9</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Бюст А.С. Пушкина</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sz w:val="18"/>
                <w:szCs w:val="18"/>
              </w:rPr>
            </w:pPr>
            <w:r w:rsidRPr="009D7DC5">
              <w:rPr>
                <w:sz w:val="18"/>
                <w:szCs w:val="18"/>
              </w:rPr>
              <w:t xml:space="preserve">с. Хомутово, ул. </w:t>
            </w:r>
            <w:proofErr w:type="gramStart"/>
            <w:r w:rsidRPr="009D7DC5">
              <w:rPr>
                <w:sz w:val="18"/>
                <w:szCs w:val="18"/>
              </w:rPr>
              <w:t>Колхозная</w:t>
            </w:r>
            <w:proofErr w:type="gramEnd"/>
            <w:r w:rsidRPr="009D7DC5">
              <w:rPr>
                <w:sz w:val="18"/>
                <w:szCs w:val="18"/>
              </w:rPr>
              <w:t>, 138</w:t>
            </w:r>
          </w:p>
        </w:tc>
      </w:tr>
      <w:tr w:rsidR="009D7DC5" w:rsidRPr="009D7DC5" w:rsidTr="00B86A7D">
        <w:trPr>
          <w:trHeight w:val="537"/>
        </w:trPr>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10</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sz w:val="18"/>
                <w:szCs w:val="18"/>
              </w:rPr>
              <w:t xml:space="preserve">Памятники-бюсты военнослужащим И.С. Очиченко и П.П. </w:t>
            </w:r>
            <w:proofErr w:type="spellStart"/>
            <w:r w:rsidRPr="009D7DC5">
              <w:rPr>
                <w:sz w:val="18"/>
                <w:szCs w:val="18"/>
              </w:rPr>
              <w:t>Шахторину</w:t>
            </w:r>
            <w:proofErr w:type="spellEnd"/>
          </w:p>
        </w:tc>
        <w:tc>
          <w:tcPr>
            <w:tcW w:w="5241" w:type="dxa"/>
            <w:tcBorders>
              <w:top w:val="nil"/>
              <w:left w:val="single" w:sz="2" w:space="0" w:color="000000"/>
              <w:bottom w:val="single" w:sz="2" w:space="0" w:color="000000"/>
              <w:right w:val="single" w:sz="4" w:space="0" w:color="auto"/>
            </w:tcBorders>
          </w:tcPr>
          <w:p w:rsidR="009D7DC5" w:rsidRPr="009D7DC5" w:rsidRDefault="009D7DC5" w:rsidP="00D77C06">
            <w:pPr>
              <w:spacing w:line="276" w:lineRule="auto"/>
              <w:ind w:left="0" w:right="174" w:firstLine="426"/>
              <w:jc w:val="left"/>
              <w:rPr>
                <w:rFonts w:eastAsia="Calibri"/>
                <w:sz w:val="18"/>
                <w:szCs w:val="18"/>
                <w:lang w:eastAsia="en-US"/>
              </w:rPr>
            </w:pPr>
            <w:r w:rsidRPr="009D7DC5">
              <w:rPr>
                <w:sz w:val="18"/>
                <w:szCs w:val="18"/>
              </w:rPr>
              <w:t xml:space="preserve">п. </w:t>
            </w:r>
            <w:proofErr w:type="spellStart"/>
            <w:r w:rsidRPr="009D7DC5">
              <w:rPr>
                <w:sz w:val="18"/>
                <w:szCs w:val="18"/>
              </w:rPr>
              <w:t>Плишкино</w:t>
            </w:r>
            <w:proofErr w:type="spellEnd"/>
            <w:r w:rsidRPr="009D7DC5">
              <w:rPr>
                <w:sz w:val="18"/>
                <w:szCs w:val="18"/>
              </w:rPr>
              <w:t>, ул. Школьная, 1 «а»</w:t>
            </w:r>
          </w:p>
          <w:p w:rsidR="009D7DC5" w:rsidRPr="009D7DC5" w:rsidRDefault="009D7DC5" w:rsidP="00D77C06">
            <w:pPr>
              <w:spacing w:line="276" w:lineRule="auto"/>
              <w:ind w:left="0" w:right="174" w:firstLine="426"/>
              <w:jc w:val="left"/>
              <w:rPr>
                <w:rFonts w:eastAsia="Calibri"/>
                <w:sz w:val="18"/>
                <w:szCs w:val="18"/>
                <w:lang w:eastAsia="en-US"/>
              </w:rPr>
            </w:pP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11</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proofErr w:type="spellStart"/>
            <w:r w:rsidRPr="009D7DC5">
              <w:rPr>
                <w:sz w:val="18"/>
                <w:szCs w:val="18"/>
              </w:rPr>
              <w:t>Вьездная</w:t>
            </w:r>
            <w:proofErr w:type="spellEnd"/>
            <w:r w:rsidRPr="009D7DC5">
              <w:rPr>
                <w:sz w:val="18"/>
                <w:szCs w:val="18"/>
              </w:rPr>
              <w:t xml:space="preserve"> стела с. Хомутово</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д. Куда, в районе ООО БРК</w:t>
            </w:r>
          </w:p>
        </w:tc>
      </w:tr>
      <w:tr w:rsidR="009D7DC5" w:rsidRPr="009D7DC5" w:rsidTr="00B86A7D">
        <w:trPr>
          <w:trHeight w:val="387"/>
        </w:trPr>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12</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sz w:val="18"/>
                <w:szCs w:val="18"/>
              </w:rPr>
              <w:t>Скульптура-символ «Медведь»</w:t>
            </w:r>
          </w:p>
        </w:tc>
        <w:tc>
          <w:tcPr>
            <w:tcW w:w="5241" w:type="dxa"/>
            <w:tcBorders>
              <w:top w:val="nil"/>
              <w:left w:val="single" w:sz="2" w:space="0" w:color="000000"/>
              <w:bottom w:val="single" w:sz="2" w:space="0" w:color="000000"/>
              <w:right w:val="single" w:sz="4" w:space="0" w:color="auto"/>
            </w:tcBorders>
          </w:tcPr>
          <w:p w:rsidR="009D7DC5" w:rsidRPr="009D7DC5" w:rsidRDefault="009D7DC5" w:rsidP="00D77C06">
            <w:pPr>
              <w:spacing w:line="276" w:lineRule="auto"/>
              <w:ind w:left="0" w:right="174" w:firstLine="426"/>
              <w:jc w:val="left"/>
              <w:rPr>
                <w:sz w:val="18"/>
                <w:szCs w:val="18"/>
              </w:rPr>
            </w:pPr>
            <w:r w:rsidRPr="009D7DC5">
              <w:rPr>
                <w:sz w:val="18"/>
                <w:szCs w:val="18"/>
              </w:rPr>
              <w:t xml:space="preserve">д. Позднякова, ул. Ручейная, 1 </w:t>
            </w:r>
          </w:p>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p>
        </w:tc>
      </w:tr>
      <w:tr w:rsidR="009D7DC5" w:rsidRPr="009D7DC5" w:rsidTr="00B86A7D">
        <w:trPr>
          <w:trHeight w:val="255"/>
        </w:trPr>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13</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«Остановка краеведа»</w:t>
            </w:r>
          </w:p>
        </w:tc>
        <w:tc>
          <w:tcPr>
            <w:tcW w:w="5241" w:type="dxa"/>
            <w:tcBorders>
              <w:top w:val="nil"/>
              <w:left w:val="single" w:sz="2" w:space="0" w:color="000000"/>
              <w:bottom w:val="single" w:sz="2" w:space="0" w:color="000000"/>
              <w:right w:val="single" w:sz="4" w:space="0" w:color="auto"/>
            </w:tcBorders>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с. Хомутово, ул. Кирова</w:t>
            </w:r>
          </w:p>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14</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Остановка «Живая память»</w:t>
            </w:r>
          </w:p>
        </w:tc>
        <w:tc>
          <w:tcPr>
            <w:tcW w:w="5241" w:type="dxa"/>
            <w:tcBorders>
              <w:top w:val="nil"/>
              <w:left w:val="single" w:sz="2" w:space="0" w:color="000000"/>
              <w:bottom w:val="single" w:sz="2" w:space="0" w:color="000000"/>
              <w:right w:val="single" w:sz="4" w:space="0" w:color="auto"/>
            </w:tcBorders>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с. Хомутово, ул. Ленина</w:t>
            </w:r>
          </w:p>
          <w:p w:rsidR="009D7DC5" w:rsidRPr="009D7DC5" w:rsidRDefault="009D7DC5" w:rsidP="00D77C06">
            <w:pPr>
              <w:spacing w:line="276" w:lineRule="auto"/>
              <w:ind w:left="0" w:right="174" w:firstLine="426"/>
              <w:jc w:val="left"/>
              <w:rPr>
                <w:rFonts w:eastAsia="Calibri"/>
                <w:sz w:val="18"/>
                <w:szCs w:val="18"/>
                <w:lang w:eastAsia="en-US"/>
              </w:rPr>
            </w:pP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15</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 xml:space="preserve">Остановка имени Г.И. </w:t>
            </w:r>
            <w:proofErr w:type="spellStart"/>
            <w:r w:rsidRPr="009D7DC5">
              <w:rPr>
                <w:rFonts w:eastAsia="Calibri"/>
                <w:sz w:val="18"/>
                <w:szCs w:val="18"/>
                <w:lang w:eastAsia="en-US"/>
              </w:rPr>
              <w:t>Баянова</w:t>
            </w:r>
            <w:proofErr w:type="spellEnd"/>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д. Куда, пер. Крайний</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16</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Остановка имени И.Е. Данько</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д. Куда, ул. Ленина</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17</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 xml:space="preserve">Остановка имени А.И. </w:t>
            </w:r>
            <w:proofErr w:type="spellStart"/>
            <w:r w:rsidRPr="009D7DC5">
              <w:rPr>
                <w:rFonts w:eastAsia="Calibri"/>
                <w:sz w:val="18"/>
                <w:szCs w:val="18"/>
                <w:lang w:eastAsia="en-US"/>
              </w:rPr>
              <w:t>Новопашина</w:t>
            </w:r>
            <w:proofErr w:type="spellEnd"/>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д. Куда, ул. Ленина</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18</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Остановка имени И.А. Рогаль</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с. Хомутово, ул. Кирова</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19</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Остановка имени Ф.А. Федорова</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с. Хомутово, ул. Кирова</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20</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 xml:space="preserve">Остановка имени А.И. </w:t>
            </w:r>
            <w:proofErr w:type="spellStart"/>
            <w:r w:rsidRPr="009D7DC5">
              <w:rPr>
                <w:rFonts w:eastAsia="Calibri"/>
                <w:sz w:val="18"/>
                <w:szCs w:val="18"/>
                <w:lang w:eastAsia="en-US"/>
              </w:rPr>
              <w:t>Ощерина</w:t>
            </w:r>
            <w:proofErr w:type="spellEnd"/>
            <w:r w:rsidRPr="009D7DC5">
              <w:rPr>
                <w:rFonts w:eastAsia="Calibri"/>
                <w:sz w:val="18"/>
                <w:szCs w:val="18"/>
                <w:lang w:eastAsia="en-US"/>
              </w:rPr>
              <w:t>»</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 xml:space="preserve">с. Хомутово, ул. </w:t>
            </w:r>
            <w:proofErr w:type="spellStart"/>
            <w:r w:rsidRPr="009D7DC5">
              <w:rPr>
                <w:rFonts w:eastAsia="Calibri"/>
                <w:sz w:val="18"/>
                <w:szCs w:val="18"/>
                <w:lang w:eastAsia="en-US"/>
              </w:rPr>
              <w:t>Ощерина</w:t>
            </w:r>
            <w:proofErr w:type="spellEnd"/>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21</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Остановка имени М.П. Васильева</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 xml:space="preserve">с. Хомутово, ул. Кирова </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22</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highlight w:val="yellow"/>
                <w:lang w:eastAsia="en-US"/>
              </w:rPr>
            </w:pPr>
            <w:r w:rsidRPr="009D7DC5">
              <w:rPr>
                <w:rFonts w:eastAsia="Calibri"/>
                <w:sz w:val="18"/>
                <w:szCs w:val="18"/>
                <w:lang w:eastAsia="en-US"/>
              </w:rPr>
              <w:t>Парковая территория  - родник</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highlight w:val="yellow"/>
                <w:lang w:eastAsia="en-US"/>
              </w:rPr>
            </w:pPr>
            <w:r w:rsidRPr="009D7DC5">
              <w:rPr>
                <w:rFonts w:eastAsia="Calibri"/>
                <w:sz w:val="18"/>
                <w:szCs w:val="18"/>
                <w:lang w:eastAsia="en-US"/>
              </w:rPr>
              <w:t>д. Позднякова, ул. Ручейная, 1</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23</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Парк «Спасатели»</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с. Хомутово, ул. Кирова,20 «В»</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24</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«Аллея И.Е. Данько»</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д. Куда, ул. Майская</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25</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«Аллея Выпускников»</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 xml:space="preserve">с. Хомутово, ул. </w:t>
            </w:r>
            <w:proofErr w:type="gramStart"/>
            <w:r w:rsidRPr="009D7DC5">
              <w:rPr>
                <w:rFonts w:eastAsia="Calibri"/>
                <w:sz w:val="18"/>
                <w:szCs w:val="18"/>
                <w:lang w:eastAsia="en-US"/>
              </w:rPr>
              <w:t>Заводская</w:t>
            </w:r>
            <w:proofErr w:type="gramEnd"/>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26</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Парк «Патриот»</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с. Хомутово, ул. Мичурина,4</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27</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Парк «75 лет Победы»</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с. Хомутово, ул. Чапаева,20</w:t>
            </w:r>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28</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proofErr w:type="spellStart"/>
            <w:proofErr w:type="gramStart"/>
            <w:r w:rsidRPr="009D7DC5">
              <w:rPr>
                <w:rFonts w:eastAsia="Calibri"/>
                <w:sz w:val="18"/>
                <w:szCs w:val="18"/>
                <w:lang w:eastAsia="en-US"/>
              </w:rPr>
              <w:t>Скейт</w:t>
            </w:r>
            <w:proofErr w:type="spellEnd"/>
            <w:r w:rsidRPr="009D7DC5">
              <w:rPr>
                <w:rFonts w:eastAsia="Calibri"/>
                <w:sz w:val="18"/>
                <w:szCs w:val="18"/>
                <w:lang w:eastAsia="en-US"/>
              </w:rPr>
              <w:t>-парк («парк Строителей»</w:t>
            </w:r>
            <w:proofErr w:type="gramEnd"/>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 xml:space="preserve">с. Хомутово, ул. </w:t>
            </w:r>
            <w:proofErr w:type="spellStart"/>
            <w:r w:rsidRPr="009D7DC5">
              <w:rPr>
                <w:rFonts w:eastAsia="Calibri"/>
                <w:sz w:val="18"/>
                <w:szCs w:val="18"/>
                <w:lang w:eastAsia="en-US"/>
              </w:rPr>
              <w:t>Доготарева</w:t>
            </w:r>
            <w:proofErr w:type="spellEnd"/>
          </w:p>
        </w:tc>
      </w:tr>
      <w:tr w:rsidR="009D7DC5" w:rsidRPr="009D7DC5" w:rsidTr="00B86A7D">
        <w:tc>
          <w:tcPr>
            <w:tcW w:w="851" w:type="dxa"/>
            <w:tcBorders>
              <w:top w:val="nil"/>
              <w:left w:val="single" w:sz="2" w:space="0" w:color="000000"/>
              <w:bottom w:val="single" w:sz="2" w:space="0" w:color="000000"/>
              <w:right w:val="nil"/>
            </w:tcBorders>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29</w:t>
            </w:r>
          </w:p>
        </w:tc>
        <w:tc>
          <w:tcPr>
            <w:tcW w:w="4256" w:type="dxa"/>
            <w:tcBorders>
              <w:top w:val="nil"/>
              <w:left w:val="single" w:sz="2" w:space="0" w:color="000000"/>
              <w:bottom w:val="single" w:sz="2" w:space="0" w:color="000000"/>
              <w:right w:val="nil"/>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Тополиная аллея</w:t>
            </w:r>
          </w:p>
        </w:tc>
        <w:tc>
          <w:tcPr>
            <w:tcW w:w="5241" w:type="dxa"/>
            <w:tcBorders>
              <w:top w:val="nil"/>
              <w:left w:val="single" w:sz="2" w:space="0" w:color="000000"/>
              <w:bottom w:val="single" w:sz="2" w:space="0" w:color="000000"/>
              <w:right w:val="single" w:sz="4" w:space="0" w:color="auto"/>
            </w:tcBorders>
            <w:hideMark/>
          </w:tcPr>
          <w:p w:rsidR="009D7DC5" w:rsidRPr="009D7DC5" w:rsidRDefault="009D7DC5" w:rsidP="00D77C06">
            <w:pPr>
              <w:spacing w:line="276" w:lineRule="auto"/>
              <w:ind w:left="0" w:right="174" w:firstLine="426"/>
              <w:jc w:val="left"/>
              <w:rPr>
                <w:rFonts w:eastAsia="Calibri"/>
                <w:sz w:val="18"/>
                <w:szCs w:val="18"/>
                <w:lang w:eastAsia="en-US"/>
              </w:rPr>
            </w:pPr>
            <w:r w:rsidRPr="009D7DC5">
              <w:rPr>
                <w:rFonts w:eastAsia="Calibri"/>
                <w:sz w:val="18"/>
                <w:szCs w:val="18"/>
                <w:lang w:eastAsia="en-US"/>
              </w:rPr>
              <w:t>д. Куда, ул. Ленина</w:t>
            </w:r>
          </w:p>
        </w:tc>
      </w:tr>
    </w:tbl>
    <w:p w:rsidR="009D7DC5" w:rsidRDefault="009D7DC5" w:rsidP="00D77C06">
      <w:pPr>
        <w:spacing w:line="276" w:lineRule="auto"/>
        <w:ind w:left="0" w:right="174" w:firstLine="426"/>
        <w:jc w:val="left"/>
        <w:rPr>
          <w:rFonts w:eastAsia="Calibri"/>
          <w:sz w:val="18"/>
          <w:szCs w:val="18"/>
          <w:lang w:eastAsia="en-US"/>
        </w:rPr>
      </w:pPr>
    </w:p>
    <w:p w:rsidR="00B86A7D" w:rsidRPr="009D7DC5" w:rsidRDefault="00B86A7D" w:rsidP="00D77C06">
      <w:pPr>
        <w:spacing w:line="276" w:lineRule="auto"/>
        <w:ind w:left="0" w:right="174" w:firstLine="426"/>
        <w:jc w:val="right"/>
        <w:rPr>
          <w:rFonts w:eastAsia="Calibri"/>
          <w:i/>
          <w:sz w:val="18"/>
          <w:szCs w:val="18"/>
          <w:lang w:eastAsia="en-US"/>
        </w:rPr>
      </w:pPr>
    </w:p>
    <w:p w:rsidR="009D7DC5" w:rsidRPr="00D77C06" w:rsidRDefault="009D7DC5" w:rsidP="00D77C06">
      <w:pPr>
        <w:spacing w:line="276" w:lineRule="auto"/>
        <w:ind w:left="0" w:right="174" w:firstLine="426"/>
        <w:jc w:val="right"/>
        <w:rPr>
          <w:rFonts w:eastAsia="Calibri"/>
          <w:i/>
          <w:sz w:val="18"/>
          <w:szCs w:val="18"/>
          <w:lang w:eastAsia="en-US"/>
        </w:rPr>
      </w:pPr>
      <w:r w:rsidRPr="009D7DC5">
        <w:rPr>
          <w:rFonts w:eastAsia="Calibri"/>
          <w:i/>
          <w:sz w:val="18"/>
          <w:szCs w:val="18"/>
          <w:lang w:eastAsia="en-US"/>
        </w:rPr>
        <w:t xml:space="preserve">Начальник социального отдела                                             Л. Л. </w:t>
      </w:r>
      <w:proofErr w:type="spellStart"/>
      <w:r w:rsidRPr="009D7DC5">
        <w:rPr>
          <w:rFonts w:eastAsia="Calibri"/>
          <w:i/>
          <w:sz w:val="18"/>
          <w:szCs w:val="18"/>
          <w:lang w:eastAsia="en-US"/>
        </w:rPr>
        <w:t>Гуневич</w:t>
      </w:r>
      <w:proofErr w:type="spellEnd"/>
    </w:p>
    <w:p w:rsidR="00B86A7D" w:rsidRPr="00D77C06" w:rsidRDefault="00B86A7D" w:rsidP="00D77C06">
      <w:pPr>
        <w:spacing w:line="276" w:lineRule="auto"/>
        <w:ind w:left="0" w:right="174" w:firstLine="426"/>
        <w:jc w:val="right"/>
        <w:rPr>
          <w:rFonts w:eastAsia="Calibri"/>
          <w:i/>
          <w:sz w:val="18"/>
          <w:szCs w:val="18"/>
          <w:lang w:eastAsia="en-US"/>
        </w:rPr>
      </w:pPr>
    </w:p>
    <w:p w:rsidR="009D7DC5" w:rsidRPr="009D7DC5" w:rsidRDefault="009D7DC5" w:rsidP="00D77C06">
      <w:pPr>
        <w:ind w:left="0" w:right="174" w:firstLine="426"/>
        <w:jc w:val="right"/>
        <w:rPr>
          <w:i/>
          <w:sz w:val="18"/>
          <w:szCs w:val="18"/>
        </w:rPr>
      </w:pPr>
    </w:p>
    <w:p w:rsidR="009D7DC5" w:rsidRPr="009D7DC5" w:rsidRDefault="009D7DC5" w:rsidP="00D77C06">
      <w:pPr>
        <w:ind w:left="0" w:right="174" w:firstLine="426"/>
        <w:jc w:val="right"/>
        <w:rPr>
          <w:i/>
          <w:sz w:val="18"/>
          <w:szCs w:val="18"/>
        </w:rPr>
      </w:pPr>
      <w:r w:rsidRPr="009D7DC5">
        <w:rPr>
          <w:i/>
          <w:sz w:val="18"/>
          <w:szCs w:val="18"/>
        </w:rPr>
        <w:t>Приложение №3</w:t>
      </w:r>
    </w:p>
    <w:p w:rsidR="009D7DC5" w:rsidRPr="009D7DC5" w:rsidRDefault="009D7DC5" w:rsidP="00D77C06">
      <w:pPr>
        <w:ind w:left="0" w:right="174" w:firstLine="426"/>
        <w:jc w:val="right"/>
        <w:rPr>
          <w:i/>
          <w:sz w:val="18"/>
          <w:szCs w:val="18"/>
        </w:rPr>
      </w:pPr>
      <w:r w:rsidRPr="009D7DC5">
        <w:rPr>
          <w:i/>
          <w:sz w:val="18"/>
          <w:szCs w:val="18"/>
        </w:rPr>
        <w:t>Утверждено</w:t>
      </w:r>
    </w:p>
    <w:p w:rsidR="009D7DC5" w:rsidRPr="009D7DC5" w:rsidRDefault="009D7DC5" w:rsidP="00D77C06">
      <w:pPr>
        <w:ind w:left="0" w:right="174" w:firstLine="426"/>
        <w:jc w:val="right"/>
        <w:rPr>
          <w:i/>
          <w:sz w:val="18"/>
          <w:szCs w:val="18"/>
        </w:rPr>
      </w:pPr>
      <w:r w:rsidRPr="009D7DC5">
        <w:rPr>
          <w:i/>
          <w:sz w:val="18"/>
          <w:szCs w:val="18"/>
        </w:rPr>
        <w:t xml:space="preserve"> постановлением  администрации </w:t>
      </w:r>
    </w:p>
    <w:p w:rsidR="009D7DC5" w:rsidRPr="009D7DC5" w:rsidRDefault="009D7DC5" w:rsidP="00D77C06">
      <w:pPr>
        <w:ind w:left="0" w:right="174" w:firstLine="426"/>
        <w:jc w:val="right"/>
        <w:rPr>
          <w:i/>
          <w:sz w:val="18"/>
          <w:szCs w:val="18"/>
        </w:rPr>
      </w:pPr>
      <w:r w:rsidRPr="009D7DC5">
        <w:rPr>
          <w:i/>
          <w:sz w:val="18"/>
          <w:szCs w:val="18"/>
        </w:rPr>
        <w:t>Хомутовского муниципального образования</w:t>
      </w:r>
    </w:p>
    <w:p w:rsidR="009D7DC5" w:rsidRPr="009D7DC5" w:rsidRDefault="009D7DC5" w:rsidP="00D77C06">
      <w:pPr>
        <w:tabs>
          <w:tab w:val="num" w:pos="0"/>
        </w:tabs>
        <w:ind w:left="0" w:right="174" w:firstLine="426"/>
        <w:jc w:val="right"/>
        <w:rPr>
          <w:i/>
          <w:sz w:val="18"/>
          <w:szCs w:val="18"/>
        </w:rPr>
      </w:pPr>
      <w:r w:rsidRPr="009D7DC5">
        <w:rPr>
          <w:i/>
          <w:sz w:val="18"/>
          <w:szCs w:val="18"/>
        </w:rPr>
        <w:t>от «_</w:t>
      </w:r>
      <w:r w:rsidR="00D77C06" w:rsidRPr="00D77C06">
        <w:rPr>
          <w:i/>
          <w:sz w:val="18"/>
          <w:szCs w:val="18"/>
          <w:u w:val="single"/>
        </w:rPr>
        <w:t>12</w:t>
      </w:r>
      <w:r w:rsidRPr="009D7DC5">
        <w:rPr>
          <w:i/>
          <w:sz w:val="18"/>
          <w:szCs w:val="18"/>
        </w:rPr>
        <w:t>_» _</w:t>
      </w:r>
      <w:r w:rsidR="00D77C06" w:rsidRPr="00D77C06">
        <w:rPr>
          <w:i/>
          <w:sz w:val="18"/>
          <w:szCs w:val="18"/>
          <w:u w:val="single"/>
        </w:rPr>
        <w:t>09.2023</w:t>
      </w:r>
      <w:r w:rsidRPr="009D7DC5">
        <w:rPr>
          <w:i/>
          <w:sz w:val="18"/>
          <w:szCs w:val="18"/>
        </w:rPr>
        <w:t>_ №_</w:t>
      </w:r>
      <w:r w:rsidR="00D77C06" w:rsidRPr="00D77C06">
        <w:rPr>
          <w:i/>
          <w:sz w:val="18"/>
          <w:szCs w:val="18"/>
          <w:u w:val="single"/>
        </w:rPr>
        <w:t>184 о/д</w:t>
      </w:r>
      <w:r w:rsidRPr="009D7DC5">
        <w:rPr>
          <w:i/>
          <w:sz w:val="18"/>
          <w:szCs w:val="18"/>
        </w:rPr>
        <w:t>_</w:t>
      </w:r>
    </w:p>
    <w:p w:rsidR="009D7DC5" w:rsidRPr="009D7DC5" w:rsidRDefault="009D7DC5" w:rsidP="00D77C06">
      <w:pPr>
        <w:tabs>
          <w:tab w:val="num" w:pos="0"/>
        </w:tabs>
        <w:ind w:left="0" w:right="174" w:firstLine="426"/>
        <w:jc w:val="right"/>
        <w:rPr>
          <w:i/>
          <w:sz w:val="18"/>
          <w:szCs w:val="18"/>
        </w:rPr>
      </w:pPr>
    </w:p>
    <w:p w:rsidR="009D7DC5" w:rsidRPr="009D7DC5" w:rsidRDefault="009D7DC5" w:rsidP="00D77C06">
      <w:pPr>
        <w:spacing w:line="276" w:lineRule="auto"/>
        <w:ind w:left="0" w:right="174" w:firstLine="426"/>
        <w:jc w:val="center"/>
        <w:rPr>
          <w:sz w:val="18"/>
          <w:szCs w:val="18"/>
        </w:rPr>
      </w:pPr>
    </w:p>
    <w:p w:rsidR="009D7DC5" w:rsidRPr="009D7DC5" w:rsidRDefault="009D7DC5" w:rsidP="00D77C06">
      <w:pPr>
        <w:spacing w:line="276" w:lineRule="auto"/>
        <w:ind w:left="0" w:right="174" w:firstLine="426"/>
        <w:jc w:val="center"/>
        <w:rPr>
          <w:sz w:val="18"/>
          <w:szCs w:val="18"/>
        </w:rPr>
      </w:pPr>
      <w:r w:rsidRPr="009D7DC5">
        <w:rPr>
          <w:b/>
          <w:bCs/>
          <w:sz w:val="18"/>
          <w:szCs w:val="18"/>
        </w:rPr>
        <w:t>СОГЛАШЕНИЕ О ШЕФСТВЕ</w:t>
      </w:r>
    </w:p>
    <w:p w:rsidR="009D7DC5" w:rsidRPr="009D7DC5" w:rsidRDefault="009D7DC5" w:rsidP="00FC3AAA">
      <w:pPr>
        <w:spacing w:line="276" w:lineRule="auto"/>
        <w:ind w:left="0" w:right="174" w:firstLine="426"/>
        <w:jc w:val="right"/>
        <w:rPr>
          <w:sz w:val="18"/>
          <w:szCs w:val="18"/>
        </w:rPr>
      </w:pPr>
      <w:r w:rsidRPr="009D7DC5">
        <w:rPr>
          <w:sz w:val="18"/>
          <w:szCs w:val="18"/>
        </w:rPr>
        <w:t xml:space="preserve">   </w:t>
      </w:r>
      <w:r w:rsidRPr="009D7DC5">
        <w:rPr>
          <w:sz w:val="18"/>
          <w:szCs w:val="18"/>
        </w:rPr>
        <w:tab/>
      </w:r>
      <w:r w:rsidRPr="009D7DC5">
        <w:rPr>
          <w:sz w:val="18"/>
          <w:szCs w:val="18"/>
        </w:rPr>
        <w:tab/>
      </w:r>
      <w:r w:rsidRPr="009D7DC5">
        <w:rPr>
          <w:sz w:val="18"/>
          <w:szCs w:val="18"/>
        </w:rPr>
        <w:tab/>
      </w:r>
      <w:r w:rsidRPr="009D7DC5">
        <w:rPr>
          <w:sz w:val="18"/>
          <w:szCs w:val="18"/>
        </w:rPr>
        <w:tab/>
      </w:r>
      <w:r w:rsidRPr="009D7DC5">
        <w:rPr>
          <w:sz w:val="18"/>
          <w:szCs w:val="18"/>
        </w:rPr>
        <w:tab/>
      </w:r>
      <w:r w:rsidRPr="009D7DC5">
        <w:rPr>
          <w:sz w:val="18"/>
          <w:szCs w:val="18"/>
        </w:rPr>
        <w:tab/>
      </w:r>
      <w:r w:rsidRPr="009D7DC5">
        <w:rPr>
          <w:sz w:val="18"/>
          <w:szCs w:val="18"/>
        </w:rPr>
        <w:tab/>
        <w:t xml:space="preserve">       </w:t>
      </w:r>
      <w:r w:rsidRPr="009D7DC5">
        <w:rPr>
          <w:sz w:val="18"/>
          <w:szCs w:val="18"/>
        </w:rPr>
        <w:tab/>
        <w:t xml:space="preserve">                 _____  _________ 2023 г.</w:t>
      </w:r>
    </w:p>
    <w:p w:rsidR="009D7DC5" w:rsidRPr="009D7DC5" w:rsidRDefault="009D7DC5" w:rsidP="00D77C06">
      <w:pPr>
        <w:widowControl w:val="0"/>
        <w:tabs>
          <w:tab w:val="left" w:leader="underscore" w:pos="136"/>
          <w:tab w:val="left" w:leader="underscore" w:pos="784"/>
          <w:tab w:val="left" w:leader="underscore" w:pos="3722"/>
          <w:tab w:val="left" w:leader="underscore" w:pos="8627"/>
        </w:tabs>
        <w:suppressAutoHyphens/>
        <w:spacing w:line="200" w:lineRule="atLeast"/>
        <w:ind w:left="0" w:right="174" w:firstLine="426"/>
        <w:rPr>
          <w:rFonts w:eastAsia="Calibri"/>
          <w:color w:val="000000"/>
          <w:spacing w:val="-3"/>
          <w:sz w:val="18"/>
          <w:szCs w:val="18"/>
          <w:lang w:bidi="ru-RU"/>
        </w:rPr>
      </w:pPr>
      <w:r w:rsidRPr="009D7DC5">
        <w:rPr>
          <w:rFonts w:eastAsia="Calibri"/>
          <w:color w:val="000000"/>
          <w:spacing w:val="-3"/>
          <w:sz w:val="18"/>
          <w:szCs w:val="18"/>
          <w:lang w:bidi="ru-RU"/>
        </w:rPr>
        <w:t>Администрация Хомутовского  муниципального образовани</w:t>
      </w:r>
      <w:proofErr w:type="gramStart"/>
      <w:r w:rsidRPr="009D7DC5">
        <w:rPr>
          <w:rFonts w:eastAsia="Calibri"/>
          <w:color w:val="000000"/>
          <w:spacing w:val="-3"/>
          <w:sz w:val="18"/>
          <w:szCs w:val="18"/>
          <w:lang w:bidi="ru-RU"/>
        </w:rPr>
        <w:t>я-</w:t>
      </w:r>
      <w:proofErr w:type="gramEnd"/>
      <w:r w:rsidRPr="009D7DC5">
        <w:rPr>
          <w:rFonts w:eastAsia="Calibri"/>
          <w:color w:val="000000"/>
          <w:spacing w:val="-3"/>
          <w:sz w:val="18"/>
          <w:szCs w:val="18"/>
          <w:lang w:bidi="ru-RU"/>
        </w:rPr>
        <w:t xml:space="preserve"> Администрация сельского поселения, именуемая в дальнейшем Администрация в лице Главы администрации</w:t>
      </w:r>
      <w:r w:rsidRPr="009D7DC5">
        <w:rPr>
          <w:rFonts w:eastAsia="Lucida Sans Unicode"/>
          <w:color w:val="000000"/>
          <w:spacing w:val="-3"/>
          <w:sz w:val="18"/>
          <w:szCs w:val="18"/>
          <w:lang w:bidi="ru-RU"/>
        </w:rPr>
        <w:t>_________________________</w:t>
      </w:r>
      <w:r w:rsidRPr="009D7DC5">
        <w:rPr>
          <w:rFonts w:eastAsia="Calibri"/>
          <w:color w:val="000000"/>
          <w:spacing w:val="-3"/>
          <w:sz w:val="18"/>
          <w:szCs w:val="18"/>
          <w:lang w:bidi="ru-RU"/>
        </w:rPr>
        <w:t>, действующего на основании Устава, с одной стороны,</w:t>
      </w:r>
    </w:p>
    <w:p w:rsidR="009D7DC5" w:rsidRPr="009D7DC5" w:rsidRDefault="009D7DC5" w:rsidP="00D77C06">
      <w:pPr>
        <w:widowControl w:val="0"/>
        <w:tabs>
          <w:tab w:val="left" w:leader="underscore" w:pos="136"/>
          <w:tab w:val="left" w:leader="underscore" w:pos="784"/>
          <w:tab w:val="left" w:leader="underscore" w:pos="3722"/>
          <w:tab w:val="left" w:leader="underscore" w:pos="8627"/>
        </w:tabs>
        <w:suppressAutoHyphens/>
        <w:spacing w:line="200" w:lineRule="atLeast"/>
        <w:ind w:left="0" w:right="174" w:firstLine="426"/>
        <w:rPr>
          <w:rFonts w:eastAsia="Calibri"/>
          <w:color w:val="000000"/>
          <w:spacing w:val="1"/>
          <w:sz w:val="18"/>
          <w:szCs w:val="18"/>
          <w:lang w:bidi="ru-RU"/>
        </w:rPr>
      </w:pPr>
      <w:proofErr w:type="gramStart"/>
      <w:r w:rsidRPr="009D7DC5">
        <w:rPr>
          <w:rFonts w:eastAsia="Calibri"/>
          <w:color w:val="000000"/>
          <w:spacing w:val="-3"/>
          <w:sz w:val="18"/>
          <w:szCs w:val="18"/>
          <w:lang w:bidi="ru-RU"/>
        </w:rPr>
        <w:t>и_________________________________________________</w:t>
      </w:r>
      <w:r w:rsidRPr="009D7DC5">
        <w:rPr>
          <w:rFonts w:eastAsia="Lucida Sans Unicode"/>
          <w:color w:val="000000"/>
          <w:spacing w:val="-3"/>
          <w:sz w:val="18"/>
          <w:szCs w:val="18"/>
          <w:lang w:bidi="ru-RU"/>
        </w:rPr>
        <w:t>______________________</w:t>
      </w:r>
      <w:r w:rsidRPr="009D7DC5">
        <w:rPr>
          <w:rFonts w:eastAsia="Calibri"/>
          <w:color w:val="000000"/>
          <w:spacing w:val="-3"/>
          <w:sz w:val="18"/>
          <w:szCs w:val="18"/>
          <w:lang w:bidi="ru-RU"/>
        </w:rPr>
        <w:t>, именуемая в дальнейшем «Шефствующая организация» в лице __</w:t>
      </w:r>
      <w:r w:rsidRPr="009D7DC5">
        <w:rPr>
          <w:rFonts w:eastAsia="Lucida Sans Unicode"/>
          <w:color w:val="000000"/>
          <w:spacing w:val="-3"/>
          <w:sz w:val="18"/>
          <w:szCs w:val="18"/>
          <w:lang w:bidi="ru-RU"/>
        </w:rPr>
        <w:t>___________________</w:t>
      </w:r>
      <w:r w:rsidRPr="009D7DC5">
        <w:rPr>
          <w:rFonts w:eastAsia="Calibri"/>
          <w:color w:val="000000"/>
          <w:spacing w:val="-3"/>
          <w:sz w:val="18"/>
          <w:szCs w:val="18"/>
          <w:lang w:bidi="ru-RU"/>
        </w:rPr>
        <w:t xml:space="preserve">_________________________ действующего на основании ______________________________________________________________________________, с </w:t>
      </w:r>
      <w:r w:rsidRPr="009D7DC5">
        <w:rPr>
          <w:rFonts w:eastAsia="Calibri"/>
          <w:color w:val="000000"/>
          <w:spacing w:val="1"/>
          <w:sz w:val="18"/>
          <w:szCs w:val="18"/>
          <w:lang w:bidi="ru-RU"/>
        </w:rPr>
        <w:t>другой стороны, совместно в дальнейшем именуемые «Стороны», заключили настоящее Соглашение о нижеследующем:</w:t>
      </w:r>
      <w:proofErr w:type="gramEnd"/>
    </w:p>
    <w:p w:rsidR="009D7DC5" w:rsidRPr="009D7DC5" w:rsidRDefault="009D7DC5" w:rsidP="00D77C06">
      <w:pPr>
        <w:widowControl w:val="0"/>
        <w:tabs>
          <w:tab w:val="left" w:leader="underscore" w:pos="7190"/>
        </w:tabs>
        <w:suppressAutoHyphens/>
        <w:spacing w:line="200" w:lineRule="atLeast"/>
        <w:ind w:left="0" w:right="174" w:firstLine="426"/>
        <w:rPr>
          <w:color w:val="000000"/>
          <w:spacing w:val="1"/>
          <w:kern w:val="2"/>
          <w:sz w:val="18"/>
          <w:szCs w:val="18"/>
          <w:lang w:bidi="ru-RU"/>
        </w:rPr>
      </w:pPr>
      <w:r w:rsidRPr="009D7DC5">
        <w:rPr>
          <w:rFonts w:eastAsia="Lucida Sans Unicode"/>
          <w:color w:val="000000"/>
          <w:spacing w:val="1"/>
          <w:kern w:val="2"/>
          <w:sz w:val="18"/>
          <w:szCs w:val="18"/>
          <w:lang w:bidi="ru-RU"/>
        </w:rPr>
        <w:t xml:space="preserve">Стороны договорились совместно и согласованно осуществлять деятельность по сохранению и всестороннему эффективному использованию </w:t>
      </w:r>
      <w:r w:rsidRPr="009D7DC5">
        <w:rPr>
          <w:spacing w:val="1"/>
          <w:kern w:val="2"/>
          <w:sz w:val="18"/>
          <w:szCs w:val="18"/>
          <w:lang w:eastAsia="zh-CN" w:bidi="hi-IN"/>
        </w:rPr>
        <w:t>памятных мест и общественно-значимых территорий Хомутовского муниципального образования</w:t>
      </w:r>
      <w:r w:rsidRPr="009D7DC5">
        <w:rPr>
          <w:rFonts w:eastAsia="Lucida Sans Unicode"/>
          <w:color w:val="000000"/>
          <w:spacing w:val="1"/>
          <w:kern w:val="2"/>
          <w:sz w:val="18"/>
          <w:szCs w:val="18"/>
          <w:lang w:bidi="ru-RU"/>
        </w:rPr>
        <w:t xml:space="preserve"> _____________________________________________________________________________________________________________________________ (далее – объект).</w:t>
      </w:r>
    </w:p>
    <w:p w:rsidR="009D7DC5" w:rsidRPr="009D7DC5" w:rsidRDefault="009D7DC5" w:rsidP="00D77C06">
      <w:pPr>
        <w:widowControl w:val="0"/>
        <w:tabs>
          <w:tab w:val="left" w:leader="underscore" w:pos="7190"/>
        </w:tabs>
        <w:suppressAutoHyphens/>
        <w:spacing w:line="200" w:lineRule="atLeast"/>
        <w:ind w:left="0" w:right="174" w:firstLine="426"/>
        <w:rPr>
          <w:rFonts w:eastAsia="Lucida Sans Unicode"/>
          <w:color w:val="000000"/>
          <w:spacing w:val="1"/>
          <w:kern w:val="2"/>
          <w:sz w:val="18"/>
          <w:szCs w:val="18"/>
          <w:lang w:bidi="ru-RU"/>
        </w:rPr>
      </w:pPr>
      <w:r w:rsidRPr="009D7DC5">
        <w:rPr>
          <w:rFonts w:eastAsia="Lucida Sans Unicode"/>
          <w:color w:val="000000"/>
          <w:spacing w:val="1"/>
          <w:kern w:val="2"/>
          <w:sz w:val="18"/>
          <w:szCs w:val="18"/>
          <w:lang w:bidi="ru-RU"/>
        </w:rPr>
        <w:t xml:space="preserve">                                                        (наименование, место нахождения)</w:t>
      </w:r>
    </w:p>
    <w:p w:rsidR="009D7DC5" w:rsidRPr="009D7DC5" w:rsidRDefault="009D7DC5" w:rsidP="00D77C06">
      <w:pPr>
        <w:widowControl w:val="0"/>
        <w:shd w:val="clear" w:color="auto" w:fill="FFFFFF"/>
        <w:suppressAutoHyphens/>
        <w:spacing w:line="200" w:lineRule="atLeast"/>
        <w:ind w:left="0" w:right="174" w:firstLine="426"/>
        <w:rPr>
          <w:rFonts w:eastAsia="Lucida Sans Unicode"/>
          <w:color w:val="000000"/>
          <w:spacing w:val="1"/>
          <w:kern w:val="2"/>
          <w:sz w:val="18"/>
          <w:szCs w:val="18"/>
          <w:lang w:bidi="ru-RU"/>
        </w:rPr>
      </w:pPr>
    </w:p>
    <w:p w:rsidR="009D7DC5" w:rsidRPr="009D7DC5" w:rsidRDefault="00FC3AAA" w:rsidP="00FC3AAA">
      <w:pPr>
        <w:widowControl w:val="0"/>
        <w:shd w:val="clear" w:color="auto" w:fill="FFFFFF"/>
        <w:suppressAutoHyphens/>
        <w:spacing w:line="200" w:lineRule="atLeast"/>
        <w:ind w:left="426" w:right="174" w:firstLine="0"/>
        <w:jc w:val="center"/>
        <w:rPr>
          <w:rFonts w:eastAsia="Lucida Sans Unicode"/>
          <w:color w:val="000000"/>
          <w:spacing w:val="1"/>
          <w:kern w:val="2"/>
          <w:sz w:val="18"/>
          <w:szCs w:val="18"/>
          <w:lang w:bidi="ru-RU"/>
        </w:rPr>
      </w:pPr>
      <w:r>
        <w:rPr>
          <w:rFonts w:eastAsia="Lucida Sans Unicode"/>
          <w:color w:val="000000"/>
          <w:spacing w:val="1"/>
          <w:kern w:val="2"/>
          <w:sz w:val="18"/>
          <w:szCs w:val="18"/>
          <w:lang w:bidi="ru-RU"/>
        </w:rPr>
        <w:t>2.</w:t>
      </w:r>
      <w:r w:rsidR="009D7DC5" w:rsidRPr="009D7DC5">
        <w:rPr>
          <w:rFonts w:eastAsia="Lucida Sans Unicode"/>
          <w:color w:val="000000"/>
          <w:spacing w:val="1"/>
          <w:kern w:val="2"/>
          <w:sz w:val="18"/>
          <w:szCs w:val="18"/>
          <w:lang w:bidi="ru-RU"/>
        </w:rPr>
        <w:t>ПРАВА И ОБЯЗАННОСТИ СТОРОН</w:t>
      </w:r>
    </w:p>
    <w:p w:rsidR="009D7DC5" w:rsidRPr="009D7DC5" w:rsidRDefault="009D7DC5" w:rsidP="00D77C06">
      <w:pPr>
        <w:widowControl w:val="0"/>
        <w:shd w:val="clear" w:color="auto" w:fill="FFFFFF"/>
        <w:suppressAutoHyphens/>
        <w:spacing w:line="200" w:lineRule="atLeast"/>
        <w:ind w:left="0" w:right="174" w:firstLine="426"/>
        <w:rPr>
          <w:rFonts w:eastAsia="Lucida Sans Unicode"/>
          <w:spacing w:val="1"/>
          <w:kern w:val="2"/>
          <w:sz w:val="18"/>
          <w:szCs w:val="18"/>
          <w:lang w:eastAsia="zh-CN" w:bidi="hi-IN"/>
        </w:rPr>
      </w:pPr>
    </w:p>
    <w:p w:rsidR="009D7DC5" w:rsidRPr="009D7DC5" w:rsidRDefault="009D7DC5" w:rsidP="00D77C06">
      <w:pPr>
        <w:widowControl w:val="0"/>
        <w:tabs>
          <w:tab w:val="left" w:leader="underscore" w:pos="7190"/>
        </w:tabs>
        <w:suppressAutoHyphens/>
        <w:spacing w:line="200" w:lineRule="exact"/>
        <w:ind w:left="0" w:right="174" w:firstLine="426"/>
        <w:jc w:val="left"/>
        <w:rPr>
          <w:spacing w:val="1"/>
          <w:kern w:val="2"/>
          <w:sz w:val="18"/>
          <w:szCs w:val="18"/>
          <w:lang w:eastAsia="zh-CN" w:bidi="hi-IN"/>
        </w:rPr>
      </w:pPr>
    </w:p>
    <w:p w:rsidR="009D7DC5" w:rsidRPr="00FC3AAA" w:rsidRDefault="009D7DC5" w:rsidP="00FC3AAA">
      <w:pPr>
        <w:pStyle w:val="af9"/>
        <w:numPr>
          <w:ilvl w:val="1"/>
          <w:numId w:val="41"/>
        </w:numPr>
        <w:suppressLineNumbers/>
        <w:tabs>
          <w:tab w:val="left" w:leader="underscore" w:pos="1778"/>
        </w:tabs>
        <w:spacing w:line="264" w:lineRule="exact"/>
        <w:ind w:right="174"/>
        <w:jc w:val="left"/>
        <w:rPr>
          <w:rFonts w:eastAsia="Bitstream Vera Sans"/>
          <w:color w:val="000000"/>
          <w:spacing w:val="1"/>
          <w:sz w:val="18"/>
          <w:szCs w:val="18"/>
          <w:lang w:bidi="ru-RU"/>
        </w:rPr>
      </w:pPr>
      <w:r w:rsidRPr="00FC3AAA">
        <w:rPr>
          <w:rFonts w:eastAsia="Bitstream Vera Sans"/>
          <w:color w:val="000000"/>
          <w:spacing w:val="1"/>
          <w:sz w:val="18"/>
          <w:szCs w:val="18"/>
          <w:lang w:bidi="ru-RU"/>
        </w:rPr>
        <w:t>Шефствующая организация:</w:t>
      </w:r>
    </w:p>
    <w:p w:rsidR="009D7DC5" w:rsidRPr="009D7DC5" w:rsidRDefault="009D7DC5" w:rsidP="00D77C06">
      <w:pPr>
        <w:suppressLineNumbers/>
        <w:tabs>
          <w:tab w:val="left" w:leader="underscore" w:pos="1778"/>
        </w:tabs>
        <w:spacing w:line="264" w:lineRule="exact"/>
        <w:ind w:left="0" w:right="174" w:firstLine="426"/>
        <w:rPr>
          <w:rFonts w:eastAsia="Bitstream Vera Sans"/>
          <w:color w:val="000000"/>
          <w:spacing w:val="1"/>
          <w:sz w:val="18"/>
          <w:szCs w:val="18"/>
          <w:lang w:bidi="ru-RU"/>
        </w:rPr>
      </w:pPr>
      <w:r w:rsidRPr="009D7DC5">
        <w:rPr>
          <w:rFonts w:eastAsia="Bitstream Vera Sans"/>
          <w:color w:val="000000"/>
          <w:spacing w:val="1"/>
          <w:sz w:val="18"/>
          <w:szCs w:val="18"/>
          <w:lang w:bidi="ru-RU"/>
        </w:rPr>
        <w:t>2.1.1. Обязуется осуществлять шефство над объектом, в том числе:</w:t>
      </w:r>
    </w:p>
    <w:p w:rsidR="009D7DC5" w:rsidRPr="009D7DC5" w:rsidRDefault="009D7DC5" w:rsidP="00D77C06">
      <w:pPr>
        <w:suppressLineNumbers/>
        <w:tabs>
          <w:tab w:val="left" w:leader="underscore" w:pos="1778"/>
        </w:tabs>
        <w:spacing w:before="120" w:line="264" w:lineRule="exact"/>
        <w:ind w:left="0" w:right="174" w:firstLine="426"/>
        <w:rPr>
          <w:rFonts w:eastAsia="Bitstream Vera Sans"/>
          <w:color w:val="000000"/>
          <w:spacing w:val="1"/>
          <w:sz w:val="18"/>
          <w:szCs w:val="18"/>
          <w:lang w:bidi="ru-RU"/>
        </w:rPr>
      </w:pPr>
      <w:r w:rsidRPr="009D7DC5">
        <w:rPr>
          <w:rFonts w:eastAsia="Bitstream Vera Sans"/>
          <w:color w:val="000000"/>
          <w:spacing w:val="1"/>
          <w:sz w:val="18"/>
          <w:szCs w:val="18"/>
          <w:lang w:bidi="ru-RU"/>
        </w:rPr>
        <w:t xml:space="preserve">- осуществлять </w:t>
      </w:r>
      <w:proofErr w:type="gramStart"/>
      <w:r w:rsidRPr="009D7DC5">
        <w:rPr>
          <w:rFonts w:eastAsia="Bitstream Vera Sans"/>
          <w:color w:val="000000"/>
          <w:spacing w:val="1"/>
          <w:sz w:val="18"/>
          <w:szCs w:val="18"/>
          <w:lang w:bidi="ru-RU"/>
        </w:rPr>
        <w:t>контроль за</w:t>
      </w:r>
      <w:proofErr w:type="gramEnd"/>
      <w:r w:rsidRPr="009D7DC5">
        <w:rPr>
          <w:rFonts w:eastAsia="Bitstream Vera Sans"/>
          <w:color w:val="000000"/>
          <w:spacing w:val="1"/>
          <w:sz w:val="18"/>
          <w:szCs w:val="18"/>
          <w:lang w:bidi="ru-RU"/>
        </w:rPr>
        <w:t xml:space="preserve"> санитарным состоянием объекта (не реже одного раза в неделю);</w:t>
      </w:r>
    </w:p>
    <w:p w:rsidR="009D7DC5" w:rsidRPr="009D7DC5" w:rsidRDefault="009D7DC5" w:rsidP="00D77C06">
      <w:pPr>
        <w:suppressLineNumbers/>
        <w:tabs>
          <w:tab w:val="left" w:leader="underscore" w:pos="1778"/>
        </w:tabs>
        <w:spacing w:before="120" w:line="264" w:lineRule="exact"/>
        <w:ind w:left="0" w:right="174" w:firstLine="426"/>
        <w:rPr>
          <w:rFonts w:eastAsia="Bitstream Vera Sans"/>
          <w:color w:val="000000"/>
          <w:spacing w:val="1"/>
          <w:sz w:val="18"/>
          <w:szCs w:val="18"/>
          <w:lang w:bidi="ru-RU"/>
        </w:rPr>
      </w:pPr>
      <w:r w:rsidRPr="009D7DC5">
        <w:rPr>
          <w:rFonts w:eastAsia="Bitstream Vera Sans"/>
          <w:color w:val="000000"/>
          <w:spacing w:val="1"/>
          <w:sz w:val="18"/>
          <w:szCs w:val="18"/>
          <w:lang w:bidi="ru-RU"/>
        </w:rPr>
        <w:t xml:space="preserve">- осуществлять санитарную уборку </w:t>
      </w:r>
      <w:proofErr w:type="spellStart"/>
      <w:r w:rsidRPr="009D7DC5">
        <w:rPr>
          <w:rFonts w:eastAsia="Bitstream Vera Sans"/>
          <w:color w:val="000000"/>
          <w:spacing w:val="1"/>
          <w:sz w:val="18"/>
          <w:szCs w:val="18"/>
          <w:lang w:bidi="ru-RU"/>
        </w:rPr>
        <w:t>подшефствующего</w:t>
      </w:r>
      <w:proofErr w:type="spellEnd"/>
      <w:r w:rsidRPr="009D7DC5">
        <w:rPr>
          <w:rFonts w:eastAsia="Bitstream Vera Sans"/>
          <w:color w:val="000000"/>
          <w:spacing w:val="1"/>
          <w:sz w:val="18"/>
          <w:szCs w:val="18"/>
          <w:lang w:bidi="ru-RU"/>
        </w:rPr>
        <w:t xml:space="preserve">  объекта;</w:t>
      </w:r>
    </w:p>
    <w:p w:rsidR="009D7DC5" w:rsidRPr="009D7DC5" w:rsidRDefault="009D7DC5" w:rsidP="00D77C06">
      <w:pPr>
        <w:suppressLineNumbers/>
        <w:tabs>
          <w:tab w:val="left" w:leader="underscore" w:pos="1778"/>
        </w:tabs>
        <w:spacing w:before="120" w:line="264" w:lineRule="exact"/>
        <w:ind w:left="0" w:right="174" w:firstLine="426"/>
        <w:rPr>
          <w:rFonts w:eastAsia="Bitstream Vera Sans"/>
          <w:color w:val="000000"/>
          <w:spacing w:val="1"/>
          <w:sz w:val="18"/>
          <w:szCs w:val="18"/>
          <w:lang w:bidi="ru-RU"/>
        </w:rPr>
      </w:pPr>
      <w:r w:rsidRPr="009D7DC5">
        <w:rPr>
          <w:rFonts w:eastAsia="Bitstream Vera Sans"/>
          <w:color w:val="000000"/>
          <w:spacing w:val="1"/>
          <w:sz w:val="18"/>
          <w:szCs w:val="18"/>
          <w:lang w:bidi="ru-RU"/>
        </w:rPr>
        <w:t>- согласовывать план шефской работы с Администрацией;</w:t>
      </w:r>
    </w:p>
    <w:p w:rsidR="009D7DC5" w:rsidRPr="009D7DC5" w:rsidRDefault="009D7DC5" w:rsidP="00D77C06">
      <w:pPr>
        <w:suppressLineNumbers/>
        <w:tabs>
          <w:tab w:val="left" w:leader="underscore" w:pos="1778"/>
        </w:tabs>
        <w:spacing w:before="120" w:line="264" w:lineRule="exact"/>
        <w:ind w:left="0" w:right="174" w:firstLine="426"/>
        <w:rPr>
          <w:rFonts w:eastAsia="Bitstream Vera Sans"/>
          <w:color w:val="000000"/>
          <w:spacing w:val="1"/>
          <w:sz w:val="18"/>
          <w:szCs w:val="18"/>
          <w:lang w:bidi="ru-RU"/>
        </w:rPr>
      </w:pPr>
      <w:r w:rsidRPr="009D7DC5">
        <w:rPr>
          <w:rFonts w:eastAsia="Bitstream Vera Sans"/>
          <w:color w:val="000000"/>
          <w:spacing w:val="1"/>
          <w:sz w:val="18"/>
          <w:szCs w:val="18"/>
          <w:lang w:bidi="ru-RU"/>
        </w:rPr>
        <w:t xml:space="preserve">- </w:t>
      </w:r>
      <w:proofErr w:type="gramStart"/>
      <w:r w:rsidRPr="009D7DC5">
        <w:rPr>
          <w:rFonts w:eastAsia="Bitstream Vera Sans"/>
          <w:color w:val="000000"/>
          <w:spacing w:val="1"/>
          <w:sz w:val="18"/>
          <w:szCs w:val="18"/>
          <w:lang w:bidi="ru-RU"/>
        </w:rPr>
        <w:t>предоставлять отчет</w:t>
      </w:r>
      <w:proofErr w:type="gramEnd"/>
      <w:r w:rsidRPr="009D7DC5">
        <w:rPr>
          <w:rFonts w:eastAsia="Bitstream Vera Sans"/>
          <w:color w:val="000000"/>
          <w:spacing w:val="1"/>
          <w:sz w:val="18"/>
          <w:szCs w:val="18"/>
          <w:lang w:bidi="ru-RU"/>
        </w:rPr>
        <w:t xml:space="preserve"> о шефской работе в Администрацию (по запросу Администрации).</w:t>
      </w:r>
    </w:p>
    <w:p w:rsidR="009D7DC5" w:rsidRPr="009D7DC5" w:rsidRDefault="009D7DC5" w:rsidP="00D77C06">
      <w:pPr>
        <w:suppressLineNumbers/>
        <w:tabs>
          <w:tab w:val="left" w:leader="underscore" w:pos="1778"/>
        </w:tabs>
        <w:spacing w:line="264" w:lineRule="exact"/>
        <w:ind w:left="0" w:right="174" w:firstLine="426"/>
        <w:rPr>
          <w:rFonts w:eastAsia="Bitstream Vera Sans"/>
          <w:color w:val="000000"/>
          <w:spacing w:val="1"/>
          <w:sz w:val="18"/>
          <w:szCs w:val="18"/>
          <w:lang w:bidi="ru-RU"/>
        </w:rPr>
      </w:pPr>
      <w:r w:rsidRPr="009D7DC5">
        <w:rPr>
          <w:rFonts w:eastAsia="Bitstream Vera Sans"/>
          <w:color w:val="000000"/>
          <w:spacing w:val="1"/>
          <w:sz w:val="18"/>
          <w:szCs w:val="18"/>
          <w:lang w:bidi="ru-RU"/>
        </w:rPr>
        <w:t>2.1.2. Имеет право:</w:t>
      </w:r>
    </w:p>
    <w:p w:rsidR="009D7DC5" w:rsidRPr="009D7DC5" w:rsidRDefault="009D7DC5" w:rsidP="00D77C06">
      <w:pPr>
        <w:widowControl w:val="0"/>
        <w:suppressAutoHyphens/>
        <w:spacing w:line="276" w:lineRule="auto"/>
        <w:ind w:left="0" w:right="174" w:firstLine="426"/>
        <w:rPr>
          <w:sz w:val="18"/>
          <w:szCs w:val="18"/>
        </w:rPr>
      </w:pPr>
      <w:r w:rsidRPr="009D7DC5">
        <w:rPr>
          <w:sz w:val="18"/>
          <w:szCs w:val="18"/>
        </w:rPr>
        <w:t xml:space="preserve">- осуществлять ремонтные работы  и санитарную очистку на </w:t>
      </w:r>
      <w:r w:rsidRPr="009D7DC5">
        <w:rPr>
          <w:color w:val="000000"/>
          <w:sz w:val="18"/>
          <w:szCs w:val="18"/>
        </w:rPr>
        <w:t>объекте</w:t>
      </w:r>
      <w:r w:rsidRPr="009D7DC5">
        <w:rPr>
          <w:sz w:val="18"/>
          <w:szCs w:val="18"/>
        </w:rPr>
        <w:t xml:space="preserve"> (по согласованию с администрацией Хомутовского муниципального образования);</w:t>
      </w:r>
    </w:p>
    <w:p w:rsidR="009D7DC5" w:rsidRPr="009D7DC5" w:rsidRDefault="009D7DC5" w:rsidP="00D77C06">
      <w:pPr>
        <w:widowControl w:val="0"/>
        <w:suppressAutoHyphens/>
        <w:spacing w:line="276" w:lineRule="auto"/>
        <w:ind w:left="0" w:right="174" w:firstLine="426"/>
        <w:rPr>
          <w:rFonts w:eastAsia="Calibri"/>
          <w:color w:val="000000"/>
          <w:spacing w:val="1"/>
          <w:sz w:val="18"/>
          <w:szCs w:val="18"/>
          <w:lang w:bidi="ru-RU"/>
        </w:rPr>
      </w:pPr>
      <w:r w:rsidRPr="009D7DC5">
        <w:rPr>
          <w:sz w:val="18"/>
          <w:szCs w:val="18"/>
        </w:rPr>
        <w:t>- свободно распространять информацию о своей шефской деятельности;</w:t>
      </w:r>
    </w:p>
    <w:p w:rsidR="009D7DC5" w:rsidRPr="009D7DC5" w:rsidRDefault="009D7DC5" w:rsidP="00D77C06">
      <w:pPr>
        <w:widowControl w:val="0"/>
        <w:tabs>
          <w:tab w:val="left" w:leader="underscore" w:pos="1778"/>
        </w:tabs>
        <w:suppressAutoHyphens/>
        <w:spacing w:line="264" w:lineRule="exact"/>
        <w:ind w:left="0" w:right="174" w:firstLine="426"/>
        <w:rPr>
          <w:rFonts w:eastAsia="Calibri"/>
          <w:color w:val="000000"/>
          <w:spacing w:val="1"/>
          <w:sz w:val="18"/>
          <w:szCs w:val="18"/>
          <w:lang w:bidi="ru-RU"/>
        </w:rPr>
      </w:pPr>
      <w:r w:rsidRPr="009D7DC5">
        <w:rPr>
          <w:rFonts w:eastAsia="Calibri"/>
          <w:color w:val="000000"/>
          <w:spacing w:val="1"/>
          <w:sz w:val="18"/>
          <w:szCs w:val="18"/>
          <w:lang w:bidi="ru-RU"/>
        </w:rPr>
        <w:t>- вносить предложения и участвовать в выработке решений органов местного самоуправления, касающихся вопросов памятных мест и общественно-значимых территорий.</w:t>
      </w:r>
    </w:p>
    <w:p w:rsidR="009D7DC5" w:rsidRPr="009D7DC5" w:rsidRDefault="009D7DC5" w:rsidP="00D77C06">
      <w:pPr>
        <w:widowControl w:val="0"/>
        <w:tabs>
          <w:tab w:val="left" w:leader="underscore" w:pos="1778"/>
        </w:tabs>
        <w:suppressAutoHyphens/>
        <w:spacing w:line="264" w:lineRule="exact"/>
        <w:ind w:left="0" w:right="174" w:firstLine="426"/>
        <w:rPr>
          <w:rFonts w:eastAsia="Calibri"/>
          <w:color w:val="000000"/>
          <w:spacing w:val="1"/>
          <w:sz w:val="18"/>
          <w:szCs w:val="18"/>
          <w:lang w:bidi="ru-RU"/>
        </w:rPr>
      </w:pPr>
      <w:r w:rsidRPr="009D7DC5">
        <w:rPr>
          <w:rFonts w:eastAsia="Calibri"/>
          <w:color w:val="000000"/>
          <w:spacing w:val="1"/>
          <w:sz w:val="18"/>
          <w:szCs w:val="18"/>
          <w:lang w:bidi="ru-RU"/>
        </w:rPr>
        <w:t>2.2. Администрация:</w:t>
      </w:r>
    </w:p>
    <w:p w:rsidR="009D7DC5" w:rsidRPr="009D7DC5" w:rsidRDefault="009D7DC5" w:rsidP="00D77C06">
      <w:pPr>
        <w:widowControl w:val="0"/>
        <w:tabs>
          <w:tab w:val="left" w:leader="underscore" w:pos="1778"/>
        </w:tabs>
        <w:suppressAutoHyphens/>
        <w:spacing w:line="264" w:lineRule="exact"/>
        <w:ind w:left="0" w:right="174" w:firstLine="426"/>
        <w:rPr>
          <w:rFonts w:eastAsia="Calibri"/>
          <w:color w:val="000000"/>
          <w:spacing w:val="1"/>
          <w:sz w:val="18"/>
          <w:szCs w:val="18"/>
          <w:lang w:bidi="ru-RU"/>
        </w:rPr>
      </w:pPr>
      <w:r w:rsidRPr="009D7DC5">
        <w:rPr>
          <w:rFonts w:eastAsia="Calibri"/>
          <w:color w:val="000000"/>
          <w:spacing w:val="1"/>
          <w:sz w:val="18"/>
          <w:szCs w:val="18"/>
          <w:lang w:bidi="ru-RU"/>
        </w:rPr>
        <w:t>2.2.1. Обязуется:</w:t>
      </w:r>
    </w:p>
    <w:p w:rsidR="009D7DC5" w:rsidRPr="009D7DC5" w:rsidRDefault="009D7DC5" w:rsidP="00D77C06">
      <w:pPr>
        <w:widowControl w:val="0"/>
        <w:tabs>
          <w:tab w:val="left" w:leader="underscore" w:pos="1778"/>
        </w:tabs>
        <w:suppressAutoHyphens/>
        <w:spacing w:line="264" w:lineRule="exact"/>
        <w:ind w:left="0" w:right="174" w:firstLine="426"/>
        <w:rPr>
          <w:rFonts w:eastAsia="Calibri"/>
          <w:color w:val="000000"/>
          <w:spacing w:val="1"/>
          <w:sz w:val="18"/>
          <w:szCs w:val="18"/>
          <w:lang w:eastAsia="en-US" w:bidi="ru-RU"/>
        </w:rPr>
      </w:pPr>
      <w:r w:rsidRPr="009D7DC5">
        <w:rPr>
          <w:rFonts w:eastAsia="Calibri"/>
          <w:color w:val="000000"/>
          <w:spacing w:val="1"/>
          <w:sz w:val="18"/>
          <w:szCs w:val="18"/>
          <w:lang w:bidi="ru-RU"/>
        </w:rPr>
        <w:t>- осуществлять правовое регулирование деятельности в рамках настоящего Соглашения;</w:t>
      </w:r>
    </w:p>
    <w:p w:rsidR="009D7DC5" w:rsidRPr="009D7DC5" w:rsidRDefault="009D7DC5" w:rsidP="00D77C06">
      <w:pPr>
        <w:widowControl w:val="0"/>
        <w:suppressAutoHyphens/>
        <w:spacing w:line="276" w:lineRule="auto"/>
        <w:ind w:left="0" w:right="174" w:firstLine="426"/>
        <w:rPr>
          <w:rFonts w:eastAsia="Calibri"/>
          <w:color w:val="000000"/>
          <w:spacing w:val="1"/>
          <w:sz w:val="18"/>
          <w:szCs w:val="18"/>
          <w:lang w:bidi="ru-RU"/>
        </w:rPr>
      </w:pPr>
      <w:r w:rsidRPr="009D7DC5">
        <w:rPr>
          <w:rFonts w:eastAsia="Calibri"/>
          <w:color w:val="000000"/>
          <w:spacing w:val="1"/>
          <w:sz w:val="18"/>
          <w:szCs w:val="18"/>
          <w:lang w:bidi="ru-RU"/>
        </w:rPr>
        <w:t>- оказывать организационное, информационное содействие Шефствующей организации по благоустройству объекта, в отношении которого проводится шефская работа;</w:t>
      </w:r>
    </w:p>
    <w:p w:rsidR="009D7DC5" w:rsidRPr="009D7DC5" w:rsidRDefault="009D7DC5" w:rsidP="00D77C06">
      <w:pPr>
        <w:widowControl w:val="0"/>
        <w:tabs>
          <w:tab w:val="left" w:leader="underscore" w:pos="1778"/>
        </w:tabs>
        <w:suppressAutoHyphens/>
        <w:spacing w:line="276" w:lineRule="auto"/>
        <w:ind w:left="0" w:right="174" w:firstLine="426"/>
        <w:rPr>
          <w:rFonts w:eastAsia="Calibri"/>
          <w:color w:val="000000"/>
          <w:spacing w:val="1"/>
          <w:sz w:val="18"/>
          <w:szCs w:val="18"/>
          <w:lang w:bidi="ru-RU"/>
        </w:rPr>
      </w:pPr>
      <w:r w:rsidRPr="009D7DC5">
        <w:rPr>
          <w:rFonts w:eastAsia="Calibri"/>
          <w:color w:val="000000"/>
          <w:spacing w:val="1"/>
          <w:sz w:val="18"/>
          <w:szCs w:val="18"/>
          <w:lang w:bidi="ru-RU"/>
        </w:rPr>
        <w:t>- информировать население о деятельности Шефствующей организации по сохранению объекта;</w:t>
      </w:r>
    </w:p>
    <w:p w:rsidR="009D7DC5" w:rsidRPr="009D7DC5" w:rsidRDefault="009D7DC5" w:rsidP="00D77C06">
      <w:pPr>
        <w:widowControl w:val="0"/>
        <w:suppressAutoHyphens/>
        <w:spacing w:line="276" w:lineRule="auto"/>
        <w:ind w:left="0" w:right="174" w:firstLine="426"/>
        <w:rPr>
          <w:rFonts w:eastAsia="Calibri"/>
          <w:color w:val="000000"/>
          <w:spacing w:val="1"/>
          <w:sz w:val="18"/>
          <w:szCs w:val="18"/>
          <w:lang w:bidi="ru-RU"/>
        </w:rPr>
      </w:pPr>
      <w:r w:rsidRPr="009D7DC5">
        <w:rPr>
          <w:sz w:val="18"/>
          <w:szCs w:val="18"/>
        </w:rPr>
        <w:t xml:space="preserve">- осуществлять </w:t>
      </w:r>
      <w:proofErr w:type="gramStart"/>
      <w:r w:rsidRPr="009D7DC5">
        <w:rPr>
          <w:sz w:val="18"/>
          <w:szCs w:val="18"/>
        </w:rPr>
        <w:t>контроль за</w:t>
      </w:r>
      <w:proofErr w:type="gramEnd"/>
      <w:r w:rsidRPr="009D7DC5">
        <w:rPr>
          <w:sz w:val="18"/>
          <w:szCs w:val="18"/>
        </w:rPr>
        <w:t xml:space="preserve"> соблюдением Соглашения о шефстве с Шефствующей организацией.</w:t>
      </w:r>
    </w:p>
    <w:p w:rsidR="009D7DC5" w:rsidRPr="009D7DC5" w:rsidRDefault="009D7DC5" w:rsidP="00D77C06">
      <w:pPr>
        <w:widowControl w:val="0"/>
        <w:tabs>
          <w:tab w:val="left" w:leader="underscore" w:pos="1778"/>
        </w:tabs>
        <w:suppressAutoHyphens/>
        <w:spacing w:line="276" w:lineRule="auto"/>
        <w:ind w:left="0" w:right="174" w:firstLine="426"/>
        <w:rPr>
          <w:rFonts w:eastAsia="Calibri"/>
          <w:sz w:val="18"/>
          <w:szCs w:val="18"/>
          <w:lang w:eastAsia="en-US"/>
        </w:rPr>
      </w:pPr>
      <w:r w:rsidRPr="009D7DC5">
        <w:rPr>
          <w:rFonts w:eastAsia="Calibri"/>
          <w:color w:val="000000"/>
          <w:spacing w:val="1"/>
          <w:sz w:val="18"/>
          <w:szCs w:val="18"/>
          <w:lang w:bidi="ru-RU"/>
        </w:rPr>
        <w:t>2.2.2. Имеет право:</w:t>
      </w:r>
    </w:p>
    <w:p w:rsidR="009D7DC5" w:rsidRPr="009D7DC5" w:rsidRDefault="009D7DC5" w:rsidP="00D77C06">
      <w:pPr>
        <w:spacing w:line="276" w:lineRule="auto"/>
        <w:ind w:left="0" w:right="174" w:firstLine="426"/>
        <w:rPr>
          <w:sz w:val="18"/>
          <w:szCs w:val="18"/>
        </w:rPr>
      </w:pPr>
      <w:r w:rsidRPr="009D7DC5">
        <w:rPr>
          <w:sz w:val="18"/>
          <w:szCs w:val="18"/>
        </w:rPr>
        <w:t xml:space="preserve">- поощрять за добросовестный и ответственный подход к делу сохранения памятных мест и общественно-значимых территорий Хомутовского муниципального образования Шефствующую организацию, членов Шефствующей организации </w:t>
      </w:r>
      <w:r w:rsidRPr="009D7DC5">
        <w:rPr>
          <w:color w:val="000000"/>
          <w:sz w:val="18"/>
          <w:szCs w:val="18"/>
        </w:rPr>
        <w:t>Почетными грамотами, Благодарностями и благодарственными письмами.</w:t>
      </w:r>
    </w:p>
    <w:p w:rsidR="009D7DC5" w:rsidRPr="009D7DC5" w:rsidRDefault="009D7DC5" w:rsidP="00D77C06">
      <w:pPr>
        <w:widowControl w:val="0"/>
        <w:tabs>
          <w:tab w:val="left" w:leader="underscore" w:pos="1778"/>
        </w:tabs>
        <w:suppressAutoHyphens/>
        <w:spacing w:line="276" w:lineRule="auto"/>
        <w:ind w:left="0" w:right="174" w:firstLine="426"/>
        <w:rPr>
          <w:rFonts w:eastAsia="Calibri"/>
          <w:color w:val="000000"/>
          <w:spacing w:val="1"/>
          <w:sz w:val="18"/>
          <w:szCs w:val="18"/>
          <w:lang w:bidi="ru-RU"/>
        </w:rPr>
      </w:pPr>
      <w:r w:rsidRPr="009D7DC5">
        <w:rPr>
          <w:rFonts w:eastAsia="Calibri"/>
          <w:color w:val="000000"/>
          <w:spacing w:val="1"/>
          <w:sz w:val="18"/>
          <w:szCs w:val="18"/>
          <w:lang w:bidi="ru-RU"/>
        </w:rPr>
        <w:t>- расторгать в одностороннем порядке Соглашение о шефстве в случае нарушения Шефствующей организацией положения Соглашения о шефстве.</w:t>
      </w:r>
    </w:p>
    <w:p w:rsidR="009D7DC5" w:rsidRPr="00322287" w:rsidRDefault="00FC3AAA" w:rsidP="00322287">
      <w:pPr>
        <w:pStyle w:val="af9"/>
        <w:widowControl w:val="0"/>
        <w:tabs>
          <w:tab w:val="left" w:leader="underscore" w:pos="1778"/>
        </w:tabs>
        <w:suppressAutoHyphens/>
        <w:spacing w:line="276" w:lineRule="auto"/>
        <w:ind w:left="936" w:right="174" w:firstLine="0"/>
        <w:jc w:val="center"/>
        <w:rPr>
          <w:rFonts w:eastAsia="Calibri"/>
          <w:sz w:val="18"/>
          <w:szCs w:val="18"/>
          <w:lang w:eastAsia="en-US"/>
        </w:rPr>
      </w:pPr>
      <w:r>
        <w:rPr>
          <w:rFonts w:eastAsia="Calibri"/>
          <w:sz w:val="18"/>
          <w:szCs w:val="18"/>
          <w:lang w:eastAsia="en-US"/>
        </w:rPr>
        <w:t>3</w:t>
      </w:r>
      <w:r w:rsidR="00322287">
        <w:rPr>
          <w:rFonts w:eastAsia="Calibri"/>
          <w:sz w:val="18"/>
          <w:szCs w:val="18"/>
          <w:lang w:eastAsia="en-US"/>
        </w:rPr>
        <w:t>.</w:t>
      </w:r>
      <w:r w:rsidR="009D7DC5" w:rsidRPr="00322287">
        <w:rPr>
          <w:rFonts w:eastAsia="Calibri"/>
          <w:sz w:val="18"/>
          <w:szCs w:val="18"/>
          <w:lang w:eastAsia="en-US"/>
        </w:rPr>
        <w:t>СРОК ДЕЙСТВИЯ СОГЛАШЕНИЯ</w:t>
      </w:r>
    </w:p>
    <w:p w:rsidR="009D7DC5" w:rsidRPr="009D7DC5" w:rsidRDefault="009D7DC5" w:rsidP="00D77C06">
      <w:pPr>
        <w:ind w:left="0" w:right="174" w:firstLine="426"/>
        <w:jc w:val="left"/>
        <w:rPr>
          <w:rFonts w:eastAsia="Bitstream Vera Sans"/>
          <w:color w:val="000000"/>
          <w:spacing w:val="1"/>
          <w:sz w:val="18"/>
          <w:szCs w:val="18"/>
          <w:lang w:bidi="ru-RU"/>
        </w:rPr>
      </w:pPr>
      <w:r w:rsidRPr="009D7DC5">
        <w:rPr>
          <w:rFonts w:eastAsia="Bitstream Vera Sans"/>
          <w:color w:val="000000"/>
          <w:spacing w:val="1"/>
          <w:sz w:val="18"/>
          <w:szCs w:val="18"/>
          <w:lang w:bidi="ru-RU"/>
        </w:rPr>
        <w:t xml:space="preserve">     3.1. Настоящее Соглашение вступает в силу со дня его подписания Сторонами и действует, до момента, пока одна из Сторон не потребует его расторжения.</w:t>
      </w:r>
    </w:p>
    <w:p w:rsidR="009D7DC5" w:rsidRPr="009D7DC5" w:rsidRDefault="009D7DC5" w:rsidP="00D77C06">
      <w:pPr>
        <w:ind w:left="0" w:right="174" w:firstLine="426"/>
        <w:jc w:val="left"/>
        <w:rPr>
          <w:rFonts w:eastAsia="Bitstream Vera Sans"/>
          <w:color w:val="000000"/>
          <w:spacing w:val="1"/>
          <w:sz w:val="18"/>
          <w:szCs w:val="18"/>
          <w:lang w:bidi="ru-RU"/>
        </w:rPr>
      </w:pPr>
      <w:r w:rsidRPr="009D7DC5">
        <w:rPr>
          <w:rFonts w:eastAsia="Bitstream Vera Sans"/>
          <w:color w:val="000000"/>
          <w:spacing w:val="1"/>
          <w:sz w:val="18"/>
          <w:szCs w:val="18"/>
          <w:lang w:bidi="ru-RU"/>
        </w:rPr>
        <w:t xml:space="preserve">      3.2. Настоящее Соглашение может быть расторгнуто по инициативе любой из Сторон, при этом расторгающая Соглашение Сторона обязана уведомить другую Сторону за месяц до даты предполагаемого расторжения.</w:t>
      </w:r>
    </w:p>
    <w:p w:rsidR="009D7DC5" w:rsidRPr="009D7DC5" w:rsidRDefault="009D7DC5" w:rsidP="00D77C06">
      <w:pPr>
        <w:ind w:left="0" w:right="174" w:firstLine="426"/>
        <w:jc w:val="left"/>
        <w:rPr>
          <w:rFonts w:eastAsia="Bitstream Vera Sans"/>
          <w:color w:val="000000"/>
          <w:spacing w:val="1"/>
          <w:sz w:val="18"/>
          <w:szCs w:val="18"/>
          <w:lang w:bidi="ru-RU"/>
        </w:rPr>
      </w:pPr>
    </w:p>
    <w:p w:rsidR="009D7DC5" w:rsidRPr="009D7DC5" w:rsidRDefault="009D7DC5" w:rsidP="00D77C06">
      <w:pPr>
        <w:ind w:left="0" w:right="174" w:firstLine="426"/>
        <w:jc w:val="center"/>
        <w:rPr>
          <w:rFonts w:eastAsia="Bitstream Vera Sans"/>
          <w:sz w:val="18"/>
          <w:szCs w:val="18"/>
          <w:lang w:eastAsia="hi-IN" w:bidi="hi-IN"/>
        </w:rPr>
      </w:pPr>
      <w:r w:rsidRPr="009D7DC5">
        <w:rPr>
          <w:rFonts w:eastAsia="Bitstream Vera Sans"/>
          <w:sz w:val="18"/>
          <w:szCs w:val="18"/>
          <w:lang w:eastAsia="hi-IN" w:bidi="hi-IN"/>
        </w:rPr>
        <w:t>4. ЗАКЛЮЧИТЕЛЬНЫЕ ПОЛОЖЕНИЯ</w:t>
      </w:r>
    </w:p>
    <w:p w:rsidR="009D7DC5" w:rsidRPr="009D7DC5" w:rsidRDefault="009D7DC5" w:rsidP="00D77C06">
      <w:pPr>
        <w:suppressLineNumbers/>
        <w:tabs>
          <w:tab w:val="left" w:pos="483"/>
        </w:tabs>
        <w:spacing w:before="120" w:line="259" w:lineRule="exact"/>
        <w:ind w:left="0" w:right="174" w:firstLine="426"/>
        <w:rPr>
          <w:rFonts w:eastAsia="Bitstream Vera Sans"/>
          <w:color w:val="000000"/>
          <w:spacing w:val="1"/>
          <w:sz w:val="18"/>
          <w:szCs w:val="18"/>
          <w:lang w:bidi="ru-RU"/>
        </w:rPr>
      </w:pPr>
      <w:r w:rsidRPr="009D7DC5">
        <w:rPr>
          <w:rFonts w:eastAsia="Bitstream Vera Sans"/>
          <w:color w:val="000000"/>
          <w:spacing w:val="1"/>
          <w:sz w:val="18"/>
          <w:szCs w:val="18"/>
          <w:lang w:bidi="ru-RU"/>
        </w:rPr>
        <w:t xml:space="preserve">      4.1. Настоящее Соглашение составлено в двух экземплярах, полностью идентичных и имеющих равную силу, по одному экземпляру для каждой из Сторон.</w:t>
      </w:r>
    </w:p>
    <w:p w:rsidR="009D7DC5" w:rsidRPr="009D7DC5" w:rsidRDefault="009D7DC5" w:rsidP="00D77C06">
      <w:pPr>
        <w:suppressLineNumbers/>
        <w:tabs>
          <w:tab w:val="left" w:pos="483"/>
        </w:tabs>
        <w:spacing w:before="120" w:line="259" w:lineRule="exact"/>
        <w:ind w:left="0" w:right="174" w:firstLine="426"/>
        <w:rPr>
          <w:rFonts w:eastAsia="Bitstream Vera Sans"/>
          <w:color w:val="000000"/>
          <w:spacing w:val="1"/>
          <w:sz w:val="18"/>
          <w:szCs w:val="18"/>
          <w:lang w:bidi="ru-RU"/>
        </w:rPr>
      </w:pPr>
      <w:r w:rsidRPr="009D7DC5">
        <w:rPr>
          <w:rFonts w:eastAsia="Bitstream Vera Sans"/>
          <w:color w:val="000000"/>
          <w:spacing w:val="1"/>
          <w:sz w:val="18"/>
          <w:szCs w:val="18"/>
          <w:lang w:bidi="ru-RU"/>
        </w:rPr>
        <w:t xml:space="preserve">      4.2. Изменения и дополнения к настоящему Соглашению могут и должны совершаться только по взаимному соглашению Сторон в письменном виде.</w:t>
      </w:r>
    </w:p>
    <w:p w:rsidR="009D7DC5" w:rsidRPr="009D7DC5" w:rsidRDefault="009D7DC5" w:rsidP="00D77C06">
      <w:pPr>
        <w:suppressLineNumbers/>
        <w:tabs>
          <w:tab w:val="left" w:pos="483"/>
        </w:tabs>
        <w:spacing w:line="259" w:lineRule="exact"/>
        <w:ind w:left="0" w:right="174" w:firstLine="426"/>
        <w:jc w:val="center"/>
        <w:rPr>
          <w:rFonts w:eastAsia="Bitstream Vera Sans"/>
          <w:sz w:val="18"/>
          <w:szCs w:val="18"/>
          <w:lang w:eastAsia="hi-IN" w:bidi="hi-IN"/>
        </w:rPr>
      </w:pPr>
      <w:r w:rsidRPr="009D7DC5">
        <w:rPr>
          <w:rFonts w:eastAsia="Bitstream Vera Sans"/>
          <w:color w:val="000000"/>
          <w:spacing w:val="1"/>
          <w:sz w:val="18"/>
          <w:szCs w:val="18"/>
          <w:lang w:bidi="ru-RU"/>
        </w:rPr>
        <w:t>5. ПОДПИСИ СТОРОН</w:t>
      </w:r>
    </w:p>
    <w:p w:rsidR="009D7DC5" w:rsidRPr="009D7DC5" w:rsidRDefault="009D7DC5" w:rsidP="00D77C06">
      <w:pPr>
        <w:widowControl w:val="0"/>
        <w:tabs>
          <w:tab w:val="left" w:pos="443"/>
        </w:tabs>
        <w:suppressAutoHyphens/>
        <w:spacing w:line="190" w:lineRule="exact"/>
        <w:ind w:left="0" w:right="174" w:firstLine="426"/>
        <w:jc w:val="center"/>
        <w:rPr>
          <w:rFonts w:eastAsia="Bitstream Vera Sans"/>
          <w:color w:val="000000"/>
          <w:kern w:val="2"/>
          <w:sz w:val="18"/>
          <w:szCs w:val="18"/>
          <w:lang w:bidi="ru-RU"/>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4975"/>
        <w:gridCol w:w="4989"/>
      </w:tblGrid>
      <w:tr w:rsidR="009D7DC5" w:rsidRPr="009D7DC5" w:rsidTr="00016C35">
        <w:trPr>
          <w:trHeight w:val="1503"/>
        </w:trPr>
        <w:tc>
          <w:tcPr>
            <w:tcW w:w="4975" w:type="dxa"/>
          </w:tcPr>
          <w:p w:rsidR="009D7DC5" w:rsidRPr="009D7DC5" w:rsidRDefault="009D7DC5" w:rsidP="00D77C06">
            <w:pPr>
              <w:spacing w:line="276" w:lineRule="auto"/>
              <w:ind w:left="0" w:right="174" w:firstLine="426"/>
              <w:jc w:val="left"/>
              <w:rPr>
                <w:sz w:val="18"/>
                <w:szCs w:val="18"/>
              </w:rPr>
            </w:pPr>
            <w:r w:rsidRPr="009D7DC5">
              <w:rPr>
                <w:sz w:val="18"/>
                <w:szCs w:val="18"/>
              </w:rPr>
              <w:t>Администрация Хомутовского муниципального образования – Администрация сельского поселения</w:t>
            </w:r>
          </w:p>
          <w:p w:rsidR="009D7DC5" w:rsidRPr="009D7DC5" w:rsidRDefault="009D7DC5" w:rsidP="00D77C06">
            <w:pPr>
              <w:spacing w:line="276" w:lineRule="auto"/>
              <w:ind w:left="0" w:right="174" w:firstLine="426"/>
              <w:jc w:val="left"/>
              <w:rPr>
                <w:sz w:val="18"/>
                <w:szCs w:val="18"/>
              </w:rPr>
            </w:pPr>
            <w:r w:rsidRPr="009D7DC5">
              <w:rPr>
                <w:sz w:val="18"/>
                <w:szCs w:val="18"/>
              </w:rPr>
              <w:t xml:space="preserve">адрес: 664540, </w:t>
            </w:r>
            <w:proofErr w:type="gramStart"/>
            <w:r w:rsidRPr="009D7DC5">
              <w:rPr>
                <w:sz w:val="18"/>
                <w:szCs w:val="18"/>
              </w:rPr>
              <w:t>Иркутская</w:t>
            </w:r>
            <w:proofErr w:type="gramEnd"/>
            <w:r w:rsidRPr="009D7DC5">
              <w:rPr>
                <w:sz w:val="18"/>
                <w:szCs w:val="18"/>
              </w:rPr>
              <w:t xml:space="preserve"> обл., </w:t>
            </w:r>
          </w:p>
          <w:p w:rsidR="009D7DC5" w:rsidRPr="009D7DC5" w:rsidRDefault="009D7DC5" w:rsidP="00D77C06">
            <w:pPr>
              <w:spacing w:line="276" w:lineRule="auto"/>
              <w:ind w:left="0" w:right="174" w:firstLine="426"/>
              <w:jc w:val="left"/>
              <w:rPr>
                <w:sz w:val="18"/>
                <w:szCs w:val="18"/>
              </w:rPr>
            </w:pPr>
            <w:r w:rsidRPr="009D7DC5">
              <w:rPr>
                <w:sz w:val="18"/>
                <w:szCs w:val="18"/>
              </w:rPr>
              <w:t>с. Хомутов, ул. Кирова, д.7 «а»</w:t>
            </w:r>
          </w:p>
          <w:p w:rsidR="009D7DC5" w:rsidRPr="009D7DC5" w:rsidRDefault="009D7DC5" w:rsidP="00D77C06">
            <w:pPr>
              <w:spacing w:line="276" w:lineRule="auto"/>
              <w:ind w:left="0" w:right="174" w:firstLine="426"/>
              <w:jc w:val="left"/>
              <w:rPr>
                <w:sz w:val="18"/>
                <w:szCs w:val="18"/>
              </w:rPr>
            </w:pPr>
            <w:r w:rsidRPr="009D7DC5">
              <w:rPr>
                <w:sz w:val="18"/>
                <w:szCs w:val="18"/>
              </w:rPr>
              <w:t>тел. 8(3952)696-501, 8(3952)696-219</w:t>
            </w:r>
          </w:p>
          <w:p w:rsidR="009D7DC5" w:rsidRPr="009D7DC5" w:rsidRDefault="009D7DC5" w:rsidP="00D77C06">
            <w:pPr>
              <w:spacing w:line="276" w:lineRule="auto"/>
              <w:ind w:left="0" w:right="174" w:firstLine="426"/>
              <w:jc w:val="left"/>
              <w:rPr>
                <w:rFonts w:eastAsia="Calibri"/>
                <w:sz w:val="18"/>
                <w:szCs w:val="18"/>
                <w:lang w:eastAsia="en-US"/>
              </w:rPr>
            </w:pPr>
          </w:p>
        </w:tc>
        <w:tc>
          <w:tcPr>
            <w:tcW w:w="4989" w:type="dxa"/>
          </w:tcPr>
          <w:p w:rsidR="009D7DC5" w:rsidRPr="009D7DC5" w:rsidRDefault="009D7DC5" w:rsidP="00D77C06">
            <w:pPr>
              <w:widowControl w:val="0"/>
              <w:suppressLineNumbers/>
              <w:suppressAutoHyphens/>
              <w:snapToGrid w:val="0"/>
              <w:ind w:left="0" w:right="174" w:firstLine="426"/>
              <w:jc w:val="left"/>
              <w:rPr>
                <w:rFonts w:eastAsia="Lucida Sans Unicode"/>
                <w:color w:val="000000"/>
                <w:spacing w:val="-3"/>
                <w:kern w:val="2"/>
                <w:sz w:val="18"/>
                <w:szCs w:val="18"/>
                <w:lang w:bidi="ru-RU"/>
              </w:rPr>
            </w:pPr>
            <w:r w:rsidRPr="009D7DC5">
              <w:rPr>
                <w:rFonts w:eastAsia="Lucida Sans Unicode"/>
                <w:color w:val="000000"/>
                <w:spacing w:val="-3"/>
                <w:kern w:val="2"/>
                <w:sz w:val="18"/>
                <w:szCs w:val="18"/>
                <w:lang w:bidi="ru-RU"/>
              </w:rPr>
              <w:t xml:space="preserve">         Шефствующая организация</w:t>
            </w:r>
          </w:p>
          <w:p w:rsidR="009D7DC5" w:rsidRPr="009D7DC5" w:rsidRDefault="009D7DC5" w:rsidP="00D77C06">
            <w:pPr>
              <w:widowControl w:val="0"/>
              <w:suppressLineNumbers/>
              <w:pBdr>
                <w:top w:val="single" w:sz="12" w:space="1" w:color="auto"/>
                <w:bottom w:val="single" w:sz="12" w:space="1" w:color="auto"/>
              </w:pBdr>
              <w:suppressAutoHyphens/>
              <w:snapToGrid w:val="0"/>
              <w:ind w:left="0" w:right="174" w:firstLine="426"/>
              <w:jc w:val="left"/>
              <w:rPr>
                <w:rFonts w:eastAsia="Lucida Sans Unicode"/>
                <w:color w:val="000000"/>
                <w:spacing w:val="-3"/>
                <w:kern w:val="2"/>
                <w:sz w:val="18"/>
                <w:szCs w:val="18"/>
                <w:lang w:bidi="ru-RU"/>
              </w:rPr>
            </w:pPr>
          </w:p>
          <w:p w:rsidR="009D7DC5" w:rsidRPr="009D7DC5" w:rsidRDefault="009D7DC5" w:rsidP="00D77C06">
            <w:pPr>
              <w:widowControl w:val="0"/>
              <w:suppressLineNumbers/>
              <w:pBdr>
                <w:bottom w:val="single" w:sz="12" w:space="1" w:color="auto"/>
                <w:between w:val="single" w:sz="12" w:space="1" w:color="auto"/>
              </w:pBdr>
              <w:suppressAutoHyphens/>
              <w:snapToGrid w:val="0"/>
              <w:ind w:left="0" w:right="174" w:firstLine="426"/>
              <w:jc w:val="left"/>
              <w:rPr>
                <w:rFonts w:eastAsia="Lucida Sans Unicode"/>
                <w:kern w:val="2"/>
                <w:sz w:val="18"/>
                <w:szCs w:val="18"/>
                <w:lang w:eastAsia="zh-CN" w:bidi="hi-IN"/>
              </w:rPr>
            </w:pPr>
          </w:p>
          <w:p w:rsidR="009D7DC5" w:rsidRPr="009D7DC5" w:rsidRDefault="009D7DC5" w:rsidP="00D77C06">
            <w:pPr>
              <w:widowControl w:val="0"/>
              <w:suppressLineNumbers/>
              <w:pBdr>
                <w:bottom w:val="single" w:sz="12" w:space="1" w:color="auto"/>
                <w:between w:val="single" w:sz="12" w:space="1" w:color="auto"/>
              </w:pBdr>
              <w:suppressAutoHyphens/>
              <w:snapToGrid w:val="0"/>
              <w:ind w:left="0" w:right="174" w:firstLine="426"/>
              <w:jc w:val="left"/>
              <w:rPr>
                <w:rFonts w:eastAsia="Lucida Sans Unicode"/>
                <w:kern w:val="2"/>
                <w:sz w:val="18"/>
                <w:szCs w:val="18"/>
                <w:lang w:eastAsia="zh-CN" w:bidi="hi-IN"/>
              </w:rPr>
            </w:pPr>
          </w:p>
          <w:p w:rsidR="009D7DC5" w:rsidRPr="009D7DC5" w:rsidRDefault="009D7DC5" w:rsidP="00D77C06">
            <w:pPr>
              <w:widowControl w:val="0"/>
              <w:suppressLineNumbers/>
              <w:pBdr>
                <w:bottom w:val="single" w:sz="12" w:space="1" w:color="auto"/>
                <w:between w:val="single" w:sz="12" w:space="1" w:color="auto"/>
              </w:pBdr>
              <w:suppressAutoHyphens/>
              <w:snapToGrid w:val="0"/>
              <w:ind w:left="0" w:right="174" w:firstLine="426"/>
              <w:jc w:val="left"/>
              <w:rPr>
                <w:rFonts w:eastAsia="Lucida Sans Unicode"/>
                <w:kern w:val="2"/>
                <w:sz w:val="18"/>
                <w:szCs w:val="18"/>
                <w:lang w:eastAsia="zh-CN" w:bidi="hi-IN"/>
              </w:rPr>
            </w:pPr>
          </w:p>
          <w:p w:rsidR="009D7DC5" w:rsidRPr="009D7DC5" w:rsidRDefault="009D7DC5" w:rsidP="00D77C06">
            <w:pPr>
              <w:widowControl w:val="0"/>
              <w:suppressLineNumbers/>
              <w:pBdr>
                <w:bottom w:val="single" w:sz="12" w:space="1" w:color="auto"/>
                <w:between w:val="single" w:sz="12" w:space="1" w:color="auto"/>
              </w:pBdr>
              <w:suppressAutoHyphens/>
              <w:snapToGrid w:val="0"/>
              <w:ind w:left="0" w:right="174" w:firstLine="426"/>
              <w:jc w:val="left"/>
              <w:rPr>
                <w:rFonts w:eastAsia="Lucida Sans Unicode"/>
                <w:kern w:val="2"/>
                <w:sz w:val="18"/>
                <w:szCs w:val="18"/>
                <w:lang w:eastAsia="zh-CN" w:bidi="hi-IN"/>
              </w:rPr>
            </w:pPr>
          </w:p>
          <w:p w:rsidR="009D7DC5" w:rsidRPr="009D7DC5" w:rsidRDefault="009D7DC5" w:rsidP="00D77C06">
            <w:pPr>
              <w:widowControl w:val="0"/>
              <w:suppressLineNumbers/>
              <w:suppressAutoHyphens/>
              <w:snapToGrid w:val="0"/>
              <w:ind w:left="0" w:right="174" w:firstLine="426"/>
              <w:jc w:val="left"/>
              <w:rPr>
                <w:rFonts w:eastAsia="Lucida Sans Unicode"/>
                <w:kern w:val="2"/>
                <w:sz w:val="18"/>
                <w:szCs w:val="18"/>
                <w:lang w:eastAsia="zh-CN" w:bidi="hi-IN"/>
              </w:rPr>
            </w:pPr>
          </w:p>
          <w:p w:rsidR="009D7DC5" w:rsidRPr="009D7DC5" w:rsidRDefault="009D7DC5" w:rsidP="00D77C06">
            <w:pPr>
              <w:widowControl w:val="0"/>
              <w:suppressLineNumbers/>
              <w:suppressAutoHyphens/>
              <w:snapToGrid w:val="0"/>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Руководитель организации ФИО</w:t>
            </w:r>
          </w:p>
          <w:p w:rsidR="009D7DC5" w:rsidRPr="009D7DC5" w:rsidRDefault="009D7DC5" w:rsidP="00D77C06">
            <w:pPr>
              <w:widowControl w:val="0"/>
              <w:suppressLineNumbers/>
              <w:suppressAutoHyphens/>
              <w:snapToGrid w:val="0"/>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______________________________</w:t>
            </w:r>
          </w:p>
        </w:tc>
      </w:tr>
      <w:tr w:rsidR="009D7DC5" w:rsidRPr="009D7DC5" w:rsidTr="00016C35">
        <w:trPr>
          <w:trHeight w:val="634"/>
        </w:trPr>
        <w:tc>
          <w:tcPr>
            <w:tcW w:w="4975" w:type="dxa"/>
            <w:hideMark/>
          </w:tcPr>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rFonts w:eastAsia="Lucida Sans Unicode"/>
                <w:kern w:val="2"/>
                <w:sz w:val="18"/>
                <w:szCs w:val="18"/>
                <w:lang w:eastAsia="zh-CN" w:bidi="hi-IN"/>
              </w:rPr>
              <w:t xml:space="preserve">Глава администрации </w:t>
            </w:r>
          </w:p>
          <w:p w:rsidR="009D7DC5" w:rsidRPr="009D7DC5" w:rsidRDefault="009D7DC5" w:rsidP="00D77C06">
            <w:pPr>
              <w:widowControl w:val="0"/>
              <w:suppressLineNumbers/>
              <w:suppressAutoHyphens/>
              <w:ind w:left="0" w:right="174" w:firstLine="426"/>
              <w:jc w:val="left"/>
              <w:rPr>
                <w:kern w:val="2"/>
                <w:sz w:val="18"/>
                <w:szCs w:val="18"/>
                <w:lang w:eastAsia="zh-CN" w:bidi="hi-IN"/>
              </w:rPr>
            </w:pPr>
            <w:r w:rsidRPr="009D7DC5">
              <w:rPr>
                <w:rFonts w:eastAsia="Lucida Sans Unicode"/>
                <w:kern w:val="2"/>
                <w:sz w:val="18"/>
                <w:szCs w:val="18"/>
                <w:lang w:eastAsia="zh-CN" w:bidi="hi-IN"/>
              </w:rPr>
              <w:t>Хомутовского МО</w:t>
            </w:r>
          </w:p>
          <w:p w:rsidR="009D7DC5" w:rsidRPr="009D7DC5" w:rsidRDefault="009D7DC5" w:rsidP="00D77C06">
            <w:pPr>
              <w:widowControl w:val="0"/>
              <w:suppressLineNumbers/>
              <w:suppressAutoHyphens/>
              <w:ind w:left="0" w:right="174" w:firstLine="426"/>
              <w:jc w:val="left"/>
              <w:rPr>
                <w:kern w:val="2"/>
                <w:sz w:val="18"/>
                <w:szCs w:val="18"/>
                <w:lang w:eastAsia="zh-CN" w:bidi="hi-IN"/>
              </w:rPr>
            </w:pPr>
            <w:r w:rsidRPr="009D7DC5">
              <w:rPr>
                <w:kern w:val="2"/>
                <w:sz w:val="18"/>
                <w:szCs w:val="18"/>
                <w:lang w:eastAsia="zh-CN" w:bidi="hi-IN"/>
              </w:rPr>
              <w:t xml:space="preserve"> </w:t>
            </w:r>
          </w:p>
          <w:p w:rsidR="009D7DC5" w:rsidRPr="009D7DC5" w:rsidRDefault="009D7DC5" w:rsidP="00D77C06">
            <w:pPr>
              <w:widowControl w:val="0"/>
              <w:suppressLineNumbers/>
              <w:suppressAutoHyphens/>
              <w:ind w:left="0" w:right="174" w:firstLine="426"/>
              <w:jc w:val="left"/>
              <w:rPr>
                <w:rFonts w:eastAsia="Lucida Sans Unicode"/>
                <w:kern w:val="2"/>
                <w:sz w:val="18"/>
                <w:szCs w:val="18"/>
                <w:lang w:eastAsia="zh-CN" w:bidi="hi-IN"/>
              </w:rPr>
            </w:pPr>
            <w:r w:rsidRPr="009D7DC5">
              <w:rPr>
                <w:kern w:val="2"/>
                <w:sz w:val="18"/>
                <w:szCs w:val="18"/>
                <w:lang w:eastAsia="zh-CN" w:bidi="hi-IN"/>
              </w:rPr>
              <w:t xml:space="preserve">                                                     ______________ </w:t>
            </w:r>
          </w:p>
        </w:tc>
        <w:tc>
          <w:tcPr>
            <w:tcW w:w="4989" w:type="dxa"/>
          </w:tcPr>
          <w:p w:rsidR="009D7DC5" w:rsidRPr="009D7DC5" w:rsidRDefault="009D7DC5" w:rsidP="00D77C06">
            <w:pPr>
              <w:widowControl w:val="0"/>
              <w:suppressLineNumbers/>
              <w:suppressAutoHyphens/>
              <w:snapToGrid w:val="0"/>
              <w:ind w:left="0" w:right="174" w:firstLine="426"/>
              <w:jc w:val="center"/>
              <w:rPr>
                <w:rFonts w:eastAsia="Lucida Sans Unicode"/>
                <w:kern w:val="2"/>
                <w:sz w:val="18"/>
                <w:szCs w:val="18"/>
                <w:lang w:eastAsia="zh-CN" w:bidi="hi-IN"/>
              </w:rPr>
            </w:pPr>
          </w:p>
          <w:p w:rsidR="009D7DC5" w:rsidRPr="009D7DC5" w:rsidRDefault="009D7DC5" w:rsidP="00D77C06">
            <w:pPr>
              <w:widowControl w:val="0"/>
              <w:suppressLineNumbers/>
              <w:pBdr>
                <w:bottom w:val="single" w:sz="12" w:space="1" w:color="auto"/>
              </w:pBdr>
              <w:suppressAutoHyphens/>
              <w:snapToGrid w:val="0"/>
              <w:ind w:left="0" w:right="174" w:firstLine="426"/>
              <w:jc w:val="center"/>
              <w:rPr>
                <w:rFonts w:eastAsia="Lucida Sans Unicode"/>
                <w:kern w:val="2"/>
                <w:sz w:val="18"/>
                <w:szCs w:val="18"/>
                <w:lang w:eastAsia="zh-CN" w:bidi="hi-IN"/>
              </w:rPr>
            </w:pPr>
          </w:p>
          <w:p w:rsidR="009D7DC5" w:rsidRPr="009D7DC5" w:rsidRDefault="009D7DC5" w:rsidP="00D77C06">
            <w:pPr>
              <w:widowControl w:val="0"/>
              <w:suppressLineNumbers/>
              <w:suppressAutoHyphens/>
              <w:snapToGrid w:val="0"/>
              <w:ind w:left="0" w:right="174" w:firstLine="426"/>
              <w:jc w:val="center"/>
              <w:rPr>
                <w:rFonts w:eastAsia="Lucida Sans Unicode"/>
                <w:kern w:val="2"/>
                <w:sz w:val="18"/>
                <w:szCs w:val="18"/>
                <w:lang w:eastAsia="zh-CN" w:bidi="hi-IN"/>
              </w:rPr>
            </w:pPr>
            <w:r w:rsidRPr="009D7DC5">
              <w:rPr>
                <w:rFonts w:eastAsia="Lucida Sans Unicode"/>
                <w:kern w:val="2"/>
                <w:sz w:val="18"/>
                <w:szCs w:val="18"/>
                <w:lang w:eastAsia="zh-CN" w:bidi="hi-IN"/>
              </w:rPr>
              <w:t>М.П.</w:t>
            </w:r>
          </w:p>
        </w:tc>
      </w:tr>
    </w:tbl>
    <w:p w:rsidR="009D7DC5" w:rsidRPr="009D7DC5" w:rsidRDefault="009D7DC5" w:rsidP="00D77C06">
      <w:pPr>
        <w:widowControl w:val="0"/>
        <w:tabs>
          <w:tab w:val="left" w:pos="443"/>
        </w:tabs>
        <w:suppressAutoHyphens/>
        <w:spacing w:line="190" w:lineRule="exact"/>
        <w:ind w:left="0" w:right="174" w:firstLine="426"/>
        <w:jc w:val="center"/>
        <w:rPr>
          <w:b/>
          <w:bCs/>
          <w:kern w:val="2"/>
          <w:sz w:val="18"/>
          <w:szCs w:val="18"/>
          <w:lang w:eastAsia="zh-CN" w:bidi="hi-IN"/>
        </w:rPr>
      </w:pPr>
    </w:p>
    <w:p w:rsidR="009D7DC5" w:rsidRPr="009D7DC5" w:rsidRDefault="009D7DC5" w:rsidP="00D77C06">
      <w:pPr>
        <w:widowControl w:val="0"/>
        <w:tabs>
          <w:tab w:val="left" w:pos="443"/>
        </w:tabs>
        <w:suppressAutoHyphens/>
        <w:spacing w:line="190" w:lineRule="exact"/>
        <w:ind w:left="0" w:right="174" w:firstLine="426"/>
        <w:jc w:val="center"/>
        <w:rPr>
          <w:b/>
          <w:bCs/>
          <w:kern w:val="2"/>
          <w:sz w:val="18"/>
          <w:szCs w:val="18"/>
          <w:lang w:eastAsia="zh-CN" w:bidi="hi-IN"/>
        </w:rPr>
      </w:pPr>
    </w:p>
    <w:p w:rsidR="009D7DC5" w:rsidRDefault="009D7DC5" w:rsidP="00F47002">
      <w:pPr>
        <w:spacing w:line="276" w:lineRule="auto"/>
        <w:ind w:left="0" w:right="174" w:firstLine="426"/>
        <w:rPr>
          <w:sz w:val="18"/>
          <w:szCs w:val="18"/>
        </w:rPr>
      </w:pPr>
      <w:r w:rsidRPr="009D7DC5">
        <w:rPr>
          <w:sz w:val="18"/>
          <w:szCs w:val="18"/>
        </w:rPr>
        <w:t>М.П.</w:t>
      </w:r>
    </w:p>
    <w:p w:rsidR="0017214B" w:rsidRPr="005A6700" w:rsidRDefault="0017214B" w:rsidP="0017214B">
      <w:pPr>
        <w:tabs>
          <w:tab w:val="left" w:pos="426"/>
          <w:tab w:val="left" w:pos="3976"/>
        </w:tabs>
        <w:ind w:left="0" w:right="-110" w:firstLine="426"/>
        <w:jc w:val="center"/>
        <w:rPr>
          <w:b/>
          <w:sz w:val="18"/>
          <w:szCs w:val="18"/>
        </w:rPr>
      </w:pPr>
      <w:r w:rsidRPr="005A6700">
        <w:rPr>
          <w:sz w:val="18"/>
          <w:szCs w:val="18"/>
        </w:rPr>
        <w:lastRenderedPageBreak/>
        <w:t>РОССИЙСКАЯ ФЕДЕРАЦИЯ</w:t>
      </w:r>
    </w:p>
    <w:p w:rsidR="0017214B" w:rsidRPr="005A6700" w:rsidRDefault="0017214B" w:rsidP="0017214B">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17214B" w:rsidRPr="005A6700" w:rsidRDefault="0017214B" w:rsidP="0017214B">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17214B" w:rsidRPr="005A6700" w:rsidRDefault="0017214B" w:rsidP="0017214B">
      <w:pPr>
        <w:tabs>
          <w:tab w:val="left" w:pos="426"/>
          <w:tab w:val="left" w:pos="3976"/>
        </w:tabs>
        <w:ind w:left="0" w:right="-110" w:firstLine="426"/>
        <w:jc w:val="center"/>
        <w:rPr>
          <w:b/>
          <w:bCs/>
          <w:sz w:val="18"/>
          <w:szCs w:val="18"/>
        </w:rPr>
      </w:pPr>
      <w:r w:rsidRPr="005A6700">
        <w:rPr>
          <w:b/>
          <w:bCs/>
          <w:sz w:val="18"/>
          <w:szCs w:val="18"/>
        </w:rPr>
        <w:t>АДМИНИСТРАЦИЯ</w:t>
      </w:r>
    </w:p>
    <w:p w:rsidR="0017214B" w:rsidRDefault="0017214B" w:rsidP="0017214B">
      <w:pPr>
        <w:tabs>
          <w:tab w:val="left" w:pos="426"/>
          <w:tab w:val="left" w:pos="3976"/>
        </w:tabs>
        <w:ind w:left="0" w:right="-110" w:firstLine="426"/>
        <w:jc w:val="center"/>
        <w:rPr>
          <w:b/>
          <w:bCs/>
          <w:sz w:val="18"/>
          <w:szCs w:val="18"/>
        </w:rPr>
      </w:pPr>
      <w:r w:rsidRPr="005A6700">
        <w:rPr>
          <w:b/>
          <w:bCs/>
          <w:sz w:val="18"/>
          <w:szCs w:val="18"/>
        </w:rPr>
        <w:t>ПОСТАНОВЛЕНИЕ</w:t>
      </w:r>
    </w:p>
    <w:p w:rsidR="0017214B" w:rsidRPr="005A6700" w:rsidRDefault="0017214B" w:rsidP="0017214B">
      <w:pPr>
        <w:tabs>
          <w:tab w:val="left" w:pos="426"/>
          <w:tab w:val="left" w:pos="3976"/>
        </w:tabs>
        <w:ind w:left="0" w:right="-110" w:firstLine="426"/>
        <w:jc w:val="center"/>
        <w:rPr>
          <w:b/>
          <w:bCs/>
          <w:sz w:val="18"/>
          <w:szCs w:val="18"/>
        </w:rPr>
      </w:pPr>
    </w:p>
    <w:p w:rsidR="0017214B" w:rsidRDefault="0017214B" w:rsidP="0017214B">
      <w:pPr>
        <w:tabs>
          <w:tab w:val="left" w:pos="426"/>
          <w:tab w:val="left" w:pos="3976"/>
        </w:tabs>
        <w:ind w:left="0" w:right="-110" w:firstLine="426"/>
        <w:rPr>
          <w:sz w:val="18"/>
          <w:szCs w:val="18"/>
          <w:u w:val="single"/>
        </w:rPr>
      </w:pPr>
      <w:r>
        <w:rPr>
          <w:bCs/>
          <w:sz w:val="18"/>
          <w:szCs w:val="18"/>
          <w:u w:val="single"/>
        </w:rPr>
        <w:t>14.09</w:t>
      </w:r>
      <w:r w:rsidRPr="005A6700">
        <w:rPr>
          <w:bCs/>
          <w:sz w:val="18"/>
          <w:szCs w:val="18"/>
          <w:u w:val="single"/>
        </w:rPr>
        <w:t>.2023</w:t>
      </w:r>
      <w:r w:rsidRPr="005A6700">
        <w:rPr>
          <w:sz w:val="18"/>
          <w:szCs w:val="18"/>
          <w:u w:val="single"/>
        </w:rPr>
        <w:t xml:space="preserve">  № </w:t>
      </w:r>
      <w:r>
        <w:rPr>
          <w:sz w:val="18"/>
          <w:szCs w:val="18"/>
          <w:u w:val="single"/>
        </w:rPr>
        <w:t>1315пз</w:t>
      </w:r>
    </w:p>
    <w:p w:rsidR="0017214B" w:rsidRDefault="0017214B" w:rsidP="0017214B">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17214B" w:rsidRDefault="0017214B" w:rsidP="0017214B">
      <w:pPr>
        <w:tabs>
          <w:tab w:val="left" w:pos="426"/>
          <w:tab w:val="left" w:pos="3976"/>
        </w:tabs>
        <w:ind w:left="0" w:right="174" w:firstLine="426"/>
        <w:rPr>
          <w:sz w:val="18"/>
          <w:szCs w:val="18"/>
        </w:rPr>
      </w:pPr>
    </w:p>
    <w:p w:rsidR="0017214B" w:rsidRDefault="0017214B" w:rsidP="0017214B">
      <w:pPr>
        <w:tabs>
          <w:tab w:val="left" w:pos="3976"/>
        </w:tabs>
        <w:ind w:left="0" w:right="174" w:firstLine="426"/>
        <w:rPr>
          <w:sz w:val="18"/>
          <w:szCs w:val="18"/>
        </w:rPr>
      </w:pPr>
      <w:r w:rsidRPr="0017214B">
        <w:rPr>
          <w:sz w:val="18"/>
          <w:szCs w:val="18"/>
        </w:rPr>
        <w:t>О назначении публичных слушаний по проекту межевания территории «Проект межевания территории по образованию земельных участков путем перераспределения земельных участков с кадастровыми номерами 38:06:100922:8709 и 38:06:100922:93»</w:t>
      </w:r>
      <w:r>
        <w:rPr>
          <w:sz w:val="18"/>
          <w:szCs w:val="18"/>
        </w:rPr>
        <w:t>.</w:t>
      </w:r>
    </w:p>
    <w:p w:rsidR="0017214B" w:rsidRDefault="0017214B" w:rsidP="0017214B">
      <w:pPr>
        <w:tabs>
          <w:tab w:val="left" w:pos="3976"/>
        </w:tabs>
        <w:ind w:left="0" w:right="174" w:firstLine="426"/>
        <w:rPr>
          <w:sz w:val="18"/>
          <w:szCs w:val="18"/>
        </w:rPr>
      </w:pPr>
    </w:p>
    <w:p w:rsidR="0017214B" w:rsidRDefault="0017214B" w:rsidP="0017214B">
      <w:pPr>
        <w:tabs>
          <w:tab w:val="left" w:pos="3976"/>
        </w:tabs>
        <w:ind w:left="0" w:right="174" w:firstLine="426"/>
        <w:rPr>
          <w:sz w:val="18"/>
          <w:szCs w:val="18"/>
        </w:rPr>
      </w:pPr>
      <w:proofErr w:type="gramStart"/>
      <w:r w:rsidRPr="0017214B">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46 Градостроительного кодекса Российской Федерации, ст. 28 Федерального закона от 06.10.2003 года № 131-ФЗ «Об общих принципах организации местного самоуправления в РФ», ст. 19 Устава Хомутовского муниципального образования, Решением Думы Хомутовского муниципального образования № 13-56/д от 26.07.2018 года</w:t>
      </w:r>
      <w:proofErr w:type="gramEnd"/>
      <w:r w:rsidRPr="0017214B">
        <w:rPr>
          <w:sz w:val="18"/>
          <w:szCs w:val="18"/>
        </w:rPr>
        <w:t xml:space="preserve">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17214B">
        <w:rPr>
          <w:sz w:val="18"/>
          <w:szCs w:val="18"/>
        </w:rPr>
        <w:t>Хомутовском</w:t>
      </w:r>
      <w:proofErr w:type="spellEnd"/>
      <w:r w:rsidRPr="0017214B">
        <w:rPr>
          <w:sz w:val="18"/>
          <w:szCs w:val="18"/>
        </w:rPr>
        <w:t xml:space="preserve"> муниципальном образовании», Администрация Хомутовского муниципального образования</w:t>
      </w:r>
    </w:p>
    <w:p w:rsidR="00A67743" w:rsidRPr="0017214B" w:rsidRDefault="00A67743" w:rsidP="0017214B">
      <w:pPr>
        <w:tabs>
          <w:tab w:val="left" w:pos="3976"/>
        </w:tabs>
        <w:ind w:left="0" w:right="174" w:firstLine="426"/>
        <w:rPr>
          <w:sz w:val="18"/>
          <w:szCs w:val="18"/>
        </w:rPr>
      </w:pPr>
    </w:p>
    <w:p w:rsidR="0017214B" w:rsidRDefault="0017214B" w:rsidP="0017214B">
      <w:pPr>
        <w:tabs>
          <w:tab w:val="left" w:pos="3976"/>
        </w:tabs>
        <w:ind w:left="0" w:right="174" w:firstLine="426"/>
        <w:rPr>
          <w:sz w:val="18"/>
          <w:szCs w:val="18"/>
        </w:rPr>
      </w:pPr>
      <w:r w:rsidRPr="0017214B">
        <w:rPr>
          <w:sz w:val="18"/>
          <w:szCs w:val="18"/>
        </w:rPr>
        <w:t>ПОСТАНОВЛЯЕТ:</w:t>
      </w:r>
    </w:p>
    <w:p w:rsidR="00A67743" w:rsidRPr="0017214B" w:rsidRDefault="00A67743" w:rsidP="0017214B">
      <w:pPr>
        <w:tabs>
          <w:tab w:val="left" w:pos="3976"/>
        </w:tabs>
        <w:ind w:left="0" w:right="174" w:firstLine="426"/>
        <w:rPr>
          <w:sz w:val="18"/>
          <w:szCs w:val="18"/>
        </w:rPr>
      </w:pPr>
    </w:p>
    <w:p w:rsidR="0017214B" w:rsidRPr="0017214B" w:rsidRDefault="0017214B" w:rsidP="0017214B">
      <w:pPr>
        <w:tabs>
          <w:tab w:val="left" w:pos="3976"/>
        </w:tabs>
        <w:ind w:left="0" w:right="174" w:firstLine="426"/>
        <w:rPr>
          <w:sz w:val="18"/>
          <w:szCs w:val="18"/>
        </w:rPr>
      </w:pPr>
      <w:r w:rsidRPr="0017214B">
        <w:rPr>
          <w:sz w:val="18"/>
          <w:szCs w:val="18"/>
        </w:rPr>
        <w:t>1. Назначить проведение публичных слушаний по проекту межевания территории «Проект межевания территории по образованию земельных участков путем перераспределения земельных участков с кадастровыми номерами 38:06:100922:8709 и 38:06:100922:93».</w:t>
      </w:r>
    </w:p>
    <w:p w:rsidR="0017214B" w:rsidRPr="0017214B" w:rsidRDefault="0017214B" w:rsidP="0017214B">
      <w:pPr>
        <w:tabs>
          <w:tab w:val="left" w:pos="3976"/>
        </w:tabs>
        <w:ind w:left="0" w:right="174" w:firstLine="426"/>
        <w:rPr>
          <w:sz w:val="18"/>
          <w:szCs w:val="18"/>
        </w:rPr>
      </w:pPr>
      <w:r w:rsidRPr="0017214B">
        <w:rPr>
          <w:sz w:val="18"/>
          <w:szCs w:val="18"/>
        </w:rPr>
        <w:t>2. Отделу градостроительства, земельных и имущественных отношений администрации Хомутовского муниципального образования:</w:t>
      </w:r>
    </w:p>
    <w:p w:rsidR="0017214B" w:rsidRPr="0017214B" w:rsidRDefault="0017214B" w:rsidP="0017214B">
      <w:pPr>
        <w:tabs>
          <w:tab w:val="left" w:pos="3976"/>
        </w:tabs>
        <w:ind w:left="0" w:right="174" w:firstLine="426"/>
        <w:rPr>
          <w:sz w:val="18"/>
          <w:szCs w:val="18"/>
        </w:rPr>
      </w:pPr>
      <w:r w:rsidRPr="0017214B">
        <w:rPr>
          <w:sz w:val="18"/>
          <w:szCs w:val="18"/>
        </w:rPr>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17214B" w:rsidRPr="0017214B" w:rsidRDefault="0017214B" w:rsidP="0017214B">
      <w:pPr>
        <w:tabs>
          <w:tab w:val="left" w:pos="3976"/>
        </w:tabs>
        <w:ind w:left="0" w:right="174" w:firstLine="426"/>
        <w:rPr>
          <w:sz w:val="18"/>
          <w:szCs w:val="18"/>
        </w:rPr>
      </w:pPr>
      <w:r w:rsidRPr="0017214B">
        <w:rPr>
          <w:sz w:val="18"/>
          <w:szCs w:val="18"/>
        </w:rPr>
        <w:t>2) обеспечить опубликование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17214B" w:rsidRPr="0017214B" w:rsidRDefault="0017214B" w:rsidP="0017214B">
      <w:pPr>
        <w:tabs>
          <w:tab w:val="left" w:pos="3976"/>
        </w:tabs>
        <w:ind w:left="0" w:right="174" w:firstLine="426"/>
        <w:rPr>
          <w:sz w:val="18"/>
          <w:szCs w:val="18"/>
        </w:rPr>
      </w:pPr>
      <w:r w:rsidRPr="0017214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17214B" w:rsidRPr="0017214B" w:rsidRDefault="0017214B" w:rsidP="0017214B">
      <w:pPr>
        <w:tabs>
          <w:tab w:val="left" w:pos="3976"/>
        </w:tabs>
        <w:ind w:left="0" w:right="174" w:firstLine="426"/>
        <w:rPr>
          <w:sz w:val="18"/>
          <w:szCs w:val="18"/>
        </w:rPr>
      </w:pPr>
      <w:r w:rsidRPr="0017214B">
        <w:rPr>
          <w:sz w:val="18"/>
          <w:szCs w:val="18"/>
        </w:rPr>
        <w:t>б) плана работы по подготовке и проведению публичных слушаний (Приложение к настоящему постановлению);</w:t>
      </w:r>
    </w:p>
    <w:p w:rsidR="0017214B" w:rsidRPr="0017214B" w:rsidRDefault="0017214B" w:rsidP="0017214B">
      <w:pPr>
        <w:tabs>
          <w:tab w:val="left" w:pos="3976"/>
        </w:tabs>
        <w:ind w:left="0" w:right="174" w:firstLine="426"/>
        <w:rPr>
          <w:sz w:val="18"/>
          <w:szCs w:val="18"/>
        </w:rPr>
      </w:pPr>
      <w:r w:rsidRPr="0017214B">
        <w:rPr>
          <w:sz w:val="18"/>
          <w:szCs w:val="18"/>
        </w:rPr>
        <w:t>в) проектов и информационных материалов к ним;</w:t>
      </w:r>
    </w:p>
    <w:p w:rsidR="0017214B" w:rsidRPr="0017214B" w:rsidRDefault="0017214B" w:rsidP="0017214B">
      <w:pPr>
        <w:tabs>
          <w:tab w:val="left" w:pos="3976"/>
        </w:tabs>
        <w:ind w:left="0" w:right="174" w:firstLine="426"/>
        <w:rPr>
          <w:sz w:val="18"/>
          <w:szCs w:val="18"/>
        </w:rPr>
      </w:pPr>
      <w:r w:rsidRPr="0017214B">
        <w:rPr>
          <w:sz w:val="18"/>
          <w:szCs w:val="18"/>
        </w:rPr>
        <w:t>г) заключения о результатах публичных слушаний.</w:t>
      </w:r>
    </w:p>
    <w:p w:rsidR="0017214B" w:rsidRPr="0017214B" w:rsidRDefault="0017214B" w:rsidP="0017214B">
      <w:pPr>
        <w:tabs>
          <w:tab w:val="left" w:pos="3976"/>
        </w:tabs>
        <w:ind w:left="0" w:right="174" w:firstLine="426"/>
        <w:rPr>
          <w:sz w:val="18"/>
          <w:szCs w:val="18"/>
        </w:rPr>
      </w:pPr>
      <w:r w:rsidRPr="0017214B">
        <w:rPr>
          <w:sz w:val="18"/>
          <w:szCs w:val="18"/>
        </w:rPr>
        <w:t>3. Определить:</w:t>
      </w:r>
    </w:p>
    <w:p w:rsidR="0017214B" w:rsidRPr="0017214B" w:rsidRDefault="0017214B" w:rsidP="0017214B">
      <w:pPr>
        <w:tabs>
          <w:tab w:val="left" w:pos="3976"/>
        </w:tabs>
        <w:ind w:left="0" w:right="174" w:firstLine="426"/>
        <w:rPr>
          <w:sz w:val="18"/>
          <w:szCs w:val="18"/>
        </w:rPr>
      </w:pPr>
      <w:r w:rsidRPr="0017214B">
        <w:rPr>
          <w:sz w:val="18"/>
          <w:szCs w:val="18"/>
        </w:rPr>
        <w:t>1) председателем публичных слушаний заместителя Главы администрации Хомутовского муниципального образования Максименко Н.В.</w:t>
      </w:r>
    </w:p>
    <w:p w:rsidR="0017214B" w:rsidRPr="0017214B" w:rsidRDefault="0017214B" w:rsidP="0017214B">
      <w:pPr>
        <w:tabs>
          <w:tab w:val="left" w:pos="3976"/>
        </w:tabs>
        <w:ind w:left="0" w:right="174" w:firstLine="426"/>
        <w:rPr>
          <w:sz w:val="18"/>
          <w:szCs w:val="18"/>
        </w:rPr>
      </w:pPr>
      <w:r w:rsidRPr="0017214B">
        <w:rPr>
          <w:sz w:val="18"/>
          <w:szCs w:val="18"/>
        </w:rPr>
        <w:t>2) секретарем публичных слушаний консультанта отдела градостроительства, земельных и имущественных отношений Хомутовского муниципального образования Кучеренко А.А.</w:t>
      </w:r>
    </w:p>
    <w:p w:rsidR="0017214B" w:rsidRPr="0017214B" w:rsidRDefault="0017214B" w:rsidP="0017214B">
      <w:pPr>
        <w:tabs>
          <w:tab w:val="left" w:pos="3976"/>
        </w:tabs>
        <w:ind w:left="0" w:right="174" w:firstLine="426"/>
        <w:rPr>
          <w:sz w:val="18"/>
          <w:szCs w:val="18"/>
        </w:rPr>
      </w:pPr>
      <w:r w:rsidRPr="0017214B">
        <w:rPr>
          <w:sz w:val="18"/>
          <w:szCs w:val="18"/>
        </w:rPr>
        <w:t>4.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17214B" w:rsidRPr="0017214B" w:rsidRDefault="0017214B" w:rsidP="0017214B">
      <w:pPr>
        <w:tabs>
          <w:tab w:val="left" w:pos="3976"/>
        </w:tabs>
        <w:ind w:left="0" w:right="174" w:firstLine="426"/>
        <w:rPr>
          <w:sz w:val="18"/>
          <w:szCs w:val="18"/>
        </w:rPr>
      </w:pPr>
      <w:r w:rsidRPr="0017214B">
        <w:rPr>
          <w:sz w:val="18"/>
          <w:szCs w:val="18"/>
        </w:rPr>
        <w:t xml:space="preserve">5. </w:t>
      </w:r>
      <w:proofErr w:type="gramStart"/>
      <w:r w:rsidRPr="0017214B">
        <w:rPr>
          <w:sz w:val="18"/>
          <w:szCs w:val="18"/>
        </w:rPr>
        <w:t>Контроль за</w:t>
      </w:r>
      <w:proofErr w:type="gramEnd"/>
      <w:r w:rsidRPr="0017214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17214B" w:rsidRPr="0017214B" w:rsidRDefault="0017214B" w:rsidP="0017214B">
      <w:pPr>
        <w:tabs>
          <w:tab w:val="left" w:pos="3976"/>
        </w:tabs>
        <w:ind w:left="0" w:right="174" w:firstLine="426"/>
        <w:rPr>
          <w:sz w:val="18"/>
          <w:szCs w:val="18"/>
        </w:rPr>
      </w:pPr>
    </w:p>
    <w:p w:rsidR="0017214B" w:rsidRPr="00A67743" w:rsidRDefault="0017214B" w:rsidP="00A67743">
      <w:pPr>
        <w:tabs>
          <w:tab w:val="left" w:pos="3976"/>
        </w:tabs>
        <w:ind w:left="0" w:right="174" w:firstLine="426"/>
        <w:jc w:val="right"/>
        <w:rPr>
          <w:i/>
          <w:sz w:val="18"/>
          <w:szCs w:val="18"/>
        </w:rPr>
      </w:pPr>
    </w:p>
    <w:p w:rsidR="0017214B" w:rsidRPr="00A67743" w:rsidRDefault="0017214B" w:rsidP="00A67743">
      <w:pPr>
        <w:tabs>
          <w:tab w:val="left" w:pos="3976"/>
        </w:tabs>
        <w:ind w:left="0" w:right="174" w:firstLine="426"/>
        <w:jc w:val="right"/>
        <w:rPr>
          <w:i/>
          <w:sz w:val="18"/>
          <w:szCs w:val="18"/>
        </w:rPr>
      </w:pPr>
      <w:r w:rsidRPr="00A67743">
        <w:rPr>
          <w:i/>
          <w:sz w:val="18"/>
          <w:szCs w:val="18"/>
        </w:rPr>
        <w:t xml:space="preserve">Глава администрации                                                        В.М. </w:t>
      </w:r>
      <w:proofErr w:type="spellStart"/>
      <w:r w:rsidRPr="00A67743">
        <w:rPr>
          <w:i/>
          <w:sz w:val="18"/>
          <w:szCs w:val="18"/>
        </w:rPr>
        <w:t>Колмаченко</w:t>
      </w:r>
      <w:proofErr w:type="spellEnd"/>
    </w:p>
    <w:p w:rsidR="00A67743" w:rsidRPr="00A67743" w:rsidRDefault="00A67743" w:rsidP="00A67743">
      <w:pPr>
        <w:tabs>
          <w:tab w:val="left" w:pos="3976"/>
        </w:tabs>
        <w:ind w:left="0" w:right="174" w:firstLine="426"/>
        <w:jc w:val="right"/>
        <w:rPr>
          <w:i/>
          <w:sz w:val="18"/>
          <w:szCs w:val="18"/>
        </w:rPr>
      </w:pPr>
    </w:p>
    <w:p w:rsidR="00A67743" w:rsidRPr="00A67743" w:rsidRDefault="00A67743" w:rsidP="00A67743">
      <w:pPr>
        <w:tabs>
          <w:tab w:val="left" w:pos="3976"/>
        </w:tabs>
        <w:ind w:left="0" w:right="174" w:firstLine="426"/>
        <w:jc w:val="right"/>
        <w:rPr>
          <w:i/>
          <w:sz w:val="18"/>
          <w:szCs w:val="18"/>
        </w:rPr>
      </w:pPr>
    </w:p>
    <w:p w:rsidR="00A67743" w:rsidRPr="00A67743" w:rsidRDefault="00A67743" w:rsidP="00A67743">
      <w:pPr>
        <w:widowControl w:val="0"/>
        <w:autoSpaceDE w:val="0"/>
        <w:autoSpaceDN w:val="0"/>
        <w:adjustRightInd w:val="0"/>
        <w:ind w:left="0" w:right="174" w:firstLine="0"/>
        <w:jc w:val="right"/>
        <w:outlineLvl w:val="0"/>
        <w:rPr>
          <w:i/>
          <w:sz w:val="18"/>
          <w:szCs w:val="18"/>
        </w:rPr>
      </w:pPr>
      <w:r w:rsidRPr="00A67743">
        <w:rPr>
          <w:i/>
          <w:sz w:val="18"/>
          <w:szCs w:val="18"/>
        </w:rPr>
        <w:t xml:space="preserve">Приложение </w:t>
      </w:r>
    </w:p>
    <w:p w:rsidR="00A67743" w:rsidRPr="00A67743" w:rsidRDefault="00A67743" w:rsidP="00A67743">
      <w:pPr>
        <w:widowControl w:val="0"/>
        <w:autoSpaceDE w:val="0"/>
        <w:autoSpaceDN w:val="0"/>
        <w:adjustRightInd w:val="0"/>
        <w:ind w:left="0" w:right="174" w:firstLine="0"/>
        <w:jc w:val="right"/>
        <w:rPr>
          <w:i/>
          <w:sz w:val="18"/>
          <w:szCs w:val="18"/>
        </w:rPr>
      </w:pPr>
      <w:r w:rsidRPr="00A67743">
        <w:rPr>
          <w:i/>
          <w:sz w:val="18"/>
          <w:szCs w:val="18"/>
        </w:rPr>
        <w:t xml:space="preserve">к Постановлению администрации </w:t>
      </w:r>
    </w:p>
    <w:p w:rsidR="00A67743" w:rsidRPr="00A67743" w:rsidRDefault="00A67743" w:rsidP="00A67743">
      <w:pPr>
        <w:widowControl w:val="0"/>
        <w:autoSpaceDE w:val="0"/>
        <w:autoSpaceDN w:val="0"/>
        <w:adjustRightInd w:val="0"/>
        <w:ind w:left="0" w:right="174" w:firstLine="0"/>
        <w:jc w:val="right"/>
        <w:rPr>
          <w:i/>
          <w:sz w:val="18"/>
          <w:szCs w:val="18"/>
        </w:rPr>
      </w:pPr>
      <w:r w:rsidRPr="00A67743">
        <w:rPr>
          <w:i/>
          <w:sz w:val="18"/>
          <w:szCs w:val="18"/>
        </w:rPr>
        <w:t>Хомутовского муниципального образования</w:t>
      </w:r>
    </w:p>
    <w:p w:rsidR="00A67743" w:rsidRPr="00A67743" w:rsidRDefault="00A67743" w:rsidP="00A67743">
      <w:pPr>
        <w:widowControl w:val="0"/>
        <w:autoSpaceDE w:val="0"/>
        <w:autoSpaceDN w:val="0"/>
        <w:adjustRightInd w:val="0"/>
        <w:ind w:left="0" w:right="174" w:firstLine="0"/>
        <w:jc w:val="right"/>
        <w:rPr>
          <w:i/>
          <w:sz w:val="18"/>
          <w:szCs w:val="18"/>
        </w:rPr>
      </w:pPr>
      <w:r w:rsidRPr="00A67743">
        <w:rPr>
          <w:i/>
          <w:sz w:val="18"/>
          <w:szCs w:val="18"/>
        </w:rPr>
        <w:t xml:space="preserve">                                                                        от    </w:t>
      </w:r>
      <w:r w:rsidR="007B7F73">
        <w:rPr>
          <w:i/>
          <w:sz w:val="18"/>
          <w:szCs w:val="18"/>
          <w:u w:val="single"/>
        </w:rPr>
        <w:t>14.09.2023</w:t>
      </w:r>
      <w:r w:rsidRPr="00A67743">
        <w:rPr>
          <w:i/>
          <w:sz w:val="18"/>
          <w:szCs w:val="18"/>
        </w:rPr>
        <w:t xml:space="preserve">   года №  </w:t>
      </w:r>
      <w:r w:rsidR="007B7F73">
        <w:rPr>
          <w:i/>
          <w:sz w:val="18"/>
          <w:szCs w:val="18"/>
          <w:u w:val="single"/>
        </w:rPr>
        <w:t>1315пз</w:t>
      </w:r>
    </w:p>
    <w:p w:rsidR="00A67743" w:rsidRPr="00A67743" w:rsidRDefault="00A67743" w:rsidP="00A67743">
      <w:pPr>
        <w:ind w:left="0" w:right="174" w:firstLine="0"/>
        <w:jc w:val="right"/>
        <w:rPr>
          <w:rFonts w:eastAsia="Calibri"/>
          <w:b/>
          <w:sz w:val="18"/>
          <w:szCs w:val="18"/>
          <w:lang w:eastAsia="en-US"/>
        </w:rPr>
      </w:pPr>
    </w:p>
    <w:p w:rsidR="00A67743" w:rsidRPr="00A67743" w:rsidRDefault="00A67743" w:rsidP="00A67743">
      <w:pPr>
        <w:ind w:left="0" w:right="174" w:firstLine="0"/>
        <w:jc w:val="left"/>
        <w:rPr>
          <w:rFonts w:eastAsia="Calibri"/>
          <w:b/>
          <w:sz w:val="18"/>
          <w:szCs w:val="18"/>
          <w:lang w:eastAsia="en-US"/>
        </w:rPr>
      </w:pPr>
    </w:p>
    <w:p w:rsidR="00A67743" w:rsidRPr="00A67743" w:rsidRDefault="00A67743" w:rsidP="00A67743">
      <w:pPr>
        <w:ind w:left="0" w:right="174" w:firstLine="0"/>
        <w:jc w:val="center"/>
        <w:outlineLvl w:val="0"/>
        <w:rPr>
          <w:rFonts w:eastAsia="Calibri"/>
          <w:b/>
          <w:sz w:val="18"/>
          <w:szCs w:val="18"/>
          <w:lang w:eastAsia="en-US"/>
        </w:rPr>
      </w:pPr>
      <w:r w:rsidRPr="00A67743">
        <w:rPr>
          <w:rFonts w:eastAsia="Calibri"/>
          <w:b/>
          <w:sz w:val="18"/>
          <w:szCs w:val="18"/>
          <w:lang w:eastAsia="en-US"/>
        </w:rPr>
        <w:t>ПЛАН</w:t>
      </w:r>
    </w:p>
    <w:p w:rsidR="00A67743" w:rsidRPr="00A67743" w:rsidRDefault="00A67743" w:rsidP="00A67743">
      <w:pPr>
        <w:ind w:left="0" w:right="174" w:firstLine="0"/>
        <w:jc w:val="center"/>
        <w:outlineLvl w:val="0"/>
        <w:rPr>
          <w:rFonts w:eastAsia="Calibri"/>
          <w:b/>
          <w:sz w:val="18"/>
          <w:szCs w:val="18"/>
          <w:lang w:eastAsia="en-US"/>
        </w:rPr>
      </w:pPr>
      <w:r w:rsidRPr="00A67743">
        <w:rPr>
          <w:rFonts w:eastAsia="Calibri"/>
          <w:sz w:val="18"/>
          <w:szCs w:val="18"/>
          <w:lang w:eastAsia="en-US"/>
        </w:rPr>
        <w:t xml:space="preserve">работы по подготовке и проведению публичных слушаний по проекту межевания территории </w:t>
      </w:r>
      <w:r w:rsidRPr="00A67743">
        <w:rPr>
          <w:sz w:val="18"/>
          <w:szCs w:val="18"/>
          <w:lang w:eastAsia="en-US"/>
        </w:rPr>
        <w:t>«Проект межевания территории по образованию земельных участков путем перераспределения земельных участков с кадастровыми номерами 38:06:100922:8709 и 38:06:100922:93»</w:t>
      </w:r>
      <w:r w:rsidRPr="00A67743">
        <w:rPr>
          <w:rFonts w:eastAsia="Calibri"/>
          <w:sz w:val="18"/>
          <w:szCs w:val="18"/>
          <w:lang w:eastAsia="en-US"/>
        </w:rPr>
        <w:t xml:space="preserve"> (далее – проект)</w:t>
      </w:r>
    </w:p>
    <w:p w:rsidR="00A67743" w:rsidRPr="00A67743" w:rsidRDefault="00A67743" w:rsidP="00A67743">
      <w:pPr>
        <w:tabs>
          <w:tab w:val="left" w:pos="6885"/>
        </w:tabs>
        <w:ind w:left="0" w:right="174" w:firstLine="0"/>
        <w:rPr>
          <w:sz w:val="18"/>
          <w:szCs w:val="18"/>
        </w:rPr>
      </w:pPr>
      <w:r w:rsidRPr="00A67743">
        <w:rPr>
          <w:sz w:val="18"/>
          <w:szCs w:val="18"/>
        </w:rPr>
        <w:tab/>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245"/>
        <w:gridCol w:w="2126"/>
        <w:gridCol w:w="2126"/>
      </w:tblGrid>
      <w:tr w:rsidR="00A67743" w:rsidRPr="00A67743" w:rsidTr="007B7F73">
        <w:trPr>
          <w:trHeight w:val="462"/>
        </w:trPr>
        <w:tc>
          <w:tcPr>
            <w:tcW w:w="709"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w:t>
            </w:r>
            <w:proofErr w:type="spellStart"/>
            <w:r w:rsidRPr="00A67743">
              <w:rPr>
                <w:rFonts w:eastAsia="Calibri"/>
                <w:sz w:val="18"/>
                <w:szCs w:val="18"/>
                <w:lang w:eastAsia="en-US"/>
              </w:rPr>
              <w:t>п</w:t>
            </w:r>
            <w:proofErr w:type="gramStart"/>
            <w:r w:rsidRPr="00A67743">
              <w:rPr>
                <w:rFonts w:eastAsia="Calibri"/>
                <w:sz w:val="18"/>
                <w:szCs w:val="18"/>
                <w:lang w:eastAsia="en-US"/>
              </w:rPr>
              <w:t>.п</w:t>
            </w:r>
            <w:proofErr w:type="spellEnd"/>
            <w:proofErr w:type="gramEnd"/>
          </w:p>
        </w:tc>
        <w:tc>
          <w:tcPr>
            <w:tcW w:w="5245"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Наименование мероприятия</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Дата, время проведения</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Место проведения</w:t>
            </w:r>
          </w:p>
        </w:tc>
      </w:tr>
      <w:tr w:rsidR="00A67743" w:rsidRPr="00A67743" w:rsidTr="007B7F73">
        <w:tc>
          <w:tcPr>
            <w:tcW w:w="709"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1</w:t>
            </w:r>
          </w:p>
        </w:tc>
        <w:tc>
          <w:tcPr>
            <w:tcW w:w="5245"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2</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3</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4</w:t>
            </w:r>
          </w:p>
        </w:tc>
      </w:tr>
      <w:tr w:rsidR="00A67743" w:rsidRPr="00A67743" w:rsidTr="007B7F73">
        <w:trPr>
          <w:trHeight w:val="1131"/>
        </w:trPr>
        <w:tc>
          <w:tcPr>
            <w:tcW w:w="709"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lastRenderedPageBreak/>
              <w:t>1.</w:t>
            </w:r>
          </w:p>
        </w:tc>
        <w:tc>
          <w:tcPr>
            <w:tcW w:w="5245"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tabs>
                <w:tab w:val="left" w:pos="4253"/>
              </w:tabs>
              <w:ind w:left="0" w:right="174" w:firstLine="0"/>
              <w:jc w:val="center"/>
              <w:rPr>
                <w:rFonts w:eastAsia="Calibri"/>
                <w:sz w:val="18"/>
                <w:szCs w:val="18"/>
                <w:lang w:eastAsia="en-US"/>
              </w:rPr>
            </w:pPr>
            <w:r w:rsidRPr="00A67743">
              <w:rPr>
                <w:rFonts w:eastAsia="Calibri"/>
                <w:sz w:val="18"/>
                <w:szCs w:val="18"/>
                <w:lang w:eastAsia="en-US"/>
              </w:rPr>
              <w:t xml:space="preserve">Опубликование и размещение на </w:t>
            </w:r>
            <w:r w:rsidRPr="00A67743">
              <w:rPr>
                <w:rFonts w:eastAsia="Calibri"/>
                <w:sz w:val="18"/>
                <w:szCs w:val="18"/>
                <w:lang w:val="en-US" w:eastAsia="en-US"/>
              </w:rPr>
              <w:t>WEB</w:t>
            </w:r>
            <w:r w:rsidRPr="00A67743">
              <w:rPr>
                <w:rFonts w:eastAsia="Calibri"/>
                <w:sz w:val="18"/>
                <w:szCs w:val="18"/>
                <w:lang w:eastAsia="en-US"/>
              </w:rPr>
              <w:t>-портале органа местного самоуправления Хомутовского муниципального образования в информационно-телекоммуникационной сети "Интернет" (</w:t>
            </w:r>
            <w:hyperlink r:id="rId9" w:history="1">
              <w:r w:rsidRPr="00A67743">
                <w:rPr>
                  <w:rFonts w:eastAsia="Calibri"/>
                  <w:color w:val="0000FF"/>
                  <w:sz w:val="18"/>
                  <w:szCs w:val="18"/>
                  <w:u w:val="single"/>
                  <w:lang w:eastAsia="en-US"/>
                </w:rPr>
                <w:t>http://</w:t>
              </w:r>
              <w:proofErr w:type="spellStart"/>
              <w:r w:rsidRPr="00A67743">
                <w:rPr>
                  <w:rFonts w:eastAsia="Calibri"/>
                  <w:color w:val="0000FF"/>
                  <w:sz w:val="18"/>
                  <w:szCs w:val="18"/>
                  <w:u w:val="single"/>
                  <w:lang w:val="en-US" w:eastAsia="en-US"/>
                </w:rPr>
                <w:t>khomutovskoe</w:t>
              </w:r>
              <w:proofErr w:type="spellEnd"/>
              <w:r w:rsidRPr="00A67743">
                <w:rPr>
                  <w:rFonts w:eastAsia="Calibri"/>
                  <w:color w:val="0000FF"/>
                  <w:sz w:val="18"/>
                  <w:szCs w:val="18"/>
                  <w:u w:val="single"/>
                  <w:lang w:eastAsia="en-US"/>
                </w:rPr>
                <w:t>-</w:t>
              </w:r>
              <w:proofErr w:type="spellStart"/>
              <w:r w:rsidRPr="00A67743">
                <w:rPr>
                  <w:rFonts w:eastAsia="Calibri"/>
                  <w:color w:val="0000FF"/>
                  <w:sz w:val="18"/>
                  <w:szCs w:val="18"/>
                  <w:u w:val="single"/>
                  <w:lang w:val="en-US" w:eastAsia="en-US"/>
                </w:rPr>
                <w:t>mo</w:t>
              </w:r>
              <w:proofErr w:type="spellEnd"/>
              <w:r w:rsidRPr="00A67743">
                <w:rPr>
                  <w:rFonts w:eastAsia="Calibri"/>
                  <w:color w:val="0000FF"/>
                  <w:sz w:val="18"/>
                  <w:szCs w:val="18"/>
                  <w:u w:val="single"/>
                  <w:lang w:eastAsia="en-US"/>
                </w:rPr>
                <w:t>.</w:t>
              </w:r>
              <w:proofErr w:type="spellStart"/>
              <w:r w:rsidRPr="00A67743">
                <w:rPr>
                  <w:rFonts w:eastAsia="Calibri"/>
                  <w:color w:val="0000FF"/>
                  <w:sz w:val="18"/>
                  <w:szCs w:val="18"/>
                  <w:u w:val="single"/>
                  <w:lang w:val="en-US" w:eastAsia="en-US"/>
                </w:rPr>
                <w:t>ru</w:t>
              </w:r>
              <w:proofErr w:type="spellEnd"/>
            </w:hyperlink>
            <w:r w:rsidRPr="00A67743">
              <w:rPr>
                <w:rFonts w:eastAsia="Calibri"/>
                <w:sz w:val="18"/>
                <w:szCs w:val="18"/>
                <w:lang w:eastAsia="en-US"/>
              </w:rPr>
              <w:t xml:space="preserve">), </w:t>
            </w:r>
            <w:r w:rsidRPr="00A67743">
              <w:rPr>
                <w:rFonts w:eastAsia="Calibri"/>
                <w:noProof/>
                <w:sz w:val="18"/>
                <w:szCs w:val="18"/>
                <w:lang w:eastAsia="en-US"/>
              </w:rPr>
              <w:t xml:space="preserve">оповещения о начале публичных слушаний и </w:t>
            </w:r>
            <w:r w:rsidRPr="00A67743">
              <w:rPr>
                <w:rFonts w:eastAsia="Calibri"/>
                <w:sz w:val="18"/>
                <w:szCs w:val="18"/>
                <w:lang w:eastAsia="en-US"/>
              </w:rPr>
              <w:t>настоящего плана</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14.09.2023 г.</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_</w:t>
            </w:r>
          </w:p>
        </w:tc>
      </w:tr>
      <w:tr w:rsidR="00A67743" w:rsidRPr="00A67743" w:rsidTr="007B7F73">
        <w:trPr>
          <w:trHeight w:val="1130"/>
        </w:trPr>
        <w:tc>
          <w:tcPr>
            <w:tcW w:w="709"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2.</w:t>
            </w:r>
          </w:p>
        </w:tc>
        <w:tc>
          <w:tcPr>
            <w:tcW w:w="5245"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tabs>
                <w:tab w:val="left" w:pos="4253"/>
              </w:tabs>
              <w:ind w:left="0" w:right="174" w:firstLine="0"/>
              <w:jc w:val="center"/>
              <w:rPr>
                <w:rFonts w:eastAsia="Calibri"/>
                <w:sz w:val="18"/>
                <w:szCs w:val="18"/>
                <w:lang w:eastAsia="en-US"/>
              </w:rPr>
            </w:pPr>
            <w:r w:rsidRPr="00A67743">
              <w:rPr>
                <w:rFonts w:eastAsia="Calibri"/>
                <w:sz w:val="18"/>
                <w:szCs w:val="18"/>
                <w:lang w:eastAsia="en-US"/>
              </w:rPr>
              <w:t xml:space="preserve">Опубликование и размещение на </w:t>
            </w:r>
            <w:r w:rsidRPr="00A67743">
              <w:rPr>
                <w:rFonts w:eastAsia="Calibri"/>
                <w:sz w:val="18"/>
                <w:szCs w:val="18"/>
                <w:lang w:val="en-US" w:eastAsia="en-US"/>
              </w:rPr>
              <w:t>WEB</w:t>
            </w:r>
            <w:r w:rsidRPr="00A67743">
              <w:rPr>
                <w:rFonts w:eastAsia="Calibri"/>
                <w:sz w:val="18"/>
                <w:szCs w:val="18"/>
                <w:lang w:eastAsia="en-US"/>
              </w:rPr>
              <w:t>-портале органа местного самоуправления Хомутовского муниципального образования в информационно-телекоммуникационной сети "Интернет" (</w:t>
            </w:r>
            <w:hyperlink r:id="rId10" w:history="1">
              <w:r w:rsidRPr="00A67743">
                <w:rPr>
                  <w:rFonts w:eastAsia="Calibri"/>
                  <w:color w:val="0000FF"/>
                  <w:sz w:val="18"/>
                  <w:szCs w:val="18"/>
                  <w:u w:val="single"/>
                  <w:lang w:eastAsia="en-US"/>
                </w:rPr>
                <w:t>http://</w:t>
              </w:r>
              <w:proofErr w:type="spellStart"/>
              <w:r w:rsidRPr="00A67743">
                <w:rPr>
                  <w:rFonts w:eastAsia="Calibri"/>
                  <w:color w:val="0000FF"/>
                  <w:sz w:val="18"/>
                  <w:szCs w:val="18"/>
                  <w:u w:val="single"/>
                  <w:lang w:val="en-US" w:eastAsia="en-US"/>
                </w:rPr>
                <w:t>khomutovskoe</w:t>
              </w:r>
              <w:proofErr w:type="spellEnd"/>
              <w:r w:rsidRPr="00A67743">
                <w:rPr>
                  <w:rFonts w:eastAsia="Calibri"/>
                  <w:color w:val="0000FF"/>
                  <w:sz w:val="18"/>
                  <w:szCs w:val="18"/>
                  <w:u w:val="single"/>
                  <w:lang w:eastAsia="en-US"/>
                </w:rPr>
                <w:t>-</w:t>
              </w:r>
              <w:proofErr w:type="spellStart"/>
              <w:r w:rsidRPr="00A67743">
                <w:rPr>
                  <w:rFonts w:eastAsia="Calibri"/>
                  <w:color w:val="0000FF"/>
                  <w:sz w:val="18"/>
                  <w:szCs w:val="18"/>
                  <w:u w:val="single"/>
                  <w:lang w:val="en-US" w:eastAsia="en-US"/>
                </w:rPr>
                <w:t>mo</w:t>
              </w:r>
              <w:proofErr w:type="spellEnd"/>
              <w:r w:rsidRPr="00A67743">
                <w:rPr>
                  <w:rFonts w:eastAsia="Calibri"/>
                  <w:color w:val="0000FF"/>
                  <w:sz w:val="18"/>
                  <w:szCs w:val="18"/>
                  <w:u w:val="single"/>
                  <w:lang w:eastAsia="en-US"/>
                </w:rPr>
                <w:t>.</w:t>
              </w:r>
              <w:proofErr w:type="spellStart"/>
              <w:r w:rsidRPr="00A67743">
                <w:rPr>
                  <w:rFonts w:eastAsia="Calibri"/>
                  <w:color w:val="0000FF"/>
                  <w:sz w:val="18"/>
                  <w:szCs w:val="18"/>
                  <w:u w:val="single"/>
                  <w:lang w:val="en-US" w:eastAsia="en-US"/>
                </w:rPr>
                <w:t>ru</w:t>
              </w:r>
              <w:proofErr w:type="spellEnd"/>
            </w:hyperlink>
            <w:r w:rsidRPr="00A67743">
              <w:rPr>
                <w:rFonts w:eastAsia="Calibri"/>
                <w:sz w:val="18"/>
                <w:szCs w:val="18"/>
                <w:lang w:eastAsia="en-US"/>
              </w:rPr>
              <w:t>), проекта и информационных материалов к нему</w:t>
            </w:r>
          </w:p>
          <w:p w:rsidR="00A67743" w:rsidRPr="00A67743" w:rsidRDefault="00A67743" w:rsidP="00A67743">
            <w:pPr>
              <w:tabs>
                <w:tab w:val="left" w:pos="4253"/>
              </w:tabs>
              <w:ind w:left="0" w:right="174" w:firstLine="0"/>
              <w:jc w:val="center"/>
              <w:rPr>
                <w:rFonts w:eastAsia="Calibri"/>
                <w:sz w:val="18"/>
                <w:szCs w:val="18"/>
                <w:lang w:eastAsia="en-US"/>
              </w:rPr>
            </w:pP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с 14.09.2023 г. по 02.10.2023 г.</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_</w:t>
            </w:r>
          </w:p>
        </w:tc>
      </w:tr>
      <w:tr w:rsidR="00A67743" w:rsidRPr="00A67743" w:rsidTr="007B7F73">
        <w:trPr>
          <w:trHeight w:val="2143"/>
        </w:trPr>
        <w:tc>
          <w:tcPr>
            <w:tcW w:w="709"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3.</w:t>
            </w:r>
          </w:p>
        </w:tc>
        <w:tc>
          <w:tcPr>
            <w:tcW w:w="5245"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tabs>
                <w:tab w:val="left" w:pos="4253"/>
              </w:tabs>
              <w:ind w:left="0" w:right="174" w:firstLine="0"/>
              <w:jc w:val="center"/>
              <w:rPr>
                <w:rFonts w:eastAsia="Calibri"/>
                <w:sz w:val="18"/>
                <w:szCs w:val="18"/>
                <w:lang w:eastAsia="en-US"/>
              </w:rPr>
            </w:pPr>
            <w:r w:rsidRPr="00A67743">
              <w:rPr>
                <w:rFonts w:eastAsia="Calibri"/>
                <w:sz w:val="18"/>
                <w:szCs w:val="18"/>
                <w:lang w:eastAsia="en-US"/>
              </w:rPr>
              <w:t>Экспозиция проекта</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с 14.09.2023 г. по 02.10.2023 г., все дни кроме выходных и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 xml:space="preserve">Иркутская область, Иркутский район, с. Хомутово, ул. Кирова, 7 а, </w:t>
            </w:r>
          </w:p>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 xml:space="preserve">1 этаж, 3 кабинет (отдел градостроительства, земельных и имущественных отношений); </w:t>
            </w:r>
          </w:p>
        </w:tc>
      </w:tr>
      <w:tr w:rsidR="00A67743" w:rsidRPr="00A67743" w:rsidTr="007B7F73">
        <w:trPr>
          <w:trHeight w:val="70"/>
        </w:trPr>
        <w:tc>
          <w:tcPr>
            <w:tcW w:w="709"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 xml:space="preserve">4. </w:t>
            </w:r>
          </w:p>
        </w:tc>
        <w:tc>
          <w:tcPr>
            <w:tcW w:w="5245"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tabs>
                <w:tab w:val="left" w:pos="4253"/>
              </w:tabs>
              <w:ind w:left="0" w:right="174" w:firstLine="0"/>
              <w:jc w:val="center"/>
              <w:rPr>
                <w:rFonts w:eastAsia="Calibri"/>
                <w:sz w:val="18"/>
                <w:szCs w:val="18"/>
                <w:lang w:eastAsia="en-US"/>
              </w:rPr>
            </w:pPr>
            <w:r w:rsidRPr="00A67743">
              <w:rPr>
                <w:rFonts w:eastAsia="Calibri"/>
                <w:sz w:val="18"/>
                <w:szCs w:val="18"/>
                <w:lang w:eastAsia="en-US"/>
              </w:rPr>
              <w:t>Консультирование посетителей экспозиции проекта сотрудниками отдела градостроительства, земельных и имущественных отношений администрации Хомутовского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с 14.09.2023 г. по 02.10.2023 г., понедельник, четверг с 09.00 до 12.00 часов, кроме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 xml:space="preserve">Иркутская область, Иркутский район, с. Хомутово ул. Кирова, 7 а, </w:t>
            </w:r>
          </w:p>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1 этаж, 3 кабинет (отдел градостроительства, земельных и имущественных отношений);</w:t>
            </w:r>
          </w:p>
        </w:tc>
      </w:tr>
      <w:tr w:rsidR="00A67743" w:rsidRPr="00A67743" w:rsidTr="007B7F73">
        <w:trPr>
          <w:trHeight w:val="835"/>
        </w:trPr>
        <w:tc>
          <w:tcPr>
            <w:tcW w:w="709" w:type="dxa"/>
            <w:tcBorders>
              <w:top w:val="single" w:sz="4" w:space="0" w:color="auto"/>
              <w:left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5.</w:t>
            </w:r>
          </w:p>
        </w:tc>
        <w:tc>
          <w:tcPr>
            <w:tcW w:w="5245" w:type="dxa"/>
            <w:tcBorders>
              <w:top w:val="single" w:sz="4" w:space="0" w:color="auto"/>
              <w:left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Регистрация</w:t>
            </w:r>
          </w:p>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лиц, участвующих в собрании участников</w:t>
            </w:r>
          </w:p>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публичных слушаний</w:t>
            </w:r>
          </w:p>
        </w:tc>
        <w:tc>
          <w:tcPr>
            <w:tcW w:w="2126" w:type="dxa"/>
            <w:tcBorders>
              <w:top w:val="single" w:sz="4" w:space="0" w:color="auto"/>
              <w:left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02.10.2023 г. с 16.00 до 16.10 часов</w:t>
            </w:r>
          </w:p>
        </w:tc>
        <w:tc>
          <w:tcPr>
            <w:tcW w:w="2126" w:type="dxa"/>
            <w:tcBorders>
              <w:top w:val="single" w:sz="4" w:space="0" w:color="auto"/>
              <w:left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 xml:space="preserve">Иркутская область, Иркутский район, с. Хомутово ул. Кирова, 7 а, </w:t>
            </w:r>
          </w:p>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1 этаж, 3 кабинет (отдел градостроительства, земельных и имущественных отношений);</w:t>
            </w:r>
          </w:p>
        </w:tc>
      </w:tr>
      <w:tr w:rsidR="00A67743" w:rsidRPr="00A67743" w:rsidTr="007B7F73">
        <w:trPr>
          <w:trHeight w:val="568"/>
        </w:trPr>
        <w:tc>
          <w:tcPr>
            <w:tcW w:w="709" w:type="dxa"/>
            <w:tcBorders>
              <w:top w:val="single" w:sz="4" w:space="0" w:color="auto"/>
              <w:left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6.</w:t>
            </w:r>
          </w:p>
        </w:tc>
        <w:tc>
          <w:tcPr>
            <w:tcW w:w="5245" w:type="dxa"/>
            <w:tcBorders>
              <w:top w:val="single" w:sz="4" w:space="0" w:color="auto"/>
              <w:left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Проведение собрания участников публичных слушаний</w:t>
            </w:r>
          </w:p>
        </w:tc>
        <w:tc>
          <w:tcPr>
            <w:tcW w:w="2126" w:type="dxa"/>
            <w:tcBorders>
              <w:top w:val="single" w:sz="4" w:space="0" w:color="auto"/>
              <w:left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02.10.2023 г. с 16.10 до 17.00 часов</w:t>
            </w:r>
          </w:p>
        </w:tc>
        <w:tc>
          <w:tcPr>
            <w:tcW w:w="2126" w:type="dxa"/>
            <w:tcBorders>
              <w:top w:val="single" w:sz="4" w:space="0" w:color="auto"/>
              <w:left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 xml:space="preserve">Иркутская область, Иркутский район, с. Хомутово ул. Кирова, 7 а, </w:t>
            </w:r>
          </w:p>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1 этаж, 3 кабинет (отдел градостроительства, земельных и имущественных отношений);</w:t>
            </w:r>
          </w:p>
        </w:tc>
      </w:tr>
      <w:tr w:rsidR="00A67743" w:rsidRPr="00A67743" w:rsidTr="007B7F73">
        <w:trPr>
          <w:trHeight w:val="2115"/>
        </w:trPr>
        <w:tc>
          <w:tcPr>
            <w:tcW w:w="709" w:type="dxa"/>
            <w:vMerge w:val="restart"/>
            <w:tcBorders>
              <w:top w:val="single" w:sz="4" w:space="0" w:color="auto"/>
              <w:left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7.</w:t>
            </w:r>
          </w:p>
        </w:tc>
        <w:tc>
          <w:tcPr>
            <w:tcW w:w="5245" w:type="dxa"/>
            <w:vMerge w:val="restart"/>
            <w:tcBorders>
              <w:top w:val="single" w:sz="4" w:space="0" w:color="auto"/>
              <w:left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Прием замечаний и предложений участников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 в письменной или устной форме в ходе проведения собрания участников публичных слушаний: 02.10.2023 г.;</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 xml:space="preserve">Иркутская область, Иркутский район, с. Хомутово ул. Кирова, 7 а, </w:t>
            </w:r>
          </w:p>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1 этаж, 3 кабинет (отдел градостроительства, земельных и имущественных отношений);</w:t>
            </w:r>
          </w:p>
        </w:tc>
      </w:tr>
      <w:tr w:rsidR="00A67743" w:rsidRPr="00A67743" w:rsidTr="007B7F73">
        <w:trPr>
          <w:trHeight w:val="1827"/>
        </w:trPr>
        <w:tc>
          <w:tcPr>
            <w:tcW w:w="709" w:type="dxa"/>
            <w:vMerge/>
            <w:tcBorders>
              <w:left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p>
        </w:tc>
        <w:tc>
          <w:tcPr>
            <w:tcW w:w="5245" w:type="dxa"/>
            <w:vMerge/>
            <w:tcBorders>
              <w:left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 в письменной форме: с 14.09.2023 г. по 02.10.2023 г. все дни кроме выходных и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 xml:space="preserve">Иркутская область, Иркутский район, с. Хомутово ул. Кирова, 7 а, </w:t>
            </w:r>
          </w:p>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1 этаж, 3 кабинет (отдел градостроительства, земельных и имущественных отношений);</w:t>
            </w:r>
          </w:p>
        </w:tc>
      </w:tr>
      <w:tr w:rsidR="00A67743" w:rsidRPr="00A67743" w:rsidTr="007B7F73">
        <w:tc>
          <w:tcPr>
            <w:tcW w:w="709"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8.</w:t>
            </w:r>
          </w:p>
        </w:tc>
        <w:tc>
          <w:tcPr>
            <w:tcW w:w="5245"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Подготовка и оформление протокола публичных слушаний по проекту, а также в случаях, предусмотренных законодательством Российской Федерации, - выписки из него</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02.10.2023 г.</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_</w:t>
            </w:r>
          </w:p>
        </w:tc>
      </w:tr>
      <w:tr w:rsidR="00A67743" w:rsidRPr="00A67743" w:rsidTr="007B7F73">
        <w:tc>
          <w:tcPr>
            <w:tcW w:w="709"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9.</w:t>
            </w:r>
          </w:p>
        </w:tc>
        <w:tc>
          <w:tcPr>
            <w:tcW w:w="5245"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 xml:space="preserve">Опубликование и размещение на </w:t>
            </w:r>
            <w:r w:rsidRPr="00A67743">
              <w:rPr>
                <w:rFonts w:eastAsia="Calibri"/>
                <w:sz w:val="18"/>
                <w:szCs w:val="18"/>
                <w:lang w:val="en-US" w:eastAsia="en-US"/>
              </w:rPr>
              <w:t>WEB</w:t>
            </w:r>
            <w:r w:rsidRPr="00A67743">
              <w:rPr>
                <w:rFonts w:eastAsia="Calibri"/>
                <w:sz w:val="18"/>
                <w:szCs w:val="18"/>
                <w:lang w:eastAsia="en-US"/>
              </w:rPr>
              <w:t>-портале органа местного самоуправления Хомутовского муниципального образования в информационно-телекоммуникационной сети "Интернет" (</w:t>
            </w:r>
            <w:hyperlink r:id="rId11" w:history="1">
              <w:r w:rsidRPr="00A67743">
                <w:rPr>
                  <w:rFonts w:eastAsia="Calibri"/>
                  <w:color w:val="0000FF"/>
                  <w:sz w:val="18"/>
                  <w:szCs w:val="18"/>
                  <w:u w:val="single"/>
                  <w:lang w:eastAsia="en-US"/>
                </w:rPr>
                <w:t>http://</w:t>
              </w:r>
              <w:proofErr w:type="spellStart"/>
              <w:r w:rsidRPr="00A67743">
                <w:rPr>
                  <w:rFonts w:eastAsia="Calibri"/>
                  <w:color w:val="0000FF"/>
                  <w:sz w:val="18"/>
                  <w:szCs w:val="18"/>
                  <w:u w:val="single"/>
                  <w:lang w:val="en-US" w:eastAsia="en-US"/>
                </w:rPr>
                <w:t>khomutovskoe</w:t>
              </w:r>
              <w:proofErr w:type="spellEnd"/>
              <w:r w:rsidRPr="00A67743">
                <w:rPr>
                  <w:rFonts w:eastAsia="Calibri"/>
                  <w:color w:val="0000FF"/>
                  <w:sz w:val="18"/>
                  <w:szCs w:val="18"/>
                  <w:u w:val="single"/>
                  <w:lang w:eastAsia="en-US"/>
                </w:rPr>
                <w:t>-</w:t>
              </w:r>
              <w:proofErr w:type="spellStart"/>
              <w:r w:rsidRPr="00A67743">
                <w:rPr>
                  <w:rFonts w:eastAsia="Calibri"/>
                  <w:color w:val="0000FF"/>
                  <w:sz w:val="18"/>
                  <w:szCs w:val="18"/>
                  <w:u w:val="single"/>
                  <w:lang w:val="en-US" w:eastAsia="en-US"/>
                </w:rPr>
                <w:t>mo</w:t>
              </w:r>
              <w:proofErr w:type="spellEnd"/>
              <w:r w:rsidRPr="00A67743">
                <w:rPr>
                  <w:rFonts w:eastAsia="Calibri"/>
                  <w:color w:val="0000FF"/>
                  <w:sz w:val="18"/>
                  <w:szCs w:val="18"/>
                  <w:u w:val="single"/>
                  <w:lang w:eastAsia="en-US"/>
                </w:rPr>
                <w:t>.</w:t>
              </w:r>
              <w:proofErr w:type="spellStart"/>
              <w:r w:rsidRPr="00A67743">
                <w:rPr>
                  <w:rFonts w:eastAsia="Calibri"/>
                  <w:color w:val="0000FF"/>
                  <w:sz w:val="18"/>
                  <w:szCs w:val="18"/>
                  <w:u w:val="single"/>
                  <w:lang w:val="en-US" w:eastAsia="en-US"/>
                </w:rPr>
                <w:t>ru</w:t>
              </w:r>
              <w:proofErr w:type="spellEnd"/>
            </w:hyperlink>
            <w:r w:rsidRPr="00A67743">
              <w:rPr>
                <w:rFonts w:eastAsia="Calibri"/>
                <w:sz w:val="18"/>
                <w:szCs w:val="18"/>
                <w:lang w:eastAsia="en-US"/>
              </w:rPr>
              <w:t xml:space="preserve">), </w:t>
            </w:r>
            <w:r w:rsidRPr="00A67743">
              <w:rPr>
                <w:rFonts w:eastAsia="Calibri"/>
                <w:noProof/>
                <w:sz w:val="18"/>
                <w:szCs w:val="18"/>
                <w:lang w:eastAsia="en-US"/>
              </w:rPr>
              <w:t>заключения о результатах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04.10.2023 г.</w:t>
            </w:r>
          </w:p>
        </w:tc>
        <w:tc>
          <w:tcPr>
            <w:tcW w:w="2126" w:type="dxa"/>
            <w:tcBorders>
              <w:top w:val="single" w:sz="4" w:space="0" w:color="auto"/>
              <w:left w:val="single" w:sz="4" w:space="0" w:color="auto"/>
              <w:bottom w:val="single" w:sz="4" w:space="0" w:color="auto"/>
              <w:right w:val="single" w:sz="4" w:space="0" w:color="auto"/>
            </w:tcBorders>
          </w:tcPr>
          <w:p w:rsidR="00A67743" w:rsidRPr="00A67743" w:rsidRDefault="00A67743" w:rsidP="00A67743">
            <w:pPr>
              <w:ind w:left="0" w:right="174" w:firstLine="0"/>
              <w:jc w:val="center"/>
              <w:rPr>
                <w:rFonts w:eastAsia="Calibri"/>
                <w:sz w:val="18"/>
                <w:szCs w:val="18"/>
                <w:lang w:eastAsia="en-US"/>
              </w:rPr>
            </w:pPr>
            <w:r w:rsidRPr="00A67743">
              <w:rPr>
                <w:rFonts w:eastAsia="Calibri"/>
                <w:sz w:val="18"/>
                <w:szCs w:val="18"/>
                <w:lang w:eastAsia="en-US"/>
              </w:rPr>
              <w:t>_</w:t>
            </w:r>
          </w:p>
          <w:p w:rsidR="00A67743" w:rsidRPr="00A67743" w:rsidRDefault="00A67743" w:rsidP="00A67743">
            <w:pPr>
              <w:ind w:left="0" w:right="174" w:firstLine="0"/>
              <w:jc w:val="center"/>
              <w:rPr>
                <w:rFonts w:eastAsia="Calibri"/>
                <w:sz w:val="18"/>
                <w:szCs w:val="18"/>
                <w:lang w:eastAsia="en-US"/>
              </w:rPr>
            </w:pPr>
          </w:p>
          <w:p w:rsidR="00A67743" w:rsidRPr="00A67743" w:rsidRDefault="00A67743" w:rsidP="00A67743">
            <w:pPr>
              <w:ind w:left="0" w:right="174" w:firstLine="0"/>
              <w:jc w:val="center"/>
              <w:rPr>
                <w:rFonts w:eastAsia="Calibri"/>
                <w:sz w:val="18"/>
                <w:szCs w:val="18"/>
                <w:lang w:eastAsia="en-US"/>
              </w:rPr>
            </w:pPr>
          </w:p>
        </w:tc>
      </w:tr>
    </w:tbl>
    <w:p w:rsidR="00A67743" w:rsidRPr="00A67743" w:rsidRDefault="00A67743" w:rsidP="00A67743">
      <w:pPr>
        <w:ind w:left="0" w:right="174" w:firstLine="0"/>
        <w:contextualSpacing/>
        <w:jc w:val="left"/>
        <w:rPr>
          <w:rFonts w:eastAsia="Calibri"/>
          <w:sz w:val="18"/>
          <w:szCs w:val="18"/>
          <w:lang w:eastAsia="en-US"/>
        </w:rPr>
      </w:pPr>
    </w:p>
    <w:p w:rsidR="00A67743" w:rsidRPr="00A67743" w:rsidRDefault="00A67743" w:rsidP="00A67743">
      <w:pPr>
        <w:ind w:left="0" w:right="174" w:firstLine="0"/>
        <w:contextualSpacing/>
        <w:jc w:val="left"/>
        <w:rPr>
          <w:rFonts w:eastAsia="Calibri"/>
          <w:sz w:val="18"/>
          <w:szCs w:val="18"/>
          <w:lang w:eastAsia="en-US"/>
        </w:rPr>
      </w:pPr>
    </w:p>
    <w:p w:rsidR="00A67743" w:rsidRPr="00A67743" w:rsidRDefault="00A67743" w:rsidP="00536F8A">
      <w:pPr>
        <w:ind w:left="0" w:right="174" w:firstLine="11"/>
        <w:contextualSpacing/>
        <w:jc w:val="center"/>
        <w:rPr>
          <w:rFonts w:eastAsia="Calibri"/>
          <w:i/>
          <w:sz w:val="18"/>
          <w:szCs w:val="18"/>
          <w:lang w:eastAsia="en-US"/>
        </w:rPr>
      </w:pPr>
      <w:r w:rsidRPr="00A67743">
        <w:rPr>
          <w:rFonts w:eastAsia="Calibri"/>
          <w:i/>
          <w:sz w:val="18"/>
          <w:szCs w:val="18"/>
          <w:lang w:eastAsia="en-US"/>
        </w:rPr>
        <w:t>Начальник отдела градостроительства,</w:t>
      </w:r>
    </w:p>
    <w:p w:rsidR="00A67743" w:rsidRPr="00536F8A" w:rsidRDefault="00A67743" w:rsidP="00536F8A">
      <w:pPr>
        <w:ind w:left="0" w:right="174" w:firstLine="11"/>
        <w:contextualSpacing/>
        <w:jc w:val="right"/>
        <w:rPr>
          <w:rFonts w:eastAsia="Calibri"/>
          <w:i/>
          <w:sz w:val="18"/>
          <w:szCs w:val="18"/>
          <w:lang w:eastAsia="en-US"/>
        </w:rPr>
      </w:pPr>
      <w:r w:rsidRPr="00A67743">
        <w:rPr>
          <w:rFonts w:eastAsia="Calibri"/>
          <w:i/>
          <w:sz w:val="18"/>
          <w:szCs w:val="18"/>
          <w:lang w:eastAsia="en-US"/>
        </w:rPr>
        <w:t xml:space="preserve">земельных и имущественных отношений    </w:t>
      </w:r>
      <w:r w:rsidR="00536F8A">
        <w:rPr>
          <w:rFonts w:eastAsia="Calibri"/>
          <w:i/>
          <w:sz w:val="18"/>
          <w:szCs w:val="18"/>
          <w:lang w:eastAsia="en-US"/>
        </w:rPr>
        <w:t xml:space="preserve">  </w:t>
      </w:r>
      <w:r w:rsidRPr="00A67743">
        <w:rPr>
          <w:rFonts w:eastAsia="Calibri"/>
          <w:i/>
          <w:sz w:val="18"/>
          <w:szCs w:val="18"/>
          <w:lang w:eastAsia="en-US"/>
        </w:rPr>
        <w:t xml:space="preserve">                                            Ю.В. </w:t>
      </w:r>
      <w:proofErr w:type="spellStart"/>
      <w:r w:rsidRPr="00A67743">
        <w:rPr>
          <w:rFonts w:eastAsia="Calibri"/>
          <w:i/>
          <w:sz w:val="18"/>
          <w:szCs w:val="18"/>
          <w:lang w:eastAsia="en-US"/>
        </w:rPr>
        <w:t>Тюкавкина</w:t>
      </w:r>
      <w:proofErr w:type="spellEnd"/>
    </w:p>
    <w:p w:rsidR="00536F8A" w:rsidRDefault="00536F8A" w:rsidP="00A67743">
      <w:pPr>
        <w:ind w:left="0" w:right="174" w:firstLine="11"/>
        <w:contextualSpacing/>
        <w:jc w:val="left"/>
        <w:rPr>
          <w:rFonts w:eastAsia="Calibri"/>
          <w:sz w:val="18"/>
          <w:szCs w:val="18"/>
          <w:lang w:eastAsia="en-US"/>
        </w:rPr>
      </w:pPr>
    </w:p>
    <w:p w:rsidR="00536F8A" w:rsidRDefault="00536F8A" w:rsidP="00A67743">
      <w:pPr>
        <w:ind w:left="0" w:right="174" w:firstLine="11"/>
        <w:contextualSpacing/>
        <w:jc w:val="left"/>
        <w:rPr>
          <w:rFonts w:eastAsia="Calibri"/>
          <w:sz w:val="18"/>
          <w:szCs w:val="18"/>
          <w:lang w:eastAsia="en-US"/>
        </w:rPr>
      </w:pPr>
    </w:p>
    <w:p w:rsidR="00536F8A" w:rsidRPr="005A6700" w:rsidRDefault="00536F8A" w:rsidP="00536F8A">
      <w:pPr>
        <w:tabs>
          <w:tab w:val="left" w:pos="426"/>
          <w:tab w:val="left" w:pos="3976"/>
        </w:tabs>
        <w:ind w:left="0" w:right="-110" w:firstLine="426"/>
        <w:jc w:val="center"/>
        <w:rPr>
          <w:b/>
          <w:sz w:val="18"/>
          <w:szCs w:val="18"/>
        </w:rPr>
      </w:pPr>
      <w:r w:rsidRPr="005A6700">
        <w:rPr>
          <w:sz w:val="18"/>
          <w:szCs w:val="18"/>
        </w:rPr>
        <w:t>РОССИЙСКАЯ ФЕДЕРАЦИЯ</w:t>
      </w:r>
    </w:p>
    <w:p w:rsidR="00536F8A" w:rsidRPr="005A6700" w:rsidRDefault="00536F8A" w:rsidP="00536F8A">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536F8A" w:rsidRPr="005A6700" w:rsidRDefault="00536F8A" w:rsidP="00536F8A">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536F8A" w:rsidRPr="005A6700" w:rsidRDefault="00536F8A" w:rsidP="00536F8A">
      <w:pPr>
        <w:tabs>
          <w:tab w:val="left" w:pos="426"/>
          <w:tab w:val="left" w:pos="3976"/>
        </w:tabs>
        <w:ind w:left="0" w:right="-110" w:firstLine="426"/>
        <w:jc w:val="center"/>
        <w:rPr>
          <w:b/>
          <w:bCs/>
          <w:sz w:val="18"/>
          <w:szCs w:val="18"/>
        </w:rPr>
      </w:pPr>
      <w:r w:rsidRPr="005A6700">
        <w:rPr>
          <w:b/>
          <w:bCs/>
          <w:sz w:val="18"/>
          <w:szCs w:val="18"/>
        </w:rPr>
        <w:t>АДМИНИСТРАЦИЯ</w:t>
      </w:r>
    </w:p>
    <w:p w:rsidR="00536F8A" w:rsidRDefault="00536F8A" w:rsidP="00536F8A">
      <w:pPr>
        <w:tabs>
          <w:tab w:val="left" w:pos="426"/>
          <w:tab w:val="left" w:pos="3976"/>
        </w:tabs>
        <w:ind w:left="0" w:right="-110" w:firstLine="426"/>
        <w:jc w:val="center"/>
        <w:rPr>
          <w:b/>
          <w:bCs/>
          <w:sz w:val="18"/>
          <w:szCs w:val="18"/>
        </w:rPr>
      </w:pPr>
      <w:r w:rsidRPr="005A6700">
        <w:rPr>
          <w:b/>
          <w:bCs/>
          <w:sz w:val="18"/>
          <w:szCs w:val="18"/>
        </w:rPr>
        <w:t>ПОСТАНОВЛЕНИЕ</w:t>
      </w:r>
    </w:p>
    <w:p w:rsidR="00536F8A" w:rsidRPr="005A6700" w:rsidRDefault="00536F8A" w:rsidP="00536F8A">
      <w:pPr>
        <w:tabs>
          <w:tab w:val="left" w:pos="426"/>
          <w:tab w:val="left" w:pos="3976"/>
        </w:tabs>
        <w:ind w:left="0" w:right="-110" w:firstLine="426"/>
        <w:jc w:val="center"/>
        <w:rPr>
          <w:b/>
          <w:bCs/>
          <w:sz w:val="18"/>
          <w:szCs w:val="18"/>
        </w:rPr>
      </w:pPr>
    </w:p>
    <w:p w:rsidR="00536F8A" w:rsidRDefault="00536F8A" w:rsidP="00536F8A">
      <w:pPr>
        <w:tabs>
          <w:tab w:val="left" w:pos="426"/>
          <w:tab w:val="left" w:pos="3976"/>
        </w:tabs>
        <w:ind w:left="0" w:right="-110" w:firstLine="426"/>
        <w:rPr>
          <w:sz w:val="18"/>
          <w:szCs w:val="18"/>
          <w:u w:val="single"/>
        </w:rPr>
      </w:pPr>
      <w:r>
        <w:rPr>
          <w:bCs/>
          <w:sz w:val="18"/>
          <w:szCs w:val="18"/>
          <w:u w:val="single"/>
        </w:rPr>
        <w:t>14.09</w:t>
      </w:r>
      <w:r w:rsidRPr="005A6700">
        <w:rPr>
          <w:bCs/>
          <w:sz w:val="18"/>
          <w:szCs w:val="18"/>
          <w:u w:val="single"/>
        </w:rPr>
        <w:t>.2023</w:t>
      </w:r>
      <w:r w:rsidRPr="005A6700">
        <w:rPr>
          <w:sz w:val="18"/>
          <w:szCs w:val="18"/>
          <w:u w:val="single"/>
        </w:rPr>
        <w:t xml:space="preserve">  № </w:t>
      </w:r>
      <w:r>
        <w:rPr>
          <w:sz w:val="18"/>
          <w:szCs w:val="18"/>
          <w:u w:val="single"/>
        </w:rPr>
        <w:t>1316пз</w:t>
      </w:r>
    </w:p>
    <w:p w:rsidR="00536F8A" w:rsidRDefault="00536F8A" w:rsidP="00536F8A">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536F8A" w:rsidRDefault="00536F8A" w:rsidP="00042BD2">
      <w:pPr>
        <w:tabs>
          <w:tab w:val="left" w:pos="426"/>
          <w:tab w:val="left" w:pos="3976"/>
        </w:tabs>
        <w:ind w:left="0" w:right="174" w:firstLine="426"/>
        <w:rPr>
          <w:sz w:val="18"/>
          <w:szCs w:val="18"/>
        </w:rPr>
      </w:pPr>
    </w:p>
    <w:p w:rsidR="00536F8A" w:rsidRDefault="00536F8A" w:rsidP="00042BD2">
      <w:pPr>
        <w:ind w:left="0" w:right="174" w:firstLine="426"/>
        <w:contextualSpacing/>
        <w:rPr>
          <w:sz w:val="18"/>
          <w:szCs w:val="18"/>
        </w:rPr>
      </w:pPr>
      <w:proofErr w:type="gramStart"/>
      <w:r w:rsidRPr="00536F8A">
        <w:rPr>
          <w:sz w:val="18"/>
          <w:szCs w:val="18"/>
        </w:rPr>
        <w:t>Об утверждении проекта межевания территории по образованию земельных участков путем раздела с сохранением в измененных границах исходного земельного участка с кадастровым номером</w:t>
      </w:r>
      <w:proofErr w:type="gramEnd"/>
      <w:r w:rsidRPr="00536F8A">
        <w:rPr>
          <w:sz w:val="18"/>
          <w:szCs w:val="18"/>
        </w:rPr>
        <w:t xml:space="preserve"> 38:36:000016:561</w:t>
      </w:r>
      <w:r>
        <w:rPr>
          <w:sz w:val="18"/>
          <w:szCs w:val="18"/>
        </w:rPr>
        <w:t>.</w:t>
      </w:r>
    </w:p>
    <w:p w:rsidR="00536F8A" w:rsidRPr="00A67743" w:rsidRDefault="00536F8A" w:rsidP="00042BD2">
      <w:pPr>
        <w:ind w:left="0" w:right="174" w:firstLine="426"/>
        <w:contextualSpacing/>
        <w:rPr>
          <w:rFonts w:eastAsia="Calibri"/>
          <w:sz w:val="18"/>
          <w:szCs w:val="18"/>
          <w:lang w:eastAsia="en-US"/>
        </w:rPr>
      </w:pPr>
    </w:p>
    <w:p w:rsidR="00536F8A" w:rsidRDefault="00536F8A" w:rsidP="00042BD2">
      <w:pPr>
        <w:ind w:left="0" w:right="174" w:firstLine="426"/>
        <w:contextualSpacing/>
        <w:rPr>
          <w:rFonts w:eastAsia="Calibri"/>
          <w:sz w:val="18"/>
          <w:szCs w:val="18"/>
          <w:lang w:eastAsia="en-US"/>
        </w:rPr>
      </w:pPr>
      <w:r w:rsidRPr="00536F8A">
        <w:rPr>
          <w:rFonts w:eastAsia="Calibri"/>
          <w:sz w:val="18"/>
          <w:szCs w:val="18"/>
          <w:lang w:eastAsia="en-US"/>
        </w:rPr>
        <w:t>В целях обеспечения устойчивого развития территории Хомутовского муниципального образования, руководствуясь ст. ст. 45, 46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536F8A" w:rsidRPr="00536F8A" w:rsidRDefault="00536F8A" w:rsidP="00042BD2">
      <w:pPr>
        <w:ind w:left="0" w:right="174" w:firstLine="426"/>
        <w:contextualSpacing/>
        <w:rPr>
          <w:rFonts w:eastAsia="Calibri"/>
          <w:sz w:val="18"/>
          <w:szCs w:val="18"/>
          <w:lang w:eastAsia="en-US"/>
        </w:rPr>
      </w:pPr>
    </w:p>
    <w:p w:rsidR="00536F8A" w:rsidRDefault="00536F8A" w:rsidP="00042BD2">
      <w:pPr>
        <w:ind w:left="0" w:right="174" w:firstLine="426"/>
        <w:contextualSpacing/>
        <w:rPr>
          <w:rFonts w:eastAsia="Calibri"/>
          <w:sz w:val="18"/>
          <w:szCs w:val="18"/>
          <w:lang w:eastAsia="en-US"/>
        </w:rPr>
      </w:pPr>
      <w:r w:rsidRPr="00536F8A">
        <w:rPr>
          <w:rFonts w:eastAsia="Calibri"/>
          <w:sz w:val="18"/>
          <w:szCs w:val="18"/>
          <w:lang w:eastAsia="en-US"/>
        </w:rPr>
        <w:t>ПОСТАНОВЛЯЕТ:</w:t>
      </w:r>
    </w:p>
    <w:p w:rsidR="00536F8A" w:rsidRPr="00536F8A" w:rsidRDefault="00536F8A" w:rsidP="00042BD2">
      <w:pPr>
        <w:ind w:left="0" w:right="174" w:firstLine="426"/>
        <w:contextualSpacing/>
        <w:rPr>
          <w:rFonts w:eastAsia="Calibri"/>
          <w:sz w:val="18"/>
          <w:szCs w:val="18"/>
          <w:lang w:eastAsia="en-US"/>
        </w:rPr>
      </w:pPr>
    </w:p>
    <w:p w:rsidR="00536F8A" w:rsidRPr="00536F8A" w:rsidRDefault="00536F8A" w:rsidP="00042BD2">
      <w:pPr>
        <w:ind w:left="0" w:right="174" w:firstLine="426"/>
        <w:contextualSpacing/>
        <w:rPr>
          <w:rFonts w:eastAsia="Calibri"/>
          <w:sz w:val="18"/>
          <w:szCs w:val="18"/>
          <w:lang w:eastAsia="en-US"/>
        </w:rPr>
      </w:pPr>
      <w:r w:rsidRPr="00536F8A">
        <w:rPr>
          <w:rFonts w:eastAsia="Calibri"/>
          <w:sz w:val="18"/>
          <w:szCs w:val="18"/>
          <w:lang w:eastAsia="en-US"/>
        </w:rPr>
        <w:tab/>
      </w:r>
      <w:r w:rsidRPr="00536F8A">
        <w:rPr>
          <w:rFonts w:eastAsia="Calibri"/>
          <w:sz w:val="18"/>
          <w:szCs w:val="18"/>
          <w:lang w:eastAsia="en-US"/>
        </w:rPr>
        <w:tab/>
        <w:t>1. Утвердить проект межевания территории по образованию земельных участков путем раздела с сохранением в измененных границах исходного земельного участка с кадастровым номером 38:36:000016:561.</w:t>
      </w:r>
    </w:p>
    <w:p w:rsidR="00536F8A" w:rsidRPr="00536F8A" w:rsidRDefault="00536F8A" w:rsidP="00042BD2">
      <w:pPr>
        <w:ind w:left="0" w:right="174" w:firstLine="426"/>
        <w:contextualSpacing/>
        <w:rPr>
          <w:rFonts w:eastAsia="Calibri"/>
          <w:sz w:val="18"/>
          <w:szCs w:val="18"/>
          <w:lang w:eastAsia="en-US"/>
        </w:rPr>
      </w:pPr>
      <w:r w:rsidRPr="00536F8A">
        <w:rPr>
          <w:rFonts w:eastAsia="Calibri"/>
          <w:sz w:val="18"/>
          <w:szCs w:val="18"/>
          <w:lang w:eastAsia="en-US"/>
        </w:rPr>
        <w:tab/>
      </w:r>
      <w:r w:rsidRPr="00536F8A">
        <w:rPr>
          <w:rFonts w:eastAsia="Calibri"/>
          <w:sz w:val="18"/>
          <w:szCs w:val="18"/>
          <w:lang w:eastAsia="en-US"/>
        </w:rPr>
        <w:tab/>
        <w:t>2.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536F8A" w:rsidRPr="00536F8A" w:rsidRDefault="00536F8A" w:rsidP="00042BD2">
      <w:pPr>
        <w:ind w:left="0" w:right="174" w:firstLine="426"/>
        <w:contextualSpacing/>
        <w:rPr>
          <w:rFonts w:eastAsia="Calibri"/>
          <w:sz w:val="18"/>
          <w:szCs w:val="18"/>
          <w:lang w:eastAsia="en-US"/>
        </w:rPr>
      </w:pPr>
      <w:r w:rsidRPr="00536F8A">
        <w:rPr>
          <w:rFonts w:eastAsia="Calibri"/>
          <w:sz w:val="18"/>
          <w:szCs w:val="18"/>
          <w:lang w:eastAsia="en-US"/>
        </w:rPr>
        <w:t xml:space="preserve">3. </w:t>
      </w:r>
      <w:proofErr w:type="gramStart"/>
      <w:r w:rsidRPr="00536F8A">
        <w:rPr>
          <w:rFonts w:eastAsia="Calibri"/>
          <w:sz w:val="18"/>
          <w:szCs w:val="18"/>
          <w:lang w:eastAsia="en-US"/>
        </w:rPr>
        <w:t>Контроль за</w:t>
      </w:r>
      <w:proofErr w:type="gramEnd"/>
      <w:r w:rsidRPr="00536F8A">
        <w:rPr>
          <w:rFonts w:eastAsia="Calibri"/>
          <w:sz w:val="18"/>
          <w:szCs w:val="18"/>
          <w:lang w:eastAsia="en-US"/>
        </w:rPr>
        <w:t xml:space="preserve"> исполнением настоящего постановления возложить на Заместителя Главы администрации Хомутовского муниципального образования.</w:t>
      </w:r>
    </w:p>
    <w:p w:rsidR="00536F8A" w:rsidRPr="00536F8A" w:rsidRDefault="00536F8A" w:rsidP="00042BD2">
      <w:pPr>
        <w:ind w:left="0" w:right="174" w:firstLine="426"/>
        <w:contextualSpacing/>
        <w:rPr>
          <w:rFonts w:eastAsia="Calibri"/>
          <w:sz w:val="18"/>
          <w:szCs w:val="18"/>
          <w:lang w:eastAsia="en-US"/>
        </w:rPr>
      </w:pPr>
    </w:p>
    <w:p w:rsidR="00536F8A" w:rsidRPr="00536F8A" w:rsidRDefault="00536F8A" w:rsidP="00042BD2">
      <w:pPr>
        <w:ind w:left="0" w:right="174" w:firstLine="426"/>
        <w:contextualSpacing/>
        <w:rPr>
          <w:rFonts w:eastAsia="Calibri"/>
          <w:sz w:val="18"/>
          <w:szCs w:val="18"/>
          <w:lang w:eastAsia="en-US"/>
        </w:rPr>
      </w:pPr>
    </w:p>
    <w:p w:rsidR="00A67743" w:rsidRPr="006F1526" w:rsidRDefault="00536F8A" w:rsidP="00042BD2">
      <w:pPr>
        <w:ind w:left="0" w:right="174" w:firstLine="426"/>
        <w:contextualSpacing/>
        <w:jc w:val="right"/>
        <w:rPr>
          <w:rFonts w:eastAsia="Calibri"/>
          <w:i/>
          <w:sz w:val="18"/>
          <w:szCs w:val="18"/>
          <w:lang w:eastAsia="en-US"/>
        </w:rPr>
      </w:pPr>
      <w:r w:rsidRPr="006F1526">
        <w:rPr>
          <w:rFonts w:eastAsia="Calibri"/>
          <w:i/>
          <w:sz w:val="18"/>
          <w:szCs w:val="18"/>
          <w:lang w:eastAsia="en-US"/>
        </w:rPr>
        <w:t>Глава</w:t>
      </w:r>
      <w:r w:rsidRPr="006F1526">
        <w:rPr>
          <w:rFonts w:eastAsia="Calibri"/>
          <w:i/>
          <w:sz w:val="18"/>
          <w:szCs w:val="18"/>
          <w:lang w:eastAsia="en-US"/>
        </w:rPr>
        <w:tab/>
      </w:r>
      <w:r w:rsidRPr="006F1526">
        <w:rPr>
          <w:rFonts w:eastAsia="Calibri"/>
          <w:i/>
          <w:sz w:val="18"/>
          <w:szCs w:val="18"/>
          <w:lang w:eastAsia="en-US"/>
        </w:rPr>
        <w:tab/>
      </w:r>
      <w:r w:rsidRPr="006F1526">
        <w:rPr>
          <w:rFonts w:eastAsia="Calibri"/>
          <w:i/>
          <w:sz w:val="18"/>
          <w:szCs w:val="18"/>
          <w:lang w:eastAsia="en-US"/>
        </w:rPr>
        <w:tab/>
      </w:r>
      <w:r w:rsidRPr="006F1526">
        <w:rPr>
          <w:rFonts w:eastAsia="Calibri"/>
          <w:i/>
          <w:sz w:val="18"/>
          <w:szCs w:val="18"/>
          <w:lang w:eastAsia="en-US"/>
        </w:rPr>
        <w:tab/>
      </w:r>
      <w:r w:rsidRPr="006F1526">
        <w:rPr>
          <w:rFonts w:eastAsia="Calibri"/>
          <w:i/>
          <w:sz w:val="18"/>
          <w:szCs w:val="18"/>
          <w:lang w:eastAsia="en-US"/>
        </w:rPr>
        <w:tab/>
      </w:r>
      <w:r w:rsidRPr="006F1526">
        <w:rPr>
          <w:rFonts w:eastAsia="Calibri"/>
          <w:i/>
          <w:sz w:val="18"/>
          <w:szCs w:val="18"/>
          <w:lang w:eastAsia="en-US"/>
        </w:rPr>
        <w:tab/>
        <w:t xml:space="preserve">                          В.М. </w:t>
      </w:r>
      <w:proofErr w:type="spellStart"/>
      <w:r w:rsidRPr="006F1526">
        <w:rPr>
          <w:rFonts w:eastAsia="Calibri"/>
          <w:i/>
          <w:sz w:val="18"/>
          <w:szCs w:val="18"/>
          <w:lang w:eastAsia="en-US"/>
        </w:rPr>
        <w:t>Колмаченко</w:t>
      </w:r>
      <w:proofErr w:type="spellEnd"/>
    </w:p>
    <w:p w:rsidR="00C11AE5" w:rsidRDefault="00C11AE5" w:rsidP="00042BD2">
      <w:pPr>
        <w:ind w:left="0" w:right="174" w:firstLine="426"/>
        <w:contextualSpacing/>
        <w:rPr>
          <w:rFonts w:eastAsia="Calibri"/>
          <w:sz w:val="18"/>
          <w:szCs w:val="18"/>
          <w:lang w:eastAsia="en-US"/>
        </w:rPr>
      </w:pPr>
    </w:p>
    <w:p w:rsidR="00C11AE5" w:rsidRDefault="00C11AE5" w:rsidP="00042BD2">
      <w:pPr>
        <w:ind w:left="0" w:right="174" w:firstLine="426"/>
        <w:contextualSpacing/>
        <w:rPr>
          <w:rFonts w:eastAsia="Calibri"/>
          <w:sz w:val="18"/>
          <w:szCs w:val="18"/>
          <w:lang w:eastAsia="en-US"/>
        </w:rPr>
      </w:pPr>
    </w:p>
    <w:p w:rsidR="00E07F2E" w:rsidRPr="005A6700" w:rsidRDefault="00E07F2E" w:rsidP="00042BD2">
      <w:pPr>
        <w:tabs>
          <w:tab w:val="left" w:pos="426"/>
          <w:tab w:val="left" w:pos="3976"/>
        </w:tabs>
        <w:ind w:left="0" w:right="-110" w:firstLine="426"/>
        <w:jc w:val="center"/>
        <w:rPr>
          <w:b/>
          <w:sz w:val="18"/>
          <w:szCs w:val="18"/>
        </w:rPr>
      </w:pPr>
      <w:r w:rsidRPr="005A6700">
        <w:rPr>
          <w:sz w:val="18"/>
          <w:szCs w:val="18"/>
        </w:rPr>
        <w:t>РОССИЙСКАЯ ФЕДЕРАЦИЯ</w:t>
      </w:r>
    </w:p>
    <w:p w:rsidR="00E07F2E" w:rsidRPr="005A6700" w:rsidRDefault="00E07F2E" w:rsidP="00042BD2">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E07F2E" w:rsidRPr="005A6700" w:rsidRDefault="00E07F2E" w:rsidP="00042BD2">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E07F2E" w:rsidRPr="005A6700" w:rsidRDefault="00E07F2E" w:rsidP="00042BD2">
      <w:pPr>
        <w:tabs>
          <w:tab w:val="left" w:pos="426"/>
          <w:tab w:val="left" w:pos="3976"/>
        </w:tabs>
        <w:ind w:left="0" w:right="-110" w:firstLine="426"/>
        <w:jc w:val="center"/>
        <w:rPr>
          <w:b/>
          <w:bCs/>
          <w:sz w:val="18"/>
          <w:szCs w:val="18"/>
        </w:rPr>
      </w:pPr>
      <w:r w:rsidRPr="005A6700">
        <w:rPr>
          <w:b/>
          <w:bCs/>
          <w:sz w:val="18"/>
          <w:szCs w:val="18"/>
        </w:rPr>
        <w:t>АДМИНИСТРАЦИЯ</w:t>
      </w:r>
    </w:p>
    <w:p w:rsidR="00E07F2E" w:rsidRDefault="00E07F2E" w:rsidP="00042BD2">
      <w:pPr>
        <w:tabs>
          <w:tab w:val="left" w:pos="426"/>
          <w:tab w:val="left" w:pos="3976"/>
        </w:tabs>
        <w:ind w:left="0" w:right="-110" w:firstLine="426"/>
        <w:jc w:val="center"/>
        <w:rPr>
          <w:b/>
          <w:bCs/>
          <w:sz w:val="18"/>
          <w:szCs w:val="18"/>
        </w:rPr>
      </w:pPr>
      <w:r w:rsidRPr="005A6700">
        <w:rPr>
          <w:b/>
          <w:bCs/>
          <w:sz w:val="18"/>
          <w:szCs w:val="18"/>
        </w:rPr>
        <w:t>ПОСТАНОВЛЕНИЕ</w:t>
      </w:r>
    </w:p>
    <w:p w:rsidR="00E07F2E" w:rsidRPr="005A6700" w:rsidRDefault="00E07F2E" w:rsidP="00042BD2">
      <w:pPr>
        <w:tabs>
          <w:tab w:val="left" w:pos="426"/>
          <w:tab w:val="left" w:pos="3976"/>
        </w:tabs>
        <w:ind w:left="0" w:right="-110" w:firstLine="426"/>
        <w:rPr>
          <w:b/>
          <w:bCs/>
          <w:sz w:val="18"/>
          <w:szCs w:val="18"/>
        </w:rPr>
      </w:pPr>
    </w:p>
    <w:p w:rsidR="00E07F2E" w:rsidRDefault="00E07F2E" w:rsidP="00042BD2">
      <w:pPr>
        <w:tabs>
          <w:tab w:val="left" w:pos="426"/>
          <w:tab w:val="left" w:pos="3976"/>
        </w:tabs>
        <w:ind w:left="0" w:right="-110" w:firstLine="426"/>
        <w:rPr>
          <w:sz w:val="18"/>
          <w:szCs w:val="18"/>
          <w:u w:val="single"/>
        </w:rPr>
      </w:pPr>
      <w:r>
        <w:rPr>
          <w:bCs/>
          <w:sz w:val="18"/>
          <w:szCs w:val="18"/>
          <w:u w:val="single"/>
        </w:rPr>
        <w:t>1</w:t>
      </w:r>
      <w:r w:rsidR="008C5866">
        <w:rPr>
          <w:bCs/>
          <w:sz w:val="18"/>
          <w:szCs w:val="18"/>
          <w:u w:val="single"/>
        </w:rPr>
        <w:t>5</w:t>
      </w:r>
      <w:r>
        <w:rPr>
          <w:bCs/>
          <w:sz w:val="18"/>
          <w:szCs w:val="18"/>
          <w:u w:val="single"/>
        </w:rPr>
        <w:t>.09</w:t>
      </w:r>
      <w:r w:rsidRPr="005A6700">
        <w:rPr>
          <w:bCs/>
          <w:sz w:val="18"/>
          <w:szCs w:val="18"/>
          <w:u w:val="single"/>
        </w:rPr>
        <w:t>.2023</w:t>
      </w:r>
      <w:r w:rsidRPr="005A6700">
        <w:rPr>
          <w:sz w:val="18"/>
          <w:szCs w:val="18"/>
          <w:u w:val="single"/>
        </w:rPr>
        <w:t xml:space="preserve">  № </w:t>
      </w:r>
      <w:r>
        <w:rPr>
          <w:sz w:val="18"/>
          <w:szCs w:val="18"/>
          <w:u w:val="single"/>
        </w:rPr>
        <w:t>131</w:t>
      </w:r>
      <w:r w:rsidR="00830CB4">
        <w:rPr>
          <w:sz w:val="18"/>
          <w:szCs w:val="18"/>
          <w:u w:val="single"/>
        </w:rPr>
        <w:t>7</w:t>
      </w:r>
      <w:r>
        <w:rPr>
          <w:sz w:val="18"/>
          <w:szCs w:val="18"/>
          <w:u w:val="single"/>
        </w:rPr>
        <w:t>пз</w:t>
      </w:r>
    </w:p>
    <w:p w:rsidR="00E07F2E" w:rsidRDefault="00E07F2E" w:rsidP="00042BD2">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E07F2E" w:rsidRDefault="00E07F2E" w:rsidP="00042BD2">
      <w:pPr>
        <w:tabs>
          <w:tab w:val="left" w:pos="426"/>
          <w:tab w:val="left" w:pos="3976"/>
        </w:tabs>
        <w:ind w:left="0" w:right="174" w:firstLine="426"/>
        <w:rPr>
          <w:sz w:val="18"/>
          <w:szCs w:val="18"/>
        </w:rPr>
      </w:pPr>
    </w:p>
    <w:p w:rsidR="00E07F2E" w:rsidRDefault="008C5866" w:rsidP="00042BD2">
      <w:pPr>
        <w:ind w:left="0" w:right="174" w:firstLine="426"/>
        <w:contextualSpacing/>
        <w:rPr>
          <w:sz w:val="18"/>
          <w:szCs w:val="18"/>
        </w:rPr>
      </w:pPr>
      <w:r w:rsidRPr="008C5866">
        <w:rPr>
          <w:sz w:val="18"/>
          <w:szCs w:val="18"/>
        </w:rPr>
        <w:t>Об установлении вида</w:t>
      </w:r>
      <w:r>
        <w:rPr>
          <w:sz w:val="18"/>
          <w:szCs w:val="18"/>
        </w:rPr>
        <w:t xml:space="preserve"> </w:t>
      </w:r>
      <w:r w:rsidRPr="008C5866">
        <w:rPr>
          <w:sz w:val="18"/>
          <w:szCs w:val="18"/>
        </w:rPr>
        <w:t xml:space="preserve">разрешенного использования земельного участка   </w:t>
      </w:r>
    </w:p>
    <w:p w:rsidR="008C5866" w:rsidRDefault="008C5866" w:rsidP="00042BD2">
      <w:pPr>
        <w:ind w:left="0" w:right="174" w:firstLine="426"/>
        <w:contextualSpacing/>
        <w:rPr>
          <w:sz w:val="18"/>
          <w:szCs w:val="18"/>
        </w:rPr>
      </w:pPr>
    </w:p>
    <w:p w:rsidR="008C5866" w:rsidRDefault="008C5866" w:rsidP="00042BD2">
      <w:pPr>
        <w:ind w:left="0" w:right="174" w:firstLine="426"/>
        <w:contextualSpacing/>
        <w:rPr>
          <w:rFonts w:eastAsia="Calibri"/>
          <w:sz w:val="18"/>
          <w:szCs w:val="18"/>
          <w:lang w:eastAsia="en-US"/>
        </w:rPr>
      </w:pPr>
      <w:proofErr w:type="gramStart"/>
      <w:r w:rsidRPr="008C5866">
        <w:rPr>
          <w:rFonts w:eastAsia="Calibri"/>
          <w:sz w:val="18"/>
          <w:szCs w:val="18"/>
          <w:lang w:eastAsia="en-US"/>
        </w:rPr>
        <w:t xml:space="preserve">В соответствии с Градостроительным кодексом Российской Федерации, Земельным кодексом Российской Федерации, ст. 14 Федерального закона от 06.10.2003 № 131-ФЗ «Об общих принципах организации местного самоуправления в Российской </w:t>
      </w:r>
      <w:r w:rsidRPr="008C5866">
        <w:rPr>
          <w:rFonts w:eastAsia="Calibri"/>
          <w:sz w:val="18"/>
          <w:szCs w:val="18"/>
          <w:lang w:eastAsia="en-US"/>
        </w:rPr>
        <w:lastRenderedPageBreak/>
        <w:t>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Правил землепользования и застройки Хомутовского муниципального образования, утвержденным решением</w:t>
      </w:r>
      <w:proofErr w:type="gramEnd"/>
      <w:r w:rsidRPr="008C5866">
        <w:rPr>
          <w:rFonts w:eastAsia="Calibri"/>
          <w:sz w:val="18"/>
          <w:szCs w:val="18"/>
          <w:lang w:eastAsia="en-US"/>
        </w:rPr>
        <w:t xml:space="preserve"> Думы Хомутовского муниципального образования от 28.02.2014 года № 20-100/</w:t>
      </w:r>
      <w:proofErr w:type="spellStart"/>
      <w:r w:rsidRPr="008C5866">
        <w:rPr>
          <w:rFonts w:eastAsia="Calibri"/>
          <w:sz w:val="18"/>
          <w:szCs w:val="18"/>
          <w:lang w:eastAsia="en-US"/>
        </w:rPr>
        <w:t>дсп</w:t>
      </w:r>
      <w:proofErr w:type="spellEnd"/>
      <w:r w:rsidRPr="008C5866">
        <w:rPr>
          <w:rFonts w:eastAsia="Calibri"/>
          <w:sz w:val="18"/>
          <w:szCs w:val="18"/>
          <w:lang w:eastAsia="en-US"/>
        </w:rPr>
        <w:t xml:space="preserve"> (с изменениями на 25.05.2023 г.), рассмотрев заявление </w:t>
      </w:r>
      <w:proofErr w:type="spellStart"/>
      <w:r w:rsidRPr="008C5866">
        <w:rPr>
          <w:rFonts w:eastAsia="Calibri"/>
          <w:sz w:val="18"/>
          <w:szCs w:val="18"/>
          <w:lang w:eastAsia="en-US"/>
        </w:rPr>
        <w:t>Ветрова</w:t>
      </w:r>
      <w:proofErr w:type="spellEnd"/>
      <w:r w:rsidRPr="008C5866">
        <w:rPr>
          <w:rFonts w:eastAsia="Calibri"/>
          <w:sz w:val="18"/>
          <w:szCs w:val="18"/>
          <w:lang w:eastAsia="en-US"/>
        </w:rPr>
        <w:t xml:space="preserve"> Александра Константиновича, действующего по доверенности от 08.09.2023 № 231 от Уварова Ивана Ивановича и представленные документы, Администрация Хомутовского муниципального образования</w:t>
      </w:r>
    </w:p>
    <w:p w:rsidR="008C5866" w:rsidRPr="008C5866" w:rsidRDefault="008C5866" w:rsidP="00042BD2">
      <w:pPr>
        <w:ind w:left="0" w:right="174" w:firstLine="426"/>
        <w:contextualSpacing/>
        <w:rPr>
          <w:rFonts w:eastAsia="Calibri"/>
          <w:sz w:val="18"/>
          <w:szCs w:val="18"/>
          <w:lang w:eastAsia="en-US"/>
        </w:rPr>
      </w:pPr>
    </w:p>
    <w:p w:rsidR="008C5866" w:rsidRDefault="008C5866" w:rsidP="00042BD2">
      <w:pPr>
        <w:ind w:left="0" w:right="174" w:firstLine="426"/>
        <w:contextualSpacing/>
        <w:rPr>
          <w:rFonts w:eastAsia="Calibri"/>
          <w:sz w:val="18"/>
          <w:szCs w:val="18"/>
          <w:lang w:eastAsia="en-US"/>
        </w:rPr>
      </w:pPr>
      <w:r w:rsidRPr="008C5866">
        <w:rPr>
          <w:rFonts w:eastAsia="Calibri"/>
          <w:sz w:val="18"/>
          <w:szCs w:val="18"/>
          <w:lang w:eastAsia="en-US"/>
        </w:rPr>
        <w:t xml:space="preserve"> ПОСТАНОВЛЯЕТ:</w:t>
      </w:r>
    </w:p>
    <w:p w:rsidR="008C5866" w:rsidRPr="008C5866" w:rsidRDefault="008C5866" w:rsidP="00042BD2">
      <w:pPr>
        <w:ind w:left="0" w:right="174" w:firstLine="426"/>
        <w:contextualSpacing/>
        <w:rPr>
          <w:rFonts w:eastAsia="Calibri"/>
          <w:sz w:val="18"/>
          <w:szCs w:val="18"/>
          <w:lang w:eastAsia="en-US"/>
        </w:rPr>
      </w:pPr>
    </w:p>
    <w:p w:rsidR="008C5866" w:rsidRPr="008C5866" w:rsidRDefault="008C5866" w:rsidP="00042BD2">
      <w:pPr>
        <w:ind w:left="0" w:right="174" w:firstLine="426"/>
        <w:contextualSpacing/>
        <w:rPr>
          <w:rFonts w:eastAsia="Calibri"/>
          <w:sz w:val="18"/>
          <w:szCs w:val="18"/>
          <w:lang w:eastAsia="en-US"/>
        </w:rPr>
      </w:pPr>
      <w:r w:rsidRPr="008C5866">
        <w:rPr>
          <w:rFonts w:eastAsia="Calibri"/>
          <w:sz w:val="18"/>
          <w:szCs w:val="18"/>
          <w:lang w:eastAsia="en-US"/>
        </w:rPr>
        <w:t>1.</w:t>
      </w:r>
      <w:r w:rsidRPr="008C5866">
        <w:rPr>
          <w:rFonts w:eastAsia="Calibri"/>
          <w:sz w:val="18"/>
          <w:szCs w:val="18"/>
          <w:lang w:eastAsia="en-US"/>
        </w:rPr>
        <w:tab/>
        <w:t xml:space="preserve">Установить вид разрешенного использования земельным участкам, </w:t>
      </w:r>
      <w:proofErr w:type="gramStart"/>
      <w:r w:rsidRPr="008C5866">
        <w:rPr>
          <w:rFonts w:eastAsia="Calibri"/>
          <w:sz w:val="18"/>
          <w:szCs w:val="18"/>
          <w:lang w:eastAsia="en-US"/>
        </w:rPr>
        <w:t>образованных</w:t>
      </w:r>
      <w:proofErr w:type="gramEnd"/>
      <w:r w:rsidRPr="008C5866">
        <w:rPr>
          <w:rFonts w:eastAsia="Calibri"/>
          <w:sz w:val="18"/>
          <w:szCs w:val="18"/>
          <w:lang w:eastAsia="en-US"/>
        </w:rPr>
        <w:t xml:space="preserve"> в результате раздела земельного участка с кадастровым номером 38:06:100301:1224 расположенного по адресу: Иркутская область, Иркутский район, д. Куда, ул. Дзержинского, 47.</w:t>
      </w:r>
    </w:p>
    <w:p w:rsidR="008C5866" w:rsidRPr="008C5866" w:rsidRDefault="008C5866" w:rsidP="00042BD2">
      <w:pPr>
        <w:ind w:left="0" w:right="174" w:firstLine="426"/>
        <w:contextualSpacing/>
        <w:rPr>
          <w:rFonts w:eastAsia="Calibri"/>
          <w:sz w:val="18"/>
          <w:szCs w:val="18"/>
          <w:lang w:eastAsia="en-US"/>
        </w:rPr>
      </w:pPr>
      <w:r w:rsidRPr="008C5866">
        <w:rPr>
          <w:rFonts w:eastAsia="Calibri"/>
          <w:sz w:val="18"/>
          <w:szCs w:val="18"/>
          <w:lang w:eastAsia="en-US"/>
        </w:rPr>
        <w:t>1.1</w:t>
      </w:r>
      <w:r w:rsidRPr="008C5866">
        <w:rPr>
          <w:rFonts w:eastAsia="Calibri"/>
          <w:sz w:val="18"/>
          <w:szCs w:val="18"/>
          <w:lang w:eastAsia="en-US"/>
        </w:rPr>
        <w:tab/>
        <w:t>земельному участку ЗУ</w:t>
      </w:r>
      <w:proofErr w:type="gramStart"/>
      <w:r w:rsidRPr="008C5866">
        <w:rPr>
          <w:rFonts w:eastAsia="Calibri"/>
          <w:sz w:val="18"/>
          <w:szCs w:val="18"/>
          <w:lang w:eastAsia="en-US"/>
        </w:rPr>
        <w:t>1</w:t>
      </w:r>
      <w:proofErr w:type="gramEnd"/>
      <w:r w:rsidRPr="008C5866">
        <w:rPr>
          <w:rFonts w:eastAsia="Calibri"/>
          <w:sz w:val="18"/>
          <w:szCs w:val="18"/>
          <w:lang w:eastAsia="en-US"/>
        </w:rPr>
        <w:t xml:space="preserve">, площадью 580 </w:t>
      </w:r>
      <w:proofErr w:type="spellStart"/>
      <w:r w:rsidRPr="008C5866">
        <w:rPr>
          <w:rFonts w:eastAsia="Calibri"/>
          <w:sz w:val="18"/>
          <w:szCs w:val="18"/>
          <w:lang w:eastAsia="en-US"/>
        </w:rPr>
        <w:t>кв.м</w:t>
      </w:r>
      <w:proofErr w:type="spellEnd"/>
      <w:r w:rsidRPr="008C5866">
        <w:rPr>
          <w:rFonts w:eastAsia="Calibri"/>
          <w:sz w:val="18"/>
          <w:szCs w:val="18"/>
          <w:lang w:eastAsia="en-US"/>
        </w:rPr>
        <w:t>. – «Предоставление коммунальных услуг»;</w:t>
      </w:r>
    </w:p>
    <w:p w:rsidR="008C5866" w:rsidRPr="008C5866" w:rsidRDefault="008C5866" w:rsidP="00042BD2">
      <w:pPr>
        <w:ind w:left="0" w:right="174" w:firstLine="426"/>
        <w:contextualSpacing/>
        <w:rPr>
          <w:rFonts w:eastAsia="Calibri"/>
          <w:sz w:val="18"/>
          <w:szCs w:val="18"/>
          <w:lang w:eastAsia="en-US"/>
        </w:rPr>
      </w:pPr>
      <w:r w:rsidRPr="008C5866">
        <w:rPr>
          <w:rFonts w:eastAsia="Calibri"/>
          <w:sz w:val="18"/>
          <w:szCs w:val="18"/>
          <w:lang w:eastAsia="en-US"/>
        </w:rPr>
        <w:t>1.2</w:t>
      </w:r>
      <w:r w:rsidRPr="008C5866">
        <w:rPr>
          <w:rFonts w:eastAsia="Calibri"/>
          <w:sz w:val="18"/>
          <w:szCs w:val="18"/>
          <w:lang w:eastAsia="en-US"/>
        </w:rPr>
        <w:tab/>
        <w:t>земельному участку ЗУ</w:t>
      </w:r>
      <w:proofErr w:type="gramStart"/>
      <w:r w:rsidRPr="008C5866">
        <w:rPr>
          <w:rFonts w:eastAsia="Calibri"/>
          <w:sz w:val="18"/>
          <w:szCs w:val="18"/>
          <w:lang w:eastAsia="en-US"/>
        </w:rPr>
        <w:t>2</w:t>
      </w:r>
      <w:proofErr w:type="gramEnd"/>
      <w:r w:rsidRPr="008C5866">
        <w:rPr>
          <w:rFonts w:eastAsia="Calibri"/>
          <w:sz w:val="18"/>
          <w:szCs w:val="18"/>
          <w:lang w:eastAsia="en-US"/>
        </w:rPr>
        <w:t xml:space="preserve">, площадью 1100 </w:t>
      </w:r>
      <w:proofErr w:type="spellStart"/>
      <w:r w:rsidRPr="008C5866">
        <w:rPr>
          <w:rFonts w:eastAsia="Calibri"/>
          <w:sz w:val="18"/>
          <w:szCs w:val="18"/>
          <w:lang w:eastAsia="en-US"/>
        </w:rPr>
        <w:t>кв.м</w:t>
      </w:r>
      <w:proofErr w:type="spellEnd"/>
      <w:r w:rsidRPr="008C5866">
        <w:rPr>
          <w:rFonts w:eastAsia="Calibri"/>
          <w:sz w:val="18"/>
          <w:szCs w:val="18"/>
          <w:lang w:eastAsia="en-US"/>
        </w:rPr>
        <w:t>. – «Для индивидуального жилищного строительства»;</w:t>
      </w:r>
    </w:p>
    <w:p w:rsidR="008C5866" w:rsidRPr="008C5866" w:rsidRDefault="008C5866" w:rsidP="00042BD2">
      <w:pPr>
        <w:ind w:left="0" w:right="174" w:firstLine="426"/>
        <w:contextualSpacing/>
        <w:rPr>
          <w:rFonts w:eastAsia="Calibri"/>
          <w:sz w:val="18"/>
          <w:szCs w:val="18"/>
          <w:lang w:eastAsia="en-US"/>
        </w:rPr>
      </w:pPr>
      <w:r w:rsidRPr="008C5866">
        <w:rPr>
          <w:rFonts w:eastAsia="Calibri"/>
          <w:sz w:val="18"/>
          <w:szCs w:val="18"/>
          <w:lang w:eastAsia="en-US"/>
        </w:rPr>
        <w:t>1.3</w:t>
      </w:r>
      <w:r w:rsidRPr="008C5866">
        <w:rPr>
          <w:rFonts w:eastAsia="Calibri"/>
          <w:sz w:val="18"/>
          <w:szCs w:val="18"/>
          <w:lang w:eastAsia="en-US"/>
        </w:rPr>
        <w:tab/>
        <w:t xml:space="preserve"> земельному участку ЗУ3, площадью 1219 </w:t>
      </w:r>
      <w:proofErr w:type="spellStart"/>
      <w:r w:rsidRPr="008C5866">
        <w:rPr>
          <w:rFonts w:eastAsia="Calibri"/>
          <w:sz w:val="18"/>
          <w:szCs w:val="18"/>
          <w:lang w:eastAsia="en-US"/>
        </w:rPr>
        <w:t>кв.м</w:t>
      </w:r>
      <w:proofErr w:type="spellEnd"/>
      <w:r w:rsidRPr="008C5866">
        <w:rPr>
          <w:rFonts w:eastAsia="Calibri"/>
          <w:sz w:val="18"/>
          <w:szCs w:val="18"/>
          <w:lang w:eastAsia="en-US"/>
        </w:rPr>
        <w:t>. – «Для индивидуального жилищного строительства».</w:t>
      </w:r>
    </w:p>
    <w:p w:rsidR="008C5866" w:rsidRPr="008C5866" w:rsidRDefault="008C5866" w:rsidP="00042BD2">
      <w:pPr>
        <w:ind w:left="0" w:right="174" w:firstLine="426"/>
        <w:contextualSpacing/>
        <w:rPr>
          <w:rFonts w:eastAsia="Calibri"/>
          <w:sz w:val="18"/>
          <w:szCs w:val="18"/>
          <w:lang w:eastAsia="en-US"/>
        </w:rPr>
      </w:pPr>
      <w:r w:rsidRPr="008C5866">
        <w:rPr>
          <w:rFonts w:eastAsia="Calibri"/>
          <w:sz w:val="18"/>
          <w:szCs w:val="18"/>
          <w:lang w:eastAsia="en-US"/>
        </w:rPr>
        <w:t>2. Опубликовать настоящее постановление в установленном законом порядке.</w:t>
      </w:r>
    </w:p>
    <w:p w:rsidR="008C5866" w:rsidRPr="008C5866" w:rsidRDefault="008C5866" w:rsidP="00042BD2">
      <w:pPr>
        <w:ind w:left="0" w:right="174" w:firstLine="426"/>
        <w:contextualSpacing/>
        <w:rPr>
          <w:rFonts w:eastAsia="Calibri"/>
          <w:sz w:val="18"/>
          <w:szCs w:val="18"/>
          <w:lang w:eastAsia="en-US"/>
        </w:rPr>
      </w:pPr>
      <w:r w:rsidRPr="008C5866">
        <w:rPr>
          <w:rFonts w:eastAsia="Calibri"/>
          <w:sz w:val="18"/>
          <w:szCs w:val="18"/>
          <w:lang w:eastAsia="en-US"/>
        </w:rPr>
        <w:t xml:space="preserve">3. </w:t>
      </w:r>
      <w:proofErr w:type="gramStart"/>
      <w:r w:rsidRPr="008C5866">
        <w:rPr>
          <w:rFonts w:eastAsia="Calibri"/>
          <w:sz w:val="18"/>
          <w:szCs w:val="18"/>
          <w:lang w:eastAsia="en-US"/>
        </w:rPr>
        <w:t>Контроль за</w:t>
      </w:r>
      <w:proofErr w:type="gramEnd"/>
      <w:r w:rsidRPr="008C5866">
        <w:rPr>
          <w:rFonts w:eastAsia="Calibri"/>
          <w:sz w:val="18"/>
          <w:szCs w:val="18"/>
          <w:lang w:eastAsia="en-US"/>
        </w:rPr>
        <w:t xml:space="preserve"> исполнением настоящего постановления возложить на заместителя Главы администрации Хомутовского муниципального образования.</w:t>
      </w:r>
    </w:p>
    <w:p w:rsidR="008C5866" w:rsidRPr="008C5866" w:rsidRDefault="008C5866" w:rsidP="00042BD2">
      <w:pPr>
        <w:ind w:left="0" w:right="174" w:firstLine="426"/>
        <w:contextualSpacing/>
        <w:rPr>
          <w:rFonts w:eastAsia="Calibri"/>
          <w:sz w:val="18"/>
          <w:szCs w:val="18"/>
          <w:lang w:eastAsia="en-US"/>
        </w:rPr>
      </w:pPr>
    </w:p>
    <w:p w:rsidR="008C5866" w:rsidRPr="008C5866" w:rsidRDefault="008C5866" w:rsidP="00042BD2">
      <w:pPr>
        <w:ind w:left="0" w:right="174" w:firstLine="426"/>
        <w:contextualSpacing/>
        <w:rPr>
          <w:rFonts w:eastAsia="Calibri"/>
          <w:sz w:val="18"/>
          <w:szCs w:val="18"/>
          <w:lang w:eastAsia="en-US"/>
        </w:rPr>
      </w:pPr>
    </w:p>
    <w:p w:rsidR="008C5866" w:rsidRPr="00042BD2" w:rsidRDefault="008C5866" w:rsidP="00042BD2">
      <w:pPr>
        <w:ind w:left="0" w:right="174" w:firstLine="426"/>
        <w:contextualSpacing/>
        <w:jc w:val="right"/>
        <w:rPr>
          <w:rFonts w:eastAsia="Calibri"/>
          <w:i/>
          <w:sz w:val="18"/>
          <w:szCs w:val="18"/>
          <w:lang w:eastAsia="en-US"/>
        </w:rPr>
      </w:pPr>
      <w:r w:rsidRPr="00042BD2">
        <w:rPr>
          <w:rFonts w:eastAsia="Calibri"/>
          <w:i/>
          <w:sz w:val="18"/>
          <w:szCs w:val="18"/>
          <w:lang w:eastAsia="en-US"/>
        </w:rPr>
        <w:t>Глава администрации</w:t>
      </w:r>
      <w:r w:rsidRPr="00042BD2">
        <w:rPr>
          <w:rFonts w:eastAsia="Calibri"/>
          <w:i/>
          <w:sz w:val="18"/>
          <w:szCs w:val="18"/>
          <w:lang w:eastAsia="en-US"/>
        </w:rPr>
        <w:tab/>
        <w:t xml:space="preserve">     В.М. </w:t>
      </w:r>
      <w:proofErr w:type="spellStart"/>
      <w:r w:rsidRPr="00042BD2">
        <w:rPr>
          <w:rFonts w:eastAsia="Calibri"/>
          <w:i/>
          <w:sz w:val="18"/>
          <w:szCs w:val="18"/>
          <w:lang w:eastAsia="en-US"/>
        </w:rPr>
        <w:t>Колмаченко</w:t>
      </w:r>
      <w:proofErr w:type="spellEnd"/>
    </w:p>
    <w:p w:rsidR="00042BD2" w:rsidRDefault="00042BD2" w:rsidP="00042BD2">
      <w:pPr>
        <w:ind w:left="0" w:right="174" w:firstLine="426"/>
        <w:contextualSpacing/>
        <w:rPr>
          <w:rFonts w:eastAsia="Calibri"/>
          <w:sz w:val="18"/>
          <w:szCs w:val="18"/>
          <w:lang w:eastAsia="en-US"/>
        </w:rPr>
      </w:pPr>
    </w:p>
    <w:p w:rsidR="00DB3D61" w:rsidRDefault="00DB3D61" w:rsidP="00DB3D61">
      <w:pPr>
        <w:ind w:left="0" w:right="174" w:firstLine="426"/>
        <w:contextualSpacing/>
        <w:rPr>
          <w:rFonts w:eastAsia="Calibri"/>
          <w:sz w:val="18"/>
          <w:szCs w:val="18"/>
          <w:lang w:eastAsia="en-US"/>
        </w:rPr>
      </w:pPr>
    </w:p>
    <w:p w:rsidR="00DB3D61" w:rsidRPr="005A6700" w:rsidRDefault="00DB3D61" w:rsidP="00DB3D61">
      <w:pPr>
        <w:tabs>
          <w:tab w:val="left" w:pos="426"/>
          <w:tab w:val="left" w:pos="3976"/>
        </w:tabs>
        <w:ind w:left="0" w:right="-110" w:firstLine="426"/>
        <w:jc w:val="center"/>
        <w:rPr>
          <w:b/>
          <w:sz w:val="18"/>
          <w:szCs w:val="18"/>
        </w:rPr>
      </w:pPr>
      <w:r w:rsidRPr="005A6700">
        <w:rPr>
          <w:sz w:val="18"/>
          <w:szCs w:val="18"/>
        </w:rPr>
        <w:t>РОССИЙСКАЯ ФЕДЕРАЦИЯ</w:t>
      </w:r>
    </w:p>
    <w:p w:rsidR="00DB3D61" w:rsidRPr="005A6700" w:rsidRDefault="00DB3D61" w:rsidP="00DB3D61">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DB3D61" w:rsidRPr="005A6700" w:rsidRDefault="00DB3D61" w:rsidP="00DB3D61">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DB3D61" w:rsidRPr="005A6700" w:rsidRDefault="00DB3D61" w:rsidP="00DB3D61">
      <w:pPr>
        <w:tabs>
          <w:tab w:val="left" w:pos="426"/>
          <w:tab w:val="left" w:pos="3976"/>
        </w:tabs>
        <w:ind w:left="0" w:right="-110" w:firstLine="426"/>
        <w:jc w:val="center"/>
        <w:rPr>
          <w:b/>
          <w:bCs/>
          <w:sz w:val="18"/>
          <w:szCs w:val="18"/>
        </w:rPr>
      </w:pPr>
      <w:r w:rsidRPr="005A6700">
        <w:rPr>
          <w:b/>
          <w:bCs/>
          <w:sz w:val="18"/>
          <w:szCs w:val="18"/>
        </w:rPr>
        <w:t>АДМИНИСТРАЦИЯ</w:t>
      </w:r>
    </w:p>
    <w:p w:rsidR="00DB3D61" w:rsidRDefault="00DB3D61" w:rsidP="00DB3D61">
      <w:pPr>
        <w:tabs>
          <w:tab w:val="left" w:pos="426"/>
          <w:tab w:val="left" w:pos="3976"/>
        </w:tabs>
        <w:ind w:left="0" w:right="-110" w:firstLine="426"/>
        <w:jc w:val="center"/>
        <w:rPr>
          <w:b/>
          <w:bCs/>
          <w:sz w:val="18"/>
          <w:szCs w:val="18"/>
        </w:rPr>
      </w:pPr>
      <w:r w:rsidRPr="005A6700">
        <w:rPr>
          <w:b/>
          <w:bCs/>
          <w:sz w:val="18"/>
          <w:szCs w:val="18"/>
        </w:rPr>
        <w:t>ПОСТАНОВЛЕНИЕ</w:t>
      </w:r>
    </w:p>
    <w:p w:rsidR="00DB3D61" w:rsidRPr="005A6700" w:rsidRDefault="00DB3D61" w:rsidP="00DB3D61">
      <w:pPr>
        <w:tabs>
          <w:tab w:val="left" w:pos="426"/>
          <w:tab w:val="left" w:pos="3976"/>
        </w:tabs>
        <w:ind w:left="0" w:right="-110" w:firstLine="426"/>
        <w:rPr>
          <w:b/>
          <w:bCs/>
          <w:sz w:val="18"/>
          <w:szCs w:val="18"/>
        </w:rPr>
      </w:pPr>
    </w:p>
    <w:p w:rsidR="00DB3D61" w:rsidRDefault="00DB3D61" w:rsidP="00DB3D61">
      <w:pPr>
        <w:tabs>
          <w:tab w:val="left" w:pos="426"/>
          <w:tab w:val="left" w:pos="3976"/>
        </w:tabs>
        <w:ind w:left="0" w:right="-110" w:firstLine="426"/>
        <w:rPr>
          <w:sz w:val="18"/>
          <w:szCs w:val="18"/>
          <w:u w:val="single"/>
        </w:rPr>
      </w:pPr>
      <w:r>
        <w:rPr>
          <w:bCs/>
          <w:sz w:val="18"/>
          <w:szCs w:val="18"/>
          <w:u w:val="single"/>
        </w:rPr>
        <w:t>14.09</w:t>
      </w:r>
      <w:r w:rsidRPr="005A6700">
        <w:rPr>
          <w:bCs/>
          <w:sz w:val="18"/>
          <w:szCs w:val="18"/>
          <w:u w:val="single"/>
        </w:rPr>
        <w:t>.2023</w:t>
      </w:r>
      <w:r w:rsidRPr="005A6700">
        <w:rPr>
          <w:sz w:val="18"/>
          <w:szCs w:val="18"/>
          <w:u w:val="single"/>
        </w:rPr>
        <w:t xml:space="preserve">  № </w:t>
      </w:r>
      <w:r>
        <w:rPr>
          <w:sz w:val="18"/>
          <w:szCs w:val="18"/>
          <w:u w:val="single"/>
        </w:rPr>
        <w:t>195 о/д</w:t>
      </w:r>
    </w:p>
    <w:p w:rsidR="00DB3D61" w:rsidRDefault="00DB3D61" w:rsidP="00DB3D61">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DB3D61" w:rsidRDefault="00DB3D61" w:rsidP="00DB3D61">
      <w:pPr>
        <w:tabs>
          <w:tab w:val="left" w:pos="426"/>
          <w:tab w:val="left" w:pos="3976"/>
        </w:tabs>
        <w:ind w:left="0" w:right="174" w:firstLine="426"/>
        <w:rPr>
          <w:sz w:val="18"/>
          <w:szCs w:val="18"/>
        </w:rPr>
      </w:pPr>
    </w:p>
    <w:p w:rsidR="00C4710A" w:rsidRDefault="00DB3D61" w:rsidP="008F75A4">
      <w:pPr>
        <w:ind w:left="0" w:right="174" w:firstLine="426"/>
        <w:contextualSpacing/>
        <w:rPr>
          <w:sz w:val="18"/>
          <w:szCs w:val="18"/>
        </w:rPr>
      </w:pPr>
      <w:r w:rsidRPr="00DB3D61">
        <w:rPr>
          <w:sz w:val="18"/>
          <w:szCs w:val="18"/>
        </w:rPr>
        <w:t>О внесении изменений в Постановление администрации Хомутовского муниципального образования от 03.03.2023 № 56 о/д</w:t>
      </w:r>
      <w:r>
        <w:rPr>
          <w:sz w:val="18"/>
          <w:szCs w:val="18"/>
        </w:rPr>
        <w:t xml:space="preserve"> </w:t>
      </w:r>
      <w:r w:rsidRPr="00DB3D61">
        <w:rPr>
          <w:sz w:val="18"/>
          <w:szCs w:val="18"/>
        </w:rPr>
        <w:t xml:space="preserve">«Об утверждении муниципальной программы Хомутовского муниципального образования «Развитие дорожного хозяйства и </w:t>
      </w:r>
    </w:p>
    <w:p w:rsidR="00DB3D61" w:rsidRDefault="00DB3D61" w:rsidP="008F75A4">
      <w:pPr>
        <w:ind w:left="0" w:right="174" w:firstLine="426"/>
        <w:contextualSpacing/>
        <w:rPr>
          <w:sz w:val="18"/>
          <w:szCs w:val="18"/>
        </w:rPr>
      </w:pPr>
      <w:r w:rsidRPr="00DB3D61">
        <w:rPr>
          <w:sz w:val="18"/>
          <w:szCs w:val="18"/>
        </w:rPr>
        <w:t>повы</w:t>
      </w:r>
      <w:r w:rsidRPr="00DB3D61">
        <w:rPr>
          <w:sz w:val="18"/>
          <w:szCs w:val="18"/>
        </w:rPr>
        <w:t>шение безопасности дорожного движения» на 2023-2025 годы»</w:t>
      </w:r>
      <w:r w:rsidRPr="00042BD2">
        <w:rPr>
          <w:sz w:val="18"/>
          <w:szCs w:val="18"/>
        </w:rPr>
        <w:t>.</w:t>
      </w:r>
    </w:p>
    <w:p w:rsidR="00F649D1" w:rsidRDefault="00F649D1" w:rsidP="008F75A4">
      <w:pPr>
        <w:ind w:left="0" w:right="174" w:firstLine="426"/>
        <w:contextualSpacing/>
        <w:rPr>
          <w:sz w:val="18"/>
          <w:szCs w:val="18"/>
        </w:rPr>
      </w:pPr>
    </w:p>
    <w:p w:rsidR="008F75A4" w:rsidRPr="008F75A4" w:rsidRDefault="008F75A4" w:rsidP="008F75A4">
      <w:pPr>
        <w:ind w:left="0" w:right="174" w:firstLine="426"/>
        <w:contextualSpacing/>
        <w:rPr>
          <w:sz w:val="18"/>
          <w:szCs w:val="18"/>
        </w:rPr>
      </w:pPr>
      <w:proofErr w:type="gramStart"/>
      <w:r w:rsidRPr="008F75A4">
        <w:rPr>
          <w:sz w:val="18"/>
          <w:szCs w:val="18"/>
        </w:rPr>
        <w:t>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w:t>
      </w:r>
      <w:proofErr w:type="gramEnd"/>
      <w:r w:rsidRPr="008F75A4">
        <w:rPr>
          <w:sz w:val="18"/>
          <w:szCs w:val="18"/>
        </w:rPr>
        <w:t xml:space="preserve"> муниципальных программ Хомутовского муниципального образования, утвержденным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 </w:t>
      </w:r>
      <w:r w:rsidRPr="008F75A4">
        <w:rPr>
          <w:sz w:val="18"/>
          <w:szCs w:val="18"/>
        </w:rPr>
        <w:cr/>
      </w:r>
    </w:p>
    <w:p w:rsidR="008F75A4" w:rsidRPr="008F75A4" w:rsidRDefault="008F75A4" w:rsidP="008F75A4">
      <w:pPr>
        <w:ind w:left="0" w:right="174" w:firstLine="426"/>
        <w:contextualSpacing/>
        <w:rPr>
          <w:sz w:val="18"/>
          <w:szCs w:val="18"/>
        </w:rPr>
      </w:pPr>
      <w:r w:rsidRPr="008F75A4">
        <w:rPr>
          <w:sz w:val="18"/>
          <w:szCs w:val="18"/>
        </w:rPr>
        <w:t>ПОСТАНОВЛЯЕТ:</w:t>
      </w:r>
    </w:p>
    <w:p w:rsidR="008F75A4" w:rsidRPr="008F75A4" w:rsidRDefault="008F75A4" w:rsidP="008F75A4">
      <w:pPr>
        <w:ind w:left="0" w:right="174" w:firstLine="426"/>
        <w:contextualSpacing/>
        <w:rPr>
          <w:sz w:val="18"/>
          <w:szCs w:val="18"/>
        </w:rPr>
      </w:pPr>
    </w:p>
    <w:p w:rsidR="008F75A4" w:rsidRPr="008F75A4" w:rsidRDefault="008F75A4" w:rsidP="008F75A4">
      <w:pPr>
        <w:ind w:left="0" w:right="174" w:firstLine="426"/>
        <w:contextualSpacing/>
        <w:rPr>
          <w:sz w:val="18"/>
          <w:szCs w:val="18"/>
        </w:rPr>
      </w:pPr>
      <w:r w:rsidRPr="008F75A4">
        <w:rPr>
          <w:sz w:val="18"/>
          <w:szCs w:val="18"/>
        </w:rPr>
        <w:t>1.</w:t>
      </w:r>
      <w:r w:rsidRPr="008F75A4">
        <w:rPr>
          <w:sz w:val="18"/>
          <w:szCs w:val="18"/>
        </w:rPr>
        <w:tab/>
        <w:t>Внести изменения в Постановление администрации Хомутовского муниципального образования от 03.03.2023 № 56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2023-2025 годы»:</w:t>
      </w:r>
    </w:p>
    <w:p w:rsidR="008F75A4" w:rsidRPr="008F75A4" w:rsidRDefault="008F75A4" w:rsidP="008F75A4">
      <w:pPr>
        <w:ind w:left="0" w:right="174" w:firstLine="426"/>
        <w:contextualSpacing/>
        <w:rPr>
          <w:sz w:val="18"/>
          <w:szCs w:val="18"/>
        </w:rPr>
      </w:pPr>
      <w:r w:rsidRPr="008F75A4">
        <w:rPr>
          <w:sz w:val="18"/>
          <w:szCs w:val="18"/>
        </w:rPr>
        <w:t xml:space="preserve">1.1. Приложение №3 к муниципальной программе «Развитие дорожного хозяйства и повышение безопасности дорожного движения» на 2023-2025 годы» изменить и изложить в редакции согласно приложению. </w:t>
      </w:r>
    </w:p>
    <w:p w:rsidR="008F75A4" w:rsidRPr="008F75A4" w:rsidRDefault="008F75A4" w:rsidP="008F75A4">
      <w:pPr>
        <w:ind w:left="0" w:right="174" w:firstLine="426"/>
        <w:contextualSpacing/>
        <w:rPr>
          <w:sz w:val="18"/>
          <w:szCs w:val="18"/>
        </w:rPr>
      </w:pPr>
      <w:r w:rsidRPr="008F75A4">
        <w:rPr>
          <w:sz w:val="18"/>
          <w:szCs w:val="18"/>
        </w:rPr>
        <w:t>2.</w:t>
      </w:r>
      <w:r w:rsidRPr="008F75A4">
        <w:rPr>
          <w:sz w:val="18"/>
          <w:szCs w:val="18"/>
        </w:rPr>
        <w:tab/>
        <w:t>Опубликовать настоящее постановление в установленном законом порядке.</w:t>
      </w:r>
    </w:p>
    <w:p w:rsidR="008F75A4" w:rsidRPr="008F75A4" w:rsidRDefault="008F75A4" w:rsidP="008F75A4">
      <w:pPr>
        <w:ind w:left="0" w:right="174" w:firstLine="426"/>
        <w:contextualSpacing/>
        <w:rPr>
          <w:sz w:val="18"/>
          <w:szCs w:val="18"/>
        </w:rPr>
      </w:pPr>
      <w:r w:rsidRPr="008F75A4">
        <w:rPr>
          <w:sz w:val="18"/>
          <w:szCs w:val="18"/>
        </w:rPr>
        <w:t>3.</w:t>
      </w:r>
      <w:r w:rsidRPr="008F75A4">
        <w:rPr>
          <w:sz w:val="18"/>
          <w:szCs w:val="18"/>
        </w:rPr>
        <w:tab/>
      </w:r>
      <w:proofErr w:type="gramStart"/>
      <w:r w:rsidRPr="008F75A4">
        <w:rPr>
          <w:sz w:val="18"/>
          <w:szCs w:val="18"/>
        </w:rPr>
        <w:t>Контроль за</w:t>
      </w:r>
      <w:proofErr w:type="gramEnd"/>
      <w:r w:rsidRPr="008F75A4">
        <w:rPr>
          <w:sz w:val="18"/>
          <w:szCs w:val="18"/>
        </w:rPr>
        <w:t xml:space="preserve"> исполнением настоящего постановления возложить на заместителя Главы администрации.</w:t>
      </w:r>
    </w:p>
    <w:p w:rsidR="008F75A4" w:rsidRPr="008F75A4" w:rsidRDefault="008F75A4" w:rsidP="008F75A4">
      <w:pPr>
        <w:ind w:left="0" w:right="174" w:firstLine="426"/>
        <w:contextualSpacing/>
        <w:rPr>
          <w:sz w:val="18"/>
          <w:szCs w:val="18"/>
        </w:rPr>
      </w:pPr>
    </w:p>
    <w:p w:rsidR="008F75A4" w:rsidRPr="008F75A4" w:rsidRDefault="008F75A4" w:rsidP="008F75A4">
      <w:pPr>
        <w:ind w:left="0" w:right="174" w:firstLine="426"/>
        <w:contextualSpacing/>
        <w:rPr>
          <w:sz w:val="18"/>
          <w:szCs w:val="18"/>
        </w:rPr>
      </w:pPr>
    </w:p>
    <w:p w:rsidR="008F75A4" w:rsidRPr="008F75A4" w:rsidRDefault="008F75A4" w:rsidP="008F75A4">
      <w:pPr>
        <w:ind w:left="0" w:right="174" w:firstLine="426"/>
        <w:contextualSpacing/>
        <w:jc w:val="right"/>
        <w:rPr>
          <w:i/>
          <w:sz w:val="18"/>
          <w:szCs w:val="18"/>
        </w:rPr>
      </w:pPr>
      <w:r w:rsidRPr="008F75A4">
        <w:rPr>
          <w:i/>
          <w:sz w:val="18"/>
          <w:szCs w:val="18"/>
        </w:rPr>
        <w:t xml:space="preserve">Глава администрации                                                                               В.М. </w:t>
      </w:r>
      <w:proofErr w:type="spellStart"/>
      <w:r w:rsidRPr="008F75A4">
        <w:rPr>
          <w:i/>
          <w:sz w:val="18"/>
          <w:szCs w:val="18"/>
        </w:rPr>
        <w:t>Колмаченко</w:t>
      </w:r>
      <w:proofErr w:type="spellEnd"/>
    </w:p>
    <w:p w:rsidR="008F75A4" w:rsidRPr="008F75A4" w:rsidRDefault="008F75A4" w:rsidP="008F75A4">
      <w:pPr>
        <w:ind w:left="0" w:right="174" w:firstLine="426"/>
        <w:contextualSpacing/>
        <w:jc w:val="right"/>
        <w:rPr>
          <w:i/>
          <w:sz w:val="18"/>
          <w:szCs w:val="18"/>
        </w:rPr>
      </w:pPr>
    </w:p>
    <w:p w:rsidR="008F75A4" w:rsidRPr="008F75A4" w:rsidRDefault="008F75A4" w:rsidP="008F75A4">
      <w:pPr>
        <w:ind w:left="0" w:right="174" w:firstLine="426"/>
        <w:contextualSpacing/>
        <w:jc w:val="right"/>
        <w:rPr>
          <w:i/>
          <w:sz w:val="18"/>
          <w:szCs w:val="18"/>
        </w:rPr>
      </w:pPr>
    </w:p>
    <w:p w:rsidR="008F75A4" w:rsidRDefault="008F75A4" w:rsidP="008F75A4">
      <w:pPr>
        <w:spacing w:after="200" w:line="276" w:lineRule="auto"/>
        <w:ind w:left="0" w:firstLine="0"/>
        <w:contextualSpacing/>
        <w:jc w:val="right"/>
        <w:rPr>
          <w:i/>
          <w:sz w:val="18"/>
          <w:szCs w:val="18"/>
        </w:rPr>
      </w:pPr>
    </w:p>
    <w:p w:rsidR="008F75A4" w:rsidRDefault="008F75A4" w:rsidP="008F75A4">
      <w:pPr>
        <w:spacing w:after="200" w:line="276" w:lineRule="auto"/>
        <w:ind w:left="0" w:firstLine="0"/>
        <w:contextualSpacing/>
        <w:jc w:val="right"/>
        <w:rPr>
          <w:i/>
          <w:sz w:val="18"/>
          <w:szCs w:val="18"/>
        </w:rPr>
      </w:pPr>
    </w:p>
    <w:p w:rsidR="008F75A4" w:rsidRDefault="008F75A4" w:rsidP="008F75A4">
      <w:pPr>
        <w:spacing w:after="200" w:line="276" w:lineRule="auto"/>
        <w:ind w:left="0" w:firstLine="0"/>
        <w:contextualSpacing/>
        <w:jc w:val="right"/>
        <w:rPr>
          <w:i/>
          <w:sz w:val="18"/>
          <w:szCs w:val="18"/>
        </w:rPr>
      </w:pPr>
    </w:p>
    <w:p w:rsidR="008F75A4" w:rsidRDefault="008F75A4" w:rsidP="008F75A4">
      <w:pPr>
        <w:spacing w:after="200" w:line="276" w:lineRule="auto"/>
        <w:ind w:left="0" w:firstLine="0"/>
        <w:contextualSpacing/>
        <w:jc w:val="right"/>
        <w:rPr>
          <w:i/>
          <w:sz w:val="18"/>
          <w:szCs w:val="18"/>
        </w:rPr>
      </w:pPr>
    </w:p>
    <w:p w:rsidR="00DD5B22" w:rsidRDefault="00DD5B22" w:rsidP="008F75A4">
      <w:pPr>
        <w:spacing w:after="200" w:line="276" w:lineRule="auto"/>
        <w:ind w:left="0" w:firstLine="0"/>
        <w:contextualSpacing/>
        <w:jc w:val="right"/>
        <w:rPr>
          <w:i/>
          <w:sz w:val="18"/>
          <w:szCs w:val="18"/>
        </w:rPr>
      </w:pPr>
    </w:p>
    <w:p w:rsidR="008F75A4" w:rsidRDefault="008F75A4" w:rsidP="008F75A4">
      <w:pPr>
        <w:spacing w:after="200" w:line="276" w:lineRule="auto"/>
        <w:ind w:left="0" w:firstLine="0"/>
        <w:contextualSpacing/>
        <w:jc w:val="right"/>
        <w:rPr>
          <w:i/>
          <w:sz w:val="18"/>
          <w:szCs w:val="18"/>
        </w:rPr>
      </w:pPr>
    </w:p>
    <w:p w:rsidR="008F75A4" w:rsidRDefault="008F75A4" w:rsidP="008F75A4">
      <w:pPr>
        <w:spacing w:after="200" w:line="276" w:lineRule="auto"/>
        <w:ind w:left="0" w:firstLine="0"/>
        <w:contextualSpacing/>
        <w:jc w:val="right"/>
        <w:rPr>
          <w:i/>
          <w:sz w:val="18"/>
          <w:szCs w:val="18"/>
        </w:rPr>
      </w:pPr>
    </w:p>
    <w:p w:rsidR="008F75A4" w:rsidRDefault="008F75A4" w:rsidP="008F75A4">
      <w:pPr>
        <w:spacing w:after="200" w:line="276" w:lineRule="auto"/>
        <w:ind w:left="0" w:firstLine="0"/>
        <w:contextualSpacing/>
        <w:jc w:val="right"/>
        <w:rPr>
          <w:i/>
          <w:sz w:val="18"/>
          <w:szCs w:val="18"/>
        </w:rPr>
      </w:pPr>
    </w:p>
    <w:p w:rsidR="008F75A4" w:rsidRDefault="008F75A4" w:rsidP="008F75A4">
      <w:pPr>
        <w:spacing w:after="200" w:line="276" w:lineRule="auto"/>
        <w:ind w:left="0" w:firstLine="0"/>
        <w:contextualSpacing/>
        <w:jc w:val="right"/>
        <w:rPr>
          <w:i/>
          <w:sz w:val="18"/>
          <w:szCs w:val="18"/>
        </w:rPr>
      </w:pPr>
    </w:p>
    <w:p w:rsidR="008F75A4" w:rsidRPr="008F75A4" w:rsidRDefault="008F75A4" w:rsidP="008F75A4">
      <w:pPr>
        <w:spacing w:after="200" w:line="276" w:lineRule="auto"/>
        <w:ind w:left="0" w:firstLine="0"/>
        <w:contextualSpacing/>
        <w:jc w:val="right"/>
        <w:rPr>
          <w:i/>
          <w:sz w:val="18"/>
          <w:szCs w:val="18"/>
        </w:rPr>
      </w:pPr>
      <w:r w:rsidRPr="008F75A4">
        <w:rPr>
          <w:i/>
          <w:sz w:val="18"/>
          <w:szCs w:val="18"/>
        </w:rPr>
        <w:lastRenderedPageBreak/>
        <w:t>Приложение</w:t>
      </w:r>
    </w:p>
    <w:p w:rsidR="008F75A4" w:rsidRPr="008F75A4" w:rsidRDefault="008F75A4" w:rsidP="008F75A4">
      <w:pPr>
        <w:spacing w:after="200" w:line="276" w:lineRule="auto"/>
        <w:ind w:left="0" w:firstLine="0"/>
        <w:contextualSpacing/>
        <w:jc w:val="right"/>
        <w:rPr>
          <w:i/>
          <w:sz w:val="18"/>
          <w:szCs w:val="18"/>
        </w:rPr>
      </w:pPr>
      <w:r w:rsidRPr="008F75A4">
        <w:rPr>
          <w:i/>
          <w:sz w:val="18"/>
          <w:szCs w:val="18"/>
        </w:rPr>
        <w:t>К Постановлению администрации Хомутовского</w:t>
      </w:r>
    </w:p>
    <w:p w:rsidR="008F75A4" w:rsidRPr="008F75A4" w:rsidRDefault="008F75A4" w:rsidP="008F75A4">
      <w:pPr>
        <w:spacing w:after="200" w:line="276" w:lineRule="auto"/>
        <w:ind w:left="0" w:firstLine="0"/>
        <w:contextualSpacing/>
        <w:jc w:val="right"/>
        <w:rPr>
          <w:i/>
          <w:sz w:val="18"/>
          <w:szCs w:val="18"/>
        </w:rPr>
      </w:pPr>
      <w:r w:rsidRPr="008F75A4">
        <w:rPr>
          <w:i/>
          <w:sz w:val="18"/>
          <w:szCs w:val="18"/>
        </w:rPr>
        <w:t>муниципального образования</w:t>
      </w:r>
    </w:p>
    <w:p w:rsidR="008F75A4" w:rsidRPr="008F75A4" w:rsidRDefault="008F75A4" w:rsidP="008F75A4">
      <w:pPr>
        <w:spacing w:after="200" w:line="276" w:lineRule="auto"/>
        <w:ind w:left="0" w:firstLine="0"/>
        <w:contextualSpacing/>
        <w:jc w:val="right"/>
        <w:rPr>
          <w:i/>
          <w:sz w:val="18"/>
          <w:szCs w:val="18"/>
        </w:rPr>
      </w:pPr>
      <w:r w:rsidRPr="008F75A4">
        <w:rPr>
          <w:i/>
          <w:sz w:val="18"/>
          <w:szCs w:val="18"/>
        </w:rPr>
        <w:t>от «</w:t>
      </w:r>
      <w:r w:rsidR="00935F23">
        <w:rPr>
          <w:i/>
          <w:sz w:val="18"/>
          <w:szCs w:val="18"/>
          <w:u w:val="single"/>
        </w:rPr>
        <w:t>14</w:t>
      </w:r>
      <w:r w:rsidRPr="008F75A4">
        <w:rPr>
          <w:i/>
          <w:sz w:val="18"/>
          <w:szCs w:val="18"/>
        </w:rPr>
        <w:t>»__</w:t>
      </w:r>
      <w:r w:rsidR="00935F23">
        <w:rPr>
          <w:i/>
          <w:sz w:val="18"/>
          <w:szCs w:val="18"/>
          <w:u w:val="single"/>
        </w:rPr>
        <w:t>09</w:t>
      </w:r>
      <w:r w:rsidRPr="008F75A4">
        <w:rPr>
          <w:i/>
          <w:sz w:val="18"/>
          <w:szCs w:val="18"/>
        </w:rPr>
        <w:t>__2023г. №_</w:t>
      </w:r>
      <w:r w:rsidR="00935F23">
        <w:rPr>
          <w:i/>
          <w:sz w:val="18"/>
          <w:szCs w:val="18"/>
          <w:u w:val="single"/>
        </w:rPr>
        <w:t>195 о/д</w:t>
      </w:r>
    </w:p>
    <w:p w:rsidR="008F75A4" w:rsidRPr="008F75A4" w:rsidRDefault="008F75A4" w:rsidP="008F75A4">
      <w:pPr>
        <w:spacing w:after="200" w:line="276" w:lineRule="auto"/>
        <w:ind w:left="0" w:firstLine="0"/>
        <w:contextualSpacing/>
        <w:jc w:val="right"/>
        <w:rPr>
          <w:i/>
          <w:sz w:val="18"/>
          <w:szCs w:val="18"/>
        </w:rPr>
      </w:pPr>
      <w:r w:rsidRPr="008F75A4">
        <w:rPr>
          <w:i/>
          <w:sz w:val="18"/>
          <w:szCs w:val="18"/>
        </w:rPr>
        <w:t>Приложение №3</w:t>
      </w:r>
    </w:p>
    <w:p w:rsidR="008F75A4" w:rsidRPr="008F75A4" w:rsidRDefault="008F75A4" w:rsidP="008F75A4">
      <w:pPr>
        <w:spacing w:after="200" w:line="276" w:lineRule="auto"/>
        <w:ind w:left="0" w:firstLine="0"/>
        <w:contextualSpacing/>
        <w:jc w:val="right"/>
        <w:rPr>
          <w:i/>
          <w:sz w:val="18"/>
          <w:szCs w:val="18"/>
        </w:rPr>
      </w:pPr>
      <w:r w:rsidRPr="008F75A4">
        <w:rPr>
          <w:i/>
          <w:sz w:val="18"/>
          <w:szCs w:val="18"/>
        </w:rPr>
        <w:t xml:space="preserve"> к муниципальной программе «Развитие </w:t>
      </w:r>
      <w:proofErr w:type="gramStart"/>
      <w:r w:rsidRPr="008F75A4">
        <w:rPr>
          <w:i/>
          <w:sz w:val="18"/>
          <w:szCs w:val="18"/>
        </w:rPr>
        <w:t>дорожного</w:t>
      </w:r>
      <w:proofErr w:type="gramEnd"/>
      <w:r w:rsidRPr="008F75A4">
        <w:rPr>
          <w:i/>
          <w:sz w:val="18"/>
          <w:szCs w:val="18"/>
        </w:rPr>
        <w:t xml:space="preserve"> </w:t>
      </w:r>
    </w:p>
    <w:p w:rsidR="008F75A4" w:rsidRPr="008F75A4" w:rsidRDefault="008F75A4" w:rsidP="008F75A4">
      <w:pPr>
        <w:spacing w:after="200" w:line="276" w:lineRule="auto"/>
        <w:ind w:left="0" w:firstLine="0"/>
        <w:contextualSpacing/>
        <w:jc w:val="right"/>
        <w:rPr>
          <w:i/>
          <w:sz w:val="18"/>
          <w:szCs w:val="18"/>
        </w:rPr>
      </w:pPr>
      <w:r w:rsidRPr="008F75A4">
        <w:rPr>
          <w:i/>
          <w:sz w:val="18"/>
          <w:szCs w:val="18"/>
        </w:rPr>
        <w:t xml:space="preserve">хозяйства и повышение безопасности дорожного </w:t>
      </w:r>
    </w:p>
    <w:p w:rsidR="008F75A4" w:rsidRPr="008F75A4" w:rsidRDefault="008F75A4" w:rsidP="008F75A4">
      <w:pPr>
        <w:spacing w:after="200" w:line="276" w:lineRule="auto"/>
        <w:ind w:left="0" w:firstLine="0"/>
        <w:contextualSpacing/>
        <w:jc w:val="right"/>
        <w:rPr>
          <w:i/>
          <w:sz w:val="18"/>
          <w:szCs w:val="18"/>
        </w:rPr>
      </w:pPr>
      <w:r w:rsidRPr="008F75A4">
        <w:rPr>
          <w:i/>
          <w:sz w:val="18"/>
          <w:szCs w:val="18"/>
        </w:rPr>
        <w:t>движения» на 2023-2025 годы,</w:t>
      </w:r>
    </w:p>
    <w:p w:rsidR="008F75A4" w:rsidRPr="008F75A4" w:rsidRDefault="008F75A4" w:rsidP="008F75A4">
      <w:pPr>
        <w:spacing w:after="200" w:line="276" w:lineRule="auto"/>
        <w:ind w:left="0" w:firstLine="0"/>
        <w:contextualSpacing/>
        <w:jc w:val="right"/>
        <w:rPr>
          <w:sz w:val="18"/>
          <w:szCs w:val="18"/>
        </w:rPr>
      </w:pPr>
      <w:r w:rsidRPr="008F75A4">
        <w:rPr>
          <w:sz w:val="18"/>
          <w:szCs w:val="18"/>
        </w:rPr>
        <w:t>утвержденной Постановлением администрации</w:t>
      </w:r>
    </w:p>
    <w:p w:rsidR="008F75A4" w:rsidRPr="008F75A4" w:rsidRDefault="008F75A4" w:rsidP="008F75A4">
      <w:pPr>
        <w:spacing w:after="200" w:line="276" w:lineRule="auto"/>
        <w:ind w:left="0" w:firstLine="0"/>
        <w:contextualSpacing/>
        <w:jc w:val="right"/>
        <w:rPr>
          <w:sz w:val="18"/>
          <w:szCs w:val="18"/>
        </w:rPr>
      </w:pPr>
      <w:r w:rsidRPr="008F75A4">
        <w:rPr>
          <w:sz w:val="18"/>
          <w:szCs w:val="18"/>
        </w:rPr>
        <w:t>Хомутовского муниципального образования от 03.03.2023 №56 о/д</w:t>
      </w:r>
    </w:p>
    <w:p w:rsidR="008F75A4" w:rsidRPr="008F75A4" w:rsidRDefault="008F75A4" w:rsidP="008F75A4">
      <w:pPr>
        <w:spacing w:after="200" w:line="276" w:lineRule="auto"/>
        <w:ind w:left="0" w:firstLine="0"/>
        <w:contextualSpacing/>
        <w:jc w:val="right"/>
        <w:rPr>
          <w:sz w:val="18"/>
          <w:szCs w:val="18"/>
        </w:rPr>
      </w:pPr>
    </w:p>
    <w:p w:rsidR="008F75A4" w:rsidRPr="008F75A4" w:rsidRDefault="008F75A4" w:rsidP="008F75A4">
      <w:pPr>
        <w:spacing w:after="200" w:line="276" w:lineRule="auto"/>
        <w:ind w:left="0" w:firstLine="0"/>
        <w:contextualSpacing/>
        <w:jc w:val="center"/>
        <w:rPr>
          <w:color w:val="000000"/>
          <w:sz w:val="18"/>
          <w:szCs w:val="18"/>
        </w:rPr>
      </w:pPr>
      <w:r w:rsidRPr="008F75A4">
        <w:rPr>
          <w:b/>
          <w:sz w:val="18"/>
          <w:szCs w:val="18"/>
        </w:rPr>
        <w:t>Перечень мероприятий на 2023 год</w:t>
      </w:r>
    </w:p>
    <w:tbl>
      <w:tblPr>
        <w:tblW w:w="10348" w:type="dxa"/>
        <w:tblInd w:w="108" w:type="dxa"/>
        <w:tblLook w:val="04A0" w:firstRow="1" w:lastRow="0" w:firstColumn="1" w:lastColumn="0" w:noHBand="0" w:noVBand="1"/>
      </w:tblPr>
      <w:tblGrid>
        <w:gridCol w:w="709"/>
        <w:gridCol w:w="4449"/>
        <w:gridCol w:w="1596"/>
        <w:gridCol w:w="1893"/>
        <w:gridCol w:w="1701"/>
      </w:tblGrid>
      <w:tr w:rsidR="008F75A4" w:rsidRPr="008F75A4" w:rsidTr="001D3E0A">
        <w:trPr>
          <w:trHeight w:val="465"/>
        </w:trPr>
        <w:tc>
          <w:tcPr>
            <w:tcW w:w="70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8F75A4" w:rsidRPr="008F75A4" w:rsidRDefault="008F75A4" w:rsidP="008F75A4">
            <w:pPr>
              <w:ind w:left="0" w:firstLine="0"/>
              <w:jc w:val="center"/>
              <w:rPr>
                <w:color w:val="000000"/>
                <w:sz w:val="18"/>
                <w:szCs w:val="18"/>
              </w:rPr>
            </w:pPr>
            <w:r w:rsidRPr="008F75A4">
              <w:rPr>
                <w:color w:val="000000"/>
                <w:sz w:val="18"/>
                <w:szCs w:val="18"/>
              </w:rPr>
              <w:t xml:space="preserve">№ </w:t>
            </w:r>
            <w:proofErr w:type="gramStart"/>
            <w:r w:rsidRPr="008F75A4">
              <w:rPr>
                <w:color w:val="000000"/>
                <w:sz w:val="18"/>
                <w:szCs w:val="18"/>
              </w:rPr>
              <w:t>п</w:t>
            </w:r>
            <w:proofErr w:type="gramEnd"/>
            <w:r w:rsidRPr="008F75A4">
              <w:rPr>
                <w:color w:val="000000"/>
                <w:sz w:val="18"/>
                <w:szCs w:val="18"/>
              </w:rPr>
              <w:t>/п</w:t>
            </w:r>
          </w:p>
        </w:tc>
        <w:tc>
          <w:tcPr>
            <w:tcW w:w="444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F75A4" w:rsidRPr="008F75A4" w:rsidRDefault="008F75A4" w:rsidP="008F75A4">
            <w:pPr>
              <w:ind w:left="0" w:firstLine="0"/>
              <w:jc w:val="center"/>
              <w:rPr>
                <w:color w:val="000000"/>
                <w:sz w:val="18"/>
                <w:szCs w:val="18"/>
              </w:rPr>
            </w:pPr>
            <w:r w:rsidRPr="008F75A4">
              <w:rPr>
                <w:color w:val="000000"/>
                <w:sz w:val="18"/>
                <w:szCs w:val="18"/>
              </w:rPr>
              <w:t>Наименование мероприятия</w:t>
            </w:r>
          </w:p>
        </w:tc>
        <w:tc>
          <w:tcPr>
            <w:tcW w:w="159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F75A4" w:rsidRPr="008F75A4" w:rsidRDefault="008F75A4" w:rsidP="008F75A4">
            <w:pPr>
              <w:ind w:left="0" w:firstLine="0"/>
              <w:jc w:val="center"/>
              <w:rPr>
                <w:color w:val="000000"/>
                <w:sz w:val="18"/>
                <w:szCs w:val="18"/>
              </w:rPr>
            </w:pPr>
            <w:r w:rsidRPr="008F75A4">
              <w:rPr>
                <w:color w:val="000000"/>
                <w:sz w:val="18"/>
                <w:szCs w:val="18"/>
              </w:rPr>
              <w:t>сумма, руб. всего</w:t>
            </w:r>
          </w:p>
        </w:tc>
        <w:tc>
          <w:tcPr>
            <w:tcW w:w="3594" w:type="dxa"/>
            <w:gridSpan w:val="2"/>
            <w:tcBorders>
              <w:top w:val="single" w:sz="8" w:space="0" w:color="auto"/>
              <w:left w:val="nil"/>
              <w:bottom w:val="single" w:sz="8" w:space="0" w:color="auto"/>
              <w:right w:val="single" w:sz="8" w:space="0" w:color="000000"/>
            </w:tcBorders>
            <w:shd w:val="clear" w:color="auto" w:fill="auto"/>
            <w:vAlign w:val="center"/>
            <w:hideMark/>
          </w:tcPr>
          <w:p w:rsidR="008F75A4" w:rsidRPr="008F75A4" w:rsidRDefault="008F75A4" w:rsidP="008F75A4">
            <w:pPr>
              <w:ind w:left="0" w:firstLine="0"/>
              <w:jc w:val="center"/>
              <w:rPr>
                <w:color w:val="000000"/>
                <w:sz w:val="18"/>
                <w:szCs w:val="18"/>
              </w:rPr>
            </w:pPr>
            <w:r w:rsidRPr="008F75A4">
              <w:rPr>
                <w:color w:val="000000"/>
                <w:sz w:val="18"/>
                <w:szCs w:val="18"/>
              </w:rPr>
              <w:t>в том числе:</w:t>
            </w:r>
          </w:p>
        </w:tc>
      </w:tr>
      <w:tr w:rsidR="008F75A4" w:rsidRPr="008F75A4" w:rsidTr="001D3E0A">
        <w:trPr>
          <w:trHeight w:val="465"/>
        </w:trPr>
        <w:tc>
          <w:tcPr>
            <w:tcW w:w="709" w:type="dxa"/>
            <w:vMerge/>
            <w:tcBorders>
              <w:top w:val="single" w:sz="8" w:space="0" w:color="auto"/>
              <w:left w:val="single" w:sz="8" w:space="0" w:color="auto"/>
              <w:bottom w:val="single" w:sz="8" w:space="0" w:color="000000"/>
              <w:right w:val="single" w:sz="8" w:space="0" w:color="auto"/>
            </w:tcBorders>
            <w:vAlign w:val="center"/>
            <w:hideMark/>
          </w:tcPr>
          <w:p w:rsidR="008F75A4" w:rsidRPr="008F75A4" w:rsidRDefault="008F75A4" w:rsidP="008F75A4">
            <w:pPr>
              <w:ind w:left="0" w:firstLine="0"/>
              <w:jc w:val="left"/>
              <w:rPr>
                <w:color w:val="000000"/>
                <w:sz w:val="18"/>
                <w:szCs w:val="18"/>
              </w:rPr>
            </w:pPr>
          </w:p>
        </w:tc>
        <w:tc>
          <w:tcPr>
            <w:tcW w:w="4449" w:type="dxa"/>
            <w:vMerge/>
            <w:tcBorders>
              <w:top w:val="single" w:sz="8" w:space="0" w:color="auto"/>
              <w:left w:val="single" w:sz="8" w:space="0" w:color="auto"/>
              <w:bottom w:val="single" w:sz="8" w:space="0" w:color="000000"/>
              <w:right w:val="single" w:sz="8" w:space="0" w:color="auto"/>
            </w:tcBorders>
            <w:vAlign w:val="center"/>
            <w:hideMark/>
          </w:tcPr>
          <w:p w:rsidR="008F75A4" w:rsidRPr="008F75A4" w:rsidRDefault="008F75A4" w:rsidP="008F75A4">
            <w:pPr>
              <w:ind w:left="0" w:firstLine="0"/>
              <w:jc w:val="left"/>
              <w:rPr>
                <w:color w:val="000000"/>
                <w:sz w:val="18"/>
                <w:szCs w:val="18"/>
              </w:rPr>
            </w:pPr>
          </w:p>
        </w:tc>
        <w:tc>
          <w:tcPr>
            <w:tcW w:w="1596" w:type="dxa"/>
            <w:vMerge/>
            <w:tcBorders>
              <w:top w:val="single" w:sz="8" w:space="0" w:color="auto"/>
              <w:left w:val="single" w:sz="8" w:space="0" w:color="auto"/>
              <w:bottom w:val="single" w:sz="8" w:space="0" w:color="000000"/>
              <w:right w:val="single" w:sz="8" w:space="0" w:color="auto"/>
            </w:tcBorders>
            <w:vAlign w:val="center"/>
            <w:hideMark/>
          </w:tcPr>
          <w:p w:rsidR="008F75A4" w:rsidRPr="008F75A4" w:rsidRDefault="008F75A4" w:rsidP="008F75A4">
            <w:pPr>
              <w:ind w:left="0" w:firstLine="0"/>
              <w:jc w:val="left"/>
              <w:rPr>
                <w:color w:val="000000"/>
                <w:sz w:val="18"/>
                <w:szCs w:val="18"/>
              </w:rPr>
            </w:pPr>
          </w:p>
        </w:tc>
        <w:tc>
          <w:tcPr>
            <w:tcW w:w="1893" w:type="dxa"/>
            <w:tcBorders>
              <w:top w:val="nil"/>
              <w:left w:val="nil"/>
              <w:bottom w:val="single" w:sz="8" w:space="0" w:color="auto"/>
              <w:right w:val="single" w:sz="8" w:space="0" w:color="auto"/>
            </w:tcBorders>
            <w:shd w:val="clear" w:color="auto" w:fill="auto"/>
            <w:vAlign w:val="center"/>
            <w:hideMark/>
          </w:tcPr>
          <w:p w:rsidR="008F75A4" w:rsidRPr="008F75A4" w:rsidRDefault="008F75A4" w:rsidP="008F75A4">
            <w:pPr>
              <w:ind w:left="0" w:firstLine="0"/>
              <w:jc w:val="center"/>
              <w:rPr>
                <w:color w:val="000000"/>
                <w:sz w:val="18"/>
                <w:szCs w:val="18"/>
              </w:rPr>
            </w:pPr>
            <w:r w:rsidRPr="008F75A4">
              <w:rPr>
                <w:color w:val="000000"/>
                <w:sz w:val="18"/>
                <w:szCs w:val="18"/>
              </w:rPr>
              <w:t>областной бюджет</w:t>
            </w:r>
          </w:p>
        </w:tc>
        <w:tc>
          <w:tcPr>
            <w:tcW w:w="1701" w:type="dxa"/>
            <w:tcBorders>
              <w:top w:val="nil"/>
              <w:left w:val="nil"/>
              <w:bottom w:val="single" w:sz="8" w:space="0" w:color="auto"/>
              <w:right w:val="single" w:sz="8" w:space="0" w:color="auto"/>
            </w:tcBorders>
            <w:shd w:val="clear" w:color="auto" w:fill="auto"/>
            <w:vAlign w:val="center"/>
            <w:hideMark/>
          </w:tcPr>
          <w:p w:rsidR="008F75A4" w:rsidRPr="008F75A4" w:rsidRDefault="008F75A4" w:rsidP="008F75A4">
            <w:pPr>
              <w:ind w:left="0" w:firstLine="0"/>
              <w:jc w:val="center"/>
              <w:rPr>
                <w:color w:val="000000"/>
                <w:sz w:val="18"/>
                <w:szCs w:val="18"/>
              </w:rPr>
            </w:pPr>
            <w:r w:rsidRPr="008F75A4">
              <w:rPr>
                <w:color w:val="000000"/>
                <w:sz w:val="18"/>
                <w:szCs w:val="18"/>
              </w:rPr>
              <w:t>местный бюджет</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1.</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Текущий ремонт автомобильных дорог</w:t>
            </w:r>
          </w:p>
        </w:tc>
        <w:tc>
          <w:tcPr>
            <w:tcW w:w="1596"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893" w:type="dxa"/>
            <w:tcBorders>
              <w:top w:val="nil"/>
              <w:left w:val="nil"/>
              <w:bottom w:val="single" w:sz="8" w:space="0" w:color="auto"/>
              <w:right w:val="single" w:sz="8" w:space="0" w:color="auto"/>
            </w:tcBorders>
            <w:shd w:val="clear" w:color="auto" w:fill="auto"/>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2.</w:t>
            </w:r>
          </w:p>
        </w:tc>
        <w:tc>
          <w:tcPr>
            <w:tcW w:w="4449" w:type="dxa"/>
            <w:tcBorders>
              <w:top w:val="nil"/>
              <w:left w:val="nil"/>
              <w:bottom w:val="single" w:sz="8" w:space="0" w:color="auto"/>
              <w:right w:val="single" w:sz="8" w:space="0" w:color="auto"/>
            </w:tcBorders>
            <w:shd w:val="clear" w:color="auto" w:fill="auto"/>
            <w:vAlign w:val="center"/>
            <w:hideMark/>
          </w:tcPr>
          <w:p w:rsidR="008F75A4" w:rsidRPr="008F75A4" w:rsidRDefault="008F75A4" w:rsidP="008F75A4">
            <w:pPr>
              <w:ind w:left="0" w:firstLine="0"/>
              <w:jc w:val="left"/>
              <w:rPr>
                <w:bCs/>
                <w:color w:val="000000"/>
                <w:sz w:val="18"/>
                <w:szCs w:val="18"/>
              </w:rPr>
            </w:pPr>
            <w:r w:rsidRPr="008F75A4">
              <w:rPr>
                <w:bCs/>
                <w:color w:val="000000"/>
                <w:sz w:val="18"/>
                <w:szCs w:val="18"/>
              </w:rPr>
              <w:t>Монтаж и ремонт уличного освещения в том числе:*</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654 503,97</w:t>
            </w:r>
          </w:p>
        </w:tc>
        <w:tc>
          <w:tcPr>
            <w:tcW w:w="1893" w:type="dxa"/>
            <w:tcBorders>
              <w:top w:val="nil"/>
              <w:left w:val="nil"/>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654 503,97</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Технологическое присоединение к электрическим сетям</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172 461,25</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172 461,25</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3.</w:t>
            </w:r>
          </w:p>
        </w:tc>
        <w:tc>
          <w:tcPr>
            <w:tcW w:w="4449" w:type="dxa"/>
            <w:tcBorders>
              <w:top w:val="nil"/>
              <w:left w:val="nil"/>
              <w:bottom w:val="single" w:sz="8" w:space="0" w:color="auto"/>
              <w:right w:val="single" w:sz="8" w:space="0" w:color="auto"/>
            </w:tcBorders>
            <w:shd w:val="clear" w:color="auto" w:fill="auto"/>
            <w:vAlign w:val="center"/>
            <w:hideMark/>
          </w:tcPr>
          <w:p w:rsidR="008F75A4" w:rsidRPr="008F75A4" w:rsidRDefault="008F75A4" w:rsidP="008F75A4">
            <w:pPr>
              <w:ind w:left="0" w:firstLine="0"/>
              <w:jc w:val="left"/>
              <w:rPr>
                <w:bCs/>
                <w:color w:val="000000"/>
                <w:sz w:val="18"/>
                <w:szCs w:val="18"/>
              </w:rPr>
            </w:pPr>
            <w:r w:rsidRPr="008F75A4">
              <w:rPr>
                <w:bCs/>
                <w:color w:val="000000"/>
                <w:sz w:val="18"/>
                <w:szCs w:val="18"/>
              </w:rPr>
              <w:t>Содержание автомобильных дорог местного значения, в том числе:*</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7 658 237,60</w:t>
            </w:r>
          </w:p>
        </w:tc>
        <w:tc>
          <w:tcPr>
            <w:tcW w:w="1893" w:type="dxa"/>
            <w:tcBorders>
              <w:top w:val="nil"/>
              <w:left w:val="nil"/>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7 658 237,60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3.1.</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 xml:space="preserve">Услуги по </w:t>
            </w:r>
            <w:proofErr w:type="spellStart"/>
            <w:r w:rsidRPr="008F75A4">
              <w:rPr>
                <w:bCs/>
                <w:color w:val="000000"/>
                <w:sz w:val="18"/>
                <w:szCs w:val="18"/>
              </w:rPr>
              <w:t>противогололедной</w:t>
            </w:r>
            <w:proofErr w:type="spellEnd"/>
            <w:r w:rsidRPr="008F75A4">
              <w:rPr>
                <w:bCs/>
                <w:color w:val="000000"/>
                <w:sz w:val="18"/>
                <w:szCs w:val="18"/>
              </w:rPr>
              <w:t xml:space="preserve">  подсыпке автомобильных дорог общего пользования местного значения*</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199 500,00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199 500,00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3.2.</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 xml:space="preserve">Приобретение материалов для </w:t>
            </w:r>
            <w:proofErr w:type="spellStart"/>
            <w:r w:rsidRPr="008F75A4">
              <w:rPr>
                <w:bCs/>
                <w:color w:val="000000"/>
                <w:sz w:val="18"/>
                <w:szCs w:val="18"/>
              </w:rPr>
              <w:t>противогололедной</w:t>
            </w:r>
            <w:proofErr w:type="spellEnd"/>
            <w:r w:rsidRPr="008F75A4">
              <w:rPr>
                <w:bCs/>
                <w:color w:val="000000"/>
                <w:sz w:val="18"/>
                <w:szCs w:val="18"/>
              </w:rPr>
              <w:t xml:space="preserve"> подсыпке автомобильных дорог общего пользования местного значения*</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3.3.</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Доставка ПГС и других материалов*</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900 000,00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900 000,00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3.4.</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Приобретение ПГС и других материалов*</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795 000,00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795 000,00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3.5.</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Доставка ПГС и других материалов</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2 281 500,00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2 281 500,00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3.6.</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Приобретение ПГС и других материалов</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3 482 237,60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3 482 237,60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3.7.</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Услуги по вывозке снега*</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3.8.</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Ямочный ремонт асфальтовых покрытий струйно-инъекционным способом БЦМ-24.3 (</w:t>
            </w:r>
            <w:proofErr w:type="gramStart"/>
            <w:r w:rsidRPr="008F75A4">
              <w:rPr>
                <w:bCs/>
                <w:color w:val="000000"/>
                <w:sz w:val="18"/>
                <w:szCs w:val="18"/>
              </w:rPr>
              <w:t>Кленовая</w:t>
            </w:r>
            <w:proofErr w:type="gramEnd"/>
            <w:r w:rsidRPr="008F75A4">
              <w:rPr>
                <w:bCs/>
                <w:color w:val="000000"/>
                <w:sz w:val="18"/>
                <w:szCs w:val="18"/>
              </w:rPr>
              <w:t>, Березовая, Сосновая)</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385 000,00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385 000,00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3.9.</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Услуги специализированной техники</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1 685 227,50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1 685 227,50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3.10.</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Услуги специализированной техники*</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1 187 400,00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1 187 400,00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4.</w:t>
            </w:r>
          </w:p>
        </w:tc>
        <w:tc>
          <w:tcPr>
            <w:tcW w:w="4449" w:type="dxa"/>
            <w:tcBorders>
              <w:top w:val="nil"/>
              <w:left w:val="nil"/>
              <w:bottom w:val="single" w:sz="8" w:space="0" w:color="auto"/>
              <w:right w:val="single" w:sz="8" w:space="0" w:color="auto"/>
            </w:tcBorders>
            <w:shd w:val="clear" w:color="auto" w:fill="auto"/>
            <w:vAlign w:val="center"/>
            <w:hideMark/>
          </w:tcPr>
          <w:p w:rsidR="008F75A4" w:rsidRPr="008F75A4" w:rsidRDefault="008F75A4" w:rsidP="008F75A4">
            <w:pPr>
              <w:ind w:left="40" w:firstLine="0"/>
              <w:jc w:val="left"/>
              <w:rPr>
                <w:bCs/>
                <w:color w:val="000000"/>
                <w:sz w:val="18"/>
                <w:szCs w:val="18"/>
              </w:rPr>
            </w:pPr>
            <w:r w:rsidRPr="008F75A4">
              <w:rPr>
                <w:bCs/>
                <w:color w:val="000000"/>
                <w:sz w:val="18"/>
                <w:szCs w:val="18"/>
              </w:rPr>
              <w:t>Паспортизация дорог</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202 100,00</w:t>
            </w:r>
          </w:p>
        </w:tc>
        <w:tc>
          <w:tcPr>
            <w:tcW w:w="1893" w:type="dxa"/>
            <w:tcBorders>
              <w:top w:val="nil"/>
              <w:left w:val="nil"/>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202 100,00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4.1.</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40" w:firstLine="0"/>
              <w:jc w:val="left"/>
              <w:rPr>
                <w:bCs/>
                <w:color w:val="000000"/>
                <w:sz w:val="18"/>
                <w:szCs w:val="18"/>
              </w:rPr>
            </w:pPr>
            <w:r w:rsidRPr="008F75A4">
              <w:rPr>
                <w:bCs/>
                <w:color w:val="000000"/>
                <w:sz w:val="18"/>
                <w:szCs w:val="18"/>
              </w:rPr>
              <w:t>Проведение диагностических работ, оценка технического состояния</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4.2.</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40" w:firstLine="0"/>
              <w:jc w:val="left"/>
              <w:rPr>
                <w:bCs/>
                <w:color w:val="000000"/>
                <w:sz w:val="18"/>
                <w:szCs w:val="18"/>
              </w:rPr>
            </w:pPr>
            <w:r w:rsidRPr="008F75A4">
              <w:rPr>
                <w:bCs/>
                <w:color w:val="000000"/>
                <w:sz w:val="18"/>
                <w:szCs w:val="18"/>
              </w:rPr>
              <w:t>Разработка проектов организации дорожного движения</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4.3.</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40" w:firstLine="0"/>
              <w:jc w:val="left"/>
              <w:rPr>
                <w:bCs/>
                <w:color w:val="000000"/>
                <w:sz w:val="18"/>
                <w:szCs w:val="18"/>
              </w:rPr>
            </w:pPr>
            <w:r w:rsidRPr="008F75A4">
              <w:rPr>
                <w:bCs/>
                <w:color w:val="000000"/>
                <w:sz w:val="18"/>
                <w:szCs w:val="18"/>
              </w:rPr>
              <w:t>Проведение лабораторных испытаний</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42 100,00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42 100,00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4.4.</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40" w:firstLine="0"/>
              <w:jc w:val="left"/>
              <w:rPr>
                <w:bCs/>
                <w:color w:val="000000"/>
                <w:sz w:val="18"/>
                <w:szCs w:val="18"/>
              </w:rPr>
            </w:pPr>
            <w:r w:rsidRPr="008F75A4">
              <w:rPr>
                <w:bCs/>
                <w:color w:val="000000"/>
                <w:sz w:val="18"/>
                <w:szCs w:val="18"/>
              </w:rPr>
              <w:t>Подготовка межевых, технических планов в электронном виде, проведение кадастровых работ</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160 000,00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160 000,00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5.</w:t>
            </w:r>
          </w:p>
        </w:tc>
        <w:tc>
          <w:tcPr>
            <w:tcW w:w="4449" w:type="dxa"/>
            <w:tcBorders>
              <w:top w:val="nil"/>
              <w:left w:val="nil"/>
              <w:bottom w:val="single" w:sz="8" w:space="0" w:color="auto"/>
              <w:right w:val="single" w:sz="8" w:space="0" w:color="auto"/>
            </w:tcBorders>
            <w:shd w:val="clear" w:color="auto" w:fill="auto"/>
            <w:vAlign w:val="center"/>
            <w:hideMark/>
          </w:tcPr>
          <w:p w:rsidR="008F75A4" w:rsidRPr="008F75A4" w:rsidRDefault="008F75A4" w:rsidP="008F75A4">
            <w:pPr>
              <w:ind w:left="0" w:firstLine="0"/>
              <w:jc w:val="left"/>
              <w:rPr>
                <w:bCs/>
                <w:color w:val="000000"/>
                <w:sz w:val="18"/>
                <w:szCs w:val="18"/>
              </w:rPr>
            </w:pPr>
            <w:r w:rsidRPr="008F75A4">
              <w:rPr>
                <w:bCs/>
                <w:color w:val="000000"/>
                <w:sz w:val="18"/>
                <w:szCs w:val="18"/>
              </w:rPr>
              <w:t>Обеспечение безопасности дорожного движения, в том числе*</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2 991 091,00</w:t>
            </w:r>
          </w:p>
        </w:tc>
        <w:tc>
          <w:tcPr>
            <w:tcW w:w="1893" w:type="dxa"/>
            <w:tcBorders>
              <w:top w:val="nil"/>
              <w:left w:val="nil"/>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2 991 091,00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lastRenderedPageBreak/>
              <w:t>5.1.</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Приобретение и установка дорожных знаков*</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499 159,00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499 159,00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5.2.</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Приобретение запасных частей и техническое обслуживание автогрейдера*</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461 382,00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461 382,00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5.3.</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Приобретение трактора</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1 253 550,00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1 253 550,00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5.4.</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bCs/>
                <w:color w:val="000000"/>
                <w:sz w:val="18"/>
                <w:szCs w:val="18"/>
              </w:rPr>
            </w:pPr>
            <w:r w:rsidRPr="008F75A4">
              <w:rPr>
                <w:bCs/>
                <w:color w:val="000000"/>
                <w:sz w:val="18"/>
                <w:szCs w:val="18"/>
              </w:rPr>
              <w:t>Приобретение навесного оборудования</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777 000,00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777 000,00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6.</w:t>
            </w:r>
          </w:p>
        </w:tc>
        <w:tc>
          <w:tcPr>
            <w:tcW w:w="4449" w:type="dxa"/>
            <w:tcBorders>
              <w:top w:val="nil"/>
              <w:left w:val="nil"/>
              <w:bottom w:val="single" w:sz="8" w:space="0" w:color="auto"/>
              <w:right w:val="single" w:sz="8" w:space="0" w:color="auto"/>
            </w:tcBorders>
            <w:shd w:val="clear" w:color="auto" w:fill="auto"/>
            <w:vAlign w:val="center"/>
            <w:hideMark/>
          </w:tcPr>
          <w:p w:rsidR="008F75A4" w:rsidRPr="008F75A4" w:rsidRDefault="008F75A4" w:rsidP="008F75A4">
            <w:pPr>
              <w:ind w:left="0" w:firstLine="0"/>
              <w:jc w:val="left"/>
              <w:rPr>
                <w:bCs/>
                <w:color w:val="000000"/>
                <w:sz w:val="18"/>
                <w:szCs w:val="18"/>
              </w:rPr>
            </w:pPr>
            <w:r w:rsidRPr="008F75A4">
              <w:rPr>
                <w:bCs/>
                <w:color w:val="000000"/>
                <w:sz w:val="18"/>
                <w:szCs w:val="18"/>
              </w:rPr>
              <w:t>Разработка проектно-сметной документации на проведение капитального ремонта автомобильных дорог общего пользования местного значения, в том числе:</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1 197 953,00</w:t>
            </w:r>
          </w:p>
        </w:tc>
        <w:tc>
          <w:tcPr>
            <w:tcW w:w="1893" w:type="dxa"/>
            <w:tcBorders>
              <w:top w:val="nil"/>
              <w:left w:val="nil"/>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1 197 953,00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color w:val="000000"/>
                <w:sz w:val="18"/>
                <w:szCs w:val="18"/>
              </w:rPr>
            </w:pPr>
            <w:r w:rsidRPr="008F75A4">
              <w:rPr>
                <w:color w:val="000000"/>
                <w:sz w:val="18"/>
                <w:szCs w:val="18"/>
              </w:rPr>
              <w:t>6.1.</w:t>
            </w:r>
          </w:p>
        </w:tc>
        <w:tc>
          <w:tcPr>
            <w:tcW w:w="4449" w:type="dxa"/>
            <w:tcBorders>
              <w:top w:val="nil"/>
              <w:left w:val="nil"/>
              <w:bottom w:val="single" w:sz="8" w:space="0" w:color="auto"/>
              <w:right w:val="single" w:sz="8" w:space="0" w:color="auto"/>
            </w:tcBorders>
            <w:shd w:val="clear" w:color="auto" w:fill="auto"/>
            <w:vAlign w:val="center"/>
            <w:hideMark/>
          </w:tcPr>
          <w:p w:rsidR="008F75A4" w:rsidRPr="008F75A4" w:rsidRDefault="008F75A4" w:rsidP="008F75A4">
            <w:pPr>
              <w:ind w:left="0" w:firstLine="0"/>
              <w:jc w:val="left"/>
              <w:rPr>
                <w:color w:val="000000"/>
                <w:sz w:val="18"/>
                <w:szCs w:val="18"/>
              </w:rPr>
            </w:pPr>
            <w:r w:rsidRPr="008F75A4">
              <w:rPr>
                <w:color w:val="000000"/>
                <w:sz w:val="18"/>
                <w:szCs w:val="18"/>
              </w:rPr>
              <w:t xml:space="preserve">с. Хомутово, ул. </w:t>
            </w:r>
            <w:proofErr w:type="gramStart"/>
            <w:r w:rsidRPr="008F75A4">
              <w:rPr>
                <w:color w:val="000000"/>
                <w:sz w:val="18"/>
                <w:szCs w:val="18"/>
              </w:rPr>
              <w:t>Гравийная</w:t>
            </w:r>
            <w:proofErr w:type="gramEnd"/>
            <w:r w:rsidRPr="008F75A4">
              <w:rPr>
                <w:color w:val="000000"/>
                <w:sz w:val="18"/>
                <w:szCs w:val="18"/>
              </w:rPr>
              <w:t>, ул. Дачная</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599 453,00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599 453,00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color w:val="000000"/>
                <w:sz w:val="18"/>
                <w:szCs w:val="18"/>
              </w:rPr>
            </w:pPr>
            <w:r w:rsidRPr="008F75A4">
              <w:rPr>
                <w:color w:val="000000"/>
                <w:sz w:val="18"/>
                <w:szCs w:val="18"/>
              </w:rPr>
              <w:t>6.2.</w:t>
            </w:r>
          </w:p>
        </w:tc>
        <w:tc>
          <w:tcPr>
            <w:tcW w:w="4449" w:type="dxa"/>
            <w:tcBorders>
              <w:top w:val="nil"/>
              <w:left w:val="nil"/>
              <w:bottom w:val="single" w:sz="8" w:space="0" w:color="auto"/>
              <w:right w:val="single" w:sz="8" w:space="0" w:color="auto"/>
            </w:tcBorders>
            <w:shd w:val="clear" w:color="auto" w:fill="auto"/>
            <w:vAlign w:val="center"/>
            <w:hideMark/>
          </w:tcPr>
          <w:p w:rsidR="008F75A4" w:rsidRPr="008F75A4" w:rsidRDefault="008F75A4" w:rsidP="008F75A4">
            <w:pPr>
              <w:ind w:left="0" w:firstLine="0"/>
              <w:jc w:val="left"/>
              <w:rPr>
                <w:color w:val="000000"/>
                <w:sz w:val="18"/>
                <w:szCs w:val="18"/>
              </w:rPr>
            </w:pPr>
            <w:r w:rsidRPr="008F75A4">
              <w:rPr>
                <w:color w:val="000000"/>
                <w:sz w:val="18"/>
                <w:szCs w:val="18"/>
              </w:rPr>
              <w:t xml:space="preserve">с. Хомутово, ул. </w:t>
            </w:r>
            <w:proofErr w:type="gramStart"/>
            <w:r w:rsidRPr="008F75A4">
              <w:rPr>
                <w:color w:val="000000"/>
                <w:sz w:val="18"/>
                <w:szCs w:val="18"/>
              </w:rPr>
              <w:t>Сиреневая</w:t>
            </w:r>
            <w:proofErr w:type="gramEnd"/>
            <w:r w:rsidRPr="008F75A4">
              <w:rPr>
                <w:color w:val="000000"/>
                <w:sz w:val="18"/>
                <w:szCs w:val="18"/>
              </w:rPr>
              <w:t>, 2-этап</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598 500,00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598 500,00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7.</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r w:rsidRPr="008F75A4">
              <w:rPr>
                <w:color w:val="000000"/>
                <w:sz w:val="18"/>
                <w:szCs w:val="18"/>
              </w:rPr>
              <w:t>Проведение Государственной экспертизы</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294 981,87</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294 981,87</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7.1.</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r w:rsidRPr="008F75A4">
              <w:rPr>
                <w:color w:val="000000"/>
                <w:sz w:val="18"/>
                <w:szCs w:val="18"/>
              </w:rPr>
              <w:t xml:space="preserve">с. Хомутово, ул. </w:t>
            </w:r>
            <w:proofErr w:type="gramStart"/>
            <w:r w:rsidRPr="008F75A4">
              <w:rPr>
                <w:color w:val="000000"/>
                <w:sz w:val="18"/>
                <w:szCs w:val="18"/>
              </w:rPr>
              <w:t>Гравийная</w:t>
            </w:r>
            <w:proofErr w:type="gramEnd"/>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103 257,11</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103 257,11</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7.2.</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r w:rsidRPr="008F75A4">
              <w:rPr>
                <w:color w:val="000000"/>
                <w:sz w:val="18"/>
                <w:szCs w:val="18"/>
              </w:rPr>
              <w:t xml:space="preserve">с. Хомутово, ул. </w:t>
            </w:r>
            <w:proofErr w:type="gramStart"/>
            <w:r w:rsidRPr="008F75A4">
              <w:rPr>
                <w:color w:val="000000"/>
                <w:sz w:val="18"/>
                <w:szCs w:val="18"/>
              </w:rPr>
              <w:t>Сиреневая</w:t>
            </w:r>
            <w:proofErr w:type="gramEnd"/>
            <w:r w:rsidRPr="008F75A4">
              <w:rPr>
                <w:color w:val="000000"/>
                <w:sz w:val="18"/>
                <w:szCs w:val="18"/>
              </w:rPr>
              <w:t>, 2-этап</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86 953,70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86 953,70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7.3.</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r w:rsidRPr="008F75A4">
              <w:rPr>
                <w:color w:val="000000"/>
                <w:sz w:val="18"/>
                <w:szCs w:val="18"/>
              </w:rPr>
              <w:t>с. Хомутово</w:t>
            </w:r>
            <w:proofErr w:type="gramStart"/>
            <w:r w:rsidRPr="008F75A4">
              <w:rPr>
                <w:color w:val="000000"/>
                <w:sz w:val="18"/>
                <w:szCs w:val="18"/>
              </w:rPr>
              <w:t>.</w:t>
            </w:r>
            <w:proofErr w:type="gramEnd"/>
            <w:r w:rsidRPr="008F75A4">
              <w:rPr>
                <w:color w:val="000000"/>
                <w:sz w:val="18"/>
                <w:szCs w:val="18"/>
              </w:rPr>
              <w:t xml:space="preserve"> </w:t>
            </w:r>
            <w:proofErr w:type="gramStart"/>
            <w:r w:rsidRPr="008F75A4">
              <w:rPr>
                <w:color w:val="000000"/>
                <w:sz w:val="18"/>
                <w:szCs w:val="18"/>
              </w:rPr>
              <w:t>у</w:t>
            </w:r>
            <w:proofErr w:type="gramEnd"/>
            <w:r w:rsidRPr="008F75A4">
              <w:rPr>
                <w:color w:val="000000"/>
                <w:sz w:val="18"/>
                <w:szCs w:val="18"/>
              </w:rPr>
              <w:t>л. Дачная</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104 771,06</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104 771,06</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8.</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r w:rsidRPr="008F75A4">
              <w:rPr>
                <w:color w:val="000000"/>
                <w:sz w:val="18"/>
                <w:szCs w:val="18"/>
              </w:rPr>
              <w:t xml:space="preserve">Осуществление дорожной деятельности в отношении мероприятий автомобильных дорог общего пользования местного значения, входящих в транспортный каркас Иркутской области, в том числе </w:t>
            </w:r>
          </w:p>
          <w:p w:rsidR="008F75A4" w:rsidRPr="008F75A4" w:rsidRDefault="008F75A4" w:rsidP="008F75A4">
            <w:pPr>
              <w:ind w:left="0" w:firstLine="0"/>
              <w:jc w:val="left"/>
              <w:rPr>
                <w:color w:val="000000"/>
                <w:sz w:val="18"/>
                <w:szCs w:val="18"/>
              </w:rPr>
            </w:pPr>
            <w:r w:rsidRPr="008F75A4">
              <w:rPr>
                <w:color w:val="000000"/>
                <w:sz w:val="18"/>
                <w:szCs w:val="18"/>
              </w:rPr>
              <w:t>Ремонтные работы в отношении автомобильных дорог общего пользования местного значения, входящих в транспортный каркас Иркутской области, в том числе:</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37 470 733,36</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35 971 900,00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1 498 833,36</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8.1.</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r w:rsidRPr="008F75A4">
              <w:rPr>
                <w:color w:val="000000"/>
                <w:sz w:val="18"/>
                <w:szCs w:val="18"/>
              </w:rPr>
              <w:t>с. Хомутово, ул. Федорова</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5 802 640,00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5 570 534,40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232 105,60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8.2.</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r w:rsidRPr="008F75A4">
              <w:rPr>
                <w:color w:val="000000"/>
                <w:sz w:val="18"/>
                <w:szCs w:val="18"/>
              </w:rPr>
              <w:t xml:space="preserve">с. Хомутово, ул. </w:t>
            </w:r>
            <w:proofErr w:type="gramStart"/>
            <w:r w:rsidRPr="008F75A4">
              <w:rPr>
                <w:color w:val="000000"/>
                <w:sz w:val="18"/>
                <w:szCs w:val="18"/>
              </w:rPr>
              <w:t>Северная</w:t>
            </w:r>
            <w:proofErr w:type="gramEnd"/>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9 545 980,00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9 164 140,80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381 839,20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8.3.</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r w:rsidRPr="008F75A4">
              <w:rPr>
                <w:color w:val="000000"/>
                <w:sz w:val="18"/>
                <w:szCs w:val="18"/>
              </w:rPr>
              <w:t xml:space="preserve">с. Хомутово, ул. </w:t>
            </w:r>
            <w:proofErr w:type="gramStart"/>
            <w:r w:rsidRPr="008F75A4">
              <w:rPr>
                <w:color w:val="000000"/>
                <w:sz w:val="18"/>
                <w:szCs w:val="18"/>
              </w:rPr>
              <w:t>Еловая</w:t>
            </w:r>
            <w:proofErr w:type="gramEnd"/>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9 720 598,00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9 331 774,00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388 824,00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8.4.</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r w:rsidRPr="008F75A4">
              <w:rPr>
                <w:color w:val="000000"/>
                <w:sz w:val="18"/>
                <w:szCs w:val="18"/>
              </w:rPr>
              <w:t>с. Хомутово, ул. Тимирязева</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3 692 519,00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3 544 818,20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147 700,80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8.5.</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r w:rsidRPr="008F75A4">
              <w:rPr>
                <w:color w:val="000000"/>
                <w:sz w:val="18"/>
                <w:szCs w:val="18"/>
              </w:rPr>
              <w:t>с. Хомутово, ул. Чапаева</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4 840 925,00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4 647 288,00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193 637,00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8.6.</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r w:rsidRPr="008F75A4">
              <w:rPr>
                <w:color w:val="000000"/>
                <w:sz w:val="18"/>
                <w:szCs w:val="18"/>
              </w:rPr>
              <w:t>с. Хомутово, ул. Некрасова</w:t>
            </w:r>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2 866 259,00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2 751 608,60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114 650,40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8.7.</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r w:rsidRPr="008F75A4">
              <w:rPr>
                <w:color w:val="000000"/>
                <w:sz w:val="18"/>
                <w:szCs w:val="18"/>
              </w:rPr>
              <w:t xml:space="preserve">с. Хомутово, пер. </w:t>
            </w:r>
            <w:proofErr w:type="gramStart"/>
            <w:r w:rsidRPr="008F75A4">
              <w:rPr>
                <w:color w:val="000000"/>
                <w:sz w:val="18"/>
                <w:szCs w:val="18"/>
              </w:rPr>
              <w:t>Дальний</w:t>
            </w:r>
            <w:proofErr w:type="gramEnd"/>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1 001 812,36</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961 736,00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40 076,36</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9.</w:t>
            </w:r>
          </w:p>
        </w:tc>
        <w:tc>
          <w:tcPr>
            <w:tcW w:w="4449"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left"/>
              <w:rPr>
                <w:color w:val="000000"/>
                <w:sz w:val="18"/>
                <w:szCs w:val="18"/>
              </w:rPr>
            </w:pPr>
            <w:proofErr w:type="spellStart"/>
            <w:r w:rsidRPr="008F75A4">
              <w:rPr>
                <w:color w:val="000000"/>
                <w:sz w:val="18"/>
                <w:szCs w:val="18"/>
              </w:rPr>
              <w:t>Кредиторка</w:t>
            </w:r>
            <w:proofErr w:type="spellEnd"/>
          </w:p>
        </w:tc>
        <w:tc>
          <w:tcPr>
            <w:tcW w:w="1596"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97 800,00</w:t>
            </w:r>
          </w:p>
        </w:tc>
        <w:tc>
          <w:tcPr>
            <w:tcW w:w="1893"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0,00</w:t>
            </w:r>
          </w:p>
        </w:tc>
        <w:tc>
          <w:tcPr>
            <w:tcW w:w="1701" w:type="dxa"/>
            <w:tcBorders>
              <w:top w:val="nil"/>
              <w:left w:val="nil"/>
              <w:bottom w:val="single" w:sz="8" w:space="0" w:color="auto"/>
              <w:right w:val="single" w:sz="8" w:space="0" w:color="auto"/>
            </w:tcBorders>
            <w:shd w:val="clear" w:color="auto" w:fill="auto"/>
            <w:noWrap/>
            <w:vAlign w:val="center"/>
          </w:tcPr>
          <w:p w:rsidR="008F75A4" w:rsidRPr="008F75A4" w:rsidRDefault="008F75A4" w:rsidP="008F75A4">
            <w:pPr>
              <w:ind w:left="0" w:firstLine="0"/>
              <w:jc w:val="center"/>
              <w:rPr>
                <w:color w:val="000000"/>
                <w:sz w:val="18"/>
                <w:szCs w:val="18"/>
              </w:rPr>
            </w:pPr>
            <w:r w:rsidRPr="008F75A4">
              <w:rPr>
                <w:color w:val="000000"/>
                <w:sz w:val="18"/>
                <w:szCs w:val="18"/>
              </w:rPr>
              <w:t>97 800,00</w:t>
            </w:r>
          </w:p>
        </w:tc>
      </w:tr>
      <w:tr w:rsidR="008F75A4" w:rsidRPr="008F75A4" w:rsidTr="001D3E0A">
        <w:trPr>
          <w:trHeight w:val="46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8F75A4" w:rsidRPr="008F75A4" w:rsidRDefault="008F75A4" w:rsidP="008F75A4">
            <w:pPr>
              <w:ind w:left="0" w:firstLine="0"/>
              <w:jc w:val="center"/>
              <w:rPr>
                <w:bCs/>
                <w:color w:val="000000"/>
                <w:sz w:val="18"/>
                <w:szCs w:val="18"/>
              </w:rPr>
            </w:pPr>
            <w:r w:rsidRPr="008F75A4">
              <w:rPr>
                <w:bCs/>
                <w:color w:val="000000"/>
                <w:sz w:val="18"/>
                <w:szCs w:val="18"/>
              </w:rPr>
              <w:t>10.</w:t>
            </w:r>
          </w:p>
        </w:tc>
        <w:tc>
          <w:tcPr>
            <w:tcW w:w="4449" w:type="dxa"/>
            <w:tcBorders>
              <w:top w:val="nil"/>
              <w:left w:val="nil"/>
              <w:bottom w:val="single" w:sz="8" w:space="0" w:color="auto"/>
              <w:right w:val="single" w:sz="8" w:space="0" w:color="auto"/>
            </w:tcBorders>
            <w:shd w:val="clear" w:color="auto" w:fill="auto"/>
            <w:vAlign w:val="center"/>
            <w:hideMark/>
          </w:tcPr>
          <w:p w:rsidR="008F75A4" w:rsidRPr="008F75A4" w:rsidRDefault="008F75A4" w:rsidP="008F75A4">
            <w:pPr>
              <w:ind w:left="0" w:firstLine="0"/>
              <w:jc w:val="left"/>
              <w:rPr>
                <w:bCs/>
                <w:color w:val="000000"/>
                <w:sz w:val="18"/>
                <w:szCs w:val="18"/>
              </w:rPr>
            </w:pPr>
            <w:r w:rsidRPr="008F75A4">
              <w:rPr>
                <w:bCs/>
                <w:color w:val="000000"/>
                <w:sz w:val="18"/>
                <w:szCs w:val="18"/>
              </w:rPr>
              <w:t>ВСЕГО</w:t>
            </w:r>
          </w:p>
        </w:tc>
        <w:tc>
          <w:tcPr>
            <w:tcW w:w="1596"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50 469 600,80</w:t>
            </w:r>
          </w:p>
        </w:tc>
        <w:tc>
          <w:tcPr>
            <w:tcW w:w="1893"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center"/>
              <w:rPr>
                <w:bCs/>
                <w:color w:val="000000"/>
                <w:sz w:val="18"/>
                <w:szCs w:val="18"/>
              </w:rPr>
            </w:pPr>
            <w:r w:rsidRPr="008F75A4">
              <w:rPr>
                <w:color w:val="000000"/>
                <w:sz w:val="18"/>
                <w:szCs w:val="18"/>
              </w:rPr>
              <w:t>35 971 900,00</w:t>
            </w:r>
          </w:p>
        </w:tc>
        <w:tc>
          <w:tcPr>
            <w:tcW w:w="1701" w:type="dxa"/>
            <w:tcBorders>
              <w:top w:val="nil"/>
              <w:left w:val="nil"/>
              <w:bottom w:val="single" w:sz="8" w:space="0" w:color="auto"/>
              <w:right w:val="single" w:sz="8" w:space="0" w:color="auto"/>
            </w:tcBorders>
            <w:shd w:val="clear" w:color="auto" w:fill="auto"/>
            <w:vAlign w:val="center"/>
          </w:tcPr>
          <w:p w:rsidR="008F75A4" w:rsidRPr="008F75A4" w:rsidRDefault="008F75A4" w:rsidP="008F75A4">
            <w:pPr>
              <w:ind w:left="0" w:firstLine="0"/>
              <w:jc w:val="center"/>
              <w:rPr>
                <w:bCs/>
                <w:color w:val="000000"/>
                <w:sz w:val="18"/>
                <w:szCs w:val="18"/>
              </w:rPr>
            </w:pPr>
            <w:r w:rsidRPr="008F75A4">
              <w:rPr>
                <w:bCs/>
                <w:color w:val="000000"/>
                <w:sz w:val="18"/>
                <w:szCs w:val="18"/>
              </w:rPr>
              <w:t>14 497 700,80</w:t>
            </w:r>
          </w:p>
        </w:tc>
      </w:tr>
    </w:tbl>
    <w:p w:rsidR="008F75A4" w:rsidRPr="008F75A4" w:rsidRDefault="008F75A4" w:rsidP="008F75A4">
      <w:pPr>
        <w:ind w:left="567" w:firstLine="0"/>
        <w:jc w:val="left"/>
        <w:rPr>
          <w:color w:val="000000"/>
          <w:sz w:val="18"/>
          <w:szCs w:val="18"/>
        </w:rPr>
      </w:pPr>
      <w:r w:rsidRPr="008F75A4">
        <w:rPr>
          <w:color w:val="000000"/>
          <w:sz w:val="18"/>
          <w:szCs w:val="18"/>
        </w:rPr>
        <w:t>* финансирование МКУ ХЭС</w:t>
      </w:r>
    </w:p>
    <w:p w:rsidR="008F75A4" w:rsidRPr="008F75A4" w:rsidRDefault="008F75A4" w:rsidP="008F75A4">
      <w:pPr>
        <w:ind w:left="0" w:firstLine="0"/>
        <w:jc w:val="left"/>
        <w:rPr>
          <w:sz w:val="18"/>
          <w:szCs w:val="18"/>
        </w:rPr>
      </w:pPr>
    </w:p>
    <w:p w:rsidR="008F75A4" w:rsidRPr="008F75A4" w:rsidRDefault="008F75A4" w:rsidP="008F75A4">
      <w:pPr>
        <w:ind w:left="0" w:firstLine="0"/>
        <w:jc w:val="right"/>
        <w:rPr>
          <w:sz w:val="18"/>
          <w:szCs w:val="18"/>
        </w:rPr>
      </w:pPr>
    </w:p>
    <w:p w:rsidR="008F75A4" w:rsidRPr="008F75A4" w:rsidRDefault="008F75A4" w:rsidP="001D3E0A">
      <w:pPr>
        <w:ind w:left="0" w:firstLine="0"/>
        <w:jc w:val="right"/>
        <w:rPr>
          <w:i/>
          <w:sz w:val="18"/>
          <w:szCs w:val="18"/>
        </w:rPr>
      </w:pPr>
      <w:r w:rsidRPr="008F75A4">
        <w:rPr>
          <w:i/>
          <w:sz w:val="18"/>
          <w:szCs w:val="18"/>
        </w:rPr>
        <w:t xml:space="preserve">           </w:t>
      </w:r>
      <w:proofErr w:type="spellStart"/>
      <w:r w:rsidRPr="008F75A4">
        <w:rPr>
          <w:i/>
          <w:sz w:val="18"/>
          <w:szCs w:val="18"/>
        </w:rPr>
        <w:t>И.о</w:t>
      </w:r>
      <w:proofErr w:type="spellEnd"/>
      <w:r w:rsidRPr="008F75A4">
        <w:rPr>
          <w:i/>
          <w:sz w:val="18"/>
          <w:szCs w:val="18"/>
        </w:rPr>
        <w:t>. начальника отдела МЗ и РМП                                                                           Е.И. Лобанова</w:t>
      </w:r>
    </w:p>
    <w:p w:rsidR="008F75A4" w:rsidRDefault="008F75A4" w:rsidP="008F75A4">
      <w:pPr>
        <w:ind w:left="0" w:right="174" w:firstLine="426"/>
        <w:contextualSpacing/>
        <w:rPr>
          <w:sz w:val="18"/>
          <w:szCs w:val="18"/>
        </w:rPr>
      </w:pPr>
    </w:p>
    <w:p w:rsidR="00DB3D61" w:rsidRDefault="00DB3D61" w:rsidP="00042BD2">
      <w:pPr>
        <w:ind w:left="0" w:right="174" w:firstLine="426"/>
        <w:contextualSpacing/>
        <w:rPr>
          <w:rFonts w:eastAsia="Calibri"/>
          <w:sz w:val="18"/>
          <w:szCs w:val="18"/>
          <w:lang w:eastAsia="en-US"/>
        </w:rPr>
      </w:pPr>
    </w:p>
    <w:p w:rsidR="001D3E0A" w:rsidRDefault="001D3E0A" w:rsidP="00042BD2">
      <w:pPr>
        <w:tabs>
          <w:tab w:val="left" w:pos="426"/>
          <w:tab w:val="left" w:pos="3976"/>
        </w:tabs>
        <w:ind w:left="0" w:right="-110" w:firstLine="426"/>
        <w:jc w:val="center"/>
        <w:rPr>
          <w:sz w:val="18"/>
          <w:szCs w:val="18"/>
        </w:rPr>
      </w:pPr>
    </w:p>
    <w:p w:rsidR="001D3E0A" w:rsidRDefault="001D3E0A" w:rsidP="00042BD2">
      <w:pPr>
        <w:tabs>
          <w:tab w:val="left" w:pos="426"/>
          <w:tab w:val="left" w:pos="3976"/>
        </w:tabs>
        <w:ind w:left="0" w:right="-110" w:firstLine="426"/>
        <w:jc w:val="center"/>
        <w:rPr>
          <w:sz w:val="18"/>
          <w:szCs w:val="18"/>
        </w:rPr>
      </w:pPr>
    </w:p>
    <w:p w:rsidR="001D3E0A" w:rsidRDefault="001D3E0A" w:rsidP="00042BD2">
      <w:pPr>
        <w:tabs>
          <w:tab w:val="left" w:pos="426"/>
          <w:tab w:val="left" w:pos="3976"/>
        </w:tabs>
        <w:ind w:left="0" w:right="-110" w:firstLine="426"/>
        <w:jc w:val="center"/>
        <w:rPr>
          <w:sz w:val="18"/>
          <w:szCs w:val="18"/>
        </w:rPr>
      </w:pPr>
    </w:p>
    <w:p w:rsidR="001D3E0A" w:rsidRDefault="001D3E0A" w:rsidP="00042BD2">
      <w:pPr>
        <w:tabs>
          <w:tab w:val="left" w:pos="426"/>
          <w:tab w:val="left" w:pos="3976"/>
        </w:tabs>
        <w:ind w:left="0" w:right="-110" w:firstLine="426"/>
        <w:jc w:val="center"/>
        <w:rPr>
          <w:sz w:val="18"/>
          <w:szCs w:val="18"/>
        </w:rPr>
      </w:pPr>
    </w:p>
    <w:p w:rsidR="001D3E0A" w:rsidRDefault="001D3E0A" w:rsidP="00042BD2">
      <w:pPr>
        <w:tabs>
          <w:tab w:val="left" w:pos="426"/>
          <w:tab w:val="left" w:pos="3976"/>
        </w:tabs>
        <w:ind w:left="0" w:right="-110" w:firstLine="426"/>
        <w:jc w:val="center"/>
        <w:rPr>
          <w:sz w:val="18"/>
          <w:szCs w:val="18"/>
        </w:rPr>
      </w:pPr>
    </w:p>
    <w:p w:rsidR="001D3E0A" w:rsidRDefault="001D3E0A" w:rsidP="00042BD2">
      <w:pPr>
        <w:tabs>
          <w:tab w:val="left" w:pos="426"/>
          <w:tab w:val="left" w:pos="3976"/>
        </w:tabs>
        <w:ind w:left="0" w:right="-110" w:firstLine="426"/>
        <w:jc w:val="center"/>
        <w:rPr>
          <w:sz w:val="18"/>
          <w:szCs w:val="18"/>
        </w:rPr>
      </w:pPr>
    </w:p>
    <w:p w:rsidR="00042BD2" w:rsidRPr="005A6700" w:rsidRDefault="00042BD2" w:rsidP="00042BD2">
      <w:pPr>
        <w:tabs>
          <w:tab w:val="left" w:pos="426"/>
          <w:tab w:val="left" w:pos="3976"/>
        </w:tabs>
        <w:ind w:left="0" w:right="-110" w:firstLine="426"/>
        <w:jc w:val="center"/>
        <w:rPr>
          <w:b/>
          <w:sz w:val="18"/>
          <w:szCs w:val="18"/>
        </w:rPr>
      </w:pPr>
      <w:r w:rsidRPr="005A6700">
        <w:rPr>
          <w:sz w:val="18"/>
          <w:szCs w:val="18"/>
        </w:rPr>
        <w:lastRenderedPageBreak/>
        <w:t>РОССИЙСКАЯ ФЕДЕРАЦИЯ</w:t>
      </w:r>
    </w:p>
    <w:p w:rsidR="00042BD2" w:rsidRPr="005A6700" w:rsidRDefault="00042BD2" w:rsidP="00042BD2">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042BD2" w:rsidRPr="005A6700" w:rsidRDefault="00042BD2" w:rsidP="00042BD2">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042BD2" w:rsidRPr="005A6700" w:rsidRDefault="00042BD2" w:rsidP="00042BD2">
      <w:pPr>
        <w:tabs>
          <w:tab w:val="left" w:pos="426"/>
          <w:tab w:val="left" w:pos="3976"/>
        </w:tabs>
        <w:ind w:left="0" w:right="-110" w:firstLine="426"/>
        <w:jc w:val="center"/>
        <w:rPr>
          <w:b/>
          <w:bCs/>
          <w:sz w:val="18"/>
          <w:szCs w:val="18"/>
        </w:rPr>
      </w:pPr>
      <w:r w:rsidRPr="005A6700">
        <w:rPr>
          <w:b/>
          <w:bCs/>
          <w:sz w:val="18"/>
          <w:szCs w:val="18"/>
        </w:rPr>
        <w:t>АДМИНИСТРАЦИЯ</w:t>
      </w:r>
    </w:p>
    <w:p w:rsidR="00042BD2" w:rsidRDefault="00042BD2" w:rsidP="00042BD2">
      <w:pPr>
        <w:tabs>
          <w:tab w:val="left" w:pos="426"/>
          <w:tab w:val="left" w:pos="3976"/>
        </w:tabs>
        <w:ind w:left="0" w:right="-110" w:firstLine="426"/>
        <w:jc w:val="center"/>
        <w:rPr>
          <w:b/>
          <w:bCs/>
          <w:sz w:val="18"/>
          <w:szCs w:val="18"/>
        </w:rPr>
      </w:pPr>
      <w:r w:rsidRPr="005A6700">
        <w:rPr>
          <w:b/>
          <w:bCs/>
          <w:sz w:val="18"/>
          <w:szCs w:val="18"/>
        </w:rPr>
        <w:t>ПОСТАНОВЛЕНИЕ</w:t>
      </w:r>
    </w:p>
    <w:p w:rsidR="00042BD2" w:rsidRPr="005A6700" w:rsidRDefault="00042BD2" w:rsidP="00042BD2">
      <w:pPr>
        <w:tabs>
          <w:tab w:val="left" w:pos="426"/>
          <w:tab w:val="left" w:pos="3976"/>
        </w:tabs>
        <w:ind w:left="0" w:right="-110" w:firstLine="426"/>
        <w:rPr>
          <w:b/>
          <w:bCs/>
          <w:sz w:val="18"/>
          <w:szCs w:val="18"/>
        </w:rPr>
      </w:pPr>
    </w:p>
    <w:p w:rsidR="00042BD2" w:rsidRDefault="00042BD2" w:rsidP="00042BD2">
      <w:pPr>
        <w:tabs>
          <w:tab w:val="left" w:pos="426"/>
          <w:tab w:val="left" w:pos="3976"/>
        </w:tabs>
        <w:ind w:left="0" w:right="-110" w:firstLine="426"/>
        <w:rPr>
          <w:sz w:val="18"/>
          <w:szCs w:val="18"/>
          <w:u w:val="single"/>
        </w:rPr>
      </w:pPr>
      <w:r>
        <w:rPr>
          <w:bCs/>
          <w:sz w:val="18"/>
          <w:szCs w:val="18"/>
          <w:u w:val="single"/>
        </w:rPr>
        <w:t>18.09</w:t>
      </w:r>
      <w:r w:rsidRPr="005A6700">
        <w:rPr>
          <w:bCs/>
          <w:sz w:val="18"/>
          <w:szCs w:val="18"/>
          <w:u w:val="single"/>
        </w:rPr>
        <w:t>.2023</w:t>
      </w:r>
      <w:r w:rsidRPr="005A6700">
        <w:rPr>
          <w:sz w:val="18"/>
          <w:szCs w:val="18"/>
          <w:u w:val="single"/>
        </w:rPr>
        <w:t xml:space="preserve">  № </w:t>
      </w:r>
      <w:r>
        <w:rPr>
          <w:sz w:val="18"/>
          <w:szCs w:val="18"/>
          <w:u w:val="single"/>
        </w:rPr>
        <w:t>196 о/д</w:t>
      </w:r>
    </w:p>
    <w:p w:rsidR="00042BD2" w:rsidRDefault="00042BD2" w:rsidP="00042BD2">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042BD2" w:rsidRDefault="00042BD2" w:rsidP="00042BD2">
      <w:pPr>
        <w:tabs>
          <w:tab w:val="left" w:pos="426"/>
          <w:tab w:val="left" w:pos="3976"/>
        </w:tabs>
        <w:ind w:left="0" w:right="174" w:firstLine="426"/>
        <w:rPr>
          <w:sz w:val="18"/>
          <w:szCs w:val="18"/>
        </w:rPr>
      </w:pPr>
    </w:p>
    <w:p w:rsidR="00042BD2" w:rsidRDefault="00042BD2" w:rsidP="00042BD2">
      <w:pPr>
        <w:ind w:left="0" w:right="174" w:firstLine="426"/>
        <w:contextualSpacing/>
        <w:rPr>
          <w:sz w:val="18"/>
          <w:szCs w:val="18"/>
        </w:rPr>
      </w:pPr>
      <w:r w:rsidRPr="00042BD2">
        <w:rPr>
          <w:sz w:val="18"/>
          <w:szCs w:val="18"/>
        </w:rPr>
        <w:t>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w:t>
      </w:r>
    </w:p>
    <w:p w:rsidR="00042BD2" w:rsidRDefault="00042BD2" w:rsidP="00042BD2">
      <w:pPr>
        <w:ind w:left="0" w:right="174" w:firstLine="426"/>
        <w:contextualSpacing/>
        <w:rPr>
          <w:sz w:val="18"/>
          <w:szCs w:val="18"/>
        </w:rPr>
      </w:pPr>
    </w:p>
    <w:p w:rsidR="00042BD2" w:rsidRPr="00042BD2" w:rsidRDefault="00042BD2" w:rsidP="00042BD2">
      <w:pPr>
        <w:ind w:left="0" w:right="174" w:firstLine="426"/>
        <w:contextualSpacing/>
        <w:rPr>
          <w:rFonts w:eastAsia="Calibri"/>
          <w:sz w:val="18"/>
          <w:szCs w:val="18"/>
          <w:lang w:eastAsia="en-US"/>
        </w:rPr>
      </w:pPr>
      <w:proofErr w:type="gramStart"/>
      <w:r w:rsidRPr="00042BD2">
        <w:rPr>
          <w:rFonts w:eastAsia="Calibri"/>
          <w:sz w:val="18"/>
          <w:szCs w:val="18"/>
          <w:lang w:eastAsia="en-US"/>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04.04.2014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Законом Иркутской области от 12.11.2007 № 107-оз «Об</w:t>
      </w:r>
      <w:proofErr w:type="gramEnd"/>
      <w:r w:rsidRPr="00042BD2">
        <w:rPr>
          <w:rFonts w:eastAsia="Calibri"/>
          <w:sz w:val="18"/>
          <w:szCs w:val="18"/>
          <w:lang w:eastAsia="en-US"/>
        </w:rPr>
        <w:t xml:space="preserve"> административной ответственности за отдельные правонарушения в сфере охраны общественного порядка в Иркутской области», руководствуясь Уставом Хомутовского муниципального образования, Положением о муниципальном земельном контроле на  территории Хомутовского муниципального образования,  принятого решением Думы Хомутовского муниципального образования от 23.12.2021 № 57-269/д, Администрация Хомутовского муниципального образования,</w:t>
      </w:r>
    </w:p>
    <w:p w:rsidR="00042BD2" w:rsidRPr="00042BD2" w:rsidRDefault="00042BD2" w:rsidP="00042BD2">
      <w:pPr>
        <w:ind w:left="0" w:right="174" w:firstLine="426"/>
        <w:contextualSpacing/>
        <w:rPr>
          <w:rFonts w:eastAsia="Calibri"/>
          <w:sz w:val="18"/>
          <w:szCs w:val="18"/>
          <w:lang w:eastAsia="en-US"/>
        </w:rPr>
      </w:pP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ПОСТАНОВЛЯЕТ:</w:t>
      </w:r>
    </w:p>
    <w:p w:rsidR="00042BD2" w:rsidRPr="00042BD2" w:rsidRDefault="00042BD2" w:rsidP="00042BD2">
      <w:pPr>
        <w:ind w:left="0" w:right="174" w:firstLine="426"/>
        <w:contextualSpacing/>
        <w:rPr>
          <w:rFonts w:eastAsia="Calibri"/>
          <w:sz w:val="18"/>
          <w:szCs w:val="18"/>
          <w:lang w:eastAsia="en-US"/>
        </w:rPr>
      </w:pP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1. Определить перечень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 следующих должностных лиц Хомутовского муниципального образования:</w:t>
      </w: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w:t>
      </w:r>
      <w:r w:rsidRPr="00042BD2">
        <w:rPr>
          <w:rFonts w:eastAsia="Calibri"/>
          <w:sz w:val="18"/>
          <w:szCs w:val="18"/>
          <w:lang w:eastAsia="en-US"/>
        </w:rPr>
        <w:tab/>
        <w:t>Гурову Татьяну Ивановну – начальника отдела муниципального земельного, лесного контроля и соблюдения правил благоустройства;</w:t>
      </w: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w:t>
      </w:r>
      <w:r w:rsidRPr="00042BD2">
        <w:rPr>
          <w:rFonts w:eastAsia="Calibri"/>
          <w:sz w:val="18"/>
          <w:szCs w:val="18"/>
          <w:lang w:eastAsia="en-US"/>
        </w:rPr>
        <w:tab/>
        <w:t>Серебренникову Елену Михайловну – консультанта отдела муниципального земельного, лесного контроля и соблюдения правил благоустройства;</w:t>
      </w: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w:t>
      </w:r>
      <w:r w:rsidRPr="00042BD2">
        <w:rPr>
          <w:rFonts w:eastAsia="Calibri"/>
          <w:sz w:val="18"/>
          <w:szCs w:val="18"/>
          <w:lang w:eastAsia="en-US"/>
        </w:rPr>
        <w:tab/>
      </w:r>
      <w:proofErr w:type="spellStart"/>
      <w:r w:rsidRPr="00042BD2">
        <w:rPr>
          <w:rFonts w:eastAsia="Calibri"/>
          <w:sz w:val="18"/>
          <w:szCs w:val="18"/>
          <w:lang w:eastAsia="en-US"/>
        </w:rPr>
        <w:t>Метлеву</w:t>
      </w:r>
      <w:proofErr w:type="spellEnd"/>
      <w:r w:rsidRPr="00042BD2">
        <w:rPr>
          <w:rFonts w:eastAsia="Calibri"/>
          <w:sz w:val="18"/>
          <w:szCs w:val="18"/>
          <w:lang w:eastAsia="en-US"/>
        </w:rPr>
        <w:t xml:space="preserve"> Ирину Николаевну  – консультанта отдела муниципального земельного, лесного контроля и соблюдения правил благоустройства;</w:t>
      </w: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w:t>
      </w:r>
      <w:r w:rsidRPr="00042BD2">
        <w:rPr>
          <w:rFonts w:eastAsia="Calibri"/>
          <w:sz w:val="18"/>
          <w:szCs w:val="18"/>
          <w:lang w:eastAsia="en-US"/>
        </w:rPr>
        <w:tab/>
        <w:t>Бронникову Татьяну Николаевну - главного специалиста отдела муниципального земельного, лесного контроля и соблюдения правил благоустройства;</w:t>
      </w: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w:t>
      </w:r>
      <w:r w:rsidRPr="00042BD2">
        <w:rPr>
          <w:rFonts w:eastAsia="Calibri"/>
          <w:sz w:val="18"/>
          <w:szCs w:val="18"/>
          <w:lang w:eastAsia="en-US"/>
        </w:rPr>
        <w:tab/>
        <w:t>Палий Елену Александровну – ведущего специалиста  отдела муниципального земельного, лесного контроля и соблюдения правил благоустройства;</w:t>
      </w: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w:t>
      </w:r>
      <w:r w:rsidRPr="00042BD2">
        <w:rPr>
          <w:rFonts w:eastAsia="Calibri"/>
          <w:sz w:val="18"/>
          <w:szCs w:val="18"/>
          <w:lang w:eastAsia="en-US"/>
        </w:rPr>
        <w:tab/>
        <w:t>Емельянова Виктора Игоревича – ведущего специалиста  отдела муниципального земельного, лесного контроля и соблюдения правил благоустройства;</w:t>
      </w: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w:t>
      </w:r>
      <w:r w:rsidRPr="00042BD2">
        <w:rPr>
          <w:rFonts w:eastAsia="Calibri"/>
          <w:sz w:val="18"/>
          <w:szCs w:val="18"/>
          <w:lang w:eastAsia="en-US"/>
        </w:rPr>
        <w:tab/>
      </w:r>
      <w:proofErr w:type="spellStart"/>
      <w:r w:rsidRPr="00042BD2">
        <w:rPr>
          <w:rFonts w:eastAsia="Calibri"/>
          <w:sz w:val="18"/>
          <w:szCs w:val="18"/>
          <w:lang w:eastAsia="en-US"/>
        </w:rPr>
        <w:t>Будникову</w:t>
      </w:r>
      <w:proofErr w:type="spellEnd"/>
      <w:r w:rsidRPr="00042BD2">
        <w:rPr>
          <w:rFonts w:eastAsia="Calibri"/>
          <w:sz w:val="18"/>
          <w:szCs w:val="18"/>
          <w:lang w:eastAsia="en-US"/>
        </w:rPr>
        <w:t xml:space="preserve"> Ольгу Петровну ведущего специалиста социального отдела;</w:t>
      </w: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w:t>
      </w:r>
      <w:r w:rsidRPr="00042BD2">
        <w:rPr>
          <w:rFonts w:eastAsia="Calibri"/>
          <w:sz w:val="18"/>
          <w:szCs w:val="18"/>
          <w:lang w:eastAsia="en-US"/>
        </w:rPr>
        <w:tab/>
      </w:r>
      <w:proofErr w:type="spellStart"/>
      <w:r w:rsidRPr="00042BD2">
        <w:rPr>
          <w:rFonts w:eastAsia="Calibri"/>
          <w:sz w:val="18"/>
          <w:szCs w:val="18"/>
          <w:lang w:eastAsia="en-US"/>
        </w:rPr>
        <w:t>Трухан</w:t>
      </w:r>
      <w:proofErr w:type="spellEnd"/>
      <w:r w:rsidRPr="00042BD2">
        <w:rPr>
          <w:rFonts w:eastAsia="Calibri"/>
          <w:sz w:val="18"/>
          <w:szCs w:val="18"/>
          <w:lang w:eastAsia="en-US"/>
        </w:rPr>
        <w:t xml:space="preserve"> Юлию Владимировну – ведущего специалиста социального отдела;</w:t>
      </w: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w:t>
      </w:r>
      <w:r w:rsidRPr="00042BD2">
        <w:rPr>
          <w:rFonts w:eastAsia="Calibri"/>
          <w:sz w:val="18"/>
          <w:szCs w:val="18"/>
          <w:lang w:eastAsia="en-US"/>
        </w:rPr>
        <w:tab/>
        <w:t>Лобанову Евгению Игоревну – главного специалиста отдела муниципального заказа и реализации муниципальных программ.</w:t>
      </w: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2. Признать утратившим силу Постановление администрации от 06.12.2021 № 209 о/д «Об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w:t>
      </w: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3. Опубликовать настоящее постановление в установленном законом порядке.</w:t>
      </w:r>
    </w:p>
    <w:p w:rsidR="00042BD2" w:rsidRPr="00042BD2" w:rsidRDefault="00042BD2" w:rsidP="00042BD2">
      <w:pPr>
        <w:ind w:left="0" w:right="174" w:firstLine="426"/>
        <w:contextualSpacing/>
        <w:rPr>
          <w:rFonts w:eastAsia="Calibri"/>
          <w:sz w:val="18"/>
          <w:szCs w:val="18"/>
          <w:lang w:eastAsia="en-US"/>
        </w:rPr>
      </w:pPr>
      <w:r w:rsidRPr="00042BD2">
        <w:rPr>
          <w:rFonts w:eastAsia="Calibri"/>
          <w:sz w:val="18"/>
          <w:szCs w:val="18"/>
          <w:lang w:eastAsia="en-US"/>
        </w:rPr>
        <w:t xml:space="preserve">4. </w:t>
      </w:r>
      <w:proofErr w:type="gramStart"/>
      <w:r w:rsidRPr="00042BD2">
        <w:rPr>
          <w:rFonts w:eastAsia="Calibri"/>
          <w:sz w:val="18"/>
          <w:szCs w:val="18"/>
          <w:lang w:eastAsia="en-US"/>
        </w:rPr>
        <w:t>Контроль за</w:t>
      </w:r>
      <w:proofErr w:type="gramEnd"/>
      <w:r w:rsidRPr="00042BD2">
        <w:rPr>
          <w:rFonts w:eastAsia="Calibri"/>
          <w:sz w:val="18"/>
          <w:szCs w:val="18"/>
          <w:lang w:eastAsia="en-US"/>
        </w:rPr>
        <w:t xml:space="preserve"> исполнением настоящего постановления оставляю за собой.</w:t>
      </w:r>
    </w:p>
    <w:p w:rsidR="00042BD2" w:rsidRDefault="00042BD2" w:rsidP="00042BD2">
      <w:pPr>
        <w:ind w:left="0" w:right="174" w:firstLine="426"/>
        <w:contextualSpacing/>
        <w:rPr>
          <w:rFonts w:eastAsia="Calibri"/>
          <w:sz w:val="18"/>
          <w:szCs w:val="18"/>
          <w:lang w:eastAsia="en-US"/>
        </w:rPr>
      </w:pPr>
    </w:p>
    <w:p w:rsidR="00042BD2" w:rsidRPr="00DE18E2" w:rsidRDefault="00042BD2" w:rsidP="00DE18E2">
      <w:pPr>
        <w:ind w:left="0" w:right="174" w:firstLine="426"/>
        <w:contextualSpacing/>
        <w:jc w:val="right"/>
        <w:rPr>
          <w:rFonts w:eastAsia="Calibri"/>
          <w:i/>
          <w:sz w:val="18"/>
          <w:szCs w:val="18"/>
          <w:lang w:eastAsia="en-US"/>
        </w:rPr>
      </w:pPr>
      <w:r w:rsidRPr="00DE18E2">
        <w:rPr>
          <w:rFonts w:eastAsia="Calibri"/>
          <w:i/>
          <w:sz w:val="18"/>
          <w:szCs w:val="18"/>
          <w:lang w:eastAsia="en-US"/>
        </w:rPr>
        <w:t xml:space="preserve">Глава администрации </w:t>
      </w:r>
      <w:r w:rsidRPr="00DE18E2">
        <w:rPr>
          <w:rFonts w:eastAsia="Calibri"/>
          <w:i/>
          <w:sz w:val="18"/>
          <w:szCs w:val="18"/>
          <w:lang w:eastAsia="en-US"/>
        </w:rPr>
        <w:tab/>
        <w:t xml:space="preserve">            В.М. </w:t>
      </w:r>
      <w:proofErr w:type="spellStart"/>
      <w:r w:rsidRPr="00DE18E2">
        <w:rPr>
          <w:rFonts w:eastAsia="Calibri"/>
          <w:i/>
          <w:sz w:val="18"/>
          <w:szCs w:val="18"/>
          <w:lang w:eastAsia="en-US"/>
        </w:rPr>
        <w:t>Колмаченко</w:t>
      </w:r>
      <w:proofErr w:type="spellEnd"/>
    </w:p>
    <w:p w:rsidR="008C5866" w:rsidRDefault="008C5866" w:rsidP="008C5866">
      <w:pPr>
        <w:ind w:left="0" w:right="174" w:firstLine="426"/>
        <w:contextualSpacing/>
        <w:jc w:val="left"/>
        <w:rPr>
          <w:rFonts w:eastAsia="Calibri"/>
          <w:sz w:val="18"/>
          <w:szCs w:val="18"/>
          <w:lang w:eastAsia="en-US"/>
        </w:rPr>
      </w:pPr>
    </w:p>
    <w:p w:rsidR="008C5866" w:rsidRDefault="008C5866" w:rsidP="008C5866">
      <w:pPr>
        <w:ind w:left="0" w:right="174" w:firstLine="426"/>
        <w:contextualSpacing/>
        <w:jc w:val="left"/>
        <w:rPr>
          <w:rFonts w:eastAsia="Calibri"/>
          <w:sz w:val="18"/>
          <w:szCs w:val="18"/>
          <w:lang w:eastAsia="en-US"/>
        </w:rPr>
      </w:pPr>
    </w:p>
    <w:p w:rsidR="00DE18E2" w:rsidRPr="005A6700" w:rsidRDefault="00DE18E2" w:rsidP="00DE18E2">
      <w:pPr>
        <w:tabs>
          <w:tab w:val="left" w:pos="426"/>
          <w:tab w:val="left" w:pos="3976"/>
        </w:tabs>
        <w:ind w:left="0" w:right="-110" w:firstLine="426"/>
        <w:jc w:val="center"/>
        <w:rPr>
          <w:b/>
          <w:sz w:val="18"/>
          <w:szCs w:val="18"/>
        </w:rPr>
      </w:pPr>
      <w:r w:rsidRPr="005A6700">
        <w:rPr>
          <w:sz w:val="18"/>
          <w:szCs w:val="18"/>
        </w:rPr>
        <w:t>РОССИЙСКАЯ ФЕДЕРАЦИЯ</w:t>
      </w:r>
    </w:p>
    <w:p w:rsidR="00DE18E2" w:rsidRPr="005A6700" w:rsidRDefault="00DE18E2" w:rsidP="00DE18E2">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DE18E2" w:rsidRPr="005A6700" w:rsidRDefault="00DE18E2" w:rsidP="00DE18E2">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DE18E2" w:rsidRPr="005A6700" w:rsidRDefault="00DE18E2" w:rsidP="00DE18E2">
      <w:pPr>
        <w:tabs>
          <w:tab w:val="left" w:pos="426"/>
          <w:tab w:val="left" w:pos="3976"/>
        </w:tabs>
        <w:ind w:left="0" w:right="-110" w:firstLine="426"/>
        <w:jc w:val="center"/>
        <w:rPr>
          <w:b/>
          <w:bCs/>
          <w:sz w:val="18"/>
          <w:szCs w:val="18"/>
        </w:rPr>
      </w:pPr>
      <w:r w:rsidRPr="005A6700">
        <w:rPr>
          <w:b/>
          <w:bCs/>
          <w:sz w:val="18"/>
          <w:szCs w:val="18"/>
        </w:rPr>
        <w:t>АДМИНИСТРАЦИЯ</w:t>
      </w:r>
    </w:p>
    <w:p w:rsidR="00DE18E2" w:rsidRDefault="00DE18E2" w:rsidP="00DE18E2">
      <w:pPr>
        <w:tabs>
          <w:tab w:val="left" w:pos="426"/>
          <w:tab w:val="left" w:pos="3976"/>
        </w:tabs>
        <w:ind w:left="0" w:right="-110" w:firstLine="426"/>
        <w:jc w:val="center"/>
        <w:rPr>
          <w:b/>
          <w:bCs/>
          <w:sz w:val="18"/>
          <w:szCs w:val="18"/>
        </w:rPr>
      </w:pPr>
      <w:r w:rsidRPr="005A6700">
        <w:rPr>
          <w:b/>
          <w:bCs/>
          <w:sz w:val="18"/>
          <w:szCs w:val="18"/>
        </w:rPr>
        <w:t>ПОСТАНОВЛЕНИЕ</w:t>
      </w:r>
    </w:p>
    <w:p w:rsidR="00DE18E2" w:rsidRPr="005A6700" w:rsidRDefault="00DE18E2" w:rsidP="00DE18E2">
      <w:pPr>
        <w:tabs>
          <w:tab w:val="left" w:pos="426"/>
          <w:tab w:val="left" w:pos="3976"/>
        </w:tabs>
        <w:ind w:left="0" w:right="-110" w:firstLine="426"/>
        <w:rPr>
          <w:b/>
          <w:bCs/>
          <w:sz w:val="18"/>
          <w:szCs w:val="18"/>
        </w:rPr>
      </w:pPr>
    </w:p>
    <w:p w:rsidR="00DE18E2" w:rsidRDefault="00DE18E2" w:rsidP="00DE18E2">
      <w:pPr>
        <w:tabs>
          <w:tab w:val="left" w:pos="426"/>
          <w:tab w:val="left" w:pos="3976"/>
        </w:tabs>
        <w:ind w:left="0" w:right="-110" w:firstLine="426"/>
        <w:rPr>
          <w:sz w:val="18"/>
          <w:szCs w:val="18"/>
          <w:u w:val="single"/>
        </w:rPr>
      </w:pPr>
      <w:r>
        <w:rPr>
          <w:bCs/>
          <w:sz w:val="18"/>
          <w:szCs w:val="18"/>
          <w:u w:val="single"/>
        </w:rPr>
        <w:t>18.09</w:t>
      </w:r>
      <w:r w:rsidRPr="005A6700">
        <w:rPr>
          <w:bCs/>
          <w:sz w:val="18"/>
          <w:szCs w:val="18"/>
          <w:u w:val="single"/>
        </w:rPr>
        <w:t>.2023</w:t>
      </w:r>
      <w:r w:rsidRPr="005A6700">
        <w:rPr>
          <w:sz w:val="18"/>
          <w:szCs w:val="18"/>
          <w:u w:val="single"/>
        </w:rPr>
        <w:t xml:space="preserve">  № </w:t>
      </w:r>
      <w:r>
        <w:rPr>
          <w:sz w:val="18"/>
          <w:szCs w:val="18"/>
          <w:u w:val="single"/>
        </w:rPr>
        <w:t>197 о/д</w:t>
      </w:r>
    </w:p>
    <w:p w:rsidR="00DE18E2" w:rsidRDefault="00DE18E2" w:rsidP="00DE18E2">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DE18E2" w:rsidRDefault="00DE18E2" w:rsidP="00DC7C16">
      <w:pPr>
        <w:tabs>
          <w:tab w:val="left" w:pos="426"/>
          <w:tab w:val="left" w:pos="3976"/>
        </w:tabs>
        <w:ind w:left="0" w:right="174" w:firstLine="426"/>
        <w:rPr>
          <w:sz w:val="18"/>
          <w:szCs w:val="18"/>
        </w:rPr>
      </w:pPr>
    </w:p>
    <w:p w:rsidR="00DE18E2" w:rsidRDefault="00DE18E2" w:rsidP="00DC7C16">
      <w:pPr>
        <w:ind w:left="0" w:right="174" w:firstLine="426"/>
        <w:contextualSpacing/>
        <w:rPr>
          <w:rFonts w:eastAsia="Calibri"/>
          <w:sz w:val="18"/>
          <w:szCs w:val="18"/>
          <w:lang w:eastAsia="en-US"/>
        </w:rPr>
      </w:pPr>
      <w:r w:rsidRPr="00DE18E2">
        <w:rPr>
          <w:sz w:val="18"/>
          <w:szCs w:val="18"/>
        </w:rPr>
        <w:t xml:space="preserve"> 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 </w:t>
      </w:r>
      <w:r w:rsidRPr="00DE18E2">
        <w:rPr>
          <w:sz w:val="18"/>
          <w:szCs w:val="18"/>
        </w:rPr>
        <w:lastRenderedPageBreak/>
        <w:t>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8C5866" w:rsidRDefault="008C5866" w:rsidP="00DC7C16">
      <w:pPr>
        <w:ind w:left="0" w:right="174" w:firstLine="426"/>
        <w:contextualSpacing/>
        <w:rPr>
          <w:rFonts w:eastAsia="Calibri"/>
          <w:sz w:val="18"/>
          <w:szCs w:val="18"/>
          <w:lang w:eastAsia="en-US"/>
        </w:rPr>
      </w:pPr>
    </w:p>
    <w:p w:rsidR="00DE18E2" w:rsidRPr="00DE18E2" w:rsidRDefault="00DE18E2" w:rsidP="00DC7C16">
      <w:pPr>
        <w:ind w:left="0" w:right="174" w:firstLine="426"/>
        <w:contextualSpacing/>
        <w:rPr>
          <w:rFonts w:eastAsia="Calibri"/>
          <w:sz w:val="18"/>
          <w:szCs w:val="18"/>
          <w:lang w:eastAsia="en-US"/>
        </w:rPr>
      </w:pPr>
      <w:proofErr w:type="gramStart"/>
      <w:r w:rsidRPr="00DE18E2">
        <w:rPr>
          <w:rFonts w:eastAsia="Calibri"/>
          <w:sz w:val="18"/>
          <w:szCs w:val="18"/>
          <w:lang w:eastAsia="en-US"/>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04.04.2014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Законом Иркутской области от 30.12.2014 № 173-ОЗ «Об</w:t>
      </w:r>
      <w:proofErr w:type="gramEnd"/>
      <w:r w:rsidRPr="00DE18E2">
        <w:rPr>
          <w:rFonts w:eastAsia="Calibri"/>
          <w:sz w:val="18"/>
          <w:szCs w:val="18"/>
          <w:lang w:eastAsia="en-US"/>
        </w:rPr>
        <w:t xml:space="preserve"> </w:t>
      </w:r>
      <w:proofErr w:type="gramStart"/>
      <w:r w:rsidRPr="00DE18E2">
        <w:rPr>
          <w:rFonts w:eastAsia="Calibri"/>
          <w:sz w:val="18"/>
          <w:szCs w:val="18"/>
          <w:lang w:eastAsia="en-US"/>
        </w:rPr>
        <w:t>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руководствуясь Уставом Хомутовского муниципального образования, Положением о муниципальном земельном контроле на  территории Хомутовского муниципального образования,  принятого решением Думы Хомутовского муниципального образования от 23.12.2021 № 57-269/д, Администрация Хомутовского муниципального образования,</w:t>
      </w:r>
      <w:proofErr w:type="gramEnd"/>
    </w:p>
    <w:p w:rsidR="00DE18E2" w:rsidRPr="00DE18E2" w:rsidRDefault="00DE18E2" w:rsidP="00DC7C16">
      <w:pPr>
        <w:ind w:left="0" w:right="174" w:firstLine="426"/>
        <w:contextualSpacing/>
        <w:rPr>
          <w:rFonts w:eastAsia="Calibri"/>
          <w:sz w:val="18"/>
          <w:szCs w:val="18"/>
          <w:lang w:eastAsia="en-US"/>
        </w:rPr>
      </w:pP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ПОСТАНОВЛЯЕТ:</w:t>
      </w:r>
    </w:p>
    <w:p w:rsidR="00DE18E2" w:rsidRPr="00DE18E2" w:rsidRDefault="00DE18E2" w:rsidP="00DC7C16">
      <w:pPr>
        <w:ind w:left="0" w:right="174" w:firstLine="426"/>
        <w:contextualSpacing/>
        <w:rPr>
          <w:rFonts w:eastAsia="Calibri"/>
          <w:sz w:val="18"/>
          <w:szCs w:val="18"/>
          <w:lang w:eastAsia="en-US"/>
        </w:rPr>
      </w:pP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1.</w:t>
      </w:r>
      <w:r w:rsidRPr="00DE18E2">
        <w:rPr>
          <w:rFonts w:eastAsia="Calibri"/>
          <w:sz w:val="18"/>
          <w:szCs w:val="18"/>
          <w:lang w:eastAsia="en-US"/>
        </w:rPr>
        <w:tab/>
        <w:t>Определить перечень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следующих должностных лиц Хомутовского муниципального образования:</w:t>
      </w: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w:t>
      </w:r>
      <w:r w:rsidRPr="00DE18E2">
        <w:rPr>
          <w:rFonts w:eastAsia="Calibri"/>
          <w:sz w:val="18"/>
          <w:szCs w:val="18"/>
          <w:lang w:eastAsia="en-US"/>
        </w:rPr>
        <w:tab/>
        <w:t>Гурову Татьяну Ивановну – начальника отдела муниципального земельного, лесного контроля и соблюдения правил благоустройства;</w:t>
      </w: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w:t>
      </w:r>
      <w:r w:rsidRPr="00DE18E2">
        <w:rPr>
          <w:rFonts w:eastAsia="Calibri"/>
          <w:sz w:val="18"/>
          <w:szCs w:val="18"/>
          <w:lang w:eastAsia="en-US"/>
        </w:rPr>
        <w:tab/>
        <w:t>Серебренникову Елену Михайловну – консультанта отдела муниципального земельного, лесного контроля и соблюдения правил благоустройства;</w:t>
      </w: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w:t>
      </w:r>
      <w:r w:rsidRPr="00DE18E2">
        <w:rPr>
          <w:rFonts w:eastAsia="Calibri"/>
          <w:sz w:val="18"/>
          <w:szCs w:val="18"/>
          <w:lang w:eastAsia="en-US"/>
        </w:rPr>
        <w:tab/>
      </w:r>
      <w:proofErr w:type="spellStart"/>
      <w:r w:rsidRPr="00DE18E2">
        <w:rPr>
          <w:rFonts w:eastAsia="Calibri"/>
          <w:sz w:val="18"/>
          <w:szCs w:val="18"/>
          <w:lang w:eastAsia="en-US"/>
        </w:rPr>
        <w:t>Метлеву</w:t>
      </w:r>
      <w:proofErr w:type="spellEnd"/>
      <w:r w:rsidRPr="00DE18E2">
        <w:rPr>
          <w:rFonts w:eastAsia="Calibri"/>
          <w:sz w:val="18"/>
          <w:szCs w:val="18"/>
          <w:lang w:eastAsia="en-US"/>
        </w:rPr>
        <w:t xml:space="preserve"> Ирину Николаевну  – консультанта отдела муниципального земельного, лесного  контроля и соблюдения правил благоустройства;</w:t>
      </w: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w:t>
      </w:r>
      <w:r w:rsidRPr="00DE18E2">
        <w:rPr>
          <w:rFonts w:eastAsia="Calibri"/>
          <w:sz w:val="18"/>
          <w:szCs w:val="18"/>
          <w:lang w:eastAsia="en-US"/>
        </w:rPr>
        <w:tab/>
        <w:t>Бронникову Татьяну Николаевну-главного специалиста отдела муниципального земельного, лесного контроля и соблюдения правил благоустройства;</w:t>
      </w: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w:t>
      </w:r>
      <w:r w:rsidRPr="00DE18E2">
        <w:rPr>
          <w:rFonts w:eastAsia="Calibri"/>
          <w:sz w:val="18"/>
          <w:szCs w:val="18"/>
          <w:lang w:eastAsia="en-US"/>
        </w:rPr>
        <w:tab/>
        <w:t>Палий Елену Александровну – ведущего специалиста  отдела муниципального земельного, лесного контроля и соблюдения правил благоустройства;</w:t>
      </w: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w:t>
      </w:r>
      <w:r w:rsidRPr="00DE18E2">
        <w:rPr>
          <w:rFonts w:eastAsia="Calibri"/>
          <w:sz w:val="18"/>
          <w:szCs w:val="18"/>
          <w:lang w:eastAsia="en-US"/>
        </w:rPr>
        <w:tab/>
        <w:t>Емельянова Виктора Игоревича – ведущего специалиста  отдела муниципального земельного, лесного контроля и соблюдения правил благоустройства;</w:t>
      </w: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w:t>
      </w:r>
      <w:r w:rsidRPr="00DE18E2">
        <w:rPr>
          <w:rFonts w:eastAsia="Calibri"/>
          <w:sz w:val="18"/>
          <w:szCs w:val="18"/>
          <w:lang w:eastAsia="en-US"/>
        </w:rPr>
        <w:tab/>
      </w:r>
      <w:proofErr w:type="spellStart"/>
      <w:r w:rsidRPr="00DE18E2">
        <w:rPr>
          <w:rFonts w:eastAsia="Calibri"/>
          <w:sz w:val="18"/>
          <w:szCs w:val="18"/>
          <w:lang w:eastAsia="en-US"/>
        </w:rPr>
        <w:t>Будникову</w:t>
      </w:r>
      <w:proofErr w:type="spellEnd"/>
      <w:r w:rsidRPr="00DE18E2">
        <w:rPr>
          <w:rFonts w:eastAsia="Calibri"/>
          <w:sz w:val="18"/>
          <w:szCs w:val="18"/>
          <w:lang w:eastAsia="en-US"/>
        </w:rPr>
        <w:t xml:space="preserve"> Ольгу Петровну ведущего специалиста социального отдела;</w:t>
      </w: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w:t>
      </w:r>
      <w:r w:rsidRPr="00DE18E2">
        <w:rPr>
          <w:rFonts w:eastAsia="Calibri"/>
          <w:sz w:val="18"/>
          <w:szCs w:val="18"/>
          <w:lang w:eastAsia="en-US"/>
        </w:rPr>
        <w:tab/>
      </w:r>
      <w:proofErr w:type="spellStart"/>
      <w:r w:rsidRPr="00DE18E2">
        <w:rPr>
          <w:rFonts w:eastAsia="Calibri"/>
          <w:sz w:val="18"/>
          <w:szCs w:val="18"/>
          <w:lang w:eastAsia="en-US"/>
        </w:rPr>
        <w:t>Трухан</w:t>
      </w:r>
      <w:proofErr w:type="spellEnd"/>
      <w:r w:rsidRPr="00DE18E2">
        <w:rPr>
          <w:rFonts w:eastAsia="Calibri"/>
          <w:sz w:val="18"/>
          <w:szCs w:val="18"/>
          <w:lang w:eastAsia="en-US"/>
        </w:rPr>
        <w:t xml:space="preserve"> Юлию Владимировну – ведущего специалиста социального отдела;</w:t>
      </w: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w:t>
      </w:r>
      <w:r w:rsidRPr="00DE18E2">
        <w:rPr>
          <w:rFonts w:eastAsia="Calibri"/>
          <w:sz w:val="18"/>
          <w:szCs w:val="18"/>
          <w:lang w:eastAsia="en-US"/>
        </w:rPr>
        <w:tab/>
        <w:t>Лобанову Евгению Игоревну – главного специалиста отдела муниципального заказа и реализации муниципальных программ.</w:t>
      </w: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2.</w:t>
      </w:r>
      <w:r w:rsidRPr="00DE18E2">
        <w:rPr>
          <w:rFonts w:eastAsia="Calibri"/>
          <w:sz w:val="18"/>
          <w:szCs w:val="18"/>
          <w:lang w:eastAsia="en-US"/>
        </w:rPr>
        <w:tab/>
        <w:t>Признать утратившим силу Постановление от 30.11.2021 № 207о/д                  «Об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3.</w:t>
      </w:r>
      <w:r w:rsidRPr="00DE18E2">
        <w:rPr>
          <w:rFonts w:eastAsia="Calibri"/>
          <w:sz w:val="18"/>
          <w:szCs w:val="18"/>
          <w:lang w:eastAsia="en-US"/>
        </w:rPr>
        <w:tab/>
        <w:t>Опубликовать настоящее постановление в установленном законом порядке.</w:t>
      </w:r>
    </w:p>
    <w:p w:rsidR="00DE18E2" w:rsidRPr="00DE18E2" w:rsidRDefault="00DE18E2" w:rsidP="00DC7C16">
      <w:pPr>
        <w:ind w:left="0" w:right="174" w:firstLine="426"/>
        <w:contextualSpacing/>
        <w:rPr>
          <w:rFonts w:eastAsia="Calibri"/>
          <w:sz w:val="18"/>
          <w:szCs w:val="18"/>
          <w:lang w:eastAsia="en-US"/>
        </w:rPr>
      </w:pPr>
      <w:r w:rsidRPr="00DE18E2">
        <w:rPr>
          <w:rFonts w:eastAsia="Calibri"/>
          <w:sz w:val="18"/>
          <w:szCs w:val="18"/>
          <w:lang w:eastAsia="en-US"/>
        </w:rPr>
        <w:t>4.</w:t>
      </w:r>
      <w:r w:rsidRPr="00DE18E2">
        <w:rPr>
          <w:rFonts w:eastAsia="Calibri"/>
          <w:sz w:val="18"/>
          <w:szCs w:val="18"/>
          <w:lang w:eastAsia="en-US"/>
        </w:rPr>
        <w:tab/>
      </w:r>
      <w:proofErr w:type="gramStart"/>
      <w:r w:rsidRPr="00DE18E2">
        <w:rPr>
          <w:rFonts w:eastAsia="Calibri"/>
          <w:sz w:val="18"/>
          <w:szCs w:val="18"/>
          <w:lang w:eastAsia="en-US"/>
        </w:rPr>
        <w:t>Контроль за</w:t>
      </w:r>
      <w:proofErr w:type="gramEnd"/>
      <w:r w:rsidRPr="00DE18E2">
        <w:rPr>
          <w:rFonts w:eastAsia="Calibri"/>
          <w:sz w:val="18"/>
          <w:szCs w:val="18"/>
          <w:lang w:eastAsia="en-US"/>
        </w:rPr>
        <w:t xml:space="preserve"> исполнением данного постановления оставляю за собой.</w:t>
      </w:r>
    </w:p>
    <w:p w:rsidR="00DE18E2" w:rsidRDefault="00DE18E2" w:rsidP="00DE18E2">
      <w:pPr>
        <w:ind w:left="0" w:right="174" w:firstLine="426"/>
        <w:contextualSpacing/>
        <w:jc w:val="left"/>
        <w:rPr>
          <w:rFonts w:eastAsia="Calibri"/>
          <w:sz w:val="18"/>
          <w:szCs w:val="18"/>
          <w:lang w:eastAsia="en-US"/>
        </w:rPr>
      </w:pPr>
    </w:p>
    <w:p w:rsidR="00DC7C16" w:rsidRDefault="00DC7C16" w:rsidP="00DE18E2">
      <w:pPr>
        <w:ind w:left="0" w:right="174" w:firstLine="426"/>
        <w:contextualSpacing/>
        <w:jc w:val="left"/>
        <w:rPr>
          <w:rFonts w:eastAsia="Calibri"/>
          <w:sz w:val="18"/>
          <w:szCs w:val="18"/>
          <w:lang w:eastAsia="en-US"/>
        </w:rPr>
      </w:pPr>
    </w:p>
    <w:p w:rsidR="00665D70" w:rsidRDefault="00DE18E2" w:rsidP="00DC7C16">
      <w:pPr>
        <w:ind w:left="0" w:right="174" w:firstLine="426"/>
        <w:contextualSpacing/>
        <w:jc w:val="right"/>
        <w:rPr>
          <w:rFonts w:eastAsia="Calibri"/>
          <w:i/>
          <w:sz w:val="18"/>
          <w:szCs w:val="18"/>
          <w:lang w:eastAsia="en-US"/>
        </w:rPr>
      </w:pPr>
      <w:r w:rsidRPr="00DC7C16">
        <w:rPr>
          <w:rFonts w:eastAsia="Calibri"/>
          <w:i/>
          <w:sz w:val="18"/>
          <w:szCs w:val="18"/>
          <w:lang w:eastAsia="en-US"/>
        </w:rPr>
        <w:t xml:space="preserve">Глава администрации                                                                  В.М. </w:t>
      </w:r>
      <w:proofErr w:type="spellStart"/>
      <w:r w:rsidRPr="00DC7C16">
        <w:rPr>
          <w:rFonts w:eastAsia="Calibri"/>
          <w:i/>
          <w:sz w:val="18"/>
          <w:szCs w:val="18"/>
          <w:lang w:eastAsia="en-US"/>
        </w:rPr>
        <w:t>Колмаченко</w:t>
      </w:r>
      <w:proofErr w:type="spellEnd"/>
      <w:r w:rsidRPr="00DC7C16">
        <w:rPr>
          <w:rFonts w:eastAsia="Calibri"/>
          <w:i/>
          <w:sz w:val="18"/>
          <w:szCs w:val="18"/>
          <w:lang w:eastAsia="en-US"/>
        </w:rPr>
        <w:t xml:space="preserve"> </w:t>
      </w:r>
    </w:p>
    <w:p w:rsidR="00665D70" w:rsidRDefault="00665D70" w:rsidP="00DC7C16">
      <w:pPr>
        <w:ind w:left="0" w:right="174" w:firstLine="426"/>
        <w:contextualSpacing/>
        <w:jc w:val="right"/>
        <w:rPr>
          <w:rFonts w:eastAsia="Calibri"/>
          <w:i/>
          <w:sz w:val="18"/>
          <w:szCs w:val="18"/>
          <w:lang w:eastAsia="en-US"/>
        </w:rPr>
      </w:pPr>
    </w:p>
    <w:p w:rsidR="00665D70" w:rsidRDefault="00665D70" w:rsidP="00DC7C16">
      <w:pPr>
        <w:ind w:left="0" w:right="174" w:firstLine="426"/>
        <w:contextualSpacing/>
        <w:jc w:val="right"/>
        <w:rPr>
          <w:rFonts w:eastAsia="Calibri"/>
          <w:i/>
          <w:sz w:val="18"/>
          <w:szCs w:val="18"/>
          <w:lang w:eastAsia="en-US"/>
        </w:rPr>
      </w:pPr>
    </w:p>
    <w:p w:rsidR="00665D70" w:rsidRPr="005A6700" w:rsidRDefault="00665D70" w:rsidP="00665D70">
      <w:pPr>
        <w:tabs>
          <w:tab w:val="left" w:pos="426"/>
          <w:tab w:val="left" w:pos="3976"/>
        </w:tabs>
        <w:ind w:left="0" w:right="-110" w:firstLine="426"/>
        <w:jc w:val="center"/>
        <w:rPr>
          <w:b/>
          <w:sz w:val="18"/>
          <w:szCs w:val="18"/>
        </w:rPr>
      </w:pPr>
      <w:r w:rsidRPr="005A6700">
        <w:rPr>
          <w:sz w:val="18"/>
          <w:szCs w:val="18"/>
        </w:rPr>
        <w:t>РОССИЙСКАЯ ФЕДЕРАЦИЯ</w:t>
      </w:r>
    </w:p>
    <w:p w:rsidR="00665D70" w:rsidRPr="005A6700" w:rsidRDefault="00665D70" w:rsidP="00665D70">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665D70" w:rsidRPr="005A6700" w:rsidRDefault="00665D70" w:rsidP="00665D70">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665D70" w:rsidRPr="005A6700" w:rsidRDefault="00665D70" w:rsidP="00665D70">
      <w:pPr>
        <w:tabs>
          <w:tab w:val="left" w:pos="426"/>
          <w:tab w:val="left" w:pos="3976"/>
        </w:tabs>
        <w:ind w:left="0" w:right="-110" w:firstLine="426"/>
        <w:jc w:val="center"/>
        <w:rPr>
          <w:b/>
          <w:bCs/>
          <w:sz w:val="18"/>
          <w:szCs w:val="18"/>
        </w:rPr>
      </w:pPr>
      <w:r w:rsidRPr="005A6700">
        <w:rPr>
          <w:b/>
          <w:bCs/>
          <w:sz w:val="18"/>
          <w:szCs w:val="18"/>
        </w:rPr>
        <w:t>АДМИНИСТРАЦИЯ</w:t>
      </w:r>
    </w:p>
    <w:p w:rsidR="00665D70" w:rsidRDefault="00665D70" w:rsidP="00665D70">
      <w:pPr>
        <w:tabs>
          <w:tab w:val="left" w:pos="426"/>
          <w:tab w:val="left" w:pos="3976"/>
        </w:tabs>
        <w:ind w:left="0" w:right="-110" w:firstLine="426"/>
        <w:jc w:val="center"/>
        <w:rPr>
          <w:b/>
          <w:bCs/>
          <w:sz w:val="18"/>
          <w:szCs w:val="18"/>
        </w:rPr>
      </w:pPr>
      <w:r w:rsidRPr="005A6700">
        <w:rPr>
          <w:b/>
          <w:bCs/>
          <w:sz w:val="18"/>
          <w:szCs w:val="18"/>
        </w:rPr>
        <w:t>ПОСТАНОВЛЕНИЕ</w:t>
      </w:r>
    </w:p>
    <w:p w:rsidR="00665D70" w:rsidRPr="005A6700" w:rsidRDefault="00665D70" w:rsidP="00665D70">
      <w:pPr>
        <w:tabs>
          <w:tab w:val="left" w:pos="426"/>
          <w:tab w:val="left" w:pos="3976"/>
        </w:tabs>
        <w:ind w:left="0" w:right="-110" w:firstLine="426"/>
        <w:rPr>
          <w:b/>
          <w:bCs/>
          <w:sz w:val="18"/>
          <w:szCs w:val="18"/>
        </w:rPr>
      </w:pPr>
    </w:p>
    <w:p w:rsidR="00665D70" w:rsidRDefault="00665D70" w:rsidP="00665D70">
      <w:pPr>
        <w:tabs>
          <w:tab w:val="left" w:pos="426"/>
          <w:tab w:val="left" w:pos="3976"/>
        </w:tabs>
        <w:ind w:left="0" w:right="-110" w:firstLine="426"/>
        <w:rPr>
          <w:sz w:val="18"/>
          <w:szCs w:val="18"/>
          <w:u w:val="single"/>
        </w:rPr>
      </w:pPr>
      <w:r>
        <w:rPr>
          <w:bCs/>
          <w:sz w:val="18"/>
          <w:szCs w:val="18"/>
          <w:u w:val="single"/>
        </w:rPr>
        <w:t>18.09</w:t>
      </w:r>
      <w:r w:rsidRPr="005A6700">
        <w:rPr>
          <w:bCs/>
          <w:sz w:val="18"/>
          <w:szCs w:val="18"/>
          <w:u w:val="single"/>
        </w:rPr>
        <w:t>.2023</w:t>
      </w:r>
      <w:r w:rsidRPr="005A6700">
        <w:rPr>
          <w:sz w:val="18"/>
          <w:szCs w:val="18"/>
          <w:u w:val="single"/>
        </w:rPr>
        <w:t xml:space="preserve">  № </w:t>
      </w:r>
      <w:r w:rsidR="00F87B49">
        <w:rPr>
          <w:sz w:val="18"/>
          <w:szCs w:val="18"/>
          <w:u w:val="single"/>
        </w:rPr>
        <w:t>198</w:t>
      </w:r>
      <w:r>
        <w:rPr>
          <w:sz w:val="18"/>
          <w:szCs w:val="18"/>
          <w:u w:val="single"/>
        </w:rPr>
        <w:t xml:space="preserve"> о/д</w:t>
      </w:r>
    </w:p>
    <w:p w:rsidR="00665D70" w:rsidRDefault="00665D70" w:rsidP="00665D70">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665D70" w:rsidRDefault="00665D70" w:rsidP="00665D70">
      <w:pPr>
        <w:tabs>
          <w:tab w:val="left" w:pos="426"/>
          <w:tab w:val="left" w:pos="3976"/>
        </w:tabs>
        <w:ind w:left="0" w:right="174" w:firstLine="426"/>
        <w:rPr>
          <w:sz w:val="18"/>
          <w:szCs w:val="18"/>
        </w:rPr>
      </w:pPr>
    </w:p>
    <w:p w:rsidR="00F87B49" w:rsidRDefault="00665D70" w:rsidP="00F87B49">
      <w:pPr>
        <w:ind w:left="0" w:right="174" w:firstLine="426"/>
        <w:contextualSpacing/>
        <w:rPr>
          <w:sz w:val="18"/>
          <w:szCs w:val="18"/>
        </w:rPr>
      </w:pPr>
      <w:r w:rsidRPr="00DE18E2">
        <w:rPr>
          <w:sz w:val="18"/>
          <w:szCs w:val="18"/>
        </w:rPr>
        <w:t xml:space="preserve"> </w:t>
      </w:r>
      <w:r w:rsidR="00F87B49" w:rsidRPr="00F87B49">
        <w:rPr>
          <w:sz w:val="18"/>
          <w:szCs w:val="18"/>
        </w:rPr>
        <w:t>О внесении дополнения в постановление администрации Хомутовского муниципального образования от 20.12.2022 №267 о/д</w:t>
      </w:r>
      <w:r w:rsidR="00F87B49">
        <w:rPr>
          <w:sz w:val="18"/>
          <w:szCs w:val="18"/>
        </w:rPr>
        <w:t>.</w:t>
      </w:r>
    </w:p>
    <w:p w:rsidR="00F87B49" w:rsidRDefault="00F87B49" w:rsidP="00F87B49">
      <w:pPr>
        <w:ind w:left="0" w:right="174" w:firstLine="426"/>
        <w:contextualSpacing/>
        <w:rPr>
          <w:sz w:val="18"/>
          <w:szCs w:val="18"/>
        </w:rPr>
      </w:pPr>
    </w:p>
    <w:p w:rsidR="00AD6DF2" w:rsidRPr="00AD6DF2" w:rsidRDefault="00AD6DF2" w:rsidP="00AD6DF2">
      <w:pPr>
        <w:ind w:left="0" w:right="174" w:firstLine="426"/>
        <w:contextualSpacing/>
        <w:rPr>
          <w:sz w:val="18"/>
          <w:szCs w:val="18"/>
        </w:rPr>
      </w:pPr>
      <w:proofErr w:type="gramStart"/>
      <w:r w:rsidRPr="00AD6DF2">
        <w:rPr>
          <w:sz w:val="18"/>
          <w:szCs w:val="18"/>
        </w:rPr>
        <w:t xml:space="preserve">Руководствуясь пунктом 3.2 статьи 160.1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w:t>
      </w:r>
      <w:proofErr w:type="spellStart"/>
      <w:r w:rsidRPr="00AD6DF2">
        <w:rPr>
          <w:sz w:val="18"/>
          <w:szCs w:val="18"/>
        </w:rPr>
        <w:t>органамиместного</w:t>
      </w:r>
      <w:proofErr w:type="spellEnd"/>
      <w:r w:rsidRPr="00AD6DF2">
        <w:rPr>
          <w:sz w:val="18"/>
          <w:szCs w:val="18"/>
        </w:rPr>
        <w:t xml:space="preserve"> самоуправления, органами местной администрации полномочий главного администратора</w:t>
      </w:r>
      <w:proofErr w:type="gramEnd"/>
      <w:r w:rsidRPr="00AD6DF2">
        <w:rPr>
          <w:sz w:val="18"/>
          <w:szCs w:val="18"/>
        </w:rPr>
        <w:t xml:space="preserve"> </w:t>
      </w:r>
      <w:proofErr w:type="gramStart"/>
      <w:r w:rsidRPr="00AD6DF2">
        <w:rPr>
          <w:sz w:val="18"/>
          <w:szCs w:val="18"/>
        </w:rPr>
        <w:t xml:space="preserve">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Приказом Минфина России от 08.06.2021 № 75н «Об утверждении кодов (перечней кодов) бюджетной классификации Российской Федерации на 2023 год (на 2023 год и на плановый период 2024 и 2025 годов)», Уставом Хомутовского муниципального </w:t>
      </w:r>
      <w:r w:rsidRPr="00AD6DF2">
        <w:rPr>
          <w:sz w:val="18"/>
          <w:szCs w:val="18"/>
        </w:rPr>
        <w:lastRenderedPageBreak/>
        <w:t xml:space="preserve">образования, Положением о бюджетном процессе в </w:t>
      </w:r>
      <w:proofErr w:type="spellStart"/>
      <w:r w:rsidRPr="00AD6DF2">
        <w:rPr>
          <w:sz w:val="18"/>
          <w:szCs w:val="18"/>
        </w:rPr>
        <w:t>Хомутовском</w:t>
      </w:r>
      <w:proofErr w:type="spellEnd"/>
      <w:proofErr w:type="gramEnd"/>
      <w:r w:rsidRPr="00AD6DF2">
        <w:rPr>
          <w:sz w:val="18"/>
          <w:szCs w:val="18"/>
        </w:rPr>
        <w:t xml:space="preserve"> муниципальном </w:t>
      </w:r>
      <w:proofErr w:type="gramStart"/>
      <w:r w:rsidRPr="00AD6DF2">
        <w:rPr>
          <w:sz w:val="18"/>
          <w:szCs w:val="18"/>
        </w:rPr>
        <w:t>образовании</w:t>
      </w:r>
      <w:proofErr w:type="gramEnd"/>
      <w:r w:rsidRPr="00AD6DF2">
        <w:rPr>
          <w:sz w:val="18"/>
          <w:szCs w:val="18"/>
        </w:rPr>
        <w:t>, утвержденным решением Думы Хомутовского муниципального образования от 31.08.2017 №69-295/д, Администрация Хомутовского муниципального образования,</w:t>
      </w:r>
    </w:p>
    <w:p w:rsidR="00AD6DF2" w:rsidRPr="00AD6DF2" w:rsidRDefault="00AD6DF2" w:rsidP="00AD6DF2">
      <w:pPr>
        <w:ind w:left="0" w:right="174" w:firstLine="426"/>
        <w:contextualSpacing/>
        <w:rPr>
          <w:sz w:val="18"/>
          <w:szCs w:val="18"/>
        </w:rPr>
      </w:pPr>
    </w:p>
    <w:p w:rsidR="00AD6DF2" w:rsidRDefault="00AD6DF2" w:rsidP="00AD6DF2">
      <w:pPr>
        <w:ind w:left="0" w:right="174" w:firstLine="426"/>
        <w:contextualSpacing/>
        <w:rPr>
          <w:sz w:val="18"/>
          <w:szCs w:val="18"/>
        </w:rPr>
      </w:pPr>
      <w:r w:rsidRPr="00AD6DF2">
        <w:rPr>
          <w:sz w:val="18"/>
          <w:szCs w:val="18"/>
        </w:rPr>
        <w:t>ПОСТАНОВЛЯЕТ:</w:t>
      </w:r>
    </w:p>
    <w:p w:rsidR="00AD6DF2" w:rsidRPr="00AD6DF2" w:rsidRDefault="00AD6DF2" w:rsidP="00AD6DF2">
      <w:pPr>
        <w:ind w:left="0" w:right="174" w:firstLine="426"/>
        <w:contextualSpacing/>
        <w:rPr>
          <w:sz w:val="18"/>
          <w:szCs w:val="18"/>
        </w:rPr>
      </w:pPr>
    </w:p>
    <w:p w:rsidR="00AD6DF2" w:rsidRPr="00AD6DF2" w:rsidRDefault="00AD6DF2" w:rsidP="00AD6DF2">
      <w:pPr>
        <w:ind w:left="0" w:right="174" w:firstLine="426"/>
        <w:contextualSpacing/>
        <w:rPr>
          <w:sz w:val="18"/>
          <w:szCs w:val="18"/>
        </w:rPr>
      </w:pPr>
      <w:r w:rsidRPr="00AD6DF2">
        <w:rPr>
          <w:sz w:val="18"/>
          <w:szCs w:val="18"/>
        </w:rPr>
        <w:t>1.</w:t>
      </w:r>
      <w:r w:rsidRPr="00AD6DF2">
        <w:rPr>
          <w:sz w:val="18"/>
          <w:szCs w:val="18"/>
        </w:rPr>
        <w:tab/>
        <w:t>Внести в постановление администрации Хомутовского муниципального образования от 20.12.2022 №267 о/д «Об утверждении перечней главных администраторов доходов бюджета Хомутовского муниципального образования на 2023 год и плановый период 2024 и 2025 годов» дополнение:</w:t>
      </w:r>
    </w:p>
    <w:p w:rsidR="00F87B49" w:rsidRDefault="00AD6DF2" w:rsidP="00AD6DF2">
      <w:pPr>
        <w:ind w:left="0" w:right="174" w:firstLine="426"/>
        <w:contextualSpacing/>
        <w:rPr>
          <w:sz w:val="18"/>
          <w:szCs w:val="18"/>
        </w:rPr>
      </w:pPr>
      <w:r w:rsidRPr="00AD6DF2">
        <w:rPr>
          <w:sz w:val="18"/>
          <w:szCs w:val="18"/>
        </w:rPr>
        <w:t>Таблицу Приложения дополнить следующими строками:</w:t>
      </w:r>
    </w:p>
    <w:p w:rsidR="000F4F24" w:rsidRDefault="000F4F24" w:rsidP="00AD6DF2">
      <w:pPr>
        <w:ind w:left="0" w:right="174" w:firstLine="426"/>
        <w:contextualSpacing/>
        <w:rPr>
          <w:sz w:val="18"/>
          <w:szCs w:val="18"/>
        </w:rPr>
      </w:pPr>
    </w:p>
    <w:tbl>
      <w:tblPr>
        <w:tblStyle w:val="1290"/>
        <w:tblW w:w="10206" w:type="dxa"/>
        <w:tblInd w:w="108" w:type="dxa"/>
        <w:tblLayout w:type="fixed"/>
        <w:tblLook w:val="04A0" w:firstRow="1" w:lastRow="0" w:firstColumn="1" w:lastColumn="0" w:noHBand="0" w:noVBand="1"/>
      </w:tblPr>
      <w:tblGrid>
        <w:gridCol w:w="1134"/>
        <w:gridCol w:w="2127"/>
        <w:gridCol w:w="6945"/>
      </w:tblGrid>
      <w:tr w:rsidR="00AD6DF2" w:rsidRPr="00AD6DF2" w:rsidTr="000F4F24">
        <w:tc>
          <w:tcPr>
            <w:tcW w:w="3261" w:type="dxa"/>
            <w:gridSpan w:val="2"/>
            <w:vAlign w:val="center"/>
          </w:tcPr>
          <w:p w:rsidR="00AD6DF2" w:rsidRPr="00AD6DF2" w:rsidRDefault="00AD6DF2" w:rsidP="00AD6DF2">
            <w:pPr>
              <w:jc w:val="center"/>
              <w:rPr>
                <w:rFonts w:ascii="Times New Roman" w:hAnsi="Times New Roman"/>
                <w:sz w:val="18"/>
                <w:szCs w:val="18"/>
              </w:rPr>
            </w:pPr>
            <w:r w:rsidRPr="00AD6DF2">
              <w:rPr>
                <w:rFonts w:ascii="Times New Roman" w:hAnsi="Times New Roman"/>
                <w:sz w:val="18"/>
                <w:szCs w:val="18"/>
              </w:rPr>
              <w:t>Код бюджетной классификации Российской Федерации</w:t>
            </w:r>
          </w:p>
        </w:tc>
        <w:tc>
          <w:tcPr>
            <w:tcW w:w="6945" w:type="dxa"/>
            <w:vMerge w:val="restart"/>
            <w:vAlign w:val="center"/>
          </w:tcPr>
          <w:p w:rsidR="00AD6DF2" w:rsidRPr="00AD6DF2" w:rsidRDefault="00AD6DF2" w:rsidP="00AD6DF2">
            <w:pPr>
              <w:jc w:val="center"/>
              <w:rPr>
                <w:rFonts w:ascii="Times New Roman" w:hAnsi="Times New Roman"/>
                <w:sz w:val="18"/>
                <w:szCs w:val="18"/>
              </w:rPr>
            </w:pPr>
            <w:r w:rsidRPr="00AD6DF2">
              <w:rPr>
                <w:rFonts w:ascii="Times New Roman" w:hAnsi="Times New Roman"/>
                <w:sz w:val="18"/>
                <w:szCs w:val="18"/>
              </w:rPr>
              <w:t>Наименование дохода</w:t>
            </w:r>
          </w:p>
        </w:tc>
      </w:tr>
      <w:tr w:rsidR="00AD6DF2" w:rsidRPr="00AD6DF2" w:rsidTr="000F4F24">
        <w:tc>
          <w:tcPr>
            <w:tcW w:w="1134" w:type="dxa"/>
            <w:vAlign w:val="center"/>
          </w:tcPr>
          <w:p w:rsidR="00AD6DF2" w:rsidRPr="00AD6DF2" w:rsidRDefault="00AD6DF2" w:rsidP="00AD6DF2">
            <w:pPr>
              <w:jc w:val="center"/>
              <w:rPr>
                <w:rFonts w:ascii="Times New Roman" w:hAnsi="Times New Roman"/>
                <w:sz w:val="18"/>
                <w:szCs w:val="18"/>
              </w:rPr>
            </w:pPr>
            <w:r w:rsidRPr="00AD6DF2">
              <w:rPr>
                <w:rFonts w:ascii="Times New Roman" w:hAnsi="Times New Roman"/>
                <w:sz w:val="18"/>
                <w:szCs w:val="18"/>
              </w:rPr>
              <w:t>Код главного администратора доходов</w:t>
            </w:r>
          </w:p>
        </w:tc>
        <w:tc>
          <w:tcPr>
            <w:tcW w:w="2127" w:type="dxa"/>
            <w:vAlign w:val="center"/>
          </w:tcPr>
          <w:p w:rsidR="00AD6DF2" w:rsidRPr="00AD6DF2" w:rsidRDefault="00AD6DF2" w:rsidP="00AD6DF2">
            <w:pPr>
              <w:jc w:val="center"/>
              <w:rPr>
                <w:rFonts w:ascii="Times New Roman" w:hAnsi="Times New Roman"/>
                <w:sz w:val="18"/>
                <w:szCs w:val="18"/>
              </w:rPr>
            </w:pPr>
            <w:r w:rsidRPr="00AD6DF2">
              <w:rPr>
                <w:rFonts w:ascii="Times New Roman" w:hAnsi="Times New Roman"/>
                <w:sz w:val="18"/>
                <w:szCs w:val="18"/>
              </w:rPr>
              <w:t>Код доходов бюджета поселения</w:t>
            </w:r>
          </w:p>
        </w:tc>
        <w:tc>
          <w:tcPr>
            <w:tcW w:w="6945" w:type="dxa"/>
            <w:vMerge/>
          </w:tcPr>
          <w:p w:rsidR="00AD6DF2" w:rsidRPr="00AD6DF2" w:rsidRDefault="00AD6DF2" w:rsidP="00AD6DF2">
            <w:pPr>
              <w:rPr>
                <w:rFonts w:ascii="Times New Roman" w:hAnsi="Times New Roman"/>
                <w:sz w:val="18"/>
                <w:szCs w:val="18"/>
              </w:rPr>
            </w:pPr>
          </w:p>
        </w:tc>
      </w:tr>
      <w:tr w:rsidR="00AD6DF2" w:rsidRPr="00AD6DF2" w:rsidTr="000F4F24">
        <w:tc>
          <w:tcPr>
            <w:tcW w:w="1134" w:type="dxa"/>
            <w:vAlign w:val="center"/>
          </w:tcPr>
          <w:p w:rsidR="00AD6DF2" w:rsidRPr="00AD6DF2" w:rsidRDefault="00AD6DF2" w:rsidP="00AD6DF2">
            <w:pPr>
              <w:jc w:val="center"/>
              <w:rPr>
                <w:rFonts w:ascii="Times New Roman" w:hAnsi="Times New Roman"/>
                <w:sz w:val="18"/>
                <w:szCs w:val="18"/>
              </w:rPr>
            </w:pPr>
            <w:r w:rsidRPr="00AD6DF2">
              <w:rPr>
                <w:rFonts w:ascii="Times New Roman" w:hAnsi="Times New Roman"/>
                <w:sz w:val="18"/>
                <w:szCs w:val="18"/>
              </w:rPr>
              <w:t>734</w:t>
            </w:r>
          </w:p>
        </w:tc>
        <w:tc>
          <w:tcPr>
            <w:tcW w:w="2127" w:type="dxa"/>
          </w:tcPr>
          <w:p w:rsidR="00AD6DF2" w:rsidRPr="00AD6DF2" w:rsidRDefault="00AD6DF2" w:rsidP="00AD6DF2">
            <w:pPr>
              <w:contextualSpacing/>
              <w:rPr>
                <w:rFonts w:ascii="Times New Roman" w:hAnsi="Times New Roman"/>
                <w:sz w:val="18"/>
                <w:szCs w:val="18"/>
              </w:rPr>
            </w:pPr>
          </w:p>
          <w:p w:rsidR="00AD6DF2" w:rsidRPr="00AD6DF2" w:rsidRDefault="00AD6DF2" w:rsidP="00AD6DF2">
            <w:pPr>
              <w:contextualSpacing/>
              <w:rPr>
                <w:rFonts w:ascii="Times New Roman" w:hAnsi="Times New Roman"/>
                <w:sz w:val="18"/>
                <w:szCs w:val="18"/>
              </w:rPr>
            </w:pPr>
            <w:r w:rsidRPr="00AD6DF2">
              <w:rPr>
                <w:rFonts w:ascii="Times New Roman" w:hAnsi="Times New Roman"/>
                <w:sz w:val="18"/>
                <w:szCs w:val="18"/>
              </w:rPr>
              <w:t>1 17 15030 10 0009 150</w:t>
            </w:r>
          </w:p>
        </w:tc>
        <w:tc>
          <w:tcPr>
            <w:tcW w:w="6945" w:type="dxa"/>
          </w:tcPr>
          <w:p w:rsidR="00AD6DF2" w:rsidRPr="00AD6DF2" w:rsidRDefault="00AD6DF2" w:rsidP="00AD6DF2">
            <w:pPr>
              <w:contextualSpacing/>
              <w:rPr>
                <w:rFonts w:ascii="Times New Roman" w:hAnsi="Times New Roman"/>
                <w:sz w:val="18"/>
                <w:szCs w:val="18"/>
              </w:rPr>
            </w:pPr>
            <w:r w:rsidRPr="00AD6DF2">
              <w:rPr>
                <w:rFonts w:ascii="Times New Roman" w:hAnsi="Times New Roman"/>
                <w:sz w:val="18"/>
                <w:szCs w:val="18"/>
              </w:rPr>
              <w:t xml:space="preserve">Инициативные платежи, зачисляемые в бюджеты сельских поселений (устройство пешеходной дорожки в </w:t>
            </w:r>
            <w:proofErr w:type="spellStart"/>
            <w:r w:rsidRPr="00AD6DF2">
              <w:rPr>
                <w:rFonts w:ascii="Times New Roman" w:hAnsi="Times New Roman"/>
                <w:sz w:val="18"/>
                <w:szCs w:val="18"/>
              </w:rPr>
              <w:t>с</w:t>
            </w:r>
            <w:proofErr w:type="gramStart"/>
            <w:r w:rsidRPr="00AD6DF2">
              <w:rPr>
                <w:rFonts w:ascii="Times New Roman" w:hAnsi="Times New Roman"/>
                <w:sz w:val="18"/>
                <w:szCs w:val="18"/>
              </w:rPr>
              <w:t>.Х</w:t>
            </w:r>
            <w:proofErr w:type="gramEnd"/>
            <w:r w:rsidRPr="00AD6DF2">
              <w:rPr>
                <w:rFonts w:ascii="Times New Roman" w:hAnsi="Times New Roman"/>
                <w:sz w:val="18"/>
                <w:szCs w:val="18"/>
              </w:rPr>
              <w:t>омутово</w:t>
            </w:r>
            <w:proofErr w:type="spellEnd"/>
            <w:r w:rsidRPr="00AD6DF2">
              <w:rPr>
                <w:rFonts w:ascii="Times New Roman" w:hAnsi="Times New Roman"/>
                <w:sz w:val="18"/>
                <w:szCs w:val="18"/>
              </w:rPr>
              <w:t xml:space="preserve">  по инициативному проекту «Безопасный пешеход»)</w:t>
            </w:r>
          </w:p>
        </w:tc>
      </w:tr>
      <w:tr w:rsidR="00AD6DF2" w:rsidRPr="00AD6DF2" w:rsidTr="000F4F24">
        <w:tc>
          <w:tcPr>
            <w:tcW w:w="1134" w:type="dxa"/>
            <w:vAlign w:val="center"/>
          </w:tcPr>
          <w:p w:rsidR="00AD6DF2" w:rsidRPr="00AD6DF2" w:rsidRDefault="00AD6DF2" w:rsidP="00AD6DF2">
            <w:pPr>
              <w:jc w:val="center"/>
              <w:rPr>
                <w:rFonts w:ascii="Times New Roman" w:hAnsi="Times New Roman"/>
                <w:sz w:val="18"/>
                <w:szCs w:val="18"/>
              </w:rPr>
            </w:pPr>
            <w:r w:rsidRPr="00AD6DF2">
              <w:rPr>
                <w:rFonts w:ascii="Times New Roman" w:hAnsi="Times New Roman"/>
                <w:sz w:val="18"/>
                <w:szCs w:val="18"/>
              </w:rPr>
              <w:t>734</w:t>
            </w:r>
          </w:p>
        </w:tc>
        <w:tc>
          <w:tcPr>
            <w:tcW w:w="2127" w:type="dxa"/>
          </w:tcPr>
          <w:p w:rsidR="00AD6DF2" w:rsidRPr="00AD6DF2" w:rsidRDefault="00AD6DF2" w:rsidP="00AD6DF2">
            <w:pPr>
              <w:contextualSpacing/>
              <w:rPr>
                <w:rFonts w:ascii="Times New Roman" w:hAnsi="Times New Roman"/>
                <w:sz w:val="18"/>
                <w:szCs w:val="18"/>
              </w:rPr>
            </w:pPr>
          </w:p>
          <w:p w:rsidR="00AD6DF2" w:rsidRPr="00AD6DF2" w:rsidRDefault="00AD6DF2" w:rsidP="00AD6DF2">
            <w:pPr>
              <w:contextualSpacing/>
              <w:rPr>
                <w:rFonts w:ascii="Times New Roman" w:hAnsi="Times New Roman"/>
                <w:sz w:val="18"/>
                <w:szCs w:val="18"/>
              </w:rPr>
            </w:pPr>
            <w:r w:rsidRPr="00AD6DF2">
              <w:rPr>
                <w:rFonts w:ascii="Times New Roman" w:hAnsi="Times New Roman"/>
                <w:sz w:val="18"/>
                <w:szCs w:val="18"/>
              </w:rPr>
              <w:t>17 15030 10 0010 150</w:t>
            </w:r>
          </w:p>
        </w:tc>
        <w:tc>
          <w:tcPr>
            <w:tcW w:w="6945" w:type="dxa"/>
          </w:tcPr>
          <w:p w:rsidR="00AD6DF2" w:rsidRPr="00AD6DF2" w:rsidRDefault="00AD6DF2" w:rsidP="00AD6DF2">
            <w:pPr>
              <w:contextualSpacing/>
              <w:rPr>
                <w:rFonts w:ascii="Times New Roman" w:hAnsi="Times New Roman"/>
                <w:sz w:val="18"/>
                <w:szCs w:val="18"/>
              </w:rPr>
            </w:pPr>
            <w:r w:rsidRPr="00AD6DF2">
              <w:rPr>
                <w:rFonts w:ascii="Times New Roman" w:hAnsi="Times New Roman"/>
                <w:sz w:val="18"/>
                <w:szCs w:val="18"/>
              </w:rPr>
              <w:t xml:space="preserve">Инициативные платежи, зачисляемые в бюджеты сельских поселений (устройство детской игровой площадки в </w:t>
            </w:r>
            <w:proofErr w:type="spellStart"/>
            <w:r w:rsidRPr="00AD6DF2">
              <w:rPr>
                <w:rFonts w:ascii="Times New Roman" w:hAnsi="Times New Roman"/>
                <w:sz w:val="18"/>
                <w:szCs w:val="18"/>
              </w:rPr>
              <w:t>п</w:t>
            </w:r>
            <w:proofErr w:type="gramStart"/>
            <w:r w:rsidRPr="00AD6DF2">
              <w:rPr>
                <w:rFonts w:ascii="Times New Roman" w:hAnsi="Times New Roman"/>
                <w:sz w:val="18"/>
                <w:szCs w:val="18"/>
              </w:rPr>
              <w:t>.Г</w:t>
            </w:r>
            <w:proofErr w:type="gramEnd"/>
            <w:r w:rsidRPr="00AD6DF2">
              <w:rPr>
                <w:rFonts w:ascii="Times New Roman" w:hAnsi="Times New Roman"/>
                <w:sz w:val="18"/>
                <w:szCs w:val="18"/>
              </w:rPr>
              <w:t>орный</w:t>
            </w:r>
            <w:proofErr w:type="spellEnd"/>
            <w:r w:rsidRPr="00AD6DF2">
              <w:rPr>
                <w:rFonts w:ascii="Times New Roman" w:hAnsi="Times New Roman"/>
                <w:sz w:val="18"/>
                <w:szCs w:val="18"/>
              </w:rPr>
              <w:t xml:space="preserve"> по инициативному проекту «</w:t>
            </w:r>
            <w:proofErr w:type="spellStart"/>
            <w:r w:rsidRPr="00AD6DF2">
              <w:rPr>
                <w:rFonts w:ascii="Times New Roman" w:hAnsi="Times New Roman"/>
                <w:sz w:val="18"/>
                <w:szCs w:val="18"/>
              </w:rPr>
              <w:t>Игроград</w:t>
            </w:r>
            <w:proofErr w:type="spellEnd"/>
            <w:r w:rsidRPr="00AD6DF2">
              <w:rPr>
                <w:rFonts w:ascii="Times New Roman" w:hAnsi="Times New Roman"/>
                <w:sz w:val="18"/>
                <w:szCs w:val="18"/>
              </w:rPr>
              <w:t>»)</w:t>
            </w:r>
          </w:p>
        </w:tc>
      </w:tr>
      <w:tr w:rsidR="00AD6DF2" w:rsidRPr="00AD6DF2" w:rsidTr="000F4F24">
        <w:tc>
          <w:tcPr>
            <w:tcW w:w="1134" w:type="dxa"/>
            <w:vAlign w:val="center"/>
          </w:tcPr>
          <w:p w:rsidR="00AD6DF2" w:rsidRPr="00AD6DF2" w:rsidRDefault="00AD6DF2" w:rsidP="00AD6DF2">
            <w:pPr>
              <w:jc w:val="center"/>
              <w:rPr>
                <w:rFonts w:ascii="Times New Roman" w:hAnsi="Times New Roman"/>
                <w:sz w:val="18"/>
                <w:szCs w:val="18"/>
              </w:rPr>
            </w:pPr>
            <w:r w:rsidRPr="00AD6DF2">
              <w:rPr>
                <w:rFonts w:ascii="Times New Roman" w:hAnsi="Times New Roman"/>
                <w:sz w:val="18"/>
                <w:szCs w:val="18"/>
              </w:rPr>
              <w:t>734</w:t>
            </w:r>
          </w:p>
        </w:tc>
        <w:tc>
          <w:tcPr>
            <w:tcW w:w="2127" w:type="dxa"/>
          </w:tcPr>
          <w:p w:rsidR="00AD6DF2" w:rsidRPr="00AD6DF2" w:rsidRDefault="00AD6DF2" w:rsidP="00AD6DF2">
            <w:pPr>
              <w:contextualSpacing/>
              <w:rPr>
                <w:rFonts w:ascii="Times New Roman" w:hAnsi="Times New Roman"/>
                <w:sz w:val="18"/>
                <w:szCs w:val="18"/>
              </w:rPr>
            </w:pPr>
          </w:p>
          <w:p w:rsidR="00AD6DF2" w:rsidRPr="00AD6DF2" w:rsidRDefault="00AD6DF2" w:rsidP="00AD6DF2">
            <w:pPr>
              <w:contextualSpacing/>
              <w:rPr>
                <w:rFonts w:ascii="Times New Roman" w:hAnsi="Times New Roman"/>
                <w:sz w:val="18"/>
                <w:szCs w:val="18"/>
              </w:rPr>
            </w:pPr>
            <w:r w:rsidRPr="00AD6DF2">
              <w:rPr>
                <w:rFonts w:ascii="Times New Roman" w:hAnsi="Times New Roman"/>
                <w:sz w:val="18"/>
                <w:szCs w:val="18"/>
              </w:rPr>
              <w:t>17 15030 10 0011 150</w:t>
            </w:r>
          </w:p>
        </w:tc>
        <w:tc>
          <w:tcPr>
            <w:tcW w:w="6945" w:type="dxa"/>
          </w:tcPr>
          <w:p w:rsidR="00AD6DF2" w:rsidRPr="00AD6DF2" w:rsidRDefault="00AD6DF2" w:rsidP="00AD6DF2">
            <w:pPr>
              <w:contextualSpacing/>
              <w:rPr>
                <w:rFonts w:ascii="Times New Roman" w:hAnsi="Times New Roman"/>
                <w:sz w:val="18"/>
                <w:szCs w:val="18"/>
              </w:rPr>
            </w:pPr>
            <w:r w:rsidRPr="00AD6DF2">
              <w:rPr>
                <w:rFonts w:ascii="Times New Roman" w:hAnsi="Times New Roman"/>
                <w:sz w:val="18"/>
                <w:szCs w:val="18"/>
              </w:rPr>
              <w:t xml:space="preserve">Инициативные платежи, зачисляемые в бюджеты сельских поселений (устройство детской игровой площадки в </w:t>
            </w:r>
            <w:proofErr w:type="spellStart"/>
            <w:r w:rsidRPr="00AD6DF2">
              <w:rPr>
                <w:rFonts w:ascii="Times New Roman" w:hAnsi="Times New Roman"/>
                <w:sz w:val="18"/>
                <w:szCs w:val="18"/>
              </w:rPr>
              <w:t>п</w:t>
            </w:r>
            <w:proofErr w:type="gramStart"/>
            <w:r w:rsidRPr="00AD6DF2">
              <w:rPr>
                <w:rFonts w:ascii="Times New Roman" w:hAnsi="Times New Roman"/>
                <w:sz w:val="18"/>
                <w:szCs w:val="18"/>
              </w:rPr>
              <w:t>.П</w:t>
            </w:r>
            <w:proofErr w:type="gramEnd"/>
            <w:r w:rsidRPr="00AD6DF2">
              <w:rPr>
                <w:rFonts w:ascii="Times New Roman" w:hAnsi="Times New Roman"/>
                <w:sz w:val="18"/>
                <w:szCs w:val="18"/>
              </w:rPr>
              <w:t>лишкино</w:t>
            </w:r>
            <w:proofErr w:type="spellEnd"/>
            <w:r w:rsidRPr="00AD6DF2">
              <w:rPr>
                <w:rFonts w:ascii="Times New Roman" w:hAnsi="Times New Roman"/>
                <w:sz w:val="18"/>
                <w:szCs w:val="18"/>
              </w:rPr>
              <w:t xml:space="preserve"> по инициативному проекту «Лесная полянка»)</w:t>
            </w:r>
          </w:p>
        </w:tc>
      </w:tr>
      <w:tr w:rsidR="00AD6DF2" w:rsidRPr="00AD6DF2" w:rsidTr="000F4F24">
        <w:tc>
          <w:tcPr>
            <w:tcW w:w="1134" w:type="dxa"/>
            <w:vAlign w:val="center"/>
          </w:tcPr>
          <w:p w:rsidR="00AD6DF2" w:rsidRPr="00AD6DF2" w:rsidRDefault="00AD6DF2" w:rsidP="00AD6DF2">
            <w:pPr>
              <w:jc w:val="center"/>
              <w:rPr>
                <w:rFonts w:ascii="Times New Roman" w:hAnsi="Times New Roman"/>
                <w:sz w:val="18"/>
                <w:szCs w:val="18"/>
              </w:rPr>
            </w:pPr>
            <w:r w:rsidRPr="00AD6DF2">
              <w:rPr>
                <w:rFonts w:ascii="Times New Roman" w:hAnsi="Times New Roman"/>
                <w:sz w:val="18"/>
                <w:szCs w:val="18"/>
              </w:rPr>
              <w:t>734</w:t>
            </w:r>
          </w:p>
        </w:tc>
        <w:tc>
          <w:tcPr>
            <w:tcW w:w="2127" w:type="dxa"/>
          </w:tcPr>
          <w:p w:rsidR="00AD6DF2" w:rsidRPr="00AD6DF2" w:rsidRDefault="00AD6DF2" w:rsidP="00AD6DF2">
            <w:pPr>
              <w:contextualSpacing/>
              <w:rPr>
                <w:rFonts w:ascii="Times New Roman" w:hAnsi="Times New Roman"/>
                <w:sz w:val="18"/>
                <w:szCs w:val="18"/>
              </w:rPr>
            </w:pPr>
          </w:p>
          <w:p w:rsidR="00AD6DF2" w:rsidRPr="00AD6DF2" w:rsidRDefault="00AD6DF2" w:rsidP="00AD6DF2">
            <w:pPr>
              <w:contextualSpacing/>
              <w:rPr>
                <w:rFonts w:ascii="Times New Roman" w:hAnsi="Times New Roman"/>
                <w:sz w:val="18"/>
                <w:szCs w:val="18"/>
              </w:rPr>
            </w:pPr>
            <w:r w:rsidRPr="00AD6DF2">
              <w:rPr>
                <w:rFonts w:ascii="Times New Roman" w:hAnsi="Times New Roman"/>
                <w:sz w:val="18"/>
                <w:szCs w:val="18"/>
              </w:rPr>
              <w:t>17 15030 10 0012 150</w:t>
            </w:r>
          </w:p>
        </w:tc>
        <w:tc>
          <w:tcPr>
            <w:tcW w:w="6945" w:type="dxa"/>
          </w:tcPr>
          <w:p w:rsidR="00AD6DF2" w:rsidRPr="00AD6DF2" w:rsidRDefault="00AD6DF2" w:rsidP="00AD6DF2">
            <w:pPr>
              <w:contextualSpacing/>
              <w:rPr>
                <w:rFonts w:ascii="Times New Roman" w:hAnsi="Times New Roman"/>
                <w:sz w:val="18"/>
                <w:szCs w:val="18"/>
              </w:rPr>
            </w:pPr>
            <w:r w:rsidRPr="00AD6DF2">
              <w:rPr>
                <w:rFonts w:ascii="Times New Roman" w:hAnsi="Times New Roman"/>
                <w:sz w:val="18"/>
                <w:szCs w:val="18"/>
              </w:rPr>
              <w:t xml:space="preserve">Инициативные платежи, зачисляемые в бюджеты сельских поселений (выполнение работ по благоустройству территории в </w:t>
            </w:r>
            <w:proofErr w:type="spellStart"/>
            <w:r w:rsidRPr="00AD6DF2">
              <w:rPr>
                <w:rFonts w:ascii="Times New Roman" w:hAnsi="Times New Roman"/>
                <w:sz w:val="18"/>
                <w:szCs w:val="18"/>
              </w:rPr>
              <w:t>д</w:t>
            </w:r>
            <w:proofErr w:type="gramStart"/>
            <w:r w:rsidRPr="00AD6DF2">
              <w:rPr>
                <w:rFonts w:ascii="Times New Roman" w:hAnsi="Times New Roman"/>
                <w:sz w:val="18"/>
                <w:szCs w:val="18"/>
              </w:rPr>
              <w:t>.К</w:t>
            </w:r>
            <w:proofErr w:type="gramEnd"/>
            <w:r w:rsidRPr="00AD6DF2">
              <w:rPr>
                <w:rFonts w:ascii="Times New Roman" w:hAnsi="Times New Roman"/>
                <w:sz w:val="18"/>
                <w:szCs w:val="18"/>
              </w:rPr>
              <w:t>уда</w:t>
            </w:r>
            <w:proofErr w:type="spellEnd"/>
            <w:r w:rsidRPr="00AD6DF2">
              <w:rPr>
                <w:rFonts w:ascii="Times New Roman" w:hAnsi="Times New Roman"/>
                <w:sz w:val="18"/>
                <w:szCs w:val="18"/>
              </w:rPr>
              <w:t xml:space="preserve"> по инициативному проекту «</w:t>
            </w:r>
            <w:proofErr w:type="spellStart"/>
            <w:r w:rsidRPr="00AD6DF2">
              <w:rPr>
                <w:rFonts w:ascii="Times New Roman" w:hAnsi="Times New Roman"/>
                <w:sz w:val="18"/>
                <w:szCs w:val="18"/>
              </w:rPr>
              <w:t>Кудинка</w:t>
            </w:r>
            <w:proofErr w:type="spellEnd"/>
            <w:r w:rsidRPr="00AD6DF2">
              <w:rPr>
                <w:rFonts w:ascii="Times New Roman" w:hAnsi="Times New Roman"/>
                <w:sz w:val="18"/>
                <w:szCs w:val="18"/>
              </w:rPr>
              <w:t>»)</w:t>
            </w:r>
          </w:p>
        </w:tc>
      </w:tr>
      <w:tr w:rsidR="00AD6DF2" w:rsidRPr="00AD6DF2" w:rsidTr="000F4F24">
        <w:tc>
          <w:tcPr>
            <w:tcW w:w="1134" w:type="dxa"/>
            <w:vAlign w:val="center"/>
          </w:tcPr>
          <w:p w:rsidR="00AD6DF2" w:rsidRPr="00AD6DF2" w:rsidRDefault="00AD6DF2" w:rsidP="00AD6DF2">
            <w:pPr>
              <w:jc w:val="center"/>
              <w:rPr>
                <w:rFonts w:ascii="Times New Roman" w:hAnsi="Times New Roman"/>
                <w:sz w:val="18"/>
                <w:szCs w:val="18"/>
              </w:rPr>
            </w:pPr>
            <w:r w:rsidRPr="00AD6DF2">
              <w:rPr>
                <w:rFonts w:ascii="Times New Roman" w:hAnsi="Times New Roman"/>
                <w:sz w:val="18"/>
                <w:szCs w:val="18"/>
              </w:rPr>
              <w:t>734</w:t>
            </w:r>
          </w:p>
        </w:tc>
        <w:tc>
          <w:tcPr>
            <w:tcW w:w="2127" w:type="dxa"/>
          </w:tcPr>
          <w:p w:rsidR="00AD6DF2" w:rsidRPr="00AD6DF2" w:rsidRDefault="00AD6DF2" w:rsidP="00AD6DF2">
            <w:pPr>
              <w:contextualSpacing/>
              <w:rPr>
                <w:rFonts w:ascii="Times New Roman" w:hAnsi="Times New Roman"/>
                <w:sz w:val="18"/>
                <w:szCs w:val="18"/>
              </w:rPr>
            </w:pPr>
          </w:p>
          <w:p w:rsidR="00AD6DF2" w:rsidRPr="00AD6DF2" w:rsidRDefault="00AD6DF2" w:rsidP="00AD6DF2">
            <w:pPr>
              <w:contextualSpacing/>
              <w:rPr>
                <w:rFonts w:ascii="Times New Roman" w:hAnsi="Times New Roman"/>
                <w:sz w:val="18"/>
                <w:szCs w:val="18"/>
              </w:rPr>
            </w:pPr>
            <w:r w:rsidRPr="00AD6DF2">
              <w:rPr>
                <w:rFonts w:ascii="Times New Roman" w:hAnsi="Times New Roman"/>
                <w:sz w:val="18"/>
                <w:szCs w:val="18"/>
              </w:rPr>
              <w:t>17 15030 10 0013 150</w:t>
            </w:r>
          </w:p>
        </w:tc>
        <w:tc>
          <w:tcPr>
            <w:tcW w:w="6945" w:type="dxa"/>
          </w:tcPr>
          <w:p w:rsidR="00AD6DF2" w:rsidRPr="00AD6DF2" w:rsidRDefault="00AD6DF2" w:rsidP="00AD6DF2">
            <w:pPr>
              <w:contextualSpacing/>
              <w:rPr>
                <w:rFonts w:ascii="Times New Roman" w:hAnsi="Times New Roman"/>
                <w:sz w:val="18"/>
                <w:szCs w:val="18"/>
              </w:rPr>
            </w:pPr>
            <w:r w:rsidRPr="00AD6DF2">
              <w:rPr>
                <w:rFonts w:ascii="Times New Roman" w:hAnsi="Times New Roman"/>
                <w:sz w:val="18"/>
                <w:szCs w:val="18"/>
              </w:rPr>
              <w:t xml:space="preserve">Инициативные платежи, зачисляемые в бюджеты сельских поселений (устройство спортивной площадки в </w:t>
            </w:r>
            <w:proofErr w:type="spellStart"/>
            <w:r w:rsidRPr="00AD6DF2">
              <w:rPr>
                <w:rFonts w:ascii="Times New Roman" w:hAnsi="Times New Roman"/>
                <w:sz w:val="18"/>
                <w:szCs w:val="18"/>
              </w:rPr>
              <w:t>д</w:t>
            </w:r>
            <w:proofErr w:type="gramStart"/>
            <w:r w:rsidRPr="00AD6DF2">
              <w:rPr>
                <w:rFonts w:ascii="Times New Roman" w:hAnsi="Times New Roman"/>
                <w:sz w:val="18"/>
                <w:szCs w:val="18"/>
              </w:rPr>
              <w:t>.К</w:t>
            </w:r>
            <w:proofErr w:type="gramEnd"/>
            <w:r w:rsidRPr="00AD6DF2">
              <w:rPr>
                <w:rFonts w:ascii="Times New Roman" w:hAnsi="Times New Roman"/>
                <w:sz w:val="18"/>
                <w:szCs w:val="18"/>
              </w:rPr>
              <w:t>уда</w:t>
            </w:r>
            <w:proofErr w:type="spellEnd"/>
            <w:r w:rsidRPr="00AD6DF2">
              <w:rPr>
                <w:rFonts w:ascii="Times New Roman" w:hAnsi="Times New Roman"/>
                <w:sz w:val="18"/>
                <w:szCs w:val="18"/>
              </w:rPr>
              <w:t xml:space="preserve"> по инициативному проекту «Физкультура – жизнь!»)</w:t>
            </w:r>
          </w:p>
        </w:tc>
      </w:tr>
    </w:tbl>
    <w:p w:rsidR="00AD6DF2" w:rsidRDefault="00AD6DF2" w:rsidP="00AD6DF2">
      <w:pPr>
        <w:ind w:left="0" w:right="174" w:firstLine="426"/>
        <w:contextualSpacing/>
        <w:rPr>
          <w:sz w:val="18"/>
          <w:szCs w:val="18"/>
        </w:rPr>
      </w:pPr>
    </w:p>
    <w:p w:rsidR="000F4F24" w:rsidRPr="000F4F24" w:rsidRDefault="000F4F24" w:rsidP="000F4F24">
      <w:pPr>
        <w:ind w:left="0" w:right="174" w:firstLine="426"/>
        <w:contextualSpacing/>
        <w:rPr>
          <w:sz w:val="18"/>
          <w:szCs w:val="18"/>
        </w:rPr>
      </w:pPr>
      <w:r w:rsidRPr="000F4F24">
        <w:rPr>
          <w:sz w:val="18"/>
          <w:szCs w:val="18"/>
        </w:rPr>
        <w:t>2. Опубликовать настоящее постановление в установленном законом порядке.</w:t>
      </w:r>
    </w:p>
    <w:p w:rsidR="000F4F24" w:rsidRPr="000F4F24" w:rsidRDefault="000F4F24" w:rsidP="000F4F24">
      <w:pPr>
        <w:ind w:left="0" w:right="174" w:firstLine="426"/>
        <w:contextualSpacing/>
        <w:rPr>
          <w:sz w:val="18"/>
          <w:szCs w:val="18"/>
        </w:rPr>
      </w:pPr>
      <w:r w:rsidRPr="000F4F24">
        <w:rPr>
          <w:sz w:val="18"/>
          <w:szCs w:val="18"/>
        </w:rPr>
        <w:t xml:space="preserve">3. </w:t>
      </w:r>
      <w:proofErr w:type="gramStart"/>
      <w:r w:rsidRPr="000F4F24">
        <w:rPr>
          <w:sz w:val="18"/>
          <w:szCs w:val="18"/>
        </w:rPr>
        <w:t>Контроль за</w:t>
      </w:r>
      <w:proofErr w:type="gramEnd"/>
      <w:r w:rsidRPr="000F4F24">
        <w:rPr>
          <w:sz w:val="18"/>
          <w:szCs w:val="18"/>
        </w:rPr>
        <w:t xml:space="preserve"> исполнением данного постановления возложить на Первого Заместителя Главы администрации.</w:t>
      </w:r>
    </w:p>
    <w:p w:rsidR="000F4F24" w:rsidRPr="000F4F24" w:rsidRDefault="000F4F24" w:rsidP="000F4F24">
      <w:pPr>
        <w:ind w:left="0" w:right="174" w:firstLine="426"/>
        <w:contextualSpacing/>
        <w:rPr>
          <w:sz w:val="18"/>
          <w:szCs w:val="18"/>
        </w:rPr>
      </w:pPr>
    </w:p>
    <w:p w:rsidR="000F4F24" w:rsidRDefault="000F4F24" w:rsidP="000F4F24">
      <w:pPr>
        <w:ind w:left="0" w:right="174" w:firstLine="426"/>
        <w:contextualSpacing/>
        <w:rPr>
          <w:sz w:val="18"/>
          <w:szCs w:val="18"/>
        </w:rPr>
      </w:pPr>
    </w:p>
    <w:p w:rsidR="00AD6DF2" w:rsidRPr="000F4F24" w:rsidRDefault="000F4F24" w:rsidP="000F4F24">
      <w:pPr>
        <w:ind w:left="0" w:right="174" w:firstLine="426"/>
        <w:contextualSpacing/>
        <w:jc w:val="right"/>
        <w:rPr>
          <w:i/>
          <w:sz w:val="18"/>
          <w:szCs w:val="18"/>
        </w:rPr>
      </w:pPr>
      <w:r w:rsidRPr="000F4F24">
        <w:rPr>
          <w:i/>
          <w:sz w:val="18"/>
          <w:szCs w:val="18"/>
        </w:rPr>
        <w:t xml:space="preserve">Глава администрации                                      </w:t>
      </w:r>
      <w:proofErr w:type="spellStart"/>
      <w:r w:rsidRPr="000F4F24">
        <w:rPr>
          <w:i/>
          <w:sz w:val="18"/>
          <w:szCs w:val="18"/>
        </w:rPr>
        <w:t>В.М.Колмаченко</w:t>
      </w:r>
      <w:proofErr w:type="spellEnd"/>
      <w:r w:rsidRPr="000F4F24">
        <w:rPr>
          <w:i/>
          <w:sz w:val="18"/>
          <w:szCs w:val="18"/>
        </w:rPr>
        <w:t xml:space="preserve">   </w:t>
      </w:r>
    </w:p>
    <w:p w:rsidR="00F87B49" w:rsidRDefault="00F87B49" w:rsidP="00665D70">
      <w:pPr>
        <w:ind w:left="0" w:right="174" w:firstLine="426"/>
        <w:contextualSpacing/>
        <w:jc w:val="right"/>
        <w:rPr>
          <w:sz w:val="18"/>
          <w:szCs w:val="18"/>
        </w:rPr>
      </w:pPr>
    </w:p>
    <w:p w:rsidR="003A73B7" w:rsidRDefault="003A73B7" w:rsidP="003A73B7">
      <w:pPr>
        <w:ind w:left="0" w:right="174" w:firstLine="426"/>
        <w:contextualSpacing/>
        <w:jc w:val="right"/>
        <w:rPr>
          <w:rFonts w:eastAsia="Calibri"/>
          <w:i/>
          <w:sz w:val="18"/>
          <w:szCs w:val="18"/>
          <w:lang w:eastAsia="en-US"/>
        </w:rPr>
      </w:pPr>
    </w:p>
    <w:p w:rsidR="003A73B7" w:rsidRPr="005A6700" w:rsidRDefault="003A73B7" w:rsidP="003A73B7">
      <w:pPr>
        <w:tabs>
          <w:tab w:val="left" w:pos="426"/>
          <w:tab w:val="left" w:pos="3976"/>
        </w:tabs>
        <w:ind w:left="0" w:right="-110" w:firstLine="426"/>
        <w:jc w:val="center"/>
        <w:rPr>
          <w:b/>
          <w:sz w:val="18"/>
          <w:szCs w:val="18"/>
        </w:rPr>
      </w:pPr>
      <w:r w:rsidRPr="005A6700">
        <w:rPr>
          <w:sz w:val="18"/>
          <w:szCs w:val="18"/>
        </w:rPr>
        <w:t>РОССИЙСКАЯ ФЕДЕРАЦИЯ</w:t>
      </w:r>
    </w:p>
    <w:p w:rsidR="003A73B7" w:rsidRPr="005A6700" w:rsidRDefault="003A73B7" w:rsidP="003A73B7">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3A73B7" w:rsidRPr="005A6700" w:rsidRDefault="003A73B7" w:rsidP="003A73B7">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3A73B7" w:rsidRPr="005A6700" w:rsidRDefault="003A73B7" w:rsidP="003A73B7">
      <w:pPr>
        <w:tabs>
          <w:tab w:val="left" w:pos="426"/>
          <w:tab w:val="left" w:pos="3976"/>
        </w:tabs>
        <w:ind w:left="0" w:right="-110" w:firstLine="426"/>
        <w:jc w:val="center"/>
        <w:rPr>
          <w:b/>
          <w:bCs/>
          <w:sz w:val="18"/>
          <w:szCs w:val="18"/>
        </w:rPr>
      </w:pPr>
      <w:r w:rsidRPr="005A6700">
        <w:rPr>
          <w:b/>
          <w:bCs/>
          <w:sz w:val="18"/>
          <w:szCs w:val="18"/>
        </w:rPr>
        <w:t>АДМИНИСТРАЦИЯ</w:t>
      </w:r>
    </w:p>
    <w:p w:rsidR="003A73B7" w:rsidRDefault="003A73B7" w:rsidP="003A73B7">
      <w:pPr>
        <w:tabs>
          <w:tab w:val="left" w:pos="426"/>
          <w:tab w:val="left" w:pos="3976"/>
        </w:tabs>
        <w:ind w:left="0" w:right="-110" w:firstLine="426"/>
        <w:jc w:val="center"/>
        <w:rPr>
          <w:b/>
          <w:bCs/>
          <w:sz w:val="18"/>
          <w:szCs w:val="18"/>
        </w:rPr>
      </w:pPr>
      <w:r w:rsidRPr="005A6700">
        <w:rPr>
          <w:b/>
          <w:bCs/>
          <w:sz w:val="18"/>
          <w:szCs w:val="18"/>
        </w:rPr>
        <w:t>ПОСТАНОВЛЕНИЕ</w:t>
      </w:r>
    </w:p>
    <w:p w:rsidR="003A73B7" w:rsidRPr="005A6700" w:rsidRDefault="003A73B7" w:rsidP="003A73B7">
      <w:pPr>
        <w:tabs>
          <w:tab w:val="left" w:pos="426"/>
          <w:tab w:val="left" w:pos="3976"/>
        </w:tabs>
        <w:ind w:left="0" w:right="-110" w:firstLine="426"/>
        <w:rPr>
          <w:b/>
          <w:bCs/>
          <w:sz w:val="18"/>
          <w:szCs w:val="18"/>
        </w:rPr>
      </w:pPr>
    </w:p>
    <w:p w:rsidR="003A73B7" w:rsidRDefault="003A73B7" w:rsidP="003A73B7">
      <w:pPr>
        <w:tabs>
          <w:tab w:val="left" w:pos="426"/>
          <w:tab w:val="left" w:pos="3976"/>
        </w:tabs>
        <w:ind w:left="0" w:right="-110" w:firstLine="426"/>
        <w:rPr>
          <w:sz w:val="18"/>
          <w:szCs w:val="18"/>
          <w:u w:val="single"/>
        </w:rPr>
      </w:pPr>
      <w:r>
        <w:rPr>
          <w:bCs/>
          <w:sz w:val="18"/>
          <w:szCs w:val="18"/>
          <w:u w:val="single"/>
        </w:rPr>
        <w:t>18.09</w:t>
      </w:r>
      <w:r w:rsidRPr="005A6700">
        <w:rPr>
          <w:bCs/>
          <w:sz w:val="18"/>
          <w:szCs w:val="18"/>
          <w:u w:val="single"/>
        </w:rPr>
        <w:t>.2023</w:t>
      </w:r>
      <w:r w:rsidRPr="005A6700">
        <w:rPr>
          <w:sz w:val="18"/>
          <w:szCs w:val="18"/>
          <w:u w:val="single"/>
        </w:rPr>
        <w:t xml:space="preserve">  № </w:t>
      </w:r>
      <w:r>
        <w:rPr>
          <w:sz w:val="18"/>
          <w:szCs w:val="18"/>
          <w:u w:val="single"/>
        </w:rPr>
        <w:t>19</w:t>
      </w:r>
      <w:r>
        <w:rPr>
          <w:sz w:val="18"/>
          <w:szCs w:val="18"/>
          <w:u w:val="single"/>
        </w:rPr>
        <w:t>9</w:t>
      </w:r>
      <w:r>
        <w:rPr>
          <w:sz w:val="18"/>
          <w:szCs w:val="18"/>
          <w:u w:val="single"/>
        </w:rPr>
        <w:t xml:space="preserve"> о/д</w:t>
      </w:r>
    </w:p>
    <w:p w:rsidR="003A73B7" w:rsidRDefault="003A73B7" w:rsidP="003A73B7">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3A73B7" w:rsidRDefault="003A73B7" w:rsidP="003A73B7">
      <w:pPr>
        <w:tabs>
          <w:tab w:val="left" w:pos="426"/>
          <w:tab w:val="left" w:pos="3976"/>
        </w:tabs>
        <w:ind w:left="0" w:right="174" w:firstLine="426"/>
        <w:rPr>
          <w:sz w:val="18"/>
          <w:szCs w:val="18"/>
        </w:rPr>
      </w:pPr>
    </w:p>
    <w:p w:rsidR="003A73B7" w:rsidRDefault="003A73B7" w:rsidP="003A73B7">
      <w:pPr>
        <w:ind w:left="0" w:right="174" w:firstLine="426"/>
        <w:contextualSpacing/>
        <w:rPr>
          <w:sz w:val="18"/>
          <w:szCs w:val="18"/>
        </w:rPr>
      </w:pPr>
      <w:r w:rsidRPr="003A73B7">
        <w:rPr>
          <w:sz w:val="18"/>
          <w:szCs w:val="18"/>
        </w:rPr>
        <w:t>Об утверждении тарифов на платные услуги Муниципального казенного учреждения «Хозяйственно-эксплуатационная служба Хомутовского муниципального образования»</w:t>
      </w:r>
      <w:r>
        <w:rPr>
          <w:sz w:val="18"/>
          <w:szCs w:val="18"/>
        </w:rPr>
        <w:t>.</w:t>
      </w:r>
    </w:p>
    <w:p w:rsidR="003A73B7" w:rsidRDefault="003A73B7" w:rsidP="003A73B7">
      <w:pPr>
        <w:ind w:left="0" w:right="174" w:firstLine="426"/>
        <w:contextualSpacing/>
        <w:rPr>
          <w:sz w:val="18"/>
          <w:szCs w:val="18"/>
        </w:rPr>
      </w:pPr>
    </w:p>
    <w:p w:rsidR="003A73B7" w:rsidRDefault="003A73B7" w:rsidP="003A73B7">
      <w:pPr>
        <w:ind w:left="0" w:right="174" w:firstLine="426"/>
        <w:contextualSpacing/>
        <w:rPr>
          <w:sz w:val="18"/>
          <w:szCs w:val="18"/>
        </w:rPr>
      </w:pPr>
      <w:proofErr w:type="gramStart"/>
      <w:r w:rsidRPr="003A73B7">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3A73B7">
        <w:rPr>
          <w:sz w:val="18"/>
          <w:szCs w:val="18"/>
        </w:rPr>
        <w:t>дсп</w:t>
      </w:r>
      <w:proofErr w:type="spellEnd"/>
      <w:r w:rsidRPr="003A73B7">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3A73B7" w:rsidRPr="003A73B7" w:rsidRDefault="003A73B7" w:rsidP="003A73B7">
      <w:pPr>
        <w:ind w:left="0" w:right="174" w:firstLine="426"/>
        <w:contextualSpacing/>
        <w:rPr>
          <w:sz w:val="18"/>
          <w:szCs w:val="18"/>
        </w:rPr>
      </w:pPr>
    </w:p>
    <w:p w:rsidR="003A73B7" w:rsidRDefault="003A73B7" w:rsidP="003A73B7">
      <w:pPr>
        <w:ind w:left="0" w:right="174" w:firstLine="426"/>
        <w:contextualSpacing/>
        <w:rPr>
          <w:sz w:val="18"/>
          <w:szCs w:val="18"/>
        </w:rPr>
      </w:pPr>
      <w:r w:rsidRPr="003A73B7">
        <w:rPr>
          <w:sz w:val="18"/>
          <w:szCs w:val="18"/>
        </w:rPr>
        <w:t>ПОСТАНОВЛЯЕТ:</w:t>
      </w:r>
    </w:p>
    <w:p w:rsidR="003A73B7" w:rsidRPr="003A73B7" w:rsidRDefault="003A73B7" w:rsidP="003A73B7">
      <w:pPr>
        <w:ind w:left="0" w:right="174" w:firstLine="426"/>
        <w:contextualSpacing/>
        <w:rPr>
          <w:sz w:val="18"/>
          <w:szCs w:val="18"/>
        </w:rPr>
      </w:pPr>
    </w:p>
    <w:p w:rsidR="003A73B7" w:rsidRPr="003A73B7" w:rsidRDefault="003A73B7" w:rsidP="003A73B7">
      <w:pPr>
        <w:ind w:left="0" w:right="174" w:firstLine="426"/>
        <w:contextualSpacing/>
        <w:rPr>
          <w:sz w:val="18"/>
          <w:szCs w:val="18"/>
        </w:rPr>
      </w:pPr>
      <w:r w:rsidRPr="003A73B7">
        <w:rPr>
          <w:sz w:val="18"/>
          <w:szCs w:val="18"/>
        </w:rPr>
        <w:t>1.</w:t>
      </w:r>
      <w:r w:rsidRPr="003A73B7">
        <w:rPr>
          <w:sz w:val="18"/>
          <w:szCs w:val="18"/>
        </w:rPr>
        <w:tab/>
        <w:t>Утвердить тарифы на платные услуги Муниципального казенного учреждения «Хозяйственно-эксплуатационная служба Хомутовского муниципального образования» с 01.10.2023 (Приложение).</w:t>
      </w:r>
    </w:p>
    <w:p w:rsidR="003A73B7" w:rsidRPr="003A73B7" w:rsidRDefault="003A73B7" w:rsidP="003A73B7">
      <w:pPr>
        <w:ind w:left="0" w:right="174" w:firstLine="426"/>
        <w:contextualSpacing/>
        <w:rPr>
          <w:sz w:val="18"/>
          <w:szCs w:val="18"/>
        </w:rPr>
      </w:pPr>
      <w:r w:rsidRPr="003A73B7">
        <w:rPr>
          <w:sz w:val="18"/>
          <w:szCs w:val="18"/>
        </w:rPr>
        <w:t>2.</w:t>
      </w:r>
      <w:r w:rsidRPr="003A73B7">
        <w:rPr>
          <w:sz w:val="18"/>
          <w:szCs w:val="18"/>
        </w:rPr>
        <w:tab/>
        <w:t>Постановление администрации Хомутовского муниципального образования от 28.11.2022 № 253о/д «Об утверждении тарифов на платные услуги Муниципального казенного учреждения «Хозяйственно-эксплуатационная служба Хомутовского муниципального образования» признать утратившим силу.</w:t>
      </w:r>
    </w:p>
    <w:p w:rsidR="003A73B7" w:rsidRPr="003A73B7" w:rsidRDefault="003A73B7" w:rsidP="003A73B7">
      <w:pPr>
        <w:ind w:left="0" w:right="174" w:firstLine="426"/>
        <w:contextualSpacing/>
        <w:rPr>
          <w:sz w:val="18"/>
          <w:szCs w:val="18"/>
        </w:rPr>
      </w:pPr>
      <w:r w:rsidRPr="003A73B7">
        <w:rPr>
          <w:sz w:val="18"/>
          <w:szCs w:val="18"/>
        </w:rPr>
        <w:t>3.</w:t>
      </w:r>
      <w:r w:rsidRPr="003A73B7">
        <w:rPr>
          <w:sz w:val="18"/>
          <w:szCs w:val="18"/>
        </w:rPr>
        <w:tab/>
        <w:t>Опубликовать настоящее постановление в установленном законом порядке.</w:t>
      </w:r>
    </w:p>
    <w:p w:rsidR="003A73B7" w:rsidRPr="003A73B7" w:rsidRDefault="003A73B7" w:rsidP="003A73B7">
      <w:pPr>
        <w:ind w:left="0" w:right="174" w:firstLine="426"/>
        <w:contextualSpacing/>
        <w:rPr>
          <w:sz w:val="18"/>
          <w:szCs w:val="18"/>
        </w:rPr>
      </w:pPr>
      <w:r w:rsidRPr="003A73B7">
        <w:rPr>
          <w:sz w:val="18"/>
          <w:szCs w:val="18"/>
        </w:rPr>
        <w:t>4.</w:t>
      </w:r>
      <w:r w:rsidRPr="003A73B7">
        <w:rPr>
          <w:sz w:val="18"/>
          <w:szCs w:val="18"/>
        </w:rPr>
        <w:tab/>
      </w:r>
      <w:proofErr w:type="gramStart"/>
      <w:r w:rsidRPr="003A73B7">
        <w:rPr>
          <w:sz w:val="18"/>
          <w:szCs w:val="18"/>
        </w:rPr>
        <w:t>Контроль за</w:t>
      </w:r>
      <w:proofErr w:type="gramEnd"/>
      <w:r w:rsidRPr="003A73B7">
        <w:rPr>
          <w:sz w:val="18"/>
          <w:szCs w:val="18"/>
        </w:rPr>
        <w:t xml:space="preserve"> исполнением данного постановления возложить на заместителя Главы администрации.</w:t>
      </w:r>
    </w:p>
    <w:p w:rsidR="003A73B7" w:rsidRPr="003A73B7" w:rsidRDefault="003A73B7" w:rsidP="003A73B7">
      <w:pPr>
        <w:ind w:left="0" w:right="174" w:firstLine="426"/>
        <w:contextualSpacing/>
        <w:rPr>
          <w:sz w:val="18"/>
          <w:szCs w:val="18"/>
        </w:rPr>
      </w:pPr>
    </w:p>
    <w:p w:rsidR="003A73B7" w:rsidRPr="008024A5" w:rsidRDefault="003A73B7" w:rsidP="008024A5">
      <w:pPr>
        <w:ind w:left="0" w:right="174" w:firstLine="426"/>
        <w:contextualSpacing/>
        <w:jc w:val="right"/>
        <w:rPr>
          <w:i/>
          <w:sz w:val="18"/>
          <w:szCs w:val="18"/>
        </w:rPr>
      </w:pPr>
    </w:p>
    <w:p w:rsidR="003A73B7" w:rsidRPr="008024A5" w:rsidRDefault="003A73B7" w:rsidP="008024A5">
      <w:pPr>
        <w:ind w:left="0" w:right="174" w:firstLine="426"/>
        <w:contextualSpacing/>
        <w:jc w:val="right"/>
        <w:rPr>
          <w:i/>
          <w:sz w:val="18"/>
          <w:szCs w:val="18"/>
        </w:rPr>
      </w:pPr>
      <w:r w:rsidRPr="008024A5">
        <w:rPr>
          <w:i/>
          <w:sz w:val="18"/>
          <w:szCs w:val="18"/>
        </w:rPr>
        <w:t xml:space="preserve">Глава                                                    В.М. </w:t>
      </w:r>
      <w:proofErr w:type="spellStart"/>
      <w:r w:rsidRPr="008024A5">
        <w:rPr>
          <w:i/>
          <w:sz w:val="18"/>
          <w:szCs w:val="18"/>
        </w:rPr>
        <w:t>Колмаченко</w:t>
      </w:r>
      <w:proofErr w:type="spellEnd"/>
    </w:p>
    <w:p w:rsidR="008024A5" w:rsidRPr="008024A5" w:rsidRDefault="008024A5" w:rsidP="008024A5">
      <w:pPr>
        <w:ind w:left="0" w:right="174" w:firstLine="426"/>
        <w:contextualSpacing/>
        <w:jc w:val="right"/>
        <w:rPr>
          <w:i/>
          <w:sz w:val="18"/>
          <w:szCs w:val="18"/>
        </w:rPr>
      </w:pPr>
    </w:p>
    <w:p w:rsidR="008024A5" w:rsidRPr="008024A5" w:rsidRDefault="008024A5" w:rsidP="008024A5">
      <w:pPr>
        <w:ind w:left="0" w:firstLine="0"/>
        <w:jc w:val="right"/>
        <w:rPr>
          <w:bCs/>
          <w:i/>
          <w:sz w:val="18"/>
          <w:szCs w:val="18"/>
        </w:rPr>
      </w:pPr>
    </w:p>
    <w:p w:rsidR="008024A5" w:rsidRPr="008024A5" w:rsidRDefault="008024A5" w:rsidP="008024A5">
      <w:pPr>
        <w:ind w:left="0" w:firstLine="426"/>
        <w:jc w:val="right"/>
        <w:rPr>
          <w:bCs/>
          <w:i/>
          <w:sz w:val="18"/>
          <w:szCs w:val="18"/>
        </w:rPr>
      </w:pPr>
      <w:r w:rsidRPr="008024A5">
        <w:rPr>
          <w:bCs/>
          <w:i/>
          <w:sz w:val="18"/>
          <w:szCs w:val="18"/>
        </w:rPr>
        <w:t xml:space="preserve">Приложение </w:t>
      </w:r>
    </w:p>
    <w:p w:rsidR="008024A5" w:rsidRPr="008024A5" w:rsidRDefault="008024A5" w:rsidP="008024A5">
      <w:pPr>
        <w:ind w:left="0" w:firstLine="426"/>
        <w:jc w:val="right"/>
        <w:rPr>
          <w:bCs/>
          <w:i/>
          <w:sz w:val="18"/>
          <w:szCs w:val="18"/>
        </w:rPr>
      </w:pPr>
      <w:r w:rsidRPr="008024A5">
        <w:rPr>
          <w:bCs/>
          <w:i/>
          <w:sz w:val="18"/>
          <w:szCs w:val="18"/>
        </w:rPr>
        <w:t>к постановлению администрации</w:t>
      </w:r>
    </w:p>
    <w:p w:rsidR="008024A5" w:rsidRPr="008024A5" w:rsidRDefault="008024A5" w:rsidP="008024A5">
      <w:pPr>
        <w:ind w:left="0" w:firstLine="426"/>
        <w:jc w:val="right"/>
        <w:rPr>
          <w:bCs/>
          <w:i/>
          <w:sz w:val="18"/>
          <w:szCs w:val="18"/>
        </w:rPr>
      </w:pPr>
      <w:r w:rsidRPr="008024A5">
        <w:rPr>
          <w:bCs/>
          <w:i/>
          <w:sz w:val="18"/>
          <w:szCs w:val="18"/>
        </w:rPr>
        <w:t>Хомутовского муниципального образования</w:t>
      </w:r>
    </w:p>
    <w:p w:rsidR="008024A5" w:rsidRPr="008024A5" w:rsidRDefault="008024A5" w:rsidP="008024A5">
      <w:pPr>
        <w:ind w:left="0" w:firstLine="426"/>
        <w:jc w:val="right"/>
        <w:rPr>
          <w:bCs/>
          <w:i/>
          <w:sz w:val="18"/>
          <w:szCs w:val="18"/>
          <w:u w:val="single"/>
        </w:rPr>
      </w:pPr>
      <w:r w:rsidRPr="008024A5">
        <w:rPr>
          <w:bCs/>
          <w:i/>
          <w:sz w:val="18"/>
          <w:szCs w:val="18"/>
        </w:rPr>
        <w:t xml:space="preserve">от </w:t>
      </w:r>
      <w:r w:rsidRPr="008024A5">
        <w:rPr>
          <w:bCs/>
          <w:i/>
          <w:sz w:val="18"/>
          <w:szCs w:val="18"/>
          <w:u w:val="single"/>
        </w:rPr>
        <w:t>«</w:t>
      </w:r>
      <w:r w:rsidRPr="008024A5">
        <w:rPr>
          <w:bCs/>
          <w:i/>
          <w:sz w:val="18"/>
          <w:szCs w:val="18"/>
          <w:u w:val="single"/>
        </w:rPr>
        <w:t>18</w:t>
      </w:r>
      <w:r w:rsidRPr="008024A5">
        <w:rPr>
          <w:bCs/>
          <w:i/>
          <w:sz w:val="18"/>
          <w:szCs w:val="18"/>
          <w:u w:val="single"/>
        </w:rPr>
        <w:t>»_</w:t>
      </w:r>
      <w:r w:rsidRPr="008024A5">
        <w:rPr>
          <w:bCs/>
          <w:i/>
          <w:sz w:val="18"/>
          <w:szCs w:val="18"/>
          <w:u w:val="single"/>
        </w:rPr>
        <w:t>09</w:t>
      </w:r>
      <w:r w:rsidRPr="008024A5">
        <w:rPr>
          <w:bCs/>
          <w:i/>
          <w:sz w:val="18"/>
          <w:szCs w:val="18"/>
          <w:u w:val="single"/>
        </w:rPr>
        <w:t>_2023г. №_</w:t>
      </w:r>
      <w:r w:rsidRPr="008024A5">
        <w:rPr>
          <w:bCs/>
          <w:i/>
          <w:sz w:val="18"/>
          <w:szCs w:val="18"/>
          <w:u w:val="single"/>
        </w:rPr>
        <w:t>199 о/д</w:t>
      </w:r>
      <w:r w:rsidRPr="008024A5">
        <w:rPr>
          <w:bCs/>
          <w:i/>
          <w:sz w:val="18"/>
          <w:szCs w:val="18"/>
          <w:u w:val="single"/>
        </w:rPr>
        <w:t>_</w:t>
      </w:r>
    </w:p>
    <w:p w:rsidR="008024A5" w:rsidRPr="008024A5" w:rsidRDefault="008024A5" w:rsidP="008024A5">
      <w:pPr>
        <w:ind w:left="0" w:firstLine="426"/>
        <w:jc w:val="right"/>
        <w:rPr>
          <w:bCs/>
          <w:sz w:val="18"/>
          <w:szCs w:val="18"/>
        </w:rPr>
      </w:pPr>
    </w:p>
    <w:p w:rsidR="008024A5" w:rsidRPr="008024A5" w:rsidRDefault="008024A5" w:rsidP="008024A5">
      <w:pPr>
        <w:ind w:left="0" w:firstLine="426"/>
        <w:jc w:val="center"/>
        <w:rPr>
          <w:bCs/>
          <w:sz w:val="18"/>
          <w:szCs w:val="18"/>
        </w:rPr>
      </w:pPr>
    </w:p>
    <w:p w:rsidR="008024A5" w:rsidRPr="008024A5" w:rsidRDefault="008024A5" w:rsidP="008024A5">
      <w:pPr>
        <w:ind w:left="0" w:firstLine="426"/>
        <w:jc w:val="center"/>
        <w:rPr>
          <w:bCs/>
          <w:sz w:val="18"/>
          <w:szCs w:val="18"/>
        </w:rPr>
      </w:pPr>
      <w:r w:rsidRPr="008024A5">
        <w:rPr>
          <w:bCs/>
          <w:sz w:val="18"/>
          <w:szCs w:val="18"/>
        </w:rPr>
        <w:t xml:space="preserve">Тарифы на платные услуги </w:t>
      </w:r>
    </w:p>
    <w:p w:rsidR="008024A5" w:rsidRPr="008024A5" w:rsidRDefault="008024A5" w:rsidP="008024A5">
      <w:pPr>
        <w:ind w:left="0" w:firstLine="426"/>
        <w:jc w:val="center"/>
        <w:rPr>
          <w:bCs/>
          <w:sz w:val="18"/>
          <w:szCs w:val="18"/>
        </w:rPr>
      </w:pPr>
      <w:r w:rsidRPr="008024A5">
        <w:rPr>
          <w:bCs/>
          <w:sz w:val="18"/>
          <w:szCs w:val="18"/>
        </w:rPr>
        <w:t>Муниципального казенного учреждения «Хозяйственно-эксплуатационная служба Хомутовского муниципального образования»</w:t>
      </w:r>
    </w:p>
    <w:p w:rsidR="008024A5" w:rsidRPr="008024A5" w:rsidRDefault="008024A5" w:rsidP="008024A5">
      <w:pPr>
        <w:ind w:left="0" w:firstLine="426"/>
        <w:jc w:val="center"/>
        <w:rPr>
          <w:bCs/>
          <w:sz w:val="18"/>
          <w:szCs w:val="18"/>
        </w:rPr>
      </w:pPr>
    </w:p>
    <w:p w:rsidR="008024A5" w:rsidRPr="008024A5" w:rsidRDefault="008024A5" w:rsidP="008024A5">
      <w:pPr>
        <w:ind w:left="0" w:firstLine="426"/>
        <w:jc w:val="center"/>
        <w:rPr>
          <w:bCs/>
          <w:sz w:val="18"/>
          <w:szCs w:val="18"/>
        </w:rPr>
      </w:pPr>
    </w:p>
    <w:p w:rsidR="008024A5" w:rsidRPr="008024A5" w:rsidRDefault="008024A5" w:rsidP="008024A5">
      <w:pPr>
        <w:ind w:left="0" w:firstLine="426"/>
        <w:rPr>
          <w:bCs/>
          <w:sz w:val="18"/>
          <w:szCs w:val="18"/>
        </w:rPr>
      </w:pPr>
      <w:r w:rsidRPr="008024A5">
        <w:rPr>
          <w:bCs/>
          <w:sz w:val="18"/>
          <w:szCs w:val="18"/>
        </w:rPr>
        <w:t xml:space="preserve">1. Тариф на осуществление </w:t>
      </w:r>
      <w:proofErr w:type="spellStart"/>
      <w:r w:rsidRPr="008024A5">
        <w:rPr>
          <w:bCs/>
          <w:sz w:val="18"/>
          <w:szCs w:val="18"/>
        </w:rPr>
        <w:t>пассажироперевозок</w:t>
      </w:r>
      <w:proofErr w:type="spellEnd"/>
      <w:r w:rsidRPr="008024A5">
        <w:rPr>
          <w:bCs/>
          <w:sz w:val="18"/>
          <w:szCs w:val="18"/>
        </w:rPr>
        <w:t xml:space="preserve"> и провоза багажа на территории Хомутовского муниципального образования </w:t>
      </w:r>
      <w:proofErr w:type="gramStart"/>
      <w:r w:rsidRPr="008024A5">
        <w:rPr>
          <w:bCs/>
          <w:sz w:val="18"/>
          <w:szCs w:val="18"/>
        </w:rPr>
        <w:t>автомобильным</w:t>
      </w:r>
      <w:proofErr w:type="gramEnd"/>
      <w:r w:rsidRPr="008024A5">
        <w:rPr>
          <w:bCs/>
          <w:sz w:val="18"/>
          <w:szCs w:val="18"/>
        </w:rPr>
        <w:t xml:space="preserve"> транспортном во </w:t>
      </w:r>
      <w:proofErr w:type="spellStart"/>
      <w:r w:rsidRPr="008024A5">
        <w:rPr>
          <w:bCs/>
          <w:sz w:val="18"/>
          <w:szCs w:val="18"/>
        </w:rPr>
        <w:t>внутрипоселенческом</w:t>
      </w:r>
      <w:proofErr w:type="spellEnd"/>
      <w:r w:rsidRPr="008024A5">
        <w:rPr>
          <w:bCs/>
          <w:sz w:val="18"/>
          <w:szCs w:val="18"/>
        </w:rPr>
        <w:t xml:space="preserve"> сообщении:</w:t>
      </w:r>
    </w:p>
    <w:p w:rsidR="008024A5" w:rsidRPr="008024A5" w:rsidRDefault="008024A5" w:rsidP="008024A5">
      <w:pPr>
        <w:ind w:left="0" w:firstLine="426"/>
        <w:rPr>
          <w:bCs/>
          <w:sz w:val="18"/>
          <w:szCs w:val="18"/>
        </w:rPr>
      </w:pPr>
    </w:p>
    <w:tbl>
      <w:tblPr>
        <w:tblW w:w="9634" w:type="dxa"/>
        <w:tblLook w:val="04A0" w:firstRow="1" w:lastRow="0" w:firstColumn="1" w:lastColumn="0" w:noHBand="0" w:noVBand="1"/>
      </w:tblPr>
      <w:tblGrid>
        <w:gridCol w:w="1271"/>
        <w:gridCol w:w="6095"/>
        <w:gridCol w:w="2268"/>
      </w:tblGrid>
      <w:tr w:rsidR="008024A5" w:rsidRPr="008024A5" w:rsidTr="00B47E5B">
        <w:trPr>
          <w:trHeight w:val="285"/>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center"/>
              <w:rPr>
                <w:bCs/>
                <w:color w:val="000000"/>
                <w:sz w:val="18"/>
                <w:szCs w:val="18"/>
              </w:rPr>
            </w:pPr>
            <w:r w:rsidRPr="008024A5">
              <w:rPr>
                <w:bCs/>
                <w:color w:val="000000"/>
                <w:sz w:val="18"/>
                <w:szCs w:val="18"/>
              </w:rPr>
              <w:t xml:space="preserve">№ </w:t>
            </w:r>
            <w:proofErr w:type="gramStart"/>
            <w:r w:rsidRPr="008024A5">
              <w:rPr>
                <w:bCs/>
                <w:color w:val="000000"/>
                <w:sz w:val="18"/>
                <w:szCs w:val="18"/>
              </w:rPr>
              <w:t>п</w:t>
            </w:r>
            <w:proofErr w:type="gramEnd"/>
            <w:r w:rsidRPr="008024A5">
              <w:rPr>
                <w:bCs/>
                <w:color w:val="000000"/>
                <w:sz w:val="18"/>
                <w:szCs w:val="18"/>
              </w:rPr>
              <w:t>/п</w:t>
            </w:r>
          </w:p>
        </w:tc>
        <w:tc>
          <w:tcPr>
            <w:tcW w:w="6095" w:type="dxa"/>
            <w:tcBorders>
              <w:top w:val="single" w:sz="4" w:space="0" w:color="auto"/>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center"/>
              <w:rPr>
                <w:bCs/>
                <w:color w:val="000000"/>
                <w:sz w:val="18"/>
                <w:szCs w:val="18"/>
              </w:rPr>
            </w:pPr>
            <w:r w:rsidRPr="008024A5">
              <w:rPr>
                <w:bCs/>
                <w:color w:val="000000"/>
                <w:sz w:val="18"/>
                <w:szCs w:val="18"/>
              </w:rPr>
              <w:t>Наименование услуги</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center"/>
              <w:rPr>
                <w:bCs/>
                <w:color w:val="000000"/>
                <w:sz w:val="18"/>
                <w:szCs w:val="18"/>
              </w:rPr>
            </w:pPr>
            <w:r w:rsidRPr="008024A5">
              <w:rPr>
                <w:bCs/>
                <w:color w:val="000000"/>
                <w:sz w:val="18"/>
                <w:szCs w:val="18"/>
              </w:rPr>
              <w:t>Стоимость, руб.</w:t>
            </w:r>
          </w:p>
        </w:tc>
      </w:tr>
      <w:tr w:rsidR="008024A5" w:rsidRPr="008024A5" w:rsidTr="00B47E5B">
        <w:trPr>
          <w:trHeight w:val="30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left"/>
              <w:rPr>
                <w:color w:val="000000"/>
                <w:sz w:val="18"/>
                <w:szCs w:val="18"/>
              </w:rPr>
            </w:pPr>
            <w:r w:rsidRPr="008024A5">
              <w:rPr>
                <w:color w:val="000000"/>
                <w:sz w:val="18"/>
                <w:szCs w:val="18"/>
              </w:rPr>
              <w:t>1.1.</w:t>
            </w:r>
          </w:p>
        </w:tc>
        <w:tc>
          <w:tcPr>
            <w:tcW w:w="6095" w:type="dxa"/>
            <w:tcBorders>
              <w:top w:val="nil"/>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left"/>
              <w:rPr>
                <w:color w:val="000000"/>
                <w:sz w:val="18"/>
                <w:szCs w:val="18"/>
              </w:rPr>
            </w:pPr>
            <w:r w:rsidRPr="008024A5">
              <w:rPr>
                <w:color w:val="000000"/>
                <w:sz w:val="18"/>
                <w:szCs w:val="18"/>
              </w:rPr>
              <w:t>Одна поездка пассажира</w:t>
            </w:r>
          </w:p>
        </w:tc>
        <w:tc>
          <w:tcPr>
            <w:tcW w:w="2268" w:type="dxa"/>
            <w:tcBorders>
              <w:top w:val="nil"/>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right"/>
              <w:rPr>
                <w:color w:val="000000"/>
                <w:sz w:val="18"/>
                <w:szCs w:val="18"/>
              </w:rPr>
            </w:pPr>
            <w:r w:rsidRPr="008024A5">
              <w:rPr>
                <w:color w:val="000000"/>
                <w:sz w:val="18"/>
                <w:szCs w:val="18"/>
              </w:rPr>
              <w:t>30,00</w:t>
            </w:r>
          </w:p>
        </w:tc>
      </w:tr>
    </w:tbl>
    <w:p w:rsidR="008024A5" w:rsidRPr="008024A5" w:rsidRDefault="008024A5" w:rsidP="008024A5">
      <w:pPr>
        <w:ind w:left="0" w:firstLine="426"/>
        <w:rPr>
          <w:bCs/>
          <w:sz w:val="18"/>
          <w:szCs w:val="18"/>
        </w:rPr>
      </w:pPr>
    </w:p>
    <w:p w:rsidR="008024A5" w:rsidRPr="008024A5" w:rsidRDefault="008024A5" w:rsidP="008024A5">
      <w:pPr>
        <w:ind w:left="0" w:firstLine="426"/>
        <w:rPr>
          <w:bCs/>
          <w:sz w:val="18"/>
          <w:szCs w:val="18"/>
        </w:rPr>
      </w:pPr>
      <w:r w:rsidRPr="008024A5">
        <w:rPr>
          <w:bCs/>
          <w:sz w:val="18"/>
          <w:szCs w:val="18"/>
        </w:rPr>
        <w:t>2. Тарифы на оказание услуг, в том числе:</w:t>
      </w:r>
    </w:p>
    <w:p w:rsidR="008024A5" w:rsidRPr="008024A5" w:rsidRDefault="008024A5" w:rsidP="008024A5">
      <w:pPr>
        <w:ind w:left="0" w:firstLine="426"/>
        <w:rPr>
          <w:bCs/>
          <w:sz w:val="18"/>
          <w:szCs w:val="18"/>
        </w:rPr>
      </w:pPr>
    </w:p>
    <w:tbl>
      <w:tblPr>
        <w:tblW w:w="9634" w:type="dxa"/>
        <w:tblLook w:val="04A0" w:firstRow="1" w:lastRow="0" w:firstColumn="1" w:lastColumn="0" w:noHBand="0" w:noVBand="1"/>
      </w:tblPr>
      <w:tblGrid>
        <w:gridCol w:w="1271"/>
        <w:gridCol w:w="6095"/>
        <w:gridCol w:w="2268"/>
      </w:tblGrid>
      <w:tr w:rsidR="008024A5" w:rsidRPr="008024A5" w:rsidTr="00B47E5B">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center"/>
              <w:rPr>
                <w:bCs/>
                <w:color w:val="000000"/>
                <w:sz w:val="18"/>
                <w:szCs w:val="18"/>
              </w:rPr>
            </w:pPr>
            <w:r w:rsidRPr="008024A5">
              <w:rPr>
                <w:bCs/>
                <w:color w:val="000000"/>
                <w:sz w:val="18"/>
                <w:szCs w:val="18"/>
              </w:rPr>
              <w:t xml:space="preserve">№ </w:t>
            </w:r>
            <w:proofErr w:type="gramStart"/>
            <w:r w:rsidRPr="008024A5">
              <w:rPr>
                <w:bCs/>
                <w:color w:val="000000"/>
                <w:sz w:val="18"/>
                <w:szCs w:val="18"/>
              </w:rPr>
              <w:t>п</w:t>
            </w:r>
            <w:proofErr w:type="gramEnd"/>
            <w:r w:rsidRPr="008024A5">
              <w:rPr>
                <w:bCs/>
                <w:color w:val="000000"/>
                <w:sz w:val="18"/>
                <w:szCs w:val="18"/>
              </w:rPr>
              <w:t>/п</w:t>
            </w:r>
          </w:p>
        </w:tc>
        <w:tc>
          <w:tcPr>
            <w:tcW w:w="6095" w:type="dxa"/>
            <w:tcBorders>
              <w:top w:val="single" w:sz="4" w:space="0" w:color="auto"/>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center"/>
              <w:rPr>
                <w:bCs/>
                <w:color w:val="000000"/>
                <w:sz w:val="18"/>
                <w:szCs w:val="18"/>
              </w:rPr>
            </w:pPr>
            <w:r w:rsidRPr="008024A5">
              <w:rPr>
                <w:bCs/>
                <w:color w:val="000000"/>
                <w:sz w:val="18"/>
                <w:szCs w:val="18"/>
              </w:rPr>
              <w:t>Наименование услуги</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center"/>
              <w:rPr>
                <w:bCs/>
                <w:color w:val="000000"/>
                <w:sz w:val="18"/>
                <w:szCs w:val="18"/>
              </w:rPr>
            </w:pPr>
            <w:r w:rsidRPr="008024A5">
              <w:rPr>
                <w:bCs/>
                <w:color w:val="000000"/>
                <w:sz w:val="18"/>
                <w:szCs w:val="18"/>
              </w:rPr>
              <w:t>Стоимость, руб.</w:t>
            </w:r>
          </w:p>
        </w:tc>
      </w:tr>
      <w:tr w:rsidR="008024A5" w:rsidRPr="008024A5" w:rsidTr="00B47E5B">
        <w:trPr>
          <w:trHeight w:val="30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left"/>
              <w:rPr>
                <w:color w:val="000000"/>
                <w:sz w:val="18"/>
                <w:szCs w:val="18"/>
              </w:rPr>
            </w:pPr>
            <w:r w:rsidRPr="008024A5">
              <w:rPr>
                <w:color w:val="000000"/>
                <w:sz w:val="18"/>
                <w:szCs w:val="18"/>
              </w:rPr>
              <w:t>2.1.</w:t>
            </w:r>
          </w:p>
        </w:tc>
        <w:tc>
          <w:tcPr>
            <w:tcW w:w="6095" w:type="dxa"/>
            <w:tcBorders>
              <w:top w:val="nil"/>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left"/>
              <w:rPr>
                <w:color w:val="000000"/>
                <w:sz w:val="18"/>
                <w:szCs w:val="18"/>
              </w:rPr>
            </w:pPr>
            <w:r w:rsidRPr="008024A5">
              <w:rPr>
                <w:color w:val="000000"/>
                <w:sz w:val="18"/>
                <w:szCs w:val="18"/>
              </w:rPr>
              <w:t xml:space="preserve">Опашка минерализованной полосы (при ширине 1,4 м), </w:t>
            </w:r>
            <w:proofErr w:type="spellStart"/>
            <w:r w:rsidRPr="008024A5">
              <w:rPr>
                <w:color w:val="000000"/>
                <w:sz w:val="18"/>
                <w:szCs w:val="18"/>
              </w:rPr>
              <w:t>п.</w:t>
            </w:r>
            <w:proofErr w:type="gramStart"/>
            <w:r w:rsidRPr="008024A5">
              <w:rPr>
                <w:color w:val="000000"/>
                <w:sz w:val="18"/>
                <w:szCs w:val="18"/>
              </w:rPr>
              <w:t>м</w:t>
            </w:r>
            <w:proofErr w:type="spellEnd"/>
            <w:proofErr w:type="gramEnd"/>
            <w:r w:rsidRPr="008024A5">
              <w:rPr>
                <w:color w:val="000000"/>
                <w:sz w:val="18"/>
                <w:szCs w:val="18"/>
              </w:rPr>
              <w:t>.</w:t>
            </w:r>
          </w:p>
        </w:tc>
        <w:tc>
          <w:tcPr>
            <w:tcW w:w="2268" w:type="dxa"/>
            <w:tcBorders>
              <w:top w:val="nil"/>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right"/>
              <w:rPr>
                <w:color w:val="000000"/>
                <w:sz w:val="18"/>
                <w:szCs w:val="18"/>
              </w:rPr>
            </w:pPr>
            <w:r w:rsidRPr="008024A5">
              <w:rPr>
                <w:color w:val="000000"/>
                <w:sz w:val="18"/>
                <w:szCs w:val="18"/>
              </w:rPr>
              <w:t>24,00</w:t>
            </w:r>
          </w:p>
        </w:tc>
      </w:tr>
      <w:tr w:rsidR="008024A5" w:rsidRPr="008024A5" w:rsidTr="00B47E5B">
        <w:trPr>
          <w:trHeight w:val="30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left"/>
              <w:rPr>
                <w:color w:val="000000"/>
                <w:sz w:val="18"/>
                <w:szCs w:val="18"/>
              </w:rPr>
            </w:pPr>
            <w:r w:rsidRPr="008024A5">
              <w:rPr>
                <w:color w:val="000000"/>
                <w:sz w:val="18"/>
                <w:szCs w:val="18"/>
              </w:rPr>
              <w:t>2.2.</w:t>
            </w:r>
          </w:p>
        </w:tc>
        <w:tc>
          <w:tcPr>
            <w:tcW w:w="6095" w:type="dxa"/>
            <w:tcBorders>
              <w:top w:val="nil"/>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left"/>
              <w:rPr>
                <w:color w:val="000000"/>
                <w:sz w:val="18"/>
                <w:szCs w:val="18"/>
              </w:rPr>
            </w:pPr>
            <w:r w:rsidRPr="008024A5">
              <w:rPr>
                <w:color w:val="000000"/>
                <w:sz w:val="18"/>
                <w:szCs w:val="18"/>
              </w:rPr>
              <w:t>Перевозка грузов (с тракторным прицепом), час</w:t>
            </w:r>
          </w:p>
        </w:tc>
        <w:tc>
          <w:tcPr>
            <w:tcW w:w="2268" w:type="dxa"/>
            <w:tcBorders>
              <w:top w:val="nil"/>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right"/>
              <w:rPr>
                <w:color w:val="000000"/>
                <w:sz w:val="18"/>
                <w:szCs w:val="18"/>
              </w:rPr>
            </w:pPr>
            <w:r w:rsidRPr="008024A5">
              <w:rPr>
                <w:color w:val="000000"/>
                <w:sz w:val="18"/>
                <w:szCs w:val="18"/>
              </w:rPr>
              <w:t>944,00</w:t>
            </w:r>
          </w:p>
        </w:tc>
      </w:tr>
      <w:tr w:rsidR="008024A5" w:rsidRPr="008024A5" w:rsidTr="00B47E5B">
        <w:trPr>
          <w:trHeight w:val="30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left"/>
              <w:rPr>
                <w:color w:val="000000"/>
                <w:sz w:val="18"/>
                <w:szCs w:val="18"/>
              </w:rPr>
            </w:pPr>
            <w:r w:rsidRPr="008024A5">
              <w:rPr>
                <w:color w:val="000000"/>
                <w:sz w:val="18"/>
                <w:szCs w:val="18"/>
              </w:rPr>
              <w:t>2.3.</w:t>
            </w:r>
          </w:p>
        </w:tc>
        <w:tc>
          <w:tcPr>
            <w:tcW w:w="6095" w:type="dxa"/>
            <w:tcBorders>
              <w:top w:val="nil"/>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left"/>
              <w:rPr>
                <w:color w:val="000000"/>
                <w:sz w:val="18"/>
                <w:szCs w:val="18"/>
              </w:rPr>
            </w:pPr>
            <w:r w:rsidRPr="008024A5">
              <w:rPr>
                <w:color w:val="000000"/>
                <w:sz w:val="18"/>
                <w:szCs w:val="18"/>
              </w:rPr>
              <w:t xml:space="preserve">Перевозка людей, </w:t>
            </w:r>
            <w:proofErr w:type="spellStart"/>
            <w:r w:rsidRPr="008024A5">
              <w:rPr>
                <w:color w:val="000000"/>
                <w:sz w:val="18"/>
                <w:szCs w:val="18"/>
              </w:rPr>
              <w:t>маш</w:t>
            </w:r>
            <w:proofErr w:type="gramStart"/>
            <w:r w:rsidRPr="008024A5">
              <w:rPr>
                <w:color w:val="000000"/>
                <w:sz w:val="18"/>
                <w:szCs w:val="18"/>
              </w:rPr>
              <w:t>.ч</w:t>
            </w:r>
            <w:proofErr w:type="gramEnd"/>
            <w:r w:rsidRPr="008024A5">
              <w:rPr>
                <w:color w:val="000000"/>
                <w:sz w:val="18"/>
                <w:szCs w:val="18"/>
              </w:rPr>
              <w:t>ас</w:t>
            </w:r>
            <w:proofErr w:type="spellEnd"/>
          </w:p>
        </w:tc>
        <w:tc>
          <w:tcPr>
            <w:tcW w:w="2268" w:type="dxa"/>
            <w:tcBorders>
              <w:top w:val="nil"/>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right"/>
              <w:rPr>
                <w:color w:val="000000"/>
                <w:sz w:val="18"/>
                <w:szCs w:val="18"/>
              </w:rPr>
            </w:pPr>
            <w:r w:rsidRPr="008024A5">
              <w:rPr>
                <w:color w:val="000000"/>
                <w:sz w:val="18"/>
                <w:szCs w:val="18"/>
              </w:rPr>
              <w:t>1395,00</w:t>
            </w:r>
          </w:p>
        </w:tc>
      </w:tr>
    </w:tbl>
    <w:p w:rsidR="008024A5" w:rsidRPr="008024A5" w:rsidRDefault="008024A5" w:rsidP="008024A5">
      <w:pPr>
        <w:ind w:left="0" w:firstLine="426"/>
        <w:rPr>
          <w:bCs/>
          <w:sz w:val="18"/>
          <w:szCs w:val="18"/>
        </w:rPr>
      </w:pPr>
    </w:p>
    <w:p w:rsidR="008024A5" w:rsidRPr="008024A5" w:rsidRDefault="008024A5" w:rsidP="008024A5">
      <w:pPr>
        <w:ind w:left="0" w:firstLine="426"/>
        <w:rPr>
          <w:bCs/>
          <w:sz w:val="18"/>
          <w:szCs w:val="18"/>
        </w:rPr>
      </w:pPr>
      <w:r w:rsidRPr="008024A5">
        <w:rPr>
          <w:bCs/>
          <w:sz w:val="18"/>
          <w:szCs w:val="18"/>
        </w:rPr>
        <w:t>3. Тариф на оказание услуг автогрейдером, в том числе:</w:t>
      </w:r>
    </w:p>
    <w:p w:rsidR="008024A5" w:rsidRPr="008024A5" w:rsidRDefault="008024A5" w:rsidP="008024A5">
      <w:pPr>
        <w:ind w:left="0" w:firstLine="426"/>
        <w:rPr>
          <w:bCs/>
          <w:sz w:val="18"/>
          <w:szCs w:val="18"/>
        </w:rPr>
      </w:pPr>
    </w:p>
    <w:tbl>
      <w:tblPr>
        <w:tblW w:w="9380" w:type="dxa"/>
        <w:tblLook w:val="04A0" w:firstRow="1" w:lastRow="0" w:firstColumn="1" w:lastColumn="0" w:noHBand="0" w:noVBand="1"/>
      </w:tblPr>
      <w:tblGrid>
        <w:gridCol w:w="1271"/>
        <w:gridCol w:w="5387"/>
        <w:gridCol w:w="2722"/>
      </w:tblGrid>
      <w:tr w:rsidR="008024A5" w:rsidRPr="008024A5" w:rsidTr="00B47E5B">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center"/>
              <w:rPr>
                <w:bCs/>
                <w:color w:val="000000"/>
                <w:sz w:val="18"/>
                <w:szCs w:val="18"/>
              </w:rPr>
            </w:pPr>
            <w:r w:rsidRPr="008024A5">
              <w:rPr>
                <w:bCs/>
                <w:color w:val="000000"/>
                <w:sz w:val="18"/>
                <w:szCs w:val="18"/>
              </w:rPr>
              <w:t xml:space="preserve">№ </w:t>
            </w:r>
            <w:proofErr w:type="gramStart"/>
            <w:r w:rsidRPr="008024A5">
              <w:rPr>
                <w:bCs/>
                <w:color w:val="000000"/>
                <w:sz w:val="18"/>
                <w:szCs w:val="18"/>
              </w:rPr>
              <w:t>п</w:t>
            </w:r>
            <w:proofErr w:type="gramEnd"/>
            <w:r w:rsidRPr="008024A5">
              <w:rPr>
                <w:bCs/>
                <w:color w:val="000000"/>
                <w:sz w:val="18"/>
                <w:szCs w:val="18"/>
              </w:rPr>
              <w:t>/п</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center"/>
              <w:rPr>
                <w:bCs/>
                <w:color w:val="000000"/>
                <w:sz w:val="18"/>
                <w:szCs w:val="18"/>
              </w:rPr>
            </w:pPr>
            <w:r w:rsidRPr="008024A5">
              <w:rPr>
                <w:bCs/>
                <w:color w:val="000000"/>
                <w:sz w:val="18"/>
                <w:szCs w:val="18"/>
              </w:rPr>
              <w:t>Наименование услуги</w:t>
            </w:r>
          </w:p>
        </w:tc>
        <w:tc>
          <w:tcPr>
            <w:tcW w:w="2722" w:type="dxa"/>
            <w:tcBorders>
              <w:top w:val="single" w:sz="4" w:space="0" w:color="auto"/>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center"/>
              <w:rPr>
                <w:bCs/>
                <w:color w:val="000000"/>
                <w:sz w:val="18"/>
                <w:szCs w:val="18"/>
              </w:rPr>
            </w:pPr>
            <w:r w:rsidRPr="008024A5">
              <w:rPr>
                <w:bCs/>
                <w:color w:val="000000"/>
                <w:sz w:val="18"/>
                <w:szCs w:val="18"/>
              </w:rPr>
              <w:t>Стоимость, руб.</w:t>
            </w:r>
          </w:p>
        </w:tc>
      </w:tr>
      <w:tr w:rsidR="008024A5" w:rsidRPr="008024A5" w:rsidTr="00B47E5B">
        <w:trPr>
          <w:trHeight w:val="30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left"/>
              <w:rPr>
                <w:color w:val="000000"/>
                <w:sz w:val="18"/>
                <w:szCs w:val="18"/>
              </w:rPr>
            </w:pPr>
            <w:r w:rsidRPr="008024A5">
              <w:rPr>
                <w:color w:val="000000"/>
                <w:sz w:val="18"/>
                <w:szCs w:val="18"/>
              </w:rPr>
              <w:t>3.1.</w:t>
            </w:r>
          </w:p>
        </w:tc>
        <w:tc>
          <w:tcPr>
            <w:tcW w:w="5387" w:type="dxa"/>
            <w:tcBorders>
              <w:top w:val="nil"/>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left"/>
              <w:rPr>
                <w:color w:val="000000"/>
                <w:sz w:val="18"/>
                <w:szCs w:val="18"/>
              </w:rPr>
            </w:pPr>
            <w:r w:rsidRPr="008024A5">
              <w:rPr>
                <w:color w:val="000000"/>
                <w:sz w:val="18"/>
                <w:szCs w:val="18"/>
              </w:rPr>
              <w:t>Услуги автогрейдера</w:t>
            </w:r>
          </w:p>
        </w:tc>
        <w:tc>
          <w:tcPr>
            <w:tcW w:w="2722" w:type="dxa"/>
            <w:tcBorders>
              <w:top w:val="nil"/>
              <w:left w:val="nil"/>
              <w:bottom w:val="single" w:sz="4" w:space="0" w:color="auto"/>
              <w:right w:val="single" w:sz="4" w:space="0" w:color="auto"/>
            </w:tcBorders>
            <w:shd w:val="clear" w:color="auto" w:fill="auto"/>
            <w:noWrap/>
            <w:vAlign w:val="center"/>
            <w:hideMark/>
          </w:tcPr>
          <w:p w:rsidR="008024A5" w:rsidRPr="008024A5" w:rsidRDefault="008024A5" w:rsidP="008024A5">
            <w:pPr>
              <w:ind w:left="0" w:firstLine="426"/>
              <w:jc w:val="right"/>
              <w:rPr>
                <w:color w:val="000000"/>
                <w:sz w:val="18"/>
                <w:szCs w:val="18"/>
              </w:rPr>
            </w:pPr>
            <w:r w:rsidRPr="008024A5">
              <w:rPr>
                <w:color w:val="000000"/>
                <w:sz w:val="18"/>
                <w:szCs w:val="18"/>
              </w:rPr>
              <w:t>3600,00</w:t>
            </w:r>
          </w:p>
        </w:tc>
      </w:tr>
    </w:tbl>
    <w:p w:rsidR="008024A5" w:rsidRPr="008024A5" w:rsidRDefault="008024A5" w:rsidP="008024A5">
      <w:pPr>
        <w:ind w:left="0" w:firstLine="426"/>
        <w:rPr>
          <w:bCs/>
          <w:sz w:val="18"/>
          <w:szCs w:val="18"/>
        </w:rPr>
      </w:pPr>
    </w:p>
    <w:p w:rsidR="008024A5" w:rsidRPr="008024A5" w:rsidRDefault="008024A5" w:rsidP="008024A5">
      <w:pPr>
        <w:ind w:left="0" w:firstLine="426"/>
        <w:rPr>
          <w:bCs/>
          <w:sz w:val="18"/>
          <w:szCs w:val="18"/>
        </w:rPr>
      </w:pPr>
      <w:r w:rsidRPr="008024A5">
        <w:rPr>
          <w:bCs/>
          <w:sz w:val="18"/>
          <w:szCs w:val="18"/>
        </w:rPr>
        <w:t>*При заказе не менее 2 часов, с момента выезда из гаража</w:t>
      </w:r>
    </w:p>
    <w:p w:rsidR="008024A5" w:rsidRPr="008024A5" w:rsidRDefault="008024A5" w:rsidP="008024A5">
      <w:pPr>
        <w:ind w:left="0" w:firstLine="426"/>
        <w:rPr>
          <w:bCs/>
          <w:sz w:val="18"/>
          <w:szCs w:val="18"/>
        </w:rPr>
      </w:pPr>
    </w:p>
    <w:p w:rsidR="008024A5" w:rsidRPr="008024A5" w:rsidRDefault="008024A5" w:rsidP="008024A5">
      <w:pPr>
        <w:ind w:left="0" w:firstLine="426"/>
        <w:jc w:val="center"/>
        <w:rPr>
          <w:bCs/>
          <w:sz w:val="18"/>
          <w:szCs w:val="18"/>
        </w:rPr>
      </w:pPr>
    </w:p>
    <w:p w:rsidR="008024A5" w:rsidRPr="008024A5" w:rsidRDefault="008024A5" w:rsidP="008024A5">
      <w:pPr>
        <w:ind w:left="0" w:right="174" w:firstLine="426"/>
        <w:contextualSpacing/>
        <w:jc w:val="right"/>
        <w:rPr>
          <w:i/>
          <w:sz w:val="18"/>
          <w:szCs w:val="18"/>
        </w:rPr>
      </w:pPr>
      <w:r w:rsidRPr="008024A5">
        <w:rPr>
          <w:bCs/>
          <w:i/>
          <w:sz w:val="18"/>
          <w:szCs w:val="18"/>
        </w:rPr>
        <w:t>Начальник отдела МЗ и РМП                               Е.Н. Дубровина</w:t>
      </w:r>
    </w:p>
    <w:p w:rsidR="003A73B7" w:rsidRDefault="003A73B7" w:rsidP="003A73B7">
      <w:pPr>
        <w:ind w:left="0" w:right="174" w:firstLine="426"/>
        <w:contextualSpacing/>
        <w:rPr>
          <w:sz w:val="18"/>
          <w:szCs w:val="18"/>
        </w:rPr>
      </w:pPr>
    </w:p>
    <w:p w:rsidR="00E04AF6" w:rsidRDefault="00665D70" w:rsidP="00665D70">
      <w:pPr>
        <w:ind w:left="0" w:right="174" w:firstLine="426"/>
        <w:contextualSpacing/>
        <w:jc w:val="right"/>
        <w:rPr>
          <w:rFonts w:eastAsia="Calibri"/>
          <w:i/>
          <w:sz w:val="18"/>
          <w:szCs w:val="18"/>
          <w:lang w:eastAsia="en-US"/>
        </w:rPr>
      </w:pPr>
      <w:r w:rsidRPr="00DE18E2">
        <w:rPr>
          <w:sz w:val="18"/>
          <w:szCs w:val="18"/>
        </w:rPr>
        <w:t xml:space="preserve"> </w:t>
      </w:r>
      <w:r w:rsidR="00DE18E2" w:rsidRPr="00DC7C16">
        <w:rPr>
          <w:rFonts w:eastAsia="Calibri"/>
          <w:i/>
          <w:sz w:val="18"/>
          <w:szCs w:val="18"/>
          <w:lang w:eastAsia="en-US"/>
        </w:rPr>
        <w:t xml:space="preserve">     </w:t>
      </w:r>
    </w:p>
    <w:p w:rsidR="00E04AF6" w:rsidRPr="00E04AF6" w:rsidRDefault="00E04AF6" w:rsidP="00E04AF6">
      <w:pPr>
        <w:ind w:left="0" w:right="174" w:firstLine="426"/>
        <w:contextualSpacing/>
        <w:jc w:val="center"/>
        <w:rPr>
          <w:rFonts w:eastAsia="Calibri"/>
          <w:b/>
          <w:sz w:val="18"/>
          <w:szCs w:val="18"/>
          <w:lang w:eastAsia="en-US"/>
        </w:rPr>
      </w:pPr>
      <w:r w:rsidRPr="00E04AF6">
        <w:rPr>
          <w:rFonts w:eastAsia="Calibri"/>
          <w:b/>
          <w:sz w:val="18"/>
          <w:szCs w:val="18"/>
          <w:lang w:eastAsia="en-US"/>
        </w:rPr>
        <w:t>Информация о приеме заявлений о намерении участвовать</w:t>
      </w:r>
    </w:p>
    <w:p w:rsidR="00E04AF6" w:rsidRPr="00E04AF6" w:rsidRDefault="00E04AF6" w:rsidP="00E04AF6">
      <w:pPr>
        <w:ind w:left="0" w:right="174" w:firstLine="426"/>
        <w:contextualSpacing/>
        <w:jc w:val="center"/>
        <w:rPr>
          <w:rFonts w:eastAsia="Calibri"/>
          <w:b/>
          <w:sz w:val="18"/>
          <w:szCs w:val="18"/>
          <w:lang w:eastAsia="en-US"/>
        </w:rPr>
      </w:pPr>
      <w:r w:rsidRPr="00E04AF6">
        <w:rPr>
          <w:rFonts w:eastAsia="Calibri"/>
          <w:b/>
          <w:sz w:val="18"/>
          <w:szCs w:val="18"/>
          <w:lang w:eastAsia="en-US"/>
        </w:rPr>
        <w:t>в аукционе по продаже  права аренды земельного участка</w:t>
      </w:r>
    </w:p>
    <w:p w:rsidR="00E04AF6" w:rsidRPr="00E04AF6" w:rsidRDefault="00E04AF6" w:rsidP="00E04AF6">
      <w:pPr>
        <w:ind w:left="0" w:right="174" w:firstLine="426"/>
        <w:contextualSpacing/>
        <w:jc w:val="center"/>
        <w:rPr>
          <w:rFonts w:eastAsia="Calibri"/>
          <w:b/>
          <w:sz w:val="18"/>
          <w:szCs w:val="18"/>
          <w:lang w:eastAsia="en-US"/>
        </w:rPr>
      </w:pPr>
      <w:r w:rsidRPr="00E04AF6">
        <w:rPr>
          <w:rFonts w:eastAsia="Calibri"/>
          <w:b/>
          <w:sz w:val="18"/>
          <w:szCs w:val="18"/>
          <w:lang w:eastAsia="en-US"/>
        </w:rPr>
        <w:t>для ведения личного подсобного хозяйства</w:t>
      </w:r>
    </w:p>
    <w:p w:rsidR="00E04AF6" w:rsidRPr="00E04AF6" w:rsidRDefault="00E04AF6" w:rsidP="00E04AF6">
      <w:pPr>
        <w:ind w:left="0" w:right="174" w:firstLine="426"/>
        <w:contextualSpacing/>
        <w:rPr>
          <w:rFonts w:eastAsia="Calibri"/>
          <w:i/>
          <w:sz w:val="18"/>
          <w:szCs w:val="18"/>
          <w:lang w:eastAsia="en-US"/>
        </w:rPr>
      </w:pP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Заявления подаются заявителем одним из следующих способов:</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путем личного обращения;</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через организации почтовой связи;</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Дата приема заявлений – 1 сентября 2023 года.</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Дата окончания приема заявлений –   30 сентября 2023 года.</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Участок № 1 </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Характеристика земельного участка: </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Земельный участок из земель населенных пунктов площадью 1234 </w:t>
      </w:r>
      <w:proofErr w:type="spellStart"/>
      <w:r w:rsidRPr="00E04AF6">
        <w:rPr>
          <w:rFonts w:eastAsia="Calibri"/>
          <w:sz w:val="18"/>
          <w:szCs w:val="18"/>
          <w:lang w:eastAsia="en-US"/>
        </w:rPr>
        <w:t>кв</w:t>
      </w:r>
      <w:proofErr w:type="gramStart"/>
      <w:r w:rsidRPr="00E04AF6">
        <w:rPr>
          <w:rFonts w:eastAsia="Calibri"/>
          <w:sz w:val="18"/>
          <w:szCs w:val="18"/>
          <w:lang w:eastAsia="en-US"/>
        </w:rPr>
        <w:t>.м</w:t>
      </w:r>
      <w:proofErr w:type="spellEnd"/>
      <w:proofErr w:type="gramEnd"/>
      <w:r w:rsidRPr="00E04AF6">
        <w:rPr>
          <w:rFonts w:eastAsia="Calibri"/>
          <w:sz w:val="18"/>
          <w:szCs w:val="18"/>
          <w:lang w:eastAsia="en-US"/>
        </w:rPr>
        <w:t>, местоположение: Иркутская область, Иркутский район, д. Талька.</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Разрешенное использование земельного участка: для ведения личного подсобного хозяйства.</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Участок № 2 </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Характеристика земельного участка: </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Земельный участок из земель населенных пунктов площадью 1200 </w:t>
      </w:r>
      <w:proofErr w:type="spellStart"/>
      <w:r w:rsidRPr="00E04AF6">
        <w:rPr>
          <w:rFonts w:eastAsia="Calibri"/>
          <w:sz w:val="18"/>
          <w:szCs w:val="18"/>
          <w:lang w:eastAsia="en-US"/>
        </w:rPr>
        <w:t>кв</w:t>
      </w:r>
      <w:proofErr w:type="gramStart"/>
      <w:r w:rsidRPr="00E04AF6">
        <w:rPr>
          <w:rFonts w:eastAsia="Calibri"/>
          <w:sz w:val="18"/>
          <w:szCs w:val="18"/>
          <w:lang w:eastAsia="en-US"/>
        </w:rPr>
        <w:t>.м</w:t>
      </w:r>
      <w:proofErr w:type="spellEnd"/>
      <w:proofErr w:type="gramEnd"/>
      <w:r w:rsidRPr="00E04AF6">
        <w:rPr>
          <w:rFonts w:eastAsia="Calibri"/>
          <w:sz w:val="18"/>
          <w:szCs w:val="18"/>
          <w:lang w:eastAsia="en-US"/>
        </w:rPr>
        <w:t>, местоположение: Иркутская область, Иркутский район, д. Талька.</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Разрешенное использование земельного участка: для ведения личного подсобного хозяйства.</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lastRenderedPageBreak/>
        <w:t>Участок № 3</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Характеристика земельного участка: </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Земельный участок из земель населенных пунктов площадью 1041 </w:t>
      </w:r>
      <w:proofErr w:type="spellStart"/>
      <w:r w:rsidRPr="00E04AF6">
        <w:rPr>
          <w:rFonts w:eastAsia="Calibri"/>
          <w:sz w:val="18"/>
          <w:szCs w:val="18"/>
          <w:lang w:eastAsia="en-US"/>
        </w:rPr>
        <w:t>кв</w:t>
      </w:r>
      <w:proofErr w:type="gramStart"/>
      <w:r w:rsidRPr="00E04AF6">
        <w:rPr>
          <w:rFonts w:eastAsia="Calibri"/>
          <w:sz w:val="18"/>
          <w:szCs w:val="18"/>
          <w:lang w:eastAsia="en-US"/>
        </w:rPr>
        <w:t>.м</w:t>
      </w:r>
      <w:proofErr w:type="spellEnd"/>
      <w:proofErr w:type="gramEnd"/>
      <w:r w:rsidRPr="00E04AF6">
        <w:rPr>
          <w:rFonts w:eastAsia="Calibri"/>
          <w:sz w:val="18"/>
          <w:szCs w:val="18"/>
          <w:lang w:eastAsia="en-US"/>
        </w:rPr>
        <w:t>, местоположение: Иркутская область, Иркутский район, д. Талька.</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Разрешенное использование земельного участка: для ведения личного подсобного хозяйства.</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Участок № 4</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Характеристика земельного участка: </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Земельный участок из земель населенных пунктов площадью 1236 </w:t>
      </w:r>
      <w:proofErr w:type="spellStart"/>
      <w:r w:rsidRPr="00E04AF6">
        <w:rPr>
          <w:rFonts w:eastAsia="Calibri"/>
          <w:sz w:val="18"/>
          <w:szCs w:val="18"/>
          <w:lang w:eastAsia="en-US"/>
        </w:rPr>
        <w:t>кв</w:t>
      </w:r>
      <w:proofErr w:type="gramStart"/>
      <w:r w:rsidRPr="00E04AF6">
        <w:rPr>
          <w:rFonts w:eastAsia="Calibri"/>
          <w:sz w:val="18"/>
          <w:szCs w:val="18"/>
          <w:lang w:eastAsia="en-US"/>
        </w:rPr>
        <w:t>.м</w:t>
      </w:r>
      <w:proofErr w:type="spellEnd"/>
      <w:proofErr w:type="gramEnd"/>
      <w:r w:rsidRPr="00E04AF6">
        <w:rPr>
          <w:rFonts w:eastAsia="Calibri"/>
          <w:sz w:val="18"/>
          <w:szCs w:val="18"/>
          <w:lang w:eastAsia="en-US"/>
        </w:rPr>
        <w:t>, местоположение: Иркутская область, Иркутский район, д. Талька.</w:t>
      </w: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Разрешенное использование земельного участка: для ведения личного подсобного хозяйства.</w:t>
      </w:r>
    </w:p>
    <w:p w:rsidR="00E04AF6" w:rsidRPr="00E04AF6" w:rsidRDefault="00E04AF6" w:rsidP="00E04AF6">
      <w:pPr>
        <w:ind w:left="0" w:right="174" w:firstLine="426"/>
        <w:contextualSpacing/>
        <w:rPr>
          <w:rFonts w:eastAsia="Calibri"/>
          <w:sz w:val="18"/>
          <w:szCs w:val="18"/>
          <w:lang w:eastAsia="en-US"/>
        </w:rPr>
      </w:pPr>
    </w:p>
    <w:p w:rsidR="00E04AF6" w:rsidRPr="00E04AF6" w:rsidRDefault="00E04AF6" w:rsidP="00E04AF6">
      <w:pPr>
        <w:ind w:left="0" w:right="174" w:firstLine="426"/>
        <w:contextualSpacing/>
        <w:rPr>
          <w:rFonts w:eastAsia="Calibri"/>
          <w:sz w:val="18"/>
          <w:szCs w:val="18"/>
          <w:lang w:eastAsia="en-US"/>
        </w:rPr>
      </w:pPr>
      <w:r w:rsidRPr="00E04AF6">
        <w:rPr>
          <w:rFonts w:eastAsia="Calibri"/>
          <w:sz w:val="18"/>
          <w:szCs w:val="18"/>
          <w:lang w:eastAsia="en-US"/>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E04AF6">
        <w:rPr>
          <w:rFonts w:eastAsia="Calibri"/>
          <w:sz w:val="18"/>
          <w:szCs w:val="18"/>
          <w:lang w:eastAsia="en-US"/>
        </w:rPr>
        <w:t>каб</w:t>
      </w:r>
      <w:proofErr w:type="spellEnd"/>
      <w:r w:rsidRPr="00E04AF6">
        <w:rPr>
          <w:rFonts w:eastAsia="Calibri"/>
          <w:sz w:val="18"/>
          <w:szCs w:val="18"/>
          <w:lang w:eastAsia="en-US"/>
        </w:rPr>
        <w:t>. 109.</w:t>
      </w:r>
    </w:p>
    <w:p w:rsidR="00E04AF6" w:rsidRPr="00E04AF6" w:rsidRDefault="00E04AF6" w:rsidP="00E04AF6">
      <w:pPr>
        <w:ind w:left="0" w:right="174" w:firstLine="426"/>
        <w:contextualSpacing/>
        <w:rPr>
          <w:rFonts w:eastAsia="Calibri"/>
          <w:sz w:val="18"/>
          <w:szCs w:val="18"/>
          <w:lang w:eastAsia="en-US"/>
        </w:rPr>
      </w:pPr>
    </w:p>
    <w:p w:rsidR="00E04AF6" w:rsidRPr="00A203CE" w:rsidRDefault="00E04AF6" w:rsidP="00A203CE">
      <w:pPr>
        <w:ind w:left="0" w:right="174" w:firstLine="426"/>
        <w:contextualSpacing/>
        <w:jc w:val="right"/>
        <w:rPr>
          <w:rFonts w:eastAsia="Calibri"/>
          <w:i/>
          <w:sz w:val="18"/>
          <w:szCs w:val="18"/>
          <w:lang w:eastAsia="en-US"/>
        </w:rPr>
      </w:pPr>
    </w:p>
    <w:p w:rsidR="00E04AF6" w:rsidRPr="00A203CE" w:rsidRDefault="00E04AF6" w:rsidP="00A203CE">
      <w:pPr>
        <w:ind w:left="0" w:right="174" w:firstLine="426"/>
        <w:contextualSpacing/>
        <w:jc w:val="center"/>
        <w:rPr>
          <w:rFonts w:eastAsia="Calibri"/>
          <w:i/>
          <w:sz w:val="18"/>
          <w:szCs w:val="18"/>
          <w:lang w:eastAsia="en-US"/>
        </w:rPr>
      </w:pPr>
      <w:r w:rsidRPr="00A203CE">
        <w:rPr>
          <w:rFonts w:eastAsia="Calibri"/>
          <w:i/>
          <w:sz w:val="18"/>
          <w:szCs w:val="18"/>
          <w:lang w:eastAsia="en-US"/>
        </w:rPr>
        <w:t xml:space="preserve">Начальник отдела </w:t>
      </w:r>
      <w:proofErr w:type="gramStart"/>
      <w:r w:rsidRPr="00A203CE">
        <w:rPr>
          <w:rFonts w:eastAsia="Calibri"/>
          <w:i/>
          <w:sz w:val="18"/>
          <w:szCs w:val="18"/>
          <w:lang w:eastAsia="en-US"/>
        </w:rPr>
        <w:t>земельных</w:t>
      </w:r>
      <w:proofErr w:type="gramEnd"/>
    </w:p>
    <w:p w:rsidR="00E04AF6" w:rsidRPr="00E04AF6" w:rsidRDefault="00E04AF6" w:rsidP="00A203CE">
      <w:pPr>
        <w:ind w:left="0" w:right="174" w:firstLine="426"/>
        <w:contextualSpacing/>
        <w:jc w:val="right"/>
        <w:rPr>
          <w:rFonts w:eastAsia="Calibri"/>
          <w:sz w:val="18"/>
          <w:szCs w:val="18"/>
          <w:lang w:eastAsia="en-US"/>
        </w:rPr>
      </w:pPr>
      <w:r w:rsidRPr="00A203CE">
        <w:rPr>
          <w:rFonts w:eastAsia="Calibri"/>
          <w:i/>
          <w:sz w:val="18"/>
          <w:szCs w:val="18"/>
          <w:lang w:eastAsia="en-US"/>
        </w:rPr>
        <w:t xml:space="preserve">отношений и земельного учета                   </w:t>
      </w:r>
      <w:r w:rsidR="00A203CE">
        <w:rPr>
          <w:rFonts w:eastAsia="Calibri"/>
          <w:i/>
          <w:sz w:val="18"/>
          <w:szCs w:val="18"/>
          <w:lang w:eastAsia="en-US"/>
        </w:rPr>
        <w:t xml:space="preserve">    </w:t>
      </w:r>
      <w:r w:rsidRPr="00A203CE">
        <w:rPr>
          <w:rFonts w:eastAsia="Calibri"/>
          <w:i/>
          <w:sz w:val="18"/>
          <w:szCs w:val="18"/>
          <w:lang w:eastAsia="en-US"/>
        </w:rPr>
        <w:t xml:space="preserve">                                  А.В. </w:t>
      </w:r>
      <w:proofErr w:type="spellStart"/>
      <w:r w:rsidRPr="00A203CE">
        <w:rPr>
          <w:rFonts w:eastAsia="Calibri"/>
          <w:i/>
          <w:sz w:val="18"/>
          <w:szCs w:val="18"/>
          <w:lang w:eastAsia="en-US"/>
        </w:rPr>
        <w:t>Кузикова</w:t>
      </w:r>
      <w:proofErr w:type="spellEnd"/>
    </w:p>
    <w:p w:rsidR="00A203CE" w:rsidRPr="00A203CE" w:rsidRDefault="00DE18E2" w:rsidP="00A203CE">
      <w:pPr>
        <w:ind w:left="0" w:right="174" w:firstLine="426"/>
        <w:contextualSpacing/>
        <w:rPr>
          <w:rFonts w:eastAsia="Calibri"/>
          <w:sz w:val="18"/>
          <w:szCs w:val="18"/>
          <w:lang w:eastAsia="en-US"/>
        </w:rPr>
      </w:pPr>
      <w:r w:rsidRPr="00E04AF6">
        <w:rPr>
          <w:rFonts w:eastAsia="Calibri"/>
          <w:sz w:val="18"/>
          <w:szCs w:val="18"/>
          <w:lang w:eastAsia="en-US"/>
        </w:rPr>
        <w:t xml:space="preserve">    </w:t>
      </w:r>
    </w:p>
    <w:p w:rsidR="00A203CE" w:rsidRPr="00A203CE" w:rsidRDefault="00A203CE" w:rsidP="00A203CE">
      <w:pPr>
        <w:ind w:left="0" w:right="174" w:firstLine="426"/>
        <w:contextualSpacing/>
        <w:rPr>
          <w:rFonts w:eastAsia="Calibri"/>
          <w:sz w:val="18"/>
          <w:szCs w:val="18"/>
          <w:lang w:eastAsia="en-US"/>
        </w:rPr>
      </w:pPr>
    </w:p>
    <w:p w:rsidR="00A203CE" w:rsidRPr="00A203CE" w:rsidRDefault="00A203CE" w:rsidP="00A203CE">
      <w:pPr>
        <w:ind w:left="0" w:right="174" w:firstLine="426"/>
        <w:contextualSpacing/>
        <w:jc w:val="center"/>
        <w:rPr>
          <w:rFonts w:eastAsia="Calibri"/>
          <w:b/>
          <w:sz w:val="18"/>
          <w:szCs w:val="18"/>
          <w:lang w:eastAsia="en-US"/>
        </w:rPr>
      </w:pPr>
      <w:r w:rsidRPr="00A203CE">
        <w:rPr>
          <w:rFonts w:eastAsia="Calibri"/>
          <w:b/>
          <w:sz w:val="18"/>
          <w:szCs w:val="18"/>
          <w:lang w:eastAsia="en-US"/>
        </w:rPr>
        <w:t>Информация о приеме заявлений о намерении участвовать</w:t>
      </w:r>
    </w:p>
    <w:p w:rsidR="00A203CE" w:rsidRPr="00A203CE" w:rsidRDefault="00A203CE" w:rsidP="00A203CE">
      <w:pPr>
        <w:ind w:left="0" w:right="174" w:firstLine="426"/>
        <w:contextualSpacing/>
        <w:jc w:val="center"/>
        <w:rPr>
          <w:rFonts w:eastAsia="Calibri"/>
          <w:b/>
          <w:sz w:val="18"/>
          <w:szCs w:val="18"/>
          <w:lang w:eastAsia="en-US"/>
        </w:rPr>
      </w:pPr>
      <w:r w:rsidRPr="00A203CE">
        <w:rPr>
          <w:rFonts w:eastAsia="Calibri"/>
          <w:b/>
          <w:sz w:val="18"/>
          <w:szCs w:val="18"/>
          <w:lang w:eastAsia="en-US"/>
        </w:rPr>
        <w:t>в аукционе по продаже  права аренды земельного участка</w:t>
      </w:r>
    </w:p>
    <w:p w:rsidR="00A203CE" w:rsidRPr="00A203CE" w:rsidRDefault="00A203CE" w:rsidP="00A203CE">
      <w:pPr>
        <w:ind w:left="0" w:right="174" w:firstLine="426"/>
        <w:contextualSpacing/>
        <w:jc w:val="center"/>
        <w:rPr>
          <w:rFonts w:eastAsia="Calibri"/>
          <w:b/>
          <w:sz w:val="18"/>
          <w:szCs w:val="18"/>
          <w:lang w:eastAsia="en-US"/>
        </w:rPr>
      </w:pPr>
      <w:r w:rsidRPr="00A203CE">
        <w:rPr>
          <w:rFonts w:eastAsia="Calibri"/>
          <w:b/>
          <w:sz w:val="18"/>
          <w:szCs w:val="18"/>
          <w:lang w:eastAsia="en-US"/>
        </w:rPr>
        <w:t>для индивидуального жилищного строительства</w:t>
      </w:r>
    </w:p>
    <w:p w:rsidR="00A203CE" w:rsidRPr="00A203CE" w:rsidRDefault="00A203CE" w:rsidP="00A203CE">
      <w:pPr>
        <w:ind w:left="0" w:right="174" w:firstLine="426"/>
        <w:contextualSpacing/>
        <w:rPr>
          <w:rFonts w:eastAsia="Calibri"/>
          <w:sz w:val="18"/>
          <w:szCs w:val="18"/>
          <w:lang w:eastAsia="en-US"/>
        </w:rPr>
      </w:pP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       Заявления подаются заявителем одним из следующих способов:</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путем личного обращения;</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через организации почтовой связи;</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       Дата приема заявлений – 1 сентября 2023 года.</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       Дата окончания приема заявлений –   30 сентября 2023 года.</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Участок № 1 </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        Характеристика земельного участка: </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        Земельный участок из земель населенных пунктов площадью 1250 </w:t>
      </w:r>
      <w:proofErr w:type="spellStart"/>
      <w:r w:rsidRPr="00A203CE">
        <w:rPr>
          <w:rFonts w:eastAsia="Calibri"/>
          <w:sz w:val="18"/>
          <w:szCs w:val="18"/>
          <w:lang w:eastAsia="en-US"/>
        </w:rPr>
        <w:t>кв</w:t>
      </w:r>
      <w:proofErr w:type="gramStart"/>
      <w:r w:rsidRPr="00A203CE">
        <w:rPr>
          <w:rFonts w:eastAsia="Calibri"/>
          <w:sz w:val="18"/>
          <w:szCs w:val="18"/>
          <w:lang w:eastAsia="en-US"/>
        </w:rPr>
        <w:t>.м</w:t>
      </w:r>
      <w:proofErr w:type="spellEnd"/>
      <w:proofErr w:type="gramEnd"/>
      <w:r w:rsidRPr="00A203CE">
        <w:rPr>
          <w:rFonts w:eastAsia="Calibri"/>
          <w:sz w:val="18"/>
          <w:szCs w:val="18"/>
          <w:lang w:eastAsia="en-US"/>
        </w:rPr>
        <w:t>, местоположение: Иркутская область, Иркутский район, д. Талька.</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        Разрешенное использование земельного участка: для индивидуального жилищного строительства.</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Участок № 2</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        Характеристика земельного участка: </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        Земельный участок из земель населенных пунктов площадью 1101 </w:t>
      </w:r>
      <w:proofErr w:type="spellStart"/>
      <w:r w:rsidRPr="00A203CE">
        <w:rPr>
          <w:rFonts w:eastAsia="Calibri"/>
          <w:sz w:val="18"/>
          <w:szCs w:val="18"/>
          <w:lang w:eastAsia="en-US"/>
        </w:rPr>
        <w:t>кв</w:t>
      </w:r>
      <w:proofErr w:type="gramStart"/>
      <w:r w:rsidRPr="00A203CE">
        <w:rPr>
          <w:rFonts w:eastAsia="Calibri"/>
          <w:sz w:val="18"/>
          <w:szCs w:val="18"/>
          <w:lang w:eastAsia="en-US"/>
        </w:rPr>
        <w:t>.м</w:t>
      </w:r>
      <w:proofErr w:type="spellEnd"/>
      <w:proofErr w:type="gramEnd"/>
      <w:r w:rsidRPr="00A203CE">
        <w:rPr>
          <w:rFonts w:eastAsia="Calibri"/>
          <w:sz w:val="18"/>
          <w:szCs w:val="18"/>
          <w:lang w:eastAsia="en-US"/>
        </w:rPr>
        <w:t>, местоположение: Иркутская область, Иркутский район, д. Куда.</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        Разрешенное использование земельного участка: для индивидуального жилищного строительства.</w:t>
      </w:r>
    </w:p>
    <w:p w:rsidR="00A203CE" w:rsidRPr="00A203CE" w:rsidRDefault="00A203CE" w:rsidP="00A203CE">
      <w:pPr>
        <w:ind w:left="0" w:right="174" w:firstLine="426"/>
        <w:contextualSpacing/>
        <w:rPr>
          <w:rFonts w:eastAsia="Calibri"/>
          <w:sz w:val="18"/>
          <w:szCs w:val="18"/>
          <w:lang w:eastAsia="en-US"/>
        </w:rPr>
      </w:pPr>
      <w:r w:rsidRPr="00A203CE">
        <w:rPr>
          <w:rFonts w:eastAsia="Calibri"/>
          <w:sz w:val="18"/>
          <w:szCs w:val="18"/>
          <w:lang w:eastAsia="en-US"/>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A203CE">
        <w:rPr>
          <w:rFonts w:eastAsia="Calibri"/>
          <w:sz w:val="18"/>
          <w:szCs w:val="18"/>
          <w:lang w:eastAsia="en-US"/>
        </w:rPr>
        <w:t>каб</w:t>
      </w:r>
      <w:proofErr w:type="spellEnd"/>
      <w:r w:rsidRPr="00A203CE">
        <w:rPr>
          <w:rFonts w:eastAsia="Calibri"/>
          <w:sz w:val="18"/>
          <w:szCs w:val="18"/>
          <w:lang w:eastAsia="en-US"/>
        </w:rPr>
        <w:t>. 109.</w:t>
      </w:r>
    </w:p>
    <w:p w:rsidR="00A203CE" w:rsidRPr="00A203CE" w:rsidRDefault="00A203CE" w:rsidP="00A203CE">
      <w:pPr>
        <w:ind w:left="0" w:right="174" w:firstLine="426"/>
        <w:contextualSpacing/>
        <w:rPr>
          <w:rFonts w:eastAsia="Calibri"/>
          <w:sz w:val="18"/>
          <w:szCs w:val="18"/>
          <w:lang w:eastAsia="en-US"/>
        </w:rPr>
      </w:pPr>
    </w:p>
    <w:p w:rsidR="00A203CE" w:rsidRPr="00A203CE" w:rsidRDefault="00A203CE" w:rsidP="00A203CE">
      <w:pPr>
        <w:ind w:left="0" w:right="174" w:firstLine="426"/>
        <w:contextualSpacing/>
        <w:rPr>
          <w:rFonts w:eastAsia="Calibri"/>
          <w:sz w:val="18"/>
          <w:szCs w:val="18"/>
          <w:lang w:eastAsia="en-US"/>
        </w:rPr>
      </w:pPr>
    </w:p>
    <w:p w:rsidR="00A203CE" w:rsidRPr="00967069" w:rsidRDefault="00A203CE" w:rsidP="00967069">
      <w:pPr>
        <w:ind w:left="0" w:right="174" w:firstLine="426"/>
        <w:contextualSpacing/>
        <w:jc w:val="center"/>
        <w:rPr>
          <w:rFonts w:eastAsia="Calibri"/>
          <w:i/>
          <w:sz w:val="18"/>
          <w:szCs w:val="18"/>
          <w:lang w:eastAsia="en-US"/>
        </w:rPr>
      </w:pPr>
      <w:r w:rsidRPr="00967069">
        <w:rPr>
          <w:rFonts w:eastAsia="Calibri"/>
          <w:i/>
          <w:sz w:val="18"/>
          <w:szCs w:val="18"/>
          <w:lang w:eastAsia="en-US"/>
        </w:rPr>
        <w:t xml:space="preserve">Начальник отдела </w:t>
      </w:r>
      <w:proofErr w:type="gramStart"/>
      <w:r w:rsidRPr="00967069">
        <w:rPr>
          <w:rFonts w:eastAsia="Calibri"/>
          <w:i/>
          <w:sz w:val="18"/>
          <w:szCs w:val="18"/>
          <w:lang w:eastAsia="en-US"/>
        </w:rPr>
        <w:t>земельных</w:t>
      </w:r>
      <w:proofErr w:type="gramEnd"/>
    </w:p>
    <w:p w:rsidR="00DE18E2" w:rsidRPr="00967069" w:rsidRDefault="00A203CE" w:rsidP="00967069">
      <w:pPr>
        <w:ind w:left="0" w:right="174" w:firstLine="426"/>
        <w:contextualSpacing/>
        <w:jc w:val="right"/>
        <w:rPr>
          <w:rFonts w:eastAsia="Calibri"/>
          <w:i/>
          <w:sz w:val="18"/>
          <w:szCs w:val="18"/>
          <w:lang w:eastAsia="en-US"/>
        </w:rPr>
      </w:pPr>
      <w:r w:rsidRPr="00967069">
        <w:rPr>
          <w:rFonts w:eastAsia="Calibri"/>
          <w:i/>
          <w:sz w:val="18"/>
          <w:szCs w:val="18"/>
          <w:lang w:eastAsia="en-US"/>
        </w:rPr>
        <w:t xml:space="preserve">отношений и земельного учета       </w:t>
      </w:r>
      <w:r w:rsidR="00967069">
        <w:rPr>
          <w:rFonts w:eastAsia="Calibri"/>
          <w:i/>
          <w:sz w:val="18"/>
          <w:szCs w:val="18"/>
          <w:lang w:eastAsia="en-US"/>
        </w:rPr>
        <w:t xml:space="preserve">     </w:t>
      </w:r>
      <w:r w:rsidRPr="00967069">
        <w:rPr>
          <w:rFonts w:eastAsia="Calibri"/>
          <w:i/>
          <w:sz w:val="18"/>
          <w:szCs w:val="18"/>
          <w:lang w:eastAsia="en-US"/>
        </w:rPr>
        <w:t xml:space="preserve">                                             А.В. </w:t>
      </w:r>
      <w:proofErr w:type="spellStart"/>
      <w:r w:rsidRPr="00967069">
        <w:rPr>
          <w:rFonts w:eastAsia="Calibri"/>
          <w:i/>
          <w:sz w:val="18"/>
          <w:szCs w:val="18"/>
          <w:lang w:eastAsia="en-US"/>
        </w:rPr>
        <w:t>Кузикова</w:t>
      </w:r>
      <w:proofErr w:type="spellEnd"/>
    </w:p>
    <w:p w:rsidR="00A203CE" w:rsidRDefault="00A203CE" w:rsidP="00A203CE">
      <w:pPr>
        <w:ind w:left="0" w:right="174" w:firstLine="426"/>
        <w:contextualSpacing/>
        <w:rPr>
          <w:rFonts w:eastAsia="Calibri"/>
          <w:sz w:val="18"/>
          <w:szCs w:val="18"/>
          <w:lang w:eastAsia="en-US"/>
        </w:rPr>
      </w:pPr>
    </w:p>
    <w:p w:rsidR="00A203CE" w:rsidRDefault="00A203CE" w:rsidP="00A203CE">
      <w:pPr>
        <w:ind w:left="0" w:right="174" w:firstLine="426"/>
        <w:contextualSpacing/>
        <w:rPr>
          <w:rFonts w:eastAsia="Calibri"/>
          <w:sz w:val="18"/>
          <w:szCs w:val="18"/>
          <w:lang w:eastAsia="en-US"/>
        </w:rPr>
      </w:pPr>
    </w:p>
    <w:p w:rsidR="00967069" w:rsidRPr="00967069" w:rsidRDefault="00967069" w:rsidP="00967069">
      <w:pPr>
        <w:ind w:left="0" w:right="174" w:firstLine="426"/>
        <w:contextualSpacing/>
        <w:jc w:val="center"/>
        <w:rPr>
          <w:rFonts w:eastAsia="Calibri"/>
          <w:b/>
          <w:sz w:val="18"/>
          <w:szCs w:val="18"/>
          <w:lang w:eastAsia="en-US"/>
        </w:rPr>
      </w:pPr>
      <w:r w:rsidRPr="00967069">
        <w:rPr>
          <w:rFonts w:eastAsia="Calibri"/>
          <w:b/>
          <w:sz w:val="18"/>
          <w:szCs w:val="18"/>
          <w:lang w:eastAsia="en-US"/>
        </w:rPr>
        <w:t>Информация о приеме заявлений о намерении участвовать</w:t>
      </w:r>
    </w:p>
    <w:p w:rsidR="00967069" w:rsidRPr="00967069" w:rsidRDefault="00967069" w:rsidP="00967069">
      <w:pPr>
        <w:ind w:left="0" w:right="174" w:firstLine="426"/>
        <w:contextualSpacing/>
        <w:jc w:val="center"/>
        <w:rPr>
          <w:rFonts w:eastAsia="Calibri"/>
          <w:b/>
          <w:sz w:val="18"/>
          <w:szCs w:val="18"/>
          <w:lang w:eastAsia="en-US"/>
        </w:rPr>
      </w:pPr>
      <w:r w:rsidRPr="00967069">
        <w:rPr>
          <w:rFonts w:eastAsia="Calibri"/>
          <w:b/>
          <w:sz w:val="18"/>
          <w:szCs w:val="18"/>
          <w:lang w:eastAsia="en-US"/>
        </w:rPr>
        <w:t>в аукционе по продаже  права аренды земельного участка</w:t>
      </w:r>
    </w:p>
    <w:p w:rsidR="00967069" w:rsidRPr="00967069" w:rsidRDefault="00967069" w:rsidP="00967069">
      <w:pPr>
        <w:ind w:left="0" w:right="174" w:firstLine="426"/>
        <w:contextualSpacing/>
        <w:jc w:val="center"/>
        <w:rPr>
          <w:rFonts w:eastAsia="Calibri"/>
          <w:b/>
          <w:sz w:val="18"/>
          <w:szCs w:val="18"/>
          <w:lang w:eastAsia="en-US"/>
        </w:rPr>
      </w:pPr>
      <w:r w:rsidRPr="00967069">
        <w:rPr>
          <w:rFonts w:eastAsia="Calibri"/>
          <w:b/>
          <w:sz w:val="18"/>
          <w:szCs w:val="18"/>
          <w:lang w:eastAsia="en-US"/>
        </w:rPr>
        <w:t>для ведения личного подсобного хозяйства</w:t>
      </w:r>
    </w:p>
    <w:p w:rsidR="00967069" w:rsidRPr="00967069" w:rsidRDefault="00967069" w:rsidP="00967069">
      <w:pPr>
        <w:ind w:left="0" w:right="174" w:firstLine="426"/>
        <w:contextualSpacing/>
        <w:rPr>
          <w:rFonts w:eastAsia="Calibri"/>
          <w:sz w:val="18"/>
          <w:szCs w:val="18"/>
          <w:lang w:eastAsia="en-US"/>
        </w:rPr>
      </w:pP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lastRenderedPageBreak/>
        <w:t xml:space="preserve">       Заявления подаются заявителем одним из следующих способов:</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 путем личного обращения;</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 через организации почтовой связи;</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 xml:space="preserve">       Дата приема заявлений – 7 сентября 2023 года.</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 xml:space="preserve">       Дата окончания приема заявлений –   6 октября 2023 года.</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 xml:space="preserve">Участок № 1 </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 xml:space="preserve">        Характеристика земельного участка: </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 xml:space="preserve">        Земельный участок из земель населенных пунктов площадью 1349 </w:t>
      </w:r>
      <w:proofErr w:type="spellStart"/>
      <w:r w:rsidRPr="00967069">
        <w:rPr>
          <w:rFonts w:eastAsia="Calibri"/>
          <w:sz w:val="18"/>
          <w:szCs w:val="18"/>
          <w:lang w:eastAsia="en-US"/>
        </w:rPr>
        <w:t>кв</w:t>
      </w:r>
      <w:proofErr w:type="gramStart"/>
      <w:r w:rsidRPr="00967069">
        <w:rPr>
          <w:rFonts w:eastAsia="Calibri"/>
          <w:sz w:val="18"/>
          <w:szCs w:val="18"/>
          <w:lang w:eastAsia="en-US"/>
        </w:rPr>
        <w:t>.м</w:t>
      </w:r>
      <w:proofErr w:type="spellEnd"/>
      <w:proofErr w:type="gramEnd"/>
      <w:r w:rsidRPr="00967069">
        <w:rPr>
          <w:rFonts w:eastAsia="Calibri"/>
          <w:sz w:val="18"/>
          <w:szCs w:val="18"/>
          <w:lang w:eastAsia="en-US"/>
        </w:rPr>
        <w:t>, местоположение: Иркутская область, Иркутский район, д. Талька.</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 xml:space="preserve">        Разрешенное использование земельного участка: для ведения личного подсобного хозяйства.</w:t>
      </w:r>
    </w:p>
    <w:p w:rsidR="00967069" w:rsidRPr="00967069" w:rsidRDefault="00967069" w:rsidP="00967069">
      <w:pPr>
        <w:ind w:left="0" w:right="174" w:firstLine="426"/>
        <w:contextualSpacing/>
        <w:rPr>
          <w:rFonts w:eastAsia="Calibri"/>
          <w:sz w:val="18"/>
          <w:szCs w:val="18"/>
          <w:lang w:eastAsia="en-US"/>
        </w:rPr>
      </w:pPr>
      <w:r w:rsidRPr="00967069">
        <w:rPr>
          <w:rFonts w:eastAsia="Calibri"/>
          <w:sz w:val="18"/>
          <w:szCs w:val="18"/>
          <w:lang w:eastAsia="en-US"/>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967069">
        <w:rPr>
          <w:rFonts w:eastAsia="Calibri"/>
          <w:sz w:val="18"/>
          <w:szCs w:val="18"/>
          <w:lang w:eastAsia="en-US"/>
        </w:rPr>
        <w:t>каб</w:t>
      </w:r>
      <w:proofErr w:type="spellEnd"/>
      <w:r w:rsidRPr="00967069">
        <w:rPr>
          <w:rFonts w:eastAsia="Calibri"/>
          <w:sz w:val="18"/>
          <w:szCs w:val="18"/>
          <w:lang w:eastAsia="en-US"/>
        </w:rPr>
        <w:t>. 109.</w:t>
      </w:r>
    </w:p>
    <w:p w:rsidR="00967069" w:rsidRPr="00967069" w:rsidRDefault="00967069" w:rsidP="00967069">
      <w:pPr>
        <w:ind w:left="0" w:right="174" w:firstLine="426"/>
        <w:contextualSpacing/>
        <w:rPr>
          <w:rFonts w:eastAsia="Calibri"/>
          <w:sz w:val="18"/>
          <w:szCs w:val="18"/>
          <w:lang w:eastAsia="en-US"/>
        </w:rPr>
      </w:pPr>
    </w:p>
    <w:p w:rsidR="00967069" w:rsidRPr="00967069" w:rsidRDefault="00967069" w:rsidP="00967069">
      <w:pPr>
        <w:ind w:left="0" w:right="174" w:firstLine="426"/>
        <w:contextualSpacing/>
        <w:rPr>
          <w:rFonts w:eastAsia="Calibri"/>
          <w:sz w:val="18"/>
          <w:szCs w:val="18"/>
          <w:lang w:eastAsia="en-US"/>
        </w:rPr>
      </w:pPr>
    </w:p>
    <w:p w:rsidR="00967069" w:rsidRPr="007A1971" w:rsidRDefault="00967069" w:rsidP="007A1971">
      <w:pPr>
        <w:ind w:left="0" w:right="174" w:firstLine="426"/>
        <w:contextualSpacing/>
        <w:jc w:val="center"/>
        <w:rPr>
          <w:rFonts w:eastAsia="Calibri"/>
          <w:i/>
          <w:sz w:val="18"/>
          <w:szCs w:val="18"/>
          <w:lang w:eastAsia="en-US"/>
        </w:rPr>
      </w:pPr>
      <w:r w:rsidRPr="007A1971">
        <w:rPr>
          <w:rFonts w:eastAsia="Calibri"/>
          <w:i/>
          <w:sz w:val="18"/>
          <w:szCs w:val="18"/>
          <w:lang w:eastAsia="en-US"/>
        </w:rPr>
        <w:t xml:space="preserve">Начальник отдела </w:t>
      </w:r>
      <w:proofErr w:type="gramStart"/>
      <w:r w:rsidRPr="007A1971">
        <w:rPr>
          <w:rFonts w:eastAsia="Calibri"/>
          <w:i/>
          <w:sz w:val="18"/>
          <w:szCs w:val="18"/>
          <w:lang w:eastAsia="en-US"/>
        </w:rPr>
        <w:t>земельных</w:t>
      </w:r>
      <w:proofErr w:type="gramEnd"/>
    </w:p>
    <w:p w:rsidR="00967069" w:rsidRPr="00E04AF6" w:rsidRDefault="00967069" w:rsidP="007A1971">
      <w:pPr>
        <w:ind w:left="0" w:right="174" w:firstLine="426"/>
        <w:contextualSpacing/>
        <w:jc w:val="right"/>
        <w:rPr>
          <w:rFonts w:eastAsia="Calibri"/>
          <w:sz w:val="18"/>
          <w:szCs w:val="18"/>
          <w:lang w:eastAsia="en-US"/>
        </w:rPr>
      </w:pPr>
      <w:r w:rsidRPr="007A1971">
        <w:rPr>
          <w:rFonts w:eastAsia="Calibri"/>
          <w:i/>
          <w:sz w:val="18"/>
          <w:szCs w:val="18"/>
          <w:lang w:eastAsia="en-US"/>
        </w:rPr>
        <w:t xml:space="preserve">отношений и земельного учета     </w:t>
      </w:r>
      <w:r w:rsidR="007A1971">
        <w:rPr>
          <w:rFonts w:eastAsia="Calibri"/>
          <w:i/>
          <w:sz w:val="18"/>
          <w:szCs w:val="18"/>
          <w:lang w:eastAsia="en-US"/>
        </w:rPr>
        <w:t xml:space="preserve">    </w:t>
      </w:r>
      <w:r w:rsidRPr="007A1971">
        <w:rPr>
          <w:rFonts w:eastAsia="Calibri"/>
          <w:i/>
          <w:sz w:val="18"/>
          <w:szCs w:val="18"/>
          <w:lang w:eastAsia="en-US"/>
        </w:rPr>
        <w:t xml:space="preserve">                                                А.В. </w:t>
      </w:r>
      <w:proofErr w:type="spellStart"/>
      <w:r w:rsidRPr="007A1971">
        <w:rPr>
          <w:rFonts w:eastAsia="Calibri"/>
          <w:i/>
          <w:sz w:val="18"/>
          <w:szCs w:val="18"/>
          <w:lang w:eastAsia="en-US"/>
        </w:rPr>
        <w:t>Кузикова</w:t>
      </w:r>
      <w:proofErr w:type="spellEnd"/>
    </w:p>
    <w:p w:rsidR="008C5866" w:rsidRDefault="008C5866" w:rsidP="008C5866">
      <w:pPr>
        <w:ind w:left="0" w:right="174" w:firstLine="426"/>
        <w:contextualSpacing/>
        <w:jc w:val="left"/>
        <w:rPr>
          <w:rFonts w:eastAsia="Calibri"/>
          <w:sz w:val="18"/>
          <w:szCs w:val="18"/>
          <w:lang w:eastAsia="en-US"/>
        </w:rPr>
      </w:pPr>
    </w:p>
    <w:p w:rsidR="007A1971" w:rsidRPr="007A1971" w:rsidRDefault="007A1971" w:rsidP="007A1971">
      <w:pPr>
        <w:ind w:left="0" w:right="174" w:firstLine="426"/>
        <w:contextualSpacing/>
        <w:jc w:val="left"/>
        <w:rPr>
          <w:rFonts w:eastAsia="Calibri"/>
          <w:sz w:val="18"/>
          <w:szCs w:val="18"/>
          <w:lang w:eastAsia="en-US"/>
        </w:rPr>
      </w:pPr>
    </w:p>
    <w:p w:rsidR="007A1971" w:rsidRPr="007A1971" w:rsidRDefault="007A1971" w:rsidP="007A1971">
      <w:pPr>
        <w:ind w:left="0" w:right="174" w:firstLine="426"/>
        <w:contextualSpacing/>
        <w:jc w:val="center"/>
        <w:rPr>
          <w:rFonts w:eastAsia="Calibri"/>
          <w:b/>
          <w:sz w:val="18"/>
          <w:szCs w:val="18"/>
          <w:lang w:eastAsia="en-US"/>
        </w:rPr>
      </w:pPr>
      <w:r w:rsidRPr="007A1971">
        <w:rPr>
          <w:rFonts w:eastAsia="Calibri"/>
          <w:b/>
          <w:sz w:val="18"/>
          <w:szCs w:val="18"/>
          <w:lang w:eastAsia="en-US"/>
        </w:rPr>
        <w:t>Информация о приеме заявлений о намерении участвовать</w:t>
      </w:r>
    </w:p>
    <w:p w:rsidR="007A1971" w:rsidRPr="007A1971" w:rsidRDefault="007A1971" w:rsidP="007A1971">
      <w:pPr>
        <w:ind w:left="0" w:right="174" w:firstLine="426"/>
        <w:contextualSpacing/>
        <w:jc w:val="center"/>
        <w:rPr>
          <w:rFonts w:eastAsia="Calibri"/>
          <w:b/>
          <w:sz w:val="18"/>
          <w:szCs w:val="18"/>
          <w:lang w:eastAsia="en-US"/>
        </w:rPr>
      </w:pPr>
      <w:r w:rsidRPr="007A1971">
        <w:rPr>
          <w:rFonts w:eastAsia="Calibri"/>
          <w:b/>
          <w:sz w:val="18"/>
          <w:szCs w:val="18"/>
          <w:lang w:eastAsia="en-US"/>
        </w:rPr>
        <w:t>в аукционе по продаже  права аренды земельного участка</w:t>
      </w:r>
    </w:p>
    <w:p w:rsidR="007A1971" w:rsidRPr="007A1971" w:rsidRDefault="007A1971" w:rsidP="007A1971">
      <w:pPr>
        <w:ind w:left="0" w:right="174" w:firstLine="426"/>
        <w:contextualSpacing/>
        <w:jc w:val="center"/>
        <w:rPr>
          <w:rFonts w:eastAsia="Calibri"/>
          <w:b/>
          <w:sz w:val="18"/>
          <w:szCs w:val="18"/>
          <w:lang w:eastAsia="en-US"/>
        </w:rPr>
      </w:pPr>
      <w:r w:rsidRPr="007A1971">
        <w:rPr>
          <w:rFonts w:eastAsia="Calibri"/>
          <w:b/>
          <w:sz w:val="18"/>
          <w:szCs w:val="18"/>
          <w:lang w:eastAsia="en-US"/>
        </w:rPr>
        <w:t>для индивидуального жилищного строительства</w:t>
      </w:r>
    </w:p>
    <w:p w:rsidR="007A1971" w:rsidRPr="007A1971" w:rsidRDefault="007A1971" w:rsidP="007A1971">
      <w:pPr>
        <w:ind w:left="0" w:right="174" w:firstLine="426"/>
        <w:contextualSpacing/>
        <w:jc w:val="left"/>
        <w:rPr>
          <w:rFonts w:eastAsia="Calibri"/>
          <w:sz w:val="18"/>
          <w:szCs w:val="18"/>
          <w:lang w:eastAsia="en-US"/>
        </w:rPr>
      </w:pP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       Заявления подаются заявителем одним из следующих способов:</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путем личного обращения;</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через организации почтовой связи;</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       Дата приема заявлений – 7 сентября 2023 года.</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       Дата окончания приема заявлений –   6 октября 2023 года.</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Участок № 1 </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        Характеристика земельного участка: </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        Земельный участок из земель населенных пунктов площадью 1670 </w:t>
      </w:r>
      <w:proofErr w:type="spellStart"/>
      <w:r w:rsidRPr="007A1971">
        <w:rPr>
          <w:rFonts w:eastAsia="Calibri"/>
          <w:sz w:val="18"/>
          <w:szCs w:val="18"/>
          <w:lang w:eastAsia="en-US"/>
        </w:rPr>
        <w:t>кв</w:t>
      </w:r>
      <w:proofErr w:type="gramStart"/>
      <w:r w:rsidRPr="007A1971">
        <w:rPr>
          <w:rFonts w:eastAsia="Calibri"/>
          <w:sz w:val="18"/>
          <w:szCs w:val="18"/>
          <w:lang w:eastAsia="en-US"/>
        </w:rPr>
        <w:t>.м</w:t>
      </w:r>
      <w:proofErr w:type="spellEnd"/>
      <w:proofErr w:type="gramEnd"/>
      <w:r w:rsidRPr="007A1971">
        <w:rPr>
          <w:rFonts w:eastAsia="Calibri"/>
          <w:sz w:val="18"/>
          <w:szCs w:val="18"/>
          <w:lang w:eastAsia="en-US"/>
        </w:rPr>
        <w:t>, местоположение: Иркутская область, Иркутский район, с. Хомутово.</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        Разрешенное использование земельного участка: для индивидуального жилищного строительства.</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Участок № 2</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        Характеристика земельного участка: </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        Земельный участок из земель населенных пунктов площадью 1500 </w:t>
      </w:r>
      <w:proofErr w:type="spellStart"/>
      <w:r w:rsidRPr="007A1971">
        <w:rPr>
          <w:rFonts w:eastAsia="Calibri"/>
          <w:sz w:val="18"/>
          <w:szCs w:val="18"/>
          <w:lang w:eastAsia="en-US"/>
        </w:rPr>
        <w:t>кв</w:t>
      </w:r>
      <w:proofErr w:type="gramStart"/>
      <w:r w:rsidRPr="007A1971">
        <w:rPr>
          <w:rFonts w:eastAsia="Calibri"/>
          <w:sz w:val="18"/>
          <w:szCs w:val="18"/>
          <w:lang w:eastAsia="en-US"/>
        </w:rPr>
        <w:t>.м</w:t>
      </w:r>
      <w:proofErr w:type="spellEnd"/>
      <w:proofErr w:type="gramEnd"/>
      <w:r w:rsidRPr="007A1971">
        <w:rPr>
          <w:rFonts w:eastAsia="Calibri"/>
          <w:sz w:val="18"/>
          <w:szCs w:val="18"/>
          <w:lang w:eastAsia="en-US"/>
        </w:rPr>
        <w:t>, местоположение: Иркутская область, Иркутский район, с. Хомутово.</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        Разрешенное использование земельного участка: для индивидуального жилищного строительства.</w:t>
      </w:r>
    </w:p>
    <w:p w:rsidR="007A1971" w:rsidRPr="007A1971" w:rsidRDefault="007A1971" w:rsidP="007A1971">
      <w:pPr>
        <w:ind w:left="0" w:right="174" w:firstLine="426"/>
        <w:contextualSpacing/>
        <w:jc w:val="left"/>
        <w:rPr>
          <w:rFonts w:eastAsia="Calibri"/>
          <w:sz w:val="18"/>
          <w:szCs w:val="18"/>
          <w:lang w:eastAsia="en-US"/>
        </w:rPr>
      </w:pPr>
      <w:r w:rsidRPr="007A1971">
        <w:rPr>
          <w:rFonts w:eastAsia="Calibri"/>
          <w:sz w:val="18"/>
          <w:szCs w:val="18"/>
          <w:lang w:eastAsia="en-US"/>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7A1971">
        <w:rPr>
          <w:rFonts w:eastAsia="Calibri"/>
          <w:sz w:val="18"/>
          <w:szCs w:val="18"/>
          <w:lang w:eastAsia="en-US"/>
        </w:rPr>
        <w:t>каб</w:t>
      </w:r>
      <w:proofErr w:type="spellEnd"/>
      <w:r w:rsidRPr="007A1971">
        <w:rPr>
          <w:rFonts w:eastAsia="Calibri"/>
          <w:sz w:val="18"/>
          <w:szCs w:val="18"/>
          <w:lang w:eastAsia="en-US"/>
        </w:rPr>
        <w:t>. 109.</w:t>
      </w:r>
    </w:p>
    <w:p w:rsidR="007A1971" w:rsidRPr="007A1971" w:rsidRDefault="007A1971" w:rsidP="007A1971">
      <w:pPr>
        <w:ind w:left="0" w:right="174" w:firstLine="426"/>
        <w:contextualSpacing/>
        <w:jc w:val="left"/>
        <w:rPr>
          <w:rFonts w:eastAsia="Calibri"/>
          <w:sz w:val="18"/>
          <w:szCs w:val="18"/>
          <w:lang w:eastAsia="en-US"/>
        </w:rPr>
      </w:pPr>
    </w:p>
    <w:p w:rsidR="007A1971" w:rsidRPr="007A1971" w:rsidRDefault="007A1971" w:rsidP="007A1971">
      <w:pPr>
        <w:ind w:left="0" w:right="174" w:firstLine="426"/>
        <w:contextualSpacing/>
        <w:jc w:val="left"/>
        <w:rPr>
          <w:rFonts w:eastAsia="Calibri"/>
          <w:sz w:val="18"/>
          <w:szCs w:val="18"/>
          <w:lang w:eastAsia="en-US"/>
        </w:rPr>
      </w:pPr>
    </w:p>
    <w:p w:rsidR="007A1971" w:rsidRPr="00076BCA" w:rsidRDefault="007A1971" w:rsidP="00076BCA">
      <w:pPr>
        <w:ind w:left="0" w:right="174" w:firstLine="426"/>
        <w:contextualSpacing/>
        <w:jc w:val="center"/>
        <w:rPr>
          <w:rFonts w:eastAsia="Calibri"/>
          <w:i/>
          <w:sz w:val="18"/>
          <w:szCs w:val="18"/>
          <w:lang w:eastAsia="en-US"/>
        </w:rPr>
      </w:pPr>
      <w:r w:rsidRPr="00076BCA">
        <w:rPr>
          <w:rFonts w:eastAsia="Calibri"/>
          <w:i/>
          <w:sz w:val="18"/>
          <w:szCs w:val="18"/>
          <w:lang w:eastAsia="en-US"/>
        </w:rPr>
        <w:t xml:space="preserve">Начальник отдела </w:t>
      </w:r>
      <w:proofErr w:type="gramStart"/>
      <w:r w:rsidRPr="00076BCA">
        <w:rPr>
          <w:rFonts w:eastAsia="Calibri"/>
          <w:i/>
          <w:sz w:val="18"/>
          <w:szCs w:val="18"/>
          <w:lang w:eastAsia="en-US"/>
        </w:rPr>
        <w:t>земельных</w:t>
      </w:r>
      <w:proofErr w:type="gramEnd"/>
    </w:p>
    <w:p w:rsidR="00E07F2E" w:rsidRPr="00076BCA" w:rsidRDefault="007A1971" w:rsidP="00076BCA">
      <w:pPr>
        <w:ind w:left="0" w:right="174" w:firstLine="426"/>
        <w:contextualSpacing/>
        <w:jc w:val="right"/>
        <w:rPr>
          <w:rFonts w:eastAsia="Calibri"/>
          <w:i/>
          <w:sz w:val="18"/>
          <w:szCs w:val="18"/>
          <w:lang w:eastAsia="en-US"/>
        </w:rPr>
      </w:pPr>
      <w:r w:rsidRPr="00076BCA">
        <w:rPr>
          <w:rFonts w:eastAsia="Calibri"/>
          <w:i/>
          <w:sz w:val="18"/>
          <w:szCs w:val="18"/>
          <w:lang w:eastAsia="en-US"/>
        </w:rPr>
        <w:t xml:space="preserve">отношений и земельного учета          </w:t>
      </w:r>
      <w:r w:rsidR="00076BCA">
        <w:rPr>
          <w:rFonts w:eastAsia="Calibri"/>
          <w:i/>
          <w:sz w:val="18"/>
          <w:szCs w:val="18"/>
          <w:lang w:eastAsia="en-US"/>
        </w:rPr>
        <w:t xml:space="preserve">     </w:t>
      </w:r>
      <w:r w:rsidRPr="00076BCA">
        <w:rPr>
          <w:rFonts w:eastAsia="Calibri"/>
          <w:i/>
          <w:sz w:val="18"/>
          <w:szCs w:val="18"/>
          <w:lang w:eastAsia="en-US"/>
        </w:rPr>
        <w:t xml:space="preserve">                                          А.В. </w:t>
      </w:r>
      <w:proofErr w:type="spellStart"/>
      <w:r w:rsidRPr="00076BCA">
        <w:rPr>
          <w:rFonts w:eastAsia="Calibri"/>
          <w:i/>
          <w:sz w:val="18"/>
          <w:szCs w:val="18"/>
          <w:lang w:eastAsia="en-US"/>
        </w:rPr>
        <w:t>Кузикова</w:t>
      </w:r>
      <w:proofErr w:type="spellEnd"/>
    </w:p>
    <w:p w:rsidR="00C11AE5" w:rsidRDefault="00C11AE5" w:rsidP="00536F8A">
      <w:pPr>
        <w:ind w:left="0" w:right="174" w:firstLine="426"/>
        <w:contextualSpacing/>
        <w:jc w:val="left"/>
        <w:rPr>
          <w:rFonts w:eastAsia="Calibri"/>
          <w:sz w:val="18"/>
          <w:szCs w:val="18"/>
          <w:lang w:eastAsia="en-US"/>
        </w:rPr>
      </w:pPr>
    </w:p>
    <w:p w:rsidR="00076BCA" w:rsidRPr="00A67743" w:rsidRDefault="00076BCA" w:rsidP="00076BCA">
      <w:pPr>
        <w:ind w:left="0" w:right="174" w:firstLine="426"/>
        <w:contextualSpacing/>
        <w:jc w:val="left"/>
        <w:rPr>
          <w:rFonts w:eastAsia="Calibri"/>
          <w:sz w:val="18"/>
          <w:szCs w:val="18"/>
          <w:lang w:eastAsia="en-US"/>
        </w:rPr>
      </w:pPr>
    </w:p>
    <w:p w:rsidR="00076BCA" w:rsidRPr="00076BCA" w:rsidRDefault="00076BCA" w:rsidP="00076BCA">
      <w:pPr>
        <w:ind w:left="0" w:right="174" w:firstLine="426"/>
        <w:contextualSpacing/>
        <w:jc w:val="center"/>
        <w:rPr>
          <w:rFonts w:eastAsia="Calibri"/>
          <w:b/>
          <w:sz w:val="18"/>
          <w:szCs w:val="18"/>
          <w:lang w:eastAsia="en-US"/>
        </w:rPr>
      </w:pPr>
      <w:r w:rsidRPr="00076BCA">
        <w:rPr>
          <w:rFonts w:eastAsia="Calibri"/>
          <w:b/>
          <w:sz w:val="18"/>
          <w:szCs w:val="18"/>
          <w:lang w:eastAsia="en-US"/>
        </w:rPr>
        <w:t>Информация о приеме заявлений о намерении участвовать</w:t>
      </w:r>
    </w:p>
    <w:p w:rsidR="00076BCA" w:rsidRPr="00076BCA" w:rsidRDefault="00076BCA" w:rsidP="00076BCA">
      <w:pPr>
        <w:ind w:left="0" w:right="174" w:firstLine="426"/>
        <w:contextualSpacing/>
        <w:jc w:val="center"/>
        <w:rPr>
          <w:rFonts w:eastAsia="Calibri"/>
          <w:b/>
          <w:sz w:val="18"/>
          <w:szCs w:val="18"/>
          <w:lang w:eastAsia="en-US"/>
        </w:rPr>
      </w:pPr>
      <w:r w:rsidRPr="00076BCA">
        <w:rPr>
          <w:rFonts w:eastAsia="Calibri"/>
          <w:b/>
          <w:sz w:val="18"/>
          <w:szCs w:val="18"/>
          <w:lang w:eastAsia="en-US"/>
        </w:rPr>
        <w:t>в аукционе по продаже  права аренды земельного участка</w:t>
      </w:r>
    </w:p>
    <w:p w:rsidR="00076BCA" w:rsidRPr="00076BCA" w:rsidRDefault="00076BCA" w:rsidP="00076BCA">
      <w:pPr>
        <w:ind w:left="0" w:right="174" w:firstLine="426"/>
        <w:contextualSpacing/>
        <w:jc w:val="center"/>
        <w:rPr>
          <w:rFonts w:eastAsia="Calibri"/>
          <w:b/>
          <w:sz w:val="18"/>
          <w:szCs w:val="18"/>
          <w:lang w:eastAsia="en-US"/>
        </w:rPr>
      </w:pPr>
      <w:r w:rsidRPr="00076BCA">
        <w:rPr>
          <w:rFonts w:eastAsia="Calibri"/>
          <w:b/>
          <w:sz w:val="18"/>
          <w:szCs w:val="18"/>
          <w:lang w:eastAsia="en-US"/>
        </w:rPr>
        <w:t>для индивидуального жилищного строительства</w:t>
      </w:r>
    </w:p>
    <w:p w:rsidR="00076BCA" w:rsidRPr="00076BCA" w:rsidRDefault="00076BCA" w:rsidP="00076BCA">
      <w:pPr>
        <w:ind w:left="0" w:right="174" w:firstLine="426"/>
        <w:contextualSpacing/>
        <w:jc w:val="left"/>
        <w:rPr>
          <w:rFonts w:eastAsia="Calibri"/>
          <w:sz w:val="18"/>
          <w:szCs w:val="18"/>
          <w:lang w:eastAsia="en-US"/>
        </w:rPr>
      </w:pP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lastRenderedPageBreak/>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 xml:space="preserve">       Заявления подаются заявителем одним из следующих способов:</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 путем личного обращения;</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 через организации почтовой связи;</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 xml:space="preserve">       Дата приема заявлений – 14 сентября 2023 года.</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 xml:space="preserve">       Дата окончания приема заявлений –   13 октября 2023 года.</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 xml:space="preserve">Участок № 1 </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 xml:space="preserve">        Характеристика земельного участка: </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 xml:space="preserve">        Земельный участок из земель населенных пунктов площадью 1210 </w:t>
      </w:r>
      <w:proofErr w:type="spellStart"/>
      <w:r w:rsidRPr="00076BCA">
        <w:rPr>
          <w:rFonts w:eastAsia="Calibri"/>
          <w:sz w:val="18"/>
          <w:szCs w:val="18"/>
          <w:lang w:eastAsia="en-US"/>
        </w:rPr>
        <w:t>кв</w:t>
      </w:r>
      <w:proofErr w:type="gramStart"/>
      <w:r w:rsidRPr="00076BCA">
        <w:rPr>
          <w:rFonts w:eastAsia="Calibri"/>
          <w:sz w:val="18"/>
          <w:szCs w:val="18"/>
          <w:lang w:eastAsia="en-US"/>
        </w:rPr>
        <w:t>.м</w:t>
      </w:r>
      <w:proofErr w:type="spellEnd"/>
      <w:proofErr w:type="gramEnd"/>
      <w:r w:rsidRPr="00076BCA">
        <w:rPr>
          <w:rFonts w:eastAsia="Calibri"/>
          <w:sz w:val="18"/>
          <w:szCs w:val="18"/>
          <w:lang w:eastAsia="en-US"/>
        </w:rPr>
        <w:t>, местоположение: Иркутская область, Иркутский район, с. Хомутово.</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 xml:space="preserve">        Разрешенное использование земельного участка: для индивидуального жилищного строительства.</w:t>
      </w:r>
    </w:p>
    <w:p w:rsidR="00076BCA" w:rsidRPr="00076BCA" w:rsidRDefault="00076BCA" w:rsidP="00076BCA">
      <w:pPr>
        <w:ind w:left="0" w:right="174" w:firstLine="426"/>
        <w:contextualSpacing/>
        <w:jc w:val="left"/>
        <w:rPr>
          <w:rFonts w:eastAsia="Calibri"/>
          <w:sz w:val="18"/>
          <w:szCs w:val="18"/>
          <w:lang w:eastAsia="en-US"/>
        </w:rPr>
      </w:pPr>
      <w:r w:rsidRPr="00076BCA">
        <w:rPr>
          <w:rFonts w:eastAsia="Calibri"/>
          <w:sz w:val="18"/>
          <w:szCs w:val="18"/>
          <w:lang w:eastAsia="en-US"/>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076BCA">
        <w:rPr>
          <w:rFonts w:eastAsia="Calibri"/>
          <w:sz w:val="18"/>
          <w:szCs w:val="18"/>
          <w:lang w:eastAsia="en-US"/>
        </w:rPr>
        <w:t>каб</w:t>
      </w:r>
      <w:proofErr w:type="spellEnd"/>
      <w:r w:rsidRPr="00076BCA">
        <w:rPr>
          <w:rFonts w:eastAsia="Calibri"/>
          <w:sz w:val="18"/>
          <w:szCs w:val="18"/>
          <w:lang w:eastAsia="en-US"/>
        </w:rPr>
        <w:t>. 109.</w:t>
      </w:r>
    </w:p>
    <w:p w:rsidR="00076BCA" w:rsidRPr="00076BCA" w:rsidRDefault="00076BCA" w:rsidP="00076BCA">
      <w:pPr>
        <w:ind w:left="0" w:right="174" w:firstLine="426"/>
        <w:contextualSpacing/>
        <w:jc w:val="left"/>
        <w:rPr>
          <w:rFonts w:eastAsia="Calibri"/>
          <w:sz w:val="18"/>
          <w:szCs w:val="18"/>
          <w:lang w:eastAsia="en-US"/>
        </w:rPr>
      </w:pPr>
    </w:p>
    <w:p w:rsidR="00076BCA" w:rsidRPr="00076BCA" w:rsidRDefault="00076BCA" w:rsidP="00076BCA">
      <w:pPr>
        <w:ind w:left="0" w:right="174" w:firstLine="426"/>
        <w:contextualSpacing/>
        <w:jc w:val="left"/>
        <w:rPr>
          <w:rFonts w:eastAsia="Calibri"/>
          <w:sz w:val="18"/>
          <w:szCs w:val="18"/>
          <w:lang w:eastAsia="en-US"/>
        </w:rPr>
      </w:pPr>
    </w:p>
    <w:p w:rsidR="00076BCA" w:rsidRPr="00076BCA" w:rsidRDefault="00076BCA" w:rsidP="00076BCA">
      <w:pPr>
        <w:ind w:left="0" w:right="174" w:firstLine="426"/>
        <w:contextualSpacing/>
        <w:jc w:val="center"/>
        <w:rPr>
          <w:rFonts w:eastAsia="Calibri"/>
          <w:i/>
          <w:sz w:val="18"/>
          <w:szCs w:val="18"/>
          <w:lang w:eastAsia="en-US"/>
        </w:rPr>
      </w:pPr>
      <w:r w:rsidRPr="00076BCA">
        <w:rPr>
          <w:rFonts w:eastAsia="Calibri"/>
          <w:i/>
          <w:sz w:val="18"/>
          <w:szCs w:val="18"/>
          <w:lang w:eastAsia="en-US"/>
        </w:rPr>
        <w:t xml:space="preserve">Начальник отдела </w:t>
      </w:r>
      <w:proofErr w:type="gramStart"/>
      <w:r w:rsidRPr="00076BCA">
        <w:rPr>
          <w:rFonts w:eastAsia="Calibri"/>
          <w:i/>
          <w:sz w:val="18"/>
          <w:szCs w:val="18"/>
          <w:lang w:eastAsia="en-US"/>
        </w:rPr>
        <w:t>земельных</w:t>
      </w:r>
      <w:proofErr w:type="gramEnd"/>
    </w:p>
    <w:p w:rsidR="00076BCA" w:rsidRPr="00076BCA" w:rsidRDefault="00076BCA" w:rsidP="00076BCA">
      <w:pPr>
        <w:ind w:left="0" w:right="174" w:firstLine="426"/>
        <w:contextualSpacing/>
        <w:jc w:val="right"/>
        <w:rPr>
          <w:rFonts w:eastAsia="Calibri"/>
          <w:i/>
          <w:sz w:val="18"/>
          <w:szCs w:val="18"/>
          <w:lang w:eastAsia="en-US"/>
        </w:rPr>
      </w:pPr>
      <w:r w:rsidRPr="00076BCA">
        <w:rPr>
          <w:rFonts w:eastAsia="Calibri"/>
          <w:i/>
          <w:sz w:val="18"/>
          <w:szCs w:val="18"/>
          <w:lang w:eastAsia="en-US"/>
        </w:rPr>
        <w:t xml:space="preserve">отношений и земельного учета                         </w:t>
      </w:r>
      <w:r>
        <w:rPr>
          <w:rFonts w:eastAsia="Calibri"/>
          <w:i/>
          <w:sz w:val="18"/>
          <w:szCs w:val="18"/>
          <w:lang w:eastAsia="en-US"/>
        </w:rPr>
        <w:t xml:space="preserve"> </w:t>
      </w:r>
      <w:r w:rsidRPr="00076BCA">
        <w:rPr>
          <w:rFonts w:eastAsia="Calibri"/>
          <w:i/>
          <w:sz w:val="18"/>
          <w:szCs w:val="18"/>
          <w:lang w:eastAsia="en-US"/>
        </w:rPr>
        <w:t xml:space="preserve">                              А. В. </w:t>
      </w:r>
      <w:proofErr w:type="spellStart"/>
      <w:r w:rsidRPr="00076BCA">
        <w:rPr>
          <w:rFonts w:eastAsia="Calibri"/>
          <w:i/>
          <w:sz w:val="18"/>
          <w:szCs w:val="18"/>
          <w:lang w:eastAsia="en-US"/>
        </w:rPr>
        <w:t>Кузикова</w:t>
      </w:r>
      <w:proofErr w:type="spellEnd"/>
    </w:p>
    <w:p w:rsidR="00A67743" w:rsidRPr="00A67743" w:rsidRDefault="00A67743" w:rsidP="00076BCA">
      <w:pPr>
        <w:ind w:left="0" w:right="174" w:firstLine="426"/>
        <w:contextualSpacing/>
        <w:jc w:val="right"/>
        <w:rPr>
          <w:rFonts w:eastAsia="Calibri"/>
          <w:i/>
          <w:sz w:val="18"/>
          <w:szCs w:val="18"/>
          <w:lang w:eastAsia="en-US"/>
        </w:rPr>
      </w:pPr>
    </w:p>
    <w:p w:rsidR="00A67743" w:rsidRPr="00A67743" w:rsidRDefault="00A67743" w:rsidP="00076BCA">
      <w:pPr>
        <w:ind w:left="0" w:right="174" w:firstLine="851"/>
        <w:jc w:val="right"/>
        <w:rPr>
          <w:rFonts w:eastAsia="Calibri"/>
          <w:i/>
          <w:sz w:val="18"/>
          <w:szCs w:val="18"/>
          <w:lang w:eastAsia="en-US"/>
        </w:rPr>
      </w:pPr>
    </w:p>
    <w:p w:rsidR="00DE52CB" w:rsidRPr="00DE52CB" w:rsidRDefault="00DE52CB" w:rsidP="00DE52CB">
      <w:pPr>
        <w:spacing w:line="276" w:lineRule="auto"/>
        <w:ind w:left="0" w:right="174" w:firstLine="426"/>
        <w:rPr>
          <w:b/>
          <w:sz w:val="18"/>
          <w:szCs w:val="18"/>
        </w:rPr>
      </w:pPr>
      <w:r w:rsidRPr="00DE52CB">
        <w:rPr>
          <w:b/>
          <w:sz w:val="18"/>
          <w:szCs w:val="18"/>
        </w:rPr>
        <w:t xml:space="preserve">Сообщение о возможном установлении публичного сервитута на земельном участке, согласно прилагаемой схеме.     </w:t>
      </w:r>
    </w:p>
    <w:p w:rsidR="00DE52CB" w:rsidRPr="00DE52CB" w:rsidRDefault="00DE52CB" w:rsidP="00DE52CB">
      <w:pPr>
        <w:spacing w:line="276" w:lineRule="auto"/>
        <w:ind w:left="0" w:right="174" w:firstLine="426"/>
        <w:rPr>
          <w:sz w:val="18"/>
          <w:szCs w:val="18"/>
        </w:rPr>
      </w:pPr>
    </w:p>
    <w:p w:rsidR="00DE52CB" w:rsidRPr="00DE52CB" w:rsidRDefault="00DE52CB" w:rsidP="00DE52CB">
      <w:pPr>
        <w:spacing w:line="276" w:lineRule="auto"/>
        <w:ind w:left="0" w:right="174" w:firstLine="426"/>
        <w:rPr>
          <w:sz w:val="18"/>
          <w:szCs w:val="18"/>
        </w:rPr>
      </w:pPr>
      <w:r w:rsidRPr="00DE52CB">
        <w:rPr>
          <w:sz w:val="18"/>
          <w:szCs w:val="18"/>
        </w:rPr>
        <w:t>1.</w:t>
      </w:r>
      <w:r w:rsidRPr="00DE52CB">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DE52CB" w:rsidRPr="00DE52CB" w:rsidRDefault="00DE52CB" w:rsidP="00DE52CB">
      <w:pPr>
        <w:spacing w:line="276" w:lineRule="auto"/>
        <w:ind w:left="0" w:right="174" w:firstLine="426"/>
        <w:rPr>
          <w:sz w:val="18"/>
          <w:szCs w:val="18"/>
        </w:rPr>
      </w:pPr>
      <w:r w:rsidRPr="00DE52CB">
        <w:rPr>
          <w:sz w:val="18"/>
          <w:szCs w:val="18"/>
        </w:rPr>
        <w:t>2.</w:t>
      </w:r>
      <w:r w:rsidRPr="00DE52CB">
        <w:rPr>
          <w:sz w:val="18"/>
          <w:szCs w:val="18"/>
        </w:rPr>
        <w:tab/>
        <w:t xml:space="preserve">Цель установления публичного сервитута: для строительства объекта электросетевого хозяйства «КТП 10/0,4 </w:t>
      </w:r>
      <w:proofErr w:type="spellStart"/>
      <w:r w:rsidRPr="00DE52CB">
        <w:rPr>
          <w:sz w:val="18"/>
          <w:szCs w:val="18"/>
        </w:rPr>
        <w:t>кВ</w:t>
      </w:r>
      <w:proofErr w:type="spellEnd"/>
      <w:r w:rsidRPr="00DE52CB">
        <w:rPr>
          <w:sz w:val="18"/>
          <w:szCs w:val="18"/>
        </w:rPr>
        <w:t xml:space="preserve"> № 1-2340 с ВЛ-0,4 </w:t>
      </w:r>
      <w:proofErr w:type="spellStart"/>
      <w:r w:rsidRPr="00DE52CB">
        <w:rPr>
          <w:sz w:val="18"/>
          <w:szCs w:val="18"/>
        </w:rPr>
        <w:t>кВ</w:t>
      </w:r>
      <w:proofErr w:type="spellEnd"/>
      <w:r w:rsidRPr="00DE52CB">
        <w:rPr>
          <w:sz w:val="18"/>
          <w:szCs w:val="18"/>
        </w:rPr>
        <w:t xml:space="preserve"> и линейным ответвлением от </w:t>
      </w:r>
      <w:proofErr w:type="gramStart"/>
      <w:r w:rsidRPr="00DE52CB">
        <w:rPr>
          <w:sz w:val="18"/>
          <w:szCs w:val="18"/>
        </w:rPr>
        <w:t>ВЛ</w:t>
      </w:r>
      <w:proofErr w:type="gramEnd"/>
      <w:r w:rsidRPr="00DE52CB">
        <w:rPr>
          <w:sz w:val="18"/>
          <w:szCs w:val="18"/>
        </w:rPr>
        <w:t xml:space="preserve"> 10 </w:t>
      </w:r>
      <w:proofErr w:type="spellStart"/>
      <w:r w:rsidRPr="00DE52CB">
        <w:rPr>
          <w:sz w:val="18"/>
          <w:szCs w:val="18"/>
        </w:rPr>
        <w:t>кВ</w:t>
      </w:r>
      <w:proofErr w:type="spellEnd"/>
      <w:r w:rsidRPr="00DE52CB">
        <w:rPr>
          <w:sz w:val="18"/>
          <w:szCs w:val="18"/>
        </w:rPr>
        <w:t xml:space="preserve"> «</w:t>
      </w:r>
      <w:proofErr w:type="spellStart"/>
      <w:r w:rsidRPr="00DE52CB">
        <w:rPr>
          <w:sz w:val="18"/>
          <w:szCs w:val="18"/>
        </w:rPr>
        <w:t>Поздняково</w:t>
      </w:r>
      <w:proofErr w:type="spellEnd"/>
      <w:r w:rsidRPr="00DE52CB">
        <w:rPr>
          <w:sz w:val="18"/>
          <w:szCs w:val="18"/>
        </w:rPr>
        <w:t>-РМЗ», ходатайство Открытого акционерного общества «Иркутская электросетевая компания».</w:t>
      </w:r>
    </w:p>
    <w:p w:rsidR="00DE52CB" w:rsidRPr="00DE52CB" w:rsidRDefault="00DE52CB" w:rsidP="00DE52CB">
      <w:pPr>
        <w:spacing w:line="276" w:lineRule="auto"/>
        <w:ind w:left="0" w:right="174" w:firstLine="426"/>
        <w:rPr>
          <w:sz w:val="18"/>
          <w:szCs w:val="18"/>
        </w:rPr>
      </w:pPr>
      <w:r w:rsidRPr="00DE52CB">
        <w:rPr>
          <w:sz w:val="18"/>
          <w:szCs w:val="18"/>
        </w:rPr>
        <w:t>3.</w:t>
      </w:r>
      <w:r w:rsidRPr="00DE52CB">
        <w:rPr>
          <w:sz w:val="18"/>
          <w:szCs w:val="18"/>
        </w:rPr>
        <w:tab/>
        <w:t xml:space="preserve">Публичный сервитут площадью 3783 </w:t>
      </w:r>
      <w:proofErr w:type="spellStart"/>
      <w:r w:rsidRPr="00DE52CB">
        <w:rPr>
          <w:sz w:val="18"/>
          <w:szCs w:val="18"/>
        </w:rPr>
        <w:t>кв.м</w:t>
      </w:r>
      <w:proofErr w:type="spellEnd"/>
      <w:r w:rsidRPr="00DE52CB">
        <w:rPr>
          <w:sz w:val="18"/>
          <w:szCs w:val="18"/>
        </w:rPr>
        <w:t xml:space="preserve">., расположен по адресу: Иркутская область, Иркутский район, </w:t>
      </w:r>
      <w:proofErr w:type="spellStart"/>
      <w:r w:rsidRPr="00DE52CB">
        <w:rPr>
          <w:sz w:val="18"/>
          <w:szCs w:val="18"/>
        </w:rPr>
        <w:t>Хомутовское</w:t>
      </w:r>
      <w:proofErr w:type="spellEnd"/>
      <w:r w:rsidRPr="00DE52CB">
        <w:rPr>
          <w:sz w:val="18"/>
          <w:szCs w:val="18"/>
        </w:rPr>
        <w:t xml:space="preserve"> муниципальное образование, на землях, государственная собственность  на которые не разграничена, в границах согласно приложению 1. </w:t>
      </w:r>
    </w:p>
    <w:p w:rsidR="00DE52CB" w:rsidRPr="00DE52CB" w:rsidRDefault="00DE52CB" w:rsidP="00DE52CB">
      <w:pPr>
        <w:spacing w:line="276" w:lineRule="auto"/>
        <w:ind w:left="0" w:right="174" w:firstLine="426"/>
        <w:rPr>
          <w:sz w:val="18"/>
          <w:szCs w:val="18"/>
        </w:rPr>
      </w:pPr>
      <w:r w:rsidRPr="00DE52CB">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DE52CB">
        <w:rPr>
          <w:sz w:val="18"/>
          <w:szCs w:val="18"/>
        </w:rPr>
        <w:t>каб</w:t>
      </w:r>
      <w:proofErr w:type="spellEnd"/>
      <w:r w:rsidRPr="00DE52CB">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DE52CB" w:rsidRPr="00DE52CB" w:rsidRDefault="00DE52CB" w:rsidP="00DE52CB">
      <w:pPr>
        <w:spacing w:line="276" w:lineRule="auto"/>
        <w:ind w:left="0" w:right="174" w:firstLine="426"/>
        <w:rPr>
          <w:sz w:val="18"/>
          <w:szCs w:val="18"/>
        </w:rPr>
      </w:pPr>
      <w:r w:rsidRPr="00DE52CB">
        <w:rPr>
          <w:sz w:val="18"/>
          <w:szCs w:val="18"/>
        </w:rPr>
        <w:t>4.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w:t>
      </w:r>
    </w:p>
    <w:p w:rsidR="00DE52CB" w:rsidRPr="00DE52CB" w:rsidRDefault="00DE52CB" w:rsidP="00DE52CB">
      <w:pPr>
        <w:spacing w:line="276" w:lineRule="auto"/>
        <w:ind w:left="0" w:right="174" w:firstLine="426"/>
        <w:rPr>
          <w:sz w:val="18"/>
          <w:szCs w:val="18"/>
        </w:rPr>
      </w:pPr>
      <w:r w:rsidRPr="00DE52CB">
        <w:rPr>
          <w:sz w:val="18"/>
          <w:szCs w:val="18"/>
        </w:rPr>
        <w:t xml:space="preserve">5.Публичный сервитут необходим для строительства объекта электросетевого хозяйства «КТП 10/0,4 </w:t>
      </w:r>
      <w:proofErr w:type="spellStart"/>
      <w:r w:rsidRPr="00DE52CB">
        <w:rPr>
          <w:sz w:val="18"/>
          <w:szCs w:val="18"/>
        </w:rPr>
        <w:t>кВ</w:t>
      </w:r>
      <w:proofErr w:type="spellEnd"/>
      <w:r w:rsidRPr="00DE52CB">
        <w:rPr>
          <w:sz w:val="18"/>
          <w:szCs w:val="18"/>
        </w:rPr>
        <w:t xml:space="preserve"> № 1-2340 с ВЛ-0,4 </w:t>
      </w:r>
      <w:proofErr w:type="spellStart"/>
      <w:r w:rsidRPr="00DE52CB">
        <w:rPr>
          <w:sz w:val="18"/>
          <w:szCs w:val="18"/>
        </w:rPr>
        <w:t>кВ</w:t>
      </w:r>
      <w:proofErr w:type="spellEnd"/>
      <w:r w:rsidRPr="00DE52CB">
        <w:rPr>
          <w:sz w:val="18"/>
          <w:szCs w:val="18"/>
        </w:rPr>
        <w:t xml:space="preserve"> и линейным ответвлением от </w:t>
      </w:r>
      <w:proofErr w:type="gramStart"/>
      <w:r w:rsidRPr="00DE52CB">
        <w:rPr>
          <w:sz w:val="18"/>
          <w:szCs w:val="18"/>
        </w:rPr>
        <w:t>ВЛ</w:t>
      </w:r>
      <w:proofErr w:type="gramEnd"/>
      <w:r w:rsidRPr="00DE52CB">
        <w:rPr>
          <w:sz w:val="18"/>
          <w:szCs w:val="18"/>
        </w:rPr>
        <w:t xml:space="preserve"> 10 </w:t>
      </w:r>
      <w:proofErr w:type="spellStart"/>
      <w:r w:rsidRPr="00DE52CB">
        <w:rPr>
          <w:sz w:val="18"/>
          <w:szCs w:val="18"/>
        </w:rPr>
        <w:t>кВ</w:t>
      </w:r>
      <w:proofErr w:type="spellEnd"/>
      <w:r w:rsidRPr="00DE52CB">
        <w:rPr>
          <w:sz w:val="18"/>
          <w:szCs w:val="18"/>
        </w:rPr>
        <w:t xml:space="preserve"> «</w:t>
      </w:r>
      <w:proofErr w:type="spellStart"/>
      <w:r w:rsidRPr="00DE52CB">
        <w:rPr>
          <w:sz w:val="18"/>
          <w:szCs w:val="18"/>
        </w:rPr>
        <w:t>Поздняково</w:t>
      </w:r>
      <w:proofErr w:type="spellEnd"/>
      <w:r w:rsidRPr="00DE52CB">
        <w:rPr>
          <w:sz w:val="18"/>
          <w:szCs w:val="18"/>
        </w:rPr>
        <w:t>-РМЗ»,.</w:t>
      </w:r>
    </w:p>
    <w:p w:rsidR="00DE52CB" w:rsidRPr="00DE52CB" w:rsidRDefault="00DE52CB" w:rsidP="00DE52CB">
      <w:pPr>
        <w:spacing w:line="276" w:lineRule="auto"/>
        <w:ind w:left="0" w:right="174" w:firstLine="426"/>
        <w:rPr>
          <w:sz w:val="18"/>
          <w:szCs w:val="18"/>
        </w:rPr>
      </w:pPr>
      <w:r w:rsidRPr="00DE52CB">
        <w:rPr>
          <w:sz w:val="18"/>
          <w:szCs w:val="18"/>
        </w:rPr>
        <w:t xml:space="preserve">6. </w:t>
      </w:r>
      <w:proofErr w:type="gramStart"/>
      <w:r w:rsidRPr="00DE52CB">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DE52CB" w:rsidRPr="00DE52CB" w:rsidRDefault="00DE52CB" w:rsidP="00DE52CB">
      <w:pPr>
        <w:spacing w:line="276" w:lineRule="auto"/>
        <w:ind w:left="0" w:right="174" w:firstLine="426"/>
        <w:rPr>
          <w:sz w:val="18"/>
          <w:szCs w:val="18"/>
        </w:rPr>
      </w:pPr>
      <w:r w:rsidRPr="00DE52CB">
        <w:rPr>
          <w:sz w:val="18"/>
          <w:szCs w:val="18"/>
        </w:rPr>
        <w:tab/>
        <w:t>7. 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DE52CB" w:rsidRPr="00DE52CB" w:rsidRDefault="00DE52CB" w:rsidP="00DE52CB">
      <w:pPr>
        <w:spacing w:line="276" w:lineRule="auto"/>
        <w:ind w:left="0" w:right="174" w:firstLine="426"/>
        <w:rPr>
          <w:sz w:val="18"/>
          <w:szCs w:val="18"/>
        </w:rPr>
      </w:pPr>
      <w:r w:rsidRPr="00DE52CB">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DE52CB" w:rsidRPr="00DE52CB" w:rsidRDefault="00DE52CB" w:rsidP="00DE52CB">
      <w:pPr>
        <w:spacing w:line="276" w:lineRule="auto"/>
        <w:ind w:left="0" w:right="174" w:firstLine="426"/>
        <w:rPr>
          <w:sz w:val="18"/>
          <w:szCs w:val="18"/>
        </w:rPr>
      </w:pPr>
      <w:r w:rsidRPr="00DE52CB">
        <w:rPr>
          <w:sz w:val="18"/>
          <w:szCs w:val="18"/>
        </w:rPr>
        <w:tab/>
        <w:t>8.Описание местоположения границ публичного сервитута: схема расположения границ публичного сервитута приложение к настоящему сообщению.</w:t>
      </w:r>
    </w:p>
    <w:p w:rsidR="00DE52CB" w:rsidRPr="00593734" w:rsidRDefault="00DE52CB" w:rsidP="00DE52CB">
      <w:pPr>
        <w:spacing w:line="276" w:lineRule="auto"/>
        <w:ind w:left="0" w:right="174" w:firstLine="426"/>
        <w:rPr>
          <w:sz w:val="18"/>
          <w:szCs w:val="18"/>
        </w:rPr>
      </w:pPr>
    </w:p>
    <w:p w:rsidR="0017214B" w:rsidRPr="00593734" w:rsidRDefault="00DE52CB" w:rsidP="00593734">
      <w:pPr>
        <w:spacing w:line="276" w:lineRule="auto"/>
        <w:ind w:left="0" w:right="174" w:firstLine="426"/>
        <w:jc w:val="right"/>
        <w:rPr>
          <w:i/>
          <w:sz w:val="18"/>
          <w:szCs w:val="18"/>
        </w:rPr>
      </w:pPr>
      <w:r w:rsidRPr="00593734">
        <w:rPr>
          <w:i/>
          <w:sz w:val="18"/>
          <w:szCs w:val="18"/>
        </w:rPr>
        <w:t xml:space="preserve">Председатель Комитета                                                                            М.П. </w:t>
      </w:r>
      <w:proofErr w:type="spellStart"/>
      <w:r w:rsidRPr="00593734">
        <w:rPr>
          <w:i/>
          <w:sz w:val="18"/>
          <w:szCs w:val="18"/>
        </w:rPr>
        <w:t>Халтаева</w:t>
      </w:r>
      <w:proofErr w:type="spellEnd"/>
    </w:p>
    <w:p w:rsidR="00593734" w:rsidRPr="00593734" w:rsidRDefault="00593734" w:rsidP="00593734">
      <w:pPr>
        <w:spacing w:line="276" w:lineRule="auto"/>
        <w:ind w:left="0" w:right="174" w:firstLine="426"/>
        <w:jc w:val="right"/>
        <w:rPr>
          <w:i/>
          <w:sz w:val="18"/>
          <w:szCs w:val="18"/>
        </w:rPr>
      </w:pPr>
    </w:p>
    <w:p w:rsidR="002F44E6" w:rsidRDefault="002F44E6" w:rsidP="00593734">
      <w:pPr>
        <w:widowControl w:val="0"/>
        <w:autoSpaceDE w:val="0"/>
        <w:autoSpaceDN w:val="0"/>
        <w:spacing w:before="65"/>
        <w:ind w:left="6941" w:right="568" w:firstLine="1231"/>
        <w:jc w:val="right"/>
        <w:rPr>
          <w:i/>
          <w:sz w:val="18"/>
          <w:szCs w:val="18"/>
          <w:lang w:eastAsia="en-US"/>
        </w:rPr>
      </w:pPr>
    </w:p>
    <w:p w:rsidR="002F44E6" w:rsidRDefault="002F44E6" w:rsidP="00800250">
      <w:pPr>
        <w:widowControl w:val="0"/>
        <w:autoSpaceDE w:val="0"/>
        <w:autoSpaceDN w:val="0"/>
        <w:spacing w:before="65"/>
        <w:ind w:left="0" w:right="568" w:firstLine="0"/>
        <w:rPr>
          <w:i/>
          <w:sz w:val="18"/>
          <w:szCs w:val="18"/>
          <w:lang w:eastAsia="en-US"/>
        </w:rPr>
      </w:pPr>
    </w:p>
    <w:p w:rsidR="00800250" w:rsidRDefault="00800250" w:rsidP="00800250">
      <w:pPr>
        <w:widowControl w:val="0"/>
        <w:autoSpaceDE w:val="0"/>
        <w:autoSpaceDN w:val="0"/>
        <w:spacing w:before="65"/>
        <w:ind w:left="0" w:right="568" w:firstLine="0"/>
        <w:rPr>
          <w:i/>
          <w:sz w:val="18"/>
          <w:szCs w:val="18"/>
          <w:lang w:eastAsia="en-US"/>
        </w:rPr>
      </w:pPr>
    </w:p>
    <w:p w:rsidR="002F44E6" w:rsidRDefault="002F44E6" w:rsidP="00593734">
      <w:pPr>
        <w:widowControl w:val="0"/>
        <w:autoSpaceDE w:val="0"/>
        <w:autoSpaceDN w:val="0"/>
        <w:spacing w:before="65"/>
        <w:ind w:left="6941" w:right="568" w:firstLine="1231"/>
        <w:jc w:val="right"/>
        <w:rPr>
          <w:i/>
          <w:sz w:val="18"/>
          <w:szCs w:val="18"/>
          <w:lang w:eastAsia="en-US"/>
        </w:rPr>
      </w:pPr>
    </w:p>
    <w:p w:rsidR="002F44E6" w:rsidRDefault="002F44E6" w:rsidP="00593734">
      <w:pPr>
        <w:widowControl w:val="0"/>
        <w:autoSpaceDE w:val="0"/>
        <w:autoSpaceDN w:val="0"/>
        <w:spacing w:before="65"/>
        <w:ind w:left="6941" w:right="568" w:firstLine="1231"/>
        <w:jc w:val="right"/>
        <w:rPr>
          <w:i/>
          <w:sz w:val="18"/>
          <w:szCs w:val="18"/>
          <w:lang w:eastAsia="en-US"/>
        </w:rPr>
      </w:pPr>
    </w:p>
    <w:p w:rsidR="00593734" w:rsidRPr="00DB3D61" w:rsidRDefault="00593734" w:rsidP="00593734">
      <w:pPr>
        <w:widowControl w:val="0"/>
        <w:autoSpaceDE w:val="0"/>
        <w:autoSpaceDN w:val="0"/>
        <w:spacing w:before="65"/>
        <w:ind w:left="6941" w:right="568" w:firstLine="1231"/>
        <w:jc w:val="right"/>
        <w:rPr>
          <w:i/>
          <w:sz w:val="18"/>
          <w:szCs w:val="18"/>
          <w:lang w:eastAsia="en-US"/>
        </w:rPr>
      </w:pPr>
      <w:r w:rsidRPr="00DB3D61">
        <w:rPr>
          <w:i/>
          <w:sz w:val="18"/>
          <w:szCs w:val="18"/>
          <w:lang w:eastAsia="en-US"/>
        </w:rPr>
        <w:lastRenderedPageBreak/>
        <w:t>Приложение № 1 к Постановлению Администрации</w:t>
      </w:r>
    </w:p>
    <w:p w:rsidR="00593734" w:rsidRPr="00593734" w:rsidRDefault="00593734" w:rsidP="00593734">
      <w:pPr>
        <w:widowControl w:val="0"/>
        <w:tabs>
          <w:tab w:val="left" w:pos="8717"/>
        </w:tabs>
        <w:autoSpaceDE w:val="0"/>
        <w:autoSpaceDN w:val="0"/>
        <w:ind w:left="7206" w:right="568" w:firstLine="631"/>
        <w:jc w:val="right"/>
        <w:rPr>
          <w:i/>
          <w:sz w:val="18"/>
          <w:szCs w:val="18"/>
          <w:lang w:eastAsia="en-US"/>
        </w:rPr>
      </w:pPr>
      <w:r w:rsidRPr="00593734">
        <w:rPr>
          <w:i/>
          <w:noProof/>
          <w:sz w:val="18"/>
          <w:szCs w:val="18"/>
        </w:rPr>
        <mc:AlternateContent>
          <mc:Choice Requires="wpg">
            <w:drawing>
              <wp:anchor distT="0" distB="0" distL="114300" distR="114300" simplePos="0" relativeHeight="251663360" behindDoc="0" locked="0" layoutInCell="1" allowOverlap="1" wp14:anchorId="71C3B738" wp14:editId="7C58CE4F">
                <wp:simplePos x="0" y="0"/>
                <wp:positionH relativeFrom="page">
                  <wp:posOffset>5200650</wp:posOffset>
                </wp:positionH>
                <wp:positionV relativeFrom="paragraph">
                  <wp:posOffset>445770</wp:posOffset>
                </wp:positionV>
                <wp:extent cx="1652905" cy="14605"/>
                <wp:effectExtent l="9525" t="3175" r="13970" b="10795"/>
                <wp:wrapNone/>
                <wp:docPr id="18"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2905" cy="14605"/>
                          <a:chOff x="8190" y="702"/>
                          <a:chExt cx="2603" cy="23"/>
                        </a:xfrm>
                      </wpg:grpSpPr>
                      <wps:wsp>
                        <wps:cNvPr id="19" name="Line 21"/>
                        <wps:cNvCnPr/>
                        <wps:spPr bwMode="auto">
                          <a:xfrm>
                            <a:off x="10372" y="721"/>
                            <a:ext cx="421" cy="0"/>
                          </a:xfrm>
                          <a:prstGeom prst="line">
                            <a:avLst/>
                          </a:prstGeom>
                          <a:noFill/>
                          <a:ln w="533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22"/>
                        <wps:cNvCnPr/>
                        <wps:spPr bwMode="auto">
                          <a:xfrm>
                            <a:off x="8190" y="708"/>
                            <a:ext cx="2603" cy="0"/>
                          </a:xfrm>
                          <a:prstGeom prst="line">
                            <a:avLst/>
                          </a:prstGeom>
                          <a:noFill/>
                          <a:ln w="685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8" o:spid="_x0000_s1026" style="position:absolute;margin-left:409.5pt;margin-top:35.1pt;width:130.15pt;height:1.15pt;z-index:251663360;mso-position-horizontal-relative:page" coordorigin="8190,702" coordsize="260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">
                <v:line id="Line 21" o:spid="_x0000_s1027" style="position:absolute;visibility:visible;mso-wrap-style:square" from="10372,721" to="10793,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kt8cUAAADbAAAADwAAAGRycy9kb3ducmV2LnhtbESPzW7CMBCE75V4B2uReisOPdA2YBCK&#10;RCkHpJaf+ype4oh4HWxDQp++rlSpt13NfLOzs0VvG3EjH2rHCsajDARx6XTNlYLDfvX0CiJEZI2N&#10;Y1JwpwCL+eBhhrl2HX/RbRcrkUI45KjAxNjmUobSkMUwci1x0k7OW4xp9ZXUHrsUbhv5nGUTabHm&#10;dMFgS4Wh8ry72lTjWmyK9fKybb7j9vjuXj6NX3VKPQ775RREpD7+m//oD524N/j9JQ0g5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Gkt8cUAAADbAAAADwAAAAAAAAAA&#10;AAAAAAChAgAAZHJzL2Rvd25yZXYueG1sUEsFBgAAAAAEAAQA+QAAAJMDAAAAAA==&#10;" strokeweight=".42pt"/>
                <v:line id="Line 22" o:spid="_x0000_s1028" style="position:absolute;visibility:visible;mso-wrap-style:square" from="8190,708" to="10793,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1Mb8IAAADbAAAADwAAAGRycy9kb3ducmV2LnhtbERPy2rCQBTdF/yH4QpuSp00lCqpo9gW&#10;IaALX5vuLpnbJJi5EzOT1993FkKXh/NebQZTiY4aV1pW8DqPQBBnVpecK7hedi9LEM4ja6wsk4KR&#10;HGzWk6cVJtr2fKLu7HMRQtglqKDwvk6kdFlBBt3c1sSB+7WNQR9gk0vdYB/CTSXjKHqXBksODQXW&#10;9FVQdju3RsFeL6J731733+PzJ6fp4fj2c++Vmk2H7QcIT4P/Fz/cqVYQh/XhS/gBc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1Mb8IAAADbAAAADwAAAAAAAAAAAAAA&#10;AAChAgAAZHJzL2Rvd25yZXYueG1sUEsFBgAAAAAEAAQA+QAAAJADAAAAAA==&#10;" strokeweight=".19053mm"/>
                <w10:wrap anchorx="page"/>
              </v:group>
            </w:pict>
          </mc:Fallback>
        </mc:AlternateContent>
      </w:r>
      <w:r w:rsidRPr="00593734">
        <w:rPr>
          <w:i/>
          <w:sz w:val="18"/>
          <w:szCs w:val="18"/>
          <w:lang w:eastAsia="en-US"/>
        </w:rPr>
        <w:t xml:space="preserve">Иркутского </w:t>
      </w:r>
      <w:r w:rsidRPr="00593734">
        <w:rPr>
          <w:i/>
          <w:spacing w:val="-3"/>
          <w:sz w:val="18"/>
          <w:szCs w:val="18"/>
          <w:lang w:eastAsia="en-US"/>
        </w:rPr>
        <w:t xml:space="preserve">районного </w:t>
      </w:r>
      <w:r w:rsidRPr="00593734">
        <w:rPr>
          <w:i/>
          <w:sz w:val="18"/>
          <w:szCs w:val="18"/>
          <w:lang w:eastAsia="en-US"/>
        </w:rPr>
        <w:t xml:space="preserve">муниципального образования от   «     </w:t>
      </w:r>
      <w:r w:rsidRPr="00593734">
        <w:rPr>
          <w:i/>
          <w:spacing w:val="51"/>
          <w:sz w:val="18"/>
          <w:szCs w:val="18"/>
          <w:lang w:eastAsia="en-US"/>
        </w:rPr>
        <w:t xml:space="preserve"> </w:t>
      </w:r>
      <w:r w:rsidRPr="00593734">
        <w:rPr>
          <w:i/>
          <w:sz w:val="18"/>
          <w:szCs w:val="18"/>
          <w:lang w:eastAsia="en-US"/>
        </w:rPr>
        <w:t>»</w:t>
      </w:r>
      <w:r w:rsidRPr="00593734">
        <w:rPr>
          <w:i/>
          <w:sz w:val="18"/>
          <w:szCs w:val="18"/>
          <w:lang w:eastAsia="en-US"/>
        </w:rPr>
        <w:tab/>
        <w:t>2023</w:t>
      </w:r>
      <w:r w:rsidRPr="00593734">
        <w:rPr>
          <w:i/>
          <w:spacing w:val="-3"/>
          <w:sz w:val="18"/>
          <w:szCs w:val="18"/>
          <w:lang w:eastAsia="en-US"/>
        </w:rPr>
        <w:t xml:space="preserve"> </w:t>
      </w:r>
      <w:r w:rsidRPr="00593734">
        <w:rPr>
          <w:i/>
          <w:sz w:val="18"/>
          <w:szCs w:val="18"/>
          <w:lang w:eastAsia="en-US"/>
        </w:rPr>
        <w:t>№</w:t>
      </w:r>
    </w:p>
    <w:p w:rsidR="00593734" w:rsidRPr="00593734" w:rsidRDefault="00593734" w:rsidP="00593734">
      <w:pPr>
        <w:widowControl w:val="0"/>
        <w:autoSpaceDE w:val="0"/>
        <w:autoSpaceDN w:val="0"/>
        <w:ind w:left="0" w:firstLine="0"/>
        <w:jc w:val="right"/>
        <w:rPr>
          <w:i/>
          <w:sz w:val="18"/>
          <w:szCs w:val="18"/>
          <w:lang w:eastAsia="en-US"/>
        </w:rPr>
      </w:pPr>
    </w:p>
    <w:p w:rsidR="00593734" w:rsidRPr="00593734" w:rsidRDefault="00593734" w:rsidP="00593734">
      <w:pPr>
        <w:widowControl w:val="0"/>
        <w:autoSpaceDE w:val="0"/>
        <w:autoSpaceDN w:val="0"/>
        <w:ind w:left="0" w:firstLine="0"/>
        <w:jc w:val="left"/>
        <w:rPr>
          <w:sz w:val="18"/>
          <w:szCs w:val="18"/>
          <w:lang w:eastAsia="en-US"/>
        </w:rPr>
      </w:pPr>
    </w:p>
    <w:p w:rsidR="00593734" w:rsidRPr="00593734" w:rsidRDefault="00593734" w:rsidP="00593734">
      <w:pPr>
        <w:widowControl w:val="0"/>
        <w:autoSpaceDE w:val="0"/>
        <w:autoSpaceDN w:val="0"/>
        <w:spacing w:after="12"/>
        <w:ind w:left="1531" w:right="1887" w:firstLine="0"/>
        <w:jc w:val="center"/>
        <w:rPr>
          <w:b/>
          <w:sz w:val="18"/>
          <w:szCs w:val="18"/>
          <w:lang w:val="en-US" w:eastAsia="en-US"/>
        </w:rPr>
      </w:pPr>
      <w:r w:rsidRPr="00593734">
        <w:rPr>
          <w:b/>
          <w:sz w:val="18"/>
          <w:szCs w:val="18"/>
          <w:lang w:val="en-US" w:eastAsia="en-US"/>
        </w:rPr>
        <w:t>СХЕМА РАСПОЛОЖЕНИЯ ГРАНИЦ ПУБЛИЧНОГО СЕРВИТУТА</w:t>
      </w:r>
    </w:p>
    <w:tbl>
      <w:tblPr>
        <w:tblStyle w:val="TableNormal38"/>
        <w:tblW w:w="0" w:type="auto"/>
        <w:tblInd w:w="10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2"/>
        <w:gridCol w:w="1801"/>
        <w:gridCol w:w="953"/>
        <w:gridCol w:w="3654"/>
        <w:gridCol w:w="3612"/>
        <w:gridCol w:w="13"/>
      </w:tblGrid>
      <w:tr w:rsidR="00593734" w:rsidRPr="00593734" w:rsidTr="006A4E30">
        <w:trPr>
          <w:gridBefore w:val="1"/>
          <w:wBefore w:w="12" w:type="dxa"/>
          <w:trHeight w:val="216"/>
        </w:trPr>
        <w:tc>
          <w:tcPr>
            <w:tcW w:w="10033" w:type="dxa"/>
            <w:gridSpan w:val="5"/>
            <w:tcBorders>
              <w:bottom w:val="single" w:sz="4" w:space="0" w:color="000000"/>
            </w:tcBorders>
          </w:tcPr>
          <w:p w:rsidR="00593734" w:rsidRPr="00593734" w:rsidRDefault="00593734" w:rsidP="00593734">
            <w:pPr>
              <w:spacing w:line="210" w:lineRule="exact"/>
              <w:ind w:left="97"/>
              <w:rPr>
                <w:rFonts w:ascii="Times New Roman" w:hAnsi="Times New Roman"/>
                <w:sz w:val="18"/>
                <w:szCs w:val="18"/>
              </w:rPr>
            </w:pPr>
            <w:proofErr w:type="spellStart"/>
            <w:r w:rsidRPr="00593734">
              <w:rPr>
                <w:rFonts w:ascii="Times New Roman" w:hAnsi="Times New Roman"/>
                <w:sz w:val="18"/>
                <w:szCs w:val="18"/>
              </w:rPr>
              <w:t>Система</w:t>
            </w:r>
            <w:proofErr w:type="spellEnd"/>
            <w:r w:rsidRPr="00593734">
              <w:rPr>
                <w:rFonts w:ascii="Times New Roman" w:hAnsi="Times New Roman"/>
                <w:sz w:val="18"/>
                <w:szCs w:val="18"/>
              </w:rPr>
              <w:t xml:space="preserve"> </w:t>
            </w:r>
            <w:proofErr w:type="spellStart"/>
            <w:r w:rsidRPr="00593734">
              <w:rPr>
                <w:rFonts w:ascii="Times New Roman" w:hAnsi="Times New Roman"/>
                <w:sz w:val="18"/>
                <w:szCs w:val="18"/>
              </w:rPr>
              <w:t>координат</w:t>
            </w:r>
            <w:proofErr w:type="spellEnd"/>
            <w:r w:rsidRPr="00593734">
              <w:rPr>
                <w:rFonts w:ascii="Times New Roman" w:hAnsi="Times New Roman"/>
                <w:sz w:val="18"/>
                <w:szCs w:val="18"/>
              </w:rPr>
              <w:t xml:space="preserve"> МСК -38, </w:t>
            </w:r>
            <w:proofErr w:type="spellStart"/>
            <w:r w:rsidRPr="00593734">
              <w:rPr>
                <w:rFonts w:ascii="Times New Roman" w:hAnsi="Times New Roman"/>
                <w:sz w:val="18"/>
                <w:szCs w:val="18"/>
              </w:rPr>
              <w:t>зона</w:t>
            </w:r>
            <w:proofErr w:type="spellEnd"/>
            <w:r w:rsidRPr="00593734">
              <w:rPr>
                <w:rFonts w:ascii="Times New Roman" w:hAnsi="Times New Roman"/>
                <w:sz w:val="18"/>
                <w:szCs w:val="18"/>
              </w:rPr>
              <w:t xml:space="preserve"> 3</w:t>
            </w:r>
          </w:p>
        </w:tc>
      </w:tr>
      <w:tr w:rsidR="00593734" w:rsidRPr="00593734" w:rsidTr="006A4E30">
        <w:trPr>
          <w:gridBefore w:val="1"/>
          <w:wBefore w:w="12" w:type="dxa"/>
          <w:trHeight w:val="217"/>
        </w:trPr>
        <w:tc>
          <w:tcPr>
            <w:tcW w:w="10033" w:type="dxa"/>
            <w:gridSpan w:val="5"/>
            <w:tcBorders>
              <w:top w:val="single" w:sz="4" w:space="0" w:color="000000"/>
              <w:bottom w:val="single" w:sz="4" w:space="0" w:color="000000"/>
            </w:tcBorders>
          </w:tcPr>
          <w:p w:rsidR="00593734" w:rsidRPr="00593734" w:rsidRDefault="00593734" w:rsidP="00593734">
            <w:pPr>
              <w:spacing w:line="210" w:lineRule="exact"/>
              <w:ind w:left="97"/>
              <w:rPr>
                <w:rFonts w:ascii="Times New Roman" w:hAnsi="Times New Roman"/>
                <w:sz w:val="18"/>
                <w:szCs w:val="18"/>
                <w:lang w:val="ru-RU"/>
              </w:rPr>
            </w:pPr>
            <w:r w:rsidRPr="00593734">
              <w:rPr>
                <w:rFonts w:ascii="Times New Roman" w:hAnsi="Times New Roman"/>
                <w:sz w:val="18"/>
                <w:szCs w:val="18"/>
                <w:lang w:val="ru-RU"/>
              </w:rPr>
              <w:t>Площадь устанавливаемого публичного сервитута – 3783м</w:t>
            </w:r>
            <w:r w:rsidRPr="00593734">
              <w:rPr>
                <w:rFonts w:ascii="Times New Roman" w:hAnsi="Times New Roman"/>
                <w:sz w:val="18"/>
                <w:szCs w:val="18"/>
                <w:vertAlign w:val="superscript"/>
                <w:lang w:val="ru-RU"/>
              </w:rPr>
              <w:t>2</w:t>
            </w:r>
          </w:p>
        </w:tc>
      </w:tr>
      <w:tr w:rsidR="00593734" w:rsidRPr="00593734" w:rsidTr="006A4E30">
        <w:trPr>
          <w:gridBefore w:val="1"/>
          <w:wBefore w:w="12" w:type="dxa"/>
          <w:trHeight w:val="435"/>
        </w:trPr>
        <w:tc>
          <w:tcPr>
            <w:tcW w:w="10033" w:type="dxa"/>
            <w:gridSpan w:val="5"/>
            <w:tcBorders>
              <w:top w:val="single" w:sz="4" w:space="0" w:color="000000"/>
              <w:bottom w:val="single" w:sz="4" w:space="0" w:color="000000"/>
            </w:tcBorders>
          </w:tcPr>
          <w:p w:rsidR="00593734" w:rsidRPr="00593734" w:rsidRDefault="00593734" w:rsidP="00593734">
            <w:pPr>
              <w:spacing w:line="230" w:lineRule="exact"/>
              <w:ind w:left="97" w:right="585" w:hanging="1"/>
              <w:rPr>
                <w:rFonts w:ascii="Times New Roman" w:hAnsi="Times New Roman"/>
                <w:sz w:val="18"/>
                <w:szCs w:val="18"/>
                <w:lang w:val="ru-RU"/>
              </w:rPr>
            </w:pPr>
            <w:r w:rsidRPr="00593734">
              <w:rPr>
                <w:rFonts w:ascii="Times New Roman" w:hAnsi="Times New Roman"/>
                <w:sz w:val="18"/>
                <w:szCs w:val="18"/>
                <w:lang w:val="ru-RU"/>
              </w:rPr>
              <w:t>Публичный сервитут испрашивается на землях государственная собственность, на которые не разграничена (в границах земель сельскохозяйственного назначения) -- 3783 м</w:t>
            </w:r>
            <w:proofErr w:type="gramStart"/>
            <w:r w:rsidRPr="00593734">
              <w:rPr>
                <w:rFonts w:ascii="Times New Roman" w:hAnsi="Times New Roman"/>
                <w:sz w:val="18"/>
                <w:szCs w:val="18"/>
                <w:vertAlign w:val="superscript"/>
                <w:lang w:val="ru-RU"/>
              </w:rPr>
              <w:t>2</w:t>
            </w:r>
            <w:proofErr w:type="gramEnd"/>
          </w:p>
        </w:tc>
      </w:tr>
      <w:tr w:rsidR="00593734" w:rsidRPr="00593734" w:rsidTr="006A4E30">
        <w:trPr>
          <w:gridBefore w:val="1"/>
          <w:wBefore w:w="12" w:type="dxa"/>
          <w:trHeight w:val="217"/>
        </w:trPr>
        <w:tc>
          <w:tcPr>
            <w:tcW w:w="2754" w:type="dxa"/>
            <w:gridSpan w:val="2"/>
            <w:vMerge w:val="restart"/>
            <w:tcBorders>
              <w:top w:val="single" w:sz="4" w:space="0" w:color="000000"/>
              <w:bottom w:val="single" w:sz="4" w:space="0" w:color="000000"/>
              <w:right w:val="single" w:sz="4" w:space="0" w:color="000000"/>
            </w:tcBorders>
          </w:tcPr>
          <w:p w:rsidR="00593734" w:rsidRPr="00593734" w:rsidRDefault="00593734" w:rsidP="00593734">
            <w:pPr>
              <w:spacing w:before="1" w:line="230" w:lineRule="atLeast"/>
              <w:ind w:left="832" w:right="244" w:hanging="570"/>
              <w:rPr>
                <w:rFonts w:ascii="Times New Roman" w:hAnsi="Times New Roman"/>
                <w:sz w:val="18"/>
                <w:szCs w:val="18"/>
              </w:rPr>
            </w:pPr>
            <w:proofErr w:type="spellStart"/>
            <w:r w:rsidRPr="00593734">
              <w:rPr>
                <w:rFonts w:ascii="Times New Roman" w:hAnsi="Times New Roman"/>
                <w:sz w:val="18"/>
                <w:szCs w:val="18"/>
              </w:rPr>
              <w:t>Обозначение</w:t>
            </w:r>
            <w:proofErr w:type="spellEnd"/>
            <w:r w:rsidRPr="00593734">
              <w:rPr>
                <w:rFonts w:ascii="Times New Roman" w:hAnsi="Times New Roman"/>
                <w:sz w:val="18"/>
                <w:szCs w:val="18"/>
              </w:rPr>
              <w:t xml:space="preserve"> </w:t>
            </w:r>
            <w:proofErr w:type="spellStart"/>
            <w:r w:rsidRPr="00593734">
              <w:rPr>
                <w:rFonts w:ascii="Times New Roman" w:hAnsi="Times New Roman"/>
                <w:sz w:val="18"/>
                <w:szCs w:val="18"/>
              </w:rPr>
              <w:t>характерных</w:t>
            </w:r>
            <w:proofErr w:type="spellEnd"/>
            <w:r w:rsidRPr="00593734">
              <w:rPr>
                <w:rFonts w:ascii="Times New Roman" w:hAnsi="Times New Roman"/>
                <w:sz w:val="18"/>
                <w:szCs w:val="18"/>
              </w:rPr>
              <w:t xml:space="preserve"> </w:t>
            </w:r>
            <w:proofErr w:type="spellStart"/>
            <w:r w:rsidRPr="00593734">
              <w:rPr>
                <w:rFonts w:ascii="Times New Roman" w:hAnsi="Times New Roman"/>
                <w:sz w:val="18"/>
                <w:szCs w:val="18"/>
              </w:rPr>
              <w:t>точек</w:t>
            </w:r>
            <w:proofErr w:type="spellEnd"/>
            <w:r w:rsidRPr="00593734">
              <w:rPr>
                <w:rFonts w:ascii="Times New Roman" w:hAnsi="Times New Roman"/>
                <w:sz w:val="18"/>
                <w:szCs w:val="18"/>
              </w:rPr>
              <w:t xml:space="preserve"> </w:t>
            </w:r>
            <w:proofErr w:type="spellStart"/>
            <w:r w:rsidRPr="00593734">
              <w:rPr>
                <w:rFonts w:ascii="Times New Roman" w:hAnsi="Times New Roman"/>
                <w:sz w:val="18"/>
                <w:szCs w:val="18"/>
              </w:rPr>
              <w:t>границ</w:t>
            </w:r>
            <w:proofErr w:type="spellEnd"/>
          </w:p>
        </w:tc>
        <w:tc>
          <w:tcPr>
            <w:tcW w:w="7279" w:type="dxa"/>
            <w:gridSpan w:val="3"/>
            <w:tcBorders>
              <w:top w:val="single" w:sz="4" w:space="0" w:color="000000"/>
              <w:left w:val="single" w:sz="4" w:space="0" w:color="000000"/>
              <w:bottom w:val="single" w:sz="4" w:space="0" w:color="000000"/>
            </w:tcBorders>
          </w:tcPr>
          <w:p w:rsidR="00593734" w:rsidRPr="00593734" w:rsidRDefault="00593734" w:rsidP="00593734">
            <w:pPr>
              <w:spacing w:line="210" w:lineRule="exact"/>
              <w:ind w:left="3038" w:right="3020"/>
              <w:jc w:val="center"/>
              <w:rPr>
                <w:rFonts w:ascii="Times New Roman" w:hAnsi="Times New Roman"/>
                <w:sz w:val="18"/>
                <w:szCs w:val="18"/>
              </w:rPr>
            </w:pPr>
            <w:proofErr w:type="spellStart"/>
            <w:r w:rsidRPr="00593734">
              <w:rPr>
                <w:rFonts w:ascii="Times New Roman" w:hAnsi="Times New Roman"/>
                <w:sz w:val="18"/>
                <w:szCs w:val="18"/>
              </w:rPr>
              <w:t>Координаты</w:t>
            </w:r>
            <w:proofErr w:type="spellEnd"/>
            <w:r w:rsidRPr="00593734">
              <w:rPr>
                <w:rFonts w:ascii="Times New Roman" w:hAnsi="Times New Roman"/>
                <w:sz w:val="18"/>
                <w:szCs w:val="18"/>
              </w:rPr>
              <w:t>, м</w:t>
            </w:r>
          </w:p>
        </w:tc>
      </w:tr>
      <w:tr w:rsidR="00593734" w:rsidRPr="00593734" w:rsidTr="006A4E30">
        <w:trPr>
          <w:gridBefore w:val="1"/>
          <w:wBefore w:w="12" w:type="dxa"/>
          <w:trHeight w:val="217"/>
        </w:trPr>
        <w:tc>
          <w:tcPr>
            <w:tcW w:w="2754" w:type="dxa"/>
            <w:gridSpan w:val="2"/>
            <w:vMerge/>
            <w:tcBorders>
              <w:top w:val="nil"/>
              <w:bottom w:val="single" w:sz="4" w:space="0" w:color="000000"/>
              <w:right w:val="single" w:sz="4" w:space="0" w:color="000000"/>
            </w:tcBorders>
          </w:tcPr>
          <w:p w:rsidR="00593734" w:rsidRPr="00593734" w:rsidRDefault="00593734" w:rsidP="00593734">
            <w:pPr>
              <w:rPr>
                <w:rFonts w:ascii="Times New Roman" w:hAnsi="Times New Roman"/>
                <w:sz w:val="18"/>
                <w:szCs w:val="18"/>
              </w:rPr>
            </w:pP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10" w:lineRule="exact"/>
              <w:ind w:left="9"/>
              <w:jc w:val="center"/>
              <w:rPr>
                <w:rFonts w:ascii="Times New Roman" w:hAnsi="Times New Roman"/>
                <w:sz w:val="18"/>
                <w:szCs w:val="18"/>
              </w:rPr>
            </w:pPr>
            <w:r w:rsidRPr="00593734">
              <w:rPr>
                <w:rFonts w:ascii="Times New Roman" w:hAnsi="Times New Roman"/>
                <w:sz w:val="18"/>
                <w:szCs w:val="18"/>
              </w:rPr>
              <w:t>X</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10" w:lineRule="exact"/>
              <w:ind w:left="16"/>
              <w:jc w:val="center"/>
              <w:rPr>
                <w:rFonts w:ascii="Times New Roman" w:hAnsi="Times New Roman"/>
                <w:sz w:val="18"/>
                <w:szCs w:val="18"/>
              </w:rPr>
            </w:pPr>
            <w:r w:rsidRPr="00593734">
              <w:rPr>
                <w:rFonts w:ascii="Times New Roman" w:hAnsi="Times New Roman"/>
                <w:sz w:val="18"/>
                <w:szCs w:val="18"/>
              </w:rPr>
              <w:t>Y</w:t>
            </w:r>
          </w:p>
        </w:tc>
      </w:tr>
      <w:tr w:rsidR="00593734" w:rsidRPr="00593734" w:rsidTr="006A4E30">
        <w:trPr>
          <w:gridBefore w:val="1"/>
          <w:wBefore w:w="12" w:type="dxa"/>
          <w:trHeight w:val="21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line="210" w:lineRule="exact"/>
              <w:jc w:val="center"/>
              <w:rPr>
                <w:rFonts w:ascii="Times New Roman" w:hAnsi="Times New Roman"/>
                <w:sz w:val="18"/>
                <w:szCs w:val="18"/>
              </w:rPr>
            </w:pPr>
            <w:r w:rsidRPr="00593734">
              <w:rPr>
                <w:rFonts w:ascii="Times New Roman" w:hAnsi="Times New Roman"/>
                <w:sz w:val="18"/>
                <w:szCs w:val="18"/>
              </w:rPr>
              <w:t>1</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10" w:lineRule="exact"/>
              <w:ind w:left="8"/>
              <w:jc w:val="center"/>
              <w:rPr>
                <w:rFonts w:ascii="Times New Roman" w:hAnsi="Times New Roman"/>
                <w:sz w:val="18"/>
                <w:szCs w:val="18"/>
              </w:rPr>
            </w:pPr>
            <w:r w:rsidRPr="00593734">
              <w:rPr>
                <w:rFonts w:ascii="Times New Roman" w:hAnsi="Times New Roman"/>
                <w:sz w:val="18"/>
                <w:szCs w:val="18"/>
              </w:rPr>
              <w:t>2</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10" w:lineRule="exact"/>
              <w:ind w:left="17"/>
              <w:jc w:val="center"/>
              <w:rPr>
                <w:rFonts w:ascii="Times New Roman" w:hAnsi="Times New Roman"/>
                <w:sz w:val="18"/>
                <w:szCs w:val="18"/>
              </w:rPr>
            </w:pPr>
            <w:r w:rsidRPr="00593734">
              <w:rPr>
                <w:rFonts w:ascii="Times New Roman" w:hAnsi="Times New Roman"/>
                <w:sz w:val="18"/>
                <w:szCs w:val="18"/>
              </w:rPr>
              <w:t>3</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86"/>
              <w:jc w:val="right"/>
              <w:rPr>
                <w:rFonts w:ascii="Times New Roman" w:hAnsi="Times New Roman"/>
                <w:sz w:val="18"/>
                <w:szCs w:val="18"/>
              </w:rPr>
            </w:pPr>
            <w:r w:rsidRPr="00593734">
              <w:rPr>
                <w:rFonts w:ascii="Times New Roman" w:hAnsi="Times New Roman"/>
                <w:sz w:val="18"/>
                <w:szCs w:val="18"/>
              </w:rPr>
              <w:t>н1</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402516,51</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3346119,75</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86"/>
              <w:jc w:val="right"/>
              <w:rPr>
                <w:rFonts w:ascii="Times New Roman" w:hAnsi="Times New Roman"/>
                <w:sz w:val="18"/>
                <w:szCs w:val="18"/>
              </w:rPr>
            </w:pPr>
            <w:r w:rsidRPr="00593734">
              <w:rPr>
                <w:rFonts w:ascii="Times New Roman" w:hAnsi="Times New Roman"/>
                <w:sz w:val="18"/>
                <w:szCs w:val="18"/>
              </w:rPr>
              <w:t>н2</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402514,03</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3346137,59</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86"/>
              <w:jc w:val="right"/>
              <w:rPr>
                <w:rFonts w:ascii="Times New Roman" w:hAnsi="Times New Roman"/>
                <w:sz w:val="18"/>
                <w:szCs w:val="18"/>
              </w:rPr>
            </w:pPr>
            <w:r w:rsidRPr="00593734">
              <w:rPr>
                <w:rFonts w:ascii="Times New Roman" w:hAnsi="Times New Roman"/>
                <w:sz w:val="18"/>
                <w:szCs w:val="18"/>
              </w:rPr>
              <w:t>н3</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402488,03</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3346194,35</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86"/>
              <w:jc w:val="right"/>
              <w:rPr>
                <w:rFonts w:ascii="Times New Roman" w:hAnsi="Times New Roman"/>
                <w:sz w:val="18"/>
                <w:szCs w:val="18"/>
              </w:rPr>
            </w:pPr>
            <w:r w:rsidRPr="00593734">
              <w:rPr>
                <w:rFonts w:ascii="Times New Roman" w:hAnsi="Times New Roman"/>
                <w:sz w:val="18"/>
                <w:szCs w:val="18"/>
              </w:rPr>
              <w:t>н4</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402470,78</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3346223,59</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86"/>
              <w:jc w:val="right"/>
              <w:rPr>
                <w:rFonts w:ascii="Times New Roman" w:hAnsi="Times New Roman"/>
                <w:sz w:val="18"/>
                <w:szCs w:val="18"/>
              </w:rPr>
            </w:pPr>
            <w:r w:rsidRPr="00593734">
              <w:rPr>
                <w:rFonts w:ascii="Times New Roman" w:hAnsi="Times New Roman"/>
                <w:sz w:val="18"/>
                <w:szCs w:val="18"/>
              </w:rPr>
              <w:t>н5</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402457,62</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3346244,94</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86"/>
              <w:jc w:val="right"/>
              <w:rPr>
                <w:rFonts w:ascii="Times New Roman" w:hAnsi="Times New Roman"/>
                <w:sz w:val="18"/>
                <w:szCs w:val="18"/>
              </w:rPr>
            </w:pPr>
            <w:r w:rsidRPr="00593734">
              <w:rPr>
                <w:rFonts w:ascii="Times New Roman" w:hAnsi="Times New Roman"/>
                <w:sz w:val="18"/>
                <w:szCs w:val="18"/>
              </w:rPr>
              <w:t>н6</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402404,86</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3346324,76</w:t>
            </w:r>
          </w:p>
        </w:tc>
      </w:tr>
      <w:tr w:rsidR="00593734" w:rsidRPr="00593734" w:rsidTr="006A4E30">
        <w:trPr>
          <w:gridBefore w:val="1"/>
          <w:wBefore w:w="12" w:type="dxa"/>
          <w:trHeight w:val="228"/>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86"/>
              <w:jc w:val="right"/>
              <w:rPr>
                <w:rFonts w:ascii="Times New Roman" w:hAnsi="Times New Roman"/>
                <w:sz w:val="18"/>
                <w:szCs w:val="18"/>
              </w:rPr>
            </w:pPr>
            <w:r w:rsidRPr="00593734">
              <w:rPr>
                <w:rFonts w:ascii="Times New Roman" w:hAnsi="Times New Roman"/>
                <w:sz w:val="18"/>
                <w:szCs w:val="18"/>
              </w:rPr>
              <w:t>н7</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402349,35</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3346407,84</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86"/>
              <w:jc w:val="right"/>
              <w:rPr>
                <w:rFonts w:ascii="Times New Roman" w:hAnsi="Times New Roman"/>
                <w:sz w:val="18"/>
                <w:szCs w:val="18"/>
              </w:rPr>
            </w:pPr>
            <w:r w:rsidRPr="00593734">
              <w:rPr>
                <w:rFonts w:ascii="Times New Roman" w:hAnsi="Times New Roman"/>
                <w:sz w:val="18"/>
                <w:szCs w:val="18"/>
              </w:rPr>
              <w:t>н8</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402297,40</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3346476,95</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86"/>
              <w:jc w:val="right"/>
              <w:rPr>
                <w:rFonts w:ascii="Times New Roman" w:hAnsi="Times New Roman"/>
                <w:sz w:val="18"/>
                <w:szCs w:val="18"/>
              </w:rPr>
            </w:pPr>
            <w:r w:rsidRPr="00593734">
              <w:rPr>
                <w:rFonts w:ascii="Times New Roman" w:hAnsi="Times New Roman"/>
                <w:sz w:val="18"/>
                <w:szCs w:val="18"/>
              </w:rPr>
              <w:t>н9</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402287,05</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3346484,84</w:t>
            </w:r>
          </w:p>
        </w:tc>
      </w:tr>
      <w:tr w:rsidR="00593734" w:rsidRPr="00593734" w:rsidTr="006A4E30">
        <w:trPr>
          <w:gridBefore w:val="1"/>
          <w:wBefore w:w="12" w:type="dxa"/>
          <w:trHeight w:val="228"/>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н10</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402261,61</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3346517,28</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7" w:line="213" w:lineRule="exact"/>
              <w:ind w:right="1235"/>
              <w:jc w:val="right"/>
              <w:rPr>
                <w:rFonts w:ascii="Times New Roman" w:hAnsi="Times New Roman"/>
                <w:sz w:val="18"/>
                <w:szCs w:val="18"/>
              </w:rPr>
            </w:pPr>
            <w:r w:rsidRPr="00593734">
              <w:rPr>
                <w:rFonts w:ascii="Times New Roman" w:hAnsi="Times New Roman"/>
                <w:sz w:val="18"/>
                <w:szCs w:val="18"/>
              </w:rPr>
              <w:t>н11</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402285,41</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3346483,77</w:t>
            </w:r>
          </w:p>
        </w:tc>
      </w:tr>
      <w:tr w:rsidR="00593734" w:rsidRPr="00593734" w:rsidTr="006A4E30">
        <w:trPr>
          <w:gridBefore w:val="1"/>
          <w:wBefore w:w="12" w:type="dxa"/>
          <w:trHeight w:val="228"/>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н12</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402344,86</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3346404,66</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35"/>
              <w:jc w:val="right"/>
              <w:rPr>
                <w:rFonts w:ascii="Times New Roman" w:hAnsi="Times New Roman"/>
                <w:sz w:val="18"/>
                <w:szCs w:val="18"/>
              </w:rPr>
            </w:pPr>
            <w:r w:rsidRPr="00593734">
              <w:rPr>
                <w:rFonts w:ascii="Times New Roman" w:hAnsi="Times New Roman"/>
                <w:sz w:val="18"/>
                <w:szCs w:val="18"/>
              </w:rPr>
              <w:t>н13</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402400,28</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3346321,72</w:t>
            </w:r>
          </w:p>
        </w:tc>
      </w:tr>
      <w:tr w:rsidR="00593734" w:rsidRPr="00593734" w:rsidTr="006A4E30">
        <w:trPr>
          <w:gridBefore w:val="1"/>
          <w:wBefore w:w="12" w:type="dxa"/>
          <w:trHeight w:val="228"/>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н14</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402452,99</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3346241,98</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35"/>
              <w:jc w:val="right"/>
              <w:rPr>
                <w:rFonts w:ascii="Times New Roman" w:hAnsi="Times New Roman"/>
                <w:sz w:val="18"/>
                <w:szCs w:val="18"/>
              </w:rPr>
            </w:pPr>
            <w:r w:rsidRPr="00593734">
              <w:rPr>
                <w:rFonts w:ascii="Times New Roman" w:hAnsi="Times New Roman"/>
                <w:sz w:val="18"/>
                <w:szCs w:val="18"/>
              </w:rPr>
              <w:t>н15</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402466,07</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3346220,75</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н16</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402483,14</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3346191,80</w:t>
            </w:r>
          </w:p>
        </w:tc>
      </w:tr>
      <w:tr w:rsidR="00593734" w:rsidRPr="00593734" w:rsidTr="006A4E30">
        <w:trPr>
          <w:gridBefore w:val="1"/>
          <w:wBefore w:w="12" w:type="dxa"/>
          <w:trHeight w:val="228"/>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н17</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402508,69</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3346136,03</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7" w:line="213" w:lineRule="exact"/>
              <w:ind w:right="1235"/>
              <w:jc w:val="right"/>
              <w:rPr>
                <w:rFonts w:ascii="Times New Roman" w:hAnsi="Times New Roman"/>
                <w:sz w:val="18"/>
                <w:szCs w:val="18"/>
              </w:rPr>
            </w:pPr>
            <w:r w:rsidRPr="00593734">
              <w:rPr>
                <w:rFonts w:ascii="Times New Roman" w:hAnsi="Times New Roman"/>
                <w:sz w:val="18"/>
                <w:szCs w:val="18"/>
              </w:rPr>
              <w:t>н18</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402511,29</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3346117,35</w:t>
            </w:r>
          </w:p>
        </w:tc>
      </w:tr>
      <w:tr w:rsidR="00593734" w:rsidRPr="00593734" w:rsidTr="006A4E30">
        <w:trPr>
          <w:gridBefore w:val="1"/>
          <w:wBefore w:w="12" w:type="dxa"/>
          <w:trHeight w:val="228"/>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86"/>
              <w:jc w:val="right"/>
              <w:rPr>
                <w:rFonts w:ascii="Times New Roman" w:hAnsi="Times New Roman"/>
                <w:sz w:val="18"/>
                <w:szCs w:val="18"/>
              </w:rPr>
            </w:pPr>
            <w:r w:rsidRPr="00593734">
              <w:rPr>
                <w:rFonts w:ascii="Times New Roman" w:hAnsi="Times New Roman"/>
                <w:sz w:val="18"/>
                <w:szCs w:val="18"/>
              </w:rPr>
              <w:t>н1</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402516,51</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3346119,75</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jc w:val="center"/>
              <w:rPr>
                <w:rFonts w:ascii="Times New Roman" w:hAnsi="Times New Roman"/>
                <w:sz w:val="18"/>
                <w:szCs w:val="18"/>
              </w:rPr>
            </w:pPr>
            <w:r w:rsidRPr="00593734">
              <w:rPr>
                <w:rFonts w:ascii="Times New Roman" w:hAnsi="Times New Roman"/>
                <w:sz w:val="18"/>
                <w:szCs w:val="18"/>
              </w:rPr>
              <w:t>-</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rPr>
                <w:rFonts w:ascii="Times New Roman" w:hAnsi="Times New Roman"/>
                <w:sz w:val="18"/>
                <w:szCs w:val="18"/>
              </w:rPr>
            </w:pP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rPr>
                <w:rFonts w:ascii="Times New Roman" w:hAnsi="Times New Roman"/>
                <w:sz w:val="18"/>
                <w:szCs w:val="18"/>
              </w:rPr>
            </w:pP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н19</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402253,84</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3346527,80</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35"/>
              <w:jc w:val="right"/>
              <w:rPr>
                <w:rFonts w:ascii="Times New Roman" w:hAnsi="Times New Roman"/>
                <w:sz w:val="18"/>
                <w:szCs w:val="18"/>
              </w:rPr>
            </w:pPr>
            <w:r w:rsidRPr="00593734">
              <w:rPr>
                <w:rFonts w:ascii="Times New Roman" w:hAnsi="Times New Roman"/>
                <w:sz w:val="18"/>
                <w:szCs w:val="18"/>
              </w:rPr>
              <w:t>н20</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402216,42</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3346589,48</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н21</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402163,16</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3346663,81</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н22</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402147,47</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3346688,05</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7" w:line="213" w:lineRule="exact"/>
              <w:ind w:right="1235"/>
              <w:jc w:val="right"/>
              <w:rPr>
                <w:rFonts w:ascii="Times New Roman" w:hAnsi="Times New Roman"/>
                <w:sz w:val="18"/>
                <w:szCs w:val="18"/>
              </w:rPr>
            </w:pPr>
            <w:r w:rsidRPr="00593734">
              <w:rPr>
                <w:rFonts w:ascii="Times New Roman" w:hAnsi="Times New Roman"/>
                <w:sz w:val="18"/>
                <w:szCs w:val="18"/>
              </w:rPr>
              <w:t>н23</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402132,81</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3346710,68</w:t>
            </w:r>
          </w:p>
        </w:tc>
      </w:tr>
      <w:tr w:rsidR="00593734" w:rsidRPr="00593734" w:rsidTr="006A4E30">
        <w:trPr>
          <w:gridBefore w:val="1"/>
          <w:wBefore w:w="12" w:type="dxa"/>
          <w:trHeight w:val="228"/>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н24</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402123,24</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3346721,18</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35"/>
              <w:jc w:val="right"/>
              <w:rPr>
                <w:rFonts w:ascii="Times New Roman" w:hAnsi="Times New Roman"/>
                <w:sz w:val="18"/>
                <w:szCs w:val="18"/>
              </w:rPr>
            </w:pPr>
            <w:r w:rsidRPr="00593734">
              <w:rPr>
                <w:rFonts w:ascii="Times New Roman" w:hAnsi="Times New Roman"/>
                <w:sz w:val="18"/>
                <w:szCs w:val="18"/>
              </w:rPr>
              <w:t>н25</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402118,75</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3346734,63</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н26</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402117,62</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3346736,76</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35"/>
              <w:jc w:val="right"/>
              <w:rPr>
                <w:rFonts w:ascii="Times New Roman" w:hAnsi="Times New Roman"/>
                <w:sz w:val="18"/>
                <w:szCs w:val="18"/>
              </w:rPr>
            </w:pPr>
            <w:r w:rsidRPr="00593734">
              <w:rPr>
                <w:rFonts w:ascii="Times New Roman" w:hAnsi="Times New Roman"/>
                <w:sz w:val="18"/>
                <w:szCs w:val="18"/>
              </w:rPr>
              <w:t>н27</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402102,79</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3346764,40</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н28</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402101,91</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3346763,93</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35"/>
              <w:jc w:val="right"/>
              <w:rPr>
                <w:rFonts w:ascii="Times New Roman" w:hAnsi="Times New Roman"/>
                <w:sz w:val="18"/>
                <w:szCs w:val="18"/>
              </w:rPr>
            </w:pPr>
            <w:r w:rsidRPr="00593734">
              <w:rPr>
                <w:rFonts w:ascii="Times New Roman" w:hAnsi="Times New Roman"/>
                <w:sz w:val="18"/>
                <w:szCs w:val="18"/>
              </w:rPr>
              <w:t>н29</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402095,03</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3346776,75</w:t>
            </w:r>
          </w:p>
        </w:tc>
      </w:tr>
      <w:tr w:rsidR="00593734" w:rsidRPr="00593734" w:rsidTr="006A4E30">
        <w:trPr>
          <w:gridBefore w:val="1"/>
          <w:wBefore w:w="12" w:type="dxa"/>
          <w:trHeight w:val="228"/>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н30</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402091,07</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3346774,62</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н31</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402092,13</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3346772,64</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35"/>
              <w:jc w:val="right"/>
              <w:rPr>
                <w:rFonts w:ascii="Times New Roman" w:hAnsi="Times New Roman"/>
                <w:sz w:val="18"/>
                <w:szCs w:val="18"/>
              </w:rPr>
            </w:pPr>
            <w:r w:rsidRPr="00593734">
              <w:rPr>
                <w:rFonts w:ascii="Times New Roman" w:hAnsi="Times New Roman"/>
                <w:sz w:val="18"/>
                <w:szCs w:val="18"/>
              </w:rPr>
              <w:t>н32</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402099,24</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3346759,38</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н33</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402112,77</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3346734,16</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35"/>
              <w:jc w:val="right"/>
              <w:rPr>
                <w:rFonts w:ascii="Times New Roman" w:hAnsi="Times New Roman"/>
                <w:sz w:val="18"/>
                <w:szCs w:val="18"/>
              </w:rPr>
            </w:pPr>
            <w:r w:rsidRPr="00593734">
              <w:rPr>
                <w:rFonts w:ascii="Times New Roman" w:hAnsi="Times New Roman"/>
                <w:sz w:val="18"/>
                <w:szCs w:val="18"/>
              </w:rPr>
              <w:t>н34</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402121,00</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3346718,81</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н35</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402127,15</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3346709,31</w:t>
            </w:r>
          </w:p>
        </w:tc>
      </w:tr>
      <w:tr w:rsidR="00593734" w:rsidRPr="00593734" w:rsidTr="006A4E30">
        <w:trPr>
          <w:gridBefore w:val="1"/>
          <w:wBefore w:w="12" w:type="dxa"/>
          <w:trHeight w:val="227"/>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2" w:lineRule="exact"/>
              <w:ind w:right="1235"/>
              <w:jc w:val="right"/>
              <w:rPr>
                <w:rFonts w:ascii="Times New Roman" w:hAnsi="Times New Roman"/>
                <w:sz w:val="18"/>
                <w:szCs w:val="18"/>
              </w:rPr>
            </w:pPr>
            <w:r w:rsidRPr="00593734">
              <w:rPr>
                <w:rFonts w:ascii="Times New Roman" w:hAnsi="Times New Roman"/>
                <w:sz w:val="18"/>
                <w:szCs w:val="18"/>
              </w:rPr>
              <w:t>н36</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1" w:lineRule="exact"/>
              <w:ind w:left="1392" w:right="1382"/>
              <w:jc w:val="center"/>
              <w:rPr>
                <w:rFonts w:ascii="Times New Roman" w:hAnsi="Times New Roman"/>
                <w:sz w:val="18"/>
                <w:szCs w:val="18"/>
              </w:rPr>
            </w:pPr>
            <w:r w:rsidRPr="00593734">
              <w:rPr>
                <w:rFonts w:ascii="Times New Roman" w:hAnsi="Times New Roman"/>
                <w:sz w:val="18"/>
                <w:szCs w:val="18"/>
              </w:rPr>
              <w:t>402142,85</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1" w:lineRule="exact"/>
              <w:ind w:left="1323" w:right="1306"/>
              <w:jc w:val="center"/>
              <w:rPr>
                <w:rFonts w:ascii="Times New Roman" w:hAnsi="Times New Roman"/>
                <w:sz w:val="18"/>
                <w:szCs w:val="18"/>
              </w:rPr>
            </w:pPr>
            <w:r w:rsidRPr="00593734">
              <w:rPr>
                <w:rFonts w:ascii="Times New Roman" w:hAnsi="Times New Roman"/>
                <w:sz w:val="18"/>
                <w:szCs w:val="18"/>
              </w:rPr>
              <w:t>3346685,06</w:t>
            </w:r>
          </w:p>
        </w:tc>
      </w:tr>
      <w:tr w:rsidR="00593734" w:rsidRPr="00593734" w:rsidTr="006A4E30">
        <w:trPr>
          <w:gridBefore w:val="1"/>
          <w:wBefore w:w="12" w:type="dxa"/>
          <w:trHeight w:val="229"/>
        </w:trPr>
        <w:tc>
          <w:tcPr>
            <w:tcW w:w="2754" w:type="dxa"/>
            <w:gridSpan w:val="2"/>
            <w:tcBorders>
              <w:top w:val="single" w:sz="4" w:space="0" w:color="000000"/>
              <w:bottom w:val="single" w:sz="4" w:space="0" w:color="000000"/>
              <w:right w:val="single" w:sz="4" w:space="0" w:color="000000"/>
            </w:tcBorders>
          </w:tcPr>
          <w:p w:rsidR="00593734" w:rsidRPr="00593734" w:rsidRDefault="00593734" w:rsidP="00593734">
            <w:pPr>
              <w:spacing w:before="8" w:line="213" w:lineRule="exact"/>
              <w:ind w:right="1235"/>
              <w:jc w:val="right"/>
              <w:rPr>
                <w:rFonts w:ascii="Times New Roman" w:hAnsi="Times New Roman"/>
                <w:sz w:val="18"/>
                <w:szCs w:val="18"/>
              </w:rPr>
            </w:pPr>
            <w:r w:rsidRPr="00593734">
              <w:rPr>
                <w:rFonts w:ascii="Times New Roman" w:hAnsi="Times New Roman"/>
                <w:sz w:val="18"/>
                <w:szCs w:val="18"/>
              </w:rPr>
              <w:t>н37</w:t>
            </w:r>
          </w:p>
        </w:tc>
        <w:tc>
          <w:tcPr>
            <w:tcW w:w="3654" w:type="dxa"/>
            <w:tcBorders>
              <w:top w:val="single" w:sz="4" w:space="0" w:color="000000"/>
              <w:left w:val="single" w:sz="4" w:space="0" w:color="000000"/>
              <w:bottom w:val="single" w:sz="4" w:space="0" w:color="000000"/>
              <w:right w:val="single" w:sz="4" w:space="0" w:color="000000"/>
            </w:tcBorders>
          </w:tcPr>
          <w:p w:rsidR="00593734" w:rsidRPr="00593734" w:rsidRDefault="00593734" w:rsidP="00593734">
            <w:pPr>
              <w:spacing w:line="222" w:lineRule="exact"/>
              <w:ind w:left="1392" w:right="1382"/>
              <w:jc w:val="center"/>
              <w:rPr>
                <w:rFonts w:ascii="Times New Roman" w:hAnsi="Times New Roman"/>
                <w:sz w:val="18"/>
                <w:szCs w:val="18"/>
              </w:rPr>
            </w:pPr>
            <w:r w:rsidRPr="00593734">
              <w:rPr>
                <w:rFonts w:ascii="Times New Roman" w:hAnsi="Times New Roman"/>
                <w:sz w:val="18"/>
                <w:szCs w:val="18"/>
              </w:rPr>
              <w:t>402158,54</w:t>
            </w:r>
          </w:p>
        </w:tc>
        <w:tc>
          <w:tcPr>
            <w:tcW w:w="3624" w:type="dxa"/>
            <w:gridSpan w:val="2"/>
            <w:tcBorders>
              <w:top w:val="single" w:sz="4" w:space="0" w:color="000000"/>
              <w:left w:val="single" w:sz="4" w:space="0" w:color="000000"/>
              <w:bottom w:val="single" w:sz="4" w:space="0" w:color="000000"/>
            </w:tcBorders>
          </w:tcPr>
          <w:p w:rsidR="00593734" w:rsidRPr="00593734" w:rsidRDefault="00593734" w:rsidP="00593734">
            <w:pPr>
              <w:spacing w:line="222" w:lineRule="exact"/>
              <w:ind w:left="1323" w:right="1306"/>
              <w:jc w:val="center"/>
              <w:rPr>
                <w:rFonts w:ascii="Times New Roman" w:hAnsi="Times New Roman"/>
                <w:sz w:val="18"/>
                <w:szCs w:val="18"/>
              </w:rPr>
            </w:pPr>
            <w:r w:rsidRPr="00593734">
              <w:rPr>
                <w:rFonts w:ascii="Times New Roman" w:hAnsi="Times New Roman"/>
                <w:sz w:val="18"/>
                <w:szCs w:val="18"/>
              </w:rPr>
              <w:t>3346660,82</w:t>
            </w:r>
          </w:p>
        </w:tc>
      </w:tr>
      <w:tr w:rsidR="00593734" w:rsidRPr="00593734" w:rsidTr="006A4E30">
        <w:trPr>
          <w:gridBefore w:val="1"/>
          <w:wBefore w:w="12" w:type="dxa"/>
          <w:trHeight w:val="229"/>
        </w:trPr>
        <w:tc>
          <w:tcPr>
            <w:tcW w:w="2754" w:type="dxa"/>
            <w:gridSpan w:val="2"/>
            <w:tcBorders>
              <w:top w:val="single" w:sz="4" w:space="0" w:color="000000"/>
              <w:right w:val="single" w:sz="4" w:space="0" w:color="000000"/>
            </w:tcBorders>
          </w:tcPr>
          <w:p w:rsidR="00593734" w:rsidRPr="00593734" w:rsidRDefault="00593734" w:rsidP="00593734">
            <w:pPr>
              <w:spacing w:before="8" w:line="214" w:lineRule="exact"/>
              <w:ind w:right="1235"/>
              <w:jc w:val="right"/>
              <w:rPr>
                <w:rFonts w:ascii="Times New Roman" w:hAnsi="Times New Roman"/>
                <w:sz w:val="18"/>
                <w:szCs w:val="18"/>
              </w:rPr>
            </w:pPr>
            <w:r w:rsidRPr="00593734">
              <w:rPr>
                <w:rFonts w:ascii="Times New Roman" w:hAnsi="Times New Roman"/>
                <w:sz w:val="18"/>
                <w:szCs w:val="18"/>
              </w:rPr>
              <w:t>н19</w:t>
            </w:r>
          </w:p>
        </w:tc>
        <w:tc>
          <w:tcPr>
            <w:tcW w:w="3654" w:type="dxa"/>
            <w:tcBorders>
              <w:top w:val="single" w:sz="4" w:space="0" w:color="000000"/>
              <w:left w:val="single" w:sz="4" w:space="0" w:color="000000"/>
              <w:right w:val="single" w:sz="4" w:space="0" w:color="000000"/>
            </w:tcBorders>
          </w:tcPr>
          <w:p w:rsidR="00593734" w:rsidRPr="00593734" w:rsidRDefault="00593734" w:rsidP="00593734">
            <w:pPr>
              <w:spacing w:line="223" w:lineRule="exact"/>
              <w:ind w:left="1392" w:right="1382"/>
              <w:jc w:val="center"/>
              <w:rPr>
                <w:rFonts w:ascii="Times New Roman" w:hAnsi="Times New Roman"/>
                <w:sz w:val="18"/>
                <w:szCs w:val="18"/>
              </w:rPr>
            </w:pPr>
            <w:r w:rsidRPr="00593734">
              <w:rPr>
                <w:rFonts w:ascii="Times New Roman" w:hAnsi="Times New Roman"/>
                <w:sz w:val="18"/>
                <w:szCs w:val="18"/>
              </w:rPr>
              <w:t>402253,84</w:t>
            </w:r>
          </w:p>
        </w:tc>
        <w:tc>
          <w:tcPr>
            <w:tcW w:w="3624" w:type="dxa"/>
            <w:gridSpan w:val="2"/>
            <w:tcBorders>
              <w:top w:val="single" w:sz="4" w:space="0" w:color="000000"/>
              <w:left w:val="single" w:sz="4" w:space="0" w:color="000000"/>
            </w:tcBorders>
          </w:tcPr>
          <w:p w:rsidR="00593734" w:rsidRPr="00593734" w:rsidRDefault="00593734" w:rsidP="00593734">
            <w:pPr>
              <w:spacing w:line="223" w:lineRule="exact"/>
              <w:ind w:left="1323" w:right="1306"/>
              <w:jc w:val="center"/>
              <w:rPr>
                <w:rFonts w:ascii="Times New Roman" w:hAnsi="Times New Roman"/>
                <w:sz w:val="18"/>
                <w:szCs w:val="18"/>
              </w:rPr>
            </w:pPr>
            <w:r w:rsidRPr="00593734">
              <w:rPr>
                <w:rFonts w:ascii="Times New Roman" w:hAnsi="Times New Roman"/>
                <w:sz w:val="18"/>
                <w:szCs w:val="18"/>
              </w:rPr>
              <w:t>3346527,80</w:t>
            </w:r>
          </w:p>
        </w:tc>
      </w:tr>
      <w:tr w:rsidR="00593734" w:rsidRPr="00593734" w:rsidTr="006A4E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3" w:type="dxa"/>
          <w:trHeight w:val="398"/>
        </w:trPr>
        <w:tc>
          <w:tcPr>
            <w:tcW w:w="1813" w:type="dxa"/>
            <w:gridSpan w:val="2"/>
          </w:tcPr>
          <w:p w:rsidR="00593734" w:rsidRDefault="00593734" w:rsidP="00593734">
            <w:pPr>
              <w:spacing w:before="92"/>
              <w:ind w:left="252" w:right="243"/>
              <w:jc w:val="center"/>
              <w:rPr>
                <w:rFonts w:ascii="Times New Roman" w:hAnsi="Times New Roman"/>
                <w:sz w:val="18"/>
                <w:szCs w:val="18"/>
                <w:lang w:val="ru-RU"/>
              </w:rPr>
            </w:pPr>
          </w:p>
          <w:p w:rsidR="00593734" w:rsidRPr="00593734" w:rsidRDefault="00593734" w:rsidP="00593734">
            <w:pPr>
              <w:spacing w:before="92"/>
              <w:ind w:left="252" w:right="243"/>
              <w:jc w:val="center"/>
              <w:rPr>
                <w:rFonts w:ascii="Times New Roman" w:hAnsi="Times New Roman"/>
                <w:sz w:val="18"/>
                <w:szCs w:val="18"/>
              </w:rPr>
            </w:pPr>
            <w:proofErr w:type="spellStart"/>
            <w:proofErr w:type="gramStart"/>
            <w:r w:rsidRPr="00593734">
              <w:rPr>
                <w:rFonts w:ascii="Times New Roman" w:hAnsi="Times New Roman"/>
                <w:sz w:val="18"/>
                <w:szCs w:val="18"/>
              </w:rPr>
              <w:t>щадь</w:t>
            </w:r>
            <w:proofErr w:type="spellEnd"/>
            <w:proofErr w:type="gramEnd"/>
            <w:r w:rsidRPr="00593734">
              <w:rPr>
                <w:rFonts w:ascii="Times New Roman" w:hAnsi="Times New Roman"/>
                <w:sz w:val="18"/>
                <w:szCs w:val="18"/>
              </w:rPr>
              <w:t xml:space="preserve">, </w:t>
            </w:r>
            <w:proofErr w:type="spellStart"/>
            <w:r w:rsidRPr="00593734">
              <w:rPr>
                <w:rFonts w:ascii="Times New Roman" w:hAnsi="Times New Roman"/>
                <w:sz w:val="18"/>
                <w:szCs w:val="18"/>
              </w:rPr>
              <w:t>кв.м</w:t>
            </w:r>
            <w:proofErr w:type="spellEnd"/>
            <w:r w:rsidRPr="00593734">
              <w:rPr>
                <w:rFonts w:ascii="Times New Roman" w:hAnsi="Times New Roman"/>
                <w:sz w:val="18"/>
                <w:szCs w:val="18"/>
              </w:rPr>
              <w:t>.</w:t>
            </w:r>
          </w:p>
        </w:tc>
        <w:tc>
          <w:tcPr>
            <w:tcW w:w="8219" w:type="dxa"/>
            <w:gridSpan w:val="3"/>
          </w:tcPr>
          <w:p w:rsidR="00593734" w:rsidRPr="00593734" w:rsidRDefault="00593734" w:rsidP="00593734">
            <w:pPr>
              <w:spacing w:before="92"/>
              <w:ind w:left="2369" w:right="2359"/>
              <w:jc w:val="center"/>
              <w:rPr>
                <w:rFonts w:ascii="Times New Roman" w:hAnsi="Times New Roman"/>
                <w:sz w:val="18"/>
                <w:szCs w:val="18"/>
              </w:rPr>
            </w:pPr>
            <w:proofErr w:type="spellStart"/>
            <w:r w:rsidRPr="00593734">
              <w:rPr>
                <w:rFonts w:ascii="Times New Roman" w:hAnsi="Times New Roman"/>
                <w:sz w:val="18"/>
                <w:szCs w:val="18"/>
              </w:rPr>
              <w:t>Цель</w:t>
            </w:r>
            <w:proofErr w:type="spellEnd"/>
            <w:r w:rsidRPr="00593734">
              <w:rPr>
                <w:rFonts w:ascii="Times New Roman" w:hAnsi="Times New Roman"/>
                <w:sz w:val="18"/>
                <w:szCs w:val="18"/>
              </w:rPr>
              <w:t xml:space="preserve"> </w:t>
            </w:r>
            <w:proofErr w:type="spellStart"/>
            <w:r w:rsidRPr="00593734">
              <w:rPr>
                <w:rFonts w:ascii="Times New Roman" w:hAnsi="Times New Roman"/>
                <w:sz w:val="18"/>
                <w:szCs w:val="18"/>
              </w:rPr>
              <w:t>установления</w:t>
            </w:r>
            <w:proofErr w:type="spellEnd"/>
            <w:r w:rsidRPr="00593734">
              <w:rPr>
                <w:rFonts w:ascii="Times New Roman" w:hAnsi="Times New Roman"/>
                <w:sz w:val="18"/>
                <w:szCs w:val="18"/>
              </w:rPr>
              <w:t xml:space="preserve"> </w:t>
            </w:r>
            <w:proofErr w:type="spellStart"/>
            <w:r w:rsidRPr="00593734">
              <w:rPr>
                <w:rFonts w:ascii="Times New Roman" w:hAnsi="Times New Roman"/>
                <w:sz w:val="18"/>
                <w:szCs w:val="18"/>
              </w:rPr>
              <w:t>публичного</w:t>
            </w:r>
            <w:proofErr w:type="spellEnd"/>
            <w:r w:rsidRPr="00593734">
              <w:rPr>
                <w:rFonts w:ascii="Times New Roman" w:hAnsi="Times New Roman"/>
                <w:sz w:val="18"/>
                <w:szCs w:val="18"/>
              </w:rPr>
              <w:t xml:space="preserve"> </w:t>
            </w:r>
            <w:proofErr w:type="spellStart"/>
            <w:r w:rsidRPr="00593734">
              <w:rPr>
                <w:rFonts w:ascii="Times New Roman" w:hAnsi="Times New Roman"/>
                <w:sz w:val="18"/>
                <w:szCs w:val="18"/>
              </w:rPr>
              <w:t>сервитута</w:t>
            </w:r>
            <w:proofErr w:type="spellEnd"/>
          </w:p>
        </w:tc>
      </w:tr>
      <w:tr w:rsidR="00593734" w:rsidRPr="00593734" w:rsidTr="006A4E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3" w:type="dxa"/>
          <w:trHeight w:val="870"/>
        </w:trPr>
        <w:tc>
          <w:tcPr>
            <w:tcW w:w="1813" w:type="dxa"/>
            <w:gridSpan w:val="2"/>
          </w:tcPr>
          <w:p w:rsidR="00593734" w:rsidRPr="00593734" w:rsidRDefault="00593734" w:rsidP="00593734">
            <w:pPr>
              <w:spacing w:before="8"/>
              <w:rPr>
                <w:rFonts w:ascii="Times New Roman" w:hAnsi="Times New Roman"/>
                <w:b/>
                <w:sz w:val="18"/>
                <w:szCs w:val="18"/>
              </w:rPr>
            </w:pPr>
          </w:p>
          <w:p w:rsidR="00593734" w:rsidRPr="00593734" w:rsidRDefault="00593734" w:rsidP="00593734">
            <w:pPr>
              <w:spacing w:before="1"/>
              <w:ind w:left="252" w:right="242"/>
              <w:jc w:val="center"/>
              <w:rPr>
                <w:rFonts w:ascii="Times New Roman" w:hAnsi="Times New Roman"/>
                <w:sz w:val="18"/>
                <w:szCs w:val="18"/>
              </w:rPr>
            </w:pPr>
            <w:r w:rsidRPr="00593734">
              <w:rPr>
                <w:rFonts w:ascii="Times New Roman" w:hAnsi="Times New Roman"/>
                <w:sz w:val="18"/>
                <w:szCs w:val="18"/>
              </w:rPr>
              <w:t>3783 м</w:t>
            </w:r>
            <w:r w:rsidRPr="00593734">
              <w:rPr>
                <w:rFonts w:ascii="Times New Roman" w:hAnsi="Times New Roman"/>
                <w:sz w:val="18"/>
                <w:szCs w:val="18"/>
                <w:vertAlign w:val="superscript"/>
              </w:rPr>
              <w:t>2</w:t>
            </w:r>
          </w:p>
        </w:tc>
        <w:tc>
          <w:tcPr>
            <w:tcW w:w="8219" w:type="dxa"/>
            <w:gridSpan w:val="3"/>
          </w:tcPr>
          <w:p w:rsidR="00593734" w:rsidRPr="00593734" w:rsidRDefault="00593734" w:rsidP="00593734">
            <w:pPr>
              <w:ind w:left="127" w:right="114" w:hanging="2"/>
              <w:jc w:val="center"/>
              <w:rPr>
                <w:rFonts w:ascii="Times New Roman" w:hAnsi="Times New Roman"/>
                <w:sz w:val="18"/>
                <w:szCs w:val="18"/>
                <w:lang w:val="ru-RU"/>
              </w:rPr>
            </w:pPr>
            <w:r w:rsidRPr="00593734">
              <w:rPr>
                <w:rFonts w:ascii="Times New Roman" w:hAnsi="Times New Roman"/>
                <w:smallCaps/>
                <w:w w:val="88"/>
                <w:sz w:val="18"/>
                <w:szCs w:val="18"/>
                <w:lang w:val="ru-RU"/>
              </w:rPr>
              <w:t>в</w:t>
            </w:r>
            <w:r w:rsidRPr="00593734">
              <w:rPr>
                <w:rFonts w:ascii="Times New Roman" w:hAnsi="Times New Roman"/>
                <w:sz w:val="18"/>
                <w:szCs w:val="18"/>
                <w:lang w:val="ru-RU"/>
              </w:rPr>
              <w:t xml:space="preserve"> </w:t>
            </w:r>
            <w:r w:rsidRPr="00593734">
              <w:rPr>
                <w:rFonts w:ascii="Times New Roman" w:hAnsi="Times New Roman"/>
                <w:spacing w:val="-1"/>
                <w:sz w:val="18"/>
                <w:szCs w:val="18"/>
                <w:lang w:val="ru-RU"/>
              </w:rPr>
              <w:t>целя</w:t>
            </w:r>
            <w:r w:rsidRPr="00593734">
              <w:rPr>
                <w:rFonts w:ascii="Times New Roman" w:hAnsi="Times New Roman"/>
                <w:sz w:val="18"/>
                <w:szCs w:val="18"/>
                <w:lang w:val="ru-RU"/>
              </w:rPr>
              <w:t>х</w:t>
            </w:r>
            <w:r w:rsidRPr="00593734">
              <w:rPr>
                <w:rFonts w:ascii="Times New Roman" w:hAnsi="Times New Roman"/>
                <w:spacing w:val="-1"/>
                <w:sz w:val="18"/>
                <w:szCs w:val="18"/>
                <w:lang w:val="ru-RU"/>
              </w:rPr>
              <w:t xml:space="preserve"> </w:t>
            </w:r>
            <w:r w:rsidRPr="00593734">
              <w:rPr>
                <w:rFonts w:ascii="Times New Roman" w:hAnsi="Times New Roman"/>
                <w:sz w:val="18"/>
                <w:szCs w:val="18"/>
                <w:lang w:val="ru-RU"/>
              </w:rPr>
              <w:t>с</w:t>
            </w:r>
            <w:r w:rsidRPr="00593734">
              <w:rPr>
                <w:rFonts w:ascii="Times New Roman" w:hAnsi="Times New Roman"/>
                <w:spacing w:val="-2"/>
                <w:sz w:val="18"/>
                <w:szCs w:val="18"/>
                <w:lang w:val="ru-RU"/>
              </w:rPr>
              <w:t>т</w:t>
            </w:r>
            <w:r w:rsidRPr="00593734">
              <w:rPr>
                <w:rFonts w:ascii="Times New Roman" w:hAnsi="Times New Roman"/>
                <w:sz w:val="18"/>
                <w:szCs w:val="18"/>
                <w:lang w:val="ru-RU"/>
              </w:rPr>
              <w:t>ро</w:t>
            </w:r>
            <w:r w:rsidRPr="00593734">
              <w:rPr>
                <w:rFonts w:ascii="Times New Roman" w:hAnsi="Times New Roman"/>
                <w:spacing w:val="-2"/>
                <w:sz w:val="18"/>
                <w:szCs w:val="18"/>
                <w:lang w:val="ru-RU"/>
              </w:rPr>
              <w:t>и</w:t>
            </w:r>
            <w:r w:rsidRPr="00593734">
              <w:rPr>
                <w:rFonts w:ascii="Times New Roman" w:hAnsi="Times New Roman"/>
                <w:sz w:val="18"/>
                <w:szCs w:val="18"/>
                <w:lang w:val="ru-RU"/>
              </w:rPr>
              <w:t>тельства</w:t>
            </w:r>
            <w:r w:rsidRPr="00593734">
              <w:rPr>
                <w:rFonts w:ascii="Times New Roman" w:hAnsi="Times New Roman"/>
                <w:spacing w:val="-2"/>
                <w:sz w:val="18"/>
                <w:szCs w:val="18"/>
                <w:lang w:val="ru-RU"/>
              </w:rPr>
              <w:t xml:space="preserve"> </w:t>
            </w:r>
            <w:r w:rsidRPr="00593734">
              <w:rPr>
                <w:rFonts w:ascii="Times New Roman" w:hAnsi="Times New Roman"/>
                <w:sz w:val="18"/>
                <w:szCs w:val="18"/>
                <w:lang w:val="ru-RU"/>
              </w:rPr>
              <w:t>об</w:t>
            </w:r>
            <w:r w:rsidRPr="00593734">
              <w:rPr>
                <w:rFonts w:ascii="Times New Roman" w:hAnsi="Times New Roman"/>
                <w:spacing w:val="-1"/>
                <w:sz w:val="18"/>
                <w:szCs w:val="18"/>
                <w:lang w:val="ru-RU"/>
              </w:rPr>
              <w:t>ъ</w:t>
            </w:r>
            <w:r w:rsidRPr="00593734">
              <w:rPr>
                <w:rFonts w:ascii="Times New Roman" w:hAnsi="Times New Roman"/>
                <w:spacing w:val="-2"/>
                <w:sz w:val="18"/>
                <w:szCs w:val="18"/>
                <w:lang w:val="ru-RU"/>
              </w:rPr>
              <w:t>е</w:t>
            </w:r>
            <w:r w:rsidRPr="00593734">
              <w:rPr>
                <w:rFonts w:ascii="Times New Roman" w:hAnsi="Times New Roman"/>
                <w:sz w:val="18"/>
                <w:szCs w:val="18"/>
                <w:lang w:val="ru-RU"/>
              </w:rPr>
              <w:t>кта элек</w:t>
            </w:r>
            <w:r w:rsidRPr="00593734">
              <w:rPr>
                <w:rFonts w:ascii="Times New Roman" w:hAnsi="Times New Roman"/>
                <w:spacing w:val="-2"/>
                <w:sz w:val="18"/>
                <w:szCs w:val="18"/>
                <w:lang w:val="ru-RU"/>
              </w:rPr>
              <w:t>т</w:t>
            </w:r>
            <w:r w:rsidRPr="00593734">
              <w:rPr>
                <w:rFonts w:ascii="Times New Roman" w:hAnsi="Times New Roman"/>
                <w:sz w:val="18"/>
                <w:szCs w:val="18"/>
                <w:lang w:val="ru-RU"/>
              </w:rPr>
              <w:t>рос</w:t>
            </w:r>
            <w:r w:rsidRPr="00593734">
              <w:rPr>
                <w:rFonts w:ascii="Times New Roman" w:hAnsi="Times New Roman"/>
                <w:spacing w:val="-2"/>
                <w:sz w:val="18"/>
                <w:szCs w:val="18"/>
                <w:lang w:val="ru-RU"/>
              </w:rPr>
              <w:t>е</w:t>
            </w:r>
            <w:r w:rsidRPr="00593734">
              <w:rPr>
                <w:rFonts w:ascii="Times New Roman" w:hAnsi="Times New Roman"/>
                <w:sz w:val="18"/>
                <w:szCs w:val="18"/>
                <w:lang w:val="ru-RU"/>
              </w:rPr>
              <w:t>тево</w:t>
            </w:r>
            <w:r w:rsidRPr="00593734">
              <w:rPr>
                <w:rFonts w:ascii="Times New Roman" w:hAnsi="Times New Roman"/>
                <w:spacing w:val="-1"/>
                <w:sz w:val="18"/>
                <w:szCs w:val="18"/>
                <w:lang w:val="ru-RU"/>
              </w:rPr>
              <w:t>г</w:t>
            </w:r>
            <w:r w:rsidRPr="00593734">
              <w:rPr>
                <w:rFonts w:ascii="Times New Roman" w:hAnsi="Times New Roman"/>
                <w:sz w:val="18"/>
                <w:szCs w:val="18"/>
                <w:lang w:val="ru-RU"/>
              </w:rPr>
              <w:t>о</w:t>
            </w:r>
            <w:r w:rsidRPr="00593734">
              <w:rPr>
                <w:rFonts w:ascii="Times New Roman" w:hAnsi="Times New Roman"/>
                <w:spacing w:val="-1"/>
                <w:sz w:val="18"/>
                <w:szCs w:val="18"/>
                <w:lang w:val="ru-RU"/>
              </w:rPr>
              <w:t xml:space="preserve"> х</w:t>
            </w:r>
            <w:r w:rsidRPr="00593734">
              <w:rPr>
                <w:rFonts w:ascii="Times New Roman" w:hAnsi="Times New Roman"/>
                <w:sz w:val="18"/>
                <w:szCs w:val="18"/>
                <w:lang w:val="ru-RU"/>
              </w:rPr>
              <w:t>о</w:t>
            </w:r>
            <w:r w:rsidRPr="00593734">
              <w:rPr>
                <w:rFonts w:ascii="Times New Roman" w:hAnsi="Times New Roman"/>
                <w:spacing w:val="-1"/>
                <w:sz w:val="18"/>
                <w:szCs w:val="18"/>
                <w:lang w:val="ru-RU"/>
              </w:rPr>
              <w:t>зяйства</w:t>
            </w:r>
            <w:r w:rsidRPr="00593734">
              <w:rPr>
                <w:rFonts w:ascii="Times New Roman" w:hAnsi="Times New Roman"/>
                <w:sz w:val="18"/>
                <w:szCs w:val="18"/>
                <w:lang w:val="ru-RU"/>
              </w:rPr>
              <w:t>:</w:t>
            </w:r>
            <w:r w:rsidRPr="00593734">
              <w:rPr>
                <w:rFonts w:ascii="Times New Roman" w:hAnsi="Times New Roman"/>
                <w:spacing w:val="-1"/>
                <w:sz w:val="18"/>
                <w:szCs w:val="18"/>
                <w:lang w:val="ru-RU"/>
              </w:rPr>
              <w:t xml:space="preserve"> «КТ</w:t>
            </w:r>
            <w:r w:rsidRPr="00593734">
              <w:rPr>
                <w:rFonts w:ascii="Times New Roman" w:hAnsi="Times New Roman"/>
                <w:sz w:val="18"/>
                <w:szCs w:val="18"/>
                <w:lang w:val="ru-RU"/>
              </w:rPr>
              <w:t>П</w:t>
            </w:r>
            <w:r w:rsidRPr="00593734">
              <w:rPr>
                <w:rFonts w:ascii="Times New Roman" w:hAnsi="Times New Roman"/>
                <w:spacing w:val="-1"/>
                <w:sz w:val="18"/>
                <w:szCs w:val="18"/>
                <w:lang w:val="ru-RU"/>
              </w:rPr>
              <w:t xml:space="preserve"> 1</w:t>
            </w:r>
            <w:r w:rsidRPr="00593734">
              <w:rPr>
                <w:rFonts w:ascii="Times New Roman" w:hAnsi="Times New Roman"/>
                <w:sz w:val="18"/>
                <w:szCs w:val="18"/>
                <w:lang w:val="ru-RU"/>
              </w:rPr>
              <w:t>0</w:t>
            </w:r>
            <w:r w:rsidRPr="00593734">
              <w:rPr>
                <w:rFonts w:ascii="Times New Roman" w:hAnsi="Times New Roman"/>
                <w:spacing w:val="-1"/>
                <w:sz w:val="18"/>
                <w:szCs w:val="18"/>
                <w:lang w:val="ru-RU"/>
              </w:rPr>
              <w:t>/</w:t>
            </w:r>
            <w:r w:rsidRPr="00593734">
              <w:rPr>
                <w:rFonts w:ascii="Times New Roman" w:hAnsi="Times New Roman"/>
                <w:sz w:val="18"/>
                <w:szCs w:val="18"/>
                <w:lang w:val="ru-RU"/>
              </w:rPr>
              <w:t>0</w:t>
            </w:r>
            <w:r w:rsidRPr="00593734">
              <w:rPr>
                <w:rFonts w:ascii="Times New Roman" w:hAnsi="Times New Roman"/>
                <w:spacing w:val="-1"/>
                <w:sz w:val="18"/>
                <w:szCs w:val="18"/>
                <w:lang w:val="ru-RU"/>
              </w:rPr>
              <w:t>,</w:t>
            </w:r>
            <w:r w:rsidRPr="00593734">
              <w:rPr>
                <w:rFonts w:ascii="Times New Roman" w:hAnsi="Times New Roman"/>
                <w:sz w:val="18"/>
                <w:szCs w:val="18"/>
                <w:lang w:val="ru-RU"/>
              </w:rPr>
              <w:t>4</w:t>
            </w:r>
            <w:r w:rsidRPr="00593734">
              <w:rPr>
                <w:rFonts w:ascii="Times New Roman" w:hAnsi="Times New Roman"/>
                <w:spacing w:val="1"/>
                <w:sz w:val="18"/>
                <w:szCs w:val="18"/>
                <w:lang w:val="ru-RU"/>
              </w:rPr>
              <w:t xml:space="preserve"> </w:t>
            </w:r>
            <w:proofErr w:type="spellStart"/>
            <w:r w:rsidRPr="00593734">
              <w:rPr>
                <w:rFonts w:ascii="Times New Roman" w:hAnsi="Times New Roman"/>
                <w:spacing w:val="-1"/>
                <w:sz w:val="18"/>
                <w:szCs w:val="18"/>
                <w:lang w:val="ru-RU"/>
              </w:rPr>
              <w:t>к</w:t>
            </w:r>
            <w:r w:rsidRPr="00593734">
              <w:rPr>
                <w:rFonts w:ascii="Times New Roman" w:hAnsi="Times New Roman"/>
                <w:sz w:val="18"/>
                <w:szCs w:val="18"/>
                <w:lang w:val="ru-RU"/>
              </w:rPr>
              <w:t>В</w:t>
            </w:r>
            <w:proofErr w:type="spellEnd"/>
            <w:r w:rsidRPr="00593734">
              <w:rPr>
                <w:rFonts w:ascii="Times New Roman" w:hAnsi="Times New Roman"/>
                <w:spacing w:val="-1"/>
                <w:sz w:val="18"/>
                <w:szCs w:val="18"/>
                <w:lang w:val="ru-RU"/>
              </w:rPr>
              <w:t xml:space="preserve"> </w:t>
            </w:r>
            <w:r w:rsidRPr="00593734">
              <w:rPr>
                <w:rFonts w:ascii="Times New Roman" w:hAnsi="Times New Roman"/>
                <w:spacing w:val="-2"/>
                <w:sz w:val="18"/>
                <w:szCs w:val="18"/>
                <w:lang w:val="ru-RU"/>
              </w:rPr>
              <w:t>№</w:t>
            </w:r>
            <w:r w:rsidRPr="00593734">
              <w:rPr>
                <w:rFonts w:ascii="Times New Roman" w:hAnsi="Times New Roman"/>
                <w:sz w:val="18"/>
                <w:szCs w:val="18"/>
                <w:lang w:val="ru-RU"/>
              </w:rPr>
              <w:t>1</w:t>
            </w:r>
            <w:r w:rsidRPr="00593734">
              <w:rPr>
                <w:rFonts w:ascii="Times New Roman" w:hAnsi="Times New Roman"/>
                <w:spacing w:val="-1"/>
                <w:sz w:val="18"/>
                <w:szCs w:val="18"/>
                <w:lang w:val="ru-RU"/>
              </w:rPr>
              <w:t>-23</w:t>
            </w:r>
            <w:r w:rsidRPr="00593734">
              <w:rPr>
                <w:rFonts w:ascii="Times New Roman" w:hAnsi="Times New Roman"/>
                <w:sz w:val="18"/>
                <w:szCs w:val="18"/>
                <w:lang w:val="ru-RU"/>
              </w:rPr>
              <w:t>40</w:t>
            </w:r>
            <w:r w:rsidRPr="00593734">
              <w:rPr>
                <w:rFonts w:ascii="Times New Roman" w:hAnsi="Times New Roman"/>
                <w:spacing w:val="-1"/>
                <w:sz w:val="18"/>
                <w:szCs w:val="18"/>
                <w:lang w:val="ru-RU"/>
              </w:rPr>
              <w:t xml:space="preserve"> </w:t>
            </w:r>
            <w:r w:rsidRPr="00593734">
              <w:rPr>
                <w:rFonts w:ascii="Times New Roman" w:hAnsi="Times New Roman"/>
                <w:sz w:val="18"/>
                <w:szCs w:val="18"/>
                <w:lang w:val="ru-RU"/>
              </w:rPr>
              <w:t xml:space="preserve">с </w:t>
            </w:r>
            <w:r w:rsidRPr="00593734">
              <w:rPr>
                <w:rFonts w:ascii="Times New Roman" w:hAnsi="Times New Roman"/>
                <w:spacing w:val="-1"/>
                <w:sz w:val="18"/>
                <w:szCs w:val="18"/>
                <w:lang w:val="ru-RU"/>
              </w:rPr>
              <w:t>ВЛ-</w:t>
            </w:r>
            <w:r w:rsidRPr="00593734">
              <w:rPr>
                <w:rFonts w:ascii="Times New Roman" w:hAnsi="Times New Roman"/>
                <w:sz w:val="18"/>
                <w:szCs w:val="18"/>
                <w:lang w:val="ru-RU"/>
              </w:rPr>
              <w:t>0</w:t>
            </w:r>
            <w:r w:rsidRPr="00593734">
              <w:rPr>
                <w:rFonts w:ascii="Times New Roman" w:hAnsi="Times New Roman"/>
                <w:spacing w:val="-1"/>
                <w:sz w:val="18"/>
                <w:szCs w:val="18"/>
                <w:lang w:val="ru-RU"/>
              </w:rPr>
              <w:t xml:space="preserve">,4 </w:t>
            </w:r>
            <w:proofErr w:type="spellStart"/>
            <w:r w:rsidRPr="00593734">
              <w:rPr>
                <w:rFonts w:ascii="Times New Roman" w:hAnsi="Times New Roman"/>
                <w:spacing w:val="-1"/>
                <w:sz w:val="18"/>
                <w:szCs w:val="18"/>
                <w:lang w:val="ru-RU"/>
              </w:rPr>
              <w:t>к</w:t>
            </w:r>
            <w:r w:rsidRPr="00593734">
              <w:rPr>
                <w:rFonts w:ascii="Times New Roman" w:hAnsi="Times New Roman"/>
                <w:sz w:val="18"/>
                <w:szCs w:val="18"/>
                <w:lang w:val="ru-RU"/>
              </w:rPr>
              <w:t>В</w:t>
            </w:r>
            <w:proofErr w:type="spellEnd"/>
            <w:r w:rsidRPr="00593734">
              <w:rPr>
                <w:rFonts w:ascii="Times New Roman" w:hAnsi="Times New Roman"/>
                <w:spacing w:val="-1"/>
                <w:sz w:val="18"/>
                <w:szCs w:val="18"/>
                <w:lang w:val="ru-RU"/>
              </w:rPr>
              <w:t xml:space="preserve"> </w:t>
            </w:r>
            <w:r w:rsidRPr="00593734">
              <w:rPr>
                <w:rFonts w:ascii="Times New Roman" w:hAnsi="Times New Roman"/>
                <w:sz w:val="18"/>
                <w:szCs w:val="18"/>
                <w:lang w:val="ru-RU"/>
              </w:rPr>
              <w:t>и</w:t>
            </w:r>
            <w:r w:rsidRPr="00593734">
              <w:rPr>
                <w:rFonts w:ascii="Times New Roman" w:hAnsi="Times New Roman"/>
                <w:spacing w:val="-1"/>
                <w:sz w:val="18"/>
                <w:szCs w:val="18"/>
                <w:lang w:val="ru-RU"/>
              </w:rPr>
              <w:t xml:space="preserve"> линейн</w:t>
            </w:r>
            <w:r w:rsidRPr="00593734">
              <w:rPr>
                <w:rFonts w:ascii="Times New Roman" w:hAnsi="Times New Roman"/>
                <w:sz w:val="18"/>
                <w:szCs w:val="18"/>
                <w:lang w:val="ru-RU"/>
              </w:rPr>
              <w:t>ым</w:t>
            </w:r>
            <w:r w:rsidRPr="00593734">
              <w:rPr>
                <w:rFonts w:ascii="Times New Roman" w:hAnsi="Times New Roman"/>
                <w:spacing w:val="-1"/>
                <w:sz w:val="18"/>
                <w:szCs w:val="18"/>
                <w:lang w:val="ru-RU"/>
              </w:rPr>
              <w:t xml:space="preserve"> </w:t>
            </w:r>
            <w:r w:rsidRPr="00593734">
              <w:rPr>
                <w:rFonts w:ascii="Times New Roman" w:hAnsi="Times New Roman"/>
                <w:sz w:val="18"/>
                <w:szCs w:val="18"/>
                <w:lang w:val="ru-RU"/>
              </w:rPr>
              <w:t>от</w:t>
            </w:r>
            <w:r w:rsidRPr="00593734">
              <w:rPr>
                <w:rFonts w:ascii="Times New Roman" w:hAnsi="Times New Roman"/>
                <w:spacing w:val="-1"/>
                <w:sz w:val="18"/>
                <w:szCs w:val="18"/>
                <w:lang w:val="ru-RU"/>
              </w:rPr>
              <w:t>ветвление</w:t>
            </w:r>
            <w:r w:rsidRPr="00593734">
              <w:rPr>
                <w:rFonts w:ascii="Times New Roman" w:hAnsi="Times New Roman"/>
                <w:sz w:val="18"/>
                <w:szCs w:val="18"/>
                <w:lang w:val="ru-RU"/>
              </w:rPr>
              <w:t>м</w:t>
            </w:r>
            <w:r w:rsidRPr="00593734">
              <w:rPr>
                <w:rFonts w:ascii="Times New Roman" w:hAnsi="Times New Roman"/>
                <w:spacing w:val="-1"/>
                <w:sz w:val="18"/>
                <w:szCs w:val="18"/>
                <w:lang w:val="ru-RU"/>
              </w:rPr>
              <w:t xml:space="preserve"> </w:t>
            </w:r>
            <w:r w:rsidRPr="00593734">
              <w:rPr>
                <w:rFonts w:ascii="Times New Roman" w:hAnsi="Times New Roman"/>
                <w:sz w:val="18"/>
                <w:szCs w:val="18"/>
                <w:lang w:val="ru-RU"/>
              </w:rPr>
              <w:t xml:space="preserve">от </w:t>
            </w:r>
            <w:proofErr w:type="gramStart"/>
            <w:r w:rsidRPr="00593734">
              <w:rPr>
                <w:rFonts w:ascii="Times New Roman" w:hAnsi="Times New Roman"/>
                <w:spacing w:val="-1"/>
                <w:sz w:val="18"/>
                <w:szCs w:val="18"/>
                <w:lang w:val="ru-RU"/>
              </w:rPr>
              <w:t>В</w:t>
            </w:r>
            <w:r w:rsidRPr="00593734">
              <w:rPr>
                <w:rFonts w:ascii="Times New Roman" w:hAnsi="Times New Roman"/>
                <w:sz w:val="18"/>
                <w:szCs w:val="18"/>
                <w:lang w:val="ru-RU"/>
              </w:rPr>
              <w:t>Л</w:t>
            </w:r>
            <w:proofErr w:type="gramEnd"/>
            <w:r w:rsidRPr="00593734">
              <w:rPr>
                <w:rFonts w:ascii="Times New Roman" w:hAnsi="Times New Roman"/>
                <w:spacing w:val="-2"/>
                <w:sz w:val="18"/>
                <w:szCs w:val="18"/>
                <w:lang w:val="ru-RU"/>
              </w:rPr>
              <w:t xml:space="preserve"> </w:t>
            </w:r>
            <w:r w:rsidRPr="00593734">
              <w:rPr>
                <w:rFonts w:ascii="Times New Roman" w:hAnsi="Times New Roman"/>
                <w:spacing w:val="-1"/>
                <w:sz w:val="18"/>
                <w:szCs w:val="18"/>
                <w:lang w:val="ru-RU"/>
              </w:rPr>
              <w:t>1</w:t>
            </w:r>
            <w:r w:rsidRPr="00593734">
              <w:rPr>
                <w:rFonts w:ascii="Times New Roman" w:hAnsi="Times New Roman"/>
                <w:sz w:val="18"/>
                <w:szCs w:val="18"/>
                <w:lang w:val="ru-RU"/>
              </w:rPr>
              <w:t>0</w:t>
            </w:r>
            <w:r w:rsidRPr="00593734">
              <w:rPr>
                <w:rFonts w:ascii="Times New Roman" w:hAnsi="Times New Roman"/>
                <w:spacing w:val="1"/>
                <w:sz w:val="18"/>
                <w:szCs w:val="18"/>
                <w:lang w:val="ru-RU"/>
              </w:rPr>
              <w:t xml:space="preserve"> </w:t>
            </w:r>
            <w:proofErr w:type="spellStart"/>
            <w:r w:rsidRPr="00593734">
              <w:rPr>
                <w:rFonts w:ascii="Times New Roman" w:hAnsi="Times New Roman"/>
                <w:spacing w:val="-1"/>
                <w:sz w:val="18"/>
                <w:szCs w:val="18"/>
                <w:lang w:val="ru-RU"/>
              </w:rPr>
              <w:t>к</w:t>
            </w:r>
            <w:r w:rsidRPr="00593734">
              <w:rPr>
                <w:rFonts w:ascii="Times New Roman" w:hAnsi="Times New Roman"/>
                <w:sz w:val="18"/>
                <w:szCs w:val="18"/>
                <w:lang w:val="ru-RU"/>
              </w:rPr>
              <w:t>В</w:t>
            </w:r>
            <w:proofErr w:type="spellEnd"/>
            <w:r w:rsidRPr="00593734">
              <w:rPr>
                <w:rFonts w:ascii="Times New Roman" w:hAnsi="Times New Roman"/>
                <w:spacing w:val="-2"/>
                <w:sz w:val="18"/>
                <w:szCs w:val="18"/>
                <w:lang w:val="ru-RU"/>
              </w:rPr>
              <w:t xml:space="preserve"> </w:t>
            </w:r>
            <w:r w:rsidRPr="00593734">
              <w:rPr>
                <w:rFonts w:ascii="Times New Roman" w:hAnsi="Times New Roman"/>
                <w:spacing w:val="-1"/>
                <w:sz w:val="18"/>
                <w:szCs w:val="18"/>
                <w:lang w:val="ru-RU"/>
              </w:rPr>
              <w:t>"</w:t>
            </w:r>
            <w:r w:rsidRPr="00593734">
              <w:rPr>
                <w:rFonts w:ascii="Times New Roman" w:hAnsi="Times New Roman"/>
                <w:sz w:val="18"/>
                <w:szCs w:val="18"/>
                <w:lang w:val="ru-RU"/>
              </w:rPr>
              <w:t>Поздня</w:t>
            </w:r>
            <w:r w:rsidRPr="00593734">
              <w:rPr>
                <w:rFonts w:ascii="Times New Roman" w:hAnsi="Times New Roman"/>
                <w:spacing w:val="-2"/>
                <w:sz w:val="18"/>
                <w:szCs w:val="18"/>
                <w:lang w:val="ru-RU"/>
              </w:rPr>
              <w:t>к</w:t>
            </w:r>
            <w:r w:rsidRPr="00593734">
              <w:rPr>
                <w:rFonts w:ascii="Times New Roman" w:hAnsi="Times New Roman"/>
                <w:sz w:val="18"/>
                <w:szCs w:val="18"/>
                <w:lang w:val="ru-RU"/>
              </w:rPr>
              <w:t>о</w:t>
            </w:r>
            <w:r w:rsidRPr="00593734">
              <w:rPr>
                <w:rFonts w:ascii="Times New Roman" w:hAnsi="Times New Roman"/>
                <w:spacing w:val="-2"/>
                <w:sz w:val="18"/>
                <w:szCs w:val="18"/>
                <w:lang w:val="ru-RU"/>
              </w:rPr>
              <w:t>в</w:t>
            </w:r>
            <w:r w:rsidRPr="00593734">
              <w:rPr>
                <w:rFonts w:ascii="Times New Roman" w:hAnsi="Times New Roman"/>
                <w:sz w:val="18"/>
                <w:szCs w:val="18"/>
                <w:lang w:val="ru-RU"/>
              </w:rPr>
              <w:t>о</w:t>
            </w:r>
            <w:r w:rsidRPr="00593734">
              <w:rPr>
                <w:rFonts w:ascii="Times New Roman" w:hAnsi="Times New Roman"/>
                <w:spacing w:val="-1"/>
                <w:sz w:val="18"/>
                <w:szCs w:val="18"/>
                <w:lang w:val="ru-RU"/>
              </w:rPr>
              <w:t>-</w:t>
            </w:r>
            <w:r w:rsidRPr="00593734">
              <w:rPr>
                <w:rFonts w:ascii="Times New Roman" w:hAnsi="Times New Roman"/>
                <w:sz w:val="18"/>
                <w:szCs w:val="18"/>
                <w:lang w:val="ru-RU"/>
              </w:rPr>
              <w:t>Р</w:t>
            </w:r>
            <w:r w:rsidRPr="00593734">
              <w:rPr>
                <w:rFonts w:ascii="Times New Roman" w:hAnsi="Times New Roman"/>
                <w:spacing w:val="-1"/>
                <w:sz w:val="18"/>
                <w:szCs w:val="18"/>
                <w:lang w:val="ru-RU"/>
              </w:rPr>
              <w:t>М</w:t>
            </w:r>
            <w:r w:rsidRPr="00593734">
              <w:rPr>
                <w:rFonts w:ascii="Times New Roman" w:hAnsi="Times New Roman"/>
                <w:sz w:val="18"/>
                <w:szCs w:val="18"/>
                <w:lang w:val="ru-RU"/>
              </w:rPr>
              <w:t>3»</w:t>
            </w:r>
            <w:r w:rsidRPr="00593734">
              <w:rPr>
                <w:rFonts w:ascii="Times New Roman" w:hAnsi="Times New Roman"/>
                <w:spacing w:val="-1"/>
                <w:sz w:val="18"/>
                <w:szCs w:val="18"/>
                <w:lang w:val="ru-RU"/>
              </w:rPr>
              <w:t xml:space="preserve"> </w:t>
            </w:r>
            <w:r w:rsidRPr="00593734">
              <w:rPr>
                <w:rFonts w:ascii="Times New Roman" w:hAnsi="Times New Roman"/>
                <w:sz w:val="18"/>
                <w:szCs w:val="18"/>
                <w:lang w:val="ru-RU"/>
              </w:rPr>
              <w:t>(</w:t>
            </w:r>
            <w:r w:rsidRPr="00593734">
              <w:rPr>
                <w:rFonts w:ascii="Times New Roman" w:hAnsi="Times New Roman"/>
                <w:spacing w:val="-2"/>
                <w:sz w:val="18"/>
                <w:szCs w:val="18"/>
                <w:lang w:val="ru-RU"/>
              </w:rPr>
              <w:t>Т</w:t>
            </w:r>
            <w:r w:rsidRPr="00593734">
              <w:rPr>
                <w:rFonts w:ascii="Times New Roman" w:hAnsi="Times New Roman"/>
                <w:sz w:val="18"/>
                <w:szCs w:val="18"/>
                <w:lang w:val="ru-RU"/>
              </w:rPr>
              <w:t>Р</w:t>
            </w:r>
            <w:r w:rsidRPr="00593734">
              <w:rPr>
                <w:rFonts w:ascii="Times New Roman" w:hAnsi="Times New Roman"/>
                <w:spacing w:val="-1"/>
                <w:sz w:val="18"/>
                <w:szCs w:val="18"/>
                <w:lang w:val="ru-RU"/>
              </w:rPr>
              <w:t xml:space="preserve"> </w:t>
            </w:r>
            <w:r w:rsidRPr="00593734">
              <w:rPr>
                <w:rFonts w:ascii="Times New Roman" w:hAnsi="Times New Roman"/>
                <w:sz w:val="18"/>
                <w:szCs w:val="18"/>
                <w:lang w:val="ru-RU"/>
              </w:rPr>
              <w:t>6</w:t>
            </w:r>
            <w:r w:rsidRPr="00593734">
              <w:rPr>
                <w:rFonts w:ascii="Times New Roman" w:hAnsi="Times New Roman"/>
                <w:spacing w:val="-1"/>
                <w:sz w:val="18"/>
                <w:szCs w:val="18"/>
                <w:lang w:val="ru-RU"/>
              </w:rPr>
              <w:t>24</w:t>
            </w:r>
            <w:r w:rsidRPr="00593734">
              <w:rPr>
                <w:rFonts w:ascii="Times New Roman" w:hAnsi="Times New Roman"/>
                <w:sz w:val="18"/>
                <w:szCs w:val="18"/>
                <w:lang w:val="ru-RU"/>
              </w:rPr>
              <w:t>2</w:t>
            </w:r>
            <w:r w:rsidRPr="00593734">
              <w:rPr>
                <w:rFonts w:ascii="Times New Roman" w:hAnsi="Times New Roman"/>
                <w:spacing w:val="-1"/>
                <w:sz w:val="18"/>
                <w:szCs w:val="18"/>
                <w:lang w:val="ru-RU"/>
              </w:rPr>
              <w:t>/2</w:t>
            </w:r>
            <w:r w:rsidRPr="00593734">
              <w:rPr>
                <w:rFonts w:ascii="Times New Roman" w:hAnsi="Times New Roman"/>
                <w:sz w:val="18"/>
                <w:szCs w:val="18"/>
                <w:lang w:val="ru-RU"/>
              </w:rPr>
              <w:t>2</w:t>
            </w:r>
            <w:r w:rsidRPr="00593734">
              <w:rPr>
                <w:rFonts w:ascii="Times New Roman" w:hAnsi="Times New Roman"/>
                <w:spacing w:val="-1"/>
                <w:sz w:val="18"/>
                <w:szCs w:val="18"/>
                <w:lang w:val="ru-RU"/>
              </w:rPr>
              <w:t>)</w:t>
            </w:r>
            <w:r w:rsidRPr="00593734">
              <w:rPr>
                <w:rFonts w:ascii="Times New Roman" w:hAnsi="Times New Roman"/>
                <w:sz w:val="18"/>
                <w:szCs w:val="18"/>
                <w:lang w:val="ru-RU"/>
              </w:rPr>
              <w:t>,</w:t>
            </w:r>
            <w:r w:rsidRPr="00593734">
              <w:rPr>
                <w:rFonts w:ascii="Times New Roman" w:hAnsi="Times New Roman"/>
                <w:spacing w:val="-1"/>
                <w:sz w:val="18"/>
                <w:szCs w:val="18"/>
                <w:lang w:val="ru-RU"/>
              </w:rPr>
              <w:t xml:space="preserve"> необх</w:t>
            </w:r>
            <w:r w:rsidRPr="00593734">
              <w:rPr>
                <w:rFonts w:ascii="Times New Roman" w:hAnsi="Times New Roman"/>
                <w:sz w:val="18"/>
                <w:szCs w:val="18"/>
                <w:lang w:val="ru-RU"/>
              </w:rPr>
              <w:t>о</w:t>
            </w:r>
            <w:r w:rsidRPr="00593734">
              <w:rPr>
                <w:rFonts w:ascii="Times New Roman" w:hAnsi="Times New Roman"/>
                <w:spacing w:val="-1"/>
                <w:sz w:val="18"/>
                <w:szCs w:val="18"/>
                <w:lang w:val="ru-RU"/>
              </w:rPr>
              <w:t>дим</w:t>
            </w:r>
            <w:r w:rsidRPr="00593734">
              <w:rPr>
                <w:rFonts w:ascii="Times New Roman" w:hAnsi="Times New Roman"/>
                <w:sz w:val="18"/>
                <w:szCs w:val="18"/>
                <w:lang w:val="ru-RU"/>
              </w:rPr>
              <w:t>о</w:t>
            </w:r>
            <w:r w:rsidRPr="00593734">
              <w:rPr>
                <w:rFonts w:ascii="Times New Roman" w:hAnsi="Times New Roman"/>
                <w:spacing w:val="-1"/>
                <w:sz w:val="18"/>
                <w:szCs w:val="18"/>
                <w:lang w:val="ru-RU"/>
              </w:rPr>
              <w:t>г</w:t>
            </w:r>
            <w:r w:rsidRPr="00593734">
              <w:rPr>
                <w:rFonts w:ascii="Times New Roman" w:hAnsi="Times New Roman"/>
                <w:sz w:val="18"/>
                <w:szCs w:val="18"/>
                <w:lang w:val="ru-RU"/>
              </w:rPr>
              <w:t>о</w:t>
            </w:r>
            <w:r w:rsidRPr="00593734">
              <w:rPr>
                <w:rFonts w:ascii="Times New Roman" w:hAnsi="Times New Roman"/>
                <w:spacing w:val="-1"/>
                <w:sz w:val="18"/>
                <w:szCs w:val="18"/>
                <w:lang w:val="ru-RU"/>
              </w:rPr>
              <w:t xml:space="preserve"> для п</w:t>
            </w:r>
            <w:r w:rsidRPr="00593734">
              <w:rPr>
                <w:rFonts w:ascii="Times New Roman" w:hAnsi="Times New Roman"/>
                <w:sz w:val="18"/>
                <w:szCs w:val="18"/>
                <w:lang w:val="ru-RU"/>
              </w:rPr>
              <w:t>о</w:t>
            </w:r>
            <w:r w:rsidRPr="00593734">
              <w:rPr>
                <w:rFonts w:ascii="Times New Roman" w:hAnsi="Times New Roman"/>
                <w:spacing w:val="-1"/>
                <w:sz w:val="18"/>
                <w:szCs w:val="18"/>
                <w:lang w:val="ru-RU"/>
              </w:rPr>
              <w:t>дключени</w:t>
            </w:r>
            <w:r w:rsidRPr="00593734">
              <w:rPr>
                <w:rFonts w:ascii="Times New Roman" w:hAnsi="Times New Roman"/>
                <w:sz w:val="18"/>
                <w:szCs w:val="18"/>
                <w:lang w:val="ru-RU"/>
              </w:rPr>
              <w:t>я</w:t>
            </w:r>
            <w:r w:rsidRPr="00593734">
              <w:rPr>
                <w:rFonts w:ascii="Times New Roman" w:hAnsi="Times New Roman"/>
                <w:spacing w:val="-2"/>
                <w:sz w:val="18"/>
                <w:szCs w:val="18"/>
                <w:lang w:val="ru-RU"/>
              </w:rPr>
              <w:t xml:space="preserve"> </w:t>
            </w:r>
            <w:r w:rsidRPr="00593734">
              <w:rPr>
                <w:rFonts w:ascii="Times New Roman" w:hAnsi="Times New Roman"/>
                <w:sz w:val="18"/>
                <w:szCs w:val="18"/>
                <w:lang w:val="ru-RU"/>
              </w:rPr>
              <w:t>(тех</w:t>
            </w:r>
            <w:r w:rsidRPr="00593734">
              <w:rPr>
                <w:rFonts w:ascii="Times New Roman" w:hAnsi="Times New Roman"/>
                <w:spacing w:val="-2"/>
                <w:sz w:val="18"/>
                <w:szCs w:val="18"/>
                <w:lang w:val="ru-RU"/>
              </w:rPr>
              <w:t>н</w:t>
            </w:r>
            <w:r w:rsidRPr="00593734">
              <w:rPr>
                <w:rFonts w:ascii="Times New Roman" w:hAnsi="Times New Roman"/>
                <w:sz w:val="18"/>
                <w:szCs w:val="18"/>
                <w:lang w:val="ru-RU"/>
              </w:rPr>
              <w:t>оло</w:t>
            </w:r>
            <w:r w:rsidRPr="00593734">
              <w:rPr>
                <w:rFonts w:ascii="Times New Roman" w:hAnsi="Times New Roman"/>
                <w:spacing w:val="-1"/>
                <w:sz w:val="18"/>
                <w:szCs w:val="18"/>
                <w:lang w:val="ru-RU"/>
              </w:rPr>
              <w:t>ги</w:t>
            </w:r>
            <w:r w:rsidRPr="00593734">
              <w:rPr>
                <w:rFonts w:ascii="Times New Roman" w:hAnsi="Times New Roman"/>
                <w:sz w:val="18"/>
                <w:szCs w:val="18"/>
                <w:lang w:val="ru-RU"/>
              </w:rPr>
              <w:t>че</w:t>
            </w:r>
            <w:r w:rsidRPr="00593734">
              <w:rPr>
                <w:rFonts w:ascii="Times New Roman" w:hAnsi="Times New Roman"/>
                <w:spacing w:val="-2"/>
                <w:sz w:val="18"/>
                <w:szCs w:val="18"/>
                <w:lang w:val="ru-RU"/>
              </w:rPr>
              <w:t>с</w:t>
            </w:r>
            <w:r w:rsidRPr="00593734">
              <w:rPr>
                <w:rFonts w:ascii="Times New Roman" w:hAnsi="Times New Roman"/>
                <w:sz w:val="18"/>
                <w:szCs w:val="18"/>
                <w:lang w:val="ru-RU"/>
              </w:rPr>
              <w:t>ко</w:t>
            </w:r>
            <w:r w:rsidRPr="00593734">
              <w:rPr>
                <w:rFonts w:ascii="Times New Roman" w:hAnsi="Times New Roman"/>
                <w:spacing w:val="-1"/>
                <w:sz w:val="18"/>
                <w:szCs w:val="18"/>
                <w:lang w:val="ru-RU"/>
              </w:rPr>
              <w:t>г</w:t>
            </w:r>
            <w:r w:rsidRPr="00593734">
              <w:rPr>
                <w:rFonts w:ascii="Times New Roman" w:hAnsi="Times New Roman"/>
                <w:sz w:val="18"/>
                <w:szCs w:val="18"/>
                <w:lang w:val="ru-RU"/>
              </w:rPr>
              <w:t xml:space="preserve">о </w:t>
            </w:r>
            <w:r w:rsidRPr="00593734">
              <w:rPr>
                <w:rFonts w:ascii="Times New Roman" w:hAnsi="Times New Roman"/>
                <w:spacing w:val="-2"/>
                <w:sz w:val="18"/>
                <w:szCs w:val="18"/>
                <w:lang w:val="ru-RU"/>
              </w:rPr>
              <w:t>п</w:t>
            </w:r>
            <w:r w:rsidRPr="00593734">
              <w:rPr>
                <w:rFonts w:ascii="Times New Roman" w:hAnsi="Times New Roman"/>
                <w:sz w:val="18"/>
                <w:szCs w:val="18"/>
                <w:lang w:val="ru-RU"/>
              </w:rPr>
              <w:t>р</w:t>
            </w:r>
            <w:r w:rsidRPr="00593734">
              <w:rPr>
                <w:rFonts w:ascii="Times New Roman" w:hAnsi="Times New Roman"/>
                <w:spacing w:val="-1"/>
                <w:sz w:val="18"/>
                <w:szCs w:val="18"/>
                <w:lang w:val="ru-RU"/>
              </w:rPr>
              <w:t>ис</w:t>
            </w:r>
            <w:r w:rsidRPr="00593734">
              <w:rPr>
                <w:rFonts w:ascii="Times New Roman" w:hAnsi="Times New Roman"/>
                <w:sz w:val="18"/>
                <w:szCs w:val="18"/>
                <w:lang w:val="ru-RU"/>
              </w:rPr>
              <w:t>о</w:t>
            </w:r>
            <w:r w:rsidRPr="00593734">
              <w:rPr>
                <w:rFonts w:ascii="Times New Roman" w:hAnsi="Times New Roman"/>
                <w:spacing w:val="-2"/>
                <w:sz w:val="18"/>
                <w:szCs w:val="18"/>
                <w:lang w:val="ru-RU"/>
              </w:rPr>
              <w:t>е</w:t>
            </w:r>
            <w:r w:rsidRPr="00593734">
              <w:rPr>
                <w:rFonts w:ascii="Times New Roman" w:hAnsi="Times New Roman"/>
                <w:spacing w:val="-1"/>
                <w:sz w:val="18"/>
                <w:szCs w:val="18"/>
                <w:lang w:val="ru-RU"/>
              </w:rPr>
              <w:t>динени</w:t>
            </w:r>
            <w:r w:rsidRPr="00593734">
              <w:rPr>
                <w:rFonts w:ascii="Times New Roman" w:hAnsi="Times New Roman"/>
                <w:sz w:val="18"/>
                <w:szCs w:val="18"/>
                <w:lang w:val="ru-RU"/>
              </w:rPr>
              <w:t>я) к се</w:t>
            </w:r>
            <w:r w:rsidRPr="00593734">
              <w:rPr>
                <w:rFonts w:ascii="Times New Roman" w:hAnsi="Times New Roman"/>
                <w:spacing w:val="-2"/>
                <w:sz w:val="18"/>
                <w:szCs w:val="18"/>
                <w:lang w:val="ru-RU"/>
              </w:rPr>
              <w:t>т</w:t>
            </w:r>
            <w:r w:rsidRPr="00593734">
              <w:rPr>
                <w:rFonts w:ascii="Times New Roman" w:hAnsi="Times New Roman"/>
                <w:sz w:val="18"/>
                <w:szCs w:val="18"/>
                <w:lang w:val="ru-RU"/>
              </w:rPr>
              <w:t xml:space="preserve">ям </w:t>
            </w:r>
            <w:r w:rsidRPr="00593734">
              <w:rPr>
                <w:rFonts w:ascii="Times New Roman" w:hAnsi="Times New Roman"/>
                <w:spacing w:val="-1"/>
                <w:sz w:val="18"/>
                <w:szCs w:val="18"/>
                <w:lang w:val="ru-RU"/>
              </w:rPr>
              <w:t>инженер</w:t>
            </w:r>
            <w:r w:rsidRPr="00593734">
              <w:rPr>
                <w:rFonts w:ascii="Times New Roman" w:hAnsi="Times New Roman"/>
                <w:spacing w:val="-2"/>
                <w:sz w:val="18"/>
                <w:szCs w:val="18"/>
                <w:lang w:val="ru-RU"/>
              </w:rPr>
              <w:t>н</w:t>
            </w:r>
            <w:r w:rsidRPr="00593734">
              <w:rPr>
                <w:rFonts w:ascii="Times New Roman" w:hAnsi="Times New Roman"/>
                <w:spacing w:val="-1"/>
                <w:sz w:val="18"/>
                <w:szCs w:val="18"/>
                <w:lang w:val="ru-RU"/>
              </w:rPr>
              <w:t>о</w:t>
            </w:r>
            <w:r w:rsidRPr="00593734">
              <w:rPr>
                <w:rFonts w:ascii="Times New Roman" w:hAnsi="Times New Roman"/>
                <w:sz w:val="18"/>
                <w:szCs w:val="18"/>
                <w:lang w:val="ru-RU"/>
              </w:rPr>
              <w:t>-</w:t>
            </w:r>
            <w:r w:rsidRPr="00593734">
              <w:rPr>
                <w:rFonts w:ascii="Times New Roman" w:hAnsi="Times New Roman"/>
                <w:spacing w:val="-1"/>
                <w:sz w:val="18"/>
                <w:szCs w:val="18"/>
                <w:lang w:val="ru-RU"/>
              </w:rPr>
              <w:t>те</w:t>
            </w:r>
            <w:r w:rsidRPr="00593734">
              <w:rPr>
                <w:rFonts w:ascii="Times New Roman" w:hAnsi="Times New Roman"/>
                <w:sz w:val="18"/>
                <w:szCs w:val="18"/>
                <w:lang w:val="ru-RU"/>
              </w:rPr>
              <w:t>х</w:t>
            </w:r>
            <w:r w:rsidRPr="00593734">
              <w:rPr>
                <w:rFonts w:ascii="Times New Roman" w:hAnsi="Times New Roman"/>
                <w:spacing w:val="-1"/>
                <w:sz w:val="18"/>
                <w:szCs w:val="18"/>
                <w:lang w:val="ru-RU"/>
              </w:rPr>
              <w:t>ническ</w:t>
            </w:r>
            <w:r w:rsidRPr="00593734">
              <w:rPr>
                <w:rFonts w:ascii="Times New Roman" w:hAnsi="Times New Roman"/>
                <w:sz w:val="18"/>
                <w:szCs w:val="18"/>
                <w:lang w:val="ru-RU"/>
              </w:rPr>
              <w:t>о</w:t>
            </w:r>
            <w:r w:rsidRPr="00593734">
              <w:rPr>
                <w:rFonts w:ascii="Times New Roman" w:hAnsi="Times New Roman"/>
                <w:spacing w:val="-1"/>
                <w:sz w:val="18"/>
                <w:szCs w:val="18"/>
                <w:lang w:val="ru-RU"/>
              </w:rPr>
              <w:t>г</w:t>
            </w:r>
            <w:r w:rsidRPr="00593734">
              <w:rPr>
                <w:rFonts w:ascii="Times New Roman" w:hAnsi="Times New Roman"/>
                <w:sz w:val="18"/>
                <w:szCs w:val="18"/>
                <w:lang w:val="ru-RU"/>
              </w:rPr>
              <w:t>о</w:t>
            </w:r>
          </w:p>
          <w:p w:rsidR="00593734" w:rsidRPr="00593734" w:rsidRDefault="00593734" w:rsidP="00593734">
            <w:pPr>
              <w:spacing w:line="213" w:lineRule="exact"/>
              <w:ind w:left="2369" w:right="2359"/>
              <w:jc w:val="center"/>
              <w:rPr>
                <w:rFonts w:ascii="Times New Roman" w:hAnsi="Times New Roman"/>
                <w:sz w:val="18"/>
                <w:szCs w:val="18"/>
              </w:rPr>
            </w:pPr>
            <w:proofErr w:type="spellStart"/>
            <w:r w:rsidRPr="00593734">
              <w:rPr>
                <w:rFonts w:ascii="Times New Roman" w:hAnsi="Times New Roman"/>
                <w:sz w:val="18"/>
                <w:szCs w:val="18"/>
              </w:rPr>
              <w:t>обеспечения</w:t>
            </w:r>
            <w:proofErr w:type="spellEnd"/>
          </w:p>
        </w:tc>
      </w:tr>
    </w:tbl>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6A4E30" w:rsidP="00593734">
      <w:pPr>
        <w:widowControl w:val="0"/>
        <w:autoSpaceDE w:val="0"/>
        <w:autoSpaceDN w:val="0"/>
        <w:ind w:left="0" w:firstLine="0"/>
        <w:jc w:val="left"/>
        <w:rPr>
          <w:b/>
          <w:sz w:val="18"/>
          <w:szCs w:val="18"/>
          <w:lang w:val="en-US" w:eastAsia="en-US"/>
        </w:rPr>
      </w:pPr>
      <w:r w:rsidRPr="00593734">
        <w:rPr>
          <w:b/>
          <w:bCs/>
          <w:noProof/>
          <w:sz w:val="18"/>
          <w:szCs w:val="18"/>
        </w:rPr>
        <mc:AlternateContent>
          <mc:Choice Requires="wpg">
            <w:drawing>
              <wp:anchor distT="0" distB="0" distL="114300" distR="114300" simplePos="0" relativeHeight="251662336" behindDoc="1" locked="0" layoutInCell="1" allowOverlap="1" wp14:anchorId="01713C57" wp14:editId="70247E84">
                <wp:simplePos x="0" y="0"/>
                <wp:positionH relativeFrom="page">
                  <wp:posOffset>760730</wp:posOffset>
                </wp:positionH>
                <wp:positionV relativeFrom="paragraph">
                  <wp:posOffset>123190</wp:posOffset>
                </wp:positionV>
                <wp:extent cx="6214745" cy="6510655"/>
                <wp:effectExtent l="0" t="0" r="14605" b="23495"/>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4745" cy="6510655"/>
                          <a:chOff x="1012" y="-8947"/>
                          <a:chExt cx="10235" cy="13175"/>
                        </a:xfrm>
                      </wpg:grpSpPr>
                      <wps:wsp>
                        <wps:cNvPr id="3" name="Rectangle 5"/>
                        <wps:cNvSpPr>
                          <a:spLocks noChangeArrowheads="1"/>
                        </wps:cNvSpPr>
                        <wps:spPr bwMode="auto">
                          <a:xfrm>
                            <a:off x="1011" y="-8948"/>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AutoShape 6"/>
                        <wps:cNvSpPr>
                          <a:spLocks/>
                        </wps:cNvSpPr>
                        <wps:spPr bwMode="auto">
                          <a:xfrm>
                            <a:off x="1040" y="-8943"/>
                            <a:ext cx="10178" cy="20"/>
                          </a:xfrm>
                          <a:custGeom>
                            <a:avLst/>
                            <a:gdLst>
                              <a:gd name="T0" fmla="+- 0 1040 1040"/>
                              <a:gd name="T1" fmla="*/ T0 w 10178"/>
                              <a:gd name="T2" fmla="+- 0 -8942 -8942"/>
                              <a:gd name="T3" fmla="*/ -8942 h 20"/>
                              <a:gd name="T4" fmla="+- 0 11218 1040"/>
                              <a:gd name="T5" fmla="*/ T4 w 10178"/>
                              <a:gd name="T6" fmla="+- 0 -8942 -8942"/>
                              <a:gd name="T7" fmla="*/ -8942 h 20"/>
                              <a:gd name="T8" fmla="+- 0 1040 1040"/>
                              <a:gd name="T9" fmla="*/ T8 w 10178"/>
                              <a:gd name="T10" fmla="+- 0 -8923 -8942"/>
                              <a:gd name="T11" fmla="*/ -8923 h 20"/>
                              <a:gd name="T12" fmla="+- 0 11218 1040"/>
                              <a:gd name="T13" fmla="*/ T12 w 10178"/>
                              <a:gd name="T14" fmla="+- 0 -8923 -8942"/>
                              <a:gd name="T15" fmla="*/ -8923 h 20"/>
                            </a:gdLst>
                            <a:ahLst/>
                            <a:cxnLst>
                              <a:cxn ang="0">
                                <a:pos x="T1" y="T3"/>
                              </a:cxn>
                              <a:cxn ang="0">
                                <a:pos x="T5" y="T7"/>
                              </a:cxn>
                              <a:cxn ang="0">
                                <a:pos x="T9" y="T11"/>
                              </a:cxn>
                              <a:cxn ang="0">
                                <a:pos x="T13" y="T15"/>
                              </a:cxn>
                            </a:cxnLst>
                            <a:rect l="0" t="0" r="r" b="b"/>
                            <a:pathLst>
                              <a:path w="10178" h="20">
                                <a:moveTo>
                                  <a:pt x="0" y="0"/>
                                </a:moveTo>
                                <a:lnTo>
                                  <a:pt x="10178" y="0"/>
                                </a:lnTo>
                                <a:moveTo>
                                  <a:pt x="0" y="19"/>
                                </a:moveTo>
                                <a:lnTo>
                                  <a:pt x="10178" y="19"/>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Rectangle 7"/>
                        <wps:cNvSpPr>
                          <a:spLocks noChangeArrowheads="1"/>
                        </wps:cNvSpPr>
                        <wps:spPr bwMode="auto">
                          <a:xfrm>
                            <a:off x="11217" y="-8948"/>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AutoShape 8"/>
                        <wps:cNvSpPr>
                          <a:spLocks/>
                        </wps:cNvSpPr>
                        <wps:spPr bwMode="auto">
                          <a:xfrm>
                            <a:off x="1016" y="-8948"/>
                            <a:ext cx="20" cy="13175"/>
                          </a:xfrm>
                          <a:custGeom>
                            <a:avLst/>
                            <a:gdLst>
                              <a:gd name="T0" fmla="+- 0 1036 1016"/>
                              <a:gd name="T1" fmla="*/ T0 w 20"/>
                              <a:gd name="T2" fmla="+- 0 -8928 -8947"/>
                              <a:gd name="T3" fmla="*/ -8928 h 13175"/>
                              <a:gd name="T4" fmla="+- 0 1036 1016"/>
                              <a:gd name="T5" fmla="*/ T4 w 20"/>
                              <a:gd name="T6" fmla="+- 0 4208 -8947"/>
                              <a:gd name="T7" fmla="*/ 4208 h 13175"/>
                              <a:gd name="T8" fmla="+- 0 1016 1016"/>
                              <a:gd name="T9" fmla="*/ T8 w 20"/>
                              <a:gd name="T10" fmla="+- 0 -8947 -8947"/>
                              <a:gd name="T11" fmla="*/ -8947 h 13175"/>
                              <a:gd name="T12" fmla="+- 0 1016 1016"/>
                              <a:gd name="T13" fmla="*/ T12 w 20"/>
                              <a:gd name="T14" fmla="+- 0 4228 -8947"/>
                              <a:gd name="T15" fmla="*/ 4228 h 13175"/>
                            </a:gdLst>
                            <a:ahLst/>
                            <a:cxnLst>
                              <a:cxn ang="0">
                                <a:pos x="T1" y="T3"/>
                              </a:cxn>
                              <a:cxn ang="0">
                                <a:pos x="T5" y="T7"/>
                              </a:cxn>
                              <a:cxn ang="0">
                                <a:pos x="T9" y="T11"/>
                              </a:cxn>
                              <a:cxn ang="0">
                                <a:pos x="T13" y="T15"/>
                              </a:cxn>
                            </a:cxnLst>
                            <a:rect l="0" t="0" r="r" b="b"/>
                            <a:pathLst>
                              <a:path w="20" h="13175">
                                <a:moveTo>
                                  <a:pt x="20" y="19"/>
                                </a:moveTo>
                                <a:lnTo>
                                  <a:pt x="20" y="13155"/>
                                </a:lnTo>
                                <a:moveTo>
                                  <a:pt x="0" y="0"/>
                                </a:moveTo>
                                <a:lnTo>
                                  <a:pt x="0" y="13175"/>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Rectangle 9"/>
                        <wps:cNvSpPr>
                          <a:spLocks noChangeArrowheads="1"/>
                        </wps:cNvSpPr>
                        <wps:spPr bwMode="auto">
                          <a:xfrm>
                            <a:off x="1011" y="4218"/>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0"/>
                        <wps:cNvCnPr/>
                        <wps:spPr bwMode="auto">
                          <a:xfrm>
                            <a:off x="1040" y="4223"/>
                            <a:ext cx="1017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1"/>
                        <wps:cNvCnPr/>
                        <wps:spPr bwMode="auto">
                          <a:xfrm>
                            <a:off x="1040" y="4204"/>
                            <a:ext cx="1017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2"/>
                        <wps:cNvCnPr/>
                        <wps:spPr bwMode="auto">
                          <a:xfrm>
                            <a:off x="11242" y="-8947"/>
                            <a:ext cx="0" cy="1317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3"/>
                        <wps:cNvCnPr/>
                        <wps:spPr bwMode="auto">
                          <a:xfrm>
                            <a:off x="11222" y="-8928"/>
                            <a:ext cx="0" cy="13136"/>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Rectangle 14"/>
                        <wps:cNvSpPr>
                          <a:spLocks noChangeArrowheads="1"/>
                        </wps:cNvSpPr>
                        <wps:spPr bwMode="auto">
                          <a:xfrm>
                            <a:off x="11217" y="4218"/>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58" y="-8597"/>
                            <a:ext cx="9996" cy="8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Rectangle 16"/>
                        <wps:cNvSpPr>
                          <a:spLocks noChangeArrowheads="1"/>
                        </wps:cNvSpPr>
                        <wps:spPr bwMode="auto">
                          <a:xfrm>
                            <a:off x="1600" y="876"/>
                            <a:ext cx="256" cy="150"/>
                          </a:xfrm>
                          <a:prstGeom prst="rect">
                            <a:avLst/>
                          </a:prstGeom>
                          <a:noFill/>
                          <a:ln w="9525">
                            <a:solidFill>
                              <a:srgbClr val="FF0066"/>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17"/>
                        <wps:cNvSpPr>
                          <a:spLocks/>
                        </wps:cNvSpPr>
                        <wps:spPr bwMode="auto">
                          <a:xfrm>
                            <a:off x="1598" y="1856"/>
                            <a:ext cx="100" cy="74"/>
                          </a:xfrm>
                          <a:custGeom>
                            <a:avLst/>
                            <a:gdLst>
                              <a:gd name="T0" fmla="+- 0 1648 1598"/>
                              <a:gd name="T1" fmla="*/ T0 w 100"/>
                              <a:gd name="T2" fmla="+- 0 1856 1856"/>
                              <a:gd name="T3" fmla="*/ 1856 h 74"/>
                              <a:gd name="T4" fmla="+- 0 1628 1598"/>
                              <a:gd name="T5" fmla="*/ T4 w 100"/>
                              <a:gd name="T6" fmla="+- 0 1859 1856"/>
                              <a:gd name="T7" fmla="*/ 1859 h 74"/>
                              <a:gd name="T8" fmla="+- 0 1613 1598"/>
                              <a:gd name="T9" fmla="*/ T8 w 100"/>
                              <a:gd name="T10" fmla="+- 0 1867 1856"/>
                              <a:gd name="T11" fmla="*/ 1867 h 74"/>
                              <a:gd name="T12" fmla="+- 0 1602 1598"/>
                              <a:gd name="T13" fmla="*/ T12 w 100"/>
                              <a:gd name="T14" fmla="+- 0 1879 1856"/>
                              <a:gd name="T15" fmla="*/ 1879 h 74"/>
                              <a:gd name="T16" fmla="+- 0 1598 1598"/>
                              <a:gd name="T17" fmla="*/ T16 w 100"/>
                              <a:gd name="T18" fmla="+- 0 1894 1856"/>
                              <a:gd name="T19" fmla="*/ 1894 h 74"/>
                              <a:gd name="T20" fmla="+- 0 1602 1598"/>
                              <a:gd name="T21" fmla="*/ T20 w 100"/>
                              <a:gd name="T22" fmla="+- 0 1908 1856"/>
                              <a:gd name="T23" fmla="*/ 1908 h 74"/>
                              <a:gd name="T24" fmla="+- 0 1613 1598"/>
                              <a:gd name="T25" fmla="*/ T24 w 100"/>
                              <a:gd name="T26" fmla="+- 0 1919 1856"/>
                              <a:gd name="T27" fmla="*/ 1919 h 74"/>
                              <a:gd name="T28" fmla="+- 0 1628 1598"/>
                              <a:gd name="T29" fmla="*/ T28 w 100"/>
                              <a:gd name="T30" fmla="+- 0 1927 1856"/>
                              <a:gd name="T31" fmla="*/ 1927 h 74"/>
                              <a:gd name="T32" fmla="+- 0 1648 1598"/>
                              <a:gd name="T33" fmla="*/ T32 w 100"/>
                              <a:gd name="T34" fmla="+- 0 1930 1856"/>
                              <a:gd name="T35" fmla="*/ 1930 h 74"/>
                              <a:gd name="T36" fmla="+- 0 1667 1598"/>
                              <a:gd name="T37" fmla="*/ T36 w 100"/>
                              <a:gd name="T38" fmla="+- 0 1927 1856"/>
                              <a:gd name="T39" fmla="*/ 1927 h 74"/>
                              <a:gd name="T40" fmla="+- 0 1683 1598"/>
                              <a:gd name="T41" fmla="*/ T40 w 100"/>
                              <a:gd name="T42" fmla="+- 0 1919 1856"/>
                              <a:gd name="T43" fmla="*/ 1919 h 74"/>
                              <a:gd name="T44" fmla="+- 0 1694 1598"/>
                              <a:gd name="T45" fmla="*/ T44 w 100"/>
                              <a:gd name="T46" fmla="+- 0 1908 1856"/>
                              <a:gd name="T47" fmla="*/ 1908 h 74"/>
                              <a:gd name="T48" fmla="+- 0 1698 1598"/>
                              <a:gd name="T49" fmla="*/ T48 w 100"/>
                              <a:gd name="T50" fmla="+- 0 1894 1856"/>
                              <a:gd name="T51" fmla="*/ 1894 h 74"/>
                              <a:gd name="T52" fmla="+- 0 1694 1598"/>
                              <a:gd name="T53" fmla="*/ T52 w 100"/>
                              <a:gd name="T54" fmla="+- 0 1879 1856"/>
                              <a:gd name="T55" fmla="*/ 1879 h 74"/>
                              <a:gd name="T56" fmla="+- 0 1683 1598"/>
                              <a:gd name="T57" fmla="*/ T56 w 100"/>
                              <a:gd name="T58" fmla="+- 0 1867 1856"/>
                              <a:gd name="T59" fmla="*/ 1867 h 74"/>
                              <a:gd name="T60" fmla="+- 0 1667 1598"/>
                              <a:gd name="T61" fmla="*/ T60 w 100"/>
                              <a:gd name="T62" fmla="+- 0 1859 1856"/>
                              <a:gd name="T63" fmla="*/ 1859 h 74"/>
                              <a:gd name="T64" fmla="+- 0 1648 1598"/>
                              <a:gd name="T65" fmla="*/ T64 w 100"/>
                              <a:gd name="T66" fmla="+- 0 1856 1856"/>
                              <a:gd name="T67" fmla="*/ 1856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0" h="74">
                                <a:moveTo>
                                  <a:pt x="50" y="0"/>
                                </a:moveTo>
                                <a:lnTo>
                                  <a:pt x="30" y="3"/>
                                </a:lnTo>
                                <a:lnTo>
                                  <a:pt x="15" y="11"/>
                                </a:lnTo>
                                <a:lnTo>
                                  <a:pt x="4" y="23"/>
                                </a:lnTo>
                                <a:lnTo>
                                  <a:pt x="0" y="38"/>
                                </a:lnTo>
                                <a:lnTo>
                                  <a:pt x="4" y="52"/>
                                </a:lnTo>
                                <a:lnTo>
                                  <a:pt x="15" y="63"/>
                                </a:lnTo>
                                <a:lnTo>
                                  <a:pt x="30" y="71"/>
                                </a:lnTo>
                                <a:lnTo>
                                  <a:pt x="50" y="74"/>
                                </a:lnTo>
                                <a:lnTo>
                                  <a:pt x="69" y="71"/>
                                </a:lnTo>
                                <a:lnTo>
                                  <a:pt x="85" y="63"/>
                                </a:lnTo>
                                <a:lnTo>
                                  <a:pt x="96" y="52"/>
                                </a:lnTo>
                                <a:lnTo>
                                  <a:pt x="100" y="38"/>
                                </a:lnTo>
                                <a:lnTo>
                                  <a:pt x="96" y="23"/>
                                </a:lnTo>
                                <a:lnTo>
                                  <a:pt x="85" y="11"/>
                                </a:lnTo>
                                <a:lnTo>
                                  <a:pt x="69" y="3"/>
                                </a:lnTo>
                                <a:lnTo>
                                  <a:pt x="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8"/>
                        <wps:cNvSpPr>
                          <a:spLocks/>
                        </wps:cNvSpPr>
                        <wps:spPr bwMode="auto">
                          <a:xfrm>
                            <a:off x="1598" y="1856"/>
                            <a:ext cx="100" cy="74"/>
                          </a:xfrm>
                          <a:custGeom>
                            <a:avLst/>
                            <a:gdLst>
                              <a:gd name="T0" fmla="+- 0 1648 1598"/>
                              <a:gd name="T1" fmla="*/ T0 w 100"/>
                              <a:gd name="T2" fmla="+- 0 1930 1856"/>
                              <a:gd name="T3" fmla="*/ 1930 h 74"/>
                              <a:gd name="T4" fmla="+- 0 1628 1598"/>
                              <a:gd name="T5" fmla="*/ T4 w 100"/>
                              <a:gd name="T6" fmla="+- 0 1927 1856"/>
                              <a:gd name="T7" fmla="*/ 1927 h 74"/>
                              <a:gd name="T8" fmla="+- 0 1613 1598"/>
                              <a:gd name="T9" fmla="*/ T8 w 100"/>
                              <a:gd name="T10" fmla="+- 0 1919 1856"/>
                              <a:gd name="T11" fmla="*/ 1919 h 74"/>
                              <a:gd name="T12" fmla="+- 0 1602 1598"/>
                              <a:gd name="T13" fmla="*/ T12 w 100"/>
                              <a:gd name="T14" fmla="+- 0 1908 1856"/>
                              <a:gd name="T15" fmla="*/ 1908 h 74"/>
                              <a:gd name="T16" fmla="+- 0 1598 1598"/>
                              <a:gd name="T17" fmla="*/ T16 w 100"/>
                              <a:gd name="T18" fmla="+- 0 1894 1856"/>
                              <a:gd name="T19" fmla="*/ 1894 h 74"/>
                              <a:gd name="T20" fmla="+- 0 1602 1598"/>
                              <a:gd name="T21" fmla="*/ T20 w 100"/>
                              <a:gd name="T22" fmla="+- 0 1879 1856"/>
                              <a:gd name="T23" fmla="*/ 1879 h 74"/>
                              <a:gd name="T24" fmla="+- 0 1613 1598"/>
                              <a:gd name="T25" fmla="*/ T24 w 100"/>
                              <a:gd name="T26" fmla="+- 0 1867 1856"/>
                              <a:gd name="T27" fmla="*/ 1867 h 74"/>
                              <a:gd name="T28" fmla="+- 0 1628 1598"/>
                              <a:gd name="T29" fmla="*/ T28 w 100"/>
                              <a:gd name="T30" fmla="+- 0 1859 1856"/>
                              <a:gd name="T31" fmla="*/ 1859 h 74"/>
                              <a:gd name="T32" fmla="+- 0 1648 1598"/>
                              <a:gd name="T33" fmla="*/ T32 w 100"/>
                              <a:gd name="T34" fmla="+- 0 1856 1856"/>
                              <a:gd name="T35" fmla="*/ 1856 h 74"/>
                              <a:gd name="T36" fmla="+- 0 1667 1598"/>
                              <a:gd name="T37" fmla="*/ T36 w 100"/>
                              <a:gd name="T38" fmla="+- 0 1859 1856"/>
                              <a:gd name="T39" fmla="*/ 1859 h 74"/>
                              <a:gd name="T40" fmla="+- 0 1683 1598"/>
                              <a:gd name="T41" fmla="*/ T40 w 100"/>
                              <a:gd name="T42" fmla="+- 0 1867 1856"/>
                              <a:gd name="T43" fmla="*/ 1867 h 74"/>
                              <a:gd name="T44" fmla="+- 0 1694 1598"/>
                              <a:gd name="T45" fmla="*/ T44 w 100"/>
                              <a:gd name="T46" fmla="+- 0 1879 1856"/>
                              <a:gd name="T47" fmla="*/ 1879 h 74"/>
                              <a:gd name="T48" fmla="+- 0 1698 1598"/>
                              <a:gd name="T49" fmla="*/ T48 w 100"/>
                              <a:gd name="T50" fmla="+- 0 1894 1856"/>
                              <a:gd name="T51" fmla="*/ 1894 h 74"/>
                              <a:gd name="T52" fmla="+- 0 1694 1598"/>
                              <a:gd name="T53" fmla="*/ T52 w 100"/>
                              <a:gd name="T54" fmla="+- 0 1908 1856"/>
                              <a:gd name="T55" fmla="*/ 1908 h 74"/>
                              <a:gd name="T56" fmla="+- 0 1683 1598"/>
                              <a:gd name="T57" fmla="*/ T56 w 100"/>
                              <a:gd name="T58" fmla="+- 0 1919 1856"/>
                              <a:gd name="T59" fmla="*/ 1919 h 74"/>
                              <a:gd name="T60" fmla="+- 0 1667 1598"/>
                              <a:gd name="T61" fmla="*/ T60 w 100"/>
                              <a:gd name="T62" fmla="+- 0 1927 1856"/>
                              <a:gd name="T63" fmla="*/ 1927 h 74"/>
                              <a:gd name="T64" fmla="+- 0 1648 1598"/>
                              <a:gd name="T65" fmla="*/ T64 w 100"/>
                              <a:gd name="T66" fmla="+- 0 1930 1856"/>
                              <a:gd name="T67" fmla="*/ 1930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0" h="74">
                                <a:moveTo>
                                  <a:pt x="50" y="74"/>
                                </a:moveTo>
                                <a:lnTo>
                                  <a:pt x="30" y="71"/>
                                </a:lnTo>
                                <a:lnTo>
                                  <a:pt x="15" y="63"/>
                                </a:lnTo>
                                <a:lnTo>
                                  <a:pt x="4" y="52"/>
                                </a:lnTo>
                                <a:lnTo>
                                  <a:pt x="0" y="38"/>
                                </a:lnTo>
                                <a:lnTo>
                                  <a:pt x="4" y="23"/>
                                </a:lnTo>
                                <a:lnTo>
                                  <a:pt x="15" y="11"/>
                                </a:lnTo>
                                <a:lnTo>
                                  <a:pt x="30" y="3"/>
                                </a:lnTo>
                                <a:lnTo>
                                  <a:pt x="50" y="0"/>
                                </a:lnTo>
                                <a:lnTo>
                                  <a:pt x="69" y="3"/>
                                </a:lnTo>
                                <a:lnTo>
                                  <a:pt x="85" y="11"/>
                                </a:lnTo>
                                <a:lnTo>
                                  <a:pt x="96" y="23"/>
                                </a:lnTo>
                                <a:lnTo>
                                  <a:pt x="100" y="38"/>
                                </a:lnTo>
                                <a:lnTo>
                                  <a:pt x="96" y="52"/>
                                </a:lnTo>
                                <a:lnTo>
                                  <a:pt x="85" y="63"/>
                                </a:lnTo>
                                <a:lnTo>
                                  <a:pt x="69" y="71"/>
                                </a:lnTo>
                                <a:lnTo>
                                  <a:pt x="50" y="7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Rectangle 19"/>
                        <wps:cNvSpPr>
                          <a:spLocks noChangeArrowheads="1"/>
                        </wps:cNvSpPr>
                        <wps:spPr bwMode="auto">
                          <a:xfrm>
                            <a:off x="1598" y="1110"/>
                            <a:ext cx="255" cy="150"/>
                          </a:xfrm>
                          <a:prstGeom prst="rect">
                            <a:avLst/>
                          </a:prstGeom>
                          <a:noFill/>
                          <a:ln w="12700">
                            <a:solidFill>
                              <a:srgbClr val="0000C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margin-left:59.9pt;margin-top:9.7pt;width:489.35pt;height:512.65pt;z-index:-251654144;mso-position-horizontal-relative:page" coordorigin="1012,-8947" coordsize="10235,13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">
                <v:rect id="Rectangle 5" o:spid="_x0000_s1027" style="position:absolute;left:1011;top:-8948;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rlLMUA&#10;AADaAAAADwAAAGRycy9kb3ducmV2LnhtbESPQWvCQBSE70L/w/IKvemm2haNWaUKghdBbQ/19sy+&#10;JiHZt+nuVlN/vSsUPA4z8w2TzTvTiBM5X1lW8DxIQBDnVldcKPj8WPXHIHxA1thYJgV/5GE+e+hl&#10;mGp75h2d9qEQEcI+RQVlCG0qpc9LMugHtiWO3rd1BkOUrpDa4TnCTSOHSfImDVYcF0psaVlSXu9/&#10;jYLFZLz42b7w5rI7Hujwdaxfhy5R6umxe5+CCNSFe/i/vdYKRnC7Em+A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uUsxQAAANoAAAAPAAAAAAAAAAAAAAAAAJgCAABkcnMv&#10;ZG93bnJldi54bWxQSwUGAAAAAAQABAD1AAAAigMAAAAA&#10;" fillcolor="black" stroked="f"/>
                <v:shape id="AutoShape 6" o:spid="_x0000_s1028" style="position:absolute;left:1040;top:-8943;width:10178;height:20;visibility:visible;mso-wrap-style:square;v-text-anchor:top" coordsize="1017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sQEcQA&#10;AADaAAAADwAAAGRycy9kb3ducmV2LnhtbESPQWvCQBSE74L/YXmFXsRstCKSZhWxLZR6SiJCb4/s&#10;MwnNvg3ZbZL++26h4HGYmW+Y9DCZVgzUu8ayglUUgyAurW64UnAp3pY7EM4ja2wtk4IfcnDYz2cp&#10;JtqOnNGQ+0oECLsEFdTed4mUrqzJoItsRxy8m+0N+iD7SuoexwA3rVzH8VYabDgs1NjRqabyK/82&#10;Cpy8rovzbWU/XxdF94If2elJZko9PkzHZxCeJn8P/7fftYIN/F0JN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7EBHEAAAA2gAAAA8AAAAAAAAAAAAAAAAAmAIAAGRycy9k&#10;b3ducmV2LnhtbFBLBQYAAAAABAAEAPUAAACJAwAAAAA=&#10;" path="m,l10178,m,19r10178,e" filled="f" strokeweight=".48pt">
                  <v:path arrowok="t" o:connecttype="custom" o:connectlocs="0,-8942;10178,-8942;0,-8923;10178,-8923" o:connectangles="0,0,0,0"/>
                </v:shape>
                <v:rect id="Rectangle 7" o:spid="_x0000_s1029" style="position:absolute;left:11217;top:-8948;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Yw8QA&#10;AADaAAAADwAAAGRycy9kb3ducmV2LnhtbESPT2sCMRTE7wW/Q3iCt5pVtOhqFC0IvRT8d9Dbc/Pc&#10;Xdy8bJOoq5++EQo9DjPzG2Y6b0wlbuR8aVlBr5uAIM6sLjlXsN+t3kcgfEDWWFkmBQ/yMJ+13qaY&#10;anvnDd22IRcRwj5FBUUIdSqlzwoy6Lu2Jo7e2TqDIUqXS+3wHuGmkv0k+ZAGS44LBdb0WVB22V6N&#10;guV4tPxZD/j7uTkd6Xg4XYZ9lyjVaTeLCYhATfgP/7W/tIIhvK7EG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2MPEAAAA2gAAAA8AAAAAAAAAAAAAAAAAmAIAAGRycy9k&#10;b3ducmV2LnhtbFBLBQYAAAAABAAEAPUAAACJAwAAAAA=&#10;" fillcolor="black" stroked="f"/>
                <v:shape id="AutoShape 8" o:spid="_x0000_s1030" style="position:absolute;left:1016;top:-8948;width:20;height:13175;visibility:visible;mso-wrap-style:square;v-text-anchor:top" coordsize="20,1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T0Rr8A&#10;AADaAAAADwAAAGRycy9kb3ducmV2LnhtbESPzQrCMBCE74LvEFbwZlNFRKpRRFAED8Wfi7elWdtq&#10;sylN1Pr2RhA8DjPzDTNftqYST2pcaVnBMIpBEGdWl5wrOJ82gykI55E1VpZJwZscLBfdzhwTbV98&#10;oOfR5yJA2CWooPC+TqR0WUEGXWRr4uBdbWPQB9nkUjf4CnBTyVEcT6TBksNCgTWtC8rux4dRcHlv&#10;x6Pbfb1P3Y1PfnuVVZ6mSvV77WoGwlPr/+Ffe6cVTOB7JdwAuf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JPRGvwAAANoAAAAPAAAAAAAAAAAAAAAAAJgCAABkcnMvZG93bnJl&#10;di54bWxQSwUGAAAAAAQABAD1AAAAhAMAAAAA&#10;" path="m20,19r,13136m,l,13175e" filled="f" strokeweight=".48pt">
                  <v:path arrowok="t" o:connecttype="custom" o:connectlocs="20,-8928;20,4208;0,-8947;0,4228" o:connectangles="0,0,0,0"/>
                </v:shape>
                <v:rect id="Rectangle 9" o:spid="_x0000_s1031" style="position:absolute;left:1011;top:4218;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HjL8UA&#10;AADaAAAADwAAAGRycy9kb3ducmV2LnhtbESPQWvCQBSE70L/w/IKvemmYluNWaUKghdBbQ/19sy+&#10;JiHZt+nuVlN/vSsUPA4z8w2TzTvTiBM5X1lW8DxIQBDnVldcKPj8WPXHIHxA1thYJgV/5GE+e+hl&#10;mGp75h2d9qEQEcI+RQVlCG0qpc9LMugHtiWO3rd1BkOUrpDa4TnCTSOHSfIqDVYcF0psaVlSXu9/&#10;jYLFZLz42Y54c9kdD3T4OtYvQ5co9fTYvU9BBOrCPfzfXmsFb3C7Em+A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oeMvxQAAANoAAAAPAAAAAAAAAAAAAAAAAJgCAABkcnMv&#10;ZG93bnJldi54bWxQSwUGAAAAAAQABAD1AAAAigMAAAAA&#10;" fillcolor="black" stroked="f"/>
                <v:line id="Line 10" o:spid="_x0000_s1032" style="position:absolute;visibility:visible;mso-wrap-style:square" from="1040,4223" to="11218,4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1" o:spid="_x0000_s1033" style="position:absolute;visibility:visible;mso-wrap-style:square" from="1040,4204" to="11218,4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2" o:spid="_x0000_s1034" style="position:absolute;visibility:visible;mso-wrap-style:square" from="11242,-8947" to="11242,4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3" o:spid="_x0000_s1035" style="position:absolute;visibility:visible;mso-wrap-style:square" from="11222,-8928" to="11222,4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4ENsIAAADbAAAADwAAAGRycy9kb3ducmV2LnhtbERPPWvDMBDdA/kP4gLdEtkOGONEDqFQ&#10;6FAodbtkO6yrbCydjKUmTn99VSh0u8f7vONpcVZcaQ6DZwX5LgNB3Hk9sFHw8f60rUCEiKzReiYF&#10;dwpwatarI9ba3/iNrm00IoVwqFFBH+NUSxm6nhyGnZ+IE/fpZ4cxwdlIPeMthTsriywrpcOBU0OP&#10;Ez321I3tl1OwP98vy97byn6boSxMOb68TplSD5vlfAARaYn/4j/3s07zc/j9JR0gm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u4ENsIAAADbAAAADwAAAAAAAAAAAAAA&#10;AAChAgAAZHJzL2Rvd25yZXYueG1sUEsFBgAAAAAEAAQA+QAAAJADAAAAAA==&#10;" strokeweight=".16936mm"/>
                <v:rect id="Rectangle 14" o:spid="_x0000_s1036" style="position:absolute;left:11217;top:4218;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EVjsMA&#10;AADbAAAADwAAAGRycy9kb3ducmV2LnhtbERPTWvCQBC9C/6HZYTedGOoRWNWqYLQi1BtD/U2yY5J&#10;MDub7m417a/vFoTe5vE+J1/3phVXcr6xrGA6SUAQl1Y3XCl4f9uN5yB8QNbYWiYF3+RhvRoOcsy0&#10;vfGBrsdQiRjCPkMFdQhdJqUvazLoJ7YjjtzZOoMhQldJ7fAWw00r0yR5kgYbjg01drStqbwcv4yC&#10;zWK++Xx95P3PoTjR6aO4zFKXKPUw6p+XIAL14V98d7/oOD+Fv1/i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EVjsMAAADbAAAADwAAAAAAAAAAAAAAAACYAgAAZHJzL2Rv&#10;d25yZXYueG1sUEsFBgAAAAAEAAQA9QAAAIgDAAAAAA==&#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37" type="#_x0000_t75" style="position:absolute;left:1158;top:-8597;width:9996;height:8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fvprAAAAA2wAAAA8AAABkcnMvZG93bnJldi54bWxET01rwkAQvRf8D8sUequbtiIS3YgoQqsX&#10;mwbPQ3ayCWZnQ3Zr0n/fFQRv83ifs1qPthVX6n3jWMHbNAFBXDrdsFFQ/OxfFyB8QNbYOiYFf+Rh&#10;nU2eVphqN/A3XfNgRAxhn6KCOoQuldKXNVn0U9cRR65yvcUQYW+k7nGI4baV70kylxYbjg01drSt&#10;qbzkv1bB7PC1qHJZ7M67ozSFoRPu9aDUy/O4WYIINIaH+O7+1HH+B9x+iQfI7B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9++msAAAADbAAAADwAAAAAAAAAAAAAAAACfAgAA&#10;ZHJzL2Rvd25yZXYueG1sUEsFBgAAAAAEAAQA9wAAAIwDAAAAAA==&#10;">
                  <v:imagedata r:id="rId13" o:title=""/>
                </v:shape>
                <v:rect id="Rectangle 16" o:spid="_x0000_s1038" style="position:absolute;left:1600;top:876;width:256;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fCeMEA&#10;AADbAAAADwAAAGRycy9kb3ducmV2LnhtbERP24rCMBB9F/Yfwiz4punWVaQaZVdQhBW8fsDQjG2x&#10;mXSTqN2/3wiCb3M415nOW1OLGzlfWVbw0U9AEOdWV1woOB2XvTEIH5A11pZJwR95mM/eOlPMtL3z&#10;nm6HUIgYwj5DBWUITSalz0sy6Pu2IY7c2TqDIUJXSO3wHsNNLdMkGUmDFceGEhtalJRfDlejQK62&#10;+zR1m8VudWy+h780yDc/A6W67+3XBESgNrzET/dax/mf8PglHi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ZXwnjBAAAA2wAAAA8AAAAAAAAAAAAAAAAAmAIAAGRycy9kb3du&#10;cmV2LnhtbFBLBQYAAAAABAAEAPUAAACGAwAAAAA=&#10;" filled="f" strokecolor="#f06"/>
                <v:shape id="Freeform 17" o:spid="_x0000_s1039" style="position:absolute;left:1598;top:1856;width:100;height:74;visibility:visible;mso-wrap-style:square;v-text-anchor:top" coordsize="10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PIRMQA&#10;AADbAAAADwAAAGRycy9kb3ducmV2LnhtbESP3WoCMRCF7wXfIYzQG9FsxZ+yNUqRLYh3qz7AsJnu&#10;Lt1MliS6qU/fFArezXDOnO/Mdh9NJ+7kfGtZwes8A0FcWd1yreB6+Zy9gfABWWNnmRT8kIf9bjza&#10;Yq7twCXdz6EWKYR9jgqaEPpcSl81ZNDPbU+ctC/rDIa0ulpqh0MKN51cZNlaGmw5ERrs6dBQ9X2+&#10;mcTlolzHoVhep6sinsrHpnjcnFIvk/jxDiJQDE/z//VRp/or+PslDS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DyETEAAAA2wAAAA8AAAAAAAAAAAAAAAAAmAIAAGRycy9k&#10;b3ducmV2LnhtbFBLBQYAAAAABAAEAPUAAACJAwAAAAA=&#10;" path="m50,l30,3,15,11,4,23,,38,4,52,15,63r15,8l50,74,69,71,85,63,96,52r4,-14l96,23,85,11,69,3,50,xe" fillcolor="black" stroked="f">
                  <v:path arrowok="t" o:connecttype="custom" o:connectlocs="50,1856;30,1859;15,1867;4,1879;0,1894;4,1908;15,1919;30,1927;50,1930;69,1927;85,1919;96,1908;100,1894;96,1879;85,1867;69,1859;50,1856" o:connectangles="0,0,0,0,0,0,0,0,0,0,0,0,0,0,0,0,0"/>
                </v:shape>
                <v:shape id="Freeform 18" o:spid="_x0000_s1040" style="position:absolute;left:1598;top:1856;width:100;height:74;visibility:visible;mso-wrap-style:square;v-text-anchor:top" coordsize="10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WZgMIA&#10;AADbAAAADwAAAGRycy9kb3ducmV2LnhtbERPS2sCMRC+F/ofwgheimb1sJTVKCIqtkXBB+Jx2Iy7&#10;azeTJYm6/fdNoeBtPr7njKetqcWdnK8sKxj0ExDEudUVFwqOh2XvHYQPyBpry6TghzxMJ68vY8y0&#10;ffCO7vtQiBjCPkMFZQhNJqXPSzLo+7YhjtzFOoMhQldI7fARw00th0mSSoMVx4YSG5qXlH/vb0aB&#10;3S6uwZ8/Knda2U26GL5tvj5JqW6nnY1ABGrDU/zvXus4P4W/X+IBcvI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FZmAwgAAANsAAAAPAAAAAAAAAAAAAAAAAJgCAABkcnMvZG93&#10;bnJldi54bWxQSwUGAAAAAAQABAD1AAAAhwMAAAAA&#10;" path="m50,74l30,71,15,63,4,52,,38,4,23,15,11,30,3,50,,69,3r16,8l96,23r4,15l96,52,85,63,69,71,50,74xe" filled="f">
                  <v:path arrowok="t" o:connecttype="custom" o:connectlocs="50,1930;30,1927;15,1919;4,1908;0,1894;4,1879;15,1867;30,1859;50,1856;69,1859;85,1867;96,1879;100,1894;96,1908;85,1919;69,1927;50,1930" o:connectangles="0,0,0,0,0,0,0,0,0,0,0,0,0,0,0,0,0"/>
                </v:shape>
                <v:rect id="Rectangle 19" o:spid="_x0000_s1041" style="position:absolute;left:1598;top:1110;width:255;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t/MIA&#10;AADbAAAADwAAAGRycy9kb3ducmV2LnhtbERP32vCMBB+H/g/hBP2NlOFbVKNIoJsjG1gFfTxaM60&#10;2FxKk5ruv18GA9/u4/t5y/VgG3GjzteOFUwnGQji0umajYLjYfc0B+EDssbGMSn4IQ/r1ehhibl2&#10;kfd0K4IRKYR9jgqqENpcSl9WZNFPXEucuIvrLIYEOyN1hzGF20bOsuxFWqw5NVTY0rai8lr0VsH3&#10;xsSvdjh9nj/egqn7edz1z1Gpx/GwWYAINIS7+N/9rtP8V/j7JR0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Zm38wgAAANsAAAAPAAAAAAAAAAAAAAAAAJgCAABkcnMvZG93&#10;bnJldi54bWxQSwUGAAAAAAQABAD1AAAAhwMAAAAA&#10;" filled="f" strokecolor="#00c" strokeweight="1pt"/>
                <w10:wrap anchorx="page"/>
              </v:group>
            </w:pict>
          </mc:Fallback>
        </mc:AlternateContent>
      </w: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ind w:left="0" w:firstLine="0"/>
        <w:jc w:val="left"/>
        <w:rPr>
          <w:b/>
          <w:sz w:val="18"/>
          <w:szCs w:val="18"/>
          <w:lang w:val="en-US" w:eastAsia="en-US"/>
        </w:rPr>
      </w:pPr>
    </w:p>
    <w:p w:rsidR="00593734" w:rsidRPr="00593734" w:rsidRDefault="00593734" w:rsidP="00593734">
      <w:pPr>
        <w:widowControl w:val="0"/>
        <w:autoSpaceDE w:val="0"/>
        <w:autoSpaceDN w:val="0"/>
        <w:spacing w:before="91"/>
        <w:ind w:left="1531" w:right="1555" w:firstLine="0"/>
        <w:jc w:val="center"/>
        <w:outlineLvl w:val="0"/>
        <w:rPr>
          <w:b/>
          <w:bCs/>
          <w:sz w:val="18"/>
          <w:szCs w:val="18"/>
          <w:lang w:val="en-US" w:eastAsia="en-US"/>
        </w:rPr>
      </w:pPr>
      <w:proofErr w:type="spellStart"/>
      <w:r w:rsidRPr="00593734">
        <w:rPr>
          <w:b/>
          <w:bCs/>
          <w:sz w:val="18"/>
          <w:szCs w:val="18"/>
          <w:lang w:val="en-US" w:eastAsia="en-US"/>
        </w:rPr>
        <w:t>Масштаб</w:t>
      </w:r>
      <w:proofErr w:type="spellEnd"/>
      <w:r w:rsidRPr="00593734">
        <w:rPr>
          <w:b/>
          <w:bCs/>
          <w:sz w:val="18"/>
          <w:szCs w:val="18"/>
          <w:lang w:val="en-US" w:eastAsia="en-US"/>
        </w:rPr>
        <w:t xml:space="preserve"> 1: 6000</w:t>
      </w:r>
    </w:p>
    <w:p w:rsidR="00593734" w:rsidRPr="00593734" w:rsidRDefault="00593734" w:rsidP="00593734">
      <w:pPr>
        <w:widowControl w:val="0"/>
        <w:autoSpaceDE w:val="0"/>
        <w:autoSpaceDN w:val="0"/>
        <w:spacing w:before="11"/>
        <w:ind w:left="0" w:firstLine="0"/>
        <w:jc w:val="left"/>
        <w:rPr>
          <w:b/>
          <w:sz w:val="18"/>
          <w:szCs w:val="18"/>
          <w:lang w:val="en-US" w:eastAsia="en-US"/>
        </w:rPr>
      </w:pPr>
    </w:p>
    <w:p w:rsidR="00593734" w:rsidRPr="00593734" w:rsidRDefault="00593734" w:rsidP="00593734">
      <w:pPr>
        <w:widowControl w:val="0"/>
        <w:autoSpaceDE w:val="0"/>
        <w:autoSpaceDN w:val="0"/>
        <w:spacing w:line="241" w:lineRule="exact"/>
        <w:ind w:left="635" w:firstLine="0"/>
        <w:jc w:val="left"/>
        <w:rPr>
          <w:b/>
          <w:sz w:val="18"/>
          <w:szCs w:val="18"/>
          <w:lang w:val="en-US" w:eastAsia="en-US"/>
        </w:rPr>
      </w:pPr>
      <w:proofErr w:type="spellStart"/>
      <w:r w:rsidRPr="00593734">
        <w:rPr>
          <w:b/>
          <w:sz w:val="18"/>
          <w:szCs w:val="18"/>
          <w:lang w:val="en-US" w:eastAsia="en-US"/>
        </w:rPr>
        <w:t>Условные</w:t>
      </w:r>
      <w:proofErr w:type="spellEnd"/>
      <w:r w:rsidRPr="00593734">
        <w:rPr>
          <w:b/>
          <w:sz w:val="18"/>
          <w:szCs w:val="18"/>
          <w:lang w:val="en-US" w:eastAsia="en-US"/>
        </w:rPr>
        <w:t xml:space="preserve"> </w:t>
      </w:r>
      <w:proofErr w:type="spellStart"/>
      <w:r w:rsidRPr="00593734">
        <w:rPr>
          <w:b/>
          <w:sz w:val="18"/>
          <w:szCs w:val="18"/>
          <w:lang w:val="en-US" w:eastAsia="en-US"/>
        </w:rPr>
        <w:t>обозначения</w:t>
      </w:r>
      <w:proofErr w:type="spellEnd"/>
      <w:r w:rsidRPr="00593734">
        <w:rPr>
          <w:b/>
          <w:sz w:val="18"/>
          <w:szCs w:val="18"/>
          <w:lang w:val="en-US" w:eastAsia="en-US"/>
        </w:rPr>
        <w:t>:</w:t>
      </w:r>
    </w:p>
    <w:p w:rsidR="00593734" w:rsidRPr="00593734" w:rsidRDefault="00593734" w:rsidP="00593734">
      <w:pPr>
        <w:widowControl w:val="0"/>
        <w:autoSpaceDE w:val="0"/>
        <w:autoSpaceDN w:val="0"/>
        <w:spacing w:line="241" w:lineRule="exact"/>
        <w:ind w:left="1002" w:firstLine="0"/>
        <w:jc w:val="left"/>
        <w:rPr>
          <w:sz w:val="18"/>
          <w:szCs w:val="18"/>
          <w:lang w:eastAsia="en-US"/>
        </w:rPr>
      </w:pPr>
      <w:r w:rsidRPr="00593734">
        <w:rPr>
          <w:b/>
          <w:sz w:val="18"/>
          <w:szCs w:val="18"/>
          <w:lang w:eastAsia="en-US"/>
        </w:rPr>
        <w:t xml:space="preserve">-- </w:t>
      </w:r>
      <w:r w:rsidRPr="00593734">
        <w:rPr>
          <w:sz w:val="18"/>
          <w:szCs w:val="18"/>
          <w:lang w:eastAsia="en-US"/>
        </w:rPr>
        <w:t>граница образуемой части земельного участка (проектные границы публичного сервитута);</w:t>
      </w:r>
    </w:p>
    <w:p w:rsidR="00593734" w:rsidRPr="00593734" w:rsidRDefault="00593734" w:rsidP="00593734">
      <w:pPr>
        <w:widowControl w:val="0"/>
        <w:autoSpaceDE w:val="0"/>
        <w:autoSpaceDN w:val="0"/>
        <w:spacing w:before="1"/>
        <w:ind w:left="1002" w:firstLine="0"/>
        <w:jc w:val="left"/>
        <w:rPr>
          <w:sz w:val="18"/>
          <w:szCs w:val="18"/>
          <w:lang w:eastAsia="en-US"/>
        </w:rPr>
      </w:pPr>
      <w:r w:rsidRPr="00593734">
        <w:rPr>
          <w:sz w:val="18"/>
          <w:szCs w:val="18"/>
          <w:lang w:eastAsia="en-US"/>
        </w:rPr>
        <w:t>-- граница земельного участка, сведения о котором внесены в ЕГРН;</w:t>
      </w:r>
    </w:p>
    <w:p w:rsidR="00593734" w:rsidRPr="00593734" w:rsidRDefault="00593734" w:rsidP="00593734">
      <w:pPr>
        <w:widowControl w:val="0"/>
        <w:autoSpaceDE w:val="0"/>
        <w:autoSpaceDN w:val="0"/>
        <w:ind w:left="684" w:firstLine="0"/>
        <w:jc w:val="left"/>
        <w:rPr>
          <w:sz w:val="18"/>
          <w:szCs w:val="18"/>
          <w:lang w:eastAsia="en-US"/>
        </w:rPr>
      </w:pPr>
      <w:r w:rsidRPr="00593734">
        <w:rPr>
          <w:i/>
          <w:color w:val="0000CC"/>
          <w:sz w:val="18"/>
          <w:szCs w:val="18"/>
          <w:lang w:eastAsia="en-US"/>
        </w:rPr>
        <w:t xml:space="preserve">38:06:100902 </w:t>
      </w:r>
      <w:r w:rsidRPr="00593734">
        <w:rPr>
          <w:sz w:val="18"/>
          <w:szCs w:val="18"/>
          <w:lang w:eastAsia="en-US"/>
        </w:rPr>
        <w:t>– кадастровый номер квартала</w:t>
      </w:r>
    </w:p>
    <w:p w:rsidR="00593734" w:rsidRPr="00593734" w:rsidRDefault="00593734" w:rsidP="00593734">
      <w:pPr>
        <w:widowControl w:val="0"/>
        <w:autoSpaceDE w:val="0"/>
        <w:autoSpaceDN w:val="0"/>
        <w:ind w:left="845" w:right="4191" w:hanging="164"/>
        <w:jc w:val="left"/>
        <w:rPr>
          <w:sz w:val="18"/>
          <w:szCs w:val="18"/>
          <w:lang w:eastAsia="en-US"/>
        </w:rPr>
      </w:pPr>
      <w:r w:rsidRPr="00593734">
        <w:rPr>
          <w:sz w:val="18"/>
          <w:szCs w:val="18"/>
          <w:lang w:eastAsia="en-US"/>
        </w:rPr>
        <w:t>38:06:000000:3917 – кадастровый номер земельного участка; н</w:t>
      </w:r>
      <w:proofErr w:type="gramStart"/>
      <w:r w:rsidRPr="00593734">
        <w:rPr>
          <w:sz w:val="18"/>
          <w:szCs w:val="18"/>
          <w:lang w:eastAsia="en-US"/>
        </w:rPr>
        <w:t>1</w:t>
      </w:r>
      <w:proofErr w:type="gramEnd"/>
      <w:r w:rsidRPr="00593734">
        <w:rPr>
          <w:sz w:val="18"/>
          <w:szCs w:val="18"/>
          <w:lang w:eastAsia="en-US"/>
        </w:rPr>
        <w:t xml:space="preserve"> – поворотная точка</w:t>
      </w:r>
    </w:p>
    <w:p w:rsidR="00593734" w:rsidRPr="00593734" w:rsidRDefault="00593734" w:rsidP="00593734">
      <w:pPr>
        <w:widowControl w:val="0"/>
        <w:autoSpaceDE w:val="0"/>
        <w:autoSpaceDN w:val="0"/>
        <w:ind w:left="0" w:firstLine="0"/>
        <w:jc w:val="left"/>
        <w:rPr>
          <w:sz w:val="18"/>
          <w:szCs w:val="18"/>
          <w:lang w:eastAsia="en-US"/>
        </w:rPr>
      </w:pPr>
    </w:p>
    <w:p w:rsidR="00593734" w:rsidRDefault="00593734" w:rsidP="00593734">
      <w:pPr>
        <w:widowControl w:val="0"/>
        <w:autoSpaceDE w:val="0"/>
        <w:autoSpaceDN w:val="0"/>
        <w:ind w:left="0" w:firstLine="0"/>
        <w:jc w:val="left"/>
        <w:rPr>
          <w:sz w:val="18"/>
          <w:szCs w:val="18"/>
          <w:lang w:eastAsia="en-US"/>
        </w:rPr>
      </w:pPr>
    </w:p>
    <w:p w:rsidR="002F44E6" w:rsidRDefault="002F44E6" w:rsidP="00593734">
      <w:pPr>
        <w:widowControl w:val="0"/>
        <w:autoSpaceDE w:val="0"/>
        <w:autoSpaceDN w:val="0"/>
        <w:ind w:left="0" w:firstLine="0"/>
        <w:jc w:val="left"/>
        <w:rPr>
          <w:sz w:val="18"/>
          <w:szCs w:val="18"/>
          <w:lang w:eastAsia="en-US"/>
        </w:rPr>
      </w:pPr>
    </w:p>
    <w:p w:rsidR="002F44E6" w:rsidRDefault="002F44E6" w:rsidP="00593734">
      <w:pPr>
        <w:widowControl w:val="0"/>
        <w:autoSpaceDE w:val="0"/>
        <w:autoSpaceDN w:val="0"/>
        <w:ind w:left="0" w:firstLine="0"/>
        <w:jc w:val="left"/>
        <w:rPr>
          <w:sz w:val="18"/>
          <w:szCs w:val="18"/>
          <w:lang w:eastAsia="en-US"/>
        </w:rPr>
      </w:pPr>
    </w:p>
    <w:p w:rsidR="002F44E6" w:rsidRDefault="002F44E6" w:rsidP="00593734">
      <w:pPr>
        <w:widowControl w:val="0"/>
        <w:autoSpaceDE w:val="0"/>
        <w:autoSpaceDN w:val="0"/>
        <w:ind w:left="0" w:firstLine="0"/>
        <w:jc w:val="left"/>
        <w:rPr>
          <w:sz w:val="18"/>
          <w:szCs w:val="18"/>
          <w:lang w:eastAsia="en-US"/>
        </w:rPr>
      </w:pPr>
    </w:p>
    <w:p w:rsidR="002F44E6" w:rsidRPr="00593734" w:rsidRDefault="002F44E6" w:rsidP="00593734">
      <w:pPr>
        <w:widowControl w:val="0"/>
        <w:autoSpaceDE w:val="0"/>
        <w:autoSpaceDN w:val="0"/>
        <w:ind w:left="0" w:firstLine="0"/>
        <w:jc w:val="left"/>
        <w:rPr>
          <w:sz w:val="18"/>
          <w:szCs w:val="18"/>
          <w:lang w:eastAsia="en-US"/>
        </w:rPr>
      </w:pPr>
    </w:p>
    <w:p w:rsidR="00593734" w:rsidRPr="00593734" w:rsidRDefault="00593734" w:rsidP="00593734">
      <w:pPr>
        <w:widowControl w:val="0"/>
        <w:autoSpaceDE w:val="0"/>
        <w:autoSpaceDN w:val="0"/>
        <w:spacing w:before="8"/>
        <w:ind w:left="0" w:firstLine="0"/>
        <w:jc w:val="left"/>
        <w:rPr>
          <w:sz w:val="18"/>
          <w:szCs w:val="18"/>
          <w:lang w:eastAsia="en-US"/>
        </w:rPr>
      </w:pPr>
    </w:p>
    <w:p w:rsidR="00DE52CB" w:rsidRDefault="00593734" w:rsidP="002F44E6">
      <w:pPr>
        <w:widowControl w:val="0"/>
        <w:tabs>
          <w:tab w:val="left" w:pos="8900"/>
        </w:tabs>
        <w:autoSpaceDE w:val="0"/>
        <w:autoSpaceDN w:val="0"/>
        <w:spacing w:before="88"/>
        <w:ind w:left="214" w:firstLine="0"/>
        <w:jc w:val="left"/>
        <w:rPr>
          <w:sz w:val="18"/>
          <w:szCs w:val="18"/>
        </w:rPr>
      </w:pPr>
      <w:r w:rsidRPr="00593734">
        <w:rPr>
          <w:sz w:val="18"/>
          <w:szCs w:val="18"/>
          <w:lang w:eastAsia="en-US"/>
        </w:rPr>
        <w:t>Заместитель Мэра района</w:t>
      </w:r>
      <w:r w:rsidRPr="00593734">
        <w:rPr>
          <w:spacing w:val="-6"/>
          <w:sz w:val="18"/>
          <w:szCs w:val="18"/>
          <w:lang w:eastAsia="en-US"/>
        </w:rPr>
        <w:t xml:space="preserve"> </w:t>
      </w:r>
      <w:r w:rsidRPr="00593734">
        <w:rPr>
          <w:sz w:val="18"/>
          <w:szCs w:val="18"/>
          <w:lang w:eastAsia="en-US"/>
        </w:rPr>
        <w:t>по жизнеобеспечению</w:t>
      </w:r>
      <w:r w:rsidRPr="00593734">
        <w:rPr>
          <w:sz w:val="18"/>
          <w:szCs w:val="18"/>
          <w:lang w:eastAsia="en-US"/>
        </w:rPr>
        <w:tab/>
      </w:r>
      <w:r w:rsidRPr="00DB3D61">
        <w:rPr>
          <w:sz w:val="18"/>
          <w:szCs w:val="18"/>
          <w:lang w:eastAsia="en-US"/>
        </w:rPr>
        <w:t>Ю.Р.</w:t>
      </w:r>
      <w:r w:rsidRPr="00DB3D61">
        <w:rPr>
          <w:spacing w:val="-2"/>
          <w:sz w:val="18"/>
          <w:szCs w:val="18"/>
          <w:lang w:eastAsia="en-US"/>
        </w:rPr>
        <w:t xml:space="preserve"> </w:t>
      </w:r>
      <w:proofErr w:type="spellStart"/>
      <w:r w:rsidRPr="00DB3D61">
        <w:rPr>
          <w:sz w:val="18"/>
          <w:szCs w:val="18"/>
          <w:lang w:eastAsia="en-US"/>
        </w:rPr>
        <w:t>Витер</w:t>
      </w:r>
      <w:proofErr w:type="spellEnd"/>
    </w:p>
    <w:p w:rsidR="00DE52CB" w:rsidRDefault="00DE52CB" w:rsidP="00DE52CB">
      <w:pPr>
        <w:spacing w:line="276" w:lineRule="auto"/>
        <w:ind w:left="0" w:right="174" w:firstLine="426"/>
        <w:rPr>
          <w:sz w:val="18"/>
          <w:szCs w:val="18"/>
        </w:rPr>
      </w:pPr>
    </w:p>
    <w:p w:rsidR="004726DD" w:rsidRDefault="004726DD" w:rsidP="00DE52CB">
      <w:pPr>
        <w:spacing w:line="276" w:lineRule="auto"/>
        <w:ind w:left="0" w:right="174" w:firstLine="426"/>
        <w:rPr>
          <w:sz w:val="18"/>
          <w:szCs w:val="18"/>
        </w:rPr>
      </w:pPr>
    </w:p>
    <w:p w:rsidR="004726DD" w:rsidRDefault="004726DD" w:rsidP="00DE52CB">
      <w:pPr>
        <w:spacing w:line="276" w:lineRule="auto"/>
        <w:ind w:left="0" w:right="174" w:firstLine="426"/>
        <w:rPr>
          <w:sz w:val="18"/>
          <w:szCs w:val="18"/>
        </w:rPr>
      </w:pPr>
    </w:p>
    <w:p w:rsidR="004726DD" w:rsidRDefault="004726DD" w:rsidP="00DE52CB">
      <w:pPr>
        <w:spacing w:line="276" w:lineRule="auto"/>
        <w:ind w:left="0" w:right="174" w:firstLine="426"/>
        <w:rPr>
          <w:sz w:val="18"/>
          <w:szCs w:val="18"/>
        </w:rPr>
      </w:pPr>
    </w:p>
    <w:p w:rsidR="00800250" w:rsidRDefault="00800250" w:rsidP="00DE52CB">
      <w:pPr>
        <w:spacing w:line="276" w:lineRule="auto"/>
        <w:ind w:left="0" w:right="174" w:firstLine="426"/>
        <w:rPr>
          <w:sz w:val="18"/>
          <w:szCs w:val="18"/>
        </w:rPr>
      </w:pPr>
    </w:p>
    <w:p w:rsidR="00800250" w:rsidRDefault="00800250" w:rsidP="00DE52CB">
      <w:pPr>
        <w:spacing w:line="276" w:lineRule="auto"/>
        <w:ind w:left="0" w:right="174" w:firstLine="426"/>
        <w:rPr>
          <w:sz w:val="18"/>
          <w:szCs w:val="18"/>
        </w:rPr>
      </w:pPr>
    </w:p>
    <w:p w:rsidR="004726DD" w:rsidRDefault="004726DD" w:rsidP="00DE52CB">
      <w:pPr>
        <w:spacing w:line="276" w:lineRule="auto"/>
        <w:ind w:left="0" w:right="174" w:firstLine="426"/>
        <w:rPr>
          <w:sz w:val="18"/>
          <w:szCs w:val="18"/>
        </w:rPr>
      </w:pPr>
    </w:p>
    <w:p w:rsidR="004726DD" w:rsidRDefault="004726DD" w:rsidP="00DE52CB">
      <w:pPr>
        <w:spacing w:line="276" w:lineRule="auto"/>
        <w:ind w:left="0" w:right="174" w:firstLine="426"/>
        <w:rPr>
          <w:sz w:val="18"/>
          <w:szCs w:val="18"/>
        </w:rPr>
      </w:pPr>
    </w:p>
    <w:p w:rsidR="00D02981" w:rsidRPr="00D02981" w:rsidRDefault="00D02981" w:rsidP="00D02981">
      <w:pPr>
        <w:spacing w:line="276" w:lineRule="auto"/>
        <w:ind w:left="0" w:right="174" w:firstLine="426"/>
        <w:rPr>
          <w:b/>
          <w:sz w:val="18"/>
          <w:szCs w:val="18"/>
        </w:rPr>
      </w:pPr>
      <w:r w:rsidRPr="00D02981">
        <w:rPr>
          <w:b/>
          <w:sz w:val="18"/>
          <w:szCs w:val="18"/>
        </w:rPr>
        <w:lastRenderedPageBreak/>
        <w:t>Сообщение о возможном установлении публичного сервитута на земельном участке согласно прилагаемой схеме.</w:t>
      </w:r>
    </w:p>
    <w:p w:rsidR="00D02981" w:rsidRPr="00D02981" w:rsidRDefault="00D02981" w:rsidP="00D02981">
      <w:pPr>
        <w:spacing w:line="276" w:lineRule="auto"/>
        <w:ind w:left="0" w:right="174" w:firstLine="426"/>
        <w:rPr>
          <w:sz w:val="18"/>
          <w:szCs w:val="18"/>
        </w:rPr>
      </w:pPr>
      <w:r w:rsidRPr="00D02981">
        <w:rPr>
          <w:sz w:val="18"/>
          <w:szCs w:val="18"/>
        </w:rPr>
        <w:t xml:space="preserve">     </w:t>
      </w:r>
    </w:p>
    <w:p w:rsidR="00D02981" w:rsidRPr="00D02981" w:rsidRDefault="00D02981" w:rsidP="00D02981">
      <w:pPr>
        <w:spacing w:line="276" w:lineRule="auto"/>
        <w:ind w:left="0" w:right="174" w:firstLine="426"/>
        <w:rPr>
          <w:sz w:val="18"/>
          <w:szCs w:val="18"/>
        </w:rPr>
      </w:pPr>
      <w:r w:rsidRPr="00D02981">
        <w:rPr>
          <w:sz w:val="18"/>
          <w:szCs w:val="18"/>
        </w:rPr>
        <w:t>1.</w:t>
      </w:r>
      <w:r w:rsidRPr="00D02981">
        <w:rPr>
          <w:sz w:val="18"/>
          <w:szCs w:val="18"/>
        </w:rPr>
        <w:tab/>
        <w:t xml:space="preserve"> </w:t>
      </w:r>
      <w:proofErr w:type="gramStart"/>
      <w:r w:rsidRPr="00D02981">
        <w:rPr>
          <w:sz w:val="18"/>
          <w:szCs w:val="18"/>
        </w:rPr>
        <w:t>Орган</w:t>
      </w:r>
      <w:proofErr w:type="gramEnd"/>
      <w:r w:rsidRPr="00D02981">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D02981" w:rsidRPr="00D02981" w:rsidRDefault="00D02981" w:rsidP="00D02981">
      <w:pPr>
        <w:spacing w:line="276" w:lineRule="auto"/>
        <w:ind w:left="0" w:right="174" w:firstLine="426"/>
        <w:rPr>
          <w:sz w:val="18"/>
          <w:szCs w:val="18"/>
        </w:rPr>
      </w:pPr>
      <w:r w:rsidRPr="00D02981">
        <w:rPr>
          <w:sz w:val="18"/>
          <w:szCs w:val="18"/>
        </w:rPr>
        <w:t>2.</w:t>
      </w:r>
      <w:r w:rsidRPr="00D02981">
        <w:rPr>
          <w:sz w:val="18"/>
          <w:szCs w:val="18"/>
        </w:rPr>
        <w:tab/>
        <w:t xml:space="preserve"> Цель установления публичного сервитута: строительство объекта электросетевого хозяйства: «КТП 10/0,4 </w:t>
      </w:r>
      <w:proofErr w:type="spellStart"/>
      <w:r w:rsidRPr="00D02981">
        <w:rPr>
          <w:sz w:val="18"/>
          <w:szCs w:val="18"/>
        </w:rPr>
        <w:t>кВ</w:t>
      </w:r>
      <w:proofErr w:type="spellEnd"/>
      <w:r w:rsidRPr="00D02981">
        <w:rPr>
          <w:sz w:val="18"/>
          <w:szCs w:val="18"/>
        </w:rPr>
        <w:t xml:space="preserve"> №1-2355 с ВЛ-0,4 </w:t>
      </w:r>
      <w:proofErr w:type="spellStart"/>
      <w:r w:rsidRPr="00D02981">
        <w:rPr>
          <w:sz w:val="18"/>
          <w:szCs w:val="18"/>
        </w:rPr>
        <w:t>кВ</w:t>
      </w:r>
      <w:proofErr w:type="spellEnd"/>
      <w:r w:rsidRPr="00D02981">
        <w:rPr>
          <w:sz w:val="18"/>
          <w:szCs w:val="18"/>
        </w:rPr>
        <w:t xml:space="preserve"> и линейным ответвлением от </w:t>
      </w:r>
      <w:proofErr w:type="gramStart"/>
      <w:r w:rsidRPr="00D02981">
        <w:rPr>
          <w:sz w:val="18"/>
          <w:szCs w:val="18"/>
        </w:rPr>
        <w:t>ВЛ</w:t>
      </w:r>
      <w:proofErr w:type="gramEnd"/>
      <w:r w:rsidRPr="00D02981">
        <w:rPr>
          <w:sz w:val="18"/>
          <w:szCs w:val="18"/>
        </w:rPr>
        <w:t xml:space="preserve"> 10 </w:t>
      </w:r>
      <w:proofErr w:type="spellStart"/>
      <w:r w:rsidRPr="00D02981">
        <w:rPr>
          <w:sz w:val="18"/>
          <w:szCs w:val="18"/>
        </w:rPr>
        <w:t>кВ</w:t>
      </w:r>
      <w:proofErr w:type="spellEnd"/>
      <w:r w:rsidRPr="00D02981">
        <w:rPr>
          <w:sz w:val="18"/>
          <w:szCs w:val="18"/>
        </w:rPr>
        <w:t xml:space="preserve"> "Хомутово-РМЗ»(ТР 3570/22), необходимого для подключения (технологического присоединения) к сетям инженерно-технического обеспечения, ходатайство Открытого акционерного общества «Иркутская электросетевая компания».</w:t>
      </w:r>
    </w:p>
    <w:p w:rsidR="00D02981" w:rsidRPr="00D02981" w:rsidRDefault="00D02981" w:rsidP="00D02981">
      <w:pPr>
        <w:spacing w:line="276" w:lineRule="auto"/>
        <w:ind w:left="0" w:right="174" w:firstLine="426"/>
        <w:rPr>
          <w:sz w:val="18"/>
          <w:szCs w:val="18"/>
        </w:rPr>
      </w:pPr>
      <w:r w:rsidRPr="00D02981">
        <w:rPr>
          <w:sz w:val="18"/>
          <w:szCs w:val="18"/>
        </w:rPr>
        <w:t>3.</w:t>
      </w:r>
      <w:r w:rsidRPr="00D02981">
        <w:rPr>
          <w:sz w:val="18"/>
          <w:szCs w:val="18"/>
        </w:rPr>
        <w:tab/>
        <w:t xml:space="preserve">Публичный сервитут площадью 906 </w:t>
      </w:r>
      <w:proofErr w:type="spellStart"/>
      <w:r w:rsidRPr="00D02981">
        <w:rPr>
          <w:sz w:val="18"/>
          <w:szCs w:val="18"/>
        </w:rPr>
        <w:t>кв.м</w:t>
      </w:r>
      <w:proofErr w:type="spellEnd"/>
      <w:r w:rsidRPr="00D02981">
        <w:rPr>
          <w:sz w:val="18"/>
          <w:szCs w:val="18"/>
        </w:rPr>
        <w:t xml:space="preserve">., расположенный по адресу: Российская Федерация, Иркутская область, Иркутский район, </w:t>
      </w:r>
      <w:proofErr w:type="spellStart"/>
      <w:r w:rsidRPr="00D02981">
        <w:rPr>
          <w:sz w:val="18"/>
          <w:szCs w:val="18"/>
        </w:rPr>
        <w:t>Хомутовское</w:t>
      </w:r>
      <w:proofErr w:type="spellEnd"/>
      <w:r w:rsidRPr="00D02981">
        <w:rPr>
          <w:sz w:val="18"/>
          <w:szCs w:val="18"/>
        </w:rPr>
        <w:t xml:space="preserve"> муниципальное образование, с. Хомутово в границах согласно приложению, в том числе: </w:t>
      </w:r>
    </w:p>
    <w:p w:rsidR="00D02981" w:rsidRPr="00D02981" w:rsidRDefault="00D02981" w:rsidP="00D02981">
      <w:pPr>
        <w:spacing w:line="276" w:lineRule="auto"/>
        <w:ind w:left="0" w:right="174" w:firstLine="426"/>
        <w:rPr>
          <w:sz w:val="18"/>
          <w:szCs w:val="18"/>
        </w:rPr>
      </w:pPr>
      <w:r w:rsidRPr="00D02981">
        <w:rPr>
          <w:sz w:val="18"/>
          <w:szCs w:val="18"/>
        </w:rPr>
        <w:t xml:space="preserve">-  на части земельного участка с кадастровым номером 38:06:100922:7946, расположенного по адресу: Российская Федерация, Иркутская область, Иркутский район, с. Хомутово, площадью 463 </w:t>
      </w:r>
      <w:proofErr w:type="spellStart"/>
      <w:r w:rsidRPr="00D02981">
        <w:rPr>
          <w:sz w:val="18"/>
          <w:szCs w:val="18"/>
        </w:rPr>
        <w:t>кв.м</w:t>
      </w:r>
      <w:proofErr w:type="spellEnd"/>
      <w:r w:rsidRPr="00D02981">
        <w:rPr>
          <w:sz w:val="18"/>
          <w:szCs w:val="18"/>
        </w:rPr>
        <w:t xml:space="preserve">., </w:t>
      </w:r>
    </w:p>
    <w:p w:rsidR="00D02981" w:rsidRPr="00D02981" w:rsidRDefault="00D02981" w:rsidP="00D02981">
      <w:pPr>
        <w:spacing w:line="276" w:lineRule="auto"/>
        <w:ind w:left="0" w:right="174" w:firstLine="426"/>
        <w:rPr>
          <w:sz w:val="18"/>
          <w:szCs w:val="18"/>
        </w:rPr>
      </w:pPr>
      <w:r w:rsidRPr="00D02981">
        <w:rPr>
          <w:sz w:val="18"/>
          <w:szCs w:val="18"/>
        </w:rPr>
        <w:t xml:space="preserve">- на части земельного участка с кадастровым номером 38:06:100922:7950, расположенного по адресу: Российская Федерация, Иркутская область, Иркутский район, с. Хомутово, площадью 10 </w:t>
      </w:r>
      <w:proofErr w:type="spellStart"/>
      <w:r w:rsidRPr="00D02981">
        <w:rPr>
          <w:sz w:val="18"/>
          <w:szCs w:val="18"/>
        </w:rPr>
        <w:t>кв.м</w:t>
      </w:r>
      <w:proofErr w:type="spellEnd"/>
      <w:r w:rsidRPr="00D02981">
        <w:rPr>
          <w:sz w:val="18"/>
          <w:szCs w:val="18"/>
        </w:rPr>
        <w:t xml:space="preserve">., </w:t>
      </w:r>
    </w:p>
    <w:p w:rsidR="00D02981" w:rsidRPr="00D02981" w:rsidRDefault="00D02981" w:rsidP="00D02981">
      <w:pPr>
        <w:spacing w:line="276" w:lineRule="auto"/>
        <w:ind w:left="0" w:right="174" w:firstLine="426"/>
        <w:rPr>
          <w:sz w:val="18"/>
          <w:szCs w:val="18"/>
        </w:rPr>
      </w:pPr>
      <w:r w:rsidRPr="00D02981">
        <w:rPr>
          <w:sz w:val="18"/>
          <w:szCs w:val="18"/>
        </w:rPr>
        <w:t xml:space="preserve">- на землях государственная </w:t>
      </w:r>
      <w:proofErr w:type="gramStart"/>
      <w:r w:rsidRPr="00D02981">
        <w:rPr>
          <w:sz w:val="18"/>
          <w:szCs w:val="18"/>
        </w:rPr>
        <w:t>собственность</w:t>
      </w:r>
      <w:proofErr w:type="gramEnd"/>
      <w:r w:rsidRPr="00D02981">
        <w:rPr>
          <w:sz w:val="18"/>
          <w:szCs w:val="18"/>
        </w:rPr>
        <w:t xml:space="preserve"> на которые не разграничена, расположенных по адресу: Иркутская область, Иркутский район, общей площадью 433 </w:t>
      </w:r>
      <w:proofErr w:type="spellStart"/>
      <w:r w:rsidRPr="00D02981">
        <w:rPr>
          <w:sz w:val="18"/>
          <w:szCs w:val="18"/>
        </w:rPr>
        <w:t>кв.м</w:t>
      </w:r>
      <w:proofErr w:type="spellEnd"/>
      <w:r w:rsidRPr="00D02981">
        <w:rPr>
          <w:sz w:val="18"/>
          <w:szCs w:val="18"/>
        </w:rPr>
        <w:t>.</w:t>
      </w:r>
    </w:p>
    <w:p w:rsidR="00D02981" w:rsidRPr="00D02981" w:rsidRDefault="00D02981" w:rsidP="00D02981">
      <w:pPr>
        <w:spacing w:line="276" w:lineRule="auto"/>
        <w:ind w:left="0" w:right="174" w:firstLine="426"/>
        <w:rPr>
          <w:sz w:val="18"/>
          <w:szCs w:val="18"/>
        </w:rPr>
      </w:pPr>
      <w:r w:rsidRPr="00D02981">
        <w:rPr>
          <w:sz w:val="18"/>
          <w:szCs w:val="18"/>
        </w:rPr>
        <w:t>4.</w:t>
      </w:r>
      <w:r w:rsidRPr="00D02981">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D02981">
        <w:rPr>
          <w:sz w:val="18"/>
          <w:szCs w:val="18"/>
        </w:rPr>
        <w:t>каб</w:t>
      </w:r>
      <w:proofErr w:type="spellEnd"/>
      <w:r w:rsidRPr="00D02981">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D02981" w:rsidRPr="00D02981" w:rsidRDefault="00D02981" w:rsidP="00D02981">
      <w:pPr>
        <w:spacing w:line="276" w:lineRule="auto"/>
        <w:ind w:left="0" w:right="174" w:firstLine="426"/>
        <w:rPr>
          <w:sz w:val="18"/>
          <w:szCs w:val="18"/>
        </w:rPr>
      </w:pPr>
      <w:r w:rsidRPr="00D02981">
        <w:rPr>
          <w:sz w:val="18"/>
          <w:szCs w:val="18"/>
        </w:rPr>
        <w:t>5.</w:t>
      </w:r>
      <w:r w:rsidRPr="00D02981">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D02981" w:rsidRPr="00D02981" w:rsidRDefault="00D02981" w:rsidP="00D02981">
      <w:pPr>
        <w:spacing w:line="276" w:lineRule="auto"/>
        <w:ind w:left="0" w:right="174" w:firstLine="426"/>
        <w:rPr>
          <w:sz w:val="18"/>
          <w:szCs w:val="18"/>
        </w:rPr>
      </w:pPr>
      <w:r w:rsidRPr="00D02981">
        <w:rPr>
          <w:sz w:val="18"/>
          <w:szCs w:val="18"/>
        </w:rPr>
        <w:t>6.</w:t>
      </w:r>
      <w:r w:rsidRPr="00D02981">
        <w:rPr>
          <w:sz w:val="18"/>
          <w:szCs w:val="18"/>
        </w:rPr>
        <w:tab/>
        <w:t xml:space="preserve">Публичный сервитут необходим для строительства объекта электросетевого хозяйства: «КТП 10/0,4 </w:t>
      </w:r>
      <w:proofErr w:type="spellStart"/>
      <w:r w:rsidRPr="00D02981">
        <w:rPr>
          <w:sz w:val="18"/>
          <w:szCs w:val="18"/>
        </w:rPr>
        <w:t>кВ</w:t>
      </w:r>
      <w:proofErr w:type="spellEnd"/>
      <w:r w:rsidRPr="00D02981">
        <w:rPr>
          <w:sz w:val="18"/>
          <w:szCs w:val="18"/>
        </w:rPr>
        <w:t xml:space="preserve"> №1-2355 с ВЛ-0,4 </w:t>
      </w:r>
      <w:proofErr w:type="spellStart"/>
      <w:r w:rsidRPr="00D02981">
        <w:rPr>
          <w:sz w:val="18"/>
          <w:szCs w:val="18"/>
        </w:rPr>
        <w:t>кВ</w:t>
      </w:r>
      <w:proofErr w:type="spellEnd"/>
      <w:r w:rsidRPr="00D02981">
        <w:rPr>
          <w:sz w:val="18"/>
          <w:szCs w:val="18"/>
        </w:rPr>
        <w:t xml:space="preserve"> и линейным ответвлением от </w:t>
      </w:r>
      <w:proofErr w:type="gramStart"/>
      <w:r w:rsidRPr="00D02981">
        <w:rPr>
          <w:sz w:val="18"/>
          <w:szCs w:val="18"/>
        </w:rPr>
        <w:t>ВЛ</w:t>
      </w:r>
      <w:proofErr w:type="gramEnd"/>
      <w:r w:rsidRPr="00D02981">
        <w:rPr>
          <w:sz w:val="18"/>
          <w:szCs w:val="18"/>
        </w:rPr>
        <w:t xml:space="preserve"> 10 </w:t>
      </w:r>
      <w:proofErr w:type="spellStart"/>
      <w:r w:rsidRPr="00D02981">
        <w:rPr>
          <w:sz w:val="18"/>
          <w:szCs w:val="18"/>
        </w:rPr>
        <w:t>кВ</w:t>
      </w:r>
      <w:proofErr w:type="spellEnd"/>
      <w:r w:rsidRPr="00D02981">
        <w:rPr>
          <w:sz w:val="18"/>
          <w:szCs w:val="18"/>
        </w:rPr>
        <w:t xml:space="preserve"> "Хомутово-РМЗ»(ТР 3570/22), необходимого для подключения (технологического присоединения) к сетям инженерно-технического обеспечения. </w:t>
      </w:r>
    </w:p>
    <w:p w:rsidR="00D02981" w:rsidRPr="00D02981" w:rsidRDefault="00D02981" w:rsidP="00D02981">
      <w:pPr>
        <w:spacing w:line="276" w:lineRule="auto"/>
        <w:ind w:left="0" w:right="174" w:firstLine="426"/>
        <w:rPr>
          <w:sz w:val="18"/>
          <w:szCs w:val="18"/>
        </w:rPr>
      </w:pPr>
      <w:r w:rsidRPr="00D02981">
        <w:rPr>
          <w:sz w:val="18"/>
          <w:szCs w:val="18"/>
        </w:rPr>
        <w:t>7.</w:t>
      </w:r>
      <w:r w:rsidRPr="00D02981">
        <w:rPr>
          <w:sz w:val="18"/>
          <w:szCs w:val="18"/>
        </w:rPr>
        <w:tab/>
      </w:r>
      <w:proofErr w:type="gramStart"/>
      <w:r w:rsidRPr="00D02981">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D02981" w:rsidRPr="00D02981" w:rsidRDefault="00D02981" w:rsidP="00D02981">
      <w:pPr>
        <w:spacing w:line="276" w:lineRule="auto"/>
        <w:ind w:left="0" w:right="174" w:firstLine="426"/>
        <w:rPr>
          <w:sz w:val="18"/>
          <w:szCs w:val="18"/>
        </w:rPr>
      </w:pPr>
      <w:r w:rsidRPr="00D02981">
        <w:rPr>
          <w:sz w:val="18"/>
          <w:szCs w:val="18"/>
        </w:rPr>
        <w:t>8.</w:t>
      </w:r>
      <w:r w:rsidRPr="00D02981">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D02981" w:rsidRPr="00D02981" w:rsidRDefault="00D02981" w:rsidP="00D02981">
      <w:pPr>
        <w:spacing w:line="276" w:lineRule="auto"/>
        <w:ind w:left="0" w:right="174" w:firstLine="426"/>
        <w:rPr>
          <w:sz w:val="18"/>
          <w:szCs w:val="18"/>
        </w:rPr>
      </w:pPr>
      <w:r w:rsidRPr="00D02981">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D02981" w:rsidRPr="00D02981" w:rsidRDefault="00D02981" w:rsidP="00D02981">
      <w:pPr>
        <w:spacing w:line="276" w:lineRule="auto"/>
        <w:ind w:left="0" w:right="174" w:firstLine="426"/>
        <w:rPr>
          <w:sz w:val="18"/>
          <w:szCs w:val="18"/>
        </w:rPr>
      </w:pPr>
      <w:r w:rsidRPr="00D02981">
        <w:rPr>
          <w:sz w:val="18"/>
          <w:szCs w:val="18"/>
        </w:rPr>
        <w:t>9.</w:t>
      </w:r>
      <w:r w:rsidRPr="00D02981">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D02981" w:rsidRPr="00D02981" w:rsidRDefault="00D02981" w:rsidP="00D02981">
      <w:pPr>
        <w:spacing w:line="276" w:lineRule="auto"/>
        <w:ind w:left="0" w:right="174" w:firstLine="426"/>
        <w:rPr>
          <w:sz w:val="18"/>
          <w:szCs w:val="18"/>
        </w:rPr>
      </w:pPr>
    </w:p>
    <w:p w:rsidR="00D02981" w:rsidRPr="00D02981" w:rsidRDefault="00D02981" w:rsidP="00D02981">
      <w:pPr>
        <w:spacing w:line="276" w:lineRule="auto"/>
        <w:ind w:left="0" w:right="174" w:firstLine="426"/>
        <w:jc w:val="right"/>
        <w:rPr>
          <w:i/>
          <w:sz w:val="18"/>
          <w:szCs w:val="18"/>
        </w:rPr>
      </w:pPr>
      <w:r w:rsidRPr="00D02981">
        <w:rPr>
          <w:i/>
          <w:sz w:val="18"/>
          <w:szCs w:val="18"/>
        </w:rPr>
        <w:t xml:space="preserve">Председатель Комитета                                                                      М.П. </w:t>
      </w:r>
      <w:proofErr w:type="spellStart"/>
      <w:r w:rsidRPr="00D02981">
        <w:rPr>
          <w:i/>
          <w:sz w:val="18"/>
          <w:szCs w:val="18"/>
        </w:rPr>
        <w:t>Халтаева</w:t>
      </w:r>
      <w:proofErr w:type="spellEnd"/>
      <w:r w:rsidRPr="00D02981">
        <w:rPr>
          <w:i/>
          <w:sz w:val="18"/>
          <w:szCs w:val="18"/>
        </w:rPr>
        <w:t xml:space="preserve">                   </w:t>
      </w:r>
    </w:p>
    <w:p w:rsidR="00D02981" w:rsidRPr="00D02981" w:rsidRDefault="00D02981" w:rsidP="00D02981">
      <w:pPr>
        <w:spacing w:line="276" w:lineRule="auto"/>
        <w:ind w:left="0" w:right="174" w:firstLine="426"/>
        <w:jc w:val="right"/>
        <w:rPr>
          <w:i/>
          <w:sz w:val="18"/>
          <w:szCs w:val="18"/>
        </w:rPr>
      </w:pPr>
    </w:p>
    <w:p w:rsidR="00D02981" w:rsidRPr="00D02981" w:rsidRDefault="00D02981" w:rsidP="00D02981">
      <w:pPr>
        <w:spacing w:line="276" w:lineRule="auto"/>
        <w:ind w:left="0" w:right="174" w:firstLine="426"/>
        <w:jc w:val="right"/>
        <w:rPr>
          <w:i/>
          <w:sz w:val="18"/>
          <w:szCs w:val="18"/>
        </w:rPr>
      </w:pPr>
      <w:r w:rsidRPr="00D02981">
        <w:rPr>
          <w:i/>
          <w:sz w:val="18"/>
          <w:szCs w:val="18"/>
        </w:rPr>
        <w:t xml:space="preserve">       Приложение 1  </w:t>
      </w:r>
    </w:p>
    <w:p w:rsidR="00D02981" w:rsidRPr="00D02981" w:rsidRDefault="00D02981" w:rsidP="00D02981">
      <w:pPr>
        <w:spacing w:line="276" w:lineRule="auto"/>
        <w:ind w:left="0" w:right="174" w:firstLine="426"/>
        <w:jc w:val="right"/>
        <w:rPr>
          <w:i/>
          <w:sz w:val="18"/>
          <w:szCs w:val="18"/>
        </w:rPr>
      </w:pPr>
      <w:r w:rsidRPr="00D02981">
        <w:rPr>
          <w:i/>
          <w:sz w:val="18"/>
          <w:szCs w:val="18"/>
        </w:rPr>
        <w:t>к постановлению администрации</w:t>
      </w:r>
    </w:p>
    <w:p w:rsidR="00D02981" w:rsidRPr="00D02981" w:rsidRDefault="00D02981" w:rsidP="00D02981">
      <w:pPr>
        <w:spacing w:line="276" w:lineRule="auto"/>
        <w:ind w:left="0" w:right="174" w:firstLine="426"/>
        <w:jc w:val="right"/>
        <w:rPr>
          <w:i/>
          <w:sz w:val="18"/>
          <w:szCs w:val="18"/>
        </w:rPr>
      </w:pPr>
      <w:r w:rsidRPr="00D02981">
        <w:rPr>
          <w:i/>
          <w:sz w:val="18"/>
          <w:szCs w:val="18"/>
        </w:rPr>
        <w:t xml:space="preserve">Иркутского районного муниципального образования </w:t>
      </w:r>
    </w:p>
    <w:p w:rsidR="00D02981" w:rsidRPr="00D02981" w:rsidRDefault="00D02981" w:rsidP="00D02981">
      <w:pPr>
        <w:spacing w:line="276" w:lineRule="auto"/>
        <w:ind w:left="0" w:right="174" w:firstLine="426"/>
        <w:jc w:val="right"/>
        <w:rPr>
          <w:i/>
          <w:sz w:val="18"/>
          <w:szCs w:val="18"/>
          <w:u w:val="single"/>
        </w:rPr>
      </w:pPr>
      <w:r w:rsidRPr="00D02981">
        <w:rPr>
          <w:i/>
          <w:sz w:val="18"/>
          <w:szCs w:val="18"/>
        </w:rPr>
        <w:t xml:space="preserve"> от «____»______2023 г     №_____</w:t>
      </w:r>
    </w:p>
    <w:p w:rsidR="00D02981" w:rsidRPr="00D02981" w:rsidRDefault="00D02981" w:rsidP="00D02981">
      <w:pPr>
        <w:spacing w:line="276" w:lineRule="auto"/>
        <w:ind w:left="0" w:right="174" w:firstLine="426"/>
        <w:rPr>
          <w:sz w:val="18"/>
          <w:szCs w:val="18"/>
          <w:u w:val="single"/>
        </w:rPr>
      </w:pPr>
    </w:p>
    <w:p w:rsidR="00D02981" w:rsidRPr="00D02981" w:rsidRDefault="00D02981" w:rsidP="00D02981">
      <w:pPr>
        <w:spacing w:line="276" w:lineRule="auto"/>
        <w:ind w:left="0" w:right="174" w:firstLine="426"/>
        <w:rPr>
          <w:sz w:val="18"/>
          <w:szCs w:val="18"/>
          <w:u w:val="single"/>
        </w:rPr>
      </w:pPr>
    </w:p>
    <w:p w:rsidR="00D02981" w:rsidRPr="00D02981" w:rsidRDefault="00D02981" w:rsidP="00D02981">
      <w:pPr>
        <w:spacing w:line="276" w:lineRule="auto"/>
        <w:ind w:left="0" w:right="174" w:firstLine="426"/>
        <w:jc w:val="center"/>
        <w:rPr>
          <w:b/>
          <w:sz w:val="18"/>
          <w:szCs w:val="18"/>
        </w:rPr>
      </w:pPr>
      <w:r w:rsidRPr="00D02981">
        <w:rPr>
          <w:b/>
          <w:sz w:val="18"/>
          <w:szCs w:val="18"/>
        </w:rPr>
        <w:t>СХЕМА РАСПОЛОЖЕНИЯ  ГРАНИЦ  ПУБЛИЧНОГО СЕРВИТУТА</w:t>
      </w:r>
    </w:p>
    <w:tbl>
      <w:tblPr>
        <w:tblW w:w="102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3689"/>
      </w:tblGrid>
      <w:tr w:rsidR="00D02981" w:rsidRPr="00D02981" w:rsidTr="00D02981">
        <w:tc>
          <w:tcPr>
            <w:tcW w:w="10206" w:type="dxa"/>
            <w:gridSpan w:val="3"/>
            <w:tcBorders>
              <w:top w:val="double" w:sz="4" w:space="0" w:color="auto"/>
              <w:left w:val="double" w:sz="4" w:space="0" w:color="auto"/>
              <w:bottom w:val="single" w:sz="4" w:space="0" w:color="auto"/>
              <w:right w:val="double" w:sz="4" w:space="0" w:color="auto"/>
            </w:tcBorders>
            <w:hideMark/>
          </w:tcPr>
          <w:p w:rsidR="00D02981" w:rsidRPr="00D02981" w:rsidRDefault="00D02981" w:rsidP="00D02981">
            <w:pPr>
              <w:spacing w:line="276" w:lineRule="auto"/>
              <w:ind w:left="0" w:right="174" w:firstLine="426"/>
              <w:rPr>
                <w:sz w:val="18"/>
                <w:szCs w:val="18"/>
              </w:rPr>
            </w:pPr>
            <w:r w:rsidRPr="00D02981">
              <w:rPr>
                <w:sz w:val="18"/>
                <w:szCs w:val="18"/>
              </w:rPr>
              <w:t>Площадь  устанавливаемого публичного сервитута – 906 м</w:t>
            </w:r>
            <w:proofErr w:type="gramStart"/>
            <w:r w:rsidRPr="00D02981">
              <w:rPr>
                <w:sz w:val="18"/>
                <w:szCs w:val="18"/>
                <w:vertAlign w:val="superscript"/>
              </w:rPr>
              <w:t>2</w:t>
            </w:r>
            <w:proofErr w:type="gramEnd"/>
          </w:p>
        </w:tc>
      </w:tr>
      <w:tr w:rsidR="00D02981" w:rsidRPr="00D02981" w:rsidTr="00D02981">
        <w:tc>
          <w:tcPr>
            <w:tcW w:w="10206" w:type="dxa"/>
            <w:gridSpan w:val="3"/>
            <w:tcBorders>
              <w:top w:val="single" w:sz="4" w:space="0" w:color="auto"/>
              <w:left w:val="double" w:sz="4" w:space="0" w:color="auto"/>
              <w:bottom w:val="single" w:sz="4" w:space="0" w:color="auto"/>
              <w:right w:val="double" w:sz="4" w:space="0" w:color="auto"/>
            </w:tcBorders>
            <w:hideMark/>
          </w:tcPr>
          <w:p w:rsidR="00D02981" w:rsidRPr="00D02981" w:rsidRDefault="00D02981" w:rsidP="00D02981">
            <w:pPr>
              <w:spacing w:line="276" w:lineRule="auto"/>
              <w:ind w:left="0" w:right="174" w:firstLine="426"/>
              <w:rPr>
                <w:sz w:val="18"/>
                <w:szCs w:val="18"/>
              </w:rPr>
            </w:pPr>
            <w:r w:rsidRPr="00D02981">
              <w:rPr>
                <w:sz w:val="18"/>
                <w:szCs w:val="18"/>
              </w:rPr>
              <w:t>Публичный сервитут испрашивается на земельном участке с кадастровым номером 38:06:100922:7946 - 463 м</w:t>
            </w:r>
            <w:proofErr w:type="gramStart"/>
            <w:r w:rsidRPr="00D02981">
              <w:rPr>
                <w:sz w:val="18"/>
                <w:szCs w:val="18"/>
                <w:vertAlign w:val="superscript"/>
              </w:rPr>
              <w:t>2</w:t>
            </w:r>
            <w:proofErr w:type="gramEnd"/>
          </w:p>
        </w:tc>
      </w:tr>
      <w:tr w:rsidR="00D02981" w:rsidRPr="00D02981" w:rsidTr="00D02981">
        <w:tc>
          <w:tcPr>
            <w:tcW w:w="10206" w:type="dxa"/>
            <w:gridSpan w:val="3"/>
            <w:tcBorders>
              <w:top w:val="single" w:sz="4" w:space="0" w:color="auto"/>
              <w:left w:val="double" w:sz="4" w:space="0" w:color="auto"/>
              <w:bottom w:val="single" w:sz="4" w:space="0" w:color="auto"/>
              <w:right w:val="double" w:sz="4" w:space="0" w:color="auto"/>
            </w:tcBorders>
            <w:hideMark/>
          </w:tcPr>
          <w:p w:rsidR="00D02981" w:rsidRPr="00D02981" w:rsidRDefault="00D02981" w:rsidP="00D02981">
            <w:pPr>
              <w:spacing w:line="276" w:lineRule="auto"/>
              <w:ind w:left="0" w:right="174" w:firstLine="426"/>
              <w:rPr>
                <w:sz w:val="18"/>
                <w:szCs w:val="18"/>
              </w:rPr>
            </w:pPr>
            <w:r w:rsidRPr="00D02981">
              <w:rPr>
                <w:sz w:val="18"/>
                <w:szCs w:val="18"/>
              </w:rPr>
              <w:t>Публичный сервитут испрашивается на земельном участке с кадастровым номером 38:06:100922:7950 – 10 м</w:t>
            </w:r>
            <w:proofErr w:type="gramStart"/>
            <w:r w:rsidRPr="00D02981">
              <w:rPr>
                <w:sz w:val="18"/>
                <w:szCs w:val="18"/>
                <w:vertAlign w:val="superscript"/>
              </w:rPr>
              <w:t>2</w:t>
            </w:r>
            <w:proofErr w:type="gramEnd"/>
          </w:p>
        </w:tc>
      </w:tr>
      <w:tr w:rsidR="00D02981" w:rsidRPr="00D02981" w:rsidTr="00D02981">
        <w:tc>
          <w:tcPr>
            <w:tcW w:w="10206" w:type="dxa"/>
            <w:gridSpan w:val="3"/>
            <w:tcBorders>
              <w:top w:val="single" w:sz="4" w:space="0" w:color="auto"/>
              <w:left w:val="double" w:sz="4" w:space="0" w:color="auto"/>
              <w:bottom w:val="single" w:sz="4" w:space="0" w:color="auto"/>
              <w:right w:val="double" w:sz="4" w:space="0" w:color="auto"/>
            </w:tcBorders>
            <w:hideMark/>
          </w:tcPr>
          <w:p w:rsidR="00D02981" w:rsidRPr="00D02981" w:rsidRDefault="00D02981" w:rsidP="00D02981">
            <w:pPr>
              <w:spacing w:line="276" w:lineRule="auto"/>
              <w:ind w:left="0" w:right="174" w:firstLine="426"/>
              <w:rPr>
                <w:b/>
                <w:sz w:val="18"/>
                <w:szCs w:val="18"/>
              </w:rPr>
            </w:pPr>
            <w:r w:rsidRPr="00D02981">
              <w:rPr>
                <w:sz w:val="18"/>
                <w:szCs w:val="18"/>
              </w:rPr>
              <w:t>Публичный сервитут испрашивается на землях государственная собственность, на которые не разграничена (в границах населенного пункта с. Хомутово) – 433 м</w:t>
            </w:r>
            <w:proofErr w:type="gramStart"/>
            <w:r w:rsidRPr="00D02981">
              <w:rPr>
                <w:sz w:val="18"/>
                <w:szCs w:val="18"/>
                <w:vertAlign w:val="superscript"/>
              </w:rPr>
              <w:t>2</w:t>
            </w:r>
            <w:proofErr w:type="gramEnd"/>
          </w:p>
        </w:tc>
      </w:tr>
      <w:tr w:rsidR="00D02981" w:rsidRPr="00D02981" w:rsidTr="00D02981">
        <w:tc>
          <w:tcPr>
            <w:tcW w:w="2802" w:type="dxa"/>
            <w:vMerge w:val="restart"/>
            <w:tcBorders>
              <w:top w:val="single" w:sz="4" w:space="0" w:color="auto"/>
              <w:left w:val="double" w:sz="4" w:space="0" w:color="auto"/>
              <w:bottom w:val="single" w:sz="4" w:space="0" w:color="auto"/>
              <w:right w:val="single" w:sz="4" w:space="0" w:color="auto"/>
            </w:tcBorders>
            <w:vAlign w:val="center"/>
            <w:hideMark/>
          </w:tcPr>
          <w:p w:rsidR="00D02981" w:rsidRPr="00D02981" w:rsidRDefault="00D02981" w:rsidP="00D02981">
            <w:pPr>
              <w:spacing w:line="276" w:lineRule="auto"/>
              <w:ind w:left="0" w:right="174" w:firstLine="426"/>
              <w:rPr>
                <w:sz w:val="18"/>
                <w:szCs w:val="18"/>
              </w:rPr>
            </w:pPr>
            <w:r w:rsidRPr="00D02981">
              <w:rPr>
                <w:sz w:val="18"/>
                <w:szCs w:val="18"/>
              </w:rPr>
              <w:t>Обозначение характерных точек границ</w:t>
            </w:r>
          </w:p>
        </w:tc>
        <w:tc>
          <w:tcPr>
            <w:tcW w:w="7404" w:type="dxa"/>
            <w:gridSpan w:val="2"/>
            <w:tcBorders>
              <w:top w:val="single" w:sz="4" w:space="0" w:color="auto"/>
              <w:left w:val="single" w:sz="4" w:space="0" w:color="auto"/>
              <w:bottom w:val="single" w:sz="4" w:space="0" w:color="auto"/>
              <w:right w:val="double" w:sz="4" w:space="0" w:color="auto"/>
            </w:tcBorders>
            <w:vAlign w:val="center"/>
            <w:hideMark/>
          </w:tcPr>
          <w:p w:rsidR="00D02981" w:rsidRPr="00D02981" w:rsidRDefault="00D02981" w:rsidP="00D02981">
            <w:pPr>
              <w:spacing w:line="276" w:lineRule="auto"/>
              <w:ind w:left="0" w:right="174" w:firstLine="426"/>
              <w:rPr>
                <w:sz w:val="18"/>
                <w:szCs w:val="18"/>
                <w:lang w:val="en-US"/>
              </w:rPr>
            </w:pPr>
            <w:r w:rsidRPr="00D02981">
              <w:rPr>
                <w:sz w:val="18"/>
                <w:szCs w:val="18"/>
              </w:rPr>
              <w:t xml:space="preserve">Координаты, </w:t>
            </w:r>
            <w:proofErr w:type="gramStart"/>
            <w:r w:rsidRPr="00D02981">
              <w:rPr>
                <w:sz w:val="18"/>
                <w:szCs w:val="18"/>
              </w:rPr>
              <w:t>м</w:t>
            </w:r>
            <w:proofErr w:type="gramEnd"/>
          </w:p>
        </w:tc>
      </w:tr>
      <w:tr w:rsidR="00D02981" w:rsidRPr="00D02981" w:rsidTr="00D02981">
        <w:tc>
          <w:tcPr>
            <w:tcW w:w="10206" w:type="dxa"/>
            <w:vMerge/>
            <w:tcBorders>
              <w:top w:val="single" w:sz="4" w:space="0" w:color="auto"/>
              <w:left w:val="double" w:sz="4" w:space="0" w:color="auto"/>
              <w:bottom w:val="single" w:sz="4" w:space="0" w:color="auto"/>
              <w:right w:val="single" w:sz="4" w:space="0" w:color="auto"/>
            </w:tcBorders>
            <w:vAlign w:val="center"/>
            <w:hideMark/>
          </w:tcPr>
          <w:p w:rsidR="00D02981" w:rsidRPr="00D02981" w:rsidRDefault="00D02981" w:rsidP="00D02981">
            <w:pPr>
              <w:spacing w:line="276" w:lineRule="auto"/>
              <w:ind w:left="0" w:right="174" w:firstLine="426"/>
              <w:rPr>
                <w:sz w:val="18"/>
                <w:szCs w:val="18"/>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D02981" w:rsidRPr="00D02981" w:rsidRDefault="00D02981" w:rsidP="00D02981">
            <w:pPr>
              <w:spacing w:line="276" w:lineRule="auto"/>
              <w:ind w:left="0" w:right="174" w:firstLine="426"/>
              <w:rPr>
                <w:sz w:val="18"/>
                <w:szCs w:val="18"/>
              </w:rPr>
            </w:pPr>
            <w:r w:rsidRPr="00D02981">
              <w:rPr>
                <w:sz w:val="18"/>
                <w:szCs w:val="18"/>
                <w:lang w:val="en-US"/>
              </w:rPr>
              <w:t>X</w:t>
            </w:r>
          </w:p>
        </w:tc>
        <w:tc>
          <w:tcPr>
            <w:tcW w:w="3687" w:type="dxa"/>
            <w:tcBorders>
              <w:top w:val="single" w:sz="4" w:space="0" w:color="auto"/>
              <w:left w:val="single" w:sz="4" w:space="0" w:color="auto"/>
              <w:bottom w:val="single" w:sz="4" w:space="0" w:color="auto"/>
              <w:right w:val="double" w:sz="4" w:space="0" w:color="auto"/>
            </w:tcBorders>
            <w:vAlign w:val="center"/>
            <w:hideMark/>
          </w:tcPr>
          <w:p w:rsidR="00D02981" w:rsidRPr="00D02981" w:rsidRDefault="00D02981" w:rsidP="00D02981">
            <w:pPr>
              <w:spacing w:line="276" w:lineRule="auto"/>
              <w:ind w:left="0" w:right="174" w:firstLine="426"/>
              <w:rPr>
                <w:sz w:val="18"/>
                <w:szCs w:val="18"/>
                <w:lang w:val="en-US"/>
              </w:rPr>
            </w:pPr>
            <w:r w:rsidRPr="00D02981">
              <w:rPr>
                <w:sz w:val="18"/>
                <w:szCs w:val="18"/>
                <w:lang w:val="en-US"/>
              </w:rPr>
              <w:t>Y</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center"/>
            <w:hideMark/>
          </w:tcPr>
          <w:p w:rsidR="00D02981" w:rsidRPr="00D02981" w:rsidRDefault="00D02981" w:rsidP="00D02981">
            <w:pPr>
              <w:spacing w:line="276" w:lineRule="auto"/>
              <w:ind w:left="0" w:right="174" w:firstLine="426"/>
              <w:rPr>
                <w:sz w:val="18"/>
                <w:szCs w:val="18"/>
              </w:rPr>
            </w:pPr>
            <w:r w:rsidRPr="00D02981">
              <w:rPr>
                <w:sz w:val="18"/>
                <w:szCs w:val="18"/>
              </w:rPr>
              <w:t>1</w:t>
            </w:r>
          </w:p>
        </w:tc>
        <w:tc>
          <w:tcPr>
            <w:tcW w:w="3717" w:type="dxa"/>
            <w:tcBorders>
              <w:top w:val="single" w:sz="4" w:space="0" w:color="auto"/>
              <w:left w:val="single" w:sz="4" w:space="0" w:color="auto"/>
              <w:bottom w:val="single" w:sz="4" w:space="0" w:color="auto"/>
              <w:right w:val="single" w:sz="4" w:space="0" w:color="auto"/>
            </w:tcBorders>
            <w:vAlign w:val="center"/>
            <w:hideMark/>
          </w:tcPr>
          <w:p w:rsidR="00D02981" w:rsidRPr="00D02981" w:rsidRDefault="00D02981" w:rsidP="00D02981">
            <w:pPr>
              <w:spacing w:line="276" w:lineRule="auto"/>
              <w:ind w:left="0" w:right="174" w:firstLine="426"/>
              <w:rPr>
                <w:sz w:val="18"/>
                <w:szCs w:val="18"/>
              </w:rPr>
            </w:pPr>
            <w:r w:rsidRPr="00D02981">
              <w:rPr>
                <w:sz w:val="18"/>
                <w:szCs w:val="18"/>
              </w:rPr>
              <w:t>2</w:t>
            </w:r>
          </w:p>
        </w:tc>
        <w:tc>
          <w:tcPr>
            <w:tcW w:w="3687" w:type="dxa"/>
            <w:tcBorders>
              <w:top w:val="single" w:sz="4" w:space="0" w:color="auto"/>
              <w:left w:val="single" w:sz="4" w:space="0" w:color="auto"/>
              <w:bottom w:val="single" w:sz="4" w:space="0" w:color="auto"/>
              <w:right w:val="double" w:sz="4" w:space="0" w:color="auto"/>
            </w:tcBorders>
            <w:vAlign w:val="center"/>
            <w:hideMark/>
          </w:tcPr>
          <w:p w:rsidR="00D02981" w:rsidRPr="00D02981" w:rsidRDefault="00D02981" w:rsidP="00D02981">
            <w:pPr>
              <w:spacing w:line="276" w:lineRule="auto"/>
              <w:ind w:left="0" w:right="174" w:firstLine="426"/>
              <w:rPr>
                <w:sz w:val="18"/>
                <w:szCs w:val="18"/>
              </w:rPr>
            </w:pPr>
            <w:r w:rsidRPr="00D02981">
              <w:rPr>
                <w:sz w:val="18"/>
                <w:szCs w:val="18"/>
              </w:rPr>
              <w:t>3</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w:t>
            </w:r>
            <w:proofErr w:type="gramStart"/>
            <w:r w:rsidRPr="00D02981">
              <w:rPr>
                <w:sz w:val="18"/>
                <w:szCs w:val="18"/>
              </w:rPr>
              <w:t>1</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404306.78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3342186.80</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w:t>
            </w:r>
            <w:proofErr w:type="gramStart"/>
            <w:r w:rsidRPr="00D02981">
              <w:rPr>
                <w:sz w:val="18"/>
                <w:szCs w:val="18"/>
              </w:rPr>
              <w:t>2</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404310.96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3342190.37</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н3</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404289.90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3342215.01</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lastRenderedPageBreak/>
              <w:t>н</w:t>
            </w:r>
            <w:proofErr w:type="gramStart"/>
            <w:r w:rsidRPr="00D02981">
              <w:rPr>
                <w:sz w:val="18"/>
                <w:szCs w:val="18"/>
              </w:rPr>
              <w:t>4</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404271.61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3342236.74</w:t>
            </w:r>
          </w:p>
        </w:tc>
      </w:tr>
      <w:tr w:rsidR="00D02981" w:rsidRPr="00D02981" w:rsidTr="00D02981">
        <w:trPr>
          <w:trHeight w:val="113"/>
        </w:trPr>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н5</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404268.27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3342246.57</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w:t>
            </w:r>
            <w:proofErr w:type="gramStart"/>
            <w:r w:rsidRPr="00D02981">
              <w:rPr>
                <w:sz w:val="18"/>
                <w:szCs w:val="18"/>
              </w:rPr>
              <w:t>6</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404266.47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3342250.02</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w:t>
            </w:r>
            <w:proofErr w:type="gramStart"/>
            <w:r w:rsidRPr="00D02981">
              <w:rPr>
                <w:sz w:val="18"/>
                <w:szCs w:val="18"/>
              </w:rPr>
              <w:t>7</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404265.07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3342251.89</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н8</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404261.28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3342250.98</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w:t>
            </w:r>
            <w:proofErr w:type="gramStart"/>
            <w:r w:rsidRPr="00D02981">
              <w:rPr>
                <w:sz w:val="18"/>
                <w:szCs w:val="18"/>
              </w:rPr>
              <w:t>9</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404261.49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3342250.09</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404261.22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3342249.37</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404259.10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3342243.65</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404259.00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3342242.61</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404227.33</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3342221.03</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404227.60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3342254.29</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404227.78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3342275.88</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404227.97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3342297.97</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404228.22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3342328.70</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404230.28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3342327.64</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404230.38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3342331.05</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404225.88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3342331.18</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404224.89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3342297.91</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404224.60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3342275.37</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404224.28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3342253.84</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404223.77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3342216.07</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404262.79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3342240.66</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404263.66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3342243.02</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404266.37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3342235.05</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404266.82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3342235.18</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404294.62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3342201.19</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404305.61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3342188.91</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404305.45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3342188.36</w:t>
            </w:r>
          </w:p>
        </w:tc>
      </w:tr>
      <w:tr w:rsidR="00D02981" w:rsidRPr="00D02981" w:rsidTr="00D02981">
        <w:tc>
          <w:tcPr>
            <w:tcW w:w="2802" w:type="dxa"/>
            <w:tcBorders>
              <w:top w:val="single" w:sz="4" w:space="0" w:color="auto"/>
              <w:left w:val="doub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н</w:t>
            </w:r>
            <w:proofErr w:type="gramStart"/>
            <w:r w:rsidRPr="00D02981">
              <w:rPr>
                <w:sz w:val="18"/>
                <w:szCs w:val="18"/>
              </w:rPr>
              <w:t>1</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404306.78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3342186.80</w:t>
            </w:r>
          </w:p>
        </w:tc>
      </w:tr>
      <w:tr w:rsidR="00D02981" w:rsidRPr="00D02981" w:rsidTr="00D02981">
        <w:tc>
          <w:tcPr>
            <w:tcW w:w="10206" w:type="dxa"/>
            <w:gridSpan w:val="3"/>
            <w:tcBorders>
              <w:top w:val="single" w:sz="4" w:space="0" w:color="auto"/>
              <w:left w:val="double" w:sz="4" w:space="0" w:color="auto"/>
              <w:bottom w:val="double" w:sz="4" w:space="0" w:color="auto"/>
              <w:right w:val="double" w:sz="4" w:space="0" w:color="auto"/>
            </w:tcBorders>
            <w:vAlign w:val="bottom"/>
            <w:hideMark/>
          </w:tcPr>
          <w:p w:rsidR="00D02981" w:rsidRPr="00D02981" w:rsidRDefault="00D02981" w:rsidP="00D02981">
            <w:pPr>
              <w:spacing w:line="276" w:lineRule="auto"/>
              <w:ind w:left="0" w:right="174" w:firstLine="426"/>
              <w:rPr>
                <w:sz w:val="18"/>
                <w:szCs w:val="18"/>
              </w:rPr>
            </w:pPr>
            <w:r w:rsidRPr="00D02981">
              <w:rPr>
                <w:sz w:val="18"/>
                <w:szCs w:val="18"/>
              </w:rPr>
              <w:t xml:space="preserve">Система координат </w:t>
            </w:r>
            <w:proofErr w:type="gramStart"/>
            <w:r w:rsidRPr="00D02981">
              <w:rPr>
                <w:sz w:val="18"/>
                <w:szCs w:val="18"/>
              </w:rPr>
              <w:t>МСК</w:t>
            </w:r>
            <w:proofErr w:type="gramEnd"/>
            <w:r w:rsidRPr="00D02981">
              <w:rPr>
                <w:sz w:val="18"/>
                <w:szCs w:val="18"/>
              </w:rPr>
              <w:t xml:space="preserve"> -38, зона 3  </w:t>
            </w:r>
          </w:p>
        </w:tc>
      </w:tr>
    </w:tbl>
    <w:p w:rsidR="00D02981" w:rsidRPr="00D02981" w:rsidRDefault="00D02981" w:rsidP="00D02981">
      <w:pPr>
        <w:spacing w:line="276" w:lineRule="auto"/>
        <w:ind w:left="0" w:right="174" w:firstLine="426"/>
        <w:rPr>
          <w:sz w:val="18"/>
          <w:szCs w:val="18"/>
        </w:rPr>
      </w:pPr>
    </w:p>
    <w:tbl>
      <w:tblPr>
        <w:tblpPr w:leftFromText="180" w:rightFromText="180" w:vertAnchor="text" w:horzAnchor="margin" w:tblpY="-55"/>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8367"/>
      </w:tblGrid>
      <w:tr w:rsidR="00D02981" w:rsidRPr="00D02981" w:rsidTr="00D02981">
        <w:trPr>
          <w:trHeight w:val="422"/>
        </w:trPr>
        <w:tc>
          <w:tcPr>
            <w:tcW w:w="1844" w:type="dxa"/>
            <w:tcBorders>
              <w:top w:val="single" w:sz="4" w:space="0" w:color="auto"/>
              <w:left w:val="single" w:sz="4" w:space="0" w:color="auto"/>
              <w:bottom w:val="single" w:sz="4" w:space="0" w:color="auto"/>
              <w:right w:val="single" w:sz="4" w:space="0" w:color="auto"/>
            </w:tcBorders>
            <w:vAlign w:val="center"/>
            <w:hideMark/>
          </w:tcPr>
          <w:p w:rsidR="00D02981" w:rsidRPr="00D02981" w:rsidRDefault="00D02981" w:rsidP="00D02981">
            <w:pPr>
              <w:spacing w:line="276" w:lineRule="auto"/>
              <w:ind w:left="0" w:right="174" w:firstLine="426"/>
              <w:rPr>
                <w:sz w:val="18"/>
                <w:szCs w:val="18"/>
              </w:rPr>
            </w:pPr>
            <w:r w:rsidRPr="00D02981">
              <w:rPr>
                <w:sz w:val="18"/>
                <w:szCs w:val="18"/>
              </w:rPr>
              <w:t xml:space="preserve">Площадь, </w:t>
            </w:r>
            <w:proofErr w:type="spellStart"/>
            <w:r w:rsidRPr="00D02981">
              <w:rPr>
                <w:sz w:val="18"/>
                <w:szCs w:val="18"/>
              </w:rPr>
              <w:t>кв.м</w:t>
            </w:r>
            <w:proofErr w:type="spellEnd"/>
            <w:r w:rsidRPr="00D02981">
              <w:rPr>
                <w:sz w:val="18"/>
                <w:szCs w:val="18"/>
              </w:rPr>
              <w:t>.</w:t>
            </w:r>
          </w:p>
        </w:tc>
        <w:tc>
          <w:tcPr>
            <w:tcW w:w="8363" w:type="dxa"/>
            <w:tcBorders>
              <w:top w:val="single" w:sz="4" w:space="0" w:color="auto"/>
              <w:left w:val="single" w:sz="4" w:space="0" w:color="auto"/>
              <w:bottom w:val="single" w:sz="4" w:space="0" w:color="auto"/>
              <w:right w:val="single" w:sz="4" w:space="0" w:color="auto"/>
            </w:tcBorders>
            <w:vAlign w:val="center"/>
            <w:hideMark/>
          </w:tcPr>
          <w:p w:rsidR="00D02981" w:rsidRPr="00D02981" w:rsidRDefault="00D02981" w:rsidP="00D02981">
            <w:pPr>
              <w:spacing w:line="276" w:lineRule="auto"/>
              <w:ind w:left="0" w:right="174" w:firstLine="426"/>
              <w:rPr>
                <w:sz w:val="18"/>
                <w:szCs w:val="18"/>
              </w:rPr>
            </w:pPr>
            <w:r w:rsidRPr="00D02981">
              <w:rPr>
                <w:sz w:val="18"/>
                <w:szCs w:val="18"/>
              </w:rPr>
              <w:t>Цель установления публичного сервитута</w:t>
            </w:r>
          </w:p>
        </w:tc>
      </w:tr>
      <w:tr w:rsidR="00D02981" w:rsidRPr="00D02981" w:rsidTr="00D02981">
        <w:trPr>
          <w:trHeight w:val="695"/>
        </w:trPr>
        <w:tc>
          <w:tcPr>
            <w:tcW w:w="1844" w:type="dxa"/>
            <w:tcBorders>
              <w:top w:val="single" w:sz="4" w:space="0" w:color="auto"/>
              <w:left w:val="single" w:sz="4" w:space="0" w:color="auto"/>
              <w:bottom w:val="single" w:sz="4" w:space="0" w:color="auto"/>
              <w:right w:val="single" w:sz="4" w:space="0" w:color="auto"/>
            </w:tcBorders>
            <w:vAlign w:val="center"/>
            <w:hideMark/>
          </w:tcPr>
          <w:p w:rsidR="00D02981" w:rsidRPr="00D02981" w:rsidRDefault="00D02981" w:rsidP="00D02981">
            <w:pPr>
              <w:spacing w:line="276" w:lineRule="auto"/>
              <w:ind w:left="0" w:right="174" w:firstLine="426"/>
              <w:rPr>
                <w:sz w:val="18"/>
                <w:szCs w:val="18"/>
              </w:rPr>
            </w:pPr>
            <w:r w:rsidRPr="00D02981">
              <w:rPr>
                <w:sz w:val="18"/>
                <w:szCs w:val="18"/>
              </w:rPr>
              <w:t xml:space="preserve"> 906м</w:t>
            </w:r>
            <w:r w:rsidRPr="00D02981">
              <w:rPr>
                <w:sz w:val="18"/>
                <w:szCs w:val="18"/>
                <w:vertAlign w:val="superscript"/>
              </w:rPr>
              <w:t>2</w:t>
            </w:r>
          </w:p>
        </w:tc>
        <w:tc>
          <w:tcPr>
            <w:tcW w:w="8363" w:type="dxa"/>
            <w:tcBorders>
              <w:top w:val="single" w:sz="4" w:space="0" w:color="auto"/>
              <w:left w:val="single" w:sz="4" w:space="0" w:color="auto"/>
              <w:bottom w:val="single" w:sz="4" w:space="0" w:color="auto"/>
              <w:right w:val="single" w:sz="4" w:space="0" w:color="auto"/>
            </w:tcBorders>
            <w:vAlign w:val="center"/>
            <w:hideMark/>
          </w:tcPr>
          <w:p w:rsidR="00D02981" w:rsidRPr="00D02981" w:rsidRDefault="00D02981" w:rsidP="00D02981">
            <w:pPr>
              <w:spacing w:line="276" w:lineRule="auto"/>
              <w:ind w:left="0" w:right="174" w:firstLine="426"/>
              <w:rPr>
                <w:sz w:val="18"/>
                <w:szCs w:val="18"/>
              </w:rPr>
            </w:pPr>
            <w:r w:rsidRPr="00D02981">
              <w:rPr>
                <w:sz w:val="18"/>
                <w:szCs w:val="18"/>
              </w:rPr>
              <w:t xml:space="preserve">в целях строительства объекта электросетевого хозяйства: «КТП 10/0,4 </w:t>
            </w:r>
            <w:proofErr w:type="spellStart"/>
            <w:r w:rsidRPr="00D02981">
              <w:rPr>
                <w:sz w:val="18"/>
                <w:szCs w:val="18"/>
              </w:rPr>
              <w:t>кВ</w:t>
            </w:r>
            <w:proofErr w:type="spellEnd"/>
            <w:r w:rsidRPr="00D02981">
              <w:rPr>
                <w:sz w:val="18"/>
                <w:szCs w:val="18"/>
              </w:rPr>
              <w:t xml:space="preserve"> №1-2355 с ВЛ-0,4 </w:t>
            </w:r>
            <w:proofErr w:type="spellStart"/>
            <w:r w:rsidRPr="00D02981">
              <w:rPr>
                <w:sz w:val="18"/>
                <w:szCs w:val="18"/>
              </w:rPr>
              <w:t>кВ</w:t>
            </w:r>
            <w:proofErr w:type="spellEnd"/>
            <w:r w:rsidRPr="00D02981">
              <w:rPr>
                <w:sz w:val="18"/>
                <w:szCs w:val="18"/>
              </w:rPr>
              <w:t xml:space="preserve"> и линейным ответвлением от </w:t>
            </w:r>
            <w:proofErr w:type="gramStart"/>
            <w:r w:rsidRPr="00D02981">
              <w:rPr>
                <w:sz w:val="18"/>
                <w:szCs w:val="18"/>
              </w:rPr>
              <w:t>ВЛ</w:t>
            </w:r>
            <w:proofErr w:type="gramEnd"/>
            <w:r w:rsidRPr="00D02981">
              <w:rPr>
                <w:sz w:val="18"/>
                <w:szCs w:val="18"/>
              </w:rPr>
              <w:t xml:space="preserve"> 10 </w:t>
            </w:r>
            <w:proofErr w:type="spellStart"/>
            <w:r w:rsidRPr="00D02981">
              <w:rPr>
                <w:sz w:val="18"/>
                <w:szCs w:val="18"/>
              </w:rPr>
              <w:t>кВ</w:t>
            </w:r>
            <w:proofErr w:type="spellEnd"/>
            <w:r w:rsidRPr="00D02981">
              <w:rPr>
                <w:sz w:val="18"/>
                <w:szCs w:val="18"/>
              </w:rPr>
              <w:t xml:space="preserve"> "Хомутово-РМЗ»(ТР 3570/22), необходимого для подключения (технологического присоединения) к сетям инженерно-технического обеспечения</w:t>
            </w:r>
          </w:p>
        </w:tc>
      </w:tr>
    </w:tbl>
    <w:p w:rsidR="00D02981" w:rsidRPr="00D02981" w:rsidRDefault="00D02981" w:rsidP="00D02981">
      <w:pPr>
        <w:spacing w:line="276" w:lineRule="auto"/>
        <w:ind w:left="0" w:right="174" w:firstLine="426"/>
        <w:rPr>
          <w:sz w:val="18"/>
          <w:szCs w:val="18"/>
        </w:rPr>
      </w:pPr>
    </w:p>
    <w:p w:rsidR="00D02981" w:rsidRPr="00D02981" w:rsidRDefault="00D02981" w:rsidP="00D02981">
      <w:pPr>
        <w:spacing w:line="276" w:lineRule="auto"/>
        <w:ind w:left="0" w:right="174" w:firstLine="426"/>
        <w:rPr>
          <w:sz w:val="18"/>
          <w:szCs w:val="18"/>
        </w:rPr>
      </w:pPr>
    </w:p>
    <w:p w:rsidR="00D02981" w:rsidRPr="00D02981" w:rsidRDefault="00D02981" w:rsidP="00D02981">
      <w:pPr>
        <w:spacing w:line="276" w:lineRule="auto"/>
        <w:ind w:left="0" w:right="174" w:firstLine="426"/>
        <w:rPr>
          <w:sz w:val="18"/>
          <w:szCs w:val="18"/>
        </w:rPr>
      </w:pPr>
    </w:p>
    <w:p w:rsidR="00D02981" w:rsidRPr="00D02981" w:rsidRDefault="00D02981" w:rsidP="00D02981">
      <w:pPr>
        <w:spacing w:line="276" w:lineRule="auto"/>
        <w:ind w:left="0" w:right="174" w:firstLine="426"/>
        <w:rPr>
          <w:sz w:val="18"/>
          <w:szCs w:val="18"/>
        </w:rPr>
      </w:pPr>
      <w:r w:rsidRPr="00D02981">
        <w:rPr>
          <w:sz w:val="18"/>
          <w:szCs w:val="18"/>
        </w:rPr>
        <w:br w:type="page"/>
      </w:r>
    </w:p>
    <w:p w:rsidR="00D02981" w:rsidRPr="00D02981" w:rsidRDefault="00D02981" w:rsidP="00D02981">
      <w:pPr>
        <w:spacing w:line="276" w:lineRule="auto"/>
        <w:ind w:left="0" w:right="174" w:firstLine="426"/>
        <w:rPr>
          <w:sz w:val="18"/>
          <w:szCs w:val="18"/>
        </w:rPr>
      </w:pPr>
    </w:p>
    <w:p w:rsidR="00D02981" w:rsidRPr="00D02981" w:rsidRDefault="00D02981" w:rsidP="00D02981">
      <w:pPr>
        <w:spacing w:line="276" w:lineRule="auto"/>
        <w:ind w:left="0" w:right="174" w:firstLine="426"/>
        <w:rPr>
          <w:sz w:val="18"/>
          <w:szCs w:val="18"/>
        </w:rPr>
      </w:pPr>
    </w:p>
    <w:p w:rsidR="00D02981" w:rsidRPr="00D02981" w:rsidRDefault="00D02981" w:rsidP="00D02981">
      <w:pPr>
        <w:spacing w:line="276" w:lineRule="auto"/>
        <w:ind w:left="0" w:right="174" w:firstLine="426"/>
        <w:rPr>
          <w:sz w:val="18"/>
          <w:szCs w:val="18"/>
        </w:rPr>
      </w:pPr>
    </w:p>
    <w:tbl>
      <w:tblPr>
        <w:tblW w:w="98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899"/>
      </w:tblGrid>
      <w:tr w:rsidR="00D02981" w:rsidRPr="00D02981" w:rsidTr="00DF7B4C">
        <w:trPr>
          <w:trHeight w:val="118"/>
        </w:trPr>
        <w:tc>
          <w:tcPr>
            <w:tcW w:w="9899" w:type="dxa"/>
            <w:tcBorders>
              <w:top w:val="double" w:sz="4" w:space="0" w:color="auto"/>
              <w:left w:val="double" w:sz="4" w:space="0" w:color="auto"/>
              <w:bottom w:val="double" w:sz="4" w:space="0" w:color="auto"/>
              <w:right w:val="double" w:sz="4" w:space="0" w:color="auto"/>
            </w:tcBorders>
            <w:vAlign w:val="bottom"/>
          </w:tcPr>
          <w:p w:rsidR="00D02981" w:rsidRPr="00D02981" w:rsidRDefault="00D02981" w:rsidP="00D02981">
            <w:pPr>
              <w:spacing w:line="276" w:lineRule="auto"/>
              <w:ind w:left="0" w:right="174" w:firstLine="426"/>
              <w:rPr>
                <w:b/>
                <w:sz w:val="18"/>
                <w:szCs w:val="18"/>
              </w:rPr>
            </w:pPr>
          </w:p>
          <w:p w:rsidR="00D02981" w:rsidRPr="00D02981" w:rsidRDefault="00D02981" w:rsidP="00DF7B4C">
            <w:pPr>
              <w:spacing w:line="276" w:lineRule="auto"/>
              <w:ind w:left="0" w:right="174" w:firstLine="426"/>
              <w:jc w:val="center"/>
              <w:rPr>
                <w:b/>
                <w:sz w:val="18"/>
                <w:szCs w:val="18"/>
              </w:rPr>
            </w:pPr>
            <w:r w:rsidRPr="00D02981">
              <w:rPr>
                <w:b/>
                <w:sz w:val="18"/>
                <w:szCs w:val="18"/>
              </w:rPr>
              <w:t>СХЕМА РАСПОЛОЖЕНИЯ  ГРАНИЦ  ПУБЛИЧНОГО СЕРВИТУТА</w:t>
            </w:r>
          </w:p>
          <w:p w:rsidR="00D02981" w:rsidRPr="00D02981" w:rsidRDefault="00D02981" w:rsidP="00D02981">
            <w:pPr>
              <w:spacing w:line="276" w:lineRule="auto"/>
              <w:ind w:left="0" w:right="174" w:firstLine="426"/>
              <w:rPr>
                <w:b/>
                <w:sz w:val="18"/>
                <w:szCs w:val="18"/>
              </w:rPr>
            </w:pPr>
            <w:r w:rsidRPr="00D02981">
              <w:rPr>
                <w:noProof/>
                <w:sz w:val="18"/>
                <w:szCs w:val="18"/>
              </w:rPr>
              <w:drawing>
                <wp:anchor distT="0" distB="0" distL="114300" distR="114300" simplePos="0" relativeHeight="251668480" behindDoc="0" locked="0" layoutInCell="1" allowOverlap="1" wp14:anchorId="44B496D8" wp14:editId="5F0BC165">
                  <wp:simplePos x="0" y="0"/>
                  <wp:positionH relativeFrom="column">
                    <wp:posOffset>219075</wp:posOffset>
                  </wp:positionH>
                  <wp:positionV relativeFrom="paragraph">
                    <wp:posOffset>2540</wp:posOffset>
                  </wp:positionV>
                  <wp:extent cx="5972810" cy="5043805"/>
                  <wp:effectExtent l="0" t="0" r="8890" b="4445"/>
                  <wp:wrapNone/>
                  <wp:docPr id="26" name="Рисунок 26" descr="Описание: Карта ПС.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рта ПС.b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72810" cy="5043805"/>
                          </a:xfrm>
                          <a:prstGeom prst="rect">
                            <a:avLst/>
                          </a:prstGeom>
                          <a:noFill/>
                        </pic:spPr>
                      </pic:pic>
                    </a:graphicData>
                  </a:graphic>
                  <wp14:sizeRelH relativeFrom="page">
                    <wp14:pctWidth>0</wp14:pctWidth>
                  </wp14:sizeRelH>
                  <wp14:sizeRelV relativeFrom="page">
                    <wp14:pctHeight>0</wp14:pctHeight>
                  </wp14:sizeRelV>
                </wp:anchor>
              </w:drawing>
            </w: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02981">
            <w:pPr>
              <w:spacing w:line="276" w:lineRule="auto"/>
              <w:ind w:left="0" w:right="174" w:firstLine="426"/>
              <w:rPr>
                <w:b/>
                <w:sz w:val="18"/>
                <w:szCs w:val="18"/>
              </w:rPr>
            </w:pPr>
          </w:p>
          <w:p w:rsidR="00D02981" w:rsidRPr="00D02981" w:rsidRDefault="00D02981" w:rsidP="00DF7B4C">
            <w:pPr>
              <w:spacing w:line="276" w:lineRule="auto"/>
              <w:ind w:left="0" w:right="174" w:firstLine="426"/>
              <w:jc w:val="center"/>
              <w:rPr>
                <w:b/>
                <w:sz w:val="18"/>
                <w:szCs w:val="18"/>
              </w:rPr>
            </w:pPr>
            <w:r w:rsidRPr="00D02981">
              <w:rPr>
                <w:b/>
                <w:sz w:val="18"/>
                <w:szCs w:val="18"/>
              </w:rPr>
              <w:t>Масштаб 1: 1600</w:t>
            </w:r>
          </w:p>
          <w:p w:rsidR="00D02981" w:rsidRPr="00D02981" w:rsidRDefault="00D02981" w:rsidP="00D02981">
            <w:pPr>
              <w:spacing w:line="276" w:lineRule="auto"/>
              <w:ind w:left="0" w:right="174" w:firstLine="426"/>
              <w:rPr>
                <w:b/>
                <w:bCs/>
                <w:sz w:val="18"/>
                <w:szCs w:val="18"/>
              </w:rPr>
            </w:pPr>
            <w:r w:rsidRPr="00D02981">
              <w:rPr>
                <w:b/>
                <w:bCs/>
                <w:sz w:val="18"/>
                <w:szCs w:val="18"/>
              </w:rPr>
              <w:t xml:space="preserve">            </w:t>
            </w:r>
          </w:p>
          <w:p w:rsidR="00D02981" w:rsidRPr="00D02981" w:rsidRDefault="00D02981" w:rsidP="00D02981">
            <w:pPr>
              <w:spacing w:line="276" w:lineRule="auto"/>
              <w:ind w:left="0" w:right="174" w:firstLine="426"/>
              <w:rPr>
                <w:b/>
                <w:bCs/>
                <w:sz w:val="18"/>
                <w:szCs w:val="18"/>
              </w:rPr>
            </w:pPr>
            <w:r w:rsidRPr="00D02981">
              <w:rPr>
                <w:b/>
                <w:bCs/>
                <w:sz w:val="18"/>
                <w:szCs w:val="18"/>
              </w:rPr>
              <w:t xml:space="preserve">        Условные обозначения: </w:t>
            </w:r>
          </w:p>
          <w:p w:rsidR="00D02981" w:rsidRPr="00D02981" w:rsidRDefault="00D02981" w:rsidP="00D02981">
            <w:pPr>
              <w:spacing w:line="276" w:lineRule="auto"/>
              <w:ind w:left="0" w:right="174" w:firstLine="426"/>
              <w:rPr>
                <w:sz w:val="18"/>
                <w:szCs w:val="18"/>
              </w:rPr>
            </w:pPr>
            <w:r w:rsidRPr="00D02981">
              <w:rPr>
                <w:bCs/>
                <w:iCs/>
                <w:sz w:val="18"/>
                <w:szCs w:val="18"/>
              </w:rPr>
              <w:t xml:space="preserve">         </w:t>
            </w:r>
            <w:r w:rsidRPr="00D02981">
              <w:rPr>
                <w:noProof/>
                <w:sz w:val="18"/>
                <w:szCs w:val="18"/>
              </w:rPr>
              <mc:AlternateContent>
                <mc:Choice Requires="wps">
                  <w:drawing>
                    <wp:anchor distT="0" distB="0" distL="114300" distR="114300" simplePos="0" relativeHeight="251665408" behindDoc="0" locked="0" layoutInCell="1" allowOverlap="1" wp14:anchorId="6107333B" wp14:editId="6C453BB8">
                      <wp:simplePos x="0" y="0"/>
                      <wp:positionH relativeFrom="column">
                        <wp:posOffset>296545</wp:posOffset>
                      </wp:positionH>
                      <wp:positionV relativeFrom="paragraph">
                        <wp:posOffset>38735</wp:posOffset>
                      </wp:positionV>
                      <wp:extent cx="161925" cy="95250"/>
                      <wp:effectExtent l="0" t="0" r="28575" b="1905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6" style="position:absolute;margin-left:23.35pt;margin-top:3.05pt;width:12.75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" strokecolor="#f06"/>
                  </w:pict>
                </mc:Fallback>
              </mc:AlternateContent>
            </w:r>
            <w:r w:rsidRPr="00D02981">
              <w:rPr>
                <w:sz w:val="18"/>
                <w:szCs w:val="18"/>
              </w:rPr>
              <w:t xml:space="preserve">      </w:t>
            </w:r>
            <w:r w:rsidRPr="00D02981">
              <w:rPr>
                <w:b/>
                <w:bCs/>
                <w:sz w:val="18"/>
                <w:szCs w:val="18"/>
              </w:rPr>
              <w:t>--</w:t>
            </w:r>
            <w:r w:rsidRPr="00D02981">
              <w:rPr>
                <w:sz w:val="18"/>
                <w:szCs w:val="18"/>
              </w:rPr>
              <w:t xml:space="preserve"> граница образуемой части  земельного участка (проектные границы публичного сервитута);</w:t>
            </w:r>
          </w:p>
          <w:p w:rsidR="00D02981" w:rsidRPr="00D02981" w:rsidRDefault="00D02981" w:rsidP="00D02981">
            <w:pPr>
              <w:spacing w:line="276" w:lineRule="auto"/>
              <w:ind w:left="0" w:right="174" w:firstLine="426"/>
              <w:rPr>
                <w:sz w:val="18"/>
                <w:szCs w:val="18"/>
              </w:rPr>
            </w:pPr>
            <w:r w:rsidRPr="00D02981">
              <w:rPr>
                <w:noProof/>
                <w:sz w:val="18"/>
                <w:szCs w:val="18"/>
              </w:rPr>
              <mc:AlternateContent>
                <mc:Choice Requires="wps">
                  <w:drawing>
                    <wp:anchor distT="0" distB="0" distL="114300" distR="114300" simplePos="0" relativeHeight="251667456" behindDoc="0" locked="0" layoutInCell="1" allowOverlap="1" wp14:anchorId="3710E127" wp14:editId="1D9A70CF">
                      <wp:simplePos x="0" y="0"/>
                      <wp:positionH relativeFrom="column">
                        <wp:posOffset>294640</wp:posOffset>
                      </wp:positionH>
                      <wp:positionV relativeFrom="paragraph">
                        <wp:posOffset>33655</wp:posOffset>
                      </wp:positionV>
                      <wp:extent cx="161925" cy="95250"/>
                      <wp:effectExtent l="0" t="0" r="28575" b="1905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margin-left:23.2pt;margin-top:2.65pt;width:12.7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" strokecolor="#974706 [1609]" strokeweight="1pt"/>
                  </w:pict>
                </mc:Fallback>
              </mc:AlternateContent>
            </w:r>
            <w:r w:rsidRPr="00D02981">
              <w:rPr>
                <w:sz w:val="18"/>
                <w:szCs w:val="18"/>
              </w:rPr>
              <w:t xml:space="preserve">               -- граница земельного участка, сведения о котором внесены в ЕГРН;</w:t>
            </w:r>
          </w:p>
          <w:p w:rsidR="00D02981" w:rsidRPr="00D02981" w:rsidRDefault="00D02981" w:rsidP="00D02981">
            <w:pPr>
              <w:spacing w:line="276" w:lineRule="auto"/>
              <w:ind w:left="0" w:right="174" w:firstLine="426"/>
              <w:rPr>
                <w:sz w:val="18"/>
                <w:szCs w:val="18"/>
              </w:rPr>
            </w:pPr>
            <w:r w:rsidRPr="00D02981">
              <w:rPr>
                <w:noProof/>
                <w:sz w:val="18"/>
                <w:szCs w:val="18"/>
              </w:rPr>
              <mc:AlternateContent>
                <mc:Choice Requires="wps">
                  <w:drawing>
                    <wp:anchor distT="0" distB="0" distL="114300" distR="114300" simplePos="0" relativeHeight="251669504" behindDoc="0" locked="0" layoutInCell="1" allowOverlap="1" wp14:anchorId="48E66E4B" wp14:editId="4B221CD2">
                      <wp:simplePos x="0" y="0"/>
                      <wp:positionH relativeFrom="column">
                        <wp:posOffset>294640</wp:posOffset>
                      </wp:positionH>
                      <wp:positionV relativeFrom="paragraph">
                        <wp:posOffset>100330</wp:posOffset>
                      </wp:positionV>
                      <wp:extent cx="163830" cy="0"/>
                      <wp:effectExtent l="0" t="0" r="26670" b="1905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30" cy="0"/>
                              </a:xfrm>
                              <a:prstGeom prst="straightConnector1">
                                <a:avLst/>
                              </a:prstGeom>
                              <a:noFill/>
                              <a:ln w="9525">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3" o:spid="_x0000_s1026" type="#_x0000_t32" style="position:absolute;margin-left:23.2pt;margin-top:7.9pt;width:12.9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" strokecolor="#974706 [1609]"/>
                  </w:pict>
                </mc:Fallback>
              </mc:AlternateContent>
            </w:r>
            <w:r w:rsidRPr="00D02981">
              <w:rPr>
                <w:sz w:val="18"/>
                <w:szCs w:val="18"/>
              </w:rPr>
              <w:t xml:space="preserve">               -- контур сооружения </w:t>
            </w:r>
            <w:proofErr w:type="gramStart"/>
            <w:r w:rsidRPr="00D02981">
              <w:rPr>
                <w:sz w:val="18"/>
                <w:szCs w:val="18"/>
              </w:rPr>
              <w:t>ВЛ</w:t>
            </w:r>
            <w:proofErr w:type="gramEnd"/>
            <w:r w:rsidRPr="00D02981">
              <w:rPr>
                <w:sz w:val="18"/>
                <w:szCs w:val="18"/>
              </w:rPr>
              <w:t xml:space="preserve"> 10 </w:t>
            </w:r>
            <w:proofErr w:type="spellStart"/>
            <w:r w:rsidRPr="00D02981">
              <w:rPr>
                <w:sz w:val="18"/>
                <w:szCs w:val="18"/>
              </w:rPr>
              <w:t>кВ</w:t>
            </w:r>
            <w:proofErr w:type="spellEnd"/>
            <w:r w:rsidRPr="00D02981">
              <w:rPr>
                <w:sz w:val="18"/>
                <w:szCs w:val="18"/>
              </w:rPr>
              <w:t>;</w:t>
            </w:r>
          </w:p>
          <w:p w:rsidR="00D02981" w:rsidRPr="00D02981" w:rsidRDefault="00D02981" w:rsidP="00D02981">
            <w:pPr>
              <w:spacing w:line="276" w:lineRule="auto"/>
              <w:ind w:left="0" w:right="174" w:firstLine="426"/>
              <w:rPr>
                <w:sz w:val="18"/>
                <w:szCs w:val="18"/>
              </w:rPr>
            </w:pPr>
            <w:r w:rsidRPr="00D02981">
              <w:rPr>
                <w:sz w:val="18"/>
                <w:szCs w:val="18"/>
              </w:rPr>
              <w:t xml:space="preserve">               -- контур сооружения </w:t>
            </w:r>
            <w:proofErr w:type="gramStart"/>
            <w:r w:rsidRPr="00D02981">
              <w:rPr>
                <w:sz w:val="18"/>
                <w:szCs w:val="18"/>
              </w:rPr>
              <w:t>ВЛ</w:t>
            </w:r>
            <w:proofErr w:type="gramEnd"/>
            <w:r w:rsidRPr="00D02981">
              <w:rPr>
                <w:sz w:val="18"/>
                <w:szCs w:val="18"/>
              </w:rPr>
              <w:t xml:space="preserve"> 0,4 </w:t>
            </w:r>
            <w:proofErr w:type="spellStart"/>
            <w:r w:rsidRPr="00D02981">
              <w:rPr>
                <w:sz w:val="18"/>
                <w:szCs w:val="18"/>
              </w:rPr>
              <w:t>кВ</w:t>
            </w:r>
            <w:proofErr w:type="spellEnd"/>
            <w:r w:rsidRPr="00D02981">
              <w:rPr>
                <w:sz w:val="18"/>
                <w:szCs w:val="18"/>
              </w:rPr>
              <w:t>;</w:t>
            </w:r>
            <w:r w:rsidRPr="00D02981">
              <w:rPr>
                <w:noProof/>
                <w:sz w:val="18"/>
                <w:szCs w:val="18"/>
              </w:rPr>
              <mc:AlternateContent>
                <mc:Choice Requires="wps">
                  <w:drawing>
                    <wp:anchor distT="0" distB="0" distL="114300" distR="114300" simplePos="0" relativeHeight="251670528" behindDoc="0" locked="0" layoutInCell="1" allowOverlap="1" wp14:anchorId="76B87B81" wp14:editId="1E66EE30">
                      <wp:simplePos x="0" y="0"/>
                      <wp:positionH relativeFrom="column">
                        <wp:posOffset>294640</wp:posOffset>
                      </wp:positionH>
                      <wp:positionV relativeFrom="paragraph">
                        <wp:posOffset>71755</wp:posOffset>
                      </wp:positionV>
                      <wp:extent cx="163830" cy="0"/>
                      <wp:effectExtent l="0" t="0" r="26670" b="1905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30" cy="0"/>
                              </a:xfrm>
                              <a:prstGeom prst="straightConnector1">
                                <a:avLst/>
                              </a:prstGeom>
                              <a:noFill/>
                              <a:ln w="9525">
                                <a:solidFill>
                                  <a:srgbClr val="2503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23.2pt;margin-top:5.65pt;width:12.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" strokecolor="#2503b5"/>
                  </w:pict>
                </mc:Fallback>
              </mc:AlternateContent>
            </w:r>
          </w:p>
          <w:p w:rsidR="00D02981" w:rsidRPr="00D02981" w:rsidRDefault="00D02981" w:rsidP="00D02981">
            <w:pPr>
              <w:spacing w:line="276" w:lineRule="auto"/>
              <w:ind w:left="0" w:right="174" w:firstLine="426"/>
              <w:rPr>
                <w:sz w:val="18"/>
                <w:szCs w:val="18"/>
              </w:rPr>
            </w:pPr>
            <w:r w:rsidRPr="00D02981">
              <w:rPr>
                <w:sz w:val="18"/>
                <w:szCs w:val="18"/>
              </w:rPr>
              <w:t xml:space="preserve">         38:06:100922:7946 – кадастровый номер земельного участка;</w:t>
            </w:r>
          </w:p>
          <w:p w:rsidR="00D02981" w:rsidRPr="00D02981" w:rsidRDefault="00D02981" w:rsidP="00D02981">
            <w:pPr>
              <w:spacing w:line="276" w:lineRule="auto"/>
              <w:ind w:left="0" w:right="174" w:firstLine="426"/>
              <w:rPr>
                <w:sz w:val="18"/>
                <w:szCs w:val="18"/>
              </w:rPr>
            </w:pPr>
            <w:r w:rsidRPr="00D02981">
              <w:rPr>
                <w:sz w:val="18"/>
                <w:szCs w:val="18"/>
              </w:rPr>
              <w:t xml:space="preserve">    </w:t>
            </w:r>
            <w:r w:rsidRPr="00D02981">
              <w:rPr>
                <w:b/>
                <w:sz w:val="18"/>
                <w:szCs w:val="18"/>
              </w:rPr>
              <w:t xml:space="preserve">     </w:t>
            </w:r>
            <w:r w:rsidRPr="00D02981">
              <w:rPr>
                <w:b/>
                <w:i/>
                <w:sz w:val="18"/>
                <w:szCs w:val="18"/>
              </w:rPr>
              <w:t xml:space="preserve">38:06:100922 </w:t>
            </w:r>
            <w:r w:rsidRPr="00D02981">
              <w:rPr>
                <w:sz w:val="18"/>
                <w:szCs w:val="18"/>
              </w:rPr>
              <w:t xml:space="preserve">– кадастровый номер квартала  </w:t>
            </w:r>
          </w:p>
          <w:p w:rsidR="00D02981" w:rsidRPr="00D02981" w:rsidRDefault="00D02981" w:rsidP="00D02981">
            <w:pPr>
              <w:spacing w:line="276" w:lineRule="auto"/>
              <w:ind w:left="0" w:right="174" w:firstLine="426"/>
              <w:rPr>
                <w:sz w:val="18"/>
                <w:szCs w:val="18"/>
              </w:rPr>
            </w:pPr>
            <w:r w:rsidRPr="00D02981">
              <w:rPr>
                <w:noProof/>
                <w:sz w:val="18"/>
                <w:szCs w:val="18"/>
              </w:rPr>
              <mc:AlternateContent>
                <mc:Choice Requires="wps">
                  <w:drawing>
                    <wp:anchor distT="0" distB="0" distL="114300" distR="114300" simplePos="0" relativeHeight="251666432" behindDoc="0" locked="0" layoutInCell="1" allowOverlap="1" wp14:anchorId="6DCC77AF" wp14:editId="58186304">
                      <wp:simplePos x="0" y="0"/>
                      <wp:positionH relativeFrom="column">
                        <wp:posOffset>294640</wp:posOffset>
                      </wp:positionH>
                      <wp:positionV relativeFrom="paragraph">
                        <wp:posOffset>46990</wp:posOffset>
                      </wp:positionV>
                      <wp:extent cx="63500" cy="46355"/>
                      <wp:effectExtent l="0" t="0" r="12700" b="10795"/>
                      <wp:wrapNone/>
                      <wp:docPr id="21" name="Овал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1" o:spid="_x0000_s1026" style="position:absolute;margin-left:23.2pt;margin-top:3.7pt;width:5pt;height:3.6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NZQ7sSQCAAA6BAAADgAAAAAAAAAAAAAAAAAuAgAAZHJzL2Uyb0RvYy54bWxQ&#10;SwECLQAUAAYACAAAACEACLhZC9oAAAAGAQAADwAAAAAAAAAAAAAAAAB+BAAAZHJzL2Rvd25yZXYu&#10;eG1sUEsFBgAAAAAEAAQA8wAAAIUFAAAAAA==&#10;" fillcolor="black"/>
                  </w:pict>
                </mc:Fallback>
              </mc:AlternateContent>
            </w:r>
            <w:r w:rsidRPr="00D02981">
              <w:rPr>
                <w:sz w:val="18"/>
                <w:szCs w:val="18"/>
              </w:rPr>
              <w:t xml:space="preserve">            н</w:t>
            </w:r>
            <w:proofErr w:type="gramStart"/>
            <w:r w:rsidRPr="00D02981">
              <w:rPr>
                <w:sz w:val="18"/>
                <w:szCs w:val="18"/>
              </w:rPr>
              <w:t>1</w:t>
            </w:r>
            <w:proofErr w:type="gramEnd"/>
            <w:r w:rsidRPr="00D02981">
              <w:rPr>
                <w:sz w:val="18"/>
                <w:szCs w:val="18"/>
              </w:rPr>
              <w:t xml:space="preserve"> – поворотная точка</w:t>
            </w:r>
          </w:p>
          <w:p w:rsidR="00DF7B4C" w:rsidRDefault="00DF7B4C" w:rsidP="00D02981">
            <w:pPr>
              <w:spacing w:line="276" w:lineRule="auto"/>
              <w:ind w:left="0" w:right="174" w:firstLine="426"/>
              <w:rPr>
                <w:sz w:val="18"/>
                <w:szCs w:val="18"/>
              </w:rPr>
            </w:pPr>
            <w:bookmarkStart w:id="0" w:name="_GoBack"/>
            <w:bookmarkEnd w:id="0"/>
          </w:p>
          <w:p w:rsidR="00DF7B4C" w:rsidRDefault="00DF7B4C" w:rsidP="00D02981">
            <w:pPr>
              <w:spacing w:line="276" w:lineRule="auto"/>
              <w:ind w:left="0" w:right="174" w:firstLine="426"/>
              <w:rPr>
                <w:sz w:val="18"/>
                <w:szCs w:val="18"/>
              </w:rPr>
            </w:pPr>
          </w:p>
          <w:p w:rsidR="00D02981" w:rsidRPr="00D02981" w:rsidRDefault="00D02981" w:rsidP="00D02981">
            <w:pPr>
              <w:spacing w:line="276" w:lineRule="auto"/>
              <w:ind w:left="0" w:right="174" w:firstLine="426"/>
              <w:rPr>
                <w:sz w:val="18"/>
                <w:szCs w:val="18"/>
              </w:rPr>
            </w:pPr>
            <w:r w:rsidRPr="00D02981">
              <w:rPr>
                <w:sz w:val="18"/>
                <w:szCs w:val="18"/>
              </w:rPr>
              <w:t xml:space="preserve">Заместить Мэра по жизнеобеспечению                                                                                               Ю.Р. </w:t>
            </w:r>
            <w:proofErr w:type="spellStart"/>
            <w:r w:rsidRPr="00D02981">
              <w:rPr>
                <w:sz w:val="18"/>
                <w:szCs w:val="18"/>
              </w:rPr>
              <w:t>Витер</w:t>
            </w:r>
            <w:proofErr w:type="spellEnd"/>
          </w:p>
          <w:p w:rsidR="00D02981" w:rsidRPr="00D02981" w:rsidRDefault="00D02981" w:rsidP="00D02981">
            <w:pPr>
              <w:spacing w:line="276" w:lineRule="auto"/>
              <w:ind w:left="0" w:right="174" w:firstLine="426"/>
              <w:rPr>
                <w:sz w:val="18"/>
                <w:szCs w:val="18"/>
              </w:rPr>
            </w:pPr>
          </w:p>
          <w:p w:rsidR="00D02981" w:rsidRPr="00D02981" w:rsidRDefault="00D02981" w:rsidP="000B348A">
            <w:pPr>
              <w:spacing w:line="276" w:lineRule="auto"/>
              <w:ind w:left="0" w:right="174" w:firstLine="426"/>
              <w:rPr>
                <w:sz w:val="18"/>
                <w:szCs w:val="18"/>
              </w:rPr>
            </w:pPr>
            <w:r w:rsidRPr="00D02981">
              <w:rPr>
                <w:sz w:val="18"/>
                <w:szCs w:val="18"/>
              </w:rPr>
              <w:t xml:space="preserve">        </w:t>
            </w:r>
          </w:p>
        </w:tc>
      </w:tr>
    </w:tbl>
    <w:p w:rsidR="004726DD" w:rsidRPr="00675203" w:rsidRDefault="00D02981" w:rsidP="00D02981">
      <w:pPr>
        <w:spacing w:line="276" w:lineRule="auto"/>
        <w:ind w:left="0" w:right="174" w:firstLine="426"/>
        <w:rPr>
          <w:sz w:val="18"/>
          <w:szCs w:val="18"/>
        </w:rPr>
      </w:pPr>
      <w:r w:rsidRPr="00D02981">
        <w:rPr>
          <w:sz w:val="18"/>
          <w:szCs w:val="18"/>
        </w:rPr>
        <w:t xml:space="preserve">           </w:t>
      </w:r>
    </w:p>
    <w:sectPr w:rsidR="004726DD" w:rsidRPr="00675203" w:rsidSect="00EF0DDE">
      <w:headerReference w:type="default" r:id="rId15"/>
      <w:footerReference w:type="default" r:id="rId16"/>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C20" w:rsidRDefault="00B74C20" w:rsidP="00BD744E">
      <w:r>
        <w:separator/>
      </w:r>
    </w:p>
    <w:p w:rsidR="00B74C20" w:rsidRDefault="00B74C20"/>
  </w:endnote>
  <w:endnote w:type="continuationSeparator" w:id="0">
    <w:p w:rsidR="00B74C20" w:rsidRDefault="00B74C20" w:rsidP="00BD744E">
      <w:r>
        <w:continuationSeparator/>
      </w:r>
    </w:p>
    <w:p w:rsidR="00B74C20" w:rsidRDefault="00B74C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Bitstream Vera Sans">
    <w:altName w:val="Arial Unicode MS"/>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Content>
      <w:p w:rsidR="00DB3D61" w:rsidRDefault="00DB3D61">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800250">
          <w:rPr>
            <w:noProof/>
            <w:sz w:val="18"/>
            <w:szCs w:val="18"/>
          </w:rPr>
          <w:t>21</w:t>
        </w:r>
        <w:r w:rsidRPr="00734204">
          <w:rPr>
            <w:sz w:val="18"/>
            <w:szCs w:val="18"/>
          </w:rPr>
          <w:fldChar w:fldCharType="end"/>
        </w:r>
      </w:p>
    </w:sdtContent>
  </w:sdt>
  <w:p w:rsidR="00DB3D61" w:rsidRDefault="00DB3D61">
    <w:pPr>
      <w:pStyle w:val="afd"/>
    </w:pPr>
  </w:p>
  <w:p w:rsidR="00DB3D61" w:rsidRDefault="00DB3D6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C20" w:rsidRDefault="00B74C20" w:rsidP="00BD744E">
      <w:r>
        <w:separator/>
      </w:r>
    </w:p>
    <w:p w:rsidR="00B74C20" w:rsidRDefault="00B74C20"/>
  </w:footnote>
  <w:footnote w:type="continuationSeparator" w:id="0">
    <w:p w:rsidR="00B74C20" w:rsidRDefault="00B74C20" w:rsidP="00BD744E">
      <w:r>
        <w:continuationSeparator/>
      </w:r>
    </w:p>
    <w:p w:rsidR="00B74C20" w:rsidRDefault="00B74C2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61" w:rsidRDefault="00DB3D61">
    <w:pPr>
      <w:pStyle w:val="af7"/>
      <w:spacing w:line="14" w:lineRule="auto"/>
      <w:rPr>
        <w:sz w:val="2"/>
      </w:rPr>
    </w:pPr>
  </w:p>
  <w:p w:rsidR="00DB3D61" w:rsidRDefault="00DB3D6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9">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2">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3">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66D58F2"/>
    <w:multiLevelType w:val="hybridMultilevel"/>
    <w:tmpl w:val="29D2AAC4"/>
    <w:lvl w:ilvl="0" w:tplc="5A1E9810">
      <w:start w:val="1"/>
      <w:numFmt w:val="decimal"/>
      <w:lvlText w:val="%1)"/>
      <w:lvlJc w:val="left"/>
      <w:pPr>
        <w:tabs>
          <w:tab w:val="num" w:pos="2029"/>
        </w:tabs>
        <w:ind w:left="2029" w:hanging="132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3">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4">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27">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8">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30">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3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3">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5">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6">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7">
    <w:nsid w:val="6524735A"/>
    <w:multiLevelType w:val="multilevel"/>
    <w:tmpl w:val="50DC93DA"/>
    <w:lvl w:ilvl="0">
      <w:start w:val="1"/>
      <w:numFmt w:val="decimal"/>
      <w:lvlText w:val="%1."/>
      <w:lvlJc w:val="left"/>
      <w:pPr>
        <w:ind w:left="936" w:hanging="360"/>
      </w:pPr>
    </w:lvl>
    <w:lvl w:ilvl="1">
      <w:start w:val="1"/>
      <w:numFmt w:val="decimal"/>
      <w:isLgl/>
      <w:lvlText w:val="%1.%2."/>
      <w:lvlJc w:val="left"/>
      <w:pPr>
        <w:ind w:left="1296" w:hanging="720"/>
      </w:pPr>
    </w:lvl>
    <w:lvl w:ilvl="2">
      <w:start w:val="1"/>
      <w:numFmt w:val="decimal"/>
      <w:isLgl/>
      <w:lvlText w:val="%1.%2.%3."/>
      <w:lvlJc w:val="left"/>
      <w:pPr>
        <w:ind w:left="1296" w:hanging="720"/>
      </w:pPr>
    </w:lvl>
    <w:lvl w:ilvl="3">
      <w:start w:val="1"/>
      <w:numFmt w:val="decimal"/>
      <w:isLgl/>
      <w:lvlText w:val="%1.%2.%3.%4."/>
      <w:lvlJc w:val="left"/>
      <w:pPr>
        <w:ind w:left="1656" w:hanging="1080"/>
      </w:pPr>
    </w:lvl>
    <w:lvl w:ilvl="4">
      <w:start w:val="1"/>
      <w:numFmt w:val="decimal"/>
      <w:isLgl/>
      <w:lvlText w:val="%1.%2.%3.%4.%5."/>
      <w:lvlJc w:val="left"/>
      <w:pPr>
        <w:ind w:left="1656" w:hanging="1080"/>
      </w:pPr>
    </w:lvl>
    <w:lvl w:ilvl="5">
      <w:start w:val="1"/>
      <w:numFmt w:val="decimal"/>
      <w:isLgl/>
      <w:lvlText w:val="%1.%2.%3.%4.%5.%6."/>
      <w:lvlJc w:val="left"/>
      <w:pPr>
        <w:ind w:left="2016" w:hanging="1440"/>
      </w:pPr>
    </w:lvl>
    <w:lvl w:ilvl="6">
      <w:start w:val="1"/>
      <w:numFmt w:val="decimal"/>
      <w:isLgl/>
      <w:lvlText w:val="%1.%2.%3.%4.%5.%6.%7."/>
      <w:lvlJc w:val="left"/>
      <w:pPr>
        <w:ind w:left="2376" w:hanging="1800"/>
      </w:pPr>
    </w:lvl>
    <w:lvl w:ilvl="7">
      <w:start w:val="1"/>
      <w:numFmt w:val="decimal"/>
      <w:isLgl/>
      <w:lvlText w:val="%1.%2.%3.%4.%5.%6.%7.%8."/>
      <w:lvlJc w:val="left"/>
      <w:pPr>
        <w:ind w:left="2376" w:hanging="1800"/>
      </w:pPr>
    </w:lvl>
    <w:lvl w:ilvl="8">
      <w:start w:val="1"/>
      <w:numFmt w:val="decimal"/>
      <w:isLgl/>
      <w:lvlText w:val="%1.%2.%3.%4.%5.%6.%7.%8.%9."/>
      <w:lvlJc w:val="left"/>
      <w:pPr>
        <w:ind w:left="2736" w:hanging="2160"/>
      </w:pPr>
    </w:lvl>
  </w:abstractNum>
  <w:abstractNum w:abstractNumId="38">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39">
    <w:nsid w:val="7F2E58B3"/>
    <w:multiLevelType w:val="multilevel"/>
    <w:tmpl w:val="022A569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40">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19"/>
  </w:num>
  <w:num w:numId="7">
    <w:abstractNumId w:val="6"/>
  </w:num>
  <w:num w:numId="8">
    <w:abstractNumId w:val="25"/>
  </w:num>
  <w:num w:numId="9">
    <w:abstractNumId w:val="34"/>
  </w:num>
  <w:num w:numId="10">
    <w:abstractNumId w:val="27"/>
  </w:num>
  <w:num w:numId="11">
    <w:abstractNumId w:val="38"/>
  </w:num>
  <w:num w:numId="12">
    <w:abstractNumId w:val="11"/>
  </w:num>
  <w:num w:numId="13">
    <w:abstractNumId w:val="12"/>
  </w:num>
  <w:num w:numId="14">
    <w:abstractNumId w:val="8"/>
  </w:num>
  <w:num w:numId="15">
    <w:abstractNumId w:val="35"/>
  </w:num>
  <w:num w:numId="16">
    <w:abstractNumId w:val="32"/>
  </w:num>
  <w:num w:numId="17">
    <w:abstractNumId w:val="40"/>
  </w:num>
  <w:num w:numId="18">
    <w:abstractNumId w:val="26"/>
  </w:num>
  <w:num w:numId="19">
    <w:abstractNumId w:val="29"/>
  </w:num>
  <w:num w:numId="20">
    <w:abstractNumId w:val="23"/>
  </w:num>
  <w:num w:numId="21">
    <w:abstractNumId w:val="15"/>
  </w:num>
  <w:num w:numId="22">
    <w:abstractNumId w:val="33"/>
  </w:num>
  <w:num w:numId="23">
    <w:abstractNumId w:val="31"/>
  </w:num>
  <w:num w:numId="24">
    <w:abstractNumId w:val="36"/>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4"/>
  </w:num>
  <w:num w:numId="28">
    <w:abstractNumId w:val="9"/>
  </w:num>
  <w:num w:numId="29">
    <w:abstractNumId w:val="21"/>
  </w:num>
  <w:num w:numId="30">
    <w:abstractNumId w:val="24"/>
  </w:num>
  <w:num w:numId="31">
    <w:abstractNumId w:val="28"/>
  </w:num>
  <w:num w:numId="32">
    <w:abstractNumId w:val="20"/>
  </w:num>
  <w:num w:numId="33">
    <w:abstractNumId w:val="30"/>
  </w:num>
  <w:num w:numId="34">
    <w:abstractNumId w:val="7"/>
  </w:num>
  <w:num w:numId="3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C3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30F"/>
    <w:rsid w:val="00041475"/>
    <w:rsid w:val="000416F7"/>
    <w:rsid w:val="000418E7"/>
    <w:rsid w:val="0004194B"/>
    <w:rsid w:val="000423FD"/>
    <w:rsid w:val="00042AA9"/>
    <w:rsid w:val="00042BD2"/>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E54"/>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46CD"/>
    <w:rsid w:val="0006530B"/>
    <w:rsid w:val="00065707"/>
    <w:rsid w:val="00065EBA"/>
    <w:rsid w:val="00066500"/>
    <w:rsid w:val="0006684D"/>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6BCA"/>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4A6"/>
    <w:rsid w:val="0009765B"/>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6D32"/>
    <w:rsid w:val="000A70F2"/>
    <w:rsid w:val="000A791C"/>
    <w:rsid w:val="000A7E85"/>
    <w:rsid w:val="000B0381"/>
    <w:rsid w:val="000B04FC"/>
    <w:rsid w:val="000B0501"/>
    <w:rsid w:val="000B0B04"/>
    <w:rsid w:val="000B0CCB"/>
    <w:rsid w:val="000B0FC1"/>
    <w:rsid w:val="000B10D6"/>
    <w:rsid w:val="000B11DB"/>
    <w:rsid w:val="000B121F"/>
    <w:rsid w:val="000B210C"/>
    <w:rsid w:val="000B2270"/>
    <w:rsid w:val="000B264B"/>
    <w:rsid w:val="000B267C"/>
    <w:rsid w:val="000B2A11"/>
    <w:rsid w:val="000B324E"/>
    <w:rsid w:val="000B348A"/>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4F24"/>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3DB2"/>
    <w:rsid w:val="0010509D"/>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552"/>
    <w:rsid w:val="00126BCA"/>
    <w:rsid w:val="00126C60"/>
    <w:rsid w:val="0012705B"/>
    <w:rsid w:val="00127181"/>
    <w:rsid w:val="00127650"/>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43A"/>
    <w:rsid w:val="001574E8"/>
    <w:rsid w:val="00157879"/>
    <w:rsid w:val="00157FD3"/>
    <w:rsid w:val="00160967"/>
    <w:rsid w:val="00160B56"/>
    <w:rsid w:val="00160CF6"/>
    <w:rsid w:val="00160FFE"/>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1791"/>
    <w:rsid w:val="0017214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B7D4C"/>
    <w:rsid w:val="001C0B46"/>
    <w:rsid w:val="001C0B7E"/>
    <w:rsid w:val="001C0DBF"/>
    <w:rsid w:val="001C1E24"/>
    <w:rsid w:val="001C2000"/>
    <w:rsid w:val="001C278C"/>
    <w:rsid w:val="001C2DE3"/>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472"/>
    <w:rsid w:val="001D3E0A"/>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1C"/>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3B3"/>
    <w:rsid w:val="00212C34"/>
    <w:rsid w:val="002134B6"/>
    <w:rsid w:val="00213520"/>
    <w:rsid w:val="00213BFB"/>
    <w:rsid w:val="00214983"/>
    <w:rsid w:val="002149A7"/>
    <w:rsid w:val="00214B14"/>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2F24"/>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3D3F"/>
    <w:rsid w:val="002F4214"/>
    <w:rsid w:val="002F44E6"/>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A2E"/>
    <w:rsid w:val="00320033"/>
    <w:rsid w:val="003202AF"/>
    <w:rsid w:val="0032074A"/>
    <w:rsid w:val="003215EF"/>
    <w:rsid w:val="00321DC3"/>
    <w:rsid w:val="00322287"/>
    <w:rsid w:val="003229A0"/>
    <w:rsid w:val="00322AE8"/>
    <w:rsid w:val="00322DFD"/>
    <w:rsid w:val="00323BC2"/>
    <w:rsid w:val="0032441A"/>
    <w:rsid w:val="00324530"/>
    <w:rsid w:val="0032487C"/>
    <w:rsid w:val="00324D29"/>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5D3"/>
    <w:rsid w:val="003416A0"/>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972"/>
    <w:rsid w:val="00363A54"/>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3B7"/>
    <w:rsid w:val="003A7888"/>
    <w:rsid w:val="003B00D2"/>
    <w:rsid w:val="003B0848"/>
    <w:rsid w:val="003B0C0C"/>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A9D"/>
    <w:rsid w:val="003C1B3C"/>
    <w:rsid w:val="003C1BF9"/>
    <w:rsid w:val="003C264E"/>
    <w:rsid w:val="003C33FE"/>
    <w:rsid w:val="003C3D7D"/>
    <w:rsid w:val="003C4AF0"/>
    <w:rsid w:val="003C580A"/>
    <w:rsid w:val="003C63BD"/>
    <w:rsid w:val="003C6529"/>
    <w:rsid w:val="003C6EC9"/>
    <w:rsid w:val="003C6F52"/>
    <w:rsid w:val="003C7454"/>
    <w:rsid w:val="003C7751"/>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0F7"/>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283"/>
    <w:rsid w:val="003E3638"/>
    <w:rsid w:val="003E3642"/>
    <w:rsid w:val="003E3C3F"/>
    <w:rsid w:val="003E3CD7"/>
    <w:rsid w:val="003E4116"/>
    <w:rsid w:val="003E52C4"/>
    <w:rsid w:val="003E5684"/>
    <w:rsid w:val="003E593C"/>
    <w:rsid w:val="003E5B8B"/>
    <w:rsid w:val="003E5F79"/>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65D"/>
    <w:rsid w:val="00410884"/>
    <w:rsid w:val="00410DAB"/>
    <w:rsid w:val="0041116C"/>
    <w:rsid w:val="004111CC"/>
    <w:rsid w:val="004114AA"/>
    <w:rsid w:val="00411514"/>
    <w:rsid w:val="00411B40"/>
    <w:rsid w:val="004122D0"/>
    <w:rsid w:val="00412832"/>
    <w:rsid w:val="00413002"/>
    <w:rsid w:val="00413D1D"/>
    <w:rsid w:val="00413E5C"/>
    <w:rsid w:val="004140C4"/>
    <w:rsid w:val="00414931"/>
    <w:rsid w:val="0041505B"/>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BF"/>
    <w:rsid w:val="00443732"/>
    <w:rsid w:val="00443E1B"/>
    <w:rsid w:val="0044405C"/>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89F"/>
    <w:rsid w:val="00456E29"/>
    <w:rsid w:val="00457AD5"/>
    <w:rsid w:val="00457CEA"/>
    <w:rsid w:val="00457DD6"/>
    <w:rsid w:val="00457DE0"/>
    <w:rsid w:val="004604D9"/>
    <w:rsid w:val="00460E83"/>
    <w:rsid w:val="00460EC9"/>
    <w:rsid w:val="00460F3E"/>
    <w:rsid w:val="00461ADE"/>
    <w:rsid w:val="00461DDC"/>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6DD"/>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7774A"/>
    <w:rsid w:val="00480CFB"/>
    <w:rsid w:val="00481272"/>
    <w:rsid w:val="00481C2D"/>
    <w:rsid w:val="00482255"/>
    <w:rsid w:val="00482365"/>
    <w:rsid w:val="00482690"/>
    <w:rsid w:val="004833FF"/>
    <w:rsid w:val="00483605"/>
    <w:rsid w:val="0048380F"/>
    <w:rsid w:val="0048397A"/>
    <w:rsid w:val="00484270"/>
    <w:rsid w:val="004847F5"/>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2E2"/>
    <w:rsid w:val="004A06D6"/>
    <w:rsid w:val="004A08AC"/>
    <w:rsid w:val="004A09CE"/>
    <w:rsid w:val="004A09FD"/>
    <w:rsid w:val="004A1AEF"/>
    <w:rsid w:val="004A1F11"/>
    <w:rsid w:val="004A1F38"/>
    <w:rsid w:val="004A2051"/>
    <w:rsid w:val="004A2670"/>
    <w:rsid w:val="004A2D61"/>
    <w:rsid w:val="004A2DCB"/>
    <w:rsid w:val="004A2DE0"/>
    <w:rsid w:val="004A2DE2"/>
    <w:rsid w:val="004A3D06"/>
    <w:rsid w:val="004A46A9"/>
    <w:rsid w:val="004A4781"/>
    <w:rsid w:val="004A52C2"/>
    <w:rsid w:val="004A54E3"/>
    <w:rsid w:val="004A644C"/>
    <w:rsid w:val="004A73DF"/>
    <w:rsid w:val="004B011E"/>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2FD"/>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321E"/>
    <w:rsid w:val="005040FE"/>
    <w:rsid w:val="0050463F"/>
    <w:rsid w:val="00504B48"/>
    <w:rsid w:val="00505473"/>
    <w:rsid w:val="005055A8"/>
    <w:rsid w:val="005063AD"/>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5BB"/>
    <w:rsid w:val="00521845"/>
    <w:rsid w:val="00521C20"/>
    <w:rsid w:val="00521C34"/>
    <w:rsid w:val="00522A6A"/>
    <w:rsid w:val="0052308E"/>
    <w:rsid w:val="0052380F"/>
    <w:rsid w:val="005238F1"/>
    <w:rsid w:val="00523C35"/>
    <w:rsid w:val="00523DD0"/>
    <w:rsid w:val="00523F80"/>
    <w:rsid w:val="00524487"/>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6F8A"/>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B2"/>
    <w:rsid w:val="00564F6D"/>
    <w:rsid w:val="005655AE"/>
    <w:rsid w:val="00565C51"/>
    <w:rsid w:val="00565CD7"/>
    <w:rsid w:val="005661A9"/>
    <w:rsid w:val="005664A6"/>
    <w:rsid w:val="005669D8"/>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31E"/>
    <w:rsid w:val="0058399C"/>
    <w:rsid w:val="005842F1"/>
    <w:rsid w:val="00584878"/>
    <w:rsid w:val="00586383"/>
    <w:rsid w:val="00586617"/>
    <w:rsid w:val="00586845"/>
    <w:rsid w:val="00586CF4"/>
    <w:rsid w:val="00586E65"/>
    <w:rsid w:val="00586EEB"/>
    <w:rsid w:val="0058712B"/>
    <w:rsid w:val="00587646"/>
    <w:rsid w:val="00590241"/>
    <w:rsid w:val="00590DFD"/>
    <w:rsid w:val="005917D0"/>
    <w:rsid w:val="00591B0F"/>
    <w:rsid w:val="00591D1C"/>
    <w:rsid w:val="0059259B"/>
    <w:rsid w:val="0059344A"/>
    <w:rsid w:val="00593734"/>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9D"/>
    <w:rsid w:val="005B0CA1"/>
    <w:rsid w:val="005B19EF"/>
    <w:rsid w:val="005B1ADB"/>
    <w:rsid w:val="005B1B47"/>
    <w:rsid w:val="005B1C13"/>
    <w:rsid w:val="005B222B"/>
    <w:rsid w:val="005B24A5"/>
    <w:rsid w:val="005B2570"/>
    <w:rsid w:val="005B2AB5"/>
    <w:rsid w:val="005B2E00"/>
    <w:rsid w:val="005B2E88"/>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B36"/>
    <w:rsid w:val="005F5F50"/>
    <w:rsid w:val="005F67FC"/>
    <w:rsid w:val="005F69A2"/>
    <w:rsid w:val="005F7697"/>
    <w:rsid w:val="005F7DDC"/>
    <w:rsid w:val="00600126"/>
    <w:rsid w:val="00600191"/>
    <w:rsid w:val="006001E8"/>
    <w:rsid w:val="00600899"/>
    <w:rsid w:val="006009B1"/>
    <w:rsid w:val="00600AE9"/>
    <w:rsid w:val="006011E9"/>
    <w:rsid w:val="00601FD5"/>
    <w:rsid w:val="00602222"/>
    <w:rsid w:val="0060268C"/>
    <w:rsid w:val="00602887"/>
    <w:rsid w:val="00602F93"/>
    <w:rsid w:val="006031D0"/>
    <w:rsid w:val="006034BF"/>
    <w:rsid w:val="00603ADD"/>
    <w:rsid w:val="00603DF1"/>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748"/>
    <w:rsid w:val="00665D70"/>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9E5"/>
    <w:rsid w:val="00674B40"/>
    <w:rsid w:val="00674D10"/>
    <w:rsid w:val="00674F6D"/>
    <w:rsid w:val="00675203"/>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4E30"/>
    <w:rsid w:val="006A6050"/>
    <w:rsid w:val="006A60CA"/>
    <w:rsid w:val="006A7377"/>
    <w:rsid w:val="006A769C"/>
    <w:rsid w:val="006A7E2A"/>
    <w:rsid w:val="006B090B"/>
    <w:rsid w:val="006B17D3"/>
    <w:rsid w:val="006B1B3F"/>
    <w:rsid w:val="006B1E81"/>
    <w:rsid w:val="006B2324"/>
    <w:rsid w:val="006B2FB6"/>
    <w:rsid w:val="006B30CB"/>
    <w:rsid w:val="006B32DC"/>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CF2"/>
    <w:rsid w:val="006D5FBC"/>
    <w:rsid w:val="006D610F"/>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25A"/>
    <w:rsid w:val="006E7330"/>
    <w:rsid w:val="006F027D"/>
    <w:rsid w:val="006F0798"/>
    <w:rsid w:val="006F0FF9"/>
    <w:rsid w:val="006F1204"/>
    <w:rsid w:val="006F1526"/>
    <w:rsid w:val="006F182B"/>
    <w:rsid w:val="006F1A03"/>
    <w:rsid w:val="006F2093"/>
    <w:rsid w:val="006F2334"/>
    <w:rsid w:val="006F2496"/>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1A"/>
    <w:rsid w:val="007461B4"/>
    <w:rsid w:val="007464BA"/>
    <w:rsid w:val="00746E56"/>
    <w:rsid w:val="0074706C"/>
    <w:rsid w:val="00747535"/>
    <w:rsid w:val="0074763B"/>
    <w:rsid w:val="00750219"/>
    <w:rsid w:val="00750C05"/>
    <w:rsid w:val="0075139A"/>
    <w:rsid w:val="0075172E"/>
    <w:rsid w:val="00751CA7"/>
    <w:rsid w:val="0075207A"/>
    <w:rsid w:val="00752B5A"/>
    <w:rsid w:val="00752CBC"/>
    <w:rsid w:val="00752F3C"/>
    <w:rsid w:val="0075322D"/>
    <w:rsid w:val="00753F66"/>
    <w:rsid w:val="00753FAA"/>
    <w:rsid w:val="007547A0"/>
    <w:rsid w:val="00754A63"/>
    <w:rsid w:val="00755347"/>
    <w:rsid w:val="0075591A"/>
    <w:rsid w:val="00755EAD"/>
    <w:rsid w:val="00755F84"/>
    <w:rsid w:val="00756119"/>
    <w:rsid w:val="00756392"/>
    <w:rsid w:val="00756588"/>
    <w:rsid w:val="0075678F"/>
    <w:rsid w:val="00756FFB"/>
    <w:rsid w:val="00757961"/>
    <w:rsid w:val="00757C3E"/>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DA2"/>
    <w:rsid w:val="00771F1E"/>
    <w:rsid w:val="00771F5B"/>
    <w:rsid w:val="00772D81"/>
    <w:rsid w:val="00772FD5"/>
    <w:rsid w:val="0077337B"/>
    <w:rsid w:val="007733D2"/>
    <w:rsid w:val="00775369"/>
    <w:rsid w:val="00775DF9"/>
    <w:rsid w:val="00777526"/>
    <w:rsid w:val="0077756B"/>
    <w:rsid w:val="0077782A"/>
    <w:rsid w:val="00780199"/>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97F81"/>
    <w:rsid w:val="007A0338"/>
    <w:rsid w:val="007A04CB"/>
    <w:rsid w:val="007A09DC"/>
    <w:rsid w:val="007A1674"/>
    <w:rsid w:val="007A1971"/>
    <w:rsid w:val="007A19D8"/>
    <w:rsid w:val="007A1F23"/>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B7F73"/>
    <w:rsid w:val="007C0454"/>
    <w:rsid w:val="007C0CE4"/>
    <w:rsid w:val="007C0EC8"/>
    <w:rsid w:val="007C2737"/>
    <w:rsid w:val="007C3A22"/>
    <w:rsid w:val="007C3BA5"/>
    <w:rsid w:val="007C3C2D"/>
    <w:rsid w:val="007C41D7"/>
    <w:rsid w:val="007C672A"/>
    <w:rsid w:val="007C6902"/>
    <w:rsid w:val="007C77F1"/>
    <w:rsid w:val="007C78E2"/>
    <w:rsid w:val="007C7B08"/>
    <w:rsid w:val="007C7F33"/>
    <w:rsid w:val="007D134A"/>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0AA"/>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250"/>
    <w:rsid w:val="008007A3"/>
    <w:rsid w:val="00800CA9"/>
    <w:rsid w:val="00800E88"/>
    <w:rsid w:val="00801080"/>
    <w:rsid w:val="00801120"/>
    <w:rsid w:val="0080122B"/>
    <w:rsid w:val="0080136A"/>
    <w:rsid w:val="008014C1"/>
    <w:rsid w:val="008024A5"/>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B4"/>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11F7"/>
    <w:rsid w:val="008422DB"/>
    <w:rsid w:val="008424A0"/>
    <w:rsid w:val="008424C4"/>
    <w:rsid w:val="0084280D"/>
    <w:rsid w:val="00842E56"/>
    <w:rsid w:val="00843625"/>
    <w:rsid w:val="00843B03"/>
    <w:rsid w:val="00843B64"/>
    <w:rsid w:val="00843D89"/>
    <w:rsid w:val="00843DA1"/>
    <w:rsid w:val="00844714"/>
    <w:rsid w:val="008449E4"/>
    <w:rsid w:val="00844CC8"/>
    <w:rsid w:val="0084508A"/>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30D"/>
    <w:rsid w:val="00860BE3"/>
    <w:rsid w:val="00860C79"/>
    <w:rsid w:val="00861A05"/>
    <w:rsid w:val="00861C0B"/>
    <w:rsid w:val="008625AE"/>
    <w:rsid w:val="00862961"/>
    <w:rsid w:val="008634C8"/>
    <w:rsid w:val="00863629"/>
    <w:rsid w:val="00864838"/>
    <w:rsid w:val="00864B38"/>
    <w:rsid w:val="00865124"/>
    <w:rsid w:val="00865AB8"/>
    <w:rsid w:val="0086631A"/>
    <w:rsid w:val="008665F3"/>
    <w:rsid w:val="00867227"/>
    <w:rsid w:val="008674D0"/>
    <w:rsid w:val="0086780B"/>
    <w:rsid w:val="008700FA"/>
    <w:rsid w:val="00870167"/>
    <w:rsid w:val="00870267"/>
    <w:rsid w:val="00870514"/>
    <w:rsid w:val="00870618"/>
    <w:rsid w:val="00870B87"/>
    <w:rsid w:val="008711EE"/>
    <w:rsid w:val="00871401"/>
    <w:rsid w:val="00871AEF"/>
    <w:rsid w:val="00872186"/>
    <w:rsid w:val="008728AB"/>
    <w:rsid w:val="008732E7"/>
    <w:rsid w:val="008737AE"/>
    <w:rsid w:val="00874275"/>
    <w:rsid w:val="0087505D"/>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EDF"/>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2C41"/>
    <w:rsid w:val="008C319E"/>
    <w:rsid w:val="008C3D24"/>
    <w:rsid w:val="008C4128"/>
    <w:rsid w:val="008C4E89"/>
    <w:rsid w:val="008C51F0"/>
    <w:rsid w:val="008C55C3"/>
    <w:rsid w:val="008C5866"/>
    <w:rsid w:val="008C61B4"/>
    <w:rsid w:val="008C670D"/>
    <w:rsid w:val="008C6A77"/>
    <w:rsid w:val="008C72FF"/>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5A4"/>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960"/>
    <w:rsid w:val="00905C60"/>
    <w:rsid w:val="00906E8E"/>
    <w:rsid w:val="0090703E"/>
    <w:rsid w:val="009073CB"/>
    <w:rsid w:val="00907A38"/>
    <w:rsid w:val="00907AA9"/>
    <w:rsid w:val="0091061E"/>
    <w:rsid w:val="009120D5"/>
    <w:rsid w:val="0091272E"/>
    <w:rsid w:val="00913099"/>
    <w:rsid w:val="00913B62"/>
    <w:rsid w:val="00913E28"/>
    <w:rsid w:val="009149B0"/>
    <w:rsid w:val="00914BC5"/>
    <w:rsid w:val="00914D0B"/>
    <w:rsid w:val="00914D13"/>
    <w:rsid w:val="00915944"/>
    <w:rsid w:val="00916181"/>
    <w:rsid w:val="009162F7"/>
    <w:rsid w:val="0091660B"/>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0EF"/>
    <w:rsid w:val="0092572A"/>
    <w:rsid w:val="00925802"/>
    <w:rsid w:val="00925CCD"/>
    <w:rsid w:val="00925F3F"/>
    <w:rsid w:val="00925F93"/>
    <w:rsid w:val="009261A6"/>
    <w:rsid w:val="00926365"/>
    <w:rsid w:val="009266AA"/>
    <w:rsid w:val="00926F5F"/>
    <w:rsid w:val="009274E1"/>
    <w:rsid w:val="00927500"/>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5F23"/>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4EA0"/>
    <w:rsid w:val="0095518C"/>
    <w:rsid w:val="00955AC9"/>
    <w:rsid w:val="00955C67"/>
    <w:rsid w:val="00955D98"/>
    <w:rsid w:val="00955E55"/>
    <w:rsid w:val="00955F0A"/>
    <w:rsid w:val="009560A5"/>
    <w:rsid w:val="00956CF8"/>
    <w:rsid w:val="00957314"/>
    <w:rsid w:val="009575FA"/>
    <w:rsid w:val="00957D45"/>
    <w:rsid w:val="00960FBC"/>
    <w:rsid w:val="009610C8"/>
    <w:rsid w:val="009612D4"/>
    <w:rsid w:val="009615F0"/>
    <w:rsid w:val="009617D9"/>
    <w:rsid w:val="00961CB8"/>
    <w:rsid w:val="00961EF6"/>
    <w:rsid w:val="00963718"/>
    <w:rsid w:val="00963C75"/>
    <w:rsid w:val="00963E35"/>
    <w:rsid w:val="00964432"/>
    <w:rsid w:val="00964776"/>
    <w:rsid w:val="00964AFF"/>
    <w:rsid w:val="00965084"/>
    <w:rsid w:val="0096509F"/>
    <w:rsid w:val="00965439"/>
    <w:rsid w:val="009664B2"/>
    <w:rsid w:val="009667B9"/>
    <w:rsid w:val="00966CF6"/>
    <w:rsid w:val="00967069"/>
    <w:rsid w:val="00967320"/>
    <w:rsid w:val="00970217"/>
    <w:rsid w:val="00970267"/>
    <w:rsid w:val="009705CB"/>
    <w:rsid w:val="00970BF4"/>
    <w:rsid w:val="00971898"/>
    <w:rsid w:val="009718FC"/>
    <w:rsid w:val="0097231C"/>
    <w:rsid w:val="0097334D"/>
    <w:rsid w:val="00973428"/>
    <w:rsid w:val="00973839"/>
    <w:rsid w:val="009739A7"/>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59C0"/>
    <w:rsid w:val="00996C46"/>
    <w:rsid w:val="00996EBB"/>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5B5"/>
    <w:rsid w:val="009B0B96"/>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DC5"/>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0E"/>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3CE"/>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74B"/>
    <w:rsid w:val="00A52B7C"/>
    <w:rsid w:val="00A52F57"/>
    <w:rsid w:val="00A530F1"/>
    <w:rsid w:val="00A5325B"/>
    <w:rsid w:val="00A53AB2"/>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20D2"/>
    <w:rsid w:val="00A62159"/>
    <w:rsid w:val="00A62339"/>
    <w:rsid w:val="00A62360"/>
    <w:rsid w:val="00A625FD"/>
    <w:rsid w:val="00A627EF"/>
    <w:rsid w:val="00A6299B"/>
    <w:rsid w:val="00A62F7E"/>
    <w:rsid w:val="00A636D6"/>
    <w:rsid w:val="00A636FD"/>
    <w:rsid w:val="00A63717"/>
    <w:rsid w:val="00A64868"/>
    <w:rsid w:val="00A64DED"/>
    <w:rsid w:val="00A65302"/>
    <w:rsid w:val="00A65659"/>
    <w:rsid w:val="00A65E22"/>
    <w:rsid w:val="00A65FBA"/>
    <w:rsid w:val="00A660A0"/>
    <w:rsid w:val="00A662F6"/>
    <w:rsid w:val="00A6653F"/>
    <w:rsid w:val="00A665AD"/>
    <w:rsid w:val="00A67743"/>
    <w:rsid w:val="00A7008D"/>
    <w:rsid w:val="00A701B0"/>
    <w:rsid w:val="00A7089E"/>
    <w:rsid w:val="00A71C1A"/>
    <w:rsid w:val="00A73158"/>
    <w:rsid w:val="00A731A6"/>
    <w:rsid w:val="00A73287"/>
    <w:rsid w:val="00A734B0"/>
    <w:rsid w:val="00A73D25"/>
    <w:rsid w:val="00A73E4B"/>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4B"/>
    <w:rsid w:val="00A925AB"/>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37F"/>
    <w:rsid w:val="00A96423"/>
    <w:rsid w:val="00A97078"/>
    <w:rsid w:val="00AA000F"/>
    <w:rsid w:val="00AA0E28"/>
    <w:rsid w:val="00AA160A"/>
    <w:rsid w:val="00AA194C"/>
    <w:rsid w:val="00AA1F81"/>
    <w:rsid w:val="00AA2876"/>
    <w:rsid w:val="00AA2BD2"/>
    <w:rsid w:val="00AA3088"/>
    <w:rsid w:val="00AA315E"/>
    <w:rsid w:val="00AA3B83"/>
    <w:rsid w:val="00AA3DBE"/>
    <w:rsid w:val="00AA47A7"/>
    <w:rsid w:val="00AA49E2"/>
    <w:rsid w:val="00AA4C1E"/>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57E"/>
    <w:rsid w:val="00AB27D2"/>
    <w:rsid w:val="00AB2823"/>
    <w:rsid w:val="00AB36AB"/>
    <w:rsid w:val="00AB427E"/>
    <w:rsid w:val="00AB42C7"/>
    <w:rsid w:val="00AB43A0"/>
    <w:rsid w:val="00AB4BF2"/>
    <w:rsid w:val="00AB4DFB"/>
    <w:rsid w:val="00AB5180"/>
    <w:rsid w:val="00AB5417"/>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DF2"/>
    <w:rsid w:val="00AD6ED7"/>
    <w:rsid w:val="00AD793D"/>
    <w:rsid w:val="00AD7C46"/>
    <w:rsid w:val="00AD7F21"/>
    <w:rsid w:val="00AE0771"/>
    <w:rsid w:val="00AE0F31"/>
    <w:rsid w:val="00AE1233"/>
    <w:rsid w:val="00AE13AA"/>
    <w:rsid w:val="00AE15D7"/>
    <w:rsid w:val="00AE2386"/>
    <w:rsid w:val="00AE277C"/>
    <w:rsid w:val="00AE27D2"/>
    <w:rsid w:val="00AE2CB4"/>
    <w:rsid w:val="00AE2D96"/>
    <w:rsid w:val="00AE3446"/>
    <w:rsid w:val="00AE37E1"/>
    <w:rsid w:val="00AE3FA3"/>
    <w:rsid w:val="00AE40B5"/>
    <w:rsid w:val="00AE4282"/>
    <w:rsid w:val="00AE42CA"/>
    <w:rsid w:val="00AE4DD3"/>
    <w:rsid w:val="00AE563B"/>
    <w:rsid w:val="00AE579A"/>
    <w:rsid w:val="00AE6BE0"/>
    <w:rsid w:val="00AE70D5"/>
    <w:rsid w:val="00AE73CA"/>
    <w:rsid w:val="00AE7A97"/>
    <w:rsid w:val="00AE7BC5"/>
    <w:rsid w:val="00AE7D70"/>
    <w:rsid w:val="00AE7E83"/>
    <w:rsid w:val="00AF02AD"/>
    <w:rsid w:val="00AF05A4"/>
    <w:rsid w:val="00AF0825"/>
    <w:rsid w:val="00AF085E"/>
    <w:rsid w:val="00AF12EC"/>
    <w:rsid w:val="00AF171F"/>
    <w:rsid w:val="00AF19DB"/>
    <w:rsid w:val="00AF205A"/>
    <w:rsid w:val="00AF22AF"/>
    <w:rsid w:val="00AF253D"/>
    <w:rsid w:val="00AF2727"/>
    <w:rsid w:val="00AF28AC"/>
    <w:rsid w:val="00AF2C3A"/>
    <w:rsid w:val="00AF2CF4"/>
    <w:rsid w:val="00AF36C9"/>
    <w:rsid w:val="00AF40EE"/>
    <w:rsid w:val="00AF4123"/>
    <w:rsid w:val="00AF44D7"/>
    <w:rsid w:val="00AF44E1"/>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7C9"/>
    <w:rsid w:val="00B11C59"/>
    <w:rsid w:val="00B120A3"/>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937"/>
    <w:rsid w:val="00B24D4A"/>
    <w:rsid w:val="00B2520D"/>
    <w:rsid w:val="00B253F8"/>
    <w:rsid w:val="00B256E0"/>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70EA1"/>
    <w:rsid w:val="00B7118D"/>
    <w:rsid w:val="00B71367"/>
    <w:rsid w:val="00B714DB"/>
    <w:rsid w:val="00B719AC"/>
    <w:rsid w:val="00B71AFE"/>
    <w:rsid w:val="00B71CBE"/>
    <w:rsid w:val="00B71DE3"/>
    <w:rsid w:val="00B72362"/>
    <w:rsid w:val="00B733D6"/>
    <w:rsid w:val="00B73A96"/>
    <w:rsid w:val="00B74C20"/>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6A7D"/>
    <w:rsid w:val="00B8710A"/>
    <w:rsid w:val="00B87458"/>
    <w:rsid w:val="00B87803"/>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6CEB"/>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335"/>
    <w:rsid w:val="00BD16AD"/>
    <w:rsid w:val="00BD1789"/>
    <w:rsid w:val="00BD2639"/>
    <w:rsid w:val="00BD27B1"/>
    <w:rsid w:val="00BD2F04"/>
    <w:rsid w:val="00BD3025"/>
    <w:rsid w:val="00BD34B5"/>
    <w:rsid w:val="00BD40F5"/>
    <w:rsid w:val="00BD419D"/>
    <w:rsid w:val="00BD4279"/>
    <w:rsid w:val="00BD5055"/>
    <w:rsid w:val="00BD514C"/>
    <w:rsid w:val="00BD54CE"/>
    <w:rsid w:val="00BD744E"/>
    <w:rsid w:val="00BD7B75"/>
    <w:rsid w:val="00BD7E99"/>
    <w:rsid w:val="00BE046A"/>
    <w:rsid w:val="00BE1459"/>
    <w:rsid w:val="00BE155F"/>
    <w:rsid w:val="00BE195E"/>
    <w:rsid w:val="00BE2CD6"/>
    <w:rsid w:val="00BE3487"/>
    <w:rsid w:val="00BE3A30"/>
    <w:rsid w:val="00BE3C32"/>
    <w:rsid w:val="00BE3F7E"/>
    <w:rsid w:val="00BE54D6"/>
    <w:rsid w:val="00BE58EA"/>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BF7FB6"/>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AE5"/>
    <w:rsid w:val="00C11C9F"/>
    <w:rsid w:val="00C11E98"/>
    <w:rsid w:val="00C11ECD"/>
    <w:rsid w:val="00C120E1"/>
    <w:rsid w:val="00C124F5"/>
    <w:rsid w:val="00C12AB3"/>
    <w:rsid w:val="00C12C1D"/>
    <w:rsid w:val="00C133FE"/>
    <w:rsid w:val="00C1428B"/>
    <w:rsid w:val="00C1498B"/>
    <w:rsid w:val="00C149A8"/>
    <w:rsid w:val="00C14C42"/>
    <w:rsid w:val="00C14C48"/>
    <w:rsid w:val="00C15691"/>
    <w:rsid w:val="00C156D0"/>
    <w:rsid w:val="00C15FC5"/>
    <w:rsid w:val="00C16022"/>
    <w:rsid w:val="00C16706"/>
    <w:rsid w:val="00C167D0"/>
    <w:rsid w:val="00C16D0F"/>
    <w:rsid w:val="00C17436"/>
    <w:rsid w:val="00C17584"/>
    <w:rsid w:val="00C1791E"/>
    <w:rsid w:val="00C17B99"/>
    <w:rsid w:val="00C17DFE"/>
    <w:rsid w:val="00C20002"/>
    <w:rsid w:val="00C20714"/>
    <w:rsid w:val="00C20792"/>
    <w:rsid w:val="00C20843"/>
    <w:rsid w:val="00C2152E"/>
    <w:rsid w:val="00C21768"/>
    <w:rsid w:val="00C21E59"/>
    <w:rsid w:val="00C21EB1"/>
    <w:rsid w:val="00C2253C"/>
    <w:rsid w:val="00C226AB"/>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10A"/>
    <w:rsid w:val="00C472CA"/>
    <w:rsid w:val="00C47504"/>
    <w:rsid w:val="00C475AB"/>
    <w:rsid w:val="00C47CC7"/>
    <w:rsid w:val="00C47F66"/>
    <w:rsid w:val="00C50314"/>
    <w:rsid w:val="00C503AD"/>
    <w:rsid w:val="00C5054C"/>
    <w:rsid w:val="00C506A1"/>
    <w:rsid w:val="00C50868"/>
    <w:rsid w:val="00C50AEF"/>
    <w:rsid w:val="00C50CA7"/>
    <w:rsid w:val="00C51932"/>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68C"/>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45EB"/>
    <w:rsid w:val="00CA487D"/>
    <w:rsid w:val="00CA48DF"/>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F59"/>
    <w:rsid w:val="00CC1362"/>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5D5"/>
    <w:rsid w:val="00CD0664"/>
    <w:rsid w:val="00CD0BAD"/>
    <w:rsid w:val="00CD0D47"/>
    <w:rsid w:val="00CD0D5C"/>
    <w:rsid w:val="00CD0D8D"/>
    <w:rsid w:val="00CD0E82"/>
    <w:rsid w:val="00CD0FCE"/>
    <w:rsid w:val="00CD206C"/>
    <w:rsid w:val="00CD230A"/>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069"/>
    <w:rsid w:val="00D024C1"/>
    <w:rsid w:val="00D02561"/>
    <w:rsid w:val="00D02702"/>
    <w:rsid w:val="00D027EC"/>
    <w:rsid w:val="00D02981"/>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4"/>
    <w:rsid w:val="00D37FAD"/>
    <w:rsid w:val="00D40703"/>
    <w:rsid w:val="00D407AF"/>
    <w:rsid w:val="00D40F9F"/>
    <w:rsid w:val="00D412D2"/>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57F3A"/>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347"/>
    <w:rsid w:val="00D6656A"/>
    <w:rsid w:val="00D66B7F"/>
    <w:rsid w:val="00D66D1C"/>
    <w:rsid w:val="00D67CE4"/>
    <w:rsid w:val="00D70481"/>
    <w:rsid w:val="00D70850"/>
    <w:rsid w:val="00D709A1"/>
    <w:rsid w:val="00D70A6E"/>
    <w:rsid w:val="00D70BB5"/>
    <w:rsid w:val="00D71645"/>
    <w:rsid w:val="00D71BAB"/>
    <w:rsid w:val="00D71CD5"/>
    <w:rsid w:val="00D71D09"/>
    <w:rsid w:val="00D71DCC"/>
    <w:rsid w:val="00D7215C"/>
    <w:rsid w:val="00D726C7"/>
    <w:rsid w:val="00D72903"/>
    <w:rsid w:val="00D7336E"/>
    <w:rsid w:val="00D7369E"/>
    <w:rsid w:val="00D73875"/>
    <w:rsid w:val="00D738BB"/>
    <w:rsid w:val="00D73C1E"/>
    <w:rsid w:val="00D74053"/>
    <w:rsid w:val="00D74132"/>
    <w:rsid w:val="00D74654"/>
    <w:rsid w:val="00D74AF2"/>
    <w:rsid w:val="00D76461"/>
    <w:rsid w:val="00D76F8F"/>
    <w:rsid w:val="00D771DC"/>
    <w:rsid w:val="00D77397"/>
    <w:rsid w:val="00D775A6"/>
    <w:rsid w:val="00D77C06"/>
    <w:rsid w:val="00D80D74"/>
    <w:rsid w:val="00D8217E"/>
    <w:rsid w:val="00D82287"/>
    <w:rsid w:val="00D83365"/>
    <w:rsid w:val="00D83B52"/>
    <w:rsid w:val="00D83E27"/>
    <w:rsid w:val="00D84015"/>
    <w:rsid w:val="00D845F4"/>
    <w:rsid w:val="00D84A60"/>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97EEA"/>
    <w:rsid w:val="00DA00F6"/>
    <w:rsid w:val="00DA1D1F"/>
    <w:rsid w:val="00DA2374"/>
    <w:rsid w:val="00DA242A"/>
    <w:rsid w:val="00DA2BAC"/>
    <w:rsid w:val="00DA2BDD"/>
    <w:rsid w:val="00DA3402"/>
    <w:rsid w:val="00DA3C6D"/>
    <w:rsid w:val="00DA4608"/>
    <w:rsid w:val="00DA4747"/>
    <w:rsid w:val="00DA56EC"/>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32"/>
    <w:rsid w:val="00DB1ED1"/>
    <w:rsid w:val="00DB2E60"/>
    <w:rsid w:val="00DB2EB0"/>
    <w:rsid w:val="00DB39F5"/>
    <w:rsid w:val="00DB3D61"/>
    <w:rsid w:val="00DB4B32"/>
    <w:rsid w:val="00DB5DF4"/>
    <w:rsid w:val="00DB5DF5"/>
    <w:rsid w:val="00DB6207"/>
    <w:rsid w:val="00DB6819"/>
    <w:rsid w:val="00DB71BC"/>
    <w:rsid w:val="00DB7452"/>
    <w:rsid w:val="00DC00B0"/>
    <w:rsid w:val="00DC0115"/>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6DAC"/>
    <w:rsid w:val="00DC726E"/>
    <w:rsid w:val="00DC773D"/>
    <w:rsid w:val="00DC7A2C"/>
    <w:rsid w:val="00DC7AC8"/>
    <w:rsid w:val="00DC7C16"/>
    <w:rsid w:val="00DC7F97"/>
    <w:rsid w:val="00DD02A8"/>
    <w:rsid w:val="00DD03E3"/>
    <w:rsid w:val="00DD0BFB"/>
    <w:rsid w:val="00DD0F80"/>
    <w:rsid w:val="00DD1195"/>
    <w:rsid w:val="00DD169B"/>
    <w:rsid w:val="00DD2DCE"/>
    <w:rsid w:val="00DD2E99"/>
    <w:rsid w:val="00DD2F68"/>
    <w:rsid w:val="00DD3376"/>
    <w:rsid w:val="00DD464B"/>
    <w:rsid w:val="00DD5B22"/>
    <w:rsid w:val="00DD6CA7"/>
    <w:rsid w:val="00DD7CD9"/>
    <w:rsid w:val="00DE062D"/>
    <w:rsid w:val="00DE08AD"/>
    <w:rsid w:val="00DE0D3C"/>
    <w:rsid w:val="00DE1297"/>
    <w:rsid w:val="00DE18E2"/>
    <w:rsid w:val="00DE1A58"/>
    <w:rsid w:val="00DE1BBC"/>
    <w:rsid w:val="00DE1C34"/>
    <w:rsid w:val="00DE1F1B"/>
    <w:rsid w:val="00DE2988"/>
    <w:rsid w:val="00DE2B49"/>
    <w:rsid w:val="00DE2D45"/>
    <w:rsid w:val="00DE393A"/>
    <w:rsid w:val="00DE4059"/>
    <w:rsid w:val="00DE4475"/>
    <w:rsid w:val="00DE47B5"/>
    <w:rsid w:val="00DE48B9"/>
    <w:rsid w:val="00DE4997"/>
    <w:rsid w:val="00DE52CB"/>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DF7B4C"/>
    <w:rsid w:val="00E0018E"/>
    <w:rsid w:val="00E002E3"/>
    <w:rsid w:val="00E007E8"/>
    <w:rsid w:val="00E0089B"/>
    <w:rsid w:val="00E0159A"/>
    <w:rsid w:val="00E01881"/>
    <w:rsid w:val="00E0281B"/>
    <w:rsid w:val="00E02FD3"/>
    <w:rsid w:val="00E0301F"/>
    <w:rsid w:val="00E03741"/>
    <w:rsid w:val="00E03F27"/>
    <w:rsid w:val="00E043DB"/>
    <w:rsid w:val="00E04AF6"/>
    <w:rsid w:val="00E04CCE"/>
    <w:rsid w:val="00E04F24"/>
    <w:rsid w:val="00E0629E"/>
    <w:rsid w:val="00E0732B"/>
    <w:rsid w:val="00E0771F"/>
    <w:rsid w:val="00E07722"/>
    <w:rsid w:val="00E078C2"/>
    <w:rsid w:val="00E07BF2"/>
    <w:rsid w:val="00E07D05"/>
    <w:rsid w:val="00E07F2E"/>
    <w:rsid w:val="00E10338"/>
    <w:rsid w:val="00E10576"/>
    <w:rsid w:val="00E1080A"/>
    <w:rsid w:val="00E10E2B"/>
    <w:rsid w:val="00E11047"/>
    <w:rsid w:val="00E11172"/>
    <w:rsid w:val="00E114E7"/>
    <w:rsid w:val="00E11641"/>
    <w:rsid w:val="00E117BB"/>
    <w:rsid w:val="00E122DF"/>
    <w:rsid w:val="00E12C06"/>
    <w:rsid w:val="00E13779"/>
    <w:rsid w:val="00E143F1"/>
    <w:rsid w:val="00E149A0"/>
    <w:rsid w:val="00E150EA"/>
    <w:rsid w:val="00E15397"/>
    <w:rsid w:val="00E15A03"/>
    <w:rsid w:val="00E15C00"/>
    <w:rsid w:val="00E1610F"/>
    <w:rsid w:val="00E16214"/>
    <w:rsid w:val="00E1657E"/>
    <w:rsid w:val="00E16A92"/>
    <w:rsid w:val="00E174EC"/>
    <w:rsid w:val="00E176E5"/>
    <w:rsid w:val="00E17756"/>
    <w:rsid w:val="00E17B3E"/>
    <w:rsid w:val="00E204E3"/>
    <w:rsid w:val="00E217CD"/>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974"/>
    <w:rsid w:val="00E36AD0"/>
    <w:rsid w:val="00E3746D"/>
    <w:rsid w:val="00E37528"/>
    <w:rsid w:val="00E37587"/>
    <w:rsid w:val="00E37A66"/>
    <w:rsid w:val="00E37F1F"/>
    <w:rsid w:val="00E40008"/>
    <w:rsid w:val="00E404FE"/>
    <w:rsid w:val="00E4060C"/>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CA4"/>
    <w:rsid w:val="00E63AB8"/>
    <w:rsid w:val="00E63B6C"/>
    <w:rsid w:val="00E6413E"/>
    <w:rsid w:val="00E64429"/>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8008D"/>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92F"/>
    <w:rsid w:val="00E96F44"/>
    <w:rsid w:val="00E97206"/>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2FFC"/>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7D30"/>
    <w:rsid w:val="00EE016C"/>
    <w:rsid w:val="00EE0888"/>
    <w:rsid w:val="00EE0C40"/>
    <w:rsid w:val="00EE1453"/>
    <w:rsid w:val="00EE1812"/>
    <w:rsid w:val="00EE1B9D"/>
    <w:rsid w:val="00EE1DDD"/>
    <w:rsid w:val="00EE1E4D"/>
    <w:rsid w:val="00EE1E83"/>
    <w:rsid w:val="00EE24F4"/>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0DD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69"/>
    <w:rsid w:val="00F20FD4"/>
    <w:rsid w:val="00F2114D"/>
    <w:rsid w:val="00F21214"/>
    <w:rsid w:val="00F21887"/>
    <w:rsid w:val="00F21D93"/>
    <w:rsid w:val="00F21E56"/>
    <w:rsid w:val="00F22072"/>
    <w:rsid w:val="00F224F0"/>
    <w:rsid w:val="00F23AEF"/>
    <w:rsid w:val="00F24085"/>
    <w:rsid w:val="00F24768"/>
    <w:rsid w:val="00F248BE"/>
    <w:rsid w:val="00F24C1B"/>
    <w:rsid w:val="00F24DD8"/>
    <w:rsid w:val="00F24E53"/>
    <w:rsid w:val="00F24EF5"/>
    <w:rsid w:val="00F255FF"/>
    <w:rsid w:val="00F25765"/>
    <w:rsid w:val="00F25808"/>
    <w:rsid w:val="00F25C82"/>
    <w:rsid w:val="00F262CA"/>
    <w:rsid w:val="00F26CD7"/>
    <w:rsid w:val="00F27350"/>
    <w:rsid w:val="00F27408"/>
    <w:rsid w:val="00F27F5B"/>
    <w:rsid w:val="00F30602"/>
    <w:rsid w:val="00F30A4A"/>
    <w:rsid w:val="00F30A9C"/>
    <w:rsid w:val="00F30B89"/>
    <w:rsid w:val="00F3103C"/>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8C0"/>
    <w:rsid w:val="00F42C0C"/>
    <w:rsid w:val="00F42C22"/>
    <w:rsid w:val="00F43E0D"/>
    <w:rsid w:val="00F4476C"/>
    <w:rsid w:val="00F447DB"/>
    <w:rsid w:val="00F44CC5"/>
    <w:rsid w:val="00F455C6"/>
    <w:rsid w:val="00F46C00"/>
    <w:rsid w:val="00F47002"/>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629"/>
    <w:rsid w:val="00F61A5A"/>
    <w:rsid w:val="00F61CD5"/>
    <w:rsid w:val="00F61FE7"/>
    <w:rsid w:val="00F631CA"/>
    <w:rsid w:val="00F64016"/>
    <w:rsid w:val="00F64549"/>
    <w:rsid w:val="00F649D1"/>
    <w:rsid w:val="00F649E4"/>
    <w:rsid w:val="00F65658"/>
    <w:rsid w:val="00F664E6"/>
    <w:rsid w:val="00F66790"/>
    <w:rsid w:val="00F674BB"/>
    <w:rsid w:val="00F6762D"/>
    <w:rsid w:val="00F67771"/>
    <w:rsid w:val="00F6791B"/>
    <w:rsid w:val="00F67E92"/>
    <w:rsid w:val="00F703FC"/>
    <w:rsid w:val="00F706C7"/>
    <w:rsid w:val="00F7075E"/>
    <w:rsid w:val="00F70B43"/>
    <w:rsid w:val="00F70DFF"/>
    <w:rsid w:val="00F72AB4"/>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87B49"/>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25F"/>
    <w:rsid w:val="00FB7989"/>
    <w:rsid w:val="00FB7E8F"/>
    <w:rsid w:val="00FB7EAA"/>
    <w:rsid w:val="00FC0257"/>
    <w:rsid w:val="00FC1F04"/>
    <w:rsid w:val="00FC23D4"/>
    <w:rsid w:val="00FC289B"/>
    <w:rsid w:val="00FC31CE"/>
    <w:rsid w:val="00FC35CD"/>
    <w:rsid w:val="00FC376F"/>
    <w:rsid w:val="00FC38A5"/>
    <w:rsid w:val="00FC3AAA"/>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32DEC"/>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32DEC"/>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5210001">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0697444">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3735393">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32423823">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CD5B8-55BE-43C2-BBBC-BB3ECB240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5575</TotalTime>
  <Pages>22</Pages>
  <Words>9529</Words>
  <Characters>54317</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63719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765</cp:revision>
  <cp:lastPrinted>2023-08-31T08:14:00Z</cp:lastPrinted>
  <dcterms:created xsi:type="dcterms:W3CDTF">2021-11-11T05:30:00Z</dcterms:created>
  <dcterms:modified xsi:type="dcterms:W3CDTF">2023-09-26T02:47:00Z</dcterms:modified>
</cp:coreProperties>
</file>