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BE3787"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57.7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702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161908" w:rsidP="001F3475">
            <w:pPr>
              <w:tabs>
                <w:tab w:val="left" w:pos="4384"/>
              </w:tabs>
              <w:ind w:left="0" w:right="142" w:firstLine="426"/>
              <w:jc w:val="center"/>
              <w:rPr>
                <w:i/>
                <w:sz w:val="18"/>
                <w:szCs w:val="18"/>
              </w:rPr>
            </w:pPr>
            <w:r>
              <w:rPr>
                <w:i/>
                <w:sz w:val="18"/>
                <w:szCs w:val="18"/>
              </w:rPr>
              <w:t>21</w:t>
            </w:r>
            <w:r w:rsidR="00D54B4E">
              <w:rPr>
                <w:i/>
                <w:sz w:val="18"/>
                <w:szCs w:val="18"/>
              </w:rPr>
              <w:t xml:space="preserve"> Августа</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161908">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1C3B79">
              <w:rPr>
                <w:b/>
                <w:i/>
                <w:sz w:val="18"/>
                <w:szCs w:val="18"/>
              </w:rPr>
              <w:t>2</w:t>
            </w:r>
            <w:r w:rsidR="00161908">
              <w:rPr>
                <w:b/>
                <w:i/>
                <w:sz w:val="18"/>
                <w:szCs w:val="18"/>
              </w:rPr>
              <w:t>6</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679B12E" wp14:editId="358F2B3F">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60D38" w:rsidRDefault="00760D38" w:rsidP="00283FC3">
      <w:pPr>
        <w:tabs>
          <w:tab w:val="left" w:pos="3976"/>
        </w:tabs>
        <w:ind w:left="-284" w:right="-136" w:firstLine="284"/>
        <w:rPr>
          <w:sz w:val="18"/>
          <w:szCs w:val="18"/>
        </w:rPr>
      </w:pPr>
    </w:p>
    <w:p w:rsidR="007A3620" w:rsidRPr="007A6408" w:rsidRDefault="007A3620" w:rsidP="007A3620">
      <w:pPr>
        <w:tabs>
          <w:tab w:val="left" w:pos="426"/>
          <w:tab w:val="left" w:pos="3976"/>
        </w:tabs>
        <w:ind w:left="-284" w:right="-136" w:firstLine="426"/>
        <w:jc w:val="center"/>
        <w:rPr>
          <w:b/>
          <w:sz w:val="18"/>
          <w:szCs w:val="18"/>
        </w:rPr>
      </w:pPr>
      <w:r w:rsidRPr="007A6408">
        <w:rPr>
          <w:sz w:val="18"/>
          <w:szCs w:val="18"/>
        </w:rPr>
        <w:t>РОССИЙСКАЯ ФЕДЕРАЦИЯ</w:t>
      </w:r>
    </w:p>
    <w:p w:rsidR="007A3620" w:rsidRPr="007A6408" w:rsidRDefault="007A3620" w:rsidP="007A3620">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7A3620" w:rsidRPr="007A6408" w:rsidRDefault="007A3620" w:rsidP="007A3620">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7A3620" w:rsidRDefault="007A3620" w:rsidP="007A3620">
      <w:pPr>
        <w:tabs>
          <w:tab w:val="left" w:pos="426"/>
          <w:tab w:val="left" w:pos="3976"/>
        </w:tabs>
        <w:ind w:left="-284" w:right="-136" w:firstLine="426"/>
        <w:jc w:val="center"/>
        <w:rPr>
          <w:b/>
          <w:bCs/>
          <w:sz w:val="18"/>
          <w:szCs w:val="18"/>
        </w:rPr>
      </w:pPr>
      <w:r w:rsidRPr="007A6408">
        <w:rPr>
          <w:b/>
          <w:bCs/>
          <w:sz w:val="18"/>
          <w:szCs w:val="18"/>
        </w:rPr>
        <w:t>АДМИНИСТРАЦИЯ</w:t>
      </w:r>
    </w:p>
    <w:p w:rsidR="007A3620" w:rsidRDefault="007A3620" w:rsidP="007A3620">
      <w:pPr>
        <w:tabs>
          <w:tab w:val="left" w:pos="426"/>
          <w:tab w:val="left" w:pos="3976"/>
        </w:tabs>
        <w:ind w:left="-284" w:right="-136" w:firstLine="426"/>
        <w:jc w:val="center"/>
        <w:rPr>
          <w:b/>
          <w:bCs/>
          <w:sz w:val="18"/>
          <w:szCs w:val="18"/>
        </w:rPr>
      </w:pPr>
      <w:r>
        <w:rPr>
          <w:b/>
          <w:bCs/>
          <w:sz w:val="18"/>
          <w:szCs w:val="18"/>
        </w:rPr>
        <w:t>ПОСТАНОВЛЕНИЕ</w:t>
      </w:r>
    </w:p>
    <w:p w:rsidR="004F4203" w:rsidRDefault="004F4203" w:rsidP="007A3620">
      <w:pPr>
        <w:tabs>
          <w:tab w:val="left" w:pos="426"/>
          <w:tab w:val="left" w:pos="3976"/>
        </w:tabs>
        <w:ind w:left="-284" w:right="-136" w:firstLine="426"/>
        <w:jc w:val="center"/>
        <w:rPr>
          <w:b/>
          <w:bCs/>
          <w:sz w:val="18"/>
          <w:szCs w:val="18"/>
        </w:rPr>
      </w:pPr>
    </w:p>
    <w:p w:rsidR="007A3620" w:rsidRDefault="004F4203" w:rsidP="007A3620">
      <w:pPr>
        <w:tabs>
          <w:tab w:val="left" w:pos="426"/>
          <w:tab w:val="left" w:pos="3976"/>
        </w:tabs>
        <w:ind w:left="-284" w:right="-136" w:firstLine="426"/>
        <w:rPr>
          <w:sz w:val="18"/>
          <w:szCs w:val="18"/>
          <w:u w:val="single"/>
        </w:rPr>
      </w:pPr>
      <w:r>
        <w:rPr>
          <w:bCs/>
          <w:sz w:val="18"/>
          <w:szCs w:val="18"/>
          <w:u w:val="single"/>
        </w:rPr>
        <w:t>11</w:t>
      </w:r>
      <w:r w:rsidR="00B23485">
        <w:rPr>
          <w:bCs/>
          <w:sz w:val="18"/>
          <w:szCs w:val="18"/>
          <w:u w:val="single"/>
        </w:rPr>
        <w:t>.07</w:t>
      </w:r>
      <w:r w:rsidR="007A3620">
        <w:rPr>
          <w:bCs/>
          <w:sz w:val="18"/>
          <w:szCs w:val="18"/>
          <w:u w:val="single"/>
        </w:rPr>
        <w:t>.2023</w:t>
      </w:r>
      <w:r w:rsidR="00164463">
        <w:rPr>
          <w:sz w:val="18"/>
          <w:szCs w:val="18"/>
          <w:u w:val="single"/>
        </w:rPr>
        <w:t xml:space="preserve">  № </w:t>
      </w:r>
      <w:r w:rsidR="00EE4F01">
        <w:rPr>
          <w:sz w:val="18"/>
          <w:szCs w:val="18"/>
          <w:u w:val="single"/>
        </w:rPr>
        <w:t>1</w:t>
      </w:r>
      <w:r>
        <w:rPr>
          <w:sz w:val="18"/>
          <w:szCs w:val="18"/>
          <w:u w:val="single"/>
        </w:rPr>
        <w:t>129</w:t>
      </w:r>
      <w:r w:rsidR="00DE4975">
        <w:rPr>
          <w:sz w:val="18"/>
          <w:szCs w:val="18"/>
          <w:u w:val="single"/>
        </w:rPr>
        <w:t>пз</w:t>
      </w:r>
    </w:p>
    <w:p w:rsidR="007A3620" w:rsidRDefault="007A3620" w:rsidP="007A3620">
      <w:pPr>
        <w:tabs>
          <w:tab w:val="left" w:pos="426"/>
          <w:tab w:val="left" w:pos="3976"/>
        </w:tabs>
        <w:ind w:left="-284" w:right="-136" w:firstLine="426"/>
        <w:rPr>
          <w:sz w:val="18"/>
          <w:szCs w:val="18"/>
        </w:rPr>
      </w:pPr>
      <w:r w:rsidRPr="007A6408">
        <w:rPr>
          <w:sz w:val="18"/>
          <w:szCs w:val="18"/>
        </w:rPr>
        <w:t xml:space="preserve">       с. Хомутово </w:t>
      </w:r>
    </w:p>
    <w:p w:rsidR="007A3620" w:rsidRPr="007A6408" w:rsidRDefault="007A3620" w:rsidP="007A3620">
      <w:pPr>
        <w:tabs>
          <w:tab w:val="left" w:pos="426"/>
          <w:tab w:val="left" w:pos="3976"/>
        </w:tabs>
        <w:ind w:left="-284" w:right="-136" w:firstLine="426"/>
        <w:rPr>
          <w:sz w:val="18"/>
          <w:szCs w:val="18"/>
        </w:rPr>
      </w:pPr>
    </w:p>
    <w:p w:rsidR="006136CB" w:rsidRDefault="004D0426" w:rsidP="0060104F">
      <w:pPr>
        <w:tabs>
          <w:tab w:val="left" w:pos="3976"/>
        </w:tabs>
        <w:ind w:left="-426" w:right="-427" w:firstLine="284"/>
        <w:rPr>
          <w:sz w:val="18"/>
          <w:szCs w:val="18"/>
        </w:rPr>
      </w:pPr>
      <w:r w:rsidRPr="004D0426">
        <w:rPr>
          <w:sz w:val="18"/>
          <w:szCs w:val="18"/>
        </w:rPr>
        <w:t>Об отказе в предоставлении разрешения на отклонение от предельных параметров разрешенного строительства, реконструкции объекта капитально строительства</w:t>
      </w:r>
      <w:r>
        <w:rPr>
          <w:sz w:val="18"/>
          <w:szCs w:val="18"/>
        </w:rPr>
        <w:t>.</w:t>
      </w:r>
    </w:p>
    <w:p w:rsidR="004D0426" w:rsidRDefault="004D0426" w:rsidP="0060104F">
      <w:pPr>
        <w:tabs>
          <w:tab w:val="left" w:pos="3976"/>
        </w:tabs>
        <w:ind w:left="-426" w:right="-427" w:firstLine="284"/>
        <w:rPr>
          <w:sz w:val="18"/>
          <w:szCs w:val="18"/>
        </w:rPr>
      </w:pPr>
    </w:p>
    <w:p w:rsidR="004D0426" w:rsidRDefault="004D0426" w:rsidP="004D0426">
      <w:pPr>
        <w:tabs>
          <w:tab w:val="left" w:pos="3976"/>
        </w:tabs>
        <w:ind w:left="-426" w:right="-427" w:firstLine="284"/>
        <w:rPr>
          <w:sz w:val="18"/>
          <w:szCs w:val="18"/>
        </w:rPr>
      </w:pPr>
      <w:r w:rsidRPr="004D0426">
        <w:rPr>
          <w:sz w:val="18"/>
          <w:szCs w:val="18"/>
        </w:rPr>
        <w:t xml:space="preserve">По результатам рассмотрения заявления </w:t>
      </w:r>
      <w:proofErr w:type="gramStart"/>
      <w:r w:rsidRPr="004D0426">
        <w:rPr>
          <w:sz w:val="18"/>
          <w:szCs w:val="18"/>
        </w:rPr>
        <w:t>о</w:t>
      </w:r>
      <w:proofErr w:type="gramEnd"/>
      <w:r w:rsidRPr="004D0426">
        <w:rPr>
          <w:sz w:val="18"/>
          <w:szCs w:val="18"/>
        </w:rPr>
        <w:t xml:space="preserve"> отклонение от предельных параметров разрешенного строительства, реконструкции объектов капитального строительства и представленных документов Александровой Натальи Семеновны, на основании ст. 40 Градостроительного кодекса РФ от 29.12.2004 № 190-ФЗ, ст. 14 Федерального закона от 06, 10.2003 № 131-ФЗ «Об общих принципах организации местного самоуправления Российской федерации», ст. 6 Устава Хомутовского муниципального образования, Постановления администрации Хомутовского муниципального образования № 1230/д от 22.05.2033 «Об утверждении административного регламента предоставления </w:t>
      </w:r>
      <w:proofErr w:type="spellStart"/>
      <w:r w:rsidRPr="004D0426">
        <w:rPr>
          <w:sz w:val="18"/>
          <w:szCs w:val="18"/>
        </w:rPr>
        <w:t>мунициџипальной</w:t>
      </w:r>
      <w:proofErr w:type="spellEnd"/>
      <w:r w:rsidRPr="004D0426">
        <w:rPr>
          <w:sz w:val="18"/>
          <w:szCs w:val="18"/>
        </w:rPr>
        <w:t xml:space="preserve"> услуги по  предоставлению разрешения на отклонение от предельных параметров разрешенного строительства, реконструкции объекта капитально строительства» рекомендаций комиссии по подготовке правил землепользования и застройки Хомутовского муниципального образования от 12.07.2023г., Администрация Хомутовского муниципального образования </w:t>
      </w:r>
    </w:p>
    <w:p w:rsidR="004D0426" w:rsidRPr="004D0426" w:rsidRDefault="004D0426" w:rsidP="004D0426">
      <w:pPr>
        <w:tabs>
          <w:tab w:val="left" w:pos="3976"/>
        </w:tabs>
        <w:ind w:left="-426" w:right="-427" w:firstLine="284"/>
        <w:rPr>
          <w:sz w:val="18"/>
          <w:szCs w:val="18"/>
        </w:rPr>
      </w:pPr>
    </w:p>
    <w:p w:rsidR="004D0426" w:rsidRDefault="004D0426" w:rsidP="004D0426">
      <w:pPr>
        <w:tabs>
          <w:tab w:val="left" w:pos="3976"/>
        </w:tabs>
        <w:ind w:left="-426" w:right="-427" w:firstLine="284"/>
        <w:rPr>
          <w:sz w:val="18"/>
          <w:szCs w:val="18"/>
        </w:rPr>
      </w:pPr>
      <w:r w:rsidRPr="004D0426">
        <w:rPr>
          <w:sz w:val="18"/>
          <w:szCs w:val="18"/>
        </w:rPr>
        <w:t>ПОСТАНОВЛЯЕТ:</w:t>
      </w:r>
    </w:p>
    <w:p w:rsidR="004D0426" w:rsidRPr="004D0426" w:rsidRDefault="004D0426" w:rsidP="004D0426">
      <w:pPr>
        <w:tabs>
          <w:tab w:val="left" w:pos="3976"/>
        </w:tabs>
        <w:ind w:left="-426" w:right="-427" w:firstLine="284"/>
        <w:rPr>
          <w:sz w:val="18"/>
          <w:szCs w:val="18"/>
        </w:rPr>
      </w:pPr>
    </w:p>
    <w:p w:rsidR="004D0426" w:rsidRPr="004D0426" w:rsidRDefault="004D0426" w:rsidP="004D0426">
      <w:pPr>
        <w:tabs>
          <w:tab w:val="left" w:pos="3976"/>
        </w:tabs>
        <w:ind w:left="-426" w:right="-427" w:firstLine="284"/>
        <w:rPr>
          <w:sz w:val="18"/>
          <w:szCs w:val="18"/>
        </w:rPr>
      </w:pPr>
      <w:r w:rsidRPr="004D0426">
        <w:rPr>
          <w:sz w:val="18"/>
          <w:szCs w:val="18"/>
        </w:rPr>
        <w:t xml:space="preserve">1. Отказать в предоставлении разрешения на отклонение от предельных параметров разрешенного строительства, реконструкции объектов капитального строительства в части: уменьшения минимальных отступов в  целях определения места допустимого размещения здания, строения, сооружения, за пределами которых запрещено строительство зданий, сооружений, с западной стороны с </w:t>
      </w:r>
      <w:proofErr w:type="gramStart"/>
      <w:r w:rsidRPr="004D0426">
        <w:rPr>
          <w:sz w:val="18"/>
          <w:szCs w:val="18"/>
        </w:rPr>
        <w:t>З</w:t>
      </w:r>
      <w:proofErr w:type="gramEnd"/>
      <w:r w:rsidRPr="004D0426">
        <w:rPr>
          <w:sz w:val="18"/>
          <w:szCs w:val="18"/>
        </w:rPr>
        <w:t xml:space="preserve"> м до 2 м, с северной стороны с </w:t>
      </w:r>
      <w:proofErr w:type="spellStart"/>
      <w:r w:rsidRPr="004D0426">
        <w:rPr>
          <w:sz w:val="18"/>
          <w:szCs w:val="18"/>
        </w:rPr>
        <w:t>Зм</w:t>
      </w:r>
      <w:proofErr w:type="spellEnd"/>
      <w:r w:rsidRPr="004D0426">
        <w:rPr>
          <w:sz w:val="18"/>
          <w:szCs w:val="18"/>
        </w:rPr>
        <w:t xml:space="preserve"> до 1 м при строительстве жилого дома на земельном участке, </w:t>
      </w:r>
      <w:proofErr w:type="gramStart"/>
      <w:r w:rsidRPr="004D0426">
        <w:rPr>
          <w:sz w:val="18"/>
          <w:szCs w:val="18"/>
        </w:rPr>
        <w:t>расположенном</w:t>
      </w:r>
      <w:proofErr w:type="gramEnd"/>
      <w:r w:rsidRPr="004D0426">
        <w:rPr>
          <w:sz w:val="18"/>
          <w:szCs w:val="18"/>
        </w:rPr>
        <w:t xml:space="preserve"> адресу: </w:t>
      </w:r>
      <w:proofErr w:type="gramStart"/>
      <w:r w:rsidRPr="004D0426">
        <w:rPr>
          <w:sz w:val="18"/>
          <w:szCs w:val="18"/>
        </w:rPr>
        <w:t xml:space="preserve">Российская Федерация, Иркутская область, муниципальный район Иркутский, сельское поселение </w:t>
      </w:r>
      <w:proofErr w:type="spellStart"/>
      <w:r w:rsidRPr="004D0426">
        <w:rPr>
          <w:sz w:val="18"/>
          <w:szCs w:val="18"/>
        </w:rPr>
        <w:t>Хомутовское</w:t>
      </w:r>
      <w:proofErr w:type="spellEnd"/>
      <w:r w:rsidRPr="004D0426">
        <w:rPr>
          <w:sz w:val="18"/>
          <w:szCs w:val="18"/>
        </w:rPr>
        <w:t xml:space="preserve">, село Хомутово, улица Колхозная, земельный участок 200Б, площадью 899 </w:t>
      </w:r>
      <w:proofErr w:type="spellStart"/>
      <w:r w:rsidRPr="004D0426">
        <w:rPr>
          <w:sz w:val="18"/>
          <w:szCs w:val="18"/>
        </w:rPr>
        <w:t>кв.м</w:t>
      </w:r>
      <w:proofErr w:type="spellEnd"/>
      <w:r w:rsidRPr="004D0426">
        <w:rPr>
          <w:sz w:val="18"/>
          <w:szCs w:val="18"/>
        </w:rPr>
        <w:t>., кадастровый номер 38:06:100104:3089 в связи с несоответствием испрашиваемого отклонения от предельных параметров разрешенного строительства, реконструкции объекта капитального строительства противопожарным нормам, а также установленным правил землепользования и застройки Хомутовского муниципального образования, утвержденным решением Думы Хомутовского муниципального образования</w:t>
      </w:r>
      <w:proofErr w:type="gramEnd"/>
      <w:r w:rsidRPr="004D0426">
        <w:rPr>
          <w:sz w:val="18"/>
          <w:szCs w:val="18"/>
        </w:rPr>
        <w:t xml:space="preserve"> от 28.02.2014 года № 20-100/</w:t>
      </w:r>
      <w:proofErr w:type="spellStart"/>
      <w:r w:rsidRPr="004D0426">
        <w:rPr>
          <w:sz w:val="18"/>
          <w:szCs w:val="18"/>
        </w:rPr>
        <w:t>дсп</w:t>
      </w:r>
      <w:proofErr w:type="spellEnd"/>
      <w:r w:rsidRPr="004D0426">
        <w:rPr>
          <w:sz w:val="18"/>
          <w:szCs w:val="18"/>
        </w:rPr>
        <w:t xml:space="preserve"> (с изменениями на 25.05.2023 г.). </w:t>
      </w:r>
    </w:p>
    <w:p w:rsidR="004D0426" w:rsidRPr="004D0426" w:rsidRDefault="004D0426" w:rsidP="004D0426">
      <w:pPr>
        <w:tabs>
          <w:tab w:val="left" w:pos="3976"/>
        </w:tabs>
        <w:ind w:left="-426" w:right="-427" w:firstLine="284"/>
        <w:rPr>
          <w:sz w:val="18"/>
          <w:szCs w:val="18"/>
        </w:rPr>
      </w:pPr>
      <w:r w:rsidRPr="004D0426">
        <w:rPr>
          <w:sz w:val="18"/>
          <w:szCs w:val="18"/>
        </w:rPr>
        <w:t>2, Опубликовать настоящее постановление в установленном законом  порядке.</w:t>
      </w:r>
    </w:p>
    <w:p w:rsidR="004D0426" w:rsidRDefault="004D0426" w:rsidP="004D0426">
      <w:pPr>
        <w:tabs>
          <w:tab w:val="left" w:pos="3976"/>
        </w:tabs>
        <w:ind w:left="-426" w:right="-427" w:firstLine="284"/>
        <w:rPr>
          <w:sz w:val="18"/>
          <w:szCs w:val="18"/>
        </w:rPr>
      </w:pPr>
      <w:r w:rsidRPr="004D0426">
        <w:rPr>
          <w:sz w:val="18"/>
          <w:szCs w:val="18"/>
        </w:rPr>
        <w:t xml:space="preserve">З. </w:t>
      </w:r>
      <w:proofErr w:type="gramStart"/>
      <w:r w:rsidRPr="004D0426">
        <w:rPr>
          <w:sz w:val="18"/>
          <w:szCs w:val="18"/>
        </w:rPr>
        <w:t>Контроль за</w:t>
      </w:r>
      <w:proofErr w:type="gramEnd"/>
      <w:r w:rsidRPr="004D0426">
        <w:rPr>
          <w:sz w:val="18"/>
          <w:szCs w:val="18"/>
        </w:rPr>
        <w:t xml:space="preserve"> исполнением настоящего постановления возложить на Заместителя Главы администра</w:t>
      </w:r>
      <w:r>
        <w:rPr>
          <w:sz w:val="18"/>
          <w:szCs w:val="18"/>
        </w:rPr>
        <w:t xml:space="preserve">ции Хомутовского муниципального </w:t>
      </w:r>
      <w:r w:rsidRPr="004D0426">
        <w:rPr>
          <w:sz w:val="18"/>
          <w:szCs w:val="18"/>
        </w:rPr>
        <w:t>образования</w:t>
      </w:r>
      <w:r>
        <w:rPr>
          <w:sz w:val="18"/>
          <w:szCs w:val="18"/>
        </w:rPr>
        <w:t>.</w:t>
      </w:r>
    </w:p>
    <w:p w:rsidR="004D0426" w:rsidRDefault="004D0426" w:rsidP="004D0426">
      <w:pPr>
        <w:tabs>
          <w:tab w:val="left" w:pos="3976"/>
        </w:tabs>
        <w:ind w:left="-426" w:right="-427" w:firstLine="284"/>
        <w:rPr>
          <w:sz w:val="18"/>
          <w:szCs w:val="18"/>
        </w:rPr>
      </w:pPr>
    </w:p>
    <w:p w:rsidR="00001918" w:rsidRDefault="00001918" w:rsidP="00001918">
      <w:pPr>
        <w:tabs>
          <w:tab w:val="left" w:pos="3976"/>
        </w:tabs>
        <w:ind w:left="-426" w:right="-427" w:firstLine="284"/>
        <w:rPr>
          <w:sz w:val="18"/>
          <w:szCs w:val="18"/>
        </w:rPr>
      </w:pPr>
    </w:p>
    <w:p w:rsidR="00001918" w:rsidRPr="00001918" w:rsidRDefault="00001918" w:rsidP="00001918">
      <w:pPr>
        <w:tabs>
          <w:tab w:val="left" w:pos="3976"/>
        </w:tabs>
        <w:ind w:left="-426" w:right="-427" w:firstLine="284"/>
        <w:jc w:val="center"/>
        <w:rPr>
          <w:i/>
          <w:sz w:val="18"/>
          <w:szCs w:val="18"/>
        </w:rPr>
      </w:pPr>
      <w:proofErr w:type="gramStart"/>
      <w:r w:rsidRPr="00001918">
        <w:rPr>
          <w:i/>
          <w:sz w:val="18"/>
          <w:szCs w:val="18"/>
        </w:rPr>
        <w:t>Исполняющий</w:t>
      </w:r>
      <w:proofErr w:type="gramEnd"/>
      <w:r w:rsidRPr="00001918">
        <w:rPr>
          <w:i/>
          <w:sz w:val="18"/>
          <w:szCs w:val="18"/>
        </w:rPr>
        <w:t xml:space="preserve"> обязанности</w:t>
      </w:r>
    </w:p>
    <w:p w:rsidR="004D0426" w:rsidRDefault="00001918" w:rsidP="00001918">
      <w:pPr>
        <w:tabs>
          <w:tab w:val="left" w:pos="3976"/>
        </w:tabs>
        <w:ind w:left="-426" w:right="-427" w:firstLine="284"/>
        <w:jc w:val="right"/>
        <w:rPr>
          <w:i/>
          <w:sz w:val="18"/>
          <w:szCs w:val="18"/>
        </w:rPr>
      </w:pPr>
      <w:r w:rsidRPr="00001918">
        <w:rPr>
          <w:i/>
          <w:sz w:val="18"/>
          <w:szCs w:val="18"/>
        </w:rPr>
        <w:t xml:space="preserve">       Главы администрации</w:t>
      </w:r>
      <w:r w:rsidRPr="00001918">
        <w:rPr>
          <w:i/>
          <w:sz w:val="18"/>
          <w:szCs w:val="18"/>
        </w:rPr>
        <w:tab/>
      </w:r>
      <w:r>
        <w:rPr>
          <w:i/>
          <w:sz w:val="18"/>
          <w:szCs w:val="18"/>
        </w:rPr>
        <w:t xml:space="preserve">                        А</w:t>
      </w:r>
      <w:r w:rsidRPr="00001918">
        <w:rPr>
          <w:i/>
          <w:sz w:val="18"/>
          <w:szCs w:val="18"/>
        </w:rPr>
        <w:t>.В. Иваненко</w:t>
      </w:r>
    </w:p>
    <w:p w:rsidR="00001918" w:rsidRDefault="00001918" w:rsidP="00001918">
      <w:pPr>
        <w:tabs>
          <w:tab w:val="left" w:pos="3976"/>
        </w:tabs>
        <w:ind w:left="-426" w:right="-427" w:firstLine="284"/>
        <w:jc w:val="right"/>
        <w:rPr>
          <w:i/>
          <w:sz w:val="18"/>
          <w:szCs w:val="18"/>
        </w:rPr>
      </w:pPr>
    </w:p>
    <w:p w:rsidR="00CC7A17" w:rsidRDefault="00CC7A17" w:rsidP="00001918">
      <w:pPr>
        <w:tabs>
          <w:tab w:val="left" w:pos="3976"/>
        </w:tabs>
        <w:ind w:left="-426" w:right="-427" w:firstLine="284"/>
        <w:jc w:val="right"/>
        <w:rPr>
          <w:i/>
          <w:sz w:val="18"/>
          <w:szCs w:val="18"/>
        </w:rPr>
      </w:pPr>
    </w:p>
    <w:p w:rsidR="00CC7A17" w:rsidRPr="007A6408" w:rsidRDefault="00CC7A17" w:rsidP="00CC7A17">
      <w:pPr>
        <w:tabs>
          <w:tab w:val="left" w:pos="426"/>
          <w:tab w:val="left" w:pos="3976"/>
        </w:tabs>
        <w:ind w:left="-284" w:right="-136" w:firstLine="426"/>
        <w:jc w:val="center"/>
        <w:rPr>
          <w:b/>
          <w:sz w:val="18"/>
          <w:szCs w:val="18"/>
        </w:rPr>
      </w:pPr>
      <w:r w:rsidRPr="007A6408">
        <w:rPr>
          <w:sz w:val="18"/>
          <w:szCs w:val="18"/>
        </w:rPr>
        <w:t>РОССИЙСКАЯ ФЕДЕРАЦИЯ</w:t>
      </w:r>
    </w:p>
    <w:p w:rsidR="00CC7A17" w:rsidRPr="007A6408" w:rsidRDefault="00CC7A17" w:rsidP="00CC7A17">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CC7A17" w:rsidRPr="007A6408" w:rsidRDefault="00CC7A17" w:rsidP="00CC7A17">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CC7A17" w:rsidRDefault="00CC7A17" w:rsidP="00CC7A17">
      <w:pPr>
        <w:tabs>
          <w:tab w:val="left" w:pos="426"/>
          <w:tab w:val="left" w:pos="3976"/>
        </w:tabs>
        <w:ind w:left="-284" w:right="-136" w:firstLine="426"/>
        <w:jc w:val="center"/>
        <w:rPr>
          <w:b/>
          <w:bCs/>
          <w:sz w:val="18"/>
          <w:szCs w:val="18"/>
        </w:rPr>
      </w:pPr>
      <w:r w:rsidRPr="007A6408">
        <w:rPr>
          <w:b/>
          <w:bCs/>
          <w:sz w:val="18"/>
          <w:szCs w:val="18"/>
        </w:rPr>
        <w:t>АДМИНИСТРАЦИЯ</w:t>
      </w:r>
    </w:p>
    <w:p w:rsidR="00CC7A17" w:rsidRDefault="00CC7A17" w:rsidP="00CC7A17">
      <w:pPr>
        <w:tabs>
          <w:tab w:val="left" w:pos="426"/>
          <w:tab w:val="left" w:pos="3976"/>
        </w:tabs>
        <w:ind w:left="-284" w:right="-136" w:firstLine="426"/>
        <w:jc w:val="center"/>
        <w:rPr>
          <w:b/>
          <w:bCs/>
          <w:sz w:val="18"/>
          <w:szCs w:val="18"/>
        </w:rPr>
      </w:pPr>
      <w:r>
        <w:rPr>
          <w:b/>
          <w:bCs/>
          <w:sz w:val="18"/>
          <w:szCs w:val="18"/>
        </w:rPr>
        <w:t>ПОСТАНОВЛЕНИЕ</w:t>
      </w:r>
    </w:p>
    <w:p w:rsidR="00CC7A17" w:rsidRDefault="00CC7A17" w:rsidP="00CC7A17">
      <w:pPr>
        <w:tabs>
          <w:tab w:val="left" w:pos="426"/>
          <w:tab w:val="left" w:pos="3976"/>
        </w:tabs>
        <w:ind w:left="-284" w:right="-136" w:firstLine="426"/>
        <w:jc w:val="center"/>
        <w:rPr>
          <w:b/>
          <w:bCs/>
          <w:sz w:val="18"/>
          <w:szCs w:val="18"/>
        </w:rPr>
      </w:pPr>
    </w:p>
    <w:p w:rsidR="00CC7A17" w:rsidRDefault="00CC7A17" w:rsidP="00CC7A17">
      <w:pPr>
        <w:tabs>
          <w:tab w:val="left" w:pos="426"/>
          <w:tab w:val="left" w:pos="3976"/>
        </w:tabs>
        <w:ind w:left="-284" w:right="-136" w:firstLine="426"/>
        <w:rPr>
          <w:sz w:val="18"/>
          <w:szCs w:val="18"/>
          <w:u w:val="single"/>
        </w:rPr>
      </w:pPr>
      <w:r>
        <w:rPr>
          <w:bCs/>
          <w:sz w:val="18"/>
          <w:szCs w:val="18"/>
          <w:u w:val="single"/>
        </w:rPr>
        <w:t>15</w:t>
      </w:r>
      <w:r>
        <w:rPr>
          <w:bCs/>
          <w:sz w:val="18"/>
          <w:szCs w:val="18"/>
          <w:u w:val="single"/>
        </w:rPr>
        <w:t>.07.2023</w:t>
      </w:r>
      <w:r>
        <w:rPr>
          <w:sz w:val="18"/>
          <w:szCs w:val="18"/>
          <w:u w:val="single"/>
        </w:rPr>
        <w:t xml:space="preserve">  № 1</w:t>
      </w:r>
      <w:r>
        <w:rPr>
          <w:sz w:val="18"/>
          <w:szCs w:val="18"/>
          <w:u w:val="single"/>
        </w:rPr>
        <w:t>69 о/д</w:t>
      </w:r>
    </w:p>
    <w:p w:rsidR="00CC7A17" w:rsidRDefault="00CC7A17" w:rsidP="00CC7A17">
      <w:pPr>
        <w:tabs>
          <w:tab w:val="left" w:pos="426"/>
          <w:tab w:val="left" w:pos="3976"/>
        </w:tabs>
        <w:ind w:left="-284" w:right="-136" w:firstLine="426"/>
        <w:rPr>
          <w:sz w:val="18"/>
          <w:szCs w:val="18"/>
        </w:rPr>
      </w:pPr>
      <w:r w:rsidRPr="007A6408">
        <w:rPr>
          <w:sz w:val="18"/>
          <w:szCs w:val="18"/>
        </w:rPr>
        <w:t xml:space="preserve">       с. Хомутово </w:t>
      </w:r>
    </w:p>
    <w:p w:rsidR="00CC7A17" w:rsidRPr="007A6408" w:rsidRDefault="00CC7A17" w:rsidP="00CC7A17">
      <w:pPr>
        <w:tabs>
          <w:tab w:val="left" w:pos="426"/>
          <w:tab w:val="left" w:pos="3976"/>
        </w:tabs>
        <w:ind w:left="-284" w:right="-136" w:firstLine="426"/>
        <w:rPr>
          <w:sz w:val="18"/>
          <w:szCs w:val="18"/>
        </w:rPr>
      </w:pPr>
    </w:p>
    <w:p w:rsidR="00001918" w:rsidRDefault="00CC7A17" w:rsidP="00CC7A17">
      <w:pPr>
        <w:tabs>
          <w:tab w:val="left" w:pos="3976"/>
        </w:tabs>
        <w:ind w:left="-426" w:right="-427" w:firstLine="284"/>
        <w:rPr>
          <w:sz w:val="18"/>
          <w:szCs w:val="18"/>
        </w:rPr>
      </w:pPr>
      <w:r w:rsidRPr="00CC7A17">
        <w:rPr>
          <w:sz w:val="18"/>
          <w:szCs w:val="18"/>
        </w:rPr>
        <w:t>О вынесении на общественное обсуждение проекта решения о внесении изменений и дополнений в решение Думы  Хомутовского муниципального образования от 25.05.2023 №10-50/д</w:t>
      </w:r>
      <w:r w:rsidRPr="00CC7A17">
        <w:rPr>
          <w:sz w:val="18"/>
          <w:szCs w:val="18"/>
        </w:rPr>
        <w:tab/>
      </w:r>
      <w:r>
        <w:rPr>
          <w:sz w:val="18"/>
          <w:szCs w:val="18"/>
        </w:rPr>
        <w:t>.</w:t>
      </w:r>
    </w:p>
    <w:p w:rsidR="00CC7A17" w:rsidRDefault="00CC7A17" w:rsidP="00CC7A17">
      <w:pPr>
        <w:tabs>
          <w:tab w:val="left" w:pos="3976"/>
        </w:tabs>
        <w:ind w:left="-426" w:right="-427" w:firstLine="284"/>
        <w:rPr>
          <w:sz w:val="18"/>
          <w:szCs w:val="18"/>
        </w:rPr>
      </w:pPr>
    </w:p>
    <w:p w:rsidR="00CC7A17" w:rsidRDefault="00CC7A17" w:rsidP="00CC7A17">
      <w:pPr>
        <w:tabs>
          <w:tab w:val="left" w:pos="3976"/>
        </w:tabs>
        <w:ind w:left="-426" w:right="-427" w:firstLine="284"/>
        <w:rPr>
          <w:sz w:val="18"/>
          <w:szCs w:val="18"/>
        </w:rPr>
      </w:pPr>
      <w:r w:rsidRPr="00CC7A17">
        <w:rPr>
          <w:sz w:val="18"/>
          <w:szCs w:val="18"/>
        </w:rPr>
        <w:t xml:space="preserve">Руководствуясь Федеральным законом № 131-ФЗ от 6 октября 2003 года «Об общих принципах организации местного самоуправления в Российской Федерации», статьей 19 Устава Хомутовского муниципального образования, Постановлением </w:t>
      </w:r>
      <w:r w:rsidRPr="00CC7A17">
        <w:rPr>
          <w:sz w:val="18"/>
          <w:szCs w:val="18"/>
        </w:rPr>
        <w:lastRenderedPageBreak/>
        <w:t xml:space="preserve">администрации от 25.07.2017 № 120 о/д «Об утверждении </w:t>
      </w:r>
      <w:proofErr w:type="gramStart"/>
      <w:r w:rsidRPr="00CC7A17">
        <w:rPr>
          <w:sz w:val="18"/>
          <w:szCs w:val="18"/>
        </w:rPr>
        <w:t>Порядка проведения общественного обсуждения проекта правил благоустройства</w:t>
      </w:r>
      <w:proofErr w:type="gramEnd"/>
      <w:r w:rsidRPr="00CC7A17">
        <w:rPr>
          <w:sz w:val="18"/>
          <w:szCs w:val="18"/>
        </w:rPr>
        <w:t xml:space="preserve"> Хомутовского муниципального образования», Администрация Хомутовского муниципального образования</w:t>
      </w:r>
    </w:p>
    <w:p w:rsidR="002230E4" w:rsidRPr="00CC7A17" w:rsidRDefault="002230E4" w:rsidP="00CC7A17">
      <w:pPr>
        <w:tabs>
          <w:tab w:val="left" w:pos="3976"/>
        </w:tabs>
        <w:ind w:left="-426" w:right="-427" w:firstLine="284"/>
        <w:rPr>
          <w:sz w:val="18"/>
          <w:szCs w:val="18"/>
        </w:rPr>
      </w:pPr>
    </w:p>
    <w:p w:rsidR="00CC7A17" w:rsidRDefault="00CC7A17" w:rsidP="00CC7A17">
      <w:pPr>
        <w:tabs>
          <w:tab w:val="left" w:pos="3976"/>
        </w:tabs>
        <w:ind w:left="-426" w:right="-427" w:firstLine="284"/>
        <w:rPr>
          <w:sz w:val="18"/>
          <w:szCs w:val="18"/>
        </w:rPr>
      </w:pPr>
      <w:r w:rsidRPr="00CC7A17">
        <w:rPr>
          <w:sz w:val="18"/>
          <w:szCs w:val="18"/>
        </w:rPr>
        <w:t>ПОСТАНОВЛЯЕТ:</w:t>
      </w:r>
    </w:p>
    <w:p w:rsidR="002230E4" w:rsidRPr="00CC7A17" w:rsidRDefault="002230E4" w:rsidP="00CC7A17">
      <w:pPr>
        <w:tabs>
          <w:tab w:val="left" w:pos="3976"/>
        </w:tabs>
        <w:ind w:left="-426" w:right="-427" w:firstLine="284"/>
        <w:rPr>
          <w:sz w:val="18"/>
          <w:szCs w:val="18"/>
        </w:rPr>
      </w:pPr>
    </w:p>
    <w:p w:rsidR="00CC7A17" w:rsidRPr="00CC7A17" w:rsidRDefault="00CC7A17" w:rsidP="00CC7A17">
      <w:pPr>
        <w:tabs>
          <w:tab w:val="left" w:pos="3976"/>
        </w:tabs>
        <w:ind w:left="-426" w:right="-427" w:firstLine="284"/>
        <w:rPr>
          <w:sz w:val="18"/>
          <w:szCs w:val="18"/>
        </w:rPr>
      </w:pPr>
      <w:r w:rsidRPr="00CC7A17">
        <w:rPr>
          <w:sz w:val="18"/>
          <w:szCs w:val="18"/>
        </w:rPr>
        <w:t>1.Вынести на общественное обсуждение проект решения о внесении изменений и дополнений в решение Думы  Хомутовского муниципального образования от 25.05.2023 №10-50/д</w:t>
      </w:r>
      <w:r w:rsidRPr="00CC7A17">
        <w:rPr>
          <w:sz w:val="18"/>
          <w:szCs w:val="18"/>
        </w:rPr>
        <w:tab/>
        <w:t>(прилагается).</w:t>
      </w:r>
    </w:p>
    <w:p w:rsidR="00CC7A17" w:rsidRPr="00CC7A17" w:rsidRDefault="00CC7A17" w:rsidP="00CC7A17">
      <w:pPr>
        <w:tabs>
          <w:tab w:val="left" w:pos="3976"/>
        </w:tabs>
        <w:ind w:left="-426" w:right="-427" w:firstLine="284"/>
        <w:rPr>
          <w:sz w:val="18"/>
          <w:szCs w:val="18"/>
        </w:rPr>
      </w:pPr>
      <w:r w:rsidRPr="00CC7A17">
        <w:rPr>
          <w:sz w:val="18"/>
          <w:szCs w:val="18"/>
        </w:rPr>
        <w:t>2. Общественные обсуждения проходят в форме открытого размещения проекта решения о внесении изменений и дополнений в решение Думы  Хомутовского муниципального образования от 25.05.2023 №10-50/д на официальном сайте администрации Хомутовского муниципального образования http://khomutovskoe-mo.ru.</w:t>
      </w:r>
    </w:p>
    <w:p w:rsidR="00CC7A17" w:rsidRPr="00CC7A17" w:rsidRDefault="00CC7A17" w:rsidP="00CC7A17">
      <w:pPr>
        <w:tabs>
          <w:tab w:val="left" w:pos="3976"/>
        </w:tabs>
        <w:ind w:left="-426" w:right="-427" w:firstLine="284"/>
        <w:rPr>
          <w:sz w:val="18"/>
          <w:szCs w:val="18"/>
        </w:rPr>
      </w:pPr>
      <w:r w:rsidRPr="00CC7A17">
        <w:rPr>
          <w:sz w:val="18"/>
          <w:szCs w:val="18"/>
        </w:rPr>
        <w:t xml:space="preserve">3. Замечания и (или) предложения к проекту решения о внесении изменений и дополнений в решение Думы  Хомутовского муниципального образования от 25.05.2023 №10-50/д, принимаются до 12-00 часов 15.09.2023 года в электронном виде посредством направления на эл. почту администрации: Admkhom@yandex.ru; письменном </w:t>
      </w:r>
      <w:proofErr w:type="gramStart"/>
      <w:r w:rsidRPr="00CC7A17">
        <w:rPr>
          <w:sz w:val="18"/>
          <w:szCs w:val="18"/>
        </w:rPr>
        <w:t>виде</w:t>
      </w:r>
      <w:proofErr w:type="gramEnd"/>
      <w:r w:rsidRPr="00CC7A17">
        <w:rPr>
          <w:sz w:val="18"/>
          <w:szCs w:val="18"/>
        </w:rPr>
        <w:t xml:space="preserve"> по адресу: 664540, Иркутский район, с. Хомутово, ул. Кирова 7«а». Контактное лицо: </w:t>
      </w:r>
      <w:proofErr w:type="spellStart"/>
      <w:r w:rsidRPr="00CC7A17">
        <w:rPr>
          <w:sz w:val="18"/>
          <w:szCs w:val="18"/>
        </w:rPr>
        <w:t>Метлева</w:t>
      </w:r>
      <w:proofErr w:type="spellEnd"/>
      <w:r w:rsidRPr="00CC7A17">
        <w:rPr>
          <w:sz w:val="18"/>
          <w:szCs w:val="18"/>
        </w:rPr>
        <w:t xml:space="preserve"> Ирина Николаевна, тел. (3952)436-133.</w:t>
      </w:r>
    </w:p>
    <w:p w:rsidR="00CC7A17" w:rsidRPr="00CC7A17" w:rsidRDefault="00CC7A17" w:rsidP="00CC7A17">
      <w:pPr>
        <w:tabs>
          <w:tab w:val="left" w:pos="3976"/>
        </w:tabs>
        <w:ind w:left="-426" w:right="-427" w:firstLine="284"/>
        <w:rPr>
          <w:sz w:val="18"/>
          <w:szCs w:val="18"/>
        </w:rPr>
      </w:pPr>
      <w:r w:rsidRPr="00CC7A17">
        <w:rPr>
          <w:sz w:val="18"/>
          <w:szCs w:val="18"/>
        </w:rPr>
        <w:t xml:space="preserve"> 4. Опубликовать настоящее постановление в газете «Вестник Хомутовского поселения», разместить в сети «Интернет» на официальном сайте администрации Хомутовского муниципального образования http://khomutovskoe-mo.ru </w:t>
      </w:r>
    </w:p>
    <w:p w:rsidR="00CC7A17" w:rsidRPr="00CC7A17" w:rsidRDefault="00CC7A17" w:rsidP="00CC7A17">
      <w:pPr>
        <w:tabs>
          <w:tab w:val="left" w:pos="3976"/>
        </w:tabs>
        <w:ind w:left="-426" w:right="-427" w:firstLine="284"/>
        <w:rPr>
          <w:sz w:val="18"/>
          <w:szCs w:val="18"/>
        </w:rPr>
      </w:pPr>
      <w:r w:rsidRPr="00CC7A17">
        <w:rPr>
          <w:sz w:val="18"/>
          <w:szCs w:val="18"/>
        </w:rPr>
        <w:t xml:space="preserve">5. </w:t>
      </w:r>
      <w:proofErr w:type="gramStart"/>
      <w:r w:rsidRPr="00CC7A17">
        <w:rPr>
          <w:sz w:val="18"/>
          <w:szCs w:val="18"/>
        </w:rPr>
        <w:t>Контроль за</w:t>
      </w:r>
      <w:proofErr w:type="gramEnd"/>
      <w:r w:rsidRPr="00CC7A17">
        <w:rPr>
          <w:sz w:val="18"/>
          <w:szCs w:val="18"/>
        </w:rPr>
        <w:t xml:space="preserve"> исполнением данного постановления возложить на заместителя Главы администрации Хомутовского муниципального образования.</w:t>
      </w:r>
    </w:p>
    <w:p w:rsidR="00CC7A17" w:rsidRPr="00CC7A17" w:rsidRDefault="00CC7A17" w:rsidP="00CC7A17">
      <w:pPr>
        <w:tabs>
          <w:tab w:val="left" w:pos="3976"/>
        </w:tabs>
        <w:ind w:left="-426" w:right="-427" w:firstLine="284"/>
        <w:rPr>
          <w:sz w:val="18"/>
          <w:szCs w:val="18"/>
        </w:rPr>
      </w:pPr>
    </w:p>
    <w:p w:rsidR="002230E4" w:rsidRDefault="00CC7A17" w:rsidP="00CC7A17">
      <w:pPr>
        <w:tabs>
          <w:tab w:val="left" w:pos="3976"/>
        </w:tabs>
        <w:ind w:left="-426" w:right="-427" w:firstLine="284"/>
        <w:rPr>
          <w:sz w:val="18"/>
          <w:szCs w:val="18"/>
        </w:rPr>
      </w:pPr>
      <w:r w:rsidRPr="00CC7A17">
        <w:rPr>
          <w:sz w:val="18"/>
          <w:szCs w:val="18"/>
        </w:rPr>
        <w:t xml:space="preserve">         </w:t>
      </w:r>
    </w:p>
    <w:p w:rsidR="00CC7A17" w:rsidRPr="002230E4" w:rsidRDefault="00CC7A17" w:rsidP="002230E4">
      <w:pPr>
        <w:tabs>
          <w:tab w:val="left" w:pos="3976"/>
        </w:tabs>
        <w:ind w:left="-426" w:right="-427" w:firstLine="284"/>
        <w:jc w:val="right"/>
        <w:rPr>
          <w:i/>
          <w:sz w:val="18"/>
          <w:szCs w:val="18"/>
        </w:rPr>
      </w:pPr>
      <w:r w:rsidRPr="002230E4">
        <w:rPr>
          <w:i/>
          <w:sz w:val="18"/>
          <w:szCs w:val="18"/>
        </w:rPr>
        <w:t xml:space="preserve">Глава </w:t>
      </w:r>
      <w:r w:rsidRPr="002230E4">
        <w:rPr>
          <w:i/>
          <w:sz w:val="18"/>
          <w:szCs w:val="18"/>
        </w:rPr>
        <w:tab/>
      </w:r>
      <w:r w:rsidRPr="002230E4">
        <w:rPr>
          <w:i/>
          <w:sz w:val="18"/>
          <w:szCs w:val="18"/>
        </w:rPr>
        <w:tab/>
      </w:r>
      <w:r w:rsidRPr="002230E4">
        <w:rPr>
          <w:i/>
          <w:sz w:val="18"/>
          <w:szCs w:val="18"/>
        </w:rPr>
        <w:tab/>
      </w:r>
      <w:r w:rsidRPr="002230E4">
        <w:rPr>
          <w:i/>
          <w:sz w:val="18"/>
          <w:szCs w:val="18"/>
        </w:rPr>
        <w:tab/>
      </w:r>
      <w:r w:rsidRPr="002230E4">
        <w:rPr>
          <w:i/>
          <w:sz w:val="18"/>
          <w:szCs w:val="18"/>
        </w:rPr>
        <w:tab/>
      </w:r>
      <w:r w:rsidRPr="002230E4">
        <w:rPr>
          <w:i/>
          <w:sz w:val="18"/>
          <w:szCs w:val="18"/>
        </w:rPr>
        <w:tab/>
      </w:r>
      <w:r w:rsidRPr="002230E4">
        <w:rPr>
          <w:i/>
          <w:sz w:val="18"/>
          <w:szCs w:val="18"/>
        </w:rPr>
        <w:tab/>
      </w:r>
      <w:r w:rsidRPr="002230E4">
        <w:rPr>
          <w:i/>
          <w:sz w:val="18"/>
          <w:szCs w:val="18"/>
        </w:rPr>
        <w:tab/>
      </w:r>
      <w:r w:rsidRPr="002230E4">
        <w:rPr>
          <w:i/>
          <w:sz w:val="18"/>
          <w:szCs w:val="18"/>
        </w:rPr>
        <w:tab/>
        <w:t xml:space="preserve">В.М. </w:t>
      </w:r>
      <w:proofErr w:type="spellStart"/>
      <w:r w:rsidRPr="002230E4">
        <w:rPr>
          <w:i/>
          <w:sz w:val="18"/>
          <w:szCs w:val="18"/>
        </w:rPr>
        <w:t>Колмаченко</w:t>
      </w:r>
      <w:proofErr w:type="spellEnd"/>
    </w:p>
    <w:p w:rsidR="002230E4" w:rsidRDefault="002230E4" w:rsidP="00001918">
      <w:pPr>
        <w:tabs>
          <w:tab w:val="left" w:pos="426"/>
          <w:tab w:val="left" w:pos="3976"/>
        </w:tabs>
        <w:ind w:left="-284" w:right="-136" w:firstLine="426"/>
        <w:jc w:val="center"/>
        <w:rPr>
          <w:sz w:val="18"/>
          <w:szCs w:val="18"/>
        </w:rPr>
      </w:pPr>
    </w:p>
    <w:p w:rsidR="002230E4" w:rsidRDefault="002230E4" w:rsidP="00001918">
      <w:pPr>
        <w:tabs>
          <w:tab w:val="left" w:pos="426"/>
          <w:tab w:val="left" w:pos="3976"/>
        </w:tabs>
        <w:ind w:left="-284" w:right="-136" w:firstLine="426"/>
        <w:jc w:val="center"/>
        <w:rPr>
          <w:sz w:val="18"/>
          <w:szCs w:val="18"/>
        </w:rPr>
      </w:pPr>
    </w:p>
    <w:p w:rsidR="00001918" w:rsidRPr="007A6408" w:rsidRDefault="00001918" w:rsidP="00001918">
      <w:pPr>
        <w:tabs>
          <w:tab w:val="left" w:pos="426"/>
          <w:tab w:val="left" w:pos="3976"/>
        </w:tabs>
        <w:ind w:left="-284" w:right="-136" w:firstLine="426"/>
        <w:jc w:val="center"/>
        <w:rPr>
          <w:b/>
          <w:sz w:val="18"/>
          <w:szCs w:val="18"/>
        </w:rPr>
      </w:pPr>
      <w:r w:rsidRPr="007A6408">
        <w:rPr>
          <w:sz w:val="18"/>
          <w:szCs w:val="18"/>
        </w:rPr>
        <w:t>РОССИЙСКАЯ ФЕДЕРАЦИЯ</w:t>
      </w:r>
    </w:p>
    <w:p w:rsidR="00001918" w:rsidRPr="007A6408" w:rsidRDefault="00001918" w:rsidP="00001918">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001918" w:rsidRPr="007A6408" w:rsidRDefault="00001918" w:rsidP="00001918">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001918" w:rsidRDefault="00001918" w:rsidP="00001918">
      <w:pPr>
        <w:tabs>
          <w:tab w:val="left" w:pos="426"/>
          <w:tab w:val="left" w:pos="3976"/>
        </w:tabs>
        <w:ind w:left="-284" w:right="-136" w:firstLine="426"/>
        <w:jc w:val="center"/>
        <w:rPr>
          <w:b/>
          <w:bCs/>
          <w:sz w:val="18"/>
          <w:szCs w:val="18"/>
        </w:rPr>
      </w:pPr>
      <w:r w:rsidRPr="007A6408">
        <w:rPr>
          <w:b/>
          <w:bCs/>
          <w:sz w:val="18"/>
          <w:szCs w:val="18"/>
        </w:rPr>
        <w:t>АДМИНИСТРАЦИЯ</w:t>
      </w:r>
    </w:p>
    <w:p w:rsidR="00001918" w:rsidRDefault="00001918" w:rsidP="00001918">
      <w:pPr>
        <w:tabs>
          <w:tab w:val="left" w:pos="426"/>
          <w:tab w:val="left" w:pos="3976"/>
        </w:tabs>
        <w:ind w:left="-284" w:right="-136" w:firstLine="426"/>
        <w:jc w:val="center"/>
        <w:rPr>
          <w:b/>
          <w:bCs/>
          <w:sz w:val="18"/>
          <w:szCs w:val="18"/>
        </w:rPr>
      </w:pPr>
      <w:r>
        <w:rPr>
          <w:b/>
          <w:bCs/>
          <w:sz w:val="18"/>
          <w:szCs w:val="18"/>
        </w:rPr>
        <w:t>ПОСТАНОВЛЕНИЕ</w:t>
      </w:r>
    </w:p>
    <w:p w:rsidR="00001918" w:rsidRDefault="00001918" w:rsidP="00001918">
      <w:pPr>
        <w:tabs>
          <w:tab w:val="left" w:pos="426"/>
          <w:tab w:val="left" w:pos="3976"/>
        </w:tabs>
        <w:ind w:left="-284" w:right="-136" w:firstLine="426"/>
        <w:jc w:val="center"/>
        <w:rPr>
          <w:b/>
          <w:bCs/>
          <w:sz w:val="18"/>
          <w:szCs w:val="18"/>
        </w:rPr>
      </w:pPr>
    </w:p>
    <w:p w:rsidR="00001918" w:rsidRDefault="00001918" w:rsidP="00001918">
      <w:pPr>
        <w:tabs>
          <w:tab w:val="left" w:pos="426"/>
          <w:tab w:val="left" w:pos="3976"/>
        </w:tabs>
        <w:ind w:left="-284" w:right="-136" w:firstLine="426"/>
        <w:rPr>
          <w:sz w:val="18"/>
          <w:szCs w:val="18"/>
          <w:u w:val="single"/>
        </w:rPr>
      </w:pPr>
      <w:r>
        <w:rPr>
          <w:bCs/>
          <w:sz w:val="18"/>
          <w:szCs w:val="18"/>
          <w:u w:val="single"/>
        </w:rPr>
        <w:t>1</w:t>
      </w:r>
      <w:r w:rsidR="00CC7A17">
        <w:rPr>
          <w:bCs/>
          <w:sz w:val="18"/>
          <w:szCs w:val="18"/>
          <w:u w:val="single"/>
        </w:rPr>
        <w:t>5</w:t>
      </w:r>
      <w:r>
        <w:rPr>
          <w:bCs/>
          <w:sz w:val="18"/>
          <w:szCs w:val="18"/>
          <w:u w:val="single"/>
        </w:rPr>
        <w:t>.07.2023</w:t>
      </w:r>
      <w:r w:rsidR="002B15D3">
        <w:rPr>
          <w:sz w:val="18"/>
          <w:szCs w:val="18"/>
          <w:u w:val="single"/>
        </w:rPr>
        <w:t xml:space="preserve">  № 1137</w:t>
      </w:r>
      <w:r>
        <w:rPr>
          <w:sz w:val="18"/>
          <w:szCs w:val="18"/>
          <w:u w:val="single"/>
        </w:rPr>
        <w:t>пз</w:t>
      </w:r>
    </w:p>
    <w:p w:rsidR="00001918" w:rsidRDefault="00001918" w:rsidP="00001918">
      <w:pPr>
        <w:tabs>
          <w:tab w:val="left" w:pos="426"/>
          <w:tab w:val="left" w:pos="3976"/>
        </w:tabs>
        <w:ind w:left="-284" w:right="-136" w:firstLine="426"/>
        <w:rPr>
          <w:sz w:val="18"/>
          <w:szCs w:val="18"/>
        </w:rPr>
      </w:pPr>
      <w:r w:rsidRPr="007A6408">
        <w:rPr>
          <w:sz w:val="18"/>
          <w:szCs w:val="18"/>
        </w:rPr>
        <w:t xml:space="preserve">       с. Хомутово </w:t>
      </w:r>
    </w:p>
    <w:p w:rsidR="00001918" w:rsidRPr="007A6408" w:rsidRDefault="00001918" w:rsidP="00001918">
      <w:pPr>
        <w:tabs>
          <w:tab w:val="left" w:pos="426"/>
          <w:tab w:val="left" w:pos="3976"/>
        </w:tabs>
        <w:ind w:left="-284" w:right="-136" w:firstLine="426"/>
        <w:rPr>
          <w:sz w:val="18"/>
          <w:szCs w:val="18"/>
        </w:rPr>
      </w:pPr>
    </w:p>
    <w:p w:rsidR="00001918" w:rsidRDefault="00001918" w:rsidP="00001918">
      <w:pPr>
        <w:tabs>
          <w:tab w:val="left" w:pos="3976"/>
        </w:tabs>
        <w:ind w:left="-426" w:right="-427" w:firstLine="284"/>
        <w:rPr>
          <w:sz w:val="18"/>
          <w:szCs w:val="18"/>
        </w:rPr>
      </w:pPr>
      <w:r w:rsidRPr="00001918">
        <w:rPr>
          <w:sz w:val="18"/>
          <w:szCs w:val="18"/>
        </w:rPr>
        <w:t>О назначении публичных слушаний по проекту решения о предоставлении разреш</w:t>
      </w:r>
      <w:r>
        <w:rPr>
          <w:sz w:val="18"/>
          <w:szCs w:val="18"/>
        </w:rPr>
        <w:t xml:space="preserve">ения на условно разрешенный вид </w:t>
      </w:r>
      <w:r w:rsidRPr="00001918">
        <w:rPr>
          <w:sz w:val="18"/>
          <w:szCs w:val="18"/>
        </w:rPr>
        <w:t>использования земельного участка</w:t>
      </w:r>
      <w:r>
        <w:rPr>
          <w:sz w:val="18"/>
          <w:szCs w:val="18"/>
        </w:rPr>
        <w:t>.</w:t>
      </w:r>
    </w:p>
    <w:p w:rsidR="00001918" w:rsidRDefault="00001918" w:rsidP="00001918">
      <w:pPr>
        <w:tabs>
          <w:tab w:val="left" w:pos="3976"/>
        </w:tabs>
        <w:ind w:left="-426" w:right="-427" w:firstLine="284"/>
        <w:rPr>
          <w:sz w:val="18"/>
          <w:szCs w:val="18"/>
        </w:rPr>
      </w:pPr>
    </w:p>
    <w:p w:rsidR="00A248EA" w:rsidRDefault="00001918" w:rsidP="00001918">
      <w:pPr>
        <w:tabs>
          <w:tab w:val="left" w:pos="3976"/>
        </w:tabs>
        <w:ind w:left="-426" w:right="-427" w:firstLine="284"/>
        <w:rPr>
          <w:sz w:val="18"/>
          <w:szCs w:val="18"/>
        </w:rPr>
      </w:pPr>
      <w:proofErr w:type="gramStart"/>
      <w:r>
        <w:rPr>
          <w:sz w:val="18"/>
          <w:szCs w:val="18"/>
        </w:rPr>
        <w:t>В целях соблю</w:t>
      </w:r>
      <w:r w:rsidR="0061679A">
        <w:rPr>
          <w:sz w:val="18"/>
          <w:szCs w:val="18"/>
        </w:rPr>
        <w:t xml:space="preserve">дения права </w:t>
      </w:r>
      <w:r w:rsidRPr="00001918">
        <w:rPr>
          <w:sz w:val="18"/>
          <w:szCs w:val="18"/>
        </w:rPr>
        <w:t>человек</w:t>
      </w:r>
      <w:r w:rsidR="0061679A">
        <w:rPr>
          <w:sz w:val="18"/>
          <w:szCs w:val="18"/>
        </w:rPr>
        <w:t xml:space="preserve">а </w:t>
      </w:r>
      <w:r w:rsidRPr="00001918">
        <w:rPr>
          <w:sz w:val="18"/>
          <w:szCs w:val="18"/>
        </w:rPr>
        <w:t>на</w:t>
      </w:r>
      <w:r w:rsidR="0061679A">
        <w:rPr>
          <w:sz w:val="18"/>
          <w:szCs w:val="18"/>
        </w:rPr>
        <w:t xml:space="preserve"> </w:t>
      </w:r>
      <w:r w:rsidRPr="00001918">
        <w:rPr>
          <w:sz w:val="18"/>
          <w:szCs w:val="18"/>
        </w:rPr>
        <w:t>благоприятны</w:t>
      </w:r>
      <w:r w:rsidR="0061679A">
        <w:rPr>
          <w:sz w:val="18"/>
          <w:szCs w:val="18"/>
        </w:rPr>
        <w:t xml:space="preserve"> </w:t>
      </w:r>
      <w:r w:rsidRPr="00001918">
        <w:rPr>
          <w:sz w:val="18"/>
          <w:szCs w:val="18"/>
        </w:rPr>
        <w:t>е</w:t>
      </w:r>
      <w:r w:rsidRPr="00001918">
        <w:rPr>
          <w:sz w:val="18"/>
          <w:szCs w:val="18"/>
        </w:rPr>
        <w:tab/>
        <w:t xml:space="preserve">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N. </w:t>
      </w:r>
      <w:proofErr w:type="spellStart"/>
      <w:r w:rsidRPr="00001918">
        <w:rPr>
          <w:sz w:val="18"/>
          <w:szCs w:val="18"/>
        </w:rPr>
        <w:t>lЗl</w:t>
      </w:r>
      <w:proofErr w:type="spellEnd"/>
      <w:r w:rsidRPr="00001918">
        <w:rPr>
          <w:sz w:val="18"/>
          <w:szCs w:val="18"/>
        </w:rPr>
        <w:t xml:space="preserve">-ФЗ «Об </w:t>
      </w:r>
      <w:proofErr w:type="spellStart"/>
      <w:r w:rsidRPr="00001918">
        <w:rPr>
          <w:sz w:val="18"/>
          <w:szCs w:val="18"/>
        </w:rPr>
        <w:t>обтих</w:t>
      </w:r>
      <w:proofErr w:type="spellEnd"/>
      <w:r w:rsidRPr="00001918">
        <w:rPr>
          <w:sz w:val="18"/>
          <w:szCs w:val="18"/>
        </w:rPr>
        <w:t xml:space="preserve"> принципах орга</w:t>
      </w:r>
      <w:r w:rsidR="0061679A">
        <w:rPr>
          <w:sz w:val="18"/>
          <w:szCs w:val="18"/>
        </w:rPr>
        <w:t xml:space="preserve">низации местного самоуправления </w:t>
      </w:r>
      <w:r w:rsidRPr="00001918">
        <w:rPr>
          <w:sz w:val="18"/>
          <w:szCs w:val="18"/>
        </w:rPr>
        <w:t>в</w:t>
      </w:r>
      <w:r w:rsidR="0061679A">
        <w:rPr>
          <w:sz w:val="18"/>
          <w:szCs w:val="18"/>
        </w:rPr>
        <w:t xml:space="preserve"> </w:t>
      </w:r>
      <w:r w:rsidRPr="00001918">
        <w:rPr>
          <w:sz w:val="18"/>
          <w:szCs w:val="18"/>
        </w:rPr>
        <w:t>РФ»,</w:t>
      </w:r>
      <w:r w:rsidR="0061679A">
        <w:rPr>
          <w:sz w:val="18"/>
          <w:szCs w:val="18"/>
        </w:rPr>
        <w:t xml:space="preserve"> </w:t>
      </w:r>
      <w:r w:rsidRPr="00001918">
        <w:rPr>
          <w:sz w:val="18"/>
          <w:szCs w:val="18"/>
        </w:rPr>
        <w:t>ст.19</w:t>
      </w:r>
      <w:r w:rsidR="00A248EA">
        <w:rPr>
          <w:sz w:val="18"/>
          <w:szCs w:val="18"/>
        </w:rPr>
        <w:t xml:space="preserve"> </w:t>
      </w:r>
      <w:r w:rsidRPr="00001918">
        <w:rPr>
          <w:sz w:val="18"/>
          <w:szCs w:val="18"/>
        </w:rPr>
        <w:t>Устава</w:t>
      </w:r>
      <w:r w:rsidR="00A248EA">
        <w:rPr>
          <w:sz w:val="18"/>
          <w:szCs w:val="18"/>
        </w:rPr>
        <w:t xml:space="preserve"> </w:t>
      </w:r>
      <w:r w:rsidRPr="00001918">
        <w:rPr>
          <w:sz w:val="18"/>
          <w:szCs w:val="18"/>
        </w:rPr>
        <w:t>Хомутовского</w:t>
      </w:r>
      <w:r w:rsidRPr="00001918">
        <w:rPr>
          <w:sz w:val="18"/>
          <w:szCs w:val="18"/>
        </w:rPr>
        <w:tab/>
        <w:t>муниципального образования, постановлением администрации Хомутовского муниципального образования от 31.10.2018 № 150</w:t>
      </w:r>
      <w:proofErr w:type="gramEnd"/>
      <w:r w:rsidRPr="00001918">
        <w:rPr>
          <w:sz w:val="18"/>
          <w:szCs w:val="18"/>
        </w:rPr>
        <w:t xml:space="preserve"> о/д «О комиссии по подготовке правил землепользования и настройки Хомутовского муниципального образования», Решением Думы Хомутовского муниципального образования от 26.07.2018 № 13-56/д «Об утверждение Положения об отдельных вопросах организации и прове</w:t>
      </w:r>
      <w:r w:rsidR="00A248EA">
        <w:rPr>
          <w:sz w:val="18"/>
          <w:szCs w:val="18"/>
        </w:rPr>
        <w:t>дения</w:t>
      </w:r>
      <w:r w:rsidR="00A248EA">
        <w:rPr>
          <w:sz w:val="18"/>
          <w:szCs w:val="18"/>
        </w:rPr>
        <w:tab/>
        <w:t xml:space="preserve">общественных обсуждений, </w:t>
      </w:r>
      <w:r w:rsidRPr="00001918">
        <w:rPr>
          <w:sz w:val="18"/>
          <w:szCs w:val="18"/>
        </w:rPr>
        <w:t>публичных</w:t>
      </w:r>
      <w:r w:rsidR="00A248EA">
        <w:rPr>
          <w:sz w:val="18"/>
          <w:szCs w:val="18"/>
        </w:rPr>
        <w:t xml:space="preserve"> </w:t>
      </w:r>
      <w:r w:rsidRPr="00001918">
        <w:rPr>
          <w:sz w:val="18"/>
          <w:szCs w:val="18"/>
        </w:rPr>
        <w:t>слушаний</w:t>
      </w:r>
      <w:r w:rsidR="00A248EA">
        <w:rPr>
          <w:sz w:val="18"/>
          <w:szCs w:val="18"/>
        </w:rPr>
        <w:t xml:space="preserve"> </w:t>
      </w:r>
      <w:r w:rsidRPr="00001918">
        <w:rPr>
          <w:sz w:val="18"/>
          <w:szCs w:val="18"/>
        </w:rPr>
        <w:t>в области градостроительной</w:t>
      </w:r>
      <w:r w:rsidR="004951AF">
        <w:rPr>
          <w:sz w:val="18"/>
          <w:szCs w:val="18"/>
        </w:rPr>
        <w:t xml:space="preserve"> </w:t>
      </w:r>
      <w:r w:rsidRPr="00001918">
        <w:rPr>
          <w:sz w:val="18"/>
          <w:szCs w:val="18"/>
        </w:rPr>
        <w:t>деятельности</w:t>
      </w:r>
      <w:r w:rsidRPr="00001918">
        <w:rPr>
          <w:sz w:val="18"/>
          <w:szCs w:val="18"/>
        </w:rPr>
        <w:tab/>
      </w:r>
      <w:r w:rsidRPr="00001918">
        <w:rPr>
          <w:sz w:val="18"/>
          <w:szCs w:val="18"/>
        </w:rPr>
        <w:tab/>
      </w:r>
      <w:r w:rsidRPr="00001918">
        <w:rPr>
          <w:sz w:val="18"/>
          <w:szCs w:val="18"/>
        </w:rPr>
        <w:tab/>
        <w:t>в</w:t>
      </w:r>
      <w:r w:rsidRPr="00001918">
        <w:rPr>
          <w:sz w:val="18"/>
          <w:szCs w:val="18"/>
        </w:rPr>
        <w:tab/>
      </w:r>
      <w:r w:rsidRPr="00001918">
        <w:rPr>
          <w:sz w:val="18"/>
          <w:szCs w:val="18"/>
        </w:rPr>
        <w:tab/>
      </w:r>
      <w:r w:rsidR="004951AF">
        <w:rPr>
          <w:sz w:val="18"/>
          <w:szCs w:val="18"/>
        </w:rPr>
        <w:t xml:space="preserve"> </w:t>
      </w:r>
      <w:proofErr w:type="spellStart"/>
      <w:r w:rsidRPr="00001918">
        <w:rPr>
          <w:sz w:val="18"/>
          <w:szCs w:val="18"/>
        </w:rPr>
        <w:t>Хомутовском</w:t>
      </w:r>
      <w:proofErr w:type="spellEnd"/>
      <w:r w:rsidRPr="00001918">
        <w:rPr>
          <w:sz w:val="18"/>
          <w:szCs w:val="18"/>
        </w:rPr>
        <w:tab/>
      </w:r>
      <w:r w:rsidRPr="00001918">
        <w:rPr>
          <w:sz w:val="18"/>
          <w:szCs w:val="18"/>
        </w:rPr>
        <w:tab/>
      </w:r>
      <w:r w:rsidR="004951AF">
        <w:rPr>
          <w:sz w:val="18"/>
          <w:szCs w:val="18"/>
        </w:rPr>
        <w:t xml:space="preserve"> </w:t>
      </w:r>
      <w:r w:rsidRPr="00001918">
        <w:rPr>
          <w:sz w:val="18"/>
          <w:szCs w:val="18"/>
        </w:rPr>
        <w:t xml:space="preserve">муниципальном образовании», на основании заявления </w:t>
      </w:r>
      <w:proofErr w:type="spellStart"/>
      <w:r w:rsidRPr="00001918">
        <w:rPr>
          <w:sz w:val="18"/>
          <w:szCs w:val="18"/>
        </w:rPr>
        <w:t>Шукюрова</w:t>
      </w:r>
      <w:proofErr w:type="spellEnd"/>
      <w:r w:rsidRPr="00001918">
        <w:rPr>
          <w:sz w:val="18"/>
          <w:szCs w:val="18"/>
        </w:rPr>
        <w:t xml:space="preserve"> </w:t>
      </w:r>
      <w:proofErr w:type="spellStart"/>
      <w:r w:rsidRPr="00001918">
        <w:rPr>
          <w:sz w:val="18"/>
          <w:szCs w:val="18"/>
        </w:rPr>
        <w:t>Мехмана</w:t>
      </w:r>
      <w:proofErr w:type="spellEnd"/>
      <w:r w:rsidRPr="00001918">
        <w:rPr>
          <w:sz w:val="18"/>
          <w:szCs w:val="18"/>
        </w:rPr>
        <w:t xml:space="preserve"> </w:t>
      </w:r>
      <w:proofErr w:type="spellStart"/>
      <w:r w:rsidRPr="00001918">
        <w:rPr>
          <w:sz w:val="18"/>
          <w:szCs w:val="18"/>
        </w:rPr>
        <w:t>Гусейнкулу</w:t>
      </w:r>
      <w:proofErr w:type="spellEnd"/>
      <w:proofErr w:type="gramStart"/>
      <w:r w:rsidRPr="00001918">
        <w:rPr>
          <w:sz w:val="18"/>
          <w:szCs w:val="18"/>
        </w:rPr>
        <w:t xml:space="preserve"> </w:t>
      </w:r>
      <w:proofErr w:type="spellStart"/>
      <w:r w:rsidRPr="00001918">
        <w:rPr>
          <w:sz w:val="18"/>
          <w:szCs w:val="18"/>
        </w:rPr>
        <w:t>О</w:t>
      </w:r>
      <w:proofErr w:type="gramEnd"/>
      <w:r w:rsidRPr="00001918">
        <w:rPr>
          <w:sz w:val="18"/>
          <w:szCs w:val="18"/>
        </w:rPr>
        <w:t>глы</w:t>
      </w:r>
      <w:proofErr w:type="spellEnd"/>
      <w:r w:rsidRPr="00001918">
        <w:rPr>
          <w:sz w:val="18"/>
          <w:szCs w:val="18"/>
        </w:rPr>
        <w:t xml:space="preserve">, Администрация Хомутовского </w:t>
      </w:r>
      <w:proofErr w:type="spellStart"/>
      <w:r w:rsidRPr="00001918">
        <w:rPr>
          <w:sz w:val="18"/>
          <w:szCs w:val="18"/>
        </w:rPr>
        <w:t>муницппального</w:t>
      </w:r>
      <w:proofErr w:type="spellEnd"/>
      <w:r w:rsidRPr="00001918">
        <w:rPr>
          <w:sz w:val="18"/>
          <w:szCs w:val="18"/>
        </w:rPr>
        <w:t xml:space="preserve"> образования</w:t>
      </w:r>
    </w:p>
    <w:p w:rsidR="00A248EA" w:rsidRDefault="00A248EA" w:rsidP="00001918">
      <w:pPr>
        <w:tabs>
          <w:tab w:val="left" w:pos="3976"/>
        </w:tabs>
        <w:ind w:left="-426" w:right="-427" w:firstLine="284"/>
        <w:rPr>
          <w:sz w:val="18"/>
          <w:szCs w:val="18"/>
        </w:rPr>
      </w:pPr>
    </w:p>
    <w:p w:rsidR="00001918" w:rsidRDefault="00001918" w:rsidP="00001918">
      <w:pPr>
        <w:tabs>
          <w:tab w:val="left" w:pos="3976"/>
        </w:tabs>
        <w:ind w:left="-426" w:right="-427" w:firstLine="284"/>
        <w:rPr>
          <w:sz w:val="18"/>
          <w:szCs w:val="18"/>
        </w:rPr>
      </w:pPr>
      <w:r w:rsidRPr="00001918">
        <w:rPr>
          <w:sz w:val="18"/>
          <w:szCs w:val="18"/>
        </w:rPr>
        <w:t>ПОСТАНОВЛЯЕТ:</w:t>
      </w:r>
    </w:p>
    <w:p w:rsidR="00A248EA" w:rsidRPr="00001918" w:rsidRDefault="00A248EA" w:rsidP="00001918">
      <w:pPr>
        <w:tabs>
          <w:tab w:val="left" w:pos="3976"/>
        </w:tabs>
        <w:ind w:left="-426" w:right="-427" w:firstLine="284"/>
        <w:rPr>
          <w:sz w:val="18"/>
          <w:szCs w:val="18"/>
        </w:rPr>
      </w:pPr>
    </w:p>
    <w:p w:rsidR="00001918" w:rsidRPr="00001918" w:rsidRDefault="00001918" w:rsidP="00001918">
      <w:pPr>
        <w:tabs>
          <w:tab w:val="left" w:pos="3976"/>
        </w:tabs>
        <w:ind w:left="-426" w:right="-427" w:firstLine="284"/>
        <w:rPr>
          <w:sz w:val="18"/>
          <w:szCs w:val="18"/>
        </w:rPr>
      </w:pPr>
      <w:r w:rsidRPr="00001918">
        <w:rPr>
          <w:sz w:val="18"/>
          <w:szCs w:val="18"/>
        </w:rPr>
        <w:t xml:space="preserve">1. Назначить публичные слушания по </w:t>
      </w:r>
      <w:proofErr w:type="spellStart"/>
      <w:proofErr w:type="gramStart"/>
      <w:r w:rsidRPr="00001918">
        <w:rPr>
          <w:sz w:val="18"/>
          <w:szCs w:val="18"/>
        </w:rPr>
        <w:t>п</w:t>
      </w:r>
      <w:proofErr w:type="gramEnd"/>
      <w:r w:rsidRPr="00001918">
        <w:rPr>
          <w:sz w:val="18"/>
          <w:szCs w:val="18"/>
        </w:rPr>
        <w:t>poeктy</w:t>
      </w:r>
      <w:proofErr w:type="spellEnd"/>
      <w:r w:rsidRPr="00001918">
        <w:rPr>
          <w:sz w:val="18"/>
          <w:szCs w:val="18"/>
        </w:rPr>
        <w:t xml:space="preserve"> решения о предоставлении разрешения на условно разрешенный вид использования</w:t>
      </w:r>
    </w:p>
    <w:p w:rsidR="00001918" w:rsidRPr="00001918" w:rsidRDefault="00001918" w:rsidP="00001918">
      <w:pPr>
        <w:tabs>
          <w:tab w:val="left" w:pos="3976"/>
        </w:tabs>
        <w:ind w:left="-426" w:right="-427" w:firstLine="284"/>
        <w:rPr>
          <w:sz w:val="18"/>
          <w:szCs w:val="18"/>
        </w:rPr>
      </w:pPr>
      <w:r w:rsidRPr="00001918">
        <w:rPr>
          <w:sz w:val="18"/>
          <w:szCs w:val="18"/>
        </w:rPr>
        <w:t xml:space="preserve">«Магазины», «Здравоохранение», «Общественное питание» в отношении земельного участка 3Y2 площадью 200 </w:t>
      </w:r>
      <w:proofErr w:type="spellStart"/>
      <w:r w:rsidRPr="00001918">
        <w:rPr>
          <w:sz w:val="18"/>
          <w:szCs w:val="18"/>
        </w:rPr>
        <w:t>кв.м</w:t>
      </w:r>
      <w:proofErr w:type="spellEnd"/>
      <w:r w:rsidRPr="00001918">
        <w:rPr>
          <w:sz w:val="18"/>
          <w:szCs w:val="18"/>
        </w:rPr>
        <w:t>. образуемого в результате раздела земельного участка с кадастровым номером 38:86:100101:3845.</w:t>
      </w:r>
    </w:p>
    <w:p w:rsidR="00001918" w:rsidRPr="00001918" w:rsidRDefault="00001918" w:rsidP="00001918">
      <w:pPr>
        <w:tabs>
          <w:tab w:val="left" w:pos="3976"/>
        </w:tabs>
        <w:ind w:left="-426" w:right="-427" w:firstLine="284"/>
        <w:rPr>
          <w:sz w:val="18"/>
          <w:szCs w:val="18"/>
        </w:rPr>
      </w:pPr>
    </w:p>
    <w:p w:rsidR="00001918" w:rsidRPr="00001918" w:rsidRDefault="00001918" w:rsidP="00001918">
      <w:pPr>
        <w:tabs>
          <w:tab w:val="left" w:pos="3976"/>
        </w:tabs>
        <w:ind w:left="-426" w:right="-427" w:firstLine="284"/>
        <w:rPr>
          <w:sz w:val="18"/>
          <w:szCs w:val="18"/>
        </w:rPr>
      </w:pPr>
      <w:r w:rsidRPr="00001918">
        <w:rPr>
          <w:sz w:val="18"/>
          <w:szCs w:val="18"/>
        </w:rPr>
        <w:t>2.Комиссии по подготовке правил землепользования и застройки Хомутовского муниципального образования:</w:t>
      </w:r>
    </w:p>
    <w:p w:rsidR="00001918" w:rsidRPr="00001918" w:rsidRDefault="00001918" w:rsidP="00001918">
      <w:pPr>
        <w:tabs>
          <w:tab w:val="left" w:pos="3976"/>
        </w:tabs>
        <w:ind w:left="-426" w:right="-427" w:firstLine="284"/>
        <w:rPr>
          <w:sz w:val="18"/>
          <w:szCs w:val="18"/>
        </w:rPr>
      </w:pPr>
      <w:r w:rsidRPr="00001918">
        <w:rPr>
          <w:sz w:val="18"/>
          <w:szCs w:val="18"/>
        </w:rPr>
        <w:t>1)в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постановление до дня опубликования заключения о результатах публичных слушаний, провести публичные слушания по проекту:</w:t>
      </w:r>
    </w:p>
    <w:p w:rsidR="00001918" w:rsidRPr="00001918" w:rsidRDefault="00001918" w:rsidP="00001918">
      <w:pPr>
        <w:tabs>
          <w:tab w:val="left" w:pos="3976"/>
        </w:tabs>
        <w:ind w:left="-426" w:right="-427" w:firstLine="284"/>
        <w:rPr>
          <w:sz w:val="18"/>
          <w:szCs w:val="18"/>
        </w:rPr>
      </w:pPr>
      <w:r w:rsidRPr="00001918">
        <w:rPr>
          <w:sz w:val="18"/>
          <w:szCs w:val="18"/>
        </w:rPr>
        <w:t xml:space="preserve">2)обеспечить опубликование в газете «Вестник Хомутовского поселения» и размещение на официальном сайте администрации Хомутовского </w:t>
      </w:r>
      <w:proofErr w:type="spellStart"/>
      <w:r w:rsidRPr="00001918">
        <w:rPr>
          <w:sz w:val="18"/>
          <w:szCs w:val="18"/>
        </w:rPr>
        <w:t>муниципъзьного</w:t>
      </w:r>
      <w:proofErr w:type="spellEnd"/>
      <w:r w:rsidRPr="00001918">
        <w:rPr>
          <w:sz w:val="18"/>
          <w:szCs w:val="18"/>
        </w:rPr>
        <w:t xml:space="preserve"> образования в информационн</w:t>
      </w:r>
      <w:proofErr w:type="gramStart"/>
      <w:r w:rsidRPr="00001918">
        <w:rPr>
          <w:sz w:val="18"/>
          <w:szCs w:val="18"/>
        </w:rPr>
        <w:t>о-</w:t>
      </w:r>
      <w:proofErr w:type="gramEnd"/>
      <w:r w:rsidRPr="00001918">
        <w:rPr>
          <w:sz w:val="18"/>
          <w:szCs w:val="18"/>
        </w:rPr>
        <w:t xml:space="preserve"> телекоммуникационной сети "Интернет" (http://khomutovskoe-mo.ru):</w:t>
      </w:r>
    </w:p>
    <w:p w:rsidR="00001918" w:rsidRPr="00001918" w:rsidRDefault="00001918" w:rsidP="00001918">
      <w:pPr>
        <w:tabs>
          <w:tab w:val="left" w:pos="3976"/>
        </w:tabs>
        <w:ind w:left="-426" w:right="-427" w:firstLine="284"/>
        <w:rPr>
          <w:sz w:val="18"/>
          <w:szCs w:val="18"/>
        </w:rPr>
      </w:pPr>
      <w:r w:rsidRPr="00001918">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001918" w:rsidRPr="00001918" w:rsidRDefault="00001918" w:rsidP="00001918">
      <w:pPr>
        <w:tabs>
          <w:tab w:val="left" w:pos="3976"/>
        </w:tabs>
        <w:ind w:left="-426" w:right="-427" w:firstLine="284"/>
        <w:rPr>
          <w:sz w:val="18"/>
          <w:szCs w:val="18"/>
        </w:rPr>
      </w:pPr>
      <w:r w:rsidRPr="00001918">
        <w:rPr>
          <w:sz w:val="18"/>
          <w:szCs w:val="18"/>
        </w:rPr>
        <w:t xml:space="preserve">6) проекта и информационных </w:t>
      </w:r>
      <w:proofErr w:type="spellStart"/>
      <w:r w:rsidRPr="00001918">
        <w:rPr>
          <w:sz w:val="18"/>
          <w:szCs w:val="18"/>
        </w:rPr>
        <w:t>материтзов</w:t>
      </w:r>
      <w:proofErr w:type="spellEnd"/>
      <w:r w:rsidRPr="00001918">
        <w:rPr>
          <w:sz w:val="18"/>
          <w:szCs w:val="18"/>
        </w:rPr>
        <w:t xml:space="preserve"> к нему; в) заключения о результатах публичных слушаний.</w:t>
      </w:r>
    </w:p>
    <w:p w:rsidR="00001918" w:rsidRPr="00001918" w:rsidRDefault="00001918" w:rsidP="00001918">
      <w:pPr>
        <w:tabs>
          <w:tab w:val="left" w:pos="3976"/>
        </w:tabs>
        <w:ind w:left="-426" w:right="-427" w:firstLine="284"/>
        <w:rPr>
          <w:sz w:val="18"/>
          <w:szCs w:val="18"/>
        </w:rPr>
      </w:pPr>
      <w:r w:rsidRPr="00001918">
        <w:rPr>
          <w:sz w:val="18"/>
          <w:szCs w:val="18"/>
        </w:rPr>
        <w:t xml:space="preserve">3.Опубликовать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w:t>
      </w:r>
      <w:proofErr w:type="spellStart"/>
      <w:r w:rsidRPr="00001918">
        <w:rPr>
          <w:sz w:val="18"/>
          <w:szCs w:val="18"/>
        </w:rPr>
        <w:t>информациопно</w:t>
      </w:r>
      <w:proofErr w:type="spellEnd"/>
      <w:r w:rsidRPr="00001918">
        <w:rPr>
          <w:sz w:val="18"/>
          <w:szCs w:val="18"/>
        </w:rPr>
        <w:t>-телекоммуникационной сети "Интернет" (</w:t>
      </w:r>
      <w:proofErr w:type="spellStart"/>
      <w:r w:rsidRPr="00001918">
        <w:rPr>
          <w:sz w:val="18"/>
          <w:szCs w:val="18"/>
        </w:rPr>
        <w:t>h</w:t>
      </w:r>
      <w:proofErr w:type="gramStart"/>
      <w:r w:rsidRPr="00001918">
        <w:rPr>
          <w:sz w:val="18"/>
          <w:szCs w:val="18"/>
        </w:rPr>
        <w:t>П</w:t>
      </w:r>
      <w:proofErr w:type="gramEnd"/>
      <w:r w:rsidRPr="00001918">
        <w:rPr>
          <w:sz w:val="18"/>
          <w:szCs w:val="18"/>
        </w:rPr>
        <w:t>p</w:t>
      </w:r>
      <w:proofErr w:type="spellEnd"/>
      <w:r w:rsidRPr="00001918">
        <w:rPr>
          <w:sz w:val="18"/>
          <w:szCs w:val="18"/>
        </w:rPr>
        <w:t>://khomutovskoe-mo.ru).</w:t>
      </w:r>
    </w:p>
    <w:p w:rsidR="00001918" w:rsidRPr="00001918" w:rsidRDefault="00001918" w:rsidP="00001918">
      <w:pPr>
        <w:tabs>
          <w:tab w:val="left" w:pos="3976"/>
        </w:tabs>
        <w:ind w:left="-426" w:right="-427" w:firstLine="284"/>
        <w:rPr>
          <w:sz w:val="18"/>
          <w:szCs w:val="18"/>
        </w:rPr>
      </w:pPr>
      <w:r w:rsidRPr="00001918">
        <w:rPr>
          <w:sz w:val="18"/>
          <w:szCs w:val="18"/>
        </w:rPr>
        <w:t>4.</w:t>
      </w:r>
      <w:proofErr w:type="gramStart"/>
      <w:r w:rsidRPr="00001918">
        <w:rPr>
          <w:sz w:val="18"/>
          <w:szCs w:val="18"/>
        </w:rPr>
        <w:t>Контроль за</w:t>
      </w:r>
      <w:proofErr w:type="gramEnd"/>
      <w:r w:rsidRPr="00001918">
        <w:rPr>
          <w:sz w:val="18"/>
          <w:szCs w:val="18"/>
        </w:rPr>
        <w:t xml:space="preserve"> исполнением настоящего постановление возложить на Заместителя Главы администрации Хомутовского </w:t>
      </w:r>
      <w:proofErr w:type="spellStart"/>
      <w:r w:rsidRPr="00001918">
        <w:rPr>
          <w:sz w:val="18"/>
          <w:szCs w:val="18"/>
        </w:rPr>
        <w:t>муниципючьного</w:t>
      </w:r>
      <w:proofErr w:type="spellEnd"/>
      <w:r w:rsidRPr="00001918">
        <w:rPr>
          <w:sz w:val="18"/>
          <w:szCs w:val="18"/>
        </w:rPr>
        <w:t xml:space="preserve"> образования.</w:t>
      </w:r>
    </w:p>
    <w:p w:rsidR="00001918" w:rsidRPr="00001918" w:rsidRDefault="00001918" w:rsidP="00001918">
      <w:pPr>
        <w:tabs>
          <w:tab w:val="left" w:pos="3976"/>
        </w:tabs>
        <w:ind w:left="-426" w:right="-427" w:firstLine="284"/>
        <w:rPr>
          <w:sz w:val="18"/>
          <w:szCs w:val="18"/>
        </w:rPr>
      </w:pPr>
    </w:p>
    <w:p w:rsidR="00001918" w:rsidRPr="00001918" w:rsidRDefault="00001918" w:rsidP="00001918">
      <w:pPr>
        <w:tabs>
          <w:tab w:val="left" w:pos="3976"/>
        </w:tabs>
        <w:ind w:left="-426" w:right="-427" w:firstLine="284"/>
        <w:rPr>
          <w:sz w:val="18"/>
          <w:szCs w:val="18"/>
        </w:rPr>
      </w:pPr>
    </w:p>
    <w:p w:rsidR="00001918" w:rsidRPr="00A27B5B" w:rsidRDefault="00001918" w:rsidP="00A27B5B">
      <w:pPr>
        <w:tabs>
          <w:tab w:val="left" w:pos="3976"/>
        </w:tabs>
        <w:ind w:left="-426" w:right="-427" w:firstLine="284"/>
        <w:jc w:val="center"/>
        <w:rPr>
          <w:i/>
          <w:sz w:val="18"/>
          <w:szCs w:val="18"/>
        </w:rPr>
      </w:pPr>
      <w:proofErr w:type="gramStart"/>
      <w:r w:rsidRPr="00A27B5B">
        <w:rPr>
          <w:i/>
          <w:sz w:val="18"/>
          <w:szCs w:val="18"/>
        </w:rPr>
        <w:t>Исполняющий</w:t>
      </w:r>
      <w:proofErr w:type="gramEnd"/>
      <w:r w:rsidRPr="00A27B5B">
        <w:rPr>
          <w:i/>
          <w:sz w:val="18"/>
          <w:szCs w:val="18"/>
        </w:rPr>
        <w:t xml:space="preserve"> обязанности</w:t>
      </w:r>
    </w:p>
    <w:p w:rsidR="00001918" w:rsidRDefault="00001918" w:rsidP="00A27B5B">
      <w:pPr>
        <w:tabs>
          <w:tab w:val="left" w:pos="3976"/>
        </w:tabs>
        <w:ind w:left="-426" w:right="-427" w:firstLine="284"/>
        <w:jc w:val="right"/>
        <w:rPr>
          <w:sz w:val="18"/>
          <w:szCs w:val="18"/>
        </w:rPr>
      </w:pPr>
      <w:r w:rsidRPr="00A27B5B">
        <w:rPr>
          <w:i/>
          <w:sz w:val="18"/>
          <w:szCs w:val="18"/>
        </w:rPr>
        <w:t xml:space="preserve">Главы администрации                         </w:t>
      </w:r>
      <w:r w:rsidR="00A27B5B">
        <w:rPr>
          <w:i/>
          <w:sz w:val="18"/>
          <w:szCs w:val="18"/>
        </w:rPr>
        <w:t xml:space="preserve">             </w:t>
      </w:r>
      <w:r w:rsidRPr="00A27B5B">
        <w:rPr>
          <w:i/>
          <w:sz w:val="18"/>
          <w:szCs w:val="18"/>
        </w:rPr>
        <w:t xml:space="preserve">                               А.В. Иваненко</w:t>
      </w:r>
    </w:p>
    <w:p w:rsidR="00001918" w:rsidRDefault="00001918" w:rsidP="00001918">
      <w:pPr>
        <w:tabs>
          <w:tab w:val="left" w:pos="3976"/>
        </w:tabs>
        <w:ind w:left="-426" w:right="-427" w:firstLine="284"/>
        <w:jc w:val="right"/>
        <w:rPr>
          <w:sz w:val="18"/>
          <w:szCs w:val="18"/>
        </w:rPr>
      </w:pPr>
    </w:p>
    <w:p w:rsidR="00A27B5B" w:rsidRDefault="00A27B5B" w:rsidP="00001918">
      <w:pPr>
        <w:tabs>
          <w:tab w:val="left" w:pos="3976"/>
        </w:tabs>
        <w:ind w:left="-426" w:right="-427" w:firstLine="284"/>
        <w:jc w:val="right"/>
        <w:rPr>
          <w:sz w:val="18"/>
          <w:szCs w:val="18"/>
        </w:rPr>
      </w:pPr>
    </w:p>
    <w:p w:rsidR="00A27B5B" w:rsidRPr="007A6408" w:rsidRDefault="00A27B5B" w:rsidP="00A27B5B">
      <w:pPr>
        <w:tabs>
          <w:tab w:val="left" w:pos="426"/>
          <w:tab w:val="left" w:pos="3976"/>
        </w:tabs>
        <w:ind w:left="-284" w:right="-136" w:firstLine="426"/>
        <w:jc w:val="center"/>
        <w:rPr>
          <w:b/>
          <w:sz w:val="18"/>
          <w:szCs w:val="18"/>
        </w:rPr>
      </w:pPr>
      <w:r w:rsidRPr="007A6408">
        <w:rPr>
          <w:sz w:val="18"/>
          <w:szCs w:val="18"/>
        </w:rPr>
        <w:t>РОССИЙСКАЯ ФЕДЕРАЦИЯ</w:t>
      </w:r>
    </w:p>
    <w:p w:rsidR="00A27B5B" w:rsidRPr="007A6408" w:rsidRDefault="00A27B5B" w:rsidP="00A27B5B">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A27B5B" w:rsidRPr="007A6408" w:rsidRDefault="00A27B5B" w:rsidP="00A27B5B">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A27B5B" w:rsidRDefault="00A27B5B" w:rsidP="00A27B5B">
      <w:pPr>
        <w:tabs>
          <w:tab w:val="left" w:pos="426"/>
          <w:tab w:val="left" w:pos="3976"/>
        </w:tabs>
        <w:ind w:left="-284" w:right="-136" w:firstLine="426"/>
        <w:jc w:val="center"/>
        <w:rPr>
          <w:b/>
          <w:bCs/>
          <w:sz w:val="18"/>
          <w:szCs w:val="18"/>
        </w:rPr>
      </w:pPr>
      <w:r w:rsidRPr="007A6408">
        <w:rPr>
          <w:b/>
          <w:bCs/>
          <w:sz w:val="18"/>
          <w:szCs w:val="18"/>
        </w:rPr>
        <w:t>АДМИНИСТРАЦИЯ</w:t>
      </w:r>
    </w:p>
    <w:p w:rsidR="00A27B5B" w:rsidRDefault="00A27B5B" w:rsidP="00A27B5B">
      <w:pPr>
        <w:tabs>
          <w:tab w:val="left" w:pos="426"/>
          <w:tab w:val="left" w:pos="3976"/>
        </w:tabs>
        <w:ind w:left="-284" w:right="-136" w:firstLine="426"/>
        <w:jc w:val="center"/>
        <w:rPr>
          <w:b/>
          <w:bCs/>
          <w:sz w:val="18"/>
          <w:szCs w:val="18"/>
        </w:rPr>
      </w:pPr>
      <w:r>
        <w:rPr>
          <w:b/>
          <w:bCs/>
          <w:sz w:val="18"/>
          <w:szCs w:val="18"/>
        </w:rPr>
        <w:t>ПОСТАНОВЛЕНИЕ</w:t>
      </w:r>
    </w:p>
    <w:p w:rsidR="00A27B5B" w:rsidRDefault="00A27B5B" w:rsidP="00A27B5B">
      <w:pPr>
        <w:tabs>
          <w:tab w:val="left" w:pos="426"/>
          <w:tab w:val="left" w:pos="3976"/>
        </w:tabs>
        <w:ind w:left="-284" w:right="-136" w:firstLine="426"/>
        <w:jc w:val="center"/>
        <w:rPr>
          <w:b/>
          <w:bCs/>
          <w:sz w:val="18"/>
          <w:szCs w:val="18"/>
        </w:rPr>
      </w:pPr>
    </w:p>
    <w:p w:rsidR="00A27B5B" w:rsidRDefault="00A27B5B" w:rsidP="00A27B5B">
      <w:pPr>
        <w:tabs>
          <w:tab w:val="left" w:pos="426"/>
          <w:tab w:val="left" w:pos="3976"/>
        </w:tabs>
        <w:ind w:left="-284" w:right="-136" w:firstLine="426"/>
        <w:rPr>
          <w:sz w:val="18"/>
          <w:szCs w:val="18"/>
          <w:u w:val="single"/>
        </w:rPr>
      </w:pPr>
      <w:r>
        <w:rPr>
          <w:bCs/>
          <w:sz w:val="18"/>
          <w:szCs w:val="18"/>
          <w:u w:val="single"/>
        </w:rPr>
        <w:t>1</w:t>
      </w:r>
      <w:r w:rsidR="009144D2">
        <w:rPr>
          <w:bCs/>
          <w:sz w:val="18"/>
          <w:szCs w:val="18"/>
          <w:u w:val="single"/>
        </w:rPr>
        <w:t>8</w:t>
      </w:r>
      <w:r>
        <w:rPr>
          <w:bCs/>
          <w:sz w:val="18"/>
          <w:szCs w:val="18"/>
          <w:u w:val="single"/>
        </w:rPr>
        <w:t>.07.2023</w:t>
      </w:r>
      <w:r>
        <w:rPr>
          <w:sz w:val="18"/>
          <w:szCs w:val="18"/>
          <w:u w:val="single"/>
        </w:rPr>
        <w:t xml:space="preserve">  № 11</w:t>
      </w:r>
      <w:r w:rsidR="009144D2">
        <w:rPr>
          <w:sz w:val="18"/>
          <w:szCs w:val="18"/>
          <w:u w:val="single"/>
        </w:rPr>
        <w:t>56</w:t>
      </w:r>
      <w:r>
        <w:rPr>
          <w:sz w:val="18"/>
          <w:szCs w:val="18"/>
          <w:u w:val="single"/>
        </w:rPr>
        <w:t>пз</w:t>
      </w:r>
    </w:p>
    <w:p w:rsidR="00A27B5B" w:rsidRDefault="00A27B5B" w:rsidP="00A27B5B">
      <w:pPr>
        <w:tabs>
          <w:tab w:val="left" w:pos="426"/>
          <w:tab w:val="left" w:pos="3976"/>
        </w:tabs>
        <w:ind w:left="-284" w:right="-136" w:firstLine="426"/>
        <w:rPr>
          <w:sz w:val="18"/>
          <w:szCs w:val="18"/>
        </w:rPr>
      </w:pPr>
      <w:r w:rsidRPr="007A6408">
        <w:rPr>
          <w:sz w:val="18"/>
          <w:szCs w:val="18"/>
        </w:rPr>
        <w:t xml:space="preserve">       с. Хомутово </w:t>
      </w:r>
    </w:p>
    <w:p w:rsidR="00A27B5B" w:rsidRPr="007A6408" w:rsidRDefault="00A27B5B" w:rsidP="00A27B5B">
      <w:pPr>
        <w:tabs>
          <w:tab w:val="left" w:pos="426"/>
          <w:tab w:val="left" w:pos="3976"/>
        </w:tabs>
        <w:ind w:left="-284" w:right="-136" w:firstLine="426"/>
        <w:rPr>
          <w:sz w:val="18"/>
          <w:szCs w:val="18"/>
        </w:rPr>
      </w:pPr>
    </w:p>
    <w:p w:rsidR="00A27B5B" w:rsidRDefault="00616E2D" w:rsidP="00616E2D">
      <w:pPr>
        <w:tabs>
          <w:tab w:val="left" w:pos="3976"/>
        </w:tabs>
        <w:ind w:left="-426" w:right="-427" w:firstLine="284"/>
        <w:rPr>
          <w:sz w:val="18"/>
          <w:szCs w:val="18"/>
        </w:rPr>
      </w:pPr>
      <w:r w:rsidRPr="00616E2D">
        <w:rPr>
          <w:sz w:val="18"/>
          <w:szCs w:val="18"/>
        </w:rPr>
        <w:t>О предоставлении разрешения на условно разрешенный вид ис</w:t>
      </w:r>
      <w:r>
        <w:rPr>
          <w:sz w:val="18"/>
          <w:szCs w:val="18"/>
        </w:rPr>
        <w:t>пользования земельного участка.</w:t>
      </w:r>
    </w:p>
    <w:p w:rsidR="00616E2D" w:rsidRDefault="00616E2D" w:rsidP="00616E2D">
      <w:pPr>
        <w:tabs>
          <w:tab w:val="left" w:pos="3976"/>
        </w:tabs>
        <w:ind w:left="-426" w:right="-427" w:firstLine="284"/>
        <w:rPr>
          <w:sz w:val="18"/>
          <w:szCs w:val="18"/>
        </w:rPr>
      </w:pPr>
    </w:p>
    <w:p w:rsidR="00616E2D" w:rsidRDefault="00616E2D" w:rsidP="00616E2D">
      <w:pPr>
        <w:tabs>
          <w:tab w:val="left" w:pos="3976"/>
        </w:tabs>
        <w:ind w:left="-426" w:right="-427" w:firstLine="284"/>
        <w:rPr>
          <w:sz w:val="18"/>
          <w:szCs w:val="18"/>
        </w:rPr>
      </w:pPr>
      <w:proofErr w:type="gramStart"/>
      <w:r w:rsidRPr="00616E2D">
        <w:rPr>
          <w:sz w:val="18"/>
          <w:szCs w:val="18"/>
        </w:rPr>
        <w:t>В соответствии со ст. 39 Градостроительного кодекса Российской Федерации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рекомендаций комиссии по подготовке правил  землепользования и застройки</w:t>
      </w:r>
      <w:proofErr w:type="gramEnd"/>
      <w:r w:rsidRPr="00616E2D">
        <w:rPr>
          <w:sz w:val="18"/>
          <w:szCs w:val="18"/>
        </w:rPr>
        <w:t xml:space="preserve"> Хомутовского муниципального образования от 24.07.2023, рассмотрев заявление Шагдаровой Индиры Валерьевны и представленные документы, Администрация Хомутовского муниципального образования</w:t>
      </w:r>
    </w:p>
    <w:p w:rsidR="00616E2D" w:rsidRPr="00616E2D" w:rsidRDefault="00616E2D" w:rsidP="00616E2D">
      <w:pPr>
        <w:tabs>
          <w:tab w:val="left" w:pos="3976"/>
        </w:tabs>
        <w:ind w:left="-426" w:right="-427" w:firstLine="284"/>
        <w:rPr>
          <w:sz w:val="18"/>
          <w:szCs w:val="18"/>
        </w:rPr>
      </w:pPr>
    </w:p>
    <w:p w:rsidR="00616E2D" w:rsidRDefault="00616E2D" w:rsidP="00616E2D">
      <w:pPr>
        <w:tabs>
          <w:tab w:val="left" w:pos="3976"/>
        </w:tabs>
        <w:ind w:left="-426" w:right="-427" w:firstLine="284"/>
        <w:rPr>
          <w:sz w:val="18"/>
          <w:szCs w:val="18"/>
        </w:rPr>
      </w:pPr>
      <w:r w:rsidRPr="00616E2D">
        <w:rPr>
          <w:sz w:val="18"/>
          <w:szCs w:val="18"/>
        </w:rPr>
        <w:t xml:space="preserve">  ПОСТАНОВЛЯЕТ:</w:t>
      </w:r>
    </w:p>
    <w:p w:rsidR="00616E2D" w:rsidRPr="00616E2D" w:rsidRDefault="00616E2D" w:rsidP="00616E2D">
      <w:pPr>
        <w:tabs>
          <w:tab w:val="left" w:pos="3976"/>
        </w:tabs>
        <w:ind w:left="-426" w:right="-427" w:firstLine="284"/>
        <w:rPr>
          <w:sz w:val="18"/>
          <w:szCs w:val="18"/>
        </w:rPr>
      </w:pPr>
    </w:p>
    <w:p w:rsidR="00616E2D" w:rsidRPr="00616E2D" w:rsidRDefault="00616E2D" w:rsidP="00616E2D">
      <w:pPr>
        <w:tabs>
          <w:tab w:val="left" w:pos="3976"/>
        </w:tabs>
        <w:ind w:left="-426" w:right="-427" w:firstLine="284"/>
        <w:rPr>
          <w:sz w:val="18"/>
          <w:szCs w:val="18"/>
        </w:rPr>
      </w:pPr>
      <w:r w:rsidRPr="00616E2D">
        <w:rPr>
          <w:sz w:val="18"/>
          <w:szCs w:val="18"/>
        </w:rPr>
        <w:t xml:space="preserve">1.Предоставить разрешение на условно разрешенный вид использования земельного участка с кадастровым номером 38:06:100104:373, площадью 1306 </w:t>
      </w:r>
      <w:proofErr w:type="spellStart"/>
      <w:r w:rsidRPr="00616E2D">
        <w:rPr>
          <w:sz w:val="18"/>
          <w:szCs w:val="18"/>
        </w:rPr>
        <w:t>кв.м</w:t>
      </w:r>
      <w:proofErr w:type="spellEnd"/>
      <w:r w:rsidRPr="00616E2D">
        <w:rPr>
          <w:sz w:val="18"/>
          <w:szCs w:val="18"/>
        </w:rPr>
        <w:t>., расположенного по адресу: Иркутская область, Иркутский район, с. Хомутово, ул. Садовая, 2, «Магазины».</w:t>
      </w:r>
    </w:p>
    <w:p w:rsidR="00616E2D" w:rsidRPr="00616E2D" w:rsidRDefault="00616E2D" w:rsidP="00616E2D">
      <w:pPr>
        <w:tabs>
          <w:tab w:val="left" w:pos="3976"/>
        </w:tabs>
        <w:ind w:left="-426" w:right="-427" w:firstLine="284"/>
        <w:rPr>
          <w:sz w:val="18"/>
          <w:szCs w:val="18"/>
        </w:rPr>
      </w:pPr>
      <w:r w:rsidRPr="00616E2D">
        <w:rPr>
          <w:sz w:val="18"/>
          <w:szCs w:val="18"/>
        </w:rPr>
        <w:t>2.Опубликовать настоящее постановление в установленном законом порядке.</w:t>
      </w:r>
    </w:p>
    <w:p w:rsidR="00616E2D" w:rsidRPr="00616E2D" w:rsidRDefault="00616E2D" w:rsidP="00616E2D">
      <w:pPr>
        <w:tabs>
          <w:tab w:val="left" w:pos="3976"/>
        </w:tabs>
        <w:ind w:left="-426" w:right="-427" w:firstLine="284"/>
        <w:rPr>
          <w:sz w:val="18"/>
          <w:szCs w:val="18"/>
        </w:rPr>
      </w:pPr>
      <w:r w:rsidRPr="00616E2D">
        <w:rPr>
          <w:sz w:val="18"/>
          <w:szCs w:val="18"/>
        </w:rPr>
        <w:t xml:space="preserve">3. </w:t>
      </w:r>
      <w:proofErr w:type="gramStart"/>
      <w:r w:rsidRPr="00616E2D">
        <w:rPr>
          <w:sz w:val="18"/>
          <w:szCs w:val="18"/>
        </w:rPr>
        <w:t>Контроль за</w:t>
      </w:r>
      <w:proofErr w:type="gramEnd"/>
      <w:r w:rsidRPr="00616E2D">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616E2D" w:rsidRPr="00616E2D" w:rsidRDefault="00616E2D" w:rsidP="00616E2D">
      <w:pPr>
        <w:tabs>
          <w:tab w:val="left" w:pos="3976"/>
        </w:tabs>
        <w:ind w:left="-426" w:right="-427" w:firstLine="284"/>
        <w:rPr>
          <w:sz w:val="18"/>
          <w:szCs w:val="18"/>
        </w:rPr>
      </w:pPr>
    </w:p>
    <w:p w:rsidR="00616E2D" w:rsidRPr="00616E2D" w:rsidRDefault="00616E2D" w:rsidP="00616E2D">
      <w:pPr>
        <w:tabs>
          <w:tab w:val="left" w:pos="3976"/>
        </w:tabs>
        <w:ind w:left="-426" w:right="-427" w:firstLine="284"/>
        <w:rPr>
          <w:sz w:val="18"/>
          <w:szCs w:val="18"/>
        </w:rPr>
      </w:pPr>
    </w:p>
    <w:p w:rsidR="00616E2D" w:rsidRPr="009144D2" w:rsidRDefault="00616E2D" w:rsidP="009144D2">
      <w:pPr>
        <w:tabs>
          <w:tab w:val="left" w:pos="3976"/>
        </w:tabs>
        <w:ind w:left="-426" w:right="-427" w:firstLine="284"/>
        <w:jc w:val="right"/>
        <w:rPr>
          <w:i/>
          <w:sz w:val="18"/>
          <w:szCs w:val="18"/>
        </w:rPr>
      </w:pPr>
      <w:r w:rsidRPr="009144D2">
        <w:rPr>
          <w:i/>
          <w:sz w:val="18"/>
          <w:szCs w:val="18"/>
        </w:rPr>
        <w:t>Глава</w:t>
      </w:r>
      <w:r w:rsidRPr="009144D2">
        <w:rPr>
          <w:i/>
          <w:sz w:val="18"/>
          <w:szCs w:val="18"/>
        </w:rPr>
        <w:tab/>
        <w:t xml:space="preserve">     В.М. </w:t>
      </w:r>
      <w:proofErr w:type="spellStart"/>
      <w:r w:rsidRPr="009144D2">
        <w:rPr>
          <w:i/>
          <w:sz w:val="18"/>
          <w:szCs w:val="18"/>
        </w:rPr>
        <w:t>Колмаченко</w:t>
      </w:r>
      <w:proofErr w:type="spellEnd"/>
    </w:p>
    <w:p w:rsidR="00A27B5B" w:rsidRDefault="00A27B5B" w:rsidP="00001918">
      <w:pPr>
        <w:tabs>
          <w:tab w:val="left" w:pos="3976"/>
        </w:tabs>
        <w:ind w:left="-426" w:right="-427" w:firstLine="284"/>
        <w:jc w:val="right"/>
        <w:rPr>
          <w:sz w:val="18"/>
          <w:szCs w:val="18"/>
        </w:rPr>
      </w:pPr>
    </w:p>
    <w:p w:rsidR="009144D2" w:rsidRDefault="009144D2" w:rsidP="00001918">
      <w:pPr>
        <w:tabs>
          <w:tab w:val="left" w:pos="3976"/>
        </w:tabs>
        <w:ind w:left="-426" w:right="-427" w:firstLine="284"/>
        <w:jc w:val="right"/>
        <w:rPr>
          <w:sz w:val="18"/>
          <w:szCs w:val="18"/>
        </w:rPr>
      </w:pPr>
    </w:p>
    <w:p w:rsidR="009144D2" w:rsidRPr="007A6408" w:rsidRDefault="009144D2" w:rsidP="009144D2">
      <w:pPr>
        <w:tabs>
          <w:tab w:val="left" w:pos="426"/>
          <w:tab w:val="left" w:pos="3976"/>
        </w:tabs>
        <w:ind w:left="-284" w:right="-136" w:firstLine="426"/>
        <w:jc w:val="center"/>
        <w:rPr>
          <w:b/>
          <w:sz w:val="18"/>
          <w:szCs w:val="18"/>
        </w:rPr>
      </w:pPr>
      <w:r w:rsidRPr="007A6408">
        <w:rPr>
          <w:sz w:val="18"/>
          <w:szCs w:val="18"/>
        </w:rPr>
        <w:t>РОССИЙСКАЯ ФЕДЕРАЦИЯ</w:t>
      </w:r>
    </w:p>
    <w:p w:rsidR="009144D2" w:rsidRPr="007A6408" w:rsidRDefault="009144D2" w:rsidP="009144D2">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9144D2" w:rsidRPr="007A6408" w:rsidRDefault="009144D2" w:rsidP="009144D2">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9144D2" w:rsidRDefault="009144D2" w:rsidP="009144D2">
      <w:pPr>
        <w:tabs>
          <w:tab w:val="left" w:pos="426"/>
          <w:tab w:val="left" w:pos="3976"/>
        </w:tabs>
        <w:ind w:left="-284" w:right="-136" w:firstLine="426"/>
        <w:jc w:val="center"/>
        <w:rPr>
          <w:b/>
          <w:bCs/>
          <w:sz w:val="18"/>
          <w:szCs w:val="18"/>
        </w:rPr>
      </w:pPr>
      <w:r w:rsidRPr="007A6408">
        <w:rPr>
          <w:b/>
          <w:bCs/>
          <w:sz w:val="18"/>
          <w:szCs w:val="18"/>
        </w:rPr>
        <w:t>АДМИНИСТРАЦИЯ</w:t>
      </w:r>
    </w:p>
    <w:p w:rsidR="009144D2" w:rsidRDefault="009144D2" w:rsidP="009144D2">
      <w:pPr>
        <w:tabs>
          <w:tab w:val="left" w:pos="426"/>
          <w:tab w:val="left" w:pos="3976"/>
        </w:tabs>
        <w:ind w:left="-284" w:right="-136" w:firstLine="426"/>
        <w:jc w:val="center"/>
        <w:rPr>
          <w:b/>
          <w:bCs/>
          <w:sz w:val="18"/>
          <w:szCs w:val="18"/>
        </w:rPr>
      </w:pPr>
      <w:r>
        <w:rPr>
          <w:b/>
          <w:bCs/>
          <w:sz w:val="18"/>
          <w:szCs w:val="18"/>
        </w:rPr>
        <w:t>ПОСТАНОВЛЕНИЕ</w:t>
      </w:r>
    </w:p>
    <w:p w:rsidR="009144D2" w:rsidRDefault="009144D2" w:rsidP="009144D2">
      <w:pPr>
        <w:tabs>
          <w:tab w:val="left" w:pos="426"/>
          <w:tab w:val="left" w:pos="3976"/>
        </w:tabs>
        <w:ind w:left="-284" w:right="-136" w:firstLine="426"/>
        <w:jc w:val="center"/>
        <w:rPr>
          <w:b/>
          <w:bCs/>
          <w:sz w:val="18"/>
          <w:szCs w:val="18"/>
        </w:rPr>
      </w:pPr>
    </w:p>
    <w:p w:rsidR="009144D2" w:rsidRDefault="009144D2" w:rsidP="009144D2">
      <w:pPr>
        <w:tabs>
          <w:tab w:val="left" w:pos="426"/>
          <w:tab w:val="left" w:pos="3976"/>
        </w:tabs>
        <w:ind w:left="-284" w:right="-136" w:firstLine="426"/>
        <w:rPr>
          <w:sz w:val="18"/>
          <w:szCs w:val="18"/>
          <w:u w:val="single"/>
        </w:rPr>
      </w:pPr>
      <w:r>
        <w:rPr>
          <w:bCs/>
          <w:sz w:val="18"/>
          <w:szCs w:val="18"/>
          <w:u w:val="single"/>
        </w:rPr>
        <w:t>18.07.2023</w:t>
      </w:r>
      <w:r>
        <w:rPr>
          <w:sz w:val="18"/>
          <w:szCs w:val="18"/>
          <w:u w:val="single"/>
        </w:rPr>
        <w:t xml:space="preserve">  № 11</w:t>
      </w:r>
      <w:r w:rsidR="00A227D9">
        <w:rPr>
          <w:sz w:val="18"/>
          <w:szCs w:val="18"/>
          <w:u w:val="single"/>
        </w:rPr>
        <w:t>90</w:t>
      </w:r>
      <w:r>
        <w:rPr>
          <w:sz w:val="18"/>
          <w:szCs w:val="18"/>
          <w:u w:val="single"/>
        </w:rPr>
        <w:t>пз</w:t>
      </w:r>
    </w:p>
    <w:p w:rsidR="009144D2" w:rsidRDefault="009144D2" w:rsidP="009144D2">
      <w:pPr>
        <w:tabs>
          <w:tab w:val="left" w:pos="426"/>
          <w:tab w:val="left" w:pos="3976"/>
        </w:tabs>
        <w:ind w:left="-284" w:right="-136" w:firstLine="426"/>
        <w:rPr>
          <w:sz w:val="18"/>
          <w:szCs w:val="18"/>
        </w:rPr>
      </w:pPr>
      <w:r w:rsidRPr="007A6408">
        <w:rPr>
          <w:sz w:val="18"/>
          <w:szCs w:val="18"/>
        </w:rPr>
        <w:t xml:space="preserve">       с. Хомутово </w:t>
      </w:r>
    </w:p>
    <w:p w:rsidR="009144D2" w:rsidRPr="007A6408" w:rsidRDefault="009144D2" w:rsidP="009144D2">
      <w:pPr>
        <w:tabs>
          <w:tab w:val="left" w:pos="426"/>
          <w:tab w:val="left" w:pos="3976"/>
        </w:tabs>
        <w:ind w:left="-284" w:right="-136" w:firstLine="426"/>
        <w:rPr>
          <w:sz w:val="18"/>
          <w:szCs w:val="18"/>
        </w:rPr>
      </w:pPr>
    </w:p>
    <w:p w:rsidR="009144D2" w:rsidRDefault="009144D2" w:rsidP="009144D2">
      <w:pPr>
        <w:tabs>
          <w:tab w:val="left" w:pos="3976"/>
        </w:tabs>
        <w:ind w:left="-426" w:right="-427" w:firstLine="284"/>
        <w:rPr>
          <w:sz w:val="18"/>
          <w:szCs w:val="18"/>
        </w:rPr>
      </w:pPr>
      <w:r w:rsidRPr="009144D2">
        <w:rPr>
          <w:sz w:val="18"/>
          <w:szCs w:val="18"/>
        </w:rPr>
        <w:t>О назначении публичных</w:t>
      </w:r>
      <w:r>
        <w:rPr>
          <w:sz w:val="18"/>
          <w:szCs w:val="18"/>
        </w:rPr>
        <w:t xml:space="preserve"> </w:t>
      </w:r>
      <w:r w:rsidRPr="009144D2">
        <w:rPr>
          <w:sz w:val="18"/>
          <w:szCs w:val="18"/>
        </w:rPr>
        <w:t>слушаний по проекту решения о предоставлении разрешения</w:t>
      </w:r>
      <w:r>
        <w:rPr>
          <w:sz w:val="18"/>
          <w:szCs w:val="18"/>
        </w:rPr>
        <w:t xml:space="preserve"> </w:t>
      </w:r>
      <w:r w:rsidRPr="009144D2">
        <w:rPr>
          <w:sz w:val="18"/>
          <w:szCs w:val="18"/>
        </w:rPr>
        <w:t>на условно разрешенный вид</w:t>
      </w:r>
      <w:r>
        <w:rPr>
          <w:sz w:val="18"/>
          <w:szCs w:val="18"/>
        </w:rPr>
        <w:t xml:space="preserve"> </w:t>
      </w:r>
      <w:r w:rsidRPr="009144D2">
        <w:rPr>
          <w:sz w:val="18"/>
          <w:szCs w:val="18"/>
        </w:rPr>
        <w:t>исп</w:t>
      </w:r>
      <w:r>
        <w:rPr>
          <w:sz w:val="18"/>
          <w:szCs w:val="18"/>
        </w:rPr>
        <w:t>ользования земельного участка.</w:t>
      </w:r>
    </w:p>
    <w:p w:rsidR="009144D2" w:rsidRDefault="009144D2" w:rsidP="009144D2">
      <w:pPr>
        <w:tabs>
          <w:tab w:val="left" w:pos="3976"/>
        </w:tabs>
        <w:ind w:left="-426" w:right="-427" w:firstLine="284"/>
        <w:rPr>
          <w:sz w:val="18"/>
          <w:szCs w:val="18"/>
        </w:rPr>
      </w:pPr>
    </w:p>
    <w:p w:rsidR="009144D2" w:rsidRDefault="009144D2" w:rsidP="009144D2">
      <w:pPr>
        <w:tabs>
          <w:tab w:val="left" w:pos="3976"/>
        </w:tabs>
        <w:ind w:left="-426" w:right="-427" w:firstLine="284"/>
        <w:rPr>
          <w:sz w:val="18"/>
          <w:szCs w:val="18"/>
        </w:rPr>
      </w:pPr>
      <w:proofErr w:type="gramStart"/>
      <w:r w:rsidRPr="009144D2">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9144D2">
        <w:rPr>
          <w:sz w:val="18"/>
          <w:szCs w:val="18"/>
        </w:rPr>
        <w:t>/</w:t>
      </w:r>
      <w:proofErr w:type="gramStart"/>
      <w:r w:rsidRPr="009144D2">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9144D2">
        <w:rPr>
          <w:sz w:val="18"/>
          <w:szCs w:val="18"/>
        </w:rPr>
        <w:t>Хомутовском</w:t>
      </w:r>
      <w:proofErr w:type="spellEnd"/>
      <w:r w:rsidRPr="009144D2">
        <w:rPr>
          <w:sz w:val="18"/>
          <w:szCs w:val="18"/>
        </w:rPr>
        <w:t xml:space="preserve"> муниципальном образовании», на основании заявления </w:t>
      </w:r>
      <w:proofErr w:type="spellStart"/>
      <w:r w:rsidRPr="009144D2">
        <w:rPr>
          <w:sz w:val="18"/>
          <w:szCs w:val="18"/>
        </w:rPr>
        <w:t>Барсукова</w:t>
      </w:r>
      <w:proofErr w:type="spellEnd"/>
      <w:r w:rsidRPr="009144D2">
        <w:rPr>
          <w:sz w:val="18"/>
          <w:szCs w:val="18"/>
        </w:rPr>
        <w:t xml:space="preserve"> Андрея Геннадьевича, Администрация Хомутовского муниципального образования</w:t>
      </w:r>
      <w:proofErr w:type="gramEnd"/>
    </w:p>
    <w:p w:rsidR="009144D2" w:rsidRPr="009144D2" w:rsidRDefault="009144D2" w:rsidP="009144D2">
      <w:pPr>
        <w:tabs>
          <w:tab w:val="left" w:pos="3976"/>
        </w:tabs>
        <w:ind w:left="-426" w:right="-427" w:firstLine="284"/>
        <w:rPr>
          <w:sz w:val="18"/>
          <w:szCs w:val="18"/>
        </w:rPr>
      </w:pPr>
    </w:p>
    <w:p w:rsidR="009144D2" w:rsidRDefault="009144D2" w:rsidP="009144D2">
      <w:pPr>
        <w:tabs>
          <w:tab w:val="left" w:pos="3976"/>
        </w:tabs>
        <w:ind w:left="-426" w:right="-427" w:firstLine="284"/>
        <w:rPr>
          <w:sz w:val="18"/>
          <w:szCs w:val="18"/>
        </w:rPr>
      </w:pPr>
      <w:r w:rsidRPr="009144D2">
        <w:rPr>
          <w:sz w:val="18"/>
          <w:szCs w:val="18"/>
        </w:rPr>
        <w:t xml:space="preserve">  ПОСТАНОВЛЯЕТ:</w:t>
      </w:r>
    </w:p>
    <w:p w:rsidR="009144D2" w:rsidRPr="009144D2" w:rsidRDefault="009144D2" w:rsidP="009144D2">
      <w:pPr>
        <w:tabs>
          <w:tab w:val="left" w:pos="3976"/>
        </w:tabs>
        <w:ind w:left="-426" w:right="-427" w:firstLine="284"/>
        <w:rPr>
          <w:sz w:val="18"/>
          <w:szCs w:val="18"/>
        </w:rPr>
      </w:pPr>
    </w:p>
    <w:p w:rsidR="009144D2" w:rsidRPr="009144D2" w:rsidRDefault="009144D2" w:rsidP="009144D2">
      <w:pPr>
        <w:tabs>
          <w:tab w:val="left" w:pos="3976"/>
        </w:tabs>
        <w:ind w:left="-426" w:right="-427" w:firstLine="284"/>
        <w:rPr>
          <w:sz w:val="18"/>
          <w:szCs w:val="18"/>
        </w:rPr>
      </w:pPr>
      <w:r w:rsidRPr="009144D2">
        <w:rPr>
          <w:sz w:val="18"/>
          <w:szCs w:val="18"/>
        </w:rPr>
        <w:t>1.Назначить публичные слушания по проекту решения о предоставлении разрешения на условно разрешенный вид использования «Магазины»: в отношении земельных  участков ЗУ</w:t>
      </w:r>
      <w:proofErr w:type="gramStart"/>
      <w:r w:rsidRPr="009144D2">
        <w:rPr>
          <w:sz w:val="18"/>
          <w:szCs w:val="18"/>
        </w:rPr>
        <w:t>1</w:t>
      </w:r>
      <w:proofErr w:type="gramEnd"/>
      <w:r w:rsidRPr="009144D2">
        <w:rPr>
          <w:sz w:val="18"/>
          <w:szCs w:val="18"/>
        </w:rPr>
        <w:t xml:space="preserve"> площадью 321 </w:t>
      </w:r>
      <w:proofErr w:type="spellStart"/>
      <w:r w:rsidRPr="009144D2">
        <w:rPr>
          <w:sz w:val="18"/>
          <w:szCs w:val="18"/>
        </w:rPr>
        <w:t>кв.м</w:t>
      </w:r>
      <w:proofErr w:type="spellEnd"/>
      <w:r w:rsidRPr="009144D2">
        <w:rPr>
          <w:sz w:val="18"/>
          <w:szCs w:val="18"/>
        </w:rPr>
        <w:t xml:space="preserve">., ЗУ2 площадью 195 </w:t>
      </w:r>
      <w:proofErr w:type="spellStart"/>
      <w:r w:rsidRPr="009144D2">
        <w:rPr>
          <w:sz w:val="18"/>
          <w:szCs w:val="18"/>
        </w:rPr>
        <w:t>кв.м</w:t>
      </w:r>
      <w:proofErr w:type="spellEnd"/>
      <w:r w:rsidRPr="009144D2">
        <w:rPr>
          <w:sz w:val="18"/>
          <w:szCs w:val="18"/>
        </w:rPr>
        <w:t xml:space="preserve">., ЗУ3 площадью 128 </w:t>
      </w:r>
      <w:proofErr w:type="spellStart"/>
      <w:r w:rsidRPr="009144D2">
        <w:rPr>
          <w:sz w:val="18"/>
          <w:szCs w:val="18"/>
        </w:rPr>
        <w:t>кв.м</w:t>
      </w:r>
      <w:proofErr w:type="spellEnd"/>
      <w:r w:rsidRPr="009144D2">
        <w:rPr>
          <w:sz w:val="18"/>
          <w:szCs w:val="18"/>
        </w:rPr>
        <w:t xml:space="preserve">. образованных в результате перераспределения границ земельных участков с кадастровыми номерами: 38:06:100303:1339, расположенного по адресу: Иркутская область, муниципальный район Иркутский, сельское поселение </w:t>
      </w:r>
      <w:proofErr w:type="spellStart"/>
      <w:r w:rsidRPr="009144D2">
        <w:rPr>
          <w:sz w:val="18"/>
          <w:szCs w:val="18"/>
        </w:rPr>
        <w:t>Хомутовское</w:t>
      </w:r>
      <w:proofErr w:type="spellEnd"/>
      <w:r w:rsidRPr="009144D2">
        <w:rPr>
          <w:sz w:val="18"/>
          <w:szCs w:val="18"/>
        </w:rPr>
        <w:t>, деревня</w:t>
      </w:r>
      <w:proofErr w:type="gramStart"/>
      <w:r w:rsidRPr="009144D2">
        <w:rPr>
          <w:sz w:val="18"/>
          <w:szCs w:val="18"/>
        </w:rPr>
        <w:t xml:space="preserve"> К</w:t>
      </w:r>
      <w:proofErr w:type="gramEnd"/>
      <w:r w:rsidRPr="009144D2">
        <w:rPr>
          <w:sz w:val="18"/>
          <w:szCs w:val="18"/>
        </w:rPr>
        <w:t xml:space="preserve">уда, переулок Прибрежный, земельный участок 3, и 38:06:100303:1328, расположенного по адресу: Иркутская область, Иркутский муниципальный район, </w:t>
      </w:r>
      <w:proofErr w:type="spellStart"/>
      <w:r w:rsidRPr="009144D2">
        <w:rPr>
          <w:sz w:val="18"/>
          <w:szCs w:val="18"/>
        </w:rPr>
        <w:t>Хомутовское</w:t>
      </w:r>
      <w:proofErr w:type="spellEnd"/>
      <w:r w:rsidRPr="009144D2">
        <w:rPr>
          <w:sz w:val="18"/>
          <w:szCs w:val="18"/>
        </w:rPr>
        <w:t xml:space="preserve"> сельское поселение, деревня</w:t>
      </w:r>
      <w:proofErr w:type="gramStart"/>
      <w:r w:rsidRPr="009144D2">
        <w:rPr>
          <w:sz w:val="18"/>
          <w:szCs w:val="18"/>
        </w:rPr>
        <w:t xml:space="preserve"> К</w:t>
      </w:r>
      <w:proofErr w:type="gramEnd"/>
      <w:r w:rsidRPr="009144D2">
        <w:rPr>
          <w:sz w:val="18"/>
          <w:szCs w:val="18"/>
        </w:rPr>
        <w:t>уда, переулок Прибрежный, земельный участок 3 Б.</w:t>
      </w:r>
    </w:p>
    <w:p w:rsidR="009144D2" w:rsidRPr="009144D2" w:rsidRDefault="009144D2" w:rsidP="009144D2">
      <w:pPr>
        <w:tabs>
          <w:tab w:val="left" w:pos="3976"/>
        </w:tabs>
        <w:ind w:left="-426" w:right="-427" w:firstLine="284"/>
        <w:rPr>
          <w:sz w:val="18"/>
          <w:szCs w:val="18"/>
        </w:rPr>
      </w:pPr>
      <w:r w:rsidRPr="009144D2">
        <w:rPr>
          <w:sz w:val="18"/>
          <w:szCs w:val="18"/>
        </w:rPr>
        <w:t>2.Комиссия по подготовке правил землепользования и застройки Хомутовского муниципального образования:</w:t>
      </w:r>
    </w:p>
    <w:p w:rsidR="009144D2" w:rsidRPr="009144D2" w:rsidRDefault="009144D2" w:rsidP="009144D2">
      <w:pPr>
        <w:tabs>
          <w:tab w:val="left" w:pos="3976"/>
        </w:tabs>
        <w:ind w:left="-426" w:right="-427" w:firstLine="284"/>
        <w:rPr>
          <w:sz w:val="18"/>
          <w:szCs w:val="18"/>
        </w:rPr>
      </w:pPr>
      <w:r w:rsidRPr="009144D2">
        <w:rPr>
          <w:sz w:val="18"/>
          <w:szCs w:val="18"/>
        </w:rPr>
        <w:t>1)В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9144D2" w:rsidRPr="009144D2" w:rsidRDefault="009144D2" w:rsidP="009144D2">
      <w:pPr>
        <w:tabs>
          <w:tab w:val="left" w:pos="3976"/>
        </w:tabs>
        <w:ind w:left="-426" w:right="-427" w:firstLine="284"/>
        <w:rPr>
          <w:sz w:val="18"/>
          <w:szCs w:val="18"/>
        </w:rPr>
      </w:pPr>
      <w:r w:rsidRPr="009144D2">
        <w:rPr>
          <w:sz w:val="18"/>
          <w:szCs w:val="18"/>
        </w:rPr>
        <w:lastRenderedPageBreak/>
        <w:t>2)Обеспечить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9144D2" w:rsidRPr="009144D2" w:rsidRDefault="009144D2" w:rsidP="009144D2">
      <w:pPr>
        <w:tabs>
          <w:tab w:val="left" w:pos="3976"/>
        </w:tabs>
        <w:ind w:left="-426" w:right="-427" w:firstLine="284"/>
        <w:rPr>
          <w:sz w:val="18"/>
          <w:szCs w:val="18"/>
        </w:rPr>
      </w:pPr>
      <w:r w:rsidRPr="009144D2">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9144D2" w:rsidRPr="009144D2" w:rsidRDefault="009144D2" w:rsidP="009144D2">
      <w:pPr>
        <w:tabs>
          <w:tab w:val="left" w:pos="3976"/>
        </w:tabs>
        <w:ind w:left="-426" w:right="-427" w:firstLine="284"/>
        <w:rPr>
          <w:sz w:val="18"/>
          <w:szCs w:val="18"/>
        </w:rPr>
      </w:pPr>
      <w:r w:rsidRPr="009144D2">
        <w:rPr>
          <w:sz w:val="18"/>
          <w:szCs w:val="18"/>
        </w:rPr>
        <w:t>б) проекта и информационных материалов к нему;</w:t>
      </w:r>
    </w:p>
    <w:p w:rsidR="009144D2" w:rsidRPr="009144D2" w:rsidRDefault="009144D2" w:rsidP="009144D2">
      <w:pPr>
        <w:tabs>
          <w:tab w:val="left" w:pos="3976"/>
        </w:tabs>
        <w:ind w:left="-426" w:right="-427" w:firstLine="284"/>
        <w:rPr>
          <w:sz w:val="18"/>
          <w:szCs w:val="18"/>
        </w:rPr>
      </w:pPr>
      <w:r w:rsidRPr="009144D2">
        <w:rPr>
          <w:sz w:val="18"/>
          <w:szCs w:val="18"/>
        </w:rPr>
        <w:t>в) заключения о результатах публичных слушаний.</w:t>
      </w:r>
    </w:p>
    <w:p w:rsidR="009144D2" w:rsidRPr="009144D2" w:rsidRDefault="009144D2" w:rsidP="009144D2">
      <w:pPr>
        <w:tabs>
          <w:tab w:val="left" w:pos="3976"/>
        </w:tabs>
        <w:ind w:left="-426" w:right="-427" w:firstLine="284"/>
        <w:rPr>
          <w:sz w:val="18"/>
          <w:szCs w:val="18"/>
        </w:rPr>
      </w:pPr>
      <w:r w:rsidRPr="009144D2">
        <w:rPr>
          <w:sz w:val="18"/>
          <w:szCs w:val="18"/>
        </w:rPr>
        <w:t>3. Опубликовать настоящее постановление в средствах массовой информации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9144D2" w:rsidRPr="009144D2" w:rsidRDefault="009144D2" w:rsidP="009144D2">
      <w:pPr>
        <w:tabs>
          <w:tab w:val="left" w:pos="3976"/>
        </w:tabs>
        <w:ind w:left="-426" w:right="-427" w:firstLine="284"/>
        <w:rPr>
          <w:sz w:val="18"/>
          <w:szCs w:val="18"/>
        </w:rPr>
      </w:pPr>
      <w:r w:rsidRPr="009144D2">
        <w:rPr>
          <w:sz w:val="18"/>
          <w:szCs w:val="18"/>
        </w:rPr>
        <w:t xml:space="preserve">4. </w:t>
      </w:r>
      <w:proofErr w:type="gramStart"/>
      <w:r w:rsidRPr="009144D2">
        <w:rPr>
          <w:sz w:val="18"/>
          <w:szCs w:val="18"/>
        </w:rPr>
        <w:t>Контроль за</w:t>
      </w:r>
      <w:proofErr w:type="gramEnd"/>
      <w:r w:rsidRPr="009144D2">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9144D2" w:rsidRPr="009144D2" w:rsidRDefault="009144D2" w:rsidP="009144D2">
      <w:pPr>
        <w:tabs>
          <w:tab w:val="left" w:pos="3976"/>
        </w:tabs>
        <w:ind w:left="-426" w:right="-427" w:firstLine="284"/>
        <w:rPr>
          <w:sz w:val="18"/>
          <w:szCs w:val="18"/>
        </w:rPr>
      </w:pPr>
    </w:p>
    <w:p w:rsidR="009144D2" w:rsidRPr="009144D2" w:rsidRDefault="009144D2" w:rsidP="009144D2">
      <w:pPr>
        <w:tabs>
          <w:tab w:val="left" w:pos="3976"/>
        </w:tabs>
        <w:ind w:left="-426" w:right="-427" w:firstLine="284"/>
        <w:rPr>
          <w:sz w:val="18"/>
          <w:szCs w:val="18"/>
        </w:rPr>
      </w:pPr>
    </w:p>
    <w:p w:rsidR="009144D2" w:rsidRPr="00A227D9" w:rsidRDefault="009144D2" w:rsidP="00A227D9">
      <w:pPr>
        <w:tabs>
          <w:tab w:val="left" w:pos="3976"/>
        </w:tabs>
        <w:ind w:left="-426" w:right="-427" w:firstLine="284"/>
        <w:jc w:val="right"/>
        <w:rPr>
          <w:i/>
          <w:sz w:val="18"/>
          <w:szCs w:val="18"/>
        </w:rPr>
      </w:pPr>
      <w:r w:rsidRPr="00A227D9">
        <w:rPr>
          <w:i/>
          <w:sz w:val="18"/>
          <w:szCs w:val="18"/>
        </w:rPr>
        <w:t>Глава администрации</w:t>
      </w:r>
      <w:r w:rsidRPr="00A227D9">
        <w:rPr>
          <w:i/>
          <w:sz w:val="18"/>
          <w:szCs w:val="18"/>
        </w:rPr>
        <w:tab/>
        <w:t xml:space="preserve">     В.М. </w:t>
      </w:r>
      <w:proofErr w:type="spellStart"/>
      <w:r w:rsidRPr="00A227D9">
        <w:rPr>
          <w:i/>
          <w:sz w:val="18"/>
          <w:szCs w:val="18"/>
        </w:rPr>
        <w:t>Колмаченко</w:t>
      </w:r>
      <w:proofErr w:type="spellEnd"/>
    </w:p>
    <w:p w:rsidR="00A227D9" w:rsidRDefault="00A227D9" w:rsidP="00A227D9">
      <w:pPr>
        <w:spacing w:after="200" w:line="276" w:lineRule="auto"/>
        <w:ind w:left="0" w:firstLine="0"/>
        <w:jc w:val="center"/>
        <w:rPr>
          <w:rFonts w:eastAsiaTheme="minorHAnsi"/>
          <w:b/>
          <w:sz w:val="18"/>
          <w:szCs w:val="18"/>
          <w:u w:val="single"/>
          <w:lang w:eastAsia="en-US"/>
        </w:rPr>
      </w:pPr>
    </w:p>
    <w:p w:rsidR="00A227D9" w:rsidRPr="00A227D9" w:rsidRDefault="00A227D9" w:rsidP="00A227D9">
      <w:pPr>
        <w:spacing w:after="200" w:line="276" w:lineRule="auto"/>
        <w:ind w:left="0" w:firstLine="0"/>
        <w:jc w:val="center"/>
        <w:rPr>
          <w:rFonts w:eastAsiaTheme="minorHAnsi"/>
          <w:b/>
          <w:sz w:val="18"/>
          <w:szCs w:val="18"/>
          <w:u w:val="single"/>
          <w:lang w:eastAsia="en-US"/>
        </w:rPr>
      </w:pPr>
      <w:r w:rsidRPr="00A227D9">
        <w:rPr>
          <w:rFonts w:eastAsiaTheme="minorHAnsi"/>
          <w:b/>
          <w:sz w:val="18"/>
          <w:szCs w:val="18"/>
          <w:u w:val="single"/>
          <w:lang w:eastAsia="en-US"/>
        </w:rPr>
        <w:t>Проект</w:t>
      </w:r>
    </w:p>
    <w:p w:rsidR="00A227D9" w:rsidRPr="00A227D9" w:rsidRDefault="00A227D9" w:rsidP="00A227D9">
      <w:pPr>
        <w:spacing w:after="200" w:line="276" w:lineRule="auto"/>
        <w:ind w:left="0" w:firstLine="0"/>
        <w:jc w:val="center"/>
        <w:rPr>
          <w:rFonts w:eastAsiaTheme="minorHAnsi"/>
          <w:sz w:val="18"/>
          <w:szCs w:val="18"/>
          <w:lang w:eastAsia="en-US"/>
        </w:rPr>
      </w:pPr>
      <w:r w:rsidRPr="00A227D9">
        <w:rPr>
          <w:rFonts w:eastAsiaTheme="minorHAnsi"/>
          <w:sz w:val="18"/>
          <w:szCs w:val="18"/>
          <w:lang w:eastAsia="en-US"/>
        </w:rPr>
        <w:t xml:space="preserve">Решения о предоставлении разрешения на условно разрешенный вид использования «Магазины» </w:t>
      </w:r>
    </w:p>
    <w:p w:rsidR="00A227D9" w:rsidRPr="00A227D9" w:rsidRDefault="00A227D9" w:rsidP="00A227D9">
      <w:pPr>
        <w:ind w:left="-426" w:right="-425" w:firstLine="284"/>
        <w:rPr>
          <w:rFonts w:eastAsiaTheme="minorHAnsi"/>
          <w:sz w:val="18"/>
          <w:szCs w:val="18"/>
          <w:lang w:eastAsia="en-US"/>
        </w:rPr>
      </w:pPr>
      <w:r w:rsidRPr="00A227D9">
        <w:rPr>
          <w:rFonts w:eastAsiaTheme="minorHAnsi"/>
          <w:sz w:val="18"/>
          <w:szCs w:val="18"/>
          <w:lang w:eastAsia="en-US"/>
        </w:rPr>
        <w:t xml:space="preserve">Учитывая заявление </w:t>
      </w:r>
      <w:proofErr w:type="spellStart"/>
      <w:r w:rsidRPr="00A227D9">
        <w:rPr>
          <w:rFonts w:eastAsiaTheme="minorHAnsi"/>
          <w:sz w:val="18"/>
          <w:szCs w:val="18"/>
          <w:lang w:eastAsia="en-US"/>
        </w:rPr>
        <w:t>Барсукова</w:t>
      </w:r>
      <w:proofErr w:type="spellEnd"/>
      <w:r w:rsidRPr="00A227D9">
        <w:rPr>
          <w:rFonts w:eastAsiaTheme="minorHAnsi"/>
          <w:sz w:val="18"/>
          <w:szCs w:val="18"/>
          <w:lang w:eastAsia="en-US"/>
        </w:rPr>
        <w:t xml:space="preserve"> Андрея Геннадьевича о предоставлении разрешения на условно разрешенный вид использования «Магазины»: в отношении земельных  участков ЗУ</w:t>
      </w:r>
      <w:proofErr w:type="gramStart"/>
      <w:r w:rsidRPr="00A227D9">
        <w:rPr>
          <w:rFonts w:eastAsiaTheme="minorHAnsi"/>
          <w:sz w:val="18"/>
          <w:szCs w:val="18"/>
          <w:lang w:eastAsia="en-US"/>
        </w:rPr>
        <w:t>1</w:t>
      </w:r>
      <w:proofErr w:type="gramEnd"/>
      <w:r w:rsidRPr="00A227D9">
        <w:rPr>
          <w:rFonts w:eastAsiaTheme="minorHAnsi"/>
          <w:sz w:val="18"/>
          <w:szCs w:val="18"/>
          <w:lang w:eastAsia="en-US"/>
        </w:rPr>
        <w:t xml:space="preserve"> площадью 321 </w:t>
      </w:r>
      <w:proofErr w:type="spellStart"/>
      <w:r w:rsidRPr="00A227D9">
        <w:rPr>
          <w:rFonts w:eastAsiaTheme="minorHAnsi"/>
          <w:sz w:val="18"/>
          <w:szCs w:val="18"/>
          <w:lang w:eastAsia="en-US"/>
        </w:rPr>
        <w:t>кв.м</w:t>
      </w:r>
      <w:proofErr w:type="spellEnd"/>
      <w:r w:rsidRPr="00A227D9">
        <w:rPr>
          <w:rFonts w:eastAsiaTheme="minorHAnsi"/>
          <w:sz w:val="18"/>
          <w:szCs w:val="18"/>
          <w:lang w:eastAsia="en-US"/>
        </w:rPr>
        <w:t xml:space="preserve">., ЗУ2 площадью 195 </w:t>
      </w:r>
      <w:proofErr w:type="spellStart"/>
      <w:r w:rsidRPr="00A227D9">
        <w:rPr>
          <w:rFonts w:eastAsiaTheme="minorHAnsi"/>
          <w:sz w:val="18"/>
          <w:szCs w:val="18"/>
          <w:lang w:eastAsia="en-US"/>
        </w:rPr>
        <w:t>кв.м</w:t>
      </w:r>
      <w:proofErr w:type="spellEnd"/>
      <w:r w:rsidRPr="00A227D9">
        <w:rPr>
          <w:rFonts w:eastAsiaTheme="minorHAnsi"/>
          <w:sz w:val="18"/>
          <w:szCs w:val="18"/>
          <w:lang w:eastAsia="en-US"/>
        </w:rPr>
        <w:t xml:space="preserve">., ЗУ3 площадью 128 </w:t>
      </w:r>
      <w:proofErr w:type="spellStart"/>
      <w:r w:rsidRPr="00A227D9">
        <w:rPr>
          <w:rFonts w:eastAsiaTheme="minorHAnsi"/>
          <w:sz w:val="18"/>
          <w:szCs w:val="18"/>
          <w:lang w:eastAsia="en-US"/>
        </w:rPr>
        <w:t>кв.м</w:t>
      </w:r>
      <w:proofErr w:type="spellEnd"/>
      <w:r w:rsidRPr="00A227D9">
        <w:rPr>
          <w:rFonts w:eastAsiaTheme="minorHAnsi"/>
          <w:sz w:val="18"/>
          <w:szCs w:val="18"/>
          <w:lang w:eastAsia="en-US"/>
        </w:rPr>
        <w:t xml:space="preserve">. образованных в результате перераспределения границ земельных участков с кадастровыми номерами: 38:06:100303:1339, расположенного по адресу: Иркутская область, муниципальный район Иркутский, сельское поселение </w:t>
      </w:r>
      <w:proofErr w:type="spellStart"/>
      <w:r w:rsidRPr="00A227D9">
        <w:rPr>
          <w:rFonts w:eastAsiaTheme="minorHAnsi"/>
          <w:sz w:val="18"/>
          <w:szCs w:val="18"/>
          <w:lang w:eastAsia="en-US"/>
        </w:rPr>
        <w:t>Хомутовское</w:t>
      </w:r>
      <w:proofErr w:type="spellEnd"/>
      <w:r w:rsidRPr="00A227D9">
        <w:rPr>
          <w:rFonts w:eastAsiaTheme="minorHAnsi"/>
          <w:sz w:val="18"/>
          <w:szCs w:val="18"/>
          <w:lang w:eastAsia="en-US"/>
        </w:rPr>
        <w:t>, деревня</w:t>
      </w:r>
      <w:proofErr w:type="gramStart"/>
      <w:r w:rsidRPr="00A227D9">
        <w:rPr>
          <w:rFonts w:eastAsiaTheme="minorHAnsi"/>
          <w:sz w:val="18"/>
          <w:szCs w:val="18"/>
          <w:lang w:eastAsia="en-US"/>
        </w:rPr>
        <w:t xml:space="preserve"> К</w:t>
      </w:r>
      <w:proofErr w:type="gramEnd"/>
      <w:r w:rsidRPr="00A227D9">
        <w:rPr>
          <w:rFonts w:eastAsiaTheme="minorHAnsi"/>
          <w:sz w:val="18"/>
          <w:szCs w:val="18"/>
          <w:lang w:eastAsia="en-US"/>
        </w:rPr>
        <w:t xml:space="preserve">уда, переулок Прибрежный, земельный участок 3, и 38:06:100303:1328, расположенного по адресу: Иркутская область, Иркутский муниципальный район, </w:t>
      </w:r>
      <w:proofErr w:type="spellStart"/>
      <w:r w:rsidRPr="00A227D9">
        <w:rPr>
          <w:rFonts w:eastAsiaTheme="minorHAnsi"/>
          <w:sz w:val="18"/>
          <w:szCs w:val="18"/>
          <w:lang w:eastAsia="en-US"/>
        </w:rPr>
        <w:t>Хомутовское</w:t>
      </w:r>
      <w:proofErr w:type="spellEnd"/>
      <w:r w:rsidRPr="00A227D9">
        <w:rPr>
          <w:rFonts w:eastAsiaTheme="minorHAnsi"/>
          <w:sz w:val="18"/>
          <w:szCs w:val="18"/>
          <w:lang w:eastAsia="en-US"/>
        </w:rPr>
        <w:t xml:space="preserve"> сельское поселение, деревня</w:t>
      </w:r>
      <w:proofErr w:type="gramStart"/>
      <w:r w:rsidRPr="00A227D9">
        <w:rPr>
          <w:rFonts w:eastAsiaTheme="minorHAnsi"/>
          <w:sz w:val="18"/>
          <w:szCs w:val="18"/>
          <w:lang w:eastAsia="en-US"/>
        </w:rPr>
        <w:t xml:space="preserve"> К</w:t>
      </w:r>
      <w:proofErr w:type="gramEnd"/>
      <w:r w:rsidRPr="00A227D9">
        <w:rPr>
          <w:rFonts w:eastAsiaTheme="minorHAnsi"/>
          <w:sz w:val="18"/>
          <w:szCs w:val="18"/>
          <w:lang w:eastAsia="en-US"/>
        </w:rPr>
        <w:t>уда, переулок Прибрежный, земельный участок 3 Б.</w:t>
      </w:r>
    </w:p>
    <w:p w:rsidR="00A227D9" w:rsidRPr="00A227D9" w:rsidRDefault="00A227D9" w:rsidP="00A227D9">
      <w:pPr>
        <w:spacing w:after="200" w:line="276" w:lineRule="auto"/>
        <w:ind w:left="0" w:firstLine="0"/>
        <w:jc w:val="center"/>
        <w:rPr>
          <w:rFonts w:eastAsiaTheme="minorHAnsi"/>
          <w:b/>
          <w:sz w:val="18"/>
          <w:szCs w:val="18"/>
          <w:lang w:eastAsia="en-US"/>
        </w:rPr>
      </w:pPr>
      <w:r w:rsidRPr="00A227D9">
        <w:rPr>
          <w:rFonts w:eastAsiaTheme="minorHAnsi"/>
          <w:b/>
          <w:sz w:val="18"/>
          <w:szCs w:val="18"/>
          <w:lang w:eastAsia="en-US"/>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227D9" w:rsidRPr="00A227D9" w:rsidRDefault="00A227D9" w:rsidP="00A227D9">
      <w:pPr>
        <w:spacing w:after="200" w:line="276" w:lineRule="auto"/>
        <w:ind w:left="0" w:firstLine="0"/>
        <w:jc w:val="center"/>
        <w:rPr>
          <w:rFonts w:eastAsiaTheme="minorHAnsi"/>
          <w:b/>
          <w:sz w:val="32"/>
          <w:szCs w:val="32"/>
          <w:lang w:eastAsia="en-US"/>
        </w:rPr>
      </w:pPr>
      <w:r w:rsidRPr="00A227D9">
        <w:rPr>
          <w:rFonts w:eastAsiaTheme="minorHAnsi"/>
          <w:b/>
          <w:noProof/>
          <w:sz w:val="32"/>
          <w:szCs w:val="32"/>
        </w:rPr>
        <w:drawing>
          <wp:inline distT="0" distB="0" distL="0" distR="0" wp14:anchorId="368A581E" wp14:editId="74634712">
            <wp:extent cx="6039465" cy="423278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7564" t="15100" r="26603" b="9686"/>
                    <a:stretch/>
                  </pic:blipFill>
                  <pic:spPr bwMode="auto">
                    <a:xfrm>
                      <a:off x="0" y="0"/>
                      <a:ext cx="6034051" cy="4228994"/>
                    </a:xfrm>
                    <a:prstGeom prst="rect">
                      <a:avLst/>
                    </a:prstGeom>
                    <a:ln>
                      <a:noFill/>
                    </a:ln>
                    <a:extLst>
                      <a:ext uri="{53640926-AAD7-44D8-BBD7-CCE9431645EC}">
                        <a14:shadowObscured xmlns:a14="http://schemas.microsoft.com/office/drawing/2010/main"/>
                      </a:ext>
                    </a:extLst>
                  </pic:spPr>
                </pic:pic>
              </a:graphicData>
            </a:graphic>
          </wp:inline>
        </w:drawing>
      </w:r>
    </w:p>
    <w:p w:rsidR="00A227D9" w:rsidRDefault="00A227D9" w:rsidP="009144D2">
      <w:pPr>
        <w:tabs>
          <w:tab w:val="left" w:pos="3976"/>
        </w:tabs>
        <w:ind w:left="-426" w:right="-427" w:firstLine="284"/>
        <w:rPr>
          <w:sz w:val="18"/>
          <w:szCs w:val="18"/>
        </w:rPr>
      </w:pPr>
    </w:p>
    <w:p w:rsidR="009144D2" w:rsidRDefault="009144D2" w:rsidP="00001918">
      <w:pPr>
        <w:tabs>
          <w:tab w:val="left" w:pos="3976"/>
        </w:tabs>
        <w:ind w:left="-426" w:right="-427" w:firstLine="284"/>
        <w:jc w:val="right"/>
        <w:rPr>
          <w:sz w:val="18"/>
          <w:szCs w:val="18"/>
        </w:rPr>
      </w:pPr>
    </w:p>
    <w:p w:rsidR="002230E4" w:rsidRDefault="002230E4" w:rsidP="00727DF8">
      <w:pPr>
        <w:tabs>
          <w:tab w:val="left" w:pos="426"/>
          <w:tab w:val="left" w:pos="3976"/>
        </w:tabs>
        <w:ind w:left="-284" w:right="-136" w:firstLine="426"/>
        <w:jc w:val="center"/>
        <w:rPr>
          <w:sz w:val="18"/>
          <w:szCs w:val="18"/>
        </w:rPr>
      </w:pPr>
    </w:p>
    <w:p w:rsidR="002230E4" w:rsidRDefault="002230E4" w:rsidP="00727DF8">
      <w:pPr>
        <w:tabs>
          <w:tab w:val="left" w:pos="426"/>
          <w:tab w:val="left" w:pos="3976"/>
        </w:tabs>
        <w:ind w:left="-284" w:right="-136" w:firstLine="426"/>
        <w:jc w:val="center"/>
        <w:rPr>
          <w:sz w:val="18"/>
          <w:szCs w:val="18"/>
        </w:rPr>
      </w:pPr>
    </w:p>
    <w:p w:rsidR="002230E4" w:rsidRDefault="002230E4" w:rsidP="00727DF8">
      <w:pPr>
        <w:tabs>
          <w:tab w:val="left" w:pos="426"/>
          <w:tab w:val="left" w:pos="3976"/>
        </w:tabs>
        <w:ind w:left="-284" w:right="-136" w:firstLine="426"/>
        <w:jc w:val="center"/>
        <w:rPr>
          <w:sz w:val="18"/>
          <w:szCs w:val="18"/>
        </w:rPr>
      </w:pPr>
    </w:p>
    <w:p w:rsidR="002230E4" w:rsidRDefault="002230E4" w:rsidP="00727DF8">
      <w:pPr>
        <w:tabs>
          <w:tab w:val="left" w:pos="426"/>
          <w:tab w:val="left" w:pos="3976"/>
        </w:tabs>
        <w:ind w:left="-284" w:right="-136" w:firstLine="426"/>
        <w:jc w:val="center"/>
        <w:rPr>
          <w:sz w:val="18"/>
          <w:szCs w:val="18"/>
        </w:rPr>
      </w:pPr>
    </w:p>
    <w:p w:rsidR="00727DF8" w:rsidRPr="007A6408" w:rsidRDefault="00727DF8" w:rsidP="00727DF8">
      <w:pPr>
        <w:tabs>
          <w:tab w:val="left" w:pos="426"/>
          <w:tab w:val="left" w:pos="3976"/>
        </w:tabs>
        <w:ind w:left="-284" w:right="-136" w:firstLine="426"/>
        <w:jc w:val="center"/>
        <w:rPr>
          <w:b/>
          <w:sz w:val="18"/>
          <w:szCs w:val="18"/>
        </w:rPr>
      </w:pPr>
      <w:r w:rsidRPr="007A6408">
        <w:rPr>
          <w:sz w:val="18"/>
          <w:szCs w:val="18"/>
        </w:rPr>
        <w:lastRenderedPageBreak/>
        <w:t>РОССИЙСКАЯ ФЕДЕРАЦИЯ</w:t>
      </w:r>
    </w:p>
    <w:p w:rsidR="00727DF8" w:rsidRPr="007A6408" w:rsidRDefault="00727DF8" w:rsidP="00727DF8">
      <w:pPr>
        <w:tabs>
          <w:tab w:val="left" w:pos="426"/>
          <w:tab w:val="left" w:pos="3976"/>
        </w:tabs>
        <w:ind w:left="-284" w:right="-136" w:firstLine="426"/>
        <w:jc w:val="center"/>
        <w:rPr>
          <w:bCs/>
          <w:sz w:val="18"/>
          <w:szCs w:val="18"/>
        </w:rPr>
      </w:pPr>
      <w:r w:rsidRPr="007A6408">
        <w:rPr>
          <w:bCs/>
          <w:sz w:val="18"/>
          <w:szCs w:val="18"/>
        </w:rPr>
        <w:t>ИРКУТСКАЯ ОБЛАСТЬ ИРКУТСКИЙ РАЙОН</w:t>
      </w:r>
    </w:p>
    <w:p w:rsidR="00727DF8" w:rsidRPr="007A6408" w:rsidRDefault="00727DF8" w:rsidP="00727DF8">
      <w:pPr>
        <w:tabs>
          <w:tab w:val="left" w:pos="426"/>
          <w:tab w:val="left" w:pos="3976"/>
        </w:tabs>
        <w:ind w:left="-284" w:right="-136" w:firstLine="426"/>
        <w:jc w:val="center"/>
        <w:rPr>
          <w:sz w:val="18"/>
          <w:szCs w:val="18"/>
        </w:rPr>
      </w:pPr>
      <w:r w:rsidRPr="007A6408">
        <w:rPr>
          <w:sz w:val="18"/>
          <w:szCs w:val="18"/>
        </w:rPr>
        <w:t>ХОМУТОВСКОЕ МУНИЦИПАЛЬНОЕ ОБРАЗОВАНИЕ</w:t>
      </w:r>
    </w:p>
    <w:p w:rsidR="00727DF8" w:rsidRDefault="00727DF8" w:rsidP="00727DF8">
      <w:pPr>
        <w:tabs>
          <w:tab w:val="left" w:pos="426"/>
          <w:tab w:val="left" w:pos="3976"/>
        </w:tabs>
        <w:ind w:left="-284" w:right="-136" w:firstLine="426"/>
        <w:jc w:val="center"/>
        <w:rPr>
          <w:b/>
          <w:bCs/>
          <w:sz w:val="18"/>
          <w:szCs w:val="18"/>
        </w:rPr>
      </w:pPr>
      <w:r w:rsidRPr="007A6408">
        <w:rPr>
          <w:b/>
          <w:bCs/>
          <w:sz w:val="18"/>
          <w:szCs w:val="18"/>
        </w:rPr>
        <w:t>АДМИНИСТРАЦИЯ</w:t>
      </w:r>
    </w:p>
    <w:p w:rsidR="00727DF8" w:rsidRDefault="00727DF8" w:rsidP="00727DF8">
      <w:pPr>
        <w:tabs>
          <w:tab w:val="left" w:pos="426"/>
          <w:tab w:val="left" w:pos="3976"/>
        </w:tabs>
        <w:ind w:left="-284" w:right="-136" w:firstLine="426"/>
        <w:jc w:val="center"/>
        <w:rPr>
          <w:b/>
          <w:bCs/>
          <w:sz w:val="18"/>
          <w:szCs w:val="18"/>
        </w:rPr>
      </w:pPr>
      <w:r>
        <w:rPr>
          <w:b/>
          <w:bCs/>
          <w:sz w:val="18"/>
          <w:szCs w:val="18"/>
        </w:rPr>
        <w:t>ПОСТАНОВЛЕНИЕ</w:t>
      </w:r>
    </w:p>
    <w:p w:rsidR="00727DF8" w:rsidRDefault="00727DF8" w:rsidP="00727DF8">
      <w:pPr>
        <w:tabs>
          <w:tab w:val="left" w:pos="426"/>
          <w:tab w:val="left" w:pos="3976"/>
        </w:tabs>
        <w:ind w:left="-284" w:right="-136" w:firstLine="426"/>
        <w:jc w:val="center"/>
        <w:rPr>
          <w:b/>
          <w:bCs/>
          <w:sz w:val="18"/>
          <w:szCs w:val="18"/>
        </w:rPr>
      </w:pPr>
    </w:p>
    <w:p w:rsidR="00727DF8" w:rsidRDefault="00727DF8" w:rsidP="00727DF8">
      <w:pPr>
        <w:tabs>
          <w:tab w:val="left" w:pos="426"/>
          <w:tab w:val="left" w:pos="3976"/>
        </w:tabs>
        <w:ind w:left="-284" w:right="-136" w:firstLine="426"/>
        <w:rPr>
          <w:sz w:val="18"/>
          <w:szCs w:val="18"/>
          <w:u w:val="single"/>
        </w:rPr>
      </w:pPr>
      <w:r>
        <w:rPr>
          <w:bCs/>
          <w:sz w:val="18"/>
          <w:szCs w:val="18"/>
          <w:u w:val="single"/>
        </w:rPr>
        <w:t>18.07.2023</w:t>
      </w:r>
      <w:r>
        <w:rPr>
          <w:sz w:val="18"/>
          <w:szCs w:val="18"/>
          <w:u w:val="single"/>
        </w:rPr>
        <w:t xml:space="preserve">  № 1191пз</w:t>
      </w:r>
    </w:p>
    <w:p w:rsidR="00727DF8" w:rsidRDefault="00727DF8" w:rsidP="00727DF8">
      <w:pPr>
        <w:tabs>
          <w:tab w:val="left" w:pos="426"/>
          <w:tab w:val="left" w:pos="3976"/>
        </w:tabs>
        <w:ind w:left="-284" w:right="-136" w:firstLine="426"/>
        <w:rPr>
          <w:sz w:val="18"/>
          <w:szCs w:val="18"/>
        </w:rPr>
      </w:pPr>
      <w:r w:rsidRPr="007A6408">
        <w:rPr>
          <w:sz w:val="18"/>
          <w:szCs w:val="18"/>
        </w:rPr>
        <w:t xml:space="preserve">       с. Хомутово </w:t>
      </w:r>
    </w:p>
    <w:p w:rsidR="00727DF8" w:rsidRPr="007A6408" w:rsidRDefault="00727DF8" w:rsidP="00727DF8">
      <w:pPr>
        <w:tabs>
          <w:tab w:val="left" w:pos="426"/>
          <w:tab w:val="left" w:pos="3976"/>
        </w:tabs>
        <w:ind w:left="-284" w:right="-136" w:firstLine="426"/>
        <w:rPr>
          <w:sz w:val="18"/>
          <w:szCs w:val="18"/>
        </w:rPr>
      </w:pPr>
    </w:p>
    <w:p w:rsidR="00727DF8" w:rsidRDefault="00727DF8" w:rsidP="00727DF8">
      <w:pPr>
        <w:tabs>
          <w:tab w:val="left" w:pos="3976"/>
        </w:tabs>
        <w:ind w:left="-426" w:right="-427" w:firstLine="284"/>
        <w:rPr>
          <w:sz w:val="18"/>
          <w:szCs w:val="18"/>
        </w:rPr>
      </w:pPr>
      <w:r w:rsidRPr="00727DF8">
        <w:rPr>
          <w:sz w:val="18"/>
          <w:szCs w:val="18"/>
        </w:rPr>
        <w:t>О назначении публичных</w:t>
      </w:r>
      <w:r>
        <w:rPr>
          <w:sz w:val="18"/>
          <w:szCs w:val="18"/>
        </w:rPr>
        <w:t xml:space="preserve"> </w:t>
      </w:r>
      <w:r w:rsidRPr="00727DF8">
        <w:rPr>
          <w:sz w:val="18"/>
          <w:szCs w:val="18"/>
        </w:rPr>
        <w:t>слушаний по проекту решения о предоставлении разрешения</w:t>
      </w:r>
      <w:r>
        <w:rPr>
          <w:sz w:val="18"/>
          <w:szCs w:val="18"/>
        </w:rPr>
        <w:t xml:space="preserve"> </w:t>
      </w:r>
      <w:r w:rsidRPr="00727DF8">
        <w:rPr>
          <w:sz w:val="18"/>
          <w:szCs w:val="18"/>
        </w:rPr>
        <w:t>на условно разрешенный вид</w:t>
      </w:r>
      <w:r>
        <w:rPr>
          <w:sz w:val="18"/>
          <w:szCs w:val="18"/>
        </w:rPr>
        <w:t xml:space="preserve"> </w:t>
      </w:r>
      <w:r w:rsidRPr="00727DF8">
        <w:rPr>
          <w:sz w:val="18"/>
          <w:szCs w:val="18"/>
        </w:rPr>
        <w:t>исп</w:t>
      </w:r>
      <w:r>
        <w:rPr>
          <w:sz w:val="18"/>
          <w:szCs w:val="18"/>
        </w:rPr>
        <w:t>ользования земельного участка.</w:t>
      </w:r>
    </w:p>
    <w:p w:rsidR="00727DF8" w:rsidRDefault="00727DF8" w:rsidP="00727DF8">
      <w:pPr>
        <w:tabs>
          <w:tab w:val="left" w:pos="3976"/>
        </w:tabs>
        <w:ind w:left="-426" w:right="-427" w:firstLine="284"/>
        <w:rPr>
          <w:sz w:val="18"/>
          <w:szCs w:val="18"/>
        </w:rPr>
      </w:pPr>
    </w:p>
    <w:p w:rsidR="00727DF8" w:rsidRDefault="00727DF8" w:rsidP="00727DF8">
      <w:pPr>
        <w:tabs>
          <w:tab w:val="left" w:pos="3976"/>
        </w:tabs>
        <w:ind w:left="-426" w:right="-427" w:firstLine="284"/>
        <w:rPr>
          <w:sz w:val="18"/>
          <w:szCs w:val="18"/>
        </w:rPr>
      </w:pPr>
      <w:r w:rsidRPr="00727DF8">
        <w:rPr>
          <w:sz w:val="18"/>
          <w:szCs w:val="18"/>
        </w:rPr>
        <w:t xml:space="preserve">  </w:t>
      </w:r>
      <w:proofErr w:type="gramStart"/>
      <w:r w:rsidRPr="00727DF8">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727DF8">
        <w:rPr>
          <w:sz w:val="18"/>
          <w:szCs w:val="18"/>
        </w:rPr>
        <w:t>/</w:t>
      </w:r>
      <w:proofErr w:type="gramStart"/>
      <w:r w:rsidRPr="00727DF8">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727DF8">
        <w:rPr>
          <w:sz w:val="18"/>
          <w:szCs w:val="18"/>
        </w:rPr>
        <w:t>Хомутовском</w:t>
      </w:r>
      <w:proofErr w:type="spellEnd"/>
      <w:r w:rsidRPr="00727DF8">
        <w:rPr>
          <w:sz w:val="18"/>
          <w:szCs w:val="18"/>
        </w:rPr>
        <w:t xml:space="preserve"> муниципальном образовании», на основании заявления </w:t>
      </w:r>
      <w:proofErr w:type="spellStart"/>
      <w:r w:rsidRPr="00727DF8">
        <w:rPr>
          <w:sz w:val="18"/>
          <w:szCs w:val="18"/>
        </w:rPr>
        <w:t>Шерстянниковой</w:t>
      </w:r>
      <w:proofErr w:type="spellEnd"/>
      <w:r w:rsidRPr="00727DF8">
        <w:rPr>
          <w:sz w:val="18"/>
          <w:szCs w:val="18"/>
        </w:rPr>
        <w:t xml:space="preserve"> Любови Валериевны, Администрация Хомутовского муниципального образования</w:t>
      </w:r>
      <w:proofErr w:type="gramEnd"/>
    </w:p>
    <w:p w:rsidR="00727DF8" w:rsidRPr="00727DF8" w:rsidRDefault="00727DF8" w:rsidP="00727DF8">
      <w:pPr>
        <w:tabs>
          <w:tab w:val="left" w:pos="3976"/>
        </w:tabs>
        <w:ind w:left="-426" w:right="-427" w:firstLine="284"/>
        <w:rPr>
          <w:sz w:val="18"/>
          <w:szCs w:val="18"/>
        </w:rPr>
      </w:pPr>
    </w:p>
    <w:p w:rsidR="00727DF8" w:rsidRDefault="00727DF8" w:rsidP="00727DF8">
      <w:pPr>
        <w:tabs>
          <w:tab w:val="left" w:pos="3976"/>
        </w:tabs>
        <w:ind w:left="-426" w:right="-427" w:firstLine="284"/>
        <w:rPr>
          <w:sz w:val="18"/>
          <w:szCs w:val="18"/>
        </w:rPr>
      </w:pPr>
      <w:r w:rsidRPr="00727DF8">
        <w:rPr>
          <w:sz w:val="18"/>
          <w:szCs w:val="18"/>
        </w:rPr>
        <w:t xml:space="preserve">  ПОСТАНОВЛЯЕТ:</w:t>
      </w:r>
    </w:p>
    <w:p w:rsidR="00727DF8" w:rsidRPr="00727DF8" w:rsidRDefault="00727DF8" w:rsidP="00727DF8">
      <w:pPr>
        <w:tabs>
          <w:tab w:val="left" w:pos="3976"/>
        </w:tabs>
        <w:ind w:left="-426" w:right="-427" w:firstLine="284"/>
        <w:rPr>
          <w:sz w:val="18"/>
          <w:szCs w:val="18"/>
        </w:rPr>
      </w:pPr>
    </w:p>
    <w:p w:rsidR="00727DF8" w:rsidRPr="00727DF8" w:rsidRDefault="00727DF8" w:rsidP="00727DF8">
      <w:pPr>
        <w:tabs>
          <w:tab w:val="left" w:pos="3976"/>
        </w:tabs>
        <w:ind w:left="-426" w:right="-427" w:firstLine="284"/>
        <w:rPr>
          <w:sz w:val="18"/>
          <w:szCs w:val="18"/>
        </w:rPr>
      </w:pPr>
      <w:r w:rsidRPr="00727DF8">
        <w:rPr>
          <w:sz w:val="18"/>
          <w:szCs w:val="18"/>
        </w:rPr>
        <w:t xml:space="preserve">1.Назначить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38:06:100801:38667 площадью 600 </w:t>
      </w:r>
      <w:proofErr w:type="spellStart"/>
      <w:r w:rsidRPr="00727DF8">
        <w:rPr>
          <w:sz w:val="18"/>
          <w:szCs w:val="18"/>
        </w:rPr>
        <w:t>кв.м</w:t>
      </w:r>
      <w:proofErr w:type="spellEnd"/>
      <w:r w:rsidRPr="00727DF8">
        <w:rPr>
          <w:sz w:val="18"/>
          <w:szCs w:val="18"/>
        </w:rPr>
        <w:t>., расположенного по адресу: Российская Федерация, Иркутская область, Иркутский район, с. Хомутово, пер. Ивовый.</w:t>
      </w:r>
    </w:p>
    <w:p w:rsidR="00727DF8" w:rsidRPr="00727DF8" w:rsidRDefault="00727DF8" w:rsidP="00727DF8">
      <w:pPr>
        <w:tabs>
          <w:tab w:val="left" w:pos="3976"/>
        </w:tabs>
        <w:ind w:left="-426" w:right="-427" w:firstLine="284"/>
        <w:rPr>
          <w:sz w:val="18"/>
          <w:szCs w:val="18"/>
        </w:rPr>
      </w:pPr>
      <w:r w:rsidRPr="00727DF8">
        <w:rPr>
          <w:sz w:val="18"/>
          <w:szCs w:val="18"/>
        </w:rPr>
        <w:t>2.Комиссия по подготовке правил землепользования и застройки Хомутовского муниципального образования:</w:t>
      </w:r>
    </w:p>
    <w:p w:rsidR="00727DF8" w:rsidRPr="00727DF8" w:rsidRDefault="00727DF8" w:rsidP="00727DF8">
      <w:pPr>
        <w:tabs>
          <w:tab w:val="left" w:pos="3976"/>
        </w:tabs>
        <w:ind w:left="-426" w:right="-427" w:firstLine="284"/>
        <w:rPr>
          <w:sz w:val="18"/>
          <w:szCs w:val="18"/>
        </w:rPr>
      </w:pPr>
      <w:r w:rsidRPr="00727DF8">
        <w:rPr>
          <w:sz w:val="18"/>
          <w:szCs w:val="18"/>
        </w:rPr>
        <w:t>1)В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727DF8" w:rsidRPr="00727DF8" w:rsidRDefault="00727DF8" w:rsidP="00727DF8">
      <w:pPr>
        <w:tabs>
          <w:tab w:val="left" w:pos="3976"/>
        </w:tabs>
        <w:ind w:left="-426" w:right="-427" w:firstLine="284"/>
        <w:rPr>
          <w:sz w:val="18"/>
          <w:szCs w:val="18"/>
        </w:rPr>
      </w:pPr>
      <w:r w:rsidRPr="00727DF8">
        <w:rPr>
          <w:sz w:val="18"/>
          <w:szCs w:val="18"/>
        </w:rPr>
        <w:t>2)Обеспечить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27DF8" w:rsidRPr="00727DF8" w:rsidRDefault="00727DF8" w:rsidP="00727DF8">
      <w:pPr>
        <w:tabs>
          <w:tab w:val="left" w:pos="3976"/>
        </w:tabs>
        <w:ind w:left="-426" w:right="-427" w:firstLine="284"/>
        <w:rPr>
          <w:sz w:val="18"/>
          <w:szCs w:val="18"/>
        </w:rPr>
      </w:pPr>
      <w:r w:rsidRPr="00727DF8">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27DF8" w:rsidRPr="00727DF8" w:rsidRDefault="00727DF8" w:rsidP="00727DF8">
      <w:pPr>
        <w:tabs>
          <w:tab w:val="left" w:pos="3976"/>
        </w:tabs>
        <w:ind w:left="-426" w:right="-427" w:firstLine="284"/>
        <w:rPr>
          <w:sz w:val="18"/>
          <w:szCs w:val="18"/>
        </w:rPr>
      </w:pPr>
      <w:r w:rsidRPr="00727DF8">
        <w:rPr>
          <w:sz w:val="18"/>
          <w:szCs w:val="18"/>
        </w:rPr>
        <w:t>б) проекта и информационных материалов к нему;</w:t>
      </w:r>
    </w:p>
    <w:p w:rsidR="00727DF8" w:rsidRPr="00727DF8" w:rsidRDefault="00727DF8" w:rsidP="00727DF8">
      <w:pPr>
        <w:tabs>
          <w:tab w:val="left" w:pos="3976"/>
        </w:tabs>
        <w:ind w:left="-426" w:right="-427" w:firstLine="284"/>
        <w:rPr>
          <w:sz w:val="18"/>
          <w:szCs w:val="18"/>
        </w:rPr>
      </w:pPr>
      <w:r w:rsidRPr="00727DF8">
        <w:rPr>
          <w:sz w:val="18"/>
          <w:szCs w:val="18"/>
        </w:rPr>
        <w:t>в) заключения о результатах публичных слушаний.</w:t>
      </w:r>
    </w:p>
    <w:p w:rsidR="00727DF8" w:rsidRPr="00727DF8" w:rsidRDefault="00727DF8" w:rsidP="00727DF8">
      <w:pPr>
        <w:tabs>
          <w:tab w:val="left" w:pos="3976"/>
        </w:tabs>
        <w:ind w:left="-426" w:right="-427" w:firstLine="284"/>
        <w:rPr>
          <w:sz w:val="18"/>
          <w:szCs w:val="18"/>
        </w:rPr>
      </w:pPr>
      <w:r w:rsidRPr="00727DF8">
        <w:rPr>
          <w:sz w:val="18"/>
          <w:szCs w:val="18"/>
        </w:rPr>
        <w:t>3. Опубликовать настоящее постановление в средствах массовой информации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27DF8" w:rsidRPr="00727DF8" w:rsidRDefault="00727DF8" w:rsidP="00727DF8">
      <w:pPr>
        <w:tabs>
          <w:tab w:val="left" w:pos="3976"/>
        </w:tabs>
        <w:ind w:left="-426" w:right="-427" w:firstLine="284"/>
        <w:rPr>
          <w:sz w:val="18"/>
          <w:szCs w:val="18"/>
        </w:rPr>
      </w:pPr>
      <w:r w:rsidRPr="00727DF8">
        <w:rPr>
          <w:sz w:val="18"/>
          <w:szCs w:val="18"/>
        </w:rPr>
        <w:t xml:space="preserve">4. </w:t>
      </w:r>
      <w:proofErr w:type="gramStart"/>
      <w:r w:rsidRPr="00727DF8">
        <w:rPr>
          <w:sz w:val="18"/>
          <w:szCs w:val="18"/>
        </w:rPr>
        <w:t>Контроль за</w:t>
      </w:r>
      <w:proofErr w:type="gramEnd"/>
      <w:r w:rsidRPr="00727DF8">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727DF8" w:rsidRPr="00727DF8" w:rsidRDefault="00727DF8" w:rsidP="00727DF8">
      <w:pPr>
        <w:tabs>
          <w:tab w:val="left" w:pos="3976"/>
        </w:tabs>
        <w:ind w:left="-426" w:right="-427" w:firstLine="284"/>
        <w:rPr>
          <w:sz w:val="18"/>
          <w:szCs w:val="18"/>
        </w:rPr>
      </w:pPr>
    </w:p>
    <w:p w:rsidR="00727DF8" w:rsidRPr="00727DF8" w:rsidRDefault="00727DF8" w:rsidP="00727DF8">
      <w:pPr>
        <w:tabs>
          <w:tab w:val="left" w:pos="3976"/>
        </w:tabs>
        <w:ind w:left="-426" w:right="-427" w:firstLine="284"/>
        <w:rPr>
          <w:sz w:val="18"/>
          <w:szCs w:val="18"/>
        </w:rPr>
      </w:pPr>
    </w:p>
    <w:p w:rsidR="00727DF8" w:rsidRPr="000F191D" w:rsidRDefault="00727DF8" w:rsidP="000F191D">
      <w:pPr>
        <w:tabs>
          <w:tab w:val="left" w:pos="3976"/>
        </w:tabs>
        <w:ind w:left="-426" w:right="-427" w:firstLine="284"/>
        <w:jc w:val="right"/>
        <w:rPr>
          <w:i/>
          <w:sz w:val="18"/>
          <w:szCs w:val="18"/>
        </w:rPr>
      </w:pPr>
      <w:r w:rsidRPr="000F191D">
        <w:rPr>
          <w:i/>
          <w:sz w:val="18"/>
          <w:szCs w:val="18"/>
        </w:rPr>
        <w:t>Глава администрации</w:t>
      </w:r>
      <w:r w:rsidRPr="000F191D">
        <w:rPr>
          <w:i/>
          <w:sz w:val="18"/>
          <w:szCs w:val="18"/>
        </w:rPr>
        <w:tab/>
        <w:t xml:space="preserve">     В.М. </w:t>
      </w:r>
      <w:proofErr w:type="spellStart"/>
      <w:r w:rsidRPr="000F191D">
        <w:rPr>
          <w:i/>
          <w:sz w:val="18"/>
          <w:szCs w:val="18"/>
        </w:rPr>
        <w:t>Колмаченко</w:t>
      </w:r>
      <w:proofErr w:type="spellEnd"/>
    </w:p>
    <w:p w:rsidR="00B14F21" w:rsidRPr="000F191D" w:rsidRDefault="00B14F21" w:rsidP="000F191D">
      <w:pPr>
        <w:tabs>
          <w:tab w:val="left" w:pos="3976"/>
        </w:tabs>
        <w:ind w:left="-426" w:right="-427" w:firstLine="284"/>
        <w:jc w:val="right"/>
        <w:rPr>
          <w:i/>
          <w:sz w:val="18"/>
          <w:szCs w:val="18"/>
        </w:rPr>
      </w:pPr>
    </w:p>
    <w:p w:rsidR="00B14F21" w:rsidRDefault="00B14F21" w:rsidP="00727DF8">
      <w:pPr>
        <w:tabs>
          <w:tab w:val="left" w:pos="3976"/>
        </w:tabs>
        <w:ind w:left="-426" w:right="-427" w:firstLine="284"/>
        <w:rPr>
          <w:sz w:val="18"/>
          <w:szCs w:val="18"/>
        </w:rPr>
      </w:pPr>
    </w:p>
    <w:p w:rsidR="00B14F21" w:rsidRPr="00B14F21" w:rsidRDefault="00B14F21" w:rsidP="00B14F21">
      <w:pPr>
        <w:spacing w:after="200" w:line="276" w:lineRule="auto"/>
        <w:ind w:left="0" w:firstLine="0"/>
        <w:jc w:val="center"/>
        <w:rPr>
          <w:rFonts w:eastAsiaTheme="minorHAnsi"/>
          <w:b/>
          <w:sz w:val="18"/>
          <w:szCs w:val="18"/>
          <w:u w:val="single"/>
          <w:lang w:eastAsia="en-US"/>
        </w:rPr>
      </w:pPr>
      <w:r w:rsidRPr="00B14F21">
        <w:rPr>
          <w:rFonts w:eastAsiaTheme="minorHAnsi"/>
          <w:b/>
          <w:sz w:val="18"/>
          <w:szCs w:val="18"/>
          <w:u w:val="single"/>
          <w:lang w:eastAsia="en-US"/>
        </w:rPr>
        <w:t>Проект</w:t>
      </w:r>
    </w:p>
    <w:p w:rsidR="00B14F21" w:rsidRPr="00B14F21" w:rsidRDefault="00B14F21" w:rsidP="00B14F21">
      <w:pPr>
        <w:spacing w:after="200" w:line="276" w:lineRule="auto"/>
        <w:ind w:left="0" w:firstLine="0"/>
        <w:jc w:val="center"/>
        <w:rPr>
          <w:rFonts w:eastAsiaTheme="minorHAnsi"/>
          <w:sz w:val="18"/>
          <w:szCs w:val="18"/>
          <w:lang w:eastAsia="en-US"/>
        </w:rPr>
      </w:pPr>
      <w:r w:rsidRPr="00B14F21">
        <w:rPr>
          <w:rFonts w:eastAsiaTheme="minorHAnsi"/>
          <w:sz w:val="18"/>
          <w:szCs w:val="18"/>
          <w:lang w:eastAsia="en-US"/>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38:06:100801:38667 площадью 600 </w:t>
      </w:r>
      <w:proofErr w:type="spellStart"/>
      <w:r w:rsidRPr="00B14F21">
        <w:rPr>
          <w:rFonts w:eastAsiaTheme="minorHAnsi"/>
          <w:sz w:val="18"/>
          <w:szCs w:val="18"/>
          <w:lang w:eastAsia="en-US"/>
        </w:rPr>
        <w:t>кв.м</w:t>
      </w:r>
      <w:proofErr w:type="spellEnd"/>
      <w:r w:rsidRPr="00B14F21">
        <w:rPr>
          <w:rFonts w:eastAsiaTheme="minorHAnsi"/>
          <w:sz w:val="18"/>
          <w:szCs w:val="18"/>
          <w:lang w:eastAsia="en-US"/>
        </w:rPr>
        <w:t>., расположенного по адресу: Российская Федерация, Иркутская область, Иркутский район, с. Хомутово, пер. Ивовый</w:t>
      </w:r>
    </w:p>
    <w:p w:rsidR="00B14F21" w:rsidRPr="00B14F21" w:rsidRDefault="00B14F21" w:rsidP="00B14F21">
      <w:pPr>
        <w:spacing w:after="200" w:line="276" w:lineRule="auto"/>
        <w:ind w:left="0" w:firstLine="0"/>
        <w:rPr>
          <w:rFonts w:eastAsiaTheme="minorHAnsi"/>
          <w:sz w:val="18"/>
          <w:szCs w:val="18"/>
          <w:lang w:eastAsia="en-US"/>
        </w:rPr>
      </w:pPr>
      <w:r w:rsidRPr="00B14F21">
        <w:rPr>
          <w:rFonts w:eastAsiaTheme="minorHAnsi"/>
          <w:sz w:val="18"/>
          <w:szCs w:val="18"/>
          <w:lang w:eastAsia="en-US"/>
        </w:rPr>
        <w:t xml:space="preserve">Учитывая заявление </w:t>
      </w:r>
      <w:proofErr w:type="spellStart"/>
      <w:r w:rsidRPr="00B14F21">
        <w:rPr>
          <w:rFonts w:eastAsiaTheme="minorHAnsi"/>
          <w:sz w:val="18"/>
          <w:szCs w:val="18"/>
          <w:lang w:eastAsia="en-US"/>
        </w:rPr>
        <w:t>Шерстянниковой</w:t>
      </w:r>
      <w:proofErr w:type="spellEnd"/>
      <w:r w:rsidRPr="00B14F21">
        <w:rPr>
          <w:rFonts w:eastAsiaTheme="minorHAnsi"/>
          <w:sz w:val="18"/>
          <w:szCs w:val="18"/>
          <w:lang w:eastAsia="en-US"/>
        </w:rPr>
        <w:t xml:space="preserve"> Любови Валериевны о предоставлении разрешения на условно разрешенный вид использования «Магазины»: в отношении земельного участка с кадастровым номером 38:06:100801:38667 площадью 600 </w:t>
      </w:r>
      <w:proofErr w:type="spellStart"/>
      <w:r w:rsidRPr="00B14F21">
        <w:rPr>
          <w:rFonts w:eastAsiaTheme="minorHAnsi"/>
          <w:sz w:val="18"/>
          <w:szCs w:val="18"/>
          <w:lang w:eastAsia="en-US"/>
        </w:rPr>
        <w:t>кв.м</w:t>
      </w:r>
      <w:proofErr w:type="spellEnd"/>
      <w:r w:rsidRPr="00B14F21">
        <w:rPr>
          <w:rFonts w:eastAsiaTheme="minorHAnsi"/>
          <w:sz w:val="18"/>
          <w:szCs w:val="18"/>
          <w:lang w:eastAsia="en-US"/>
        </w:rPr>
        <w:t>., расположенного по адресу: Российская Федерация, Иркутская область, Иркутский район, с. Хомутово, пер. Ивовый.</w:t>
      </w:r>
    </w:p>
    <w:p w:rsidR="00B14F21" w:rsidRPr="00B14F21" w:rsidRDefault="00B14F21" w:rsidP="00B14F21">
      <w:pPr>
        <w:spacing w:after="200" w:line="276" w:lineRule="auto"/>
        <w:ind w:left="0" w:firstLine="0"/>
        <w:jc w:val="center"/>
        <w:rPr>
          <w:rFonts w:eastAsiaTheme="minorHAnsi"/>
          <w:b/>
          <w:sz w:val="18"/>
          <w:szCs w:val="18"/>
          <w:lang w:eastAsia="en-US"/>
        </w:rPr>
      </w:pPr>
      <w:r w:rsidRPr="00B14F21">
        <w:rPr>
          <w:rFonts w:eastAsiaTheme="minorHAnsi"/>
          <w:b/>
          <w:sz w:val="18"/>
          <w:szCs w:val="18"/>
          <w:lang w:eastAsia="en-US"/>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B14F21" w:rsidRPr="00B14F21" w:rsidRDefault="00B14F21" w:rsidP="00B14F21">
      <w:pPr>
        <w:spacing w:after="200" w:line="276" w:lineRule="auto"/>
        <w:ind w:left="0" w:firstLine="0"/>
        <w:jc w:val="center"/>
        <w:rPr>
          <w:rFonts w:eastAsiaTheme="minorHAnsi"/>
          <w:b/>
          <w:sz w:val="18"/>
          <w:szCs w:val="18"/>
          <w:lang w:eastAsia="en-US"/>
        </w:rPr>
      </w:pPr>
      <w:r w:rsidRPr="00B14F21">
        <w:rPr>
          <w:rFonts w:eastAsiaTheme="minorHAnsi"/>
          <w:b/>
          <w:noProof/>
          <w:sz w:val="18"/>
          <w:szCs w:val="18"/>
        </w:rPr>
        <w:lastRenderedPageBreak/>
        <w:drawing>
          <wp:inline distT="0" distB="0" distL="0" distR="0" wp14:anchorId="42AD3198" wp14:editId="09545EB3">
            <wp:extent cx="5832987" cy="299860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836786" cy="3000559"/>
                    </a:xfrm>
                    <a:prstGeom prst="rect">
                      <a:avLst/>
                    </a:prstGeom>
                  </pic:spPr>
                </pic:pic>
              </a:graphicData>
            </a:graphic>
          </wp:inline>
        </w:drawing>
      </w:r>
    </w:p>
    <w:p w:rsidR="00B14F21" w:rsidRPr="00B14F21" w:rsidRDefault="00B14F21" w:rsidP="00727DF8">
      <w:pPr>
        <w:tabs>
          <w:tab w:val="left" w:pos="3976"/>
        </w:tabs>
        <w:ind w:left="-426" w:right="-427" w:firstLine="284"/>
        <w:rPr>
          <w:sz w:val="18"/>
          <w:szCs w:val="18"/>
        </w:rPr>
      </w:pPr>
    </w:p>
    <w:p w:rsidR="00727DF8" w:rsidRPr="00B14F21" w:rsidRDefault="00727DF8" w:rsidP="00727DF8">
      <w:pPr>
        <w:tabs>
          <w:tab w:val="left" w:pos="3976"/>
        </w:tabs>
        <w:ind w:left="-426" w:right="-427" w:firstLine="284"/>
        <w:rPr>
          <w:sz w:val="18"/>
          <w:szCs w:val="18"/>
        </w:rPr>
      </w:pPr>
    </w:p>
    <w:p w:rsidR="004D0426" w:rsidRPr="00B14F21" w:rsidRDefault="004D0426" w:rsidP="004D0426">
      <w:pPr>
        <w:tabs>
          <w:tab w:val="left" w:pos="3976"/>
        </w:tabs>
        <w:ind w:left="-426" w:right="-427" w:firstLine="284"/>
        <w:rPr>
          <w:sz w:val="18"/>
          <w:szCs w:val="18"/>
        </w:rPr>
      </w:pPr>
    </w:p>
    <w:p w:rsidR="002B15D3" w:rsidRPr="00B14F21" w:rsidRDefault="002B15D3" w:rsidP="004D0426">
      <w:pPr>
        <w:tabs>
          <w:tab w:val="left" w:pos="3976"/>
        </w:tabs>
        <w:ind w:left="-426" w:right="-427" w:firstLine="284"/>
        <w:rPr>
          <w:sz w:val="18"/>
          <w:szCs w:val="18"/>
        </w:rPr>
      </w:pPr>
    </w:p>
    <w:p w:rsidR="00E774E1" w:rsidRPr="00E774E1" w:rsidRDefault="00E774E1" w:rsidP="00E774E1">
      <w:pPr>
        <w:tabs>
          <w:tab w:val="left" w:pos="3976"/>
        </w:tabs>
        <w:ind w:left="-426" w:right="-427" w:firstLine="284"/>
        <w:jc w:val="right"/>
        <w:rPr>
          <w:i/>
          <w:sz w:val="18"/>
          <w:szCs w:val="18"/>
        </w:rPr>
      </w:pPr>
      <w:bookmarkStart w:id="0" w:name="_GoBack"/>
      <w:bookmarkEnd w:id="0"/>
    </w:p>
    <w:sectPr w:rsidR="00E774E1" w:rsidRPr="00E774E1" w:rsidSect="00DE6E95">
      <w:footerReference w:type="default" r:id="rId11"/>
      <w:pgSz w:w="11906" w:h="16838"/>
      <w:pgMar w:top="567"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787" w:rsidRDefault="00BE3787" w:rsidP="00BD744E">
      <w:r>
        <w:separator/>
      </w:r>
    </w:p>
  </w:endnote>
  <w:endnote w:type="continuationSeparator" w:id="0">
    <w:p w:rsidR="00BE3787" w:rsidRDefault="00BE378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8403080"/>
      <w:docPartObj>
        <w:docPartGallery w:val="Page Numbers (Bottom of Page)"/>
        <w:docPartUnique/>
      </w:docPartObj>
    </w:sdtPr>
    <w:sdtEndPr>
      <w:rPr>
        <w:sz w:val="16"/>
      </w:rPr>
    </w:sdtEndPr>
    <w:sdtContent>
      <w:p w:rsidR="00156B26" w:rsidRPr="00257592" w:rsidRDefault="00156B26">
        <w:pPr>
          <w:pStyle w:val="afd"/>
          <w:jc w:val="right"/>
          <w:rPr>
            <w:sz w:val="16"/>
          </w:rPr>
        </w:pPr>
        <w:r w:rsidRPr="00257592">
          <w:rPr>
            <w:sz w:val="16"/>
          </w:rPr>
          <w:fldChar w:fldCharType="begin"/>
        </w:r>
        <w:r w:rsidRPr="00257592">
          <w:rPr>
            <w:sz w:val="16"/>
          </w:rPr>
          <w:instrText>PAGE   \* MERGEFORMAT</w:instrText>
        </w:r>
        <w:r w:rsidRPr="00257592">
          <w:rPr>
            <w:sz w:val="16"/>
          </w:rPr>
          <w:fldChar w:fldCharType="separate"/>
        </w:r>
        <w:r w:rsidR="002230E4">
          <w:rPr>
            <w:noProof/>
            <w:sz w:val="16"/>
          </w:rPr>
          <w:t>6</w:t>
        </w:r>
        <w:r w:rsidRPr="00257592">
          <w:rPr>
            <w:sz w:val="16"/>
          </w:rPr>
          <w:fldChar w:fldCharType="end"/>
        </w:r>
      </w:p>
    </w:sdtContent>
  </w:sdt>
  <w:p w:rsidR="00156B26" w:rsidRDefault="00156B26">
    <w:pPr>
      <w:pStyle w:val="afd"/>
    </w:pPr>
  </w:p>
  <w:p w:rsidR="00156B26" w:rsidRDefault="00156B2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787" w:rsidRDefault="00BE3787" w:rsidP="00BD744E">
      <w:r>
        <w:separator/>
      </w:r>
    </w:p>
  </w:footnote>
  <w:footnote w:type="continuationSeparator" w:id="0">
    <w:p w:rsidR="00BE3787" w:rsidRDefault="00BE3787"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55D01A6"/>
    <w:multiLevelType w:val="hybridMultilevel"/>
    <w:tmpl w:val="C1080198"/>
    <w:lvl w:ilvl="0" w:tplc="B7BE9B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356F0C"/>
    <w:multiLevelType w:val="multilevel"/>
    <w:tmpl w:val="FE5E0B22"/>
    <w:lvl w:ilvl="0">
      <w:start w:val="2"/>
      <w:numFmt w:val="decimal"/>
      <w:lvlText w:val="%1"/>
      <w:lvlJc w:val="left"/>
      <w:pPr>
        <w:ind w:left="360" w:hanging="360"/>
      </w:pPr>
      <w:rPr>
        <w:rFonts w:hint="default"/>
      </w:rPr>
    </w:lvl>
    <w:lvl w:ilvl="1">
      <w:start w:val="1"/>
      <w:numFmt w:val="decimal"/>
      <w:lvlText w:val="%1.%2"/>
      <w:lvlJc w:val="left"/>
      <w:pPr>
        <w:ind w:left="922" w:hanging="360"/>
      </w:pPr>
      <w:rPr>
        <w:rFonts w:hint="default"/>
      </w:rPr>
    </w:lvl>
    <w:lvl w:ilvl="2">
      <w:start w:val="1"/>
      <w:numFmt w:val="decimal"/>
      <w:lvlText w:val="%1.%2.%3"/>
      <w:lvlJc w:val="left"/>
      <w:pPr>
        <w:ind w:left="1844" w:hanging="720"/>
      </w:pPr>
      <w:rPr>
        <w:rFonts w:hint="default"/>
      </w:rPr>
    </w:lvl>
    <w:lvl w:ilvl="3">
      <w:start w:val="1"/>
      <w:numFmt w:val="decimal"/>
      <w:lvlText w:val="%1.%2.%3.%4"/>
      <w:lvlJc w:val="left"/>
      <w:pPr>
        <w:ind w:left="2766" w:hanging="108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4250" w:hanging="144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734" w:hanging="1800"/>
      </w:pPr>
      <w:rPr>
        <w:rFonts w:hint="default"/>
      </w:rPr>
    </w:lvl>
    <w:lvl w:ilvl="8">
      <w:start w:val="1"/>
      <w:numFmt w:val="decimal"/>
      <w:lvlText w:val="%1.%2.%3.%4.%5.%6.%7.%8.%9"/>
      <w:lvlJc w:val="left"/>
      <w:pPr>
        <w:ind w:left="6656" w:hanging="2160"/>
      </w:pPr>
      <w:rPr>
        <w:rFonts w:hint="default"/>
      </w:rPr>
    </w:lvl>
  </w:abstractNum>
  <w:abstractNum w:abstractNumId="10">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2">
    <w:nsid w:val="110A4DD1"/>
    <w:multiLevelType w:val="hybridMultilevel"/>
    <w:tmpl w:val="044E5D80"/>
    <w:lvl w:ilvl="0" w:tplc="6A92F172">
      <w:start w:val="1"/>
      <w:numFmt w:val="upperRoman"/>
      <w:lvlText w:val="%1."/>
      <w:lvlJc w:val="left"/>
      <w:pPr>
        <w:ind w:left="1080" w:hanging="72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4">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C5937FE"/>
    <w:multiLevelType w:val="hybridMultilevel"/>
    <w:tmpl w:val="BB7AD556"/>
    <w:lvl w:ilvl="0" w:tplc="9FE45894">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6">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C66733A"/>
    <w:multiLevelType w:val="multilevel"/>
    <w:tmpl w:val="9BE8A6E2"/>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30CF3723"/>
    <w:multiLevelType w:val="multilevel"/>
    <w:tmpl w:val="06EE3CDA"/>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32AA5997"/>
    <w:multiLevelType w:val="hybridMultilevel"/>
    <w:tmpl w:val="A39AB278"/>
    <w:lvl w:ilvl="0" w:tplc="3A80B754">
      <w:start w:val="1"/>
      <w:numFmt w:val="decimal"/>
      <w:lvlText w:val="%1."/>
      <w:lvlJc w:val="left"/>
      <w:pPr>
        <w:ind w:left="3597" w:hanging="1110"/>
      </w:pPr>
      <w:rPr>
        <w:rFonts w:hint="default"/>
      </w:rPr>
    </w:lvl>
    <w:lvl w:ilvl="1" w:tplc="04190019" w:tentative="1">
      <w:start w:val="1"/>
      <w:numFmt w:val="lowerLetter"/>
      <w:lvlText w:val="%2."/>
      <w:lvlJc w:val="left"/>
      <w:pPr>
        <w:ind w:left="3218" w:hanging="360"/>
      </w:pPr>
    </w:lvl>
    <w:lvl w:ilvl="2" w:tplc="0419001B" w:tentative="1">
      <w:start w:val="1"/>
      <w:numFmt w:val="lowerRoman"/>
      <w:lvlText w:val="%3."/>
      <w:lvlJc w:val="right"/>
      <w:pPr>
        <w:ind w:left="3938" w:hanging="180"/>
      </w:pPr>
    </w:lvl>
    <w:lvl w:ilvl="3" w:tplc="0419000F" w:tentative="1">
      <w:start w:val="1"/>
      <w:numFmt w:val="decimal"/>
      <w:lvlText w:val="%4."/>
      <w:lvlJc w:val="left"/>
      <w:pPr>
        <w:ind w:left="4658" w:hanging="360"/>
      </w:pPr>
    </w:lvl>
    <w:lvl w:ilvl="4" w:tplc="04190019" w:tentative="1">
      <w:start w:val="1"/>
      <w:numFmt w:val="lowerLetter"/>
      <w:lvlText w:val="%5."/>
      <w:lvlJc w:val="left"/>
      <w:pPr>
        <w:ind w:left="5378" w:hanging="360"/>
      </w:pPr>
    </w:lvl>
    <w:lvl w:ilvl="5" w:tplc="0419001B" w:tentative="1">
      <w:start w:val="1"/>
      <w:numFmt w:val="lowerRoman"/>
      <w:lvlText w:val="%6."/>
      <w:lvlJc w:val="right"/>
      <w:pPr>
        <w:ind w:left="6098" w:hanging="180"/>
      </w:pPr>
    </w:lvl>
    <w:lvl w:ilvl="6" w:tplc="0419000F" w:tentative="1">
      <w:start w:val="1"/>
      <w:numFmt w:val="decimal"/>
      <w:lvlText w:val="%7."/>
      <w:lvlJc w:val="left"/>
      <w:pPr>
        <w:ind w:left="6818" w:hanging="360"/>
      </w:pPr>
    </w:lvl>
    <w:lvl w:ilvl="7" w:tplc="04190019" w:tentative="1">
      <w:start w:val="1"/>
      <w:numFmt w:val="lowerLetter"/>
      <w:lvlText w:val="%8."/>
      <w:lvlJc w:val="left"/>
      <w:pPr>
        <w:ind w:left="7538" w:hanging="360"/>
      </w:pPr>
    </w:lvl>
    <w:lvl w:ilvl="8" w:tplc="0419001B" w:tentative="1">
      <w:start w:val="1"/>
      <w:numFmt w:val="lowerRoman"/>
      <w:lvlText w:val="%9."/>
      <w:lvlJc w:val="right"/>
      <w:pPr>
        <w:ind w:left="8258" w:hanging="180"/>
      </w:pPr>
    </w:lvl>
  </w:abstractNum>
  <w:abstractNum w:abstractNumId="23">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1273621"/>
    <w:multiLevelType w:val="hybridMultilevel"/>
    <w:tmpl w:val="9DC628AC"/>
    <w:lvl w:ilvl="0" w:tplc="3A80B75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41B03BA1"/>
    <w:multiLevelType w:val="hybridMultilevel"/>
    <w:tmpl w:val="75E08082"/>
    <w:lvl w:ilvl="0" w:tplc="78C213CA">
      <w:start w:val="1"/>
      <w:numFmt w:val="decimal"/>
      <w:lvlText w:val="%1."/>
      <w:lvlJc w:val="left"/>
      <w:pPr>
        <w:ind w:left="928" w:hanging="360"/>
      </w:pPr>
      <w:rPr>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3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4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41">
    <w:nsid w:val="5E203DBA"/>
    <w:multiLevelType w:val="multilevel"/>
    <w:tmpl w:val="FF4A7CC0"/>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45">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7"/>
  </w:num>
  <w:num w:numId="8">
    <w:abstractNumId w:val="28"/>
  </w:num>
  <w:num w:numId="9">
    <w:abstractNumId w:val="37"/>
  </w:num>
  <w:num w:numId="10">
    <w:abstractNumId w:val="30"/>
  </w:num>
  <w:num w:numId="11">
    <w:abstractNumId w:val="4"/>
  </w:num>
  <w:num w:numId="12">
    <w:abstractNumId w:val="43"/>
  </w:num>
  <w:num w:numId="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38"/>
  </w:num>
  <w:num w:numId="16">
    <w:abstractNumId w:val="42"/>
  </w:num>
  <w:num w:numId="17">
    <w:abstractNumId w:val="24"/>
  </w:num>
  <w:num w:numId="18">
    <w:abstractNumId w:val="34"/>
  </w:num>
  <w:num w:numId="19">
    <w:abstractNumId w:val="36"/>
  </w:num>
  <w:num w:numId="20">
    <w:abstractNumId w:val="16"/>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13"/>
  </w:num>
  <w:num w:numId="24">
    <w:abstractNumId w:val="33"/>
  </w:num>
  <w:num w:numId="25">
    <w:abstractNumId w:val="45"/>
  </w:num>
  <w:num w:numId="26">
    <w:abstractNumId w:val="44"/>
  </w:num>
  <w:num w:numId="27">
    <w:abstractNumId w:val="48"/>
  </w:num>
  <w:num w:numId="28">
    <w:abstractNumId w:val="39"/>
  </w:num>
  <w:num w:numId="29">
    <w:abstractNumId w:val="29"/>
  </w:num>
  <w:num w:numId="30">
    <w:abstractNumId w:val="14"/>
  </w:num>
  <w:num w:numId="31">
    <w:abstractNumId w:val="10"/>
  </w:num>
  <w:num w:numId="32">
    <w:abstractNumId w:val="25"/>
  </w:num>
  <w:num w:numId="33">
    <w:abstractNumId w:val="32"/>
  </w:num>
  <w:num w:numId="34">
    <w:abstractNumId w:val="46"/>
  </w:num>
  <w:num w:numId="35">
    <w:abstractNumId w:val="47"/>
  </w:num>
  <w:num w:numId="36">
    <w:abstractNumId w:val="23"/>
  </w:num>
  <w:num w:numId="37">
    <w:abstractNumId w:val="12"/>
  </w:num>
  <w:num w:numId="38">
    <w:abstractNumId w:val="26"/>
  </w:num>
  <w:num w:numId="39">
    <w:abstractNumId w:val="22"/>
  </w:num>
  <w:num w:numId="40">
    <w:abstractNumId w:val="8"/>
  </w:num>
  <w:num w:numId="41">
    <w:abstractNumId w:val="2"/>
    <w:lvlOverride w:ilvl="0">
      <w:lvl w:ilvl="0">
        <w:numFmt w:val="bullet"/>
        <w:lvlText w:val="-"/>
        <w:legacy w:legacy="1" w:legacySpace="0" w:legacyIndent="139"/>
        <w:lvlJc w:val="left"/>
        <w:rPr>
          <w:rFonts w:ascii="Times New Roman" w:hAnsi="Times New Roman" w:hint="default"/>
        </w:rPr>
      </w:lvl>
    </w:lvlOverride>
  </w:num>
  <w:num w:numId="42">
    <w:abstractNumId w:val="2"/>
    <w:lvlOverride w:ilvl="0">
      <w:lvl w:ilvl="0">
        <w:numFmt w:val="bullet"/>
        <w:lvlText w:val="-"/>
        <w:legacy w:legacy="1" w:legacySpace="0" w:legacyIndent="144"/>
        <w:lvlJc w:val="left"/>
        <w:rPr>
          <w:rFonts w:ascii="Times New Roman" w:hAnsi="Times New Roman" w:hint="default"/>
        </w:rPr>
      </w:lvl>
    </w:lvlOverride>
  </w:num>
  <w:num w:numId="43">
    <w:abstractNumId w:val="21"/>
  </w:num>
  <w:num w:numId="44">
    <w:abstractNumId w:val="9"/>
  </w:num>
  <w:num w:numId="45">
    <w:abstractNumId w:val="19"/>
  </w:num>
  <w:num w:numId="46">
    <w:abstractNumId w:val="15"/>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918"/>
    <w:rsid w:val="00001C30"/>
    <w:rsid w:val="000024E5"/>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A15"/>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2E03"/>
    <w:rsid w:val="0006355E"/>
    <w:rsid w:val="0006372B"/>
    <w:rsid w:val="0006530B"/>
    <w:rsid w:val="00065707"/>
    <w:rsid w:val="00065C70"/>
    <w:rsid w:val="00065EBA"/>
    <w:rsid w:val="00066500"/>
    <w:rsid w:val="00067B51"/>
    <w:rsid w:val="00067C0A"/>
    <w:rsid w:val="00070161"/>
    <w:rsid w:val="000701E9"/>
    <w:rsid w:val="0007026D"/>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290"/>
    <w:rsid w:val="00075B84"/>
    <w:rsid w:val="000764C9"/>
    <w:rsid w:val="00076875"/>
    <w:rsid w:val="00077345"/>
    <w:rsid w:val="00077EFF"/>
    <w:rsid w:val="0008022C"/>
    <w:rsid w:val="000802D7"/>
    <w:rsid w:val="00080C8C"/>
    <w:rsid w:val="0008183D"/>
    <w:rsid w:val="00081BFB"/>
    <w:rsid w:val="00082E3A"/>
    <w:rsid w:val="000834D5"/>
    <w:rsid w:val="000837E0"/>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7F6"/>
    <w:rsid w:val="00095E83"/>
    <w:rsid w:val="00096148"/>
    <w:rsid w:val="000961B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0C75"/>
    <w:rsid w:val="000C1D3E"/>
    <w:rsid w:val="000C1E93"/>
    <w:rsid w:val="000C2393"/>
    <w:rsid w:val="000C2439"/>
    <w:rsid w:val="000C2492"/>
    <w:rsid w:val="000C2509"/>
    <w:rsid w:val="000C255B"/>
    <w:rsid w:val="000C25C6"/>
    <w:rsid w:val="000C34DA"/>
    <w:rsid w:val="000C35F9"/>
    <w:rsid w:val="000C41D7"/>
    <w:rsid w:val="000C48DB"/>
    <w:rsid w:val="000C4D39"/>
    <w:rsid w:val="000C5073"/>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91D"/>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22E"/>
    <w:rsid w:val="00107E9A"/>
    <w:rsid w:val="00110306"/>
    <w:rsid w:val="00110C08"/>
    <w:rsid w:val="00111264"/>
    <w:rsid w:val="00111E21"/>
    <w:rsid w:val="00112A24"/>
    <w:rsid w:val="00112E74"/>
    <w:rsid w:val="00113297"/>
    <w:rsid w:val="00113573"/>
    <w:rsid w:val="001137B0"/>
    <w:rsid w:val="00113CA0"/>
    <w:rsid w:val="00114060"/>
    <w:rsid w:val="0011412A"/>
    <w:rsid w:val="00114865"/>
    <w:rsid w:val="001149CB"/>
    <w:rsid w:val="00115016"/>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43"/>
    <w:rsid w:val="0012438F"/>
    <w:rsid w:val="0012467A"/>
    <w:rsid w:val="001246D7"/>
    <w:rsid w:val="001255B9"/>
    <w:rsid w:val="00125727"/>
    <w:rsid w:val="00125A2A"/>
    <w:rsid w:val="00126552"/>
    <w:rsid w:val="00126BCA"/>
    <w:rsid w:val="00126C60"/>
    <w:rsid w:val="0012705B"/>
    <w:rsid w:val="00127181"/>
    <w:rsid w:val="00127650"/>
    <w:rsid w:val="00127E11"/>
    <w:rsid w:val="0013064B"/>
    <w:rsid w:val="00130AAB"/>
    <w:rsid w:val="00130E18"/>
    <w:rsid w:val="00131882"/>
    <w:rsid w:val="00131A9E"/>
    <w:rsid w:val="00131AF5"/>
    <w:rsid w:val="00131C0E"/>
    <w:rsid w:val="001322D0"/>
    <w:rsid w:val="00133DE6"/>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0D"/>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6B26"/>
    <w:rsid w:val="00157292"/>
    <w:rsid w:val="0015743A"/>
    <w:rsid w:val="001574E8"/>
    <w:rsid w:val="00157879"/>
    <w:rsid w:val="00157FD3"/>
    <w:rsid w:val="00160967"/>
    <w:rsid w:val="00160B56"/>
    <w:rsid w:val="00160CF6"/>
    <w:rsid w:val="0016111F"/>
    <w:rsid w:val="001615B8"/>
    <w:rsid w:val="001616F4"/>
    <w:rsid w:val="00161908"/>
    <w:rsid w:val="00162325"/>
    <w:rsid w:val="00162F33"/>
    <w:rsid w:val="001631F6"/>
    <w:rsid w:val="0016354B"/>
    <w:rsid w:val="001635F4"/>
    <w:rsid w:val="00163898"/>
    <w:rsid w:val="00163D72"/>
    <w:rsid w:val="001640DD"/>
    <w:rsid w:val="001641BE"/>
    <w:rsid w:val="00164204"/>
    <w:rsid w:val="00164463"/>
    <w:rsid w:val="001645F1"/>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7E3"/>
    <w:rsid w:val="00177B77"/>
    <w:rsid w:val="00177CE1"/>
    <w:rsid w:val="00180394"/>
    <w:rsid w:val="00180704"/>
    <w:rsid w:val="00180715"/>
    <w:rsid w:val="00180B2B"/>
    <w:rsid w:val="00181048"/>
    <w:rsid w:val="00181196"/>
    <w:rsid w:val="00181402"/>
    <w:rsid w:val="001816CE"/>
    <w:rsid w:val="00181C14"/>
    <w:rsid w:val="001821F0"/>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8EC"/>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DE3"/>
    <w:rsid w:val="001C2ECD"/>
    <w:rsid w:val="001C3B79"/>
    <w:rsid w:val="001C4D90"/>
    <w:rsid w:val="001C574D"/>
    <w:rsid w:val="001C65DD"/>
    <w:rsid w:val="001C6EC0"/>
    <w:rsid w:val="001C7124"/>
    <w:rsid w:val="001C7429"/>
    <w:rsid w:val="001C75AE"/>
    <w:rsid w:val="001C766B"/>
    <w:rsid w:val="001C7AAB"/>
    <w:rsid w:val="001D0D4D"/>
    <w:rsid w:val="001D12D2"/>
    <w:rsid w:val="001D1405"/>
    <w:rsid w:val="001D18AB"/>
    <w:rsid w:val="001D1B63"/>
    <w:rsid w:val="001D24D2"/>
    <w:rsid w:val="001D2CA9"/>
    <w:rsid w:val="001D3472"/>
    <w:rsid w:val="001D390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5B47"/>
    <w:rsid w:val="00207878"/>
    <w:rsid w:val="00207909"/>
    <w:rsid w:val="00207BCA"/>
    <w:rsid w:val="00207ECA"/>
    <w:rsid w:val="00210C65"/>
    <w:rsid w:val="00210DCB"/>
    <w:rsid w:val="0021159D"/>
    <w:rsid w:val="002119AC"/>
    <w:rsid w:val="002123B3"/>
    <w:rsid w:val="00212C34"/>
    <w:rsid w:val="00213BFB"/>
    <w:rsid w:val="00214983"/>
    <w:rsid w:val="002149A7"/>
    <w:rsid w:val="0021563E"/>
    <w:rsid w:val="0021624E"/>
    <w:rsid w:val="0021632B"/>
    <w:rsid w:val="00216B07"/>
    <w:rsid w:val="00216EB7"/>
    <w:rsid w:val="00217333"/>
    <w:rsid w:val="00217609"/>
    <w:rsid w:val="0021795E"/>
    <w:rsid w:val="00217DF3"/>
    <w:rsid w:val="00220DDA"/>
    <w:rsid w:val="0022182E"/>
    <w:rsid w:val="002219EB"/>
    <w:rsid w:val="00221AD4"/>
    <w:rsid w:val="00221EE2"/>
    <w:rsid w:val="00222526"/>
    <w:rsid w:val="0022299C"/>
    <w:rsid w:val="00222EE7"/>
    <w:rsid w:val="002230E4"/>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15DB"/>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C5"/>
    <w:rsid w:val="002446B9"/>
    <w:rsid w:val="002451F4"/>
    <w:rsid w:val="00245AD9"/>
    <w:rsid w:val="00245BB2"/>
    <w:rsid w:val="00246ECE"/>
    <w:rsid w:val="00246EDB"/>
    <w:rsid w:val="002470C6"/>
    <w:rsid w:val="0024785C"/>
    <w:rsid w:val="00247977"/>
    <w:rsid w:val="00247EB9"/>
    <w:rsid w:val="00250176"/>
    <w:rsid w:val="00250313"/>
    <w:rsid w:val="00250923"/>
    <w:rsid w:val="002509FD"/>
    <w:rsid w:val="0025114F"/>
    <w:rsid w:val="00252DE1"/>
    <w:rsid w:val="00252DEE"/>
    <w:rsid w:val="00252E33"/>
    <w:rsid w:val="002535A1"/>
    <w:rsid w:val="002536F1"/>
    <w:rsid w:val="00254657"/>
    <w:rsid w:val="00254C23"/>
    <w:rsid w:val="00254CAD"/>
    <w:rsid w:val="00254D78"/>
    <w:rsid w:val="002550AF"/>
    <w:rsid w:val="0025548F"/>
    <w:rsid w:val="00255B78"/>
    <w:rsid w:val="00256699"/>
    <w:rsid w:val="00256984"/>
    <w:rsid w:val="00256BDA"/>
    <w:rsid w:val="00257592"/>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80F"/>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8C2"/>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C62"/>
    <w:rsid w:val="002871F8"/>
    <w:rsid w:val="002874D1"/>
    <w:rsid w:val="00287D44"/>
    <w:rsid w:val="00290042"/>
    <w:rsid w:val="002907A9"/>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CD6"/>
    <w:rsid w:val="002A2E49"/>
    <w:rsid w:val="002A3578"/>
    <w:rsid w:val="002A3730"/>
    <w:rsid w:val="002A37F3"/>
    <w:rsid w:val="002A3C91"/>
    <w:rsid w:val="002A43C8"/>
    <w:rsid w:val="002A4E1B"/>
    <w:rsid w:val="002A5111"/>
    <w:rsid w:val="002A5135"/>
    <w:rsid w:val="002A5302"/>
    <w:rsid w:val="002A5E6C"/>
    <w:rsid w:val="002A5E7B"/>
    <w:rsid w:val="002A63E5"/>
    <w:rsid w:val="002A68E0"/>
    <w:rsid w:val="002A6A6A"/>
    <w:rsid w:val="002A7624"/>
    <w:rsid w:val="002A779F"/>
    <w:rsid w:val="002A7A95"/>
    <w:rsid w:val="002B0264"/>
    <w:rsid w:val="002B0445"/>
    <w:rsid w:val="002B0C30"/>
    <w:rsid w:val="002B15D3"/>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FBB"/>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7C8"/>
    <w:rsid w:val="002C7821"/>
    <w:rsid w:val="002D05F7"/>
    <w:rsid w:val="002D07F9"/>
    <w:rsid w:val="002D0D6C"/>
    <w:rsid w:val="002D1D30"/>
    <w:rsid w:val="002D2126"/>
    <w:rsid w:val="002D217D"/>
    <w:rsid w:val="002D34B4"/>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4214"/>
    <w:rsid w:val="002F46DD"/>
    <w:rsid w:val="002F4C49"/>
    <w:rsid w:val="002F4EC6"/>
    <w:rsid w:val="002F571B"/>
    <w:rsid w:val="002F5D20"/>
    <w:rsid w:val="002F5D69"/>
    <w:rsid w:val="002F5E98"/>
    <w:rsid w:val="002F6E7E"/>
    <w:rsid w:val="002F7989"/>
    <w:rsid w:val="002F7BBD"/>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6DF"/>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74"/>
    <w:rsid w:val="00322DFD"/>
    <w:rsid w:val="003239BA"/>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93C"/>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EF3"/>
    <w:rsid w:val="0036015F"/>
    <w:rsid w:val="00360354"/>
    <w:rsid w:val="00360383"/>
    <w:rsid w:val="00360612"/>
    <w:rsid w:val="00360979"/>
    <w:rsid w:val="003609BB"/>
    <w:rsid w:val="00360E10"/>
    <w:rsid w:val="00360E1D"/>
    <w:rsid w:val="00360F4B"/>
    <w:rsid w:val="00360FC0"/>
    <w:rsid w:val="00361287"/>
    <w:rsid w:val="003618B7"/>
    <w:rsid w:val="003624E9"/>
    <w:rsid w:val="00362F2C"/>
    <w:rsid w:val="0036308A"/>
    <w:rsid w:val="00363324"/>
    <w:rsid w:val="00363528"/>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3DFC"/>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6A"/>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84D"/>
    <w:rsid w:val="00391984"/>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57F"/>
    <w:rsid w:val="003D68AD"/>
    <w:rsid w:val="003D68B8"/>
    <w:rsid w:val="003D6B02"/>
    <w:rsid w:val="003D70BE"/>
    <w:rsid w:val="003D7746"/>
    <w:rsid w:val="003D79A8"/>
    <w:rsid w:val="003E005A"/>
    <w:rsid w:val="003E07F6"/>
    <w:rsid w:val="003E1465"/>
    <w:rsid w:val="003E1B1A"/>
    <w:rsid w:val="003E2336"/>
    <w:rsid w:val="003E2C1E"/>
    <w:rsid w:val="003E2EA3"/>
    <w:rsid w:val="003E2EA9"/>
    <w:rsid w:val="003E3638"/>
    <w:rsid w:val="003E3642"/>
    <w:rsid w:val="003E3C3F"/>
    <w:rsid w:val="003E3CD7"/>
    <w:rsid w:val="003E4116"/>
    <w:rsid w:val="003E5684"/>
    <w:rsid w:val="003E5B8B"/>
    <w:rsid w:val="003E5CE4"/>
    <w:rsid w:val="003E5F79"/>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05B"/>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26F"/>
    <w:rsid w:val="00401319"/>
    <w:rsid w:val="00401608"/>
    <w:rsid w:val="00401B5F"/>
    <w:rsid w:val="004020F5"/>
    <w:rsid w:val="0040257A"/>
    <w:rsid w:val="0040281C"/>
    <w:rsid w:val="00402870"/>
    <w:rsid w:val="00402B03"/>
    <w:rsid w:val="00403671"/>
    <w:rsid w:val="0040368F"/>
    <w:rsid w:val="00403789"/>
    <w:rsid w:val="00403F91"/>
    <w:rsid w:val="00404B46"/>
    <w:rsid w:val="00404E43"/>
    <w:rsid w:val="004057B6"/>
    <w:rsid w:val="00406643"/>
    <w:rsid w:val="004066E3"/>
    <w:rsid w:val="0040674B"/>
    <w:rsid w:val="00406E88"/>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0A9D"/>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2F79"/>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4D9"/>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5B3"/>
    <w:rsid w:val="004659C1"/>
    <w:rsid w:val="00466C94"/>
    <w:rsid w:val="004675C4"/>
    <w:rsid w:val="00467771"/>
    <w:rsid w:val="004706FC"/>
    <w:rsid w:val="004708A9"/>
    <w:rsid w:val="00470B8A"/>
    <w:rsid w:val="00471374"/>
    <w:rsid w:val="00471B35"/>
    <w:rsid w:val="00471B61"/>
    <w:rsid w:val="00471DE4"/>
    <w:rsid w:val="0047218B"/>
    <w:rsid w:val="00472632"/>
    <w:rsid w:val="0047286F"/>
    <w:rsid w:val="00472E41"/>
    <w:rsid w:val="00473486"/>
    <w:rsid w:val="00473C10"/>
    <w:rsid w:val="00474621"/>
    <w:rsid w:val="00475111"/>
    <w:rsid w:val="004757BF"/>
    <w:rsid w:val="00475A40"/>
    <w:rsid w:val="00476209"/>
    <w:rsid w:val="004764F1"/>
    <w:rsid w:val="0047693E"/>
    <w:rsid w:val="00477101"/>
    <w:rsid w:val="00477717"/>
    <w:rsid w:val="0048016A"/>
    <w:rsid w:val="0048028F"/>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B2D"/>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0F7"/>
    <w:rsid w:val="004941BB"/>
    <w:rsid w:val="00494472"/>
    <w:rsid w:val="0049471F"/>
    <w:rsid w:val="004951A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A798D"/>
    <w:rsid w:val="004B011E"/>
    <w:rsid w:val="004B1679"/>
    <w:rsid w:val="004B1EC4"/>
    <w:rsid w:val="004B2228"/>
    <w:rsid w:val="004B2A91"/>
    <w:rsid w:val="004B2B5B"/>
    <w:rsid w:val="004B3921"/>
    <w:rsid w:val="004B40C2"/>
    <w:rsid w:val="004B4BE0"/>
    <w:rsid w:val="004B4FB9"/>
    <w:rsid w:val="004B5863"/>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13"/>
    <w:rsid w:val="004C5A6E"/>
    <w:rsid w:val="004C61DA"/>
    <w:rsid w:val="004C6C79"/>
    <w:rsid w:val="004C6D82"/>
    <w:rsid w:val="004C7040"/>
    <w:rsid w:val="004C75AD"/>
    <w:rsid w:val="004C7625"/>
    <w:rsid w:val="004C7714"/>
    <w:rsid w:val="004C792C"/>
    <w:rsid w:val="004C7950"/>
    <w:rsid w:val="004D0426"/>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8E2"/>
    <w:rsid w:val="004D7C7C"/>
    <w:rsid w:val="004E0265"/>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3BFA"/>
    <w:rsid w:val="004F4203"/>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91C"/>
    <w:rsid w:val="00506CAD"/>
    <w:rsid w:val="005070A3"/>
    <w:rsid w:val="00507DFA"/>
    <w:rsid w:val="00507F8A"/>
    <w:rsid w:val="00510221"/>
    <w:rsid w:val="005116B2"/>
    <w:rsid w:val="00511752"/>
    <w:rsid w:val="00512026"/>
    <w:rsid w:val="00513BE2"/>
    <w:rsid w:val="00513F75"/>
    <w:rsid w:val="00514962"/>
    <w:rsid w:val="005149A0"/>
    <w:rsid w:val="00514C63"/>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91B"/>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AAE"/>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49B"/>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EF0"/>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D96"/>
    <w:rsid w:val="0057316D"/>
    <w:rsid w:val="00573E71"/>
    <w:rsid w:val="00574414"/>
    <w:rsid w:val="005745C6"/>
    <w:rsid w:val="0057474C"/>
    <w:rsid w:val="00574B1C"/>
    <w:rsid w:val="00574B30"/>
    <w:rsid w:val="00574C04"/>
    <w:rsid w:val="00575B61"/>
    <w:rsid w:val="00575D12"/>
    <w:rsid w:val="00576193"/>
    <w:rsid w:val="00576997"/>
    <w:rsid w:val="00576DBA"/>
    <w:rsid w:val="00577483"/>
    <w:rsid w:val="005777DC"/>
    <w:rsid w:val="00577B1F"/>
    <w:rsid w:val="00577FB8"/>
    <w:rsid w:val="005800D3"/>
    <w:rsid w:val="005806F2"/>
    <w:rsid w:val="005819A5"/>
    <w:rsid w:val="00581D11"/>
    <w:rsid w:val="00582130"/>
    <w:rsid w:val="0058255B"/>
    <w:rsid w:val="00582A50"/>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07"/>
    <w:rsid w:val="00596681"/>
    <w:rsid w:val="005969E4"/>
    <w:rsid w:val="00597188"/>
    <w:rsid w:val="005972F9"/>
    <w:rsid w:val="005975C6"/>
    <w:rsid w:val="005A040F"/>
    <w:rsid w:val="005A1E0E"/>
    <w:rsid w:val="005A24DB"/>
    <w:rsid w:val="005A2BB9"/>
    <w:rsid w:val="005A3254"/>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ABC"/>
    <w:rsid w:val="005B5B6B"/>
    <w:rsid w:val="005B6703"/>
    <w:rsid w:val="005B6E45"/>
    <w:rsid w:val="005C0CC2"/>
    <w:rsid w:val="005C11E0"/>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38"/>
    <w:rsid w:val="005D2798"/>
    <w:rsid w:val="005D35AD"/>
    <w:rsid w:val="005D37CF"/>
    <w:rsid w:val="005D38E9"/>
    <w:rsid w:val="005D3DFE"/>
    <w:rsid w:val="005D4D29"/>
    <w:rsid w:val="005D52E0"/>
    <w:rsid w:val="005D560A"/>
    <w:rsid w:val="005D5B78"/>
    <w:rsid w:val="005D5F87"/>
    <w:rsid w:val="005D6427"/>
    <w:rsid w:val="005D654B"/>
    <w:rsid w:val="005D6C51"/>
    <w:rsid w:val="005D72B6"/>
    <w:rsid w:val="005D7857"/>
    <w:rsid w:val="005E0103"/>
    <w:rsid w:val="005E05E5"/>
    <w:rsid w:val="005E1581"/>
    <w:rsid w:val="005E1753"/>
    <w:rsid w:val="005E1DA5"/>
    <w:rsid w:val="005E23E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04F"/>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94C"/>
    <w:rsid w:val="00612AD5"/>
    <w:rsid w:val="006133C1"/>
    <w:rsid w:val="0061348D"/>
    <w:rsid w:val="006136CB"/>
    <w:rsid w:val="006139C5"/>
    <w:rsid w:val="00613A7D"/>
    <w:rsid w:val="00614536"/>
    <w:rsid w:val="006146DD"/>
    <w:rsid w:val="00614E4A"/>
    <w:rsid w:val="00615345"/>
    <w:rsid w:val="00615775"/>
    <w:rsid w:val="00615789"/>
    <w:rsid w:val="0061679A"/>
    <w:rsid w:val="00616DFD"/>
    <w:rsid w:val="00616E2D"/>
    <w:rsid w:val="00617D21"/>
    <w:rsid w:val="00620154"/>
    <w:rsid w:val="006210E0"/>
    <w:rsid w:val="00621F18"/>
    <w:rsid w:val="0062222C"/>
    <w:rsid w:val="006223FE"/>
    <w:rsid w:val="00622B03"/>
    <w:rsid w:val="006231CA"/>
    <w:rsid w:val="00624365"/>
    <w:rsid w:val="0062521C"/>
    <w:rsid w:val="00625853"/>
    <w:rsid w:val="006259A4"/>
    <w:rsid w:val="00626371"/>
    <w:rsid w:val="00626D48"/>
    <w:rsid w:val="00626E15"/>
    <w:rsid w:val="0062780D"/>
    <w:rsid w:val="006279FD"/>
    <w:rsid w:val="00627C8E"/>
    <w:rsid w:val="0063027C"/>
    <w:rsid w:val="0063076D"/>
    <w:rsid w:val="00630A3A"/>
    <w:rsid w:val="00630D2F"/>
    <w:rsid w:val="00631A30"/>
    <w:rsid w:val="00631DE1"/>
    <w:rsid w:val="00631E4E"/>
    <w:rsid w:val="00632443"/>
    <w:rsid w:val="00632CB2"/>
    <w:rsid w:val="00633801"/>
    <w:rsid w:val="00633A96"/>
    <w:rsid w:val="006341EE"/>
    <w:rsid w:val="006345AB"/>
    <w:rsid w:val="00634AD8"/>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902"/>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29EA"/>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04A"/>
    <w:rsid w:val="00662874"/>
    <w:rsid w:val="006628E2"/>
    <w:rsid w:val="006629B7"/>
    <w:rsid w:val="00662F4E"/>
    <w:rsid w:val="00663087"/>
    <w:rsid w:val="0066330F"/>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2A6"/>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00A"/>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241"/>
    <w:rsid w:val="006A3569"/>
    <w:rsid w:val="006A4549"/>
    <w:rsid w:val="006A464D"/>
    <w:rsid w:val="006A6050"/>
    <w:rsid w:val="006A60CA"/>
    <w:rsid w:val="006A7377"/>
    <w:rsid w:val="006A769C"/>
    <w:rsid w:val="006A7E2A"/>
    <w:rsid w:val="006B17D3"/>
    <w:rsid w:val="006B1B3F"/>
    <w:rsid w:val="006B1E81"/>
    <w:rsid w:val="006B2324"/>
    <w:rsid w:val="006B30CB"/>
    <w:rsid w:val="006B34BE"/>
    <w:rsid w:val="006B3DB1"/>
    <w:rsid w:val="006B3F7B"/>
    <w:rsid w:val="006B4306"/>
    <w:rsid w:val="006B431E"/>
    <w:rsid w:val="006B4A8B"/>
    <w:rsid w:val="006B4CDA"/>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64A2"/>
    <w:rsid w:val="006D726A"/>
    <w:rsid w:val="006D7590"/>
    <w:rsid w:val="006D76C7"/>
    <w:rsid w:val="006D7FD0"/>
    <w:rsid w:val="006E02A6"/>
    <w:rsid w:val="006E0EED"/>
    <w:rsid w:val="006E1AD9"/>
    <w:rsid w:val="006E1CE5"/>
    <w:rsid w:val="006E219C"/>
    <w:rsid w:val="006E2356"/>
    <w:rsid w:val="006E247E"/>
    <w:rsid w:val="006E2880"/>
    <w:rsid w:val="006E3D41"/>
    <w:rsid w:val="006E530C"/>
    <w:rsid w:val="006E5D95"/>
    <w:rsid w:val="006E6C7E"/>
    <w:rsid w:val="006E6DB9"/>
    <w:rsid w:val="006E7330"/>
    <w:rsid w:val="006F00C6"/>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5AD"/>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27DF8"/>
    <w:rsid w:val="0073039E"/>
    <w:rsid w:val="007303B4"/>
    <w:rsid w:val="00730682"/>
    <w:rsid w:val="00730E95"/>
    <w:rsid w:val="007315F9"/>
    <w:rsid w:val="00731713"/>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0E2"/>
    <w:rsid w:val="00743662"/>
    <w:rsid w:val="00743977"/>
    <w:rsid w:val="00743F5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91A"/>
    <w:rsid w:val="00755EAD"/>
    <w:rsid w:val="00756119"/>
    <w:rsid w:val="00756329"/>
    <w:rsid w:val="00756392"/>
    <w:rsid w:val="00756588"/>
    <w:rsid w:val="0075678F"/>
    <w:rsid w:val="00756FFB"/>
    <w:rsid w:val="00757961"/>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45D"/>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3D41"/>
    <w:rsid w:val="007947E7"/>
    <w:rsid w:val="007948F4"/>
    <w:rsid w:val="00794DB3"/>
    <w:rsid w:val="00794DE9"/>
    <w:rsid w:val="007953F5"/>
    <w:rsid w:val="00795A56"/>
    <w:rsid w:val="00795A5B"/>
    <w:rsid w:val="0079632F"/>
    <w:rsid w:val="00797200"/>
    <w:rsid w:val="00797AC3"/>
    <w:rsid w:val="00797C4F"/>
    <w:rsid w:val="007A0338"/>
    <w:rsid w:val="007A04CB"/>
    <w:rsid w:val="007A09DC"/>
    <w:rsid w:val="007A1674"/>
    <w:rsid w:val="007A19D8"/>
    <w:rsid w:val="007A1F3B"/>
    <w:rsid w:val="007A20BC"/>
    <w:rsid w:val="007A2442"/>
    <w:rsid w:val="007A26C1"/>
    <w:rsid w:val="007A2B40"/>
    <w:rsid w:val="007A32F3"/>
    <w:rsid w:val="007A3620"/>
    <w:rsid w:val="007A3716"/>
    <w:rsid w:val="007A4927"/>
    <w:rsid w:val="007A497A"/>
    <w:rsid w:val="007A53C9"/>
    <w:rsid w:val="007A6408"/>
    <w:rsid w:val="007A6C57"/>
    <w:rsid w:val="007A70F7"/>
    <w:rsid w:val="007A7113"/>
    <w:rsid w:val="007A746F"/>
    <w:rsid w:val="007A751A"/>
    <w:rsid w:val="007A75D2"/>
    <w:rsid w:val="007A7D08"/>
    <w:rsid w:val="007A7ED6"/>
    <w:rsid w:val="007A7F99"/>
    <w:rsid w:val="007B03D9"/>
    <w:rsid w:val="007B0A54"/>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6"/>
    <w:rsid w:val="007D3ACC"/>
    <w:rsid w:val="007D3D16"/>
    <w:rsid w:val="007D41EC"/>
    <w:rsid w:val="007D493D"/>
    <w:rsid w:val="007D53A1"/>
    <w:rsid w:val="007D59D5"/>
    <w:rsid w:val="007D5A53"/>
    <w:rsid w:val="007D5BC5"/>
    <w:rsid w:val="007D6395"/>
    <w:rsid w:val="007D66BF"/>
    <w:rsid w:val="007D698C"/>
    <w:rsid w:val="007D6C1F"/>
    <w:rsid w:val="007D77B3"/>
    <w:rsid w:val="007D7EC2"/>
    <w:rsid w:val="007D7FC0"/>
    <w:rsid w:val="007D7FF1"/>
    <w:rsid w:val="007E0347"/>
    <w:rsid w:val="007E09BE"/>
    <w:rsid w:val="007E0A10"/>
    <w:rsid w:val="007E0E98"/>
    <w:rsid w:val="007E0EAA"/>
    <w:rsid w:val="007E11B5"/>
    <w:rsid w:val="007E1294"/>
    <w:rsid w:val="007E1C3E"/>
    <w:rsid w:val="007E232C"/>
    <w:rsid w:val="007E241C"/>
    <w:rsid w:val="007E29D1"/>
    <w:rsid w:val="007E3095"/>
    <w:rsid w:val="007E3549"/>
    <w:rsid w:val="007E3620"/>
    <w:rsid w:val="007E3638"/>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056"/>
    <w:rsid w:val="007F0219"/>
    <w:rsid w:val="007F02D0"/>
    <w:rsid w:val="007F0364"/>
    <w:rsid w:val="007F038F"/>
    <w:rsid w:val="007F03A6"/>
    <w:rsid w:val="007F044D"/>
    <w:rsid w:val="007F0EFB"/>
    <w:rsid w:val="007F105F"/>
    <w:rsid w:val="007F177C"/>
    <w:rsid w:val="007F1BF5"/>
    <w:rsid w:val="007F31DB"/>
    <w:rsid w:val="007F36E7"/>
    <w:rsid w:val="007F470F"/>
    <w:rsid w:val="007F4951"/>
    <w:rsid w:val="007F4AC6"/>
    <w:rsid w:val="007F50E8"/>
    <w:rsid w:val="007F5288"/>
    <w:rsid w:val="007F54DF"/>
    <w:rsid w:val="007F56B0"/>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5C0A"/>
    <w:rsid w:val="0082601F"/>
    <w:rsid w:val="00826260"/>
    <w:rsid w:val="00826443"/>
    <w:rsid w:val="0082651D"/>
    <w:rsid w:val="0082681D"/>
    <w:rsid w:val="008268DF"/>
    <w:rsid w:val="00826BD1"/>
    <w:rsid w:val="00826D4F"/>
    <w:rsid w:val="0082705E"/>
    <w:rsid w:val="008271AC"/>
    <w:rsid w:val="00830722"/>
    <w:rsid w:val="00830B91"/>
    <w:rsid w:val="00830CC8"/>
    <w:rsid w:val="00830FC1"/>
    <w:rsid w:val="00831103"/>
    <w:rsid w:val="00831609"/>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03B"/>
    <w:rsid w:val="008422DB"/>
    <w:rsid w:val="008424A0"/>
    <w:rsid w:val="00842E56"/>
    <w:rsid w:val="00843625"/>
    <w:rsid w:val="00843B03"/>
    <w:rsid w:val="00843B64"/>
    <w:rsid w:val="00843D89"/>
    <w:rsid w:val="00843DA1"/>
    <w:rsid w:val="00844714"/>
    <w:rsid w:val="008449E4"/>
    <w:rsid w:val="00844CC8"/>
    <w:rsid w:val="00844FF6"/>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01A"/>
    <w:rsid w:val="008561A5"/>
    <w:rsid w:val="00856E22"/>
    <w:rsid w:val="008578A1"/>
    <w:rsid w:val="00857CEA"/>
    <w:rsid w:val="00860BE3"/>
    <w:rsid w:val="00860C79"/>
    <w:rsid w:val="00861A05"/>
    <w:rsid w:val="00861C0B"/>
    <w:rsid w:val="00861FD5"/>
    <w:rsid w:val="00862961"/>
    <w:rsid w:val="008634C8"/>
    <w:rsid w:val="00863629"/>
    <w:rsid w:val="00864838"/>
    <w:rsid w:val="00864B38"/>
    <w:rsid w:val="00864EA7"/>
    <w:rsid w:val="00865124"/>
    <w:rsid w:val="00865AB8"/>
    <w:rsid w:val="0086631A"/>
    <w:rsid w:val="0086646F"/>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82"/>
    <w:rsid w:val="008778AC"/>
    <w:rsid w:val="00877AC8"/>
    <w:rsid w:val="00877F15"/>
    <w:rsid w:val="00880468"/>
    <w:rsid w:val="0088052D"/>
    <w:rsid w:val="008806DE"/>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81B"/>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1C08"/>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3B3B"/>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002"/>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2B"/>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099"/>
    <w:rsid w:val="00913696"/>
    <w:rsid w:val="00913AF2"/>
    <w:rsid w:val="00913B62"/>
    <w:rsid w:val="00913E28"/>
    <w:rsid w:val="009144D2"/>
    <w:rsid w:val="009149B0"/>
    <w:rsid w:val="00914BC5"/>
    <w:rsid w:val="00914D0B"/>
    <w:rsid w:val="00914D13"/>
    <w:rsid w:val="00915944"/>
    <w:rsid w:val="00916181"/>
    <w:rsid w:val="009162F7"/>
    <w:rsid w:val="009170BB"/>
    <w:rsid w:val="00917111"/>
    <w:rsid w:val="00917590"/>
    <w:rsid w:val="00917C80"/>
    <w:rsid w:val="00917EF8"/>
    <w:rsid w:val="00920286"/>
    <w:rsid w:val="00920379"/>
    <w:rsid w:val="009209EB"/>
    <w:rsid w:val="00920B5E"/>
    <w:rsid w:val="009219F1"/>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6ADE"/>
    <w:rsid w:val="009274E1"/>
    <w:rsid w:val="00927500"/>
    <w:rsid w:val="00927E44"/>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6D2"/>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67C95"/>
    <w:rsid w:val="00970267"/>
    <w:rsid w:val="009705CB"/>
    <w:rsid w:val="00970BF4"/>
    <w:rsid w:val="00971898"/>
    <w:rsid w:val="009718FC"/>
    <w:rsid w:val="0097231C"/>
    <w:rsid w:val="0097334D"/>
    <w:rsid w:val="00973428"/>
    <w:rsid w:val="00973839"/>
    <w:rsid w:val="00973EC3"/>
    <w:rsid w:val="0097452B"/>
    <w:rsid w:val="009745BC"/>
    <w:rsid w:val="00974B35"/>
    <w:rsid w:val="00975DA1"/>
    <w:rsid w:val="00975FA6"/>
    <w:rsid w:val="00976B79"/>
    <w:rsid w:val="00976D28"/>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4E6C"/>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13D"/>
    <w:rsid w:val="009A6732"/>
    <w:rsid w:val="009A6755"/>
    <w:rsid w:val="009A6A9B"/>
    <w:rsid w:val="009A7BB7"/>
    <w:rsid w:val="009A7D24"/>
    <w:rsid w:val="009B05B5"/>
    <w:rsid w:val="009B2760"/>
    <w:rsid w:val="009B30CC"/>
    <w:rsid w:val="009B34EF"/>
    <w:rsid w:val="009B35C7"/>
    <w:rsid w:val="009B3D6D"/>
    <w:rsid w:val="009B3F00"/>
    <w:rsid w:val="009B478E"/>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C7DC3"/>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1472"/>
    <w:rsid w:val="009E32B7"/>
    <w:rsid w:val="009E3BBF"/>
    <w:rsid w:val="009E451A"/>
    <w:rsid w:val="009E5F20"/>
    <w:rsid w:val="009E6108"/>
    <w:rsid w:val="009E6377"/>
    <w:rsid w:val="009E66B4"/>
    <w:rsid w:val="009E71C0"/>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1F2"/>
    <w:rsid w:val="009F4930"/>
    <w:rsid w:val="009F4DA8"/>
    <w:rsid w:val="009F5803"/>
    <w:rsid w:val="009F6879"/>
    <w:rsid w:val="009F6E6C"/>
    <w:rsid w:val="009F707B"/>
    <w:rsid w:val="009F77BF"/>
    <w:rsid w:val="009F78C4"/>
    <w:rsid w:val="009F7B34"/>
    <w:rsid w:val="00A00599"/>
    <w:rsid w:val="00A006C2"/>
    <w:rsid w:val="00A02924"/>
    <w:rsid w:val="00A0305B"/>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2012F"/>
    <w:rsid w:val="00A20EDA"/>
    <w:rsid w:val="00A20FB4"/>
    <w:rsid w:val="00A20FC7"/>
    <w:rsid w:val="00A21710"/>
    <w:rsid w:val="00A21B54"/>
    <w:rsid w:val="00A21FF4"/>
    <w:rsid w:val="00A227D9"/>
    <w:rsid w:val="00A22ACE"/>
    <w:rsid w:val="00A22EE7"/>
    <w:rsid w:val="00A22FF0"/>
    <w:rsid w:val="00A2387E"/>
    <w:rsid w:val="00A23ACE"/>
    <w:rsid w:val="00A23D9B"/>
    <w:rsid w:val="00A23DF8"/>
    <w:rsid w:val="00A2450C"/>
    <w:rsid w:val="00A248EA"/>
    <w:rsid w:val="00A24F4D"/>
    <w:rsid w:val="00A25475"/>
    <w:rsid w:val="00A26B3A"/>
    <w:rsid w:val="00A270BA"/>
    <w:rsid w:val="00A27327"/>
    <w:rsid w:val="00A27B5B"/>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78"/>
    <w:rsid w:val="00A412E1"/>
    <w:rsid w:val="00A41CC9"/>
    <w:rsid w:val="00A41DF8"/>
    <w:rsid w:val="00A422B9"/>
    <w:rsid w:val="00A423D0"/>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D74"/>
    <w:rsid w:val="00A51E8E"/>
    <w:rsid w:val="00A51EDC"/>
    <w:rsid w:val="00A51F13"/>
    <w:rsid w:val="00A5274B"/>
    <w:rsid w:val="00A52B7C"/>
    <w:rsid w:val="00A52F57"/>
    <w:rsid w:val="00A530F1"/>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F92"/>
    <w:rsid w:val="00A6116C"/>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77C6E"/>
    <w:rsid w:val="00A80143"/>
    <w:rsid w:val="00A80970"/>
    <w:rsid w:val="00A80990"/>
    <w:rsid w:val="00A80E53"/>
    <w:rsid w:val="00A812D1"/>
    <w:rsid w:val="00A819C6"/>
    <w:rsid w:val="00A81B55"/>
    <w:rsid w:val="00A81DD0"/>
    <w:rsid w:val="00A8248B"/>
    <w:rsid w:val="00A8285F"/>
    <w:rsid w:val="00A82860"/>
    <w:rsid w:val="00A82AA6"/>
    <w:rsid w:val="00A82D70"/>
    <w:rsid w:val="00A83910"/>
    <w:rsid w:val="00A8391F"/>
    <w:rsid w:val="00A83AFE"/>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0061"/>
    <w:rsid w:val="00A91003"/>
    <w:rsid w:val="00A915FE"/>
    <w:rsid w:val="00A925AB"/>
    <w:rsid w:val="00A925DF"/>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423"/>
    <w:rsid w:val="00A97078"/>
    <w:rsid w:val="00AA000F"/>
    <w:rsid w:val="00AA011E"/>
    <w:rsid w:val="00AA0E28"/>
    <w:rsid w:val="00AA160A"/>
    <w:rsid w:val="00AA1F81"/>
    <w:rsid w:val="00AA27C6"/>
    <w:rsid w:val="00AA2876"/>
    <w:rsid w:val="00AA3088"/>
    <w:rsid w:val="00AA315E"/>
    <w:rsid w:val="00AA3B83"/>
    <w:rsid w:val="00AA47A7"/>
    <w:rsid w:val="00AA49E2"/>
    <w:rsid w:val="00AA4DE2"/>
    <w:rsid w:val="00AA52AB"/>
    <w:rsid w:val="00AA5597"/>
    <w:rsid w:val="00AA5AFE"/>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5A"/>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488"/>
    <w:rsid w:val="00AC1625"/>
    <w:rsid w:val="00AC1B80"/>
    <w:rsid w:val="00AC2A80"/>
    <w:rsid w:val="00AC39BB"/>
    <w:rsid w:val="00AC4696"/>
    <w:rsid w:val="00AC5121"/>
    <w:rsid w:val="00AC55B6"/>
    <w:rsid w:val="00AC56AF"/>
    <w:rsid w:val="00AC5824"/>
    <w:rsid w:val="00AC5D24"/>
    <w:rsid w:val="00AC5E08"/>
    <w:rsid w:val="00AC7439"/>
    <w:rsid w:val="00AC76A2"/>
    <w:rsid w:val="00AC7D32"/>
    <w:rsid w:val="00AD0413"/>
    <w:rsid w:val="00AD049F"/>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793D"/>
    <w:rsid w:val="00AD7F21"/>
    <w:rsid w:val="00AE0771"/>
    <w:rsid w:val="00AE0F31"/>
    <w:rsid w:val="00AE1233"/>
    <w:rsid w:val="00AE13AA"/>
    <w:rsid w:val="00AE2386"/>
    <w:rsid w:val="00AE277C"/>
    <w:rsid w:val="00AE27D2"/>
    <w:rsid w:val="00AE2D96"/>
    <w:rsid w:val="00AE3446"/>
    <w:rsid w:val="00AE37E1"/>
    <w:rsid w:val="00AE3FA3"/>
    <w:rsid w:val="00AE40B5"/>
    <w:rsid w:val="00AE4282"/>
    <w:rsid w:val="00AE42CA"/>
    <w:rsid w:val="00AE4DD3"/>
    <w:rsid w:val="00AE563B"/>
    <w:rsid w:val="00AE579A"/>
    <w:rsid w:val="00AE5D3F"/>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0EE"/>
    <w:rsid w:val="00AF4123"/>
    <w:rsid w:val="00AF44D7"/>
    <w:rsid w:val="00AF483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2FE6"/>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4F21"/>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3485"/>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23FC"/>
    <w:rsid w:val="00B33156"/>
    <w:rsid w:val="00B33227"/>
    <w:rsid w:val="00B3331A"/>
    <w:rsid w:val="00B33356"/>
    <w:rsid w:val="00B3337A"/>
    <w:rsid w:val="00B33755"/>
    <w:rsid w:val="00B3478A"/>
    <w:rsid w:val="00B35D11"/>
    <w:rsid w:val="00B36041"/>
    <w:rsid w:val="00B361C5"/>
    <w:rsid w:val="00B364AC"/>
    <w:rsid w:val="00B370B9"/>
    <w:rsid w:val="00B370F5"/>
    <w:rsid w:val="00B3742E"/>
    <w:rsid w:val="00B377ED"/>
    <w:rsid w:val="00B37FC3"/>
    <w:rsid w:val="00B401EE"/>
    <w:rsid w:val="00B40252"/>
    <w:rsid w:val="00B40540"/>
    <w:rsid w:val="00B4165A"/>
    <w:rsid w:val="00B4181E"/>
    <w:rsid w:val="00B41B6D"/>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87599"/>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74DD"/>
    <w:rsid w:val="00BA041A"/>
    <w:rsid w:val="00BA1A8D"/>
    <w:rsid w:val="00BA2045"/>
    <w:rsid w:val="00BA207B"/>
    <w:rsid w:val="00BA23B7"/>
    <w:rsid w:val="00BA25FB"/>
    <w:rsid w:val="00BA3809"/>
    <w:rsid w:val="00BA42F1"/>
    <w:rsid w:val="00BA44F8"/>
    <w:rsid w:val="00BA482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C33"/>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597"/>
    <w:rsid w:val="00BE3787"/>
    <w:rsid w:val="00BE3A30"/>
    <w:rsid w:val="00BE3C32"/>
    <w:rsid w:val="00BE3F7E"/>
    <w:rsid w:val="00BE54D6"/>
    <w:rsid w:val="00BE599D"/>
    <w:rsid w:val="00BE6351"/>
    <w:rsid w:val="00BE6806"/>
    <w:rsid w:val="00BE6C70"/>
    <w:rsid w:val="00BE7F6E"/>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61B"/>
    <w:rsid w:val="00BF68D0"/>
    <w:rsid w:val="00BF6A3A"/>
    <w:rsid w:val="00BF6AE0"/>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261"/>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52B"/>
    <w:rsid w:val="00C12AB3"/>
    <w:rsid w:val="00C12C1D"/>
    <w:rsid w:val="00C133FE"/>
    <w:rsid w:val="00C13E27"/>
    <w:rsid w:val="00C1428B"/>
    <w:rsid w:val="00C1498B"/>
    <w:rsid w:val="00C149A8"/>
    <w:rsid w:val="00C14C42"/>
    <w:rsid w:val="00C14C48"/>
    <w:rsid w:val="00C156D0"/>
    <w:rsid w:val="00C15FC5"/>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99"/>
    <w:rsid w:val="00C24CD9"/>
    <w:rsid w:val="00C2512B"/>
    <w:rsid w:val="00C257AA"/>
    <w:rsid w:val="00C270B7"/>
    <w:rsid w:val="00C27671"/>
    <w:rsid w:val="00C27A18"/>
    <w:rsid w:val="00C30618"/>
    <w:rsid w:val="00C30633"/>
    <w:rsid w:val="00C30BA4"/>
    <w:rsid w:val="00C3106F"/>
    <w:rsid w:val="00C31992"/>
    <w:rsid w:val="00C31E35"/>
    <w:rsid w:val="00C3212F"/>
    <w:rsid w:val="00C32E8D"/>
    <w:rsid w:val="00C33371"/>
    <w:rsid w:val="00C336DF"/>
    <w:rsid w:val="00C33A6C"/>
    <w:rsid w:val="00C33C3B"/>
    <w:rsid w:val="00C33C9C"/>
    <w:rsid w:val="00C33EBB"/>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531"/>
    <w:rsid w:val="00C439B8"/>
    <w:rsid w:val="00C43D28"/>
    <w:rsid w:val="00C43FF1"/>
    <w:rsid w:val="00C456D0"/>
    <w:rsid w:val="00C45BFE"/>
    <w:rsid w:val="00C46B2C"/>
    <w:rsid w:val="00C46E74"/>
    <w:rsid w:val="00C472CA"/>
    <w:rsid w:val="00C47504"/>
    <w:rsid w:val="00C475AB"/>
    <w:rsid w:val="00C47CB0"/>
    <w:rsid w:val="00C47CC7"/>
    <w:rsid w:val="00C47F66"/>
    <w:rsid w:val="00C50314"/>
    <w:rsid w:val="00C503AD"/>
    <w:rsid w:val="00C5054C"/>
    <w:rsid w:val="00C506A1"/>
    <w:rsid w:val="00C50868"/>
    <w:rsid w:val="00C50AEF"/>
    <w:rsid w:val="00C50CA7"/>
    <w:rsid w:val="00C51932"/>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BC3"/>
    <w:rsid w:val="00CB6C06"/>
    <w:rsid w:val="00CB6E20"/>
    <w:rsid w:val="00CB7335"/>
    <w:rsid w:val="00CB765A"/>
    <w:rsid w:val="00CB774D"/>
    <w:rsid w:val="00CB795F"/>
    <w:rsid w:val="00CB7F59"/>
    <w:rsid w:val="00CC04DB"/>
    <w:rsid w:val="00CC0882"/>
    <w:rsid w:val="00CC0AB2"/>
    <w:rsid w:val="00CC1410"/>
    <w:rsid w:val="00CC1506"/>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CEC"/>
    <w:rsid w:val="00CC6FFB"/>
    <w:rsid w:val="00CC7595"/>
    <w:rsid w:val="00CC7728"/>
    <w:rsid w:val="00CC7A17"/>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108"/>
    <w:rsid w:val="00CD5597"/>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3DD"/>
    <w:rsid w:val="00CF5532"/>
    <w:rsid w:val="00CF5D44"/>
    <w:rsid w:val="00CF6B34"/>
    <w:rsid w:val="00CF6E08"/>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766"/>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038"/>
    <w:rsid w:val="00D21646"/>
    <w:rsid w:val="00D21BC6"/>
    <w:rsid w:val="00D22496"/>
    <w:rsid w:val="00D2264C"/>
    <w:rsid w:val="00D2288F"/>
    <w:rsid w:val="00D22DFD"/>
    <w:rsid w:val="00D24D44"/>
    <w:rsid w:val="00D25318"/>
    <w:rsid w:val="00D257D5"/>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258"/>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6EE8"/>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B4E"/>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56A"/>
    <w:rsid w:val="00D66B7F"/>
    <w:rsid w:val="00D66D1C"/>
    <w:rsid w:val="00D67772"/>
    <w:rsid w:val="00D70481"/>
    <w:rsid w:val="00D70850"/>
    <w:rsid w:val="00D709A1"/>
    <w:rsid w:val="00D70A6E"/>
    <w:rsid w:val="00D70BB5"/>
    <w:rsid w:val="00D70CF9"/>
    <w:rsid w:val="00D71645"/>
    <w:rsid w:val="00D71BAB"/>
    <w:rsid w:val="00D71CD5"/>
    <w:rsid w:val="00D71D09"/>
    <w:rsid w:val="00D71E98"/>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AA4"/>
    <w:rsid w:val="00D85B02"/>
    <w:rsid w:val="00D85BFD"/>
    <w:rsid w:val="00D85CF6"/>
    <w:rsid w:val="00D8622A"/>
    <w:rsid w:val="00D86595"/>
    <w:rsid w:val="00D86C21"/>
    <w:rsid w:val="00D87021"/>
    <w:rsid w:val="00D87AAA"/>
    <w:rsid w:val="00D87CB3"/>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E4D"/>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D1"/>
    <w:rsid w:val="00DB2E60"/>
    <w:rsid w:val="00DB2EB0"/>
    <w:rsid w:val="00DB39F5"/>
    <w:rsid w:val="00DB4719"/>
    <w:rsid w:val="00DB4B32"/>
    <w:rsid w:val="00DB5DF4"/>
    <w:rsid w:val="00DB5DF5"/>
    <w:rsid w:val="00DB6207"/>
    <w:rsid w:val="00DB6819"/>
    <w:rsid w:val="00DB71BC"/>
    <w:rsid w:val="00DB7452"/>
    <w:rsid w:val="00DC00B0"/>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5FD0"/>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3D8B"/>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75"/>
    <w:rsid w:val="00DE4997"/>
    <w:rsid w:val="00DE636D"/>
    <w:rsid w:val="00DE6460"/>
    <w:rsid w:val="00DE6CAE"/>
    <w:rsid w:val="00DE6E95"/>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597E"/>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5F08"/>
    <w:rsid w:val="00E1610F"/>
    <w:rsid w:val="00E16214"/>
    <w:rsid w:val="00E1657E"/>
    <w:rsid w:val="00E16A92"/>
    <w:rsid w:val="00E174EC"/>
    <w:rsid w:val="00E17756"/>
    <w:rsid w:val="00E17B3E"/>
    <w:rsid w:val="00E204E3"/>
    <w:rsid w:val="00E21359"/>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F1F"/>
    <w:rsid w:val="00E40008"/>
    <w:rsid w:val="00E404FE"/>
    <w:rsid w:val="00E4060C"/>
    <w:rsid w:val="00E41C60"/>
    <w:rsid w:val="00E42966"/>
    <w:rsid w:val="00E43977"/>
    <w:rsid w:val="00E43E2F"/>
    <w:rsid w:val="00E44362"/>
    <w:rsid w:val="00E446EC"/>
    <w:rsid w:val="00E451DE"/>
    <w:rsid w:val="00E451E4"/>
    <w:rsid w:val="00E45206"/>
    <w:rsid w:val="00E4533A"/>
    <w:rsid w:val="00E45C3E"/>
    <w:rsid w:val="00E45D9F"/>
    <w:rsid w:val="00E4687F"/>
    <w:rsid w:val="00E476A7"/>
    <w:rsid w:val="00E502EB"/>
    <w:rsid w:val="00E5083E"/>
    <w:rsid w:val="00E51143"/>
    <w:rsid w:val="00E516C2"/>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4E1"/>
    <w:rsid w:val="00E776EF"/>
    <w:rsid w:val="00E779A6"/>
    <w:rsid w:val="00E80390"/>
    <w:rsid w:val="00E80591"/>
    <w:rsid w:val="00E806D8"/>
    <w:rsid w:val="00E81F64"/>
    <w:rsid w:val="00E826FB"/>
    <w:rsid w:val="00E82707"/>
    <w:rsid w:val="00E82805"/>
    <w:rsid w:val="00E8285C"/>
    <w:rsid w:val="00E83B04"/>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206"/>
    <w:rsid w:val="00E973AC"/>
    <w:rsid w:val="00E9796B"/>
    <w:rsid w:val="00EA04B5"/>
    <w:rsid w:val="00EA08B5"/>
    <w:rsid w:val="00EA0EB3"/>
    <w:rsid w:val="00EA15E9"/>
    <w:rsid w:val="00EA1FE4"/>
    <w:rsid w:val="00EA2984"/>
    <w:rsid w:val="00EA30F1"/>
    <w:rsid w:val="00EA31F4"/>
    <w:rsid w:val="00EA35F5"/>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6361"/>
    <w:rsid w:val="00EB7330"/>
    <w:rsid w:val="00EB734B"/>
    <w:rsid w:val="00EC03CC"/>
    <w:rsid w:val="00EC0582"/>
    <w:rsid w:val="00EC0819"/>
    <w:rsid w:val="00EC0E56"/>
    <w:rsid w:val="00EC0EA2"/>
    <w:rsid w:val="00EC115B"/>
    <w:rsid w:val="00EC137A"/>
    <w:rsid w:val="00EC3186"/>
    <w:rsid w:val="00EC5121"/>
    <w:rsid w:val="00EC56CC"/>
    <w:rsid w:val="00EC5CA5"/>
    <w:rsid w:val="00EC607C"/>
    <w:rsid w:val="00EC6445"/>
    <w:rsid w:val="00EC7104"/>
    <w:rsid w:val="00EC7980"/>
    <w:rsid w:val="00ED0B23"/>
    <w:rsid w:val="00ED1188"/>
    <w:rsid w:val="00ED1B36"/>
    <w:rsid w:val="00ED21E5"/>
    <w:rsid w:val="00ED26C3"/>
    <w:rsid w:val="00ED2D56"/>
    <w:rsid w:val="00ED402D"/>
    <w:rsid w:val="00ED43C6"/>
    <w:rsid w:val="00ED4806"/>
    <w:rsid w:val="00ED564F"/>
    <w:rsid w:val="00ED5B00"/>
    <w:rsid w:val="00ED6F3B"/>
    <w:rsid w:val="00ED7D30"/>
    <w:rsid w:val="00EE00B5"/>
    <w:rsid w:val="00EE016C"/>
    <w:rsid w:val="00EE0888"/>
    <w:rsid w:val="00EE0C40"/>
    <w:rsid w:val="00EE1453"/>
    <w:rsid w:val="00EE1B9D"/>
    <w:rsid w:val="00EE1DDD"/>
    <w:rsid w:val="00EE1E4D"/>
    <w:rsid w:val="00EE1E83"/>
    <w:rsid w:val="00EE24F4"/>
    <w:rsid w:val="00EE2F7D"/>
    <w:rsid w:val="00EE38E9"/>
    <w:rsid w:val="00EE4F01"/>
    <w:rsid w:val="00EE502E"/>
    <w:rsid w:val="00EE5581"/>
    <w:rsid w:val="00EE6006"/>
    <w:rsid w:val="00EE6AB1"/>
    <w:rsid w:val="00EE71DA"/>
    <w:rsid w:val="00EE7359"/>
    <w:rsid w:val="00EE7B0C"/>
    <w:rsid w:val="00EF0181"/>
    <w:rsid w:val="00EF023F"/>
    <w:rsid w:val="00EF0253"/>
    <w:rsid w:val="00EF0259"/>
    <w:rsid w:val="00EF06A3"/>
    <w:rsid w:val="00EF06E0"/>
    <w:rsid w:val="00EF0A8E"/>
    <w:rsid w:val="00EF10E1"/>
    <w:rsid w:val="00EF2598"/>
    <w:rsid w:val="00EF5228"/>
    <w:rsid w:val="00EF529B"/>
    <w:rsid w:val="00EF57B0"/>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1F0A"/>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B62"/>
    <w:rsid w:val="00F25C82"/>
    <w:rsid w:val="00F262CA"/>
    <w:rsid w:val="00F26CD7"/>
    <w:rsid w:val="00F27350"/>
    <w:rsid w:val="00F27408"/>
    <w:rsid w:val="00F27F5B"/>
    <w:rsid w:val="00F30602"/>
    <w:rsid w:val="00F30A9C"/>
    <w:rsid w:val="00F30B89"/>
    <w:rsid w:val="00F317C7"/>
    <w:rsid w:val="00F32AE3"/>
    <w:rsid w:val="00F32BD1"/>
    <w:rsid w:val="00F33AA4"/>
    <w:rsid w:val="00F3422D"/>
    <w:rsid w:val="00F34AD7"/>
    <w:rsid w:val="00F3561F"/>
    <w:rsid w:val="00F356BB"/>
    <w:rsid w:val="00F35864"/>
    <w:rsid w:val="00F35D54"/>
    <w:rsid w:val="00F361BA"/>
    <w:rsid w:val="00F361BB"/>
    <w:rsid w:val="00F3662E"/>
    <w:rsid w:val="00F3688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4C7"/>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207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C7F96"/>
    <w:rsid w:val="00FD05B2"/>
    <w:rsid w:val="00FD07F4"/>
    <w:rsid w:val="00FD10A5"/>
    <w:rsid w:val="00FD123C"/>
    <w:rsid w:val="00FD1E12"/>
    <w:rsid w:val="00FD1ECD"/>
    <w:rsid w:val="00FD22FE"/>
    <w:rsid w:val="00FD236F"/>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A6E"/>
    <w:rsid w:val="00FE7B0C"/>
    <w:rsid w:val="00FE7B27"/>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02FE6"/>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8"/>
    <w:next w:val="aa"/>
    <w:uiPriority w:val="59"/>
    <w:rsid w:val="00DC5FD0"/>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8"/>
    <w:next w:val="aa"/>
    <w:uiPriority w:val="59"/>
    <w:rsid w:val="007E3638"/>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214">
    <w:name w:val="TableStyle0214"/>
    <w:rsid w:val="00A2171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3">
    <w:name w:val="TableStyle0513"/>
    <w:rsid w:val="001821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11">
    <w:name w:val="Нет списка101"/>
    <w:next w:val="a9"/>
    <w:uiPriority w:val="99"/>
    <w:semiHidden/>
    <w:unhideWhenUsed/>
    <w:rsid w:val="00A77C6E"/>
  </w:style>
  <w:style w:type="table" w:customStyle="1" w:styleId="TableStyle0118">
    <w:name w:val="TableStyle011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4">
    <w:name w:val="TableStyle07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5">
    <w:name w:val="TableStyle021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4">
    <w:name w:val="TableStyle05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8">
    <w:name w:val="TableStyle1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8">
    <w:name w:val="TableStyle2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7">
    <w:name w:val="TableStyle347"/>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3">
    <w:name w:val="TableStyle1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3">
    <w:name w:val="TableStyle2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3">
    <w:name w:val="TableStyle3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3">
    <w:name w:val="TableStyle0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3">
    <w:name w:val="TableStyle1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3">
    <w:name w:val="TableStyle2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3">
    <w:name w:val="TableStyle04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3">
    <w:name w:val="TableStyle1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3">
    <w:name w:val="TableStyle2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9">
    <w:name w:val="TableStyle1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9">
    <w:name w:val="TableStyle2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2">
    <w:name w:val="TableStyle061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4">
    <w:name w:val="TableStyle1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4">
    <w:name w:val="TableStyle2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5">
    <w:name w:val="TableStyle07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3">
    <w:name w:val="TableStyle1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3">
    <w:name w:val="TableStyle2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2">
    <w:name w:val="TableStyle08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3">
    <w:name w:val="TableStyle1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3">
    <w:name w:val="TableStyle2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3">
    <w:name w:val="TableStyle3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
    <w:name w:val="TableStyle1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
    <w:name w:val="TableStyle2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
    <w:name w:val="TableStyle0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1">
    <w:name w:val="TableStyle1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1">
    <w:name w:val="TableStyle2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1">
    <w:name w:val="TableStyle0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1">
    <w:name w:val="TableStyle1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1">
    <w:name w:val="TableStyle2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9">
    <w:name w:val="TableStyle011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4">
    <w:name w:val="TableStyle1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4">
    <w:name w:val="TableStyle2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
    <w:name w:val="TableStyle0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
    <w:name w:val="TableStyle1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
    <w:name w:val="TableStyle2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21">
    <w:name w:val="Нет списка102"/>
    <w:next w:val="a9"/>
    <w:uiPriority w:val="99"/>
    <w:semiHidden/>
    <w:unhideWhenUsed/>
    <w:rsid w:val="00B370B9"/>
  </w:style>
  <w:style w:type="table" w:customStyle="1" w:styleId="TableStyle0120">
    <w:name w:val="TableStyle012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6">
    <w:name w:val="TableStyle07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6">
    <w:name w:val="TableStyle02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5">
    <w:name w:val="TableStyle05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0">
    <w:name w:val="TableStyle1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0">
    <w:name w:val="TableStyle2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8">
    <w:name w:val="TableStyle348"/>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5">
    <w:name w:val="TableStyle1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5">
    <w:name w:val="TableStyle2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4">
    <w:name w:val="TableStyle31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4">
    <w:name w:val="TableStyle0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4">
    <w:name w:val="TableStyle1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4">
    <w:name w:val="TableStyle2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4">
    <w:name w:val="TableStyle04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4">
    <w:name w:val="TableStyle1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4">
    <w:name w:val="TableStyle2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0">
    <w:name w:val="TableStyle1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0">
    <w:name w:val="TableStyle2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3">
    <w:name w:val="TableStyle061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5">
    <w:name w:val="TableStyle1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5">
    <w:name w:val="TableStyle2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7">
    <w:name w:val="TableStyle077"/>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4">
    <w:name w:val="TableStyle1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4">
    <w:name w:val="TableStyle2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3">
    <w:name w:val="TableStyle08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4">
    <w:name w:val="TableStyle1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4">
    <w:name w:val="TableStyle2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4">
    <w:name w:val="TableStyle3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2">
    <w:name w:val="TableStyle1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2">
    <w:name w:val="TableStyle2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2">
    <w:name w:val="TableStyle0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2">
    <w:name w:val="TableStyle1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2">
    <w:name w:val="TableStyle2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2">
    <w:name w:val="TableStyle0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2">
    <w:name w:val="TableStyle1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2">
    <w:name w:val="TableStyle2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0">
    <w:name w:val="TableStyle011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6">
    <w:name w:val="TableStyle1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6">
    <w:name w:val="TableStyle2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2">
    <w:name w:val="TableStyle0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2">
    <w:name w:val="TableStyle1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2">
    <w:name w:val="TableStyle2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30">
    <w:name w:val="Нет списка103"/>
    <w:next w:val="a9"/>
    <w:uiPriority w:val="99"/>
    <w:semiHidden/>
    <w:unhideWhenUsed/>
    <w:rsid w:val="009C7DC3"/>
  </w:style>
  <w:style w:type="table" w:customStyle="1" w:styleId="TableStyle0123">
    <w:name w:val="TableStyle0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8">
    <w:name w:val="TableStyle07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7">
    <w:name w:val="TableStyle02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6">
    <w:name w:val="TableStyle051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6">
    <w:name w:val="TableStyle1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6">
    <w:name w:val="TableStyle2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9">
    <w:name w:val="TableStyle34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7">
    <w:name w:val="TableStyle1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7">
    <w:name w:val="TableStyle2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5">
    <w:name w:val="TableStyle31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5">
    <w:name w:val="TableStyle0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5">
    <w:name w:val="TableStyle1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5">
    <w:name w:val="TableStyle2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5">
    <w:name w:val="TableStyle04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5">
    <w:name w:val="TableStyle1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5">
    <w:name w:val="TableStyle2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1">
    <w:name w:val="TableStyle1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1">
    <w:name w:val="TableStyle2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4">
    <w:name w:val="TableStyle061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7">
    <w:name w:val="TableStyle1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7">
    <w:name w:val="TableStyle2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9">
    <w:name w:val="TableStyle07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5">
    <w:name w:val="TableStyle1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5">
    <w:name w:val="TableStyle2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4">
    <w:name w:val="TableStyle08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5">
    <w:name w:val="TableStyle1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5">
    <w:name w:val="TableStyle2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5">
    <w:name w:val="TableStyle3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3">
    <w:name w:val="TableStyle1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3">
    <w:name w:val="TableStyle2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3">
    <w:name w:val="TableStyle0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3">
    <w:name w:val="TableStyle1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3">
    <w:name w:val="TableStyle2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3">
    <w:name w:val="TableStyle0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3">
    <w:name w:val="TableStyle1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3">
    <w:name w:val="TableStyle2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1">
    <w:name w:val="TableStyle011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8">
    <w:name w:val="TableStyle1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8">
    <w:name w:val="TableStyle2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4">
    <w:name w:val="TableStyle012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3">
    <w:name w:val="TableStyle1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3">
    <w:name w:val="TableStyle2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40">
    <w:name w:val="Нет списка104"/>
    <w:next w:val="a9"/>
    <w:uiPriority w:val="99"/>
    <w:semiHidden/>
    <w:unhideWhenUsed/>
    <w:rsid w:val="00564EF0"/>
  </w:style>
  <w:style w:type="table" w:customStyle="1" w:styleId="TableStyle0125">
    <w:name w:val="TableStyle012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0">
    <w:name w:val="TableStyle08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8">
    <w:name w:val="TableStyle021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8">
    <w:name w:val="TableStyle1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2">
    <w:name w:val="TableStyle1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2">
    <w:name w:val="TableStyle2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9">
    <w:name w:val="TableStyle1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0">
    <w:name w:val="TableStyle07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6">
    <w:name w:val="TableStyle3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4">
    <w:name w:val="TableStyle1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4">
    <w:name w:val="TableStyle2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4">
    <w:name w:val="TableStyle1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2">
    <w:name w:val="TableStyle011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02FE6"/>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8"/>
    <w:next w:val="aa"/>
    <w:uiPriority w:val="59"/>
    <w:rsid w:val="00DC5FD0"/>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8"/>
    <w:next w:val="aa"/>
    <w:uiPriority w:val="59"/>
    <w:rsid w:val="007E3638"/>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214">
    <w:name w:val="TableStyle0214"/>
    <w:rsid w:val="00A2171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3">
    <w:name w:val="TableStyle0513"/>
    <w:rsid w:val="001821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11">
    <w:name w:val="Нет списка101"/>
    <w:next w:val="a9"/>
    <w:uiPriority w:val="99"/>
    <w:semiHidden/>
    <w:unhideWhenUsed/>
    <w:rsid w:val="00A77C6E"/>
  </w:style>
  <w:style w:type="table" w:customStyle="1" w:styleId="TableStyle0118">
    <w:name w:val="TableStyle011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4">
    <w:name w:val="TableStyle07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5">
    <w:name w:val="TableStyle021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4">
    <w:name w:val="TableStyle05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8">
    <w:name w:val="TableStyle1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8">
    <w:name w:val="TableStyle2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7">
    <w:name w:val="TableStyle347"/>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3">
    <w:name w:val="TableStyle1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3">
    <w:name w:val="TableStyle2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3">
    <w:name w:val="TableStyle3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3">
    <w:name w:val="TableStyle0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3">
    <w:name w:val="TableStyle1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3">
    <w:name w:val="TableStyle2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3">
    <w:name w:val="TableStyle04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3">
    <w:name w:val="TableStyle1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3">
    <w:name w:val="TableStyle2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9">
    <w:name w:val="TableStyle1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9">
    <w:name w:val="TableStyle2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2">
    <w:name w:val="TableStyle061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4">
    <w:name w:val="TableStyle1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4">
    <w:name w:val="TableStyle2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5">
    <w:name w:val="TableStyle07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3">
    <w:name w:val="TableStyle1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3">
    <w:name w:val="TableStyle2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2">
    <w:name w:val="TableStyle08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3">
    <w:name w:val="TableStyle1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3">
    <w:name w:val="TableStyle2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3">
    <w:name w:val="TableStyle3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
    <w:name w:val="TableStyle1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
    <w:name w:val="TableStyle2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
    <w:name w:val="TableStyle0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1">
    <w:name w:val="TableStyle1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1">
    <w:name w:val="TableStyle2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1">
    <w:name w:val="TableStyle0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1">
    <w:name w:val="TableStyle1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1">
    <w:name w:val="TableStyle2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9">
    <w:name w:val="TableStyle011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4">
    <w:name w:val="TableStyle1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4">
    <w:name w:val="TableStyle2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
    <w:name w:val="TableStyle0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
    <w:name w:val="TableStyle1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
    <w:name w:val="TableStyle2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21">
    <w:name w:val="Нет списка102"/>
    <w:next w:val="a9"/>
    <w:uiPriority w:val="99"/>
    <w:semiHidden/>
    <w:unhideWhenUsed/>
    <w:rsid w:val="00B370B9"/>
  </w:style>
  <w:style w:type="table" w:customStyle="1" w:styleId="TableStyle0120">
    <w:name w:val="TableStyle012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6">
    <w:name w:val="TableStyle07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6">
    <w:name w:val="TableStyle02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5">
    <w:name w:val="TableStyle05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0">
    <w:name w:val="TableStyle1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0">
    <w:name w:val="TableStyle2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8">
    <w:name w:val="TableStyle348"/>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5">
    <w:name w:val="TableStyle1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5">
    <w:name w:val="TableStyle2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4">
    <w:name w:val="TableStyle31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4">
    <w:name w:val="TableStyle0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4">
    <w:name w:val="TableStyle1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4">
    <w:name w:val="TableStyle2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4">
    <w:name w:val="TableStyle04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4">
    <w:name w:val="TableStyle1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4">
    <w:name w:val="TableStyle2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0">
    <w:name w:val="TableStyle1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0">
    <w:name w:val="TableStyle2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3">
    <w:name w:val="TableStyle061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5">
    <w:name w:val="TableStyle1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5">
    <w:name w:val="TableStyle2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7">
    <w:name w:val="TableStyle077"/>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4">
    <w:name w:val="TableStyle1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4">
    <w:name w:val="TableStyle2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3">
    <w:name w:val="TableStyle08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4">
    <w:name w:val="TableStyle1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4">
    <w:name w:val="TableStyle2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4">
    <w:name w:val="TableStyle3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2">
    <w:name w:val="TableStyle1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2">
    <w:name w:val="TableStyle2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2">
    <w:name w:val="TableStyle0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2">
    <w:name w:val="TableStyle1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2">
    <w:name w:val="TableStyle2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2">
    <w:name w:val="TableStyle0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2">
    <w:name w:val="TableStyle1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2">
    <w:name w:val="TableStyle2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0">
    <w:name w:val="TableStyle011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6">
    <w:name w:val="TableStyle1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6">
    <w:name w:val="TableStyle2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2">
    <w:name w:val="TableStyle0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2">
    <w:name w:val="TableStyle1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2">
    <w:name w:val="TableStyle2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30">
    <w:name w:val="Нет списка103"/>
    <w:next w:val="a9"/>
    <w:uiPriority w:val="99"/>
    <w:semiHidden/>
    <w:unhideWhenUsed/>
    <w:rsid w:val="009C7DC3"/>
  </w:style>
  <w:style w:type="table" w:customStyle="1" w:styleId="TableStyle0123">
    <w:name w:val="TableStyle0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8">
    <w:name w:val="TableStyle07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7">
    <w:name w:val="TableStyle02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6">
    <w:name w:val="TableStyle051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6">
    <w:name w:val="TableStyle1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6">
    <w:name w:val="TableStyle2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9">
    <w:name w:val="TableStyle34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7">
    <w:name w:val="TableStyle1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7">
    <w:name w:val="TableStyle2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5">
    <w:name w:val="TableStyle31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5">
    <w:name w:val="TableStyle0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5">
    <w:name w:val="TableStyle1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5">
    <w:name w:val="TableStyle2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5">
    <w:name w:val="TableStyle04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5">
    <w:name w:val="TableStyle1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5">
    <w:name w:val="TableStyle2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1">
    <w:name w:val="TableStyle1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1">
    <w:name w:val="TableStyle2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4">
    <w:name w:val="TableStyle061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7">
    <w:name w:val="TableStyle1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7">
    <w:name w:val="TableStyle2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9">
    <w:name w:val="TableStyle07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5">
    <w:name w:val="TableStyle1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5">
    <w:name w:val="TableStyle2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4">
    <w:name w:val="TableStyle08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5">
    <w:name w:val="TableStyle1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5">
    <w:name w:val="TableStyle2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5">
    <w:name w:val="TableStyle3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3">
    <w:name w:val="TableStyle1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3">
    <w:name w:val="TableStyle2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3">
    <w:name w:val="TableStyle0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3">
    <w:name w:val="TableStyle1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3">
    <w:name w:val="TableStyle2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3">
    <w:name w:val="TableStyle0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3">
    <w:name w:val="TableStyle1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3">
    <w:name w:val="TableStyle2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1">
    <w:name w:val="TableStyle011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8">
    <w:name w:val="TableStyle1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8">
    <w:name w:val="TableStyle2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4">
    <w:name w:val="TableStyle012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3">
    <w:name w:val="TableStyle1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3">
    <w:name w:val="TableStyle2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40">
    <w:name w:val="Нет списка104"/>
    <w:next w:val="a9"/>
    <w:uiPriority w:val="99"/>
    <w:semiHidden/>
    <w:unhideWhenUsed/>
    <w:rsid w:val="00564EF0"/>
  </w:style>
  <w:style w:type="table" w:customStyle="1" w:styleId="TableStyle0125">
    <w:name w:val="TableStyle012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0">
    <w:name w:val="TableStyle08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8">
    <w:name w:val="TableStyle021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8">
    <w:name w:val="TableStyle1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2">
    <w:name w:val="TableStyle1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2">
    <w:name w:val="TableStyle2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9">
    <w:name w:val="TableStyle1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0">
    <w:name w:val="TableStyle07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6">
    <w:name w:val="TableStyle3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4">
    <w:name w:val="TableStyle1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4">
    <w:name w:val="TableStyle2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4">
    <w:name w:val="TableStyle1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2">
    <w:name w:val="TableStyle011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48323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0099773">
      <w:bodyDiv w:val="1"/>
      <w:marLeft w:val="0"/>
      <w:marRight w:val="0"/>
      <w:marTop w:val="0"/>
      <w:marBottom w:val="0"/>
      <w:divBdr>
        <w:top w:val="none" w:sz="0" w:space="0" w:color="auto"/>
        <w:left w:val="none" w:sz="0" w:space="0" w:color="auto"/>
        <w:bottom w:val="none" w:sz="0" w:space="0" w:color="auto"/>
        <w:right w:val="none" w:sz="0" w:space="0" w:color="auto"/>
      </w:divBdr>
    </w:div>
    <w:div w:id="130680798">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6839278">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7882249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0199658">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3681017">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0444">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7126458">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7364098">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57891384">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09723194">
      <w:bodyDiv w:val="1"/>
      <w:marLeft w:val="0"/>
      <w:marRight w:val="0"/>
      <w:marTop w:val="0"/>
      <w:marBottom w:val="0"/>
      <w:divBdr>
        <w:top w:val="none" w:sz="0" w:space="0" w:color="auto"/>
        <w:left w:val="none" w:sz="0" w:space="0" w:color="auto"/>
        <w:bottom w:val="none" w:sz="0" w:space="0" w:color="auto"/>
        <w:right w:val="none" w:sz="0" w:space="0" w:color="auto"/>
      </w:divBdr>
    </w:div>
    <w:div w:id="1009865887">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3195426">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095901723">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5010161">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3910854">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5878122">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35847996">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228435">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1992463">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45020">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4808265">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5500618">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07660762">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5230653">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3BB3A-26E4-4D5D-BA8C-2D61A8BF7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5178</TotalTime>
  <Pages>6</Pages>
  <Words>2643</Words>
  <Characters>15069</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658</cp:revision>
  <cp:lastPrinted>2019-12-26T07:15:00Z</cp:lastPrinted>
  <dcterms:created xsi:type="dcterms:W3CDTF">2021-11-11T05:30:00Z</dcterms:created>
  <dcterms:modified xsi:type="dcterms:W3CDTF">2023-09-01T01:35:00Z</dcterms:modified>
</cp:coreProperties>
</file>