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826F9B" w:rsidP="00AB154C">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4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AB154C">
      <w:pPr>
        <w:ind w:left="0" w:right="142" w:firstLine="426"/>
        <w:rPr>
          <w:sz w:val="18"/>
          <w:szCs w:val="18"/>
        </w:rPr>
      </w:pPr>
    </w:p>
    <w:p w:rsidR="00510221" w:rsidRPr="006A464D" w:rsidRDefault="00510221" w:rsidP="00AB154C">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7035"/>
      </w:tblGrid>
      <w:tr w:rsidR="00510221" w:rsidRPr="006A464D" w:rsidTr="00276511">
        <w:trPr>
          <w:trHeight w:val="852"/>
        </w:trPr>
        <w:tc>
          <w:tcPr>
            <w:tcW w:w="2558" w:type="dxa"/>
            <w:tcBorders>
              <w:top w:val="nil"/>
              <w:left w:val="nil"/>
              <w:bottom w:val="nil"/>
              <w:right w:val="nil"/>
            </w:tcBorders>
          </w:tcPr>
          <w:p w:rsidR="003F5DD5" w:rsidRDefault="003F5DD5" w:rsidP="003F5DD5">
            <w:pPr>
              <w:tabs>
                <w:tab w:val="left" w:pos="4384"/>
              </w:tabs>
              <w:ind w:left="0" w:right="142" w:firstLine="426"/>
              <w:jc w:val="center"/>
              <w:rPr>
                <w:i/>
                <w:sz w:val="18"/>
                <w:szCs w:val="18"/>
              </w:rPr>
            </w:pPr>
          </w:p>
          <w:p w:rsidR="00510221" w:rsidRPr="006A464D" w:rsidRDefault="00465BFD" w:rsidP="003F5DD5">
            <w:pPr>
              <w:tabs>
                <w:tab w:val="left" w:pos="4384"/>
              </w:tabs>
              <w:ind w:left="0" w:right="142" w:firstLine="426"/>
              <w:jc w:val="center"/>
              <w:rPr>
                <w:i/>
                <w:sz w:val="18"/>
                <w:szCs w:val="18"/>
              </w:rPr>
            </w:pPr>
            <w:r>
              <w:rPr>
                <w:i/>
                <w:sz w:val="18"/>
                <w:szCs w:val="18"/>
              </w:rPr>
              <w:t>30 Июня</w:t>
            </w:r>
            <w:r w:rsidR="00E61178">
              <w:rPr>
                <w:i/>
                <w:sz w:val="18"/>
                <w:szCs w:val="18"/>
              </w:rPr>
              <w:br/>
              <w:t xml:space="preserve">     </w:t>
            </w:r>
            <w:r w:rsidR="00A54E24">
              <w:rPr>
                <w:i/>
                <w:sz w:val="18"/>
                <w:szCs w:val="18"/>
              </w:rPr>
              <w:t xml:space="preserve">   </w:t>
            </w:r>
            <w:r w:rsidR="0076694B">
              <w:rPr>
                <w:i/>
                <w:sz w:val="18"/>
                <w:szCs w:val="18"/>
              </w:rPr>
              <w:t>2022</w:t>
            </w:r>
            <w:r w:rsidR="00510221" w:rsidRPr="006A464D">
              <w:rPr>
                <w:i/>
                <w:sz w:val="18"/>
                <w:szCs w:val="18"/>
              </w:rPr>
              <w:t>г.</w:t>
            </w:r>
          </w:p>
          <w:p w:rsidR="00510221" w:rsidRPr="006A464D" w:rsidRDefault="00510221" w:rsidP="003F5DD5">
            <w:pPr>
              <w:tabs>
                <w:tab w:val="left" w:pos="4384"/>
              </w:tabs>
              <w:ind w:right="142"/>
              <w:jc w:val="center"/>
              <w:rPr>
                <w:b/>
                <w:i/>
                <w:sz w:val="18"/>
                <w:szCs w:val="18"/>
              </w:rPr>
            </w:pPr>
            <w:r w:rsidRPr="006A464D">
              <w:rPr>
                <w:b/>
                <w:i/>
                <w:sz w:val="18"/>
                <w:szCs w:val="18"/>
              </w:rPr>
              <w:t xml:space="preserve">№ </w:t>
            </w:r>
            <w:r w:rsidR="00003A00">
              <w:rPr>
                <w:b/>
                <w:i/>
                <w:sz w:val="18"/>
                <w:szCs w:val="18"/>
              </w:rPr>
              <w:t>1</w:t>
            </w:r>
            <w:r w:rsidR="00465BFD">
              <w:rPr>
                <w:b/>
                <w:i/>
                <w:sz w:val="18"/>
                <w:szCs w:val="18"/>
              </w:rPr>
              <w:t>9</w:t>
            </w:r>
          </w:p>
        </w:tc>
        <w:tc>
          <w:tcPr>
            <w:tcW w:w="7617" w:type="dxa"/>
            <w:tcBorders>
              <w:top w:val="nil"/>
              <w:left w:val="nil"/>
              <w:bottom w:val="nil"/>
              <w:right w:val="nil"/>
            </w:tcBorders>
          </w:tcPr>
          <w:p w:rsidR="00510221" w:rsidRPr="006A464D" w:rsidRDefault="00510221" w:rsidP="00AB154C">
            <w:pPr>
              <w:tabs>
                <w:tab w:val="left" w:pos="4384"/>
              </w:tabs>
              <w:ind w:left="0" w:right="142" w:firstLine="426"/>
              <w:rPr>
                <w:sz w:val="18"/>
                <w:szCs w:val="18"/>
              </w:rPr>
            </w:pPr>
          </w:p>
          <w:p w:rsidR="00510221" w:rsidRPr="006A464D" w:rsidRDefault="00510221" w:rsidP="00AB154C">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AB154C">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AB154C">
      <w:pPr>
        <w:tabs>
          <w:tab w:val="left" w:pos="4384"/>
        </w:tabs>
        <w:ind w:left="0" w:right="142" w:firstLine="426"/>
        <w:rPr>
          <w:i/>
          <w:sz w:val="18"/>
          <w:szCs w:val="18"/>
        </w:rPr>
      </w:pPr>
      <w:r w:rsidRPr="006A464D">
        <w:rPr>
          <w:i/>
          <w:sz w:val="18"/>
          <w:szCs w:val="18"/>
        </w:rPr>
        <w:t>Цена: бесплатно</w:t>
      </w:r>
    </w:p>
    <w:p w:rsidR="00510221" w:rsidRPr="006A464D" w:rsidRDefault="00510221" w:rsidP="00AB154C">
      <w:pPr>
        <w:tabs>
          <w:tab w:val="left" w:pos="4384"/>
        </w:tabs>
        <w:ind w:left="0" w:right="142" w:firstLine="426"/>
        <w:rPr>
          <w:i/>
          <w:sz w:val="18"/>
          <w:szCs w:val="18"/>
        </w:rPr>
      </w:pPr>
    </w:p>
    <w:p w:rsidR="00510221" w:rsidRPr="006A464D" w:rsidRDefault="00510221" w:rsidP="0015191F">
      <w:pPr>
        <w:ind w:left="-567"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086612B1" wp14:editId="4EE7C8A5">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FD22FE">
      <w:pPr>
        <w:tabs>
          <w:tab w:val="left" w:pos="426"/>
          <w:tab w:val="left" w:pos="3976"/>
        </w:tabs>
        <w:ind w:left="-567" w:right="-142" w:firstLine="426"/>
        <w:jc w:val="center"/>
        <w:rPr>
          <w:sz w:val="18"/>
          <w:szCs w:val="18"/>
        </w:rPr>
      </w:pPr>
    </w:p>
    <w:p w:rsidR="00FD22FE" w:rsidRPr="00FD22FE" w:rsidRDefault="00FD22FE" w:rsidP="00FD22FE">
      <w:pPr>
        <w:tabs>
          <w:tab w:val="left" w:pos="426"/>
          <w:tab w:val="left" w:pos="3976"/>
        </w:tabs>
        <w:ind w:left="-567" w:right="-142" w:firstLine="426"/>
        <w:jc w:val="center"/>
        <w:rPr>
          <w:sz w:val="18"/>
          <w:szCs w:val="18"/>
        </w:rPr>
      </w:pPr>
    </w:p>
    <w:p w:rsidR="00CE7BD8" w:rsidRPr="00CE7BD8" w:rsidRDefault="00CE7BD8" w:rsidP="00CE7BD8">
      <w:pPr>
        <w:tabs>
          <w:tab w:val="left" w:pos="426"/>
          <w:tab w:val="left" w:pos="3976"/>
        </w:tabs>
        <w:ind w:left="-567" w:right="-142" w:firstLine="426"/>
        <w:jc w:val="center"/>
        <w:rPr>
          <w:sz w:val="18"/>
          <w:szCs w:val="18"/>
        </w:rPr>
      </w:pPr>
    </w:p>
    <w:p w:rsidR="00CE7BD8" w:rsidRPr="00CE7BD8" w:rsidRDefault="00CE7BD8" w:rsidP="00CE7BD8">
      <w:pPr>
        <w:tabs>
          <w:tab w:val="left" w:pos="426"/>
          <w:tab w:val="left" w:pos="3976"/>
        </w:tabs>
        <w:ind w:left="-567" w:right="-142" w:firstLine="426"/>
        <w:jc w:val="center"/>
        <w:rPr>
          <w:sz w:val="18"/>
          <w:szCs w:val="18"/>
        </w:rPr>
      </w:pPr>
    </w:p>
    <w:p w:rsidR="00642E38" w:rsidRPr="007A6408" w:rsidRDefault="00642E38" w:rsidP="00642E38">
      <w:pPr>
        <w:tabs>
          <w:tab w:val="left" w:pos="426"/>
          <w:tab w:val="left" w:pos="3976"/>
        </w:tabs>
        <w:ind w:left="-567" w:right="-142" w:firstLine="426"/>
        <w:jc w:val="center"/>
        <w:rPr>
          <w:b/>
          <w:sz w:val="18"/>
          <w:szCs w:val="18"/>
        </w:rPr>
      </w:pPr>
      <w:r w:rsidRPr="007A6408">
        <w:rPr>
          <w:sz w:val="18"/>
          <w:szCs w:val="18"/>
        </w:rPr>
        <w:t>РОССИЙСКАЯ ФЕДЕРАЦИЯ</w:t>
      </w:r>
    </w:p>
    <w:p w:rsidR="00642E38" w:rsidRPr="007A6408" w:rsidRDefault="00642E38" w:rsidP="00642E38">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642E38" w:rsidRPr="007A6408" w:rsidRDefault="00642E38" w:rsidP="00642E38">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642E38" w:rsidRDefault="00642E38" w:rsidP="00642E38">
      <w:pPr>
        <w:tabs>
          <w:tab w:val="left" w:pos="426"/>
          <w:tab w:val="left" w:pos="3976"/>
        </w:tabs>
        <w:ind w:left="-567" w:right="-142" w:firstLine="426"/>
        <w:jc w:val="center"/>
        <w:rPr>
          <w:b/>
          <w:bCs/>
          <w:sz w:val="18"/>
          <w:szCs w:val="18"/>
        </w:rPr>
      </w:pPr>
      <w:r w:rsidRPr="007A6408">
        <w:rPr>
          <w:b/>
          <w:bCs/>
          <w:sz w:val="18"/>
          <w:szCs w:val="18"/>
        </w:rPr>
        <w:t>АДМИНИСТРАЦИЯ</w:t>
      </w:r>
    </w:p>
    <w:p w:rsidR="00E07722" w:rsidRPr="007A6408" w:rsidRDefault="00E07722" w:rsidP="00642E38">
      <w:pPr>
        <w:tabs>
          <w:tab w:val="left" w:pos="426"/>
          <w:tab w:val="left" w:pos="3976"/>
        </w:tabs>
        <w:ind w:left="-567" w:right="-142" w:firstLine="426"/>
        <w:jc w:val="center"/>
        <w:rPr>
          <w:b/>
          <w:bCs/>
          <w:sz w:val="18"/>
          <w:szCs w:val="18"/>
        </w:rPr>
      </w:pPr>
      <w:r>
        <w:rPr>
          <w:b/>
          <w:bCs/>
          <w:sz w:val="18"/>
          <w:szCs w:val="18"/>
        </w:rPr>
        <w:t>ПОСТАНОВЛЕНИЕ</w:t>
      </w:r>
    </w:p>
    <w:p w:rsidR="00642E38" w:rsidRPr="007A6408" w:rsidRDefault="008F0C10" w:rsidP="00642E38">
      <w:pPr>
        <w:tabs>
          <w:tab w:val="left" w:pos="426"/>
          <w:tab w:val="left" w:pos="3976"/>
        </w:tabs>
        <w:ind w:left="-567" w:right="-142" w:firstLine="426"/>
        <w:rPr>
          <w:sz w:val="18"/>
          <w:szCs w:val="18"/>
        </w:rPr>
      </w:pPr>
      <w:r>
        <w:rPr>
          <w:sz w:val="18"/>
          <w:szCs w:val="18"/>
          <w:u w:val="single"/>
        </w:rPr>
        <w:t>22</w:t>
      </w:r>
      <w:r w:rsidR="00CE5718" w:rsidRPr="00CE5718">
        <w:rPr>
          <w:sz w:val="18"/>
          <w:szCs w:val="18"/>
          <w:u w:val="single"/>
        </w:rPr>
        <w:t>.06</w:t>
      </w:r>
      <w:r w:rsidR="00642E38" w:rsidRPr="00CE5718">
        <w:rPr>
          <w:sz w:val="18"/>
          <w:szCs w:val="18"/>
          <w:u w:val="single"/>
        </w:rPr>
        <w:t>.2022</w:t>
      </w:r>
      <w:r w:rsidR="00CE5718">
        <w:rPr>
          <w:sz w:val="18"/>
          <w:szCs w:val="18"/>
          <w:u w:val="single"/>
        </w:rPr>
        <w:t xml:space="preserve">  № </w:t>
      </w:r>
      <w:r>
        <w:rPr>
          <w:sz w:val="18"/>
          <w:szCs w:val="18"/>
          <w:u w:val="single"/>
        </w:rPr>
        <w:t>171 о/д</w:t>
      </w:r>
    </w:p>
    <w:p w:rsidR="00642E38" w:rsidRPr="007A6408" w:rsidRDefault="00642E38" w:rsidP="00642E38">
      <w:pPr>
        <w:tabs>
          <w:tab w:val="left" w:pos="426"/>
          <w:tab w:val="left" w:pos="3976"/>
        </w:tabs>
        <w:ind w:left="-567" w:right="-142" w:firstLine="426"/>
        <w:rPr>
          <w:sz w:val="18"/>
          <w:szCs w:val="18"/>
        </w:rPr>
      </w:pPr>
      <w:r w:rsidRPr="007A6408">
        <w:rPr>
          <w:sz w:val="18"/>
          <w:szCs w:val="18"/>
        </w:rPr>
        <w:t xml:space="preserve">       с. Хомутово </w:t>
      </w:r>
    </w:p>
    <w:p w:rsidR="00642E38" w:rsidRPr="00CC1778" w:rsidRDefault="00642E38" w:rsidP="00642E38">
      <w:pPr>
        <w:tabs>
          <w:tab w:val="left" w:pos="426"/>
          <w:tab w:val="left" w:pos="3976"/>
        </w:tabs>
        <w:ind w:left="-567" w:right="-142" w:firstLine="426"/>
        <w:rPr>
          <w:sz w:val="18"/>
          <w:szCs w:val="18"/>
        </w:rPr>
      </w:pPr>
      <w:r>
        <w:rPr>
          <w:sz w:val="18"/>
          <w:szCs w:val="18"/>
        </w:rPr>
        <w:t xml:space="preserve"> </w:t>
      </w:r>
    </w:p>
    <w:p w:rsidR="009C04D1" w:rsidRDefault="00E45D98" w:rsidP="00735FD6">
      <w:pPr>
        <w:tabs>
          <w:tab w:val="left" w:pos="426"/>
          <w:tab w:val="left" w:pos="3976"/>
        </w:tabs>
        <w:ind w:left="-567" w:right="-142" w:firstLine="426"/>
        <w:rPr>
          <w:sz w:val="18"/>
          <w:szCs w:val="18"/>
        </w:rPr>
      </w:pPr>
      <w:r w:rsidRPr="00E45D98">
        <w:rPr>
          <w:sz w:val="18"/>
          <w:szCs w:val="18"/>
        </w:rPr>
        <w:t xml:space="preserve">Об организации и проведении на территории </w:t>
      </w:r>
      <w:proofErr w:type="spellStart"/>
      <w:r w:rsidRPr="00E45D98">
        <w:rPr>
          <w:sz w:val="18"/>
          <w:szCs w:val="18"/>
        </w:rPr>
        <w:t>Хомутовского</w:t>
      </w:r>
      <w:proofErr w:type="spellEnd"/>
      <w:r w:rsidRPr="00E45D98">
        <w:rPr>
          <w:sz w:val="18"/>
          <w:szCs w:val="18"/>
        </w:rPr>
        <w:t xml:space="preserve"> муниципального образования ярмарки выходного дня «</w:t>
      </w:r>
      <w:proofErr w:type="spellStart"/>
      <w:r w:rsidRPr="00E45D98">
        <w:rPr>
          <w:sz w:val="18"/>
          <w:szCs w:val="18"/>
        </w:rPr>
        <w:t>Хомутовский</w:t>
      </w:r>
      <w:proofErr w:type="spellEnd"/>
      <w:r w:rsidRPr="00E45D98">
        <w:rPr>
          <w:sz w:val="18"/>
          <w:szCs w:val="18"/>
        </w:rPr>
        <w:t xml:space="preserve"> огородник»</w:t>
      </w:r>
      <w:r>
        <w:rPr>
          <w:sz w:val="18"/>
          <w:szCs w:val="18"/>
        </w:rPr>
        <w:t>.</w:t>
      </w:r>
    </w:p>
    <w:p w:rsidR="00E45D98" w:rsidRDefault="00E45D98" w:rsidP="00735FD6">
      <w:pPr>
        <w:tabs>
          <w:tab w:val="left" w:pos="426"/>
          <w:tab w:val="left" w:pos="3976"/>
        </w:tabs>
        <w:ind w:left="-567" w:right="-142" w:firstLine="426"/>
        <w:rPr>
          <w:sz w:val="18"/>
          <w:szCs w:val="18"/>
        </w:rPr>
      </w:pPr>
    </w:p>
    <w:p w:rsidR="00E45D98" w:rsidRDefault="00E45D98" w:rsidP="00E45D98">
      <w:pPr>
        <w:tabs>
          <w:tab w:val="left" w:pos="426"/>
          <w:tab w:val="left" w:pos="3976"/>
        </w:tabs>
        <w:ind w:left="-567" w:right="-142" w:firstLine="426"/>
        <w:rPr>
          <w:sz w:val="18"/>
          <w:szCs w:val="18"/>
        </w:rPr>
      </w:pPr>
      <w:r w:rsidRPr="00E45D98">
        <w:rPr>
          <w:sz w:val="18"/>
          <w:szCs w:val="18"/>
        </w:rPr>
        <w:t xml:space="preserve">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w:t>
      </w:r>
      <w:proofErr w:type="spellStart"/>
      <w:r w:rsidRPr="00E45D98">
        <w:rPr>
          <w:sz w:val="18"/>
          <w:szCs w:val="18"/>
        </w:rPr>
        <w:t>Хомутовского</w:t>
      </w:r>
      <w:proofErr w:type="spellEnd"/>
      <w:r w:rsidRPr="00E45D98">
        <w:rPr>
          <w:sz w:val="18"/>
          <w:szCs w:val="18"/>
        </w:rPr>
        <w:t xml:space="preserve">  муниципального  образования, Администрация </w:t>
      </w:r>
      <w:proofErr w:type="spellStart"/>
      <w:r w:rsidRPr="00E45D98">
        <w:rPr>
          <w:sz w:val="18"/>
          <w:szCs w:val="18"/>
        </w:rPr>
        <w:t>Хомутовского</w:t>
      </w:r>
      <w:proofErr w:type="spellEnd"/>
      <w:r w:rsidRPr="00E45D98">
        <w:rPr>
          <w:sz w:val="18"/>
          <w:szCs w:val="18"/>
        </w:rPr>
        <w:t xml:space="preserve"> муниципального образования</w:t>
      </w:r>
      <w:r>
        <w:rPr>
          <w:sz w:val="18"/>
          <w:szCs w:val="18"/>
        </w:rPr>
        <w:t>.</w:t>
      </w:r>
    </w:p>
    <w:p w:rsidR="00E45D98" w:rsidRPr="00E45D98" w:rsidRDefault="00E45D98" w:rsidP="00E45D98">
      <w:pPr>
        <w:tabs>
          <w:tab w:val="left" w:pos="426"/>
          <w:tab w:val="left" w:pos="3976"/>
        </w:tabs>
        <w:ind w:left="-567" w:right="-142" w:firstLine="426"/>
        <w:rPr>
          <w:sz w:val="18"/>
          <w:szCs w:val="18"/>
        </w:rPr>
      </w:pPr>
    </w:p>
    <w:p w:rsidR="00E45D98" w:rsidRDefault="00E45D98" w:rsidP="00E45D98">
      <w:pPr>
        <w:tabs>
          <w:tab w:val="left" w:pos="426"/>
          <w:tab w:val="left" w:pos="3976"/>
        </w:tabs>
        <w:ind w:left="-567" w:right="-142" w:firstLine="426"/>
        <w:rPr>
          <w:sz w:val="18"/>
          <w:szCs w:val="18"/>
        </w:rPr>
      </w:pPr>
      <w:r w:rsidRPr="00E45D98">
        <w:rPr>
          <w:sz w:val="18"/>
          <w:szCs w:val="18"/>
        </w:rPr>
        <w:t>ПОСТАНОВЛЯЕТ:</w:t>
      </w:r>
    </w:p>
    <w:p w:rsidR="00E45D98" w:rsidRPr="00E45D98" w:rsidRDefault="00E45D98" w:rsidP="00E45D98">
      <w:pPr>
        <w:tabs>
          <w:tab w:val="left" w:pos="426"/>
          <w:tab w:val="left" w:pos="3976"/>
        </w:tabs>
        <w:ind w:left="-567" w:right="-142" w:firstLine="426"/>
        <w:rPr>
          <w:sz w:val="18"/>
          <w:szCs w:val="18"/>
        </w:rPr>
      </w:pPr>
    </w:p>
    <w:p w:rsidR="00E45D98" w:rsidRPr="00E45D98" w:rsidRDefault="00E45D98" w:rsidP="00E45D98">
      <w:pPr>
        <w:tabs>
          <w:tab w:val="left" w:pos="426"/>
          <w:tab w:val="left" w:pos="3976"/>
        </w:tabs>
        <w:ind w:left="-567" w:right="-142" w:firstLine="426"/>
        <w:rPr>
          <w:sz w:val="18"/>
          <w:szCs w:val="18"/>
        </w:rPr>
      </w:pPr>
      <w:r w:rsidRPr="00E45D98">
        <w:rPr>
          <w:sz w:val="18"/>
          <w:szCs w:val="18"/>
        </w:rPr>
        <w:t xml:space="preserve">1. Провести на территории </w:t>
      </w:r>
      <w:proofErr w:type="spellStart"/>
      <w:r w:rsidRPr="00E45D98">
        <w:rPr>
          <w:sz w:val="18"/>
          <w:szCs w:val="18"/>
        </w:rPr>
        <w:t>Хомутовского</w:t>
      </w:r>
      <w:proofErr w:type="spellEnd"/>
      <w:r w:rsidRPr="00E45D98">
        <w:rPr>
          <w:sz w:val="18"/>
          <w:szCs w:val="18"/>
        </w:rPr>
        <w:t xml:space="preserve"> муниципального образования ярмарку выходного дня «</w:t>
      </w:r>
      <w:proofErr w:type="spellStart"/>
      <w:r w:rsidRPr="00E45D98">
        <w:rPr>
          <w:sz w:val="18"/>
          <w:szCs w:val="18"/>
        </w:rPr>
        <w:t>Хомутовский</w:t>
      </w:r>
      <w:proofErr w:type="spellEnd"/>
      <w:r w:rsidRPr="00E45D98">
        <w:rPr>
          <w:sz w:val="18"/>
          <w:szCs w:val="18"/>
        </w:rPr>
        <w:t xml:space="preserve"> огородник» в период с 26 июня 2022г. по 15 сентября 2022г.</w:t>
      </w:r>
    </w:p>
    <w:p w:rsidR="00E45D98" w:rsidRPr="00E45D98" w:rsidRDefault="00E45D98" w:rsidP="00E45D98">
      <w:pPr>
        <w:tabs>
          <w:tab w:val="left" w:pos="426"/>
          <w:tab w:val="left" w:pos="3976"/>
        </w:tabs>
        <w:ind w:left="-567" w:right="-142" w:firstLine="426"/>
        <w:rPr>
          <w:sz w:val="18"/>
          <w:szCs w:val="18"/>
        </w:rPr>
      </w:pPr>
      <w:r w:rsidRPr="00E45D98">
        <w:rPr>
          <w:sz w:val="18"/>
          <w:szCs w:val="18"/>
        </w:rPr>
        <w:t>2.  Утвердить План мероприятий по организации ярмарки выходного дня «</w:t>
      </w:r>
      <w:proofErr w:type="spellStart"/>
      <w:r w:rsidRPr="00E45D98">
        <w:rPr>
          <w:sz w:val="18"/>
          <w:szCs w:val="18"/>
        </w:rPr>
        <w:t>Хомутовский</w:t>
      </w:r>
      <w:proofErr w:type="spellEnd"/>
      <w:r w:rsidRPr="00E45D98">
        <w:rPr>
          <w:sz w:val="18"/>
          <w:szCs w:val="18"/>
        </w:rPr>
        <w:t xml:space="preserve"> огородник» (прилагается).</w:t>
      </w:r>
    </w:p>
    <w:p w:rsidR="00E45D98" w:rsidRPr="00E45D98" w:rsidRDefault="00E45D98" w:rsidP="00E45D98">
      <w:pPr>
        <w:tabs>
          <w:tab w:val="left" w:pos="426"/>
          <w:tab w:val="left" w:pos="3976"/>
        </w:tabs>
        <w:ind w:left="-567" w:right="-142" w:firstLine="426"/>
        <w:rPr>
          <w:sz w:val="18"/>
          <w:szCs w:val="18"/>
        </w:rPr>
      </w:pPr>
      <w:r w:rsidRPr="00E45D98">
        <w:rPr>
          <w:sz w:val="18"/>
          <w:szCs w:val="18"/>
        </w:rPr>
        <w:t>3. Настоящее постановление опубликовать в установленном законом порядке.</w:t>
      </w:r>
    </w:p>
    <w:p w:rsidR="00E45D98" w:rsidRPr="00E45D98" w:rsidRDefault="00E45D98" w:rsidP="00E45D98">
      <w:pPr>
        <w:tabs>
          <w:tab w:val="left" w:pos="426"/>
          <w:tab w:val="left" w:pos="3976"/>
        </w:tabs>
        <w:ind w:left="-567" w:right="-142" w:firstLine="426"/>
        <w:rPr>
          <w:sz w:val="18"/>
          <w:szCs w:val="18"/>
        </w:rPr>
      </w:pPr>
      <w:r w:rsidRPr="00E45D98">
        <w:rPr>
          <w:sz w:val="18"/>
          <w:szCs w:val="18"/>
        </w:rPr>
        <w:t xml:space="preserve">4. </w:t>
      </w:r>
      <w:proofErr w:type="gramStart"/>
      <w:r w:rsidRPr="00E45D98">
        <w:rPr>
          <w:sz w:val="18"/>
          <w:szCs w:val="18"/>
        </w:rPr>
        <w:t>Контроль за</w:t>
      </w:r>
      <w:proofErr w:type="gramEnd"/>
      <w:r w:rsidRPr="00E45D98">
        <w:rPr>
          <w:sz w:val="18"/>
          <w:szCs w:val="18"/>
        </w:rPr>
        <w:t xml:space="preserve"> исполнением настоящего постановления возложить на   Первого заместителя Главы администрации.</w:t>
      </w:r>
    </w:p>
    <w:p w:rsidR="00E45D98" w:rsidRPr="00E45D98" w:rsidRDefault="00E45D98" w:rsidP="00E45D98">
      <w:pPr>
        <w:tabs>
          <w:tab w:val="left" w:pos="426"/>
          <w:tab w:val="left" w:pos="3976"/>
        </w:tabs>
        <w:ind w:left="-567" w:right="-142" w:firstLine="426"/>
        <w:rPr>
          <w:sz w:val="18"/>
          <w:szCs w:val="18"/>
        </w:rPr>
      </w:pPr>
    </w:p>
    <w:p w:rsidR="00E45D98" w:rsidRPr="00E45D98" w:rsidRDefault="00E45D98" w:rsidP="00E45D98">
      <w:pPr>
        <w:tabs>
          <w:tab w:val="left" w:pos="426"/>
          <w:tab w:val="left" w:pos="3976"/>
        </w:tabs>
        <w:ind w:left="-567" w:right="-142" w:firstLine="426"/>
        <w:rPr>
          <w:sz w:val="18"/>
          <w:szCs w:val="18"/>
        </w:rPr>
      </w:pPr>
    </w:p>
    <w:p w:rsidR="00E45D98" w:rsidRPr="009E0A19" w:rsidRDefault="00E45D98" w:rsidP="009E0A19">
      <w:pPr>
        <w:tabs>
          <w:tab w:val="left" w:pos="426"/>
          <w:tab w:val="left" w:pos="3976"/>
        </w:tabs>
        <w:ind w:left="-567" w:right="-142" w:firstLine="426"/>
        <w:jc w:val="right"/>
        <w:rPr>
          <w:i/>
          <w:sz w:val="18"/>
          <w:szCs w:val="18"/>
        </w:rPr>
      </w:pPr>
      <w:r w:rsidRPr="009E0A19">
        <w:rPr>
          <w:i/>
          <w:sz w:val="18"/>
          <w:szCs w:val="18"/>
        </w:rPr>
        <w:t xml:space="preserve">Глава                             В.М. </w:t>
      </w:r>
      <w:proofErr w:type="spellStart"/>
      <w:r w:rsidRPr="009E0A19">
        <w:rPr>
          <w:i/>
          <w:sz w:val="18"/>
          <w:szCs w:val="18"/>
        </w:rPr>
        <w:t>Колмаченко</w:t>
      </w:r>
      <w:proofErr w:type="spellEnd"/>
    </w:p>
    <w:p w:rsidR="009E0A19" w:rsidRDefault="009E0A19" w:rsidP="009E0A19">
      <w:pPr>
        <w:tabs>
          <w:tab w:val="left" w:pos="426"/>
          <w:tab w:val="left" w:pos="3976"/>
        </w:tabs>
        <w:ind w:left="-567" w:right="-142" w:firstLine="426"/>
        <w:jc w:val="right"/>
        <w:rPr>
          <w:i/>
          <w:sz w:val="18"/>
          <w:szCs w:val="18"/>
        </w:rPr>
      </w:pPr>
    </w:p>
    <w:p w:rsidR="009E0A19" w:rsidRPr="009E0A19" w:rsidRDefault="009E0A19" w:rsidP="009E0A19">
      <w:pPr>
        <w:tabs>
          <w:tab w:val="left" w:pos="426"/>
          <w:tab w:val="left" w:pos="3976"/>
        </w:tabs>
        <w:ind w:left="-567" w:right="-142" w:firstLine="426"/>
        <w:jc w:val="right"/>
        <w:rPr>
          <w:i/>
          <w:sz w:val="18"/>
          <w:szCs w:val="18"/>
        </w:rPr>
      </w:pPr>
    </w:p>
    <w:p w:rsidR="009E0A19" w:rsidRPr="009E0A19" w:rsidRDefault="009E0A19" w:rsidP="009E0A19">
      <w:pPr>
        <w:tabs>
          <w:tab w:val="left" w:pos="426"/>
          <w:tab w:val="left" w:pos="3976"/>
        </w:tabs>
        <w:ind w:left="-567" w:right="-142" w:firstLine="426"/>
        <w:jc w:val="right"/>
        <w:rPr>
          <w:i/>
          <w:sz w:val="18"/>
          <w:szCs w:val="18"/>
        </w:rPr>
      </w:pPr>
      <w:r w:rsidRPr="009E0A19">
        <w:rPr>
          <w:i/>
          <w:sz w:val="18"/>
          <w:szCs w:val="18"/>
        </w:rPr>
        <w:t xml:space="preserve">Приложение </w:t>
      </w:r>
    </w:p>
    <w:p w:rsidR="009E0A19" w:rsidRPr="009E0A19" w:rsidRDefault="009E0A19" w:rsidP="009E0A19">
      <w:pPr>
        <w:tabs>
          <w:tab w:val="left" w:pos="426"/>
          <w:tab w:val="left" w:pos="3976"/>
        </w:tabs>
        <w:ind w:left="-567" w:right="-142" w:firstLine="426"/>
        <w:jc w:val="right"/>
        <w:rPr>
          <w:i/>
          <w:sz w:val="18"/>
          <w:szCs w:val="18"/>
        </w:rPr>
      </w:pPr>
      <w:r w:rsidRPr="009E0A19">
        <w:rPr>
          <w:i/>
          <w:sz w:val="18"/>
          <w:szCs w:val="18"/>
        </w:rPr>
        <w:t>Утвержден</w:t>
      </w:r>
    </w:p>
    <w:p w:rsidR="009E0A19" w:rsidRPr="009E0A19" w:rsidRDefault="009E0A19" w:rsidP="009E0A19">
      <w:pPr>
        <w:tabs>
          <w:tab w:val="left" w:pos="426"/>
          <w:tab w:val="left" w:pos="3976"/>
        </w:tabs>
        <w:ind w:left="-567" w:right="-142" w:firstLine="426"/>
        <w:jc w:val="right"/>
        <w:rPr>
          <w:i/>
          <w:sz w:val="18"/>
          <w:szCs w:val="18"/>
        </w:rPr>
      </w:pPr>
      <w:r w:rsidRPr="009E0A19">
        <w:rPr>
          <w:i/>
          <w:sz w:val="18"/>
          <w:szCs w:val="18"/>
        </w:rPr>
        <w:t xml:space="preserve"> Постановлением администрации </w:t>
      </w:r>
    </w:p>
    <w:p w:rsidR="009E0A19" w:rsidRPr="009E0A19" w:rsidRDefault="009E0A19" w:rsidP="009E0A19">
      <w:pPr>
        <w:tabs>
          <w:tab w:val="left" w:pos="426"/>
          <w:tab w:val="left" w:pos="3976"/>
        </w:tabs>
        <w:ind w:left="-567" w:right="-142" w:firstLine="426"/>
        <w:jc w:val="right"/>
        <w:rPr>
          <w:i/>
          <w:sz w:val="18"/>
          <w:szCs w:val="18"/>
        </w:rPr>
      </w:pPr>
      <w:proofErr w:type="spellStart"/>
      <w:r w:rsidRPr="009E0A19">
        <w:rPr>
          <w:i/>
          <w:sz w:val="18"/>
          <w:szCs w:val="18"/>
        </w:rPr>
        <w:t>Хомутовского</w:t>
      </w:r>
      <w:proofErr w:type="spellEnd"/>
      <w:r w:rsidRPr="009E0A19">
        <w:rPr>
          <w:i/>
          <w:sz w:val="18"/>
          <w:szCs w:val="18"/>
        </w:rPr>
        <w:t xml:space="preserve"> муниципального образования</w:t>
      </w:r>
    </w:p>
    <w:p w:rsidR="009E0A19" w:rsidRDefault="009E0A19" w:rsidP="009E0A19">
      <w:pPr>
        <w:tabs>
          <w:tab w:val="left" w:pos="426"/>
          <w:tab w:val="left" w:pos="3976"/>
        </w:tabs>
        <w:ind w:left="-567" w:right="-142" w:firstLine="426"/>
        <w:jc w:val="right"/>
        <w:rPr>
          <w:i/>
          <w:sz w:val="18"/>
          <w:szCs w:val="18"/>
          <w:u w:val="single"/>
        </w:rPr>
      </w:pPr>
      <w:r w:rsidRPr="009E0A19">
        <w:rPr>
          <w:i/>
          <w:sz w:val="18"/>
          <w:szCs w:val="18"/>
        </w:rPr>
        <w:t>от_</w:t>
      </w:r>
      <w:r w:rsidRPr="009E0A19">
        <w:rPr>
          <w:i/>
          <w:sz w:val="18"/>
          <w:szCs w:val="18"/>
          <w:u w:val="single"/>
        </w:rPr>
        <w:t>22.06.2022</w:t>
      </w:r>
      <w:r w:rsidRPr="009E0A19">
        <w:rPr>
          <w:i/>
          <w:sz w:val="18"/>
          <w:szCs w:val="18"/>
        </w:rPr>
        <w:t>_№_</w:t>
      </w:r>
      <w:r w:rsidRPr="009E0A19">
        <w:rPr>
          <w:i/>
          <w:sz w:val="18"/>
          <w:szCs w:val="18"/>
          <w:u w:val="single"/>
        </w:rPr>
        <w:t>171 о/д</w:t>
      </w:r>
    </w:p>
    <w:p w:rsidR="00A70100" w:rsidRDefault="00A70100" w:rsidP="009E0A19">
      <w:pPr>
        <w:tabs>
          <w:tab w:val="left" w:pos="426"/>
          <w:tab w:val="left" w:pos="3976"/>
        </w:tabs>
        <w:ind w:left="-567" w:right="-142" w:firstLine="426"/>
        <w:jc w:val="right"/>
        <w:rPr>
          <w:i/>
          <w:sz w:val="18"/>
          <w:szCs w:val="18"/>
        </w:rPr>
      </w:pPr>
    </w:p>
    <w:p w:rsidR="00A70100" w:rsidRPr="004758E5" w:rsidRDefault="00A70100" w:rsidP="009E0A19">
      <w:pPr>
        <w:tabs>
          <w:tab w:val="left" w:pos="426"/>
          <w:tab w:val="left" w:pos="3976"/>
        </w:tabs>
        <w:ind w:left="-567" w:right="-142" w:firstLine="426"/>
        <w:jc w:val="right"/>
        <w:rPr>
          <w:b/>
          <w:i/>
          <w:sz w:val="18"/>
          <w:szCs w:val="18"/>
        </w:rPr>
      </w:pPr>
    </w:p>
    <w:p w:rsidR="009E0A19" w:rsidRPr="004758E5" w:rsidRDefault="009E0A19" w:rsidP="00A70100">
      <w:pPr>
        <w:tabs>
          <w:tab w:val="left" w:pos="426"/>
          <w:tab w:val="left" w:pos="3976"/>
        </w:tabs>
        <w:ind w:left="-567" w:right="-142" w:firstLine="426"/>
        <w:jc w:val="center"/>
        <w:rPr>
          <w:b/>
          <w:sz w:val="18"/>
          <w:szCs w:val="18"/>
        </w:rPr>
      </w:pPr>
      <w:r w:rsidRPr="004758E5">
        <w:rPr>
          <w:b/>
          <w:sz w:val="18"/>
          <w:szCs w:val="18"/>
        </w:rPr>
        <w:t>План мероприятий по организации</w:t>
      </w:r>
    </w:p>
    <w:p w:rsidR="009E0A19" w:rsidRPr="004758E5" w:rsidRDefault="009E0A19" w:rsidP="00A70100">
      <w:pPr>
        <w:tabs>
          <w:tab w:val="left" w:pos="426"/>
          <w:tab w:val="left" w:pos="3976"/>
        </w:tabs>
        <w:ind w:left="-567" w:right="-142" w:firstLine="426"/>
        <w:jc w:val="center"/>
        <w:rPr>
          <w:b/>
          <w:sz w:val="18"/>
          <w:szCs w:val="18"/>
        </w:rPr>
      </w:pPr>
      <w:r w:rsidRPr="004758E5">
        <w:rPr>
          <w:b/>
          <w:sz w:val="18"/>
          <w:szCs w:val="18"/>
        </w:rPr>
        <w:t>ярмарки выходного дня «</w:t>
      </w:r>
      <w:proofErr w:type="spellStart"/>
      <w:r w:rsidRPr="004758E5">
        <w:rPr>
          <w:b/>
          <w:sz w:val="18"/>
          <w:szCs w:val="18"/>
        </w:rPr>
        <w:t>Хомутовский</w:t>
      </w:r>
      <w:proofErr w:type="spellEnd"/>
      <w:r w:rsidRPr="004758E5">
        <w:rPr>
          <w:b/>
          <w:sz w:val="18"/>
          <w:szCs w:val="18"/>
        </w:rPr>
        <w:t xml:space="preserve"> огородник»</w:t>
      </w:r>
    </w:p>
    <w:p w:rsidR="00A70100" w:rsidRPr="009E0A19" w:rsidRDefault="00A70100"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Для проведения на территории </w:t>
      </w:r>
      <w:proofErr w:type="spellStart"/>
      <w:r w:rsidRPr="009E0A19">
        <w:rPr>
          <w:sz w:val="18"/>
          <w:szCs w:val="18"/>
        </w:rPr>
        <w:t>Хомутовского</w:t>
      </w:r>
      <w:proofErr w:type="spellEnd"/>
      <w:r w:rsidRPr="009E0A19">
        <w:rPr>
          <w:sz w:val="18"/>
          <w:szCs w:val="18"/>
        </w:rPr>
        <w:t xml:space="preserve"> муниципального образования ярмарки выходного дня «</w:t>
      </w:r>
      <w:proofErr w:type="spellStart"/>
      <w:r w:rsidRPr="009E0A19">
        <w:rPr>
          <w:sz w:val="18"/>
          <w:szCs w:val="18"/>
        </w:rPr>
        <w:t>Хомутовский</w:t>
      </w:r>
      <w:proofErr w:type="spellEnd"/>
      <w:r w:rsidRPr="009E0A19">
        <w:rPr>
          <w:sz w:val="18"/>
          <w:szCs w:val="18"/>
        </w:rPr>
        <w:t xml:space="preserve"> огородник» (далее – ярмарка) выполнить следующие мероприятия:</w:t>
      </w:r>
    </w:p>
    <w:p w:rsidR="009E0A19" w:rsidRPr="009E0A19" w:rsidRDefault="009E0A19" w:rsidP="009E0A19">
      <w:pPr>
        <w:tabs>
          <w:tab w:val="left" w:pos="426"/>
          <w:tab w:val="left" w:pos="3976"/>
        </w:tabs>
        <w:ind w:left="-567" w:right="-142" w:firstLine="426"/>
        <w:rPr>
          <w:sz w:val="18"/>
          <w:szCs w:val="18"/>
        </w:rPr>
      </w:pPr>
      <w:r w:rsidRPr="009E0A19">
        <w:rPr>
          <w:sz w:val="18"/>
          <w:szCs w:val="18"/>
        </w:rPr>
        <w:t>1.</w:t>
      </w:r>
      <w:r w:rsidRPr="009E0A19">
        <w:rPr>
          <w:sz w:val="18"/>
          <w:szCs w:val="18"/>
        </w:rPr>
        <w:tab/>
        <w:t>Определить перечень торговых мест проведения ярмарки выходного дня «</w:t>
      </w:r>
      <w:proofErr w:type="spellStart"/>
      <w:r w:rsidRPr="009E0A19">
        <w:rPr>
          <w:sz w:val="18"/>
          <w:szCs w:val="18"/>
        </w:rPr>
        <w:t>Хомутовский</w:t>
      </w:r>
      <w:proofErr w:type="spellEnd"/>
      <w:r w:rsidRPr="009E0A19">
        <w:rPr>
          <w:sz w:val="18"/>
          <w:szCs w:val="18"/>
        </w:rPr>
        <w:t xml:space="preserve"> огородник» (приложение 1).</w:t>
      </w:r>
    </w:p>
    <w:p w:rsidR="009E0A19" w:rsidRPr="009E0A19" w:rsidRDefault="009E0A19" w:rsidP="009E0A19">
      <w:pPr>
        <w:tabs>
          <w:tab w:val="left" w:pos="426"/>
          <w:tab w:val="left" w:pos="3976"/>
        </w:tabs>
        <w:ind w:left="-567" w:right="-142" w:firstLine="426"/>
        <w:rPr>
          <w:sz w:val="18"/>
          <w:szCs w:val="18"/>
        </w:rPr>
      </w:pPr>
      <w:r w:rsidRPr="009E0A19">
        <w:rPr>
          <w:sz w:val="18"/>
          <w:szCs w:val="18"/>
        </w:rPr>
        <w:t>2.</w:t>
      </w:r>
      <w:r w:rsidRPr="009E0A19">
        <w:rPr>
          <w:sz w:val="18"/>
          <w:szCs w:val="18"/>
        </w:rPr>
        <w:tab/>
        <w:t>Определить ассортимент продаваемых товаров ярмарки выходного дня «</w:t>
      </w:r>
      <w:proofErr w:type="spellStart"/>
      <w:r w:rsidRPr="009E0A19">
        <w:rPr>
          <w:sz w:val="18"/>
          <w:szCs w:val="18"/>
        </w:rPr>
        <w:t>Хомутовский</w:t>
      </w:r>
      <w:proofErr w:type="spellEnd"/>
      <w:r w:rsidRPr="009E0A19">
        <w:rPr>
          <w:sz w:val="18"/>
          <w:szCs w:val="18"/>
        </w:rPr>
        <w:t xml:space="preserve"> огородник» (приложение 2).</w:t>
      </w:r>
    </w:p>
    <w:p w:rsidR="009E0A19" w:rsidRPr="009E0A19" w:rsidRDefault="009E0A19" w:rsidP="009E0A19">
      <w:pPr>
        <w:tabs>
          <w:tab w:val="left" w:pos="426"/>
          <w:tab w:val="left" w:pos="3976"/>
        </w:tabs>
        <w:ind w:left="-567" w:right="-142" w:firstLine="426"/>
        <w:rPr>
          <w:sz w:val="18"/>
          <w:szCs w:val="18"/>
        </w:rPr>
      </w:pPr>
      <w:r w:rsidRPr="009E0A19">
        <w:rPr>
          <w:sz w:val="18"/>
          <w:szCs w:val="18"/>
        </w:rPr>
        <w:t>3.</w:t>
      </w:r>
      <w:r w:rsidRPr="009E0A19">
        <w:rPr>
          <w:sz w:val="18"/>
          <w:szCs w:val="18"/>
        </w:rPr>
        <w:tab/>
        <w:t>Проинформировать хозяйствующие субъекты и граждан через средства массовой информации о проведении ярмарки.</w:t>
      </w:r>
    </w:p>
    <w:p w:rsidR="009E0A19" w:rsidRPr="009E0A19" w:rsidRDefault="009E0A19" w:rsidP="009E0A19">
      <w:pPr>
        <w:tabs>
          <w:tab w:val="left" w:pos="426"/>
          <w:tab w:val="left" w:pos="3976"/>
        </w:tabs>
        <w:ind w:left="-567" w:right="-142" w:firstLine="426"/>
        <w:rPr>
          <w:sz w:val="18"/>
          <w:szCs w:val="18"/>
        </w:rPr>
      </w:pPr>
      <w:r w:rsidRPr="009E0A19">
        <w:rPr>
          <w:sz w:val="18"/>
          <w:szCs w:val="18"/>
        </w:rPr>
        <w:t>4.</w:t>
      </w:r>
      <w:r w:rsidRPr="009E0A19">
        <w:rPr>
          <w:sz w:val="18"/>
          <w:szCs w:val="18"/>
        </w:rPr>
        <w:tab/>
        <w:t>Обеспечить регистрацию письменных заявок на участие в ярмарке и выдать разрешение на предоставление торгового места (приложение 3).</w:t>
      </w:r>
    </w:p>
    <w:p w:rsidR="009E0A19" w:rsidRPr="009E0A19" w:rsidRDefault="009E0A19" w:rsidP="009E0A19">
      <w:pPr>
        <w:tabs>
          <w:tab w:val="left" w:pos="426"/>
          <w:tab w:val="left" w:pos="3976"/>
        </w:tabs>
        <w:ind w:left="-567" w:right="-142" w:firstLine="426"/>
        <w:rPr>
          <w:sz w:val="18"/>
          <w:szCs w:val="18"/>
        </w:rPr>
      </w:pPr>
      <w:r w:rsidRPr="009E0A19">
        <w:rPr>
          <w:sz w:val="18"/>
          <w:szCs w:val="18"/>
        </w:rPr>
        <w:t>5.</w:t>
      </w:r>
      <w:r w:rsidRPr="009E0A19">
        <w:rPr>
          <w:sz w:val="18"/>
          <w:szCs w:val="18"/>
        </w:rPr>
        <w:tab/>
        <w:t>Обеспечить в ходе проведении ярмарки контроль соблюдения ассортимента продаваемых товаров на ярмарке.</w:t>
      </w:r>
    </w:p>
    <w:p w:rsidR="009E0A19" w:rsidRDefault="009E0A19" w:rsidP="009E0A19">
      <w:pPr>
        <w:tabs>
          <w:tab w:val="left" w:pos="426"/>
          <w:tab w:val="left" w:pos="3976"/>
        </w:tabs>
        <w:ind w:left="-567" w:right="-142" w:firstLine="426"/>
        <w:rPr>
          <w:sz w:val="18"/>
          <w:szCs w:val="18"/>
        </w:rPr>
      </w:pPr>
      <w:r w:rsidRPr="009E0A19">
        <w:rPr>
          <w:sz w:val="18"/>
          <w:szCs w:val="18"/>
        </w:rPr>
        <w:t>6.</w:t>
      </w:r>
      <w:r w:rsidRPr="009E0A19">
        <w:rPr>
          <w:sz w:val="18"/>
          <w:szCs w:val="18"/>
        </w:rPr>
        <w:tab/>
        <w:t>Обеспечить контроль соответствия занимаемых участниками ярмарки торговых мест в соответствии с местом проведения ярмарки.</w:t>
      </w:r>
    </w:p>
    <w:p w:rsidR="00A70100" w:rsidRPr="009E0A19" w:rsidRDefault="00A70100" w:rsidP="009E0A19">
      <w:pPr>
        <w:tabs>
          <w:tab w:val="left" w:pos="426"/>
          <w:tab w:val="left" w:pos="3976"/>
        </w:tabs>
        <w:ind w:left="-567" w:right="-142" w:firstLine="426"/>
        <w:rPr>
          <w:sz w:val="18"/>
          <w:szCs w:val="18"/>
        </w:rPr>
      </w:pPr>
    </w:p>
    <w:p w:rsidR="009E0A19" w:rsidRPr="00A70100" w:rsidRDefault="009E0A19" w:rsidP="00A70100">
      <w:pPr>
        <w:tabs>
          <w:tab w:val="left" w:pos="426"/>
          <w:tab w:val="left" w:pos="3976"/>
        </w:tabs>
        <w:ind w:left="-567" w:right="-142" w:firstLine="426"/>
        <w:jc w:val="right"/>
        <w:rPr>
          <w:i/>
          <w:sz w:val="18"/>
          <w:szCs w:val="18"/>
        </w:rPr>
      </w:pPr>
      <w:r w:rsidRPr="00A70100">
        <w:rPr>
          <w:i/>
          <w:sz w:val="18"/>
          <w:szCs w:val="18"/>
        </w:rPr>
        <w:t>Начальник  отдела МЗ и МП                                 Дубровина Е.Н.</w:t>
      </w:r>
      <w:r w:rsidRPr="00A70100">
        <w:rPr>
          <w:i/>
          <w:sz w:val="18"/>
          <w:szCs w:val="18"/>
        </w:rPr>
        <w:tab/>
      </w:r>
      <w:r w:rsidRPr="00A70100">
        <w:rPr>
          <w:i/>
          <w:sz w:val="18"/>
          <w:szCs w:val="18"/>
        </w:rPr>
        <w:tab/>
      </w:r>
      <w:r w:rsidRPr="00A70100">
        <w:rPr>
          <w:i/>
          <w:sz w:val="18"/>
          <w:szCs w:val="18"/>
        </w:rPr>
        <w:tab/>
        <w:t xml:space="preserve"> </w:t>
      </w:r>
    </w:p>
    <w:p w:rsidR="009E0A19" w:rsidRPr="004758E5" w:rsidRDefault="009E0A19" w:rsidP="004758E5">
      <w:pPr>
        <w:tabs>
          <w:tab w:val="left" w:pos="426"/>
          <w:tab w:val="left" w:pos="3976"/>
        </w:tabs>
        <w:ind w:left="-567" w:right="-142" w:firstLine="426"/>
        <w:jc w:val="right"/>
        <w:rPr>
          <w:i/>
          <w:sz w:val="18"/>
          <w:szCs w:val="18"/>
        </w:rPr>
      </w:pPr>
      <w:r w:rsidRPr="004758E5">
        <w:rPr>
          <w:i/>
          <w:sz w:val="18"/>
          <w:szCs w:val="18"/>
        </w:rPr>
        <w:lastRenderedPageBreak/>
        <w:t>Приложение 1</w:t>
      </w:r>
    </w:p>
    <w:p w:rsidR="009E0A19" w:rsidRPr="004758E5" w:rsidRDefault="009E0A19" w:rsidP="004758E5">
      <w:pPr>
        <w:tabs>
          <w:tab w:val="left" w:pos="426"/>
          <w:tab w:val="left" w:pos="3976"/>
        </w:tabs>
        <w:ind w:left="-567" w:right="-142" w:firstLine="426"/>
        <w:jc w:val="right"/>
        <w:rPr>
          <w:i/>
          <w:sz w:val="18"/>
          <w:szCs w:val="18"/>
        </w:rPr>
      </w:pPr>
      <w:r w:rsidRPr="004758E5">
        <w:rPr>
          <w:i/>
          <w:sz w:val="18"/>
          <w:szCs w:val="18"/>
        </w:rPr>
        <w:t>к Плану мероприятий по организации</w:t>
      </w:r>
    </w:p>
    <w:p w:rsidR="009E0A19" w:rsidRPr="004758E5" w:rsidRDefault="009E0A19" w:rsidP="004758E5">
      <w:pPr>
        <w:tabs>
          <w:tab w:val="left" w:pos="426"/>
          <w:tab w:val="left" w:pos="3976"/>
        </w:tabs>
        <w:ind w:left="-567" w:right="-142" w:firstLine="426"/>
        <w:jc w:val="right"/>
        <w:rPr>
          <w:i/>
          <w:sz w:val="18"/>
          <w:szCs w:val="18"/>
        </w:rPr>
      </w:pPr>
      <w:r w:rsidRPr="004758E5">
        <w:rPr>
          <w:i/>
          <w:sz w:val="18"/>
          <w:szCs w:val="18"/>
        </w:rPr>
        <w:t>ярмарки выходного дня</w:t>
      </w:r>
    </w:p>
    <w:p w:rsidR="009E0A19" w:rsidRPr="004758E5" w:rsidRDefault="009E0A19" w:rsidP="004758E5">
      <w:pPr>
        <w:tabs>
          <w:tab w:val="left" w:pos="426"/>
          <w:tab w:val="left" w:pos="3976"/>
        </w:tabs>
        <w:ind w:left="-567" w:right="-142" w:firstLine="426"/>
        <w:jc w:val="right"/>
        <w:rPr>
          <w:i/>
          <w:sz w:val="18"/>
          <w:szCs w:val="18"/>
        </w:rPr>
      </w:pPr>
      <w:r w:rsidRPr="004758E5">
        <w:rPr>
          <w:i/>
          <w:sz w:val="18"/>
          <w:szCs w:val="18"/>
        </w:rPr>
        <w:t>«</w:t>
      </w:r>
      <w:proofErr w:type="spellStart"/>
      <w:r w:rsidRPr="004758E5">
        <w:rPr>
          <w:i/>
          <w:sz w:val="18"/>
          <w:szCs w:val="18"/>
        </w:rPr>
        <w:t>Хомутовский</w:t>
      </w:r>
      <w:proofErr w:type="spellEnd"/>
      <w:r w:rsidRPr="004758E5">
        <w:rPr>
          <w:i/>
          <w:sz w:val="18"/>
          <w:szCs w:val="18"/>
        </w:rPr>
        <w:t xml:space="preserve"> огородник»  </w:t>
      </w:r>
    </w:p>
    <w:p w:rsidR="009E0A19" w:rsidRPr="004758E5" w:rsidRDefault="009E0A19" w:rsidP="004758E5">
      <w:pPr>
        <w:tabs>
          <w:tab w:val="left" w:pos="426"/>
          <w:tab w:val="left" w:pos="3976"/>
        </w:tabs>
        <w:ind w:left="-567" w:right="-142" w:firstLine="426"/>
        <w:jc w:val="right"/>
        <w:rPr>
          <w:i/>
          <w:sz w:val="18"/>
          <w:szCs w:val="18"/>
        </w:rPr>
      </w:pPr>
      <w:proofErr w:type="gramStart"/>
      <w:r w:rsidRPr="004758E5">
        <w:rPr>
          <w:i/>
          <w:sz w:val="18"/>
          <w:szCs w:val="18"/>
        </w:rPr>
        <w:t>утвержденному</w:t>
      </w:r>
      <w:proofErr w:type="gramEnd"/>
      <w:r w:rsidRPr="004758E5">
        <w:rPr>
          <w:i/>
          <w:sz w:val="18"/>
          <w:szCs w:val="18"/>
        </w:rPr>
        <w:t xml:space="preserve"> постановлением администрации  </w:t>
      </w:r>
      <w:proofErr w:type="spellStart"/>
      <w:r w:rsidRPr="004758E5">
        <w:rPr>
          <w:i/>
          <w:sz w:val="18"/>
          <w:szCs w:val="18"/>
        </w:rPr>
        <w:t>Хомутовского</w:t>
      </w:r>
      <w:proofErr w:type="spellEnd"/>
    </w:p>
    <w:p w:rsidR="009E0A19" w:rsidRPr="004758E5" w:rsidRDefault="009E0A19" w:rsidP="004758E5">
      <w:pPr>
        <w:tabs>
          <w:tab w:val="left" w:pos="426"/>
          <w:tab w:val="left" w:pos="3976"/>
        </w:tabs>
        <w:ind w:left="-567" w:right="-142" w:firstLine="426"/>
        <w:jc w:val="right"/>
        <w:rPr>
          <w:i/>
          <w:sz w:val="18"/>
          <w:szCs w:val="18"/>
        </w:rPr>
      </w:pPr>
      <w:r w:rsidRPr="004758E5">
        <w:rPr>
          <w:i/>
          <w:sz w:val="18"/>
          <w:szCs w:val="18"/>
        </w:rPr>
        <w:t xml:space="preserve"> муниципального образования</w:t>
      </w:r>
    </w:p>
    <w:p w:rsidR="004758E5" w:rsidRDefault="004758E5" w:rsidP="004758E5">
      <w:pPr>
        <w:tabs>
          <w:tab w:val="left" w:pos="426"/>
          <w:tab w:val="left" w:pos="3976"/>
        </w:tabs>
        <w:ind w:left="-567" w:right="-142" w:firstLine="426"/>
        <w:jc w:val="right"/>
        <w:rPr>
          <w:i/>
          <w:sz w:val="18"/>
          <w:szCs w:val="18"/>
          <w:u w:val="single"/>
        </w:rPr>
      </w:pPr>
      <w:r w:rsidRPr="009E0A19">
        <w:rPr>
          <w:i/>
          <w:sz w:val="18"/>
          <w:szCs w:val="18"/>
        </w:rPr>
        <w:t>от_</w:t>
      </w:r>
      <w:r w:rsidRPr="009E0A19">
        <w:rPr>
          <w:i/>
          <w:sz w:val="18"/>
          <w:szCs w:val="18"/>
          <w:u w:val="single"/>
        </w:rPr>
        <w:t>22.06.2022</w:t>
      </w:r>
      <w:r w:rsidRPr="009E0A19">
        <w:rPr>
          <w:i/>
          <w:sz w:val="18"/>
          <w:szCs w:val="18"/>
        </w:rPr>
        <w:t>_№_</w:t>
      </w:r>
      <w:r w:rsidRPr="009E0A19">
        <w:rPr>
          <w:i/>
          <w:sz w:val="18"/>
          <w:szCs w:val="18"/>
          <w:u w:val="single"/>
        </w:rPr>
        <w:t>171 о/д</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p>
    <w:p w:rsidR="009E0A19" w:rsidRPr="004758E5" w:rsidRDefault="009E0A19" w:rsidP="004758E5">
      <w:pPr>
        <w:tabs>
          <w:tab w:val="left" w:pos="426"/>
          <w:tab w:val="left" w:pos="3976"/>
        </w:tabs>
        <w:ind w:left="-567" w:right="-142" w:firstLine="426"/>
        <w:jc w:val="center"/>
        <w:rPr>
          <w:b/>
          <w:sz w:val="18"/>
          <w:szCs w:val="18"/>
        </w:rPr>
      </w:pPr>
      <w:r w:rsidRPr="004758E5">
        <w:rPr>
          <w:b/>
          <w:sz w:val="18"/>
          <w:szCs w:val="18"/>
        </w:rPr>
        <w:t>Перечень торговых мест</w:t>
      </w:r>
    </w:p>
    <w:p w:rsidR="009E0A19" w:rsidRPr="004758E5" w:rsidRDefault="009E0A19" w:rsidP="004758E5">
      <w:pPr>
        <w:tabs>
          <w:tab w:val="left" w:pos="426"/>
          <w:tab w:val="left" w:pos="3976"/>
        </w:tabs>
        <w:ind w:left="-567" w:right="-142" w:firstLine="426"/>
        <w:jc w:val="center"/>
        <w:rPr>
          <w:b/>
          <w:sz w:val="18"/>
          <w:szCs w:val="18"/>
        </w:rPr>
      </w:pPr>
      <w:r w:rsidRPr="004758E5">
        <w:rPr>
          <w:b/>
          <w:sz w:val="18"/>
          <w:szCs w:val="18"/>
        </w:rPr>
        <w:t>проведения ярмарки выходного дня</w:t>
      </w:r>
    </w:p>
    <w:p w:rsidR="009E0A19" w:rsidRPr="004758E5" w:rsidRDefault="009E0A19" w:rsidP="004758E5">
      <w:pPr>
        <w:tabs>
          <w:tab w:val="left" w:pos="426"/>
          <w:tab w:val="left" w:pos="3976"/>
        </w:tabs>
        <w:ind w:left="-567" w:right="-142" w:firstLine="426"/>
        <w:jc w:val="center"/>
        <w:rPr>
          <w:b/>
          <w:sz w:val="18"/>
          <w:szCs w:val="18"/>
        </w:rPr>
      </w:pPr>
      <w:r w:rsidRPr="004758E5">
        <w:rPr>
          <w:b/>
          <w:sz w:val="18"/>
          <w:szCs w:val="18"/>
        </w:rPr>
        <w:t>«</w:t>
      </w:r>
      <w:proofErr w:type="spellStart"/>
      <w:r w:rsidRPr="004758E5">
        <w:rPr>
          <w:b/>
          <w:sz w:val="18"/>
          <w:szCs w:val="18"/>
        </w:rPr>
        <w:t>Хомутовский</w:t>
      </w:r>
      <w:proofErr w:type="spellEnd"/>
      <w:r w:rsidRPr="004758E5">
        <w:rPr>
          <w:b/>
          <w:sz w:val="18"/>
          <w:szCs w:val="18"/>
        </w:rPr>
        <w:t xml:space="preserve"> огородник»</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r w:rsidRPr="009E0A19">
        <w:rPr>
          <w:sz w:val="18"/>
          <w:szCs w:val="18"/>
        </w:rPr>
        <w:t>1.</w:t>
      </w:r>
      <w:r w:rsidRPr="009E0A19">
        <w:rPr>
          <w:sz w:val="18"/>
          <w:szCs w:val="18"/>
        </w:rPr>
        <w:tab/>
        <w:t>Места для проведения ярмарки:</w:t>
      </w: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 с. Хомутово, ул. </w:t>
      </w:r>
      <w:proofErr w:type="gramStart"/>
      <w:r w:rsidRPr="009E0A19">
        <w:rPr>
          <w:sz w:val="18"/>
          <w:szCs w:val="18"/>
        </w:rPr>
        <w:t>Трактовая</w:t>
      </w:r>
      <w:proofErr w:type="gramEnd"/>
      <w:r w:rsidRPr="009E0A19">
        <w:rPr>
          <w:sz w:val="18"/>
          <w:szCs w:val="18"/>
        </w:rPr>
        <w:t>, 2/1Г напротив ворот въезда в ТЦ «Тракт» (земельный участок с кадастровым номером 38:06:100102:990).</w:t>
      </w: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 </w:t>
      </w:r>
      <w:proofErr w:type="spellStart"/>
      <w:r w:rsidRPr="009E0A19">
        <w:rPr>
          <w:sz w:val="18"/>
          <w:szCs w:val="18"/>
        </w:rPr>
        <w:t>с</w:t>
      </w:r>
      <w:proofErr w:type="gramStart"/>
      <w:r w:rsidRPr="009E0A19">
        <w:rPr>
          <w:sz w:val="18"/>
          <w:szCs w:val="18"/>
        </w:rPr>
        <w:t>.Х</w:t>
      </w:r>
      <w:proofErr w:type="gramEnd"/>
      <w:r w:rsidRPr="009E0A19">
        <w:rPr>
          <w:sz w:val="18"/>
          <w:szCs w:val="18"/>
        </w:rPr>
        <w:t>омутово</w:t>
      </w:r>
      <w:proofErr w:type="spellEnd"/>
      <w:r w:rsidRPr="009E0A19">
        <w:rPr>
          <w:sz w:val="18"/>
          <w:szCs w:val="18"/>
        </w:rPr>
        <w:t>, ул. Колхозная, 4 (земельный участок с кадастровым номером 38:06:100101:3142).</w:t>
      </w:r>
    </w:p>
    <w:p w:rsidR="009E0A19" w:rsidRPr="009E0A19" w:rsidRDefault="009E0A19" w:rsidP="009E0A19">
      <w:pPr>
        <w:tabs>
          <w:tab w:val="left" w:pos="426"/>
          <w:tab w:val="left" w:pos="3976"/>
        </w:tabs>
        <w:ind w:left="-567" w:right="-142" w:firstLine="426"/>
        <w:rPr>
          <w:sz w:val="18"/>
          <w:szCs w:val="18"/>
        </w:rPr>
      </w:pPr>
      <w:r w:rsidRPr="009E0A19">
        <w:rPr>
          <w:sz w:val="18"/>
          <w:szCs w:val="18"/>
        </w:rPr>
        <w:t>- с</w:t>
      </w:r>
      <w:proofErr w:type="gramStart"/>
      <w:r w:rsidRPr="009E0A19">
        <w:rPr>
          <w:sz w:val="18"/>
          <w:szCs w:val="18"/>
        </w:rPr>
        <w:t>.Х</w:t>
      </w:r>
      <w:proofErr w:type="gramEnd"/>
      <w:r w:rsidRPr="009E0A19">
        <w:rPr>
          <w:sz w:val="18"/>
          <w:szCs w:val="18"/>
        </w:rPr>
        <w:t>омутово,ул.Колхозная,135/2 возле супермаркета «</w:t>
      </w:r>
      <w:proofErr w:type="spellStart"/>
      <w:r w:rsidRPr="009E0A19">
        <w:rPr>
          <w:sz w:val="18"/>
          <w:szCs w:val="18"/>
        </w:rPr>
        <w:t>Слата</w:t>
      </w:r>
      <w:proofErr w:type="spellEnd"/>
      <w:r w:rsidRPr="009E0A19">
        <w:rPr>
          <w:sz w:val="18"/>
          <w:szCs w:val="18"/>
        </w:rPr>
        <w:t>» (земельный участок с кадастровым номером 38:06:100101:247).</w:t>
      </w:r>
    </w:p>
    <w:p w:rsidR="009E0A19" w:rsidRPr="009E0A19" w:rsidRDefault="009E0A19" w:rsidP="009E0A19">
      <w:pPr>
        <w:tabs>
          <w:tab w:val="left" w:pos="426"/>
          <w:tab w:val="left" w:pos="3976"/>
        </w:tabs>
        <w:ind w:left="-567" w:right="-142" w:firstLine="426"/>
        <w:rPr>
          <w:sz w:val="18"/>
          <w:szCs w:val="18"/>
        </w:rPr>
      </w:pPr>
      <w:r w:rsidRPr="009E0A19">
        <w:rPr>
          <w:sz w:val="18"/>
          <w:szCs w:val="18"/>
        </w:rPr>
        <w:t>2.</w:t>
      </w:r>
      <w:r w:rsidRPr="009E0A19">
        <w:rPr>
          <w:sz w:val="18"/>
          <w:szCs w:val="18"/>
        </w:rPr>
        <w:tab/>
        <w:t>Режим работы ярмарки: с 10.00 до 17.00 с 26.06.2022 по 15.09.2022г.</w:t>
      </w:r>
    </w:p>
    <w:p w:rsidR="009E0A19" w:rsidRPr="009E0A19" w:rsidRDefault="009E0A19" w:rsidP="009E0A19">
      <w:pPr>
        <w:tabs>
          <w:tab w:val="left" w:pos="426"/>
          <w:tab w:val="left" w:pos="3976"/>
        </w:tabs>
        <w:ind w:left="-567" w:right="-142" w:firstLine="426"/>
        <w:rPr>
          <w:sz w:val="18"/>
          <w:szCs w:val="18"/>
        </w:rPr>
      </w:pPr>
    </w:p>
    <w:p w:rsidR="009E0A19" w:rsidRDefault="009E0A19" w:rsidP="009E0A19">
      <w:pPr>
        <w:tabs>
          <w:tab w:val="left" w:pos="426"/>
          <w:tab w:val="left" w:pos="3976"/>
        </w:tabs>
        <w:ind w:left="-567" w:right="-142" w:firstLine="426"/>
        <w:rPr>
          <w:sz w:val="18"/>
          <w:szCs w:val="18"/>
        </w:rPr>
      </w:pPr>
      <w:r w:rsidRPr="009E0A19">
        <w:rPr>
          <w:sz w:val="18"/>
          <w:szCs w:val="18"/>
        </w:rPr>
        <w:t xml:space="preserve"> </w:t>
      </w:r>
    </w:p>
    <w:p w:rsidR="009E0A19" w:rsidRPr="004758E5" w:rsidRDefault="009E0A19" w:rsidP="004758E5">
      <w:pPr>
        <w:tabs>
          <w:tab w:val="left" w:pos="426"/>
          <w:tab w:val="left" w:pos="3976"/>
        </w:tabs>
        <w:ind w:left="-567" w:right="-142" w:firstLine="426"/>
        <w:jc w:val="right"/>
        <w:rPr>
          <w:i/>
          <w:sz w:val="18"/>
          <w:szCs w:val="18"/>
        </w:rPr>
      </w:pPr>
      <w:r w:rsidRPr="004758E5">
        <w:rPr>
          <w:i/>
          <w:sz w:val="18"/>
          <w:szCs w:val="18"/>
        </w:rPr>
        <w:t>Приложение 2</w:t>
      </w:r>
    </w:p>
    <w:p w:rsidR="009E0A19" w:rsidRPr="004758E5" w:rsidRDefault="009E0A19" w:rsidP="004758E5">
      <w:pPr>
        <w:tabs>
          <w:tab w:val="left" w:pos="426"/>
          <w:tab w:val="left" w:pos="3976"/>
        </w:tabs>
        <w:ind w:left="-567" w:right="-142" w:firstLine="426"/>
        <w:jc w:val="right"/>
        <w:rPr>
          <w:i/>
          <w:sz w:val="18"/>
          <w:szCs w:val="18"/>
        </w:rPr>
      </w:pPr>
      <w:r w:rsidRPr="004758E5">
        <w:rPr>
          <w:i/>
          <w:sz w:val="18"/>
          <w:szCs w:val="18"/>
        </w:rPr>
        <w:t>к Плану мероприятий по организации</w:t>
      </w:r>
    </w:p>
    <w:p w:rsidR="009E0A19" w:rsidRPr="004758E5" w:rsidRDefault="009E0A19" w:rsidP="004758E5">
      <w:pPr>
        <w:tabs>
          <w:tab w:val="left" w:pos="426"/>
          <w:tab w:val="left" w:pos="3976"/>
        </w:tabs>
        <w:ind w:left="-567" w:right="-142" w:firstLine="426"/>
        <w:jc w:val="right"/>
        <w:rPr>
          <w:i/>
          <w:sz w:val="18"/>
          <w:szCs w:val="18"/>
        </w:rPr>
      </w:pPr>
      <w:r w:rsidRPr="004758E5">
        <w:rPr>
          <w:i/>
          <w:sz w:val="18"/>
          <w:szCs w:val="18"/>
        </w:rPr>
        <w:t>ярмарки выходного дня</w:t>
      </w:r>
    </w:p>
    <w:p w:rsidR="009E0A19" w:rsidRPr="004758E5" w:rsidRDefault="009E0A19" w:rsidP="004758E5">
      <w:pPr>
        <w:tabs>
          <w:tab w:val="left" w:pos="426"/>
          <w:tab w:val="left" w:pos="3976"/>
        </w:tabs>
        <w:ind w:left="-567" w:right="-142" w:firstLine="426"/>
        <w:jc w:val="right"/>
        <w:rPr>
          <w:i/>
          <w:sz w:val="18"/>
          <w:szCs w:val="18"/>
        </w:rPr>
      </w:pPr>
      <w:r w:rsidRPr="004758E5">
        <w:rPr>
          <w:i/>
          <w:sz w:val="18"/>
          <w:szCs w:val="18"/>
        </w:rPr>
        <w:t>«</w:t>
      </w:r>
      <w:proofErr w:type="spellStart"/>
      <w:r w:rsidRPr="004758E5">
        <w:rPr>
          <w:i/>
          <w:sz w:val="18"/>
          <w:szCs w:val="18"/>
        </w:rPr>
        <w:t>Хомутовский</w:t>
      </w:r>
      <w:proofErr w:type="spellEnd"/>
      <w:r w:rsidRPr="004758E5">
        <w:rPr>
          <w:i/>
          <w:sz w:val="18"/>
          <w:szCs w:val="18"/>
        </w:rPr>
        <w:t xml:space="preserve"> огородник»  </w:t>
      </w:r>
    </w:p>
    <w:p w:rsidR="009E0A19" w:rsidRPr="004758E5" w:rsidRDefault="009E0A19" w:rsidP="004758E5">
      <w:pPr>
        <w:tabs>
          <w:tab w:val="left" w:pos="426"/>
          <w:tab w:val="left" w:pos="3976"/>
        </w:tabs>
        <w:ind w:left="-567" w:right="-142" w:firstLine="426"/>
        <w:jc w:val="right"/>
        <w:rPr>
          <w:i/>
          <w:sz w:val="18"/>
          <w:szCs w:val="18"/>
        </w:rPr>
      </w:pPr>
      <w:proofErr w:type="gramStart"/>
      <w:r w:rsidRPr="004758E5">
        <w:rPr>
          <w:i/>
          <w:sz w:val="18"/>
          <w:szCs w:val="18"/>
        </w:rPr>
        <w:t>утвержденному</w:t>
      </w:r>
      <w:proofErr w:type="gramEnd"/>
      <w:r w:rsidRPr="004758E5">
        <w:rPr>
          <w:i/>
          <w:sz w:val="18"/>
          <w:szCs w:val="18"/>
        </w:rPr>
        <w:t xml:space="preserve"> постановлением администрации  </w:t>
      </w:r>
      <w:proofErr w:type="spellStart"/>
      <w:r w:rsidRPr="004758E5">
        <w:rPr>
          <w:i/>
          <w:sz w:val="18"/>
          <w:szCs w:val="18"/>
        </w:rPr>
        <w:t>Хомутовского</w:t>
      </w:r>
      <w:proofErr w:type="spellEnd"/>
    </w:p>
    <w:p w:rsidR="009E0A19" w:rsidRPr="004758E5" w:rsidRDefault="009E0A19" w:rsidP="004758E5">
      <w:pPr>
        <w:tabs>
          <w:tab w:val="left" w:pos="426"/>
          <w:tab w:val="left" w:pos="3976"/>
        </w:tabs>
        <w:ind w:left="-567" w:right="-142" w:firstLine="426"/>
        <w:jc w:val="right"/>
        <w:rPr>
          <w:i/>
          <w:sz w:val="18"/>
          <w:szCs w:val="18"/>
        </w:rPr>
      </w:pPr>
      <w:r w:rsidRPr="004758E5">
        <w:rPr>
          <w:i/>
          <w:sz w:val="18"/>
          <w:szCs w:val="18"/>
        </w:rPr>
        <w:t xml:space="preserve"> муниципального образования</w:t>
      </w:r>
    </w:p>
    <w:p w:rsidR="004758E5" w:rsidRDefault="004758E5" w:rsidP="004758E5">
      <w:pPr>
        <w:tabs>
          <w:tab w:val="left" w:pos="426"/>
          <w:tab w:val="left" w:pos="3976"/>
        </w:tabs>
        <w:ind w:left="-567" w:right="-142" w:firstLine="426"/>
        <w:jc w:val="right"/>
        <w:rPr>
          <w:i/>
          <w:sz w:val="18"/>
          <w:szCs w:val="18"/>
          <w:u w:val="single"/>
        </w:rPr>
      </w:pPr>
      <w:r w:rsidRPr="009E0A19">
        <w:rPr>
          <w:i/>
          <w:sz w:val="18"/>
          <w:szCs w:val="18"/>
        </w:rPr>
        <w:t>от_</w:t>
      </w:r>
      <w:r w:rsidRPr="009E0A19">
        <w:rPr>
          <w:i/>
          <w:sz w:val="18"/>
          <w:szCs w:val="18"/>
          <w:u w:val="single"/>
        </w:rPr>
        <w:t>22.06.2022</w:t>
      </w:r>
      <w:r w:rsidRPr="009E0A19">
        <w:rPr>
          <w:i/>
          <w:sz w:val="18"/>
          <w:szCs w:val="18"/>
        </w:rPr>
        <w:t>_№_</w:t>
      </w:r>
      <w:r w:rsidRPr="009E0A19">
        <w:rPr>
          <w:i/>
          <w:sz w:val="18"/>
          <w:szCs w:val="18"/>
          <w:u w:val="single"/>
        </w:rPr>
        <w:t>171 о/д</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p>
    <w:p w:rsidR="009E0A19" w:rsidRPr="00B30A2D" w:rsidRDefault="009E0A19" w:rsidP="00B30A2D">
      <w:pPr>
        <w:tabs>
          <w:tab w:val="left" w:pos="426"/>
          <w:tab w:val="left" w:pos="3976"/>
        </w:tabs>
        <w:ind w:left="-567" w:right="-142" w:firstLine="426"/>
        <w:jc w:val="center"/>
        <w:rPr>
          <w:b/>
          <w:sz w:val="18"/>
          <w:szCs w:val="18"/>
        </w:rPr>
      </w:pPr>
      <w:r w:rsidRPr="00B30A2D">
        <w:rPr>
          <w:b/>
          <w:sz w:val="18"/>
          <w:szCs w:val="18"/>
        </w:rPr>
        <w:t>Ассортимент продаваемых товаров,</w:t>
      </w:r>
    </w:p>
    <w:p w:rsidR="009E0A19" w:rsidRPr="00B30A2D" w:rsidRDefault="009E0A19" w:rsidP="00B30A2D">
      <w:pPr>
        <w:tabs>
          <w:tab w:val="left" w:pos="426"/>
          <w:tab w:val="left" w:pos="3976"/>
        </w:tabs>
        <w:ind w:left="-567" w:right="-142" w:firstLine="426"/>
        <w:jc w:val="center"/>
        <w:rPr>
          <w:b/>
          <w:sz w:val="18"/>
          <w:szCs w:val="18"/>
        </w:rPr>
      </w:pPr>
      <w:r w:rsidRPr="00B30A2D">
        <w:rPr>
          <w:b/>
          <w:sz w:val="18"/>
          <w:szCs w:val="18"/>
        </w:rPr>
        <w:t>ярмарки выходного дня</w:t>
      </w:r>
    </w:p>
    <w:p w:rsidR="009E0A19" w:rsidRPr="00B30A2D" w:rsidRDefault="009E0A19" w:rsidP="00B30A2D">
      <w:pPr>
        <w:tabs>
          <w:tab w:val="left" w:pos="426"/>
          <w:tab w:val="left" w:pos="3976"/>
        </w:tabs>
        <w:ind w:left="-567" w:right="-142" w:firstLine="426"/>
        <w:jc w:val="center"/>
        <w:rPr>
          <w:b/>
          <w:sz w:val="18"/>
          <w:szCs w:val="18"/>
        </w:rPr>
      </w:pPr>
      <w:r w:rsidRPr="00B30A2D">
        <w:rPr>
          <w:b/>
          <w:sz w:val="18"/>
          <w:szCs w:val="18"/>
        </w:rPr>
        <w:t>«</w:t>
      </w:r>
      <w:proofErr w:type="spellStart"/>
      <w:r w:rsidRPr="00B30A2D">
        <w:rPr>
          <w:b/>
          <w:sz w:val="18"/>
          <w:szCs w:val="18"/>
        </w:rPr>
        <w:t>Хомутовский</w:t>
      </w:r>
      <w:proofErr w:type="spellEnd"/>
      <w:r w:rsidRPr="00B30A2D">
        <w:rPr>
          <w:b/>
          <w:sz w:val="18"/>
          <w:szCs w:val="18"/>
        </w:rPr>
        <w:t xml:space="preserve"> огородник»</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r w:rsidRPr="009E0A19">
        <w:rPr>
          <w:sz w:val="18"/>
          <w:szCs w:val="18"/>
        </w:rPr>
        <w:t>1. Примерный перечень товаров, реализуемых в местах проведения ярмарки:</w:t>
      </w:r>
    </w:p>
    <w:p w:rsidR="009E0A19" w:rsidRPr="009E0A19" w:rsidRDefault="009E0A19" w:rsidP="009E0A19">
      <w:pPr>
        <w:tabs>
          <w:tab w:val="left" w:pos="426"/>
          <w:tab w:val="left" w:pos="3976"/>
        </w:tabs>
        <w:ind w:left="-567" w:right="-142" w:firstLine="426"/>
        <w:rPr>
          <w:sz w:val="18"/>
          <w:szCs w:val="18"/>
        </w:rPr>
      </w:pPr>
      <w:proofErr w:type="gramStart"/>
      <w:r w:rsidRPr="009E0A19">
        <w:rPr>
          <w:sz w:val="18"/>
          <w:szCs w:val="18"/>
        </w:rPr>
        <w:t></w:t>
      </w:r>
      <w:r w:rsidRPr="009E0A19">
        <w:rPr>
          <w:sz w:val="18"/>
          <w:szCs w:val="18"/>
        </w:rPr>
        <w:tab/>
        <w:t>Жимолость, черная и красная смородина, яблоня, слива, абрикосы, ирга, вишня, сирень, гортензия, пионы, рассада земляники, рассада перцев, яровой чеснок, фиолетовый картофель и др.</w:t>
      </w:r>
      <w:proofErr w:type="gramEnd"/>
    </w:p>
    <w:p w:rsidR="009E0A19" w:rsidRPr="009E0A19" w:rsidRDefault="009E0A19" w:rsidP="009E0A19">
      <w:pPr>
        <w:tabs>
          <w:tab w:val="left" w:pos="426"/>
          <w:tab w:val="left" w:pos="3976"/>
        </w:tabs>
        <w:ind w:left="-567" w:right="-142" w:firstLine="426"/>
        <w:rPr>
          <w:sz w:val="18"/>
          <w:szCs w:val="18"/>
        </w:rPr>
      </w:pPr>
      <w:r w:rsidRPr="009E0A19">
        <w:rPr>
          <w:sz w:val="18"/>
          <w:szCs w:val="18"/>
        </w:rPr>
        <w:t></w:t>
      </w:r>
      <w:r w:rsidRPr="009E0A19">
        <w:rPr>
          <w:sz w:val="18"/>
          <w:szCs w:val="18"/>
        </w:rPr>
        <w:tab/>
        <w:t>Кустарники многолетних культур;</w:t>
      </w:r>
    </w:p>
    <w:p w:rsidR="009E0A19" w:rsidRPr="009E0A19" w:rsidRDefault="009E0A19" w:rsidP="009E0A19">
      <w:pPr>
        <w:tabs>
          <w:tab w:val="left" w:pos="426"/>
          <w:tab w:val="left" w:pos="3976"/>
        </w:tabs>
        <w:ind w:left="-567" w:right="-142" w:firstLine="426"/>
        <w:rPr>
          <w:sz w:val="18"/>
          <w:szCs w:val="18"/>
        </w:rPr>
      </w:pPr>
      <w:r w:rsidRPr="009E0A19">
        <w:rPr>
          <w:sz w:val="18"/>
          <w:szCs w:val="18"/>
        </w:rPr>
        <w:t></w:t>
      </w:r>
      <w:r w:rsidRPr="009E0A19">
        <w:rPr>
          <w:sz w:val="18"/>
          <w:szCs w:val="18"/>
        </w:rPr>
        <w:tab/>
        <w:t>Овощи, фрукты;</w:t>
      </w:r>
    </w:p>
    <w:p w:rsidR="009E0A19" w:rsidRPr="009E0A19" w:rsidRDefault="009E0A19" w:rsidP="009E0A19">
      <w:pPr>
        <w:tabs>
          <w:tab w:val="left" w:pos="426"/>
          <w:tab w:val="left" w:pos="3976"/>
        </w:tabs>
        <w:ind w:left="-567" w:right="-142" w:firstLine="426"/>
        <w:rPr>
          <w:sz w:val="18"/>
          <w:szCs w:val="18"/>
        </w:rPr>
      </w:pPr>
      <w:r w:rsidRPr="009E0A19">
        <w:rPr>
          <w:sz w:val="18"/>
          <w:szCs w:val="18"/>
        </w:rPr>
        <w:t></w:t>
      </w:r>
      <w:r w:rsidRPr="009E0A19">
        <w:rPr>
          <w:sz w:val="18"/>
          <w:szCs w:val="18"/>
        </w:rPr>
        <w:tab/>
        <w:t>Рассада однолетних культур.</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p>
    <w:p w:rsidR="009E0A19" w:rsidRPr="00B30A2D" w:rsidRDefault="009E0A19" w:rsidP="00B30A2D">
      <w:pPr>
        <w:tabs>
          <w:tab w:val="left" w:pos="426"/>
          <w:tab w:val="left" w:pos="3976"/>
        </w:tabs>
        <w:ind w:left="-567" w:right="-142" w:firstLine="426"/>
        <w:jc w:val="right"/>
        <w:rPr>
          <w:i/>
          <w:sz w:val="18"/>
          <w:szCs w:val="18"/>
        </w:rPr>
      </w:pPr>
    </w:p>
    <w:p w:rsidR="009E0A19" w:rsidRPr="00B30A2D" w:rsidRDefault="009E0A19" w:rsidP="00B30A2D">
      <w:pPr>
        <w:tabs>
          <w:tab w:val="left" w:pos="426"/>
          <w:tab w:val="left" w:pos="3976"/>
        </w:tabs>
        <w:ind w:left="-567" w:right="-142" w:firstLine="426"/>
        <w:jc w:val="right"/>
        <w:rPr>
          <w:i/>
          <w:sz w:val="18"/>
          <w:szCs w:val="18"/>
        </w:rPr>
      </w:pPr>
      <w:r w:rsidRPr="00B30A2D">
        <w:rPr>
          <w:i/>
          <w:sz w:val="18"/>
          <w:szCs w:val="18"/>
        </w:rPr>
        <w:t>Приложение 3</w:t>
      </w:r>
    </w:p>
    <w:p w:rsidR="009E0A19" w:rsidRPr="00B30A2D" w:rsidRDefault="009E0A19" w:rsidP="00B30A2D">
      <w:pPr>
        <w:tabs>
          <w:tab w:val="left" w:pos="426"/>
          <w:tab w:val="left" w:pos="3976"/>
        </w:tabs>
        <w:ind w:left="-567" w:right="-142" w:firstLine="426"/>
        <w:jc w:val="right"/>
        <w:rPr>
          <w:i/>
          <w:sz w:val="18"/>
          <w:szCs w:val="18"/>
        </w:rPr>
      </w:pPr>
      <w:r w:rsidRPr="00B30A2D">
        <w:rPr>
          <w:i/>
          <w:sz w:val="18"/>
          <w:szCs w:val="18"/>
        </w:rPr>
        <w:t>к Плану мероприятий по организации</w:t>
      </w:r>
    </w:p>
    <w:p w:rsidR="009E0A19" w:rsidRPr="00B30A2D" w:rsidRDefault="009E0A19" w:rsidP="00B30A2D">
      <w:pPr>
        <w:tabs>
          <w:tab w:val="left" w:pos="426"/>
          <w:tab w:val="left" w:pos="3976"/>
        </w:tabs>
        <w:ind w:left="-567" w:right="-142" w:firstLine="426"/>
        <w:jc w:val="right"/>
        <w:rPr>
          <w:i/>
          <w:sz w:val="18"/>
          <w:szCs w:val="18"/>
        </w:rPr>
      </w:pPr>
      <w:r w:rsidRPr="00B30A2D">
        <w:rPr>
          <w:i/>
          <w:sz w:val="18"/>
          <w:szCs w:val="18"/>
        </w:rPr>
        <w:t>ярмарки выходного дня</w:t>
      </w:r>
    </w:p>
    <w:p w:rsidR="009E0A19" w:rsidRPr="00B30A2D" w:rsidRDefault="009E0A19" w:rsidP="00B30A2D">
      <w:pPr>
        <w:tabs>
          <w:tab w:val="left" w:pos="426"/>
          <w:tab w:val="left" w:pos="3976"/>
        </w:tabs>
        <w:ind w:left="-567" w:right="-142" w:firstLine="426"/>
        <w:jc w:val="right"/>
        <w:rPr>
          <w:i/>
          <w:sz w:val="18"/>
          <w:szCs w:val="18"/>
        </w:rPr>
      </w:pPr>
      <w:r w:rsidRPr="00B30A2D">
        <w:rPr>
          <w:i/>
          <w:sz w:val="18"/>
          <w:szCs w:val="18"/>
        </w:rPr>
        <w:t>«</w:t>
      </w:r>
      <w:proofErr w:type="spellStart"/>
      <w:r w:rsidRPr="00B30A2D">
        <w:rPr>
          <w:i/>
          <w:sz w:val="18"/>
          <w:szCs w:val="18"/>
        </w:rPr>
        <w:t>Хомутовский</w:t>
      </w:r>
      <w:proofErr w:type="spellEnd"/>
      <w:r w:rsidRPr="00B30A2D">
        <w:rPr>
          <w:i/>
          <w:sz w:val="18"/>
          <w:szCs w:val="18"/>
        </w:rPr>
        <w:t xml:space="preserve"> огородник»  </w:t>
      </w:r>
    </w:p>
    <w:p w:rsidR="009E0A19" w:rsidRPr="00B30A2D" w:rsidRDefault="009E0A19" w:rsidP="00B30A2D">
      <w:pPr>
        <w:tabs>
          <w:tab w:val="left" w:pos="426"/>
          <w:tab w:val="left" w:pos="3976"/>
        </w:tabs>
        <w:ind w:left="-567" w:right="-142" w:firstLine="426"/>
        <w:jc w:val="right"/>
        <w:rPr>
          <w:i/>
          <w:sz w:val="18"/>
          <w:szCs w:val="18"/>
        </w:rPr>
      </w:pPr>
      <w:proofErr w:type="gramStart"/>
      <w:r w:rsidRPr="00B30A2D">
        <w:rPr>
          <w:i/>
          <w:sz w:val="18"/>
          <w:szCs w:val="18"/>
        </w:rPr>
        <w:t>утвержденному</w:t>
      </w:r>
      <w:proofErr w:type="gramEnd"/>
      <w:r w:rsidRPr="00B30A2D">
        <w:rPr>
          <w:i/>
          <w:sz w:val="18"/>
          <w:szCs w:val="18"/>
        </w:rPr>
        <w:t xml:space="preserve"> постановлением </w:t>
      </w:r>
    </w:p>
    <w:p w:rsidR="009E0A19" w:rsidRPr="00B30A2D" w:rsidRDefault="009E0A19" w:rsidP="00B30A2D">
      <w:pPr>
        <w:tabs>
          <w:tab w:val="left" w:pos="426"/>
          <w:tab w:val="left" w:pos="3976"/>
        </w:tabs>
        <w:ind w:left="-567" w:right="-142" w:firstLine="426"/>
        <w:jc w:val="right"/>
        <w:rPr>
          <w:i/>
          <w:sz w:val="18"/>
          <w:szCs w:val="18"/>
        </w:rPr>
      </w:pPr>
      <w:r w:rsidRPr="00B30A2D">
        <w:rPr>
          <w:i/>
          <w:sz w:val="18"/>
          <w:szCs w:val="18"/>
        </w:rPr>
        <w:t xml:space="preserve">администрации  </w:t>
      </w:r>
      <w:proofErr w:type="spellStart"/>
      <w:r w:rsidRPr="00B30A2D">
        <w:rPr>
          <w:i/>
          <w:sz w:val="18"/>
          <w:szCs w:val="18"/>
        </w:rPr>
        <w:t>Хомутовского</w:t>
      </w:r>
      <w:proofErr w:type="spellEnd"/>
    </w:p>
    <w:p w:rsidR="009E0A19" w:rsidRPr="00B30A2D" w:rsidRDefault="009E0A19" w:rsidP="00B30A2D">
      <w:pPr>
        <w:tabs>
          <w:tab w:val="left" w:pos="426"/>
          <w:tab w:val="left" w:pos="3976"/>
        </w:tabs>
        <w:ind w:left="-567" w:right="-142" w:firstLine="426"/>
        <w:jc w:val="right"/>
        <w:rPr>
          <w:i/>
          <w:sz w:val="18"/>
          <w:szCs w:val="18"/>
        </w:rPr>
      </w:pPr>
      <w:r w:rsidRPr="00B30A2D">
        <w:rPr>
          <w:i/>
          <w:sz w:val="18"/>
          <w:szCs w:val="18"/>
        </w:rPr>
        <w:t xml:space="preserve"> муниципального образования</w:t>
      </w:r>
    </w:p>
    <w:p w:rsidR="00B30A2D" w:rsidRDefault="00B30A2D" w:rsidP="00B30A2D">
      <w:pPr>
        <w:tabs>
          <w:tab w:val="left" w:pos="426"/>
          <w:tab w:val="left" w:pos="3976"/>
        </w:tabs>
        <w:ind w:left="-567" w:right="-142" w:firstLine="426"/>
        <w:jc w:val="right"/>
        <w:rPr>
          <w:i/>
          <w:sz w:val="18"/>
          <w:szCs w:val="18"/>
          <w:u w:val="single"/>
        </w:rPr>
      </w:pPr>
      <w:r w:rsidRPr="009E0A19">
        <w:rPr>
          <w:i/>
          <w:sz w:val="18"/>
          <w:szCs w:val="18"/>
        </w:rPr>
        <w:t>от_</w:t>
      </w:r>
      <w:r w:rsidRPr="009E0A19">
        <w:rPr>
          <w:i/>
          <w:sz w:val="18"/>
          <w:szCs w:val="18"/>
          <w:u w:val="single"/>
        </w:rPr>
        <w:t>22.06.2022</w:t>
      </w:r>
      <w:r w:rsidRPr="009E0A19">
        <w:rPr>
          <w:i/>
          <w:sz w:val="18"/>
          <w:szCs w:val="18"/>
        </w:rPr>
        <w:t>_№_</w:t>
      </w:r>
      <w:r w:rsidRPr="009E0A19">
        <w:rPr>
          <w:i/>
          <w:sz w:val="18"/>
          <w:szCs w:val="18"/>
          <w:u w:val="single"/>
        </w:rPr>
        <w:t>171 о/д</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B30A2D">
      <w:pPr>
        <w:tabs>
          <w:tab w:val="left" w:pos="426"/>
          <w:tab w:val="left" w:pos="3976"/>
        </w:tabs>
        <w:ind w:left="-567" w:right="-142" w:firstLine="426"/>
        <w:jc w:val="right"/>
        <w:rPr>
          <w:sz w:val="18"/>
          <w:szCs w:val="18"/>
        </w:rPr>
      </w:pPr>
      <w:r w:rsidRPr="009E0A19">
        <w:rPr>
          <w:sz w:val="18"/>
          <w:szCs w:val="18"/>
        </w:rPr>
        <w:t>форма</w:t>
      </w:r>
    </w:p>
    <w:p w:rsidR="009E0A19" w:rsidRPr="009E0A19" w:rsidRDefault="009E0A19" w:rsidP="009E0A19">
      <w:pPr>
        <w:tabs>
          <w:tab w:val="left" w:pos="426"/>
          <w:tab w:val="left" w:pos="3976"/>
        </w:tabs>
        <w:ind w:left="-567" w:right="-142" w:firstLine="426"/>
        <w:rPr>
          <w:sz w:val="18"/>
          <w:szCs w:val="18"/>
        </w:rPr>
      </w:pPr>
    </w:p>
    <w:p w:rsidR="009E0A19" w:rsidRPr="00B30A2D" w:rsidRDefault="009E0A19" w:rsidP="00B30A2D">
      <w:pPr>
        <w:tabs>
          <w:tab w:val="left" w:pos="426"/>
          <w:tab w:val="left" w:pos="3976"/>
        </w:tabs>
        <w:ind w:left="-567" w:right="-142" w:firstLine="426"/>
        <w:jc w:val="center"/>
        <w:rPr>
          <w:b/>
          <w:sz w:val="18"/>
          <w:szCs w:val="18"/>
        </w:rPr>
      </w:pPr>
      <w:r w:rsidRPr="00B30A2D">
        <w:rPr>
          <w:b/>
          <w:sz w:val="18"/>
          <w:szCs w:val="18"/>
        </w:rPr>
        <w:t>Разрешение на предоставление торгового места</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 </w:t>
      </w:r>
    </w:p>
    <w:p w:rsidR="009E0A19" w:rsidRPr="009E0A19" w:rsidRDefault="009E0A19" w:rsidP="009E0A19">
      <w:pPr>
        <w:tabs>
          <w:tab w:val="left" w:pos="426"/>
          <w:tab w:val="left" w:pos="3976"/>
        </w:tabs>
        <w:ind w:left="-567" w:right="-142" w:firstLine="426"/>
        <w:rPr>
          <w:sz w:val="18"/>
          <w:szCs w:val="18"/>
        </w:rPr>
      </w:pPr>
      <w:r w:rsidRPr="009E0A19">
        <w:rPr>
          <w:sz w:val="18"/>
          <w:szCs w:val="18"/>
        </w:rPr>
        <w:t>Дата «____» ________ 2022</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Выдано (участнику ярмарки*): </w:t>
      </w:r>
    </w:p>
    <w:p w:rsidR="009E0A19" w:rsidRPr="009E0A19" w:rsidRDefault="009E0A19" w:rsidP="009E0A19">
      <w:pPr>
        <w:tabs>
          <w:tab w:val="left" w:pos="426"/>
          <w:tab w:val="left" w:pos="3976"/>
        </w:tabs>
        <w:ind w:left="-567" w:right="-142" w:firstLine="426"/>
        <w:rPr>
          <w:sz w:val="18"/>
          <w:szCs w:val="18"/>
        </w:rPr>
      </w:pPr>
      <w:r w:rsidRPr="009E0A19">
        <w:rPr>
          <w:sz w:val="18"/>
          <w:szCs w:val="18"/>
        </w:rPr>
        <w:t>тел:__________________</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Юридический адрес:    </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Фактический адрес:         </w:t>
      </w: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                                                                    </w:t>
      </w: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Вид деятельности: выездная торговля </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r w:rsidRPr="009E0A19">
        <w:rPr>
          <w:sz w:val="18"/>
          <w:szCs w:val="18"/>
        </w:rPr>
        <w:lastRenderedPageBreak/>
        <w:t>Розничная продажа: районированный посадочный материал</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Место действия разрешения: </w:t>
      </w: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 с. Хомутово, ул. </w:t>
      </w:r>
      <w:proofErr w:type="gramStart"/>
      <w:r w:rsidRPr="009E0A19">
        <w:rPr>
          <w:sz w:val="18"/>
          <w:szCs w:val="18"/>
        </w:rPr>
        <w:t>Трактовая</w:t>
      </w:r>
      <w:proofErr w:type="gramEnd"/>
      <w:r w:rsidRPr="009E0A19">
        <w:rPr>
          <w:sz w:val="18"/>
          <w:szCs w:val="18"/>
        </w:rPr>
        <w:t>, 2/1Г напротив ворот въезда в ТЦ «Тракт» (земельный участок с кадастровым номером 38:06:100102:990).</w:t>
      </w: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 </w:t>
      </w:r>
      <w:proofErr w:type="spellStart"/>
      <w:r w:rsidRPr="009E0A19">
        <w:rPr>
          <w:sz w:val="18"/>
          <w:szCs w:val="18"/>
        </w:rPr>
        <w:t>с</w:t>
      </w:r>
      <w:proofErr w:type="gramStart"/>
      <w:r w:rsidRPr="009E0A19">
        <w:rPr>
          <w:sz w:val="18"/>
          <w:szCs w:val="18"/>
        </w:rPr>
        <w:t>.Х</w:t>
      </w:r>
      <w:proofErr w:type="gramEnd"/>
      <w:r w:rsidRPr="009E0A19">
        <w:rPr>
          <w:sz w:val="18"/>
          <w:szCs w:val="18"/>
        </w:rPr>
        <w:t>омутово</w:t>
      </w:r>
      <w:proofErr w:type="spellEnd"/>
      <w:r w:rsidRPr="009E0A19">
        <w:rPr>
          <w:sz w:val="18"/>
          <w:szCs w:val="18"/>
        </w:rPr>
        <w:t>, ул. Колхозная, 4 (земельный участок с кадастровым номером 38:06:100101:3142)</w:t>
      </w:r>
    </w:p>
    <w:p w:rsidR="009E0A19" w:rsidRPr="009E0A19" w:rsidRDefault="009E0A19" w:rsidP="009E0A19">
      <w:pPr>
        <w:tabs>
          <w:tab w:val="left" w:pos="426"/>
          <w:tab w:val="left" w:pos="3976"/>
        </w:tabs>
        <w:ind w:left="-567" w:right="-142" w:firstLine="426"/>
        <w:rPr>
          <w:sz w:val="18"/>
          <w:szCs w:val="18"/>
        </w:rPr>
      </w:pPr>
      <w:r w:rsidRPr="009E0A19">
        <w:rPr>
          <w:sz w:val="18"/>
          <w:szCs w:val="18"/>
        </w:rPr>
        <w:t>- с</w:t>
      </w:r>
      <w:proofErr w:type="gramStart"/>
      <w:r w:rsidRPr="009E0A19">
        <w:rPr>
          <w:sz w:val="18"/>
          <w:szCs w:val="18"/>
        </w:rPr>
        <w:t>.Х</w:t>
      </w:r>
      <w:proofErr w:type="gramEnd"/>
      <w:r w:rsidRPr="009E0A19">
        <w:rPr>
          <w:sz w:val="18"/>
          <w:szCs w:val="18"/>
        </w:rPr>
        <w:t>омутово,ул.Колхозная,135/2 возле супермаркета «</w:t>
      </w:r>
      <w:proofErr w:type="spellStart"/>
      <w:r w:rsidRPr="009E0A19">
        <w:rPr>
          <w:sz w:val="18"/>
          <w:szCs w:val="18"/>
        </w:rPr>
        <w:t>Слата</w:t>
      </w:r>
      <w:proofErr w:type="spellEnd"/>
      <w:r w:rsidRPr="009E0A19">
        <w:rPr>
          <w:sz w:val="18"/>
          <w:szCs w:val="18"/>
        </w:rPr>
        <w:t>» (земельный участок с кадастровым номером 38:06:100101:247)</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 Срок действия разрешения с 10.00 до 19.00 с 26.06.2022 по 15.09.2022г.</w:t>
      </w: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p>
    <w:p w:rsidR="009E0A19" w:rsidRPr="009E0A19" w:rsidRDefault="009E0A19" w:rsidP="009E0A19">
      <w:pPr>
        <w:tabs>
          <w:tab w:val="left" w:pos="426"/>
          <w:tab w:val="left" w:pos="3976"/>
        </w:tabs>
        <w:ind w:left="-567" w:right="-142" w:firstLine="426"/>
        <w:rPr>
          <w:sz w:val="18"/>
          <w:szCs w:val="18"/>
        </w:rPr>
      </w:pPr>
      <w:r w:rsidRPr="009E0A19">
        <w:rPr>
          <w:sz w:val="18"/>
          <w:szCs w:val="18"/>
        </w:rPr>
        <w:t>*в период работы ярмарки и после её завершения участником ярмарки осуществляется:</w:t>
      </w: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   -  уборка и вывоз мусора;</w:t>
      </w:r>
    </w:p>
    <w:p w:rsidR="009E0A19" w:rsidRPr="009E0A19" w:rsidRDefault="009E0A19" w:rsidP="009E0A19">
      <w:pPr>
        <w:tabs>
          <w:tab w:val="left" w:pos="426"/>
          <w:tab w:val="left" w:pos="3976"/>
        </w:tabs>
        <w:ind w:left="-567" w:right="-142" w:firstLine="426"/>
        <w:rPr>
          <w:sz w:val="18"/>
          <w:szCs w:val="18"/>
        </w:rPr>
      </w:pPr>
      <w:r w:rsidRPr="009E0A19">
        <w:rPr>
          <w:sz w:val="18"/>
          <w:szCs w:val="18"/>
        </w:rPr>
        <w:t xml:space="preserve">   - обеспечение соблюдений требований пожарной безопасности, охраны общественного порядка.</w:t>
      </w:r>
    </w:p>
    <w:p w:rsidR="009E0A19" w:rsidRDefault="009E0A19" w:rsidP="009E0A19">
      <w:pPr>
        <w:tabs>
          <w:tab w:val="left" w:pos="426"/>
          <w:tab w:val="left" w:pos="3976"/>
        </w:tabs>
        <w:ind w:left="-567" w:right="-142" w:firstLine="426"/>
        <w:rPr>
          <w:sz w:val="18"/>
          <w:szCs w:val="18"/>
        </w:rPr>
      </w:pPr>
    </w:p>
    <w:p w:rsidR="008F0C10" w:rsidRDefault="008F0C10" w:rsidP="009E0A19">
      <w:pPr>
        <w:tabs>
          <w:tab w:val="left" w:pos="426"/>
          <w:tab w:val="left" w:pos="3976"/>
        </w:tabs>
        <w:ind w:left="-567" w:right="-142" w:firstLine="426"/>
        <w:rPr>
          <w:sz w:val="18"/>
          <w:szCs w:val="18"/>
        </w:rPr>
      </w:pPr>
    </w:p>
    <w:p w:rsidR="00826F9B" w:rsidRPr="009E0A19" w:rsidRDefault="00826F9B" w:rsidP="009E0A19">
      <w:pPr>
        <w:tabs>
          <w:tab w:val="left" w:pos="426"/>
          <w:tab w:val="left" w:pos="3976"/>
        </w:tabs>
        <w:ind w:left="-567" w:right="-142" w:firstLine="426"/>
        <w:rPr>
          <w:sz w:val="18"/>
          <w:szCs w:val="18"/>
        </w:rPr>
      </w:pPr>
    </w:p>
    <w:p w:rsidR="00826F9B" w:rsidRPr="007A6408" w:rsidRDefault="00826F9B" w:rsidP="00826F9B">
      <w:pPr>
        <w:tabs>
          <w:tab w:val="left" w:pos="426"/>
          <w:tab w:val="left" w:pos="3976"/>
        </w:tabs>
        <w:ind w:left="-567" w:right="-142" w:firstLine="426"/>
        <w:jc w:val="center"/>
        <w:rPr>
          <w:b/>
          <w:sz w:val="18"/>
          <w:szCs w:val="18"/>
        </w:rPr>
      </w:pPr>
      <w:r w:rsidRPr="007A6408">
        <w:rPr>
          <w:sz w:val="18"/>
          <w:szCs w:val="18"/>
        </w:rPr>
        <w:t>РОССИЙСКАЯ ФЕДЕРАЦИЯ</w:t>
      </w:r>
    </w:p>
    <w:p w:rsidR="00826F9B" w:rsidRPr="007A6408" w:rsidRDefault="00826F9B" w:rsidP="00826F9B">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826F9B" w:rsidRPr="007A6408" w:rsidRDefault="00826F9B" w:rsidP="00826F9B">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826F9B" w:rsidRDefault="00826F9B" w:rsidP="00826F9B">
      <w:pPr>
        <w:tabs>
          <w:tab w:val="left" w:pos="426"/>
          <w:tab w:val="left" w:pos="3976"/>
        </w:tabs>
        <w:ind w:left="-567" w:right="-142" w:firstLine="426"/>
        <w:jc w:val="center"/>
        <w:rPr>
          <w:b/>
          <w:bCs/>
          <w:sz w:val="18"/>
          <w:szCs w:val="18"/>
        </w:rPr>
      </w:pPr>
      <w:r w:rsidRPr="007A6408">
        <w:rPr>
          <w:b/>
          <w:bCs/>
          <w:sz w:val="18"/>
          <w:szCs w:val="18"/>
        </w:rPr>
        <w:t>АДМИНИСТРАЦИЯ</w:t>
      </w:r>
    </w:p>
    <w:p w:rsidR="00826F9B" w:rsidRPr="007A6408" w:rsidRDefault="00826F9B" w:rsidP="00826F9B">
      <w:pPr>
        <w:tabs>
          <w:tab w:val="left" w:pos="426"/>
          <w:tab w:val="left" w:pos="3976"/>
        </w:tabs>
        <w:ind w:left="-567" w:right="-142" w:firstLine="426"/>
        <w:jc w:val="center"/>
        <w:rPr>
          <w:b/>
          <w:bCs/>
          <w:sz w:val="18"/>
          <w:szCs w:val="18"/>
        </w:rPr>
      </w:pPr>
      <w:r>
        <w:rPr>
          <w:b/>
          <w:bCs/>
          <w:sz w:val="18"/>
          <w:szCs w:val="18"/>
        </w:rPr>
        <w:t>ПОСТАНОВЛЕНИЕ</w:t>
      </w:r>
    </w:p>
    <w:p w:rsidR="00826F9B" w:rsidRPr="007A6408" w:rsidRDefault="00826F9B" w:rsidP="00826F9B">
      <w:pPr>
        <w:tabs>
          <w:tab w:val="left" w:pos="426"/>
          <w:tab w:val="left" w:pos="3976"/>
        </w:tabs>
        <w:ind w:left="-567" w:right="-142" w:firstLine="426"/>
        <w:rPr>
          <w:sz w:val="18"/>
          <w:szCs w:val="18"/>
        </w:rPr>
      </w:pPr>
      <w:r>
        <w:rPr>
          <w:sz w:val="18"/>
          <w:szCs w:val="18"/>
          <w:u w:val="single"/>
        </w:rPr>
        <w:t>22</w:t>
      </w:r>
      <w:r w:rsidRPr="00CE5718">
        <w:rPr>
          <w:sz w:val="18"/>
          <w:szCs w:val="18"/>
          <w:u w:val="single"/>
        </w:rPr>
        <w:t>.06.2022</w:t>
      </w:r>
      <w:r>
        <w:rPr>
          <w:sz w:val="18"/>
          <w:szCs w:val="18"/>
          <w:u w:val="single"/>
        </w:rPr>
        <w:t xml:space="preserve">  № 172 о/д</w:t>
      </w:r>
    </w:p>
    <w:p w:rsidR="00826F9B" w:rsidRPr="007A6408" w:rsidRDefault="00826F9B" w:rsidP="00826F9B">
      <w:pPr>
        <w:tabs>
          <w:tab w:val="left" w:pos="426"/>
          <w:tab w:val="left" w:pos="3976"/>
        </w:tabs>
        <w:ind w:left="-567" w:right="-142" w:firstLine="426"/>
        <w:rPr>
          <w:sz w:val="18"/>
          <w:szCs w:val="18"/>
        </w:rPr>
      </w:pPr>
      <w:r w:rsidRPr="007A6408">
        <w:rPr>
          <w:sz w:val="18"/>
          <w:szCs w:val="18"/>
        </w:rPr>
        <w:t xml:space="preserve">       с. Хомутово </w:t>
      </w:r>
    </w:p>
    <w:p w:rsidR="00826F9B" w:rsidRPr="00CC1778" w:rsidRDefault="00826F9B" w:rsidP="00826F9B">
      <w:pPr>
        <w:tabs>
          <w:tab w:val="left" w:pos="426"/>
          <w:tab w:val="left" w:pos="3976"/>
        </w:tabs>
        <w:ind w:left="-567" w:right="-142" w:firstLine="426"/>
        <w:rPr>
          <w:sz w:val="18"/>
          <w:szCs w:val="18"/>
        </w:rPr>
      </w:pPr>
      <w:r>
        <w:rPr>
          <w:sz w:val="18"/>
          <w:szCs w:val="18"/>
        </w:rPr>
        <w:t xml:space="preserve"> </w:t>
      </w:r>
    </w:p>
    <w:p w:rsidR="00826F9B" w:rsidRDefault="00826F9B" w:rsidP="00826F9B">
      <w:pPr>
        <w:tabs>
          <w:tab w:val="left" w:pos="426"/>
          <w:tab w:val="left" w:pos="3976"/>
        </w:tabs>
        <w:ind w:left="-567" w:right="-142" w:firstLine="426"/>
        <w:rPr>
          <w:sz w:val="18"/>
          <w:szCs w:val="18"/>
        </w:rPr>
      </w:pPr>
      <w:r w:rsidRPr="00826F9B">
        <w:rPr>
          <w:sz w:val="18"/>
          <w:szCs w:val="18"/>
        </w:rPr>
        <w:t xml:space="preserve">Об утверждении муниципальной программы </w:t>
      </w:r>
      <w:proofErr w:type="spellStart"/>
      <w:r w:rsidRPr="00826F9B">
        <w:rPr>
          <w:sz w:val="18"/>
          <w:szCs w:val="18"/>
        </w:rPr>
        <w:t>Хомутовского</w:t>
      </w:r>
      <w:proofErr w:type="spellEnd"/>
      <w:r w:rsidRPr="00826F9B">
        <w:rPr>
          <w:sz w:val="18"/>
          <w:szCs w:val="18"/>
        </w:rPr>
        <w:t xml:space="preserve"> муниципального образования «Развитие дорожного хозяйства и повышение безопасности дорожного движения» на 2022-2024 годы»</w:t>
      </w:r>
    </w:p>
    <w:p w:rsidR="004E5588" w:rsidRDefault="004E5588" w:rsidP="00826F9B">
      <w:pPr>
        <w:tabs>
          <w:tab w:val="left" w:pos="426"/>
          <w:tab w:val="left" w:pos="3976"/>
        </w:tabs>
        <w:ind w:left="-567" w:right="-142" w:firstLine="426"/>
        <w:rPr>
          <w:sz w:val="18"/>
          <w:szCs w:val="18"/>
        </w:rPr>
      </w:pPr>
    </w:p>
    <w:p w:rsidR="00826F9B" w:rsidRPr="00826F9B" w:rsidRDefault="00826F9B" w:rsidP="00826F9B">
      <w:pPr>
        <w:tabs>
          <w:tab w:val="left" w:pos="426"/>
          <w:tab w:val="left" w:pos="3976"/>
        </w:tabs>
        <w:ind w:left="-567" w:right="-142" w:firstLine="426"/>
        <w:rPr>
          <w:sz w:val="18"/>
          <w:szCs w:val="18"/>
        </w:rPr>
      </w:pPr>
      <w:proofErr w:type="gramStart"/>
      <w:r w:rsidRPr="00826F9B">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826F9B">
        <w:rPr>
          <w:sz w:val="18"/>
          <w:szCs w:val="18"/>
        </w:rPr>
        <w:t>Хомутовского</w:t>
      </w:r>
      <w:proofErr w:type="spellEnd"/>
      <w:r w:rsidRPr="00826F9B">
        <w:rPr>
          <w:sz w:val="18"/>
          <w:szCs w:val="18"/>
        </w:rPr>
        <w:t xml:space="preserve"> муниципального образования, их формирования и реализации, и Порядка проведения критериев оценки эффективности реализации</w:t>
      </w:r>
      <w:proofErr w:type="gramEnd"/>
      <w:r w:rsidRPr="00826F9B">
        <w:rPr>
          <w:sz w:val="18"/>
          <w:szCs w:val="18"/>
        </w:rPr>
        <w:t xml:space="preserve"> муниципальных программ </w:t>
      </w:r>
      <w:proofErr w:type="spellStart"/>
      <w:r w:rsidRPr="00826F9B">
        <w:rPr>
          <w:sz w:val="18"/>
          <w:szCs w:val="18"/>
        </w:rPr>
        <w:t>Хомутовского</w:t>
      </w:r>
      <w:proofErr w:type="spellEnd"/>
      <w:r w:rsidRPr="00826F9B">
        <w:rPr>
          <w:sz w:val="18"/>
          <w:szCs w:val="18"/>
        </w:rPr>
        <w:t xml:space="preserve"> муниципального образования, утвержденным Постановлением Главы администрации  от 06.11.2013 № 197о/д, Уставом </w:t>
      </w:r>
      <w:proofErr w:type="spellStart"/>
      <w:r w:rsidRPr="00826F9B">
        <w:rPr>
          <w:sz w:val="18"/>
          <w:szCs w:val="18"/>
        </w:rPr>
        <w:t>Хомутовского</w:t>
      </w:r>
      <w:proofErr w:type="spellEnd"/>
      <w:r w:rsidRPr="00826F9B">
        <w:rPr>
          <w:sz w:val="18"/>
          <w:szCs w:val="18"/>
        </w:rPr>
        <w:t xml:space="preserve"> муниципального образования, Администрация </w:t>
      </w:r>
      <w:proofErr w:type="spellStart"/>
      <w:r w:rsidRPr="00826F9B">
        <w:rPr>
          <w:sz w:val="18"/>
          <w:szCs w:val="18"/>
        </w:rPr>
        <w:t>Хомутовского</w:t>
      </w:r>
      <w:proofErr w:type="spellEnd"/>
      <w:r w:rsidRPr="00826F9B">
        <w:rPr>
          <w:sz w:val="18"/>
          <w:szCs w:val="18"/>
        </w:rPr>
        <w:t xml:space="preserve"> муниципального образования </w:t>
      </w:r>
    </w:p>
    <w:p w:rsidR="00826F9B" w:rsidRPr="00826F9B" w:rsidRDefault="00826F9B" w:rsidP="00826F9B">
      <w:pPr>
        <w:tabs>
          <w:tab w:val="left" w:pos="426"/>
          <w:tab w:val="left" w:pos="3976"/>
        </w:tabs>
        <w:ind w:left="-567" w:right="-142" w:firstLine="426"/>
        <w:rPr>
          <w:sz w:val="18"/>
          <w:szCs w:val="18"/>
        </w:rPr>
      </w:pPr>
    </w:p>
    <w:p w:rsidR="00826F9B" w:rsidRPr="00826F9B" w:rsidRDefault="00826F9B" w:rsidP="00826F9B">
      <w:pPr>
        <w:tabs>
          <w:tab w:val="left" w:pos="426"/>
          <w:tab w:val="left" w:pos="3976"/>
        </w:tabs>
        <w:ind w:left="-567" w:right="-142" w:firstLine="426"/>
        <w:rPr>
          <w:sz w:val="18"/>
          <w:szCs w:val="18"/>
        </w:rPr>
      </w:pPr>
      <w:r w:rsidRPr="00826F9B">
        <w:rPr>
          <w:sz w:val="18"/>
          <w:szCs w:val="18"/>
        </w:rPr>
        <w:t>ПОСТАНОВЛЯЕТ:</w:t>
      </w:r>
    </w:p>
    <w:p w:rsidR="00826F9B" w:rsidRPr="00826F9B" w:rsidRDefault="00826F9B" w:rsidP="00826F9B">
      <w:pPr>
        <w:tabs>
          <w:tab w:val="left" w:pos="426"/>
          <w:tab w:val="left" w:pos="3976"/>
        </w:tabs>
        <w:ind w:left="-567" w:right="-142" w:firstLine="426"/>
        <w:rPr>
          <w:sz w:val="18"/>
          <w:szCs w:val="18"/>
        </w:rPr>
      </w:pPr>
    </w:p>
    <w:p w:rsidR="00826F9B" w:rsidRPr="00826F9B" w:rsidRDefault="00826F9B" w:rsidP="00826F9B">
      <w:pPr>
        <w:tabs>
          <w:tab w:val="left" w:pos="426"/>
          <w:tab w:val="left" w:pos="3976"/>
        </w:tabs>
        <w:ind w:left="-567" w:right="-142" w:firstLine="426"/>
        <w:rPr>
          <w:sz w:val="18"/>
          <w:szCs w:val="18"/>
        </w:rPr>
      </w:pPr>
      <w:r w:rsidRPr="00826F9B">
        <w:rPr>
          <w:sz w:val="18"/>
          <w:szCs w:val="18"/>
        </w:rPr>
        <w:t>1.</w:t>
      </w:r>
      <w:r w:rsidRPr="00826F9B">
        <w:rPr>
          <w:sz w:val="18"/>
          <w:szCs w:val="18"/>
        </w:rPr>
        <w:tab/>
        <w:t xml:space="preserve">Утвердить прилагаемую муниципальную программу </w:t>
      </w:r>
      <w:proofErr w:type="spellStart"/>
      <w:r w:rsidRPr="00826F9B">
        <w:rPr>
          <w:sz w:val="18"/>
          <w:szCs w:val="18"/>
        </w:rPr>
        <w:t>Хомутовского</w:t>
      </w:r>
      <w:proofErr w:type="spellEnd"/>
      <w:r w:rsidRPr="00826F9B">
        <w:rPr>
          <w:sz w:val="18"/>
          <w:szCs w:val="18"/>
        </w:rPr>
        <w:t xml:space="preserve"> муниципального образования «Развитие дорожного хозяйства и повышение безопасности дорожного движения» на 2022-2024 годы (Приложение). </w:t>
      </w:r>
    </w:p>
    <w:p w:rsidR="00826F9B" w:rsidRPr="00826F9B" w:rsidRDefault="00826F9B" w:rsidP="00826F9B">
      <w:pPr>
        <w:tabs>
          <w:tab w:val="left" w:pos="426"/>
          <w:tab w:val="left" w:pos="3976"/>
        </w:tabs>
        <w:ind w:left="-567" w:right="-142" w:firstLine="426"/>
        <w:rPr>
          <w:sz w:val="18"/>
          <w:szCs w:val="18"/>
        </w:rPr>
      </w:pPr>
      <w:r w:rsidRPr="00826F9B">
        <w:rPr>
          <w:sz w:val="18"/>
          <w:szCs w:val="18"/>
        </w:rPr>
        <w:t>2.</w:t>
      </w:r>
      <w:r w:rsidRPr="00826F9B">
        <w:rPr>
          <w:sz w:val="18"/>
          <w:szCs w:val="18"/>
        </w:rPr>
        <w:tab/>
        <w:t xml:space="preserve">Постановление администрации </w:t>
      </w:r>
      <w:proofErr w:type="spellStart"/>
      <w:r w:rsidRPr="00826F9B">
        <w:rPr>
          <w:sz w:val="18"/>
          <w:szCs w:val="18"/>
        </w:rPr>
        <w:t>Хомутовского</w:t>
      </w:r>
      <w:proofErr w:type="spellEnd"/>
      <w:r w:rsidRPr="00826F9B">
        <w:rPr>
          <w:sz w:val="18"/>
          <w:szCs w:val="18"/>
        </w:rPr>
        <w:t xml:space="preserve"> муниципального образования от 11.02.2022 №28 о/д «Об утверждении муниципальной программы </w:t>
      </w:r>
      <w:proofErr w:type="spellStart"/>
      <w:r w:rsidRPr="00826F9B">
        <w:rPr>
          <w:sz w:val="18"/>
          <w:szCs w:val="18"/>
        </w:rPr>
        <w:t>Хомутовского</w:t>
      </w:r>
      <w:proofErr w:type="spellEnd"/>
      <w:r w:rsidRPr="00826F9B">
        <w:rPr>
          <w:sz w:val="18"/>
          <w:szCs w:val="18"/>
        </w:rPr>
        <w:t xml:space="preserve"> муниципального образования «Развитие дорожного хозяйства и повышение безопасности дорожного движения» на 2020-2024 годы» считать утратившим силу.</w:t>
      </w:r>
      <w:r w:rsidRPr="00826F9B">
        <w:rPr>
          <w:sz w:val="18"/>
          <w:szCs w:val="18"/>
        </w:rPr>
        <w:tab/>
      </w:r>
    </w:p>
    <w:p w:rsidR="00826F9B" w:rsidRPr="00826F9B" w:rsidRDefault="00826F9B" w:rsidP="00826F9B">
      <w:pPr>
        <w:tabs>
          <w:tab w:val="left" w:pos="426"/>
          <w:tab w:val="left" w:pos="3976"/>
        </w:tabs>
        <w:ind w:left="-567" w:right="-142" w:firstLine="426"/>
        <w:rPr>
          <w:sz w:val="18"/>
          <w:szCs w:val="18"/>
        </w:rPr>
      </w:pPr>
      <w:r w:rsidRPr="00826F9B">
        <w:rPr>
          <w:sz w:val="18"/>
          <w:szCs w:val="18"/>
        </w:rPr>
        <w:t>3.</w:t>
      </w:r>
      <w:r w:rsidRPr="00826F9B">
        <w:rPr>
          <w:sz w:val="18"/>
          <w:szCs w:val="18"/>
        </w:rPr>
        <w:tab/>
        <w:t xml:space="preserve">Настоящее постановление распространяется на правоотношения, возникшие с 01.01.2022 года. </w:t>
      </w:r>
    </w:p>
    <w:p w:rsidR="00826F9B" w:rsidRPr="00826F9B" w:rsidRDefault="00826F9B" w:rsidP="00826F9B">
      <w:pPr>
        <w:tabs>
          <w:tab w:val="left" w:pos="426"/>
          <w:tab w:val="left" w:pos="3976"/>
        </w:tabs>
        <w:ind w:left="-567" w:right="-142" w:firstLine="426"/>
        <w:rPr>
          <w:sz w:val="18"/>
          <w:szCs w:val="18"/>
        </w:rPr>
      </w:pPr>
      <w:r w:rsidRPr="00826F9B">
        <w:rPr>
          <w:sz w:val="18"/>
          <w:szCs w:val="18"/>
        </w:rPr>
        <w:t>4.</w:t>
      </w:r>
      <w:r w:rsidRPr="00826F9B">
        <w:rPr>
          <w:sz w:val="18"/>
          <w:szCs w:val="18"/>
        </w:rPr>
        <w:tab/>
        <w:t>Опубликовать настоящее постановление в установленном законом порядке.</w:t>
      </w:r>
    </w:p>
    <w:p w:rsidR="00826F9B" w:rsidRPr="00826F9B" w:rsidRDefault="00826F9B" w:rsidP="00826F9B">
      <w:pPr>
        <w:tabs>
          <w:tab w:val="left" w:pos="426"/>
          <w:tab w:val="left" w:pos="3976"/>
        </w:tabs>
        <w:ind w:left="-567" w:right="-142" w:firstLine="426"/>
        <w:rPr>
          <w:sz w:val="18"/>
          <w:szCs w:val="18"/>
        </w:rPr>
      </w:pPr>
      <w:r w:rsidRPr="00826F9B">
        <w:rPr>
          <w:sz w:val="18"/>
          <w:szCs w:val="18"/>
        </w:rPr>
        <w:t>5.</w:t>
      </w:r>
      <w:r w:rsidRPr="00826F9B">
        <w:rPr>
          <w:sz w:val="18"/>
          <w:szCs w:val="18"/>
        </w:rPr>
        <w:tab/>
      </w:r>
      <w:proofErr w:type="gramStart"/>
      <w:r w:rsidRPr="00826F9B">
        <w:rPr>
          <w:sz w:val="18"/>
          <w:szCs w:val="18"/>
        </w:rPr>
        <w:t>Контроль за</w:t>
      </w:r>
      <w:proofErr w:type="gramEnd"/>
      <w:r w:rsidRPr="00826F9B">
        <w:rPr>
          <w:sz w:val="18"/>
          <w:szCs w:val="18"/>
        </w:rPr>
        <w:t xml:space="preserve"> исполнением настоящего постановления возложить на заместителя Главы администрации.</w:t>
      </w:r>
    </w:p>
    <w:p w:rsidR="00826F9B" w:rsidRPr="00826F9B" w:rsidRDefault="00826F9B" w:rsidP="00826F9B">
      <w:pPr>
        <w:tabs>
          <w:tab w:val="left" w:pos="426"/>
          <w:tab w:val="left" w:pos="3976"/>
        </w:tabs>
        <w:ind w:left="-567" w:right="-142" w:firstLine="426"/>
        <w:rPr>
          <w:sz w:val="18"/>
          <w:szCs w:val="18"/>
        </w:rPr>
      </w:pPr>
    </w:p>
    <w:p w:rsidR="00826F9B" w:rsidRPr="00826F9B" w:rsidRDefault="00826F9B" w:rsidP="00826F9B">
      <w:pPr>
        <w:tabs>
          <w:tab w:val="left" w:pos="426"/>
          <w:tab w:val="left" w:pos="3976"/>
        </w:tabs>
        <w:ind w:left="-567" w:right="-142" w:firstLine="426"/>
        <w:rPr>
          <w:sz w:val="18"/>
          <w:szCs w:val="18"/>
        </w:rPr>
      </w:pPr>
    </w:p>
    <w:p w:rsidR="004E5588" w:rsidRPr="00B85B53" w:rsidRDefault="00826F9B" w:rsidP="00B85B53">
      <w:pPr>
        <w:tabs>
          <w:tab w:val="left" w:pos="426"/>
          <w:tab w:val="left" w:pos="3976"/>
        </w:tabs>
        <w:ind w:left="-567" w:right="-142" w:firstLine="426"/>
        <w:jc w:val="right"/>
        <w:rPr>
          <w:i/>
          <w:sz w:val="18"/>
          <w:szCs w:val="18"/>
        </w:rPr>
      </w:pPr>
      <w:r w:rsidRPr="00B85B53">
        <w:rPr>
          <w:i/>
          <w:sz w:val="18"/>
          <w:szCs w:val="18"/>
        </w:rPr>
        <w:t xml:space="preserve">Глава администрации                          </w:t>
      </w:r>
      <w:proofErr w:type="spellStart"/>
      <w:r w:rsidRPr="00B85B53">
        <w:rPr>
          <w:i/>
          <w:sz w:val="18"/>
          <w:szCs w:val="18"/>
        </w:rPr>
        <w:t>В.М.Колмаченко</w:t>
      </w:r>
      <w:proofErr w:type="spellEnd"/>
    </w:p>
    <w:p w:rsidR="004E5588" w:rsidRPr="00B85B53" w:rsidRDefault="00826F9B" w:rsidP="00B85B53">
      <w:pPr>
        <w:tabs>
          <w:tab w:val="left" w:pos="426"/>
          <w:tab w:val="left" w:pos="3976"/>
        </w:tabs>
        <w:ind w:left="-567" w:right="-142" w:firstLine="426"/>
        <w:jc w:val="right"/>
        <w:rPr>
          <w:i/>
          <w:sz w:val="18"/>
          <w:szCs w:val="18"/>
        </w:rPr>
        <w:sectPr w:rsidR="004E5588" w:rsidRPr="00B85B53" w:rsidSect="0009504F">
          <w:pgSz w:w="11909" w:h="16834"/>
          <w:pgMar w:top="993" w:right="994" w:bottom="1134" w:left="1701" w:header="720" w:footer="720" w:gutter="0"/>
          <w:cols w:space="60"/>
          <w:noEndnote/>
        </w:sectPr>
      </w:pPr>
      <w:r w:rsidRPr="00B85B53">
        <w:rPr>
          <w:i/>
          <w:sz w:val="18"/>
          <w:szCs w:val="18"/>
        </w:rPr>
        <w:t xml:space="preserve">       </w:t>
      </w:r>
    </w:p>
    <w:p w:rsidR="00826F9B" w:rsidRPr="00826F9B" w:rsidRDefault="00826F9B" w:rsidP="00826F9B">
      <w:pPr>
        <w:tabs>
          <w:tab w:val="left" w:pos="426"/>
          <w:tab w:val="left" w:pos="3976"/>
        </w:tabs>
        <w:ind w:left="-567" w:right="-142" w:firstLine="426"/>
        <w:rPr>
          <w:sz w:val="18"/>
          <w:szCs w:val="18"/>
        </w:rPr>
      </w:pPr>
      <w:r w:rsidRPr="00826F9B">
        <w:rPr>
          <w:sz w:val="18"/>
          <w:szCs w:val="18"/>
        </w:rPr>
        <w:lastRenderedPageBreak/>
        <w:t xml:space="preserve">                                                                                  </w:t>
      </w:r>
    </w:p>
    <w:p w:rsidR="004E5588" w:rsidRPr="004E5588" w:rsidRDefault="004E5588" w:rsidP="004E5588">
      <w:pPr>
        <w:tabs>
          <w:tab w:val="left" w:pos="426"/>
          <w:tab w:val="left" w:pos="3976"/>
        </w:tabs>
        <w:ind w:left="-567" w:right="-142" w:firstLine="426"/>
        <w:jc w:val="right"/>
        <w:rPr>
          <w:sz w:val="18"/>
          <w:szCs w:val="18"/>
        </w:rPr>
      </w:pPr>
      <w:r w:rsidRPr="004E5588">
        <w:rPr>
          <w:sz w:val="18"/>
          <w:szCs w:val="18"/>
        </w:rPr>
        <w:t>Утверждено</w:t>
      </w:r>
    </w:p>
    <w:p w:rsidR="004E5588" w:rsidRPr="004E5588" w:rsidRDefault="004E5588" w:rsidP="004E5588">
      <w:pPr>
        <w:tabs>
          <w:tab w:val="left" w:pos="426"/>
          <w:tab w:val="left" w:pos="3976"/>
        </w:tabs>
        <w:ind w:left="-567" w:right="-142" w:firstLine="426"/>
        <w:jc w:val="right"/>
        <w:rPr>
          <w:sz w:val="18"/>
          <w:szCs w:val="18"/>
        </w:rPr>
      </w:pPr>
      <w:r w:rsidRPr="004E5588">
        <w:rPr>
          <w:sz w:val="18"/>
          <w:szCs w:val="18"/>
        </w:rPr>
        <w:t xml:space="preserve"> постановлением администрации</w:t>
      </w:r>
    </w:p>
    <w:p w:rsidR="004E5588" w:rsidRDefault="004E5588" w:rsidP="004E5588">
      <w:pPr>
        <w:tabs>
          <w:tab w:val="left" w:pos="426"/>
          <w:tab w:val="left" w:pos="3976"/>
        </w:tabs>
        <w:ind w:left="-567" w:right="-142" w:firstLine="426"/>
        <w:jc w:val="right"/>
        <w:rPr>
          <w:i/>
          <w:sz w:val="18"/>
          <w:szCs w:val="18"/>
          <w:u w:val="single"/>
        </w:rPr>
      </w:pPr>
      <w:r w:rsidRPr="004E5588">
        <w:rPr>
          <w:sz w:val="18"/>
          <w:szCs w:val="18"/>
        </w:rPr>
        <w:t xml:space="preserve">от </w:t>
      </w:r>
      <w:r>
        <w:rPr>
          <w:i/>
          <w:sz w:val="18"/>
          <w:szCs w:val="18"/>
          <w:u w:val="single"/>
        </w:rPr>
        <w:t>22.06.2022</w:t>
      </w:r>
      <w:r w:rsidRPr="004E5588">
        <w:rPr>
          <w:sz w:val="18"/>
          <w:szCs w:val="18"/>
        </w:rPr>
        <w:t xml:space="preserve"> № _</w:t>
      </w:r>
      <w:r>
        <w:rPr>
          <w:i/>
          <w:sz w:val="18"/>
          <w:szCs w:val="18"/>
          <w:u w:val="single"/>
        </w:rPr>
        <w:t>172 о/д</w:t>
      </w:r>
    </w:p>
    <w:p w:rsidR="004E5588" w:rsidRPr="004E5588" w:rsidRDefault="004E5588" w:rsidP="004E5588">
      <w:pPr>
        <w:tabs>
          <w:tab w:val="left" w:pos="426"/>
          <w:tab w:val="left" w:pos="3976"/>
        </w:tabs>
        <w:ind w:left="-567" w:right="-142" w:firstLine="426"/>
        <w:jc w:val="right"/>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Default="004E5588"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Pr="004E5588" w:rsidRDefault="00BC5BCB" w:rsidP="004E5588">
      <w:pPr>
        <w:tabs>
          <w:tab w:val="left" w:pos="426"/>
          <w:tab w:val="left" w:pos="3976"/>
        </w:tabs>
        <w:ind w:left="-567" w:right="-142" w:firstLine="426"/>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Pr="004E5588" w:rsidRDefault="004E5588" w:rsidP="00BC5BCB">
      <w:pPr>
        <w:tabs>
          <w:tab w:val="left" w:pos="426"/>
          <w:tab w:val="left" w:pos="3976"/>
        </w:tabs>
        <w:ind w:left="-567" w:right="-142" w:firstLine="426"/>
        <w:jc w:val="center"/>
        <w:rPr>
          <w:sz w:val="18"/>
          <w:szCs w:val="18"/>
        </w:rPr>
      </w:pPr>
    </w:p>
    <w:p w:rsidR="004E5588" w:rsidRPr="004E5588" w:rsidRDefault="004E5588" w:rsidP="00BC5BCB">
      <w:pPr>
        <w:tabs>
          <w:tab w:val="left" w:pos="426"/>
          <w:tab w:val="left" w:pos="3976"/>
        </w:tabs>
        <w:ind w:left="-567" w:right="-142" w:firstLine="426"/>
        <w:jc w:val="center"/>
        <w:rPr>
          <w:sz w:val="18"/>
          <w:szCs w:val="18"/>
        </w:rPr>
      </w:pPr>
      <w:r w:rsidRPr="004E5588">
        <w:rPr>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2022 – 2024 ГОДЫ</w:t>
      </w:r>
    </w:p>
    <w:p w:rsidR="004E5588" w:rsidRPr="004E5588" w:rsidRDefault="004E5588" w:rsidP="004E5588">
      <w:pPr>
        <w:tabs>
          <w:tab w:val="left" w:pos="426"/>
          <w:tab w:val="left" w:pos="3976"/>
        </w:tabs>
        <w:ind w:left="-567" w:right="-142" w:firstLine="426"/>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Default="004E5588"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Default="00BC5BCB" w:rsidP="004E5588">
      <w:pPr>
        <w:tabs>
          <w:tab w:val="left" w:pos="426"/>
          <w:tab w:val="left" w:pos="3976"/>
        </w:tabs>
        <w:ind w:left="-567" w:right="-142" w:firstLine="426"/>
        <w:rPr>
          <w:sz w:val="18"/>
          <w:szCs w:val="18"/>
        </w:rPr>
      </w:pPr>
    </w:p>
    <w:p w:rsidR="00BC5BCB" w:rsidRPr="004E5588" w:rsidRDefault="00BC5BCB" w:rsidP="004E5588">
      <w:pPr>
        <w:tabs>
          <w:tab w:val="left" w:pos="426"/>
          <w:tab w:val="left" w:pos="3976"/>
        </w:tabs>
        <w:ind w:left="-567" w:right="-142" w:firstLine="426"/>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Pr="004E5588" w:rsidRDefault="004E5588" w:rsidP="004E5588">
      <w:pPr>
        <w:tabs>
          <w:tab w:val="left" w:pos="426"/>
          <w:tab w:val="left" w:pos="3976"/>
        </w:tabs>
        <w:ind w:left="-567" w:right="-142" w:firstLine="426"/>
        <w:rPr>
          <w:sz w:val="18"/>
          <w:szCs w:val="18"/>
        </w:rPr>
      </w:pPr>
    </w:p>
    <w:p w:rsidR="004E5588" w:rsidRPr="00BC5BCB" w:rsidRDefault="004E5588" w:rsidP="00BC5BCB">
      <w:pPr>
        <w:tabs>
          <w:tab w:val="left" w:pos="426"/>
          <w:tab w:val="left" w:pos="3976"/>
        </w:tabs>
        <w:ind w:left="-567" w:right="-142" w:firstLine="426"/>
        <w:jc w:val="center"/>
        <w:rPr>
          <w:b/>
          <w:sz w:val="18"/>
          <w:szCs w:val="18"/>
        </w:rPr>
      </w:pPr>
      <w:r w:rsidRPr="00BC5BCB">
        <w:rPr>
          <w:b/>
          <w:sz w:val="18"/>
          <w:szCs w:val="18"/>
        </w:rPr>
        <w:t>Хомутово 2022 год</w:t>
      </w:r>
    </w:p>
    <w:p w:rsidR="004E5588" w:rsidRPr="004E5588" w:rsidRDefault="004E5588" w:rsidP="004E5588">
      <w:pPr>
        <w:tabs>
          <w:tab w:val="left" w:pos="426"/>
          <w:tab w:val="left" w:pos="3976"/>
        </w:tabs>
        <w:ind w:left="-567" w:right="-142" w:firstLine="426"/>
        <w:rPr>
          <w:sz w:val="18"/>
          <w:szCs w:val="18"/>
        </w:rPr>
      </w:pPr>
    </w:p>
    <w:p w:rsidR="009E0A19" w:rsidRDefault="004E5588" w:rsidP="004E5588">
      <w:pPr>
        <w:tabs>
          <w:tab w:val="left" w:pos="426"/>
          <w:tab w:val="left" w:pos="3976"/>
        </w:tabs>
        <w:ind w:left="-567" w:right="-142" w:firstLine="426"/>
        <w:rPr>
          <w:sz w:val="18"/>
          <w:szCs w:val="18"/>
        </w:rPr>
      </w:pPr>
      <w:r w:rsidRPr="004E5588">
        <w:rPr>
          <w:sz w:val="18"/>
          <w:szCs w:val="18"/>
        </w:rPr>
        <w:lastRenderedPageBreak/>
        <w:t>1.</w:t>
      </w:r>
      <w:r w:rsidRPr="004E5588">
        <w:rPr>
          <w:sz w:val="18"/>
          <w:szCs w:val="18"/>
        </w:rPr>
        <w:tab/>
      </w:r>
      <w:r w:rsidRPr="00E527DB">
        <w:rPr>
          <w:b/>
          <w:sz w:val="18"/>
          <w:szCs w:val="18"/>
        </w:rPr>
        <w:t>ПАСПОРТ МУНИЦИПАЛЬНОЙ ПРОГРАММЫ ХОМУТОВСКОГО МУНИЦИПАЛЬНОГО ОБРАЗОВАНИЯ «РАЗВИТИЕ ДОРОЖНОГО ХОЗЯЙСТВА И ПОВЫШЕНИЕ БЕЗОПАСНОСТИ ДОРОЖНОГО ДВИЖЕНИЯ» НА 2022–2024 ГОДЫ (ДАЛЕЕ – МУНИЦИПАЛЬНАЯ ПРОГРАММА)</w:t>
      </w:r>
    </w:p>
    <w:p w:rsidR="00BC5BCB" w:rsidRDefault="00BC5BCB" w:rsidP="00E527DB">
      <w:pPr>
        <w:tabs>
          <w:tab w:val="left" w:pos="426"/>
          <w:tab w:val="left" w:pos="3976"/>
        </w:tabs>
        <w:ind w:left="0" w:right="-142" w:firstLine="0"/>
        <w:rPr>
          <w:sz w:val="18"/>
          <w:szCs w:val="18"/>
        </w:rPr>
      </w:pPr>
    </w:p>
    <w:tbl>
      <w:tblPr>
        <w:tblpPr w:leftFromText="180" w:rightFromText="180" w:vertAnchor="text" w:horzAnchor="margin" w:tblpX="-384" w:tblpY="226"/>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6"/>
        <w:gridCol w:w="5279"/>
      </w:tblGrid>
      <w:tr w:rsidR="00BC5BCB" w:rsidRPr="00BC5BCB" w:rsidTr="00BC5BCB">
        <w:tc>
          <w:tcPr>
            <w:tcW w:w="4786"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Наименование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 муниципальной программы</w:t>
            </w:r>
          </w:p>
        </w:tc>
        <w:tc>
          <w:tcPr>
            <w:tcW w:w="527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«Развитие дорожного хозяйства и повышение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безопасности дорожного движения» на 2022 –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2024 годы</w:t>
            </w:r>
          </w:p>
          <w:p w:rsidR="00BC5BCB" w:rsidRPr="00BC5BCB" w:rsidRDefault="00BC5BCB" w:rsidP="00BC5BCB">
            <w:pPr>
              <w:tabs>
                <w:tab w:val="left" w:pos="426"/>
                <w:tab w:val="left" w:pos="3976"/>
              </w:tabs>
              <w:ind w:left="-567" w:right="-142" w:firstLine="426"/>
              <w:jc w:val="center"/>
              <w:rPr>
                <w:sz w:val="18"/>
                <w:szCs w:val="18"/>
              </w:rPr>
            </w:pPr>
          </w:p>
        </w:tc>
      </w:tr>
      <w:tr w:rsidR="00BC5BCB" w:rsidRPr="00BC5BCB" w:rsidTr="00BC5BCB">
        <w:tc>
          <w:tcPr>
            <w:tcW w:w="4786"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Ответственный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исполнитель муниципальной  программы</w:t>
            </w:r>
          </w:p>
        </w:tc>
        <w:tc>
          <w:tcPr>
            <w:tcW w:w="527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Муниципальное казенное учреждение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«Хозяйственно-эксплуатационная служба» </w:t>
            </w:r>
            <w:proofErr w:type="spellStart"/>
            <w:r w:rsidRPr="00BC5BCB">
              <w:rPr>
                <w:sz w:val="18"/>
                <w:szCs w:val="18"/>
              </w:rPr>
              <w:t>Хомутовского</w:t>
            </w:r>
            <w:proofErr w:type="spellEnd"/>
            <w:r w:rsidRPr="00BC5BCB">
              <w:rPr>
                <w:sz w:val="18"/>
                <w:szCs w:val="18"/>
              </w:rPr>
              <w:t xml:space="preserve"> муниципального  образования</w:t>
            </w:r>
          </w:p>
          <w:p w:rsidR="00BC5BCB" w:rsidRPr="00BC5BCB" w:rsidRDefault="00BC5BCB" w:rsidP="00BC5BCB">
            <w:pPr>
              <w:tabs>
                <w:tab w:val="left" w:pos="426"/>
                <w:tab w:val="left" w:pos="3976"/>
              </w:tabs>
              <w:ind w:left="-567" w:right="-142" w:firstLine="426"/>
              <w:jc w:val="center"/>
              <w:rPr>
                <w:sz w:val="18"/>
                <w:szCs w:val="18"/>
              </w:rPr>
            </w:pPr>
          </w:p>
          <w:p w:rsidR="00BC5BCB" w:rsidRPr="00BC5BCB" w:rsidRDefault="00BC5BCB" w:rsidP="00BC5BCB">
            <w:pPr>
              <w:tabs>
                <w:tab w:val="left" w:pos="426"/>
                <w:tab w:val="left" w:pos="3976"/>
              </w:tabs>
              <w:ind w:left="-567" w:right="-142" w:firstLine="426"/>
              <w:jc w:val="center"/>
              <w:rPr>
                <w:sz w:val="18"/>
                <w:szCs w:val="18"/>
              </w:rPr>
            </w:pPr>
          </w:p>
        </w:tc>
      </w:tr>
      <w:tr w:rsidR="00BC5BCB" w:rsidRPr="00BC5BCB" w:rsidTr="00BC5BCB">
        <w:tc>
          <w:tcPr>
            <w:tcW w:w="4786"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Соисполнители муниципальной программы</w:t>
            </w:r>
          </w:p>
        </w:tc>
        <w:tc>
          <w:tcPr>
            <w:tcW w:w="527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 отдел муниципального заказа и муниципальных программ администрации</w:t>
            </w:r>
          </w:p>
          <w:p w:rsidR="00BC5BCB" w:rsidRPr="00BC5BCB" w:rsidRDefault="00BC5BCB" w:rsidP="00BC5BCB">
            <w:pPr>
              <w:tabs>
                <w:tab w:val="left" w:pos="426"/>
                <w:tab w:val="left" w:pos="3976"/>
              </w:tabs>
              <w:ind w:left="-567" w:right="-142" w:firstLine="426"/>
              <w:jc w:val="center"/>
              <w:rPr>
                <w:sz w:val="18"/>
                <w:szCs w:val="18"/>
              </w:rPr>
            </w:pPr>
            <w:proofErr w:type="spellStart"/>
            <w:r w:rsidRPr="00BC5BCB">
              <w:rPr>
                <w:sz w:val="18"/>
                <w:szCs w:val="18"/>
              </w:rPr>
              <w:t>Хомутовского</w:t>
            </w:r>
            <w:proofErr w:type="spellEnd"/>
            <w:r w:rsidRPr="00BC5BCB">
              <w:rPr>
                <w:sz w:val="18"/>
                <w:szCs w:val="18"/>
              </w:rPr>
              <w:t xml:space="preserve"> муниципального образования</w:t>
            </w:r>
          </w:p>
          <w:p w:rsidR="00BC5BCB" w:rsidRPr="00BC5BCB" w:rsidRDefault="00BC5BCB" w:rsidP="00BC5BCB">
            <w:pPr>
              <w:tabs>
                <w:tab w:val="left" w:pos="426"/>
                <w:tab w:val="left" w:pos="3976"/>
              </w:tabs>
              <w:ind w:left="-567" w:right="-142" w:firstLine="426"/>
              <w:jc w:val="center"/>
              <w:rPr>
                <w:sz w:val="18"/>
                <w:szCs w:val="18"/>
              </w:rPr>
            </w:pPr>
          </w:p>
        </w:tc>
      </w:tr>
      <w:tr w:rsidR="00BC5BCB" w:rsidRPr="00BC5BCB" w:rsidTr="00BC5BCB">
        <w:tc>
          <w:tcPr>
            <w:tcW w:w="4786"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 Цель </w:t>
            </w:r>
            <w:proofErr w:type="gramStart"/>
            <w:r w:rsidRPr="00BC5BCB">
              <w:rPr>
                <w:sz w:val="18"/>
                <w:szCs w:val="18"/>
              </w:rPr>
              <w:t>муниципальной</w:t>
            </w:r>
            <w:proofErr w:type="gramEnd"/>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 программы</w:t>
            </w:r>
          </w:p>
        </w:tc>
        <w:tc>
          <w:tcPr>
            <w:tcW w:w="527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Обеспечение </w:t>
            </w:r>
            <w:proofErr w:type="gramStart"/>
            <w:r w:rsidRPr="00BC5BCB">
              <w:rPr>
                <w:sz w:val="18"/>
                <w:szCs w:val="18"/>
              </w:rPr>
              <w:t>бесперебойного</w:t>
            </w:r>
            <w:proofErr w:type="gramEnd"/>
            <w:r w:rsidRPr="00BC5BCB">
              <w:rPr>
                <w:sz w:val="18"/>
                <w:szCs w:val="18"/>
              </w:rPr>
              <w:t xml:space="preserve"> и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безопасного функционирования дорожного</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хозяйства на дорогах ХМО.</w:t>
            </w:r>
          </w:p>
          <w:p w:rsidR="00BC5BCB" w:rsidRPr="00BC5BCB" w:rsidRDefault="00BC5BCB" w:rsidP="00BC5BCB">
            <w:pPr>
              <w:tabs>
                <w:tab w:val="left" w:pos="426"/>
                <w:tab w:val="left" w:pos="3976"/>
              </w:tabs>
              <w:ind w:left="-567" w:right="-142" w:firstLine="426"/>
              <w:jc w:val="center"/>
              <w:rPr>
                <w:sz w:val="18"/>
                <w:szCs w:val="18"/>
              </w:rPr>
            </w:pPr>
          </w:p>
        </w:tc>
      </w:tr>
      <w:tr w:rsidR="00BC5BCB" w:rsidRPr="00BC5BCB" w:rsidTr="00BC5BCB">
        <w:tc>
          <w:tcPr>
            <w:tcW w:w="4786"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Задачи муниципальной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 программы</w:t>
            </w:r>
          </w:p>
        </w:tc>
        <w:tc>
          <w:tcPr>
            <w:tcW w:w="527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1.Сохранение и развитие автомобильных дорог</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общего пользования местного значения </w:t>
            </w:r>
            <w:proofErr w:type="gramStart"/>
            <w:r w:rsidRPr="00BC5BCB">
              <w:rPr>
                <w:sz w:val="18"/>
                <w:szCs w:val="18"/>
              </w:rPr>
              <w:t>в</w:t>
            </w:r>
            <w:proofErr w:type="gramEnd"/>
            <w:r w:rsidRPr="00BC5BCB">
              <w:rPr>
                <w:sz w:val="18"/>
                <w:szCs w:val="18"/>
              </w:rPr>
              <w:t xml:space="preserve"> </w:t>
            </w:r>
          </w:p>
          <w:p w:rsidR="00BC5BCB" w:rsidRPr="00BC5BCB" w:rsidRDefault="00BC5BCB" w:rsidP="00BC5BCB">
            <w:pPr>
              <w:tabs>
                <w:tab w:val="left" w:pos="426"/>
                <w:tab w:val="left" w:pos="3976"/>
              </w:tabs>
              <w:ind w:left="-567" w:right="-142" w:firstLine="426"/>
              <w:jc w:val="center"/>
              <w:rPr>
                <w:sz w:val="18"/>
                <w:szCs w:val="18"/>
              </w:rPr>
            </w:pPr>
            <w:proofErr w:type="spellStart"/>
            <w:r w:rsidRPr="00BC5BCB">
              <w:rPr>
                <w:sz w:val="18"/>
                <w:szCs w:val="18"/>
              </w:rPr>
              <w:t>Хомутовском</w:t>
            </w:r>
            <w:proofErr w:type="spellEnd"/>
            <w:r w:rsidRPr="00BC5BCB">
              <w:rPr>
                <w:sz w:val="18"/>
                <w:szCs w:val="18"/>
              </w:rPr>
              <w:t xml:space="preserve"> муниципальном </w:t>
            </w:r>
            <w:proofErr w:type="gramStart"/>
            <w:r w:rsidRPr="00BC5BCB">
              <w:rPr>
                <w:sz w:val="18"/>
                <w:szCs w:val="18"/>
              </w:rPr>
              <w:t>образовании</w:t>
            </w:r>
            <w:proofErr w:type="gramEnd"/>
            <w:r w:rsidRPr="00BC5BCB">
              <w:rPr>
                <w:sz w:val="18"/>
                <w:szCs w:val="18"/>
              </w:rPr>
              <w:t xml:space="preserve">,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развитие дорожной инфраструктуры.</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2.Сокращение </w:t>
            </w:r>
            <w:proofErr w:type="gramStart"/>
            <w:r w:rsidRPr="00BC5BCB">
              <w:rPr>
                <w:sz w:val="18"/>
                <w:szCs w:val="18"/>
              </w:rPr>
              <w:t>дорожно-транспортных</w:t>
            </w:r>
            <w:proofErr w:type="gramEnd"/>
            <w:r w:rsidRPr="00BC5BCB">
              <w:rPr>
                <w:sz w:val="18"/>
                <w:szCs w:val="18"/>
              </w:rPr>
              <w:t xml:space="preserve">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происшествий (далее ДТП) </w:t>
            </w:r>
            <w:proofErr w:type="gramStart"/>
            <w:r w:rsidRPr="00BC5BCB">
              <w:rPr>
                <w:sz w:val="18"/>
                <w:szCs w:val="18"/>
              </w:rPr>
              <w:t>на</w:t>
            </w:r>
            <w:proofErr w:type="gramEnd"/>
            <w:r w:rsidRPr="00BC5BCB">
              <w:rPr>
                <w:sz w:val="18"/>
                <w:szCs w:val="18"/>
              </w:rPr>
              <w:t xml:space="preserve"> автомобильных </w:t>
            </w:r>
          </w:p>
          <w:p w:rsidR="00BC5BCB" w:rsidRPr="00BC5BCB" w:rsidRDefault="00BC5BCB" w:rsidP="00BC5BCB">
            <w:pPr>
              <w:tabs>
                <w:tab w:val="left" w:pos="426"/>
                <w:tab w:val="left" w:pos="3976"/>
              </w:tabs>
              <w:ind w:left="-567" w:right="-142" w:firstLine="426"/>
              <w:jc w:val="center"/>
              <w:rPr>
                <w:sz w:val="18"/>
                <w:szCs w:val="18"/>
              </w:rPr>
            </w:pPr>
            <w:proofErr w:type="gramStart"/>
            <w:r w:rsidRPr="00BC5BCB">
              <w:rPr>
                <w:sz w:val="18"/>
                <w:szCs w:val="18"/>
              </w:rPr>
              <w:t>дорогах</w:t>
            </w:r>
            <w:proofErr w:type="gramEnd"/>
            <w:r w:rsidRPr="00BC5BCB">
              <w:rPr>
                <w:sz w:val="18"/>
                <w:szCs w:val="18"/>
              </w:rPr>
              <w:t xml:space="preserve"> общего пользования местного </w:t>
            </w:r>
          </w:p>
          <w:p w:rsidR="00BC5BCB" w:rsidRPr="00BC5BCB" w:rsidRDefault="00BC5BCB" w:rsidP="00BC5BCB">
            <w:pPr>
              <w:tabs>
                <w:tab w:val="left" w:pos="426"/>
                <w:tab w:val="left" w:pos="3976"/>
              </w:tabs>
              <w:ind w:left="-567" w:right="-142" w:firstLine="426"/>
              <w:jc w:val="center"/>
              <w:rPr>
                <w:sz w:val="18"/>
                <w:szCs w:val="18"/>
              </w:rPr>
            </w:pPr>
            <w:proofErr w:type="gramStart"/>
            <w:r w:rsidRPr="00BC5BCB">
              <w:rPr>
                <w:sz w:val="18"/>
                <w:szCs w:val="18"/>
              </w:rPr>
              <w:t xml:space="preserve">значения, находящихся в границах </w:t>
            </w:r>
            <w:proofErr w:type="spellStart"/>
            <w:r w:rsidRPr="00BC5BCB">
              <w:rPr>
                <w:sz w:val="18"/>
                <w:szCs w:val="18"/>
              </w:rPr>
              <w:t>Хомутовского</w:t>
            </w:r>
            <w:proofErr w:type="spellEnd"/>
            <w:proofErr w:type="gramEnd"/>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муниципального образования.</w:t>
            </w:r>
          </w:p>
          <w:p w:rsidR="00BC5BCB" w:rsidRPr="00BC5BCB" w:rsidRDefault="00BC5BCB" w:rsidP="00BC5BCB">
            <w:pPr>
              <w:tabs>
                <w:tab w:val="left" w:pos="426"/>
                <w:tab w:val="left" w:pos="3976"/>
              </w:tabs>
              <w:ind w:left="-567" w:right="-142" w:firstLine="426"/>
              <w:jc w:val="center"/>
              <w:rPr>
                <w:sz w:val="18"/>
                <w:szCs w:val="18"/>
              </w:rPr>
            </w:pPr>
          </w:p>
        </w:tc>
      </w:tr>
      <w:tr w:rsidR="00BC5BCB" w:rsidRPr="00BC5BCB" w:rsidTr="00BC5BCB">
        <w:tc>
          <w:tcPr>
            <w:tcW w:w="4786"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 Сроки реализации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муниципальной программы</w:t>
            </w:r>
          </w:p>
        </w:tc>
        <w:tc>
          <w:tcPr>
            <w:tcW w:w="5279" w:type="dxa"/>
            <w:tcBorders>
              <w:top w:val="single" w:sz="4" w:space="0" w:color="000000"/>
              <w:left w:val="single" w:sz="4" w:space="0" w:color="000000"/>
              <w:bottom w:val="single" w:sz="4" w:space="0" w:color="000000"/>
              <w:right w:val="single" w:sz="4" w:space="0" w:color="000000"/>
            </w:tcBorders>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2022 – 2024 годы.</w:t>
            </w:r>
          </w:p>
          <w:p w:rsidR="00BC5BCB" w:rsidRPr="00BC5BCB" w:rsidRDefault="00BC5BCB" w:rsidP="00BC5BCB">
            <w:pPr>
              <w:tabs>
                <w:tab w:val="left" w:pos="426"/>
                <w:tab w:val="left" w:pos="3976"/>
              </w:tabs>
              <w:ind w:left="-567" w:right="-142" w:firstLine="426"/>
              <w:jc w:val="center"/>
              <w:rPr>
                <w:sz w:val="18"/>
                <w:szCs w:val="18"/>
              </w:rPr>
            </w:pPr>
          </w:p>
        </w:tc>
      </w:tr>
      <w:tr w:rsidR="00BC5BCB" w:rsidRPr="00BC5BCB" w:rsidTr="00BC5BCB">
        <w:tc>
          <w:tcPr>
            <w:tcW w:w="4786"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 Целевые показатели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муниципальной  программы</w:t>
            </w:r>
          </w:p>
        </w:tc>
        <w:tc>
          <w:tcPr>
            <w:tcW w:w="527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1.Протяженность автомобильных дорог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общего пользования местного значения,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находящихся в границах </w:t>
            </w:r>
            <w:proofErr w:type="spellStart"/>
            <w:r w:rsidRPr="00BC5BCB">
              <w:rPr>
                <w:sz w:val="18"/>
                <w:szCs w:val="18"/>
              </w:rPr>
              <w:t>Хомутовского</w:t>
            </w:r>
            <w:proofErr w:type="spellEnd"/>
            <w:r w:rsidRPr="00BC5BCB">
              <w:rPr>
                <w:sz w:val="18"/>
                <w:szCs w:val="18"/>
              </w:rPr>
              <w:t xml:space="preserve"> МО,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 с усовершенствованным покрытием (</w:t>
            </w:r>
            <w:proofErr w:type="spellStart"/>
            <w:proofErr w:type="gramStart"/>
            <w:r w:rsidRPr="00BC5BCB">
              <w:rPr>
                <w:sz w:val="18"/>
                <w:szCs w:val="18"/>
              </w:rPr>
              <w:t>асфальто</w:t>
            </w:r>
            <w:proofErr w:type="spellEnd"/>
            <w:r w:rsidRPr="00BC5BCB">
              <w:rPr>
                <w:sz w:val="18"/>
                <w:szCs w:val="18"/>
              </w:rPr>
              <w:t>-бетон</w:t>
            </w:r>
            <w:proofErr w:type="gramEnd"/>
            <w:r w:rsidRPr="00BC5BCB">
              <w:rPr>
                <w:sz w:val="18"/>
                <w:szCs w:val="18"/>
              </w:rPr>
              <w:t xml:space="preserve">, </w:t>
            </w:r>
            <w:proofErr w:type="spellStart"/>
            <w:r w:rsidRPr="00BC5BCB">
              <w:rPr>
                <w:sz w:val="18"/>
                <w:szCs w:val="18"/>
              </w:rPr>
              <w:t>цементо</w:t>
            </w:r>
            <w:proofErr w:type="spellEnd"/>
            <w:r w:rsidRPr="00BC5BCB">
              <w:rPr>
                <w:sz w:val="18"/>
                <w:szCs w:val="18"/>
              </w:rPr>
              <w:t>-бетон).</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2.Протяженность автомобильных дорог общего пользования местного значения, находящихся в границах </w:t>
            </w:r>
            <w:proofErr w:type="spellStart"/>
            <w:r w:rsidRPr="00BC5BCB">
              <w:rPr>
                <w:sz w:val="18"/>
                <w:szCs w:val="18"/>
              </w:rPr>
              <w:t>Хомутовского</w:t>
            </w:r>
            <w:proofErr w:type="spellEnd"/>
            <w:r w:rsidRPr="00BC5BCB">
              <w:rPr>
                <w:sz w:val="18"/>
                <w:szCs w:val="18"/>
              </w:rPr>
              <w:t xml:space="preserve"> МО, с переходным покрытием (</w:t>
            </w:r>
            <w:proofErr w:type="spellStart"/>
            <w:r w:rsidRPr="00BC5BCB">
              <w:rPr>
                <w:sz w:val="18"/>
                <w:szCs w:val="18"/>
              </w:rPr>
              <w:t>пгс</w:t>
            </w:r>
            <w:proofErr w:type="spellEnd"/>
            <w:r w:rsidRPr="00BC5BCB">
              <w:rPr>
                <w:sz w:val="18"/>
                <w:szCs w:val="18"/>
              </w:rPr>
              <w:t>, щебень).</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3. </w:t>
            </w:r>
            <w:proofErr w:type="gramStart"/>
            <w:r w:rsidRPr="00BC5BCB">
              <w:rPr>
                <w:sz w:val="18"/>
                <w:szCs w:val="18"/>
              </w:rPr>
              <w:t xml:space="preserve">Устранение социального риска (количество улиц, оборудованных  остановочными </w:t>
            </w:r>
            <w:proofErr w:type="gramEnd"/>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павильонами, дорожной разметкой, дорожными знаками)</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4.Уменьшение транспортного риска (доля автомобильных дорог общего пользования местного значения, оборудованных наружным освещением).</w:t>
            </w:r>
          </w:p>
          <w:p w:rsidR="00BC5BCB" w:rsidRPr="00BC5BCB" w:rsidRDefault="00BC5BCB" w:rsidP="00BC5BCB">
            <w:pPr>
              <w:tabs>
                <w:tab w:val="left" w:pos="426"/>
                <w:tab w:val="left" w:pos="3976"/>
              </w:tabs>
              <w:ind w:left="-567" w:right="-142" w:firstLine="426"/>
              <w:jc w:val="center"/>
              <w:rPr>
                <w:sz w:val="18"/>
                <w:szCs w:val="18"/>
              </w:rPr>
            </w:pPr>
          </w:p>
        </w:tc>
      </w:tr>
      <w:tr w:rsidR="00BC5BCB" w:rsidRPr="00BC5BCB" w:rsidTr="00BC5BCB">
        <w:tc>
          <w:tcPr>
            <w:tcW w:w="4786"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Ожидаемые конечные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результаты реализации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муниципальной  программы</w:t>
            </w:r>
          </w:p>
        </w:tc>
        <w:tc>
          <w:tcPr>
            <w:tcW w:w="527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1.Увеличение протяженности автомобильных дорог общего пользования местного значения, находящихся в границах </w:t>
            </w:r>
            <w:proofErr w:type="spellStart"/>
            <w:r w:rsidRPr="00BC5BCB">
              <w:rPr>
                <w:sz w:val="18"/>
                <w:szCs w:val="18"/>
              </w:rPr>
              <w:t>Хомутовского</w:t>
            </w:r>
            <w:proofErr w:type="spellEnd"/>
            <w:r w:rsidRPr="00BC5BCB">
              <w:rPr>
                <w:sz w:val="18"/>
                <w:szCs w:val="18"/>
              </w:rPr>
              <w:t xml:space="preserve"> МО, в </w:t>
            </w:r>
            <w:proofErr w:type="spellStart"/>
            <w:proofErr w:type="gramStart"/>
            <w:r w:rsidRPr="00BC5BCB">
              <w:rPr>
                <w:sz w:val="18"/>
                <w:szCs w:val="18"/>
              </w:rPr>
              <w:t>асфальто</w:t>
            </w:r>
            <w:proofErr w:type="spellEnd"/>
            <w:r w:rsidRPr="00BC5BCB">
              <w:rPr>
                <w:sz w:val="18"/>
                <w:szCs w:val="18"/>
              </w:rPr>
              <w:t>-бетонном</w:t>
            </w:r>
            <w:proofErr w:type="gramEnd"/>
            <w:r w:rsidRPr="00BC5BCB">
              <w:rPr>
                <w:sz w:val="18"/>
                <w:szCs w:val="18"/>
              </w:rPr>
              <w:t xml:space="preserve"> покрытии до 35%.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2.Увеличение протяженности автомобильных дорог общего пользования местного значения, находящихся в границах </w:t>
            </w:r>
            <w:proofErr w:type="spellStart"/>
            <w:r w:rsidRPr="00BC5BCB">
              <w:rPr>
                <w:sz w:val="18"/>
                <w:szCs w:val="18"/>
              </w:rPr>
              <w:t>Хомутовского</w:t>
            </w:r>
            <w:proofErr w:type="spellEnd"/>
            <w:r w:rsidRPr="00BC5BCB">
              <w:rPr>
                <w:sz w:val="18"/>
                <w:szCs w:val="18"/>
              </w:rPr>
              <w:t xml:space="preserve"> МО оборудованных освещением до 48 %.</w:t>
            </w:r>
          </w:p>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 xml:space="preserve">3.Увеличение количества автомобильных дорог общего пользования местного значения, находящихся в границах </w:t>
            </w:r>
            <w:proofErr w:type="spellStart"/>
            <w:r w:rsidRPr="00BC5BCB">
              <w:rPr>
                <w:sz w:val="18"/>
                <w:szCs w:val="18"/>
              </w:rPr>
              <w:t>Хомутовского</w:t>
            </w:r>
            <w:proofErr w:type="spellEnd"/>
            <w:r w:rsidRPr="00BC5BCB">
              <w:rPr>
                <w:sz w:val="18"/>
                <w:szCs w:val="18"/>
              </w:rPr>
              <w:t xml:space="preserve"> МО, оборудованных остановочными павильонами, дорожной разметкой и дорожными знаками до 49%.</w:t>
            </w:r>
          </w:p>
        </w:tc>
      </w:tr>
      <w:tr w:rsidR="00BC5BCB" w:rsidRPr="00BC5BCB" w:rsidTr="00BC5BCB">
        <w:tc>
          <w:tcPr>
            <w:tcW w:w="4786"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Система управления и контроля муниципальной Программы</w:t>
            </w:r>
          </w:p>
        </w:tc>
        <w:tc>
          <w:tcPr>
            <w:tcW w:w="527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BC5BCB">
            <w:pPr>
              <w:tabs>
                <w:tab w:val="left" w:pos="426"/>
                <w:tab w:val="left" w:pos="3976"/>
              </w:tabs>
              <w:ind w:left="-567" w:right="-142" w:firstLine="426"/>
              <w:jc w:val="center"/>
              <w:rPr>
                <w:sz w:val="18"/>
                <w:szCs w:val="18"/>
              </w:rPr>
            </w:pPr>
            <w:r w:rsidRPr="00BC5BCB">
              <w:rPr>
                <w:sz w:val="18"/>
                <w:szCs w:val="18"/>
              </w:rPr>
              <w:t>Реализация мероприятий Программы осуществляется на основе муниципальных контрактов (договоров), заключаемых в установленном порядке. Контроль выполнения Программы осуществляет заместитель Главы администрации.</w:t>
            </w:r>
          </w:p>
        </w:tc>
      </w:tr>
    </w:tbl>
    <w:p w:rsidR="00BC5BCB" w:rsidRPr="00CE7BD8" w:rsidRDefault="00BC5BCB" w:rsidP="008F0C10">
      <w:pPr>
        <w:tabs>
          <w:tab w:val="left" w:pos="426"/>
          <w:tab w:val="left" w:pos="3976"/>
        </w:tabs>
        <w:ind w:left="-567" w:right="-142" w:firstLine="426"/>
        <w:jc w:val="center"/>
        <w:rPr>
          <w:sz w:val="18"/>
          <w:szCs w:val="18"/>
        </w:rPr>
      </w:pPr>
    </w:p>
    <w:p w:rsidR="00BC5BCB" w:rsidRDefault="00BC5BCB" w:rsidP="00E527DB">
      <w:pPr>
        <w:tabs>
          <w:tab w:val="left" w:pos="426"/>
          <w:tab w:val="left" w:pos="3976"/>
        </w:tabs>
        <w:ind w:left="0" w:right="-142" w:firstLine="0"/>
        <w:rPr>
          <w:sz w:val="18"/>
          <w:szCs w:val="18"/>
        </w:rPr>
      </w:pPr>
    </w:p>
    <w:p w:rsidR="00BC5BCB" w:rsidRDefault="00E527DB" w:rsidP="00E527DB">
      <w:pPr>
        <w:tabs>
          <w:tab w:val="left" w:pos="426"/>
          <w:tab w:val="left" w:pos="3976"/>
        </w:tabs>
        <w:ind w:left="-567" w:right="-142" w:firstLine="567"/>
        <w:rPr>
          <w:b/>
          <w:sz w:val="18"/>
          <w:szCs w:val="18"/>
        </w:rPr>
      </w:pPr>
      <w:r>
        <w:rPr>
          <w:b/>
          <w:sz w:val="18"/>
          <w:szCs w:val="18"/>
        </w:rPr>
        <w:t>2</w:t>
      </w:r>
      <w:r w:rsidR="00BC5BCB" w:rsidRPr="00BC5BCB">
        <w:rPr>
          <w:b/>
          <w:sz w:val="18"/>
          <w:szCs w:val="18"/>
        </w:rPr>
        <w:t xml:space="preserve">  ХАРАКТЕРИСТИКА ТЕКУЩЕГО СОСТОЯНИЯ СФЕРЫ РЕАЛИЗАЦИИ МУНИЦИПАЛЬНОЙ  ПРОГРАММЫ</w:t>
      </w:r>
    </w:p>
    <w:p w:rsidR="00E527DB" w:rsidRPr="00BC5BCB" w:rsidRDefault="00E527DB" w:rsidP="00E527DB">
      <w:pPr>
        <w:tabs>
          <w:tab w:val="left" w:pos="426"/>
          <w:tab w:val="left" w:pos="3976"/>
        </w:tabs>
        <w:ind w:left="-567" w:right="-142" w:firstLine="567"/>
        <w:rPr>
          <w:b/>
          <w:sz w:val="18"/>
          <w:szCs w:val="18"/>
        </w:rPr>
      </w:pP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Дорожное хозяйство является одной из отраслей экономики, развитие которой напрямую зависит от общего состояния экономики страны, и в тоже время дорожное хозяйство как один из элементов инфраструктуры экономики оказывает влияние на ее развитие.</w:t>
      </w:r>
    </w:p>
    <w:p w:rsidR="00BC5BCB" w:rsidRPr="00BC5BCB" w:rsidRDefault="00BC5BCB" w:rsidP="00BC5BCB">
      <w:pPr>
        <w:tabs>
          <w:tab w:val="left" w:pos="426"/>
          <w:tab w:val="left" w:pos="3976"/>
        </w:tabs>
        <w:ind w:left="-567" w:right="-142" w:firstLine="426"/>
        <w:rPr>
          <w:sz w:val="18"/>
          <w:szCs w:val="18"/>
        </w:rPr>
      </w:pPr>
      <w:r w:rsidRPr="00BC5BCB">
        <w:rPr>
          <w:sz w:val="18"/>
          <w:szCs w:val="18"/>
        </w:rPr>
        <w:lastRenderedPageBreak/>
        <w:t xml:space="preserve">     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 За последнее десятилетие в поселении наблюдается ежегодное увеличение количества и протяженности дорог, что в свою очередь требует дополнительных расходов на их содержание. В составе </w:t>
      </w:r>
      <w:proofErr w:type="spellStart"/>
      <w:r w:rsidRPr="00BC5BCB">
        <w:rPr>
          <w:sz w:val="18"/>
          <w:szCs w:val="18"/>
        </w:rPr>
        <w:t>Хомутовского</w:t>
      </w:r>
      <w:proofErr w:type="spellEnd"/>
      <w:r w:rsidRPr="00BC5BCB">
        <w:rPr>
          <w:sz w:val="18"/>
          <w:szCs w:val="18"/>
        </w:rPr>
        <w:t xml:space="preserve"> муниципального образования 6 населенных пунктов. Все населенные пункты связаны между собой автомобильными дорогами общего пользования местного и регионального значения, общая протяженность которых  на 30.11.2020 года составляет 280, 845км., всего улиц и переулков – 501шт. </w:t>
      </w:r>
    </w:p>
    <w:p w:rsidR="00E527DB" w:rsidRDefault="00BC5BCB" w:rsidP="00E527DB">
      <w:pPr>
        <w:tabs>
          <w:tab w:val="left" w:pos="426"/>
          <w:tab w:val="left" w:pos="3976"/>
        </w:tabs>
        <w:ind w:left="-567" w:right="-142" w:firstLine="426"/>
        <w:rPr>
          <w:sz w:val="18"/>
          <w:szCs w:val="18"/>
        </w:rPr>
      </w:pPr>
      <w:r w:rsidRPr="00BC5BCB">
        <w:rPr>
          <w:sz w:val="18"/>
          <w:szCs w:val="18"/>
        </w:rPr>
        <w:t xml:space="preserve">                                                                                                                                                    </w:t>
      </w:r>
      <w:r w:rsidR="00E527DB">
        <w:rPr>
          <w:sz w:val="18"/>
          <w:szCs w:val="18"/>
        </w:rPr>
        <w:t xml:space="preserve">           </w:t>
      </w:r>
    </w:p>
    <w:p w:rsidR="00BC5BCB" w:rsidRPr="00BC5BCB" w:rsidRDefault="00BC5BCB" w:rsidP="00E527DB">
      <w:pPr>
        <w:tabs>
          <w:tab w:val="left" w:pos="426"/>
          <w:tab w:val="left" w:pos="3976"/>
        </w:tabs>
        <w:ind w:left="-567" w:right="-142" w:firstLine="426"/>
        <w:rPr>
          <w:sz w:val="18"/>
          <w:szCs w:val="18"/>
        </w:rPr>
      </w:pPr>
      <w:r w:rsidRPr="00BC5BCB">
        <w:rPr>
          <w:sz w:val="18"/>
          <w:szCs w:val="18"/>
        </w:rPr>
        <w:t xml:space="preserve">                                                                                                                                                                </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Таблица № 1.</w:t>
      </w:r>
    </w:p>
    <w:p w:rsidR="00BC5BCB" w:rsidRDefault="00BC5BCB" w:rsidP="00BC5BCB">
      <w:pPr>
        <w:tabs>
          <w:tab w:val="left" w:pos="426"/>
          <w:tab w:val="left" w:pos="3976"/>
        </w:tabs>
        <w:ind w:left="-567" w:right="-142" w:firstLine="426"/>
        <w:rPr>
          <w:sz w:val="18"/>
          <w:szCs w:val="18"/>
        </w:rPr>
      </w:pPr>
      <w:r w:rsidRPr="00BC5BCB">
        <w:rPr>
          <w:sz w:val="18"/>
          <w:szCs w:val="18"/>
        </w:rPr>
        <w:t xml:space="preserve">Протяженность автомобильных дорог и улично-дорожной сети местного значения в </w:t>
      </w:r>
      <w:proofErr w:type="spellStart"/>
      <w:r w:rsidRPr="00BC5BCB">
        <w:rPr>
          <w:sz w:val="18"/>
          <w:szCs w:val="18"/>
        </w:rPr>
        <w:t>Хомутовском</w:t>
      </w:r>
      <w:proofErr w:type="spellEnd"/>
      <w:r w:rsidRPr="00BC5BCB">
        <w:rPr>
          <w:sz w:val="18"/>
          <w:szCs w:val="18"/>
        </w:rPr>
        <w:t xml:space="preserve"> муниципальном образовании.</w:t>
      </w:r>
    </w:p>
    <w:p w:rsidR="00376E92" w:rsidRPr="00BC5BCB" w:rsidRDefault="00376E92" w:rsidP="00BC5BCB">
      <w:pPr>
        <w:tabs>
          <w:tab w:val="left" w:pos="426"/>
          <w:tab w:val="left" w:pos="3976"/>
        </w:tabs>
        <w:ind w:left="-567" w:right="-142" w:firstLine="426"/>
        <w:rPr>
          <w:sz w:val="18"/>
          <w:szCs w:val="18"/>
        </w:rPr>
      </w:pPr>
    </w:p>
    <w:tbl>
      <w:tblPr>
        <w:tblW w:w="5310" w:type="pct"/>
        <w:jc w:val="center"/>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5288"/>
        <w:gridCol w:w="3876"/>
      </w:tblGrid>
      <w:tr w:rsidR="00BC5BCB" w:rsidRPr="00BC5BCB" w:rsidTr="00376E92">
        <w:trPr>
          <w:trHeight w:val="264"/>
          <w:jc w:val="center"/>
        </w:trPr>
        <w:tc>
          <w:tcPr>
            <w:tcW w:w="425" w:type="pct"/>
            <w:vMerge w:val="restart"/>
            <w:tcBorders>
              <w:top w:val="single" w:sz="4" w:space="0" w:color="000000"/>
              <w:left w:val="single" w:sz="4" w:space="0" w:color="000000"/>
              <w:bottom w:val="single" w:sz="4" w:space="0" w:color="000000"/>
              <w:right w:val="single" w:sz="4" w:space="0" w:color="000000"/>
            </w:tcBorders>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Н/</w:t>
            </w:r>
            <w:proofErr w:type="gramStart"/>
            <w:r w:rsidRPr="00BC5BCB">
              <w:rPr>
                <w:sz w:val="18"/>
                <w:szCs w:val="18"/>
              </w:rPr>
              <w:t>П</w:t>
            </w:r>
            <w:proofErr w:type="gramEnd"/>
          </w:p>
          <w:p w:rsidR="00BC5BCB" w:rsidRPr="00BC5BCB" w:rsidRDefault="00BC5BCB" w:rsidP="00376E92">
            <w:pPr>
              <w:tabs>
                <w:tab w:val="left" w:pos="426"/>
                <w:tab w:val="left" w:pos="3976"/>
              </w:tabs>
              <w:ind w:left="-567" w:right="-142" w:firstLine="426"/>
              <w:jc w:val="center"/>
              <w:rPr>
                <w:sz w:val="18"/>
                <w:szCs w:val="18"/>
              </w:rPr>
            </w:pPr>
          </w:p>
        </w:tc>
        <w:tc>
          <w:tcPr>
            <w:tcW w:w="2640" w:type="pct"/>
            <w:vMerge w:val="restart"/>
            <w:tcBorders>
              <w:top w:val="single" w:sz="4" w:space="0" w:color="000000"/>
              <w:left w:val="single" w:sz="4" w:space="0" w:color="000000"/>
              <w:bottom w:val="single" w:sz="4" w:space="0" w:color="000000"/>
              <w:right w:val="single" w:sz="4" w:space="0" w:color="auto"/>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Наименование поселения</w:t>
            </w:r>
          </w:p>
        </w:tc>
        <w:tc>
          <w:tcPr>
            <w:tcW w:w="1935" w:type="pct"/>
            <w:vMerge w:val="restart"/>
            <w:tcBorders>
              <w:top w:val="single" w:sz="4" w:space="0" w:color="000000"/>
              <w:left w:val="single" w:sz="4" w:space="0" w:color="auto"/>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Общая протяженность</w:t>
            </w:r>
          </w:p>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дорог и улично-</w:t>
            </w:r>
          </w:p>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 xml:space="preserve">дорожной сети, </w:t>
            </w:r>
            <w:proofErr w:type="gramStart"/>
            <w:r w:rsidRPr="00BC5BCB">
              <w:rPr>
                <w:sz w:val="18"/>
                <w:szCs w:val="18"/>
              </w:rPr>
              <w:t>км</w:t>
            </w:r>
            <w:proofErr w:type="gramEnd"/>
          </w:p>
        </w:tc>
      </w:tr>
      <w:tr w:rsidR="00BC5BCB" w:rsidRPr="00BC5BCB" w:rsidTr="00376E92">
        <w:trPr>
          <w:trHeight w:val="653"/>
          <w:jc w:val="center"/>
        </w:trPr>
        <w:tc>
          <w:tcPr>
            <w:tcW w:w="425" w:type="pct"/>
            <w:vMerge/>
            <w:tcBorders>
              <w:top w:val="single" w:sz="4" w:space="0" w:color="000000"/>
              <w:left w:val="single" w:sz="4" w:space="0" w:color="000000"/>
              <w:bottom w:val="single" w:sz="4" w:space="0" w:color="000000"/>
              <w:right w:val="single" w:sz="4" w:space="0" w:color="000000"/>
            </w:tcBorders>
            <w:vAlign w:val="center"/>
            <w:hideMark/>
          </w:tcPr>
          <w:p w:rsidR="00BC5BCB" w:rsidRPr="00BC5BCB" w:rsidRDefault="00BC5BCB" w:rsidP="00376E92">
            <w:pPr>
              <w:tabs>
                <w:tab w:val="left" w:pos="426"/>
                <w:tab w:val="left" w:pos="3976"/>
              </w:tabs>
              <w:ind w:left="-567" w:right="-142" w:firstLine="426"/>
              <w:jc w:val="center"/>
              <w:rPr>
                <w:sz w:val="18"/>
                <w:szCs w:val="18"/>
              </w:rPr>
            </w:pPr>
          </w:p>
        </w:tc>
        <w:tc>
          <w:tcPr>
            <w:tcW w:w="2640" w:type="pct"/>
            <w:vMerge/>
            <w:tcBorders>
              <w:top w:val="single" w:sz="4" w:space="0" w:color="000000"/>
              <w:left w:val="single" w:sz="4" w:space="0" w:color="000000"/>
              <w:bottom w:val="single" w:sz="4" w:space="0" w:color="000000"/>
              <w:right w:val="single" w:sz="4" w:space="0" w:color="auto"/>
            </w:tcBorders>
            <w:vAlign w:val="center"/>
            <w:hideMark/>
          </w:tcPr>
          <w:p w:rsidR="00BC5BCB" w:rsidRPr="00BC5BCB" w:rsidRDefault="00BC5BCB" w:rsidP="00376E92">
            <w:pPr>
              <w:tabs>
                <w:tab w:val="left" w:pos="426"/>
                <w:tab w:val="left" w:pos="3976"/>
              </w:tabs>
              <w:ind w:left="-567" w:right="-142" w:firstLine="426"/>
              <w:jc w:val="center"/>
              <w:rPr>
                <w:sz w:val="18"/>
                <w:szCs w:val="18"/>
              </w:rPr>
            </w:pPr>
          </w:p>
        </w:tc>
        <w:tc>
          <w:tcPr>
            <w:tcW w:w="1935" w:type="pct"/>
            <w:vMerge/>
            <w:tcBorders>
              <w:top w:val="single" w:sz="4" w:space="0" w:color="000000"/>
              <w:left w:val="single" w:sz="4" w:space="0" w:color="auto"/>
              <w:bottom w:val="single" w:sz="4" w:space="0" w:color="000000"/>
              <w:right w:val="single" w:sz="4" w:space="0" w:color="000000"/>
            </w:tcBorders>
            <w:vAlign w:val="center"/>
            <w:hideMark/>
          </w:tcPr>
          <w:p w:rsidR="00BC5BCB" w:rsidRPr="00BC5BCB" w:rsidRDefault="00BC5BCB" w:rsidP="00376E92">
            <w:pPr>
              <w:tabs>
                <w:tab w:val="left" w:pos="426"/>
                <w:tab w:val="left" w:pos="3976"/>
              </w:tabs>
              <w:ind w:left="-567" w:right="-142" w:firstLine="426"/>
              <w:jc w:val="center"/>
              <w:rPr>
                <w:sz w:val="18"/>
                <w:szCs w:val="18"/>
              </w:rPr>
            </w:pPr>
          </w:p>
        </w:tc>
      </w:tr>
      <w:tr w:rsidR="00BC5BCB" w:rsidRPr="00BC5BCB" w:rsidTr="00376E92">
        <w:trPr>
          <w:trHeight w:val="357"/>
          <w:jc w:val="center"/>
        </w:trPr>
        <w:tc>
          <w:tcPr>
            <w:tcW w:w="425" w:type="pct"/>
            <w:tcBorders>
              <w:top w:val="single" w:sz="4" w:space="0" w:color="000000"/>
              <w:left w:val="single" w:sz="4" w:space="0" w:color="000000"/>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1.</w:t>
            </w:r>
          </w:p>
        </w:tc>
        <w:tc>
          <w:tcPr>
            <w:tcW w:w="2640" w:type="pct"/>
            <w:tcBorders>
              <w:top w:val="single" w:sz="4" w:space="0" w:color="000000"/>
              <w:left w:val="single" w:sz="4" w:space="0" w:color="000000"/>
              <w:bottom w:val="single" w:sz="4" w:space="0" w:color="000000"/>
              <w:right w:val="single" w:sz="4" w:space="0" w:color="auto"/>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с. Хомутово</w:t>
            </w:r>
          </w:p>
        </w:tc>
        <w:tc>
          <w:tcPr>
            <w:tcW w:w="1935" w:type="pct"/>
            <w:tcBorders>
              <w:top w:val="single" w:sz="4" w:space="0" w:color="000000"/>
              <w:left w:val="single" w:sz="4" w:space="0" w:color="auto"/>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159,761</w:t>
            </w:r>
          </w:p>
        </w:tc>
      </w:tr>
      <w:tr w:rsidR="00BC5BCB" w:rsidRPr="00BC5BCB" w:rsidTr="00376E92">
        <w:trPr>
          <w:trHeight w:val="335"/>
          <w:jc w:val="center"/>
        </w:trPr>
        <w:tc>
          <w:tcPr>
            <w:tcW w:w="425" w:type="pct"/>
            <w:tcBorders>
              <w:top w:val="single" w:sz="4" w:space="0" w:color="000000"/>
              <w:left w:val="single" w:sz="4" w:space="0" w:color="000000"/>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2.</w:t>
            </w:r>
          </w:p>
        </w:tc>
        <w:tc>
          <w:tcPr>
            <w:tcW w:w="2640" w:type="pct"/>
            <w:tcBorders>
              <w:top w:val="single" w:sz="4" w:space="0" w:color="000000"/>
              <w:left w:val="single" w:sz="4" w:space="0" w:color="000000"/>
              <w:bottom w:val="single" w:sz="4" w:space="0" w:color="000000"/>
              <w:right w:val="single" w:sz="4" w:space="0" w:color="auto"/>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д. Куда</w:t>
            </w:r>
          </w:p>
        </w:tc>
        <w:tc>
          <w:tcPr>
            <w:tcW w:w="1935" w:type="pct"/>
            <w:tcBorders>
              <w:top w:val="single" w:sz="4" w:space="0" w:color="000000"/>
              <w:left w:val="single" w:sz="4" w:space="0" w:color="auto"/>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58, 225</w:t>
            </w:r>
          </w:p>
        </w:tc>
      </w:tr>
      <w:tr w:rsidR="00BC5BCB" w:rsidRPr="00BC5BCB" w:rsidTr="00376E92">
        <w:trPr>
          <w:trHeight w:val="287"/>
          <w:jc w:val="center"/>
        </w:trPr>
        <w:tc>
          <w:tcPr>
            <w:tcW w:w="425" w:type="pct"/>
            <w:tcBorders>
              <w:top w:val="single" w:sz="4" w:space="0" w:color="000000"/>
              <w:left w:val="single" w:sz="4" w:space="0" w:color="000000"/>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3.</w:t>
            </w:r>
          </w:p>
        </w:tc>
        <w:tc>
          <w:tcPr>
            <w:tcW w:w="2640" w:type="pct"/>
            <w:tcBorders>
              <w:top w:val="single" w:sz="4" w:space="0" w:color="000000"/>
              <w:left w:val="single" w:sz="4" w:space="0" w:color="000000"/>
              <w:bottom w:val="single" w:sz="4" w:space="0" w:color="000000"/>
              <w:right w:val="single" w:sz="4" w:space="0" w:color="auto"/>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д. Позднякова</w:t>
            </w:r>
          </w:p>
        </w:tc>
        <w:tc>
          <w:tcPr>
            <w:tcW w:w="1935" w:type="pct"/>
            <w:tcBorders>
              <w:top w:val="single" w:sz="4" w:space="0" w:color="000000"/>
              <w:left w:val="single" w:sz="4" w:space="0" w:color="auto"/>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6,958</w:t>
            </w:r>
          </w:p>
        </w:tc>
      </w:tr>
      <w:tr w:rsidR="00BC5BCB" w:rsidRPr="00BC5BCB" w:rsidTr="00376E92">
        <w:trPr>
          <w:trHeight w:val="287"/>
          <w:jc w:val="center"/>
        </w:trPr>
        <w:tc>
          <w:tcPr>
            <w:tcW w:w="425" w:type="pct"/>
            <w:tcBorders>
              <w:top w:val="single" w:sz="4" w:space="0" w:color="000000"/>
              <w:left w:val="single" w:sz="4" w:space="0" w:color="000000"/>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4</w:t>
            </w:r>
          </w:p>
        </w:tc>
        <w:tc>
          <w:tcPr>
            <w:tcW w:w="2640" w:type="pct"/>
            <w:tcBorders>
              <w:top w:val="single" w:sz="4" w:space="0" w:color="000000"/>
              <w:left w:val="single" w:sz="4" w:space="0" w:color="000000"/>
              <w:bottom w:val="single" w:sz="4" w:space="0" w:color="000000"/>
              <w:right w:val="single" w:sz="4" w:space="0" w:color="auto"/>
            </w:tcBorders>
            <w:hideMark/>
          </w:tcPr>
          <w:p w:rsidR="00BC5BCB" w:rsidRPr="00BC5BCB" w:rsidRDefault="00BC5BCB" w:rsidP="00376E92">
            <w:pPr>
              <w:tabs>
                <w:tab w:val="left" w:pos="426"/>
                <w:tab w:val="left" w:pos="3976"/>
              </w:tabs>
              <w:ind w:left="-567" w:right="-142" w:firstLine="426"/>
              <w:jc w:val="center"/>
              <w:rPr>
                <w:sz w:val="18"/>
                <w:szCs w:val="18"/>
              </w:rPr>
            </w:pPr>
            <w:proofErr w:type="spellStart"/>
            <w:r w:rsidRPr="00BC5BCB">
              <w:rPr>
                <w:sz w:val="18"/>
                <w:szCs w:val="18"/>
              </w:rPr>
              <w:t>д</w:t>
            </w:r>
            <w:proofErr w:type="gramStart"/>
            <w:r w:rsidRPr="00BC5BCB">
              <w:rPr>
                <w:sz w:val="18"/>
                <w:szCs w:val="18"/>
              </w:rPr>
              <w:t>.Т</w:t>
            </w:r>
            <w:proofErr w:type="gramEnd"/>
            <w:r w:rsidRPr="00BC5BCB">
              <w:rPr>
                <w:sz w:val="18"/>
                <w:szCs w:val="18"/>
              </w:rPr>
              <w:t>алька</w:t>
            </w:r>
            <w:proofErr w:type="spellEnd"/>
          </w:p>
        </w:tc>
        <w:tc>
          <w:tcPr>
            <w:tcW w:w="1935" w:type="pct"/>
            <w:tcBorders>
              <w:top w:val="single" w:sz="4" w:space="0" w:color="000000"/>
              <w:left w:val="single" w:sz="4" w:space="0" w:color="auto"/>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14,841</w:t>
            </w:r>
          </w:p>
        </w:tc>
      </w:tr>
      <w:tr w:rsidR="00BC5BCB" w:rsidRPr="00BC5BCB" w:rsidTr="00376E92">
        <w:trPr>
          <w:trHeight w:val="287"/>
          <w:jc w:val="center"/>
        </w:trPr>
        <w:tc>
          <w:tcPr>
            <w:tcW w:w="425" w:type="pct"/>
            <w:tcBorders>
              <w:top w:val="single" w:sz="4" w:space="0" w:color="000000"/>
              <w:left w:val="single" w:sz="4" w:space="0" w:color="000000"/>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5.</w:t>
            </w:r>
          </w:p>
        </w:tc>
        <w:tc>
          <w:tcPr>
            <w:tcW w:w="2640" w:type="pct"/>
            <w:tcBorders>
              <w:top w:val="single" w:sz="4" w:space="0" w:color="000000"/>
              <w:left w:val="single" w:sz="4" w:space="0" w:color="000000"/>
              <w:bottom w:val="single" w:sz="4" w:space="0" w:color="000000"/>
              <w:right w:val="single" w:sz="4" w:space="0" w:color="auto"/>
            </w:tcBorders>
            <w:hideMark/>
          </w:tcPr>
          <w:p w:rsidR="00BC5BCB" w:rsidRPr="00BC5BCB" w:rsidRDefault="00BC5BCB" w:rsidP="00376E92">
            <w:pPr>
              <w:tabs>
                <w:tab w:val="left" w:pos="426"/>
                <w:tab w:val="left" w:pos="3976"/>
              </w:tabs>
              <w:ind w:left="-567" w:right="-142" w:firstLine="426"/>
              <w:jc w:val="center"/>
              <w:rPr>
                <w:sz w:val="18"/>
                <w:szCs w:val="18"/>
              </w:rPr>
            </w:pPr>
            <w:proofErr w:type="spellStart"/>
            <w:r w:rsidRPr="00BC5BCB">
              <w:rPr>
                <w:sz w:val="18"/>
                <w:szCs w:val="18"/>
              </w:rPr>
              <w:t>п</w:t>
            </w:r>
            <w:proofErr w:type="gramStart"/>
            <w:r w:rsidRPr="00BC5BCB">
              <w:rPr>
                <w:sz w:val="18"/>
                <w:szCs w:val="18"/>
              </w:rPr>
              <w:t>.Г</w:t>
            </w:r>
            <w:proofErr w:type="gramEnd"/>
            <w:r w:rsidRPr="00BC5BCB">
              <w:rPr>
                <w:sz w:val="18"/>
                <w:szCs w:val="18"/>
              </w:rPr>
              <w:t>орный</w:t>
            </w:r>
            <w:proofErr w:type="spellEnd"/>
          </w:p>
        </w:tc>
        <w:tc>
          <w:tcPr>
            <w:tcW w:w="1935" w:type="pct"/>
            <w:tcBorders>
              <w:top w:val="single" w:sz="4" w:space="0" w:color="000000"/>
              <w:left w:val="single" w:sz="4" w:space="0" w:color="auto"/>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8,988</w:t>
            </w:r>
          </w:p>
        </w:tc>
      </w:tr>
      <w:tr w:rsidR="00BC5BCB" w:rsidRPr="00BC5BCB" w:rsidTr="00376E92">
        <w:trPr>
          <w:trHeight w:val="287"/>
          <w:jc w:val="center"/>
        </w:trPr>
        <w:tc>
          <w:tcPr>
            <w:tcW w:w="425" w:type="pct"/>
            <w:tcBorders>
              <w:top w:val="single" w:sz="4" w:space="0" w:color="000000"/>
              <w:left w:val="single" w:sz="4" w:space="0" w:color="000000"/>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6.</w:t>
            </w:r>
          </w:p>
        </w:tc>
        <w:tc>
          <w:tcPr>
            <w:tcW w:w="2640" w:type="pct"/>
            <w:tcBorders>
              <w:top w:val="single" w:sz="4" w:space="0" w:color="000000"/>
              <w:left w:val="single" w:sz="4" w:space="0" w:color="000000"/>
              <w:bottom w:val="single" w:sz="4" w:space="0" w:color="000000"/>
              <w:right w:val="single" w:sz="4" w:space="0" w:color="auto"/>
            </w:tcBorders>
            <w:hideMark/>
          </w:tcPr>
          <w:p w:rsidR="00BC5BCB" w:rsidRPr="00BC5BCB" w:rsidRDefault="00BC5BCB" w:rsidP="00376E92">
            <w:pPr>
              <w:tabs>
                <w:tab w:val="left" w:pos="426"/>
                <w:tab w:val="left" w:pos="3976"/>
              </w:tabs>
              <w:ind w:left="-567" w:right="-142" w:firstLine="426"/>
              <w:jc w:val="center"/>
              <w:rPr>
                <w:sz w:val="18"/>
                <w:szCs w:val="18"/>
              </w:rPr>
            </w:pPr>
            <w:proofErr w:type="spellStart"/>
            <w:r w:rsidRPr="00BC5BCB">
              <w:rPr>
                <w:sz w:val="18"/>
                <w:szCs w:val="18"/>
              </w:rPr>
              <w:t>п</w:t>
            </w:r>
            <w:proofErr w:type="gramStart"/>
            <w:r w:rsidRPr="00BC5BCB">
              <w:rPr>
                <w:sz w:val="18"/>
                <w:szCs w:val="18"/>
              </w:rPr>
              <w:t>.П</w:t>
            </w:r>
            <w:proofErr w:type="gramEnd"/>
            <w:r w:rsidRPr="00BC5BCB">
              <w:rPr>
                <w:sz w:val="18"/>
                <w:szCs w:val="18"/>
              </w:rPr>
              <w:t>лишкино</w:t>
            </w:r>
            <w:proofErr w:type="spellEnd"/>
          </w:p>
        </w:tc>
        <w:tc>
          <w:tcPr>
            <w:tcW w:w="1935" w:type="pct"/>
            <w:tcBorders>
              <w:top w:val="single" w:sz="4" w:space="0" w:color="000000"/>
              <w:left w:val="single" w:sz="4" w:space="0" w:color="auto"/>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28,511</w:t>
            </w:r>
          </w:p>
        </w:tc>
      </w:tr>
      <w:tr w:rsidR="00BC5BCB" w:rsidRPr="00BC5BCB" w:rsidTr="00376E92">
        <w:trPr>
          <w:trHeight w:val="300"/>
          <w:jc w:val="center"/>
        </w:trPr>
        <w:tc>
          <w:tcPr>
            <w:tcW w:w="425" w:type="pct"/>
            <w:tcBorders>
              <w:top w:val="single" w:sz="4" w:space="0" w:color="000000"/>
              <w:left w:val="single" w:sz="4" w:space="0" w:color="000000"/>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7.</w:t>
            </w:r>
          </w:p>
        </w:tc>
        <w:tc>
          <w:tcPr>
            <w:tcW w:w="2640" w:type="pct"/>
            <w:tcBorders>
              <w:top w:val="single" w:sz="4" w:space="0" w:color="000000"/>
              <w:left w:val="single" w:sz="4" w:space="0" w:color="000000"/>
              <w:bottom w:val="single" w:sz="4" w:space="0" w:color="000000"/>
              <w:right w:val="single" w:sz="4" w:space="0" w:color="auto"/>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Итого:</w:t>
            </w:r>
          </w:p>
        </w:tc>
        <w:tc>
          <w:tcPr>
            <w:tcW w:w="1935" w:type="pct"/>
            <w:tcBorders>
              <w:top w:val="single" w:sz="4" w:space="0" w:color="000000"/>
              <w:left w:val="single" w:sz="4" w:space="0" w:color="auto"/>
              <w:bottom w:val="single" w:sz="4" w:space="0" w:color="000000"/>
              <w:right w:val="single" w:sz="4" w:space="0" w:color="000000"/>
            </w:tcBorders>
            <w:hideMark/>
          </w:tcPr>
          <w:p w:rsidR="00BC5BCB" w:rsidRPr="00BC5BCB" w:rsidRDefault="00BC5BCB" w:rsidP="00376E92">
            <w:pPr>
              <w:tabs>
                <w:tab w:val="left" w:pos="426"/>
                <w:tab w:val="left" w:pos="3976"/>
              </w:tabs>
              <w:ind w:left="-567" w:right="-142" w:firstLine="426"/>
              <w:jc w:val="center"/>
              <w:rPr>
                <w:sz w:val="18"/>
                <w:szCs w:val="18"/>
              </w:rPr>
            </w:pPr>
            <w:r w:rsidRPr="00BC5BCB">
              <w:rPr>
                <w:sz w:val="18"/>
                <w:szCs w:val="18"/>
              </w:rPr>
              <w:t>280,845</w:t>
            </w:r>
          </w:p>
        </w:tc>
      </w:tr>
    </w:tbl>
    <w:p w:rsidR="00376E92" w:rsidRDefault="00BC5BCB" w:rsidP="00BC5BCB">
      <w:pPr>
        <w:tabs>
          <w:tab w:val="left" w:pos="426"/>
          <w:tab w:val="left" w:pos="3976"/>
        </w:tabs>
        <w:ind w:left="-567" w:right="-142" w:firstLine="426"/>
        <w:rPr>
          <w:sz w:val="18"/>
          <w:szCs w:val="18"/>
        </w:rPr>
      </w:pPr>
      <w:r w:rsidRPr="00BC5BCB">
        <w:rPr>
          <w:sz w:val="18"/>
          <w:szCs w:val="18"/>
        </w:rPr>
        <w:t xml:space="preserve">        </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Дорожная инфраструктура в поселении представлена следующими объектами:</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мостовой переход через </w:t>
      </w:r>
      <w:proofErr w:type="spellStart"/>
      <w:r w:rsidRPr="00BC5BCB">
        <w:rPr>
          <w:sz w:val="18"/>
          <w:szCs w:val="18"/>
        </w:rPr>
        <w:t>р</w:t>
      </w:r>
      <w:proofErr w:type="gramStart"/>
      <w:r w:rsidRPr="00BC5BCB">
        <w:rPr>
          <w:sz w:val="18"/>
          <w:szCs w:val="18"/>
        </w:rPr>
        <w:t>.К</w:t>
      </w:r>
      <w:proofErr w:type="gramEnd"/>
      <w:r w:rsidRPr="00BC5BCB">
        <w:rPr>
          <w:sz w:val="18"/>
          <w:szCs w:val="18"/>
        </w:rPr>
        <w:t>уда</w:t>
      </w:r>
      <w:proofErr w:type="spellEnd"/>
      <w:r w:rsidRPr="00BC5BCB">
        <w:rPr>
          <w:sz w:val="18"/>
          <w:szCs w:val="18"/>
        </w:rPr>
        <w:t xml:space="preserve"> по дороге на кладбище;</w:t>
      </w:r>
    </w:p>
    <w:p w:rsidR="00BC5BCB" w:rsidRPr="00BC5BCB" w:rsidRDefault="00BC5BCB" w:rsidP="00BC5BCB">
      <w:pPr>
        <w:tabs>
          <w:tab w:val="left" w:pos="426"/>
          <w:tab w:val="left" w:pos="3976"/>
        </w:tabs>
        <w:ind w:left="-567" w:right="-142" w:firstLine="426"/>
        <w:rPr>
          <w:sz w:val="18"/>
          <w:szCs w:val="18"/>
        </w:rPr>
      </w:pPr>
      <w:r w:rsidRPr="00BC5BCB">
        <w:rPr>
          <w:sz w:val="18"/>
          <w:szCs w:val="18"/>
        </w:rPr>
        <w:t>-        дорожные знаки;</w:t>
      </w:r>
    </w:p>
    <w:p w:rsidR="00BC5BCB" w:rsidRPr="00BC5BCB" w:rsidRDefault="00BC5BCB" w:rsidP="00BC5BCB">
      <w:pPr>
        <w:tabs>
          <w:tab w:val="left" w:pos="426"/>
          <w:tab w:val="left" w:pos="3976"/>
        </w:tabs>
        <w:ind w:left="-567" w:right="-142" w:firstLine="426"/>
        <w:rPr>
          <w:sz w:val="18"/>
          <w:szCs w:val="18"/>
        </w:rPr>
      </w:pPr>
      <w:r w:rsidRPr="00BC5BCB">
        <w:rPr>
          <w:sz w:val="18"/>
          <w:szCs w:val="18"/>
        </w:rPr>
        <w:t>-  уличное освещение на дорогах местного значения, остановочными павильонами.</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Основной проблемой дорожного хозяйства </w:t>
      </w:r>
      <w:proofErr w:type="spellStart"/>
      <w:r w:rsidRPr="00BC5BCB">
        <w:rPr>
          <w:sz w:val="18"/>
          <w:szCs w:val="18"/>
        </w:rPr>
        <w:t>Хомутовского</w:t>
      </w:r>
      <w:proofErr w:type="spellEnd"/>
      <w:r w:rsidRPr="00BC5BCB">
        <w:rPr>
          <w:sz w:val="18"/>
          <w:szCs w:val="18"/>
        </w:rPr>
        <w:t xml:space="preserve"> муниципального образования является высокая доля автомобильных дорог общего пользования местного значения не соответствующих нормативным требованиям по транспортно-эксплуатационным показателям.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того чтобы в полной мере   привести в соответствие с нормативными требованиями всю улично-дорожную сеть поселения.</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Основными проблемами в сфере дорожного хозяйства </w:t>
      </w:r>
      <w:proofErr w:type="spellStart"/>
      <w:r w:rsidRPr="00BC5BCB">
        <w:rPr>
          <w:sz w:val="18"/>
          <w:szCs w:val="18"/>
        </w:rPr>
        <w:t>Хомутовского</w:t>
      </w:r>
      <w:proofErr w:type="spellEnd"/>
      <w:r w:rsidRPr="00BC5BCB">
        <w:rPr>
          <w:sz w:val="18"/>
          <w:szCs w:val="18"/>
        </w:rPr>
        <w:t xml:space="preserve"> муниципального образования являются:</w:t>
      </w:r>
    </w:p>
    <w:p w:rsidR="00BC5BCB" w:rsidRPr="00BC5BCB" w:rsidRDefault="00BC5BCB" w:rsidP="00BC5BCB">
      <w:pPr>
        <w:tabs>
          <w:tab w:val="left" w:pos="426"/>
          <w:tab w:val="left" w:pos="3976"/>
        </w:tabs>
        <w:ind w:left="-567" w:right="-142" w:firstLine="426"/>
        <w:rPr>
          <w:sz w:val="18"/>
          <w:szCs w:val="18"/>
        </w:rPr>
      </w:pPr>
      <w:r w:rsidRPr="00BC5BCB">
        <w:rPr>
          <w:sz w:val="18"/>
          <w:szCs w:val="18"/>
        </w:rPr>
        <w:t>-   значительный износ дорожной сети и дорожной инфраструктуры, отсутствие твердого покрытия на значительной части дорог, несоответствие дорог современным нагрузкам по прочности и по ровности дорожного покрытия;</w:t>
      </w:r>
    </w:p>
    <w:p w:rsidR="00BC5BCB" w:rsidRPr="00BC5BCB" w:rsidRDefault="00BC5BCB" w:rsidP="00BC5BCB">
      <w:pPr>
        <w:tabs>
          <w:tab w:val="left" w:pos="426"/>
          <w:tab w:val="left" w:pos="3976"/>
        </w:tabs>
        <w:ind w:left="-567" w:right="-142" w:firstLine="426"/>
        <w:rPr>
          <w:sz w:val="18"/>
          <w:szCs w:val="18"/>
        </w:rPr>
      </w:pPr>
      <w:r w:rsidRPr="00BC5BCB">
        <w:rPr>
          <w:sz w:val="18"/>
          <w:szCs w:val="18"/>
        </w:rPr>
        <w:t>-   значительный разброс населенных пунктов по территории поселения;</w:t>
      </w:r>
    </w:p>
    <w:p w:rsidR="00BC5BCB" w:rsidRPr="00BC5BCB" w:rsidRDefault="00BC5BCB" w:rsidP="00BC5BCB">
      <w:pPr>
        <w:tabs>
          <w:tab w:val="left" w:pos="426"/>
          <w:tab w:val="left" w:pos="3976"/>
        </w:tabs>
        <w:ind w:left="-567" w:right="-142" w:firstLine="426"/>
        <w:rPr>
          <w:sz w:val="18"/>
          <w:szCs w:val="18"/>
        </w:rPr>
      </w:pPr>
      <w:r w:rsidRPr="00BC5BCB">
        <w:rPr>
          <w:sz w:val="18"/>
          <w:szCs w:val="18"/>
        </w:rPr>
        <w:t>- недостаток финансовых средств в местном бюджете на выполнение полномочий по осуществлению дорожной деятельности;</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 недостаточное количество в муниципальном образовании специализированной техники;</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    недостаточное освещение улично-дорожной сети.</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Возникновению и усугублению указанных проблем способствовало недостаточное финансовое обеспечение дорожной деятельности в отношении автомобильных дорог общего местного значения </w:t>
      </w:r>
      <w:proofErr w:type="spellStart"/>
      <w:r w:rsidRPr="00BC5BCB">
        <w:rPr>
          <w:sz w:val="18"/>
          <w:szCs w:val="18"/>
        </w:rPr>
        <w:t>Хомутовского</w:t>
      </w:r>
      <w:proofErr w:type="spellEnd"/>
      <w:r w:rsidRPr="00BC5BCB">
        <w:rPr>
          <w:sz w:val="18"/>
          <w:szCs w:val="18"/>
        </w:rPr>
        <w:t xml:space="preserve"> муниципального образования на протяжении ряда лет.</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Для решения указанных проблем необходимо следующее:</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проведение ремонта и реконструкция автомобильных дорог общего местного значения </w:t>
      </w:r>
      <w:proofErr w:type="spellStart"/>
      <w:r w:rsidRPr="00BC5BCB">
        <w:rPr>
          <w:sz w:val="18"/>
          <w:szCs w:val="18"/>
        </w:rPr>
        <w:t>Хомутовского</w:t>
      </w:r>
      <w:proofErr w:type="spellEnd"/>
      <w:r w:rsidRPr="00BC5BCB">
        <w:rPr>
          <w:sz w:val="18"/>
          <w:szCs w:val="18"/>
        </w:rPr>
        <w:t xml:space="preserve"> муниципального образования;</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организация круглогодичного содержания автомобильных дорог общего пользования местного значения </w:t>
      </w:r>
      <w:proofErr w:type="spellStart"/>
      <w:r w:rsidRPr="00BC5BCB">
        <w:rPr>
          <w:sz w:val="18"/>
          <w:szCs w:val="18"/>
        </w:rPr>
        <w:t>Хомутовского</w:t>
      </w:r>
      <w:proofErr w:type="spellEnd"/>
      <w:r w:rsidRPr="00BC5BCB">
        <w:rPr>
          <w:sz w:val="18"/>
          <w:szCs w:val="18"/>
        </w:rPr>
        <w:t xml:space="preserve"> муниципального образования в соответствии с нормативными требованиями;</w:t>
      </w:r>
    </w:p>
    <w:p w:rsidR="00BC5BCB" w:rsidRPr="00BC5BCB" w:rsidRDefault="00BC5BCB" w:rsidP="00BC5BCB">
      <w:pPr>
        <w:tabs>
          <w:tab w:val="left" w:pos="426"/>
          <w:tab w:val="left" w:pos="3976"/>
        </w:tabs>
        <w:ind w:left="-567" w:right="-142" w:firstLine="426"/>
        <w:rPr>
          <w:sz w:val="18"/>
          <w:szCs w:val="18"/>
        </w:rPr>
      </w:pPr>
      <w:r w:rsidRPr="00BC5BCB">
        <w:rPr>
          <w:sz w:val="18"/>
          <w:szCs w:val="18"/>
        </w:rPr>
        <w:t>-   разработка проектно-сметной документации с целью проведения капитального ремонта и вхождения в областную программу «Развитие дорожного хозяйства Иркутской области» на 2019-2024 годы.</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Долгосрочное планирование дорожно-хозяйственной деятельности,       основанное на формировании муниципальной программы ремонта и содержание автомобильных дорог общего пользования местного значения </w:t>
      </w:r>
      <w:proofErr w:type="spellStart"/>
      <w:r w:rsidRPr="00BC5BCB">
        <w:rPr>
          <w:sz w:val="18"/>
          <w:szCs w:val="18"/>
        </w:rPr>
        <w:t>Хомутовского</w:t>
      </w:r>
      <w:proofErr w:type="spellEnd"/>
      <w:r w:rsidRPr="00BC5BCB">
        <w:rPr>
          <w:sz w:val="18"/>
          <w:szCs w:val="18"/>
        </w:rPr>
        <w:t xml:space="preserve"> муниципального образования, позволит применить принципы бюджетного планирования, ориентированного на результат, с наибольшей эффективностью использования финансовых ресурсов при четко определенных приоритетах развития отрасли.</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Реализация мероприятий по ремонту и содержанию сети автомобильных</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дорог общего пользования местного значения </w:t>
      </w:r>
      <w:proofErr w:type="spellStart"/>
      <w:r w:rsidRPr="00BC5BCB">
        <w:rPr>
          <w:sz w:val="18"/>
          <w:szCs w:val="18"/>
        </w:rPr>
        <w:t>Хомутовского</w:t>
      </w:r>
      <w:proofErr w:type="spellEnd"/>
      <w:r w:rsidRPr="00BC5BCB">
        <w:rPr>
          <w:sz w:val="18"/>
          <w:szCs w:val="18"/>
        </w:rPr>
        <w:t xml:space="preserve"> муниципального образования позволит достигнуть более сбалансированного социально-экономического развития поселения, а также будет способствовать экономическому росту </w:t>
      </w:r>
      <w:proofErr w:type="spellStart"/>
      <w:r w:rsidRPr="00BC5BCB">
        <w:rPr>
          <w:sz w:val="18"/>
          <w:szCs w:val="18"/>
        </w:rPr>
        <w:t>Хомутовского</w:t>
      </w:r>
      <w:proofErr w:type="spellEnd"/>
      <w:r w:rsidRPr="00BC5BCB">
        <w:rPr>
          <w:sz w:val="18"/>
          <w:szCs w:val="18"/>
        </w:rPr>
        <w:t xml:space="preserve"> муниципального образования.</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Реализация мероприятий по безопасности дорожного движения позволит сконцентрировать ресурсы из областного и местных бюджетов на реализацию мероприятий, в сфере обеспечения безопасности дорожного движения, в целом снизить аварийность на дорогах </w:t>
      </w:r>
      <w:proofErr w:type="spellStart"/>
      <w:r w:rsidRPr="00BC5BCB">
        <w:rPr>
          <w:sz w:val="18"/>
          <w:szCs w:val="18"/>
        </w:rPr>
        <w:t>Хомутовского</w:t>
      </w:r>
      <w:proofErr w:type="spellEnd"/>
      <w:r w:rsidRPr="00BC5BCB">
        <w:rPr>
          <w:sz w:val="18"/>
          <w:szCs w:val="18"/>
        </w:rPr>
        <w:t xml:space="preserve"> муниципального образования сохранить жизнь и здоровье граждан.</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Ежегодный прирост населения более чем на 7%  соответственно приводит к увеличению парка транспортных средств и интенсивности движения автотранспорта, что  при ограниченных финансовых возможностях  местного бюджета приводит к накоплению объемов отложенного ремонта и содержанию автомобильных дорог. При этом имеется тенденция к увеличению </w:t>
      </w:r>
      <w:r w:rsidRPr="00BC5BCB">
        <w:rPr>
          <w:sz w:val="18"/>
          <w:szCs w:val="18"/>
        </w:rPr>
        <w:lastRenderedPageBreak/>
        <w:t xml:space="preserve">объемов перевозки грузов автомобильным транспортом за счет изменения структуры спроса на перевозки, в которой возрастает роль большегрузных перевозок потребительских товаров, </w:t>
      </w:r>
      <w:proofErr w:type="spellStart"/>
      <w:r w:rsidRPr="00BC5BCB">
        <w:rPr>
          <w:sz w:val="18"/>
          <w:szCs w:val="18"/>
        </w:rPr>
        <w:t>лесопродукции</w:t>
      </w:r>
      <w:proofErr w:type="spellEnd"/>
      <w:r w:rsidRPr="00BC5BCB">
        <w:rPr>
          <w:sz w:val="18"/>
          <w:szCs w:val="18"/>
        </w:rPr>
        <w:t>, инертных материалов (</w:t>
      </w:r>
      <w:proofErr w:type="spellStart"/>
      <w:r w:rsidRPr="00BC5BCB">
        <w:rPr>
          <w:sz w:val="18"/>
          <w:szCs w:val="18"/>
        </w:rPr>
        <w:t>пгс</w:t>
      </w:r>
      <w:proofErr w:type="spellEnd"/>
      <w:r w:rsidRPr="00BC5BCB">
        <w:rPr>
          <w:sz w:val="18"/>
          <w:szCs w:val="18"/>
        </w:rPr>
        <w:t>, глина, песок, грунт).</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приведения в соответствие с нормативными требованиями всей улично-дорожной сети поселения.</w:t>
      </w:r>
    </w:p>
    <w:p w:rsidR="00BC5BCB" w:rsidRPr="00BC5BCB" w:rsidRDefault="00BC5BCB" w:rsidP="00BC5BCB">
      <w:pPr>
        <w:tabs>
          <w:tab w:val="left" w:pos="426"/>
          <w:tab w:val="left" w:pos="3976"/>
        </w:tabs>
        <w:ind w:left="-567" w:right="-142" w:firstLine="426"/>
        <w:rPr>
          <w:sz w:val="18"/>
          <w:szCs w:val="18"/>
        </w:rPr>
      </w:pPr>
    </w:p>
    <w:p w:rsidR="00BC5BCB" w:rsidRDefault="00BC5BCB" w:rsidP="00BC5BCB">
      <w:pPr>
        <w:tabs>
          <w:tab w:val="left" w:pos="426"/>
          <w:tab w:val="left" w:pos="3976"/>
        </w:tabs>
        <w:ind w:left="-567" w:right="-142" w:firstLine="426"/>
        <w:rPr>
          <w:b/>
          <w:sz w:val="18"/>
          <w:szCs w:val="18"/>
        </w:rPr>
      </w:pPr>
      <w:r w:rsidRPr="00BC5BCB">
        <w:rPr>
          <w:b/>
          <w:sz w:val="18"/>
          <w:szCs w:val="18"/>
        </w:rPr>
        <w:t>3. СОДЕРЖАНИЕ ПРОБЛЕМЫ И ОБОСНОВАНИЕ НЕОБХОДИМОСТИ ЕЕ РЕШЕНИЯ.</w:t>
      </w:r>
    </w:p>
    <w:p w:rsidR="00315334" w:rsidRPr="00BC5BCB" w:rsidRDefault="00315334" w:rsidP="00BC5BCB">
      <w:pPr>
        <w:tabs>
          <w:tab w:val="left" w:pos="426"/>
          <w:tab w:val="left" w:pos="3976"/>
        </w:tabs>
        <w:ind w:left="-567" w:right="-142" w:firstLine="426"/>
        <w:rPr>
          <w:b/>
          <w:sz w:val="18"/>
          <w:szCs w:val="18"/>
        </w:rPr>
      </w:pPr>
    </w:p>
    <w:p w:rsidR="00BC5BCB" w:rsidRPr="00BC5BCB" w:rsidRDefault="00BC5BCB" w:rsidP="00BC5BCB">
      <w:pPr>
        <w:tabs>
          <w:tab w:val="left" w:pos="426"/>
          <w:tab w:val="left" w:pos="3976"/>
        </w:tabs>
        <w:ind w:left="-567" w:right="-142" w:firstLine="426"/>
        <w:rPr>
          <w:sz w:val="18"/>
          <w:szCs w:val="18"/>
        </w:rPr>
      </w:pPr>
      <w:r w:rsidRPr="00BC5BCB">
        <w:rPr>
          <w:b/>
          <w:sz w:val="18"/>
          <w:szCs w:val="18"/>
        </w:rPr>
        <w:t xml:space="preserve">      </w:t>
      </w:r>
      <w:r w:rsidRPr="00BC5BCB">
        <w:rPr>
          <w:sz w:val="18"/>
          <w:szCs w:val="18"/>
        </w:rPr>
        <w:t xml:space="preserve">Вопрос ремонта муниципальных автомобильных дорог общего пользования местного значения в связи со стремительным увеличением застройки и соответственно с увеличением протяженности дорог является одной из основных проблем </w:t>
      </w:r>
      <w:proofErr w:type="spellStart"/>
      <w:r w:rsidRPr="00BC5BCB">
        <w:rPr>
          <w:sz w:val="18"/>
          <w:szCs w:val="18"/>
        </w:rPr>
        <w:t>Хомутовского</w:t>
      </w:r>
      <w:proofErr w:type="spellEnd"/>
      <w:r w:rsidRPr="00BC5BCB">
        <w:rPr>
          <w:sz w:val="18"/>
          <w:szCs w:val="18"/>
        </w:rPr>
        <w:t xml:space="preserve"> МО на протяжении последних лет. Основная причина стремительный рост числа машин и нехватка денежных средств на проведение ремонтных работ.</w:t>
      </w:r>
    </w:p>
    <w:p w:rsidR="00BC5BCB" w:rsidRPr="00BC5BCB" w:rsidRDefault="00BC5BCB" w:rsidP="00BC5BCB">
      <w:pPr>
        <w:tabs>
          <w:tab w:val="left" w:pos="426"/>
          <w:tab w:val="left" w:pos="3976"/>
        </w:tabs>
        <w:ind w:left="-567" w:right="-142" w:firstLine="426"/>
        <w:rPr>
          <w:sz w:val="18"/>
          <w:szCs w:val="18"/>
        </w:rPr>
      </w:pPr>
      <w:r w:rsidRPr="00BC5BCB">
        <w:rPr>
          <w:sz w:val="18"/>
          <w:szCs w:val="18"/>
        </w:rPr>
        <w:t>На сегодняшний день, значительная часть автомобильных дорог отстает от требований, предъявляемых возросшей интенсивностью движения и составом транспортного потока. По-прежнему остаются актуальными следующие проблемы:</w:t>
      </w:r>
    </w:p>
    <w:p w:rsidR="00BC5BCB" w:rsidRPr="00BC5BCB" w:rsidRDefault="00BC5BCB" w:rsidP="00BC5BCB">
      <w:pPr>
        <w:tabs>
          <w:tab w:val="left" w:pos="426"/>
          <w:tab w:val="left" w:pos="3976"/>
        </w:tabs>
        <w:ind w:left="-567" w:right="-142" w:firstLine="426"/>
        <w:rPr>
          <w:sz w:val="18"/>
          <w:szCs w:val="18"/>
        </w:rPr>
      </w:pPr>
      <w:r w:rsidRPr="00BC5BCB">
        <w:rPr>
          <w:sz w:val="18"/>
          <w:szCs w:val="18"/>
        </w:rPr>
        <w:t>- ухудшение транспортно-эксплуатационного состояния автомобильных дорог вследствие несоблюдения межремонтных сроков;</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 недостаточное финансовое  обеспечение расходов на содержание, ремонт и капитальный ремонт автомобильных дорог;</w:t>
      </w:r>
    </w:p>
    <w:p w:rsidR="00BC5BCB" w:rsidRPr="00BC5BCB" w:rsidRDefault="00BC5BCB" w:rsidP="00BC5BCB">
      <w:pPr>
        <w:tabs>
          <w:tab w:val="left" w:pos="426"/>
          <w:tab w:val="left" w:pos="3976"/>
        </w:tabs>
        <w:ind w:left="-567" w:right="-142" w:firstLine="426"/>
        <w:rPr>
          <w:sz w:val="18"/>
          <w:szCs w:val="18"/>
        </w:rPr>
      </w:pPr>
      <w:r w:rsidRPr="00BC5BCB">
        <w:rPr>
          <w:sz w:val="18"/>
          <w:szCs w:val="18"/>
        </w:rPr>
        <w:t>-  отсутствие капитальных ремонтов.</w:t>
      </w:r>
    </w:p>
    <w:p w:rsidR="00315334" w:rsidRDefault="00BC5BCB" w:rsidP="00376E92">
      <w:pPr>
        <w:tabs>
          <w:tab w:val="left" w:pos="426"/>
          <w:tab w:val="left" w:pos="3976"/>
        </w:tabs>
        <w:ind w:left="-567" w:right="-142" w:firstLine="426"/>
        <w:rPr>
          <w:sz w:val="18"/>
          <w:szCs w:val="18"/>
        </w:rPr>
      </w:pPr>
      <w:r w:rsidRPr="00BC5BCB">
        <w:rPr>
          <w:sz w:val="18"/>
          <w:szCs w:val="18"/>
        </w:rPr>
        <w:t>Безопасность дорожного движения является одной из важных социально-экономических и демографических задач Российской Федерации. В ряде стратегических и программных документах вопросы обеспечения безопасности дорожного движения определены в качестве приоритетов социально-экономического раз</w:t>
      </w:r>
      <w:r w:rsidR="00376E92">
        <w:rPr>
          <w:sz w:val="18"/>
          <w:szCs w:val="18"/>
        </w:rPr>
        <w:t>вития Российской Федерации</w:t>
      </w:r>
    </w:p>
    <w:p w:rsidR="00315334" w:rsidRDefault="00315334" w:rsidP="00376E92">
      <w:pPr>
        <w:tabs>
          <w:tab w:val="left" w:pos="426"/>
          <w:tab w:val="left" w:pos="3976"/>
        </w:tabs>
        <w:ind w:left="-567" w:right="-142" w:firstLine="426"/>
        <w:rPr>
          <w:sz w:val="18"/>
          <w:szCs w:val="18"/>
        </w:rPr>
      </w:pPr>
    </w:p>
    <w:p w:rsidR="00BC5BCB" w:rsidRDefault="00376E92" w:rsidP="00376E92">
      <w:pPr>
        <w:tabs>
          <w:tab w:val="left" w:pos="426"/>
          <w:tab w:val="left" w:pos="3976"/>
        </w:tabs>
        <w:ind w:left="-567" w:right="-142" w:firstLine="426"/>
        <w:rPr>
          <w:b/>
          <w:sz w:val="18"/>
          <w:szCs w:val="18"/>
        </w:rPr>
      </w:pPr>
      <w:r w:rsidRPr="00315334">
        <w:rPr>
          <w:b/>
          <w:sz w:val="18"/>
          <w:szCs w:val="18"/>
        </w:rPr>
        <w:t>.4</w:t>
      </w:r>
      <w:r w:rsidR="00315334">
        <w:rPr>
          <w:b/>
          <w:sz w:val="18"/>
          <w:szCs w:val="18"/>
        </w:rPr>
        <w:t xml:space="preserve">. </w:t>
      </w:r>
      <w:r w:rsidR="00BC5BCB" w:rsidRPr="00BC5BCB">
        <w:rPr>
          <w:b/>
          <w:sz w:val="18"/>
          <w:szCs w:val="18"/>
        </w:rPr>
        <w:t xml:space="preserve"> ЦЕЛИ  И ЗАДАЧИ МУНИЦИПАЛЬНОЙ ПРОГРАММЫ.</w:t>
      </w:r>
    </w:p>
    <w:p w:rsidR="00315334" w:rsidRPr="00376E92" w:rsidRDefault="00315334" w:rsidP="00376E92">
      <w:pPr>
        <w:tabs>
          <w:tab w:val="left" w:pos="426"/>
          <w:tab w:val="left" w:pos="3976"/>
        </w:tabs>
        <w:ind w:left="-567" w:right="-142" w:firstLine="426"/>
        <w:rPr>
          <w:sz w:val="18"/>
          <w:szCs w:val="18"/>
        </w:rPr>
      </w:pP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Основной целью Программы является обеспечение бесперебойного и безопасного    функционирования дорожного хозяйства.</w:t>
      </w:r>
    </w:p>
    <w:p w:rsidR="00BC5BCB" w:rsidRPr="00BC5BCB" w:rsidRDefault="00BC5BCB" w:rsidP="00BC5BCB">
      <w:pPr>
        <w:tabs>
          <w:tab w:val="left" w:pos="426"/>
          <w:tab w:val="left" w:pos="3976"/>
        </w:tabs>
        <w:ind w:left="-567" w:right="-142" w:firstLine="426"/>
        <w:rPr>
          <w:sz w:val="18"/>
          <w:szCs w:val="18"/>
        </w:rPr>
      </w:pPr>
      <w:r w:rsidRPr="00BC5BCB">
        <w:rPr>
          <w:sz w:val="18"/>
          <w:szCs w:val="18"/>
        </w:rPr>
        <w:t>Для достижения указанной цели необходимо решение следующих задач:</w:t>
      </w:r>
    </w:p>
    <w:p w:rsidR="00BC5BCB" w:rsidRPr="00BC5BCB" w:rsidRDefault="00BC5BCB" w:rsidP="00BC5BCB">
      <w:pPr>
        <w:numPr>
          <w:ilvl w:val="0"/>
          <w:numId w:val="27"/>
        </w:numPr>
        <w:tabs>
          <w:tab w:val="left" w:pos="426"/>
          <w:tab w:val="left" w:pos="3976"/>
        </w:tabs>
        <w:ind w:right="-142"/>
        <w:rPr>
          <w:sz w:val="18"/>
          <w:szCs w:val="18"/>
        </w:rPr>
      </w:pPr>
      <w:r w:rsidRPr="00BC5BCB">
        <w:rPr>
          <w:sz w:val="18"/>
          <w:szCs w:val="18"/>
        </w:rPr>
        <w:t>Сохранение и развитие автомобильных дорог общего пользования местного значения, развитие дорожной инфраструктуры.</w:t>
      </w:r>
    </w:p>
    <w:p w:rsidR="00BC5BCB" w:rsidRPr="00BC5BCB" w:rsidRDefault="00BC5BCB" w:rsidP="00BC5BCB">
      <w:pPr>
        <w:numPr>
          <w:ilvl w:val="0"/>
          <w:numId w:val="27"/>
        </w:numPr>
        <w:tabs>
          <w:tab w:val="left" w:pos="426"/>
          <w:tab w:val="left" w:pos="3976"/>
        </w:tabs>
        <w:ind w:right="-142"/>
        <w:rPr>
          <w:sz w:val="18"/>
          <w:szCs w:val="18"/>
        </w:rPr>
      </w:pPr>
      <w:r w:rsidRPr="00BC5BCB">
        <w:rPr>
          <w:sz w:val="18"/>
          <w:szCs w:val="18"/>
        </w:rPr>
        <w:t xml:space="preserve">Сокращение ДТП на автомобильных дорогах общего пользования местного значения, находящихся в границах </w:t>
      </w:r>
      <w:proofErr w:type="spellStart"/>
      <w:r w:rsidRPr="00BC5BCB">
        <w:rPr>
          <w:sz w:val="18"/>
          <w:szCs w:val="18"/>
        </w:rPr>
        <w:t>Хомутовского</w:t>
      </w:r>
      <w:proofErr w:type="spellEnd"/>
      <w:r w:rsidRPr="00BC5BCB">
        <w:rPr>
          <w:sz w:val="18"/>
          <w:szCs w:val="18"/>
        </w:rPr>
        <w:t xml:space="preserve"> МО.</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Выполнение задач обеспечит социально-экономические потребности населения и позволит существенно повысить уровень безопасности дорожного движения, снизить показатели аварийности </w:t>
      </w:r>
      <w:proofErr w:type="gramStart"/>
      <w:r w:rsidRPr="00BC5BCB">
        <w:rPr>
          <w:sz w:val="18"/>
          <w:szCs w:val="18"/>
        </w:rPr>
        <w:t>и</w:t>
      </w:r>
      <w:proofErr w:type="gramEnd"/>
      <w:r w:rsidRPr="00BC5BCB">
        <w:rPr>
          <w:sz w:val="18"/>
          <w:szCs w:val="18"/>
        </w:rPr>
        <w:t xml:space="preserve"> следовательно, уменьшить социальную остроту проблемы.</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Реализацию Программы предполагается осуществлять в течение 3–х лет с 2022 по 2024 годы.</w:t>
      </w:r>
    </w:p>
    <w:p w:rsidR="00BC5BCB" w:rsidRPr="00BC5BCB" w:rsidRDefault="00BC5BCB" w:rsidP="00BC5BCB">
      <w:pPr>
        <w:tabs>
          <w:tab w:val="left" w:pos="426"/>
          <w:tab w:val="left" w:pos="3976"/>
        </w:tabs>
        <w:ind w:left="-567" w:right="-142" w:firstLine="426"/>
        <w:rPr>
          <w:sz w:val="18"/>
          <w:szCs w:val="18"/>
        </w:rPr>
      </w:pPr>
    </w:p>
    <w:p w:rsidR="00BC5BCB" w:rsidRPr="00BC5BCB" w:rsidRDefault="00BC5BCB" w:rsidP="00BC5BCB">
      <w:pPr>
        <w:tabs>
          <w:tab w:val="left" w:pos="426"/>
          <w:tab w:val="left" w:pos="3976"/>
        </w:tabs>
        <w:ind w:left="-567" w:right="-142" w:firstLine="426"/>
        <w:rPr>
          <w:b/>
          <w:sz w:val="18"/>
          <w:szCs w:val="18"/>
        </w:rPr>
      </w:pPr>
      <w:r w:rsidRPr="00BC5BCB">
        <w:rPr>
          <w:b/>
          <w:sz w:val="18"/>
          <w:szCs w:val="18"/>
        </w:rPr>
        <w:t xml:space="preserve">  5. СРОКИ РЕАЛИЗАЦИИ И РЕСУРСНОЕ ОБЕСПЕЧЕНИЕ МУНИЦИПАЛЬНОЙ ПРОГРАММЫ.</w:t>
      </w:r>
    </w:p>
    <w:p w:rsidR="00BC5BCB" w:rsidRPr="00BC5BCB" w:rsidRDefault="00BC5BCB" w:rsidP="00BC5BCB">
      <w:pPr>
        <w:tabs>
          <w:tab w:val="left" w:pos="426"/>
          <w:tab w:val="left" w:pos="3976"/>
        </w:tabs>
        <w:ind w:left="-567" w:right="-142" w:firstLine="426"/>
        <w:rPr>
          <w:b/>
          <w:sz w:val="18"/>
          <w:szCs w:val="18"/>
        </w:rPr>
      </w:pP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Финансирование муниципальной программы осуществляется за счет средств местного бюджета и иных источников и программ.</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Сроки реализации и ресурсное обеспечение муниципальной программы изложены в таблице 2.                                                                                                              </w:t>
      </w:r>
    </w:p>
    <w:p w:rsidR="00BC5BCB" w:rsidRDefault="00BC5BCB" w:rsidP="00BC5BCB">
      <w:pPr>
        <w:tabs>
          <w:tab w:val="left" w:pos="426"/>
          <w:tab w:val="left" w:pos="3976"/>
        </w:tabs>
        <w:ind w:left="-567" w:right="-142" w:firstLine="426"/>
        <w:rPr>
          <w:sz w:val="18"/>
          <w:szCs w:val="18"/>
        </w:rPr>
      </w:pPr>
      <w:r w:rsidRPr="00BC5BCB">
        <w:rPr>
          <w:sz w:val="18"/>
          <w:szCs w:val="18"/>
        </w:rPr>
        <w:t>Таблица №2</w:t>
      </w:r>
    </w:p>
    <w:p w:rsidR="00315334" w:rsidRPr="00BC5BCB" w:rsidRDefault="00315334" w:rsidP="00BC5BCB">
      <w:pPr>
        <w:tabs>
          <w:tab w:val="left" w:pos="426"/>
          <w:tab w:val="left" w:pos="3976"/>
        </w:tabs>
        <w:ind w:left="-567" w:right="-142" w:firstLine="426"/>
        <w:rPr>
          <w:sz w:val="18"/>
          <w:szCs w:val="18"/>
        </w:rPr>
      </w:pPr>
    </w:p>
    <w:tbl>
      <w:tblPr>
        <w:tblStyle w:val="aa"/>
        <w:tblW w:w="10348" w:type="dxa"/>
        <w:jc w:val="center"/>
        <w:tblInd w:w="-459" w:type="dxa"/>
        <w:tblLook w:val="04A0" w:firstRow="1" w:lastRow="0" w:firstColumn="1" w:lastColumn="0" w:noHBand="0" w:noVBand="1"/>
      </w:tblPr>
      <w:tblGrid>
        <w:gridCol w:w="4820"/>
        <w:gridCol w:w="1559"/>
        <w:gridCol w:w="1418"/>
        <w:gridCol w:w="1559"/>
        <w:gridCol w:w="992"/>
      </w:tblGrid>
      <w:tr w:rsidR="00BC5BCB" w:rsidRPr="00BC5BCB" w:rsidTr="009C0506">
        <w:trPr>
          <w:trHeight w:val="587"/>
          <w:jc w:val="center"/>
        </w:trPr>
        <w:tc>
          <w:tcPr>
            <w:tcW w:w="4820"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Сроки реализации</w:t>
            </w:r>
          </w:p>
        </w:tc>
        <w:tc>
          <w:tcPr>
            <w:tcW w:w="155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Всего</w:t>
            </w:r>
          </w:p>
        </w:tc>
        <w:tc>
          <w:tcPr>
            <w:tcW w:w="1418" w:type="dxa"/>
            <w:tcBorders>
              <w:top w:val="single" w:sz="4" w:space="0" w:color="000000"/>
              <w:left w:val="single" w:sz="4" w:space="0" w:color="000000"/>
              <w:bottom w:val="single" w:sz="4" w:space="0" w:color="000000"/>
              <w:right w:val="single" w:sz="4" w:space="0" w:color="auto"/>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2022 год</w:t>
            </w:r>
          </w:p>
        </w:tc>
        <w:tc>
          <w:tcPr>
            <w:tcW w:w="1559" w:type="dxa"/>
            <w:tcBorders>
              <w:top w:val="single" w:sz="4" w:space="0" w:color="000000"/>
              <w:left w:val="single" w:sz="4" w:space="0" w:color="auto"/>
              <w:bottom w:val="single" w:sz="4" w:space="0" w:color="000000"/>
              <w:right w:val="single" w:sz="4" w:space="0" w:color="auto"/>
            </w:tcBorders>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2023 год</w:t>
            </w:r>
          </w:p>
        </w:tc>
        <w:tc>
          <w:tcPr>
            <w:tcW w:w="992" w:type="dxa"/>
            <w:tcBorders>
              <w:top w:val="single" w:sz="4" w:space="0" w:color="000000"/>
              <w:left w:val="single" w:sz="4" w:space="0" w:color="auto"/>
              <w:bottom w:val="single" w:sz="4" w:space="0" w:color="000000"/>
              <w:right w:val="single" w:sz="4" w:space="0" w:color="000000"/>
            </w:tcBorders>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2024 год</w:t>
            </w:r>
          </w:p>
        </w:tc>
      </w:tr>
      <w:tr w:rsidR="00BC5BCB" w:rsidRPr="00BC5BCB" w:rsidTr="009C0506">
        <w:trPr>
          <w:trHeight w:val="520"/>
          <w:jc w:val="center"/>
        </w:trPr>
        <w:tc>
          <w:tcPr>
            <w:tcW w:w="4820"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Общий объем финансирования</w:t>
            </w:r>
          </w:p>
          <w:p w:rsidR="00BC5BCB" w:rsidRPr="00BC5BCB" w:rsidRDefault="00BC5BCB" w:rsidP="009C0506">
            <w:pPr>
              <w:tabs>
                <w:tab w:val="left" w:pos="426"/>
                <w:tab w:val="left" w:pos="3976"/>
              </w:tabs>
              <w:ind w:left="-567" w:right="-142" w:firstLine="426"/>
              <w:jc w:val="center"/>
              <w:rPr>
                <w:sz w:val="18"/>
                <w:szCs w:val="18"/>
              </w:rPr>
            </w:pPr>
            <w:proofErr w:type="spellStart"/>
            <w:r w:rsidRPr="00BC5BCB">
              <w:rPr>
                <w:sz w:val="18"/>
                <w:szCs w:val="18"/>
              </w:rPr>
              <w:t>тыс</w:t>
            </w:r>
            <w:proofErr w:type="gramStart"/>
            <w:r w:rsidRPr="00BC5BCB">
              <w:rPr>
                <w:sz w:val="18"/>
                <w:szCs w:val="18"/>
              </w:rPr>
              <w:t>.р</w:t>
            </w:r>
            <w:proofErr w:type="gramEnd"/>
            <w:r w:rsidRPr="00BC5BCB">
              <w:rPr>
                <w:sz w:val="18"/>
                <w:szCs w:val="18"/>
              </w:rPr>
              <w:t>уб</w:t>
            </w:r>
            <w:proofErr w:type="spellEnd"/>
            <w:r w:rsidRPr="00BC5BCB">
              <w:rPr>
                <w:sz w:val="18"/>
                <w:szCs w:val="18"/>
              </w:rPr>
              <w:t xml:space="preserve">., в </w:t>
            </w:r>
            <w:proofErr w:type="spellStart"/>
            <w:r w:rsidRPr="00BC5BCB">
              <w:rPr>
                <w:sz w:val="18"/>
                <w:szCs w:val="18"/>
              </w:rPr>
              <w:t>т.ч</w:t>
            </w:r>
            <w:proofErr w:type="spellEnd"/>
            <w:r w:rsidRPr="00BC5BCB">
              <w:rPr>
                <w:sz w:val="18"/>
                <w:szCs w:val="18"/>
              </w:rPr>
              <w:t>.</w:t>
            </w:r>
          </w:p>
        </w:tc>
        <w:tc>
          <w:tcPr>
            <w:tcW w:w="155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230 197,16</w:t>
            </w:r>
          </w:p>
        </w:tc>
        <w:tc>
          <w:tcPr>
            <w:tcW w:w="1418" w:type="dxa"/>
            <w:tcBorders>
              <w:top w:val="single" w:sz="4" w:space="0" w:color="000000"/>
              <w:left w:val="single" w:sz="4" w:space="0" w:color="000000"/>
              <w:bottom w:val="single" w:sz="4" w:space="0" w:color="000000"/>
              <w:right w:val="single" w:sz="4" w:space="0" w:color="auto"/>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21 447,99</w:t>
            </w:r>
          </w:p>
        </w:tc>
        <w:tc>
          <w:tcPr>
            <w:tcW w:w="1559" w:type="dxa"/>
            <w:tcBorders>
              <w:top w:val="single" w:sz="4" w:space="0" w:color="000000"/>
              <w:left w:val="single" w:sz="4" w:space="0" w:color="auto"/>
              <w:bottom w:val="single" w:sz="4" w:space="0" w:color="000000"/>
              <w:right w:val="single" w:sz="4" w:space="0" w:color="auto"/>
            </w:tcBorders>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187 603,00</w:t>
            </w:r>
          </w:p>
        </w:tc>
        <w:tc>
          <w:tcPr>
            <w:tcW w:w="992" w:type="dxa"/>
            <w:tcBorders>
              <w:top w:val="single" w:sz="4" w:space="0" w:color="000000"/>
              <w:left w:val="single" w:sz="4" w:space="0" w:color="auto"/>
              <w:bottom w:val="single" w:sz="4" w:space="0" w:color="000000"/>
              <w:right w:val="single" w:sz="4" w:space="0" w:color="000000"/>
            </w:tcBorders>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21 146,17</w:t>
            </w:r>
          </w:p>
        </w:tc>
      </w:tr>
      <w:tr w:rsidR="00BC5BCB" w:rsidRPr="00BC5BCB" w:rsidTr="009C0506">
        <w:trPr>
          <w:trHeight w:val="305"/>
          <w:jc w:val="center"/>
        </w:trPr>
        <w:tc>
          <w:tcPr>
            <w:tcW w:w="4820"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Федеральный бюджет</w:t>
            </w:r>
          </w:p>
        </w:tc>
        <w:tc>
          <w:tcPr>
            <w:tcW w:w="155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0,00</w:t>
            </w:r>
          </w:p>
        </w:tc>
        <w:tc>
          <w:tcPr>
            <w:tcW w:w="1418" w:type="dxa"/>
            <w:tcBorders>
              <w:top w:val="single" w:sz="4" w:space="0" w:color="000000"/>
              <w:left w:val="single" w:sz="4" w:space="0" w:color="000000"/>
              <w:bottom w:val="single" w:sz="4" w:space="0" w:color="000000"/>
              <w:right w:val="single" w:sz="4" w:space="0" w:color="auto"/>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0,00</w:t>
            </w:r>
          </w:p>
        </w:tc>
        <w:tc>
          <w:tcPr>
            <w:tcW w:w="1559" w:type="dxa"/>
            <w:tcBorders>
              <w:top w:val="single" w:sz="4" w:space="0" w:color="000000"/>
              <w:left w:val="single" w:sz="4" w:space="0" w:color="auto"/>
              <w:bottom w:val="single" w:sz="4" w:space="0" w:color="000000"/>
              <w:right w:val="single" w:sz="4" w:space="0" w:color="auto"/>
            </w:tcBorders>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0,00</w:t>
            </w:r>
          </w:p>
        </w:tc>
        <w:tc>
          <w:tcPr>
            <w:tcW w:w="992" w:type="dxa"/>
            <w:tcBorders>
              <w:top w:val="single" w:sz="4" w:space="0" w:color="000000"/>
              <w:left w:val="single" w:sz="4" w:space="0" w:color="auto"/>
              <w:bottom w:val="single" w:sz="4" w:space="0" w:color="000000"/>
              <w:right w:val="single" w:sz="4" w:space="0" w:color="000000"/>
            </w:tcBorders>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0,00</w:t>
            </w:r>
          </w:p>
        </w:tc>
      </w:tr>
      <w:tr w:rsidR="00BC5BCB" w:rsidRPr="00BC5BCB" w:rsidTr="009C0506">
        <w:trPr>
          <w:trHeight w:val="424"/>
          <w:jc w:val="center"/>
        </w:trPr>
        <w:tc>
          <w:tcPr>
            <w:tcW w:w="4820"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Областной бюджет</w:t>
            </w:r>
          </w:p>
        </w:tc>
        <w:tc>
          <w:tcPr>
            <w:tcW w:w="155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161 303,30</w:t>
            </w:r>
          </w:p>
        </w:tc>
        <w:tc>
          <w:tcPr>
            <w:tcW w:w="1418" w:type="dxa"/>
            <w:tcBorders>
              <w:top w:val="single" w:sz="4" w:space="0" w:color="000000"/>
              <w:left w:val="single" w:sz="4" w:space="0" w:color="000000"/>
              <w:bottom w:val="single" w:sz="4" w:space="0" w:color="000000"/>
              <w:right w:val="single" w:sz="4" w:space="0" w:color="auto"/>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0,00</w:t>
            </w:r>
          </w:p>
        </w:tc>
        <w:tc>
          <w:tcPr>
            <w:tcW w:w="1559" w:type="dxa"/>
            <w:tcBorders>
              <w:top w:val="single" w:sz="4" w:space="0" w:color="000000"/>
              <w:left w:val="single" w:sz="4" w:space="0" w:color="auto"/>
              <w:bottom w:val="single" w:sz="4" w:space="0" w:color="000000"/>
              <w:right w:val="single" w:sz="4" w:space="0" w:color="auto"/>
            </w:tcBorders>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161 303,30</w:t>
            </w:r>
          </w:p>
        </w:tc>
        <w:tc>
          <w:tcPr>
            <w:tcW w:w="992" w:type="dxa"/>
            <w:tcBorders>
              <w:top w:val="single" w:sz="4" w:space="0" w:color="000000"/>
              <w:left w:val="single" w:sz="4" w:space="0" w:color="auto"/>
              <w:bottom w:val="single" w:sz="4" w:space="0" w:color="000000"/>
              <w:right w:val="single" w:sz="4" w:space="0" w:color="000000"/>
            </w:tcBorders>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0,00</w:t>
            </w:r>
          </w:p>
        </w:tc>
      </w:tr>
      <w:tr w:rsidR="00BC5BCB" w:rsidRPr="00BC5BCB" w:rsidTr="009C0506">
        <w:trPr>
          <w:trHeight w:val="416"/>
          <w:jc w:val="center"/>
        </w:trPr>
        <w:tc>
          <w:tcPr>
            <w:tcW w:w="4820"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Местный бюджет</w:t>
            </w:r>
          </w:p>
        </w:tc>
        <w:tc>
          <w:tcPr>
            <w:tcW w:w="1559" w:type="dxa"/>
            <w:tcBorders>
              <w:top w:val="single" w:sz="4" w:space="0" w:color="000000"/>
              <w:left w:val="single" w:sz="4" w:space="0" w:color="000000"/>
              <w:bottom w:val="single" w:sz="4" w:space="0" w:color="000000"/>
              <w:right w:val="single" w:sz="4" w:space="0" w:color="000000"/>
            </w:tcBorders>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68 893,86</w:t>
            </w:r>
          </w:p>
        </w:tc>
        <w:tc>
          <w:tcPr>
            <w:tcW w:w="1418" w:type="dxa"/>
            <w:tcBorders>
              <w:top w:val="single" w:sz="4" w:space="0" w:color="000000"/>
              <w:left w:val="single" w:sz="4" w:space="0" w:color="000000"/>
              <w:bottom w:val="single" w:sz="4" w:space="0" w:color="000000"/>
              <w:right w:val="single" w:sz="4" w:space="0" w:color="auto"/>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21 447,99</w:t>
            </w:r>
          </w:p>
        </w:tc>
        <w:tc>
          <w:tcPr>
            <w:tcW w:w="1559" w:type="dxa"/>
            <w:tcBorders>
              <w:top w:val="single" w:sz="4" w:space="0" w:color="000000"/>
              <w:left w:val="single" w:sz="4" w:space="0" w:color="auto"/>
              <w:bottom w:val="single" w:sz="4" w:space="0" w:color="000000"/>
              <w:right w:val="single" w:sz="4" w:space="0" w:color="auto"/>
            </w:tcBorders>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26 299,70</w:t>
            </w:r>
          </w:p>
        </w:tc>
        <w:tc>
          <w:tcPr>
            <w:tcW w:w="992" w:type="dxa"/>
            <w:tcBorders>
              <w:top w:val="single" w:sz="4" w:space="0" w:color="000000"/>
              <w:left w:val="single" w:sz="4" w:space="0" w:color="auto"/>
              <w:bottom w:val="single" w:sz="4" w:space="0" w:color="000000"/>
              <w:right w:val="single" w:sz="4" w:space="0" w:color="000000"/>
            </w:tcBorders>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21 146,17</w:t>
            </w:r>
          </w:p>
        </w:tc>
      </w:tr>
      <w:tr w:rsidR="00BC5BCB" w:rsidRPr="00BC5BCB" w:rsidTr="009C0506">
        <w:trPr>
          <w:trHeight w:val="421"/>
          <w:jc w:val="center"/>
        </w:trPr>
        <w:tc>
          <w:tcPr>
            <w:tcW w:w="4820"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Внебюджетные источники</w:t>
            </w:r>
          </w:p>
        </w:tc>
        <w:tc>
          <w:tcPr>
            <w:tcW w:w="155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0,00</w:t>
            </w:r>
          </w:p>
        </w:tc>
        <w:tc>
          <w:tcPr>
            <w:tcW w:w="1418" w:type="dxa"/>
            <w:tcBorders>
              <w:top w:val="single" w:sz="4" w:space="0" w:color="000000"/>
              <w:left w:val="single" w:sz="4" w:space="0" w:color="000000"/>
              <w:bottom w:val="single" w:sz="4" w:space="0" w:color="000000"/>
              <w:right w:val="single" w:sz="4" w:space="0" w:color="auto"/>
            </w:tcBorders>
            <w:hideMark/>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0,00</w:t>
            </w:r>
          </w:p>
        </w:tc>
        <w:tc>
          <w:tcPr>
            <w:tcW w:w="1559" w:type="dxa"/>
            <w:tcBorders>
              <w:top w:val="single" w:sz="4" w:space="0" w:color="000000"/>
              <w:left w:val="single" w:sz="4" w:space="0" w:color="auto"/>
              <w:bottom w:val="single" w:sz="4" w:space="0" w:color="000000"/>
              <w:right w:val="single" w:sz="4" w:space="0" w:color="auto"/>
            </w:tcBorders>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0,00</w:t>
            </w:r>
          </w:p>
        </w:tc>
        <w:tc>
          <w:tcPr>
            <w:tcW w:w="992" w:type="dxa"/>
            <w:tcBorders>
              <w:top w:val="single" w:sz="4" w:space="0" w:color="000000"/>
              <w:left w:val="single" w:sz="4" w:space="0" w:color="auto"/>
              <w:bottom w:val="single" w:sz="4" w:space="0" w:color="000000"/>
              <w:right w:val="single" w:sz="4" w:space="0" w:color="000000"/>
            </w:tcBorders>
          </w:tcPr>
          <w:p w:rsidR="00BC5BCB" w:rsidRPr="00BC5BCB" w:rsidRDefault="00BC5BCB" w:rsidP="009C0506">
            <w:pPr>
              <w:tabs>
                <w:tab w:val="left" w:pos="426"/>
                <w:tab w:val="left" w:pos="3976"/>
              </w:tabs>
              <w:ind w:left="-567" w:right="-142" w:firstLine="426"/>
              <w:jc w:val="center"/>
              <w:rPr>
                <w:sz w:val="18"/>
                <w:szCs w:val="18"/>
              </w:rPr>
            </w:pPr>
            <w:r w:rsidRPr="00BC5BCB">
              <w:rPr>
                <w:sz w:val="18"/>
                <w:szCs w:val="18"/>
              </w:rPr>
              <w:t>0,00</w:t>
            </w:r>
          </w:p>
        </w:tc>
      </w:tr>
    </w:tbl>
    <w:p w:rsidR="00BC5BCB" w:rsidRDefault="00BC5BCB" w:rsidP="00BC5BCB">
      <w:pPr>
        <w:tabs>
          <w:tab w:val="left" w:pos="426"/>
          <w:tab w:val="left" w:pos="3976"/>
        </w:tabs>
        <w:ind w:left="-567" w:right="-142" w:firstLine="426"/>
        <w:rPr>
          <w:b/>
          <w:sz w:val="18"/>
          <w:szCs w:val="18"/>
        </w:rPr>
      </w:pPr>
    </w:p>
    <w:p w:rsidR="00F95CC3" w:rsidRDefault="00F95CC3" w:rsidP="00BC5BCB">
      <w:pPr>
        <w:tabs>
          <w:tab w:val="left" w:pos="426"/>
          <w:tab w:val="left" w:pos="3976"/>
        </w:tabs>
        <w:ind w:left="-567" w:right="-142" w:firstLine="426"/>
        <w:rPr>
          <w:b/>
          <w:sz w:val="18"/>
          <w:szCs w:val="18"/>
        </w:rPr>
      </w:pPr>
    </w:p>
    <w:p w:rsidR="00F95CC3" w:rsidRPr="00BC5BCB" w:rsidRDefault="00F95CC3" w:rsidP="00BC5BCB">
      <w:pPr>
        <w:tabs>
          <w:tab w:val="left" w:pos="426"/>
          <w:tab w:val="left" w:pos="3976"/>
        </w:tabs>
        <w:ind w:left="-567" w:right="-142" w:firstLine="426"/>
        <w:rPr>
          <w:b/>
          <w:sz w:val="18"/>
          <w:szCs w:val="18"/>
        </w:rPr>
      </w:pPr>
    </w:p>
    <w:p w:rsidR="00BC5BCB" w:rsidRDefault="00BC5BCB" w:rsidP="00BC5BCB">
      <w:pPr>
        <w:tabs>
          <w:tab w:val="left" w:pos="426"/>
          <w:tab w:val="left" w:pos="3976"/>
        </w:tabs>
        <w:ind w:left="-567" w:right="-142" w:firstLine="426"/>
        <w:rPr>
          <w:b/>
          <w:sz w:val="18"/>
          <w:szCs w:val="18"/>
        </w:rPr>
      </w:pPr>
      <w:r w:rsidRPr="00BC5BCB">
        <w:rPr>
          <w:b/>
          <w:sz w:val="18"/>
          <w:szCs w:val="18"/>
        </w:rPr>
        <w:t>6. МЕРОПРИЯТИЯ МУНИЦИПАЛЬНОЙ ПРОГРАММЫ И РЕСУРСНОЕ ОБЕСПЕЧЕНИЕ МУНИЦИПАЛЬНОЙ ПРОГРАММЫ.</w:t>
      </w:r>
    </w:p>
    <w:p w:rsidR="00F95CC3" w:rsidRPr="00BC5BCB" w:rsidRDefault="00F95CC3" w:rsidP="00BC5BCB">
      <w:pPr>
        <w:tabs>
          <w:tab w:val="left" w:pos="426"/>
          <w:tab w:val="left" w:pos="3976"/>
        </w:tabs>
        <w:ind w:left="-567" w:right="-142" w:firstLine="426"/>
        <w:rPr>
          <w:b/>
          <w:sz w:val="18"/>
          <w:szCs w:val="18"/>
        </w:rPr>
      </w:pPr>
    </w:p>
    <w:p w:rsidR="00BC5BCB" w:rsidRPr="00BC5BCB" w:rsidRDefault="00BC5BCB" w:rsidP="00BC5BCB">
      <w:pPr>
        <w:tabs>
          <w:tab w:val="left" w:pos="426"/>
          <w:tab w:val="left" w:pos="3976"/>
        </w:tabs>
        <w:ind w:left="-567" w:right="-142" w:firstLine="426"/>
        <w:rPr>
          <w:sz w:val="18"/>
          <w:szCs w:val="18"/>
        </w:rPr>
      </w:pPr>
      <w:r w:rsidRPr="00BC5BCB">
        <w:rPr>
          <w:sz w:val="18"/>
          <w:szCs w:val="18"/>
        </w:rPr>
        <w:t>Мероприятия муниципальной программы указаны в Приложениях №4, №5, №6.</w:t>
      </w:r>
    </w:p>
    <w:p w:rsidR="00BC5BCB" w:rsidRPr="00BC5BCB" w:rsidRDefault="00BC5BCB" w:rsidP="00BC5BCB">
      <w:pPr>
        <w:tabs>
          <w:tab w:val="left" w:pos="426"/>
          <w:tab w:val="left" w:pos="3976"/>
        </w:tabs>
        <w:ind w:left="-567" w:right="-142" w:firstLine="426"/>
        <w:rPr>
          <w:sz w:val="18"/>
          <w:szCs w:val="18"/>
        </w:rPr>
      </w:pPr>
    </w:p>
    <w:p w:rsidR="00BC5BCB" w:rsidRDefault="00BC5BCB" w:rsidP="00BC5BCB">
      <w:pPr>
        <w:numPr>
          <w:ilvl w:val="0"/>
          <w:numId w:val="26"/>
        </w:numPr>
        <w:tabs>
          <w:tab w:val="left" w:pos="426"/>
          <w:tab w:val="left" w:pos="3976"/>
        </w:tabs>
        <w:ind w:right="-142"/>
        <w:rPr>
          <w:sz w:val="18"/>
          <w:szCs w:val="18"/>
        </w:rPr>
      </w:pPr>
      <w:r w:rsidRPr="00BC5BCB">
        <w:rPr>
          <w:b/>
          <w:sz w:val="18"/>
          <w:szCs w:val="18"/>
        </w:rPr>
        <w:t>1. ЦЕЛЕВЫЕ ПОКАЗАТЕЛИ МУНИЦИПАЛЬНОЙ ПРОГРАММЫ</w:t>
      </w:r>
      <w:r w:rsidRPr="00BC5BCB">
        <w:rPr>
          <w:sz w:val="18"/>
          <w:szCs w:val="18"/>
        </w:rPr>
        <w:t>.</w:t>
      </w:r>
    </w:p>
    <w:p w:rsidR="00F95CC3" w:rsidRPr="00BC5BCB" w:rsidRDefault="00F95CC3" w:rsidP="00BC5BCB">
      <w:pPr>
        <w:numPr>
          <w:ilvl w:val="0"/>
          <w:numId w:val="26"/>
        </w:numPr>
        <w:tabs>
          <w:tab w:val="left" w:pos="426"/>
          <w:tab w:val="left" w:pos="3976"/>
        </w:tabs>
        <w:ind w:right="-142"/>
        <w:rPr>
          <w:sz w:val="18"/>
          <w:szCs w:val="18"/>
        </w:rPr>
      </w:pP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Планируемые целевые показатели результативности муниципальной                    Программы изложены в таблице 4                                 </w:t>
      </w:r>
    </w:p>
    <w:p w:rsidR="00BC5BCB" w:rsidRPr="00BC5BCB" w:rsidRDefault="00BC5BCB" w:rsidP="00BC5BCB">
      <w:pPr>
        <w:tabs>
          <w:tab w:val="left" w:pos="426"/>
          <w:tab w:val="left" w:pos="3976"/>
        </w:tabs>
        <w:ind w:left="-567" w:right="-142" w:firstLine="426"/>
        <w:rPr>
          <w:sz w:val="18"/>
          <w:szCs w:val="18"/>
        </w:rPr>
      </w:pPr>
      <w:r w:rsidRPr="00BC5BCB">
        <w:rPr>
          <w:sz w:val="18"/>
          <w:szCs w:val="18"/>
        </w:rPr>
        <w:t>Планируемые целевые показатели муниципальной Программы</w:t>
      </w:r>
    </w:p>
    <w:p w:rsidR="00F95CC3" w:rsidRDefault="00F95CC3" w:rsidP="00BC5BCB">
      <w:pPr>
        <w:tabs>
          <w:tab w:val="left" w:pos="426"/>
          <w:tab w:val="left" w:pos="3976"/>
        </w:tabs>
        <w:ind w:left="-567" w:right="-142" w:firstLine="426"/>
        <w:rPr>
          <w:sz w:val="18"/>
          <w:szCs w:val="18"/>
        </w:rPr>
      </w:pPr>
    </w:p>
    <w:p w:rsidR="00BC5BCB" w:rsidRPr="00BC5BCB" w:rsidRDefault="00BC5BCB" w:rsidP="00BC5BCB">
      <w:pPr>
        <w:tabs>
          <w:tab w:val="left" w:pos="426"/>
          <w:tab w:val="left" w:pos="3976"/>
        </w:tabs>
        <w:ind w:left="-567" w:right="-142" w:firstLine="426"/>
        <w:rPr>
          <w:sz w:val="18"/>
          <w:szCs w:val="18"/>
        </w:rPr>
      </w:pPr>
      <w:r w:rsidRPr="00BC5BCB">
        <w:rPr>
          <w:sz w:val="18"/>
          <w:szCs w:val="18"/>
        </w:rPr>
        <w:lastRenderedPageBreak/>
        <w:t>Таблица №4.</w:t>
      </w:r>
    </w:p>
    <w:tbl>
      <w:tblPr>
        <w:tblStyle w:val="aa"/>
        <w:tblpPr w:leftFromText="180" w:rightFromText="180" w:vertAnchor="text" w:horzAnchor="margin" w:tblpX="-561" w:tblpY="184"/>
        <w:tblW w:w="10490" w:type="dxa"/>
        <w:tblLayout w:type="fixed"/>
        <w:tblLook w:val="04A0" w:firstRow="1" w:lastRow="0" w:firstColumn="1" w:lastColumn="0" w:noHBand="0" w:noVBand="1"/>
      </w:tblPr>
      <w:tblGrid>
        <w:gridCol w:w="6345"/>
        <w:gridCol w:w="709"/>
        <w:gridCol w:w="992"/>
        <w:gridCol w:w="1276"/>
        <w:gridCol w:w="1168"/>
      </w:tblGrid>
      <w:tr w:rsidR="00BC5BCB" w:rsidRPr="00BC5BCB" w:rsidTr="00F95CC3">
        <w:trPr>
          <w:trHeight w:val="327"/>
        </w:trPr>
        <w:tc>
          <w:tcPr>
            <w:tcW w:w="6345" w:type="dxa"/>
            <w:vMerge w:val="restart"/>
            <w:tcBorders>
              <w:top w:val="single" w:sz="4" w:space="0" w:color="000000"/>
              <w:left w:val="single" w:sz="4" w:space="0" w:color="000000"/>
              <w:bottom w:val="single" w:sz="4" w:space="0" w:color="000000"/>
              <w:right w:val="single" w:sz="4" w:space="0" w:color="000000"/>
            </w:tcBorders>
            <w:hideMark/>
          </w:tcPr>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Наименование целевого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hideMark/>
          </w:tcPr>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Ед.</w:t>
            </w: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изм.</w:t>
            </w:r>
          </w:p>
        </w:tc>
        <w:tc>
          <w:tcPr>
            <w:tcW w:w="3436" w:type="dxa"/>
            <w:gridSpan w:val="3"/>
            <w:tcBorders>
              <w:top w:val="single" w:sz="4" w:space="0" w:color="auto"/>
              <w:bottom w:val="single" w:sz="4" w:space="0" w:color="auto"/>
              <w:right w:val="single" w:sz="4" w:space="0" w:color="auto"/>
            </w:tcBorders>
            <w:shd w:val="clear" w:color="auto" w:fill="auto"/>
          </w:tcPr>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Значение целевого показателя</w:t>
            </w:r>
          </w:p>
        </w:tc>
      </w:tr>
      <w:tr w:rsidR="00BC5BCB" w:rsidRPr="00BC5BCB" w:rsidTr="00F95CC3">
        <w:trPr>
          <w:trHeight w:val="318"/>
        </w:trPr>
        <w:tc>
          <w:tcPr>
            <w:tcW w:w="6345" w:type="dxa"/>
            <w:vMerge/>
            <w:tcBorders>
              <w:top w:val="single" w:sz="4" w:space="0" w:color="000000"/>
              <w:left w:val="single" w:sz="4" w:space="0" w:color="000000"/>
              <w:bottom w:val="single" w:sz="4" w:space="0" w:color="000000"/>
              <w:right w:val="single" w:sz="4" w:space="0" w:color="000000"/>
            </w:tcBorders>
            <w:vAlign w:val="center"/>
            <w:hideMark/>
          </w:tcPr>
          <w:p w:rsidR="00BC5BCB" w:rsidRPr="00BC5BCB" w:rsidRDefault="00BC5BCB" w:rsidP="00F95CC3">
            <w:pPr>
              <w:tabs>
                <w:tab w:val="left" w:pos="426"/>
                <w:tab w:val="left" w:pos="3976"/>
              </w:tabs>
              <w:ind w:left="-567" w:right="-142" w:firstLine="426"/>
              <w:jc w:val="center"/>
              <w:rPr>
                <w:sz w:val="18"/>
                <w:szCs w:val="18"/>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BC5BCB" w:rsidRPr="00BC5BCB" w:rsidRDefault="00BC5BCB" w:rsidP="00F95CC3">
            <w:pPr>
              <w:tabs>
                <w:tab w:val="left" w:pos="426"/>
                <w:tab w:val="left" w:pos="3976"/>
              </w:tabs>
              <w:ind w:left="-567" w:right="-142" w:firstLine="426"/>
              <w:jc w:val="center"/>
              <w:rPr>
                <w:sz w:val="18"/>
                <w:szCs w:val="18"/>
              </w:rPr>
            </w:pPr>
          </w:p>
        </w:tc>
        <w:tc>
          <w:tcPr>
            <w:tcW w:w="992" w:type="dxa"/>
            <w:vMerge w:val="restart"/>
            <w:tcBorders>
              <w:top w:val="single" w:sz="4" w:space="0" w:color="auto"/>
              <w:left w:val="single" w:sz="4" w:space="0" w:color="000000"/>
              <w:bottom w:val="single" w:sz="4" w:space="0" w:color="000000"/>
              <w:right w:val="single" w:sz="4" w:space="0" w:color="auto"/>
            </w:tcBorders>
            <w:hideMark/>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2022</w:t>
            </w:r>
          </w:p>
        </w:tc>
        <w:tc>
          <w:tcPr>
            <w:tcW w:w="2444" w:type="dxa"/>
            <w:gridSpan w:val="2"/>
            <w:tcBorders>
              <w:top w:val="single" w:sz="4" w:space="0" w:color="auto"/>
              <w:bottom w:val="single" w:sz="4" w:space="0" w:color="auto"/>
              <w:right w:val="single" w:sz="4" w:space="0" w:color="auto"/>
            </w:tcBorders>
            <w:shd w:val="clear" w:color="auto" w:fill="auto"/>
          </w:tcPr>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Плановый период</w:t>
            </w:r>
          </w:p>
        </w:tc>
      </w:tr>
      <w:tr w:rsidR="00BC5BCB" w:rsidRPr="00BC5BCB" w:rsidTr="00F95CC3">
        <w:trPr>
          <w:trHeight w:val="466"/>
        </w:trPr>
        <w:tc>
          <w:tcPr>
            <w:tcW w:w="6345" w:type="dxa"/>
            <w:vMerge/>
            <w:tcBorders>
              <w:top w:val="single" w:sz="4" w:space="0" w:color="000000"/>
              <w:left w:val="single" w:sz="4" w:space="0" w:color="000000"/>
              <w:bottom w:val="single" w:sz="4" w:space="0" w:color="000000"/>
              <w:right w:val="single" w:sz="4" w:space="0" w:color="000000"/>
            </w:tcBorders>
            <w:vAlign w:val="center"/>
            <w:hideMark/>
          </w:tcPr>
          <w:p w:rsidR="00BC5BCB" w:rsidRPr="00BC5BCB" w:rsidRDefault="00BC5BCB" w:rsidP="00F95CC3">
            <w:pPr>
              <w:tabs>
                <w:tab w:val="left" w:pos="426"/>
                <w:tab w:val="left" w:pos="3976"/>
              </w:tabs>
              <w:ind w:left="-567" w:right="-142" w:firstLine="426"/>
              <w:jc w:val="center"/>
              <w:rPr>
                <w:sz w:val="18"/>
                <w:szCs w:val="18"/>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BC5BCB" w:rsidRPr="00BC5BCB" w:rsidRDefault="00BC5BCB" w:rsidP="00F95CC3">
            <w:pPr>
              <w:tabs>
                <w:tab w:val="left" w:pos="426"/>
                <w:tab w:val="left" w:pos="3976"/>
              </w:tabs>
              <w:ind w:left="-567" w:right="-142" w:firstLine="426"/>
              <w:jc w:val="center"/>
              <w:rPr>
                <w:sz w:val="18"/>
                <w:szCs w:val="18"/>
              </w:rPr>
            </w:pPr>
          </w:p>
        </w:tc>
        <w:tc>
          <w:tcPr>
            <w:tcW w:w="992" w:type="dxa"/>
            <w:vMerge/>
            <w:tcBorders>
              <w:top w:val="single" w:sz="4" w:space="0" w:color="auto"/>
              <w:left w:val="single" w:sz="4" w:space="0" w:color="000000"/>
              <w:bottom w:val="single" w:sz="4" w:space="0" w:color="000000"/>
              <w:right w:val="single" w:sz="4" w:space="0" w:color="auto"/>
            </w:tcBorders>
            <w:vAlign w:val="center"/>
            <w:hideMark/>
          </w:tcPr>
          <w:p w:rsidR="00BC5BCB" w:rsidRPr="00BC5BCB" w:rsidRDefault="00BC5BCB" w:rsidP="00F95CC3">
            <w:pPr>
              <w:tabs>
                <w:tab w:val="left" w:pos="426"/>
                <w:tab w:val="left" w:pos="3976"/>
              </w:tabs>
              <w:ind w:left="-567" w:right="-142" w:firstLine="426"/>
              <w:jc w:val="center"/>
              <w:rPr>
                <w:sz w:val="18"/>
                <w:szCs w:val="18"/>
              </w:rPr>
            </w:pPr>
          </w:p>
        </w:tc>
        <w:tc>
          <w:tcPr>
            <w:tcW w:w="1276" w:type="dxa"/>
            <w:tcBorders>
              <w:top w:val="single" w:sz="4" w:space="0" w:color="auto"/>
              <w:left w:val="single" w:sz="4" w:space="0" w:color="auto"/>
              <w:bottom w:val="single" w:sz="4" w:space="0" w:color="000000"/>
              <w:right w:val="single" w:sz="4" w:space="0" w:color="000000"/>
            </w:tcBorders>
            <w:hideMark/>
          </w:tcPr>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2023</w:t>
            </w: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прогноз</w:t>
            </w:r>
          </w:p>
        </w:tc>
        <w:tc>
          <w:tcPr>
            <w:tcW w:w="1168" w:type="dxa"/>
            <w:tcBorders>
              <w:top w:val="single" w:sz="4" w:space="0" w:color="auto"/>
              <w:left w:val="single" w:sz="4" w:space="0" w:color="000000"/>
              <w:bottom w:val="single" w:sz="4" w:space="0" w:color="000000"/>
              <w:right w:val="single" w:sz="4" w:space="0" w:color="000000"/>
            </w:tcBorders>
            <w:hideMark/>
          </w:tcPr>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2024</w:t>
            </w: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прогноз</w:t>
            </w:r>
          </w:p>
        </w:tc>
      </w:tr>
      <w:tr w:rsidR="00BC5BCB" w:rsidRPr="00BC5BCB" w:rsidTr="00F95CC3">
        <w:tc>
          <w:tcPr>
            <w:tcW w:w="6345"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Протяженность автомобильных дорог общего пользования</w:t>
            </w: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 xml:space="preserve">местного значения, находящихся в границах </w:t>
            </w:r>
            <w:proofErr w:type="spellStart"/>
            <w:r w:rsidRPr="00BC5BCB">
              <w:rPr>
                <w:sz w:val="18"/>
                <w:szCs w:val="18"/>
              </w:rPr>
              <w:t>Хомутовского</w:t>
            </w:r>
            <w:proofErr w:type="spellEnd"/>
            <w:r w:rsidRPr="00BC5BCB">
              <w:rPr>
                <w:sz w:val="18"/>
                <w:szCs w:val="18"/>
              </w:rPr>
              <w:t xml:space="preserve"> МО,  </w:t>
            </w:r>
            <w:proofErr w:type="gramStart"/>
            <w:r w:rsidRPr="00BC5BCB">
              <w:rPr>
                <w:sz w:val="18"/>
                <w:szCs w:val="18"/>
              </w:rPr>
              <w:t>с</w:t>
            </w:r>
            <w:proofErr w:type="gramEnd"/>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 xml:space="preserve">усовершенствованным  покрытием (асфальтобетон, </w:t>
            </w:r>
            <w:proofErr w:type="spellStart"/>
            <w:r w:rsidRPr="00BC5BCB">
              <w:rPr>
                <w:sz w:val="18"/>
                <w:szCs w:val="18"/>
              </w:rPr>
              <w:t>цементобетон</w:t>
            </w:r>
            <w:proofErr w:type="spellEnd"/>
            <w:r w:rsidRPr="00BC5BCB">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км</w:t>
            </w:r>
          </w:p>
          <w:p w:rsidR="00BC5BCB" w:rsidRPr="00BC5BCB" w:rsidRDefault="00BC5BCB" w:rsidP="00F95CC3">
            <w:pPr>
              <w:tabs>
                <w:tab w:val="left" w:pos="426"/>
                <w:tab w:val="left" w:pos="3976"/>
              </w:tabs>
              <w:ind w:left="-567" w:right="-142" w:firstLine="426"/>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34,531</w:t>
            </w:r>
          </w:p>
        </w:tc>
        <w:tc>
          <w:tcPr>
            <w:tcW w:w="1276"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37,931</w:t>
            </w:r>
          </w:p>
        </w:tc>
        <w:tc>
          <w:tcPr>
            <w:tcW w:w="1168"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41,86</w:t>
            </w:r>
          </w:p>
        </w:tc>
      </w:tr>
      <w:tr w:rsidR="00BC5BCB" w:rsidRPr="00BC5BCB" w:rsidTr="00F95CC3">
        <w:trPr>
          <w:trHeight w:val="840"/>
        </w:trPr>
        <w:tc>
          <w:tcPr>
            <w:tcW w:w="6345"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Протяженность автомобильных дорог общего пользования</w:t>
            </w: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 xml:space="preserve">местного значения, находящихся в границах </w:t>
            </w:r>
            <w:proofErr w:type="spellStart"/>
            <w:r w:rsidRPr="00BC5BCB">
              <w:rPr>
                <w:sz w:val="18"/>
                <w:szCs w:val="18"/>
              </w:rPr>
              <w:t>Хомутовского</w:t>
            </w:r>
            <w:proofErr w:type="spellEnd"/>
            <w:r w:rsidRPr="00BC5BCB">
              <w:rPr>
                <w:sz w:val="18"/>
                <w:szCs w:val="18"/>
              </w:rPr>
              <w:t xml:space="preserve"> МО, с переходным покрытием (</w:t>
            </w:r>
            <w:proofErr w:type="spellStart"/>
            <w:r w:rsidRPr="00BC5BCB">
              <w:rPr>
                <w:sz w:val="18"/>
                <w:szCs w:val="18"/>
              </w:rPr>
              <w:t>пгс</w:t>
            </w:r>
            <w:proofErr w:type="spellEnd"/>
            <w:r w:rsidRPr="00BC5BCB">
              <w:rPr>
                <w:sz w:val="18"/>
                <w:szCs w:val="18"/>
              </w:rPr>
              <w:t>, щебень).</w:t>
            </w:r>
          </w:p>
        </w:tc>
        <w:tc>
          <w:tcPr>
            <w:tcW w:w="709"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км</w:t>
            </w:r>
          </w:p>
          <w:p w:rsidR="00BC5BCB" w:rsidRPr="00BC5BCB" w:rsidRDefault="00BC5BCB" w:rsidP="00F95CC3">
            <w:pPr>
              <w:tabs>
                <w:tab w:val="left" w:pos="426"/>
                <w:tab w:val="left" w:pos="3976"/>
              </w:tabs>
              <w:ind w:left="-567" w:right="-142" w:firstLine="426"/>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132,77</w:t>
            </w:r>
          </w:p>
        </w:tc>
        <w:tc>
          <w:tcPr>
            <w:tcW w:w="1276"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134,87</w:t>
            </w:r>
          </w:p>
        </w:tc>
        <w:tc>
          <w:tcPr>
            <w:tcW w:w="1168"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136,21</w:t>
            </w:r>
          </w:p>
        </w:tc>
      </w:tr>
      <w:tr w:rsidR="00BC5BCB" w:rsidRPr="00BC5BCB" w:rsidTr="00F95CC3">
        <w:tc>
          <w:tcPr>
            <w:tcW w:w="6345"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F95CC3">
            <w:pPr>
              <w:tabs>
                <w:tab w:val="left" w:pos="426"/>
                <w:tab w:val="left" w:pos="3976"/>
              </w:tabs>
              <w:ind w:left="-567" w:right="-142" w:firstLine="426"/>
              <w:jc w:val="center"/>
              <w:rPr>
                <w:sz w:val="18"/>
                <w:szCs w:val="18"/>
              </w:rPr>
            </w:pPr>
            <w:proofErr w:type="gramStart"/>
            <w:r w:rsidRPr="00BC5BCB">
              <w:rPr>
                <w:sz w:val="18"/>
                <w:szCs w:val="18"/>
              </w:rPr>
              <w:t>Устранение социального риска (количество улиц,  оборудованных</w:t>
            </w:r>
            <w:proofErr w:type="gramEnd"/>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остановочными павильонами, дорожной разметкой, дорожными</w:t>
            </w: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знаками)</w:t>
            </w:r>
          </w:p>
        </w:tc>
        <w:tc>
          <w:tcPr>
            <w:tcW w:w="709"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proofErr w:type="spellStart"/>
            <w:proofErr w:type="gramStart"/>
            <w:r w:rsidRPr="00BC5BCB">
              <w:rPr>
                <w:sz w:val="18"/>
                <w:szCs w:val="18"/>
              </w:rPr>
              <w:t>шт</w:t>
            </w:r>
            <w:proofErr w:type="spellEnd"/>
            <w:proofErr w:type="gramEnd"/>
          </w:p>
          <w:p w:rsidR="00BC5BCB" w:rsidRPr="00BC5BCB" w:rsidRDefault="00BC5BCB" w:rsidP="00F95CC3">
            <w:pPr>
              <w:tabs>
                <w:tab w:val="left" w:pos="426"/>
                <w:tab w:val="left" w:pos="3976"/>
              </w:tabs>
              <w:ind w:left="-567" w:right="-142" w:firstLine="426"/>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7</w:t>
            </w:r>
          </w:p>
        </w:tc>
        <w:tc>
          <w:tcPr>
            <w:tcW w:w="1276"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9</w:t>
            </w:r>
          </w:p>
        </w:tc>
        <w:tc>
          <w:tcPr>
            <w:tcW w:w="1168"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11</w:t>
            </w:r>
          </w:p>
        </w:tc>
      </w:tr>
      <w:tr w:rsidR="00BC5BCB" w:rsidRPr="00BC5BCB" w:rsidTr="00F95CC3">
        <w:trPr>
          <w:trHeight w:val="704"/>
        </w:trPr>
        <w:tc>
          <w:tcPr>
            <w:tcW w:w="6345" w:type="dxa"/>
            <w:tcBorders>
              <w:top w:val="single" w:sz="4" w:space="0" w:color="000000"/>
              <w:left w:val="single" w:sz="4" w:space="0" w:color="000000"/>
              <w:bottom w:val="single" w:sz="4" w:space="0" w:color="000000"/>
              <w:right w:val="single" w:sz="4" w:space="0" w:color="000000"/>
            </w:tcBorders>
            <w:hideMark/>
          </w:tcPr>
          <w:p w:rsidR="00BC5BCB" w:rsidRPr="00BC5BCB" w:rsidRDefault="00BC5BCB" w:rsidP="00F95CC3">
            <w:pPr>
              <w:tabs>
                <w:tab w:val="left" w:pos="426"/>
                <w:tab w:val="left" w:pos="3976"/>
              </w:tabs>
              <w:ind w:left="-567" w:right="-142" w:firstLine="426"/>
              <w:jc w:val="center"/>
              <w:rPr>
                <w:sz w:val="18"/>
                <w:szCs w:val="18"/>
              </w:rPr>
            </w:pPr>
            <w:proofErr w:type="gramStart"/>
            <w:r w:rsidRPr="00BC5BCB">
              <w:rPr>
                <w:sz w:val="18"/>
                <w:szCs w:val="18"/>
              </w:rPr>
              <w:t>Уменьшение транспортного риска (количество автомобильных дорог общего</w:t>
            </w:r>
            <w:proofErr w:type="gramEnd"/>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 xml:space="preserve">пользования местного значения, </w:t>
            </w:r>
            <w:proofErr w:type="gramStart"/>
            <w:r w:rsidRPr="00BC5BCB">
              <w:rPr>
                <w:sz w:val="18"/>
                <w:szCs w:val="18"/>
              </w:rPr>
              <w:t>оборудованных</w:t>
            </w:r>
            <w:proofErr w:type="gramEnd"/>
            <w:r w:rsidRPr="00BC5BCB">
              <w:rPr>
                <w:sz w:val="18"/>
                <w:szCs w:val="18"/>
              </w:rPr>
              <w:t xml:space="preserve"> наружным</w:t>
            </w: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освещением)</w:t>
            </w:r>
          </w:p>
        </w:tc>
        <w:tc>
          <w:tcPr>
            <w:tcW w:w="709"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proofErr w:type="spellStart"/>
            <w:proofErr w:type="gramStart"/>
            <w:r w:rsidRPr="00BC5BCB">
              <w:rPr>
                <w:sz w:val="18"/>
                <w:szCs w:val="18"/>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25</w:t>
            </w:r>
          </w:p>
        </w:tc>
        <w:tc>
          <w:tcPr>
            <w:tcW w:w="1276"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29</w:t>
            </w:r>
          </w:p>
        </w:tc>
        <w:tc>
          <w:tcPr>
            <w:tcW w:w="1168" w:type="dxa"/>
            <w:tcBorders>
              <w:top w:val="single" w:sz="4" w:space="0" w:color="000000"/>
              <w:left w:val="single" w:sz="4" w:space="0" w:color="000000"/>
              <w:bottom w:val="single" w:sz="4" w:space="0" w:color="000000"/>
              <w:right w:val="single" w:sz="4" w:space="0" w:color="000000"/>
            </w:tcBorders>
          </w:tcPr>
          <w:p w:rsidR="00BC5BCB" w:rsidRPr="00BC5BCB" w:rsidRDefault="00BC5BCB" w:rsidP="00F95CC3">
            <w:pPr>
              <w:tabs>
                <w:tab w:val="left" w:pos="426"/>
                <w:tab w:val="left" w:pos="3976"/>
              </w:tabs>
              <w:ind w:left="-567" w:right="-142" w:firstLine="426"/>
              <w:jc w:val="center"/>
              <w:rPr>
                <w:sz w:val="18"/>
                <w:szCs w:val="18"/>
              </w:rPr>
            </w:pPr>
          </w:p>
          <w:p w:rsidR="00BC5BCB" w:rsidRPr="00BC5BCB" w:rsidRDefault="00BC5BCB" w:rsidP="00F95CC3">
            <w:pPr>
              <w:tabs>
                <w:tab w:val="left" w:pos="426"/>
                <w:tab w:val="left" w:pos="3976"/>
              </w:tabs>
              <w:ind w:left="-567" w:right="-142" w:firstLine="426"/>
              <w:jc w:val="center"/>
              <w:rPr>
                <w:sz w:val="18"/>
                <w:szCs w:val="18"/>
              </w:rPr>
            </w:pPr>
            <w:r w:rsidRPr="00BC5BCB">
              <w:rPr>
                <w:sz w:val="18"/>
                <w:szCs w:val="18"/>
              </w:rPr>
              <w:t>32</w:t>
            </w:r>
          </w:p>
        </w:tc>
      </w:tr>
    </w:tbl>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w:t>
      </w:r>
    </w:p>
    <w:p w:rsidR="00BC5BCB" w:rsidRDefault="00BC5BCB" w:rsidP="00BC5BCB">
      <w:pPr>
        <w:tabs>
          <w:tab w:val="left" w:pos="426"/>
          <w:tab w:val="left" w:pos="3976"/>
        </w:tabs>
        <w:ind w:left="-567" w:right="-142" w:firstLine="426"/>
        <w:rPr>
          <w:b/>
          <w:sz w:val="18"/>
          <w:szCs w:val="18"/>
        </w:rPr>
      </w:pPr>
      <w:r w:rsidRPr="00BC5BCB">
        <w:rPr>
          <w:b/>
          <w:sz w:val="18"/>
          <w:szCs w:val="18"/>
        </w:rPr>
        <w:t>8.   МЕХАНИЗМ РЕАЛИЗАЦИИ МУНИЦИПАЛЬНОЙ ПРОГРАММЫ.</w:t>
      </w:r>
    </w:p>
    <w:p w:rsidR="00F95CC3" w:rsidRPr="00BC5BCB" w:rsidRDefault="00F95CC3" w:rsidP="00BC5BCB">
      <w:pPr>
        <w:tabs>
          <w:tab w:val="left" w:pos="426"/>
          <w:tab w:val="left" w:pos="3976"/>
        </w:tabs>
        <w:ind w:left="-567" w:right="-142" w:firstLine="426"/>
        <w:rPr>
          <w:b/>
          <w:sz w:val="18"/>
          <w:szCs w:val="18"/>
        </w:rPr>
      </w:pP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Текущее управление реализацией Программы осуществляет МКУ «Хозяйственно-эксплуатационная служба» – ответственный исполнитель Программы.</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Контроль выполнения Программы осуществляет  заместитель Главы администрации </w:t>
      </w:r>
      <w:proofErr w:type="spellStart"/>
      <w:r w:rsidRPr="00BC5BCB">
        <w:rPr>
          <w:sz w:val="18"/>
          <w:szCs w:val="18"/>
        </w:rPr>
        <w:t>Хомутовского</w:t>
      </w:r>
      <w:proofErr w:type="spellEnd"/>
      <w:r w:rsidRPr="00BC5BCB">
        <w:rPr>
          <w:sz w:val="18"/>
          <w:szCs w:val="18"/>
        </w:rPr>
        <w:t xml:space="preserve"> муниципального образования.</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Ответственный исполнитель Программы:</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 организует реализацию мероприятий Программы, координирует и контролирует действия участников Программы;</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 запрашивает у участников Программы информацию о ходе реализации Программы;</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 принимает (в случае необходимости) решение о внесении изменений в Программу;</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 осуществляет текущий контроль, мониторинг и оценку эффективности реализации Программы;</w:t>
      </w: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    -  несет ответственность за достижение целевых показателей Программы, а также за достижение ожидаемых конечных результатов ее реализации.</w:t>
      </w:r>
    </w:p>
    <w:p w:rsidR="00BC5BCB" w:rsidRPr="00BC5BCB" w:rsidRDefault="00BC5BCB" w:rsidP="00BC5BCB">
      <w:pPr>
        <w:tabs>
          <w:tab w:val="left" w:pos="426"/>
          <w:tab w:val="left" w:pos="3976"/>
        </w:tabs>
        <w:ind w:left="-567" w:right="-142" w:firstLine="426"/>
        <w:rPr>
          <w:sz w:val="18"/>
          <w:szCs w:val="18"/>
        </w:rPr>
      </w:pPr>
      <w:r w:rsidRPr="00BC5BCB">
        <w:rPr>
          <w:sz w:val="18"/>
          <w:szCs w:val="18"/>
        </w:rPr>
        <w:t>Реализация мероприятий Программы осуществляется на основе муниципальных контрактов и муниципального задания, заключаемых в установленном порядке.</w:t>
      </w:r>
    </w:p>
    <w:p w:rsidR="00BC5BCB" w:rsidRPr="00BC5BCB" w:rsidRDefault="00BC5BCB" w:rsidP="00BC5BCB">
      <w:pPr>
        <w:tabs>
          <w:tab w:val="left" w:pos="426"/>
          <w:tab w:val="left" w:pos="3976"/>
        </w:tabs>
        <w:ind w:left="-567" w:right="-142" w:firstLine="426"/>
        <w:rPr>
          <w:sz w:val="18"/>
          <w:szCs w:val="18"/>
        </w:rPr>
      </w:pPr>
    </w:p>
    <w:p w:rsidR="00BC5BCB" w:rsidRDefault="00BC5BCB" w:rsidP="00BC5BCB">
      <w:pPr>
        <w:tabs>
          <w:tab w:val="left" w:pos="426"/>
          <w:tab w:val="left" w:pos="3976"/>
        </w:tabs>
        <w:ind w:left="-567" w:right="-142" w:firstLine="426"/>
        <w:rPr>
          <w:b/>
          <w:sz w:val="18"/>
          <w:szCs w:val="18"/>
        </w:rPr>
      </w:pPr>
      <w:r w:rsidRPr="00BC5BCB">
        <w:rPr>
          <w:b/>
          <w:sz w:val="18"/>
          <w:szCs w:val="18"/>
        </w:rPr>
        <w:t>9.  ОЦЕНКА ЭФФЕКТИВНОСТИ РЕАЛИЗАЦИИ МУНИЦИПАЛЬНОЙ ПРОГРАММЫ.</w:t>
      </w:r>
    </w:p>
    <w:p w:rsidR="00F85581" w:rsidRPr="00BC5BCB" w:rsidRDefault="00F85581" w:rsidP="00BC5BCB">
      <w:pPr>
        <w:tabs>
          <w:tab w:val="left" w:pos="426"/>
          <w:tab w:val="left" w:pos="3976"/>
        </w:tabs>
        <w:ind w:left="-567" w:right="-142" w:firstLine="426"/>
        <w:rPr>
          <w:b/>
          <w:sz w:val="18"/>
          <w:szCs w:val="18"/>
        </w:rPr>
      </w:pPr>
    </w:p>
    <w:p w:rsidR="00BC5BCB" w:rsidRPr="00BC5BCB" w:rsidRDefault="00BC5BCB" w:rsidP="00BC5BCB">
      <w:pPr>
        <w:tabs>
          <w:tab w:val="left" w:pos="426"/>
          <w:tab w:val="left" w:pos="3976"/>
        </w:tabs>
        <w:ind w:left="-567" w:right="-142" w:firstLine="426"/>
        <w:rPr>
          <w:sz w:val="18"/>
          <w:szCs w:val="18"/>
        </w:rPr>
      </w:pPr>
      <w:r w:rsidRPr="00BC5BCB">
        <w:rPr>
          <w:b/>
          <w:sz w:val="18"/>
          <w:szCs w:val="18"/>
        </w:rPr>
        <w:t xml:space="preserve">     </w:t>
      </w:r>
      <w:r w:rsidRPr="00BC5BCB">
        <w:rPr>
          <w:sz w:val="18"/>
          <w:szCs w:val="18"/>
        </w:rPr>
        <w:t>Оценка эффективности реализации Программы осуществляется по формам, представленным в приложениях №1, №2, №3 к Программе «Развитие дорожного хозяйства и повышение безопасности дорожного движения» на 2022-2024 годы.</w:t>
      </w:r>
    </w:p>
    <w:p w:rsidR="00BC5BCB" w:rsidRPr="00BC5BCB" w:rsidRDefault="00BC5BCB" w:rsidP="00BC5BCB">
      <w:pPr>
        <w:tabs>
          <w:tab w:val="left" w:pos="426"/>
          <w:tab w:val="left" w:pos="3976"/>
        </w:tabs>
        <w:ind w:left="-567" w:right="-142" w:firstLine="426"/>
        <w:rPr>
          <w:sz w:val="18"/>
          <w:szCs w:val="18"/>
        </w:rPr>
      </w:pPr>
    </w:p>
    <w:p w:rsidR="00BC5BCB" w:rsidRPr="00BC5BCB" w:rsidRDefault="00BC5BCB" w:rsidP="00BC5BCB">
      <w:pPr>
        <w:tabs>
          <w:tab w:val="left" w:pos="426"/>
          <w:tab w:val="left" w:pos="3976"/>
        </w:tabs>
        <w:ind w:left="-567" w:right="-142" w:firstLine="426"/>
        <w:rPr>
          <w:sz w:val="18"/>
          <w:szCs w:val="18"/>
        </w:rPr>
      </w:pPr>
    </w:p>
    <w:p w:rsidR="00BC5BCB" w:rsidRPr="00BC5BCB" w:rsidRDefault="00BC5BCB" w:rsidP="00BC5BCB">
      <w:pPr>
        <w:tabs>
          <w:tab w:val="left" w:pos="426"/>
          <w:tab w:val="left" w:pos="3976"/>
        </w:tabs>
        <w:ind w:left="-567" w:right="-142" w:firstLine="426"/>
        <w:rPr>
          <w:sz w:val="18"/>
          <w:szCs w:val="18"/>
        </w:rPr>
      </w:pPr>
      <w:r w:rsidRPr="00BC5BCB">
        <w:rPr>
          <w:sz w:val="18"/>
          <w:szCs w:val="18"/>
        </w:rPr>
        <w:t xml:space="preserve">Начальник  отдела  </w:t>
      </w:r>
      <w:proofErr w:type="spellStart"/>
      <w:r w:rsidRPr="00BC5BCB">
        <w:rPr>
          <w:sz w:val="18"/>
          <w:szCs w:val="18"/>
        </w:rPr>
        <w:t>МЗиМП</w:t>
      </w:r>
      <w:proofErr w:type="spellEnd"/>
      <w:r w:rsidRPr="00BC5BCB">
        <w:rPr>
          <w:sz w:val="18"/>
          <w:szCs w:val="18"/>
        </w:rPr>
        <w:t xml:space="preserve">                                                            Е.Н. Дубровина</w:t>
      </w:r>
    </w:p>
    <w:p w:rsidR="00F33D91" w:rsidRPr="00F33D91" w:rsidRDefault="00F33D91" w:rsidP="00F33D91">
      <w:pPr>
        <w:tabs>
          <w:tab w:val="left" w:pos="426"/>
          <w:tab w:val="left" w:pos="3976"/>
        </w:tabs>
        <w:ind w:left="-567" w:right="-142" w:firstLine="426"/>
        <w:rPr>
          <w:sz w:val="18"/>
          <w:szCs w:val="18"/>
        </w:rPr>
      </w:pPr>
    </w:p>
    <w:p w:rsidR="00F33D91" w:rsidRPr="00F33D91" w:rsidRDefault="00F33D91" w:rsidP="00F33D91">
      <w:pPr>
        <w:tabs>
          <w:tab w:val="left" w:pos="426"/>
          <w:tab w:val="left" w:pos="3976"/>
        </w:tabs>
        <w:ind w:left="-567" w:right="-142" w:firstLine="426"/>
        <w:rPr>
          <w:sz w:val="18"/>
          <w:szCs w:val="18"/>
        </w:rPr>
      </w:pPr>
    </w:p>
    <w:p w:rsidR="00F33D91" w:rsidRPr="00F33D91" w:rsidRDefault="00F33D91" w:rsidP="00F33D91">
      <w:pPr>
        <w:tabs>
          <w:tab w:val="left" w:pos="426"/>
          <w:tab w:val="left" w:pos="3976"/>
        </w:tabs>
        <w:ind w:left="-567" w:right="-142" w:firstLine="426"/>
        <w:jc w:val="right"/>
        <w:rPr>
          <w:i/>
          <w:sz w:val="18"/>
          <w:szCs w:val="18"/>
        </w:rPr>
      </w:pPr>
      <w:r w:rsidRPr="00F33D91">
        <w:rPr>
          <w:i/>
          <w:sz w:val="18"/>
          <w:szCs w:val="18"/>
        </w:rPr>
        <w:t>Приложение № 1</w:t>
      </w:r>
    </w:p>
    <w:p w:rsidR="00F33D91" w:rsidRPr="00F33D91" w:rsidRDefault="00F33D91" w:rsidP="00F33D91">
      <w:pPr>
        <w:tabs>
          <w:tab w:val="left" w:pos="426"/>
          <w:tab w:val="left" w:pos="3976"/>
        </w:tabs>
        <w:ind w:left="-567" w:right="-142" w:firstLine="426"/>
        <w:jc w:val="right"/>
        <w:rPr>
          <w:i/>
          <w:sz w:val="18"/>
          <w:szCs w:val="18"/>
        </w:rPr>
      </w:pPr>
      <w:r w:rsidRPr="00F33D91">
        <w:rPr>
          <w:i/>
          <w:sz w:val="18"/>
          <w:szCs w:val="18"/>
        </w:rPr>
        <w:t xml:space="preserve"> к Программе «Развитие дорожного хозяйства и </w:t>
      </w:r>
    </w:p>
    <w:p w:rsidR="00F33D91" w:rsidRPr="00F33D91" w:rsidRDefault="00F33D91" w:rsidP="00F33D91">
      <w:pPr>
        <w:tabs>
          <w:tab w:val="left" w:pos="426"/>
          <w:tab w:val="left" w:pos="3976"/>
        </w:tabs>
        <w:ind w:left="-567" w:right="-142" w:firstLine="426"/>
        <w:jc w:val="right"/>
        <w:rPr>
          <w:i/>
          <w:sz w:val="18"/>
          <w:szCs w:val="18"/>
        </w:rPr>
      </w:pPr>
      <w:r w:rsidRPr="00F33D91">
        <w:rPr>
          <w:i/>
          <w:sz w:val="18"/>
          <w:szCs w:val="18"/>
        </w:rPr>
        <w:t xml:space="preserve">  повышение безопасности дорожного движения»</w:t>
      </w:r>
    </w:p>
    <w:p w:rsidR="00F33D91" w:rsidRPr="00F33D91" w:rsidRDefault="00F33D91" w:rsidP="00F33D91">
      <w:pPr>
        <w:tabs>
          <w:tab w:val="left" w:pos="426"/>
          <w:tab w:val="left" w:pos="3976"/>
        </w:tabs>
        <w:ind w:left="-567" w:right="-142" w:firstLine="426"/>
        <w:jc w:val="right"/>
        <w:rPr>
          <w:i/>
          <w:sz w:val="18"/>
          <w:szCs w:val="18"/>
        </w:rPr>
      </w:pPr>
      <w:r w:rsidRPr="00F33D91">
        <w:rPr>
          <w:i/>
          <w:sz w:val="18"/>
          <w:szCs w:val="18"/>
        </w:rPr>
        <w:t>на 2022-2024 гг.</w:t>
      </w:r>
    </w:p>
    <w:p w:rsidR="00F33D91" w:rsidRPr="00F33D91" w:rsidRDefault="00F33D91" w:rsidP="00F33D91">
      <w:pPr>
        <w:tabs>
          <w:tab w:val="left" w:pos="426"/>
          <w:tab w:val="left" w:pos="3976"/>
        </w:tabs>
        <w:ind w:left="-567" w:right="-142" w:firstLine="426"/>
        <w:rPr>
          <w:sz w:val="18"/>
          <w:szCs w:val="18"/>
        </w:rPr>
      </w:pPr>
    </w:p>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Отчет об исполнении целевых показателей муниципальной программы</w:t>
      </w:r>
    </w:p>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«Развитие дорожного хозяйства и повышение безопасности дорожного</w:t>
      </w:r>
    </w:p>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движения» на 2022-2024 годы</w:t>
      </w:r>
    </w:p>
    <w:p w:rsidR="00F33D91" w:rsidRDefault="00F33D91" w:rsidP="00F33D91">
      <w:pPr>
        <w:tabs>
          <w:tab w:val="left" w:pos="426"/>
          <w:tab w:val="left" w:pos="3976"/>
        </w:tabs>
        <w:ind w:left="-567" w:right="-142" w:firstLine="426"/>
        <w:jc w:val="center"/>
        <w:rPr>
          <w:sz w:val="18"/>
          <w:szCs w:val="18"/>
        </w:rPr>
      </w:pPr>
      <w:r w:rsidRPr="00F33D91">
        <w:rPr>
          <w:sz w:val="18"/>
          <w:szCs w:val="18"/>
        </w:rPr>
        <w:t xml:space="preserve">по состоянию </w:t>
      </w:r>
      <w:proofErr w:type="gramStart"/>
      <w:r w:rsidRPr="00F33D91">
        <w:rPr>
          <w:sz w:val="18"/>
          <w:szCs w:val="18"/>
        </w:rPr>
        <w:t>на</w:t>
      </w:r>
      <w:proofErr w:type="gramEnd"/>
      <w:r w:rsidRPr="00F33D91">
        <w:rPr>
          <w:sz w:val="18"/>
          <w:szCs w:val="18"/>
        </w:rPr>
        <w:t xml:space="preserve"> ___________________________</w:t>
      </w:r>
    </w:p>
    <w:p w:rsidR="00F33D91" w:rsidRPr="00F33D91" w:rsidRDefault="00F33D91" w:rsidP="00F33D91">
      <w:pPr>
        <w:tabs>
          <w:tab w:val="left" w:pos="426"/>
          <w:tab w:val="left" w:pos="3976"/>
        </w:tabs>
        <w:ind w:left="-567" w:right="-142" w:firstLine="426"/>
        <w:jc w:val="center"/>
        <w:rPr>
          <w:sz w:val="18"/>
          <w:szCs w:val="18"/>
        </w:rPr>
      </w:pPr>
    </w:p>
    <w:p w:rsidR="00F33D91" w:rsidRDefault="00F33D91" w:rsidP="00F33D91">
      <w:pPr>
        <w:tabs>
          <w:tab w:val="left" w:pos="426"/>
          <w:tab w:val="left" w:pos="3976"/>
        </w:tabs>
        <w:ind w:left="-567" w:right="-142" w:firstLine="426"/>
        <w:rPr>
          <w:sz w:val="18"/>
          <w:szCs w:val="18"/>
        </w:rPr>
      </w:pPr>
      <w:r w:rsidRPr="00F33D91">
        <w:rPr>
          <w:sz w:val="18"/>
          <w:szCs w:val="18"/>
        </w:rPr>
        <w:t xml:space="preserve">                                                             (отчетный период)</w:t>
      </w:r>
    </w:p>
    <w:p w:rsidR="00970C7C" w:rsidRPr="00F33D91" w:rsidRDefault="00970C7C" w:rsidP="00F33D91">
      <w:pPr>
        <w:tabs>
          <w:tab w:val="left" w:pos="426"/>
          <w:tab w:val="left" w:pos="3976"/>
        </w:tabs>
        <w:ind w:left="-567" w:right="-142" w:firstLine="426"/>
        <w:rPr>
          <w:sz w:val="18"/>
          <w:szCs w:val="18"/>
        </w:rPr>
      </w:pPr>
    </w:p>
    <w:tbl>
      <w:tblPr>
        <w:tblStyle w:val="aa"/>
        <w:tblW w:w="9747" w:type="dxa"/>
        <w:tblLayout w:type="fixed"/>
        <w:tblLook w:val="04A0" w:firstRow="1" w:lastRow="0" w:firstColumn="1" w:lastColumn="0" w:noHBand="0" w:noVBand="1"/>
      </w:tblPr>
      <w:tblGrid>
        <w:gridCol w:w="574"/>
        <w:gridCol w:w="3645"/>
        <w:gridCol w:w="709"/>
        <w:gridCol w:w="992"/>
        <w:gridCol w:w="851"/>
        <w:gridCol w:w="708"/>
        <w:gridCol w:w="851"/>
        <w:gridCol w:w="1417"/>
      </w:tblGrid>
      <w:tr w:rsidR="00F33D91" w:rsidRPr="00F33D91" w:rsidTr="00F33D91">
        <w:trPr>
          <w:trHeight w:val="374"/>
        </w:trPr>
        <w:tc>
          <w:tcPr>
            <w:tcW w:w="574" w:type="dxa"/>
            <w:vMerge w:val="restart"/>
            <w:tcBorders>
              <w:top w:val="single" w:sz="4" w:space="0" w:color="000000"/>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w:t>
            </w:r>
          </w:p>
          <w:p w:rsidR="00F33D91" w:rsidRPr="00F33D91" w:rsidRDefault="00F33D91" w:rsidP="00F33D91">
            <w:pPr>
              <w:tabs>
                <w:tab w:val="left" w:pos="426"/>
                <w:tab w:val="left" w:pos="3976"/>
              </w:tabs>
              <w:ind w:left="-567" w:right="-142" w:firstLine="426"/>
              <w:jc w:val="center"/>
              <w:rPr>
                <w:sz w:val="18"/>
                <w:szCs w:val="18"/>
              </w:rPr>
            </w:pPr>
            <w:proofErr w:type="gramStart"/>
            <w:r w:rsidRPr="00F33D91">
              <w:rPr>
                <w:sz w:val="18"/>
                <w:szCs w:val="18"/>
              </w:rPr>
              <w:t>п</w:t>
            </w:r>
            <w:proofErr w:type="gramEnd"/>
            <w:r w:rsidRPr="00F33D91">
              <w:rPr>
                <w:sz w:val="18"/>
                <w:szCs w:val="18"/>
              </w:rPr>
              <w:t>/п</w:t>
            </w:r>
          </w:p>
        </w:tc>
        <w:tc>
          <w:tcPr>
            <w:tcW w:w="3645" w:type="dxa"/>
            <w:vMerge w:val="restart"/>
            <w:tcBorders>
              <w:top w:val="single" w:sz="4" w:space="0" w:color="000000"/>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Наименование целевого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hideMark/>
          </w:tcPr>
          <w:p w:rsidR="00F33D91" w:rsidRPr="00F33D91" w:rsidRDefault="00F33D91" w:rsidP="00970C7C">
            <w:pPr>
              <w:tabs>
                <w:tab w:val="left" w:pos="426"/>
                <w:tab w:val="left" w:pos="3976"/>
              </w:tabs>
              <w:ind w:left="-567" w:right="-142" w:firstLine="426"/>
              <w:jc w:val="center"/>
              <w:rPr>
                <w:sz w:val="18"/>
                <w:szCs w:val="18"/>
              </w:rPr>
            </w:pPr>
            <w:proofErr w:type="spellStart"/>
            <w:r w:rsidRPr="00F33D91">
              <w:rPr>
                <w:sz w:val="18"/>
                <w:szCs w:val="18"/>
              </w:rPr>
              <w:t>Ед</w:t>
            </w:r>
            <w:proofErr w:type="gramStart"/>
            <w:r w:rsidRPr="00F33D91">
              <w:rPr>
                <w:sz w:val="18"/>
                <w:szCs w:val="18"/>
              </w:rPr>
              <w:t>.и</w:t>
            </w:r>
            <w:proofErr w:type="gramEnd"/>
            <w:r w:rsidRPr="00F33D91">
              <w:rPr>
                <w:sz w:val="18"/>
                <w:szCs w:val="18"/>
              </w:rPr>
              <w:t>зм</w:t>
            </w:r>
            <w:proofErr w:type="spellEnd"/>
            <w:r w:rsidRPr="00F33D91">
              <w:rPr>
                <w:sz w:val="18"/>
                <w:szCs w:val="18"/>
              </w:rPr>
              <w:t>.</w:t>
            </w:r>
          </w:p>
        </w:tc>
        <w:tc>
          <w:tcPr>
            <w:tcW w:w="1843" w:type="dxa"/>
            <w:gridSpan w:val="2"/>
            <w:tcBorders>
              <w:top w:val="single" w:sz="4" w:space="0" w:color="000000"/>
              <w:left w:val="single" w:sz="4" w:space="0" w:color="000000"/>
              <w:bottom w:val="single" w:sz="4" w:space="0" w:color="auto"/>
              <w:right w:val="single" w:sz="4" w:space="0" w:color="000000"/>
            </w:tcBorders>
            <w:hideMark/>
          </w:tcPr>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Значение целевого показателя</w:t>
            </w:r>
          </w:p>
        </w:tc>
        <w:tc>
          <w:tcPr>
            <w:tcW w:w="1559" w:type="dxa"/>
            <w:gridSpan w:val="2"/>
            <w:tcBorders>
              <w:top w:val="single" w:sz="4" w:space="0" w:color="000000"/>
              <w:left w:val="single" w:sz="4" w:space="0" w:color="000000"/>
              <w:bottom w:val="single" w:sz="4" w:space="0" w:color="auto"/>
              <w:right w:val="single" w:sz="4" w:space="0" w:color="000000"/>
            </w:tcBorders>
            <w:hideMark/>
          </w:tcPr>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Отклонение</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 xml:space="preserve">Пояснения по </w:t>
            </w:r>
            <w:proofErr w:type="gramStart"/>
            <w:r w:rsidRPr="00F33D91">
              <w:rPr>
                <w:sz w:val="18"/>
                <w:szCs w:val="18"/>
              </w:rPr>
              <w:t>достигнутым</w:t>
            </w:r>
            <w:proofErr w:type="gramEnd"/>
          </w:p>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значениям</w:t>
            </w:r>
          </w:p>
        </w:tc>
      </w:tr>
      <w:tr w:rsidR="00F33D91" w:rsidRPr="00F33D91" w:rsidTr="00F33D91">
        <w:trPr>
          <w:trHeight w:val="580"/>
        </w:trPr>
        <w:tc>
          <w:tcPr>
            <w:tcW w:w="574" w:type="dxa"/>
            <w:vMerge/>
            <w:tcBorders>
              <w:top w:val="single" w:sz="4" w:space="0" w:color="000000"/>
              <w:left w:val="single" w:sz="4" w:space="0" w:color="000000"/>
              <w:bottom w:val="single" w:sz="4" w:space="0" w:color="000000"/>
              <w:right w:val="single" w:sz="4" w:space="0" w:color="000000"/>
            </w:tcBorders>
            <w:vAlign w:val="center"/>
            <w:hideMark/>
          </w:tcPr>
          <w:p w:rsidR="00F33D91" w:rsidRPr="00F33D91" w:rsidRDefault="00F33D91" w:rsidP="00F33D91">
            <w:pPr>
              <w:tabs>
                <w:tab w:val="left" w:pos="426"/>
                <w:tab w:val="left" w:pos="3976"/>
              </w:tabs>
              <w:ind w:left="-567" w:right="-142" w:firstLine="426"/>
              <w:jc w:val="center"/>
              <w:rPr>
                <w:sz w:val="18"/>
                <w:szCs w:val="18"/>
              </w:rPr>
            </w:pPr>
          </w:p>
        </w:tc>
        <w:tc>
          <w:tcPr>
            <w:tcW w:w="3645" w:type="dxa"/>
            <w:vMerge/>
            <w:tcBorders>
              <w:top w:val="single" w:sz="4" w:space="0" w:color="000000"/>
              <w:left w:val="single" w:sz="4" w:space="0" w:color="000000"/>
              <w:bottom w:val="single" w:sz="4" w:space="0" w:color="000000"/>
              <w:right w:val="single" w:sz="4" w:space="0" w:color="000000"/>
            </w:tcBorders>
            <w:vAlign w:val="center"/>
            <w:hideMark/>
          </w:tcPr>
          <w:p w:rsidR="00F33D91" w:rsidRPr="00F33D91" w:rsidRDefault="00F33D91" w:rsidP="00F33D91">
            <w:pPr>
              <w:tabs>
                <w:tab w:val="left" w:pos="426"/>
                <w:tab w:val="left" w:pos="3976"/>
              </w:tabs>
              <w:ind w:left="-567" w:right="-142" w:firstLine="426"/>
              <w:jc w:val="center"/>
              <w:rPr>
                <w:sz w:val="18"/>
                <w:szCs w:val="18"/>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33D91" w:rsidRPr="00F33D91" w:rsidRDefault="00F33D91" w:rsidP="00970C7C">
            <w:pPr>
              <w:tabs>
                <w:tab w:val="left" w:pos="426"/>
                <w:tab w:val="left" w:pos="3976"/>
              </w:tabs>
              <w:ind w:left="-567" w:right="-142" w:firstLine="426"/>
              <w:jc w:val="center"/>
              <w:rPr>
                <w:sz w:val="18"/>
                <w:szCs w:val="18"/>
              </w:rPr>
            </w:pPr>
          </w:p>
        </w:tc>
        <w:tc>
          <w:tcPr>
            <w:tcW w:w="992" w:type="dxa"/>
            <w:tcBorders>
              <w:top w:val="single" w:sz="4" w:space="0" w:color="auto"/>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 xml:space="preserve">план </w:t>
            </w:r>
            <w:proofErr w:type="gramStart"/>
            <w:r w:rsidRPr="00F33D91">
              <w:rPr>
                <w:sz w:val="18"/>
                <w:szCs w:val="18"/>
              </w:rPr>
              <w:t>на</w:t>
            </w:r>
            <w:proofErr w:type="gramEnd"/>
          </w:p>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2022 г.</w:t>
            </w:r>
          </w:p>
        </w:tc>
        <w:tc>
          <w:tcPr>
            <w:tcW w:w="851" w:type="dxa"/>
            <w:tcBorders>
              <w:top w:val="single" w:sz="4" w:space="0" w:color="auto"/>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факт</w:t>
            </w:r>
          </w:p>
        </w:tc>
        <w:tc>
          <w:tcPr>
            <w:tcW w:w="708" w:type="dxa"/>
            <w:tcBorders>
              <w:top w:val="single" w:sz="4" w:space="0" w:color="auto"/>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w:t>
            </w:r>
          </w:p>
        </w:tc>
        <w:tc>
          <w:tcPr>
            <w:tcW w:w="851" w:type="dxa"/>
            <w:tcBorders>
              <w:top w:val="single" w:sz="4" w:space="0" w:color="auto"/>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w:t>
            </w: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F33D91" w:rsidRPr="00F33D91" w:rsidRDefault="00F33D91" w:rsidP="00F33D91">
            <w:pPr>
              <w:tabs>
                <w:tab w:val="left" w:pos="426"/>
                <w:tab w:val="left" w:pos="3976"/>
              </w:tabs>
              <w:ind w:left="-567" w:right="-142" w:firstLine="426"/>
              <w:jc w:val="center"/>
              <w:rPr>
                <w:sz w:val="18"/>
                <w:szCs w:val="18"/>
              </w:rPr>
            </w:pPr>
          </w:p>
        </w:tc>
      </w:tr>
      <w:tr w:rsidR="00F33D91" w:rsidRPr="00F33D91" w:rsidTr="00F33D91">
        <w:tc>
          <w:tcPr>
            <w:tcW w:w="574" w:type="dxa"/>
            <w:tcBorders>
              <w:top w:val="single" w:sz="4" w:space="0" w:color="000000"/>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rPr>
                <w:sz w:val="18"/>
                <w:szCs w:val="18"/>
              </w:rPr>
            </w:pPr>
            <w:r w:rsidRPr="00F33D91">
              <w:rPr>
                <w:sz w:val="18"/>
                <w:szCs w:val="18"/>
              </w:rPr>
              <w:t>1.</w:t>
            </w:r>
          </w:p>
        </w:tc>
        <w:tc>
          <w:tcPr>
            <w:tcW w:w="3645" w:type="dxa"/>
            <w:tcBorders>
              <w:top w:val="single" w:sz="4" w:space="0" w:color="000000"/>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 xml:space="preserve">Протяженность </w:t>
            </w:r>
            <w:proofErr w:type="gramStart"/>
            <w:r w:rsidRPr="00F33D91">
              <w:rPr>
                <w:sz w:val="18"/>
                <w:szCs w:val="18"/>
              </w:rPr>
              <w:t>автомобильных</w:t>
            </w:r>
            <w:proofErr w:type="gramEnd"/>
          </w:p>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дорог общего пользования местного</w:t>
            </w:r>
          </w:p>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 xml:space="preserve">значения, находящихся в границах </w:t>
            </w:r>
            <w:proofErr w:type="spellStart"/>
            <w:r w:rsidRPr="00F33D91">
              <w:rPr>
                <w:sz w:val="18"/>
                <w:szCs w:val="18"/>
              </w:rPr>
              <w:t>Хомутовского</w:t>
            </w:r>
            <w:proofErr w:type="spellEnd"/>
            <w:r w:rsidRPr="00F33D91">
              <w:rPr>
                <w:sz w:val="18"/>
                <w:szCs w:val="18"/>
              </w:rPr>
              <w:t xml:space="preserve"> МО, </w:t>
            </w:r>
            <w:proofErr w:type="gramStart"/>
            <w:r w:rsidRPr="00F33D91">
              <w:rPr>
                <w:sz w:val="18"/>
                <w:szCs w:val="18"/>
              </w:rPr>
              <w:t>с</w:t>
            </w:r>
            <w:proofErr w:type="gramEnd"/>
            <w:r w:rsidRPr="00F33D91">
              <w:rPr>
                <w:sz w:val="18"/>
                <w:szCs w:val="18"/>
              </w:rPr>
              <w:t xml:space="preserve"> твердым</w:t>
            </w:r>
          </w:p>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 xml:space="preserve">покрытием </w:t>
            </w:r>
            <w:proofErr w:type="gramStart"/>
            <w:r w:rsidRPr="00F33D91">
              <w:rPr>
                <w:sz w:val="18"/>
                <w:szCs w:val="18"/>
              </w:rPr>
              <w:t xml:space="preserve">( </w:t>
            </w:r>
            <w:proofErr w:type="spellStart"/>
            <w:proofErr w:type="gramEnd"/>
            <w:r w:rsidRPr="00F33D91">
              <w:rPr>
                <w:sz w:val="18"/>
                <w:szCs w:val="18"/>
              </w:rPr>
              <w:t>асфальто</w:t>
            </w:r>
            <w:proofErr w:type="spellEnd"/>
            <w:r w:rsidRPr="00F33D91">
              <w:rPr>
                <w:sz w:val="18"/>
                <w:szCs w:val="18"/>
              </w:rPr>
              <w:t>-бетон)</w:t>
            </w:r>
          </w:p>
        </w:tc>
        <w:tc>
          <w:tcPr>
            <w:tcW w:w="709" w:type="dxa"/>
            <w:tcBorders>
              <w:top w:val="single" w:sz="4" w:space="0" w:color="000000"/>
              <w:left w:val="single" w:sz="4" w:space="0" w:color="000000"/>
              <w:bottom w:val="single" w:sz="4" w:space="0" w:color="000000"/>
              <w:right w:val="single" w:sz="4" w:space="0" w:color="000000"/>
            </w:tcBorders>
          </w:tcPr>
          <w:p w:rsidR="00F33D91" w:rsidRPr="00F33D91" w:rsidRDefault="00F33D91" w:rsidP="00970C7C">
            <w:pPr>
              <w:tabs>
                <w:tab w:val="left" w:pos="426"/>
                <w:tab w:val="left" w:pos="3976"/>
              </w:tabs>
              <w:ind w:left="-567" w:right="-142" w:firstLine="426"/>
              <w:jc w:val="center"/>
              <w:rPr>
                <w:sz w:val="18"/>
                <w:szCs w:val="18"/>
              </w:rPr>
            </w:pPr>
          </w:p>
          <w:p w:rsidR="00F33D91" w:rsidRPr="00F33D91" w:rsidRDefault="00F33D91" w:rsidP="00970C7C">
            <w:pPr>
              <w:tabs>
                <w:tab w:val="left" w:pos="426"/>
                <w:tab w:val="left" w:pos="3976"/>
              </w:tabs>
              <w:ind w:left="-567" w:right="-142" w:firstLine="426"/>
              <w:jc w:val="center"/>
              <w:rPr>
                <w:sz w:val="18"/>
                <w:szCs w:val="18"/>
              </w:rPr>
            </w:pPr>
          </w:p>
          <w:p w:rsidR="00F33D91" w:rsidRPr="00F33D91" w:rsidRDefault="00F33D91" w:rsidP="00970C7C">
            <w:pPr>
              <w:tabs>
                <w:tab w:val="left" w:pos="426"/>
                <w:tab w:val="left" w:pos="3976"/>
              </w:tabs>
              <w:ind w:left="-567" w:right="-142" w:firstLine="426"/>
              <w:jc w:val="center"/>
              <w:rPr>
                <w:sz w:val="18"/>
                <w:szCs w:val="18"/>
              </w:rPr>
            </w:pPr>
            <w:r w:rsidRPr="00F33D91">
              <w:rPr>
                <w:sz w:val="18"/>
                <w:szCs w:val="18"/>
              </w:rPr>
              <w:t>км</w:t>
            </w:r>
          </w:p>
          <w:p w:rsidR="00F33D91" w:rsidRPr="00F33D91" w:rsidRDefault="00F33D91" w:rsidP="00970C7C">
            <w:pPr>
              <w:tabs>
                <w:tab w:val="left" w:pos="426"/>
                <w:tab w:val="left" w:pos="3976"/>
              </w:tabs>
              <w:ind w:left="-567" w:right="-142" w:firstLine="426"/>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jc w:val="center"/>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jc w:val="center"/>
              <w:rPr>
                <w:sz w:val="18"/>
                <w:szCs w:val="18"/>
              </w:rPr>
            </w:pPr>
          </w:p>
        </w:tc>
        <w:tc>
          <w:tcPr>
            <w:tcW w:w="1417"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jc w:val="center"/>
              <w:rPr>
                <w:sz w:val="18"/>
                <w:szCs w:val="18"/>
              </w:rPr>
            </w:pPr>
          </w:p>
        </w:tc>
      </w:tr>
      <w:tr w:rsidR="00F33D91" w:rsidRPr="00F33D91" w:rsidTr="00F33D91">
        <w:tc>
          <w:tcPr>
            <w:tcW w:w="574" w:type="dxa"/>
            <w:tcBorders>
              <w:top w:val="single" w:sz="4" w:space="0" w:color="000000"/>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rPr>
                <w:sz w:val="18"/>
                <w:szCs w:val="18"/>
              </w:rPr>
            </w:pPr>
            <w:r w:rsidRPr="00F33D91">
              <w:rPr>
                <w:sz w:val="18"/>
                <w:szCs w:val="18"/>
              </w:rPr>
              <w:lastRenderedPageBreak/>
              <w:t>2.</w:t>
            </w:r>
          </w:p>
        </w:tc>
        <w:tc>
          <w:tcPr>
            <w:tcW w:w="3645" w:type="dxa"/>
            <w:tcBorders>
              <w:top w:val="single" w:sz="4" w:space="0" w:color="000000"/>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 xml:space="preserve">Протяженность </w:t>
            </w:r>
            <w:proofErr w:type="gramStart"/>
            <w:r w:rsidRPr="00F33D91">
              <w:rPr>
                <w:sz w:val="18"/>
                <w:szCs w:val="18"/>
              </w:rPr>
              <w:t>автомобильных</w:t>
            </w:r>
            <w:proofErr w:type="gramEnd"/>
          </w:p>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дорог общего пользования</w:t>
            </w:r>
          </w:p>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 xml:space="preserve">местного значения, </w:t>
            </w:r>
            <w:proofErr w:type="gramStart"/>
            <w:r w:rsidRPr="00F33D91">
              <w:rPr>
                <w:sz w:val="18"/>
                <w:szCs w:val="18"/>
              </w:rPr>
              <w:t>находящихся</w:t>
            </w:r>
            <w:proofErr w:type="gramEnd"/>
            <w:r w:rsidRPr="00F33D91">
              <w:rPr>
                <w:sz w:val="18"/>
                <w:szCs w:val="18"/>
              </w:rPr>
              <w:t xml:space="preserve"> в</w:t>
            </w:r>
          </w:p>
          <w:p w:rsidR="00F33D91" w:rsidRPr="00F33D91" w:rsidRDefault="00F33D91" w:rsidP="00F33D91">
            <w:pPr>
              <w:tabs>
                <w:tab w:val="left" w:pos="426"/>
                <w:tab w:val="left" w:pos="3976"/>
              </w:tabs>
              <w:ind w:left="-567" w:right="-142" w:firstLine="426"/>
              <w:jc w:val="center"/>
              <w:rPr>
                <w:sz w:val="18"/>
                <w:szCs w:val="18"/>
              </w:rPr>
            </w:pPr>
            <w:proofErr w:type="gramStart"/>
            <w:r w:rsidRPr="00F33D91">
              <w:rPr>
                <w:sz w:val="18"/>
                <w:szCs w:val="18"/>
              </w:rPr>
              <w:t>границах</w:t>
            </w:r>
            <w:proofErr w:type="gramEnd"/>
            <w:r w:rsidRPr="00F33D91">
              <w:rPr>
                <w:sz w:val="18"/>
                <w:szCs w:val="18"/>
              </w:rPr>
              <w:t xml:space="preserve">  </w:t>
            </w:r>
            <w:proofErr w:type="spellStart"/>
            <w:r w:rsidRPr="00F33D91">
              <w:rPr>
                <w:sz w:val="18"/>
                <w:szCs w:val="18"/>
              </w:rPr>
              <w:t>Хомутовского</w:t>
            </w:r>
            <w:proofErr w:type="spellEnd"/>
            <w:r w:rsidRPr="00F33D91">
              <w:rPr>
                <w:sz w:val="18"/>
                <w:szCs w:val="18"/>
              </w:rPr>
              <w:t xml:space="preserve"> МО, с твердым покрытием (</w:t>
            </w:r>
            <w:proofErr w:type="spellStart"/>
            <w:r w:rsidRPr="00F33D91">
              <w:rPr>
                <w:sz w:val="18"/>
                <w:szCs w:val="18"/>
              </w:rPr>
              <w:t>пгс</w:t>
            </w:r>
            <w:proofErr w:type="spellEnd"/>
            <w:r w:rsidRPr="00F33D91">
              <w:rPr>
                <w:sz w:val="18"/>
                <w:szCs w:val="18"/>
              </w:rPr>
              <w:t>, щебень)</w:t>
            </w:r>
          </w:p>
        </w:tc>
        <w:tc>
          <w:tcPr>
            <w:tcW w:w="709" w:type="dxa"/>
            <w:tcBorders>
              <w:top w:val="single" w:sz="4" w:space="0" w:color="000000"/>
              <w:left w:val="single" w:sz="4" w:space="0" w:color="000000"/>
              <w:bottom w:val="single" w:sz="4" w:space="0" w:color="000000"/>
              <w:right w:val="single" w:sz="4" w:space="0" w:color="000000"/>
            </w:tcBorders>
          </w:tcPr>
          <w:p w:rsidR="00F33D91" w:rsidRPr="00F33D91" w:rsidRDefault="00F33D91" w:rsidP="00970C7C">
            <w:pPr>
              <w:tabs>
                <w:tab w:val="left" w:pos="426"/>
                <w:tab w:val="left" w:pos="3976"/>
              </w:tabs>
              <w:ind w:left="-567" w:right="-142" w:firstLine="426"/>
              <w:jc w:val="center"/>
              <w:rPr>
                <w:sz w:val="18"/>
                <w:szCs w:val="18"/>
              </w:rPr>
            </w:pPr>
          </w:p>
          <w:p w:rsidR="00F33D91" w:rsidRPr="00F33D91" w:rsidRDefault="00F33D91" w:rsidP="00970C7C">
            <w:pPr>
              <w:tabs>
                <w:tab w:val="left" w:pos="426"/>
                <w:tab w:val="left" w:pos="3976"/>
              </w:tabs>
              <w:ind w:left="-567" w:right="-142" w:firstLine="426"/>
              <w:jc w:val="center"/>
              <w:rPr>
                <w:sz w:val="18"/>
                <w:szCs w:val="18"/>
              </w:rPr>
            </w:pPr>
            <w:r w:rsidRPr="00F33D91">
              <w:rPr>
                <w:sz w:val="18"/>
                <w:szCs w:val="18"/>
              </w:rPr>
              <w:t>км</w:t>
            </w:r>
          </w:p>
        </w:tc>
        <w:tc>
          <w:tcPr>
            <w:tcW w:w="992"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jc w:val="center"/>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jc w:val="center"/>
              <w:rPr>
                <w:sz w:val="18"/>
                <w:szCs w:val="18"/>
              </w:rPr>
            </w:pPr>
          </w:p>
        </w:tc>
        <w:tc>
          <w:tcPr>
            <w:tcW w:w="1417"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jc w:val="center"/>
              <w:rPr>
                <w:sz w:val="18"/>
                <w:szCs w:val="18"/>
              </w:rPr>
            </w:pPr>
          </w:p>
        </w:tc>
      </w:tr>
      <w:tr w:rsidR="00F33D91" w:rsidRPr="00F33D91" w:rsidTr="00F33D91">
        <w:tc>
          <w:tcPr>
            <w:tcW w:w="574" w:type="dxa"/>
            <w:tcBorders>
              <w:top w:val="single" w:sz="4" w:space="0" w:color="000000"/>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rPr>
                <w:sz w:val="18"/>
                <w:szCs w:val="18"/>
              </w:rPr>
            </w:pPr>
            <w:r w:rsidRPr="00F33D91">
              <w:rPr>
                <w:sz w:val="18"/>
                <w:szCs w:val="18"/>
              </w:rPr>
              <w:t>3.</w:t>
            </w:r>
          </w:p>
        </w:tc>
        <w:tc>
          <w:tcPr>
            <w:tcW w:w="3645" w:type="dxa"/>
            <w:tcBorders>
              <w:top w:val="single" w:sz="4" w:space="0" w:color="000000"/>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jc w:val="center"/>
              <w:rPr>
                <w:sz w:val="18"/>
                <w:szCs w:val="18"/>
              </w:rPr>
            </w:pPr>
            <w:proofErr w:type="gramStart"/>
            <w:r w:rsidRPr="00F33D91">
              <w:rPr>
                <w:sz w:val="18"/>
                <w:szCs w:val="18"/>
              </w:rPr>
              <w:t>Социальный риск  (количество улиц,  оборудованных остановочными</w:t>
            </w:r>
            <w:proofErr w:type="gramEnd"/>
          </w:p>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павильонами, дорожной разметкой, дорожными знаками)</w:t>
            </w:r>
          </w:p>
        </w:tc>
        <w:tc>
          <w:tcPr>
            <w:tcW w:w="709" w:type="dxa"/>
            <w:tcBorders>
              <w:top w:val="single" w:sz="4" w:space="0" w:color="000000"/>
              <w:left w:val="single" w:sz="4" w:space="0" w:color="000000"/>
              <w:bottom w:val="single" w:sz="4" w:space="0" w:color="000000"/>
              <w:right w:val="single" w:sz="4" w:space="0" w:color="000000"/>
            </w:tcBorders>
            <w:hideMark/>
          </w:tcPr>
          <w:p w:rsidR="00F33D91" w:rsidRPr="00F33D91" w:rsidRDefault="00F33D91" w:rsidP="00970C7C">
            <w:pPr>
              <w:tabs>
                <w:tab w:val="left" w:pos="426"/>
                <w:tab w:val="left" w:pos="3976"/>
              </w:tabs>
              <w:ind w:left="-567" w:right="-142" w:firstLine="426"/>
              <w:jc w:val="center"/>
              <w:rPr>
                <w:sz w:val="18"/>
                <w:szCs w:val="18"/>
              </w:rPr>
            </w:pPr>
          </w:p>
          <w:p w:rsidR="00F33D91" w:rsidRPr="00F33D91" w:rsidRDefault="00F33D91" w:rsidP="00970C7C">
            <w:pPr>
              <w:tabs>
                <w:tab w:val="left" w:pos="426"/>
                <w:tab w:val="left" w:pos="3976"/>
              </w:tabs>
              <w:ind w:left="-567" w:right="-142" w:firstLine="426"/>
              <w:jc w:val="center"/>
              <w:rPr>
                <w:sz w:val="18"/>
                <w:szCs w:val="18"/>
              </w:rPr>
            </w:pPr>
            <w:proofErr w:type="spellStart"/>
            <w:proofErr w:type="gramStart"/>
            <w:r w:rsidRPr="00F33D91">
              <w:rPr>
                <w:sz w:val="18"/>
                <w:szCs w:val="18"/>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jc w:val="center"/>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jc w:val="center"/>
              <w:rPr>
                <w:sz w:val="18"/>
                <w:szCs w:val="18"/>
              </w:rPr>
            </w:pPr>
          </w:p>
        </w:tc>
        <w:tc>
          <w:tcPr>
            <w:tcW w:w="1417"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jc w:val="center"/>
              <w:rPr>
                <w:sz w:val="18"/>
                <w:szCs w:val="18"/>
              </w:rPr>
            </w:pPr>
          </w:p>
        </w:tc>
      </w:tr>
      <w:tr w:rsidR="00F33D91" w:rsidRPr="00F33D91" w:rsidTr="00F33D91">
        <w:tc>
          <w:tcPr>
            <w:tcW w:w="574" w:type="dxa"/>
            <w:tcBorders>
              <w:top w:val="single" w:sz="4" w:space="0" w:color="000000"/>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rPr>
                <w:sz w:val="18"/>
                <w:szCs w:val="18"/>
              </w:rPr>
            </w:pPr>
            <w:r w:rsidRPr="00F33D91">
              <w:rPr>
                <w:sz w:val="18"/>
                <w:szCs w:val="18"/>
              </w:rPr>
              <w:t>4.</w:t>
            </w:r>
          </w:p>
        </w:tc>
        <w:tc>
          <w:tcPr>
            <w:tcW w:w="3645" w:type="dxa"/>
            <w:tcBorders>
              <w:top w:val="single" w:sz="4" w:space="0" w:color="000000"/>
              <w:left w:val="single" w:sz="4" w:space="0" w:color="000000"/>
              <w:bottom w:val="single" w:sz="4" w:space="0" w:color="000000"/>
              <w:right w:val="single" w:sz="4" w:space="0" w:color="000000"/>
            </w:tcBorders>
            <w:hideMark/>
          </w:tcPr>
          <w:p w:rsidR="00F33D91" w:rsidRPr="00F33D91" w:rsidRDefault="00F33D91" w:rsidP="00F33D91">
            <w:pPr>
              <w:tabs>
                <w:tab w:val="left" w:pos="426"/>
                <w:tab w:val="left" w:pos="3976"/>
              </w:tabs>
              <w:ind w:left="-567" w:right="-142" w:firstLine="426"/>
              <w:jc w:val="center"/>
              <w:rPr>
                <w:sz w:val="18"/>
                <w:szCs w:val="18"/>
              </w:rPr>
            </w:pPr>
            <w:r w:rsidRPr="00F33D91">
              <w:rPr>
                <w:sz w:val="18"/>
                <w:szCs w:val="18"/>
              </w:rPr>
              <w:t>Транспортный риск (количество улиц, оборудованных наружным освещением)</w:t>
            </w:r>
          </w:p>
          <w:p w:rsidR="00F33D91" w:rsidRPr="00F33D91" w:rsidRDefault="00F33D91" w:rsidP="00F33D91">
            <w:pPr>
              <w:tabs>
                <w:tab w:val="left" w:pos="426"/>
                <w:tab w:val="left" w:pos="3976"/>
              </w:tabs>
              <w:ind w:left="-567" w:right="-142" w:firstLine="426"/>
              <w:jc w:val="center"/>
              <w:rPr>
                <w:sz w:val="18"/>
                <w:szCs w:val="18"/>
              </w:rPr>
            </w:pPr>
          </w:p>
        </w:tc>
        <w:tc>
          <w:tcPr>
            <w:tcW w:w="709" w:type="dxa"/>
            <w:tcBorders>
              <w:top w:val="single" w:sz="4" w:space="0" w:color="000000"/>
              <w:left w:val="single" w:sz="4" w:space="0" w:color="000000"/>
              <w:bottom w:val="single" w:sz="4" w:space="0" w:color="000000"/>
              <w:right w:val="single" w:sz="4" w:space="0" w:color="000000"/>
            </w:tcBorders>
            <w:hideMark/>
          </w:tcPr>
          <w:p w:rsidR="00F33D91" w:rsidRPr="00F33D91" w:rsidRDefault="00F33D91" w:rsidP="00970C7C">
            <w:pPr>
              <w:tabs>
                <w:tab w:val="left" w:pos="426"/>
                <w:tab w:val="left" w:pos="3976"/>
              </w:tabs>
              <w:ind w:left="-567" w:right="-142" w:firstLine="426"/>
              <w:jc w:val="center"/>
              <w:rPr>
                <w:sz w:val="18"/>
                <w:szCs w:val="18"/>
              </w:rPr>
            </w:pPr>
          </w:p>
          <w:p w:rsidR="00F33D91" w:rsidRPr="00F33D91" w:rsidRDefault="00F33D91" w:rsidP="00970C7C">
            <w:pPr>
              <w:tabs>
                <w:tab w:val="left" w:pos="426"/>
                <w:tab w:val="left" w:pos="3976"/>
              </w:tabs>
              <w:ind w:left="-567" w:right="-142" w:firstLine="426"/>
              <w:jc w:val="center"/>
              <w:rPr>
                <w:sz w:val="18"/>
                <w:szCs w:val="18"/>
              </w:rPr>
            </w:pPr>
            <w:proofErr w:type="spellStart"/>
            <w:proofErr w:type="gramStart"/>
            <w:r w:rsidRPr="00F33D91">
              <w:rPr>
                <w:sz w:val="18"/>
                <w:szCs w:val="18"/>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jc w:val="center"/>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jc w:val="center"/>
              <w:rPr>
                <w:sz w:val="18"/>
                <w:szCs w:val="18"/>
              </w:rPr>
            </w:pPr>
          </w:p>
        </w:tc>
        <w:tc>
          <w:tcPr>
            <w:tcW w:w="1417" w:type="dxa"/>
            <w:tcBorders>
              <w:top w:val="single" w:sz="4" w:space="0" w:color="000000"/>
              <w:left w:val="single" w:sz="4" w:space="0" w:color="000000"/>
              <w:bottom w:val="single" w:sz="4" w:space="0" w:color="000000"/>
              <w:right w:val="single" w:sz="4" w:space="0" w:color="000000"/>
            </w:tcBorders>
          </w:tcPr>
          <w:p w:rsidR="00F33D91" w:rsidRPr="00F33D91" w:rsidRDefault="00F33D91" w:rsidP="00F33D91">
            <w:pPr>
              <w:tabs>
                <w:tab w:val="left" w:pos="426"/>
                <w:tab w:val="left" w:pos="3976"/>
              </w:tabs>
              <w:ind w:left="-567" w:right="-142" w:firstLine="426"/>
              <w:jc w:val="center"/>
              <w:rPr>
                <w:sz w:val="18"/>
                <w:szCs w:val="18"/>
              </w:rPr>
            </w:pPr>
          </w:p>
        </w:tc>
      </w:tr>
    </w:tbl>
    <w:p w:rsidR="00F33D91" w:rsidRPr="00F33D91" w:rsidRDefault="00F33D91" w:rsidP="00F33D91">
      <w:pPr>
        <w:tabs>
          <w:tab w:val="left" w:pos="426"/>
          <w:tab w:val="left" w:pos="3976"/>
        </w:tabs>
        <w:ind w:left="-567" w:right="-142" w:firstLine="426"/>
        <w:rPr>
          <w:sz w:val="18"/>
          <w:szCs w:val="18"/>
        </w:rPr>
      </w:pPr>
    </w:p>
    <w:p w:rsidR="00BC5BCB" w:rsidRDefault="00BC5BCB" w:rsidP="00BC5BCB">
      <w:pPr>
        <w:tabs>
          <w:tab w:val="left" w:pos="426"/>
          <w:tab w:val="left" w:pos="3976"/>
        </w:tabs>
        <w:ind w:left="-567" w:right="-142" w:firstLine="426"/>
        <w:rPr>
          <w:sz w:val="18"/>
          <w:szCs w:val="18"/>
        </w:rPr>
      </w:pPr>
    </w:p>
    <w:p w:rsidR="00970C7C" w:rsidRDefault="00970C7C" w:rsidP="00BC5BCB">
      <w:pPr>
        <w:tabs>
          <w:tab w:val="left" w:pos="426"/>
          <w:tab w:val="left" w:pos="3976"/>
        </w:tabs>
        <w:ind w:left="-567" w:right="-142" w:firstLine="426"/>
        <w:rPr>
          <w:sz w:val="18"/>
          <w:szCs w:val="18"/>
        </w:rPr>
        <w:sectPr w:rsidR="00970C7C" w:rsidSect="0009504F">
          <w:pgSz w:w="11909" w:h="16834"/>
          <w:pgMar w:top="993" w:right="994" w:bottom="1134" w:left="1701" w:header="720" w:footer="720" w:gutter="0"/>
          <w:cols w:space="60"/>
          <w:noEndnote/>
        </w:sectPr>
      </w:pPr>
    </w:p>
    <w:p w:rsidR="00970C7C" w:rsidRPr="00970C7C" w:rsidRDefault="00970C7C" w:rsidP="00970C7C">
      <w:pPr>
        <w:tabs>
          <w:tab w:val="left" w:pos="426"/>
          <w:tab w:val="left" w:pos="3976"/>
        </w:tabs>
        <w:ind w:right="-142"/>
        <w:jc w:val="right"/>
        <w:rPr>
          <w:i/>
          <w:sz w:val="18"/>
          <w:szCs w:val="18"/>
        </w:rPr>
      </w:pPr>
      <w:r w:rsidRPr="00970C7C">
        <w:rPr>
          <w:i/>
          <w:sz w:val="18"/>
          <w:szCs w:val="18"/>
        </w:rPr>
        <w:lastRenderedPageBreak/>
        <w:t xml:space="preserve">  Приложение №2</w:t>
      </w:r>
    </w:p>
    <w:p w:rsidR="00970C7C" w:rsidRPr="00970C7C" w:rsidRDefault="00970C7C" w:rsidP="00970C7C">
      <w:pPr>
        <w:tabs>
          <w:tab w:val="left" w:pos="426"/>
          <w:tab w:val="left" w:pos="3976"/>
        </w:tabs>
        <w:ind w:right="-142"/>
        <w:jc w:val="right"/>
        <w:rPr>
          <w:i/>
          <w:sz w:val="18"/>
          <w:szCs w:val="18"/>
        </w:rPr>
      </w:pPr>
      <w:r w:rsidRPr="00970C7C">
        <w:rPr>
          <w:i/>
          <w:sz w:val="18"/>
          <w:szCs w:val="18"/>
        </w:rPr>
        <w:t xml:space="preserve"> к Программе «Развитие дорожного хозяйства и» </w:t>
      </w:r>
    </w:p>
    <w:p w:rsidR="00970C7C" w:rsidRPr="00970C7C" w:rsidRDefault="00970C7C" w:rsidP="00970C7C">
      <w:pPr>
        <w:tabs>
          <w:tab w:val="left" w:pos="426"/>
          <w:tab w:val="left" w:pos="3976"/>
        </w:tabs>
        <w:ind w:right="-142"/>
        <w:jc w:val="right"/>
        <w:rPr>
          <w:i/>
          <w:sz w:val="18"/>
          <w:szCs w:val="18"/>
        </w:rPr>
      </w:pPr>
      <w:r w:rsidRPr="00970C7C">
        <w:rPr>
          <w:i/>
          <w:sz w:val="18"/>
          <w:szCs w:val="18"/>
        </w:rPr>
        <w:t>повышение безопасности дорожного движения»</w:t>
      </w:r>
    </w:p>
    <w:p w:rsidR="00970C7C" w:rsidRPr="00970C7C" w:rsidRDefault="00970C7C" w:rsidP="00970C7C">
      <w:pPr>
        <w:tabs>
          <w:tab w:val="left" w:pos="426"/>
          <w:tab w:val="left" w:pos="3976"/>
        </w:tabs>
        <w:ind w:right="-142"/>
        <w:jc w:val="right"/>
        <w:rPr>
          <w:i/>
          <w:sz w:val="18"/>
          <w:szCs w:val="18"/>
        </w:rPr>
      </w:pPr>
      <w:r w:rsidRPr="00970C7C">
        <w:rPr>
          <w:i/>
          <w:sz w:val="18"/>
          <w:szCs w:val="18"/>
        </w:rPr>
        <w:t xml:space="preserve"> на 2022-2024 годы</w:t>
      </w:r>
    </w:p>
    <w:p w:rsidR="00970C7C" w:rsidRPr="00970C7C" w:rsidRDefault="00970C7C" w:rsidP="00970C7C">
      <w:pPr>
        <w:tabs>
          <w:tab w:val="left" w:pos="426"/>
          <w:tab w:val="left" w:pos="3976"/>
        </w:tabs>
        <w:ind w:right="-142"/>
        <w:jc w:val="center"/>
        <w:rPr>
          <w:sz w:val="18"/>
          <w:szCs w:val="18"/>
        </w:rPr>
      </w:pPr>
    </w:p>
    <w:p w:rsidR="00970C7C" w:rsidRPr="00970C7C" w:rsidRDefault="00970C7C" w:rsidP="00970C7C">
      <w:pPr>
        <w:tabs>
          <w:tab w:val="left" w:pos="426"/>
          <w:tab w:val="left" w:pos="3976"/>
        </w:tabs>
        <w:ind w:right="-142"/>
        <w:jc w:val="center"/>
        <w:rPr>
          <w:sz w:val="18"/>
          <w:szCs w:val="18"/>
        </w:rPr>
      </w:pPr>
      <w:r w:rsidRPr="00970C7C">
        <w:rPr>
          <w:sz w:val="18"/>
          <w:szCs w:val="18"/>
        </w:rPr>
        <w:t>Отчет об исполнении мероприятий муниципальной программы</w:t>
      </w:r>
    </w:p>
    <w:p w:rsidR="00970C7C" w:rsidRPr="00970C7C" w:rsidRDefault="00970C7C" w:rsidP="00970C7C">
      <w:pPr>
        <w:tabs>
          <w:tab w:val="left" w:pos="426"/>
          <w:tab w:val="left" w:pos="3976"/>
        </w:tabs>
        <w:ind w:right="-142"/>
        <w:jc w:val="center"/>
        <w:rPr>
          <w:sz w:val="18"/>
          <w:szCs w:val="18"/>
        </w:rPr>
      </w:pPr>
      <w:r w:rsidRPr="00970C7C">
        <w:rPr>
          <w:sz w:val="18"/>
          <w:szCs w:val="18"/>
        </w:rPr>
        <w:t>«Развитие дорожного хозяйства и повышение безопасности дорожного движения» на 2022 - 2024 годы</w:t>
      </w:r>
    </w:p>
    <w:p w:rsidR="00970C7C" w:rsidRPr="00970C7C" w:rsidRDefault="00970C7C" w:rsidP="00970C7C">
      <w:pPr>
        <w:tabs>
          <w:tab w:val="left" w:pos="426"/>
          <w:tab w:val="left" w:pos="3976"/>
        </w:tabs>
        <w:ind w:right="-142"/>
        <w:jc w:val="center"/>
        <w:rPr>
          <w:sz w:val="18"/>
          <w:szCs w:val="18"/>
        </w:rPr>
      </w:pPr>
      <w:r w:rsidRPr="00970C7C">
        <w:rPr>
          <w:sz w:val="18"/>
          <w:szCs w:val="18"/>
        </w:rPr>
        <w:t xml:space="preserve">по состоянию </w:t>
      </w:r>
      <w:proofErr w:type="gramStart"/>
      <w:r w:rsidRPr="00970C7C">
        <w:rPr>
          <w:sz w:val="18"/>
          <w:szCs w:val="18"/>
        </w:rPr>
        <w:t>на</w:t>
      </w:r>
      <w:proofErr w:type="gramEnd"/>
      <w:r w:rsidRPr="00970C7C">
        <w:rPr>
          <w:sz w:val="18"/>
          <w:szCs w:val="18"/>
        </w:rPr>
        <w:t xml:space="preserve"> __________________________</w:t>
      </w:r>
    </w:p>
    <w:p w:rsidR="00970C7C" w:rsidRPr="00970C7C" w:rsidRDefault="00970C7C" w:rsidP="00970C7C">
      <w:pPr>
        <w:tabs>
          <w:tab w:val="left" w:pos="426"/>
          <w:tab w:val="left" w:pos="3976"/>
        </w:tabs>
        <w:ind w:right="-142"/>
        <w:rPr>
          <w:sz w:val="18"/>
          <w:szCs w:val="18"/>
        </w:rPr>
      </w:pPr>
    </w:p>
    <w:tbl>
      <w:tblPr>
        <w:tblStyle w:val="aa"/>
        <w:tblW w:w="14661" w:type="dxa"/>
        <w:tblLook w:val="04A0" w:firstRow="1" w:lastRow="0" w:firstColumn="1" w:lastColumn="0" w:noHBand="0" w:noVBand="1"/>
      </w:tblPr>
      <w:tblGrid>
        <w:gridCol w:w="701"/>
        <w:gridCol w:w="2874"/>
        <w:gridCol w:w="1079"/>
        <w:gridCol w:w="738"/>
        <w:gridCol w:w="934"/>
        <w:gridCol w:w="1624"/>
        <w:gridCol w:w="1258"/>
        <w:gridCol w:w="1698"/>
        <w:gridCol w:w="1557"/>
        <w:gridCol w:w="845"/>
        <w:gridCol w:w="1353"/>
      </w:tblGrid>
      <w:tr w:rsidR="00970C7C" w:rsidRPr="00970C7C" w:rsidTr="00970C7C">
        <w:trPr>
          <w:cantSplit/>
          <w:trHeight w:val="1520"/>
        </w:trPr>
        <w:tc>
          <w:tcPr>
            <w:tcW w:w="576" w:type="dxa"/>
            <w:tcBorders>
              <w:top w:val="single" w:sz="4" w:space="0" w:color="000000"/>
              <w:left w:val="single" w:sz="4" w:space="0" w:color="000000"/>
              <w:bottom w:val="single" w:sz="4" w:space="0" w:color="000000"/>
              <w:right w:val="single" w:sz="4" w:space="0" w:color="000000"/>
            </w:tcBorders>
            <w:textDirection w:val="btLr"/>
            <w:hideMark/>
          </w:tcPr>
          <w:p w:rsidR="00970C7C" w:rsidRPr="00970C7C" w:rsidRDefault="00970C7C" w:rsidP="00970C7C">
            <w:pPr>
              <w:tabs>
                <w:tab w:val="left" w:pos="426"/>
                <w:tab w:val="left" w:pos="3976"/>
              </w:tabs>
              <w:ind w:right="-142"/>
              <w:rPr>
                <w:sz w:val="18"/>
                <w:szCs w:val="18"/>
              </w:rPr>
            </w:pPr>
            <w:r w:rsidRPr="00970C7C">
              <w:rPr>
                <w:sz w:val="18"/>
                <w:szCs w:val="18"/>
              </w:rPr>
              <w:t xml:space="preserve">№ </w:t>
            </w:r>
            <w:proofErr w:type="gramStart"/>
            <w:r w:rsidRPr="00970C7C">
              <w:rPr>
                <w:sz w:val="18"/>
                <w:szCs w:val="18"/>
              </w:rPr>
              <w:t>п</w:t>
            </w:r>
            <w:proofErr w:type="gramEnd"/>
            <w:r w:rsidRPr="00970C7C">
              <w:rPr>
                <w:sz w:val="18"/>
                <w:szCs w:val="18"/>
              </w:rPr>
              <w:t>/п</w:t>
            </w:r>
          </w:p>
        </w:tc>
        <w:tc>
          <w:tcPr>
            <w:tcW w:w="2901"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Наименование подпрограммы муниципальной программы, основного мероприятия</w:t>
            </w:r>
          </w:p>
        </w:tc>
        <w:tc>
          <w:tcPr>
            <w:tcW w:w="1092" w:type="dxa"/>
            <w:tcBorders>
              <w:top w:val="single" w:sz="4" w:space="0" w:color="000000"/>
              <w:left w:val="single" w:sz="4" w:space="0" w:color="000000"/>
              <w:bottom w:val="single" w:sz="4" w:space="0" w:color="000000"/>
              <w:right w:val="single" w:sz="4" w:space="0" w:color="000000"/>
            </w:tcBorders>
            <w:textDirection w:val="btLr"/>
            <w:hideMark/>
          </w:tcPr>
          <w:p w:rsidR="00970C7C" w:rsidRPr="00970C7C" w:rsidRDefault="00970C7C" w:rsidP="00970C7C">
            <w:pPr>
              <w:tabs>
                <w:tab w:val="left" w:pos="426"/>
                <w:tab w:val="left" w:pos="3976"/>
              </w:tabs>
              <w:ind w:right="-142"/>
              <w:rPr>
                <w:sz w:val="18"/>
                <w:szCs w:val="18"/>
              </w:rPr>
            </w:pPr>
            <w:r w:rsidRPr="00970C7C">
              <w:rPr>
                <w:sz w:val="18"/>
                <w:szCs w:val="18"/>
              </w:rPr>
              <w:t>Плановый срок исполнения мероприятия</w:t>
            </w:r>
          </w:p>
        </w:tc>
        <w:tc>
          <w:tcPr>
            <w:tcW w:w="743" w:type="dxa"/>
            <w:tcBorders>
              <w:top w:val="single" w:sz="4" w:space="0" w:color="000000"/>
              <w:left w:val="single" w:sz="4" w:space="0" w:color="000000"/>
              <w:bottom w:val="single" w:sz="4" w:space="0" w:color="000000"/>
              <w:right w:val="single" w:sz="4" w:space="0" w:color="000000"/>
            </w:tcBorders>
            <w:textDirection w:val="btLr"/>
            <w:hideMark/>
          </w:tcPr>
          <w:p w:rsidR="00970C7C" w:rsidRPr="00970C7C" w:rsidRDefault="00970C7C" w:rsidP="00970C7C">
            <w:pPr>
              <w:tabs>
                <w:tab w:val="left" w:pos="426"/>
                <w:tab w:val="left" w:pos="3976"/>
              </w:tabs>
              <w:ind w:right="-142"/>
              <w:rPr>
                <w:sz w:val="18"/>
                <w:szCs w:val="18"/>
              </w:rPr>
            </w:pPr>
            <w:r w:rsidRPr="00970C7C">
              <w:rPr>
                <w:sz w:val="18"/>
                <w:szCs w:val="18"/>
              </w:rPr>
              <w:t xml:space="preserve">Источник </w:t>
            </w:r>
            <w:proofErr w:type="spellStart"/>
            <w:r w:rsidRPr="00970C7C">
              <w:rPr>
                <w:sz w:val="18"/>
                <w:szCs w:val="18"/>
              </w:rPr>
              <w:t>финасирования</w:t>
            </w:r>
            <w:proofErr w:type="spellEnd"/>
          </w:p>
        </w:tc>
        <w:tc>
          <w:tcPr>
            <w:tcW w:w="944" w:type="dxa"/>
            <w:tcBorders>
              <w:top w:val="single" w:sz="4" w:space="0" w:color="000000"/>
              <w:left w:val="single" w:sz="4" w:space="0" w:color="000000"/>
              <w:bottom w:val="single" w:sz="4" w:space="0" w:color="000000"/>
              <w:right w:val="single" w:sz="4" w:space="0" w:color="000000"/>
            </w:tcBorders>
            <w:textDirection w:val="btLr"/>
            <w:hideMark/>
          </w:tcPr>
          <w:p w:rsidR="00970C7C" w:rsidRPr="00970C7C" w:rsidRDefault="00970C7C" w:rsidP="00970C7C">
            <w:pPr>
              <w:tabs>
                <w:tab w:val="left" w:pos="426"/>
                <w:tab w:val="left" w:pos="3976"/>
              </w:tabs>
              <w:ind w:right="-142"/>
              <w:rPr>
                <w:sz w:val="18"/>
                <w:szCs w:val="18"/>
              </w:rPr>
            </w:pPr>
            <w:r w:rsidRPr="00970C7C">
              <w:rPr>
                <w:sz w:val="18"/>
                <w:szCs w:val="18"/>
              </w:rPr>
              <w:t>Источник финансирования</w:t>
            </w:r>
          </w:p>
        </w:tc>
        <w:tc>
          <w:tcPr>
            <w:tcW w:w="1649" w:type="dxa"/>
            <w:tcBorders>
              <w:top w:val="single" w:sz="4" w:space="0" w:color="000000"/>
              <w:left w:val="single" w:sz="4" w:space="0" w:color="000000"/>
              <w:bottom w:val="single" w:sz="4" w:space="0" w:color="000000"/>
              <w:right w:val="single" w:sz="4" w:space="0" w:color="000000"/>
            </w:tcBorders>
            <w:textDirection w:val="btLr"/>
            <w:hideMark/>
          </w:tcPr>
          <w:p w:rsidR="00970C7C" w:rsidRPr="00970C7C" w:rsidRDefault="00970C7C" w:rsidP="00970C7C">
            <w:pPr>
              <w:tabs>
                <w:tab w:val="left" w:pos="426"/>
                <w:tab w:val="left" w:pos="3976"/>
              </w:tabs>
              <w:ind w:right="-142"/>
              <w:rPr>
                <w:sz w:val="18"/>
                <w:szCs w:val="18"/>
              </w:rPr>
            </w:pPr>
            <w:r w:rsidRPr="00970C7C">
              <w:rPr>
                <w:sz w:val="18"/>
                <w:szCs w:val="18"/>
              </w:rPr>
              <w:t xml:space="preserve">Объем финансирования, предусмотренный на 20___год, </w:t>
            </w:r>
            <w:proofErr w:type="spellStart"/>
            <w:r w:rsidRPr="00970C7C">
              <w:rPr>
                <w:sz w:val="18"/>
                <w:szCs w:val="18"/>
              </w:rPr>
              <w:t>тыс</w:t>
            </w:r>
            <w:proofErr w:type="gramStart"/>
            <w:r w:rsidRPr="00970C7C">
              <w:rPr>
                <w:sz w:val="18"/>
                <w:szCs w:val="18"/>
              </w:rPr>
              <w:t>.р</w:t>
            </w:r>
            <w:proofErr w:type="gramEnd"/>
            <w:r w:rsidRPr="00970C7C">
              <w:rPr>
                <w:sz w:val="18"/>
                <w:szCs w:val="18"/>
              </w:rPr>
              <w:t>уб</w:t>
            </w:r>
            <w:proofErr w:type="spellEnd"/>
            <w:r w:rsidRPr="00970C7C">
              <w:rPr>
                <w:sz w:val="18"/>
                <w:szCs w:val="18"/>
              </w:rPr>
              <w:t xml:space="preserve">. </w:t>
            </w:r>
          </w:p>
        </w:tc>
        <w:tc>
          <w:tcPr>
            <w:tcW w:w="1275" w:type="dxa"/>
            <w:tcBorders>
              <w:top w:val="single" w:sz="4" w:space="0" w:color="000000"/>
              <w:left w:val="single" w:sz="4" w:space="0" w:color="000000"/>
              <w:bottom w:val="single" w:sz="4" w:space="0" w:color="000000"/>
              <w:right w:val="single" w:sz="4" w:space="0" w:color="000000"/>
            </w:tcBorders>
            <w:textDirection w:val="btLr"/>
            <w:hideMark/>
          </w:tcPr>
          <w:p w:rsidR="00970C7C" w:rsidRPr="00970C7C" w:rsidRDefault="00970C7C" w:rsidP="00970C7C">
            <w:pPr>
              <w:tabs>
                <w:tab w:val="left" w:pos="426"/>
                <w:tab w:val="left" w:pos="3976"/>
              </w:tabs>
              <w:ind w:right="-142"/>
              <w:rPr>
                <w:sz w:val="18"/>
                <w:szCs w:val="18"/>
              </w:rPr>
            </w:pPr>
            <w:r w:rsidRPr="00970C7C">
              <w:rPr>
                <w:sz w:val="18"/>
                <w:szCs w:val="18"/>
              </w:rPr>
              <w:t xml:space="preserve">Профинансировано, за отчетный период, </w:t>
            </w:r>
            <w:proofErr w:type="spellStart"/>
            <w:r w:rsidRPr="00970C7C">
              <w:rPr>
                <w:sz w:val="18"/>
                <w:szCs w:val="18"/>
              </w:rPr>
              <w:t>тыс</w:t>
            </w:r>
            <w:proofErr w:type="gramStart"/>
            <w:r w:rsidRPr="00970C7C">
              <w:rPr>
                <w:sz w:val="18"/>
                <w:szCs w:val="18"/>
              </w:rPr>
              <w:t>.р</w:t>
            </w:r>
            <w:proofErr w:type="gramEnd"/>
            <w:r w:rsidRPr="00970C7C">
              <w:rPr>
                <w:sz w:val="18"/>
                <w:szCs w:val="18"/>
              </w:rPr>
              <w:t>уб</w:t>
            </w:r>
            <w:proofErr w:type="spellEnd"/>
            <w:r w:rsidRPr="00970C7C">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Наименование показателя объема мероприятия, ед. измерения</w:t>
            </w:r>
          </w:p>
        </w:tc>
        <w:tc>
          <w:tcPr>
            <w:tcW w:w="1560"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Плановое значение показателя мероприятия на 20___ год</w:t>
            </w: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970C7C" w:rsidRPr="00970C7C" w:rsidRDefault="00970C7C" w:rsidP="00970C7C">
            <w:pPr>
              <w:tabs>
                <w:tab w:val="left" w:pos="426"/>
                <w:tab w:val="left" w:pos="3976"/>
              </w:tabs>
              <w:ind w:right="-142"/>
              <w:rPr>
                <w:sz w:val="18"/>
                <w:szCs w:val="18"/>
              </w:rPr>
            </w:pPr>
            <w:r w:rsidRPr="00970C7C">
              <w:rPr>
                <w:sz w:val="18"/>
                <w:szCs w:val="18"/>
              </w:rPr>
              <w:t>Фактическое значение показателя</w:t>
            </w:r>
          </w:p>
        </w:tc>
        <w:tc>
          <w:tcPr>
            <w:tcW w:w="1370" w:type="dxa"/>
            <w:tcBorders>
              <w:top w:val="single" w:sz="4" w:space="0" w:color="000000"/>
              <w:left w:val="single" w:sz="4" w:space="0" w:color="000000"/>
              <w:bottom w:val="single" w:sz="4" w:space="0" w:color="000000"/>
              <w:right w:val="single" w:sz="4" w:space="0" w:color="000000"/>
            </w:tcBorders>
            <w:textDirection w:val="btLr"/>
            <w:hideMark/>
          </w:tcPr>
          <w:p w:rsidR="00970C7C" w:rsidRPr="00970C7C" w:rsidRDefault="00970C7C" w:rsidP="00970C7C">
            <w:pPr>
              <w:tabs>
                <w:tab w:val="left" w:pos="426"/>
                <w:tab w:val="left" w:pos="3976"/>
              </w:tabs>
              <w:ind w:right="-142"/>
              <w:rPr>
                <w:sz w:val="18"/>
                <w:szCs w:val="18"/>
              </w:rPr>
            </w:pPr>
            <w:r w:rsidRPr="00970C7C">
              <w:rPr>
                <w:sz w:val="18"/>
                <w:szCs w:val="18"/>
              </w:rPr>
              <w:t xml:space="preserve">Обоснование причин отклонения </w:t>
            </w:r>
            <w:proofErr w:type="gramStart"/>
            <w:r w:rsidRPr="00970C7C">
              <w:rPr>
                <w:sz w:val="18"/>
                <w:szCs w:val="18"/>
              </w:rPr>
              <w:t xml:space="preserve">( </w:t>
            </w:r>
            <w:proofErr w:type="gramEnd"/>
            <w:r w:rsidRPr="00970C7C">
              <w:rPr>
                <w:sz w:val="18"/>
                <w:szCs w:val="18"/>
              </w:rPr>
              <w:t>при наличии)</w:t>
            </w:r>
          </w:p>
        </w:tc>
      </w:tr>
      <w:tr w:rsidR="00970C7C" w:rsidRPr="00970C7C" w:rsidTr="00970C7C">
        <w:tc>
          <w:tcPr>
            <w:tcW w:w="576"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1</w:t>
            </w:r>
          </w:p>
        </w:tc>
        <w:tc>
          <w:tcPr>
            <w:tcW w:w="2901"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2</w:t>
            </w:r>
          </w:p>
        </w:tc>
        <w:tc>
          <w:tcPr>
            <w:tcW w:w="1092"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 xml:space="preserve">3   </w:t>
            </w:r>
          </w:p>
        </w:tc>
        <w:tc>
          <w:tcPr>
            <w:tcW w:w="743"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4</w:t>
            </w:r>
          </w:p>
        </w:tc>
        <w:tc>
          <w:tcPr>
            <w:tcW w:w="944"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5</w:t>
            </w:r>
          </w:p>
        </w:tc>
        <w:tc>
          <w:tcPr>
            <w:tcW w:w="1649"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6</w:t>
            </w:r>
          </w:p>
        </w:tc>
        <w:tc>
          <w:tcPr>
            <w:tcW w:w="1275"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7</w:t>
            </w:r>
          </w:p>
        </w:tc>
        <w:tc>
          <w:tcPr>
            <w:tcW w:w="1701"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8</w:t>
            </w:r>
          </w:p>
        </w:tc>
        <w:tc>
          <w:tcPr>
            <w:tcW w:w="1560"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9</w:t>
            </w:r>
          </w:p>
        </w:tc>
        <w:tc>
          <w:tcPr>
            <w:tcW w:w="850"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10</w:t>
            </w:r>
          </w:p>
        </w:tc>
        <w:tc>
          <w:tcPr>
            <w:tcW w:w="1370"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11</w:t>
            </w:r>
          </w:p>
        </w:tc>
      </w:tr>
      <w:tr w:rsidR="00970C7C" w:rsidRPr="00970C7C" w:rsidTr="00970C7C">
        <w:tc>
          <w:tcPr>
            <w:tcW w:w="576"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1.</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Капитальный ремонт</w:t>
            </w:r>
          </w:p>
        </w:tc>
      </w:tr>
      <w:tr w:rsidR="00970C7C" w:rsidRPr="00970C7C" w:rsidTr="00970C7C">
        <w:tc>
          <w:tcPr>
            <w:tcW w:w="576"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1.1.</w:t>
            </w:r>
          </w:p>
        </w:tc>
        <w:tc>
          <w:tcPr>
            <w:tcW w:w="2901"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 xml:space="preserve">Капитальный ремонт автомобильной дороги </w:t>
            </w:r>
          </w:p>
        </w:tc>
        <w:tc>
          <w:tcPr>
            <w:tcW w:w="1092"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r>
      <w:tr w:rsidR="00970C7C" w:rsidRPr="00970C7C" w:rsidTr="00970C7C">
        <w:tc>
          <w:tcPr>
            <w:tcW w:w="576"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2.</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Содержание автомобильных дорог</w:t>
            </w:r>
          </w:p>
        </w:tc>
      </w:tr>
      <w:tr w:rsidR="00970C7C" w:rsidRPr="00970C7C" w:rsidTr="00970C7C">
        <w:tc>
          <w:tcPr>
            <w:tcW w:w="576"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r w:rsidRPr="00970C7C">
              <w:rPr>
                <w:sz w:val="18"/>
                <w:szCs w:val="18"/>
              </w:rPr>
              <w:t>2.1</w:t>
            </w:r>
          </w:p>
        </w:tc>
        <w:tc>
          <w:tcPr>
            <w:tcW w:w="2901"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r>
      <w:tr w:rsidR="00970C7C" w:rsidRPr="00970C7C" w:rsidTr="00970C7C">
        <w:tc>
          <w:tcPr>
            <w:tcW w:w="576"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3.</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Ремонт автомобильных дорог</w:t>
            </w:r>
          </w:p>
        </w:tc>
      </w:tr>
      <w:tr w:rsidR="00970C7C" w:rsidRPr="00970C7C" w:rsidTr="00970C7C">
        <w:trPr>
          <w:trHeight w:val="303"/>
        </w:trPr>
        <w:tc>
          <w:tcPr>
            <w:tcW w:w="576"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3.1.</w:t>
            </w:r>
          </w:p>
        </w:tc>
        <w:tc>
          <w:tcPr>
            <w:tcW w:w="2901"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r>
      <w:tr w:rsidR="00970C7C" w:rsidRPr="00970C7C" w:rsidTr="00970C7C">
        <w:tc>
          <w:tcPr>
            <w:tcW w:w="576"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4.</w:t>
            </w:r>
          </w:p>
        </w:tc>
        <w:tc>
          <w:tcPr>
            <w:tcW w:w="2901"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Уличное освещение</w:t>
            </w:r>
          </w:p>
        </w:tc>
        <w:tc>
          <w:tcPr>
            <w:tcW w:w="1092"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r>
      <w:tr w:rsidR="00970C7C" w:rsidRPr="00970C7C" w:rsidTr="00970C7C">
        <w:tc>
          <w:tcPr>
            <w:tcW w:w="576"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4.1.</w:t>
            </w:r>
          </w:p>
        </w:tc>
        <w:tc>
          <w:tcPr>
            <w:tcW w:w="2901"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r>
      <w:tr w:rsidR="00970C7C" w:rsidRPr="00970C7C" w:rsidTr="00970C7C">
        <w:tc>
          <w:tcPr>
            <w:tcW w:w="576"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5.</w:t>
            </w:r>
          </w:p>
        </w:tc>
        <w:tc>
          <w:tcPr>
            <w:tcW w:w="2901"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Паспортизация</w:t>
            </w:r>
          </w:p>
        </w:tc>
        <w:tc>
          <w:tcPr>
            <w:tcW w:w="1092"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r>
      <w:tr w:rsidR="00970C7C" w:rsidRPr="00970C7C" w:rsidTr="00970C7C">
        <w:tc>
          <w:tcPr>
            <w:tcW w:w="576"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6.</w:t>
            </w:r>
          </w:p>
        </w:tc>
        <w:tc>
          <w:tcPr>
            <w:tcW w:w="2901"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Мероприятия, направленные на повышение правового сознания и предупреждение опасного поведения участников дорожного движения</w:t>
            </w:r>
          </w:p>
        </w:tc>
        <w:tc>
          <w:tcPr>
            <w:tcW w:w="1092"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r>
      <w:tr w:rsidR="00970C7C" w:rsidRPr="00970C7C" w:rsidTr="00970C7C">
        <w:tc>
          <w:tcPr>
            <w:tcW w:w="576"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7.</w:t>
            </w:r>
          </w:p>
        </w:tc>
        <w:tc>
          <w:tcPr>
            <w:tcW w:w="2901" w:type="dxa"/>
            <w:tcBorders>
              <w:top w:val="single" w:sz="4" w:space="0" w:color="000000"/>
              <w:left w:val="single" w:sz="4" w:space="0" w:color="000000"/>
              <w:bottom w:val="single" w:sz="4" w:space="0" w:color="000000"/>
              <w:right w:val="single" w:sz="4" w:space="0" w:color="000000"/>
            </w:tcBorders>
            <w:hideMark/>
          </w:tcPr>
          <w:p w:rsidR="00970C7C" w:rsidRPr="00970C7C" w:rsidRDefault="00970C7C" w:rsidP="00970C7C">
            <w:pPr>
              <w:tabs>
                <w:tab w:val="left" w:pos="426"/>
                <w:tab w:val="left" w:pos="3976"/>
              </w:tabs>
              <w:ind w:right="-142"/>
              <w:rPr>
                <w:sz w:val="18"/>
                <w:szCs w:val="18"/>
              </w:rPr>
            </w:pPr>
            <w:r w:rsidRPr="00970C7C">
              <w:rPr>
                <w:sz w:val="18"/>
                <w:szCs w:val="18"/>
              </w:rPr>
              <w:t>Приобретение дорожных знаков и нанесение дорожной разметки</w:t>
            </w:r>
          </w:p>
        </w:tc>
        <w:tc>
          <w:tcPr>
            <w:tcW w:w="1092"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70C7C" w:rsidRPr="00970C7C" w:rsidRDefault="00970C7C" w:rsidP="00970C7C">
            <w:pPr>
              <w:tabs>
                <w:tab w:val="left" w:pos="426"/>
                <w:tab w:val="left" w:pos="3976"/>
              </w:tabs>
              <w:ind w:right="-142"/>
              <w:rPr>
                <w:sz w:val="18"/>
                <w:szCs w:val="18"/>
              </w:rPr>
            </w:pPr>
          </w:p>
        </w:tc>
      </w:tr>
    </w:tbl>
    <w:p w:rsidR="00970C7C" w:rsidRDefault="00970C7C" w:rsidP="00970C7C">
      <w:pPr>
        <w:tabs>
          <w:tab w:val="left" w:pos="426"/>
          <w:tab w:val="left" w:pos="3976"/>
        </w:tabs>
        <w:ind w:right="-142"/>
        <w:rPr>
          <w:sz w:val="18"/>
          <w:szCs w:val="18"/>
        </w:rPr>
        <w:sectPr w:rsidR="00970C7C" w:rsidSect="00970C7C">
          <w:pgSz w:w="16834" w:h="11909" w:orient="landscape"/>
          <w:pgMar w:top="1701" w:right="993" w:bottom="994" w:left="1134" w:header="720" w:footer="720" w:gutter="0"/>
          <w:cols w:space="60"/>
          <w:noEndnote/>
          <w:docGrid w:linePitch="326"/>
        </w:sectPr>
      </w:pPr>
    </w:p>
    <w:p w:rsidR="002079A0" w:rsidRPr="002079A0" w:rsidRDefault="002079A0" w:rsidP="002079A0">
      <w:pPr>
        <w:tabs>
          <w:tab w:val="left" w:pos="426"/>
          <w:tab w:val="left" w:pos="3976"/>
        </w:tabs>
        <w:ind w:left="0" w:right="-142" w:firstLine="0"/>
        <w:jc w:val="right"/>
        <w:rPr>
          <w:i/>
          <w:sz w:val="18"/>
          <w:szCs w:val="18"/>
        </w:rPr>
      </w:pPr>
      <w:r w:rsidRPr="002079A0">
        <w:rPr>
          <w:i/>
          <w:sz w:val="18"/>
          <w:szCs w:val="18"/>
        </w:rPr>
        <w:lastRenderedPageBreak/>
        <w:t>Приложение №3</w:t>
      </w:r>
    </w:p>
    <w:p w:rsidR="002079A0" w:rsidRPr="002079A0" w:rsidRDefault="002079A0" w:rsidP="002079A0">
      <w:pPr>
        <w:tabs>
          <w:tab w:val="left" w:pos="426"/>
          <w:tab w:val="left" w:pos="3976"/>
        </w:tabs>
        <w:ind w:left="0" w:right="-142" w:firstLine="0"/>
        <w:jc w:val="right"/>
        <w:rPr>
          <w:i/>
          <w:sz w:val="18"/>
          <w:szCs w:val="18"/>
        </w:rPr>
      </w:pPr>
      <w:r w:rsidRPr="002079A0">
        <w:rPr>
          <w:i/>
          <w:sz w:val="18"/>
          <w:szCs w:val="18"/>
        </w:rPr>
        <w:t xml:space="preserve">к Программе «Развитие дорожного хозяйства </w:t>
      </w:r>
    </w:p>
    <w:p w:rsidR="002079A0" w:rsidRPr="002079A0" w:rsidRDefault="002079A0" w:rsidP="002079A0">
      <w:pPr>
        <w:tabs>
          <w:tab w:val="left" w:pos="426"/>
          <w:tab w:val="left" w:pos="3976"/>
        </w:tabs>
        <w:ind w:left="0" w:right="-142" w:firstLine="0"/>
        <w:jc w:val="right"/>
        <w:rPr>
          <w:i/>
          <w:sz w:val="18"/>
          <w:szCs w:val="18"/>
        </w:rPr>
      </w:pPr>
      <w:r w:rsidRPr="002079A0">
        <w:rPr>
          <w:i/>
          <w:sz w:val="18"/>
          <w:szCs w:val="18"/>
        </w:rPr>
        <w:t xml:space="preserve"> и повышение безопасности дорожного движения» </w:t>
      </w:r>
    </w:p>
    <w:p w:rsidR="002079A0" w:rsidRPr="002079A0" w:rsidRDefault="002079A0" w:rsidP="002079A0">
      <w:pPr>
        <w:tabs>
          <w:tab w:val="left" w:pos="426"/>
          <w:tab w:val="left" w:pos="3976"/>
        </w:tabs>
        <w:ind w:left="0" w:right="-142" w:firstLine="0"/>
        <w:jc w:val="right"/>
        <w:rPr>
          <w:i/>
          <w:sz w:val="18"/>
          <w:szCs w:val="18"/>
        </w:rPr>
      </w:pPr>
      <w:r w:rsidRPr="002079A0">
        <w:rPr>
          <w:i/>
          <w:sz w:val="18"/>
          <w:szCs w:val="18"/>
        </w:rPr>
        <w:t xml:space="preserve">  на 2022-2024 годы</w:t>
      </w:r>
    </w:p>
    <w:p w:rsidR="002079A0" w:rsidRPr="002079A0" w:rsidRDefault="002079A0" w:rsidP="002079A0">
      <w:pPr>
        <w:tabs>
          <w:tab w:val="left" w:pos="426"/>
          <w:tab w:val="left" w:pos="3976"/>
        </w:tabs>
        <w:ind w:left="0" w:right="-142" w:firstLine="0"/>
        <w:rPr>
          <w:sz w:val="18"/>
          <w:szCs w:val="18"/>
        </w:rPr>
      </w:pPr>
    </w:p>
    <w:p w:rsidR="002079A0" w:rsidRPr="002079A0" w:rsidRDefault="002079A0" w:rsidP="002079A0">
      <w:pPr>
        <w:tabs>
          <w:tab w:val="left" w:pos="426"/>
          <w:tab w:val="left" w:pos="3976"/>
        </w:tabs>
        <w:ind w:left="0" w:right="-142" w:firstLine="0"/>
        <w:jc w:val="center"/>
        <w:rPr>
          <w:sz w:val="18"/>
          <w:szCs w:val="18"/>
        </w:rPr>
      </w:pPr>
      <w:r w:rsidRPr="002079A0">
        <w:rPr>
          <w:sz w:val="18"/>
          <w:szCs w:val="18"/>
        </w:rPr>
        <w:t xml:space="preserve">Отчет об использовании бюджетных ассигнований местного бюджета на реализацию муниципальной программы «Развитие дорожного хозяйства и повышение безопасности дорожного движения» на 2022-2024 годы по состоянию </w:t>
      </w:r>
      <w:proofErr w:type="gramStart"/>
      <w:r w:rsidRPr="002079A0">
        <w:rPr>
          <w:sz w:val="18"/>
          <w:szCs w:val="18"/>
        </w:rPr>
        <w:t>на</w:t>
      </w:r>
      <w:proofErr w:type="gramEnd"/>
      <w:r w:rsidRPr="002079A0">
        <w:rPr>
          <w:sz w:val="18"/>
          <w:szCs w:val="18"/>
        </w:rPr>
        <w:t xml:space="preserve">  _______________________</w:t>
      </w:r>
    </w:p>
    <w:p w:rsidR="002079A0" w:rsidRPr="002079A0" w:rsidRDefault="002079A0" w:rsidP="002079A0">
      <w:pPr>
        <w:tabs>
          <w:tab w:val="left" w:pos="426"/>
          <w:tab w:val="left" w:pos="3976"/>
        </w:tabs>
        <w:ind w:left="0" w:right="-142" w:firstLine="0"/>
        <w:jc w:val="center"/>
        <w:rPr>
          <w:sz w:val="18"/>
          <w:szCs w:val="18"/>
        </w:rPr>
      </w:pPr>
      <w:r w:rsidRPr="002079A0">
        <w:rPr>
          <w:sz w:val="18"/>
          <w:szCs w:val="18"/>
        </w:rPr>
        <w:t>( отчетный период)</w:t>
      </w:r>
    </w:p>
    <w:p w:rsidR="002079A0" w:rsidRPr="002079A0" w:rsidRDefault="002079A0" w:rsidP="002079A0">
      <w:pPr>
        <w:tabs>
          <w:tab w:val="left" w:pos="426"/>
          <w:tab w:val="left" w:pos="3976"/>
        </w:tabs>
        <w:ind w:left="0" w:right="-142" w:firstLine="0"/>
        <w:rPr>
          <w:sz w:val="18"/>
          <w:szCs w:val="18"/>
        </w:rPr>
      </w:pPr>
    </w:p>
    <w:tbl>
      <w:tblPr>
        <w:tblStyle w:val="aa"/>
        <w:tblW w:w="10065" w:type="dxa"/>
        <w:tblInd w:w="-318" w:type="dxa"/>
        <w:tblLayout w:type="fixed"/>
        <w:tblLook w:val="04A0" w:firstRow="1" w:lastRow="0" w:firstColumn="1" w:lastColumn="0" w:noHBand="0" w:noVBand="1"/>
      </w:tblPr>
      <w:tblGrid>
        <w:gridCol w:w="3120"/>
        <w:gridCol w:w="3402"/>
        <w:gridCol w:w="1275"/>
        <w:gridCol w:w="1134"/>
        <w:gridCol w:w="1134"/>
      </w:tblGrid>
      <w:tr w:rsidR="002079A0" w:rsidRPr="002079A0" w:rsidTr="002079A0">
        <w:trPr>
          <w:trHeight w:val="376"/>
        </w:trPr>
        <w:tc>
          <w:tcPr>
            <w:tcW w:w="3120" w:type="dxa"/>
            <w:vMerge w:val="restart"/>
            <w:tcBorders>
              <w:top w:val="single" w:sz="4" w:space="0" w:color="000000"/>
              <w:left w:val="single" w:sz="4" w:space="0" w:color="000000"/>
              <w:bottom w:val="single" w:sz="4" w:space="0" w:color="000000"/>
              <w:right w:val="single" w:sz="4" w:space="0" w:color="000000"/>
            </w:tcBorders>
            <w:hideMark/>
          </w:tcPr>
          <w:p w:rsidR="002079A0" w:rsidRPr="002079A0" w:rsidRDefault="002079A0" w:rsidP="002079A0">
            <w:pPr>
              <w:tabs>
                <w:tab w:val="left" w:pos="426"/>
                <w:tab w:val="left" w:pos="3976"/>
              </w:tabs>
              <w:ind w:left="0" w:right="-142" w:firstLine="0"/>
              <w:jc w:val="center"/>
              <w:rPr>
                <w:sz w:val="18"/>
                <w:szCs w:val="18"/>
              </w:rPr>
            </w:pPr>
            <w:r w:rsidRPr="002079A0">
              <w:rPr>
                <w:sz w:val="18"/>
                <w:szCs w:val="18"/>
              </w:rPr>
              <w:t xml:space="preserve">Наименование </w:t>
            </w:r>
            <w:proofErr w:type="gramStart"/>
            <w:r w:rsidRPr="002079A0">
              <w:rPr>
                <w:sz w:val="18"/>
                <w:szCs w:val="18"/>
              </w:rPr>
              <w:t>муниципальной</w:t>
            </w:r>
            <w:proofErr w:type="gramEnd"/>
          </w:p>
          <w:p w:rsidR="002079A0" w:rsidRPr="002079A0" w:rsidRDefault="002079A0" w:rsidP="002079A0">
            <w:pPr>
              <w:tabs>
                <w:tab w:val="left" w:pos="426"/>
                <w:tab w:val="left" w:pos="3976"/>
              </w:tabs>
              <w:ind w:left="0" w:right="-142" w:firstLine="0"/>
              <w:jc w:val="center"/>
              <w:rPr>
                <w:sz w:val="18"/>
                <w:szCs w:val="18"/>
              </w:rPr>
            </w:pPr>
            <w:r w:rsidRPr="002079A0">
              <w:rPr>
                <w:sz w:val="18"/>
                <w:szCs w:val="18"/>
              </w:rPr>
              <w:t>программы, подпрограммы,</w:t>
            </w:r>
          </w:p>
          <w:p w:rsidR="002079A0" w:rsidRPr="002079A0" w:rsidRDefault="002079A0" w:rsidP="002079A0">
            <w:pPr>
              <w:tabs>
                <w:tab w:val="left" w:pos="426"/>
                <w:tab w:val="left" w:pos="3976"/>
              </w:tabs>
              <w:ind w:left="0" w:right="-142" w:firstLine="0"/>
              <w:jc w:val="center"/>
              <w:rPr>
                <w:sz w:val="18"/>
                <w:szCs w:val="18"/>
              </w:rPr>
            </w:pPr>
            <w:r w:rsidRPr="002079A0">
              <w:rPr>
                <w:sz w:val="18"/>
                <w:szCs w:val="18"/>
              </w:rPr>
              <w:t>основного мероприятия</w:t>
            </w:r>
          </w:p>
          <w:p w:rsidR="002079A0" w:rsidRPr="002079A0" w:rsidRDefault="002079A0" w:rsidP="002079A0">
            <w:pPr>
              <w:tabs>
                <w:tab w:val="left" w:pos="426"/>
                <w:tab w:val="left" w:pos="3976"/>
              </w:tabs>
              <w:ind w:left="0" w:right="-142" w:firstLine="0"/>
              <w:jc w:val="center"/>
              <w:rPr>
                <w:sz w:val="18"/>
                <w:szCs w:val="18"/>
              </w:rPr>
            </w:pPr>
            <w:r w:rsidRPr="002079A0">
              <w:rPr>
                <w:sz w:val="18"/>
                <w:szCs w:val="18"/>
              </w:rPr>
              <w:t>программы</w:t>
            </w:r>
          </w:p>
        </w:tc>
        <w:tc>
          <w:tcPr>
            <w:tcW w:w="3402" w:type="dxa"/>
            <w:vMerge w:val="restart"/>
            <w:tcBorders>
              <w:top w:val="single" w:sz="4" w:space="0" w:color="000000"/>
              <w:left w:val="single" w:sz="4" w:space="0" w:color="000000"/>
              <w:bottom w:val="single" w:sz="4" w:space="0" w:color="000000"/>
              <w:right w:val="single" w:sz="4" w:space="0" w:color="000000"/>
            </w:tcBorders>
            <w:hideMark/>
          </w:tcPr>
          <w:p w:rsidR="002079A0" w:rsidRPr="002079A0" w:rsidRDefault="002079A0" w:rsidP="002079A0">
            <w:pPr>
              <w:tabs>
                <w:tab w:val="left" w:pos="426"/>
                <w:tab w:val="left" w:pos="3976"/>
              </w:tabs>
              <w:ind w:left="0" w:right="-142" w:firstLine="0"/>
              <w:jc w:val="center"/>
              <w:rPr>
                <w:sz w:val="18"/>
                <w:szCs w:val="18"/>
              </w:rPr>
            </w:pPr>
            <w:r w:rsidRPr="002079A0">
              <w:rPr>
                <w:sz w:val="18"/>
                <w:szCs w:val="18"/>
              </w:rPr>
              <w:t>Ответственный исполнитель,</w:t>
            </w:r>
          </w:p>
          <w:p w:rsidR="002079A0" w:rsidRPr="002079A0" w:rsidRDefault="002079A0" w:rsidP="002079A0">
            <w:pPr>
              <w:tabs>
                <w:tab w:val="left" w:pos="426"/>
                <w:tab w:val="left" w:pos="3976"/>
              </w:tabs>
              <w:ind w:left="0" w:right="-142" w:firstLine="0"/>
              <w:jc w:val="center"/>
              <w:rPr>
                <w:sz w:val="18"/>
                <w:szCs w:val="18"/>
              </w:rPr>
            </w:pPr>
            <w:r w:rsidRPr="002079A0">
              <w:rPr>
                <w:sz w:val="18"/>
                <w:szCs w:val="18"/>
              </w:rPr>
              <w:t>соисполнители, участники,</w:t>
            </w:r>
          </w:p>
          <w:p w:rsidR="002079A0" w:rsidRPr="002079A0" w:rsidRDefault="002079A0" w:rsidP="002079A0">
            <w:pPr>
              <w:tabs>
                <w:tab w:val="left" w:pos="426"/>
                <w:tab w:val="left" w:pos="3976"/>
              </w:tabs>
              <w:ind w:left="0" w:right="-142" w:firstLine="0"/>
              <w:jc w:val="center"/>
              <w:rPr>
                <w:sz w:val="18"/>
                <w:szCs w:val="18"/>
              </w:rPr>
            </w:pPr>
            <w:r w:rsidRPr="002079A0">
              <w:rPr>
                <w:sz w:val="18"/>
                <w:szCs w:val="18"/>
              </w:rPr>
              <w:t>исполнители</w:t>
            </w:r>
          </w:p>
        </w:tc>
        <w:tc>
          <w:tcPr>
            <w:tcW w:w="3543" w:type="dxa"/>
            <w:gridSpan w:val="3"/>
            <w:tcBorders>
              <w:top w:val="single" w:sz="4" w:space="0" w:color="000000"/>
              <w:left w:val="single" w:sz="4" w:space="0" w:color="000000"/>
              <w:bottom w:val="single" w:sz="4" w:space="0" w:color="auto"/>
              <w:right w:val="single" w:sz="4" w:space="0" w:color="000000"/>
            </w:tcBorders>
            <w:hideMark/>
          </w:tcPr>
          <w:p w:rsidR="002079A0" w:rsidRPr="002079A0" w:rsidRDefault="002079A0" w:rsidP="002079A0">
            <w:pPr>
              <w:tabs>
                <w:tab w:val="left" w:pos="426"/>
                <w:tab w:val="left" w:pos="3976"/>
              </w:tabs>
              <w:ind w:left="0" w:right="-142" w:firstLine="0"/>
              <w:jc w:val="center"/>
              <w:rPr>
                <w:sz w:val="18"/>
                <w:szCs w:val="18"/>
              </w:rPr>
            </w:pPr>
            <w:r w:rsidRPr="002079A0">
              <w:rPr>
                <w:sz w:val="18"/>
                <w:szCs w:val="18"/>
              </w:rPr>
              <w:t>Расходы местного бюджета, тыс. руб.</w:t>
            </w:r>
          </w:p>
        </w:tc>
      </w:tr>
      <w:tr w:rsidR="002079A0" w:rsidRPr="002079A0" w:rsidTr="002079A0">
        <w:trPr>
          <w:trHeight w:val="532"/>
        </w:trPr>
        <w:tc>
          <w:tcPr>
            <w:tcW w:w="3120" w:type="dxa"/>
            <w:vMerge/>
            <w:tcBorders>
              <w:top w:val="single" w:sz="4" w:space="0" w:color="000000"/>
              <w:left w:val="single" w:sz="4" w:space="0" w:color="000000"/>
              <w:bottom w:val="single" w:sz="4" w:space="0" w:color="000000"/>
              <w:right w:val="single" w:sz="4" w:space="0" w:color="000000"/>
            </w:tcBorders>
            <w:vAlign w:val="center"/>
            <w:hideMark/>
          </w:tcPr>
          <w:p w:rsidR="002079A0" w:rsidRPr="002079A0" w:rsidRDefault="002079A0" w:rsidP="002079A0">
            <w:pPr>
              <w:tabs>
                <w:tab w:val="left" w:pos="426"/>
                <w:tab w:val="left" w:pos="3976"/>
              </w:tabs>
              <w:ind w:left="0" w:right="-142" w:firstLine="0"/>
              <w:jc w:val="center"/>
              <w:rPr>
                <w:sz w:val="18"/>
                <w:szCs w:val="18"/>
              </w:rPr>
            </w:pPr>
          </w:p>
        </w:tc>
        <w:tc>
          <w:tcPr>
            <w:tcW w:w="3402" w:type="dxa"/>
            <w:vMerge/>
            <w:tcBorders>
              <w:top w:val="single" w:sz="4" w:space="0" w:color="000000"/>
              <w:left w:val="single" w:sz="4" w:space="0" w:color="000000"/>
              <w:bottom w:val="single" w:sz="4" w:space="0" w:color="000000"/>
              <w:right w:val="single" w:sz="4" w:space="0" w:color="000000"/>
            </w:tcBorders>
            <w:vAlign w:val="center"/>
            <w:hideMark/>
          </w:tcPr>
          <w:p w:rsidR="002079A0" w:rsidRPr="002079A0" w:rsidRDefault="002079A0" w:rsidP="002079A0">
            <w:pPr>
              <w:tabs>
                <w:tab w:val="left" w:pos="426"/>
                <w:tab w:val="left" w:pos="3976"/>
              </w:tabs>
              <w:ind w:left="0" w:right="-142" w:firstLine="0"/>
              <w:jc w:val="center"/>
              <w:rPr>
                <w:sz w:val="18"/>
                <w:szCs w:val="18"/>
              </w:rPr>
            </w:pPr>
          </w:p>
        </w:tc>
        <w:tc>
          <w:tcPr>
            <w:tcW w:w="1275" w:type="dxa"/>
            <w:tcBorders>
              <w:top w:val="single" w:sz="4" w:space="0" w:color="auto"/>
              <w:left w:val="single" w:sz="4" w:space="0" w:color="000000"/>
              <w:bottom w:val="single" w:sz="4" w:space="0" w:color="000000"/>
              <w:right w:val="single" w:sz="4" w:space="0" w:color="000000"/>
            </w:tcBorders>
            <w:hideMark/>
          </w:tcPr>
          <w:p w:rsidR="002079A0" w:rsidRPr="002079A0" w:rsidRDefault="002079A0" w:rsidP="002079A0">
            <w:pPr>
              <w:tabs>
                <w:tab w:val="left" w:pos="426"/>
                <w:tab w:val="left" w:pos="3976"/>
              </w:tabs>
              <w:ind w:left="0" w:right="-142" w:firstLine="0"/>
              <w:jc w:val="center"/>
              <w:rPr>
                <w:sz w:val="18"/>
                <w:szCs w:val="18"/>
              </w:rPr>
            </w:pPr>
            <w:r w:rsidRPr="002079A0">
              <w:rPr>
                <w:sz w:val="18"/>
                <w:szCs w:val="18"/>
              </w:rPr>
              <w:t>План на 1 января отчетного года</w:t>
            </w:r>
          </w:p>
        </w:tc>
        <w:tc>
          <w:tcPr>
            <w:tcW w:w="1134" w:type="dxa"/>
            <w:tcBorders>
              <w:top w:val="single" w:sz="4" w:space="0" w:color="auto"/>
              <w:left w:val="single" w:sz="4" w:space="0" w:color="000000"/>
              <w:bottom w:val="single" w:sz="4" w:space="0" w:color="000000"/>
              <w:right w:val="single" w:sz="4" w:space="0" w:color="000000"/>
            </w:tcBorders>
            <w:hideMark/>
          </w:tcPr>
          <w:p w:rsidR="002079A0" w:rsidRPr="002079A0" w:rsidRDefault="002079A0" w:rsidP="002079A0">
            <w:pPr>
              <w:tabs>
                <w:tab w:val="left" w:pos="426"/>
                <w:tab w:val="left" w:pos="3976"/>
              </w:tabs>
              <w:ind w:left="0" w:right="-142" w:firstLine="0"/>
              <w:jc w:val="center"/>
              <w:rPr>
                <w:sz w:val="18"/>
                <w:szCs w:val="18"/>
              </w:rPr>
            </w:pPr>
            <w:r w:rsidRPr="002079A0">
              <w:rPr>
                <w:sz w:val="18"/>
                <w:szCs w:val="18"/>
              </w:rPr>
              <w:t>План на отчетную дату</w:t>
            </w:r>
          </w:p>
        </w:tc>
        <w:tc>
          <w:tcPr>
            <w:tcW w:w="1134" w:type="dxa"/>
            <w:tcBorders>
              <w:top w:val="single" w:sz="4" w:space="0" w:color="auto"/>
              <w:left w:val="single" w:sz="4" w:space="0" w:color="000000"/>
              <w:bottom w:val="single" w:sz="4" w:space="0" w:color="000000"/>
              <w:right w:val="single" w:sz="4" w:space="0" w:color="000000"/>
            </w:tcBorders>
            <w:hideMark/>
          </w:tcPr>
          <w:p w:rsidR="002079A0" w:rsidRPr="002079A0" w:rsidRDefault="002079A0" w:rsidP="002079A0">
            <w:pPr>
              <w:tabs>
                <w:tab w:val="left" w:pos="426"/>
                <w:tab w:val="left" w:pos="3976"/>
              </w:tabs>
              <w:ind w:left="0" w:right="-142" w:firstLine="0"/>
              <w:jc w:val="center"/>
              <w:rPr>
                <w:sz w:val="18"/>
                <w:szCs w:val="18"/>
              </w:rPr>
            </w:pPr>
            <w:r w:rsidRPr="002079A0">
              <w:rPr>
                <w:sz w:val="18"/>
                <w:szCs w:val="18"/>
              </w:rPr>
              <w:t xml:space="preserve">Исполнение </w:t>
            </w:r>
            <w:proofErr w:type="gramStart"/>
            <w:r w:rsidRPr="002079A0">
              <w:rPr>
                <w:sz w:val="18"/>
                <w:szCs w:val="18"/>
              </w:rPr>
              <w:t>на</w:t>
            </w:r>
            <w:proofErr w:type="gramEnd"/>
          </w:p>
          <w:p w:rsidR="002079A0" w:rsidRPr="002079A0" w:rsidRDefault="002079A0" w:rsidP="002079A0">
            <w:pPr>
              <w:tabs>
                <w:tab w:val="left" w:pos="426"/>
                <w:tab w:val="left" w:pos="3976"/>
              </w:tabs>
              <w:ind w:left="0" w:right="-142" w:firstLine="0"/>
              <w:jc w:val="center"/>
              <w:rPr>
                <w:sz w:val="18"/>
                <w:szCs w:val="18"/>
              </w:rPr>
            </w:pPr>
            <w:r w:rsidRPr="002079A0">
              <w:rPr>
                <w:sz w:val="18"/>
                <w:szCs w:val="18"/>
              </w:rPr>
              <w:t>отчетную дату</w:t>
            </w:r>
          </w:p>
        </w:tc>
      </w:tr>
      <w:tr w:rsidR="002079A0" w:rsidRPr="002079A0" w:rsidTr="002079A0">
        <w:tc>
          <w:tcPr>
            <w:tcW w:w="3120" w:type="dxa"/>
            <w:vMerge w:val="restart"/>
            <w:tcBorders>
              <w:top w:val="single" w:sz="4" w:space="0" w:color="000000"/>
              <w:left w:val="single" w:sz="4" w:space="0" w:color="000000"/>
              <w:bottom w:val="single" w:sz="4" w:space="0" w:color="000000"/>
              <w:right w:val="single" w:sz="4" w:space="0" w:color="000000"/>
            </w:tcBorders>
            <w:hideMark/>
          </w:tcPr>
          <w:p w:rsidR="002079A0" w:rsidRPr="002079A0" w:rsidRDefault="002079A0" w:rsidP="002079A0">
            <w:pPr>
              <w:tabs>
                <w:tab w:val="left" w:pos="426"/>
                <w:tab w:val="left" w:pos="3976"/>
              </w:tabs>
              <w:ind w:left="0" w:right="-142" w:firstLine="0"/>
              <w:jc w:val="center"/>
              <w:rPr>
                <w:sz w:val="18"/>
                <w:szCs w:val="18"/>
              </w:rPr>
            </w:pPr>
            <w:r w:rsidRPr="002079A0">
              <w:rPr>
                <w:sz w:val="18"/>
                <w:szCs w:val="18"/>
              </w:rPr>
              <w:t>«Развитие дорожного хозяйства и повышение безопасности дорожного движения » на 2020-2024 годы</w:t>
            </w:r>
          </w:p>
        </w:tc>
        <w:tc>
          <w:tcPr>
            <w:tcW w:w="3402" w:type="dxa"/>
            <w:tcBorders>
              <w:top w:val="single" w:sz="4" w:space="0" w:color="000000"/>
              <w:left w:val="single" w:sz="4" w:space="0" w:color="000000"/>
              <w:bottom w:val="single" w:sz="4" w:space="0" w:color="000000"/>
              <w:right w:val="single" w:sz="4" w:space="0" w:color="000000"/>
            </w:tcBorders>
            <w:hideMark/>
          </w:tcPr>
          <w:p w:rsidR="002079A0" w:rsidRPr="002079A0" w:rsidRDefault="002079A0" w:rsidP="002079A0">
            <w:pPr>
              <w:tabs>
                <w:tab w:val="left" w:pos="426"/>
                <w:tab w:val="left" w:pos="3976"/>
              </w:tabs>
              <w:ind w:left="0" w:right="-142" w:firstLine="0"/>
              <w:jc w:val="center"/>
              <w:rPr>
                <w:sz w:val="18"/>
                <w:szCs w:val="18"/>
              </w:rPr>
            </w:pPr>
            <w:r w:rsidRPr="002079A0">
              <w:rPr>
                <w:sz w:val="18"/>
                <w:szCs w:val="18"/>
              </w:rPr>
              <w:t>Всего, в том числе:</w:t>
            </w:r>
          </w:p>
        </w:tc>
        <w:tc>
          <w:tcPr>
            <w:tcW w:w="1275"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r>
      <w:tr w:rsidR="002079A0" w:rsidRPr="002079A0" w:rsidTr="002079A0">
        <w:tc>
          <w:tcPr>
            <w:tcW w:w="3120" w:type="dxa"/>
            <w:vMerge/>
            <w:tcBorders>
              <w:top w:val="single" w:sz="4" w:space="0" w:color="000000"/>
              <w:left w:val="single" w:sz="4" w:space="0" w:color="000000"/>
              <w:bottom w:val="single" w:sz="4" w:space="0" w:color="000000"/>
              <w:right w:val="single" w:sz="4" w:space="0" w:color="000000"/>
            </w:tcBorders>
            <w:vAlign w:val="center"/>
            <w:hideMark/>
          </w:tcPr>
          <w:p w:rsidR="002079A0" w:rsidRPr="002079A0" w:rsidRDefault="002079A0" w:rsidP="002079A0">
            <w:pPr>
              <w:tabs>
                <w:tab w:val="left" w:pos="426"/>
                <w:tab w:val="left" w:pos="3976"/>
              </w:tabs>
              <w:ind w:left="0" w:right="-142" w:firstLine="0"/>
              <w:jc w:val="center"/>
              <w:rPr>
                <w:sz w:val="18"/>
                <w:szCs w:val="18"/>
              </w:rPr>
            </w:pPr>
          </w:p>
        </w:tc>
        <w:tc>
          <w:tcPr>
            <w:tcW w:w="3402" w:type="dxa"/>
            <w:tcBorders>
              <w:top w:val="single" w:sz="4" w:space="0" w:color="000000"/>
              <w:left w:val="single" w:sz="4" w:space="0" w:color="000000"/>
              <w:bottom w:val="single" w:sz="4" w:space="0" w:color="000000"/>
              <w:right w:val="single" w:sz="4" w:space="0" w:color="000000"/>
            </w:tcBorders>
            <w:hideMark/>
          </w:tcPr>
          <w:p w:rsidR="002079A0" w:rsidRPr="002079A0" w:rsidRDefault="002079A0" w:rsidP="002079A0">
            <w:pPr>
              <w:tabs>
                <w:tab w:val="left" w:pos="426"/>
                <w:tab w:val="left" w:pos="3976"/>
              </w:tabs>
              <w:ind w:left="0" w:right="-142" w:firstLine="0"/>
              <w:jc w:val="center"/>
              <w:rPr>
                <w:sz w:val="18"/>
                <w:szCs w:val="18"/>
              </w:rPr>
            </w:pPr>
            <w:r w:rsidRPr="002079A0">
              <w:rPr>
                <w:sz w:val="18"/>
                <w:szCs w:val="18"/>
              </w:rPr>
              <w:t>Отдел градостроительства, земельных и имущественных отношений администрации ХМО</w:t>
            </w:r>
          </w:p>
        </w:tc>
        <w:tc>
          <w:tcPr>
            <w:tcW w:w="1275"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r>
      <w:tr w:rsidR="002079A0" w:rsidRPr="002079A0" w:rsidTr="002079A0">
        <w:tc>
          <w:tcPr>
            <w:tcW w:w="3120" w:type="dxa"/>
            <w:vMerge/>
            <w:tcBorders>
              <w:top w:val="single" w:sz="4" w:space="0" w:color="000000"/>
              <w:left w:val="single" w:sz="4" w:space="0" w:color="000000"/>
              <w:bottom w:val="single" w:sz="4" w:space="0" w:color="000000"/>
              <w:right w:val="single" w:sz="4" w:space="0" w:color="000000"/>
            </w:tcBorders>
            <w:vAlign w:val="center"/>
            <w:hideMark/>
          </w:tcPr>
          <w:p w:rsidR="002079A0" w:rsidRPr="002079A0" w:rsidRDefault="002079A0" w:rsidP="002079A0">
            <w:pPr>
              <w:tabs>
                <w:tab w:val="left" w:pos="426"/>
                <w:tab w:val="left" w:pos="3976"/>
              </w:tabs>
              <w:ind w:left="0" w:right="-142" w:firstLine="0"/>
              <w:jc w:val="center"/>
              <w:rPr>
                <w:sz w:val="18"/>
                <w:szCs w:val="18"/>
              </w:rPr>
            </w:pPr>
          </w:p>
        </w:tc>
        <w:tc>
          <w:tcPr>
            <w:tcW w:w="3402" w:type="dxa"/>
            <w:tcBorders>
              <w:top w:val="single" w:sz="4" w:space="0" w:color="000000"/>
              <w:left w:val="single" w:sz="4" w:space="0" w:color="000000"/>
              <w:bottom w:val="single" w:sz="4" w:space="0" w:color="000000"/>
              <w:right w:val="single" w:sz="4" w:space="0" w:color="000000"/>
            </w:tcBorders>
            <w:hideMark/>
          </w:tcPr>
          <w:p w:rsidR="002079A0" w:rsidRPr="002079A0" w:rsidRDefault="002079A0" w:rsidP="002079A0">
            <w:pPr>
              <w:tabs>
                <w:tab w:val="left" w:pos="426"/>
                <w:tab w:val="left" w:pos="3976"/>
              </w:tabs>
              <w:ind w:left="0" w:right="-142" w:firstLine="0"/>
              <w:jc w:val="center"/>
              <w:rPr>
                <w:sz w:val="18"/>
                <w:szCs w:val="18"/>
              </w:rPr>
            </w:pPr>
            <w:r w:rsidRPr="002079A0">
              <w:rPr>
                <w:sz w:val="18"/>
                <w:szCs w:val="18"/>
              </w:rPr>
              <w:t>Участники</w:t>
            </w:r>
          </w:p>
        </w:tc>
        <w:tc>
          <w:tcPr>
            <w:tcW w:w="1275"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r>
      <w:tr w:rsidR="002079A0" w:rsidRPr="002079A0" w:rsidTr="002079A0">
        <w:tc>
          <w:tcPr>
            <w:tcW w:w="3120" w:type="dxa"/>
            <w:vMerge/>
            <w:tcBorders>
              <w:top w:val="single" w:sz="4" w:space="0" w:color="000000"/>
              <w:left w:val="single" w:sz="4" w:space="0" w:color="000000"/>
              <w:bottom w:val="single" w:sz="4" w:space="0" w:color="000000"/>
              <w:right w:val="single" w:sz="4" w:space="0" w:color="000000"/>
            </w:tcBorders>
            <w:vAlign w:val="center"/>
            <w:hideMark/>
          </w:tcPr>
          <w:p w:rsidR="002079A0" w:rsidRPr="002079A0" w:rsidRDefault="002079A0" w:rsidP="002079A0">
            <w:pPr>
              <w:tabs>
                <w:tab w:val="left" w:pos="426"/>
                <w:tab w:val="left" w:pos="3976"/>
              </w:tabs>
              <w:ind w:left="0" w:right="-142" w:firstLine="0"/>
              <w:jc w:val="center"/>
              <w:rPr>
                <w:sz w:val="18"/>
                <w:szCs w:val="18"/>
              </w:rPr>
            </w:pPr>
          </w:p>
        </w:tc>
        <w:tc>
          <w:tcPr>
            <w:tcW w:w="3402" w:type="dxa"/>
            <w:tcBorders>
              <w:top w:val="single" w:sz="4" w:space="0" w:color="000000"/>
              <w:left w:val="single" w:sz="4" w:space="0" w:color="000000"/>
              <w:bottom w:val="single" w:sz="4" w:space="0" w:color="000000"/>
              <w:right w:val="single" w:sz="4" w:space="0" w:color="000000"/>
            </w:tcBorders>
            <w:hideMark/>
          </w:tcPr>
          <w:p w:rsidR="002079A0" w:rsidRPr="002079A0" w:rsidRDefault="002079A0" w:rsidP="002079A0">
            <w:pPr>
              <w:tabs>
                <w:tab w:val="left" w:pos="426"/>
                <w:tab w:val="left" w:pos="3976"/>
              </w:tabs>
              <w:ind w:left="0" w:right="-142" w:firstLine="0"/>
              <w:jc w:val="center"/>
              <w:rPr>
                <w:sz w:val="18"/>
                <w:szCs w:val="18"/>
              </w:rPr>
            </w:pPr>
            <w:r w:rsidRPr="002079A0">
              <w:rPr>
                <w:sz w:val="18"/>
                <w:szCs w:val="18"/>
              </w:rPr>
              <w:t>МКУ ХЭС</w:t>
            </w:r>
          </w:p>
        </w:tc>
        <w:tc>
          <w:tcPr>
            <w:tcW w:w="1275"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r>
      <w:tr w:rsidR="002079A0" w:rsidRPr="002079A0" w:rsidTr="002079A0">
        <w:tc>
          <w:tcPr>
            <w:tcW w:w="3120" w:type="dxa"/>
            <w:vMerge/>
            <w:tcBorders>
              <w:top w:val="single" w:sz="4" w:space="0" w:color="000000"/>
              <w:left w:val="single" w:sz="4" w:space="0" w:color="000000"/>
              <w:bottom w:val="single" w:sz="4" w:space="0" w:color="000000"/>
              <w:right w:val="single" w:sz="4" w:space="0" w:color="000000"/>
            </w:tcBorders>
            <w:vAlign w:val="center"/>
            <w:hideMark/>
          </w:tcPr>
          <w:p w:rsidR="002079A0" w:rsidRPr="002079A0" w:rsidRDefault="002079A0" w:rsidP="002079A0">
            <w:pPr>
              <w:tabs>
                <w:tab w:val="left" w:pos="426"/>
                <w:tab w:val="left" w:pos="3976"/>
              </w:tabs>
              <w:ind w:left="0" w:right="-142" w:firstLine="0"/>
              <w:jc w:val="center"/>
              <w:rPr>
                <w:sz w:val="18"/>
                <w:szCs w:val="18"/>
              </w:rPr>
            </w:pPr>
          </w:p>
        </w:tc>
        <w:tc>
          <w:tcPr>
            <w:tcW w:w="3402" w:type="dxa"/>
            <w:tcBorders>
              <w:top w:val="single" w:sz="4" w:space="0" w:color="000000"/>
              <w:left w:val="single" w:sz="4" w:space="0" w:color="000000"/>
              <w:bottom w:val="single" w:sz="4" w:space="0" w:color="000000"/>
              <w:right w:val="single" w:sz="4" w:space="0" w:color="000000"/>
            </w:tcBorders>
            <w:hideMark/>
          </w:tcPr>
          <w:p w:rsidR="002079A0" w:rsidRPr="002079A0" w:rsidRDefault="002079A0" w:rsidP="002079A0">
            <w:pPr>
              <w:tabs>
                <w:tab w:val="left" w:pos="426"/>
                <w:tab w:val="left" w:pos="3976"/>
              </w:tabs>
              <w:ind w:left="0" w:right="-142" w:firstLine="0"/>
              <w:jc w:val="center"/>
              <w:rPr>
                <w:sz w:val="18"/>
                <w:szCs w:val="18"/>
              </w:rPr>
            </w:pPr>
            <w:r w:rsidRPr="002079A0">
              <w:rPr>
                <w:sz w:val="18"/>
                <w:szCs w:val="18"/>
              </w:rPr>
              <w:t>Экономический отдел администрации ХМО</w:t>
            </w:r>
          </w:p>
        </w:tc>
        <w:tc>
          <w:tcPr>
            <w:tcW w:w="1275"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r>
      <w:tr w:rsidR="002079A0" w:rsidRPr="002079A0" w:rsidTr="002079A0">
        <w:tc>
          <w:tcPr>
            <w:tcW w:w="3120" w:type="dxa"/>
            <w:vMerge/>
            <w:tcBorders>
              <w:top w:val="single" w:sz="4" w:space="0" w:color="000000"/>
              <w:left w:val="single" w:sz="4" w:space="0" w:color="000000"/>
              <w:bottom w:val="single" w:sz="4" w:space="0" w:color="000000"/>
              <w:right w:val="single" w:sz="4" w:space="0" w:color="000000"/>
            </w:tcBorders>
            <w:vAlign w:val="center"/>
            <w:hideMark/>
          </w:tcPr>
          <w:p w:rsidR="002079A0" w:rsidRPr="002079A0" w:rsidRDefault="002079A0" w:rsidP="002079A0">
            <w:pPr>
              <w:tabs>
                <w:tab w:val="left" w:pos="426"/>
                <w:tab w:val="left" w:pos="3976"/>
              </w:tabs>
              <w:ind w:left="0" w:right="-142" w:firstLine="0"/>
              <w:jc w:val="center"/>
              <w:rPr>
                <w:sz w:val="18"/>
                <w:szCs w:val="18"/>
              </w:rPr>
            </w:pPr>
          </w:p>
        </w:tc>
        <w:tc>
          <w:tcPr>
            <w:tcW w:w="3402" w:type="dxa"/>
            <w:tcBorders>
              <w:top w:val="single" w:sz="4" w:space="0" w:color="000000"/>
              <w:left w:val="single" w:sz="4" w:space="0" w:color="000000"/>
              <w:bottom w:val="single" w:sz="4" w:space="0" w:color="000000"/>
              <w:right w:val="single" w:sz="4" w:space="0" w:color="000000"/>
            </w:tcBorders>
            <w:hideMark/>
          </w:tcPr>
          <w:p w:rsidR="002079A0" w:rsidRPr="002079A0" w:rsidRDefault="002079A0" w:rsidP="002079A0">
            <w:pPr>
              <w:tabs>
                <w:tab w:val="left" w:pos="426"/>
                <w:tab w:val="left" w:pos="3976"/>
              </w:tabs>
              <w:ind w:left="0" w:right="-142" w:firstLine="0"/>
              <w:jc w:val="center"/>
              <w:rPr>
                <w:sz w:val="18"/>
                <w:szCs w:val="18"/>
              </w:rPr>
            </w:pPr>
            <w:r w:rsidRPr="002079A0">
              <w:rPr>
                <w:sz w:val="18"/>
                <w:szCs w:val="18"/>
              </w:rPr>
              <w:t>Социальный отдел администрации ХМО</w:t>
            </w:r>
          </w:p>
        </w:tc>
        <w:tc>
          <w:tcPr>
            <w:tcW w:w="1275"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079A0" w:rsidRPr="002079A0" w:rsidRDefault="002079A0" w:rsidP="002079A0">
            <w:pPr>
              <w:tabs>
                <w:tab w:val="left" w:pos="426"/>
                <w:tab w:val="left" w:pos="3976"/>
              </w:tabs>
              <w:ind w:left="0" w:right="-142" w:firstLine="0"/>
              <w:jc w:val="center"/>
              <w:rPr>
                <w:sz w:val="18"/>
                <w:szCs w:val="18"/>
              </w:rPr>
            </w:pPr>
          </w:p>
        </w:tc>
      </w:tr>
    </w:tbl>
    <w:p w:rsidR="002079A0" w:rsidRPr="002079A0" w:rsidRDefault="002079A0" w:rsidP="002079A0">
      <w:pPr>
        <w:tabs>
          <w:tab w:val="left" w:pos="426"/>
          <w:tab w:val="left" w:pos="3976"/>
        </w:tabs>
        <w:ind w:left="0" w:right="-142" w:firstLine="0"/>
        <w:rPr>
          <w:sz w:val="18"/>
          <w:szCs w:val="18"/>
        </w:rPr>
      </w:pPr>
    </w:p>
    <w:p w:rsidR="002079A0" w:rsidRPr="002079A0" w:rsidRDefault="002079A0" w:rsidP="002079A0">
      <w:pPr>
        <w:tabs>
          <w:tab w:val="left" w:pos="426"/>
          <w:tab w:val="left" w:pos="3976"/>
        </w:tabs>
        <w:ind w:left="0" w:right="-142" w:firstLine="0"/>
        <w:rPr>
          <w:sz w:val="18"/>
          <w:szCs w:val="18"/>
        </w:rPr>
      </w:pPr>
    </w:p>
    <w:p w:rsidR="00C15369" w:rsidRPr="00C15369" w:rsidRDefault="00C15369" w:rsidP="00C15369">
      <w:pPr>
        <w:tabs>
          <w:tab w:val="left" w:pos="426"/>
          <w:tab w:val="left" w:pos="3976"/>
        </w:tabs>
        <w:ind w:left="0" w:right="-142" w:firstLine="0"/>
        <w:rPr>
          <w:sz w:val="18"/>
          <w:szCs w:val="18"/>
        </w:rPr>
      </w:pPr>
    </w:p>
    <w:tbl>
      <w:tblPr>
        <w:tblpPr w:leftFromText="180" w:rightFromText="180" w:vertAnchor="text" w:horzAnchor="margin" w:tblpY="-117"/>
        <w:tblW w:w="9747" w:type="dxa"/>
        <w:tblLook w:val="04A0" w:firstRow="1" w:lastRow="0" w:firstColumn="1" w:lastColumn="0" w:noHBand="0" w:noVBand="1"/>
      </w:tblPr>
      <w:tblGrid>
        <w:gridCol w:w="64"/>
        <w:gridCol w:w="576"/>
        <w:gridCol w:w="3072"/>
        <w:gridCol w:w="2208"/>
        <w:gridCol w:w="1985"/>
        <w:gridCol w:w="1842"/>
      </w:tblGrid>
      <w:tr w:rsidR="00C15369" w:rsidRPr="00C15369" w:rsidTr="00C15369">
        <w:trPr>
          <w:trHeight w:val="157"/>
        </w:trPr>
        <w:tc>
          <w:tcPr>
            <w:tcW w:w="3712" w:type="dxa"/>
            <w:gridSpan w:val="3"/>
            <w:tcBorders>
              <w:top w:val="nil"/>
              <w:left w:val="nil"/>
              <w:bottom w:val="nil"/>
              <w:right w:val="nil"/>
            </w:tcBorders>
            <w:shd w:val="clear" w:color="auto" w:fill="auto"/>
            <w:noWrap/>
            <w:vAlign w:val="bottom"/>
            <w:hideMark/>
          </w:tcPr>
          <w:p w:rsidR="00C15369" w:rsidRPr="00C15369" w:rsidRDefault="00C15369" w:rsidP="00C15369">
            <w:pPr>
              <w:tabs>
                <w:tab w:val="left" w:pos="426"/>
                <w:tab w:val="left" w:pos="3976"/>
              </w:tabs>
              <w:ind w:left="0" w:right="-142" w:firstLine="0"/>
              <w:jc w:val="right"/>
              <w:rPr>
                <w:i/>
                <w:sz w:val="18"/>
                <w:szCs w:val="18"/>
              </w:rPr>
            </w:pPr>
          </w:p>
        </w:tc>
        <w:tc>
          <w:tcPr>
            <w:tcW w:w="6035" w:type="dxa"/>
            <w:gridSpan w:val="3"/>
            <w:tcBorders>
              <w:top w:val="nil"/>
              <w:left w:val="nil"/>
              <w:bottom w:val="nil"/>
              <w:right w:val="nil"/>
            </w:tcBorders>
            <w:shd w:val="clear" w:color="auto" w:fill="auto"/>
            <w:noWrap/>
            <w:vAlign w:val="bottom"/>
            <w:hideMark/>
          </w:tcPr>
          <w:p w:rsidR="00C15369" w:rsidRPr="00C15369" w:rsidRDefault="00C15369" w:rsidP="00C15369">
            <w:pPr>
              <w:tabs>
                <w:tab w:val="left" w:pos="426"/>
                <w:tab w:val="left" w:pos="3976"/>
              </w:tabs>
              <w:ind w:left="0" w:right="-142" w:firstLine="0"/>
              <w:jc w:val="right"/>
              <w:rPr>
                <w:i/>
                <w:sz w:val="18"/>
                <w:szCs w:val="18"/>
              </w:rPr>
            </w:pPr>
            <w:r w:rsidRPr="00C15369">
              <w:rPr>
                <w:i/>
                <w:sz w:val="18"/>
                <w:szCs w:val="18"/>
              </w:rPr>
              <w:t>Приложение №5</w:t>
            </w:r>
          </w:p>
        </w:tc>
      </w:tr>
      <w:tr w:rsidR="00C15369" w:rsidRPr="00C15369" w:rsidTr="00C15369">
        <w:trPr>
          <w:trHeight w:val="276"/>
        </w:trPr>
        <w:tc>
          <w:tcPr>
            <w:tcW w:w="9747" w:type="dxa"/>
            <w:gridSpan w:val="6"/>
            <w:vMerge w:val="restart"/>
            <w:tcBorders>
              <w:top w:val="nil"/>
              <w:left w:val="nil"/>
              <w:bottom w:val="nil"/>
              <w:right w:val="nil"/>
            </w:tcBorders>
            <w:shd w:val="clear" w:color="auto" w:fill="auto"/>
            <w:hideMark/>
          </w:tcPr>
          <w:p w:rsidR="00C15369" w:rsidRPr="00C15369" w:rsidRDefault="00C15369" w:rsidP="00C15369">
            <w:pPr>
              <w:tabs>
                <w:tab w:val="left" w:pos="426"/>
                <w:tab w:val="left" w:pos="3976"/>
              </w:tabs>
              <w:ind w:left="0" w:right="-142" w:firstLine="0"/>
              <w:jc w:val="right"/>
              <w:rPr>
                <w:i/>
                <w:sz w:val="18"/>
                <w:szCs w:val="18"/>
              </w:rPr>
            </w:pPr>
            <w:r w:rsidRPr="00C15369">
              <w:rPr>
                <w:i/>
                <w:sz w:val="18"/>
                <w:szCs w:val="18"/>
              </w:rPr>
              <w:t xml:space="preserve">к Постановлению администрации </w:t>
            </w:r>
            <w:proofErr w:type="spellStart"/>
            <w:r w:rsidRPr="00C15369">
              <w:rPr>
                <w:i/>
                <w:sz w:val="18"/>
                <w:szCs w:val="18"/>
              </w:rPr>
              <w:t>Хомутовского</w:t>
            </w:r>
            <w:proofErr w:type="spellEnd"/>
            <w:r w:rsidRPr="00C15369">
              <w:rPr>
                <w:i/>
                <w:sz w:val="18"/>
                <w:szCs w:val="18"/>
              </w:rPr>
              <w:t xml:space="preserve"> </w:t>
            </w:r>
          </w:p>
          <w:p w:rsidR="00C15369" w:rsidRPr="00C15369" w:rsidRDefault="00C15369" w:rsidP="00C15369">
            <w:pPr>
              <w:tabs>
                <w:tab w:val="left" w:pos="426"/>
                <w:tab w:val="left" w:pos="3976"/>
              </w:tabs>
              <w:ind w:left="0" w:right="-142" w:firstLine="0"/>
              <w:jc w:val="right"/>
              <w:rPr>
                <w:i/>
                <w:sz w:val="18"/>
                <w:szCs w:val="18"/>
              </w:rPr>
            </w:pPr>
            <w:r w:rsidRPr="00C15369">
              <w:rPr>
                <w:i/>
                <w:sz w:val="18"/>
                <w:szCs w:val="18"/>
              </w:rPr>
              <w:t xml:space="preserve">муниципального образования              </w:t>
            </w:r>
          </w:p>
          <w:p w:rsidR="00C15369" w:rsidRPr="00C15369" w:rsidRDefault="00C15369" w:rsidP="00C15369">
            <w:pPr>
              <w:tabs>
                <w:tab w:val="left" w:pos="426"/>
                <w:tab w:val="left" w:pos="3976"/>
              </w:tabs>
              <w:ind w:left="0" w:right="-142" w:firstLine="0"/>
              <w:jc w:val="right"/>
              <w:rPr>
                <w:i/>
                <w:sz w:val="18"/>
                <w:szCs w:val="18"/>
              </w:rPr>
            </w:pPr>
            <w:r w:rsidRPr="00C15369">
              <w:rPr>
                <w:i/>
                <w:sz w:val="18"/>
                <w:szCs w:val="18"/>
              </w:rPr>
              <w:t xml:space="preserve">от </w:t>
            </w:r>
            <w:r w:rsidRPr="00C15369">
              <w:rPr>
                <w:i/>
                <w:sz w:val="18"/>
                <w:szCs w:val="18"/>
                <w:u w:val="single"/>
              </w:rPr>
              <w:t>__</w:t>
            </w:r>
            <w:r>
              <w:rPr>
                <w:i/>
                <w:sz w:val="18"/>
                <w:szCs w:val="18"/>
                <w:u w:val="single"/>
              </w:rPr>
              <w:t>22.06.2022</w:t>
            </w:r>
            <w:r w:rsidRPr="00C15369">
              <w:rPr>
                <w:i/>
                <w:sz w:val="18"/>
                <w:szCs w:val="18"/>
                <w:u w:val="single"/>
              </w:rPr>
              <w:t>_</w:t>
            </w:r>
            <w:r w:rsidRPr="00C15369">
              <w:rPr>
                <w:i/>
                <w:sz w:val="18"/>
                <w:szCs w:val="18"/>
              </w:rPr>
              <w:t xml:space="preserve">  №  </w:t>
            </w:r>
            <w:r w:rsidRPr="00C15369">
              <w:rPr>
                <w:i/>
                <w:sz w:val="18"/>
                <w:szCs w:val="18"/>
                <w:u w:val="single"/>
              </w:rPr>
              <w:t>_</w:t>
            </w:r>
            <w:r>
              <w:rPr>
                <w:i/>
                <w:sz w:val="18"/>
                <w:szCs w:val="18"/>
                <w:u w:val="single"/>
              </w:rPr>
              <w:t>172 о/д</w:t>
            </w:r>
            <w:r w:rsidRPr="00C15369">
              <w:rPr>
                <w:i/>
                <w:sz w:val="18"/>
                <w:szCs w:val="18"/>
                <w:u w:val="single"/>
              </w:rPr>
              <w:t>_</w:t>
            </w:r>
          </w:p>
        </w:tc>
      </w:tr>
      <w:tr w:rsidR="00C15369" w:rsidRPr="00C15369" w:rsidTr="00C15369">
        <w:trPr>
          <w:trHeight w:val="322"/>
        </w:trPr>
        <w:tc>
          <w:tcPr>
            <w:tcW w:w="9747" w:type="dxa"/>
            <w:gridSpan w:val="6"/>
            <w:vMerge/>
            <w:tcBorders>
              <w:top w:val="nil"/>
              <w:left w:val="nil"/>
              <w:bottom w:val="nil"/>
              <w:right w:val="nil"/>
            </w:tcBorders>
            <w:vAlign w:val="center"/>
            <w:hideMark/>
          </w:tcPr>
          <w:p w:rsidR="00C15369" w:rsidRPr="00C15369" w:rsidRDefault="00C15369" w:rsidP="00C15369">
            <w:pPr>
              <w:tabs>
                <w:tab w:val="left" w:pos="426"/>
                <w:tab w:val="left" w:pos="3976"/>
              </w:tabs>
              <w:ind w:left="0" w:right="-142" w:firstLine="0"/>
              <w:rPr>
                <w:sz w:val="18"/>
                <w:szCs w:val="18"/>
              </w:rPr>
            </w:pPr>
          </w:p>
        </w:tc>
      </w:tr>
      <w:tr w:rsidR="00C15369" w:rsidRPr="00C15369" w:rsidTr="00C15369">
        <w:trPr>
          <w:trHeight w:val="322"/>
        </w:trPr>
        <w:tc>
          <w:tcPr>
            <w:tcW w:w="9747" w:type="dxa"/>
            <w:gridSpan w:val="6"/>
            <w:vMerge/>
            <w:tcBorders>
              <w:top w:val="nil"/>
              <w:left w:val="nil"/>
              <w:bottom w:val="nil"/>
              <w:right w:val="nil"/>
            </w:tcBorders>
            <w:vAlign w:val="center"/>
            <w:hideMark/>
          </w:tcPr>
          <w:p w:rsidR="00C15369" w:rsidRPr="00C15369" w:rsidRDefault="00C15369" w:rsidP="00C15369">
            <w:pPr>
              <w:tabs>
                <w:tab w:val="left" w:pos="426"/>
                <w:tab w:val="left" w:pos="3976"/>
              </w:tabs>
              <w:ind w:left="0" w:right="-142" w:firstLine="0"/>
              <w:rPr>
                <w:sz w:val="18"/>
                <w:szCs w:val="18"/>
              </w:rPr>
            </w:pPr>
          </w:p>
        </w:tc>
      </w:tr>
      <w:tr w:rsidR="00C15369" w:rsidRPr="00C15369" w:rsidTr="00C15369">
        <w:trPr>
          <w:gridBefore w:val="1"/>
          <w:wBefore w:w="64" w:type="dxa"/>
          <w:trHeight w:val="330"/>
        </w:trPr>
        <w:tc>
          <w:tcPr>
            <w:tcW w:w="9683" w:type="dxa"/>
            <w:gridSpan w:val="5"/>
            <w:tcBorders>
              <w:top w:val="nil"/>
              <w:left w:val="nil"/>
              <w:bottom w:val="nil"/>
              <w:right w:val="nil"/>
            </w:tcBorders>
            <w:shd w:val="clear" w:color="auto" w:fill="auto"/>
            <w:noWrap/>
            <w:vAlign w:val="bottom"/>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Перечень мероприятий на 2023 год</w:t>
            </w:r>
          </w:p>
        </w:tc>
      </w:tr>
      <w:tr w:rsidR="00C15369" w:rsidRPr="00C15369" w:rsidTr="00C15369">
        <w:trPr>
          <w:gridBefore w:val="1"/>
          <w:wBefore w:w="64" w:type="dxa"/>
          <w:trHeight w:val="375"/>
        </w:trPr>
        <w:tc>
          <w:tcPr>
            <w:tcW w:w="5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sz w:val="18"/>
                <w:szCs w:val="18"/>
              </w:rPr>
            </w:pPr>
            <w:r w:rsidRPr="00C15369">
              <w:rPr>
                <w:sz w:val="18"/>
                <w:szCs w:val="18"/>
              </w:rPr>
              <w:t xml:space="preserve">№ </w:t>
            </w:r>
            <w:proofErr w:type="gramStart"/>
            <w:r w:rsidRPr="00C15369">
              <w:rPr>
                <w:sz w:val="18"/>
                <w:szCs w:val="18"/>
              </w:rPr>
              <w:t>п</w:t>
            </w:r>
            <w:proofErr w:type="gramEnd"/>
            <w:r w:rsidRPr="00C15369">
              <w:rPr>
                <w:sz w:val="18"/>
                <w:szCs w:val="18"/>
              </w:rPr>
              <w:t>/п</w:t>
            </w:r>
          </w:p>
        </w:tc>
        <w:tc>
          <w:tcPr>
            <w:tcW w:w="3072" w:type="dxa"/>
            <w:vMerge w:val="restart"/>
            <w:tcBorders>
              <w:top w:val="single" w:sz="4" w:space="0" w:color="auto"/>
              <w:left w:val="nil"/>
              <w:bottom w:val="single" w:sz="4" w:space="0" w:color="000000"/>
              <w:right w:val="nil"/>
            </w:tcBorders>
            <w:shd w:val="clear" w:color="auto" w:fill="auto"/>
            <w:vAlign w:val="center"/>
            <w:hideMark/>
          </w:tcPr>
          <w:p w:rsidR="00C15369" w:rsidRPr="00C15369" w:rsidRDefault="00C15369" w:rsidP="00EC403E">
            <w:pPr>
              <w:tabs>
                <w:tab w:val="left" w:pos="426"/>
                <w:tab w:val="left" w:pos="3976"/>
              </w:tabs>
              <w:ind w:left="0" w:right="-142" w:firstLine="0"/>
              <w:jc w:val="center"/>
              <w:rPr>
                <w:sz w:val="18"/>
                <w:szCs w:val="18"/>
              </w:rPr>
            </w:pPr>
            <w:r w:rsidRPr="00C15369">
              <w:rPr>
                <w:sz w:val="18"/>
                <w:szCs w:val="18"/>
              </w:rPr>
              <w:t>Наименование мероприятия</w:t>
            </w:r>
          </w:p>
        </w:tc>
        <w:tc>
          <w:tcPr>
            <w:tcW w:w="22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sz w:val="18"/>
                <w:szCs w:val="18"/>
              </w:rPr>
            </w:pPr>
            <w:r w:rsidRPr="00C15369">
              <w:rPr>
                <w:sz w:val="18"/>
                <w:szCs w:val="18"/>
              </w:rPr>
              <w:t>сумма, руб. всего</w:t>
            </w:r>
          </w:p>
        </w:tc>
        <w:tc>
          <w:tcPr>
            <w:tcW w:w="3827" w:type="dxa"/>
            <w:gridSpan w:val="2"/>
            <w:tcBorders>
              <w:top w:val="single" w:sz="4" w:space="0" w:color="auto"/>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sz w:val="18"/>
                <w:szCs w:val="18"/>
              </w:rPr>
            </w:pPr>
            <w:r w:rsidRPr="00C15369">
              <w:rPr>
                <w:sz w:val="18"/>
                <w:szCs w:val="18"/>
              </w:rPr>
              <w:t>в том числе:</w:t>
            </w:r>
          </w:p>
        </w:tc>
      </w:tr>
      <w:tr w:rsidR="00C15369" w:rsidRPr="00C15369" w:rsidTr="00C15369">
        <w:trPr>
          <w:gridBefore w:val="1"/>
          <w:wBefore w:w="64" w:type="dxa"/>
          <w:trHeight w:val="810"/>
        </w:trPr>
        <w:tc>
          <w:tcPr>
            <w:tcW w:w="576" w:type="dxa"/>
            <w:vMerge/>
            <w:tcBorders>
              <w:top w:val="single" w:sz="4" w:space="0" w:color="auto"/>
              <w:left w:val="single" w:sz="4" w:space="0" w:color="auto"/>
              <w:bottom w:val="single" w:sz="4" w:space="0" w:color="auto"/>
              <w:right w:val="single" w:sz="4" w:space="0" w:color="auto"/>
            </w:tcBorders>
            <w:vAlign w:val="center"/>
            <w:hideMark/>
          </w:tcPr>
          <w:p w:rsidR="00C15369" w:rsidRPr="00C15369" w:rsidRDefault="00C15369" w:rsidP="00EC403E">
            <w:pPr>
              <w:tabs>
                <w:tab w:val="left" w:pos="426"/>
                <w:tab w:val="left" w:pos="3976"/>
              </w:tabs>
              <w:ind w:left="0" w:right="-142" w:firstLine="0"/>
              <w:jc w:val="center"/>
              <w:rPr>
                <w:sz w:val="18"/>
                <w:szCs w:val="18"/>
              </w:rPr>
            </w:pPr>
          </w:p>
        </w:tc>
        <w:tc>
          <w:tcPr>
            <w:tcW w:w="3072" w:type="dxa"/>
            <w:vMerge/>
            <w:tcBorders>
              <w:top w:val="single" w:sz="4" w:space="0" w:color="auto"/>
              <w:left w:val="nil"/>
              <w:bottom w:val="single" w:sz="4" w:space="0" w:color="000000"/>
              <w:right w:val="nil"/>
            </w:tcBorders>
            <w:vAlign w:val="center"/>
            <w:hideMark/>
          </w:tcPr>
          <w:p w:rsidR="00C15369" w:rsidRPr="00C15369" w:rsidRDefault="00C15369" w:rsidP="00EC403E">
            <w:pPr>
              <w:tabs>
                <w:tab w:val="left" w:pos="426"/>
                <w:tab w:val="left" w:pos="3976"/>
              </w:tabs>
              <w:ind w:left="0" w:right="-142" w:firstLine="0"/>
              <w:jc w:val="center"/>
              <w:rPr>
                <w:sz w:val="18"/>
                <w:szCs w:val="18"/>
              </w:rPr>
            </w:pPr>
          </w:p>
        </w:tc>
        <w:tc>
          <w:tcPr>
            <w:tcW w:w="2208" w:type="dxa"/>
            <w:vMerge/>
            <w:tcBorders>
              <w:top w:val="single" w:sz="4" w:space="0" w:color="auto"/>
              <w:left w:val="single" w:sz="4" w:space="0" w:color="auto"/>
              <w:bottom w:val="single" w:sz="4" w:space="0" w:color="auto"/>
              <w:right w:val="single" w:sz="4" w:space="0" w:color="auto"/>
            </w:tcBorders>
            <w:vAlign w:val="center"/>
            <w:hideMark/>
          </w:tcPr>
          <w:p w:rsidR="00C15369" w:rsidRPr="00C15369" w:rsidRDefault="00C15369" w:rsidP="00EC403E">
            <w:pPr>
              <w:tabs>
                <w:tab w:val="left" w:pos="426"/>
                <w:tab w:val="left" w:pos="3976"/>
              </w:tabs>
              <w:ind w:left="0" w:right="-142" w:firstLine="0"/>
              <w:jc w:val="center"/>
              <w:rPr>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sz w:val="18"/>
                <w:szCs w:val="18"/>
              </w:rPr>
            </w:pPr>
            <w:r w:rsidRPr="00C15369">
              <w:rPr>
                <w:sz w:val="18"/>
                <w:szCs w:val="18"/>
              </w:rPr>
              <w:t>областной бюджет</w:t>
            </w:r>
          </w:p>
        </w:tc>
        <w:tc>
          <w:tcPr>
            <w:tcW w:w="1842"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sz w:val="18"/>
                <w:szCs w:val="18"/>
              </w:rPr>
            </w:pPr>
            <w:r w:rsidRPr="00C15369">
              <w:rPr>
                <w:sz w:val="18"/>
                <w:szCs w:val="18"/>
              </w:rPr>
              <w:t>местный бюджет</w:t>
            </w:r>
          </w:p>
        </w:tc>
      </w:tr>
      <w:tr w:rsidR="00C15369" w:rsidRPr="00C15369" w:rsidTr="00C15369">
        <w:trPr>
          <w:gridBefore w:val="1"/>
          <w:wBefore w:w="64"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tcPr>
          <w:p w:rsidR="00C15369" w:rsidRPr="00C15369" w:rsidRDefault="00C15369" w:rsidP="00EC403E">
            <w:pPr>
              <w:tabs>
                <w:tab w:val="left" w:pos="426"/>
                <w:tab w:val="left" w:pos="3976"/>
              </w:tabs>
              <w:ind w:left="0" w:right="-142" w:firstLine="0"/>
              <w:jc w:val="center"/>
              <w:rPr>
                <w:b/>
                <w:bCs/>
                <w:sz w:val="18"/>
                <w:szCs w:val="18"/>
                <w:lang w:val="en-US"/>
              </w:rPr>
            </w:pPr>
            <w:r w:rsidRPr="00C15369">
              <w:rPr>
                <w:b/>
                <w:bCs/>
                <w:sz w:val="18"/>
                <w:szCs w:val="18"/>
              </w:rPr>
              <w:t>1</w:t>
            </w:r>
          </w:p>
        </w:tc>
        <w:tc>
          <w:tcPr>
            <w:tcW w:w="3072"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Капитальный ремонт автомобильных дорог,            в том числе:</w:t>
            </w:r>
          </w:p>
        </w:tc>
        <w:tc>
          <w:tcPr>
            <w:tcW w:w="2208"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168 024 310,00</w:t>
            </w:r>
          </w:p>
        </w:tc>
        <w:tc>
          <w:tcPr>
            <w:tcW w:w="1985"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161 303 337,60</w:t>
            </w:r>
          </w:p>
        </w:tc>
        <w:tc>
          <w:tcPr>
            <w:tcW w:w="1842"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6 720 972,40</w:t>
            </w:r>
          </w:p>
        </w:tc>
      </w:tr>
      <w:tr w:rsidR="00C15369" w:rsidRPr="00C15369" w:rsidTr="00C15369">
        <w:trPr>
          <w:gridBefore w:val="1"/>
          <w:wBefore w:w="64"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tcPr>
          <w:p w:rsidR="00C15369" w:rsidRPr="00C15369" w:rsidRDefault="00C15369" w:rsidP="00EC403E">
            <w:pPr>
              <w:tabs>
                <w:tab w:val="left" w:pos="426"/>
                <w:tab w:val="left" w:pos="3976"/>
              </w:tabs>
              <w:ind w:left="0" w:right="-142" w:firstLine="0"/>
              <w:jc w:val="center"/>
              <w:rPr>
                <w:b/>
                <w:bCs/>
                <w:sz w:val="18"/>
                <w:szCs w:val="18"/>
              </w:rPr>
            </w:pPr>
          </w:p>
        </w:tc>
        <w:tc>
          <w:tcPr>
            <w:tcW w:w="3072"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sz w:val="18"/>
                <w:szCs w:val="18"/>
              </w:rPr>
            </w:pPr>
            <w:proofErr w:type="spellStart"/>
            <w:r w:rsidRPr="00C15369">
              <w:rPr>
                <w:sz w:val="18"/>
                <w:szCs w:val="18"/>
              </w:rPr>
              <w:t>с</w:t>
            </w:r>
            <w:proofErr w:type="gramStart"/>
            <w:r w:rsidRPr="00C15369">
              <w:rPr>
                <w:sz w:val="18"/>
                <w:szCs w:val="18"/>
              </w:rPr>
              <w:t>.Х</w:t>
            </w:r>
            <w:proofErr w:type="gramEnd"/>
            <w:r w:rsidRPr="00C15369">
              <w:rPr>
                <w:sz w:val="18"/>
                <w:szCs w:val="18"/>
              </w:rPr>
              <w:t>омутово</w:t>
            </w:r>
            <w:proofErr w:type="spellEnd"/>
            <w:r w:rsidRPr="00C15369">
              <w:rPr>
                <w:sz w:val="18"/>
                <w:szCs w:val="18"/>
              </w:rPr>
              <w:t xml:space="preserve">, </w:t>
            </w:r>
            <w:proofErr w:type="spellStart"/>
            <w:r w:rsidRPr="00C15369">
              <w:rPr>
                <w:sz w:val="18"/>
                <w:szCs w:val="18"/>
              </w:rPr>
              <w:t>ул.Братская</w:t>
            </w:r>
            <w:proofErr w:type="spellEnd"/>
          </w:p>
        </w:tc>
        <w:tc>
          <w:tcPr>
            <w:tcW w:w="2208"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sz w:val="18"/>
                <w:szCs w:val="18"/>
              </w:rPr>
            </w:pPr>
            <w:r w:rsidRPr="00C15369">
              <w:rPr>
                <w:sz w:val="18"/>
                <w:szCs w:val="18"/>
              </w:rPr>
              <w:t>25 157 940,00</w:t>
            </w:r>
          </w:p>
        </w:tc>
        <w:tc>
          <w:tcPr>
            <w:tcW w:w="1985"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bCs/>
                <w:sz w:val="18"/>
                <w:szCs w:val="18"/>
              </w:rPr>
            </w:pPr>
            <w:r w:rsidRPr="00C15369">
              <w:rPr>
                <w:bCs/>
                <w:sz w:val="18"/>
                <w:szCs w:val="18"/>
              </w:rPr>
              <w:t>24 151 622,40</w:t>
            </w:r>
          </w:p>
        </w:tc>
        <w:tc>
          <w:tcPr>
            <w:tcW w:w="1842"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bCs/>
                <w:sz w:val="18"/>
                <w:szCs w:val="18"/>
              </w:rPr>
            </w:pPr>
            <w:r w:rsidRPr="00C15369">
              <w:rPr>
                <w:bCs/>
                <w:sz w:val="18"/>
                <w:szCs w:val="18"/>
              </w:rPr>
              <w:t>1 006 317,60</w:t>
            </w:r>
          </w:p>
        </w:tc>
      </w:tr>
      <w:tr w:rsidR="00C15369" w:rsidRPr="00C15369" w:rsidTr="00C15369">
        <w:trPr>
          <w:gridBefore w:val="1"/>
          <w:wBefore w:w="64"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tcPr>
          <w:p w:rsidR="00C15369" w:rsidRPr="00C15369" w:rsidRDefault="00C15369" w:rsidP="00EC403E">
            <w:pPr>
              <w:tabs>
                <w:tab w:val="left" w:pos="426"/>
                <w:tab w:val="left" w:pos="3976"/>
              </w:tabs>
              <w:ind w:left="0" w:right="-142" w:firstLine="0"/>
              <w:jc w:val="center"/>
              <w:rPr>
                <w:b/>
                <w:bCs/>
                <w:sz w:val="18"/>
                <w:szCs w:val="18"/>
              </w:rPr>
            </w:pPr>
          </w:p>
        </w:tc>
        <w:tc>
          <w:tcPr>
            <w:tcW w:w="3072"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sz w:val="18"/>
                <w:szCs w:val="18"/>
              </w:rPr>
            </w:pPr>
            <w:proofErr w:type="spellStart"/>
            <w:r w:rsidRPr="00C15369">
              <w:rPr>
                <w:sz w:val="18"/>
                <w:szCs w:val="18"/>
              </w:rPr>
              <w:t>с</w:t>
            </w:r>
            <w:proofErr w:type="gramStart"/>
            <w:r w:rsidRPr="00C15369">
              <w:rPr>
                <w:sz w:val="18"/>
                <w:szCs w:val="18"/>
              </w:rPr>
              <w:t>.Х</w:t>
            </w:r>
            <w:proofErr w:type="gramEnd"/>
            <w:r w:rsidRPr="00C15369">
              <w:rPr>
                <w:sz w:val="18"/>
                <w:szCs w:val="18"/>
              </w:rPr>
              <w:t>омутово</w:t>
            </w:r>
            <w:proofErr w:type="spellEnd"/>
            <w:r w:rsidRPr="00C15369">
              <w:rPr>
                <w:sz w:val="18"/>
                <w:szCs w:val="18"/>
              </w:rPr>
              <w:t>, Каландаришвили</w:t>
            </w:r>
          </w:p>
        </w:tc>
        <w:tc>
          <w:tcPr>
            <w:tcW w:w="2208"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sz w:val="18"/>
                <w:szCs w:val="18"/>
              </w:rPr>
            </w:pPr>
            <w:r w:rsidRPr="00C15369">
              <w:rPr>
                <w:sz w:val="18"/>
                <w:szCs w:val="18"/>
              </w:rPr>
              <w:t>74 251 130,00</w:t>
            </w:r>
          </w:p>
        </w:tc>
        <w:tc>
          <w:tcPr>
            <w:tcW w:w="1985"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bCs/>
                <w:sz w:val="18"/>
                <w:szCs w:val="18"/>
              </w:rPr>
            </w:pPr>
            <w:r w:rsidRPr="00C15369">
              <w:rPr>
                <w:bCs/>
                <w:sz w:val="18"/>
                <w:szCs w:val="18"/>
              </w:rPr>
              <w:t>71 281 084,80</w:t>
            </w:r>
          </w:p>
        </w:tc>
        <w:tc>
          <w:tcPr>
            <w:tcW w:w="1842"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bCs/>
                <w:sz w:val="18"/>
                <w:szCs w:val="18"/>
              </w:rPr>
            </w:pPr>
            <w:r w:rsidRPr="00C15369">
              <w:rPr>
                <w:bCs/>
                <w:sz w:val="18"/>
                <w:szCs w:val="18"/>
              </w:rPr>
              <w:t>2 970 045,20</w:t>
            </w:r>
          </w:p>
        </w:tc>
      </w:tr>
      <w:tr w:rsidR="00C15369" w:rsidRPr="00C15369" w:rsidTr="00C15369">
        <w:trPr>
          <w:gridBefore w:val="1"/>
          <w:wBefore w:w="64"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tcPr>
          <w:p w:rsidR="00C15369" w:rsidRPr="00C15369" w:rsidRDefault="00C15369" w:rsidP="00EC403E">
            <w:pPr>
              <w:tabs>
                <w:tab w:val="left" w:pos="426"/>
                <w:tab w:val="left" w:pos="3976"/>
              </w:tabs>
              <w:ind w:left="0" w:right="-142" w:firstLine="0"/>
              <w:jc w:val="center"/>
              <w:rPr>
                <w:b/>
                <w:bCs/>
                <w:sz w:val="18"/>
                <w:szCs w:val="18"/>
              </w:rPr>
            </w:pPr>
          </w:p>
        </w:tc>
        <w:tc>
          <w:tcPr>
            <w:tcW w:w="3072"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sz w:val="18"/>
                <w:szCs w:val="18"/>
              </w:rPr>
            </w:pPr>
            <w:proofErr w:type="spellStart"/>
            <w:r w:rsidRPr="00C15369">
              <w:rPr>
                <w:sz w:val="18"/>
                <w:szCs w:val="18"/>
              </w:rPr>
              <w:t>с</w:t>
            </w:r>
            <w:proofErr w:type="gramStart"/>
            <w:r w:rsidRPr="00C15369">
              <w:rPr>
                <w:sz w:val="18"/>
                <w:szCs w:val="18"/>
              </w:rPr>
              <w:t>.Х</w:t>
            </w:r>
            <w:proofErr w:type="gramEnd"/>
            <w:r w:rsidRPr="00C15369">
              <w:rPr>
                <w:sz w:val="18"/>
                <w:szCs w:val="18"/>
              </w:rPr>
              <w:t>омутово</w:t>
            </w:r>
            <w:proofErr w:type="spellEnd"/>
            <w:r w:rsidRPr="00C15369">
              <w:rPr>
                <w:sz w:val="18"/>
                <w:szCs w:val="18"/>
              </w:rPr>
              <w:t xml:space="preserve">, </w:t>
            </w:r>
            <w:proofErr w:type="spellStart"/>
            <w:r w:rsidRPr="00C15369">
              <w:rPr>
                <w:sz w:val="18"/>
                <w:szCs w:val="18"/>
              </w:rPr>
              <w:t>ул.Сиреневая</w:t>
            </w:r>
            <w:proofErr w:type="spellEnd"/>
          </w:p>
        </w:tc>
        <w:tc>
          <w:tcPr>
            <w:tcW w:w="2208"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sz w:val="18"/>
                <w:szCs w:val="18"/>
              </w:rPr>
            </w:pPr>
            <w:r w:rsidRPr="00C15369">
              <w:rPr>
                <w:sz w:val="18"/>
                <w:szCs w:val="18"/>
              </w:rPr>
              <w:t>27 599 740,00</w:t>
            </w:r>
          </w:p>
        </w:tc>
        <w:tc>
          <w:tcPr>
            <w:tcW w:w="1985"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bCs/>
                <w:sz w:val="18"/>
                <w:szCs w:val="18"/>
              </w:rPr>
            </w:pPr>
            <w:r w:rsidRPr="00C15369">
              <w:rPr>
                <w:bCs/>
                <w:sz w:val="18"/>
                <w:szCs w:val="18"/>
              </w:rPr>
              <w:t>26 495 750,40</w:t>
            </w:r>
          </w:p>
        </w:tc>
        <w:tc>
          <w:tcPr>
            <w:tcW w:w="1842"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bCs/>
                <w:sz w:val="18"/>
                <w:szCs w:val="18"/>
              </w:rPr>
            </w:pPr>
            <w:r w:rsidRPr="00C15369">
              <w:rPr>
                <w:bCs/>
                <w:sz w:val="18"/>
                <w:szCs w:val="18"/>
              </w:rPr>
              <w:t>1 103 989,60</w:t>
            </w:r>
          </w:p>
        </w:tc>
      </w:tr>
      <w:tr w:rsidR="00C15369" w:rsidRPr="00C15369" w:rsidTr="00C15369">
        <w:trPr>
          <w:gridBefore w:val="1"/>
          <w:wBefore w:w="64"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tcPr>
          <w:p w:rsidR="00C15369" w:rsidRPr="00C15369" w:rsidRDefault="00C15369" w:rsidP="00EC403E">
            <w:pPr>
              <w:tabs>
                <w:tab w:val="left" w:pos="426"/>
                <w:tab w:val="left" w:pos="3976"/>
              </w:tabs>
              <w:ind w:left="0" w:right="-142" w:firstLine="0"/>
              <w:jc w:val="center"/>
              <w:rPr>
                <w:b/>
                <w:bCs/>
                <w:sz w:val="18"/>
                <w:szCs w:val="18"/>
              </w:rPr>
            </w:pPr>
          </w:p>
        </w:tc>
        <w:tc>
          <w:tcPr>
            <w:tcW w:w="3072"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sz w:val="18"/>
                <w:szCs w:val="18"/>
              </w:rPr>
            </w:pPr>
            <w:proofErr w:type="spellStart"/>
            <w:r w:rsidRPr="00C15369">
              <w:rPr>
                <w:sz w:val="18"/>
                <w:szCs w:val="18"/>
              </w:rPr>
              <w:t>с</w:t>
            </w:r>
            <w:proofErr w:type="gramStart"/>
            <w:r w:rsidRPr="00C15369">
              <w:rPr>
                <w:sz w:val="18"/>
                <w:szCs w:val="18"/>
              </w:rPr>
              <w:t>.Х</w:t>
            </w:r>
            <w:proofErr w:type="gramEnd"/>
            <w:r w:rsidRPr="00C15369">
              <w:rPr>
                <w:sz w:val="18"/>
                <w:szCs w:val="18"/>
              </w:rPr>
              <w:t>омутово</w:t>
            </w:r>
            <w:proofErr w:type="spellEnd"/>
            <w:r w:rsidRPr="00C15369">
              <w:rPr>
                <w:sz w:val="18"/>
                <w:szCs w:val="18"/>
              </w:rPr>
              <w:t xml:space="preserve">, </w:t>
            </w:r>
            <w:proofErr w:type="spellStart"/>
            <w:r w:rsidRPr="00C15369">
              <w:rPr>
                <w:sz w:val="18"/>
                <w:szCs w:val="18"/>
              </w:rPr>
              <w:t>ул.Мичурина</w:t>
            </w:r>
            <w:proofErr w:type="spellEnd"/>
          </w:p>
        </w:tc>
        <w:tc>
          <w:tcPr>
            <w:tcW w:w="2208"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sz w:val="18"/>
                <w:szCs w:val="18"/>
              </w:rPr>
            </w:pPr>
            <w:r w:rsidRPr="00C15369">
              <w:rPr>
                <w:sz w:val="18"/>
                <w:szCs w:val="18"/>
              </w:rPr>
              <w:t>41 015 500,00</w:t>
            </w:r>
          </w:p>
        </w:tc>
        <w:tc>
          <w:tcPr>
            <w:tcW w:w="1985"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bCs/>
                <w:sz w:val="18"/>
                <w:szCs w:val="18"/>
              </w:rPr>
            </w:pPr>
            <w:r w:rsidRPr="00C15369">
              <w:rPr>
                <w:bCs/>
                <w:sz w:val="18"/>
                <w:szCs w:val="18"/>
              </w:rPr>
              <w:t>39 374 880,00</w:t>
            </w:r>
          </w:p>
        </w:tc>
        <w:tc>
          <w:tcPr>
            <w:tcW w:w="1842" w:type="dxa"/>
            <w:tcBorders>
              <w:top w:val="nil"/>
              <w:left w:val="nil"/>
              <w:bottom w:val="single" w:sz="4" w:space="0" w:color="auto"/>
              <w:right w:val="single" w:sz="4" w:space="0" w:color="auto"/>
            </w:tcBorders>
            <w:shd w:val="clear" w:color="auto" w:fill="auto"/>
            <w:vAlign w:val="center"/>
          </w:tcPr>
          <w:p w:rsidR="00C15369" w:rsidRPr="00C15369" w:rsidRDefault="00C15369" w:rsidP="00EC403E">
            <w:pPr>
              <w:tabs>
                <w:tab w:val="left" w:pos="426"/>
                <w:tab w:val="left" w:pos="3976"/>
              </w:tabs>
              <w:ind w:left="0" w:right="-142" w:firstLine="0"/>
              <w:jc w:val="center"/>
              <w:rPr>
                <w:bCs/>
                <w:sz w:val="18"/>
                <w:szCs w:val="18"/>
              </w:rPr>
            </w:pPr>
            <w:r w:rsidRPr="00C15369">
              <w:rPr>
                <w:bCs/>
                <w:sz w:val="18"/>
                <w:szCs w:val="18"/>
              </w:rPr>
              <w:t>1 640 620,00</w:t>
            </w:r>
          </w:p>
        </w:tc>
      </w:tr>
      <w:tr w:rsidR="00C15369" w:rsidRPr="00C15369" w:rsidTr="00C15369">
        <w:trPr>
          <w:gridBefore w:val="1"/>
          <w:wBefore w:w="64"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lang w:val="en-US"/>
              </w:rPr>
            </w:pPr>
            <w:r w:rsidRPr="00C15369">
              <w:rPr>
                <w:b/>
                <w:bCs/>
                <w:sz w:val="18"/>
                <w:szCs w:val="18"/>
                <w:lang w:val="en-US"/>
              </w:rPr>
              <w:t>2</w:t>
            </w:r>
          </w:p>
        </w:tc>
        <w:tc>
          <w:tcPr>
            <w:tcW w:w="3072"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Ремонт автомобильных дорог, в том числе:</w:t>
            </w:r>
          </w:p>
        </w:tc>
        <w:tc>
          <w:tcPr>
            <w:tcW w:w="2208"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8 432 620,0</w:t>
            </w:r>
          </w:p>
        </w:tc>
        <w:tc>
          <w:tcPr>
            <w:tcW w:w="1985"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0,00</w:t>
            </w:r>
          </w:p>
        </w:tc>
        <w:tc>
          <w:tcPr>
            <w:tcW w:w="1842"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8 432 620,0</w:t>
            </w:r>
          </w:p>
        </w:tc>
      </w:tr>
      <w:tr w:rsidR="00C15369" w:rsidRPr="00C15369" w:rsidTr="00C15369">
        <w:trPr>
          <w:gridBefore w:val="1"/>
          <w:wBefore w:w="64" w:type="dxa"/>
          <w:trHeight w:val="75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lang w:val="en-US"/>
              </w:rPr>
            </w:pPr>
            <w:r w:rsidRPr="00C15369">
              <w:rPr>
                <w:b/>
                <w:bCs/>
                <w:sz w:val="18"/>
                <w:szCs w:val="18"/>
                <w:lang w:val="en-US"/>
              </w:rPr>
              <w:t>3</w:t>
            </w:r>
          </w:p>
        </w:tc>
        <w:tc>
          <w:tcPr>
            <w:tcW w:w="3072"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Монтаж и ремонт уличного освещения в том числе:*</w:t>
            </w:r>
          </w:p>
        </w:tc>
        <w:tc>
          <w:tcPr>
            <w:tcW w:w="2208"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2 400 000,00</w:t>
            </w:r>
          </w:p>
        </w:tc>
        <w:tc>
          <w:tcPr>
            <w:tcW w:w="1985"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0,00</w:t>
            </w:r>
          </w:p>
        </w:tc>
        <w:tc>
          <w:tcPr>
            <w:tcW w:w="1842"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2 400 000,00</w:t>
            </w:r>
          </w:p>
        </w:tc>
      </w:tr>
      <w:tr w:rsidR="00C15369" w:rsidRPr="00C15369" w:rsidTr="00C15369">
        <w:trPr>
          <w:gridBefore w:val="1"/>
          <w:wBefore w:w="64" w:type="dxa"/>
          <w:trHeight w:val="126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lang w:val="en-US"/>
              </w:rPr>
            </w:pPr>
            <w:r w:rsidRPr="00C15369">
              <w:rPr>
                <w:b/>
                <w:bCs/>
                <w:sz w:val="18"/>
                <w:szCs w:val="18"/>
                <w:lang w:val="en-US"/>
              </w:rPr>
              <w:lastRenderedPageBreak/>
              <w:t>4</w:t>
            </w:r>
          </w:p>
        </w:tc>
        <w:tc>
          <w:tcPr>
            <w:tcW w:w="3072"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Содержание автомобильных дорог местного значения, в том числе:*</w:t>
            </w:r>
          </w:p>
        </w:tc>
        <w:tc>
          <w:tcPr>
            <w:tcW w:w="2208"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8 046 170,00</w:t>
            </w:r>
          </w:p>
        </w:tc>
        <w:tc>
          <w:tcPr>
            <w:tcW w:w="1985"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0,00</w:t>
            </w:r>
          </w:p>
        </w:tc>
        <w:tc>
          <w:tcPr>
            <w:tcW w:w="1842"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8 046 170,00</w:t>
            </w:r>
          </w:p>
        </w:tc>
      </w:tr>
      <w:tr w:rsidR="00C15369" w:rsidRPr="00C15369" w:rsidTr="00C15369">
        <w:trPr>
          <w:gridBefore w:val="1"/>
          <w:wBefore w:w="64" w:type="dxa"/>
          <w:trHeight w:val="94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lang w:val="en-US"/>
              </w:rPr>
            </w:pPr>
            <w:r w:rsidRPr="00C15369">
              <w:rPr>
                <w:b/>
                <w:bCs/>
                <w:sz w:val="18"/>
                <w:szCs w:val="18"/>
                <w:lang w:val="en-US"/>
              </w:rPr>
              <w:t>5</w:t>
            </w:r>
          </w:p>
        </w:tc>
        <w:tc>
          <w:tcPr>
            <w:tcW w:w="3072"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Паспортизация дорог</w:t>
            </w:r>
          </w:p>
        </w:tc>
        <w:tc>
          <w:tcPr>
            <w:tcW w:w="2208"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300 000,00</w:t>
            </w:r>
          </w:p>
        </w:tc>
        <w:tc>
          <w:tcPr>
            <w:tcW w:w="1985"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0,00</w:t>
            </w:r>
          </w:p>
        </w:tc>
        <w:tc>
          <w:tcPr>
            <w:tcW w:w="1842"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300 000,00</w:t>
            </w:r>
          </w:p>
        </w:tc>
      </w:tr>
      <w:tr w:rsidR="00C15369" w:rsidRPr="00C15369" w:rsidTr="00C15369">
        <w:trPr>
          <w:gridBefore w:val="1"/>
          <w:wBefore w:w="64" w:type="dxa"/>
          <w:trHeight w:val="94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lang w:val="en-US"/>
              </w:rPr>
            </w:pPr>
            <w:r w:rsidRPr="00C15369">
              <w:rPr>
                <w:b/>
                <w:bCs/>
                <w:sz w:val="18"/>
                <w:szCs w:val="18"/>
                <w:lang w:val="en-US"/>
              </w:rPr>
              <w:t>6</w:t>
            </w:r>
          </w:p>
        </w:tc>
        <w:tc>
          <w:tcPr>
            <w:tcW w:w="3072"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Обеспечение безопасности дорожного движения, в том числе*</w:t>
            </w:r>
          </w:p>
        </w:tc>
        <w:tc>
          <w:tcPr>
            <w:tcW w:w="2208"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400 000,00</w:t>
            </w:r>
          </w:p>
        </w:tc>
        <w:tc>
          <w:tcPr>
            <w:tcW w:w="1985"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0,00</w:t>
            </w:r>
          </w:p>
        </w:tc>
        <w:tc>
          <w:tcPr>
            <w:tcW w:w="1842"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400  000,00</w:t>
            </w:r>
          </w:p>
        </w:tc>
      </w:tr>
      <w:tr w:rsidR="00C15369" w:rsidRPr="00C15369" w:rsidTr="00C15369">
        <w:trPr>
          <w:gridBefore w:val="1"/>
          <w:wBefore w:w="64" w:type="dxa"/>
          <w:trHeight w:val="37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EC403E">
            <w:pPr>
              <w:tabs>
                <w:tab w:val="left" w:pos="426"/>
                <w:tab w:val="left" w:pos="3976"/>
              </w:tabs>
              <w:ind w:left="0" w:right="-142" w:firstLine="0"/>
              <w:jc w:val="center"/>
              <w:rPr>
                <w:b/>
                <w:bCs/>
                <w:sz w:val="18"/>
                <w:szCs w:val="18"/>
                <w:lang w:val="en-US"/>
              </w:rPr>
            </w:pPr>
            <w:r w:rsidRPr="00C15369">
              <w:rPr>
                <w:b/>
                <w:bCs/>
                <w:sz w:val="18"/>
                <w:szCs w:val="18"/>
                <w:lang w:val="en-US"/>
              </w:rPr>
              <w:t>7</w:t>
            </w:r>
          </w:p>
        </w:tc>
        <w:tc>
          <w:tcPr>
            <w:tcW w:w="3072"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rPr>
              <w:t>ВСЕГО</w:t>
            </w:r>
          </w:p>
        </w:tc>
        <w:tc>
          <w:tcPr>
            <w:tcW w:w="2208"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lang w:val="en-US"/>
              </w:rPr>
              <w:t>187 603 00</w:t>
            </w:r>
            <w:r w:rsidRPr="00C15369">
              <w:rPr>
                <w:b/>
                <w:bCs/>
                <w:sz w:val="18"/>
                <w:szCs w:val="18"/>
              </w:rPr>
              <w:t>0,00</w:t>
            </w:r>
          </w:p>
        </w:tc>
        <w:tc>
          <w:tcPr>
            <w:tcW w:w="1985"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b/>
                <w:bCs/>
                <w:sz w:val="18"/>
                <w:szCs w:val="18"/>
                <w:lang w:val="en-US"/>
              </w:rPr>
            </w:pPr>
            <w:r w:rsidRPr="00C15369">
              <w:rPr>
                <w:b/>
                <w:bCs/>
                <w:sz w:val="18"/>
                <w:szCs w:val="18"/>
                <w:lang w:val="en-US"/>
              </w:rPr>
              <w:t>161 303 337</w:t>
            </w:r>
            <w:r w:rsidRPr="00C15369">
              <w:rPr>
                <w:b/>
                <w:bCs/>
                <w:sz w:val="18"/>
                <w:szCs w:val="18"/>
              </w:rPr>
              <w:t>,</w:t>
            </w:r>
            <w:r w:rsidRPr="00C15369">
              <w:rPr>
                <w:b/>
                <w:bCs/>
                <w:sz w:val="18"/>
                <w:szCs w:val="18"/>
                <w:lang w:val="en-US"/>
              </w:rPr>
              <w:t xml:space="preserve"> 60</w:t>
            </w:r>
          </w:p>
        </w:tc>
        <w:tc>
          <w:tcPr>
            <w:tcW w:w="1842"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EC403E">
            <w:pPr>
              <w:tabs>
                <w:tab w:val="left" w:pos="426"/>
                <w:tab w:val="left" w:pos="3976"/>
              </w:tabs>
              <w:ind w:left="0" w:right="-142" w:firstLine="0"/>
              <w:jc w:val="center"/>
              <w:rPr>
                <w:b/>
                <w:bCs/>
                <w:sz w:val="18"/>
                <w:szCs w:val="18"/>
              </w:rPr>
            </w:pPr>
            <w:r w:rsidRPr="00C15369">
              <w:rPr>
                <w:b/>
                <w:bCs/>
                <w:sz w:val="18"/>
                <w:szCs w:val="18"/>
                <w:lang w:val="en-US"/>
              </w:rPr>
              <w:t>26 299 762</w:t>
            </w:r>
            <w:r w:rsidRPr="00C15369">
              <w:rPr>
                <w:b/>
                <w:bCs/>
                <w:sz w:val="18"/>
                <w:szCs w:val="18"/>
              </w:rPr>
              <w:t>,</w:t>
            </w:r>
            <w:r w:rsidRPr="00C15369">
              <w:rPr>
                <w:b/>
                <w:bCs/>
                <w:sz w:val="18"/>
                <w:szCs w:val="18"/>
                <w:lang w:val="en-US"/>
              </w:rPr>
              <w:t>4</w:t>
            </w:r>
            <w:r w:rsidRPr="00C15369">
              <w:rPr>
                <w:b/>
                <w:bCs/>
                <w:sz w:val="18"/>
                <w:szCs w:val="18"/>
              </w:rPr>
              <w:t>0</w:t>
            </w:r>
          </w:p>
        </w:tc>
      </w:tr>
    </w:tbl>
    <w:p w:rsidR="00C15369" w:rsidRPr="00C15369" w:rsidRDefault="00C15369" w:rsidP="00C15369">
      <w:pPr>
        <w:tabs>
          <w:tab w:val="left" w:pos="426"/>
          <w:tab w:val="left" w:pos="3976"/>
        </w:tabs>
        <w:ind w:left="0" w:right="-142" w:firstLine="0"/>
        <w:rPr>
          <w:sz w:val="18"/>
          <w:szCs w:val="18"/>
        </w:rPr>
      </w:pPr>
    </w:p>
    <w:p w:rsidR="00C15369" w:rsidRPr="00C15369" w:rsidRDefault="00C15369" w:rsidP="00C15369">
      <w:pPr>
        <w:tabs>
          <w:tab w:val="left" w:pos="426"/>
          <w:tab w:val="left" w:pos="3976"/>
        </w:tabs>
        <w:ind w:left="0" w:right="-142" w:firstLine="0"/>
        <w:rPr>
          <w:sz w:val="18"/>
          <w:szCs w:val="18"/>
        </w:rPr>
      </w:pPr>
      <w:r w:rsidRPr="00C15369">
        <w:rPr>
          <w:sz w:val="18"/>
          <w:szCs w:val="18"/>
        </w:rPr>
        <w:t>* финансирование МКУ ХЭС</w:t>
      </w:r>
    </w:p>
    <w:p w:rsidR="00C15369" w:rsidRPr="00C15369" w:rsidRDefault="00C15369" w:rsidP="00C15369">
      <w:pPr>
        <w:tabs>
          <w:tab w:val="left" w:pos="426"/>
          <w:tab w:val="left" w:pos="3976"/>
        </w:tabs>
        <w:ind w:left="0" w:right="-142" w:firstLine="0"/>
        <w:rPr>
          <w:sz w:val="18"/>
          <w:szCs w:val="18"/>
        </w:rPr>
      </w:pPr>
    </w:p>
    <w:tbl>
      <w:tblPr>
        <w:tblpPr w:leftFromText="180" w:rightFromText="180" w:vertAnchor="text" w:horzAnchor="margin" w:tblpY="-117"/>
        <w:tblW w:w="9997" w:type="dxa"/>
        <w:tblLook w:val="04A0" w:firstRow="1" w:lastRow="0" w:firstColumn="1" w:lastColumn="0" w:noHBand="0" w:noVBand="1"/>
      </w:tblPr>
      <w:tblGrid>
        <w:gridCol w:w="10281"/>
      </w:tblGrid>
      <w:tr w:rsidR="00C15369" w:rsidRPr="00C15369" w:rsidTr="006C4505">
        <w:trPr>
          <w:trHeight w:val="9494"/>
        </w:trPr>
        <w:tc>
          <w:tcPr>
            <w:tcW w:w="9997" w:type="dxa"/>
            <w:tcBorders>
              <w:top w:val="nil"/>
              <w:left w:val="nil"/>
              <w:bottom w:val="nil"/>
              <w:right w:val="nil"/>
            </w:tcBorders>
            <w:shd w:val="clear" w:color="auto" w:fill="auto"/>
            <w:noWrap/>
            <w:vAlign w:val="bottom"/>
            <w:hideMark/>
          </w:tcPr>
          <w:p w:rsidR="00C15369" w:rsidRPr="00C15369" w:rsidRDefault="00C15369" w:rsidP="005B6240">
            <w:pPr>
              <w:tabs>
                <w:tab w:val="left" w:pos="426"/>
                <w:tab w:val="left" w:pos="3976"/>
              </w:tabs>
              <w:ind w:left="0" w:right="-142" w:firstLine="0"/>
              <w:jc w:val="center"/>
              <w:rPr>
                <w:sz w:val="18"/>
                <w:szCs w:val="18"/>
              </w:rPr>
            </w:pPr>
          </w:p>
          <w:p w:rsidR="00C15369" w:rsidRPr="00C15369" w:rsidRDefault="00C15369" w:rsidP="005B6240">
            <w:pPr>
              <w:tabs>
                <w:tab w:val="left" w:pos="426"/>
                <w:tab w:val="left" w:pos="3976"/>
              </w:tabs>
              <w:ind w:left="0" w:right="-142" w:firstLine="0"/>
              <w:jc w:val="center"/>
              <w:rPr>
                <w:sz w:val="18"/>
                <w:szCs w:val="18"/>
              </w:rPr>
            </w:pPr>
          </w:p>
          <w:p w:rsidR="00C15369" w:rsidRPr="00C15369" w:rsidRDefault="00C15369" w:rsidP="005B6240">
            <w:pPr>
              <w:tabs>
                <w:tab w:val="left" w:pos="426"/>
                <w:tab w:val="left" w:pos="3976"/>
              </w:tabs>
              <w:ind w:left="0" w:right="-142" w:firstLine="0"/>
              <w:jc w:val="center"/>
              <w:rPr>
                <w:sz w:val="18"/>
                <w:szCs w:val="18"/>
              </w:rPr>
            </w:pPr>
          </w:p>
          <w:tbl>
            <w:tblPr>
              <w:tblpPr w:leftFromText="180" w:rightFromText="180" w:vertAnchor="text" w:horzAnchor="margin" w:tblpX="-284" w:tblpY="-117"/>
              <w:tblW w:w="10065" w:type="dxa"/>
              <w:tblLook w:val="04A0" w:firstRow="1" w:lastRow="0" w:firstColumn="1" w:lastColumn="0" w:noHBand="0" w:noVBand="1"/>
            </w:tblPr>
            <w:tblGrid>
              <w:gridCol w:w="282"/>
              <w:gridCol w:w="1159"/>
              <w:gridCol w:w="2219"/>
              <w:gridCol w:w="1109"/>
              <w:gridCol w:w="1541"/>
              <w:gridCol w:w="1668"/>
              <w:gridCol w:w="1803"/>
            </w:tblGrid>
            <w:tr w:rsidR="00C15369" w:rsidRPr="00C15369" w:rsidTr="005B6240">
              <w:trPr>
                <w:gridBefore w:val="1"/>
                <w:wBefore w:w="284" w:type="dxa"/>
                <w:trHeight w:val="157"/>
              </w:trPr>
              <w:tc>
                <w:tcPr>
                  <w:tcW w:w="3479" w:type="dxa"/>
                  <w:gridSpan w:val="2"/>
                  <w:tcBorders>
                    <w:top w:val="nil"/>
                    <w:left w:val="nil"/>
                    <w:bottom w:val="nil"/>
                    <w:right w:val="nil"/>
                  </w:tcBorders>
                  <w:shd w:val="clear" w:color="auto" w:fill="auto"/>
                  <w:noWrap/>
                  <w:vAlign w:val="bottom"/>
                  <w:hideMark/>
                </w:tcPr>
                <w:p w:rsidR="00C15369" w:rsidRPr="00C92AC8" w:rsidRDefault="00C15369" w:rsidP="005B6240">
                  <w:pPr>
                    <w:tabs>
                      <w:tab w:val="left" w:pos="426"/>
                      <w:tab w:val="left" w:pos="3976"/>
                    </w:tabs>
                    <w:ind w:left="0" w:right="-142" w:firstLine="0"/>
                    <w:jc w:val="center"/>
                    <w:rPr>
                      <w:i/>
                      <w:sz w:val="18"/>
                      <w:szCs w:val="18"/>
                    </w:rPr>
                  </w:pPr>
                </w:p>
              </w:tc>
              <w:tc>
                <w:tcPr>
                  <w:tcW w:w="6302" w:type="dxa"/>
                  <w:gridSpan w:val="4"/>
                  <w:tcBorders>
                    <w:top w:val="nil"/>
                    <w:left w:val="nil"/>
                    <w:bottom w:val="nil"/>
                    <w:right w:val="nil"/>
                  </w:tcBorders>
                  <w:shd w:val="clear" w:color="auto" w:fill="auto"/>
                  <w:noWrap/>
                  <w:vAlign w:val="bottom"/>
                  <w:hideMark/>
                </w:tcPr>
                <w:p w:rsidR="00C15369" w:rsidRPr="00C92AC8" w:rsidRDefault="00C15369" w:rsidP="005B6240">
                  <w:pPr>
                    <w:tabs>
                      <w:tab w:val="left" w:pos="426"/>
                      <w:tab w:val="left" w:pos="3976"/>
                    </w:tabs>
                    <w:ind w:left="0" w:right="-142" w:firstLine="0"/>
                    <w:jc w:val="right"/>
                    <w:rPr>
                      <w:i/>
                      <w:sz w:val="18"/>
                      <w:szCs w:val="18"/>
                    </w:rPr>
                  </w:pPr>
                  <w:r w:rsidRPr="00C92AC8">
                    <w:rPr>
                      <w:i/>
                      <w:sz w:val="18"/>
                      <w:szCs w:val="18"/>
                    </w:rPr>
                    <w:t>Приложение №6</w:t>
                  </w:r>
                </w:p>
              </w:tc>
            </w:tr>
            <w:tr w:rsidR="00C15369" w:rsidRPr="00C15369" w:rsidTr="005B6240">
              <w:trPr>
                <w:gridBefore w:val="1"/>
                <w:wBefore w:w="284" w:type="dxa"/>
                <w:trHeight w:val="276"/>
              </w:trPr>
              <w:tc>
                <w:tcPr>
                  <w:tcW w:w="9781" w:type="dxa"/>
                  <w:gridSpan w:val="6"/>
                  <w:vMerge w:val="restart"/>
                  <w:tcBorders>
                    <w:top w:val="nil"/>
                    <w:left w:val="nil"/>
                    <w:bottom w:val="nil"/>
                    <w:right w:val="nil"/>
                  </w:tcBorders>
                  <w:shd w:val="clear" w:color="auto" w:fill="auto"/>
                  <w:hideMark/>
                </w:tcPr>
                <w:p w:rsidR="00C15369" w:rsidRPr="00C92AC8" w:rsidRDefault="00C15369" w:rsidP="005B6240">
                  <w:pPr>
                    <w:tabs>
                      <w:tab w:val="left" w:pos="426"/>
                      <w:tab w:val="left" w:pos="3976"/>
                    </w:tabs>
                    <w:ind w:left="0" w:right="-142" w:firstLine="0"/>
                    <w:jc w:val="right"/>
                    <w:rPr>
                      <w:i/>
                      <w:sz w:val="18"/>
                      <w:szCs w:val="18"/>
                    </w:rPr>
                  </w:pPr>
                  <w:r w:rsidRPr="00C92AC8">
                    <w:rPr>
                      <w:i/>
                      <w:sz w:val="18"/>
                      <w:szCs w:val="18"/>
                    </w:rPr>
                    <w:t xml:space="preserve">к Постановлению администрации </w:t>
                  </w:r>
                  <w:proofErr w:type="spellStart"/>
                  <w:r w:rsidRPr="00C92AC8">
                    <w:rPr>
                      <w:i/>
                      <w:sz w:val="18"/>
                      <w:szCs w:val="18"/>
                    </w:rPr>
                    <w:t>Хомутовского</w:t>
                  </w:r>
                  <w:proofErr w:type="spellEnd"/>
                </w:p>
                <w:p w:rsidR="00C15369" w:rsidRPr="00C92AC8" w:rsidRDefault="00C15369" w:rsidP="005B6240">
                  <w:pPr>
                    <w:tabs>
                      <w:tab w:val="left" w:pos="426"/>
                      <w:tab w:val="left" w:pos="3976"/>
                    </w:tabs>
                    <w:ind w:left="0" w:right="-142" w:firstLine="0"/>
                    <w:jc w:val="right"/>
                    <w:rPr>
                      <w:i/>
                      <w:sz w:val="18"/>
                      <w:szCs w:val="18"/>
                    </w:rPr>
                  </w:pPr>
                  <w:r w:rsidRPr="00C92AC8">
                    <w:rPr>
                      <w:i/>
                      <w:sz w:val="18"/>
                      <w:szCs w:val="18"/>
                    </w:rPr>
                    <w:t>муниципального образования</w:t>
                  </w:r>
                </w:p>
                <w:p w:rsidR="00C15369" w:rsidRPr="00C92AC8" w:rsidRDefault="00C15369" w:rsidP="005B6240">
                  <w:pPr>
                    <w:tabs>
                      <w:tab w:val="left" w:pos="426"/>
                      <w:tab w:val="left" w:pos="3976"/>
                    </w:tabs>
                    <w:ind w:left="0" w:right="-142" w:firstLine="0"/>
                    <w:jc w:val="right"/>
                    <w:rPr>
                      <w:i/>
                      <w:sz w:val="18"/>
                      <w:szCs w:val="18"/>
                    </w:rPr>
                  </w:pPr>
                  <w:r w:rsidRPr="00C92AC8">
                    <w:rPr>
                      <w:i/>
                      <w:sz w:val="18"/>
                      <w:szCs w:val="18"/>
                    </w:rPr>
                    <w:t xml:space="preserve">от </w:t>
                  </w:r>
                  <w:r w:rsidRPr="00C92AC8">
                    <w:rPr>
                      <w:i/>
                      <w:sz w:val="18"/>
                      <w:szCs w:val="18"/>
                      <w:u w:val="single"/>
                    </w:rPr>
                    <w:t>_</w:t>
                  </w:r>
                  <w:r w:rsidR="00C92AC8">
                    <w:rPr>
                      <w:i/>
                      <w:sz w:val="18"/>
                      <w:szCs w:val="18"/>
                      <w:u w:val="single"/>
                    </w:rPr>
                    <w:t>22.06.2022</w:t>
                  </w:r>
                  <w:r w:rsidRPr="00C92AC8">
                    <w:rPr>
                      <w:i/>
                      <w:sz w:val="18"/>
                      <w:szCs w:val="18"/>
                      <w:u w:val="single"/>
                    </w:rPr>
                    <w:t>_</w:t>
                  </w:r>
                  <w:r w:rsidRPr="00C92AC8">
                    <w:rPr>
                      <w:i/>
                      <w:sz w:val="18"/>
                      <w:szCs w:val="18"/>
                    </w:rPr>
                    <w:t xml:space="preserve">  №  </w:t>
                  </w:r>
                  <w:r w:rsidRPr="00C92AC8">
                    <w:rPr>
                      <w:i/>
                      <w:sz w:val="18"/>
                      <w:szCs w:val="18"/>
                      <w:u w:val="single"/>
                    </w:rPr>
                    <w:t>_</w:t>
                  </w:r>
                  <w:r w:rsidR="00C92AC8">
                    <w:rPr>
                      <w:i/>
                      <w:sz w:val="18"/>
                      <w:szCs w:val="18"/>
                      <w:u w:val="single"/>
                    </w:rPr>
                    <w:t>172 о/д</w:t>
                  </w:r>
                  <w:r w:rsidRPr="00C92AC8">
                    <w:rPr>
                      <w:i/>
                      <w:sz w:val="18"/>
                      <w:szCs w:val="18"/>
                      <w:u w:val="single"/>
                    </w:rPr>
                    <w:t>__</w:t>
                  </w:r>
                </w:p>
              </w:tc>
            </w:tr>
            <w:tr w:rsidR="00C15369" w:rsidRPr="00C15369" w:rsidTr="005B6240">
              <w:trPr>
                <w:gridBefore w:val="1"/>
                <w:wBefore w:w="284" w:type="dxa"/>
                <w:trHeight w:val="322"/>
              </w:trPr>
              <w:tc>
                <w:tcPr>
                  <w:tcW w:w="9781" w:type="dxa"/>
                  <w:gridSpan w:val="6"/>
                  <w:vMerge/>
                  <w:tcBorders>
                    <w:top w:val="nil"/>
                    <w:left w:val="nil"/>
                    <w:bottom w:val="nil"/>
                    <w:right w:val="nil"/>
                  </w:tcBorders>
                  <w:vAlign w:val="center"/>
                  <w:hideMark/>
                </w:tcPr>
                <w:p w:rsidR="00C15369" w:rsidRPr="00C15369" w:rsidRDefault="00C15369" w:rsidP="005B6240">
                  <w:pPr>
                    <w:tabs>
                      <w:tab w:val="left" w:pos="426"/>
                      <w:tab w:val="left" w:pos="3976"/>
                    </w:tabs>
                    <w:ind w:left="0" w:right="-142" w:firstLine="0"/>
                    <w:jc w:val="center"/>
                    <w:rPr>
                      <w:sz w:val="18"/>
                      <w:szCs w:val="18"/>
                    </w:rPr>
                  </w:pPr>
                </w:p>
              </w:tc>
            </w:tr>
            <w:tr w:rsidR="00C15369" w:rsidRPr="00C15369" w:rsidTr="005B6240">
              <w:trPr>
                <w:gridBefore w:val="1"/>
                <w:wBefore w:w="284" w:type="dxa"/>
                <w:trHeight w:val="322"/>
              </w:trPr>
              <w:tc>
                <w:tcPr>
                  <w:tcW w:w="9781" w:type="dxa"/>
                  <w:gridSpan w:val="6"/>
                  <w:vMerge/>
                  <w:tcBorders>
                    <w:top w:val="nil"/>
                    <w:left w:val="nil"/>
                    <w:bottom w:val="nil"/>
                    <w:right w:val="nil"/>
                  </w:tcBorders>
                  <w:vAlign w:val="center"/>
                  <w:hideMark/>
                </w:tcPr>
                <w:p w:rsidR="00C15369" w:rsidRPr="00C15369" w:rsidRDefault="00C15369" w:rsidP="005B6240">
                  <w:pPr>
                    <w:tabs>
                      <w:tab w:val="left" w:pos="426"/>
                      <w:tab w:val="left" w:pos="3976"/>
                    </w:tabs>
                    <w:ind w:left="0" w:right="-142" w:firstLine="0"/>
                    <w:jc w:val="center"/>
                    <w:rPr>
                      <w:sz w:val="18"/>
                      <w:szCs w:val="18"/>
                    </w:rPr>
                  </w:pPr>
                </w:p>
              </w:tc>
            </w:tr>
            <w:tr w:rsidR="00C15369" w:rsidRPr="00C15369" w:rsidTr="005B6240">
              <w:trPr>
                <w:trHeight w:val="330"/>
              </w:trPr>
              <w:tc>
                <w:tcPr>
                  <w:tcW w:w="10065" w:type="dxa"/>
                  <w:gridSpan w:val="7"/>
                  <w:tcBorders>
                    <w:top w:val="nil"/>
                    <w:left w:val="nil"/>
                    <w:bottom w:val="nil"/>
                    <w:right w:val="nil"/>
                  </w:tcBorders>
                  <w:shd w:val="clear" w:color="auto" w:fill="auto"/>
                  <w:noWrap/>
                  <w:vAlign w:val="bottom"/>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Перечень мероприятий на 2024 год</w:t>
                  </w:r>
                </w:p>
              </w:tc>
            </w:tr>
            <w:tr w:rsidR="00C15369" w:rsidRPr="00C15369" w:rsidTr="005B6240">
              <w:trPr>
                <w:trHeight w:val="375"/>
              </w:trPr>
              <w:tc>
                <w:tcPr>
                  <w:tcW w:w="1475"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sz w:val="18"/>
                      <w:szCs w:val="18"/>
                    </w:rPr>
                  </w:pPr>
                  <w:r w:rsidRPr="00C15369">
                    <w:rPr>
                      <w:sz w:val="18"/>
                      <w:szCs w:val="18"/>
                    </w:rPr>
                    <w:t xml:space="preserve">№ </w:t>
                  </w:r>
                  <w:proofErr w:type="gramStart"/>
                  <w:r w:rsidRPr="00C15369">
                    <w:rPr>
                      <w:sz w:val="18"/>
                      <w:szCs w:val="18"/>
                    </w:rPr>
                    <w:t>п</w:t>
                  </w:r>
                  <w:proofErr w:type="gramEnd"/>
                  <w:r w:rsidRPr="00C15369">
                    <w:rPr>
                      <w:sz w:val="18"/>
                      <w:szCs w:val="18"/>
                    </w:rPr>
                    <w:t>/п</w:t>
                  </w:r>
                </w:p>
              </w:tc>
              <w:tc>
                <w:tcPr>
                  <w:tcW w:w="3428" w:type="dxa"/>
                  <w:gridSpan w:val="2"/>
                  <w:vMerge w:val="restart"/>
                  <w:tcBorders>
                    <w:top w:val="single" w:sz="4" w:space="0" w:color="auto"/>
                    <w:left w:val="nil"/>
                    <w:bottom w:val="single" w:sz="4" w:space="0" w:color="000000"/>
                    <w:right w:val="nil"/>
                  </w:tcBorders>
                  <w:shd w:val="clear" w:color="auto" w:fill="auto"/>
                  <w:vAlign w:val="center"/>
                  <w:hideMark/>
                </w:tcPr>
                <w:p w:rsidR="00C15369" w:rsidRPr="00C15369" w:rsidRDefault="00C15369" w:rsidP="005B6240">
                  <w:pPr>
                    <w:tabs>
                      <w:tab w:val="left" w:pos="426"/>
                      <w:tab w:val="left" w:pos="3976"/>
                    </w:tabs>
                    <w:ind w:left="0" w:right="-142" w:firstLine="0"/>
                    <w:jc w:val="center"/>
                    <w:rPr>
                      <w:sz w:val="18"/>
                      <w:szCs w:val="18"/>
                    </w:rPr>
                  </w:pPr>
                  <w:r w:rsidRPr="00C15369">
                    <w:rPr>
                      <w:sz w:val="18"/>
                      <w:szCs w:val="18"/>
                    </w:rPr>
                    <w:t>Наименование мероприятия</w:t>
                  </w:r>
                </w:p>
              </w:tc>
              <w:tc>
                <w:tcPr>
                  <w:tcW w:w="15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sz w:val="18"/>
                      <w:szCs w:val="18"/>
                    </w:rPr>
                  </w:pPr>
                  <w:r w:rsidRPr="00C15369">
                    <w:rPr>
                      <w:sz w:val="18"/>
                      <w:szCs w:val="18"/>
                    </w:rPr>
                    <w:t>сумма, руб. всего</w:t>
                  </w:r>
                </w:p>
              </w:tc>
              <w:tc>
                <w:tcPr>
                  <w:tcW w:w="3575" w:type="dxa"/>
                  <w:gridSpan w:val="2"/>
                  <w:tcBorders>
                    <w:top w:val="single" w:sz="4" w:space="0" w:color="auto"/>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sz w:val="18"/>
                      <w:szCs w:val="18"/>
                    </w:rPr>
                  </w:pPr>
                  <w:r w:rsidRPr="00C15369">
                    <w:rPr>
                      <w:sz w:val="18"/>
                      <w:szCs w:val="18"/>
                    </w:rPr>
                    <w:t>в том числе:</w:t>
                  </w:r>
                </w:p>
              </w:tc>
            </w:tr>
            <w:tr w:rsidR="00C15369" w:rsidRPr="00C15369" w:rsidTr="005B6240">
              <w:trPr>
                <w:trHeight w:val="810"/>
              </w:trPr>
              <w:tc>
                <w:tcPr>
                  <w:tcW w:w="1475" w:type="dxa"/>
                  <w:gridSpan w:val="2"/>
                  <w:vMerge/>
                  <w:tcBorders>
                    <w:top w:val="single" w:sz="4" w:space="0" w:color="auto"/>
                    <w:left w:val="single" w:sz="4" w:space="0" w:color="auto"/>
                    <w:bottom w:val="single" w:sz="4" w:space="0" w:color="auto"/>
                    <w:right w:val="single" w:sz="4" w:space="0" w:color="auto"/>
                  </w:tcBorders>
                  <w:vAlign w:val="center"/>
                  <w:hideMark/>
                </w:tcPr>
                <w:p w:rsidR="00C15369" w:rsidRPr="00C15369" w:rsidRDefault="00C15369" w:rsidP="005B6240">
                  <w:pPr>
                    <w:tabs>
                      <w:tab w:val="left" w:pos="426"/>
                      <w:tab w:val="left" w:pos="3976"/>
                    </w:tabs>
                    <w:ind w:left="0" w:right="-142" w:firstLine="0"/>
                    <w:jc w:val="center"/>
                    <w:rPr>
                      <w:sz w:val="18"/>
                      <w:szCs w:val="18"/>
                    </w:rPr>
                  </w:pPr>
                </w:p>
              </w:tc>
              <w:tc>
                <w:tcPr>
                  <w:tcW w:w="3428" w:type="dxa"/>
                  <w:gridSpan w:val="2"/>
                  <w:vMerge/>
                  <w:tcBorders>
                    <w:top w:val="single" w:sz="4" w:space="0" w:color="auto"/>
                    <w:left w:val="nil"/>
                    <w:bottom w:val="single" w:sz="4" w:space="0" w:color="000000"/>
                    <w:right w:val="nil"/>
                  </w:tcBorders>
                  <w:vAlign w:val="center"/>
                  <w:hideMark/>
                </w:tcPr>
                <w:p w:rsidR="00C15369" w:rsidRPr="00C15369" w:rsidRDefault="00C15369" w:rsidP="005B6240">
                  <w:pPr>
                    <w:tabs>
                      <w:tab w:val="left" w:pos="426"/>
                      <w:tab w:val="left" w:pos="3976"/>
                    </w:tabs>
                    <w:ind w:left="0" w:right="-142" w:firstLine="0"/>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C15369" w:rsidRPr="00C15369" w:rsidRDefault="00C15369" w:rsidP="005B6240">
                  <w:pPr>
                    <w:tabs>
                      <w:tab w:val="left" w:pos="426"/>
                      <w:tab w:val="left" w:pos="3976"/>
                    </w:tabs>
                    <w:ind w:left="0" w:right="-142" w:firstLine="0"/>
                    <w:jc w:val="center"/>
                    <w:rPr>
                      <w:sz w:val="18"/>
                      <w:szCs w:val="18"/>
                    </w:rPr>
                  </w:pPr>
                </w:p>
              </w:tc>
              <w:tc>
                <w:tcPr>
                  <w:tcW w:w="1718"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sz w:val="18"/>
                      <w:szCs w:val="18"/>
                    </w:rPr>
                  </w:pPr>
                  <w:r w:rsidRPr="00C15369">
                    <w:rPr>
                      <w:sz w:val="18"/>
                      <w:szCs w:val="18"/>
                    </w:rPr>
                    <w:t>областной бюджет</w:t>
                  </w:r>
                </w:p>
              </w:tc>
              <w:tc>
                <w:tcPr>
                  <w:tcW w:w="1857"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sz w:val="18"/>
                      <w:szCs w:val="18"/>
                    </w:rPr>
                  </w:pPr>
                  <w:r w:rsidRPr="00C15369">
                    <w:rPr>
                      <w:sz w:val="18"/>
                      <w:szCs w:val="18"/>
                    </w:rPr>
                    <w:t>местный бюджет</w:t>
                  </w:r>
                </w:p>
              </w:tc>
            </w:tr>
            <w:tr w:rsidR="00C15369" w:rsidRPr="00C15369" w:rsidTr="005B6240">
              <w:trPr>
                <w:trHeight w:val="855"/>
              </w:trPr>
              <w:tc>
                <w:tcPr>
                  <w:tcW w:w="1475" w:type="dxa"/>
                  <w:gridSpan w:val="2"/>
                  <w:tcBorders>
                    <w:top w:val="nil"/>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1</w:t>
                  </w:r>
                </w:p>
              </w:tc>
              <w:tc>
                <w:tcPr>
                  <w:tcW w:w="3428" w:type="dxa"/>
                  <w:gridSpan w:val="2"/>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Ремонт автомобильных дорог, в том числе:</w:t>
                  </w:r>
                </w:p>
              </w:tc>
              <w:tc>
                <w:tcPr>
                  <w:tcW w:w="1587"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10 000 000,00</w:t>
                  </w:r>
                </w:p>
              </w:tc>
              <w:tc>
                <w:tcPr>
                  <w:tcW w:w="1718"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0,00</w:t>
                  </w:r>
                </w:p>
              </w:tc>
              <w:tc>
                <w:tcPr>
                  <w:tcW w:w="1857"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10 000 00,00</w:t>
                  </w:r>
                </w:p>
              </w:tc>
            </w:tr>
            <w:tr w:rsidR="00C15369" w:rsidRPr="00C15369" w:rsidTr="005B6240">
              <w:trPr>
                <w:trHeight w:val="750"/>
              </w:trPr>
              <w:tc>
                <w:tcPr>
                  <w:tcW w:w="1475" w:type="dxa"/>
                  <w:gridSpan w:val="2"/>
                  <w:tcBorders>
                    <w:top w:val="nil"/>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2</w:t>
                  </w:r>
                </w:p>
              </w:tc>
              <w:tc>
                <w:tcPr>
                  <w:tcW w:w="3428" w:type="dxa"/>
                  <w:gridSpan w:val="2"/>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Монтаж и ремонт уличного освещения в том числе:*</w:t>
                  </w:r>
                </w:p>
              </w:tc>
              <w:tc>
                <w:tcPr>
                  <w:tcW w:w="1587"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2 400 000,00</w:t>
                  </w:r>
                </w:p>
              </w:tc>
              <w:tc>
                <w:tcPr>
                  <w:tcW w:w="1718"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0,00</w:t>
                  </w:r>
                </w:p>
              </w:tc>
              <w:tc>
                <w:tcPr>
                  <w:tcW w:w="1857"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2 400 000,00</w:t>
                  </w:r>
                </w:p>
              </w:tc>
            </w:tr>
            <w:tr w:rsidR="00C15369" w:rsidRPr="00C15369" w:rsidTr="005B6240">
              <w:trPr>
                <w:trHeight w:val="1260"/>
              </w:trPr>
              <w:tc>
                <w:tcPr>
                  <w:tcW w:w="1475" w:type="dxa"/>
                  <w:gridSpan w:val="2"/>
                  <w:tcBorders>
                    <w:top w:val="nil"/>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3</w:t>
                  </w:r>
                </w:p>
              </w:tc>
              <w:tc>
                <w:tcPr>
                  <w:tcW w:w="3428" w:type="dxa"/>
                  <w:gridSpan w:val="2"/>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Содержание автомобильных дорог местного значения, в том числе:*</w:t>
                  </w:r>
                </w:p>
              </w:tc>
              <w:tc>
                <w:tcPr>
                  <w:tcW w:w="1587"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8 046 170,00</w:t>
                  </w:r>
                </w:p>
              </w:tc>
              <w:tc>
                <w:tcPr>
                  <w:tcW w:w="1718"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0,00</w:t>
                  </w:r>
                </w:p>
              </w:tc>
              <w:tc>
                <w:tcPr>
                  <w:tcW w:w="1857"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8 046 170,00</w:t>
                  </w:r>
                </w:p>
              </w:tc>
            </w:tr>
            <w:tr w:rsidR="00C15369" w:rsidRPr="00C15369" w:rsidTr="005B6240">
              <w:trPr>
                <w:trHeight w:val="945"/>
              </w:trPr>
              <w:tc>
                <w:tcPr>
                  <w:tcW w:w="1475" w:type="dxa"/>
                  <w:gridSpan w:val="2"/>
                  <w:tcBorders>
                    <w:top w:val="nil"/>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4</w:t>
                  </w:r>
                </w:p>
              </w:tc>
              <w:tc>
                <w:tcPr>
                  <w:tcW w:w="3428" w:type="dxa"/>
                  <w:gridSpan w:val="2"/>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Паспортизация дорог</w:t>
                  </w:r>
                </w:p>
              </w:tc>
              <w:tc>
                <w:tcPr>
                  <w:tcW w:w="1587"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300 000,00</w:t>
                  </w:r>
                </w:p>
              </w:tc>
              <w:tc>
                <w:tcPr>
                  <w:tcW w:w="1718"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0,00</w:t>
                  </w:r>
                </w:p>
              </w:tc>
              <w:tc>
                <w:tcPr>
                  <w:tcW w:w="1857"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300 000,00</w:t>
                  </w:r>
                </w:p>
              </w:tc>
            </w:tr>
            <w:tr w:rsidR="00C15369" w:rsidRPr="00C15369" w:rsidTr="005B6240">
              <w:trPr>
                <w:trHeight w:val="945"/>
              </w:trPr>
              <w:tc>
                <w:tcPr>
                  <w:tcW w:w="1475" w:type="dxa"/>
                  <w:gridSpan w:val="2"/>
                  <w:tcBorders>
                    <w:top w:val="nil"/>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5</w:t>
                  </w:r>
                </w:p>
              </w:tc>
              <w:tc>
                <w:tcPr>
                  <w:tcW w:w="3428" w:type="dxa"/>
                  <w:gridSpan w:val="2"/>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Обеспечение безопасности дорожного движения, в том числе*</w:t>
                  </w:r>
                </w:p>
              </w:tc>
              <w:tc>
                <w:tcPr>
                  <w:tcW w:w="1587"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400 000,00</w:t>
                  </w:r>
                </w:p>
              </w:tc>
              <w:tc>
                <w:tcPr>
                  <w:tcW w:w="1718"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0,00</w:t>
                  </w:r>
                </w:p>
              </w:tc>
              <w:tc>
                <w:tcPr>
                  <w:tcW w:w="1857" w:type="dxa"/>
                  <w:tcBorders>
                    <w:top w:val="nil"/>
                    <w:left w:val="nil"/>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400  000,00</w:t>
                  </w:r>
                </w:p>
              </w:tc>
            </w:tr>
            <w:tr w:rsidR="00C15369" w:rsidRPr="00C15369" w:rsidTr="005B6240">
              <w:trPr>
                <w:trHeight w:val="375"/>
              </w:trPr>
              <w:tc>
                <w:tcPr>
                  <w:tcW w:w="1475" w:type="dxa"/>
                  <w:gridSpan w:val="2"/>
                  <w:tcBorders>
                    <w:top w:val="nil"/>
                    <w:left w:val="single" w:sz="4" w:space="0" w:color="auto"/>
                    <w:bottom w:val="single" w:sz="4" w:space="0" w:color="auto"/>
                    <w:right w:val="single" w:sz="4" w:space="0" w:color="auto"/>
                  </w:tcBorders>
                  <w:shd w:val="clear" w:color="auto" w:fill="auto"/>
                  <w:noWrap/>
                  <w:vAlign w:val="center"/>
                  <w:hideMark/>
                </w:tcPr>
                <w:p w:rsidR="00C15369" w:rsidRPr="00C15369" w:rsidRDefault="00C15369" w:rsidP="005B6240">
                  <w:pPr>
                    <w:tabs>
                      <w:tab w:val="left" w:pos="426"/>
                      <w:tab w:val="left" w:pos="3976"/>
                    </w:tabs>
                    <w:ind w:left="0" w:right="-142" w:firstLine="0"/>
                    <w:jc w:val="center"/>
                    <w:rPr>
                      <w:b/>
                      <w:bCs/>
                      <w:sz w:val="18"/>
                      <w:szCs w:val="18"/>
                    </w:rPr>
                  </w:pPr>
                </w:p>
              </w:tc>
              <w:tc>
                <w:tcPr>
                  <w:tcW w:w="3428" w:type="dxa"/>
                  <w:gridSpan w:val="2"/>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ВСЕГО</w:t>
                  </w:r>
                </w:p>
              </w:tc>
              <w:tc>
                <w:tcPr>
                  <w:tcW w:w="1587"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21 146 170,00</w:t>
                  </w:r>
                </w:p>
              </w:tc>
              <w:tc>
                <w:tcPr>
                  <w:tcW w:w="1718"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0,00</w:t>
                  </w:r>
                </w:p>
              </w:tc>
              <w:tc>
                <w:tcPr>
                  <w:tcW w:w="1857" w:type="dxa"/>
                  <w:tcBorders>
                    <w:top w:val="nil"/>
                    <w:left w:val="nil"/>
                    <w:bottom w:val="single" w:sz="4" w:space="0" w:color="auto"/>
                    <w:right w:val="single" w:sz="4" w:space="0" w:color="auto"/>
                  </w:tcBorders>
                  <w:shd w:val="clear" w:color="auto" w:fill="auto"/>
                  <w:vAlign w:val="center"/>
                  <w:hideMark/>
                </w:tcPr>
                <w:p w:rsidR="00C15369" w:rsidRPr="00C15369" w:rsidRDefault="00C15369" w:rsidP="005B6240">
                  <w:pPr>
                    <w:tabs>
                      <w:tab w:val="left" w:pos="426"/>
                      <w:tab w:val="left" w:pos="3976"/>
                    </w:tabs>
                    <w:ind w:left="0" w:right="-142" w:firstLine="0"/>
                    <w:jc w:val="center"/>
                    <w:rPr>
                      <w:b/>
                      <w:bCs/>
                      <w:sz w:val="18"/>
                      <w:szCs w:val="18"/>
                    </w:rPr>
                  </w:pPr>
                  <w:r w:rsidRPr="00C15369">
                    <w:rPr>
                      <w:b/>
                      <w:bCs/>
                      <w:sz w:val="18"/>
                      <w:szCs w:val="18"/>
                    </w:rPr>
                    <w:t>21 146 170,00</w:t>
                  </w:r>
                </w:p>
              </w:tc>
            </w:tr>
          </w:tbl>
          <w:p w:rsidR="00C15369" w:rsidRPr="00C15369" w:rsidRDefault="00C15369" w:rsidP="005B6240">
            <w:pPr>
              <w:tabs>
                <w:tab w:val="left" w:pos="426"/>
                <w:tab w:val="left" w:pos="3976"/>
              </w:tabs>
              <w:ind w:left="0" w:right="-142" w:firstLine="0"/>
              <w:jc w:val="center"/>
              <w:rPr>
                <w:sz w:val="18"/>
                <w:szCs w:val="18"/>
              </w:rPr>
            </w:pPr>
          </w:p>
          <w:p w:rsidR="00C15369" w:rsidRPr="00C15369" w:rsidRDefault="00C15369" w:rsidP="005B6240">
            <w:pPr>
              <w:tabs>
                <w:tab w:val="left" w:pos="426"/>
                <w:tab w:val="left" w:pos="3976"/>
              </w:tabs>
              <w:ind w:left="0" w:right="-142" w:firstLine="0"/>
              <w:jc w:val="left"/>
              <w:rPr>
                <w:sz w:val="18"/>
                <w:szCs w:val="18"/>
              </w:rPr>
            </w:pPr>
            <w:r w:rsidRPr="00C15369">
              <w:rPr>
                <w:sz w:val="18"/>
                <w:szCs w:val="18"/>
              </w:rPr>
              <w:t>* финансирование МКУ ХЭС</w:t>
            </w:r>
          </w:p>
          <w:p w:rsidR="00C15369" w:rsidRPr="00C15369" w:rsidRDefault="00C15369" w:rsidP="005B6240">
            <w:pPr>
              <w:tabs>
                <w:tab w:val="left" w:pos="426"/>
                <w:tab w:val="left" w:pos="3976"/>
              </w:tabs>
              <w:ind w:left="0" w:right="-142" w:firstLine="0"/>
              <w:jc w:val="center"/>
              <w:rPr>
                <w:sz w:val="18"/>
                <w:szCs w:val="18"/>
              </w:rPr>
            </w:pPr>
          </w:p>
        </w:tc>
      </w:tr>
    </w:tbl>
    <w:p w:rsidR="00C15369" w:rsidRPr="00C15369" w:rsidRDefault="00C15369" w:rsidP="005B6240">
      <w:pPr>
        <w:tabs>
          <w:tab w:val="left" w:pos="426"/>
          <w:tab w:val="left" w:pos="3976"/>
        </w:tabs>
        <w:ind w:left="0" w:right="-142" w:firstLine="0"/>
        <w:jc w:val="center"/>
        <w:rPr>
          <w:sz w:val="18"/>
          <w:szCs w:val="18"/>
        </w:rPr>
      </w:pPr>
    </w:p>
    <w:p w:rsidR="002079A0" w:rsidRPr="002079A0" w:rsidRDefault="002079A0" w:rsidP="002079A0">
      <w:pPr>
        <w:tabs>
          <w:tab w:val="left" w:pos="426"/>
          <w:tab w:val="left" w:pos="3976"/>
        </w:tabs>
        <w:ind w:left="0" w:right="-142" w:firstLine="0"/>
        <w:rPr>
          <w:sz w:val="18"/>
          <w:szCs w:val="18"/>
        </w:rPr>
      </w:pPr>
    </w:p>
    <w:p w:rsidR="00F33D91" w:rsidRDefault="00F33D91" w:rsidP="00970C7C">
      <w:pPr>
        <w:tabs>
          <w:tab w:val="left" w:pos="426"/>
          <w:tab w:val="left" w:pos="3976"/>
        </w:tabs>
        <w:ind w:left="0" w:right="-142" w:firstLine="0"/>
        <w:rPr>
          <w:sz w:val="18"/>
          <w:szCs w:val="18"/>
        </w:rPr>
      </w:pPr>
    </w:p>
    <w:p w:rsidR="00BC5BCB" w:rsidRDefault="00BC5BCB" w:rsidP="00BC5BCB">
      <w:pPr>
        <w:tabs>
          <w:tab w:val="left" w:pos="426"/>
          <w:tab w:val="left" w:pos="3976"/>
        </w:tabs>
        <w:ind w:left="-567" w:right="-142" w:firstLine="426"/>
        <w:rPr>
          <w:sz w:val="18"/>
          <w:szCs w:val="18"/>
        </w:rPr>
      </w:pPr>
    </w:p>
    <w:p w:rsidR="000C6F06" w:rsidRDefault="000C6F06" w:rsidP="008F0C10">
      <w:pPr>
        <w:tabs>
          <w:tab w:val="left" w:pos="426"/>
          <w:tab w:val="left" w:pos="3976"/>
        </w:tabs>
        <w:ind w:left="-567" w:right="-142" w:firstLine="426"/>
        <w:jc w:val="center"/>
        <w:rPr>
          <w:sz w:val="18"/>
          <w:szCs w:val="18"/>
        </w:rPr>
      </w:pPr>
    </w:p>
    <w:p w:rsidR="008F0C10" w:rsidRPr="007A6408" w:rsidRDefault="008F0C10" w:rsidP="000C6F06">
      <w:pPr>
        <w:tabs>
          <w:tab w:val="left" w:pos="426"/>
          <w:tab w:val="left" w:pos="3976"/>
        </w:tabs>
        <w:ind w:left="-567" w:right="142" w:firstLine="426"/>
        <w:jc w:val="center"/>
        <w:rPr>
          <w:b/>
          <w:sz w:val="18"/>
          <w:szCs w:val="18"/>
        </w:rPr>
      </w:pPr>
      <w:r w:rsidRPr="007A6408">
        <w:rPr>
          <w:sz w:val="18"/>
          <w:szCs w:val="18"/>
        </w:rPr>
        <w:t>РОССИЙСКАЯ ФЕДЕРАЦИЯ</w:t>
      </w:r>
    </w:p>
    <w:p w:rsidR="008F0C10" w:rsidRPr="007A6408" w:rsidRDefault="008F0C10" w:rsidP="008F0C10">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8F0C10" w:rsidRPr="007A6408" w:rsidRDefault="008F0C10" w:rsidP="008F0C10">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8F0C10" w:rsidRDefault="008F0C10" w:rsidP="008F0C10">
      <w:pPr>
        <w:tabs>
          <w:tab w:val="left" w:pos="426"/>
          <w:tab w:val="left" w:pos="3976"/>
        </w:tabs>
        <w:ind w:left="-567" w:right="-142" w:firstLine="426"/>
        <w:jc w:val="center"/>
        <w:rPr>
          <w:b/>
          <w:bCs/>
          <w:sz w:val="18"/>
          <w:szCs w:val="18"/>
        </w:rPr>
      </w:pPr>
      <w:r w:rsidRPr="007A6408">
        <w:rPr>
          <w:b/>
          <w:bCs/>
          <w:sz w:val="18"/>
          <w:szCs w:val="18"/>
        </w:rPr>
        <w:t>АДМИНИСТРАЦИЯ</w:t>
      </w:r>
    </w:p>
    <w:p w:rsidR="008F0C10" w:rsidRPr="007A6408" w:rsidRDefault="008F0C10" w:rsidP="008F0C10">
      <w:pPr>
        <w:tabs>
          <w:tab w:val="left" w:pos="426"/>
          <w:tab w:val="left" w:pos="3976"/>
        </w:tabs>
        <w:ind w:left="-567" w:right="-142" w:firstLine="426"/>
        <w:jc w:val="center"/>
        <w:rPr>
          <w:b/>
          <w:bCs/>
          <w:sz w:val="18"/>
          <w:szCs w:val="18"/>
        </w:rPr>
      </w:pPr>
      <w:r>
        <w:rPr>
          <w:b/>
          <w:bCs/>
          <w:sz w:val="18"/>
          <w:szCs w:val="18"/>
        </w:rPr>
        <w:t>ПОСТАНОВЛЕНИЕ</w:t>
      </w:r>
    </w:p>
    <w:p w:rsidR="008F0C10" w:rsidRPr="007A6408" w:rsidRDefault="008F0C10" w:rsidP="008F0C10">
      <w:pPr>
        <w:tabs>
          <w:tab w:val="left" w:pos="426"/>
          <w:tab w:val="left" w:pos="3976"/>
        </w:tabs>
        <w:ind w:left="-567" w:right="-142" w:firstLine="426"/>
        <w:rPr>
          <w:sz w:val="18"/>
          <w:szCs w:val="18"/>
        </w:rPr>
      </w:pPr>
      <w:r>
        <w:rPr>
          <w:sz w:val="18"/>
          <w:szCs w:val="18"/>
          <w:u w:val="single"/>
        </w:rPr>
        <w:t>22</w:t>
      </w:r>
      <w:r w:rsidRPr="00CE5718">
        <w:rPr>
          <w:sz w:val="18"/>
          <w:szCs w:val="18"/>
          <w:u w:val="single"/>
        </w:rPr>
        <w:t>.06.2022</w:t>
      </w:r>
      <w:r>
        <w:rPr>
          <w:sz w:val="18"/>
          <w:szCs w:val="18"/>
          <w:u w:val="single"/>
        </w:rPr>
        <w:t xml:space="preserve">  № </w:t>
      </w:r>
      <w:r w:rsidR="00E55C57">
        <w:rPr>
          <w:sz w:val="18"/>
          <w:szCs w:val="18"/>
          <w:u w:val="single"/>
        </w:rPr>
        <w:t xml:space="preserve">515 </w:t>
      </w:r>
      <w:proofErr w:type="spellStart"/>
      <w:r w:rsidR="00E55C57">
        <w:rPr>
          <w:sz w:val="18"/>
          <w:szCs w:val="18"/>
          <w:u w:val="single"/>
        </w:rPr>
        <w:t>пз</w:t>
      </w:r>
      <w:proofErr w:type="spellEnd"/>
    </w:p>
    <w:p w:rsidR="008F0C10" w:rsidRPr="007A6408" w:rsidRDefault="008F0C10" w:rsidP="008F0C10">
      <w:pPr>
        <w:tabs>
          <w:tab w:val="left" w:pos="426"/>
          <w:tab w:val="left" w:pos="3976"/>
        </w:tabs>
        <w:ind w:left="-567" w:right="-142" w:firstLine="426"/>
        <w:rPr>
          <w:sz w:val="18"/>
          <w:szCs w:val="18"/>
        </w:rPr>
      </w:pPr>
      <w:r w:rsidRPr="007A6408">
        <w:rPr>
          <w:sz w:val="18"/>
          <w:szCs w:val="18"/>
        </w:rPr>
        <w:t xml:space="preserve">       с. Хомутово </w:t>
      </w:r>
    </w:p>
    <w:p w:rsidR="008F0C10" w:rsidRPr="00CC1778" w:rsidRDefault="008F0C10" w:rsidP="008F0C10">
      <w:pPr>
        <w:tabs>
          <w:tab w:val="left" w:pos="426"/>
          <w:tab w:val="left" w:pos="3976"/>
        </w:tabs>
        <w:ind w:left="-567" w:right="-142" w:firstLine="426"/>
        <w:rPr>
          <w:sz w:val="18"/>
          <w:szCs w:val="18"/>
        </w:rPr>
      </w:pPr>
      <w:r>
        <w:rPr>
          <w:sz w:val="18"/>
          <w:szCs w:val="18"/>
        </w:rPr>
        <w:t xml:space="preserve"> </w:t>
      </w:r>
    </w:p>
    <w:p w:rsidR="009C04D1" w:rsidRDefault="00E55C57" w:rsidP="00E55C57">
      <w:pPr>
        <w:tabs>
          <w:tab w:val="left" w:pos="426"/>
          <w:tab w:val="left" w:pos="3976"/>
        </w:tabs>
        <w:ind w:left="-567" w:right="-142" w:firstLine="426"/>
        <w:rPr>
          <w:sz w:val="18"/>
          <w:szCs w:val="18"/>
        </w:rPr>
      </w:pPr>
      <w:r w:rsidRPr="00E55C57">
        <w:rPr>
          <w:sz w:val="18"/>
          <w:szCs w:val="18"/>
        </w:rPr>
        <w:t>О назначении публичных слушаний по проекту решения</w:t>
      </w:r>
      <w:r>
        <w:rPr>
          <w:sz w:val="18"/>
          <w:szCs w:val="18"/>
        </w:rPr>
        <w:t xml:space="preserve"> </w:t>
      </w:r>
      <w:r w:rsidRPr="00E55C57">
        <w:rPr>
          <w:sz w:val="18"/>
          <w:szCs w:val="18"/>
        </w:rPr>
        <w:t>о предоставлении разрешения</w:t>
      </w:r>
      <w:r>
        <w:rPr>
          <w:sz w:val="18"/>
          <w:szCs w:val="18"/>
        </w:rPr>
        <w:t xml:space="preserve"> </w:t>
      </w:r>
      <w:r w:rsidRPr="00E55C57">
        <w:rPr>
          <w:sz w:val="18"/>
          <w:szCs w:val="18"/>
        </w:rPr>
        <w:t>на условно разрешенный вид использования земельного участка</w:t>
      </w:r>
      <w:r>
        <w:rPr>
          <w:sz w:val="18"/>
          <w:szCs w:val="18"/>
        </w:rPr>
        <w:t>.</w:t>
      </w:r>
    </w:p>
    <w:p w:rsidR="00E55C57" w:rsidRDefault="00E55C57" w:rsidP="00E55C57">
      <w:pPr>
        <w:tabs>
          <w:tab w:val="left" w:pos="426"/>
          <w:tab w:val="left" w:pos="3976"/>
        </w:tabs>
        <w:ind w:left="-567" w:right="-142" w:firstLine="426"/>
        <w:rPr>
          <w:sz w:val="18"/>
          <w:szCs w:val="18"/>
        </w:rPr>
      </w:pPr>
    </w:p>
    <w:p w:rsidR="00E55C57" w:rsidRDefault="00E55C57" w:rsidP="00E55C57">
      <w:pPr>
        <w:tabs>
          <w:tab w:val="left" w:pos="426"/>
          <w:tab w:val="left" w:pos="3976"/>
        </w:tabs>
        <w:ind w:left="-567" w:right="-142" w:firstLine="426"/>
        <w:rPr>
          <w:sz w:val="18"/>
          <w:szCs w:val="18"/>
        </w:rPr>
      </w:pPr>
      <w:proofErr w:type="gramStart"/>
      <w:r w:rsidRPr="00E55C57">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E55C57">
        <w:rPr>
          <w:sz w:val="18"/>
          <w:szCs w:val="18"/>
        </w:rPr>
        <w:t>Хомутовского</w:t>
      </w:r>
      <w:proofErr w:type="spellEnd"/>
      <w:r w:rsidRPr="00E55C57">
        <w:rPr>
          <w:sz w:val="18"/>
          <w:szCs w:val="18"/>
        </w:rPr>
        <w:t xml:space="preserve"> муниципального образования, постановлением администрации </w:t>
      </w:r>
      <w:proofErr w:type="spellStart"/>
      <w:r w:rsidRPr="00E55C57">
        <w:rPr>
          <w:sz w:val="18"/>
          <w:szCs w:val="18"/>
        </w:rPr>
        <w:t>Хомутовского</w:t>
      </w:r>
      <w:proofErr w:type="spellEnd"/>
      <w:r w:rsidRPr="00E55C57">
        <w:rPr>
          <w:sz w:val="18"/>
          <w:szCs w:val="18"/>
        </w:rPr>
        <w:t xml:space="preserve"> муниципального образования от 31.10.2018 № 150 о/д</w:t>
      </w:r>
      <w:proofErr w:type="gramEnd"/>
      <w:r w:rsidRPr="00E55C57">
        <w:rPr>
          <w:sz w:val="18"/>
          <w:szCs w:val="18"/>
        </w:rPr>
        <w:t xml:space="preserve"> «</w:t>
      </w:r>
      <w:proofErr w:type="gramStart"/>
      <w:r w:rsidRPr="00E55C57">
        <w:rPr>
          <w:sz w:val="18"/>
          <w:szCs w:val="18"/>
        </w:rPr>
        <w:t xml:space="preserve">О комиссии по подготовке правил землепользования и застройки </w:t>
      </w:r>
      <w:proofErr w:type="spellStart"/>
      <w:r w:rsidRPr="00E55C57">
        <w:rPr>
          <w:sz w:val="18"/>
          <w:szCs w:val="18"/>
        </w:rPr>
        <w:t>Хомутовского</w:t>
      </w:r>
      <w:proofErr w:type="spellEnd"/>
      <w:r w:rsidRPr="00E55C57">
        <w:rPr>
          <w:sz w:val="18"/>
          <w:szCs w:val="18"/>
        </w:rPr>
        <w:t xml:space="preserve"> муниципального образования», Решением Думы </w:t>
      </w:r>
      <w:proofErr w:type="spellStart"/>
      <w:r w:rsidRPr="00E55C57">
        <w:rPr>
          <w:sz w:val="18"/>
          <w:szCs w:val="18"/>
        </w:rPr>
        <w:t>Хомутовского</w:t>
      </w:r>
      <w:proofErr w:type="spellEnd"/>
      <w:r w:rsidRPr="00E55C57">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E55C57">
        <w:rPr>
          <w:sz w:val="18"/>
          <w:szCs w:val="18"/>
        </w:rPr>
        <w:t>Хомутовском</w:t>
      </w:r>
      <w:proofErr w:type="spellEnd"/>
      <w:r w:rsidRPr="00E55C57">
        <w:rPr>
          <w:sz w:val="18"/>
          <w:szCs w:val="18"/>
        </w:rPr>
        <w:t xml:space="preserve"> муниципальном образовании», на основании заявления </w:t>
      </w:r>
      <w:proofErr w:type="spellStart"/>
      <w:r w:rsidRPr="00E55C57">
        <w:rPr>
          <w:sz w:val="18"/>
          <w:szCs w:val="18"/>
        </w:rPr>
        <w:t>Имамалиевой</w:t>
      </w:r>
      <w:proofErr w:type="spellEnd"/>
      <w:r w:rsidRPr="00E55C57">
        <w:rPr>
          <w:sz w:val="18"/>
          <w:szCs w:val="18"/>
        </w:rPr>
        <w:t xml:space="preserve"> </w:t>
      </w:r>
      <w:proofErr w:type="spellStart"/>
      <w:r w:rsidRPr="00E55C57">
        <w:rPr>
          <w:sz w:val="18"/>
          <w:szCs w:val="18"/>
        </w:rPr>
        <w:t>Соны</w:t>
      </w:r>
      <w:proofErr w:type="spellEnd"/>
      <w:r w:rsidRPr="00E55C57">
        <w:rPr>
          <w:sz w:val="18"/>
          <w:szCs w:val="18"/>
        </w:rPr>
        <w:t xml:space="preserve"> Али </w:t>
      </w:r>
      <w:proofErr w:type="spellStart"/>
      <w:r w:rsidRPr="00E55C57">
        <w:rPr>
          <w:sz w:val="18"/>
          <w:szCs w:val="18"/>
        </w:rPr>
        <w:t>кызы</w:t>
      </w:r>
      <w:proofErr w:type="spellEnd"/>
      <w:r w:rsidRPr="00E55C57">
        <w:rPr>
          <w:sz w:val="18"/>
          <w:szCs w:val="18"/>
        </w:rPr>
        <w:t xml:space="preserve"> администрация </w:t>
      </w:r>
      <w:proofErr w:type="spellStart"/>
      <w:r w:rsidRPr="00E55C57">
        <w:rPr>
          <w:sz w:val="18"/>
          <w:szCs w:val="18"/>
        </w:rPr>
        <w:t>Хомутовского</w:t>
      </w:r>
      <w:proofErr w:type="spellEnd"/>
      <w:r w:rsidRPr="00E55C57">
        <w:rPr>
          <w:sz w:val="18"/>
          <w:szCs w:val="18"/>
        </w:rPr>
        <w:t xml:space="preserve"> муниципального образования</w:t>
      </w:r>
      <w:r>
        <w:rPr>
          <w:sz w:val="18"/>
          <w:szCs w:val="18"/>
        </w:rPr>
        <w:t>.</w:t>
      </w:r>
      <w:proofErr w:type="gramEnd"/>
    </w:p>
    <w:p w:rsidR="00E55C57" w:rsidRPr="00E55C57" w:rsidRDefault="00E55C57" w:rsidP="00E55C57">
      <w:pPr>
        <w:tabs>
          <w:tab w:val="left" w:pos="426"/>
          <w:tab w:val="left" w:pos="3976"/>
        </w:tabs>
        <w:ind w:left="-567" w:right="-142" w:firstLine="426"/>
        <w:rPr>
          <w:sz w:val="18"/>
          <w:szCs w:val="18"/>
        </w:rPr>
      </w:pPr>
    </w:p>
    <w:p w:rsidR="00E55C57" w:rsidRDefault="00E55C57" w:rsidP="00E55C57">
      <w:pPr>
        <w:tabs>
          <w:tab w:val="left" w:pos="426"/>
          <w:tab w:val="left" w:pos="3976"/>
        </w:tabs>
        <w:ind w:left="-567" w:right="-142" w:firstLine="426"/>
        <w:rPr>
          <w:sz w:val="18"/>
          <w:szCs w:val="18"/>
        </w:rPr>
      </w:pPr>
      <w:r w:rsidRPr="00E55C57">
        <w:rPr>
          <w:sz w:val="18"/>
          <w:szCs w:val="18"/>
        </w:rPr>
        <w:t>ПОСТАНОВЛЯЕТ:</w:t>
      </w:r>
    </w:p>
    <w:p w:rsidR="00E55C57" w:rsidRPr="00E55C57" w:rsidRDefault="00E55C57" w:rsidP="00E55C57">
      <w:pPr>
        <w:tabs>
          <w:tab w:val="left" w:pos="426"/>
          <w:tab w:val="left" w:pos="3976"/>
        </w:tabs>
        <w:ind w:left="-567" w:right="-142" w:firstLine="426"/>
        <w:rPr>
          <w:sz w:val="18"/>
          <w:szCs w:val="18"/>
        </w:rPr>
      </w:pPr>
    </w:p>
    <w:p w:rsidR="00E55C57" w:rsidRPr="00E55C57" w:rsidRDefault="00E55C57" w:rsidP="00E55C57">
      <w:pPr>
        <w:tabs>
          <w:tab w:val="left" w:pos="426"/>
          <w:tab w:val="left" w:pos="3976"/>
        </w:tabs>
        <w:ind w:left="-567" w:right="-142" w:firstLine="426"/>
        <w:rPr>
          <w:sz w:val="18"/>
          <w:szCs w:val="18"/>
        </w:rPr>
      </w:pPr>
      <w:r w:rsidRPr="00E55C57">
        <w:rPr>
          <w:sz w:val="18"/>
          <w:szCs w:val="18"/>
        </w:rPr>
        <w:t xml:space="preserve">1. 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38:06:100104:3985, площадью 692 </w:t>
      </w:r>
      <w:proofErr w:type="spellStart"/>
      <w:r w:rsidRPr="00E55C57">
        <w:rPr>
          <w:sz w:val="18"/>
          <w:szCs w:val="18"/>
        </w:rPr>
        <w:t>кв.м</w:t>
      </w:r>
      <w:proofErr w:type="spellEnd"/>
      <w:r w:rsidRPr="00E55C57">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E55C57">
        <w:rPr>
          <w:sz w:val="18"/>
          <w:szCs w:val="18"/>
        </w:rPr>
        <w:t>Хомутовское</w:t>
      </w:r>
      <w:proofErr w:type="spellEnd"/>
      <w:r w:rsidRPr="00E55C57">
        <w:rPr>
          <w:sz w:val="18"/>
          <w:szCs w:val="18"/>
        </w:rPr>
        <w:t xml:space="preserve">, село Хомутово, улица </w:t>
      </w:r>
      <w:proofErr w:type="spellStart"/>
      <w:r w:rsidRPr="00E55C57">
        <w:rPr>
          <w:sz w:val="18"/>
          <w:szCs w:val="18"/>
        </w:rPr>
        <w:t>Ощерина</w:t>
      </w:r>
      <w:proofErr w:type="spellEnd"/>
      <w:r w:rsidRPr="00E55C57">
        <w:rPr>
          <w:sz w:val="18"/>
          <w:szCs w:val="18"/>
        </w:rPr>
        <w:t>, земельный участок 2А.</w:t>
      </w:r>
    </w:p>
    <w:p w:rsidR="00E55C57" w:rsidRPr="00E55C57" w:rsidRDefault="00E55C57" w:rsidP="00E55C57">
      <w:pPr>
        <w:tabs>
          <w:tab w:val="left" w:pos="426"/>
          <w:tab w:val="left" w:pos="3976"/>
        </w:tabs>
        <w:ind w:left="-567" w:right="-142" w:firstLine="426"/>
        <w:rPr>
          <w:sz w:val="18"/>
          <w:szCs w:val="18"/>
        </w:rPr>
      </w:pPr>
    </w:p>
    <w:p w:rsidR="00E55C57" w:rsidRPr="00E55C57" w:rsidRDefault="00E55C57" w:rsidP="00E55C57">
      <w:pPr>
        <w:tabs>
          <w:tab w:val="left" w:pos="426"/>
          <w:tab w:val="left" w:pos="3976"/>
        </w:tabs>
        <w:ind w:left="-567" w:right="-142" w:firstLine="426"/>
        <w:rPr>
          <w:sz w:val="18"/>
          <w:szCs w:val="18"/>
        </w:rPr>
      </w:pPr>
      <w:r w:rsidRPr="00E55C57">
        <w:rPr>
          <w:sz w:val="18"/>
          <w:szCs w:val="18"/>
        </w:rPr>
        <w:t xml:space="preserve">2. Комиссии по подготовке правил землепользования и застройки </w:t>
      </w:r>
      <w:proofErr w:type="spellStart"/>
      <w:r w:rsidRPr="00E55C57">
        <w:rPr>
          <w:sz w:val="18"/>
          <w:szCs w:val="18"/>
        </w:rPr>
        <w:t>Хомутовского</w:t>
      </w:r>
      <w:proofErr w:type="spellEnd"/>
      <w:r w:rsidRPr="00E55C57">
        <w:rPr>
          <w:sz w:val="18"/>
          <w:szCs w:val="18"/>
        </w:rPr>
        <w:t xml:space="preserve"> муниципального образования:</w:t>
      </w:r>
    </w:p>
    <w:p w:rsidR="00E55C57" w:rsidRPr="00E55C57" w:rsidRDefault="00E55C57" w:rsidP="00E55C57">
      <w:pPr>
        <w:tabs>
          <w:tab w:val="left" w:pos="426"/>
          <w:tab w:val="left" w:pos="3976"/>
        </w:tabs>
        <w:ind w:left="-567" w:right="-142" w:firstLine="426"/>
        <w:rPr>
          <w:sz w:val="18"/>
          <w:szCs w:val="18"/>
        </w:rPr>
      </w:pPr>
      <w:r w:rsidRPr="00E55C57">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E55C57" w:rsidRPr="00E55C57" w:rsidRDefault="00E55C57" w:rsidP="00E55C57">
      <w:pPr>
        <w:tabs>
          <w:tab w:val="left" w:pos="426"/>
          <w:tab w:val="left" w:pos="3976"/>
        </w:tabs>
        <w:ind w:left="-567" w:right="-142" w:firstLine="426"/>
        <w:rPr>
          <w:sz w:val="18"/>
          <w:szCs w:val="18"/>
        </w:rPr>
      </w:pPr>
      <w:r w:rsidRPr="00E55C57">
        <w:rPr>
          <w:sz w:val="18"/>
          <w:szCs w:val="18"/>
        </w:rPr>
        <w:t xml:space="preserve">2) обеспечить опубликование в газете «Вестник </w:t>
      </w:r>
      <w:proofErr w:type="spellStart"/>
      <w:r w:rsidRPr="00E55C57">
        <w:rPr>
          <w:sz w:val="18"/>
          <w:szCs w:val="18"/>
        </w:rPr>
        <w:t>Хомутовского</w:t>
      </w:r>
      <w:proofErr w:type="spellEnd"/>
      <w:r w:rsidRPr="00E55C57">
        <w:rPr>
          <w:sz w:val="18"/>
          <w:szCs w:val="18"/>
        </w:rPr>
        <w:t xml:space="preserve"> поселения» и размещение на официальном сайте администрации </w:t>
      </w:r>
      <w:proofErr w:type="spellStart"/>
      <w:r w:rsidRPr="00E55C57">
        <w:rPr>
          <w:sz w:val="18"/>
          <w:szCs w:val="18"/>
        </w:rPr>
        <w:t>Хомутовского</w:t>
      </w:r>
      <w:proofErr w:type="spellEnd"/>
      <w:r w:rsidRPr="00E55C57">
        <w:rPr>
          <w:sz w:val="18"/>
          <w:szCs w:val="18"/>
        </w:rPr>
        <w:t xml:space="preserve"> муниципального образования в информационно-телекоммуникационной сети "Интернет" (http://khomutovskoe-mo.ru):</w:t>
      </w:r>
    </w:p>
    <w:p w:rsidR="00E55C57" w:rsidRPr="00E55C57" w:rsidRDefault="00E55C57" w:rsidP="00E55C57">
      <w:pPr>
        <w:tabs>
          <w:tab w:val="left" w:pos="426"/>
          <w:tab w:val="left" w:pos="3976"/>
        </w:tabs>
        <w:ind w:left="-567" w:right="-142" w:firstLine="426"/>
        <w:rPr>
          <w:sz w:val="18"/>
          <w:szCs w:val="18"/>
        </w:rPr>
      </w:pPr>
      <w:r w:rsidRPr="00E55C57">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E55C57" w:rsidRPr="00E55C57" w:rsidRDefault="00E55C57" w:rsidP="00E55C57">
      <w:pPr>
        <w:tabs>
          <w:tab w:val="left" w:pos="426"/>
          <w:tab w:val="left" w:pos="3976"/>
        </w:tabs>
        <w:ind w:left="-567" w:right="-142" w:firstLine="426"/>
        <w:rPr>
          <w:sz w:val="18"/>
          <w:szCs w:val="18"/>
        </w:rPr>
      </w:pPr>
      <w:r w:rsidRPr="00E55C57">
        <w:rPr>
          <w:sz w:val="18"/>
          <w:szCs w:val="18"/>
        </w:rPr>
        <w:t>б) проекта и информационных материалов к нему;</w:t>
      </w:r>
    </w:p>
    <w:p w:rsidR="00E55C57" w:rsidRPr="00E55C57" w:rsidRDefault="00E55C57" w:rsidP="00E55C57">
      <w:pPr>
        <w:tabs>
          <w:tab w:val="left" w:pos="426"/>
          <w:tab w:val="left" w:pos="3976"/>
        </w:tabs>
        <w:ind w:left="-567" w:right="-142" w:firstLine="426"/>
        <w:rPr>
          <w:sz w:val="18"/>
          <w:szCs w:val="18"/>
        </w:rPr>
      </w:pPr>
      <w:r w:rsidRPr="00E55C57">
        <w:rPr>
          <w:sz w:val="18"/>
          <w:szCs w:val="18"/>
        </w:rPr>
        <w:t>в) заключения о результатах публичных слушаний.</w:t>
      </w:r>
    </w:p>
    <w:p w:rsidR="00E55C57" w:rsidRPr="00E55C57" w:rsidRDefault="00E55C57" w:rsidP="00E55C57">
      <w:pPr>
        <w:tabs>
          <w:tab w:val="left" w:pos="426"/>
          <w:tab w:val="left" w:pos="3976"/>
        </w:tabs>
        <w:ind w:left="-567" w:right="-142" w:firstLine="426"/>
        <w:rPr>
          <w:sz w:val="18"/>
          <w:szCs w:val="18"/>
        </w:rPr>
      </w:pPr>
      <w:r w:rsidRPr="00E55C57">
        <w:rPr>
          <w:sz w:val="18"/>
          <w:szCs w:val="18"/>
        </w:rPr>
        <w:t xml:space="preserve">3. Опубликовать настоящее постановление в средствах массовой информации разместить в газете «Вестник </w:t>
      </w:r>
      <w:proofErr w:type="spellStart"/>
      <w:r w:rsidRPr="00E55C57">
        <w:rPr>
          <w:sz w:val="18"/>
          <w:szCs w:val="18"/>
        </w:rPr>
        <w:t>Хомутовского</w:t>
      </w:r>
      <w:proofErr w:type="spellEnd"/>
      <w:r w:rsidRPr="00E55C57">
        <w:rPr>
          <w:sz w:val="18"/>
          <w:szCs w:val="18"/>
        </w:rPr>
        <w:t xml:space="preserve"> поселения» и на официальном сайте администрации </w:t>
      </w:r>
      <w:proofErr w:type="spellStart"/>
      <w:r w:rsidRPr="00E55C57">
        <w:rPr>
          <w:sz w:val="18"/>
          <w:szCs w:val="18"/>
        </w:rPr>
        <w:t>Хомутовского</w:t>
      </w:r>
      <w:proofErr w:type="spellEnd"/>
      <w:r w:rsidRPr="00E55C57">
        <w:rPr>
          <w:sz w:val="18"/>
          <w:szCs w:val="18"/>
        </w:rPr>
        <w:t xml:space="preserve"> муниципального образования в информационно-телекоммуникационной сети "Интернет" (http://khomutovskoe-mo.ru).</w:t>
      </w:r>
    </w:p>
    <w:p w:rsidR="00E55C57" w:rsidRPr="00E55C57" w:rsidRDefault="00E55C57" w:rsidP="00E55C57">
      <w:pPr>
        <w:tabs>
          <w:tab w:val="left" w:pos="426"/>
          <w:tab w:val="left" w:pos="3976"/>
        </w:tabs>
        <w:ind w:left="-567" w:right="-142" w:firstLine="426"/>
        <w:rPr>
          <w:sz w:val="18"/>
          <w:szCs w:val="18"/>
        </w:rPr>
      </w:pPr>
      <w:r w:rsidRPr="00E55C57">
        <w:rPr>
          <w:sz w:val="18"/>
          <w:szCs w:val="18"/>
        </w:rPr>
        <w:t xml:space="preserve">4. </w:t>
      </w:r>
      <w:proofErr w:type="gramStart"/>
      <w:r w:rsidRPr="00E55C57">
        <w:rPr>
          <w:sz w:val="18"/>
          <w:szCs w:val="18"/>
        </w:rPr>
        <w:t>Контроль за</w:t>
      </w:r>
      <w:proofErr w:type="gramEnd"/>
      <w:r w:rsidRPr="00E55C57">
        <w:rPr>
          <w:sz w:val="18"/>
          <w:szCs w:val="18"/>
        </w:rPr>
        <w:t xml:space="preserve"> исполнением настоящего постановления возложить на Заместителя Главы администрации </w:t>
      </w:r>
      <w:proofErr w:type="spellStart"/>
      <w:r w:rsidRPr="00E55C57">
        <w:rPr>
          <w:sz w:val="18"/>
          <w:szCs w:val="18"/>
        </w:rPr>
        <w:t>Хомутовского</w:t>
      </w:r>
      <w:proofErr w:type="spellEnd"/>
      <w:r w:rsidRPr="00E55C57">
        <w:rPr>
          <w:sz w:val="18"/>
          <w:szCs w:val="18"/>
        </w:rPr>
        <w:t xml:space="preserve"> муниципального образования.</w:t>
      </w:r>
    </w:p>
    <w:p w:rsidR="00E55C57" w:rsidRPr="00E55C57" w:rsidRDefault="00E55C57" w:rsidP="00E55C57">
      <w:pPr>
        <w:tabs>
          <w:tab w:val="left" w:pos="426"/>
          <w:tab w:val="left" w:pos="3976"/>
        </w:tabs>
        <w:ind w:left="-567" w:right="-142" w:firstLine="426"/>
        <w:rPr>
          <w:sz w:val="18"/>
          <w:szCs w:val="18"/>
        </w:rPr>
      </w:pPr>
    </w:p>
    <w:p w:rsidR="00E55C57" w:rsidRPr="00E55C57" w:rsidRDefault="00E55C57" w:rsidP="00E55C57">
      <w:pPr>
        <w:tabs>
          <w:tab w:val="left" w:pos="426"/>
          <w:tab w:val="left" w:pos="3976"/>
        </w:tabs>
        <w:ind w:left="-567" w:right="-142" w:firstLine="426"/>
        <w:rPr>
          <w:sz w:val="18"/>
          <w:szCs w:val="18"/>
        </w:rPr>
      </w:pPr>
    </w:p>
    <w:p w:rsidR="00E55C57" w:rsidRPr="004D7CBD" w:rsidRDefault="00E55C57" w:rsidP="004D7CBD">
      <w:pPr>
        <w:tabs>
          <w:tab w:val="left" w:pos="426"/>
          <w:tab w:val="left" w:pos="3976"/>
        </w:tabs>
        <w:ind w:left="-567" w:right="-142" w:firstLine="426"/>
        <w:jc w:val="right"/>
        <w:rPr>
          <w:i/>
          <w:sz w:val="18"/>
          <w:szCs w:val="18"/>
        </w:rPr>
      </w:pPr>
      <w:r w:rsidRPr="004D7CBD">
        <w:rPr>
          <w:i/>
          <w:sz w:val="18"/>
          <w:szCs w:val="18"/>
        </w:rPr>
        <w:t xml:space="preserve">Глава администрации                               </w:t>
      </w:r>
      <w:r w:rsidR="004D7CBD">
        <w:rPr>
          <w:i/>
          <w:sz w:val="18"/>
          <w:szCs w:val="18"/>
        </w:rPr>
        <w:t xml:space="preserve">  </w:t>
      </w:r>
      <w:r w:rsidRPr="004D7CBD">
        <w:rPr>
          <w:i/>
          <w:sz w:val="18"/>
          <w:szCs w:val="18"/>
        </w:rPr>
        <w:t xml:space="preserve">    В.М. </w:t>
      </w:r>
      <w:proofErr w:type="spellStart"/>
      <w:r w:rsidRPr="004D7CBD">
        <w:rPr>
          <w:i/>
          <w:sz w:val="18"/>
          <w:szCs w:val="18"/>
        </w:rPr>
        <w:t>Колмаченко</w:t>
      </w:r>
      <w:proofErr w:type="spellEnd"/>
    </w:p>
    <w:p w:rsidR="003A7AA1" w:rsidRDefault="003A7AA1" w:rsidP="00E55C57">
      <w:pPr>
        <w:tabs>
          <w:tab w:val="left" w:pos="426"/>
          <w:tab w:val="left" w:pos="3976"/>
        </w:tabs>
        <w:ind w:left="-567" w:right="-142" w:firstLine="426"/>
        <w:rPr>
          <w:sz w:val="18"/>
          <w:szCs w:val="18"/>
        </w:rPr>
      </w:pPr>
    </w:p>
    <w:p w:rsidR="003A7AA1" w:rsidRDefault="003A7AA1" w:rsidP="00E55C57">
      <w:pPr>
        <w:tabs>
          <w:tab w:val="left" w:pos="426"/>
          <w:tab w:val="left" w:pos="3976"/>
        </w:tabs>
        <w:ind w:left="-567" w:right="-142" w:firstLine="426"/>
        <w:rPr>
          <w:sz w:val="18"/>
          <w:szCs w:val="18"/>
        </w:rPr>
      </w:pPr>
    </w:p>
    <w:p w:rsidR="00DA47E5" w:rsidRDefault="00DA47E5" w:rsidP="003A7AA1">
      <w:pPr>
        <w:tabs>
          <w:tab w:val="left" w:pos="426"/>
          <w:tab w:val="left" w:pos="3976"/>
        </w:tabs>
        <w:ind w:left="-567" w:right="-142" w:firstLine="426"/>
        <w:jc w:val="center"/>
        <w:rPr>
          <w:b/>
          <w:sz w:val="18"/>
          <w:szCs w:val="18"/>
          <w:u w:val="single"/>
        </w:rPr>
      </w:pPr>
    </w:p>
    <w:p w:rsidR="00DA47E5" w:rsidRDefault="00DA47E5" w:rsidP="003A7AA1">
      <w:pPr>
        <w:tabs>
          <w:tab w:val="left" w:pos="426"/>
          <w:tab w:val="left" w:pos="3976"/>
        </w:tabs>
        <w:ind w:left="-567" w:right="-142" w:firstLine="426"/>
        <w:jc w:val="center"/>
        <w:rPr>
          <w:b/>
          <w:sz w:val="18"/>
          <w:szCs w:val="18"/>
          <w:u w:val="single"/>
        </w:rPr>
      </w:pPr>
    </w:p>
    <w:p w:rsidR="003A7AA1" w:rsidRPr="003A7AA1" w:rsidRDefault="003A7AA1" w:rsidP="003A7AA1">
      <w:pPr>
        <w:tabs>
          <w:tab w:val="left" w:pos="426"/>
          <w:tab w:val="left" w:pos="3976"/>
        </w:tabs>
        <w:ind w:left="-567" w:right="-142" w:firstLine="426"/>
        <w:jc w:val="center"/>
        <w:rPr>
          <w:b/>
          <w:sz w:val="18"/>
          <w:szCs w:val="18"/>
          <w:u w:val="single"/>
        </w:rPr>
      </w:pPr>
      <w:r w:rsidRPr="003A7AA1">
        <w:rPr>
          <w:b/>
          <w:sz w:val="18"/>
          <w:szCs w:val="18"/>
          <w:u w:val="single"/>
        </w:rPr>
        <w:t>ПРОЕКТ</w:t>
      </w:r>
    </w:p>
    <w:p w:rsidR="003A7AA1" w:rsidRPr="003A7AA1" w:rsidRDefault="003A7AA1" w:rsidP="003A7AA1">
      <w:pPr>
        <w:tabs>
          <w:tab w:val="left" w:pos="426"/>
          <w:tab w:val="left" w:pos="3976"/>
        </w:tabs>
        <w:ind w:left="-567" w:right="-142" w:firstLine="426"/>
        <w:rPr>
          <w:sz w:val="18"/>
          <w:szCs w:val="18"/>
        </w:rPr>
      </w:pPr>
      <w:r w:rsidRPr="003A7AA1">
        <w:rPr>
          <w:sz w:val="18"/>
          <w:szCs w:val="18"/>
        </w:rPr>
        <w:t>решения о предоставлении разрешения на условно разрешенный вид использования земельного участка</w:t>
      </w:r>
    </w:p>
    <w:p w:rsidR="003A7AA1" w:rsidRPr="003A7AA1" w:rsidRDefault="003A7AA1" w:rsidP="003A7AA1">
      <w:pPr>
        <w:tabs>
          <w:tab w:val="left" w:pos="426"/>
          <w:tab w:val="left" w:pos="3976"/>
        </w:tabs>
        <w:ind w:left="-567" w:right="-142" w:firstLine="426"/>
        <w:rPr>
          <w:sz w:val="18"/>
          <w:szCs w:val="18"/>
        </w:rPr>
      </w:pPr>
    </w:p>
    <w:p w:rsidR="003A7AA1" w:rsidRPr="003A7AA1" w:rsidRDefault="003A7AA1" w:rsidP="003A7AA1">
      <w:pPr>
        <w:tabs>
          <w:tab w:val="left" w:pos="426"/>
          <w:tab w:val="left" w:pos="3976"/>
        </w:tabs>
        <w:ind w:left="-567" w:right="-142" w:firstLine="426"/>
        <w:rPr>
          <w:sz w:val="18"/>
          <w:szCs w:val="18"/>
        </w:rPr>
      </w:pPr>
      <w:r w:rsidRPr="003A7AA1">
        <w:rPr>
          <w:sz w:val="18"/>
          <w:szCs w:val="18"/>
        </w:rPr>
        <w:t xml:space="preserve">Учитывая заявление </w:t>
      </w:r>
      <w:proofErr w:type="spellStart"/>
      <w:r w:rsidRPr="003A7AA1">
        <w:rPr>
          <w:sz w:val="18"/>
          <w:szCs w:val="18"/>
        </w:rPr>
        <w:t>Имамалиевой</w:t>
      </w:r>
      <w:proofErr w:type="spellEnd"/>
      <w:r w:rsidRPr="003A7AA1">
        <w:rPr>
          <w:sz w:val="18"/>
          <w:szCs w:val="18"/>
        </w:rPr>
        <w:t xml:space="preserve"> </w:t>
      </w:r>
      <w:proofErr w:type="spellStart"/>
      <w:r w:rsidRPr="003A7AA1">
        <w:rPr>
          <w:sz w:val="18"/>
          <w:szCs w:val="18"/>
        </w:rPr>
        <w:t>Соны</w:t>
      </w:r>
      <w:proofErr w:type="spellEnd"/>
      <w:r w:rsidRPr="003A7AA1">
        <w:rPr>
          <w:sz w:val="18"/>
          <w:szCs w:val="18"/>
        </w:rPr>
        <w:t xml:space="preserve"> Али </w:t>
      </w:r>
      <w:proofErr w:type="spellStart"/>
      <w:r w:rsidRPr="003A7AA1">
        <w:rPr>
          <w:sz w:val="18"/>
          <w:szCs w:val="18"/>
        </w:rPr>
        <w:t>кызы</w:t>
      </w:r>
      <w:proofErr w:type="spellEnd"/>
      <w:r w:rsidRPr="003A7AA1">
        <w:rPr>
          <w:sz w:val="18"/>
          <w:szCs w:val="18"/>
        </w:rPr>
        <w:t xml:space="preserve"> о предоставлении разрешения на условно разрешенный вид использования земельного участка: «Магазины»:</w:t>
      </w:r>
    </w:p>
    <w:p w:rsidR="003A7AA1" w:rsidRPr="003A7AA1" w:rsidRDefault="003A7AA1" w:rsidP="003A7AA1">
      <w:pPr>
        <w:tabs>
          <w:tab w:val="left" w:pos="426"/>
          <w:tab w:val="left" w:pos="3976"/>
        </w:tabs>
        <w:ind w:left="-567" w:right="-142" w:firstLine="426"/>
        <w:rPr>
          <w:sz w:val="18"/>
          <w:szCs w:val="18"/>
        </w:rPr>
      </w:pPr>
      <w:r w:rsidRPr="003A7AA1">
        <w:rPr>
          <w:sz w:val="18"/>
          <w:szCs w:val="18"/>
        </w:rPr>
        <w:t xml:space="preserve">- в отношении земельного участка с кадастровым номером 38:06:100104:3985, площадью 692 </w:t>
      </w:r>
      <w:proofErr w:type="spellStart"/>
      <w:r w:rsidRPr="003A7AA1">
        <w:rPr>
          <w:sz w:val="18"/>
          <w:szCs w:val="18"/>
        </w:rPr>
        <w:t>кв.м</w:t>
      </w:r>
      <w:proofErr w:type="spellEnd"/>
      <w:r w:rsidRPr="003A7AA1">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3A7AA1">
        <w:rPr>
          <w:sz w:val="18"/>
          <w:szCs w:val="18"/>
        </w:rPr>
        <w:t>Хомутовское</w:t>
      </w:r>
      <w:proofErr w:type="spellEnd"/>
      <w:r w:rsidRPr="003A7AA1">
        <w:rPr>
          <w:sz w:val="18"/>
          <w:szCs w:val="18"/>
        </w:rPr>
        <w:t xml:space="preserve">, село Хомутово, улица </w:t>
      </w:r>
      <w:proofErr w:type="spellStart"/>
      <w:r w:rsidRPr="003A7AA1">
        <w:rPr>
          <w:sz w:val="18"/>
          <w:szCs w:val="18"/>
        </w:rPr>
        <w:t>Ощерина</w:t>
      </w:r>
      <w:proofErr w:type="spellEnd"/>
      <w:r w:rsidRPr="003A7AA1">
        <w:rPr>
          <w:sz w:val="18"/>
          <w:szCs w:val="18"/>
        </w:rPr>
        <w:t>, земельный участок 2А.</w:t>
      </w:r>
    </w:p>
    <w:p w:rsidR="003A7AA1" w:rsidRPr="003A7AA1" w:rsidRDefault="003A7AA1" w:rsidP="003A7AA1">
      <w:pPr>
        <w:tabs>
          <w:tab w:val="left" w:pos="426"/>
          <w:tab w:val="left" w:pos="3976"/>
        </w:tabs>
        <w:ind w:left="-567" w:right="-142" w:firstLine="426"/>
        <w:rPr>
          <w:sz w:val="18"/>
          <w:szCs w:val="18"/>
        </w:rPr>
      </w:pPr>
    </w:p>
    <w:p w:rsidR="003A7AA1" w:rsidRPr="003A7AA1" w:rsidRDefault="003A7AA1" w:rsidP="003A7AA1">
      <w:pPr>
        <w:tabs>
          <w:tab w:val="left" w:pos="426"/>
          <w:tab w:val="left" w:pos="3976"/>
        </w:tabs>
        <w:ind w:left="-567" w:right="-142" w:firstLine="426"/>
        <w:rPr>
          <w:sz w:val="18"/>
          <w:szCs w:val="18"/>
        </w:rPr>
      </w:pPr>
    </w:p>
    <w:p w:rsidR="003A7AA1" w:rsidRPr="003A7AA1" w:rsidRDefault="003A7AA1" w:rsidP="003A7AA1">
      <w:pPr>
        <w:tabs>
          <w:tab w:val="left" w:pos="426"/>
          <w:tab w:val="left" w:pos="3976"/>
        </w:tabs>
        <w:ind w:left="-567" w:right="-142" w:firstLine="426"/>
        <w:rPr>
          <w:b/>
          <w:sz w:val="18"/>
          <w:szCs w:val="18"/>
        </w:rPr>
      </w:pPr>
      <w:r w:rsidRPr="003A7AA1">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A7AA1" w:rsidRPr="003A7AA1" w:rsidRDefault="003A7AA1" w:rsidP="003A7AA1">
      <w:pPr>
        <w:tabs>
          <w:tab w:val="left" w:pos="426"/>
          <w:tab w:val="left" w:pos="3976"/>
        </w:tabs>
        <w:ind w:left="-567" w:right="-142" w:firstLine="426"/>
        <w:rPr>
          <w:sz w:val="18"/>
          <w:szCs w:val="18"/>
        </w:rPr>
      </w:pPr>
    </w:p>
    <w:p w:rsidR="003A7AA1" w:rsidRPr="003A7AA1" w:rsidRDefault="003A7AA1" w:rsidP="003A7AA1">
      <w:pPr>
        <w:tabs>
          <w:tab w:val="left" w:pos="426"/>
          <w:tab w:val="left" w:pos="3976"/>
        </w:tabs>
        <w:ind w:left="-567" w:right="-142" w:firstLine="426"/>
        <w:rPr>
          <w:sz w:val="18"/>
          <w:szCs w:val="18"/>
        </w:rPr>
      </w:pPr>
      <w:r w:rsidRPr="003A7AA1">
        <w:rPr>
          <w:b/>
          <w:sz w:val="18"/>
          <w:szCs w:val="18"/>
        </w:rPr>
        <w:t xml:space="preserve"> </w:t>
      </w:r>
    </w:p>
    <w:p w:rsidR="003A7AA1" w:rsidRPr="003A7AA1" w:rsidRDefault="003A7AA1" w:rsidP="003A7AA1">
      <w:pPr>
        <w:tabs>
          <w:tab w:val="left" w:pos="426"/>
          <w:tab w:val="left" w:pos="3976"/>
        </w:tabs>
        <w:ind w:left="-567" w:right="-142" w:firstLine="426"/>
        <w:rPr>
          <w:sz w:val="18"/>
          <w:szCs w:val="18"/>
        </w:rPr>
      </w:pPr>
    </w:p>
    <w:p w:rsidR="003A7AA1" w:rsidRPr="003A7AA1" w:rsidRDefault="003A7AA1" w:rsidP="003A7AA1">
      <w:pPr>
        <w:tabs>
          <w:tab w:val="left" w:pos="426"/>
          <w:tab w:val="left" w:pos="3976"/>
        </w:tabs>
        <w:ind w:left="-567" w:right="-142" w:firstLine="426"/>
        <w:rPr>
          <w:sz w:val="18"/>
          <w:szCs w:val="18"/>
        </w:rPr>
      </w:pPr>
    </w:p>
    <w:p w:rsidR="003A7AA1" w:rsidRPr="003A7AA1" w:rsidRDefault="003A7AA1" w:rsidP="003A7AA1">
      <w:pPr>
        <w:tabs>
          <w:tab w:val="left" w:pos="426"/>
          <w:tab w:val="left" w:pos="3976"/>
        </w:tabs>
        <w:ind w:left="-567" w:right="-142" w:firstLine="426"/>
        <w:rPr>
          <w:sz w:val="18"/>
          <w:szCs w:val="18"/>
        </w:rPr>
      </w:pPr>
      <w:r w:rsidRPr="003A7AA1">
        <w:rPr>
          <w:noProof/>
          <w:sz w:val="18"/>
          <w:szCs w:val="18"/>
        </w:rPr>
        <w:lastRenderedPageBreak/>
        <mc:AlternateContent>
          <mc:Choice Requires="wps">
            <w:drawing>
              <wp:anchor distT="0" distB="0" distL="114300" distR="114300" simplePos="0" relativeHeight="251662336" behindDoc="0" locked="0" layoutInCell="1" allowOverlap="1" wp14:anchorId="0A01A70C" wp14:editId="7C721DA5">
                <wp:simplePos x="0" y="0"/>
                <wp:positionH relativeFrom="column">
                  <wp:posOffset>3444157</wp:posOffset>
                </wp:positionH>
                <wp:positionV relativeFrom="paragraph">
                  <wp:posOffset>3174</wp:posOffset>
                </wp:positionV>
                <wp:extent cx="2070100" cy="1224501"/>
                <wp:effectExtent l="0" t="0" r="25400" b="1397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224501"/>
                        </a:xfrm>
                        <a:prstGeom prst="rect">
                          <a:avLst/>
                        </a:prstGeom>
                        <a:solidFill>
                          <a:srgbClr val="FFFFFF"/>
                        </a:solidFill>
                        <a:ln w="9525">
                          <a:solidFill>
                            <a:srgbClr val="000000"/>
                          </a:solidFill>
                          <a:miter lim="800000"/>
                          <a:headEnd/>
                          <a:tailEnd/>
                        </a:ln>
                      </wps:spPr>
                      <wps:txbx>
                        <w:txbxContent>
                          <w:p w:rsidR="00532240" w:rsidRPr="002F7B53" w:rsidRDefault="00532240" w:rsidP="003A7AA1">
                            <w:pPr>
                              <w:rPr>
                                <w:sz w:val="16"/>
                                <w:szCs w:val="16"/>
                              </w:rPr>
                            </w:pPr>
                            <w:r>
                              <w:rPr>
                                <w:sz w:val="16"/>
                                <w:szCs w:val="16"/>
                              </w:rPr>
                              <w:t xml:space="preserve">Земельный </w:t>
                            </w:r>
                            <w:r w:rsidRPr="00D6741E">
                              <w:rPr>
                                <w:sz w:val="16"/>
                                <w:szCs w:val="16"/>
                              </w:rPr>
                              <w:t xml:space="preserve"> участ</w:t>
                            </w:r>
                            <w:r>
                              <w:rPr>
                                <w:sz w:val="16"/>
                                <w:szCs w:val="16"/>
                              </w:rPr>
                              <w:t>о</w:t>
                            </w:r>
                            <w:r w:rsidRPr="00D6741E">
                              <w:rPr>
                                <w:sz w:val="16"/>
                                <w:szCs w:val="16"/>
                              </w:rPr>
                              <w:t>к</w:t>
                            </w:r>
                            <w:r>
                              <w:rPr>
                                <w:sz w:val="16"/>
                                <w:szCs w:val="16"/>
                              </w:rPr>
                              <w:t xml:space="preserve"> </w:t>
                            </w:r>
                            <w:r w:rsidRPr="00D6741E">
                              <w:rPr>
                                <w:sz w:val="16"/>
                                <w:szCs w:val="16"/>
                              </w:rPr>
                              <w:t xml:space="preserve"> с кадастровым номером </w:t>
                            </w:r>
                            <w:r>
                              <w:rPr>
                                <w:sz w:val="16"/>
                                <w:szCs w:val="16"/>
                              </w:rPr>
                              <w:t xml:space="preserve"> </w:t>
                            </w:r>
                            <w:r w:rsidRPr="00D666E0">
                              <w:rPr>
                                <w:sz w:val="16"/>
                                <w:szCs w:val="16"/>
                              </w:rPr>
                              <w:t>38:06:100104:3985</w:t>
                            </w:r>
                            <w:r w:rsidRPr="002C43DB">
                              <w:rPr>
                                <w:sz w:val="16"/>
                                <w:szCs w:val="16"/>
                              </w:rPr>
                              <w:t xml:space="preserve">, площадью </w:t>
                            </w:r>
                            <w:r>
                              <w:rPr>
                                <w:sz w:val="16"/>
                                <w:szCs w:val="16"/>
                              </w:rPr>
                              <w:t>692</w:t>
                            </w:r>
                            <w:r w:rsidRPr="002C43DB">
                              <w:rPr>
                                <w:sz w:val="16"/>
                                <w:szCs w:val="16"/>
                              </w:rPr>
                              <w:t xml:space="preserve"> </w:t>
                            </w:r>
                            <w:proofErr w:type="spellStart"/>
                            <w:r w:rsidRPr="002C43DB">
                              <w:rPr>
                                <w:sz w:val="16"/>
                                <w:szCs w:val="16"/>
                              </w:rPr>
                              <w:t>кв.м</w:t>
                            </w:r>
                            <w:proofErr w:type="spellEnd"/>
                            <w:r w:rsidRPr="002C43DB">
                              <w:rPr>
                                <w:sz w:val="16"/>
                                <w:szCs w:val="16"/>
                              </w:rPr>
                              <w:t xml:space="preserve">., </w:t>
                            </w:r>
                            <w:proofErr w:type="gramStart"/>
                            <w:r w:rsidRPr="002C43DB">
                              <w:rPr>
                                <w:sz w:val="16"/>
                                <w:szCs w:val="16"/>
                              </w:rPr>
                              <w:t>расположенного</w:t>
                            </w:r>
                            <w:proofErr w:type="gramEnd"/>
                            <w:r w:rsidRPr="002C43DB">
                              <w:rPr>
                                <w:sz w:val="16"/>
                                <w:szCs w:val="16"/>
                              </w:rPr>
                              <w:t xml:space="preserve"> по адресу: Российская Федерация, </w:t>
                            </w:r>
                            <w:r w:rsidRPr="00D666E0">
                              <w:rPr>
                                <w:sz w:val="16"/>
                                <w:szCs w:val="16"/>
                              </w:rPr>
                              <w:t xml:space="preserve">Иркутская область, муниципальный район Иркутский, сельское поселение </w:t>
                            </w:r>
                            <w:proofErr w:type="spellStart"/>
                            <w:r w:rsidRPr="00D666E0">
                              <w:rPr>
                                <w:sz w:val="16"/>
                                <w:szCs w:val="16"/>
                              </w:rPr>
                              <w:t>Хомутовское</w:t>
                            </w:r>
                            <w:proofErr w:type="spellEnd"/>
                            <w:r w:rsidRPr="00D666E0">
                              <w:rPr>
                                <w:sz w:val="16"/>
                                <w:szCs w:val="16"/>
                              </w:rPr>
                              <w:t xml:space="preserve">, село Хомутово, улица </w:t>
                            </w:r>
                            <w:proofErr w:type="spellStart"/>
                            <w:r w:rsidRPr="00D666E0">
                              <w:rPr>
                                <w:sz w:val="16"/>
                                <w:szCs w:val="16"/>
                              </w:rPr>
                              <w:t>Ощерина</w:t>
                            </w:r>
                            <w:proofErr w:type="spellEnd"/>
                            <w:r w:rsidRPr="00D666E0">
                              <w:rPr>
                                <w:sz w:val="16"/>
                                <w:szCs w:val="16"/>
                              </w:rPr>
                              <w:t>, земельный участок 2А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71.2pt;margin-top:.25pt;width:163pt;height:9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">
                <v:textbox>
                  <w:txbxContent>
                    <w:p w:rsidR="00532240" w:rsidRPr="002F7B53" w:rsidRDefault="00532240" w:rsidP="003A7AA1">
                      <w:pPr>
                        <w:rPr>
                          <w:sz w:val="16"/>
                          <w:szCs w:val="16"/>
                        </w:rPr>
                      </w:pPr>
                      <w:r>
                        <w:rPr>
                          <w:sz w:val="16"/>
                          <w:szCs w:val="16"/>
                        </w:rPr>
                        <w:t xml:space="preserve">Земельный </w:t>
                      </w:r>
                      <w:r w:rsidRPr="00D6741E">
                        <w:rPr>
                          <w:sz w:val="16"/>
                          <w:szCs w:val="16"/>
                        </w:rPr>
                        <w:t xml:space="preserve"> участ</w:t>
                      </w:r>
                      <w:r>
                        <w:rPr>
                          <w:sz w:val="16"/>
                          <w:szCs w:val="16"/>
                        </w:rPr>
                        <w:t>о</w:t>
                      </w:r>
                      <w:r w:rsidRPr="00D6741E">
                        <w:rPr>
                          <w:sz w:val="16"/>
                          <w:szCs w:val="16"/>
                        </w:rPr>
                        <w:t>к</w:t>
                      </w:r>
                      <w:r>
                        <w:rPr>
                          <w:sz w:val="16"/>
                          <w:szCs w:val="16"/>
                        </w:rPr>
                        <w:t xml:space="preserve"> </w:t>
                      </w:r>
                      <w:r w:rsidRPr="00D6741E">
                        <w:rPr>
                          <w:sz w:val="16"/>
                          <w:szCs w:val="16"/>
                        </w:rPr>
                        <w:t xml:space="preserve"> с кадастровым номером </w:t>
                      </w:r>
                      <w:r>
                        <w:rPr>
                          <w:sz w:val="16"/>
                          <w:szCs w:val="16"/>
                        </w:rPr>
                        <w:t xml:space="preserve"> </w:t>
                      </w:r>
                      <w:r w:rsidRPr="00D666E0">
                        <w:rPr>
                          <w:sz w:val="16"/>
                          <w:szCs w:val="16"/>
                        </w:rPr>
                        <w:t>38:06:100104:3985</w:t>
                      </w:r>
                      <w:r w:rsidRPr="002C43DB">
                        <w:rPr>
                          <w:sz w:val="16"/>
                          <w:szCs w:val="16"/>
                        </w:rPr>
                        <w:t xml:space="preserve">, площадью </w:t>
                      </w:r>
                      <w:r>
                        <w:rPr>
                          <w:sz w:val="16"/>
                          <w:szCs w:val="16"/>
                        </w:rPr>
                        <w:t>692</w:t>
                      </w:r>
                      <w:r w:rsidRPr="002C43DB">
                        <w:rPr>
                          <w:sz w:val="16"/>
                          <w:szCs w:val="16"/>
                        </w:rPr>
                        <w:t xml:space="preserve"> </w:t>
                      </w:r>
                      <w:proofErr w:type="spellStart"/>
                      <w:r w:rsidRPr="002C43DB">
                        <w:rPr>
                          <w:sz w:val="16"/>
                          <w:szCs w:val="16"/>
                        </w:rPr>
                        <w:t>кв.м</w:t>
                      </w:r>
                      <w:proofErr w:type="spellEnd"/>
                      <w:r w:rsidRPr="002C43DB">
                        <w:rPr>
                          <w:sz w:val="16"/>
                          <w:szCs w:val="16"/>
                        </w:rPr>
                        <w:t xml:space="preserve">., </w:t>
                      </w:r>
                      <w:proofErr w:type="gramStart"/>
                      <w:r w:rsidRPr="002C43DB">
                        <w:rPr>
                          <w:sz w:val="16"/>
                          <w:szCs w:val="16"/>
                        </w:rPr>
                        <w:t>расположенного</w:t>
                      </w:r>
                      <w:proofErr w:type="gramEnd"/>
                      <w:r w:rsidRPr="002C43DB">
                        <w:rPr>
                          <w:sz w:val="16"/>
                          <w:szCs w:val="16"/>
                        </w:rPr>
                        <w:t xml:space="preserve"> по адресу: Российская Федерация, </w:t>
                      </w:r>
                      <w:r w:rsidRPr="00D666E0">
                        <w:rPr>
                          <w:sz w:val="16"/>
                          <w:szCs w:val="16"/>
                        </w:rPr>
                        <w:t xml:space="preserve">Иркутская область, муниципальный район Иркутский, сельское поселение </w:t>
                      </w:r>
                      <w:proofErr w:type="spellStart"/>
                      <w:r w:rsidRPr="00D666E0">
                        <w:rPr>
                          <w:sz w:val="16"/>
                          <w:szCs w:val="16"/>
                        </w:rPr>
                        <w:t>Хомутовское</w:t>
                      </w:r>
                      <w:proofErr w:type="spellEnd"/>
                      <w:r w:rsidRPr="00D666E0">
                        <w:rPr>
                          <w:sz w:val="16"/>
                          <w:szCs w:val="16"/>
                        </w:rPr>
                        <w:t xml:space="preserve">, село Хомутово, улица </w:t>
                      </w:r>
                      <w:proofErr w:type="spellStart"/>
                      <w:r w:rsidRPr="00D666E0">
                        <w:rPr>
                          <w:sz w:val="16"/>
                          <w:szCs w:val="16"/>
                        </w:rPr>
                        <w:t>Ощерина</w:t>
                      </w:r>
                      <w:proofErr w:type="spellEnd"/>
                      <w:r w:rsidRPr="00D666E0">
                        <w:rPr>
                          <w:sz w:val="16"/>
                          <w:szCs w:val="16"/>
                        </w:rPr>
                        <w:t>, земельный участок 2А</w:t>
                      </w:r>
                    </w:p>
                  </w:txbxContent>
                </v:textbox>
              </v:shape>
            </w:pict>
          </mc:Fallback>
        </mc:AlternateContent>
      </w:r>
      <w:r w:rsidRPr="003A7AA1">
        <w:rPr>
          <w:noProof/>
          <w:sz w:val="18"/>
          <w:szCs w:val="18"/>
        </w:rPr>
        <w:drawing>
          <wp:inline distT="0" distB="0" distL="0" distR="0" wp14:anchorId="40E83C2D" wp14:editId="28596024">
            <wp:extent cx="5247861" cy="402426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8169" t="21447" r="21131" b="8095"/>
                    <a:stretch/>
                  </pic:blipFill>
                  <pic:spPr bwMode="auto">
                    <a:xfrm>
                      <a:off x="0" y="0"/>
                      <a:ext cx="5267249" cy="4039134"/>
                    </a:xfrm>
                    <a:prstGeom prst="rect">
                      <a:avLst/>
                    </a:prstGeom>
                    <a:ln>
                      <a:noFill/>
                    </a:ln>
                    <a:extLst>
                      <a:ext uri="{53640926-AAD7-44D8-BBD7-CCE9431645EC}">
                        <a14:shadowObscured xmlns:a14="http://schemas.microsoft.com/office/drawing/2010/main"/>
                      </a:ext>
                    </a:extLst>
                  </pic:spPr>
                </pic:pic>
              </a:graphicData>
            </a:graphic>
          </wp:inline>
        </w:drawing>
      </w:r>
    </w:p>
    <w:p w:rsidR="003A7AA1" w:rsidRPr="003A7AA1" w:rsidRDefault="003A7AA1" w:rsidP="003A7AA1">
      <w:pPr>
        <w:tabs>
          <w:tab w:val="left" w:pos="426"/>
          <w:tab w:val="left" w:pos="3976"/>
        </w:tabs>
        <w:ind w:left="-567" w:right="-142" w:firstLine="426"/>
        <w:rPr>
          <w:sz w:val="18"/>
          <w:szCs w:val="18"/>
        </w:rPr>
      </w:pPr>
    </w:p>
    <w:p w:rsidR="003A7AA1" w:rsidRPr="003A7AA1" w:rsidRDefault="003A7AA1" w:rsidP="003A7AA1">
      <w:pPr>
        <w:tabs>
          <w:tab w:val="left" w:pos="426"/>
          <w:tab w:val="left" w:pos="3976"/>
        </w:tabs>
        <w:ind w:left="-567" w:right="-142" w:firstLine="426"/>
        <w:rPr>
          <w:sz w:val="18"/>
          <w:szCs w:val="18"/>
        </w:rPr>
      </w:pPr>
    </w:p>
    <w:p w:rsidR="00A37B66" w:rsidRDefault="00A37B66" w:rsidP="00A37B66">
      <w:pPr>
        <w:tabs>
          <w:tab w:val="left" w:pos="426"/>
          <w:tab w:val="left" w:pos="3976"/>
        </w:tabs>
        <w:ind w:left="-567" w:right="-142" w:firstLine="426"/>
        <w:jc w:val="center"/>
        <w:rPr>
          <w:b/>
          <w:sz w:val="18"/>
          <w:szCs w:val="18"/>
        </w:rPr>
      </w:pPr>
    </w:p>
    <w:p w:rsidR="00A37B66" w:rsidRDefault="00A37B66" w:rsidP="00A37B66">
      <w:pPr>
        <w:tabs>
          <w:tab w:val="left" w:pos="426"/>
          <w:tab w:val="left" w:pos="3976"/>
        </w:tabs>
        <w:ind w:left="-567" w:right="-142" w:firstLine="426"/>
        <w:jc w:val="center"/>
        <w:rPr>
          <w:b/>
          <w:sz w:val="18"/>
          <w:szCs w:val="18"/>
        </w:rPr>
      </w:pPr>
    </w:p>
    <w:p w:rsidR="00A37B66" w:rsidRDefault="00A37B66" w:rsidP="00A37B66">
      <w:pPr>
        <w:tabs>
          <w:tab w:val="left" w:pos="426"/>
          <w:tab w:val="left" w:pos="3976"/>
        </w:tabs>
        <w:ind w:left="-567" w:right="-142" w:firstLine="426"/>
        <w:jc w:val="center"/>
        <w:rPr>
          <w:b/>
          <w:sz w:val="18"/>
          <w:szCs w:val="18"/>
        </w:rPr>
      </w:pPr>
    </w:p>
    <w:p w:rsidR="003A7AA1" w:rsidRPr="00A37B66" w:rsidRDefault="003A7AA1" w:rsidP="00A37B66">
      <w:pPr>
        <w:tabs>
          <w:tab w:val="left" w:pos="426"/>
          <w:tab w:val="left" w:pos="3976"/>
        </w:tabs>
        <w:ind w:left="-567" w:right="-142" w:firstLine="426"/>
        <w:jc w:val="center"/>
        <w:rPr>
          <w:b/>
          <w:sz w:val="18"/>
          <w:szCs w:val="18"/>
        </w:rPr>
      </w:pPr>
      <w:r w:rsidRPr="00A37B66">
        <w:rPr>
          <w:b/>
          <w:sz w:val="18"/>
          <w:szCs w:val="18"/>
        </w:rPr>
        <w:t>Оповещение</w:t>
      </w:r>
    </w:p>
    <w:p w:rsidR="003A7AA1" w:rsidRPr="00A37B66" w:rsidRDefault="003A7AA1" w:rsidP="00A37B66">
      <w:pPr>
        <w:tabs>
          <w:tab w:val="left" w:pos="426"/>
          <w:tab w:val="left" w:pos="3976"/>
        </w:tabs>
        <w:ind w:left="-567" w:right="-142" w:firstLine="426"/>
        <w:jc w:val="center"/>
        <w:rPr>
          <w:b/>
          <w:sz w:val="18"/>
          <w:szCs w:val="18"/>
        </w:rPr>
      </w:pPr>
      <w:r w:rsidRPr="00A37B66">
        <w:rPr>
          <w:b/>
          <w:sz w:val="18"/>
          <w:szCs w:val="18"/>
        </w:rPr>
        <w:t xml:space="preserve">жителей </w:t>
      </w:r>
      <w:proofErr w:type="spellStart"/>
      <w:r w:rsidRPr="00A37B66">
        <w:rPr>
          <w:b/>
          <w:sz w:val="18"/>
          <w:szCs w:val="18"/>
        </w:rPr>
        <w:t>Хомутовского</w:t>
      </w:r>
      <w:proofErr w:type="spellEnd"/>
      <w:r w:rsidRPr="00A37B66">
        <w:rPr>
          <w:b/>
          <w:sz w:val="18"/>
          <w:szCs w:val="18"/>
        </w:rPr>
        <w:t xml:space="preserve"> муниципального образования</w:t>
      </w:r>
    </w:p>
    <w:p w:rsidR="003A7AA1" w:rsidRPr="00A37B66" w:rsidRDefault="003A7AA1" w:rsidP="00A37B66">
      <w:pPr>
        <w:tabs>
          <w:tab w:val="left" w:pos="426"/>
          <w:tab w:val="left" w:pos="3976"/>
        </w:tabs>
        <w:ind w:left="-567" w:right="-142" w:firstLine="426"/>
        <w:jc w:val="center"/>
        <w:rPr>
          <w:b/>
          <w:sz w:val="18"/>
          <w:szCs w:val="18"/>
        </w:rPr>
      </w:pPr>
      <w:r w:rsidRPr="00A37B66">
        <w:rPr>
          <w:b/>
          <w:sz w:val="18"/>
          <w:szCs w:val="18"/>
        </w:rPr>
        <w:t>о начале публичных слушаний</w:t>
      </w:r>
    </w:p>
    <w:p w:rsidR="003A7AA1" w:rsidRPr="00A37B66" w:rsidRDefault="003A7AA1" w:rsidP="00A37B66">
      <w:pPr>
        <w:tabs>
          <w:tab w:val="left" w:pos="426"/>
          <w:tab w:val="left" w:pos="3976"/>
        </w:tabs>
        <w:ind w:left="-567" w:right="-142" w:firstLine="426"/>
        <w:jc w:val="center"/>
        <w:rPr>
          <w:b/>
          <w:sz w:val="18"/>
          <w:szCs w:val="18"/>
        </w:rPr>
      </w:pPr>
      <w:r w:rsidRPr="00A37B66">
        <w:rPr>
          <w:b/>
          <w:sz w:val="18"/>
          <w:szCs w:val="18"/>
        </w:rPr>
        <w:t>по проекту решения о предоставлении разрешения</w:t>
      </w:r>
    </w:p>
    <w:p w:rsidR="003A7AA1" w:rsidRPr="00A37B66" w:rsidRDefault="003A7AA1" w:rsidP="00A37B66">
      <w:pPr>
        <w:tabs>
          <w:tab w:val="left" w:pos="426"/>
          <w:tab w:val="left" w:pos="3976"/>
        </w:tabs>
        <w:ind w:left="-567" w:right="-142" w:firstLine="426"/>
        <w:jc w:val="center"/>
        <w:rPr>
          <w:b/>
          <w:sz w:val="18"/>
          <w:szCs w:val="18"/>
        </w:rPr>
      </w:pPr>
      <w:r w:rsidRPr="00A37B66">
        <w:rPr>
          <w:b/>
          <w:sz w:val="18"/>
          <w:szCs w:val="18"/>
        </w:rPr>
        <w:t>на условно разрешенный вид использования земельного участка</w:t>
      </w:r>
    </w:p>
    <w:p w:rsidR="003A7AA1" w:rsidRPr="003A7AA1" w:rsidRDefault="003A7AA1" w:rsidP="003A7AA1">
      <w:pPr>
        <w:tabs>
          <w:tab w:val="left" w:pos="426"/>
          <w:tab w:val="left" w:pos="3976"/>
        </w:tabs>
        <w:ind w:left="-567" w:right="-142" w:firstLine="426"/>
        <w:rPr>
          <w:sz w:val="18"/>
          <w:szCs w:val="18"/>
        </w:rPr>
      </w:pPr>
    </w:p>
    <w:p w:rsidR="003A7AA1" w:rsidRPr="003A7AA1" w:rsidRDefault="003A7AA1" w:rsidP="003A7AA1">
      <w:pPr>
        <w:tabs>
          <w:tab w:val="left" w:pos="426"/>
          <w:tab w:val="left" w:pos="3976"/>
        </w:tabs>
        <w:ind w:left="-567" w:right="-142" w:firstLine="426"/>
        <w:rPr>
          <w:sz w:val="18"/>
          <w:szCs w:val="18"/>
        </w:rPr>
      </w:pPr>
      <w:r w:rsidRPr="003A7AA1">
        <w:rPr>
          <w:sz w:val="18"/>
          <w:szCs w:val="18"/>
        </w:rPr>
        <w:t xml:space="preserve">Комиссия по подготовке правил землепользования и застройки </w:t>
      </w:r>
      <w:proofErr w:type="spellStart"/>
      <w:r w:rsidRPr="003A7AA1">
        <w:rPr>
          <w:sz w:val="18"/>
          <w:szCs w:val="18"/>
        </w:rPr>
        <w:t>Хомутовского</w:t>
      </w:r>
      <w:proofErr w:type="spellEnd"/>
      <w:r w:rsidRPr="003A7AA1">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«Магазины»:</w:t>
      </w:r>
      <w:r w:rsidRPr="003A7AA1">
        <w:rPr>
          <w:sz w:val="18"/>
          <w:szCs w:val="18"/>
        </w:rPr>
        <w:cr/>
      </w:r>
    </w:p>
    <w:p w:rsidR="003A7AA1" w:rsidRPr="003A7AA1" w:rsidRDefault="003A7AA1" w:rsidP="003A7AA1">
      <w:pPr>
        <w:tabs>
          <w:tab w:val="left" w:pos="426"/>
          <w:tab w:val="left" w:pos="3976"/>
        </w:tabs>
        <w:ind w:left="-567" w:right="-142" w:firstLine="426"/>
        <w:rPr>
          <w:sz w:val="18"/>
          <w:szCs w:val="18"/>
        </w:rPr>
      </w:pPr>
      <w:r w:rsidRPr="003A7AA1">
        <w:rPr>
          <w:sz w:val="18"/>
          <w:szCs w:val="18"/>
        </w:rPr>
        <w:t xml:space="preserve">- в отношении земельного участка с кадастровым номером 38:06:100104:3985, площадью 692 </w:t>
      </w:r>
      <w:proofErr w:type="spellStart"/>
      <w:r w:rsidRPr="003A7AA1">
        <w:rPr>
          <w:sz w:val="18"/>
          <w:szCs w:val="18"/>
        </w:rPr>
        <w:t>кв.м</w:t>
      </w:r>
      <w:proofErr w:type="spellEnd"/>
      <w:r w:rsidRPr="003A7AA1">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3A7AA1">
        <w:rPr>
          <w:sz w:val="18"/>
          <w:szCs w:val="18"/>
        </w:rPr>
        <w:t>Хомутовское</w:t>
      </w:r>
      <w:proofErr w:type="spellEnd"/>
      <w:r w:rsidRPr="003A7AA1">
        <w:rPr>
          <w:sz w:val="18"/>
          <w:szCs w:val="18"/>
        </w:rPr>
        <w:t xml:space="preserve">, село Хомутово, улица </w:t>
      </w:r>
      <w:proofErr w:type="spellStart"/>
      <w:r w:rsidRPr="003A7AA1">
        <w:rPr>
          <w:sz w:val="18"/>
          <w:szCs w:val="18"/>
        </w:rPr>
        <w:t>Ощерина</w:t>
      </w:r>
      <w:proofErr w:type="spellEnd"/>
      <w:r w:rsidRPr="003A7AA1">
        <w:rPr>
          <w:sz w:val="18"/>
          <w:szCs w:val="18"/>
        </w:rPr>
        <w:t>, земельный участок 2А (далее – проект).</w:t>
      </w:r>
    </w:p>
    <w:p w:rsidR="003A7AA1" w:rsidRPr="003A7AA1" w:rsidRDefault="003A7AA1" w:rsidP="003A7AA1">
      <w:pPr>
        <w:tabs>
          <w:tab w:val="left" w:pos="426"/>
          <w:tab w:val="left" w:pos="3976"/>
        </w:tabs>
        <w:ind w:left="-567" w:right="-142" w:firstLine="426"/>
        <w:rPr>
          <w:sz w:val="18"/>
          <w:szCs w:val="18"/>
        </w:rPr>
      </w:pPr>
      <w:r w:rsidRPr="003A7AA1">
        <w:rPr>
          <w:sz w:val="18"/>
          <w:szCs w:val="18"/>
        </w:rPr>
        <w:t>Информационные материалы к проекту:</w:t>
      </w:r>
    </w:p>
    <w:p w:rsidR="003A7AA1" w:rsidRPr="003A7AA1" w:rsidRDefault="003A7AA1" w:rsidP="003A7AA1">
      <w:pPr>
        <w:tabs>
          <w:tab w:val="left" w:pos="426"/>
          <w:tab w:val="left" w:pos="3976"/>
        </w:tabs>
        <w:ind w:left="-567" w:right="-142" w:firstLine="426"/>
        <w:rPr>
          <w:sz w:val="18"/>
          <w:szCs w:val="18"/>
        </w:rPr>
      </w:pPr>
      <w:r w:rsidRPr="003A7AA1">
        <w:rPr>
          <w:sz w:val="18"/>
          <w:szCs w:val="18"/>
        </w:rPr>
        <w:t>1)проект решения о предоставлении разрешения на условно разрешенный вид использования земельного участка;</w:t>
      </w:r>
    </w:p>
    <w:p w:rsidR="003A7AA1" w:rsidRPr="003A7AA1" w:rsidRDefault="003A7AA1" w:rsidP="003A7AA1">
      <w:pPr>
        <w:tabs>
          <w:tab w:val="left" w:pos="426"/>
          <w:tab w:val="left" w:pos="3976"/>
        </w:tabs>
        <w:ind w:left="-567" w:right="-142" w:firstLine="426"/>
        <w:rPr>
          <w:sz w:val="18"/>
          <w:szCs w:val="18"/>
        </w:rPr>
      </w:pPr>
      <w:r w:rsidRPr="003A7AA1">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A7AA1" w:rsidRPr="003A7AA1" w:rsidRDefault="003A7AA1" w:rsidP="003A7AA1">
      <w:pPr>
        <w:tabs>
          <w:tab w:val="left" w:pos="426"/>
          <w:tab w:val="left" w:pos="3976"/>
        </w:tabs>
        <w:ind w:left="-567" w:right="-142" w:firstLine="426"/>
        <w:rPr>
          <w:sz w:val="18"/>
          <w:szCs w:val="18"/>
        </w:rPr>
      </w:pPr>
      <w:r w:rsidRPr="003A7AA1">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27.06.2022г. по 21.07.2022 г.)</w:t>
      </w:r>
    </w:p>
    <w:p w:rsidR="003A7AA1" w:rsidRPr="003A7AA1" w:rsidRDefault="003A7AA1" w:rsidP="003A7AA1">
      <w:pPr>
        <w:tabs>
          <w:tab w:val="left" w:pos="426"/>
          <w:tab w:val="left" w:pos="3976"/>
        </w:tabs>
        <w:ind w:left="-567" w:right="-142" w:firstLine="426"/>
        <w:rPr>
          <w:sz w:val="18"/>
          <w:szCs w:val="18"/>
        </w:rPr>
      </w:pPr>
      <w:r w:rsidRPr="003A7AA1">
        <w:rPr>
          <w:sz w:val="18"/>
          <w:szCs w:val="18"/>
        </w:rPr>
        <w:t xml:space="preserve">Место экспозиции проекта: в здании Администрации </w:t>
      </w:r>
      <w:proofErr w:type="spellStart"/>
      <w:r w:rsidRPr="003A7AA1">
        <w:rPr>
          <w:sz w:val="18"/>
          <w:szCs w:val="18"/>
        </w:rPr>
        <w:t>Хомутовского</w:t>
      </w:r>
      <w:proofErr w:type="spellEnd"/>
      <w:r w:rsidRPr="003A7AA1">
        <w:rPr>
          <w:sz w:val="18"/>
          <w:szCs w:val="18"/>
        </w:rPr>
        <w:t xml:space="preserve"> муниципального образования по адресу: Иркутская область, Иркутский район, с. Хомутово, ул. Кирова, 7</w:t>
      </w:r>
      <w:proofErr w:type="gramStart"/>
      <w:r w:rsidRPr="003A7AA1">
        <w:rPr>
          <w:sz w:val="18"/>
          <w:szCs w:val="18"/>
        </w:rPr>
        <w:t xml:space="preserve"> А</w:t>
      </w:r>
      <w:proofErr w:type="gramEnd"/>
      <w:r w:rsidRPr="003A7AA1">
        <w:rPr>
          <w:sz w:val="18"/>
          <w:szCs w:val="18"/>
        </w:rPr>
        <w:t>, 1 этаж, 3 кабинет (отдел градостроительства, земельных и имущественных отношений)</w:t>
      </w:r>
    </w:p>
    <w:p w:rsidR="003A7AA1" w:rsidRPr="003A7AA1" w:rsidRDefault="003A7AA1" w:rsidP="003A7AA1">
      <w:pPr>
        <w:tabs>
          <w:tab w:val="left" w:pos="426"/>
          <w:tab w:val="left" w:pos="3976"/>
        </w:tabs>
        <w:ind w:left="-567" w:right="-142" w:firstLine="426"/>
        <w:rPr>
          <w:sz w:val="18"/>
          <w:szCs w:val="18"/>
        </w:rPr>
      </w:pPr>
      <w:r w:rsidRPr="003A7AA1">
        <w:rPr>
          <w:sz w:val="18"/>
          <w:szCs w:val="18"/>
        </w:rPr>
        <w:t>Дата открытия экспозиции проекта: 27.06.2022 г.</w:t>
      </w:r>
    </w:p>
    <w:p w:rsidR="003A7AA1" w:rsidRPr="003A7AA1" w:rsidRDefault="003A7AA1" w:rsidP="003A7AA1">
      <w:pPr>
        <w:tabs>
          <w:tab w:val="left" w:pos="426"/>
          <w:tab w:val="left" w:pos="3976"/>
        </w:tabs>
        <w:ind w:left="-567" w:right="-142" w:firstLine="426"/>
        <w:rPr>
          <w:sz w:val="18"/>
          <w:szCs w:val="18"/>
        </w:rPr>
      </w:pPr>
      <w:r w:rsidRPr="003A7AA1">
        <w:rPr>
          <w:sz w:val="18"/>
          <w:szCs w:val="18"/>
        </w:rPr>
        <w:t xml:space="preserve">Срок, время проведения экспозиции проекта: с 27.06.2022г. по 21.07.2022 включительно. </w:t>
      </w:r>
    </w:p>
    <w:p w:rsidR="003A7AA1" w:rsidRPr="003A7AA1" w:rsidRDefault="003A7AA1" w:rsidP="003A7AA1">
      <w:pPr>
        <w:tabs>
          <w:tab w:val="left" w:pos="426"/>
          <w:tab w:val="left" w:pos="3976"/>
        </w:tabs>
        <w:ind w:left="-567" w:right="-142" w:firstLine="426"/>
        <w:rPr>
          <w:sz w:val="18"/>
          <w:szCs w:val="18"/>
        </w:rPr>
      </w:pPr>
      <w:r w:rsidRPr="003A7AA1">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A7AA1" w:rsidRPr="003A7AA1" w:rsidRDefault="003A7AA1" w:rsidP="003A7AA1">
      <w:pPr>
        <w:tabs>
          <w:tab w:val="left" w:pos="426"/>
          <w:tab w:val="left" w:pos="3976"/>
        </w:tabs>
        <w:ind w:left="-567" w:right="-142" w:firstLine="426"/>
        <w:rPr>
          <w:sz w:val="18"/>
          <w:szCs w:val="18"/>
        </w:rPr>
      </w:pPr>
      <w:r w:rsidRPr="003A7AA1">
        <w:rPr>
          <w:sz w:val="18"/>
          <w:szCs w:val="18"/>
        </w:rPr>
        <w:t xml:space="preserve">Собрания участников публичных слушаний: </w:t>
      </w:r>
    </w:p>
    <w:p w:rsidR="003A7AA1" w:rsidRPr="003A7AA1" w:rsidRDefault="003A7AA1" w:rsidP="003A7AA1">
      <w:pPr>
        <w:tabs>
          <w:tab w:val="left" w:pos="426"/>
          <w:tab w:val="left" w:pos="3976"/>
        </w:tabs>
        <w:ind w:left="-567" w:right="-142" w:firstLine="426"/>
        <w:rPr>
          <w:sz w:val="18"/>
          <w:szCs w:val="18"/>
        </w:rPr>
      </w:pPr>
      <w:r w:rsidRPr="003A7AA1">
        <w:rPr>
          <w:sz w:val="18"/>
          <w:szCs w:val="18"/>
        </w:rPr>
        <w:t>- Регистрация лиц, участвующих в собрании участников публичных слушаний: 21.07.2022 г.</w:t>
      </w:r>
    </w:p>
    <w:p w:rsidR="003A7AA1" w:rsidRPr="003A7AA1" w:rsidRDefault="003A7AA1" w:rsidP="003A7AA1">
      <w:pPr>
        <w:tabs>
          <w:tab w:val="left" w:pos="426"/>
          <w:tab w:val="left" w:pos="3976"/>
        </w:tabs>
        <w:ind w:left="-567" w:right="-142" w:firstLine="426"/>
        <w:rPr>
          <w:sz w:val="18"/>
          <w:szCs w:val="18"/>
        </w:rPr>
      </w:pPr>
      <w:r w:rsidRPr="003A7AA1">
        <w:rPr>
          <w:sz w:val="18"/>
          <w:szCs w:val="18"/>
        </w:rPr>
        <w:t xml:space="preserve">(с 15:30 до 16:00 часов) по адресу: в здании Администрации </w:t>
      </w:r>
      <w:proofErr w:type="spellStart"/>
      <w:r w:rsidRPr="003A7AA1">
        <w:rPr>
          <w:sz w:val="18"/>
          <w:szCs w:val="18"/>
        </w:rPr>
        <w:t>Хомутовского</w:t>
      </w:r>
      <w:proofErr w:type="spellEnd"/>
      <w:r w:rsidRPr="003A7AA1">
        <w:rPr>
          <w:sz w:val="18"/>
          <w:szCs w:val="18"/>
        </w:rPr>
        <w:t xml:space="preserve"> муниципального образования по адресу: Иркутская область, Иркутский район, с. Хомутово, ул. Кирова, 7</w:t>
      </w:r>
      <w:proofErr w:type="gramStart"/>
      <w:r w:rsidRPr="003A7AA1">
        <w:rPr>
          <w:sz w:val="18"/>
          <w:szCs w:val="18"/>
        </w:rPr>
        <w:t xml:space="preserve"> А</w:t>
      </w:r>
      <w:proofErr w:type="gramEnd"/>
      <w:r w:rsidRPr="003A7AA1">
        <w:rPr>
          <w:sz w:val="18"/>
          <w:szCs w:val="18"/>
        </w:rPr>
        <w:t>, 1 этаж, 3 кабинет;</w:t>
      </w:r>
    </w:p>
    <w:p w:rsidR="003A7AA1" w:rsidRPr="003A7AA1" w:rsidRDefault="003A7AA1" w:rsidP="003A7AA1">
      <w:pPr>
        <w:tabs>
          <w:tab w:val="left" w:pos="426"/>
          <w:tab w:val="left" w:pos="3976"/>
        </w:tabs>
        <w:ind w:left="-567" w:right="-142" w:firstLine="426"/>
        <w:rPr>
          <w:sz w:val="18"/>
          <w:szCs w:val="18"/>
        </w:rPr>
      </w:pPr>
      <w:r w:rsidRPr="003A7AA1">
        <w:rPr>
          <w:sz w:val="18"/>
          <w:szCs w:val="18"/>
        </w:rPr>
        <w:t>- Собрание участников публичных слушаний: 21.07.2022 в 16:30 часов.</w:t>
      </w:r>
    </w:p>
    <w:p w:rsidR="003A7AA1" w:rsidRPr="003A7AA1" w:rsidRDefault="003A7AA1" w:rsidP="003A7AA1">
      <w:pPr>
        <w:tabs>
          <w:tab w:val="left" w:pos="426"/>
          <w:tab w:val="left" w:pos="3976"/>
        </w:tabs>
        <w:ind w:left="-567" w:right="-142" w:firstLine="426"/>
        <w:rPr>
          <w:sz w:val="18"/>
          <w:szCs w:val="18"/>
        </w:rPr>
      </w:pPr>
      <w:proofErr w:type="gramStart"/>
      <w:r w:rsidRPr="003A7AA1">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3A7AA1" w:rsidRPr="003A7AA1" w:rsidRDefault="003A7AA1" w:rsidP="003A7AA1">
      <w:pPr>
        <w:tabs>
          <w:tab w:val="left" w:pos="426"/>
          <w:tab w:val="left" w:pos="3976"/>
        </w:tabs>
        <w:ind w:left="-567" w:right="-142" w:firstLine="426"/>
        <w:rPr>
          <w:sz w:val="18"/>
          <w:szCs w:val="18"/>
        </w:rPr>
      </w:pPr>
      <w:r w:rsidRPr="003A7AA1">
        <w:rPr>
          <w:sz w:val="18"/>
          <w:szCs w:val="18"/>
        </w:rPr>
        <w:lastRenderedPageBreak/>
        <w:t>Участники публичных слушаний, прошедшие в установленном порядке идентификацию, имеют право вносить предложения, касающиеся проектов:</w:t>
      </w:r>
    </w:p>
    <w:p w:rsidR="003A7AA1" w:rsidRPr="003A7AA1" w:rsidRDefault="003A7AA1" w:rsidP="003A7AA1">
      <w:pPr>
        <w:tabs>
          <w:tab w:val="left" w:pos="426"/>
          <w:tab w:val="left" w:pos="3976"/>
        </w:tabs>
        <w:ind w:left="-567" w:right="-142" w:firstLine="426"/>
        <w:rPr>
          <w:sz w:val="18"/>
          <w:szCs w:val="18"/>
        </w:rPr>
      </w:pPr>
      <w:r w:rsidRPr="003A7AA1">
        <w:rPr>
          <w:sz w:val="18"/>
          <w:szCs w:val="18"/>
        </w:rPr>
        <w:t>- в письменной или устной форме в ходе проведения собрания участников публичных слушаний;</w:t>
      </w:r>
    </w:p>
    <w:p w:rsidR="003A7AA1" w:rsidRPr="003A7AA1" w:rsidRDefault="003A7AA1" w:rsidP="003A7AA1">
      <w:pPr>
        <w:tabs>
          <w:tab w:val="left" w:pos="426"/>
          <w:tab w:val="left" w:pos="3976"/>
        </w:tabs>
        <w:ind w:left="-567" w:right="-142" w:firstLine="426"/>
        <w:rPr>
          <w:sz w:val="18"/>
          <w:szCs w:val="18"/>
        </w:rPr>
      </w:pPr>
      <w:r w:rsidRPr="003A7AA1">
        <w:rPr>
          <w:sz w:val="18"/>
          <w:szCs w:val="18"/>
        </w:rPr>
        <w:t xml:space="preserve">- в письменной форме в адрес Администрации </w:t>
      </w:r>
      <w:proofErr w:type="spellStart"/>
      <w:r w:rsidRPr="003A7AA1">
        <w:rPr>
          <w:sz w:val="18"/>
          <w:szCs w:val="18"/>
        </w:rPr>
        <w:t>Хомутовского</w:t>
      </w:r>
      <w:proofErr w:type="spellEnd"/>
      <w:r w:rsidRPr="003A7AA1">
        <w:rPr>
          <w:sz w:val="18"/>
          <w:szCs w:val="18"/>
        </w:rPr>
        <w:t xml:space="preserve"> муниципального образования по адресу: </w:t>
      </w:r>
      <w:proofErr w:type="gramStart"/>
      <w:r w:rsidRPr="003A7AA1">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A7AA1" w:rsidRPr="003A7AA1" w:rsidRDefault="003A7AA1" w:rsidP="003A7AA1">
      <w:pPr>
        <w:tabs>
          <w:tab w:val="left" w:pos="426"/>
          <w:tab w:val="left" w:pos="3976"/>
        </w:tabs>
        <w:ind w:left="-567" w:right="-142" w:firstLine="426"/>
        <w:rPr>
          <w:sz w:val="18"/>
          <w:szCs w:val="18"/>
        </w:rPr>
      </w:pPr>
      <w:r w:rsidRPr="003A7AA1">
        <w:rPr>
          <w:sz w:val="18"/>
          <w:szCs w:val="18"/>
        </w:rPr>
        <w:t xml:space="preserve">Проект и информационные материалы к нему будут размещены на официальном сайте администрации </w:t>
      </w:r>
      <w:proofErr w:type="spellStart"/>
      <w:r w:rsidRPr="003A7AA1">
        <w:rPr>
          <w:sz w:val="18"/>
          <w:szCs w:val="18"/>
        </w:rPr>
        <w:t>Хомутовского</w:t>
      </w:r>
      <w:proofErr w:type="spellEnd"/>
      <w:r w:rsidRPr="003A7AA1">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3A7AA1">
        <w:rPr>
          <w:sz w:val="18"/>
          <w:szCs w:val="18"/>
        </w:rPr>
        <w:t>Хомутовского</w:t>
      </w:r>
      <w:proofErr w:type="spellEnd"/>
      <w:r w:rsidRPr="003A7AA1">
        <w:rPr>
          <w:sz w:val="18"/>
          <w:szCs w:val="18"/>
        </w:rPr>
        <w:t xml:space="preserve"> поселения»: с 27.06.2022г. по 21.07.2022.</w:t>
      </w:r>
    </w:p>
    <w:p w:rsidR="003A7AA1" w:rsidRDefault="003A7AA1" w:rsidP="003A7AA1">
      <w:pPr>
        <w:tabs>
          <w:tab w:val="left" w:pos="426"/>
          <w:tab w:val="left" w:pos="3976"/>
        </w:tabs>
        <w:ind w:left="-567" w:right="-142" w:firstLine="426"/>
        <w:rPr>
          <w:sz w:val="18"/>
          <w:szCs w:val="18"/>
        </w:rPr>
      </w:pPr>
      <w:r w:rsidRPr="003A7AA1">
        <w:rPr>
          <w:sz w:val="18"/>
          <w:szCs w:val="18"/>
        </w:rPr>
        <w:t>Справки по вопросам организации и проведения публичных слушаний по телефону: 696-182,696-501.</w:t>
      </w:r>
    </w:p>
    <w:p w:rsidR="00A37B66" w:rsidRDefault="00A37B66" w:rsidP="003A7AA1">
      <w:pPr>
        <w:tabs>
          <w:tab w:val="left" w:pos="426"/>
          <w:tab w:val="left" w:pos="3976"/>
        </w:tabs>
        <w:ind w:left="-567" w:right="-142" w:firstLine="426"/>
        <w:rPr>
          <w:sz w:val="18"/>
          <w:szCs w:val="18"/>
        </w:rPr>
      </w:pPr>
    </w:p>
    <w:p w:rsidR="00A37B66" w:rsidRDefault="00A37B66" w:rsidP="003A7AA1">
      <w:pPr>
        <w:tabs>
          <w:tab w:val="left" w:pos="426"/>
          <w:tab w:val="left" w:pos="3976"/>
        </w:tabs>
        <w:ind w:left="-567" w:right="-142" w:firstLine="426"/>
        <w:rPr>
          <w:sz w:val="18"/>
          <w:szCs w:val="18"/>
        </w:rPr>
      </w:pPr>
    </w:p>
    <w:p w:rsidR="00A37B66" w:rsidRDefault="00A37B66" w:rsidP="003A7AA1">
      <w:pPr>
        <w:tabs>
          <w:tab w:val="left" w:pos="426"/>
          <w:tab w:val="left" w:pos="3976"/>
        </w:tabs>
        <w:ind w:left="-567" w:right="-142" w:firstLine="426"/>
        <w:rPr>
          <w:sz w:val="18"/>
          <w:szCs w:val="18"/>
        </w:rPr>
      </w:pPr>
    </w:p>
    <w:p w:rsidR="004D7CBD" w:rsidRPr="007A6408" w:rsidRDefault="004D7CBD" w:rsidP="004D7CBD">
      <w:pPr>
        <w:tabs>
          <w:tab w:val="left" w:pos="426"/>
          <w:tab w:val="left" w:pos="3976"/>
        </w:tabs>
        <w:ind w:left="-567" w:right="-142" w:firstLine="426"/>
        <w:jc w:val="center"/>
        <w:rPr>
          <w:b/>
          <w:sz w:val="18"/>
          <w:szCs w:val="18"/>
        </w:rPr>
      </w:pPr>
      <w:r w:rsidRPr="007A6408">
        <w:rPr>
          <w:sz w:val="18"/>
          <w:szCs w:val="18"/>
        </w:rPr>
        <w:t>РОССИЙСКАЯ ФЕДЕРАЦИЯ</w:t>
      </w:r>
    </w:p>
    <w:p w:rsidR="004D7CBD" w:rsidRPr="007A6408" w:rsidRDefault="004D7CBD" w:rsidP="004D7CBD">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4D7CBD" w:rsidRPr="007A6408" w:rsidRDefault="004D7CBD" w:rsidP="004D7CBD">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4D7CBD" w:rsidRDefault="004D7CBD" w:rsidP="004D7CBD">
      <w:pPr>
        <w:tabs>
          <w:tab w:val="left" w:pos="426"/>
          <w:tab w:val="left" w:pos="3976"/>
        </w:tabs>
        <w:ind w:left="-567" w:right="-142" w:firstLine="426"/>
        <w:jc w:val="center"/>
        <w:rPr>
          <w:b/>
          <w:bCs/>
          <w:sz w:val="18"/>
          <w:szCs w:val="18"/>
        </w:rPr>
      </w:pPr>
      <w:r w:rsidRPr="007A6408">
        <w:rPr>
          <w:b/>
          <w:bCs/>
          <w:sz w:val="18"/>
          <w:szCs w:val="18"/>
        </w:rPr>
        <w:t>АДМИНИСТРАЦИЯ</w:t>
      </w:r>
    </w:p>
    <w:p w:rsidR="004D7CBD" w:rsidRPr="007A6408" w:rsidRDefault="004D7CBD" w:rsidP="004D7CBD">
      <w:pPr>
        <w:tabs>
          <w:tab w:val="left" w:pos="426"/>
          <w:tab w:val="left" w:pos="3976"/>
        </w:tabs>
        <w:ind w:left="-567" w:right="-142" w:firstLine="426"/>
        <w:jc w:val="center"/>
        <w:rPr>
          <w:b/>
          <w:bCs/>
          <w:sz w:val="18"/>
          <w:szCs w:val="18"/>
        </w:rPr>
      </w:pPr>
      <w:r>
        <w:rPr>
          <w:b/>
          <w:bCs/>
          <w:sz w:val="18"/>
          <w:szCs w:val="18"/>
        </w:rPr>
        <w:t>ПОСТАНОВЛЕНИЕ</w:t>
      </w:r>
    </w:p>
    <w:p w:rsidR="004D7CBD" w:rsidRPr="007A6408" w:rsidRDefault="004D7CBD" w:rsidP="004D7CBD">
      <w:pPr>
        <w:tabs>
          <w:tab w:val="left" w:pos="426"/>
          <w:tab w:val="left" w:pos="3976"/>
        </w:tabs>
        <w:ind w:left="-567" w:right="-142" w:firstLine="426"/>
        <w:rPr>
          <w:sz w:val="18"/>
          <w:szCs w:val="18"/>
        </w:rPr>
      </w:pPr>
      <w:r>
        <w:rPr>
          <w:sz w:val="18"/>
          <w:szCs w:val="18"/>
          <w:u w:val="single"/>
        </w:rPr>
        <w:t>22</w:t>
      </w:r>
      <w:r w:rsidRPr="00CE5718">
        <w:rPr>
          <w:sz w:val="18"/>
          <w:szCs w:val="18"/>
          <w:u w:val="single"/>
        </w:rPr>
        <w:t>.06.2022</w:t>
      </w:r>
      <w:r>
        <w:rPr>
          <w:sz w:val="18"/>
          <w:szCs w:val="18"/>
          <w:u w:val="single"/>
        </w:rPr>
        <w:t xml:space="preserve">  № 516 </w:t>
      </w:r>
      <w:proofErr w:type="spellStart"/>
      <w:r>
        <w:rPr>
          <w:sz w:val="18"/>
          <w:szCs w:val="18"/>
          <w:u w:val="single"/>
        </w:rPr>
        <w:t>пз</w:t>
      </w:r>
      <w:proofErr w:type="spellEnd"/>
    </w:p>
    <w:p w:rsidR="004D7CBD" w:rsidRPr="007A6408" w:rsidRDefault="004D7CBD" w:rsidP="004D7CBD">
      <w:pPr>
        <w:tabs>
          <w:tab w:val="left" w:pos="426"/>
          <w:tab w:val="left" w:pos="3976"/>
        </w:tabs>
        <w:ind w:left="-567" w:right="-142" w:firstLine="426"/>
        <w:rPr>
          <w:sz w:val="18"/>
          <w:szCs w:val="18"/>
        </w:rPr>
      </w:pPr>
      <w:r w:rsidRPr="007A6408">
        <w:rPr>
          <w:sz w:val="18"/>
          <w:szCs w:val="18"/>
        </w:rPr>
        <w:t xml:space="preserve">       с. Хомутово </w:t>
      </w:r>
    </w:p>
    <w:p w:rsidR="004D7CBD" w:rsidRPr="00CC1778" w:rsidRDefault="004D7CBD" w:rsidP="004D7CBD">
      <w:pPr>
        <w:tabs>
          <w:tab w:val="left" w:pos="426"/>
          <w:tab w:val="left" w:pos="3976"/>
        </w:tabs>
        <w:ind w:left="-567" w:right="-142" w:firstLine="426"/>
        <w:rPr>
          <w:sz w:val="18"/>
          <w:szCs w:val="18"/>
        </w:rPr>
      </w:pPr>
      <w:r>
        <w:rPr>
          <w:sz w:val="18"/>
          <w:szCs w:val="18"/>
        </w:rPr>
        <w:t xml:space="preserve"> </w:t>
      </w:r>
    </w:p>
    <w:p w:rsidR="00A37B66" w:rsidRDefault="00B5450C" w:rsidP="00B5450C">
      <w:pPr>
        <w:tabs>
          <w:tab w:val="left" w:pos="426"/>
          <w:tab w:val="left" w:pos="3976"/>
        </w:tabs>
        <w:ind w:left="-567" w:right="-142" w:firstLine="426"/>
        <w:rPr>
          <w:sz w:val="18"/>
          <w:szCs w:val="18"/>
        </w:rPr>
      </w:pPr>
      <w:r w:rsidRPr="00B5450C">
        <w:rPr>
          <w:sz w:val="18"/>
          <w:szCs w:val="18"/>
        </w:rPr>
        <w:t>О назначении публичных слушаний по проекту решения</w:t>
      </w:r>
      <w:r>
        <w:rPr>
          <w:sz w:val="18"/>
          <w:szCs w:val="18"/>
        </w:rPr>
        <w:t xml:space="preserve"> </w:t>
      </w:r>
      <w:r w:rsidRPr="00B5450C">
        <w:rPr>
          <w:sz w:val="18"/>
          <w:szCs w:val="18"/>
        </w:rPr>
        <w:t>о предоставлении разрешения</w:t>
      </w:r>
      <w:r>
        <w:rPr>
          <w:sz w:val="18"/>
          <w:szCs w:val="18"/>
        </w:rPr>
        <w:t xml:space="preserve"> </w:t>
      </w:r>
      <w:r w:rsidRPr="00B5450C">
        <w:rPr>
          <w:sz w:val="18"/>
          <w:szCs w:val="18"/>
        </w:rPr>
        <w:t>на условно разрешенный вид использования земельного участка</w:t>
      </w:r>
      <w:r>
        <w:rPr>
          <w:sz w:val="18"/>
          <w:szCs w:val="18"/>
        </w:rPr>
        <w:t>.</w:t>
      </w:r>
    </w:p>
    <w:p w:rsidR="00B5450C" w:rsidRDefault="00B5450C" w:rsidP="00B5450C">
      <w:pPr>
        <w:tabs>
          <w:tab w:val="left" w:pos="426"/>
          <w:tab w:val="left" w:pos="3976"/>
        </w:tabs>
        <w:ind w:left="-567" w:right="-142" w:firstLine="426"/>
        <w:rPr>
          <w:sz w:val="18"/>
          <w:szCs w:val="18"/>
        </w:rPr>
      </w:pPr>
    </w:p>
    <w:p w:rsidR="00B5450C" w:rsidRDefault="00B5450C" w:rsidP="00B5450C">
      <w:pPr>
        <w:tabs>
          <w:tab w:val="left" w:pos="426"/>
          <w:tab w:val="left" w:pos="3976"/>
        </w:tabs>
        <w:ind w:left="-567" w:right="-142" w:firstLine="426"/>
        <w:rPr>
          <w:sz w:val="18"/>
          <w:szCs w:val="18"/>
        </w:rPr>
      </w:pPr>
    </w:p>
    <w:p w:rsidR="00B5450C" w:rsidRDefault="00B5450C" w:rsidP="00B5450C">
      <w:pPr>
        <w:tabs>
          <w:tab w:val="left" w:pos="426"/>
          <w:tab w:val="left" w:pos="3976"/>
        </w:tabs>
        <w:ind w:left="-567" w:right="-142" w:firstLine="426"/>
        <w:rPr>
          <w:sz w:val="18"/>
          <w:szCs w:val="18"/>
        </w:rPr>
      </w:pPr>
      <w:proofErr w:type="gramStart"/>
      <w:r w:rsidRPr="00B5450C">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B5450C">
        <w:rPr>
          <w:sz w:val="18"/>
          <w:szCs w:val="18"/>
        </w:rPr>
        <w:t>Хомутовского</w:t>
      </w:r>
      <w:proofErr w:type="spellEnd"/>
      <w:r w:rsidRPr="00B5450C">
        <w:rPr>
          <w:sz w:val="18"/>
          <w:szCs w:val="18"/>
        </w:rPr>
        <w:t xml:space="preserve"> муниципального образования, постановлением администрации </w:t>
      </w:r>
      <w:proofErr w:type="spellStart"/>
      <w:r w:rsidRPr="00B5450C">
        <w:rPr>
          <w:sz w:val="18"/>
          <w:szCs w:val="18"/>
        </w:rPr>
        <w:t>Хомутовского</w:t>
      </w:r>
      <w:proofErr w:type="spellEnd"/>
      <w:r w:rsidRPr="00B5450C">
        <w:rPr>
          <w:sz w:val="18"/>
          <w:szCs w:val="18"/>
        </w:rPr>
        <w:t xml:space="preserve"> муниципального образования от 31.10.2018 № 150 о/д</w:t>
      </w:r>
      <w:proofErr w:type="gramEnd"/>
      <w:r w:rsidRPr="00B5450C">
        <w:rPr>
          <w:sz w:val="18"/>
          <w:szCs w:val="18"/>
        </w:rPr>
        <w:t xml:space="preserve"> «О комиссии по подготовке правил землепользования и застройки </w:t>
      </w:r>
      <w:proofErr w:type="spellStart"/>
      <w:r w:rsidRPr="00B5450C">
        <w:rPr>
          <w:sz w:val="18"/>
          <w:szCs w:val="18"/>
        </w:rPr>
        <w:t>Хомутовского</w:t>
      </w:r>
      <w:proofErr w:type="spellEnd"/>
      <w:r w:rsidRPr="00B5450C">
        <w:rPr>
          <w:sz w:val="18"/>
          <w:szCs w:val="18"/>
        </w:rPr>
        <w:t xml:space="preserve"> муниципального образования», Решением Думы </w:t>
      </w:r>
      <w:proofErr w:type="spellStart"/>
      <w:r w:rsidRPr="00B5450C">
        <w:rPr>
          <w:sz w:val="18"/>
          <w:szCs w:val="18"/>
        </w:rPr>
        <w:t>Хомутовского</w:t>
      </w:r>
      <w:proofErr w:type="spellEnd"/>
      <w:r w:rsidRPr="00B5450C">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B5450C">
        <w:rPr>
          <w:sz w:val="18"/>
          <w:szCs w:val="18"/>
        </w:rPr>
        <w:t>Хомутовском</w:t>
      </w:r>
      <w:proofErr w:type="spellEnd"/>
      <w:r w:rsidRPr="00B5450C">
        <w:rPr>
          <w:sz w:val="18"/>
          <w:szCs w:val="18"/>
        </w:rPr>
        <w:t xml:space="preserve"> муниципальном образовании», на основании заявления </w:t>
      </w:r>
      <w:proofErr w:type="spellStart"/>
      <w:r w:rsidRPr="00B5450C">
        <w:rPr>
          <w:sz w:val="18"/>
          <w:szCs w:val="18"/>
        </w:rPr>
        <w:t>Имамалиева</w:t>
      </w:r>
      <w:proofErr w:type="spellEnd"/>
      <w:r w:rsidRPr="00B5450C">
        <w:rPr>
          <w:sz w:val="18"/>
          <w:szCs w:val="18"/>
        </w:rPr>
        <w:t xml:space="preserve"> </w:t>
      </w:r>
      <w:proofErr w:type="spellStart"/>
      <w:r w:rsidRPr="00B5450C">
        <w:rPr>
          <w:sz w:val="18"/>
          <w:szCs w:val="18"/>
        </w:rPr>
        <w:t>Фуад</w:t>
      </w:r>
      <w:proofErr w:type="spellEnd"/>
      <w:r w:rsidRPr="00B5450C">
        <w:rPr>
          <w:sz w:val="18"/>
          <w:szCs w:val="18"/>
        </w:rPr>
        <w:t xml:space="preserve"> </w:t>
      </w:r>
      <w:proofErr w:type="spellStart"/>
      <w:r w:rsidRPr="00B5450C">
        <w:rPr>
          <w:sz w:val="18"/>
          <w:szCs w:val="18"/>
        </w:rPr>
        <w:t>Теюб</w:t>
      </w:r>
      <w:proofErr w:type="spellEnd"/>
      <w:proofErr w:type="gramStart"/>
      <w:r w:rsidRPr="00B5450C">
        <w:rPr>
          <w:sz w:val="18"/>
          <w:szCs w:val="18"/>
        </w:rPr>
        <w:t xml:space="preserve"> </w:t>
      </w:r>
      <w:proofErr w:type="spellStart"/>
      <w:r w:rsidRPr="00B5450C">
        <w:rPr>
          <w:sz w:val="18"/>
          <w:szCs w:val="18"/>
        </w:rPr>
        <w:t>О</w:t>
      </w:r>
      <w:proofErr w:type="gramEnd"/>
      <w:r w:rsidRPr="00B5450C">
        <w:rPr>
          <w:sz w:val="18"/>
          <w:szCs w:val="18"/>
        </w:rPr>
        <w:t>глы</w:t>
      </w:r>
      <w:proofErr w:type="spellEnd"/>
      <w:r w:rsidRPr="00B5450C">
        <w:rPr>
          <w:sz w:val="18"/>
          <w:szCs w:val="18"/>
        </w:rPr>
        <w:t xml:space="preserve">  администрация </w:t>
      </w:r>
      <w:proofErr w:type="spellStart"/>
      <w:r w:rsidRPr="00B5450C">
        <w:rPr>
          <w:sz w:val="18"/>
          <w:szCs w:val="18"/>
        </w:rPr>
        <w:t>Хомутовского</w:t>
      </w:r>
      <w:proofErr w:type="spellEnd"/>
      <w:r w:rsidRPr="00B5450C">
        <w:rPr>
          <w:sz w:val="18"/>
          <w:szCs w:val="18"/>
        </w:rPr>
        <w:t xml:space="preserve"> муниципального образования</w:t>
      </w:r>
      <w:r>
        <w:rPr>
          <w:sz w:val="18"/>
          <w:szCs w:val="18"/>
        </w:rPr>
        <w:t>.</w:t>
      </w:r>
    </w:p>
    <w:p w:rsidR="00B5450C" w:rsidRPr="00B5450C" w:rsidRDefault="00B5450C" w:rsidP="00B5450C">
      <w:pPr>
        <w:tabs>
          <w:tab w:val="left" w:pos="426"/>
          <w:tab w:val="left" w:pos="3976"/>
        </w:tabs>
        <w:ind w:left="-567" w:right="-142" w:firstLine="426"/>
        <w:rPr>
          <w:sz w:val="18"/>
          <w:szCs w:val="18"/>
        </w:rPr>
      </w:pPr>
    </w:p>
    <w:p w:rsidR="00B5450C" w:rsidRDefault="00B5450C" w:rsidP="00B5450C">
      <w:pPr>
        <w:tabs>
          <w:tab w:val="left" w:pos="426"/>
          <w:tab w:val="left" w:pos="3976"/>
        </w:tabs>
        <w:ind w:left="-567" w:right="-142" w:firstLine="426"/>
        <w:rPr>
          <w:sz w:val="18"/>
          <w:szCs w:val="18"/>
        </w:rPr>
      </w:pPr>
      <w:r w:rsidRPr="00B5450C">
        <w:rPr>
          <w:sz w:val="18"/>
          <w:szCs w:val="18"/>
        </w:rPr>
        <w:t>ПОСТАНОВЛЯЕТ:</w:t>
      </w:r>
    </w:p>
    <w:p w:rsidR="00B5450C" w:rsidRPr="00B5450C" w:rsidRDefault="00B5450C" w:rsidP="00B5450C">
      <w:pPr>
        <w:tabs>
          <w:tab w:val="left" w:pos="426"/>
          <w:tab w:val="left" w:pos="3976"/>
        </w:tabs>
        <w:ind w:left="-567" w:right="-142" w:firstLine="426"/>
        <w:rPr>
          <w:sz w:val="18"/>
          <w:szCs w:val="18"/>
        </w:rPr>
      </w:pPr>
    </w:p>
    <w:p w:rsidR="00B5450C" w:rsidRPr="00B5450C" w:rsidRDefault="00B5450C" w:rsidP="00B5450C">
      <w:pPr>
        <w:tabs>
          <w:tab w:val="left" w:pos="426"/>
          <w:tab w:val="left" w:pos="3976"/>
        </w:tabs>
        <w:ind w:left="-567" w:right="-142" w:firstLine="426"/>
        <w:rPr>
          <w:sz w:val="18"/>
          <w:szCs w:val="18"/>
        </w:rPr>
      </w:pPr>
      <w:r w:rsidRPr="00B5450C">
        <w:rPr>
          <w:sz w:val="18"/>
          <w:szCs w:val="18"/>
        </w:rPr>
        <w:t xml:space="preserve">1. 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38:06:100104:3986, площадью 800 </w:t>
      </w:r>
      <w:proofErr w:type="spellStart"/>
      <w:r w:rsidRPr="00B5450C">
        <w:rPr>
          <w:sz w:val="18"/>
          <w:szCs w:val="18"/>
        </w:rPr>
        <w:t>кв.м</w:t>
      </w:r>
      <w:proofErr w:type="spellEnd"/>
      <w:r w:rsidRPr="00B5450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B5450C">
        <w:rPr>
          <w:sz w:val="18"/>
          <w:szCs w:val="18"/>
        </w:rPr>
        <w:t>Хомутовское</w:t>
      </w:r>
      <w:proofErr w:type="spellEnd"/>
      <w:r w:rsidRPr="00B5450C">
        <w:rPr>
          <w:sz w:val="18"/>
          <w:szCs w:val="18"/>
        </w:rPr>
        <w:t xml:space="preserve">, село Хомутово, улица </w:t>
      </w:r>
      <w:proofErr w:type="spellStart"/>
      <w:r w:rsidRPr="00B5450C">
        <w:rPr>
          <w:sz w:val="18"/>
          <w:szCs w:val="18"/>
        </w:rPr>
        <w:t>Ощерина</w:t>
      </w:r>
      <w:proofErr w:type="spellEnd"/>
      <w:r w:rsidRPr="00B5450C">
        <w:rPr>
          <w:sz w:val="18"/>
          <w:szCs w:val="18"/>
        </w:rPr>
        <w:t>, земельный участок 2Б.</w:t>
      </w:r>
    </w:p>
    <w:p w:rsidR="00B5450C" w:rsidRPr="00B5450C" w:rsidRDefault="00B5450C" w:rsidP="00B5450C">
      <w:pPr>
        <w:tabs>
          <w:tab w:val="left" w:pos="426"/>
          <w:tab w:val="left" w:pos="3976"/>
        </w:tabs>
        <w:ind w:left="-567" w:right="-142" w:firstLine="426"/>
        <w:rPr>
          <w:sz w:val="18"/>
          <w:szCs w:val="18"/>
        </w:rPr>
      </w:pPr>
    </w:p>
    <w:p w:rsidR="00B5450C" w:rsidRPr="00B5450C" w:rsidRDefault="00B5450C" w:rsidP="00B5450C">
      <w:pPr>
        <w:tabs>
          <w:tab w:val="left" w:pos="426"/>
          <w:tab w:val="left" w:pos="3976"/>
        </w:tabs>
        <w:ind w:left="-567" w:right="-142" w:firstLine="426"/>
        <w:rPr>
          <w:sz w:val="18"/>
          <w:szCs w:val="18"/>
        </w:rPr>
      </w:pPr>
      <w:r w:rsidRPr="00B5450C">
        <w:rPr>
          <w:sz w:val="18"/>
          <w:szCs w:val="18"/>
        </w:rPr>
        <w:t xml:space="preserve">2. Комиссии по подготовке правил землепользования и застройки </w:t>
      </w:r>
      <w:proofErr w:type="spellStart"/>
      <w:r w:rsidRPr="00B5450C">
        <w:rPr>
          <w:sz w:val="18"/>
          <w:szCs w:val="18"/>
        </w:rPr>
        <w:t>Хомутовского</w:t>
      </w:r>
      <w:proofErr w:type="spellEnd"/>
      <w:r w:rsidRPr="00B5450C">
        <w:rPr>
          <w:sz w:val="18"/>
          <w:szCs w:val="18"/>
        </w:rPr>
        <w:t xml:space="preserve"> муниципального образования:</w:t>
      </w:r>
    </w:p>
    <w:p w:rsidR="00B5450C" w:rsidRPr="00B5450C" w:rsidRDefault="00B5450C" w:rsidP="00B5450C">
      <w:pPr>
        <w:tabs>
          <w:tab w:val="left" w:pos="426"/>
          <w:tab w:val="left" w:pos="3976"/>
        </w:tabs>
        <w:ind w:left="-567" w:right="-142" w:firstLine="426"/>
        <w:rPr>
          <w:sz w:val="18"/>
          <w:szCs w:val="18"/>
        </w:rPr>
      </w:pPr>
      <w:r w:rsidRPr="00B5450C">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B5450C" w:rsidRPr="00B5450C" w:rsidRDefault="00B5450C" w:rsidP="00B5450C">
      <w:pPr>
        <w:tabs>
          <w:tab w:val="left" w:pos="426"/>
          <w:tab w:val="left" w:pos="3976"/>
        </w:tabs>
        <w:ind w:left="-567" w:right="-142" w:firstLine="426"/>
        <w:rPr>
          <w:sz w:val="18"/>
          <w:szCs w:val="18"/>
        </w:rPr>
      </w:pPr>
      <w:r w:rsidRPr="00B5450C">
        <w:rPr>
          <w:sz w:val="18"/>
          <w:szCs w:val="18"/>
        </w:rPr>
        <w:t xml:space="preserve">2) обеспечить опубликование в газете «Вестник </w:t>
      </w:r>
      <w:proofErr w:type="spellStart"/>
      <w:r w:rsidRPr="00B5450C">
        <w:rPr>
          <w:sz w:val="18"/>
          <w:szCs w:val="18"/>
        </w:rPr>
        <w:t>Хомутовского</w:t>
      </w:r>
      <w:proofErr w:type="spellEnd"/>
      <w:r w:rsidRPr="00B5450C">
        <w:rPr>
          <w:sz w:val="18"/>
          <w:szCs w:val="18"/>
        </w:rPr>
        <w:t xml:space="preserve"> поселения» и размещение на официальном сайте администрации </w:t>
      </w:r>
      <w:proofErr w:type="spellStart"/>
      <w:r w:rsidRPr="00B5450C">
        <w:rPr>
          <w:sz w:val="18"/>
          <w:szCs w:val="18"/>
        </w:rPr>
        <w:t>Хомутовского</w:t>
      </w:r>
      <w:proofErr w:type="spellEnd"/>
      <w:r w:rsidRPr="00B5450C">
        <w:rPr>
          <w:sz w:val="18"/>
          <w:szCs w:val="18"/>
        </w:rPr>
        <w:t xml:space="preserve"> муниципального образования в информационно-телекоммуникационной сети "Интернет" (http://khomutovskoe-mo.ru):</w:t>
      </w:r>
    </w:p>
    <w:p w:rsidR="00B5450C" w:rsidRPr="00B5450C" w:rsidRDefault="00B5450C" w:rsidP="00B5450C">
      <w:pPr>
        <w:tabs>
          <w:tab w:val="left" w:pos="426"/>
          <w:tab w:val="left" w:pos="3976"/>
        </w:tabs>
        <w:ind w:left="-567" w:right="-142" w:firstLine="426"/>
        <w:rPr>
          <w:sz w:val="18"/>
          <w:szCs w:val="18"/>
        </w:rPr>
      </w:pPr>
      <w:r w:rsidRPr="00B5450C">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B5450C" w:rsidRPr="00B5450C" w:rsidRDefault="00B5450C" w:rsidP="00B5450C">
      <w:pPr>
        <w:tabs>
          <w:tab w:val="left" w:pos="426"/>
          <w:tab w:val="left" w:pos="3976"/>
        </w:tabs>
        <w:ind w:left="-567" w:right="-142" w:firstLine="426"/>
        <w:rPr>
          <w:sz w:val="18"/>
          <w:szCs w:val="18"/>
        </w:rPr>
      </w:pPr>
      <w:r w:rsidRPr="00B5450C">
        <w:rPr>
          <w:sz w:val="18"/>
          <w:szCs w:val="18"/>
        </w:rPr>
        <w:t>б) проекта и информационных материалов к нему;</w:t>
      </w:r>
    </w:p>
    <w:p w:rsidR="00B5450C" w:rsidRPr="00B5450C" w:rsidRDefault="00B5450C" w:rsidP="00B5450C">
      <w:pPr>
        <w:tabs>
          <w:tab w:val="left" w:pos="426"/>
          <w:tab w:val="left" w:pos="3976"/>
        </w:tabs>
        <w:ind w:left="-567" w:right="-142" w:firstLine="426"/>
        <w:rPr>
          <w:sz w:val="18"/>
          <w:szCs w:val="18"/>
        </w:rPr>
      </w:pPr>
      <w:r w:rsidRPr="00B5450C">
        <w:rPr>
          <w:sz w:val="18"/>
          <w:szCs w:val="18"/>
        </w:rPr>
        <w:t>в) заключения о результатах публичных слушаний.</w:t>
      </w:r>
    </w:p>
    <w:p w:rsidR="00B5450C" w:rsidRPr="00B5450C" w:rsidRDefault="00B5450C" w:rsidP="00B5450C">
      <w:pPr>
        <w:tabs>
          <w:tab w:val="left" w:pos="426"/>
          <w:tab w:val="left" w:pos="3976"/>
        </w:tabs>
        <w:ind w:left="-567" w:right="-142" w:firstLine="426"/>
        <w:rPr>
          <w:sz w:val="18"/>
          <w:szCs w:val="18"/>
        </w:rPr>
      </w:pPr>
      <w:r w:rsidRPr="00B5450C">
        <w:rPr>
          <w:sz w:val="18"/>
          <w:szCs w:val="18"/>
        </w:rPr>
        <w:t xml:space="preserve">3. Опубликовать настоящее постановление в средствах массовой информации разместить в газете «Вестник </w:t>
      </w:r>
      <w:proofErr w:type="spellStart"/>
      <w:r w:rsidRPr="00B5450C">
        <w:rPr>
          <w:sz w:val="18"/>
          <w:szCs w:val="18"/>
        </w:rPr>
        <w:t>Хомутовского</w:t>
      </w:r>
      <w:proofErr w:type="spellEnd"/>
      <w:r w:rsidRPr="00B5450C">
        <w:rPr>
          <w:sz w:val="18"/>
          <w:szCs w:val="18"/>
        </w:rPr>
        <w:t xml:space="preserve"> поселения» и на официальном сайте администрации </w:t>
      </w:r>
      <w:proofErr w:type="spellStart"/>
      <w:r w:rsidRPr="00B5450C">
        <w:rPr>
          <w:sz w:val="18"/>
          <w:szCs w:val="18"/>
        </w:rPr>
        <w:t>Хомутовского</w:t>
      </w:r>
      <w:proofErr w:type="spellEnd"/>
      <w:r w:rsidRPr="00B5450C">
        <w:rPr>
          <w:sz w:val="18"/>
          <w:szCs w:val="18"/>
        </w:rPr>
        <w:t xml:space="preserve"> муниципального образования в информационно-телекоммуникационной сети "Интернет" (http://khomutovskoe-mo.ru).</w:t>
      </w:r>
    </w:p>
    <w:p w:rsidR="00B5450C" w:rsidRPr="00B5450C" w:rsidRDefault="00B5450C" w:rsidP="00B5450C">
      <w:pPr>
        <w:tabs>
          <w:tab w:val="left" w:pos="426"/>
          <w:tab w:val="left" w:pos="3976"/>
        </w:tabs>
        <w:ind w:left="-567" w:right="-142" w:firstLine="426"/>
        <w:rPr>
          <w:sz w:val="18"/>
          <w:szCs w:val="18"/>
        </w:rPr>
      </w:pPr>
      <w:r w:rsidRPr="00B5450C">
        <w:rPr>
          <w:sz w:val="18"/>
          <w:szCs w:val="18"/>
        </w:rPr>
        <w:t xml:space="preserve">4. </w:t>
      </w:r>
      <w:proofErr w:type="gramStart"/>
      <w:r w:rsidRPr="00B5450C">
        <w:rPr>
          <w:sz w:val="18"/>
          <w:szCs w:val="18"/>
        </w:rPr>
        <w:t>Контроль за</w:t>
      </w:r>
      <w:proofErr w:type="gramEnd"/>
      <w:r w:rsidRPr="00B5450C">
        <w:rPr>
          <w:sz w:val="18"/>
          <w:szCs w:val="18"/>
        </w:rPr>
        <w:t xml:space="preserve"> исполнением настоящего постановления возложить на Заместителя Главы администрации </w:t>
      </w:r>
      <w:proofErr w:type="spellStart"/>
      <w:r w:rsidRPr="00B5450C">
        <w:rPr>
          <w:sz w:val="18"/>
          <w:szCs w:val="18"/>
        </w:rPr>
        <w:t>Хомутовского</w:t>
      </w:r>
      <w:proofErr w:type="spellEnd"/>
      <w:r w:rsidRPr="00B5450C">
        <w:rPr>
          <w:sz w:val="18"/>
          <w:szCs w:val="18"/>
        </w:rPr>
        <w:t xml:space="preserve"> муниципального образования.</w:t>
      </w:r>
    </w:p>
    <w:p w:rsidR="00B5450C" w:rsidRPr="00B5450C" w:rsidRDefault="00B5450C" w:rsidP="00B5450C">
      <w:pPr>
        <w:tabs>
          <w:tab w:val="left" w:pos="426"/>
          <w:tab w:val="left" w:pos="3976"/>
        </w:tabs>
        <w:ind w:left="-567" w:right="-142" w:firstLine="426"/>
        <w:rPr>
          <w:sz w:val="18"/>
          <w:szCs w:val="18"/>
        </w:rPr>
      </w:pPr>
    </w:p>
    <w:p w:rsidR="00B5450C" w:rsidRPr="00B5450C" w:rsidRDefault="00B5450C" w:rsidP="00B5450C">
      <w:pPr>
        <w:tabs>
          <w:tab w:val="left" w:pos="426"/>
          <w:tab w:val="left" w:pos="3976"/>
        </w:tabs>
        <w:ind w:left="-567" w:right="-142" w:firstLine="426"/>
        <w:rPr>
          <w:sz w:val="18"/>
          <w:szCs w:val="18"/>
        </w:rPr>
      </w:pPr>
    </w:p>
    <w:p w:rsidR="00B5450C" w:rsidRPr="00F3462D" w:rsidRDefault="00B5450C" w:rsidP="00F3462D">
      <w:pPr>
        <w:tabs>
          <w:tab w:val="left" w:pos="426"/>
          <w:tab w:val="left" w:pos="3976"/>
        </w:tabs>
        <w:ind w:left="-567" w:right="-142" w:firstLine="426"/>
        <w:jc w:val="right"/>
        <w:rPr>
          <w:i/>
          <w:sz w:val="18"/>
          <w:szCs w:val="18"/>
        </w:rPr>
      </w:pPr>
      <w:r w:rsidRPr="00F3462D">
        <w:rPr>
          <w:i/>
          <w:sz w:val="18"/>
          <w:szCs w:val="18"/>
        </w:rPr>
        <w:t xml:space="preserve">Глава администрации                                В.М. </w:t>
      </w:r>
      <w:proofErr w:type="spellStart"/>
      <w:r w:rsidRPr="00F3462D">
        <w:rPr>
          <w:i/>
          <w:sz w:val="18"/>
          <w:szCs w:val="18"/>
        </w:rPr>
        <w:t>Колмаченко</w:t>
      </w:r>
      <w:proofErr w:type="spellEnd"/>
    </w:p>
    <w:p w:rsidR="0038382E" w:rsidRDefault="0038382E" w:rsidP="000D2786">
      <w:pPr>
        <w:tabs>
          <w:tab w:val="left" w:pos="426"/>
          <w:tab w:val="left" w:pos="3976"/>
        </w:tabs>
        <w:ind w:left="-567" w:right="-142" w:firstLine="426"/>
        <w:jc w:val="center"/>
        <w:rPr>
          <w:b/>
          <w:sz w:val="18"/>
          <w:szCs w:val="18"/>
          <w:u w:val="single"/>
        </w:rPr>
      </w:pPr>
    </w:p>
    <w:p w:rsidR="0038382E" w:rsidRDefault="0038382E" w:rsidP="000D2786">
      <w:pPr>
        <w:tabs>
          <w:tab w:val="left" w:pos="426"/>
          <w:tab w:val="left" w:pos="3976"/>
        </w:tabs>
        <w:ind w:left="-567" w:right="-142" w:firstLine="426"/>
        <w:jc w:val="center"/>
        <w:rPr>
          <w:b/>
          <w:sz w:val="18"/>
          <w:szCs w:val="18"/>
          <w:u w:val="single"/>
        </w:rPr>
      </w:pPr>
    </w:p>
    <w:p w:rsidR="000D2786" w:rsidRPr="000D2786" w:rsidRDefault="000D2786" w:rsidP="000D2786">
      <w:pPr>
        <w:tabs>
          <w:tab w:val="left" w:pos="426"/>
          <w:tab w:val="left" w:pos="3976"/>
        </w:tabs>
        <w:ind w:left="-567" w:right="-142" w:firstLine="426"/>
        <w:jc w:val="center"/>
        <w:rPr>
          <w:b/>
          <w:sz w:val="18"/>
          <w:szCs w:val="18"/>
          <w:u w:val="single"/>
        </w:rPr>
      </w:pPr>
      <w:r w:rsidRPr="000D2786">
        <w:rPr>
          <w:b/>
          <w:sz w:val="18"/>
          <w:szCs w:val="18"/>
          <w:u w:val="single"/>
        </w:rPr>
        <w:t>ПРОЕКТ</w:t>
      </w:r>
    </w:p>
    <w:p w:rsidR="000D2786" w:rsidRPr="000D2786" w:rsidRDefault="000D2786" w:rsidP="000D2786">
      <w:pPr>
        <w:tabs>
          <w:tab w:val="left" w:pos="426"/>
          <w:tab w:val="left" w:pos="3976"/>
        </w:tabs>
        <w:ind w:left="-567" w:right="-142" w:firstLine="426"/>
        <w:rPr>
          <w:sz w:val="18"/>
          <w:szCs w:val="18"/>
        </w:rPr>
      </w:pPr>
      <w:r w:rsidRPr="000D2786">
        <w:rPr>
          <w:sz w:val="18"/>
          <w:szCs w:val="18"/>
        </w:rPr>
        <w:t>решения о предоставлении разрешения на условно разрешенный вид использования земельного участка</w:t>
      </w:r>
    </w:p>
    <w:p w:rsidR="000D2786" w:rsidRPr="000D2786" w:rsidRDefault="000D2786" w:rsidP="000D2786">
      <w:pPr>
        <w:tabs>
          <w:tab w:val="left" w:pos="426"/>
          <w:tab w:val="left" w:pos="3976"/>
        </w:tabs>
        <w:ind w:left="-567" w:right="-142" w:firstLine="426"/>
        <w:rPr>
          <w:sz w:val="18"/>
          <w:szCs w:val="18"/>
        </w:rPr>
      </w:pPr>
    </w:p>
    <w:p w:rsidR="000D2786" w:rsidRPr="000D2786" w:rsidRDefault="000D2786" w:rsidP="000D2786">
      <w:pPr>
        <w:tabs>
          <w:tab w:val="left" w:pos="426"/>
          <w:tab w:val="left" w:pos="3976"/>
        </w:tabs>
        <w:ind w:left="-567" w:right="-142" w:firstLine="426"/>
        <w:rPr>
          <w:sz w:val="18"/>
          <w:szCs w:val="18"/>
        </w:rPr>
      </w:pPr>
      <w:r w:rsidRPr="000D2786">
        <w:rPr>
          <w:sz w:val="18"/>
          <w:szCs w:val="18"/>
        </w:rPr>
        <w:t xml:space="preserve">Учитывая заявление </w:t>
      </w:r>
      <w:proofErr w:type="spellStart"/>
      <w:r w:rsidRPr="000D2786">
        <w:rPr>
          <w:sz w:val="18"/>
          <w:szCs w:val="18"/>
        </w:rPr>
        <w:t>Имамалиева</w:t>
      </w:r>
      <w:proofErr w:type="spellEnd"/>
      <w:r w:rsidRPr="000D2786">
        <w:rPr>
          <w:sz w:val="18"/>
          <w:szCs w:val="18"/>
        </w:rPr>
        <w:t xml:space="preserve"> </w:t>
      </w:r>
      <w:proofErr w:type="spellStart"/>
      <w:r w:rsidRPr="000D2786">
        <w:rPr>
          <w:sz w:val="18"/>
          <w:szCs w:val="18"/>
        </w:rPr>
        <w:t>Фуад</w:t>
      </w:r>
      <w:proofErr w:type="spellEnd"/>
      <w:r w:rsidRPr="000D2786">
        <w:rPr>
          <w:sz w:val="18"/>
          <w:szCs w:val="18"/>
        </w:rPr>
        <w:t xml:space="preserve"> </w:t>
      </w:r>
      <w:proofErr w:type="spellStart"/>
      <w:r w:rsidRPr="000D2786">
        <w:rPr>
          <w:sz w:val="18"/>
          <w:szCs w:val="18"/>
        </w:rPr>
        <w:t>Теюб</w:t>
      </w:r>
      <w:proofErr w:type="spellEnd"/>
      <w:proofErr w:type="gramStart"/>
      <w:r w:rsidRPr="000D2786">
        <w:rPr>
          <w:sz w:val="18"/>
          <w:szCs w:val="18"/>
        </w:rPr>
        <w:t xml:space="preserve"> </w:t>
      </w:r>
      <w:proofErr w:type="spellStart"/>
      <w:r w:rsidRPr="000D2786">
        <w:rPr>
          <w:sz w:val="18"/>
          <w:szCs w:val="18"/>
        </w:rPr>
        <w:t>О</w:t>
      </w:r>
      <w:proofErr w:type="gramEnd"/>
      <w:r w:rsidRPr="000D2786">
        <w:rPr>
          <w:sz w:val="18"/>
          <w:szCs w:val="18"/>
        </w:rPr>
        <w:t>глы</w:t>
      </w:r>
      <w:proofErr w:type="spellEnd"/>
      <w:r w:rsidRPr="000D2786">
        <w:rPr>
          <w:sz w:val="18"/>
          <w:szCs w:val="18"/>
        </w:rPr>
        <w:t xml:space="preserve"> о предоставлении разрешения на условно разрешенный вид использования земельного участка: «Магазины»:</w:t>
      </w:r>
    </w:p>
    <w:p w:rsidR="000D2786" w:rsidRPr="000D2786" w:rsidRDefault="000D2786" w:rsidP="000D2786">
      <w:pPr>
        <w:tabs>
          <w:tab w:val="left" w:pos="426"/>
          <w:tab w:val="left" w:pos="3976"/>
        </w:tabs>
        <w:ind w:left="-567" w:right="-142" w:firstLine="426"/>
        <w:rPr>
          <w:sz w:val="18"/>
          <w:szCs w:val="18"/>
        </w:rPr>
      </w:pPr>
      <w:r w:rsidRPr="000D2786">
        <w:rPr>
          <w:sz w:val="18"/>
          <w:szCs w:val="18"/>
        </w:rPr>
        <w:t xml:space="preserve">- в отношении земельного участка с кадастровым номером 38:06:100104:3986, площадью 800 </w:t>
      </w:r>
      <w:proofErr w:type="spellStart"/>
      <w:r w:rsidRPr="000D2786">
        <w:rPr>
          <w:sz w:val="18"/>
          <w:szCs w:val="18"/>
        </w:rPr>
        <w:t>кв.м</w:t>
      </w:r>
      <w:proofErr w:type="spellEnd"/>
      <w:r w:rsidRPr="000D2786">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0D2786">
        <w:rPr>
          <w:sz w:val="18"/>
          <w:szCs w:val="18"/>
        </w:rPr>
        <w:t>Хомутовское</w:t>
      </w:r>
      <w:proofErr w:type="spellEnd"/>
      <w:r w:rsidRPr="000D2786">
        <w:rPr>
          <w:sz w:val="18"/>
          <w:szCs w:val="18"/>
        </w:rPr>
        <w:t xml:space="preserve">, село Хомутово, улица </w:t>
      </w:r>
      <w:proofErr w:type="spellStart"/>
      <w:r w:rsidRPr="000D2786">
        <w:rPr>
          <w:sz w:val="18"/>
          <w:szCs w:val="18"/>
        </w:rPr>
        <w:t>Ощерина</w:t>
      </w:r>
      <w:proofErr w:type="spellEnd"/>
      <w:r w:rsidRPr="000D2786">
        <w:rPr>
          <w:sz w:val="18"/>
          <w:szCs w:val="18"/>
        </w:rPr>
        <w:t>, земельный участок 2Б.</w:t>
      </w:r>
    </w:p>
    <w:p w:rsidR="000D2786" w:rsidRPr="000D2786" w:rsidRDefault="000D2786" w:rsidP="000D2786">
      <w:pPr>
        <w:tabs>
          <w:tab w:val="left" w:pos="426"/>
          <w:tab w:val="left" w:pos="3976"/>
        </w:tabs>
        <w:ind w:left="-567" w:right="-142" w:firstLine="426"/>
        <w:rPr>
          <w:sz w:val="18"/>
          <w:szCs w:val="18"/>
        </w:rPr>
      </w:pPr>
    </w:p>
    <w:p w:rsidR="000D2786" w:rsidRPr="000D2786" w:rsidRDefault="000D2786" w:rsidP="000D2786">
      <w:pPr>
        <w:tabs>
          <w:tab w:val="left" w:pos="426"/>
          <w:tab w:val="left" w:pos="3976"/>
        </w:tabs>
        <w:ind w:left="-567" w:right="-142" w:firstLine="426"/>
        <w:rPr>
          <w:sz w:val="18"/>
          <w:szCs w:val="18"/>
        </w:rPr>
      </w:pPr>
    </w:p>
    <w:p w:rsidR="000D2786" w:rsidRPr="000D2786" w:rsidRDefault="000D2786" w:rsidP="000D2786">
      <w:pPr>
        <w:tabs>
          <w:tab w:val="left" w:pos="426"/>
          <w:tab w:val="left" w:pos="3976"/>
        </w:tabs>
        <w:ind w:left="-567" w:right="-142" w:firstLine="426"/>
        <w:rPr>
          <w:b/>
          <w:sz w:val="18"/>
          <w:szCs w:val="18"/>
        </w:rPr>
      </w:pPr>
      <w:r w:rsidRPr="000D2786">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0D2786" w:rsidRPr="000D2786" w:rsidRDefault="000D2786" w:rsidP="000D2786">
      <w:pPr>
        <w:tabs>
          <w:tab w:val="left" w:pos="426"/>
          <w:tab w:val="left" w:pos="3976"/>
        </w:tabs>
        <w:ind w:left="-567" w:right="-142" w:firstLine="426"/>
        <w:rPr>
          <w:sz w:val="18"/>
          <w:szCs w:val="18"/>
        </w:rPr>
      </w:pPr>
    </w:p>
    <w:p w:rsidR="000D2786" w:rsidRPr="000D2786" w:rsidRDefault="000D2786" w:rsidP="000D2786">
      <w:pPr>
        <w:tabs>
          <w:tab w:val="left" w:pos="426"/>
          <w:tab w:val="left" w:pos="3976"/>
        </w:tabs>
        <w:ind w:left="-567" w:right="-142" w:firstLine="426"/>
        <w:rPr>
          <w:sz w:val="18"/>
          <w:szCs w:val="18"/>
        </w:rPr>
      </w:pPr>
      <w:r w:rsidRPr="000D2786">
        <w:rPr>
          <w:b/>
          <w:sz w:val="18"/>
          <w:szCs w:val="18"/>
        </w:rPr>
        <w:t xml:space="preserve"> </w:t>
      </w:r>
    </w:p>
    <w:p w:rsidR="000D2786" w:rsidRPr="000D2786" w:rsidRDefault="000D2786" w:rsidP="000D2786">
      <w:pPr>
        <w:tabs>
          <w:tab w:val="left" w:pos="426"/>
          <w:tab w:val="left" w:pos="3976"/>
        </w:tabs>
        <w:ind w:left="-567" w:right="-142" w:firstLine="426"/>
        <w:rPr>
          <w:sz w:val="18"/>
          <w:szCs w:val="18"/>
        </w:rPr>
      </w:pPr>
    </w:p>
    <w:p w:rsidR="000D2786" w:rsidRPr="000D2786" w:rsidRDefault="000D2786" w:rsidP="000D2786">
      <w:pPr>
        <w:tabs>
          <w:tab w:val="left" w:pos="426"/>
          <w:tab w:val="left" w:pos="3976"/>
        </w:tabs>
        <w:ind w:left="-567" w:right="-142" w:firstLine="426"/>
        <w:rPr>
          <w:sz w:val="18"/>
          <w:szCs w:val="18"/>
        </w:rPr>
      </w:pPr>
    </w:p>
    <w:p w:rsidR="000D2786" w:rsidRPr="000D2786" w:rsidRDefault="000D2786" w:rsidP="000D2786">
      <w:pPr>
        <w:tabs>
          <w:tab w:val="left" w:pos="426"/>
          <w:tab w:val="left" w:pos="3976"/>
        </w:tabs>
        <w:ind w:left="-567" w:right="-142" w:firstLine="426"/>
        <w:rPr>
          <w:sz w:val="18"/>
          <w:szCs w:val="18"/>
        </w:rPr>
      </w:pPr>
      <w:r w:rsidRPr="000D2786">
        <w:rPr>
          <w:noProof/>
          <w:sz w:val="18"/>
          <w:szCs w:val="18"/>
        </w:rPr>
        <mc:AlternateContent>
          <mc:Choice Requires="wps">
            <w:drawing>
              <wp:anchor distT="0" distB="0" distL="114300" distR="114300" simplePos="0" relativeHeight="251664384" behindDoc="0" locked="0" layoutInCell="1" allowOverlap="1" wp14:anchorId="07CA1E19" wp14:editId="6FF15077">
                <wp:simplePos x="0" y="0"/>
                <wp:positionH relativeFrom="column">
                  <wp:posOffset>3444157</wp:posOffset>
                </wp:positionH>
                <wp:positionV relativeFrom="paragraph">
                  <wp:posOffset>3174</wp:posOffset>
                </wp:positionV>
                <wp:extent cx="2070100" cy="1224501"/>
                <wp:effectExtent l="0" t="0" r="25400" b="1397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224501"/>
                        </a:xfrm>
                        <a:prstGeom prst="rect">
                          <a:avLst/>
                        </a:prstGeom>
                        <a:solidFill>
                          <a:srgbClr val="FFFFFF"/>
                        </a:solidFill>
                        <a:ln w="9525">
                          <a:solidFill>
                            <a:srgbClr val="000000"/>
                          </a:solidFill>
                          <a:miter lim="800000"/>
                          <a:headEnd/>
                          <a:tailEnd/>
                        </a:ln>
                      </wps:spPr>
                      <wps:txbx>
                        <w:txbxContent>
                          <w:p w:rsidR="00532240" w:rsidRPr="002F7B53" w:rsidRDefault="00532240" w:rsidP="000D2786">
                            <w:pPr>
                              <w:rPr>
                                <w:sz w:val="16"/>
                                <w:szCs w:val="16"/>
                              </w:rPr>
                            </w:pPr>
                            <w:r>
                              <w:rPr>
                                <w:sz w:val="16"/>
                                <w:szCs w:val="16"/>
                              </w:rPr>
                              <w:t xml:space="preserve">Земельный </w:t>
                            </w:r>
                            <w:r w:rsidRPr="00D6741E">
                              <w:rPr>
                                <w:sz w:val="16"/>
                                <w:szCs w:val="16"/>
                              </w:rPr>
                              <w:t xml:space="preserve"> участ</w:t>
                            </w:r>
                            <w:r>
                              <w:rPr>
                                <w:sz w:val="16"/>
                                <w:szCs w:val="16"/>
                              </w:rPr>
                              <w:t>о</w:t>
                            </w:r>
                            <w:r w:rsidRPr="00D6741E">
                              <w:rPr>
                                <w:sz w:val="16"/>
                                <w:szCs w:val="16"/>
                              </w:rPr>
                              <w:t>к</w:t>
                            </w:r>
                            <w:r>
                              <w:rPr>
                                <w:sz w:val="16"/>
                                <w:szCs w:val="16"/>
                              </w:rPr>
                              <w:t xml:space="preserve"> </w:t>
                            </w:r>
                            <w:r w:rsidRPr="00D6741E">
                              <w:rPr>
                                <w:sz w:val="16"/>
                                <w:szCs w:val="16"/>
                              </w:rPr>
                              <w:t xml:space="preserve"> с кадастровым номером </w:t>
                            </w:r>
                            <w:r>
                              <w:rPr>
                                <w:sz w:val="16"/>
                                <w:szCs w:val="16"/>
                              </w:rPr>
                              <w:t xml:space="preserve"> </w:t>
                            </w:r>
                            <w:r w:rsidRPr="00D666E0">
                              <w:rPr>
                                <w:sz w:val="16"/>
                                <w:szCs w:val="16"/>
                              </w:rPr>
                              <w:t>38:06:100104:398</w:t>
                            </w:r>
                            <w:r>
                              <w:rPr>
                                <w:sz w:val="16"/>
                                <w:szCs w:val="16"/>
                              </w:rPr>
                              <w:t>6</w:t>
                            </w:r>
                            <w:r w:rsidRPr="002C43DB">
                              <w:rPr>
                                <w:sz w:val="16"/>
                                <w:szCs w:val="16"/>
                              </w:rPr>
                              <w:t xml:space="preserve">, площадью </w:t>
                            </w:r>
                            <w:r>
                              <w:rPr>
                                <w:sz w:val="16"/>
                                <w:szCs w:val="16"/>
                              </w:rPr>
                              <w:t>800</w:t>
                            </w:r>
                            <w:r w:rsidRPr="002C43DB">
                              <w:rPr>
                                <w:sz w:val="16"/>
                                <w:szCs w:val="16"/>
                              </w:rPr>
                              <w:t xml:space="preserve"> </w:t>
                            </w:r>
                            <w:proofErr w:type="spellStart"/>
                            <w:r w:rsidRPr="002C43DB">
                              <w:rPr>
                                <w:sz w:val="16"/>
                                <w:szCs w:val="16"/>
                              </w:rPr>
                              <w:t>кв.м</w:t>
                            </w:r>
                            <w:proofErr w:type="spellEnd"/>
                            <w:r w:rsidRPr="002C43DB">
                              <w:rPr>
                                <w:sz w:val="16"/>
                                <w:szCs w:val="16"/>
                              </w:rPr>
                              <w:t xml:space="preserve">., </w:t>
                            </w:r>
                            <w:proofErr w:type="gramStart"/>
                            <w:r w:rsidRPr="002C43DB">
                              <w:rPr>
                                <w:sz w:val="16"/>
                                <w:szCs w:val="16"/>
                              </w:rPr>
                              <w:t>расположенного</w:t>
                            </w:r>
                            <w:proofErr w:type="gramEnd"/>
                            <w:r w:rsidRPr="002C43DB">
                              <w:rPr>
                                <w:sz w:val="16"/>
                                <w:szCs w:val="16"/>
                              </w:rPr>
                              <w:t xml:space="preserve"> по адресу: Российская Федерация, </w:t>
                            </w:r>
                            <w:r w:rsidRPr="00D666E0">
                              <w:rPr>
                                <w:sz w:val="16"/>
                                <w:szCs w:val="16"/>
                              </w:rPr>
                              <w:t xml:space="preserve">Иркутская область, муниципальный район Иркутский, сельское поселение </w:t>
                            </w:r>
                            <w:proofErr w:type="spellStart"/>
                            <w:r w:rsidRPr="00D666E0">
                              <w:rPr>
                                <w:sz w:val="16"/>
                                <w:szCs w:val="16"/>
                              </w:rPr>
                              <w:t>Хомутовское</w:t>
                            </w:r>
                            <w:proofErr w:type="spellEnd"/>
                            <w:r w:rsidRPr="00D666E0">
                              <w:rPr>
                                <w:sz w:val="16"/>
                                <w:szCs w:val="16"/>
                              </w:rPr>
                              <w:t xml:space="preserve">, село Хомутово, улица </w:t>
                            </w:r>
                            <w:proofErr w:type="spellStart"/>
                            <w:r w:rsidRPr="00D666E0">
                              <w:rPr>
                                <w:sz w:val="16"/>
                                <w:szCs w:val="16"/>
                              </w:rPr>
                              <w:t>Ощерина</w:t>
                            </w:r>
                            <w:proofErr w:type="spellEnd"/>
                            <w:r w:rsidRPr="00D666E0">
                              <w:rPr>
                                <w:sz w:val="16"/>
                                <w:szCs w:val="16"/>
                              </w:rPr>
                              <w:t>, земельный участок 2</w:t>
                            </w:r>
                            <w:r>
                              <w:rPr>
                                <w:sz w:val="16"/>
                                <w:szCs w:val="16"/>
                              </w:rPr>
                              <w:t>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71.2pt;margin-top:.25pt;width:163pt;height:96.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">
                <v:textbox>
                  <w:txbxContent>
                    <w:p w:rsidR="00532240" w:rsidRPr="002F7B53" w:rsidRDefault="00532240" w:rsidP="000D2786">
                      <w:pPr>
                        <w:rPr>
                          <w:sz w:val="16"/>
                          <w:szCs w:val="16"/>
                        </w:rPr>
                      </w:pPr>
                      <w:r>
                        <w:rPr>
                          <w:sz w:val="16"/>
                          <w:szCs w:val="16"/>
                        </w:rPr>
                        <w:t xml:space="preserve">Земельный </w:t>
                      </w:r>
                      <w:r w:rsidRPr="00D6741E">
                        <w:rPr>
                          <w:sz w:val="16"/>
                          <w:szCs w:val="16"/>
                        </w:rPr>
                        <w:t xml:space="preserve"> участ</w:t>
                      </w:r>
                      <w:r>
                        <w:rPr>
                          <w:sz w:val="16"/>
                          <w:szCs w:val="16"/>
                        </w:rPr>
                        <w:t>о</w:t>
                      </w:r>
                      <w:r w:rsidRPr="00D6741E">
                        <w:rPr>
                          <w:sz w:val="16"/>
                          <w:szCs w:val="16"/>
                        </w:rPr>
                        <w:t>к</w:t>
                      </w:r>
                      <w:r>
                        <w:rPr>
                          <w:sz w:val="16"/>
                          <w:szCs w:val="16"/>
                        </w:rPr>
                        <w:t xml:space="preserve"> </w:t>
                      </w:r>
                      <w:r w:rsidRPr="00D6741E">
                        <w:rPr>
                          <w:sz w:val="16"/>
                          <w:szCs w:val="16"/>
                        </w:rPr>
                        <w:t xml:space="preserve"> с кадастровым номером </w:t>
                      </w:r>
                      <w:r>
                        <w:rPr>
                          <w:sz w:val="16"/>
                          <w:szCs w:val="16"/>
                        </w:rPr>
                        <w:t xml:space="preserve"> </w:t>
                      </w:r>
                      <w:r w:rsidRPr="00D666E0">
                        <w:rPr>
                          <w:sz w:val="16"/>
                          <w:szCs w:val="16"/>
                        </w:rPr>
                        <w:t>38:06:100104:398</w:t>
                      </w:r>
                      <w:r>
                        <w:rPr>
                          <w:sz w:val="16"/>
                          <w:szCs w:val="16"/>
                        </w:rPr>
                        <w:t>6</w:t>
                      </w:r>
                      <w:r w:rsidRPr="002C43DB">
                        <w:rPr>
                          <w:sz w:val="16"/>
                          <w:szCs w:val="16"/>
                        </w:rPr>
                        <w:t xml:space="preserve">, площадью </w:t>
                      </w:r>
                      <w:r>
                        <w:rPr>
                          <w:sz w:val="16"/>
                          <w:szCs w:val="16"/>
                        </w:rPr>
                        <w:t>800</w:t>
                      </w:r>
                      <w:r w:rsidRPr="002C43DB">
                        <w:rPr>
                          <w:sz w:val="16"/>
                          <w:szCs w:val="16"/>
                        </w:rPr>
                        <w:t xml:space="preserve"> </w:t>
                      </w:r>
                      <w:proofErr w:type="spellStart"/>
                      <w:r w:rsidRPr="002C43DB">
                        <w:rPr>
                          <w:sz w:val="16"/>
                          <w:szCs w:val="16"/>
                        </w:rPr>
                        <w:t>кв.м</w:t>
                      </w:r>
                      <w:proofErr w:type="spellEnd"/>
                      <w:r w:rsidRPr="002C43DB">
                        <w:rPr>
                          <w:sz w:val="16"/>
                          <w:szCs w:val="16"/>
                        </w:rPr>
                        <w:t xml:space="preserve">., </w:t>
                      </w:r>
                      <w:proofErr w:type="gramStart"/>
                      <w:r w:rsidRPr="002C43DB">
                        <w:rPr>
                          <w:sz w:val="16"/>
                          <w:szCs w:val="16"/>
                        </w:rPr>
                        <w:t>расположенного</w:t>
                      </w:r>
                      <w:proofErr w:type="gramEnd"/>
                      <w:r w:rsidRPr="002C43DB">
                        <w:rPr>
                          <w:sz w:val="16"/>
                          <w:szCs w:val="16"/>
                        </w:rPr>
                        <w:t xml:space="preserve"> по адресу: Российская Федерация, </w:t>
                      </w:r>
                      <w:r w:rsidRPr="00D666E0">
                        <w:rPr>
                          <w:sz w:val="16"/>
                          <w:szCs w:val="16"/>
                        </w:rPr>
                        <w:t xml:space="preserve">Иркутская область, муниципальный район Иркутский, сельское поселение </w:t>
                      </w:r>
                      <w:proofErr w:type="spellStart"/>
                      <w:r w:rsidRPr="00D666E0">
                        <w:rPr>
                          <w:sz w:val="16"/>
                          <w:szCs w:val="16"/>
                        </w:rPr>
                        <w:t>Хомутовское</w:t>
                      </w:r>
                      <w:proofErr w:type="spellEnd"/>
                      <w:r w:rsidRPr="00D666E0">
                        <w:rPr>
                          <w:sz w:val="16"/>
                          <w:szCs w:val="16"/>
                        </w:rPr>
                        <w:t xml:space="preserve">, село Хомутово, улица </w:t>
                      </w:r>
                      <w:proofErr w:type="spellStart"/>
                      <w:r w:rsidRPr="00D666E0">
                        <w:rPr>
                          <w:sz w:val="16"/>
                          <w:szCs w:val="16"/>
                        </w:rPr>
                        <w:t>Ощерина</w:t>
                      </w:r>
                      <w:proofErr w:type="spellEnd"/>
                      <w:r w:rsidRPr="00D666E0">
                        <w:rPr>
                          <w:sz w:val="16"/>
                          <w:szCs w:val="16"/>
                        </w:rPr>
                        <w:t>, земельный участок 2</w:t>
                      </w:r>
                      <w:r>
                        <w:rPr>
                          <w:sz w:val="16"/>
                          <w:szCs w:val="16"/>
                        </w:rPr>
                        <w:t>Б</w:t>
                      </w:r>
                    </w:p>
                  </w:txbxContent>
                </v:textbox>
              </v:shape>
            </w:pict>
          </mc:Fallback>
        </mc:AlternateContent>
      </w:r>
      <w:r w:rsidRPr="000D2786">
        <w:rPr>
          <w:noProof/>
          <w:sz w:val="18"/>
          <w:szCs w:val="18"/>
        </w:rPr>
        <w:drawing>
          <wp:inline distT="0" distB="0" distL="0" distR="0" wp14:anchorId="17A8C597" wp14:editId="40B0FBF6">
            <wp:extent cx="5247861" cy="402426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8169" t="21447" r="21131" b="8095"/>
                    <a:stretch/>
                  </pic:blipFill>
                  <pic:spPr bwMode="auto">
                    <a:xfrm>
                      <a:off x="0" y="0"/>
                      <a:ext cx="5267249" cy="4039134"/>
                    </a:xfrm>
                    <a:prstGeom prst="rect">
                      <a:avLst/>
                    </a:prstGeom>
                    <a:ln>
                      <a:noFill/>
                    </a:ln>
                    <a:extLst>
                      <a:ext uri="{53640926-AAD7-44D8-BBD7-CCE9431645EC}">
                        <a14:shadowObscured xmlns:a14="http://schemas.microsoft.com/office/drawing/2010/main"/>
                      </a:ext>
                    </a:extLst>
                  </pic:spPr>
                </pic:pic>
              </a:graphicData>
            </a:graphic>
          </wp:inline>
        </w:drawing>
      </w:r>
    </w:p>
    <w:p w:rsidR="000D2786" w:rsidRPr="000D2786" w:rsidRDefault="000D2786" w:rsidP="000D2786">
      <w:pPr>
        <w:tabs>
          <w:tab w:val="left" w:pos="426"/>
          <w:tab w:val="left" w:pos="3976"/>
        </w:tabs>
        <w:ind w:left="-567" w:right="-142" w:firstLine="426"/>
        <w:rPr>
          <w:sz w:val="18"/>
          <w:szCs w:val="18"/>
        </w:rPr>
      </w:pPr>
    </w:p>
    <w:p w:rsidR="003A7AA1" w:rsidRDefault="003A7AA1" w:rsidP="00E55C57">
      <w:pPr>
        <w:tabs>
          <w:tab w:val="left" w:pos="426"/>
          <w:tab w:val="left" w:pos="3976"/>
        </w:tabs>
        <w:ind w:left="-567" w:right="-142" w:firstLine="426"/>
        <w:rPr>
          <w:sz w:val="18"/>
          <w:szCs w:val="18"/>
        </w:rPr>
      </w:pPr>
    </w:p>
    <w:p w:rsidR="00F3462D" w:rsidRDefault="00F3462D" w:rsidP="00E55C57">
      <w:pPr>
        <w:tabs>
          <w:tab w:val="left" w:pos="426"/>
          <w:tab w:val="left" w:pos="3976"/>
        </w:tabs>
        <w:ind w:left="-567" w:right="-142" w:firstLine="426"/>
        <w:rPr>
          <w:sz w:val="18"/>
          <w:szCs w:val="18"/>
        </w:rPr>
      </w:pPr>
    </w:p>
    <w:p w:rsidR="00F3462D" w:rsidRPr="00F3462D" w:rsidRDefault="00F3462D" w:rsidP="00F3462D">
      <w:pPr>
        <w:tabs>
          <w:tab w:val="left" w:pos="426"/>
          <w:tab w:val="left" w:pos="3976"/>
        </w:tabs>
        <w:ind w:left="-567" w:right="-142" w:firstLine="426"/>
        <w:jc w:val="center"/>
        <w:rPr>
          <w:b/>
          <w:sz w:val="18"/>
          <w:szCs w:val="18"/>
        </w:rPr>
      </w:pPr>
      <w:r w:rsidRPr="00F3462D">
        <w:rPr>
          <w:b/>
          <w:sz w:val="18"/>
          <w:szCs w:val="18"/>
        </w:rPr>
        <w:t>Оповещение</w:t>
      </w:r>
    </w:p>
    <w:p w:rsidR="00F3462D" w:rsidRPr="00F3462D" w:rsidRDefault="00F3462D" w:rsidP="00F3462D">
      <w:pPr>
        <w:tabs>
          <w:tab w:val="left" w:pos="426"/>
          <w:tab w:val="left" w:pos="3976"/>
        </w:tabs>
        <w:ind w:left="-567" w:right="-142" w:firstLine="426"/>
        <w:jc w:val="center"/>
        <w:rPr>
          <w:b/>
          <w:sz w:val="18"/>
          <w:szCs w:val="18"/>
        </w:rPr>
      </w:pPr>
      <w:r w:rsidRPr="00F3462D">
        <w:rPr>
          <w:b/>
          <w:sz w:val="18"/>
          <w:szCs w:val="18"/>
        </w:rPr>
        <w:t xml:space="preserve">жителей </w:t>
      </w:r>
      <w:proofErr w:type="spellStart"/>
      <w:r w:rsidRPr="00F3462D">
        <w:rPr>
          <w:b/>
          <w:sz w:val="18"/>
          <w:szCs w:val="18"/>
        </w:rPr>
        <w:t>Хомутовского</w:t>
      </w:r>
      <w:proofErr w:type="spellEnd"/>
      <w:r w:rsidRPr="00F3462D">
        <w:rPr>
          <w:b/>
          <w:sz w:val="18"/>
          <w:szCs w:val="18"/>
        </w:rPr>
        <w:t xml:space="preserve"> муниципального образования</w:t>
      </w:r>
    </w:p>
    <w:p w:rsidR="00F3462D" w:rsidRPr="00F3462D" w:rsidRDefault="00F3462D" w:rsidP="00F3462D">
      <w:pPr>
        <w:tabs>
          <w:tab w:val="left" w:pos="426"/>
          <w:tab w:val="left" w:pos="3976"/>
        </w:tabs>
        <w:ind w:left="-567" w:right="-142" w:firstLine="426"/>
        <w:jc w:val="center"/>
        <w:rPr>
          <w:b/>
          <w:sz w:val="18"/>
          <w:szCs w:val="18"/>
        </w:rPr>
      </w:pPr>
      <w:r w:rsidRPr="00F3462D">
        <w:rPr>
          <w:b/>
          <w:sz w:val="18"/>
          <w:szCs w:val="18"/>
        </w:rPr>
        <w:t>о начале публичных слушаний</w:t>
      </w:r>
    </w:p>
    <w:p w:rsidR="00F3462D" w:rsidRPr="00F3462D" w:rsidRDefault="00F3462D" w:rsidP="00F3462D">
      <w:pPr>
        <w:tabs>
          <w:tab w:val="left" w:pos="426"/>
          <w:tab w:val="left" w:pos="3976"/>
        </w:tabs>
        <w:ind w:left="-567" w:right="-142" w:firstLine="426"/>
        <w:jc w:val="center"/>
        <w:rPr>
          <w:b/>
          <w:sz w:val="18"/>
          <w:szCs w:val="18"/>
        </w:rPr>
      </w:pPr>
      <w:r w:rsidRPr="00F3462D">
        <w:rPr>
          <w:b/>
          <w:sz w:val="18"/>
          <w:szCs w:val="18"/>
        </w:rPr>
        <w:t>по проекту решения о предоставлении разрешения</w:t>
      </w:r>
    </w:p>
    <w:p w:rsidR="00F3462D" w:rsidRPr="00F3462D" w:rsidRDefault="00F3462D" w:rsidP="00F3462D">
      <w:pPr>
        <w:tabs>
          <w:tab w:val="left" w:pos="426"/>
          <w:tab w:val="left" w:pos="3976"/>
        </w:tabs>
        <w:ind w:left="-567" w:right="-142" w:firstLine="426"/>
        <w:jc w:val="center"/>
        <w:rPr>
          <w:b/>
          <w:sz w:val="18"/>
          <w:szCs w:val="18"/>
        </w:rPr>
      </w:pPr>
      <w:r w:rsidRPr="00F3462D">
        <w:rPr>
          <w:b/>
          <w:sz w:val="18"/>
          <w:szCs w:val="18"/>
        </w:rPr>
        <w:t>на условно разрешенный вид использования земельного участка</w:t>
      </w:r>
    </w:p>
    <w:p w:rsidR="00F3462D" w:rsidRPr="00F3462D" w:rsidRDefault="00F3462D" w:rsidP="00F3462D">
      <w:pPr>
        <w:tabs>
          <w:tab w:val="left" w:pos="426"/>
          <w:tab w:val="left" w:pos="3976"/>
        </w:tabs>
        <w:ind w:left="-567" w:right="-142" w:firstLine="426"/>
        <w:jc w:val="center"/>
        <w:rPr>
          <w:sz w:val="18"/>
          <w:szCs w:val="18"/>
        </w:rPr>
      </w:pPr>
    </w:p>
    <w:p w:rsidR="00F3462D" w:rsidRPr="00F3462D" w:rsidRDefault="00F3462D" w:rsidP="00F3462D">
      <w:pPr>
        <w:tabs>
          <w:tab w:val="left" w:pos="426"/>
          <w:tab w:val="left" w:pos="3976"/>
        </w:tabs>
        <w:ind w:left="-567" w:right="-142" w:firstLine="426"/>
        <w:rPr>
          <w:sz w:val="18"/>
          <w:szCs w:val="18"/>
        </w:rPr>
      </w:pPr>
      <w:r w:rsidRPr="00F3462D">
        <w:rPr>
          <w:sz w:val="18"/>
          <w:szCs w:val="18"/>
        </w:rPr>
        <w:t xml:space="preserve">Комиссия по подготовке правил землепользования и застройки </w:t>
      </w:r>
      <w:proofErr w:type="spellStart"/>
      <w:r w:rsidRPr="00F3462D">
        <w:rPr>
          <w:sz w:val="18"/>
          <w:szCs w:val="18"/>
        </w:rPr>
        <w:t>Хомутовского</w:t>
      </w:r>
      <w:proofErr w:type="spellEnd"/>
      <w:r w:rsidRPr="00F3462D">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«Магазины»:</w:t>
      </w:r>
    </w:p>
    <w:p w:rsidR="00F3462D" w:rsidRPr="00F3462D" w:rsidRDefault="00F3462D" w:rsidP="00F3462D">
      <w:pPr>
        <w:tabs>
          <w:tab w:val="left" w:pos="426"/>
          <w:tab w:val="left" w:pos="3976"/>
        </w:tabs>
        <w:ind w:left="-567" w:right="-142" w:firstLine="426"/>
        <w:rPr>
          <w:sz w:val="18"/>
          <w:szCs w:val="18"/>
        </w:rPr>
      </w:pPr>
      <w:r w:rsidRPr="00F3462D">
        <w:rPr>
          <w:sz w:val="18"/>
          <w:szCs w:val="18"/>
        </w:rPr>
        <w:t xml:space="preserve">- в отношении земельного участка с кадастровым номером 38:06:100104:3986, площадью 800 </w:t>
      </w:r>
      <w:proofErr w:type="spellStart"/>
      <w:r w:rsidRPr="00F3462D">
        <w:rPr>
          <w:sz w:val="18"/>
          <w:szCs w:val="18"/>
        </w:rPr>
        <w:t>кв.м</w:t>
      </w:r>
      <w:proofErr w:type="spellEnd"/>
      <w:r w:rsidRPr="00F3462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F3462D">
        <w:rPr>
          <w:sz w:val="18"/>
          <w:szCs w:val="18"/>
        </w:rPr>
        <w:t>Хомутовское</w:t>
      </w:r>
      <w:proofErr w:type="spellEnd"/>
      <w:r w:rsidRPr="00F3462D">
        <w:rPr>
          <w:sz w:val="18"/>
          <w:szCs w:val="18"/>
        </w:rPr>
        <w:t xml:space="preserve">, село Хомутово, улица </w:t>
      </w:r>
      <w:proofErr w:type="spellStart"/>
      <w:r w:rsidRPr="00F3462D">
        <w:rPr>
          <w:sz w:val="18"/>
          <w:szCs w:val="18"/>
        </w:rPr>
        <w:t>Ощерина</w:t>
      </w:r>
      <w:proofErr w:type="spellEnd"/>
      <w:r w:rsidRPr="00F3462D">
        <w:rPr>
          <w:sz w:val="18"/>
          <w:szCs w:val="18"/>
        </w:rPr>
        <w:t>, земельный участок 2Б (далее – проект).</w:t>
      </w:r>
    </w:p>
    <w:p w:rsidR="00F3462D" w:rsidRPr="00F3462D" w:rsidRDefault="00F3462D" w:rsidP="00F3462D">
      <w:pPr>
        <w:tabs>
          <w:tab w:val="left" w:pos="426"/>
          <w:tab w:val="left" w:pos="3976"/>
        </w:tabs>
        <w:ind w:left="-567" w:right="-142" w:firstLine="426"/>
        <w:rPr>
          <w:b/>
          <w:sz w:val="18"/>
          <w:szCs w:val="18"/>
        </w:rPr>
      </w:pPr>
      <w:r w:rsidRPr="00F3462D">
        <w:rPr>
          <w:b/>
          <w:sz w:val="18"/>
          <w:szCs w:val="18"/>
        </w:rPr>
        <w:t>Информационные материалы к проекту:</w:t>
      </w:r>
    </w:p>
    <w:p w:rsidR="00F3462D" w:rsidRPr="00F3462D" w:rsidRDefault="00F3462D" w:rsidP="00F3462D">
      <w:pPr>
        <w:tabs>
          <w:tab w:val="left" w:pos="426"/>
          <w:tab w:val="left" w:pos="3976"/>
        </w:tabs>
        <w:ind w:left="-567" w:right="-142" w:firstLine="426"/>
        <w:rPr>
          <w:sz w:val="18"/>
          <w:szCs w:val="18"/>
        </w:rPr>
      </w:pPr>
      <w:r w:rsidRPr="00F3462D">
        <w:rPr>
          <w:sz w:val="18"/>
          <w:szCs w:val="18"/>
        </w:rPr>
        <w:t>1)проект решения о предоставлении разрешения на условно разрешенный вид использования земельного участка;</w:t>
      </w:r>
    </w:p>
    <w:p w:rsidR="00F3462D" w:rsidRPr="00F3462D" w:rsidRDefault="00F3462D" w:rsidP="00F3462D">
      <w:pPr>
        <w:tabs>
          <w:tab w:val="left" w:pos="426"/>
          <w:tab w:val="left" w:pos="3976"/>
        </w:tabs>
        <w:ind w:left="-567" w:right="-142" w:firstLine="426"/>
        <w:rPr>
          <w:sz w:val="18"/>
          <w:szCs w:val="18"/>
        </w:rPr>
      </w:pPr>
      <w:r w:rsidRPr="00F3462D">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3462D" w:rsidRPr="00F3462D" w:rsidRDefault="00F3462D" w:rsidP="00F3462D">
      <w:pPr>
        <w:tabs>
          <w:tab w:val="left" w:pos="426"/>
          <w:tab w:val="left" w:pos="3976"/>
        </w:tabs>
        <w:ind w:left="-567" w:right="-142" w:firstLine="426"/>
        <w:rPr>
          <w:sz w:val="18"/>
          <w:szCs w:val="18"/>
        </w:rPr>
      </w:pPr>
      <w:r w:rsidRPr="00F3462D">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27.06.2022г. по 21.07.2022 г.)</w:t>
      </w:r>
    </w:p>
    <w:p w:rsidR="00F3462D" w:rsidRPr="00F3462D" w:rsidRDefault="00F3462D" w:rsidP="00F3462D">
      <w:pPr>
        <w:tabs>
          <w:tab w:val="left" w:pos="426"/>
          <w:tab w:val="left" w:pos="3976"/>
        </w:tabs>
        <w:ind w:left="-567" w:right="-142" w:firstLine="426"/>
        <w:rPr>
          <w:sz w:val="18"/>
          <w:szCs w:val="18"/>
        </w:rPr>
      </w:pPr>
      <w:r w:rsidRPr="00F3462D">
        <w:rPr>
          <w:b/>
          <w:sz w:val="18"/>
          <w:szCs w:val="18"/>
        </w:rPr>
        <w:t>Место экспозиции проекта:</w:t>
      </w:r>
      <w:r w:rsidRPr="00F3462D">
        <w:rPr>
          <w:sz w:val="18"/>
          <w:szCs w:val="18"/>
        </w:rPr>
        <w:t xml:space="preserve"> в здании Администрации </w:t>
      </w:r>
      <w:proofErr w:type="spellStart"/>
      <w:r w:rsidRPr="00F3462D">
        <w:rPr>
          <w:sz w:val="18"/>
          <w:szCs w:val="18"/>
        </w:rPr>
        <w:t>Хомутовского</w:t>
      </w:r>
      <w:proofErr w:type="spellEnd"/>
      <w:r w:rsidRPr="00F3462D">
        <w:rPr>
          <w:sz w:val="18"/>
          <w:szCs w:val="18"/>
        </w:rPr>
        <w:t xml:space="preserve"> муниципального образования по адресу: Иркутская область, Иркутский район, с. Хомутово, ул. Кирова, 7</w:t>
      </w:r>
      <w:proofErr w:type="gramStart"/>
      <w:r w:rsidRPr="00F3462D">
        <w:rPr>
          <w:sz w:val="18"/>
          <w:szCs w:val="18"/>
        </w:rPr>
        <w:t xml:space="preserve"> А</w:t>
      </w:r>
      <w:proofErr w:type="gramEnd"/>
      <w:r w:rsidRPr="00F3462D">
        <w:rPr>
          <w:sz w:val="18"/>
          <w:szCs w:val="18"/>
        </w:rPr>
        <w:t>, 1 этаж, 3 кабинет (отдел градостроительства, земельных и имущественных отношений)</w:t>
      </w:r>
    </w:p>
    <w:p w:rsidR="00F3462D" w:rsidRPr="00F3462D" w:rsidRDefault="00F3462D" w:rsidP="00F3462D">
      <w:pPr>
        <w:tabs>
          <w:tab w:val="left" w:pos="426"/>
          <w:tab w:val="left" w:pos="3976"/>
        </w:tabs>
        <w:ind w:left="-567" w:right="-142" w:firstLine="426"/>
        <w:rPr>
          <w:b/>
          <w:sz w:val="18"/>
          <w:szCs w:val="18"/>
        </w:rPr>
      </w:pPr>
      <w:r w:rsidRPr="00F3462D">
        <w:rPr>
          <w:b/>
          <w:sz w:val="18"/>
          <w:szCs w:val="18"/>
        </w:rPr>
        <w:t xml:space="preserve">Дата открытия экспозиции проекта: </w:t>
      </w:r>
      <w:r w:rsidRPr="00F3462D">
        <w:rPr>
          <w:sz w:val="18"/>
          <w:szCs w:val="18"/>
          <w:u w:val="single"/>
        </w:rPr>
        <w:t>27.06.2022 г.</w:t>
      </w:r>
    </w:p>
    <w:p w:rsidR="00F3462D" w:rsidRPr="00F3462D" w:rsidRDefault="00F3462D" w:rsidP="00F3462D">
      <w:pPr>
        <w:tabs>
          <w:tab w:val="left" w:pos="426"/>
          <w:tab w:val="left" w:pos="3976"/>
        </w:tabs>
        <w:ind w:left="-567" w:right="-142" w:firstLine="426"/>
        <w:rPr>
          <w:sz w:val="18"/>
          <w:szCs w:val="18"/>
        </w:rPr>
      </w:pPr>
      <w:r w:rsidRPr="00F3462D">
        <w:rPr>
          <w:sz w:val="18"/>
          <w:szCs w:val="18"/>
        </w:rPr>
        <w:t xml:space="preserve">Срок, время проведения экспозиции проекта: с 27.06.2022г. по 21.07.2022 включительно. </w:t>
      </w:r>
    </w:p>
    <w:p w:rsidR="00F3462D" w:rsidRPr="00F3462D" w:rsidRDefault="00F3462D" w:rsidP="00F3462D">
      <w:pPr>
        <w:tabs>
          <w:tab w:val="left" w:pos="426"/>
          <w:tab w:val="left" w:pos="3976"/>
        </w:tabs>
        <w:ind w:left="-567" w:right="-142" w:firstLine="426"/>
        <w:rPr>
          <w:sz w:val="18"/>
          <w:szCs w:val="18"/>
        </w:rPr>
      </w:pPr>
      <w:r w:rsidRPr="00F3462D">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F3462D" w:rsidRPr="00F3462D" w:rsidRDefault="00F3462D" w:rsidP="00F3462D">
      <w:pPr>
        <w:tabs>
          <w:tab w:val="left" w:pos="426"/>
          <w:tab w:val="left" w:pos="3976"/>
        </w:tabs>
        <w:ind w:left="-567" w:right="-142" w:firstLine="426"/>
        <w:rPr>
          <w:b/>
          <w:sz w:val="18"/>
          <w:szCs w:val="18"/>
        </w:rPr>
      </w:pPr>
      <w:r w:rsidRPr="00F3462D">
        <w:rPr>
          <w:b/>
          <w:sz w:val="18"/>
          <w:szCs w:val="18"/>
        </w:rPr>
        <w:t xml:space="preserve">Собрания участников публичных слушаний: </w:t>
      </w:r>
    </w:p>
    <w:p w:rsidR="00F3462D" w:rsidRPr="00F3462D" w:rsidRDefault="00F3462D" w:rsidP="00F3462D">
      <w:pPr>
        <w:tabs>
          <w:tab w:val="left" w:pos="426"/>
          <w:tab w:val="left" w:pos="3976"/>
        </w:tabs>
        <w:ind w:left="-567" w:right="-142" w:firstLine="426"/>
        <w:rPr>
          <w:sz w:val="18"/>
          <w:szCs w:val="18"/>
        </w:rPr>
      </w:pPr>
      <w:r w:rsidRPr="00F3462D">
        <w:rPr>
          <w:sz w:val="18"/>
          <w:szCs w:val="18"/>
        </w:rPr>
        <w:t>- Регистрация лиц, участвующих в собрании участников публичных слушаний: 21.07.2022 г.</w:t>
      </w:r>
    </w:p>
    <w:p w:rsidR="00F3462D" w:rsidRPr="00F3462D" w:rsidRDefault="00F3462D" w:rsidP="00F3462D">
      <w:pPr>
        <w:tabs>
          <w:tab w:val="left" w:pos="426"/>
          <w:tab w:val="left" w:pos="3976"/>
        </w:tabs>
        <w:ind w:left="-567" w:right="-142" w:firstLine="426"/>
        <w:rPr>
          <w:sz w:val="18"/>
          <w:szCs w:val="18"/>
        </w:rPr>
      </w:pPr>
      <w:r w:rsidRPr="00F3462D">
        <w:rPr>
          <w:sz w:val="18"/>
          <w:szCs w:val="18"/>
        </w:rPr>
        <w:t xml:space="preserve">(с 15:30 до 16:00 часов) по адресу: в здании Администрации </w:t>
      </w:r>
      <w:proofErr w:type="spellStart"/>
      <w:r w:rsidRPr="00F3462D">
        <w:rPr>
          <w:sz w:val="18"/>
          <w:szCs w:val="18"/>
        </w:rPr>
        <w:t>Хомутовского</w:t>
      </w:r>
      <w:proofErr w:type="spellEnd"/>
      <w:r w:rsidRPr="00F3462D">
        <w:rPr>
          <w:sz w:val="18"/>
          <w:szCs w:val="18"/>
        </w:rPr>
        <w:t xml:space="preserve"> муниципального образования по адресу: Иркутская область, Иркутский район, с. Хомутово, ул. Кирова, 7</w:t>
      </w:r>
      <w:proofErr w:type="gramStart"/>
      <w:r w:rsidRPr="00F3462D">
        <w:rPr>
          <w:sz w:val="18"/>
          <w:szCs w:val="18"/>
        </w:rPr>
        <w:t xml:space="preserve"> А</w:t>
      </w:r>
      <w:proofErr w:type="gramEnd"/>
      <w:r w:rsidRPr="00F3462D">
        <w:rPr>
          <w:sz w:val="18"/>
          <w:szCs w:val="18"/>
        </w:rPr>
        <w:t>, 1 этаж, 3 кабинет;</w:t>
      </w:r>
    </w:p>
    <w:p w:rsidR="00F3462D" w:rsidRPr="00F3462D" w:rsidRDefault="00F3462D" w:rsidP="00F3462D">
      <w:pPr>
        <w:tabs>
          <w:tab w:val="left" w:pos="426"/>
          <w:tab w:val="left" w:pos="3976"/>
        </w:tabs>
        <w:ind w:left="-567" w:right="-142" w:firstLine="426"/>
        <w:rPr>
          <w:sz w:val="18"/>
          <w:szCs w:val="18"/>
        </w:rPr>
      </w:pPr>
      <w:r w:rsidRPr="00F3462D">
        <w:rPr>
          <w:sz w:val="18"/>
          <w:szCs w:val="18"/>
        </w:rPr>
        <w:t>- Собрание участников публичных слушаний: 21.07.2022 в 16:40 часов.</w:t>
      </w:r>
    </w:p>
    <w:p w:rsidR="00F3462D" w:rsidRPr="00F3462D" w:rsidRDefault="00F3462D" w:rsidP="00F3462D">
      <w:pPr>
        <w:tabs>
          <w:tab w:val="left" w:pos="426"/>
          <w:tab w:val="left" w:pos="3976"/>
        </w:tabs>
        <w:ind w:left="-567" w:right="-142" w:firstLine="426"/>
        <w:rPr>
          <w:sz w:val="18"/>
          <w:szCs w:val="18"/>
        </w:rPr>
      </w:pPr>
      <w:proofErr w:type="gramStart"/>
      <w:r w:rsidRPr="00F3462D">
        <w:rPr>
          <w:sz w:val="18"/>
          <w:szCs w:val="18"/>
        </w:rPr>
        <w:lastRenderedPageBreak/>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F3462D" w:rsidRPr="00F3462D" w:rsidRDefault="00F3462D" w:rsidP="00F3462D">
      <w:pPr>
        <w:tabs>
          <w:tab w:val="left" w:pos="426"/>
          <w:tab w:val="left" w:pos="3976"/>
        </w:tabs>
        <w:ind w:left="-567" w:right="-142" w:firstLine="426"/>
        <w:rPr>
          <w:sz w:val="18"/>
          <w:szCs w:val="18"/>
        </w:rPr>
      </w:pPr>
      <w:r w:rsidRPr="00F3462D">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F3462D" w:rsidRPr="00F3462D" w:rsidRDefault="00F3462D" w:rsidP="00F3462D">
      <w:pPr>
        <w:tabs>
          <w:tab w:val="left" w:pos="426"/>
          <w:tab w:val="left" w:pos="3976"/>
        </w:tabs>
        <w:ind w:left="-567" w:right="-142" w:firstLine="426"/>
        <w:rPr>
          <w:sz w:val="18"/>
          <w:szCs w:val="18"/>
        </w:rPr>
      </w:pPr>
      <w:r w:rsidRPr="00F3462D">
        <w:rPr>
          <w:sz w:val="18"/>
          <w:szCs w:val="18"/>
        </w:rPr>
        <w:t>- в письменной или устной форме в ходе проведения собрания участников публичных слушаний;</w:t>
      </w:r>
    </w:p>
    <w:p w:rsidR="00F3462D" w:rsidRPr="00F3462D" w:rsidRDefault="00F3462D" w:rsidP="00F3462D">
      <w:pPr>
        <w:tabs>
          <w:tab w:val="left" w:pos="426"/>
          <w:tab w:val="left" w:pos="3976"/>
        </w:tabs>
        <w:ind w:left="-567" w:right="-142" w:firstLine="426"/>
        <w:rPr>
          <w:sz w:val="18"/>
          <w:szCs w:val="18"/>
        </w:rPr>
      </w:pPr>
      <w:r w:rsidRPr="00F3462D">
        <w:rPr>
          <w:sz w:val="18"/>
          <w:szCs w:val="18"/>
        </w:rPr>
        <w:t xml:space="preserve">- в письменной форме в адрес Администрации </w:t>
      </w:r>
      <w:proofErr w:type="spellStart"/>
      <w:r w:rsidRPr="00F3462D">
        <w:rPr>
          <w:sz w:val="18"/>
          <w:szCs w:val="18"/>
        </w:rPr>
        <w:t>Хомутовского</w:t>
      </w:r>
      <w:proofErr w:type="spellEnd"/>
      <w:r w:rsidRPr="00F3462D">
        <w:rPr>
          <w:sz w:val="18"/>
          <w:szCs w:val="18"/>
        </w:rPr>
        <w:t xml:space="preserve"> муниципального образования по адресу: </w:t>
      </w:r>
      <w:proofErr w:type="gramStart"/>
      <w:r w:rsidRPr="00F3462D">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F3462D" w:rsidRPr="00F3462D" w:rsidRDefault="00F3462D" w:rsidP="00F3462D">
      <w:pPr>
        <w:tabs>
          <w:tab w:val="left" w:pos="426"/>
          <w:tab w:val="left" w:pos="3976"/>
        </w:tabs>
        <w:ind w:left="-567" w:right="-142" w:firstLine="426"/>
        <w:rPr>
          <w:sz w:val="18"/>
          <w:szCs w:val="18"/>
        </w:rPr>
      </w:pPr>
      <w:r w:rsidRPr="00F3462D">
        <w:rPr>
          <w:sz w:val="18"/>
          <w:szCs w:val="18"/>
        </w:rPr>
        <w:t xml:space="preserve">Проект и информационные материалы к нему будут размещены на официальном сайте администрации </w:t>
      </w:r>
      <w:proofErr w:type="spellStart"/>
      <w:r w:rsidRPr="00F3462D">
        <w:rPr>
          <w:sz w:val="18"/>
          <w:szCs w:val="18"/>
        </w:rPr>
        <w:t>Хомутовского</w:t>
      </w:r>
      <w:proofErr w:type="spellEnd"/>
      <w:r w:rsidRPr="00F3462D">
        <w:rPr>
          <w:sz w:val="18"/>
          <w:szCs w:val="18"/>
        </w:rPr>
        <w:t xml:space="preserve"> муниципального образования в информационно-телекоммуникационной сети "Интернет" (</w:t>
      </w:r>
      <w:hyperlink r:id="rId10" w:history="1">
        <w:r w:rsidRPr="00F3462D">
          <w:rPr>
            <w:rStyle w:val="af"/>
            <w:sz w:val="18"/>
            <w:szCs w:val="18"/>
          </w:rPr>
          <w:t>http://khomutovskoe-mo.ru</w:t>
        </w:r>
      </w:hyperlink>
      <w:r w:rsidRPr="00F3462D">
        <w:rPr>
          <w:sz w:val="18"/>
          <w:szCs w:val="18"/>
        </w:rPr>
        <w:t xml:space="preserve">) и в газете «Вестник </w:t>
      </w:r>
      <w:proofErr w:type="spellStart"/>
      <w:r w:rsidRPr="00F3462D">
        <w:rPr>
          <w:sz w:val="18"/>
          <w:szCs w:val="18"/>
        </w:rPr>
        <w:t>Хомутовского</w:t>
      </w:r>
      <w:proofErr w:type="spellEnd"/>
      <w:r w:rsidRPr="00F3462D">
        <w:rPr>
          <w:sz w:val="18"/>
          <w:szCs w:val="18"/>
        </w:rPr>
        <w:t xml:space="preserve"> поселения»: с 27.06.2022г. по 21.07.2022.</w:t>
      </w:r>
    </w:p>
    <w:p w:rsidR="00F3462D" w:rsidRPr="00F3462D" w:rsidRDefault="00F3462D" w:rsidP="00F3462D">
      <w:pPr>
        <w:tabs>
          <w:tab w:val="left" w:pos="426"/>
          <w:tab w:val="left" w:pos="3976"/>
        </w:tabs>
        <w:ind w:left="-567" w:right="-142" w:firstLine="426"/>
        <w:rPr>
          <w:sz w:val="18"/>
          <w:szCs w:val="18"/>
        </w:rPr>
      </w:pPr>
      <w:r w:rsidRPr="00F3462D">
        <w:rPr>
          <w:sz w:val="18"/>
          <w:szCs w:val="18"/>
        </w:rPr>
        <w:t>Справки по вопросам организации и проведения публичных слушаний по телефону: 696-182,696-501.</w:t>
      </w:r>
    </w:p>
    <w:p w:rsidR="00F3462D" w:rsidRPr="00F3462D" w:rsidRDefault="00F3462D" w:rsidP="00F3462D">
      <w:pPr>
        <w:tabs>
          <w:tab w:val="left" w:pos="426"/>
          <w:tab w:val="left" w:pos="3976"/>
        </w:tabs>
        <w:ind w:left="-567" w:right="-142" w:firstLine="426"/>
        <w:rPr>
          <w:sz w:val="18"/>
          <w:szCs w:val="18"/>
        </w:rPr>
      </w:pPr>
    </w:p>
    <w:p w:rsidR="00F3462D" w:rsidRDefault="00F3462D" w:rsidP="00E55C57">
      <w:pPr>
        <w:tabs>
          <w:tab w:val="left" w:pos="426"/>
          <w:tab w:val="left" w:pos="3976"/>
        </w:tabs>
        <w:ind w:left="-567" w:right="-142" w:firstLine="426"/>
        <w:rPr>
          <w:sz w:val="18"/>
          <w:szCs w:val="18"/>
        </w:rPr>
      </w:pPr>
    </w:p>
    <w:p w:rsidR="00121B73" w:rsidRDefault="00121B73" w:rsidP="00121B73">
      <w:pPr>
        <w:tabs>
          <w:tab w:val="left" w:pos="426"/>
          <w:tab w:val="left" w:pos="3976"/>
        </w:tabs>
        <w:ind w:left="-567" w:right="-142" w:firstLine="426"/>
        <w:rPr>
          <w:sz w:val="18"/>
          <w:szCs w:val="18"/>
        </w:rPr>
      </w:pPr>
    </w:p>
    <w:p w:rsidR="00121B73" w:rsidRPr="007A6408" w:rsidRDefault="00121B73" w:rsidP="00121B73">
      <w:pPr>
        <w:tabs>
          <w:tab w:val="left" w:pos="426"/>
          <w:tab w:val="left" w:pos="3976"/>
        </w:tabs>
        <w:ind w:left="-567" w:right="-142" w:firstLine="426"/>
        <w:jc w:val="center"/>
        <w:rPr>
          <w:b/>
          <w:sz w:val="18"/>
          <w:szCs w:val="18"/>
        </w:rPr>
      </w:pPr>
      <w:r w:rsidRPr="007A6408">
        <w:rPr>
          <w:sz w:val="18"/>
          <w:szCs w:val="18"/>
        </w:rPr>
        <w:t>РОССИЙСКАЯ ФЕДЕРАЦИЯ</w:t>
      </w:r>
    </w:p>
    <w:p w:rsidR="00121B73" w:rsidRPr="007A6408" w:rsidRDefault="00121B73" w:rsidP="00121B73">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121B73" w:rsidRPr="007A6408" w:rsidRDefault="00121B73" w:rsidP="00121B73">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121B73" w:rsidRDefault="00121B73" w:rsidP="00121B73">
      <w:pPr>
        <w:tabs>
          <w:tab w:val="left" w:pos="426"/>
          <w:tab w:val="left" w:pos="3976"/>
        </w:tabs>
        <w:ind w:left="-567" w:right="-142" w:firstLine="426"/>
        <w:jc w:val="center"/>
        <w:rPr>
          <w:b/>
          <w:bCs/>
          <w:sz w:val="18"/>
          <w:szCs w:val="18"/>
        </w:rPr>
      </w:pPr>
      <w:r w:rsidRPr="007A6408">
        <w:rPr>
          <w:b/>
          <w:bCs/>
          <w:sz w:val="18"/>
          <w:szCs w:val="18"/>
        </w:rPr>
        <w:t>АДМИНИСТРАЦИЯ</w:t>
      </w:r>
    </w:p>
    <w:p w:rsidR="00121B73" w:rsidRPr="007A6408" w:rsidRDefault="00121B73" w:rsidP="00121B73">
      <w:pPr>
        <w:tabs>
          <w:tab w:val="left" w:pos="426"/>
          <w:tab w:val="left" w:pos="3976"/>
        </w:tabs>
        <w:ind w:left="-567" w:right="-142" w:firstLine="426"/>
        <w:jc w:val="center"/>
        <w:rPr>
          <w:b/>
          <w:bCs/>
          <w:sz w:val="18"/>
          <w:szCs w:val="18"/>
        </w:rPr>
      </w:pPr>
      <w:r>
        <w:rPr>
          <w:b/>
          <w:bCs/>
          <w:sz w:val="18"/>
          <w:szCs w:val="18"/>
        </w:rPr>
        <w:t>ПОСТАНОВЛЕНИЕ</w:t>
      </w:r>
    </w:p>
    <w:p w:rsidR="00121B73" w:rsidRPr="007A6408" w:rsidRDefault="00121B73" w:rsidP="00121B73">
      <w:pPr>
        <w:tabs>
          <w:tab w:val="left" w:pos="426"/>
          <w:tab w:val="left" w:pos="3976"/>
        </w:tabs>
        <w:ind w:left="-567" w:right="-142" w:firstLine="426"/>
        <w:rPr>
          <w:sz w:val="18"/>
          <w:szCs w:val="18"/>
        </w:rPr>
      </w:pPr>
      <w:r>
        <w:rPr>
          <w:sz w:val="18"/>
          <w:szCs w:val="18"/>
          <w:u w:val="single"/>
        </w:rPr>
        <w:t>22</w:t>
      </w:r>
      <w:r w:rsidRPr="00CE5718">
        <w:rPr>
          <w:sz w:val="18"/>
          <w:szCs w:val="18"/>
          <w:u w:val="single"/>
        </w:rPr>
        <w:t>.06.2022</w:t>
      </w:r>
      <w:r>
        <w:rPr>
          <w:sz w:val="18"/>
          <w:szCs w:val="18"/>
          <w:u w:val="single"/>
        </w:rPr>
        <w:t xml:space="preserve">  № 517 </w:t>
      </w:r>
      <w:proofErr w:type="spellStart"/>
      <w:r>
        <w:rPr>
          <w:sz w:val="18"/>
          <w:szCs w:val="18"/>
          <w:u w:val="single"/>
        </w:rPr>
        <w:t>пз</w:t>
      </w:r>
      <w:proofErr w:type="spellEnd"/>
    </w:p>
    <w:p w:rsidR="00121B73" w:rsidRPr="007A6408" w:rsidRDefault="00121B73" w:rsidP="00121B73">
      <w:pPr>
        <w:tabs>
          <w:tab w:val="left" w:pos="426"/>
          <w:tab w:val="left" w:pos="3976"/>
        </w:tabs>
        <w:ind w:left="-567" w:right="-142" w:firstLine="426"/>
        <w:rPr>
          <w:sz w:val="18"/>
          <w:szCs w:val="18"/>
        </w:rPr>
      </w:pPr>
      <w:r w:rsidRPr="007A6408">
        <w:rPr>
          <w:sz w:val="18"/>
          <w:szCs w:val="18"/>
        </w:rPr>
        <w:t xml:space="preserve">       с. Хомутово </w:t>
      </w:r>
    </w:p>
    <w:p w:rsidR="00121B73" w:rsidRPr="00CC1778" w:rsidRDefault="00121B73" w:rsidP="00121B73">
      <w:pPr>
        <w:tabs>
          <w:tab w:val="left" w:pos="426"/>
          <w:tab w:val="left" w:pos="3976"/>
        </w:tabs>
        <w:ind w:left="-567" w:right="-142" w:firstLine="426"/>
        <w:rPr>
          <w:sz w:val="18"/>
          <w:szCs w:val="18"/>
        </w:rPr>
      </w:pPr>
      <w:r>
        <w:rPr>
          <w:sz w:val="18"/>
          <w:szCs w:val="18"/>
        </w:rPr>
        <w:t xml:space="preserve"> </w:t>
      </w:r>
    </w:p>
    <w:p w:rsidR="008824B7" w:rsidRDefault="00173ED6" w:rsidP="00E55C57">
      <w:pPr>
        <w:tabs>
          <w:tab w:val="left" w:pos="426"/>
          <w:tab w:val="left" w:pos="3976"/>
        </w:tabs>
        <w:ind w:left="-567" w:right="-142" w:firstLine="426"/>
        <w:rPr>
          <w:sz w:val="18"/>
          <w:szCs w:val="18"/>
        </w:rPr>
      </w:pPr>
      <w:proofErr w:type="gramStart"/>
      <w:r w:rsidRPr="00173ED6">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173ED6">
        <w:rPr>
          <w:sz w:val="18"/>
          <w:szCs w:val="18"/>
        </w:rPr>
        <w:t xml:space="preserve"> разрешенного строительства, реконструкции объектов капитального строительства.</w:t>
      </w:r>
    </w:p>
    <w:p w:rsidR="00173ED6" w:rsidRDefault="00173ED6" w:rsidP="00E55C57">
      <w:pPr>
        <w:tabs>
          <w:tab w:val="left" w:pos="426"/>
          <w:tab w:val="left" w:pos="3976"/>
        </w:tabs>
        <w:ind w:left="-567" w:right="-142" w:firstLine="426"/>
        <w:rPr>
          <w:sz w:val="18"/>
          <w:szCs w:val="18"/>
        </w:rPr>
      </w:pPr>
    </w:p>
    <w:p w:rsidR="00173ED6" w:rsidRDefault="00173ED6" w:rsidP="00173ED6">
      <w:pPr>
        <w:tabs>
          <w:tab w:val="left" w:pos="426"/>
          <w:tab w:val="left" w:pos="3976"/>
        </w:tabs>
        <w:ind w:left="-567" w:right="-142" w:firstLine="426"/>
        <w:rPr>
          <w:sz w:val="18"/>
          <w:szCs w:val="18"/>
        </w:rPr>
      </w:pPr>
      <w:proofErr w:type="gramStart"/>
      <w:r w:rsidRPr="00173ED6">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173ED6">
        <w:rPr>
          <w:sz w:val="18"/>
          <w:szCs w:val="18"/>
        </w:rPr>
        <w:t>Хомутовского</w:t>
      </w:r>
      <w:proofErr w:type="spellEnd"/>
      <w:r w:rsidRPr="00173ED6">
        <w:rPr>
          <w:sz w:val="18"/>
          <w:szCs w:val="18"/>
        </w:rPr>
        <w:t xml:space="preserve"> муниципального образования, постановлением администрации </w:t>
      </w:r>
      <w:proofErr w:type="spellStart"/>
      <w:r w:rsidRPr="00173ED6">
        <w:rPr>
          <w:sz w:val="18"/>
          <w:szCs w:val="18"/>
        </w:rPr>
        <w:t>Хомутовского</w:t>
      </w:r>
      <w:proofErr w:type="spellEnd"/>
      <w:r w:rsidRPr="00173ED6">
        <w:rPr>
          <w:sz w:val="18"/>
          <w:szCs w:val="18"/>
        </w:rPr>
        <w:t xml:space="preserve"> муниципального образования от 31.10.2018  № 150 о/д</w:t>
      </w:r>
      <w:proofErr w:type="gramEnd"/>
      <w:r w:rsidRPr="00173ED6">
        <w:rPr>
          <w:sz w:val="18"/>
          <w:szCs w:val="18"/>
        </w:rPr>
        <w:t xml:space="preserve"> «</w:t>
      </w:r>
      <w:proofErr w:type="gramStart"/>
      <w:r w:rsidRPr="00173ED6">
        <w:rPr>
          <w:sz w:val="18"/>
          <w:szCs w:val="18"/>
        </w:rPr>
        <w:t xml:space="preserve">О комиссии по подготовке правил землепользования и застройки </w:t>
      </w:r>
      <w:proofErr w:type="spellStart"/>
      <w:r w:rsidRPr="00173ED6">
        <w:rPr>
          <w:sz w:val="18"/>
          <w:szCs w:val="18"/>
        </w:rPr>
        <w:t>Хомутовского</w:t>
      </w:r>
      <w:proofErr w:type="spellEnd"/>
      <w:r w:rsidRPr="00173ED6">
        <w:rPr>
          <w:sz w:val="18"/>
          <w:szCs w:val="18"/>
        </w:rPr>
        <w:t xml:space="preserve"> муниципального образования», Решением Думы </w:t>
      </w:r>
      <w:proofErr w:type="spellStart"/>
      <w:r w:rsidRPr="00173ED6">
        <w:rPr>
          <w:sz w:val="18"/>
          <w:szCs w:val="18"/>
        </w:rPr>
        <w:t>Хомутовского</w:t>
      </w:r>
      <w:proofErr w:type="spellEnd"/>
      <w:r w:rsidRPr="00173ED6">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173ED6">
        <w:rPr>
          <w:sz w:val="18"/>
          <w:szCs w:val="18"/>
        </w:rPr>
        <w:t>Хомутовском</w:t>
      </w:r>
      <w:proofErr w:type="spellEnd"/>
      <w:r w:rsidRPr="00173ED6">
        <w:rPr>
          <w:sz w:val="18"/>
          <w:szCs w:val="18"/>
        </w:rPr>
        <w:t xml:space="preserve"> муниципальном образовании», на основании заявления Плотниковой Ольги Анатольевны, администрация </w:t>
      </w:r>
      <w:proofErr w:type="spellStart"/>
      <w:r w:rsidRPr="00173ED6">
        <w:rPr>
          <w:sz w:val="18"/>
          <w:szCs w:val="18"/>
        </w:rPr>
        <w:t>Хомутовского</w:t>
      </w:r>
      <w:proofErr w:type="spellEnd"/>
      <w:r w:rsidRPr="00173ED6">
        <w:rPr>
          <w:sz w:val="18"/>
          <w:szCs w:val="18"/>
        </w:rPr>
        <w:t xml:space="preserve"> муниципального образования</w:t>
      </w:r>
      <w:proofErr w:type="gramEnd"/>
    </w:p>
    <w:p w:rsidR="00173ED6" w:rsidRPr="00173ED6" w:rsidRDefault="00173ED6" w:rsidP="00173ED6">
      <w:pPr>
        <w:tabs>
          <w:tab w:val="left" w:pos="426"/>
          <w:tab w:val="left" w:pos="3976"/>
        </w:tabs>
        <w:ind w:left="-567" w:right="-142" w:firstLine="426"/>
        <w:rPr>
          <w:sz w:val="18"/>
          <w:szCs w:val="18"/>
        </w:rPr>
      </w:pPr>
    </w:p>
    <w:p w:rsidR="00173ED6" w:rsidRDefault="00173ED6" w:rsidP="00173ED6">
      <w:pPr>
        <w:tabs>
          <w:tab w:val="left" w:pos="426"/>
          <w:tab w:val="left" w:pos="3976"/>
        </w:tabs>
        <w:ind w:left="-567" w:right="-142" w:firstLine="426"/>
        <w:rPr>
          <w:sz w:val="18"/>
          <w:szCs w:val="18"/>
        </w:rPr>
      </w:pPr>
      <w:r w:rsidRPr="00173ED6">
        <w:rPr>
          <w:sz w:val="18"/>
          <w:szCs w:val="18"/>
        </w:rPr>
        <w:t>ПОСТАНОВЛЯЕТ:</w:t>
      </w:r>
    </w:p>
    <w:p w:rsidR="00173ED6" w:rsidRPr="00173ED6" w:rsidRDefault="00173ED6" w:rsidP="00173ED6">
      <w:pPr>
        <w:tabs>
          <w:tab w:val="left" w:pos="426"/>
          <w:tab w:val="left" w:pos="3976"/>
        </w:tabs>
        <w:ind w:left="-567" w:right="-142" w:firstLine="426"/>
        <w:rPr>
          <w:sz w:val="18"/>
          <w:szCs w:val="18"/>
        </w:rPr>
      </w:pPr>
      <w:r>
        <w:rPr>
          <w:sz w:val="18"/>
          <w:szCs w:val="18"/>
        </w:rPr>
        <w:t>,</w:t>
      </w:r>
    </w:p>
    <w:p w:rsidR="00173ED6" w:rsidRPr="00173ED6" w:rsidRDefault="00173ED6" w:rsidP="00173ED6">
      <w:pPr>
        <w:tabs>
          <w:tab w:val="left" w:pos="426"/>
          <w:tab w:val="left" w:pos="3976"/>
        </w:tabs>
        <w:ind w:left="-567" w:right="-142" w:firstLine="426"/>
        <w:rPr>
          <w:sz w:val="18"/>
          <w:szCs w:val="18"/>
        </w:rPr>
      </w:pPr>
      <w:r w:rsidRPr="00173ED6">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73ED6" w:rsidRPr="00173ED6" w:rsidRDefault="00173ED6" w:rsidP="00173ED6">
      <w:pPr>
        <w:tabs>
          <w:tab w:val="left" w:pos="426"/>
          <w:tab w:val="left" w:pos="3976"/>
        </w:tabs>
        <w:ind w:left="-567" w:right="-142" w:firstLine="426"/>
        <w:rPr>
          <w:sz w:val="18"/>
          <w:szCs w:val="18"/>
        </w:rPr>
      </w:pPr>
      <w:r w:rsidRPr="00173ED6">
        <w:rPr>
          <w:sz w:val="18"/>
          <w:szCs w:val="18"/>
        </w:rPr>
        <w:t>1.1. в отношении земельного участка ЗУ</w:t>
      </w:r>
      <w:proofErr w:type="gramStart"/>
      <w:r w:rsidRPr="00173ED6">
        <w:rPr>
          <w:sz w:val="18"/>
          <w:szCs w:val="18"/>
        </w:rPr>
        <w:t>2</w:t>
      </w:r>
      <w:proofErr w:type="gramEnd"/>
      <w:r w:rsidRPr="00173ED6">
        <w:rPr>
          <w:sz w:val="18"/>
          <w:szCs w:val="18"/>
        </w:rPr>
        <w:t xml:space="preserve">, площадью 942 </w:t>
      </w:r>
      <w:proofErr w:type="spellStart"/>
      <w:r w:rsidRPr="00173ED6">
        <w:rPr>
          <w:sz w:val="18"/>
          <w:szCs w:val="18"/>
        </w:rPr>
        <w:t>кв.м</w:t>
      </w:r>
      <w:proofErr w:type="spellEnd"/>
      <w:r w:rsidRPr="00173ED6">
        <w:rPr>
          <w:sz w:val="18"/>
          <w:szCs w:val="18"/>
        </w:rPr>
        <w:t xml:space="preserve">., образованного в результате перераспределения земельных участков с кадастровыми номерами 38:06:100101:3193, 38:06:100101:116, расположенных по адресу: </w:t>
      </w:r>
      <w:proofErr w:type="gramStart"/>
      <w:r w:rsidRPr="00173ED6">
        <w:rPr>
          <w:sz w:val="18"/>
          <w:szCs w:val="18"/>
        </w:rPr>
        <w:t>Иркутская область, Иркутский район, с. Хомутово, пер. Полевой, 8 и Иркутская область, Иркутский район, с. Хомутово, пер. Полевой, 6 "А" в части уменьшения минимального размера фронтальной  стороны земельного участка с 16 метров до 11 метров;</w:t>
      </w:r>
      <w:proofErr w:type="gramEnd"/>
    </w:p>
    <w:p w:rsidR="00173ED6" w:rsidRPr="00173ED6" w:rsidRDefault="00173ED6" w:rsidP="00173ED6">
      <w:pPr>
        <w:tabs>
          <w:tab w:val="left" w:pos="426"/>
          <w:tab w:val="left" w:pos="3976"/>
        </w:tabs>
        <w:ind w:left="-567" w:right="-142" w:firstLine="426"/>
        <w:rPr>
          <w:sz w:val="18"/>
          <w:szCs w:val="18"/>
        </w:rPr>
      </w:pPr>
      <w:r w:rsidRPr="00173ED6">
        <w:rPr>
          <w:sz w:val="18"/>
          <w:szCs w:val="18"/>
        </w:rPr>
        <w:t xml:space="preserve">2. Комиссии по подготовке правил землепользования и застройки </w:t>
      </w:r>
      <w:proofErr w:type="spellStart"/>
      <w:r w:rsidRPr="00173ED6">
        <w:rPr>
          <w:sz w:val="18"/>
          <w:szCs w:val="18"/>
        </w:rPr>
        <w:t>Хомутовского</w:t>
      </w:r>
      <w:proofErr w:type="spellEnd"/>
      <w:r w:rsidRPr="00173ED6">
        <w:rPr>
          <w:sz w:val="18"/>
          <w:szCs w:val="18"/>
        </w:rPr>
        <w:t xml:space="preserve"> муниципального образования:</w:t>
      </w:r>
    </w:p>
    <w:p w:rsidR="00173ED6" w:rsidRPr="00173ED6" w:rsidRDefault="00173ED6" w:rsidP="00173ED6">
      <w:pPr>
        <w:tabs>
          <w:tab w:val="left" w:pos="426"/>
          <w:tab w:val="left" w:pos="3976"/>
        </w:tabs>
        <w:ind w:left="-567" w:right="-142" w:firstLine="426"/>
        <w:rPr>
          <w:sz w:val="18"/>
          <w:szCs w:val="18"/>
        </w:rPr>
      </w:pPr>
      <w:r w:rsidRPr="00173ED6">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173ED6" w:rsidRPr="00173ED6" w:rsidRDefault="00173ED6" w:rsidP="00173ED6">
      <w:pPr>
        <w:tabs>
          <w:tab w:val="left" w:pos="426"/>
          <w:tab w:val="left" w:pos="3976"/>
        </w:tabs>
        <w:ind w:left="-567" w:right="-142" w:firstLine="426"/>
        <w:rPr>
          <w:sz w:val="18"/>
          <w:szCs w:val="18"/>
        </w:rPr>
      </w:pPr>
      <w:r w:rsidRPr="00173ED6">
        <w:rPr>
          <w:sz w:val="18"/>
          <w:szCs w:val="18"/>
        </w:rPr>
        <w:t xml:space="preserve">2) обеспечить опубликование в газете «Вестник </w:t>
      </w:r>
      <w:proofErr w:type="spellStart"/>
      <w:r w:rsidRPr="00173ED6">
        <w:rPr>
          <w:sz w:val="18"/>
          <w:szCs w:val="18"/>
        </w:rPr>
        <w:t>Хомутовского</w:t>
      </w:r>
      <w:proofErr w:type="spellEnd"/>
      <w:r w:rsidRPr="00173ED6">
        <w:rPr>
          <w:sz w:val="18"/>
          <w:szCs w:val="18"/>
        </w:rPr>
        <w:t xml:space="preserve"> поселения» и размещение на WEB-портале органа местного самоуправления </w:t>
      </w:r>
      <w:proofErr w:type="spellStart"/>
      <w:r w:rsidRPr="00173ED6">
        <w:rPr>
          <w:sz w:val="18"/>
          <w:szCs w:val="18"/>
        </w:rPr>
        <w:t>Хомутовского</w:t>
      </w:r>
      <w:proofErr w:type="spellEnd"/>
      <w:r w:rsidRPr="00173ED6">
        <w:rPr>
          <w:sz w:val="18"/>
          <w:szCs w:val="18"/>
        </w:rPr>
        <w:t xml:space="preserve"> муниципального образования в информационно-телекоммуникационной сети "Интернет" (http://khomutovskoe-mo.ru):</w:t>
      </w:r>
    </w:p>
    <w:p w:rsidR="00173ED6" w:rsidRPr="00173ED6" w:rsidRDefault="00173ED6" w:rsidP="00173ED6">
      <w:pPr>
        <w:tabs>
          <w:tab w:val="left" w:pos="426"/>
          <w:tab w:val="left" w:pos="3976"/>
        </w:tabs>
        <w:ind w:left="-567" w:right="-142" w:firstLine="426"/>
        <w:rPr>
          <w:sz w:val="18"/>
          <w:szCs w:val="18"/>
        </w:rPr>
      </w:pPr>
      <w:r w:rsidRPr="00173ED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173ED6" w:rsidRPr="00173ED6" w:rsidRDefault="00173ED6" w:rsidP="00173ED6">
      <w:pPr>
        <w:tabs>
          <w:tab w:val="left" w:pos="426"/>
          <w:tab w:val="left" w:pos="3976"/>
        </w:tabs>
        <w:ind w:left="-567" w:right="-142" w:firstLine="426"/>
        <w:rPr>
          <w:sz w:val="18"/>
          <w:szCs w:val="18"/>
        </w:rPr>
      </w:pPr>
      <w:r w:rsidRPr="00173ED6">
        <w:rPr>
          <w:sz w:val="18"/>
          <w:szCs w:val="18"/>
        </w:rPr>
        <w:t>б) проектов и информационных материалов к ним;</w:t>
      </w:r>
    </w:p>
    <w:p w:rsidR="00173ED6" w:rsidRPr="00173ED6" w:rsidRDefault="00173ED6" w:rsidP="00173ED6">
      <w:pPr>
        <w:tabs>
          <w:tab w:val="left" w:pos="426"/>
          <w:tab w:val="left" w:pos="3976"/>
        </w:tabs>
        <w:ind w:left="-567" w:right="-142" w:firstLine="426"/>
        <w:rPr>
          <w:sz w:val="18"/>
          <w:szCs w:val="18"/>
        </w:rPr>
      </w:pPr>
      <w:r w:rsidRPr="00173ED6">
        <w:rPr>
          <w:sz w:val="18"/>
          <w:szCs w:val="18"/>
        </w:rPr>
        <w:t>в) заключения о результатах публичных слушаний.</w:t>
      </w:r>
    </w:p>
    <w:p w:rsidR="00173ED6" w:rsidRPr="00173ED6" w:rsidRDefault="00173ED6" w:rsidP="00173ED6">
      <w:pPr>
        <w:tabs>
          <w:tab w:val="left" w:pos="426"/>
          <w:tab w:val="left" w:pos="3976"/>
        </w:tabs>
        <w:ind w:left="-567" w:right="-142" w:firstLine="426"/>
        <w:rPr>
          <w:sz w:val="18"/>
          <w:szCs w:val="18"/>
        </w:rPr>
      </w:pPr>
      <w:r w:rsidRPr="00173ED6">
        <w:rPr>
          <w:sz w:val="18"/>
          <w:szCs w:val="18"/>
        </w:rPr>
        <w:t xml:space="preserve"> 3. Опубликовать настоящее постановление в газете «Вестник </w:t>
      </w:r>
      <w:proofErr w:type="spellStart"/>
      <w:r w:rsidRPr="00173ED6">
        <w:rPr>
          <w:sz w:val="18"/>
          <w:szCs w:val="18"/>
        </w:rPr>
        <w:t>Хомутовского</w:t>
      </w:r>
      <w:proofErr w:type="spellEnd"/>
      <w:r w:rsidRPr="00173ED6">
        <w:rPr>
          <w:sz w:val="18"/>
          <w:szCs w:val="18"/>
        </w:rPr>
        <w:t xml:space="preserve"> поселения» и разместить на WEB-портале органов местного самоуправления </w:t>
      </w:r>
      <w:proofErr w:type="spellStart"/>
      <w:r w:rsidRPr="00173ED6">
        <w:rPr>
          <w:sz w:val="18"/>
          <w:szCs w:val="18"/>
        </w:rPr>
        <w:t>Хомутовского</w:t>
      </w:r>
      <w:proofErr w:type="spellEnd"/>
      <w:r w:rsidRPr="00173ED6">
        <w:rPr>
          <w:sz w:val="18"/>
          <w:szCs w:val="18"/>
        </w:rPr>
        <w:t xml:space="preserve"> муниципального образования в информационно-телекоммуникационной сети «Интернет» (http://khomutovskoe-mo.ru).</w:t>
      </w:r>
    </w:p>
    <w:p w:rsidR="00173ED6" w:rsidRPr="00173ED6" w:rsidRDefault="00173ED6" w:rsidP="00173ED6">
      <w:pPr>
        <w:tabs>
          <w:tab w:val="left" w:pos="426"/>
          <w:tab w:val="left" w:pos="3976"/>
        </w:tabs>
        <w:ind w:left="-567" w:right="-142" w:firstLine="426"/>
        <w:rPr>
          <w:sz w:val="18"/>
          <w:szCs w:val="18"/>
        </w:rPr>
      </w:pPr>
      <w:r w:rsidRPr="00173ED6">
        <w:rPr>
          <w:sz w:val="18"/>
          <w:szCs w:val="18"/>
        </w:rPr>
        <w:t xml:space="preserve">4. </w:t>
      </w:r>
      <w:proofErr w:type="gramStart"/>
      <w:r w:rsidRPr="00173ED6">
        <w:rPr>
          <w:sz w:val="18"/>
          <w:szCs w:val="18"/>
        </w:rPr>
        <w:t>Контроль за</w:t>
      </w:r>
      <w:proofErr w:type="gramEnd"/>
      <w:r w:rsidRPr="00173ED6">
        <w:rPr>
          <w:sz w:val="18"/>
          <w:szCs w:val="18"/>
        </w:rPr>
        <w:t xml:space="preserve"> исполнением настоящего постановления возложить на Заместителя Главы администрации </w:t>
      </w:r>
      <w:proofErr w:type="spellStart"/>
      <w:r w:rsidRPr="00173ED6">
        <w:rPr>
          <w:sz w:val="18"/>
          <w:szCs w:val="18"/>
        </w:rPr>
        <w:t>Хомутовского</w:t>
      </w:r>
      <w:proofErr w:type="spellEnd"/>
      <w:r w:rsidRPr="00173ED6">
        <w:rPr>
          <w:sz w:val="18"/>
          <w:szCs w:val="18"/>
        </w:rPr>
        <w:t xml:space="preserve"> муниципального образования.</w:t>
      </w:r>
    </w:p>
    <w:p w:rsidR="00173ED6" w:rsidRPr="00173ED6" w:rsidRDefault="00173ED6" w:rsidP="00173ED6">
      <w:pPr>
        <w:tabs>
          <w:tab w:val="left" w:pos="426"/>
          <w:tab w:val="left" w:pos="3976"/>
        </w:tabs>
        <w:ind w:left="-567" w:right="-142" w:firstLine="426"/>
        <w:rPr>
          <w:sz w:val="18"/>
          <w:szCs w:val="18"/>
        </w:rPr>
      </w:pPr>
    </w:p>
    <w:p w:rsidR="00173ED6" w:rsidRPr="00173ED6" w:rsidRDefault="00173ED6" w:rsidP="00173ED6">
      <w:pPr>
        <w:tabs>
          <w:tab w:val="left" w:pos="426"/>
          <w:tab w:val="left" w:pos="3976"/>
        </w:tabs>
        <w:ind w:left="-567" w:right="-142" w:firstLine="426"/>
        <w:rPr>
          <w:sz w:val="18"/>
          <w:szCs w:val="18"/>
        </w:rPr>
      </w:pPr>
    </w:p>
    <w:p w:rsidR="00173ED6" w:rsidRPr="00B34419" w:rsidRDefault="00173ED6" w:rsidP="00B34419">
      <w:pPr>
        <w:tabs>
          <w:tab w:val="left" w:pos="426"/>
          <w:tab w:val="left" w:pos="3976"/>
        </w:tabs>
        <w:ind w:left="-567" w:right="-142" w:firstLine="426"/>
        <w:jc w:val="right"/>
        <w:rPr>
          <w:i/>
          <w:sz w:val="18"/>
          <w:szCs w:val="18"/>
        </w:rPr>
      </w:pPr>
      <w:r w:rsidRPr="00B34419">
        <w:rPr>
          <w:i/>
          <w:sz w:val="18"/>
          <w:szCs w:val="18"/>
        </w:rPr>
        <w:t xml:space="preserve">Глава администрации                                   В.М. </w:t>
      </w:r>
      <w:proofErr w:type="spellStart"/>
      <w:r w:rsidRPr="00B34419">
        <w:rPr>
          <w:i/>
          <w:sz w:val="18"/>
          <w:szCs w:val="18"/>
        </w:rPr>
        <w:t>Колмаченко</w:t>
      </w:r>
      <w:proofErr w:type="spellEnd"/>
    </w:p>
    <w:p w:rsidR="00B34419" w:rsidRDefault="00B34419" w:rsidP="00B34419">
      <w:pPr>
        <w:tabs>
          <w:tab w:val="left" w:pos="426"/>
          <w:tab w:val="left" w:pos="3976"/>
        </w:tabs>
        <w:ind w:left="-567" w:right="-142" w:firstLine="426"/>
        <w:jc w:val="center"/>
        <w:rPr>
          <w:b/>
          <w:sz w:val="18"/>
          <w:szCs w:val="18"/>
          <w:u w:val="single"/>
        </w:rPr>
      </w:pPr>
    </w:p>
    <w:p w:rsidR="00B34419" w:rsidRDefault="00B34419" w:rsidP="00B34419">
      <w:pPr>
        <w:tabs>
          <w:tab w:val="left" w:pos="426"/>
          <w:tab w:val="left" w:pos="3976"/>
        </w:tabs>
        <w:ind w:left="-567" w:right="-142" w:firstLine="426"/>
        <w:jc w:val="center"/>
        <w:rPr>
          <w:b/>
          <w:sz w:val="18"/>
          <w:szCs w:val="18"/>
          <w:u w:val="single"/>
        </w:rPr>
      </w:pPr>
    </w:p>
    <w:p w:rsidR="00B34419" w:rsidRPr="00B34419" w:rsidRDefault="00B34419" w:rsidP="00B34419">
      <w:pPr>
        <w:tabs>
          <w:tab w:val="left" w:pos="426"/>
          <w:tab w:val="left" w:pos="3976"/>
        </w:tabs>
        <w:ind w:left="-567" w:right="-142" w:firstLine="426"/>
        <w:jc w:val="center"/>
        <w:rPr>
          <w:b/>
          <w:sz w:val="18"/>
          <w:szCs w:val="18"/>
          <w:u w:val="single"/>
        </w:rPr>
      </w:pPr>
    </w:p>
    <w:p w:rsidR="000C6F06" w:rsidRDefault="000C6F06" w:rsidP="00B34419">
      <w:pPr>
        <w:ind w:left="-993" w:firstLine="567"/>
        <w:jc w:val="center"/>
        <w:rPr>
          <w:rFonts w:eastAsiaTheme="minorHAnsi"/>
          <w:b/>
          <w:sz w:val="18"/>
          <w:szCs w:val="18"/>
          <w:lang w:eastAsia="en-US"/>
        </w:rPr>
      </w:pPr>
    </w:p>
    <w:p w:rsidR="000C6F06" w:rsidRDefault="000C6F06" w:rsidP="00B34419">
      <w:pPr>
        <w:ind w:left="-993" w:firstLine="567"/>
        <w:jc w:val="center"/>
        <w:rPr>
          <w:rFonts w:eastAsiaTheme="minorHAnsi"/>
          <w:b/>
          <w:sz w:val="18"/>
          <w:szCs w:val="18"/>
          <w:lang w:eastAsia="en-US"/>
        </w:rPr>
      </w:pPr>
    </w:p>
    <w:p w:rsidR="000C6F06" w:rsidRDefault="000C6F06" w:rsidP="00B34419">
      <w:pPr>
        <w:ind w:left="-993" w:firstLine="567"/>
        <w:jc w:val="center"/>
        <w:rPr>
          <w:rFonts w:eastAsiaTheme="minorHAnsi"/>
          <w:b/>
          <w:sz w:val="18"/>
          <w:szCs w:val="18"/>
          <w:lang w:eastAsia="en-US"/>
        </w:rPr>
      </w:pPr>
    </w:p>
    <w:p w:rsidR="00B34419" w:rsidRPr="00B34419" w:rsidRDefault="00B34419" w:rsidP="00B34419">
      <w:pPr>
        <w:ind w:left="-993" w:firstLine="567"/>
        <w:jc w:val="center"/>
        <w:rPr>
          <w:rFonts w:eastAsiaTheme="minorHAnsi"/>
          <w:b/>
          <w:sz w:val="18"/>
          <w:szCs w:val="18"/>
          <w:lang w:eastAsia="en-US"/>
        </w:rPr>
      </w:pPr>
      <w:r w:rsidRPr="00B34419">
        <w:rPr>
          <w:rFonts w:eastAsiaTheme="minorHAnsi"/>
          <w:b/>
          <w:sz w:val="18"/>
          <w:szCs w:val="18"/>
          <w:lang w:eastAsia="en-US"/>
        </w:rPr>
        <w:lastRenderedPageBreak/>
        <w:t>Оповещение</w:t>
      </w:r>
    </w:p>
    <w:p w:rsidR="00B34419" w:rsidRPr="00B34419" w:rsidRDefault="00B34419" w:rsidP="00B34419">
      <w:pPr>
        <w:ind w:left="-993" w:firstLine="567"/>
        <w:jc w:val="center"/>
        <w:rPr>
          <w:rFonts w:eastAsiaTheme="minorHAnsi"/>
          <w:b/>
          <w:sz w:val="18"/>
          <w:szCs w:val="18"/>
          <w:lang w:eastAsia="en-US"/>
        </w:rPr>
      </w:pPr>
      <w:r w:rsidRPr="00B34419">
        <w:rPr>
          <w:rFonts w:eastAsiaTheme="minorHAnsi"/>
          <w:b/>
          <w:sz w:val="18"/>
          <w:szCs w:val="18"/>
          <w:lang w:eastAsia="en-US"/>
        </w:rPr>
        <w:t xml:space="preserve">жителей </w:t>
      </w:r>
      <w:proofErr w:type="spellStart"/>
      <w:r w:rsidRPr="00B34419">
        <w:rPr>
          <w:rFonts w:eastAsiaTheme="minorHAnsi"/>
          <w:b/>
          <w:sz w:val="18"/>
          <w:szCs w:val="18"/>
          <w:lang w:eastAsia="en-US"/>
        </w:rPr>
        <w:t>Хомутовского</w:t>
      </w:r>
      <w:proofErr w:type="spellEnd"/>
      <w:r w:rsidRPr="00B34419">
        <w:rPr>
          <w:rFonts w:eastAsiaTheme="minorHAnsi"/>
          <w:b/>
          <w:sz w:val="18"/>
          <w:szCs w:val="18"/>
          <w:lang w:eastAsia="en-US"/>
        </w:rPr>
        <w:t xml:space="preserve"> муниципального образования </w:t>
      </w:r>
    </w:p>
    <w:p w:rsidR="00B34419" w:rsidRPr="00B34419" w:rsidRDefault="00B34419" w:rsidP="00B34419">
      <w:pPr>
        <w:ind w:left="-993" w:firstLine="567"/>
        <w:jc w:val="center"/>
        <w:rPr>
          <w:rFonts w:eastAsiaTheme="minorHAnsi"/>
          <w:b/>
          <w:sz w:val="18"/>
          <w:szCs w:val="18"/>
          <w:lang w:eastAsia="en-US"/>
        </w:rPr>
      </w:pPr>
      <w:r w:rsidRPr="00B34419">
        <w:rPr>
          <w:rFonts w:eastAsiaTheme="minorHAnsi"/>
          <w:b/>
          <w:sz w:val="18"/>
          <w:szCs w:val="18"/>
          <w:lang w:eastAsia="en-US"/>
        </w:rPr>
        <w:t xml:space="preserve">о начале публичных слушаний </w:t>
      </w:r>
    </w:p>
    <w:p w:rsidR="00B34419" w:rsidRPr="00B34419" w:rsidRDefault="00B34419" w:rsidP="00B34419">
      <w:pPr>
        <w:ind w:left="-993" w:firstLine="567"/>
        <w:jc w:val="center"/>
        <w:rPr>
          <w:rFonts w:eastAsiaTheme="minorHAnsi"/>
          <w:b/>
          <w:sz w:val="18"/>
          <w:szCs w:val="18"/>
          <w:lang w:eastAsia="en-US"/>
        </w:rPr>
      </w:pPr>
      <w:r w:rsidRPr="00B34419">
        <w:rPr>
          <w:rFonts w:eastAsiaTheme="minorHAnsi"/>
          <w:b/>
          <w:sz w:val="18"/>
          <w:szCs w:val="18"/>
          <w:lang w:eastAsia="en-US"/>
        </w:rPr>
        <w:t xml:space="preserve">по проекту решения о предоставлении разрешения </w:t>
      </w:r>
    </w:p>
    <w:p w:rsidR="00B34419" w:rsidRPr="00B34419" w:rsidRDefault="00B34419" w:rsidP="00B34419">
      <w:pPr>
        <w:ind w:left="-993" w:firstLine="567"/>
        <w:jc w:val="center"/>
        <w:rPr>
          <w:rFonts w:eastAsiaTheme="minorHAnsi"/>
          <w:b/>
          <w:sz w:val="18"/>
          <w:szCs w:val="18"/>
          <w:lang w:eastAsia="en-US"/>
        </w:rPr>
      </w:pPr>
      <w:r w:rsidRPr="00B34419">
        <w:rPr>
          <w:rFonts w:eastAsiaTheme="minorHAnsi"/>
          <w:b/>
          <w:sz w:val="18"/>
          <w:szCs w:val="18"/>
          <w:lang w:eastAsia="en-US"/>
        </w:rPr>
        <w:t>на отклонение от предельных параметров разрешенного строительства, реконструкции объектов капитального строительства</w:t>
      </w:r>
    </w:p>
    <w:p w:rsidR="00B34419" w:rsidRPr="00B34419" w:rsidRDefault="00B34419" w:rsidP="00B34419">
      <w:pPr>
        <w:ind w:left="-993" w:firstLine="567"/>
        <w:rPr>
          <w:rFonts w:eastAsiaTheme="minorHAnsi"/>
          <w:sz w:val="18"/>
          <w:szCs w:val="18"/>
          <w:lang w:eastAsia="en-US"/>
        </w:rPr>
      </w:pPr>
    </w:p>
    <w:p w:rsidR="00B34419" w:rsidRPr="00B34419" w:rsidRDefault="00B34419" w:rsidP="00B34419">
      <w:pPr>
        <w:ind w:left="-993" w:firstLine="567"/>
        <w:rPr>
          <w:rFonts w:eastAsiaTheme="minorHAnsi"/>
          <w:sz w:val="18"/>
          <w:szCs w:val="18"/>
          <w:lang w:eastAsia="en-US"/>
        </w:rPr>
      </w:pPr>
      <w:r w:rsidRPr="00B34419">
        <w:rPr>
          <w:rFonts w:eastAsiaTheme="minorHAnsi"/>
          <w:sz w:val="18"/>
          <w:szCs w:val="18"/>
          <w:lang w:eastAsia="en-US"/>
        </w:rPr>
        <w:t xml:space="preserve">Комиссия по подготовке правил землепользования и застройки </w:t>
      </w:r>
      <w:proofErr w:type="spellStart"/>
      <w:r w:rsidRPr="00B34419">
        <w:rPr>
          <w:rFonts w:eastAsiaTheme="minorHAnsi"/>
          <w:sz w:val="18"/>
          <w:szCs w:val="18"/>
          <w:lang w:eastAsia="en-US"/>
        </w:rPr>
        <w:t>Хомутовского</w:t>
      </w:r>
      <w:proofErr w:type="spellEnd"/>
      <w:r w:rsidRPr="00B34419">
        <w:rPr>
          <w:rFonts w:eastAsiaTheme="minorHAnsi"/>
          <w:sz w:val="18"/>
          <w:szCs w:val="18"/>
          <w:lang w:eastAsia="en-US"/>
        </w:rPr>
        <w:t xml:space="preserve"> муниципального образования сообщает </w:t>
      </w:r>
      <w:proofErr w:type="gramStart"/>
      <w:r w:rsidRPr="00B34419">
        <w:rPr>
          <w:rFonts w:eastAsiaTheme="minorHAnsi"/>
          <w:sz w:val="18"/>
          <w:szCs w:val="18"/>
          <w:lang w:eastAsia="en-US"/>
        </w:rPr>
        <w:t>о начале публичных слушаний по проекту решения о предоставлении разрешения на отклонение от предельных параметров</w:t>
      </w:r>
      <w:proofErr w:type="gramEnd"/>
      <w:r w:rsidRPr="00B34419">
        <w:rPr>
          <w:rFonts w:eastAsiaTheme="minorHAnsi"/>
          <w:sz w:val="18"/>
          <w:szCs w:val="18"/>
          <w:lang w:eastAsia="en-US"/>
        </w:rPr>
        <w:t xml:space="preserve"> разрешенного строительства, реконструкции объектов капитального строительства:</w:t>
      </w:r>
    </w:p>
    <w:p w:rsidR="00B34419" w:rsidRPr="00B34419" w:rsidRDefault="00B34419" w:rsidP="00B34419">
      <w:pPr>
        <w:ind w:left="-993" w:firstLine="567"/>
        <w:rPr>
          <w:rFonts w:eastAsiaTheme="minorHAnsi"/>
          <w:sz w:val="18"/>
          <w:szCs w:val="18"/>
          <w:lang w:eastAsia="en-US"/>
        </w:rPr>
      </w:pPr>
      <w:r w:rsidRPr="00B34419">
        <w:rPr>
          <w:rFonts w:eastAsiaTheme="minorHAnsi"/>
          <w:sz w:val="18"/>
          <w:szCs w:val="18"/>
          <w:lang w:eastAsia="en-US"/>
        </w:rPr>
        <w:t>1.1. в отношении земельного участка ЗУ</w:t>
      </w:r>
      <w:proofErr w:type="gramStart"/>
      <w:r w:rsidRPr="00B34419">
        <w:rPr>
          <w:rFonts w:eastAsiaTheme="minorHAnsi"/>
          <w:sz w:val="18"/>
          <w:szCs w:val="18"/>
          <w:lang w:eastAsia="en-US"/>
        </w:rPr>
        <w:t>2</w:t>
      </w:r>
      <w:proofErr w:type="gramEnd"/>
      <w:r w:rsidRPr="00B34419">
        <w:rPr>
          <w:rFonts w:eastAsiaTheme="minorHAnsi"/>
          <w:sz w:val="18"/>
          <w:szCs w:val="18"/>
          <w:lang w:eastAsia="en-US"/>
        </w:rPr>
        <w:t xml:space="preserve">, площадью 942 </w:t>
      </w:r>
      <w:proofErr w:type="spellStart"/>
      <w:r w:rsidRPr="00B34419">
        <w:rPr>
          <w:rFonts w:eastAsiaTheme="minorHAnsi"/>
          <w:sz w:val="18"/>
          <w:szCs w:val="18"/>
          <w:lang w:eastAsia="en-US"/>
        </w:rPr>
        <w:t>кв.м</w:t>
      </w:r>
      <w:proofErr w:type="spellEnd"/>
      <w:r w:rsidRPr="00B34419">
        <w:rPr>
          <w:rFonts w:eastAsiaTheme="minorHAnsi"/>
          <w:sz w:val="18"/>
          <w:szCs w:val="18"/>
          <w:lang w:eastAsia="en-US"/>
        </w:rPr>
        <w:t xml:space="preserve">., образованного в результате перераспределения земельных участков с кадастровыми номерами 38:06:100101:3193, 38:06:100101:116, расположенных по адресу: </w:t>
      </w:r>
      <w:proofErr w:type="gramStart"/>
      <w:r w:rsidRPr="00B34419">
        <w:rPr>
          <w:rFonts w:eastAsiaTheme="minorHAnsi"/>
          <w:sz w:val="18"/>
          <w:szCs w:val="18"/>
          <w:lang w:eastAsia="en-US"/>
        </w:rPr>
        <w:t>Иркутская область, Иркутский район, с. Хомутово, пер. Полевой, 8 и Иркутская область, Иркутский район, с. Хомутово, пер. Полевой, 6 "А" в части уменьшения минимального размера фронтальной  стороны земельного участка с 16 метров до 11 метров (далее – проект).</w:t>
      </w:r>
      <w:proofErr w:type="gramEnd"/>
    </w:p>
    <w:p w:rsidR="00B34419" w:rsidRPr="00B34419" w:rsidRDefault="00B34419" w:rsidP="00B34419">
      <w:pPr>
        <w:ind w:left="-993" w:firstLine="567"/>
        <w:rPr>
          <w:rFonts w:eastAsiaTheme="minorHAnsi"/>
          <w:b/>
          <w:sz w:val="18"/>
          <w:szCs w:val="18"/>
          <w:lang w:eastAsia="en-US"/>
        </w:rPr>
      </w:pPr>
      <w:r w:rsidRPr="00B34419">
        <w:rPr>
          <w:rFonts w:eastAsiaTheme="minorHAnsi"/>
          <w:b/>
          <w:sz w:val="18"/>
          <w:szCs w:val="18"/>
          <w:lang w:eastAsia="en-US"/>
        </w:rPr>
        <w:t>Информационные материалы к проекту:</w:t>
      </w:r>
    </w:p>
    <w:p w:rsidR="00B34419" w:rsidRPr="00B34419" w:rsidRDefault="00B34419" w:rsidP="00B34419">
      <w:pPr>
        <w:ind w:left="-426" w:firstLine="0"/>
        <w:rPr>
          <w:rFonts w:eastAsiaTheme="minorHAnsi"/>
          <w:sz w:val="18"/>
          <w:szCs w:val="18"/>
          <w:lang w:eastAsia="en-US"/>
        </w:rPr>
      </w:pPr>
      <w:r w:rsidRPr="00B34419">
        <w:rPr>
          <w:rFonts w:eastAsiaTheme="minorHAnsi"/>
          <w:sz w:val="18"/>
          <w:szCs w:val="18"/>
          <w:lang w:eastAsia="en-US"/>
        </w:rPr>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34419" w:rsidRPr="00B34419" w:rsidRDefault="00B34419" w:rsidP="00B34419">
      <w:pPr>
        <w:ind w:left="-426" w:firstLine="0"/>
        <w:rPr>
          <w:rFonts w:eastAsiaTheme="minorHAnsi"/>
          <w:sz w:val="18"/>
          <w:szCs w:val="18"/>
          <w:lang w:eastAsia="en-US"/>
        </w:rPr>
      </w:pPr>
      <w:r w:rsidRPr="00B34419">
        <w:rPr>
          <w:rFonts w:eastAsiaTheme="minorHAnsi"/>
          <w:sz w:val="18"/>
          <w:szCs w:val="18"/>
          <w:lang w:eastAsia="en-US"/>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34419" w:rsidRPr="00B34419" w:rsidRDefault="00B34419" w:rsidP="00B34419">
      <w:pPr>
        <w:ind w:left="-993" w:firstLine="567"/>
        <w:rPr>
          <w:rFonts w:eastAsiaTheme="minorHAnsi"/>
          <w:sz w:val="18"/>
          <w:szCs w:val="18"/>
          <w:lang w:eastAsia="en-US"/>
        </w:rPr>
      </w:pPr>
      <w:r w:rsidRPr="00B34419">
        <w:rPr>
          <w:rFonts w:eastAsiaTheme="minorHAnsi"/>
          <w:sz w:val="18"/>
          <w:szCs w:val="18"/>
          <w:lang w:eastAsia="en-US"/>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27.06.2022 г. по 21.07.2022 г.)</w:t>
      </w:r>
    </w:p>
    <w:p w:rsidR="00B34419" w:rsidRPr="00B34419" w:rsidRDefault="00B34419" w:rsidP="00B34419">
      <w:pPr>
        <w:shd w:val="clear" w:color="auto" w:fill="FFFFFF"/>
        <w:ind w:left="-993" w:firstLine="567"/>
        <w:rPr>
          <w:rFonts w:eastAsiaTheme="minorHAnsi"/>
          <w:sz w:val="18"/>
          <w:szCs w:val="18"/>
          <w:lang w:eastAsia="en-US"/>
        </w:rPr>
      </w:pPr>
      <w:r w:rsidRPr="00B34419">
        <w:rPr>
          <w:rFonts w:eastAsiaTheme="minorHAnsi"/>
          <w:b/>
          <w:sz w:val="18"/>
          <w:szCs w:val="18"/>
          <w:lang w:eastAsia="en-US"/>
        </w:rPr>
        <w:t>Место экспозиции проекта:</w:t>
      </w:r>
      <w:r w:rsidRPr="00B34419">
        <w:rPr>
          <w:rFonts w:eastAsiaTheme="minorHAnsi"/>
          <w:sz w:val="18"/>
          <w:szCs w:val="18"/>
          <w:lang w:eastAsia="en-US"/>
        </w:rPr>
        <w:t xml:space="preserve"> в здании Администрации </w:t>
      </w:r>
      <w:proofErr w:type="spellStart"/>
      <w:r w:rsidRPr="00B34419">
        <w:rPr>
          <w:rFonts w:eastAsiaTheme="minorHAnsi"/>
          <w:sz w:val="18"/>
          <w:szCs w:val="18"/>
          <w:lang w:eastAsia="en-US"/>
        </w:rPr>
        <w:t>Хомутовского</w:t>
      </w:r>
      <w:proofErr w:type="spellEnd"/>
      <w:r w:rsidRPr="00B34419">
        <w:rPr>
          <w:rFonts w:eastAsiaTheme="minorHAnsi"/>
          <w:sz w:val="18"/>
          <w:szCs w:val="18"/>
          <w:lang w:eastAsia="en-US"/>
        </w:rPr>
        <w:t xml:space="preserve"> муниципального образования по адресу: Иркутская область, Иркутский район, с. Хомутово, ул. Кирова, 7</w:t>
      </w:r>
      <w:proofErr w:type="gramStart"/>
      <w:r w:rsidRPr="00B34419">
        <w:rPr>
          <w:rFonts w:eastAsiaTheme="minorHAnsi"/>
          <w:sz w:val="18"/>
          <w:szCs w:val="18"/>
          <w:lang w:eastAsia="en-US"/>
        </w:rPr>
        <w:t xml:space="preserve"> А</w:t>
      </w:r>
      <w:proofErr w:type="gramEnd"/>
      <w:r w:rsidRPr="00B34419">
        <w:rPr>
          <w:rFonts w:eastAsiaTheme="minorHAnsi"/>
          <w:sz w:val="18"/>
          <w:szCs w:val="18"/>
          <w:lang w:eastAsia="en-US"/>
        </w:rPr>
        <w:t>, 1 этаж, 3 кабинет (отдел градостроительства, земельных и имущественных отношений)</w:t>
      </w:r>
    </w:p>
    <w:p w:rsidR="00B34419" w:rsidRPr="00B34419" w:rsidRDefault="00B34419" w:rsidP="00B34419">
      <w:pPr>
        <w:shd w:val="clear" w:color="auto" w:fill="FFFFFF"/>
        <w:ind w:left="-993" w:firstLine="567"/>
        <w:rPr>
          <w:rFonts w:eastAsiaTheme="minorHAnsi"/>
          <w:b/>
          <w:sz w:val="18"/>
          <w:szCs w:val="18"/>
          <w:lang w:eastAsia="en-US"/>
        </w:rPr>
      </w:pPr>
      <w:r w:rsidRPr="00B34419">
        <w:rPr>
          <w:rFonts w:eastAsiaTheme="minorHAnsi"/>
          <w:b/>
          <w:sz w:val="18"/>
          <w:szCs w:val="18"/>
          <w:lang w:eastAsia="en-US"/>
        </w:rPr>
        <w:t xml:space="preserve">Дата открытия экспозиции проекта: </w:t>
      </w:r>
      <w:r w:rsidRPr="00B34419">
        <w:rPr>
          <w:rFonts w:eastAsiaTheme="minorHAnsi"/>
          <w:sz w:val="18"/>
          <w:szCs w:val="18"/>
          <w:u w:val="single"/>
          <w:lang w:eastAsia="en-US"/>
        </w:rPr>
        <w:t>27.06.2022 г.</w:t>
      </w:r>
    </w:p>
    <w:p w:rsidR="00B34419" w:rsidRPr="00B34419" w:rsidRDefault="00B34419" w:rsidP="00B34419">
      <w:pPr>
        <w:shd w:val="clear" w:color="auto" w:fill="FFFFFF"/>
        <w:ind w:left="-993" w:firstLine="567"/>
        <w:rPr>
          <w:rFonts w:eastAsiaTheme="minorHAnsi"/>
          <w:sz w:val="18"/>
          <w:szCs w:val="18"/>
          <w:lang w:eastAsia="en-US"/>
        </w:rPr>
      </w:pPr>
      <w:r w:rsidRPr="00B34419">
        <w:rPr>
          <w:rFonts w:eastAsiaTheme="minorHAnsi"/>
          <w:sz w:val="18"/>
          <w:szCs w:val="18"/>
          <w:lang w:eastAsia="en-US"/>
        </w:rPr>
        <w:t xml:space="preserve">Срок, время проведения экспозиции проекта: с 27.06.2022 г. по 21.07.2022г. включительно. </w:t>
      </w:r>
    </w:p>
    <w:p w:rsidR="00B34419" w:rsidRPr="00B34419" w:rsidRDefault="00B34419" w:rsidP="00B34419">
      <w:pPr>
        <w:shd w:val="clear" w:color="auto" w:fill="FFFFFF"/>
        <w:ind w:left="-993" w:firstLine="567"/>
        <w:rPr>
          <w:rFonts w:eastAsiaTheme="minorHAnsi"/>
          <w:sz w:val="18"/>
          <w:szCs w:val="18"/>
          <w:lang w:eastAsia="en-US"/>
        </w:rPr>
      </w:pPr>
      <w:r w:rsidRPr="00B34419">
        <w:rPr>
          <w:rFonts w:eastAsiaTheme="minorHAnsi"/>
          <w:sz w:val="18"/>
          <w:szCs w:val="18"/>
          <w:lang w:eastAsia="en-US"/>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B34419" w:rsidRPr="00B34419" w:rsidRDefault="00B34419" w:rsidP="00B34419">
      <w:pPr>
        <w:shd w:val="clear" w:color="auto" w:fill="FFFFFF"/>
        <w:ind w:left="-993" w:firstLine="567"/>
        <w:rPr>
          <w:rFonts w:eastAsiaTheme="minorHAnsi"/>
          <w:b/>
          <w:sz w:val="18"/>
          <w:szCs w:val="18"/>
          <w:lang w:eastAsia="en-US"/>
        </w:rPr>
      </w:pPr>
      <w:r w:rsidRPr="00B34419">
        <w:rPr>
          <w:rFonts w:eastAsiaTheme="minorHAnsi"/>
          <w:b/>
          <w:sz w:val="18"/>
          <w:szCs w:val="18"/>
          <w:lang w:eastAsia="en-US"/>
        </w:rPr>
        <w:t xml:space="preserve">Собрания участников публичных слушаний: </w:t>
      </w:r>
    </w:p>
    <w:p w:rsidR="00B34419" w:rsidRPr="00B34419" w:rsidRDefault="00B34419" w:rsidP="00B34419">
      <w:pPr>
        <w:shd w:val="clear" w:color="auto" w:fill="FFFFFF"/>
        <w:ind w:left="-993" w:firstLine="567"/>
        <w:rPr>
          <w:rFonts w:eastAsiaTheme="minorHAnsi"/>
          <w:sz w:val="18"/>
          <w:szCs w:val="18"/>
          <w:lang w:eastAsia="en-US"/>
        </w:rPr>
      </w:pPr>
      <w:r w:rsidRPr="00B34419">
        <w:rPr>
          <w:rFonts w:eastAsiaTheme="minorHAnsi"/>
          <w:sz w:val="18"/>
          <w:szCs w:val="18"/>
          <w:lang w:eastAsia="en-US"/>
        </w:rPr>
        <w:t>- Регистрация лиц, участвующих в собрании участников публичных слушаний: 21.07.2022 г.</w:t>
      </w:r>
    </w:p>
    <w:p w:rsidR="00B34419" w:rsidRPr="00B34419" w:rsidRDefault="00B34419" w:rsidP="00B34419">
      <w:pPr>
        <w:shd w:val="clear" w:color="auto" w:fill="FFFFFF"/>
        <w:ind w:left="-993" w:firstLine="567"/>
        <w:rPr>
          <w:rFonts w:eastAsiaTheme="minorHAnsi"/>
          <w:sz w:val="18"/>
          <w:szCs w:val="18"/>
          <w:lang w:eastAsia="en-US"/>
        </w:rPr>
      </w:pPr>
      <w:r w:rsidRPr="00B34419">
        <w:rPr>
          <w:rFonts w:eastAsiaTheme="minorHAnsi"/>
          <w:sz w:val="18"/>
          <w:szCs w:val="18"/>
          <w:lang w:eastAsia="en-US"/>
        </w:rPr>
        <w:t xml:space="preserve">(с 15:30 до 16:00 часов) по адресу: в здании Администрации </w:t>
      </w:r>
      <w:proofErr w:type="spellStart"/>
      <w:r w:rsidRPr="00B34419">
        <w:rPr>
          <w:rFonts w:eastAsiaTheme="minorHAnsi"/>
          <w:sz w:val="18"/>
          <w:szCs w:val="18"/>
          <w:lang w:eastAsia="en-US"/>
        </w:rPr>
        <w:t>Хомутовского</w:t>
      </w:r>
      <w:proofErr w:type="spellEnd"/>
      <w:r w:rsidRPr="00B34419">
        <w:rPr>
          <w:rFonts w:eastAsiaTheme="minorHAnsi"/>
          <w:sz w:val="18"/>
          <w:szCs w:val="18"/>
          <w:lang w:eastAsia="en-US"/>
        </w:rPr>
        <w:t xml:space="preserve"> муниципального образования по адресу: Иркутская область, Иркутский район, с. Хомутово, ул. Кирова, 7</w:t>
      </w:r>
      <w:proofErr w:type="gramStart"/>
      <w:r w:rsidRPr="00B34419">
        <w:rPr>
          <w:rFonts w:eastAsiaTheme="minorHAnsi"/>
          <w:sz w:val="18"/>
          <w:szCs w:val="18"/>
          <w:lang w:eastAsia="en-US"/>
        </w:rPr>
        <w:t xml:space="preserve"> А</w:t>
      </w:r>
      <w:proofErr w:type="gramEnd"/>
      <w:r w:rsidRPr="00B34419">
        <w:rPr>
          <w:rFonts w:eastAsiaTheme="minorHAnsi"/>
          <w:sz w:val="18"/>
          <w:szCs w:val="18"/>
          <w:lang w:eastAsia="en-US"/>
        </w:rPr>
        <w:t>, 1 этаж, 3 кабинет;</w:t>
      </w:r>
    </w:p>
    <w:p w:rsidR="00B34419" w:rsidRPr="00B34419" w:rsidRDefault="00B34419" w:rsidP="00B34419">
      <w:pPr>
        <w:shd w:val="clear" w:color="auto" w:fill="FFFFFF"/>
        <w:ind w:left="-993" w:firstLine="567"/>
        <w:rPr>
          <w:rFonts w:eastAsiaTheme="minorHAnsi"/>
          <w:sz w:val="18"/>
          <w:szCs w:val="18"/>
          <w:lang w:eastAsia="en-US"/>
        </w:rPr>
      </w:pPr>
      <w:r w:rsidRPr="00B34419">
        <w:rPr>
          <w:rFonts w:eastAsiaTheme="minorHAnsi"/>
          <w:sz w:val="18"/>
          <w:szCs w:val="18"/>
          <w:lang w:eastAsia="en-US"/>
        </w:rPr>
        <w:t>- Собрание участников публичных слушаний: 21.07.2022 в 16:15 часов.</w:t>
      </w:r>
    </w:p>
    <w:p w:rsidR="00B34419" w:rsidRPr="00B34419" w:rsidRDefault="00B34419" w:rsidP="00B34419">
      <w:pPr>
        <w:shd w:val="clear" w:color="auto" w:fill="FFFFFF"/>
        <w:ind w:left="-993" w:firstLine="567"/>
        <w:rPr>
          <w:rFonts w:eastAsiaTheme="minorHAnsi"/>
          <w:sz w:val="18"/>
          <w:szCs w:val="18"/>
          <w:lang w:eastAsia="en-US"/>
        </w:rPr>
      </w:pPr>
      <w:proofErr w:type="gramStart"/>
      <w:r w:rsidRPr="00B34419">
        <w:rPr>
          <w:rFonts w:eastAsiaTheme="minorHAnsi"/>
          <w:sz w:val="18"/>
          <w:szCs w:val="18"/>
          <w:lang w:eastAsia="en-US"/>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B34419" w:rsidRPr="00B34419" w:rsidRDefault="00B34419" w:rsidP="00B34419">
      <w:pPr>
        <w:shd w:val="clear" w:color="auto" w:fill="FFFFFF"/>
        <w:ind w:left="-993" w:firstLine="567"/>
        <w:rPr>
          <w:rFonts w:eastAsiaTheme="minorHAnsi"/>
          <w:sz w:val="18"/>
          <w:szCs w:val="18"/>
          <w:lang w:eastAsia="en-US"/>
        </w:rPr>
      </w:pPr>
      <w:r w:rsidRPr="00B34419">
        <w:rPr>
          <w:rFonts w:eastAsiaTheme="minorHAnsi"/>
          <w:sz w:val="18"/>
          <w:szCs w:val="18"/>
          <w:lang w:eastAsia="en-US"/>
        </w:rPr>
        <w:t>Участники публичных слушаний, прошедшие в установленном порядке идентификацию, имеют право вносить предложения, касающиеся проектов:</w:t>
      </w:r>
    </w:p>
    <w:p w:rsidR="00B34419" w:rsidRPr="00B34419" w:rsidRDefault="00B34419" w:rsidP="00B34419">
      <w:pPr>
        <w:shd w:val="clear" w:color="auto" w:fill="FFFFFF"/>
        <w:ind w:left="-993" w:firstLine="567"/>
        <w:rPr>
          <w:rFonts w:eastAsiaTheme="minorHAnsi"/>
          <w:sz w:val="18"/>
          <w:szCs w:val="18"/>
          <w:lang w:eastAsia="en-US"/>
        </w:rPr>
      </w:pPr>
      <w:r w:rsidRPr="00B34419">
        <w:rPr>
          <w:rFonts w:eastAsiaTheme="minorHAnsi"/>
          <w:sz w:val="18"/>
          <w:szCs w:val="18"/>
          <w:lang w:eastAsia="en-US"/>
        </w:rPr>
        <w:t>- в письменной или устной форме в ходе проведения собрания участников публичных слушаний;</w:t>
      </w:r>
    </w:p>
    <w:p w:rsidR="00B34419" w:rsidRPr="00B34419" w:rsidRDefault="00B34419" w:rsidP="00B34419">
      <w:pPr>
        <w:shd w:val="clear" w:color="auto" w:fill="FFFFFF"/>
        <w:ind w:left="-993" w:firstLine="567"/>
        <w:rPr>
          <w:rFonts w:eastAsiaTheme="minorHAnsi"/>
          <w:sz w:val="18"/>
          <w:szCs w:val="18"/>
          <w:lang w:eastAsia="en-US"/>
        </w:rPr>
      </w:pPr>
      <w:r w:rsidRPr="00B34419">
        <w:rPr>
          <w:rFonts w:eastAsiaTheme="minorHAnsi"/>
          <w:sz w:val="18"/>
          <w:szCs w:val="18"/>
          <w:lang w:eastAsia="en-US"/>
        </w:rPr>
        <w:t xml:space="preserve">- в письменной форме в адрес Администрации </w:t>
      </w:r>
      <w:proofErr w:type="spellStart"/>
      <w:r w:rsidRPr="00B34419">
        <w:rPr>
          <w:rFonts w:eastAsiaTheme="minorHAnsi"/>
          <w:sz w:val="18"/>
          <w:szCs w:val="18"/>
          <w:lang w:eastAsia="en-US"/>
        </w:rPr>
        <w:t>Хомутовского</w:t>
      </w:r>
      <w:proofErr w:type="spellEnd"/>
      <w:r w:rsidRPr="00B34419">
        <w:rPr>
          <w:rFonts w:eastAsiaTheme="minorHAnsi"/>
          <w:sz w:val="18"/>
          <w:szCs w:val="18"/>
          <w:lang w:eastAsia="en-US"/>
        </w:rPr>
        <w:t xml:space="preserve"> муниципального образования по адресу: </w:t>
      </w:r>
      <w:proofErr w:type="gramStart"/>
      <w:r w:rsidRPr="00B34419">
        <w:rPr>
          <w:rFonts w:eastAsiaTheme="minorHAnsi"/>
          <w:sz w:val="18"/>
          <w:szCs w:val="18"/>
          <w:lang w:eastAsia="en-US"/>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B34419" w:rsidRPr="00B34419" w:rsidRDefault="00B34419" w:rsidP="00B34419">
      <w:pPr>
        <w:tabs>
          <w:tab w:val="left" w:pos="0"/>
        </w:tabs>
        <w:spacing w:after="120"/>
        <w:ind w:left="-993" w:firstLine="567"/>
        <w:rPr>
          <w:rFonts w:eastAsiaTheme="minorHAnsi"/>
          <w:sz w:val="18"/>
          <w:szCs w:val="18"/>
          <w:lang w:eastAsia="en-US"/>
        </w:rPr>
      </w:pPr>
      <w:r w:rsidRPr="00B34419">
        <w:rPr>
          <w:rFonts w:eastAsiaTheme="minorHAnsi"/>
          <w:sz w:val="18"/>
          <w:szCs w:val="18"/>
          <w:lang w:eastAsia="en-US"/>
        </w:rPr>
        <w:t xml:space="preserve">Проект и информационные материалы к нему будут размещены на официальном сайте администрации </w:t>
      </w:r>
      <w:proofErr w:type="spellStart"/>
      <w:r w:rsidRPr="00B34419">
        <w:rPr>
          <w:rFonts w:eastAsiaTheme="minorHAnsi"/>
          <w:sz w:val="18"/>
          <w:szCs w:val="18"/>
          <w:lang w:eastAsia="en-US"/>
        </w:rPr>
        <w:t>Хомутовского</w:t>
      </w:r>
      <w:proofErr w:type="spellEnd"/>
      <w:r w:rsidRPr="00B34419">
        <w:rPr>
          <w:rFonts w:eastAsiaTheme="minorHAnsi"/>
          <w:sz w:val="18"/>
          <w:szCs w:val="18"/>
          <w:lang w:eastAsia="en-US"/>
        </w:rPr>
        <w:t xml:space="preserve"> муниципального образования в информационно-телекоммуникационной сети "Интернет" (</w:t>
      </w:r>
      <w:hyperlink r:id="rId11" w:history="1">
        <w:r w:rsidRPr="00B34419">
          <w:rPr>
            <w:rFonts w:eastAsiaTheme="minorHAnsi"/>
            <w:color w:val="0000FF" w:themeColor="hyperlink"/>
            <w:sz w:val="18"/>
            <w:szCs w:val="18"/>
            <w:u w:val="single"/>
            <w:lang w:eastAsia="en-US"/>
          </w:rPr>
          <w:t>http://khomutovskoe-mo.ru</w:t>
        </w:r>
      </w:hyperlink>
      <w:r w:rsidRPr="00B34419">
        <w:rPr>
          <w:rFonts w:eastAsiaTheme="minorHAnsi"/>
          <w:sz w:val="18"/>
          <w:szCs w:val="18"/>
          <w:lang w:eastAsia="en-US"/>
        </w:rPr>
        <w:t xml:space="preserve">) и в газете «Вестник </w:t>
      </w:r>
      <w:proofErr w:type="spellStart"/>
      <w:r w:rsidRPr="00B34419">
        <w:rPr>
          <w:rFonts w:eastAsiaTheme="minorHAnsi"/>
          <w:sz w:val="18"/>
          <w:szCs w:val="18"/>
          <w:lang w:eastAsia="en-US"/>
        </w:rPr>
        <w:t>Хомутовского</w:t>
      </w:r>
      <w:proofErr w:type="spellEnd"/>
      <w:r w:rsidRPr="00B34419">
        <w:rPr>
          <w:rFonts w:eastAsiaTheme="minorHAnsi"/>
          <w:sz w:val="18"/>
          <w:szCs w:val="18"/>
          <w:lang w:eastAsia="en-US"/>
        </w:rPr>
        <w:t xml:space="preserve"> поселения»: с 27.06.2022г. по 21.07.2022г.</w:t>
      </w:r>
    </w:p>
    <w:p w:rsidR="00B34419" w:rsidRPr="00B34419" w:rsidRDefault="00B34419" w:rsidP="00B34419">
      <w:pPr>
        <w:tabs>
          <w:tab w:val="left" w:pos="142"/>
        </w:tabs>
        <w:spacing w:after="120"/>
        <w:ind w:left="-993" w:firstLine="0"/>
        <w:rPr>
          <w:rFonts w:eastAsiaTheme="minorHAnsi"/>
          <w:sz w:val="18"/>
          <w:szCs w:val="18"/>
          <w:lang w:eastAsia="en-US"/>
        </w:rPr>
      </w:pPr>
      <w:r w:rsidRPr="00B34419">
        <w:rPr>
          <w:rFonts w:eastAsiaTheme="minorHAnsi"/>
          <w:sz w:val="18"/>
          <w:szCs w:val="18"/>
          <w:lang w:eastAsia="en-US"/>
        </w:rPr>
        <w:t>Справки по вопросам организации и проведения публичных слушаний по телефону: 696-182,696-501.</w:t>
      </w:r>
    </w:p>
    <w:p w:rsidR="00B34419" w:rsidRPr="00B34419" w:rsidRDefault="00B34419" w:rsidP="00B34419">
      <w:pPr>
        <w:tabs>
          <w:tab w:val="left" w:pos="426"/>
          <w:tab w:val="left" w:pos="3976"/>
        </w:tabs>
        <w:ind w:left="-567" w:right="-142" w:firstLine="426"/>
        <w:jc w:val="center"/>
        <w:rPr>
          <w:b/>
          <w:sz w:val="18"/>
          <w:szCs w:val="18"/>
          <w:u w:val="single"/>
        </w:rPr>
      </w:pPr>
    </w:p>
    <w:p w:rsidR="00173ED6" w:rsidRPr="00173ED6" w:rsidRDefault="00173ED6" w:rsidP="00B34419">
      <w:pPr>
        <w:tabs>
          <w:tab w:val="left" w:pos="426"/>
          <w:tab w:val="left" w:pos="3976"/>
        </w:tabs>
        <w:ind w:left="-567" w:right="-142" w:firstLine="426"/>
        <w:jc w:val="center"/>
        <w:rPr>
          <w:b/>
          <w:sz w:val="18"/>
          <w:szCs w:val="18"/>
          <w:u w:val="single"/>
        </w:rPr>
      </w:pPr>
      <w:r w:rsidRPr="00173ED6">
        <w:rPr>
          <w:b/>
          <w:sz w:val="18"/>
          <w:szCs w:val="18"/>
          <w:u w:val="single"/>
        </w:rPr>
        <w:t>ПРОЕКТ</w:t>
      </w:r>
    </w:p>
    <w:p w:rsidR="00173ED6" w:rsidRPr="00173ED6" w:rsidRDefault="00173ED6" w:rsidP="00173ED6">
      <w:pPr>
        <w:tabs>
          <w:tab w:val="left" w:pos="426"/>
          <w:tab w:val="left" w:pos="3976"/>
        </w:tabs>
        <w:ind w:left="-567" w:right="-142" w:firstLine="426"/>
        <w:rPr>
          <w:sz w:val="18"/>
          <w:szCs w:val="18"/>
        </w:rPr>
      </w:pPr>
      <w:r w:rsidRPr="00173ED6">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73ED6" w:rsidRPr="00173ED6" w:rsidRDefault="00173ED6" w:rsidP="00173ED6">
      <w:pPr>
        <w:tabs>
          <w:tab w:val="left" w:pos="426"/>
          <w:tab w:val="left" w:pos="3976"/>
        </w:tabs>
        <w:ind w:left="-567" w:right="-142" w:firstLine="426"/>
        <w:rPr>
          <w:sz w:val="18"/>
          <w:szCs w:val="18"/>
        </w:rPr>
      </w:pPr>
    </w:p>
    <w:p w:rsidR="00173ED6" w:rsidRPr="00173ED6" w:rsidRDefault="00173ED6" w:rsidP="00173ED6">
      <w:pPr>
        <w:tabs>
          <w:tab w:val="left" w:pos="426"/>
          <w:tab w:val="left" w:pos="3976"/>
        </w:tabs>
        <w:ind w:left="-567" w:right="-142" w:firstLine="426"/>
        <w:rPr>
          <w:sz w:val="18"/>
          <w:szCs w:val="18"/>
        </w:rPr>
      </w:pPr>
      <w:r w:rsidRPr="00173ED6">
        <w:rPr>
          <w:sz w:val="18"/>
          <w:szCs w:val="18"/>
        </w:rPr>
        <w:t>Учитывая заявление Плотниковой Ольги Анатольевны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73ED6" w:rsidRPr="00173ED6" w:rsidRDefault="00173ED6" w:rsidP="00173ED6">
      <w:pPr>
        <w:tabs>
          <w:tab w:val="left" w:pos="426"/>
          <w:tab w:val="left" w:pos="3976"/>
        </w:tabs>
        <w:ind w:left="-567" w:right="-142" w:firstLine="426"/>
        <w:rPr>
          <w:sz w:val="18"/>
          <w:szCs w:val="18"/>
        </w:rPr>
      </w:pPr>
      <w:r w:rsidRPr="00173ED6">
        <w:rPr>
          <w:sz w:val="18"/>
          <w:szCs w:val="18"/>
        </w:rPr>
        <w:t>- в отношении земельного участка ЗУ</w:t>
      </w:r>
      <w:proofErr w:type="gramStart"/>
      <w:r w:rsidRPr="00173ED6">
        <w:rPr>
          <w:sz w:val="18"/>
          <w:szCs w:val="18"/>
        </w:rPr>
        <w:t>2</w:t>
      </w:r>
      <w:proofErr w:type="gramEnd"/>
      <w:r w:rsidRPr="00173ED6">
        <w:rPr>
          <w:sz w:val="18"/>
          <w:szCs w:val="18"/>
        </w:rPr>
        <w:t xml:space="preserve">, площадью 942 </w:t>
      </w:r>
      <w:proofErr w:type="spellStart"/>
      <w:r w:rsidRPr="00173ED6">
        <w:rPr>
          <w:sz w:val="18"/>
          <w:szCs w:val="18"/>
        </w:rPr>
        <w:t>кв.м</w:t>
      </w:r>
      <w:proofErr w:type="spellEnd"/>
      <w:r w:rsidRPr="00173ED6">
        <w:rPr>
          <w:sz w:val="18"/>
          <w:szCs w:val="18"/>
        </w:rPr>
        <w:t xml:space="preserve">., образованного в результате перераспределения земельных участков с кадастровыми номерами 38:06:100101:3193, 38:06:100101:116, расположенных по адресу: </w:t>
      </w:r>
      <w:proofErr w:type="gramStart"/>
      <w:r w:rsidRPr="00173ED6">
        <w:rPr>
          <w:sz w:val="18"/>
          <w:szCs w:val="18"/>
        </w:rPr>
        <w:t>Иркутская область, Иркутский район, с. Хомутово, пер. Полевой, 8 и Иркутская область, Иркутский район, с. Хомутово, пер. Полевой, 6 "А" в части уменьшения минимального размера фронтальной  стороны земельного участка с 16 метров до 11 метров</w:t>
      </w:r>
      <w:proofErr w:type="gramEnd"/>
    </w:p>
    <w:p w:rsidR="00173ED6" w:rsidRPr="00173ED6" w:rsidRDefault="00173ED6" w:rsidP="00173ED6">
      <w:pPr>
        <w:tabs>
          <w:tab w:val="left" w:pos="426"/>
          <w:tab w:val="left" w:pos="3976"/>
        </w:tabs>
        <w:ind w:left="-567" w:right="-142" w:firstLine="426"/>
        <w:rPr>
          <w:b/>
          <w:sz w:val="18"/>
          <w:szCs w:val="18"/>
        </w:rPr>
      </w:pPr>
    </w:p>
    <w:p w:rsidR="00173ED6" w:rsidRPr="00173ED6" w:rsidRDefault="00173ED6" w:rsidP="00173ED6">
      <w:pPr>
        <w:tabs>
          <w:tab w:val="left" w:pos="426"/>
          <w:tab w:val="left" w:pos="3976"/>
        </w:tabs>
        <w:ind w:left="-567" w:right="-142" w:firstLine="426"/>
        <w:rPr>
          <w:sz w:val="18"/>
          <w:szCs w:val="18"/>
        </w:rPr>
      </w:pPr>
      <w:r w:rsidRPr="00173ED6">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73ED6" w:rsidRPr="00173ED6" w:rsidRDefault="00173ED6" w:rsidP="00173ED6">
      <w:pPr>
        <w:tabs>
          <w:tab w:val="left" w:pos="426"/>
          <w:tab w:val="left" w:pos="3976"/>
        </w:tabs>
        <w:ind w:left="-567" w:right="-142" w:firstLine="426"/>
        <w:rPr>
          <w:sz w:val="18"/>
          <w:szCs w:val="18"/>
        </w:rPr>
      </w:pPr>
    </w:p>
    <w:p w:rsidR="00173ED6" w:rsidRPr="00173ED6" w:rsidRDefault="00173ED6" w:rsidP="00173ED6">
      <w:pPr>
        <w:tabs>
          <w:tab w:val="left" w:pos="426"/>
          <w:tab w:val="left" w:pos="3976"/>
        </w:tabs>
        <w:ind w:left="-567" w:right="-142" w:firstLine="426"/>
        <w:rPr>
          <w:sz w:val="18"/>
          <w:szCs w:val="18"/>
        </w:rPr>
      </w:pPr>
      <w:r w:rsidRPr="00173ED6">
        <w:rPr>
          <w:noProof/>
          <w:sz w:val="18"/>
          <w:szCs w:val="18"/>
        </w:rPr>
        <w:lastRenderedPageBreak/>
        <w:drawing>
          <wp:inline distT="0" distB="0" distL="0" distR="0" wp14:anchorId="60BED87E" wp14:editId="14844898">
            <wp:extent cx="5124450" cy="4411103"/>
            <wp:effectExtent l="0" t="0" r="0"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6539" t="9401" r="7051" b="4274"/>
                    <a:stretch/>
                  </pic:blipFill>
                  <pic:spPr bwMode="auto">
                    <a:xfrm>
                      <a:off x="0" y="0"/>
                      <a:ext cx="5121713" cy="4408747"/>
                    </a:xfrm>
                    <a:prstGeom prst="rect">
                      <a:avLst/>
                    </a:prstGeom>
                    <a:ln>
                      <a:noFill/>
                    </a:ln>
                    <a:extLst>
                      <a:ext uri="{53640926-AAD7-44D8-BBD7-CCE9431645EC}">
                        <a14:shadowObscured xmlns:a14="http://schemas.microsoft.com/office/drawing/2010/main"/>
                      </a:ext>
                    </a:extLst>
                  </pic:spPr>
                </pic:pic>
              </a:graphicData>
            </a:graphic>
          </wp:inline>
        </w:drawing>
      </w:r>
      <w:r w:rsidRPr="00173ED6">
        <w:rPr>
          <w:noProof/>
          <w:sz w:val="18"/>
          <w:szCs w:val="18"/>
        </w:rPr>
        <mc:AlternateContent>
          <mc:Choice Requires="wps">
            <w:drawing>
              <wp:anchor distT="0" distB="0" distL="114300" distR="114300" simplePos="0" relativeHeight="251668480" behindDoc="0" locked="0" layoutInCell="1" allowOverlap="1" wp14:anchorId="31E1BB7F" wp14:editId="3BE2CD88">
                <wp:simplePos x="0" y="0"/>
                <wp:positionH relativeFrom="column">
                  <wp:posOffset>3091815</wp:posOffset>
                </wp:positionH>
                <wp:positionV relativeFrom="paragraph">
                  <wp:posOffset>171450</wp:posOffset>
                </wp:positionV>
                <wp:extent cx="2751455" cy="914400"/>
                <wp:effectExtent l="0" t="0" r="10795" b="1905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1455" cy="914400"/>
                        </a:xfrm>
                        <a:prstGeom prst="rect">
                          <a:avLst/>
                        </a:prstGeom>
                        <a:solidFill>
                          <a:srgbClr val="FFFFFF"/>
                        </a:solidFill>
                        <a:ln w="9525">
                          <a:solidFill>
                            <a:srgbClr val="000000"/>
                          </a:solidFill>
                          <a:miter lim="800000"/>
                          <a:headEnd/>
                          <a:tailEnd/>
                        </a:ln>
                      </wps:spPr>
                      <wps:txbx>
                        <w:txbxContent>
                          <w:p w:rsidR="00532240" w:rsidRDefault="00532240" w:rsidP="00173ED6">
                            <w:r w:rsidRPr="00F908BF">
                              <w:t xml:space="preserve">земельного участка ЗУ2, площадью 942 </w:t>
                            </w:r>
                            <w:proofErr w:type="spellStart"/>
                            <w:r w:rsidRPr="00F908BF">
                              <w:t>кв</w:t>
                            </w:r>
                            <w:proofErr w:type="gramStart"/>
                            <w:r w:rsidRPr="00F908BF">
                              <w:t>.м</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43.45pt;margin-top:13.5pt;width:216.65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">
                <v:textbox>
                  <w:txbxContent>
                    <w:p w:rsidR="00532240" w:rsidRDefault="00532240" w:rsidP="00173ED6">
                      <w:r w:rsidRPr="00F908BF">
                        <w:t xml:space="preserve">земельного участка ЗУ2, площадью 942 </w:t>
                      </w:r>
                      <w:proofErr w:type="spellStart"/>
                      <w:r w:rsidRPr="00F908BF">
                        <w:t>кв</w:t>
                      </w:r>
                      <w:proofErr w:type="gramStart"/>
                      <w:r w:rsidRPr="00F908BF">
                        <w:t>.м</w:t>
                      </w:r>
                      <w:proofErr w:type="spellEnd"/>
                      <w:proofErr w:type="gramEnd"/>
                    </w:p>
                  </w:txbxContent>
                </v:textbox>
              </v:shape>
            </w:pict>
          </mc:Fallback>
        </mc:AlternateContent>
      </w:r>
    </w:p>
    <w:p w:rsidR="00173ED6" w:rsidRDefault="00173ED6" w:rsidP="00E55C57">
      <w:pPr>
        <w:tabs>
          <w:tab w:val="left" w:pos="426"/>
          <w:tab w:val="left" w:pos="3976"/>
        </w:tabs>
        <w:ind w:left="-567" w:right="-142" w:firstLine="426"/>
        <w:rPr>
          <w:sz w:val="18"/>
          <w:szCs w:val="18"/>
        </w:rPr>
      </w:pPr>
    </w:p>
    <w:p w:rsidR="00B47FAA" w:rsidRDefault="00B47FAA" w:rsidP="00E55C57">
      <w:pPr>
        <w:tabs>
          <w:tab w:val="left" w:pos="426"/>
          <w:tab w:val="left" w:pos="3976"/>
        </w:tabs>
        <w:ind w:left="-567" w:right="-142" w:firstLine="426"/>
        <w:rPr>
          <w:sz w:val="18"/>
          <w:szCs w:val="18"/>
        </w:rPr>
      </w:pPr>
    </w:p>
    <w:p w:rsidR="00B34419" w:rsidRDefault="00B34419" w:rsidP="002D1765">
      <w:pPr>
        <w:tabs>
          <w:tab w:val="left" w:pos="426"/>
          <w:tab w:val="left" w:pos="3976"/>
        </w:tabs>
        <w:ind w:left="0" w:right="-142" w:firstLine="0"/>
        <w:rPr>
          <w:sz w:val="18"/>
          <w:szCs w:val="18"/>
        </w:rPr>
      </w:pPr>
    </w:p>
    <w:p w:rsidR="002D1765" w:rsidRDefault="002D1765" w:rsidP="002D1765">
      <w:pPr>
        <w:tabs>
          <w:tab w:val="left" w:pos="426"/>
          <w:tab w:val="left" w:pos="3976"/>
        </w:tabs>
        <w:ind w:left="0" w:right="-142" w:firstLine="0"/>
        <w:rPr>
          <w:sz w:val="18"/>
          <w:szCs w:val="18"/>
        </w:rPr>
      </w:pPr>
    </w:p>
    <w:p w:rsidR="003B5D8E" w:rsidRPr="007A6408" w:rsidRDefault="003B5D8E" w:rsidP="003B5D8E">
      <w:pPr>
        <w:tabs>
          <w:tab w:val="left" w:pos="426"/>
          <w:tab w:val="left" w:pos="3976"/>
        </w:tabs>
        <w:ind w:left="-567" w:right="-142" w:firstLine="426"/>
        <w:jc w:val="center"/>
        <w:rPr>
          <w:b/>
          <w:sz w:val="18"/>
          <w:szCs w:val="18"/>
        </w:rPr>
      </w:pPr>
      <w:r w:rsidRPr="007A6408">
        <w:rPr>
          <w:sz w:val="18"/>
          <w:szCs w:val="18"/>
        </w:rPr>
        <w:t>РОССИЙСКАЯ ФЕДЕРАЦИЯ</w:t>
      </w:r>
    </w:p>
    <w:p w:rsidR="003B5D8E" w:rsidRPr="007A6408" w:rsidRDefault="003B5D8E" w:rsidP="003B5D8E">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3B5D8E" w:rsidRPr="007A6408" w:rsidRDefault="003B5D8E" w:rsidP="003B5D8E">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3B5D8E" w:rsidRDefault="003B5D8E" w:rsidP="003B5D8E">
      <w:pPr>
        <w:tabs>
          <w:tab w:val="left" w:pos="426"/>
          <w:tab w:val="left" w:pos="3976"/>
        </w:tabs>
        <w:ind w:left="-567" w:right="-142" w:firstLine="426"/>
        <w:jc w:val="center"/>
        <w:rPr>
          <w:b/>
          <w:bCs/>
          <w:sz w:val="18"/>
          <w:szCs w:val="18"/>
        </w:rPr>
      </w:pPr>
      <w:r w:rsidRPr="007A6408">
        <w:rPr>
          <w:b/>
          <w:bCs/>
          <w:sz w:val="18"/>
          <w:szCs w:val="18"/>
        </w:rPr>
        <w:t>АДМИНИСТРАЦИЯ</w:t>
      </w:r>
    </w:p>
    <w:p w:rsidR="003B5D8E" w:rsidRPr="007A6408" w:rsidRDefault="003B5D8E" w:rsidP="003B5D8E">
      <w:pPr>
        <w:tabs>
          <w:tab w:val="left" w:pos="426"/>
          <w:tab w:val="left" w:pos="3976"/>
        </w:tabs>
        <w:ind w:left="-567" w:right="-142" w:firstLine="426"/>
        <w:jc w:val="center"/>
        <w:rPr>
          <w:b/>
          <w:bCs/>
          <w:sz w:val="18"/>
          <w:szCs w:val="18"/>
        </w:rPr>
      </w:pPr>
      <w:r>
        <w:rPr>
          <w:b/>
          <w:bCs/>
          <w:sz w:val="18"/>
          <w:szCs w:val="18"/>
        </w:rPr>
        <w:t>ПОСТАНОВЛЕНИЕ</w:t>
      </w:r>
    </w:p>
    <w:p w:rsidR="003B5D8E" w:rsidRPr="007A6408" w:rsidRDefault="003B5D8E" w:rsidP="003B5D8E">
      <w:pPr>
        <w:tabs>
          <w:tab w:val="left" w:pos="426"/>
          <w:tab w:val="left" w:pos="3976"/>
        </w:tabs>
        <w:ind w:left="-567" w:right="-142" w:firstLine="426"/>
        <w:rPr>
          <w:sz w:val="18"/>
          <w:szCs w:val="18"/>
        </w:rPr>
      </w:pPr>
      <w:r>
        <w:rPr>
          <w:sz w:val="18"/>
          <w:szCs w:val="18"/>
          <w:u w:val="single"/>
        </w:rPr>
        <w:t>22</w:t>
      </w:r>
      <w:r w:rsidRPr="00CE5718">
        <w:rPr>
          <w:sz w:val="18"/>
          <w:szCs w:val="18"/>
          <w:u w:val="single"/>
        </w:rPr>
        <w:t>.06.2022</w:t>
      </w:r>
      <w:r>
        <w:rPr>
          <w:sz w:val="18"/>
          <w:szCs w:val="18"/>
          <w:u w:val="single"/>
        </w:rPr>
        <w:t xml:space="preserve">  № 518 </w:t>
      </w:r>
      <w:proofErr w:type="spellStart"/>
      <w:r>
        <w:rPr>
          <w:sz w:val="18"/>
          <w:szCs w:val="18"/>
          <w:u w:val="single"/>
        </w:rPr>
        <w:t>пз</w:t>
      </w:r>
      <w:proofErr w:type="spellEnd"/>
    </w:p>
    <w:p w:rsidR="003B5D8E" w:rsidRPr="007A6408" w:rsidRDefault="003B5D8E" w:rsidP="003B5D8E">
      <w:pPr>
        <w:tabs>
          <w:tab w:val="left" w:pos="426"/>
          <w:tab w:val="left" w:pos="3976"/>
        </w:tabs>
        <w:ind w:left="-567" w:right="-142" w:firstLine="426"/>
        <w:rPr>
          <w:sz w:val="18"/>
          <w:szCs w:val="18"/>
        </w:rPr>
      </w:pPr>
      <w:r w:rsidRPr="007A6408">
        <w:rPr>
          <w:sz w:val="18"/>
          <w:szCs w:val="18"/>
        </w:rPr>
        <w:t xml:space="preserve">       с. Хомутово </w:t>
      </w:r>
    </w:p>
    <w:p w:rsidR="003B5D8E" w:rsidRPr="00CC1778" w:rsidRDefault="003B5D8E" w:rsidP="003B5D8E">
      <w:pPr>
        <w:tabs>
          <w:tab w:val="left" w:pos="426"/>
          <w:tab w:val="left" w:pos="3976"/>
        </w:tabs>
        <w:ind w:left="-567" w:right="-142" w:firstLine="426"/>
        <w:rPr>
          <w:sz w:val="18"/>
          <w:szCs w:val="18"/>
        </w:rPr>
      </w:pPr>
      <w:r>
        <w:rPr>
          <w:sz w:val="18"/>
          <w:szCs w:val="18"/>
        </w:rPr>
        <w:t xml:space="preserve"> </w:t>
      </w:r>
    </w:p>
    <w:p w:rsidR="003B5D8E" w:rsidRDefault="003B5D8E" w:rsidP="003B5D8E">
      <w:pPr>
        <w:tabs>
          <w:tab w:val="left" w:pos="426"/>
          <w:tab w:val="left" w:pos="3976"/>
        </w:tabs>
        <w:ind w:left="-567" w:right="-142" w:firstLine="426"/>
        <w:rPr>
          <w:sz w:val="18"/>
          <w:szCs w:val="18"/>
        </w:rPr>
      </w:pPr>
      <w:r w:rsidRPr="003B5D8E">
        <w:rPr>
          <w:sz w:val="18"/>
          <w:szCs w:val="18"/>
        </w:rPr>
        <w:t>О назначении публичных слушаний по проекту решения</w:t>
      </w:r>
      <w:r>
        <w:rPr>
          <w:sz w:val="18"/>
          <w:szCs w:val="18"/>
        </w:rPr>
        <w:t xml:space="preserve"> </w:t>
      </w:r>
      <w:r w:rsidRPr="003B5D8E">
        <w:rPr>
          <w:sz w:val="18"/>
          <w:szCs w:val="18"/>
        </w:rPr>
        <w:t>о предоставлении разрешения</w:t>
      </w:r>
      <w:r>
        <w:rPr>
          <w:sz w:val="18"/>
          <w:szCs w:val="18"/>
        </w:rPr>
        <w:t xml:space="preserve"> </w:t>
      </w:r>
      <w:r w:rsidRPr="003B5D8E">
        <w:rPr>
          <w:sz w:val="18"/>
          <w:szCs w:val="18"/>
        </w:rPr>
        <w:t>на условно разрешенный вид использования земельного участка</w:t>
      </w:r>
      <w:r>
        <w:rPr>
          <w:sz w:val="18"/>
          <w:szCs w:val="18"/>
        </w:rPr>
        <w:t>.</w:t>
      </w:r>
    </w:p>
    <w:p w:rsidR="003B5D8E" w:rsidRDefault="003B5D8E" w:rsidP="003B5D8E">
      <w:pPr>
        <w:tabs>
          <w:tab w:val="left" w:pos="426"/>
          <w:tab w:val="left" w:pos="3976"/>
        </w:tabs>
        <w:ind w:left="-567" w:right="-142" w:firstLine="426"/>
        <w:rPr>
          <w:sz w:val="18"/>
          <w:szCs w:val="18"/>
        </w:rPr>
      </w:pPr>
    </w:p>
    <w:p w:rsidR="00776F51" w:rsidRDefault="00776F51" w:rsidP="00776F51">
      <w:pPr>
        <w:tabs>
          <w:tab w:val="left" w:pos="426"/>
          <w:tab w:val="left" w:pos="3976"/>
        </w:tabs>
        <w:ind w:left="-567" w:right="-142" w:firstLine="426"/>
        <w:rPr>
          <w:sz w:val="18"/>
          <w:szCs w:val="18"/>
        </w:rPr>
      </w:pPr>
      <w:proofErr w:type="gramStart"/>
      <w:r w:rsidRPr="00776F51">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776F51">
        <w:rPr>
          <w:sz w:val="18"/>
          <w:szCs w:val="18"/>
        </w:rPr>
        <w:t>Хомутовского</w:t>
      </w:r>
      <w:proofErr w:type="spellEnd"/>
      <w:r w:rsidRPr="00776F51">
        <w:rPr>
          <w:sz w:val="18"/>
          <w:szCs w:val="18"/>
        </w:rPr>
        <w:t xml:space="preserve"> муниципального образования, постановлением администрации </w:t>
      </w:r>
      <w:proofErr w:type="spellStart"/>
      <w:r w:rsidRPr="00776F51">
        <w:rPr>
          <w:sz w:val="18"/>
          <w:szCs w:val="18"/>
        </w:rPr>
        <w:t>Хомутовского</w:t>
      </w:r>
      <w:proofErr w:type="spellEnd"/>
      <w:r w:rsidRPr="00776F51">
        <w:rPr>
          <w:sz w:val="18"/>
          <w:szCs w:val="18"/>
        </w:rPr>
        <w:t xml:space="preserve"> муниципального образования от 31.10.2018 № 150 о/д</w:t>
      </w:r>
      <w:proofErr w:type="gramEnd"/>
      <w:r w:rsidRPr="00776F51">
        <w:rPr>
          <w:sz w:val="18"/>
          <w:szCs w:val="18"/>
        </w:rPr>
        <w:t xml:space="preserve"> «</w:t>
      </w:r>
      <w:proofErr w:type="gramStart"/>
      <w:r w:rsidRPr="00776F51">
        <w:rPr>
          <w:sz w:val="18"/>
          <w:szCs w:val="18"/>
        </w:rPr>
        <w:t xml:space="preserve">О комиссии по подготовке правил землепользования и застройки </w:t>
      </w:r>
      <w:proofErr w:type="spellStart"/>
      <w:r w:rsidRPr="00776F51">
        <w:rPr>
          <w:sz w:val="18"/>
          <w:szCs w:val="18"/>
        </w:rPr>
        <w:t>Хомутовского</w:t>
      </w:r>
      <w:proofErr w:type="spellEnd"/>
      <w:r w:rsidRPr="00776F51">
        <w:rPr>
          <w:sz w:val="18"/>
          <w:szCs w:val="18"/>
        </w:rPr>
        <w:t xml:space="preserve"> муниципального образования», Решением Думы </w:t>
      </w:r>
      <w:proofErr w:type="spellStart"/>
      <w:r w:rsidRPr="00776F51">
        <w:rPr>
          <w:sz w:val="18"/>
          <w:szCs w:val="18"/>
        </w:rPr>
        <w:t>Хомутовского</w:t>
      </w:r>
      <w:proofErr w:type="spellEnd"/>
      <w:r w:rsidRPr="00776F51">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776F51">
        <w:rPr>
          <w:sz w:val="18"/>
          <w:szCs w:val="18"/>
        </w:rPr>
        <w:t>Хомутовском</w:t>
      </w:r>
      <w:proofErr w:type="spellEnd"/>
      <w:r w:rsidRPr="00776F51">
        <w:rPr>
          <w:sz w:val="18"/>
          <w:szCs w:val="18"/>
        </w:rPr>
        <w:t xml:space="preserve"> муниципальном образовании», на основании заявления Нагорной Оксаны Валентиновны администрация </w:t>
      </w:r>
      <w:proofErr w:type="spellStart"/>
      <w:r w:rsidRPr="00776F51">
        <w:rPr>
          <w:sz w:val="18"/>
          <w:szCs w:val="18"/>
        </w:rPr>
        <w:t>Хомутовского</w:t>
      </w:r>
      <w:proofErr w:type="spellEnd"/>
      <w:r w:rsidRPr="00776F51">
        <w:rPr>
          <w:sz w:val="18"/>
          <w:szCs w:val="18"/>
        </w:rPr>
        <w:t xml:space="preserve"> муниципального образования</w:t>
      </w:r>
      <w:r>
        <w:rPr>
          <w:sz w:val="18"/>
          <w:szCs w:val="18"/>
        </w:rPr>
        <w:t>.</w:t>
      </w:r>
      <w:proofErr w:type="gramEnd"/>
    </w:p>
    <w:p w:rsidR="00776F51" w:rsidRPr="00776F51" w:rsidRDefault="00776F51" w:rsidP="00776F51">
      <w:pPr>
        <w:tabs>
          <w:tab w:val="left" w:pos="426"/>
          <w:tab w:val="left" w:pos="3976"/>
        </w:tabs>
        <w:ind w:left="-567" w:right="-142" w:firstLine="426"/>
        <w:rPr>
          <w:sz w:val="18"/>
          <w:szCs w:val="18"/>
        </w:rPr>
      </w:pPr>
    </w:p>
    <w:p w:rsidR="00776F51" w:rsidRDefault="00776F51" w:rsidP="00776F51">
      <w:pPr>
        <w:tabs>
          <w:tab w:val="left" w:pos="426"/>
          <w:tab w:val="left" w:pos="3976"/>
        </w:tabs>
        <w:ind w:left="-567" w:right="-142" w:firstLine="426"/>
        <w:rPr>
          <w:sz w:val="18"/>
          <w:szCs w:val="18"/>
        </w:rPr>
      </w:pPr>
      <w:r w:rsidRPr="00776F51">
        <w:rPr>
          <w:sz w:val="18"/>
          <w:szCs w:val="18"/>
        </w:rPr>
        <w:t>ПОСТАНОВЛЯЕТ:</w:t>
      </w:r>
    </w:p>
    <w:p w:rsidR="00776F51" w:rsidRPr="00776F51" w:rsidRDefault="00776F51" w:rsidP="00776F51">
      <w:pPr>
        <w:tabs>
          <w:tab w:val="left" w:pos="426"/>
          <w:tab w:val="left" w:pos="3976"/>
        </w:tabs>
        <w:ind w:left="-567" w:right="-142" w:firstLine="426"/>
        <w:rPr>
          <w:sz w:val="18"/>
          <w:szCs w:val="18"/>
        </w:rPr>
      </w:pPr>
    </w:p>
    <w:p w:rsidR="00776F51" w:rsidRPr="00776F51" w:rsidRDefault="00776F51" w:rsidP="00776F51">
      <w:pPr>
        <w:tabs>
          <w:tab w:val="left" w:pos="426"/>
          <w:tab w:val="left" w:pos="3976"/>
        </w:tabs>
        <w:ind w:left="-567" w:right="-142" w:firstLine="426"/>
        <w:rPr>
          <w:sz w:val="18"/>
          <w:szCs w:val="18"/>
        </w:rPr>
      </w:pPr>
      <w:r w:rsidRPr="00776F51">
        <w:rPr>
          <w:sz w:val="18"/>
          <w:szCs w:val="18"/>
        </w:rPr>
        <w:t xml:space="preserve">1. 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38:36:000017:4904, площадью 446 </w:t>
      </w:r>
      <w:proofErr w:type="spellStart"/>
      <w:r w:rsidRPr="00776F51">
        <w:rPr>
          <w:sz w:val="18"/>
          <w:szCs w:val="18"/>
        </w:rPr>
        <w:t>кв.м</w:t>
      </w:r>
      <w:proofErr w:type="spellEnd"/>
      <w:r w:rsidRPr="00776F51">
        <w:rPr>
          <w:sz w:val="18"/>
          <w:szCs w:val="18"/>
        </w:rPr>
        <w:t xml:space="preserve">., расположенного по адресу: Российская Федерация, Иркутская область, Иркутский муниципальный район, </w:t>
      </w:r>
      <w:proofErr w:type="spellStart"/>
      <w:r w:rsidRPr="00776F51">
        <w:rPr>
          <w:sz w:val="18"/>
          <w:szCs w:val="18"/>
        </w:rPr>
        <w:t>Хомутовское</w:t>
      </w:r>
      <w:proofErr w:type="spellEnd"/>
      <w:r w:rsidRPr="00776F51">
        <w:rPr>
          <w:sz w:val="18"/>
          <w:szCs w:val="18"/>
        </w:rPr>
        <w:t xml:space="preserve"> сельское поселение, п. </w:t>
      </w:r>
      <w:proofErr w:type="spellStart"/>
      <w:r w:rsidRPr="00776F51">
        <w:rPr>
          <w:sz w:val="18"/>
          <w:szCs w:val="18"/>
        </w:rPr>
        <w:t>Плишкино</w:t>
      </w:r>
      <w:proofErr w:type="spellEnd"/>
      <w:r w:rsidRPr="00776F51">
        <w:rPr>
          <w:sz w:val="18"/>
          <w:szCs w:val="18"/>
        </w:rPr>
        <w:t>, ул. Подгорная, 42-1.</w:t>
      </w:r>
    </w:p>
    <w:p w:rsidR="00776F51" w:rsidRPr="00776F51" w:rsidRDefault="00776F51" w:rsidP="00776F51">
      <w:pPr>
        <w:tabs>
          <w:tab w:val="left" w:pos="426"/>
          <w:tab w:val="left" w:pos="3976"/>
        </w:tabs>
        <w:ind w:left="-567" w:right="-142" w:firstLine="426"/>
        <w:rPr>
          <w:sz w:val="18"/>
          <w:szCs w:val="18"/>
        </w:rPr>
      </w:pPr>
    </w:p>
    <w:p w:rsidR="00776F51" w:rsidRPr="00776F51" w:rsidRDefault="00776F51" w:rsidP="00776F51">
      <w:pPr>
        <w:tabs>
          <w:tab w:val="left" w:pos="426"/>
          <w:tab w:val="left" w:pos="3976"/>
        </w:tabs>
        <w:ind w:left="-567" w:right="-142" w:firstLine="426"/>
        <w:rPr>
          <w:sz w:val="18"/>
          <w:szCs w:val="18"/>
        </w:rPr>
      </w:pPr>
      <w:r w:rsidRPr="00776F51">
        <w:rPr>
          <w:sz w:val="18"/>
          <w:szCs w:val="18"/>
        </w:rPr>
        <w:t xml:space="preserve">2. Комиссии по подготовке правил землепользования и застройки </w:t>
      </w:r>
      <w:proofErr w:type="spellStart"/>
      <w:r w:rsidRPr="00776F51">
        <w:rPr>
          <w:sz w:val="18"/>
          <w:szCs w:val="18"/>
        </w:rPr>
        <w:t>Хомутовского</w:t>
      </w:r>
      <w:proofErr w:type="spellEnd"/>
      <w:r w:rsidRPr="00776F51">
        <w:rPr>
          <w:sz w:val="18"/>
          <w:szCs w:val="18"/>
        </w:rPr>
        <w:t xml:space="preserve"> муниципального образования:</w:t>
      </w:r>
    </w:p>
    <w:p w:rsidR="00776F51" w:rsidRPr="00776F51" w:rsidRDefault="00776F51" w:rsidP="00776F51">
      <w:pPr>
        <w:tabs>
          <w:tab w:val="left" w:pos="426"/>
          <w:tab w:val="left" w:pos="3976"/>
        </w:tabs>
        <w:ind w:left="-567" w:right="-142" w:firstLine="426"/>
        <w:rPr>
          <w:sz w:val="18"/>
          <w:szCs w:val="18"/>
        </w:rPr>
      </w:pPr>
      <w:r w:rsidRPr="00776F51">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776F51" w:rsidRPr="00776F51" w:rsidRDefault="00776F51" w:rsidP="00776F51">
      <w:pPr>
        <w:tabs>
          <w:tab w:val="left" w:pos="426"/>
          <w:tab w:val="left" w:pos="3976"/>
        </w:tabs>
        <w:ind w:left="-567" w:right="-142" w:firstLine="426"/>
        <w:rPr>
          <w:sz w:val="18"/>
          <w:szCs w:val="18"/>
        </w:rPr>
      </w:pPr>
      <w:r w:rsidRPr="00776F51">
        <w:rPr>
          <w:sz w:val="18"/>
          <w:szCs w:val="18"/>
        </w:rPr>
        <w:lastRenderedPageBreak/>
        <w:t xml:space="preserve">2) обеспечить опубликование в газете «Вестник </w:t>
      </w:r>
      <w:proofErr w:type="spellStart"/>
      <w:r w:rsidRPr="00776F51">
        <w:rPr>
          <w:sz w:val="18"/>
          <w:szCs w:val="18"/>
        </w:rPr>
        <w:t>Хомутовского</w:t>
      </w:r>
      <w:proofErr w:type="spellEnd"/>
      <w:r w:rsidRPr="00776F51">
        <w:rPr>
          <w:sz w:val="18"/>
          <w:szCs w:val="18"/>
        </w:rPr>
        <w:t xml:space="preserve"> поселения» и размещение на официальном сайте администрации </w:t>
      </w:r>
      <w:proofErr w:type="spellStart"/>
      <w:r w:rsidRPr="00776F51">
        <w:rPr>
          <w:sz w:val="18"/>
          <w:szCs w:val="18"/>
        </w:rPr>
        <w:t>Хомутовского</w:t>
      </w:r>
      <w:proofErr w:type="spellEnd"/>
      <w:r w:rsidRPr="00776F51">
        <w:rPr>
          <w:sz w:val="18"/>
          <w:szCs w:val="18"/>
        </w:rPr>
        <w:t xml:space="preserve"> муниципального образования в информационно-телекоммуникационной сети "Интернет" (http://khomutovskoe-mo.ru):</w:t>
      </w:r>
    </w:p>
    <w:p w:rsidR="00776F51" w:rsidRPr="00776F51" w:rsidRDefault="00776F51" w:rsidP="00776F51">
      <w:pPr>
        <w:tabs>
          <w:tab w:val="left" w:pos="426"/>
          <w:tab w:val="left" w:pos="3976"/>
        </w:tabs>
        <w:ind w:left="-567" w:right="-142" w:firstLine="426"/>
        <w:rPr>
          <w:sz w:val="18"/>
          <w:szCs w:val="18"/>
        </w:rPr>
      </w:pPr>
      <w:r w:rsidRPr="00776F51">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76F51" w:rsidRPr="00776F51" w:rsidRDefault="00776F51" w:rsidP="00776F51">
      <w:pPr>
        <w:tabs>
          <w:tab w:val="left" w:pos="426"/>
          <w:tab w:val="left" w:pos="3976"/>
        </w:tabs>
        <w:ind w:left="-567" w:right="-142" w:firstLine="426"/>
        <w:rPr>
          <w:sz w:val="18"/>
          <w:szCs w:val="18"/>
        </w:rPr>
      </w:pPr>
      <w:r w:rsidRPr="00776F51">
        <w:rPr>
          <w:sz w:val="18"/>
          <w:szCs w:val="18"/>
        </w:rPr>
        <w:t>б) проекта и информационных материалов к нему;</w:t>
      </w:r>
    </w:p>
    <w:p w:rsidR="00776F51" w:rsidRPr="00776F51" w:rsidRDefault="00776F51" w:rsidP="00776F51">
      <w:pPr>
        <w:tabs>
          <w:tab w:val="left" w:pos="426"/>
          <w:tab w:val="left" w:pos="3976"/>
        </w:tabs>
        <w:ind w:left="-567" w:right="-142" w:firstLine="426"/>
        <w:rPr>
          <w:sz w:val="18"/>
          <w:szCs w:val="18"/>
        </w:rPr>
      </w:pPr>
      <w:r w:rsidRPr="00776F51">
        <w:rPr>
          <w:sz w:val="18"/>
          <w:szCs w:val="18"/>
        </w:rPr>
        <w:t>в) заключения о результатах публичных слушаний.</w:t>
      </w:r>
    </w:p>
    <w:p w:rsidR="00776F51" w:rsidRPr="00776F51" w:rsidRDefault="00776F51" w:rsidP="00776F51">
      <w:pPr>
        <w:tabs>
          <w:tab w:val="left" w:pos="426"/>
          <w:tab w:val="left" w:pos="3976"/>
        </w:tabs>
        <w:ind w:left="-567" w:right="-142" w:firstLine="426"/>
        <w:rPr>
          <w:sz w:val="18"/>
          <w:szCs w:val="18"/>
        </w:rPr>
      </w:pPr>
      <w:r w:rsidRPr="00776F51">
        <w:rPr>
          <w:sz w:val="18"/>
          <w:szCs w:val="18"/>
        </w:rPr>
        <w:t xml:space="preserve">3. Опубликовать настоящее постановление в газете «Вестник </w:t>
      </w:r>
      <w:proofErr w:type="spellStart"/>
      <w:r w:rsidRPr="00776F51">
        <w:rPr>
          <w:sz w:val="18"/>
          <w:szCs w:val="18"/>
        </w:rPr>
        <w:t>Хомутовского</w:t>
      </w:r>
      <w:proofErr w:type="spellEnd"/>
      <w:r w:rsidRPr="00776F51">
        <w:rPr>
          <w:sz w:val="18"/>
          <w:szCs w:val="18"/>
        </w:rPr>
        <w:t xml:space="preserve"> поселения» и размещение на официальном сайте администрации </w:t>
      </w:r>
      <w:proofErr w:type="spellStart"/>
      <w:r w:rsidRPr="00776F51">
        <w:rPr>
          <w:sz w:val="18"/>
          <w:szCs w:val="18"/>
        </w:rPr>
        <w:t>Хомутовского</w:t>
      </w:r>
      <w:proofErr w:type="spellEnd"/>
      <w:r w:rsidRPr="00776F51">
        <w:rPr>
          <w:sz w:val="18"/>
          <w:szCs w:val="18"/>
        </w:rPr>
        <w:t xml:space="preserve"> муниципального образования в информационно-телекоммуникационной сети "Интернет" (http://khomutovskoe-mo.ru).</w:t>
      </w:r>
    </w:p>
    <w:p w:rsidR="00776F51" w:rsidRPr="00776F51" w:rsidRDefault="00776F51" w:rsidP="00776F51">
      <w:pPr>
        <w:tabs>
          <w:tab w:val="left" w:pos="426"/>
          <w:tab w:val="left" w:pos="3976"/>
        </w:tabs>
        <w:ind w:left="-567" w:right="-142" w:firstLine="426"/>
        <w:rPr>
          <w:sz w:val="18"/>
          <w:szCs w:val="18"/>
        </w:rPr>
      </w:pPr>
      <w:r w:rsidRPr="00776F51">
        <w:rPr>
          <w:sz w:val="18"/>
          <w:szCs w:val="18"/>
        </w:rPr>
        <w:t xml:space="preserve">4. </w:t>
      </w:r>
      <w:proofErr w:type="gramStart"/>
      <w:r w:rsidRPr="00776F51">
        <w:rPr>
          <w:sz w:val="18"/>
          <w:szCs w:val="18"/>
        </w:rPr>
        <w:t>Контроль за</w:t>
      </w:r>
      <w:proofErr w:type="gramEnd"/>
      <w:r w:rsidRPr="00776F51">
        <w:rPr>
          <w:sz w:val="18"/>
          <w:szCs w:val="18"/>
        </w:rPr>
        <w:t xml:space="preserve"> исполнением настоящего постановления возложить на Заместителя Главы администрации </w:t>
      </w:r>
      <w:proofErr w:type="spellStart"/>
      <w:r w:rsidRPr="00776F51">
        <w:rPr>
          <w:sz w:val="18"/>
          <w:szCs w:val="18"/>
        </w:rPr>
        <w:t>Хомутовского</w:t>
      </w:r>
      <w:proofErr w:type="spellEnd"/>
      <w:r w:rsidRPr="00776F51">
        <w:rPr>
          <w:sz w:val="18"/>
          <w:szCs w:val="18"/>
        </w:rPr>
        <w:t xml:space="preserve"> муниципального образования.</w:t>
      </w:r>
    </w:p>
    <w:p w:rsidR="00776F51" w:rsidRPr="00776F51" w:rsidRDefault="00776F51" w:rsidP="00776F51">
      <w:pPr>
        <w:tabs>
          <w:tab w:val="left" w:pos="426"/>
          <w:tab w:val="left" w:pos="3976"/>
        </w:tabs>
        <w:ind w:left="-567" w:right="-142" w:firstLine="426"/>
        <w:rPr>
          <w:sz w:val="18"/>
          <w:szCs w:val="18"/>
        </w:rPr>
      </w:pPr>
    </w:p>
    <w:p w:rsidR="00776F51" w:rsidRPr="00592149" w:rsidRDefault="00776F51" w:rsidP="00592149">
      <w:pPr>
        <w:tabs>
          <w:tab w:val="left" w:pos="426"/>
          <w:tab w:val="left" w:pos="3976"/>
        </w:tabs>
        <w:ind w:left="-567" w:right="-142" w:firstLine="426"/>
        <w:jc w:val="right"/>
        <w:rPr>
          <w:i/>
          <w:sz w:val="18"/>
          <w:szCs w:val="18"/>
        </w:rPr>
      </w:pPr>
      <w:r w:rsidRPr="00592149">
        <w:rPr>
          <w:i/>
          <w:sz w:val="18"/>
          <w:szCs w:val="18"/>
        </w:rPr>
        <w:t xml:space="preserve">Глава администрации                                В.М. </w:t>
      </w:r>
      <w:proofErr w:type="spellStart"/>
      <w:r w:rsidRPr="00592149">
        <w:rPr>
          <w:i/>
          <w:sz w:val="18"/>
          <w:szCs w:val="18"/>
        </w:rPr>
        <w:t>Колмаченко</w:t>
      </w:r>
      <w:proofErr w:type="spellEnd"/>
    </w:p>
    <w:p w:rsidR="003B5D8E" w:rsidRPr="003B5D8E" w:rsidRDefault="003B5D8E" w:rsidP="003B5D8E">
      <w:pPr>
        <w:tabs>
          <w:tab w:val="left" w:pos="426"/>
          <w:tab w:val="left" w:pos="3976"/>
        </w:tabs>
        <w:ind w:left="-567" w:right="-142" w:firstLine="426"/>
        <w:rPr>
          <w:sz w:val="18"/>
          <w:szCs w:val="18"/>
        </w:rPr>
      </w:pPr>
    </w:p>
    <w:p w:rsidR="0095021D" w:rsidRPr="0095021D" w:rsidRDefault="0095021D" w:rsidP="00DA5ADB">
      <w:pPr>
        <w:tabs>
          <w:tab w:val="left" w:pos="426"/>
          <w:tab w:val="left" w:pos="3976"/>
        </w:tabs>
        <w:ind w:left="-567" w:right="-142" w:firstLine="426"/>
        <w:jc w:val="center"/>
        <w:rPr>
          <w:b/>
          <w:sz w:val="18"/>
          <w:szCs w:val="18"/>
        </w:rPr>
      </w:pPr>
      <w:r w:rsidRPr="0095021D">
        <w:rPr>
          <w:b/>
          <w:sz w:val="18"/>
          <w:szCs w:val="18"/>
        </w:rPr>
        <w:t>Оповещение</w:t>
      </w:r>
    </w:p>
    <w:p w:rsidR="0095021D" w:rsidRPr="0095021D" w:rsidRDefault="0095021D" w:rsidP="00DA5ADB">
      <w:pPr>
        <w:tabs>
          <w:tab w:val="left" w:pos="426"/>
          <w:tab w:val="left" w:pos="3976"/>
        </w:tabs>
        <w:ind w:left="-567" w:right="-142" w:firstLine="426"/>
        <w:jc w:val="center"/>
        <w:rPr>
          <w:sz w:val="18"/>
          <w:szCs w:val="18"/>
        </w:rPr>
      </w:pPr>
      <w:r w:rsidRPr="0095021D">
        <w:rPr>
          <w:b/>
          <w:sz w:val="18"/>
          <w:szCs w:val="18"/>
        </w:rPr>
        <w:t xml:space="preserve">жителей </w:t>
      </w:r>
      <w:proofErr w:type="spellStart"/>
      <w:r w:rsidRPr="0095021D">
        <w:rPr>
          <w:b/>
          <w:sz w:val="18"/>
          <w:szCs w:val="18"/>
        </w:rPr>
        <w:t>Хомутовского</w:t>
      </w:r>
      <w:proofErr w:type="spellEnd"/>
      <w:r w:rsidRPr="0095021D">
        <w:rPr>
          <w:b/>
          <w:sz w:val="18"/>
          <w:szCs w:val="18"/>
        </w:rPr>
        <w:t xml:space="preserve"> муниципального образования о начале публичных слушаний по проекту решения предоставлении разрешения на условно разрешенный вид использования «Магазины» в отношении земельного участка с кадастровым номером 38:36:000017:4904, площадью 446 </w:t>
      </w:r>
      <w:proofErr w:type="spellStart"/>
      <w:r w:rsidRPr="0095021D">
        <w:rPr>
          <w:b/>
          <w:sz w:val="18"/>
          <w:szCs w:val="18"/>
        </w:rPr>
        <w:t>кв.м</w:t>
      </w:r>
      <w:proofErr w:type="spellEnd"/>
      <w:r w:rsidRPr="0095021D">
        <w:rPr>
          <w:b/>
          <w:sz w:val="18"/>
          <w:szCs w:val="18"/>
        </w:rPr>
        <w:t xml:space="preserve">., расположенного по адресу: Российская Федерация, Иркутская область, Иркутский муниципальный район, </w:t>
      </w:r>
      <w:proofErr w:type="spellStart"/>
      <w:r w:rsidRPr="0095021D">
        <w:rPr>
          <w:b/>
          <w:sz w:val="18"/>
          <w:szCs w:val="18"/>
        </w:rPr>
        <w:t>Хомутовское</w:t>
      </w:r>
      <w:proofErr w:type="spellEnd"/>
      <w:r w:rsidRPr="0095021D">
        <w:rPr>
          <w:b/>
          <w:sz w:val="18"/>
          <w:szCs w:val="18"/>
        </w:rPr>
        <w:t xml:space="preserve"> сельское поселение, п. </w:t>
      </w:r>
      <w:proofErr w:type="spellStart"/>
      <w:r w:rsidRPr="0095021D">
        <w:rPr>
          <w:b/>
          <w:sz w:val="18"/>
          <w:szCs w:val="18"/>
        </w:rPr>
        <w:t>Плишкино</w:t>
      </w:r>
      <w:proofErr w:type="spellEnd"/>
      <w:r w:rsidRPr="0095021D">
        <w:rPr>
          <w:b/>
          <w:sz w:val="18"/>
          <w:szCs w:val="18"/>
        </w:rPr>
        <w:t>, ул. Подгорная, 42-1.</w:t>
      </w:r>
    </w:p>
    <w:p w:rsidR="0095021D" w:rsidRPr="0095021D" w:rsidRDefault="0095021D" w:rsidP="0095021D">
      <w:pPr>
        <w:tabs>
          <w:tab w:val="left" w:pos="426"/>
          <w:tab w:val="left" w:pos="3976"/>
        </w:tabs>
        <w:ind w:left="-567" w:right="-142" w:firstLine="426"/>
        <w:rPr>
          <w:sz w:val="18"/>
          <w:szCs w:val="18"/>
        </w:rPr>
      </w:pPr>
      <w:r w:rsidRPr="0095021D">
        <w:rPr>
          <w:sz w:val="18"/>
          <w:szCs w:val="18"/>
        </w:rPr>
        <w:t xml:space="preserve">Комиссия по подготовке правил землепользования и застройки </w:t>
      </w:r>
      <w:proofErr w:type="spellStart"/>
      <w:r w:rsidRPr="0095021D">
        <w:rPr>
          <w:sz w:val="18"/>
          <w:szCs w:val="18"/>
        </w:rPr>
        <w:t>Хомутовского</w:t>
      </w:r>
      <w:proofErr w:type="spellEnd"/>
      <w:r w:rsidRPr="0095021D">
        <w:rPr>
          <w:sz w:val="18"/>
          <w:szCs w:val="18"/>
        </w:rPr>
        <w:t xml:space="preserve"> муниципального образования сообщает о начале публичных слушаний по проекту решения предоставлении разрешения на условно разрешенный вид использования «Магазины» в отношении земельного участка с кадастровым номером 38:36:000017:4904, площадью 446 </w:t>
      </w:r>
      <w:proofErr w:type="spellStart"/>
      <w:r w:rsidRPr="0095021D">
        <w:rPr>
          <w:sz w:val="18"/>
          <w:szCs w:val="18"/>
        </w:rPr>
        <w:t>кв.м</w:t>
      </w:r>
      <w:proofErr w:type="spellEnd"/>
      <w:r w:rsidRPr="0095021D">
        <w:rPr>
          <w:sz w:val="18"/>
          <w:szCs w:val="18"/>
        </w:rPr>
        <w:t xml:space="preserve">., расположенного по адресу: </w:t>
      </w:r>
      <w:proofErr w:type="gramStart"/>
      <w:r w:rsidRPr="0095021D">
        <w:rPr>
          <w:sz w:val="18"/>
          <w:szCs w:val="18"/>
        </w:rPr>
        <w:t xml:space="preserve">Российская Федерация, Иркутская область, Иркутский муниципальный район, </w:t>
      </w:r>
      <w:proofErr w:type="spellStart"/>
      <w:r w:rsidRPr="0095021D">
        <w:rPr>
          <w:sz w:val="18"/>
          <w:szCs w:val="18"/>
        </w:rPr>
        <w:t>Хомутовское</w:t>
      </w:r>
      <w:proofErr w:type="spellEnd"/>
      <w:r w:rsidRPr="0095021D">
        <w:rPr>
          <w:sz w:val="18"/>
          <w:szCs w:val="18"/>
        </w:rPr>
        <w:t xml:space="preserve"> сельское поселение, п. </w:t>
      </w:r>
      <w:proofErr w:type="spellStart"/>
      <w:r w:rsidRPr="0095021D">
        <w:rPr>
          <w:sz w:val="18"/>
          <w:szCs w:val="18"/>
        </w:rPr>
        <w:t>Плишкино</w:t>
      </w:r>
      <w:proofErr w:type="spellEnd"/>
      <w:r w:rsidRPr="0095021D">
        <w:rPr>
          <w:sz w:val="18"/>
          <w:szCs w:val="18"/>
        </w:rPr>
        <w:t>, ул. Подгорная, 42-1. (далее – проект).</w:t>
      </w:r>
      <w:proofErr w:type="gramEnd"/>
    </w:p>
    <w:p w:rsidR="0095021D" w:rsidRPr="0095021D" w:rsidRDefault="0095021D" w:rsidP="0095021D">
      <w:pPr>
        <w:tabs>
          <w:tab w:val="left" w:pos="426"/>
          <w:tab w:val="left" w:pos="3976"/>
        </w:tabs>
        <w:ind w:left="-567" w:right="-142" w:firstLine="426"/>
        <w:rPr>
          <w:b/>
          <w:sz w:val="18"/>
          <w:szCs w:val="18"/>
        </w:rPr>
      </w:pPr>
      <w:r w:rsidRPr="0095021D">
        <w:rPr>
          <w:b/>
          <w:sz w:val="18"/>
          <w:szCs w:val="18"/>
        </w:rPr>
        <w:t>Информационные материалы к проекту:</w:t>
      </w:r>
    </w:p>
    <w:p w:rsidR="0095021D" w:rsidRPr="0095021D" w:rsidRDefault="0095021D" w:rsidP="0095021D">
      <w:pPr>
        <w:tabs>
          <w:tab w:val="left" w:pos="426"/>
          <w:tab w:val="left" w:pos="3976"/>
        </w:tabs>
        <w:ind w:left="-567" w:right="-142" w:firstLine="426"/>
        <w:rPr>
          <w:sz w:val="18"/>
          <w:szCs w:val="18"/>
        </w:rPr>
      </w:pPr>
      <w:r w:rsidRPr="0095021D">
        <w:rPr>
          <w:sz w:val="18"/>
          <w:szCs w:val="18"/>
        </w:rPr>
        <w:t>1)проект решения о предоставлении разрешения на условно разрешенный вид использования земельного участка;</w:t>
      </w:r>
    </w:p>
    <w:p w:rsidR="0095021D" w:rsidRPr="0095021D" w:rsidRDefault="0095021D" w:rsidP="0095021D">
      <w:pPr>
        <w:tabs>
          <w:tab w:val="left" w:pos="426"/>
          <w:tab w:val="left" w:pos="3976"/>
        </w:tabs>
        <w:ind w:left="-567" w:right="-142" w:firstLine="426"/>
        <w:rPr>
          <w:sz w:val="18"/>
          <w:szCs w:val="18"/>
        </w:rPr>
      </w:pPr>
      <w:r w:rsidRPr="0095021D">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95021D" w:rsidRPr="0095021D" w:rsidRDefault="0095021D" w:rsidP="0095021D">
      <w:pPr>
        <w:tabs>
          <w:tab w:val="left" w:pos="426"/>
          <w:tab w:val="left" w:pos="3976"/>
        </w:tabs>
        <w:ind w:left="-567" w:right="-142" w:firstLine="426"/>
        <w:rPr>
          <w:sz w:val="18"/>
          <w:szCs w:val="18"/>
        </w:rPr>
      </w:pPr>
      <w:r w:rsidRPr="0095021D">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27.06.2022г. по 21.07.2022 г.)</w:t>
      </w:r>
    </w:p>
    <w:p w:rsidR="0095021D" w:rsidRPr="0095021D" w:rsidRDefault="0095021D" w:rsidP="0095021D">
      <w:pPr>
        <w:tabs>
          <w:tab w:val="left" w:pos="426"/>
          <w:tab w:val="left" w:pos="3976"/>
        </w:tabs>
        <w:ind w:left="-567" w:right="-142" w:firstLine="426"/>
        <w:rPr>
          <w:sz w:val="18"/>
          <w:szCs w:val="18"/>
        </w:rPr>
      </w:pPr>
      <w:r w:rsidRPr="0095021D">
        <w:rPr>
          <w:b/>
          <w:sz w:val="18"/>
          <w:szCs w:val="18"/>
        </w:rPr>
        <w:t>Место экспозиции проекта:</w:t>
      </w:r>
      <w:r w:rsidRPr="0095021D">
        <w:rPr>
          <w:sz w:val="18"/>
          <w:szCs w:val="18"/>
        </w:rPr>
        <w:t xml:space="preserve"> в здании Администрации </w:t>
      </w:r>
      <w:proofErr w:type="spellStart"/>
      <w:r w:rsidRPr="0095021D">
        <w:rPr>
          <w:sz w:val="18"/>
          <w:szCs w:val="18"/>
        </w:rPr>
        <w:t>Хомутовского</w:t>
      </w:r>
      <w:proofErr w:type="spellEnd"/>
      <w:r w:rsidRPr="0095021D">
        <w:rPr>
          <w:sz w:val="18"/>
          <w:szCs w:val="18"/>
        </w:rPr>
        <w:t xml:space="preserve"> муниципального образования по адресу: Иркутская область, Иркутский район, с. Хомутово, ул. Кирова, 7</w:t>
      </w:r>
      <w:proofErr w:type="gramStart"/>
      <w:r w:rsidRPr="0095021D">
        <w:rPr>
          <w:sz w:val="18"/>
          <w:szCs w:val="18"/>
        </w:rPr>
        <w:t xml:space="preserve"> А</w:t>
      </w:r>
      <w:proofErr w:type="gramEnd"/>
      <w:r w:rsidRPr="0095021D">
        <w:rPr>
          <w:sz w:val="18"/>
          <w:szCs w:val="18"/>
        </w:rPr>
        <w:t>, 1 этаж, 3 кабинет (отдел градостроительства, земельных и имущественных отношений)</w:t>
      </w:r>
    </w:p>
    <w:p w:rsidR="0095021D" w:rsidRPr="0095021D" w:rsidRDefault="0095021D" w:rsidP="0095021D">
      <w:pPr>
        <w:tabs>
          <w:tab w:val="left" w:pos="426"/>
          <w:tab w:val="left" w:pos="3976"/>
        </w:tabs>
        <w:ind w:left="-567" w:right="-142" w:firstLine="426"/>
        <w:rPr>
          <w:b/>
          <w:sz w:val="18"/>
          <w:szCs w:val="18"/>
        </w:rPr>
      </w:pPr>
      <w:r w:rsidRPr="0095021D">
        <w:rPr>
          <w:b/>
          <w:sz w:val="18"/>
          <w:szCs w:val="18"/>
        </w:rPr>
        <w:t xml:space="preserve">Дата открытия экспозиции проекта: </w:t>
      </w:r>
      <w:r w:rsidRPr="0095021D">
        <w:rPr>
          <w:sz w:val="18"/>
          <w:szCs w:val="18"/>
          <w:u w:val="single"/>
        </w:rPr>
        <w:t>27.06.2022 г.</w:t>
      </w:r>
    </w:p>
    <w:p w:rsidR="0095021D" w:rsidRPr="0095021D" w:rsidRDefault="0095021D" w:rsidP="0095021D">
      <w:pPr>
        <w:tabs>
          <w:tab w:val="left" w:pos="426"/>
          <w:tab w:val="left" w:pos="3976"/>
        </w:tabs>
        <w:ind w:left="-567" w:right="-142" w:firstLine="426"/>
        <w:rPr>
          <w:sz w:val="18"/>
          <w:szCs w:val="18"/>
        </w:rPr>
      </w:pPr>
      <w:r w:rsidRPr="0095021D">
        <w:rPr>
          <w:sz w:val="18"/>
          <w:szCs w:val="18"/>
        </w:rPr>
        <w:t xml:space="preserve">Срок, время проведения экспозиции проекта: с 27.06.2022г. по 21.07.2022 включительно. </w:t>
      </w:r>
    </w:p>
    <w:p w:rsidR="0095021D" w:rsidRPr="0095021D" w:rsidRDefault="0095021D" w:rsidP="0095021D">
      <w:pPr>
        <w:tabs>
          <w:tab w:val="left" w:pos="426"/>
          <w:tab w:val="left" w:pos="3976"/>
        </w:tabs>
        <w:ind w:left="-567" w:right="-142" w:firstLine="426"/>
        <w:rPr>
          <w:sz w:val="18"/>
          <w:szCs w:val="18"/>
        </w:rPr>
      </w:pPr>
      <w:r w:rsidRPr="0095021D">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95021D" w:rsidRPr="0095021D" w:rsidRDefault="0095021D" w:rsidP="0095021D">
      <w:pPr>
        <w:tabs>
          <w:tab w:val="left" w:pos="426"/>
          <w:tab w:val="left" w:pos="3976"/>
        </w:tabs>
        <w:ind w:left="-567" w:right="-142" w:firstLine="426"/>
        <w:rPr>
          <w:b/>
          <w:sz w:val="18"/>
          <w:szCs w:val="18"/>
        </w:rPr>
      </w:pPr>
      <w:r w:rsidRPr="0095021D">
        <w:rPr>
          <w:b/>
          <w:sz w:val="18"/>
          <w:szCs w:val="18"/>
        </w:rPr>
        <w:t xml:space="preserve">Собрания участников публичных слушаний: </w:t>
      </w:r>
    </w:p>
    <w:p w:rsidR="0095021D" w:rsidRPr="0095021D" w:rsidRDefault="0095021D" w:rsidP="0095021D">
      <w:pPr>
        <w:tabs>
          <w:tab w:val="left" w:pos="426"/>
          <w:tab w:val="left" w:pos="3976"/>
        </w:tabs>
        <w:ind w:left="-567" w:right="-142" w:firstLine="426"/>
        <w:rPr>
          <w:sz w:val="18"/>
          <w:szCs w:val="18"/>
        </w:rPr>
      </w:pPr>
      <w:r w:rsidRPr="0095021D">
        <w:rPr>
          <w:sz w:val="18"/>
          <w:szCs w:val="18"/>
        </w:rPr>
        <w:t>- Регистрация лиц, участвующих в собрании участников публичных слушаний: 21.07.2022 г.</w:t>
      </w:r>
    </w:p>
    <w:p w:rsidR="0095021D" w:rsidRPr="0095021D" w:rsidRDefault="0095021D" w:rsidP="0095021D">
      <w:pPr>
        <w:tabs>
          <w:tab w:val="left" w:pos="426"/>
          <w:tab w:val="left" w:pos="3976"/>
        </w:tabs>
        <w:ind w:left="-567" w:right="-142" w:firstLine="426"/>
        <w:rPr>
          <w:sz w:val="18"/>
          <w:szCs w:val="18"/>
        </w:rPr>
      </w:pPr>
      <w:r w:rsidRPr="0095021D">
        <w:rPr>
          <w:sz w:val="18"/>
          <w:szCs w:val="18"/>
        </w:rPr>
        <w:t xml:space="preserve">(с 15:30 до 16:00 часов) по адресу: в здании Администрации </w:t>
      </w:r>
      <w:proofErr w:type="spellStart"/>
      <w:r w:rsidRPr="0095021D">
        <w:rPr>
          <w:sz w:val="18"/>
          <w:szCs w:val="18"/>
        </w:rPr>
        <w:t>Хомутовского</w:t>
      </w:r>
      <w:proofErr w:type="spellEnd"/>
      <w:r w:rsidRPr="0095021D">
        <w:rPr>
          <w:sz w:val="18"/>
          <w:szCs w:val="18"/>
        </w:rPr>
        <w:t xml:space="preserve"> муниципального образования по адресу: Иркутская область, Иркутский район, с. Хомутово, ул. Кирова, 7</w:t>
      </w:r>
      <w:proofErr w:type="gramStart"/>
      <w:r w:rsidRPr="0095021D">
        <w:rPr>
          <w:sz w:val="18"/>
          <w:szCs w:val="18"/>
        </w:rPr>
        <w:t xml:space="preserve"> А</w:t>
      </w:r>
      <w:proofErr w:type="gramEnd"/>
      <w:r w:rsidRPr="0095021D">
        <w:rPr>
          <w:sz w:val="18"/>
          <w:szCs w:val="18"/>
        </w:rPr>
        <w:t>, 1 этаж, 3 кабинет;</w:t>
      </w:r>
    </w:p>
    <w:p w:rsidR="0095021D" w:rsidRPr="0095021D" w:rsidRDefault="0095021D" w:rsidP="0095021D">
      <w:pPr>
        <w:tabs>
          <w:tab w:val="left" w:pos="426"/>
          <w:tab w:val="left" w:pos="3976"/>
        </w:tabs>
        <w:ind w:left="-567" w:right="-142" w:firstLine="426"/>
        <w:rPr>
          <w:sz w:val="18"/>
          <w:szCs w:val="18"/>
        </w:rPr>
      </w:pPr>
      <w:r w:rsidRPr="0095021D">
        <w:rPr>
          <w:sz w:val="18"/>
          <w:szCs w:val="18"/>
        </w:rPr>
        <w:t>- Собрание участников публичных слушаний: 21.07.2022 в 16:00 часов.</w:t>
      </w:r>
    </w:p>
    <w:p w:rsidR="0095021D" w:rsidRPr="0095021D" w:rsidRDefault="0095021D" w:rsidP="0095021D">
      <w:pPr>
        <w:tabs>
          <w:tab w:val="left" w:pos="426"/>
          <w:tab w:val="left" w:pos="3976"/>
        </w:tabs>
        <w:ind w:left="-567" w:right="-142" w:firstLine="426"/>
        <w:rPr>
          <w:sz w:val="18"/>
          <w:szCs w:val="18"/>
        </w:rPr>
      </w:pPr>
      <w:proofErr w:type="gramStart"/>
      <w:r w:rsidRPr="0095021D">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95021D" w:rsidRPr="0095021D" w:rsidRDefault="0095021D" w:rsidP="0095021D">
      <w:pPr>
        <w:tabs>
          <w:tab w:val="left" w:pos="426"/>
          <w:tab w:val="left" w:pos="3976"/>
        </w:tabs>
        <w:ind w:left="-567" w:right="-142" w:firstLine="426"/>
        <w:rPr>
          <w:sz w:val="18"/>
          <w:szCs w:val="18"/>
        </w:rPr>
      </w:pPr>
      <w:r w:rsidRPr="0095021D">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95021D" w:rsidRPr="0095021D" w:rsidRDefault="0095021D" w:rsidP="0095021D">
      <w:pPr>
        <w:tabs>
          <w:tab w:val="left" w:pos="426"/>
          <w:tab w:val="left" w:pos="3976"/>
        </w:tabs>
        <w:ind w:left="-567" w:right="-142" w:firstLine="426"/>
        <w:rPr>
          <w:sz w:val="18"/>
          <w:szCs w:val="18"/>
        </w:rPr>
      </w:pPr>
      <w:r w:rsidRPr="0095021D">
        <w:rPr>
          <w:sz w:val="18"/>
          <w:szCs w:val="18"/>
        </w:rPr>
        <w:t>- в письменной или устной форме в ходе проведения собрания участников публичных слушаний;</w:t>
      </w:r>
    </w:p>
    <w:p w:rsidR="0095021D" w:rsidRPr="0095021D" w:rsidRDefault="0095021D" w:rsidP="0095021D">
      <w:pPr>
        <w:tabs>
          <w:tab w:val="left" w:pos="426"/>
          <w:tab w:val="left" w:pos="3976"/>
        </w:tabs>
        <w:ind w:left="-567" w:right="-142" w:firstLine="426"/>
        <w:rPr>
          <w:sz w:val="18"/>
          <w:szCs w:val="18"/>
        </w:rPr>
      </w:pPr>
      <w:r w:rsidRPr="0095021D">
        <w:rPr>
          <w:sz w:val="18"/>
          <w:szCs w:val="18"/>
        </w:rPr>
        <w:t xml:space="preserve">- в письменной форме в адрес Администрации </w:t>
      </w:r>
      <w:proofErr w:type="spellStart"/>
      <w:r w:rsidRPr="0095021D">
        <w:rPr>
          <w:sz w:val="18"/>
          <w:szCs w:val="18"/>
        </w:rPr>
        <w:t>Хомутовского</w:t>
      </w:r>
      <w:proofErr w:type="spellEnd"/>
      <w:r w:rsidRPr="0095021D">
        <w:rPr>
          <w:sz w:val="18"/>
          <w:szCs w:val="18"/>
        </w:rPr>
        <w:t xml:space="preserve"> муниципального образования по адресу: </w:t>
      </w:r>
      <w:proofErr w:type="gramStart"/>
      <w:r w:rsidRPr="0095021D">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95021D" w:rsidRPr="0095021D" w:rsidRDefault="0095021D" w:rsidP="0095021D">
      <w:pPr>
        <w:tabs>
          <w:tab w:val="left" w:pos="426"/>
          <w:tab w:val="left" w:pos="3976"/>
        </w:tabs>
        <w:ind w:left="-567" w:right="-142" w:firstLine="426"/>
        <w:rPr>
          <w:sz w:val="18"/>
          <w:szCs w:val="18"/>
        </w:rPr>
      </w:pPr>
      <w:r w:rsidRPr="0095021D">
        <w:rPr>
          <w:sz w:val="18"/>
          <w:szCs w:val="18"/>
        </w:rPr>
        <w:t xml:space="preserve">Проект и информационные материалы к нему будут размещены на официальном сайте администрации </w:t>
      </w:r>
      <w:proofErr w:type="spellStart"/>
      <w:r w:rsidRPr="0095021D">
        <w:rPr>
          <w:sz w:val="18"/>
          <w:szCs w:val="18"/>
        </w:rPr>
        <w:t>Хомутовского</w:t>
      </w:r>
      <w:proofErr w:type="spellEnd"/>
      <w:r w:rsidRPr="0095021D">
        <w:rPr>
          <w:sz w:val="18"/>
          <w:szCs w:val="18"/>
        </w:rPr>
        <w:t xml:space="preserve"> муниципального образования в информационно-телекоммуникационной сети "Интернет" (</w:t>
      </w:r>
      <w:hyperlink r:id="rId13" w:history="1">
        <w:r w:rsidRPr="0095021D">
          <w:rPr>
            <w:rStyle w:val="af"/>
            <w:sz w:val="18"/>
            <w:szCs w:val="18"/>
          </w:rPr>
          <w:t>http://khomutovskoe-mo.ru</w:t>
        </w:r>
      </w:hyperlink>
      <w:r w:rsidRPr="0095021D">
        <w:rPr>
          <w:sz w:val="18"/>
          <w:szCs w:val="18"/>
        </w:rPr>
        <w:t xml:space="preserve">) и в газете «Вестник </w:t>
      </w:r>
      <w:proofErr w:type="spellStart"/>
      <w:r w:rsidRPr="0095021D">
        <w:rPr>
          <w:sz w:val="18"/>
          <w:szCs w:val="18"/>
        </w:rPr>
        <w:t>Хомутовского</w:t>
      </w:r>
      <w:proofErr w:type="spellEnd"/>
      <w:r w:rsidRPr="0095021D">
        <w:rPr>
          <w:sz w:val="18"/>
          <w:szCs w:val="18"/>
        </w:rPr>
        <w:t xml:space="preserve"> поселения»: с 27.06.2022г. по 21.07.2022.</w:t>
      </w:r>
    </w:p>
    <w:p w:rsidR="00F26050" w:rsidRPr="00D06CE7" w:rsidRDefault="0095021D" w:rsidP="00D06CE7">
      <w:pPr>
        <w:tabs>
          <w:tab w:val="left" w:pos="426"/>
          <w:tab w:val="left" w:pos="3976"/>
        </w:tabs>
        <w:ind w:left="-567" w:right="-142" w:firstLine="426"/>
        <w:rPr>
          <w:sz w:val="18"/>
          <w:szCs w:val="18"/>
        </w:rPr>
      </w:pPr>
      <w:r w:rsidRPr="0095021D">
        <w:rPr>
          <w:sz w:val="18"/>
          <w:szCs w:val="18"/>
        </w:rPr>
        <w:t>Справки по вопросам организации и проведения публичных слушани</w:t>
      </w:r>
      <w:r w:rsidR="00D06CE7">
        <w:rPr>
          <w:sz w:val="18"/>
          <w:szCs w:val="18"/>
        </w:rPr>
        <w:t>й по телефону: 696-182,696-501.</w:t>
      </w:r>
    </w:p>
    <w:p w:rsidR="00D06CE7" w:rsidRDefault="00D06CE7" w:rsidP="00985C36">
      <w:pPr>
        <w:tabs>
          <w:tab w:val="left" w:pos="426"/>
          <w:tab w:val="left" w:pos="3976"/>
        </w:tabs>
        <w:ind w:left="-567" w:right="-142" w:firstLine="426"/>
        <w:jc w:val="center"/>
        <w:rPr>
          <w:b/>
          <w:sz w:val="18"/>
          <w:szCs w:val="18"/>
          <w:u w:val="single"/>
        </w:rPr>
      </w:pPr>
    </w:p>
    <w:p w:rsidR="00D06CE7" w:rsidRDefault="00D06CE7" w:rsidP="00985C36">
      <w:pPr>
        <w:tabs>
          <w:tab w:val="left" w:pos="426"/>
          <w:tab w:val="left" w:pos="3976"/>
        </w:tabs>
        <w:ind w:left="-567" w:right="-142" w:firstLine="426"/>
        <w:jc w:val="center"/>
        <w:rPr>
          <w:b/>
          <w:sz w:val="18"/>
          <w:szCs w:val="18"/>
          <w:u w:val="single"/>
        </w:rPr>
      </w:pPr>
    </w:p>
    <w:p w:rsidR="00D06CE7" w:rsidRDefault="00D06CE7" w:rsidP="00985C36">
      <w:pPr>
        <w:tabs>
          <w:tab w:val="left" w:pos="426"/>
          <w:tab w:val="left" w:pos="3976"/>
        </w:tabs>
        <w:ind w:left="-567" w:right="-142" w:firstLine="426"/>
        <w:jc w:val="center"/>
        <w:rPr>
          <w:b/>
          <w:sz w:val="18"/>
          <w:szCs w:val="18"/>
          <w:u w:val="single"/>
        </w:rPr>
      </w:pPr>
    </w:p>
    <w:p w:rsidR="00DA47E5" w:rsidRDefault="00DA47E5" w:rsidP="00985C36">
      <w:pPr>
        <w:tabs>
          <w:tab w:val="left" w:pos="426"/>
          <w:tab w:val="left" w:pos="3976"/>
        </w:tabs>
        <w:ind w:left="-567" w:right="-142" w:firstLine="426"/>
        <w:jc w:val="center"/>
        <w:rPr>
          <w:b/>
          <w:sz w:val="18"/>
          <w:szCs w:val="18"/>
          <w:u w:val="single"/>
        </w:rPr>
      </w:pPr>
    </w:p>
    <w:p w:rsidR="00985C36" w:rsidRPr="00985C36" w:rsidRDefault="00985C36" w:rsidP="00985C36">
      <w:pPr>
        <w:tabs>
          <w:tab w:val="left" w:pos="426"/>
          <w:tab w:val="left" w:pos="3976"/>
        </w:tabs>
        <w:ind w:left="-567" w:right="-142" w:firstLine="426"/>
        <w:jc w:val="center"/>
        <w:rPr>
          <w:b/>
          <w:sz w:val="18"/>
          <w:szCs w:val="18"/>
          <w:u w:val="single"/>
        </w:rPr>
      </w:pPr>
      <w:r w:rsidRPr="00985C36">
        <w:rPr>
          <w:b/>
          <w:sz w:val="18"/>
          <w:szCs w:val="18"/>
          <w:u w:val="single"/>
        </w:rPr>
        <w:t>ПРОЕКТ</w:t>
      </w:r>
    </w:p>
    <w:p w:rsidR="00985C36" w:rsidRPr="00985C36" w:rsidRDefault="00985C36" w:rsidP="00985C36">
      <w:pPr>
        <w:tabs>
          <w:tab w:val="left" w:pos="426"/>
          <w:tab w:val="left" w:pos="3976"/>
        </w:tabs>
        <w:ind w:left="-567" w:right="-142" w:firstLine="426"/>
        <w:rPr>
          <w:sz w:val="18"/>
          <w:szCs w:val="18"/>
        </w:rPr>
      </w:pPr>
      <w:r w:rsidRPr="00985C36">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38:36:000017:4904, площадью 446 </w:t>
      </w:r>
      <w:proofErr w:type="spellStart"/>
      <w:r w:rsidRPr="00985C36">
        <w:rPr>
          <w:sz w:val="18"/>
          <w:szCs w:val="18"/>
        </w:rPr>
        <w:t>кв.м</w:t>
      </w:r>
      <w:proofErr w:type="spellEnd"/>
      <w:r w:rsidRPr="00985C36">
        <w:rPr>
          <w:sz w:val="18"/>
          <w:szCs w:val="18"/>
        </w:rPr>
        <w:t xml:space="preserve">., расположенного по адресу: Российская Федерация, Иркутская область, Иркутский муниципальный район, </w:t>
      </w:r>
      <w:proofErr w:type="spellStart"/>
      <w:r w:rsidRPr="00985C36">
        <w:rPr>
          <w:sz w:val="18"/>
          <w:szCs w:val="18"/>
        </w:rPr>
        <w:t>Хомутовское</w:t>
      </w:r>
      <w:proofErr w:type="spellEnd"/>
      <w:r w:rsidRPr="00985C36">
        <w:rPr>
          <w:sz w:val="18"/>
          <w:szCs w:val="18"/>
        </w:rPr>
        <w:t xml:space="preserve"> сельское поселение, п. </w:t>
      </w:r>
      <w:proofErr w:type="spellStart"/>
      <w:r w:rsidRPr="00985C36">
        <w:rPr>
          <w:sz w:val="18"/>
          <w:szCs w:val="18"/>
        </w:rPr>
        <w:t>Плишкино</w:t>
      </w:r>
      <w:proofErr w:type="spellEnd"/>
      <w:r w:rsidRPr="00985C36">
        <w:rPr>
          <w:sz w:val="18"/>
          <w:szCs w:val="18"/>
        </w:rPr>
        <w:t>, ул. Подгорная, 42-1.</w:t>
      </w:r>
    </w:p>
    <w:p w:rsidR="00985C36" w:rsidRPr="00985C36" w:rsidRDefault="00985C36" w:rsidP="00985C36">
      <w:pPr>
        <w:tabs>
          <w:tab w:val="left" w:pos="426"/>
          <w:tab w:val="left" w:pos="3976"/>
        </w:tabs>
        <w:ind w:left="-567" w:right="-142" w:firstLine="426"/>
        <w:rPr>
          <w:sz w:val="18"/>
          <w:szCs w:val="18"/>
        </w:rPr>
      </w:pPr>
    </w:p>
    <w:p w:rsidR="00985C36" w:rsidRPr="00985C36" w:rsidRDefault="00985C36" w:rsidP="00985C36">
      <w:pPr>
        <w:tabs>
          <w:tab w:val="left" w:pos="426"/>
          <w:tab w:val="left" w:pos="3976"/>
        </w:tabs>
        <w:ind w:left="-567" w:right="-142" w:firstLine="426"/>
        <w:rPr>
          <w:sz w:val="18"/>
          <w:szCs w:val="18"/>
        </w:rPr>
      </w:pPr>
      <w:r w:rsidRPr="00985C36">
        <w:rPr>
          <w:sz w:val="18"/>
          <w:szCs w:val="18"/>
        </w:rPr>
        <w:t>Учитывая заявление Нагорной Оксаны Валентиновны о предоставлении разрешения на условно разрешенный вид использования «Магазины»:</w:t>
      </w:r>
    </w:p>
    <w:p w:rsidR="00985C36" w:rsidRPr="00985C36" w:rsidRDefault="00985C36" w:rsidP="00985C36">
      <w:pPr>
        <w:tabs>
          <w:tab w:val="left" w:pos="426"/>
          <w:tab w:val="left" w:pos="3976"/>
        </w:tabs>
        <w:ind w:left="-567" w:right="-142" w:firstLine="426"/>
        <w:rPr>
          <w:sz w:val="18"/>
          <w:szCs w:val="18"/>
        </w:rPr>
      </w:pPr>
      <w:r w:rsidRPr="00985C36">
        <w:rPr>
          <w:sz w:val="18"/>
          <w:szCs w:val="18"/>
        </w:rPr>
        <w:t xml:space="preserve">- в отношении земельного участка с кадастровым номером 38:36:000017:4904, площадью 446 </w:t>
      </w:r>
      <w:proofErr w:type="spellStart"/>
      <w:r w:rsidRPr="00985C36">
        <w:rPr>
          <w:sz w:val="18"/>
          <w:szCs w:val="18"/>
        </w:rPr>
        <w:t>кв.м</w:t>
      </w:r>
      <w:proofErr w:type="spellEnd"/>
      <w:r w:rsidRPr="00985C36">
        <w:rPr>
          <w:sz w:val="18"/>
          <w:szCs w:val="18"/>
        </w:rPr>
        <w:t xml:space="preserve">., расположенного по адресу: Российская Федерация, Иркутская область, Иркутский муниципальный район, </w:t>
      </w:r>
      <w:proofErr w:type="spellStart"/>
      <w:r w:rsidRPr="00985C36">
        <w:rPr>
          <w:sz w:val="18"/>
          <w:szCs w:val="18"/>
        </w:rPr>
        <w:t>Хомутовское</w:t>
      </w:r>
      <w:proofErr w:type="spellEnd"/>
      <w:r w:rsidRPr="00985C36">
        <w:rPr>
          <w:sz w:val="18"/>
          <w:szCs w:val="18"/>
        </w:rPr>
        <w:t xml:space="preserve"> сельское поселение, п. </w:t>
      </w:r>
      <w:proofErr w:type="spellStart"/>
      <w:r w:rsidRPr="00985C36">
        <w:rPr>
          <w:sz w:val="18"/>
          <w:szCs w:val="18"/>
        </w:rPr>
        <w:t>Плишкино</w:t>
      </w:r>
      <w:proofErr w:type="spellEnd"/>
      <w:r w:rsidRPr="00985C36">
        <w:rPr>
          <w:sz w:val="18"/>
          <w:szCs w:val="18"/>
        </w:rPr>
        <w:t>, ул. Подгорная, 42-1.</w:t>
      </w:r>
    </w:p>
    <w:p w:rsidR="00985C36" w:rsidRPr="00985C36" w:rsidRDefault="00985C36" w:rsidP="00985C36">
      <w:pPr>
        <w:tabs>
          <w:tab w:val="left" w:pos="426"/>
          <w:tab w:val="left" w:pos="3976"/>
        </w:tabs>
        <w:ind w:left="-567" w:right="-142" w:firstLine="426"/>
        <w:rPr>
          <w:sz w:val="18"/>
          <w:szCs w:val="18"/>
        </w:rPr>
      </w:pPr>
    </w:p>
    <w:p w:rsidR="00985C36" w:rsidRPr="00985C36" w:rsidRDefault="00985C36" w:rsidP="00985C36">
      <w:pPr>
        <w:tabs>
          <w:tab w:val="left" w:pos="426"/>
          <w:tab w:val="left" w:pos="3976"/>
        </w:tabs>
        <w:ind w:left="-567" w:right="-142" w:firstLine="426"/>
        <w:rPr>
          <w:sz w:val="18"/>
          <w:szCs w:val="18"/>
        </w:rPr>
      </w:pPr>
    </w:p>
    <w:p w:rsidR="00985C36" w:rsidRPr="00985C36" w:rsidRDefault="00985C36" w:rsidP="00985C36">
      <w:pPr>
        <w:tabs>
          <w:tab w:val="left" w:pos="426"/>
          <w:tab w:val="left" w:pos="3976"/>
        </w:tabs>
        <w:ind w:left="-567" w:right="-142" w:firstLine="426"/>
        <w:rPr>
          <w:sz w:val="18"/>
          <w:szCs w:val="18"/>
        </w:rPr>
      </w:pPr>
    </w:p>
    <w:p w:rsidR="00985C36" w:rsidRPr="00985C36" w:rsidRDefault="00985C36" w:rsidP="00592149">
      <w:pPr>
        <w:tabs>
          <w:tab w:val="left" w:pos="426"/>
          <w:tab w:val="left" w:pos="3976"/>
        </w:tabs>
        <w:ind w:left="-567" w:right="-142" w:firstLine="426"/>
        <w:jc w:val="center"/>
        <w:rPr>
          <w:b/>
          <w:sz w:val="18"/>
          <w:szCs w:val="18"/>
        </w:rPr>
      </w:pPr>
      <w:r w:rsidRPr="00985C36">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985C36" w:rsidRPr="00985C36" w:rsidRDefault="002D1765" w:rsidP="00985C36">
      <w:pPr>
        <w:tabs>
          <w:tab w:val="left" w:pos="426"/>
          <w:tab w:val="left" w:pos="3976"/>
        </w:tabs>
        <w:ind w:left="-567" w:right="-142" w:firstLine="426"/>
        <w:rPr>
          <w:sz w:val="18"/>
          <w:szCs w:val="18"/>
        </w:rPr>
      </w:pPr>
      <w:r w:rsidRPr="00985C36">
        <w:rPr>
          <w:noProof/>
          <w:sz w:val="18"/>
          <w:szCs w:val="18"/>
        </w:rPr>
        <w:drawing>
          <wp:inline distT="0" distB="0" distL="0" distR="0" wp14:anchorId="06F39E72" wp14:editId="4B122C31">
            <wp:extent cx="5669280" cy="4320761"/>
            <wp:effectExtent l="0" t="0" r="762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4419" t="18095" r="10402" b="7142"/>
                    <a:stretch/>
                  </pic:blipFill>
                  <pic:spPr bwMode="auto">
                    <a:xfrm>
                      <a:off x="0" y="0"/>
                      <a:ext cx="5677368" cy="4326925"/>
                    </a:xfrm>
                    <a:prstGeom prst="rect">
                      <a:avLst/>
                    </a:prstGeom>
                    <a:ln>
                      <a:noFill/>
                    </a:ln>
                    <a:extLst>
                      <a:ext uri="{53640926-AAD7-44D8-BBD7-CCE9431645EC}">
                        <a14:shadowObscured xmlns:a14="http://schemas.microsoft.com/office/drawing/2010/main"/>
                      </a:ext>
                    </a:extLst>
                  </pic:spPr>
                </pic:pic>
              </a:graphicData>
            </a:graphic>
          </wp:inline>
        </w:drawing>
      </w:r>
      <w:r w:rsidR="00985C36" w:rsidRPr="00985C36">
        <w:rPr>
          <w:noProof/>
          <w:sz w:val="18"/>
          <w:szCs w:val="18"/>
        </w:rPr>
        <mc:AlternateContent>
          <mc:Choice Requires="wps">
            <w:drawing>
              <wp:anchor distT="0" distB="0" distL="114300" distR="114300" simplePos="0" relativeHeight="251666432" behindDoc="0" locked="0" layoutInCell="1" allowOverlap="1" wp14:anchorId="13363729" wp14:editId="21EECDD4">
                <wp:simplePos x="0" y="0"/>
                <wp:positionH relativeFrom="column">
                  <wp:posOffset>-181638</wp:posOffset>
                </wp:positionH>
                <wp:positionV relativeFrom="paragraph">
                  <wp:posOffset>1905</wp:posOffset>
                </wp:positionV>
                <wp:extent cx="2070100" cy="1025718"/>
                <wp:effectExtent l="0" t="0" r="25400" b="22225"/>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025718"/>
                        </a:xfrm>
                        <a:prstGeom prst="rect">
                          <a:avLst/>
                        </a:prstGeom>
                        <a:solidFill>
                          <a:srgbClr val="FFFFFF"/>
                        </a:solidFill>
                        <a:ln w="9525">
                          <a:solidFill>
                            <a:srgbClr val="000000"/>
                          </a:solidFill>
                          <a:miter lim="800000"/>
                          <a:headEnd/>
                          <a:tailEnd/>
                        </a:ln>
                      </wps:spPr>
                      <wps:txbx>
                        <w:txbxContent>
                          <w:p w:rsidR="00532240" w:rsidRPr="002F7B53" w:rsidRDefault="00532240" w:rsidP="00985C36">
                            <w:pPr>
                              <w:rPr>
                                <w:sz w:val="16"/>
                                <w:szCs w:val="16"/>
                              </w:rPr>
                            </w:pPr>
                            <w:r>
                              <w:rPr>
                                <w:sz w:val="16"/>
                                <w:szCs w:val="16"/>
                              </w:rPr>
                              <w:t xml:space="preserve">Земельный </w:t>
                            </w:r>
                            <w:r w:rsidRPr="00D6741E">
                              <w:rPr>
                                <w:sz w:val="16"/>
                                <w:szCs w:val="16"/>
                              </w:rPr>
                              <w:t xml:space="preserve"> участ</w:t>
                            </w:r>
                            <w:r>
                              <w:rPr>
                                <w:sz w:val="16"/>
                                <w:szCs w:val="16"/>
                              </w:rPr>
                              <w:t>о</w:t>
                            </w:r>
                            <w:r w:rsidRPr="00D6741E">
                              <w:rPr>
                                <w:sz w:val="16"/>
                                <w:szCs w:val="16"/>
                              </w:rPr>
                              <w:t>к</w:t>
                            </w:r>
                            <w:r>
                              <w:rPr>
                                <w:sz w:val="16"/>
                                <w:szCs w:val="16"/>
                              </w:rPr>
                              <w:t xml:space="preserve"> </w:t>
                            </w:r>
                            <w:r w:rsidRPr="00D6741E">
                              <w:rPr>
                                <w:sz w:val="16"/>
                                <w:szCs w:val="16"/>
                              </w:rPr>
                              <w:t xml:space="preserve"> с кадастровым номером </w:t>
                            </w:r>
                            <w:r>
                              <w:rPr>
                                <w:sz w:val="16"/>
                                <w:szCs w:val="16"/>
                              </w:rPr>
                              <w:t xml:space="preserve"> </w:t>
                            </w:r>
                            <w:r w:rsidRPr="00F03B10">
                              <w:rPr>
                                <w:sz w:val="16"/>
                                <w:szCs w:val="16"/>
                              </w:rPr>
                              <w:t xml:space="preserve">38:36:000017:4904, площадью 446 </w:t>
                            </w:r>
                            <w:r w:rsidRPr="002F6011">
                              <w:rPr>
                                <w:sz w:val="16"/>
                                <w:szCs w:val="16"/>
                              </w:rPr>
                              <w:t xml:space="preserve"> </w:t>
                            </w:r>
                            <w:proofErr w:type="spellStart"/>
                            <w:r w:rsidRPr="002F6011">
                              <w:rPr>
                                <w:sz w:val="16"/>
                                <w:szCs w:val="16"/>
                              </w:rPr>
                              <w:t>кв</w:t>
                            </w:r>
                            <w:proofErr w:type="gramStart"/>
                            <w:r w:rsidRPr="002F6011">
                              <w:rPr>
                                <w:sz w:val="16"/>
                                <w:szCs w:val="16"/>
                              </w:rPr>
                              <w:t>.м</w:t>
                            </w:r>
                            <w:proofErr w:type="spellEnd"/>
                            <w:proofErr w:type="gramEnd"/>
                            <w:r w:rsidRPr="002F6011">
                              <w:rPr>
                                <w:sz w:val="16"/>
                                <w:szCs w:val="16"/>
                              </w:rPr>
                              <w:t xml:space="preserve"> </w:t>
                            </w:r>
                            <w:r>
                              <w:rPr>
                                <w:sz w:val="16"/>
                                <w:szCs w:val="16"/>
                              </w:rPr>
                              <w:t xml:space="preserve"> </w:t>
                            </w:r>
                            <w:r w:rsidRPr="002C43DB">
                              <w:rPr>
                                <w:sz w:val="16"/>
                                <w:szCs w:val="16"/>
                              </w:rPr>
                              <w:t>расположенного по адресу</w:t>
                            </w:r>
                            <w:r w:rsidRPr="00F03B10">
                              <w:rPr>
                                <w:sz w:val="16"/>
                                <w:szCs w:val="16"/>
                              </w:rPr>
                              <w:t xml:space="preserve"> Российская Федерация, Иркутская область, Иркутский муниципальный район, </w:t>
                            </w:r>
                            <w:proofErr w:type="spellStart"/>
                            <w:r w:rsidRPr="00F03B10">
                              <w:rPr>
                                <w:sz w:val="16"/>
                                <w:szCs w:val="16"/>
                              </w:rPr>
                              <w:t>Хомутовское</w:t>
                            </w:r>
                            <w:proofErr w:type="spellEnd"/>
                            <w:r w:rsidRPr="00F03B10">
                              <w:rPr>
                                <w:sz w:val="16"/>
                                <w:szCs w:val="16"/>
                              </w:rPr>
                              <w:t xml:space="preserve"> сельское поселение, п. </w:t>
                            </w:r>
                            <w:proofErr w:type="spellStart"/>
                            <w:r w:rsidRPr="00F03B10">
                              <w:rPr>
                                <w:sz w:val="16"/>
                                <w:szCs w:val="16"/>
                              </w:rPr>
                              <w:t>Плишкино</w:t>
                            </w:r>
                            <w:proofErr w:type="spellEnd"/>
                            <w:r w:rsidRPr="00F03B10">
                              <w:rPr>
                                <w:sz w:val="16"/>
                                <w:szCs w:val="16"/>
                              </w:rPr>
                              <w:t>, ул. Подгорная, 42-1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4.3pt;margin-top:.15pt;width:163pt;height:8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">
                <v:textbox>
                  <w:txbxContent>
                    <w:p w:rsidR="00532240" w:rsidRPr="002F7B53" w:rsidRDefault="00532240" w:rsidP="00985C36">
                      <w:pPr>
                        <w:rPr>
                          <w:sz w:val="16"/>
                          <w:szCs w:val="16"/>
                        </w:rPr>
                      </w:pPr>
                      <w:r>
                        <w:rPr>
                          <w:sz w:val="16"/>
                          <w:szCs w:val="16"/>
                        </w:rPr>
                        <w:t xml:space="preserve">Земельный </w:t>
                      </w:r>
                      <w:r w:rsidRPr="00D6741E">
                        <w:rPr>
                          <w:sz w:val="16"/>
                          <w:szCs w:val="16"/>
                        </w:rPr>
                        <w:t xml:space="preserve"> участ</w:t>
                      </w:r>
                      <w:r>
                        <w:rPr>
                          <w:sz w:val="16"/>
                          <w:szCs w:val="16"/>
                        </w:rPr>
                        <w:t>о</w:t>
                      </w:r>
                      <w:r w:rsidRPr="00D6741E">
                        <w:rPr>
                          <w:sz w:val="16"/>
                          <w:szCs w:val="16"/>
                        </w:rPr>
                        <w:t>к</w:t>
                      </w:r>
                      <w:r>
                        <w:rPr>
                          <w:sz w:val="16"/>
                          <w:szCs w:val="16"/>
                        </w:rPr>
                        <w:t xml:space="preserve"> </w:t>
                      </w:r>
                      <w:r w:rsidRPr="00D6741E">
                        <w:rPr>
                          <w:sz w:val="16"/>
                          <w:szCs w:val="16"/>
                        </w:rPr>
                        <w:t xml:space="preserve"> с кадастровым номером </w:t>
                      </w:r>
                      <w:r>
                        <w:rPr>
                          <w:sz w:val="16"/>
                          <w:szCs w:val="16"/>
                        </w:rPr>
                        <w:t xml:space="preserve"> </w:t>
                      </w:r>
                      <w:r w:rsidRPr="00F03B10">
                        <w:rPr>
                          <w:sz w:val="16"/>
                          <w:szCs w:val="16"/>
                        </w:rPr>
                        <w:t xml:space="preserve">38:36:000017:4904, площадью 446 </w:t>
                      </w:r>
                      <w:r w:rsidRPr="002F6011">
                        <w:rPr>
                          <w:sz w:val="16"/>
                          <w:szCs w:val="16"/>
                        </w:rPr>
                        <w:t xml:space="preserve"> </w:t>
                      </w:r>
                      <w:proofErr w:type="spellStart"/>
                      <w:r w:rsidRPr="002F6011">
                        <w:rPr>
                          <w:sz w:val="16"/>
                          <w:szCs w:val="16"/>
                        </w:rPr>
                        <w:t>кв</w:t>
                      </w:r>
                      <w:proofErr w:type="gramStart"/>
                      <w:r w:rsidRPr="002F6011">
                        <w:rPr>
                          <w:sz w:val="16"/>
                          <w:szCs w:val="16"/>
                        </w:rPr>
                        <w:t>.м</w:t>
                      </w:r>
                      <w:proofErr w:type="spellEnd"/>
                      <w:proofErr w:type="gramEnd"/>
                      <w:r w:rsidRPr="002F6011">
                        <w:rPr>
                          <w:sz w:val="16"/>
                          <w:szCs w:val="16"/>
                        </w:rPr>
                        <w:t xml:space="preserve"> </w:t>
                      </w:r>
                      <w:r>
                        <w:rPr>
                          <w:sz w:val="16"/>
                          <w:szCs w:val="16"/>
                        </w:rPr>
                        <w:t xml:space="preserve"> </w:t>
                      </w:r>
                      <w:r w:rsidRPr="002C43DB">
                        <w:rPr>
                          <w:sz w:val="16"/>
                          <w:szCs w:val="16"/>
                        </w:rPr>
                        <w:t>расположенного по адресу</w:t>
                      </w:r>
                      <w:r w:rsidRPr="00F03B10">
                        <w:rPr>
                          <w:sz w:val="16"/>
                          <w:szCs w:val="16"/>
                        </w:rPr>
                        <w:t xml:space="preserve"> Российская Федерация, Иркутская область, Иркутский муниципальный район, </w:t>
                      </w:r>
                      <w:proofErr w:type="spellStart"/>
                      <w:r w:rsidRPr="00F03B10">
                        <w:rPr>
                          <w:sz w:val="16"/>
                          <w:szCs w:val="16"/>
                        </w:rPr>
                        <w:t>Хомутовское</w:t>
                      </w:r>
                      <w:proofErr w:type="spellEnd"/>
                      <w:r w:rsidRPr="00F03B10">
                        <w:rPr>
                          <w:sz w:val="16"/>
                          <w:szCs w:val="16"/>
                        </w:rPr>
                        <w:t xml:space="preserve"> сельское поселение, п. </w:t>
                      </w:r>
                      <w:proofErr w:type="spellStart"/>
                      <w:r w:rsidRPr="00F03B10">
                        <w:rPr>
                          <w:sz w:val="16"/>
                          <w:szCs w:val="16"/>
                        </w:rPr>
                        <w:t>Плишкино</w:t>
                      </w:r>
                      <w:proofErr w:type="spellEnd"/>
                      <w:r w:rsidRPr="00F03B10">
                        <w:rPr>
                          <w:sz w:val="16"/>
                          <w:szCs w:val="16"/>
                        </w:rPr>
                        <w:t>, ул. Подгорная, 42-1</w:t>
                      </w:r>
                    </w:p>
                  </w:txbxContent>
                </v:textbox>
              </v:shape>
            </w:pict>
          </mc:Fallback>
        </mc:AlternateContent>
      </w:r>
    </w:p>
    <w:p w:rsidR="00985C36" w:rsidRPr="00985C36" w:rsidRDefault="00985C36" w:rsidP="00985C36">
      <w:pPr>
        <w:tabs>
          <w:tab w:val="left" w:pos="426"/>
          <w:tab w:val="left" w:pos="3976"/>
        </w:tabs>
        <w:ind w:left="-567" w:right="-142" w:firstLine="426"/>
        <w:rPr>
          <w:sz w:val="18"/>
          <w:szCs w:val="18"/>
        </w:rPr>
      </w:pPr>
    </w:p>
    <w:p w:rsidR="00985C36" w:rsidRDefault="00985C36" w:rsidP="00985C36">
      <w:pPr>
        <w:tabs>
          <w:tab w:val="left" w:pos="426"/>
          <w:tab w:val="left" w:pos="3976"/>
        </w:tabs>
        <w:ind w:left="-567" w:right="-142" w:firstLine="426"/>
        <w:rPr>
          <w:sz w:val="18"/>
          <w:szCs w:val="18"/>
          <w:lang w:val="en-US"/>
        </w:rPr>
      </w:pPr>
    </w:p>
    <w:p w:rsidR="001B3F8F" w:rsidRPr="001B3F8F" w:rsidRDefault="001B3F8F" w:rsidP="00985C36">
      <w:pPr>
        <w:tabs>
          <w:tab w:val="left" w:pos="426"/>
          <w:tab w:val="left" w:pos="3976"/>
        </w:tabs>
        <w:ind w:left="-567" w:right="-142" w:firstLine="426"/>
        <w:rPr>
          <w:sz w:val="18"/>
          <w:szCs w:val="18"/>
          <w:lang w:val="en-US"/>
        </w:rPr>
      </w:pPr>
    </w:p>
    <w:p w:rsidR="001B3F8F" w:rsidRPr="00291E89" w:rsidRDefault="001B3F8F" w:rsidP="001B3F8F">
      <w:pPr>
        <w:ind w:left="-567" w:firstLine="425"/>
        <w:jc w:val="center"/>
        <w:rPr>
          <w:sz w:val="18"/>
          <w:szCs w:val="18"/>
        </w:rPr>
      </w:pPr>
      <w:r w:rsidRPr="00291E89">
        <w:rPr>
          <w:sz w:val="18"/>
          <w:szCs w:val="18"/>
        </w:rPr>
        <w:t>РОССИЙСКАЯ ФЕДЕРАЦИЯ</w:t>
      </w:r>
    </w:p>
    <w:p w:rsidR="001B3F8F" w:rsidRPr="00291E89" w:rsidRDefault="001B3F8F" w:rsidP="001B3F8F">
      <w:pPr>
        <w:ind w:left="-567" w:firstLine="425"/>
        <w:jc w:val="center"/>
        <w:rPr>
          <w:sz w:val="18"/>
          <w:szCs w:val="18"/>
        </w:rPr>
      </w:pPr>
      <w:r w:rsidRPr="00291E89">
        <w:rPr>
          <w:sz w:val="18"/>
          <w:szCs w:val="18"/>
        </w:rPr>
        <w:t>ИРКУТСКАЯ ОБЛАСТЬ   ИРКУТСКИЙ РАЙОН</w:t>
      </w:r>
    </w:p>
    <w:p w:rsidR="001B3F8F" w:rsidRPr="00291E89" w:rsidRDefault="001B3F8F" w:rsidP="001B3F8F">
      <w:pPr>
        <w:ind w:left="-567" w:firstLine="425"/>
        <w:jc w:val="center"/>
        <w:rPr>
          <w:b/>
          <w:sz w:val="18"/>
          <w:szCs w:val="18"/>
        </w:rPr>
      </w:pPr>
      <w:r w:rsidRPr="00291E89">
        <w:rPr>
          <w:b/>
          <w:sz w:val="18"/>
          <w:szCs w:val="18"/>
        </w:rPr>
        <w:t>ДУМА</w:t>
      </w:r>
    </w:p>
    <w:p w:rsidR="001B3F8F" w:rsidRPr="00291E89" w:rsidRDefault="001B3F8F" w:rsidP="001B3F8F">
      <w:pPr>
        <w:ind w:left="-567" w:firstLine="425"/>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1B3F8F" w:rsidRPr="00291E89" w:rsidRDefault="001B3F8F" w:rsidP="001B3F8F">
      <w:pPr>
        <w:ind w:left="-567" w:firstLine="425"/>
        <w:jc w:val="center"/>
        <w:rPr>
          <w:bCs/>
          <w:sz w:val="18"/>
          <w:szCs w:val="18"/>
        </w:rPr>
      </w:pPr>
      <w:r w:rsidRPr="00291E89">
        <w:rPr>
          <w:bCs/>
          <w:sz w:val="18"/>
          <w:szCs w:val="18"/>
        </w:rPr>
        <w:t>Четвертый созыв</w:t>
      </w:r>
    </w:p>
    <w:p w:rsidR="001B3F8F" w:rsidRPr="001B3F8F" w:rsidRDefault="001B3F8F" w:rsidP="001B3F8F">
      <w:pPr>
        <w:ind w:left="-567" w:firstLine="425"/>
        <w:jc w:val="left"/>
        <w:rPr>
          <w:sz w:val="18"/>
          <w:szCs w:val="18"/>
        </w:rPr>
      </w:pPr>
      <w:r w:rsidRPr="001B3F8F">
        <w:rPr>
          <w:bCs/>
          <w:sz w:val="18"/>
          <w:szCs w:val="18"/>
          <w:u w:val="single"/>
        </w:rPr>
        <w:t>23.06</w:t>
      </w:r>
      <w:r w:rsidRPr="001B3F8F">
        <w:rPr>
          <w:sz w:val="18"/>
          <w:szCs w:val="18"/>
          <w:u w:val="single"/>
        </w:rPr>
        <w:t>.2022</w:t>
      </w:r>
      <w:r w:rsidRPr="00291E89">
        <w:rPr>
          <w:sz w:val="18"/>
          <w:szCs w:val="18"/>
          <w:u w:val="single"/>
        </w:rPr>
        <w:t xml:space="preserve">  № </w:t>
      </w:r>
      <w:r w:rsidRPr="001B3F8F">
        <w:rPr>
          <w:sz w:val="18"/>
          <w:szCs w:val="18"/>
          <w:u w:val="single"/>
        </w:rPr>
        <w:t>66-296</w:t>
      </w:r>
      <w:r>
        <w:rPr>
          <w:sz w:val="18"/>
          <w:szCs w:val="18"/>
          <w:u w:val="single"/>
        </w:rPr>
        <w:t xml:space="preserve"> д</w:t>
      </w:r>
    </w:p>
    <w:p w:rsidR="001B3F8F" w:rsidRPr="00291E89" w:rsidRDefault="001B3F8F" w:rsidP="001B3F8F">
      <w:pPr>
        <w:ind w:left="-567" w:firstLine="425"/>
        <w:jc w:val="left"/>
        <w:rPr>
          <w:sz w:val="18"/>
          <w:szCs w:val="18"/>
        </w:rPr>
      </w:pPr>
      <w:r w:rsidRPr="00291E89">
        <w:rPr>
          <w:sz w:val="18"/>
          <w:szCs w:val="18"/>
        </w:rPr>
        <w:t xml:space="preserve">        с. Хомутово</w:t>
      </w:r>
    </w:p>
    <w:p w:rsidR="001B3F8F" w:rsidRDefault="001B3F8F" w:rsidP="001B3F8F">
      <w:pPr>
        <w:ind w:left="-567" w:firstLine="425"/>
        <w:jc w:val="left"/>
        <w:rPr>
          <w:sz w:val="18"/>
          <w:szCs w:val="18"/>
        </w:rPr>
      </w:pPr>
    </w:p>
    <w:p w:rsidR="00985C36" w:rsidRDefault="00E64C25" w:rsidP="00E55C57">
      <w:pPr>
        <w:tabs>
          <w:tab w:val="left" w:pos="426"/>
          <w:tab w:val="left" w:pos="3976"/>
        </w:tabs>
        <w:ind w:left="-567" w:right="-142" w:firstLine="426"/>
        <w:rPr>
          <w:sz w:val="18"/>
          <w:szCs w:val="18"/>
        </w:rPr>
      </w:pPr>
      <w:r w:rsidRPr="00E64C25">
        <w:rPr>
          <w:sz w:val="18"/>
          <w:szCs w:val="18"/>
        </w:rPr>
        <w:t xml:space="preserve">О внесении изменений в решение Думы </w:t>
      </w:r>
      <w:proofErr w:type="spellStart"/>
      <w:r w:rsidRPr="00E64C25">
        <w:rPr>
          <w:sz w:val="18"/>
          <w:szCs w:val="18"/>
        </w:rPr>
        <w:t>Хомутовского</w:t>
      </w:r>
      <w:proofErr w:type="spellEnd"/>
      <w:r w:rsidRPr="00E64C25">
        <w:rPr>
          <w:sz w:val="18"/>
          <w:szCs w:val="18"/>
        </w:rPr>
        <w:t xml:space="preserve"> муниципального образования от 23.12.2021  № 57-262/д</w:t>
      </w:r>
    </w:p>
    <w:p w:rsidR="0016144B" w:rsidRDefault="0016144B" w:rsidP="00E55C57">
      <w:pPr>
        <w:tabs>
          <w:tab w:val="left" w:pos="426"/>
          <w:tab w:val="left" w:pos="3976"/>
        </w:tabs>
        <w:ind w:left="-567" w:right="-142" w:firstLine="426"/>
        <w:rPr>
          <w:sz w:val="18"/>
          <w:szCs w:val="18"/>
        </w:rPr>
      </w:pPr>
    </w:p>
    <w:p w:rsidR="0016144B" w:rsidRDefault="0016144B" w:rsidP="0016144B">
      <w:pPr>
        <w:tabs>
          <w:tab w:val="left" w:pos="426"/>
          <w:tab w:val="left" w:pos="3976"/>
        </w:tabs>
        <w:ind w:left="-567" w:right="-142" w:firstLine="426"/>
        <w:rPr>
          <w:sz w:val="18"/>
          <w:szCs w:val="18"/>
        </w:rPr>
      </w:pPr>
      <w:proofErr w:type="gramStart"/>
      <w:r w:rsidRPr="0016144B">
        <w:rPr>
          <w:sz w:val="18"/>
          <w:szCs w:val="18"/>
        </w:rPr>
        <w:t xml:space="preserve">В соответствии со </w:t>
      </w:r>
      <w:proofErr w:type="spellStart"/>
      <w:r w:rsidRPr="0016144B">
        <w:rPr>
          <w:sz w:val="18"/>
          <w:szCs w:val="18"/>
        </w:rPr>
        <w:t>ст.ст</w:t>
      </w:r>
      <w:proofErr w:type="spellEnd"/>
      <w:r w:rsidRPr="0016144B">
        <w:rPr>
          <w:sz w:val="18"/>
          <w:szCs w:val="18"/>
        </w:rPr>
        <w:t xml:space="preserve">. 15, 187 Бюджетного кодекса Российской Федерации, </w:t>
      </w:r>
      <w:proofErr w:type="spellStart"/>
      <w:r w:rsidRPr="0016144B">
        <w:rPr>
          <w:sz w:val="18"/>
          <w:szCs w:val="18"/>
        </w:rPr>
        <w:t>ст.ст</w:t>
      </w:r>
      <w:proofErr w:type="spellEnd"/>
      <w:r w:rsidRPr="0016144B">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16144B">
        <w:rPr>
          <w:sz w:val="18"/>
          <w:szCs w:val="18"/>
        </w:rPr>
        <w:t>ст.ст</w:t>
      </w:r>
      <w:proofErr w:type="spellEnd"/>
      <w:r w:rsidRPr="0016144B">
        <w:rPr>
          <w:sz w:val="18"/>
          <w:szCs w:val="18"/>
        </w:rPr>
        <w:t xml:space="preserve">. 6, 18 Положения о бюджетном процессе в </w:t>
      </w:r>
      <w:proofErr w:type="spellStart"/>
      <w:r w:rsidRPr="0016144B">
        <w:rPr>
          <w:sz w:val="18"/>
          <w:szCs w:val="18"/>
        </w:rPr>
        <w:t>Хомутовском</w:t>
      </w:r>
      <w:proofErr w:type="spellEnd"/>
      <w:r w:rsidRPr="0016144B">
        <w:rPr>
          <w:sz w:val="18"/>
          <w:szCs w:val="18"/>
        </w:rPr>
        <w:t xml:space="preserve"> муниципальном образовании, утвержденным решением Думы  </w:t>
      </w:r>
      <w:proofErr w:type="spellStart"/>
      <w:r w:rsidRPr="0016144B">
        <w:rPr>
          <w:sz w:val="18"/>
          <w:szCs w:val="18"/>
        </w:rPr>
        <w:t>Хомутовского</w:t>
      </w:r>
      <w:proofErr w:type="spellEnd"/>
      <w:r w:rsidRPr="0016144B">
        <w:rPr>
          <w:sz w:val="18"/>
          <w:szCs w:val="18"/>
        </w:rPr>
        <w:t xml:space="preserve"> муниципального образования  от 31.08.2017 № 69-295/д, руководствуясь </w:t>
      </w:r>
      <w:proofErr w:type="spellStart"/>
      <w:r w:rsidRPr="0016144B">
        <w:rPr>
          <w:sz w:val="18"/>
          <w:szCs w:val="18"/>
        </w:rPr>
        <w:t>ст.ст</w:t>
      </w:r>
      <w:proofErr w:type="spellEnd"/>
      <w:r w:rsidRPr="0016144B">
        <w:rPr>
          <w:sz w:val="18"/>
          <w:szCs w:val="18"/>
        </w:rPr>
        <w:t xml:space="preserve">. 35, 69 Устава </w:t>
      </w:r>
      <w:proofErr w:type="spellStart"/>
      <w:r w:rsidRPr="0016144B">
        <w:rPr>
          <w:sz w:val="18"/>
          <w:szCs w:val="18"/>
        </w:rPr>
        <w:t>Хомутовского</w:t>
      </w:r>
      <w:proofErr w:type="spellEnd"/>
      <w:r w:rsidRPr="0016144B">
        <w:rPr>
          <w:sz w:val="18"/>
          <w:szCs w:val="18"/>
        </w:rPr>
        <w:t xml:space="preserve">  муниципального образования</w:t>
      </w:r>
      <w:proofErr w:type="gramEnd"/>
      <w:r w:rsidRPr="0016144B">
        <w:rPr>
          <w:sz w:val="18"/>
          <w:szCs w:val="18"/>
        </w:rPr>
        <w:t xml:space="preserve">, Дума </w:t>
      </w:r>
      <w:proofErr w:type="spellStart"/>
      <w:r w:rsidRPr="0016144B">
        <w:rPr>
          <w:sz w:val="18"/>
          <w:szCs w:val="18"/>
        </w:rPr>
        <w:t>Хомутовского</w:t>
      </w:r>
      <w:proofErr w:type="spellEnd"/>
      <w:r w:rsidRPr="0016144B">
        <w:rPr>
          <w:sz w:val="18"/>
          <w:szCs w:val="18"/>
        </w:rPr>
        <w:t xml:space="preserve"> муниципального образования</w:t>
      </w:r>
    </w:p>
    <w:p w:rsidR="00DA47E5" w:rsidRPr="0016144B" w:rsidRDefault="00DA47E5" w:rsidP="0016144B">
      <w:pPr>
        <w:tabs>
          <w:tab w:val="left" w:pos="426"/>
          <w:tab w:val="left" w:pos="3976"/>
        </w:tabs>
        <w:ind w:left="-567" w:right="-142" w:firstLine="426"/>
        <w:rPr>
          <w:sz w:val="18"/>
          <w:szCs w:val="18"/>
        </w:rPr>
      </w:pPr>
    </w:p>
    <w:p w:rsidR="0016144B" w:rsidRDefault="0016144B" w:rsidP="0016144B">
      <w:pPr>
        <w:tabs>
          <w:tab w:val="left" w:pos="426"/>
          <w:tab w:val="left" w:pos="3976"/>
        </w:tabs>
        <w:ind w:left="-567" w:right="-142" w:firstLine="426"/>
        <w:rPr>
          <w:sz w:val="18"/>
          <w:szCs w:val="18"/>
        </w:rPr>
      </w:pPr>
      <w:r w:rsidRPr="0016144B">
        <w:rPr>
          <w:sz w:val="18"/>
          <w:szCs w:val="18"/>
        </w:rPr>
        <w:t>РЕШИЛА:</w:t>
      </w:r>
    </w:p>
    <w:p w:rsidR="00DA47E5" w:rsidRPr="0016144B" w:rsidRDefault="00DA47E5" w:rsidP="0016144B">
      <w:pPr>
        <w:tabs>
          <w:tab w:val="left" w:pos="426"/>
          <w:tab w:val="left" w:pos="3976"/>
        </w:tabs>
        <w:ind w:left="-567" w:right="-142" w:firstLine="426"/>
        <w:rPr>
          <w:sz w:val="18"/>
          <w:szCs w:val="18"/>
        </w:rPr>
      </w:pPr>
    </w:p>
    <w:p w:rsidR="0016144B" w:rsidRPr="0016144B" w:rsidRDefault="0016144B" w:rsidP="0016144B">
      <w:pPr>
        <w:tabs>
          <w:tab w:val="left" w:pos="426"/>
          <w:tab w:val="left" w:pos="3976"/>
        </w:tabs>
        <w:ind w:left="-567" w:right="-142" w:firstLine="426"/>
        <w:rPr>
          <w:sz w:val="18"/>
          <w:szCs w:val="18"/>
        </w:rPr>
      </w:pPr>
      <w:r w:rsidRPr="0016144B">
        <w:rPr>
          <w:sz w:val="18"/>
          <w:szCs w:val="18"/>
        </w:rPr>
        <w:t xml:space="preserve">1. Внести в решение Думы </w:t>
      </w:r>
      <w:proofErr w:type="spellStart"/>
      <w:r w:rsidRPr="0016144B">
        <w:rPr>
          <w:sz w:val="18"/>
          <w:szCs w:val="18"/>
        </w:rPr>
        <w:t>Хомутовского</w:t>
      </w:r>
      <w:proofErr w:type="spellEnd"/>
      <w:r w:rsidRPr="0016144B">
        <w:rPr>
          <w:sz w:val="18"/>
          <w:szCs w:val="18"/>
        </w:rPr>
        <w:t xml:space="preserve"> муниципального образования от 23.12.2021 года № 57-262/д «О бюджете </w:t>
      </w:r>
      <w:proofErr w:type="spellStart"/>
      <w:r w:rsidRPr="0016144B">
        <w:rPr>
          <w:sz w:val="18"/>
          <w:szCs w:val="18"/>
        </w:rPr>
        <w:t>Хомутовского</w:t>
      </w:r>
      <w:proofErr w:type="spellEnd"/>
      <w:r w:rsidRPr="0016144B">
        <w:rPr>
          <w:sz w:val="18"/>
          <w:szCs w:val="18"/>
        </w:rPr>
        <w:t xml:space="preserve"> муниципального образования на 2022 год и на плановый период 2023 и 2024 годов» следующие изменения:</w:t>
      </w:r>
    </w:p>
    <w:p w:rsidR="0016144B" w:rsidRPr="0016144B" w:rsidRDefault="0016144B" w:rsidP="0016144B">
      <w:pPr>
        <w:tabs>
          <w:tab w:val="left" w:pos="426"/>
          <w:tab w:val="left" w:pos="3976"/>
        </w:tabs>
        <w:ind w:left="-567" w:right="-142" w:firstLine="426"/>
        <w:rPr>
          <w:b/>
          <w:sz w:val="18"/>
          <w:szCs w:val="18"/>
        </w:rPr>
      </w:pPr>
      <w:r w:rsidRPr="0016144B">
        <w:rPr>
          <w:sz w:val="18"/>
          <w:szCs w:val="18"/>
        </w:rPr>
        <w:t>1.1. Статью 1 изменить и изложить в следующей редакции:</w:t>
      </w:r>
    </w:p>
    <w:p w:rsidR="0016144B" w:rsidRPr="0016144B" w:rsidRDefault="0016144B" w:rsidP="0016144B">
      <w:pPr>
        <w:tabs>
          <w:tab w:val="left" w:pos="426"/>
          <w:tab w:val="left" w:pos="3976"/>
        </w:tabs>
        <w:ind w:left="-567" w:right="-142" w:firstLine="426"/>
        <w:rPr>
          <w:b/>
          <w:sz w:val="18"/>
          <w:szCs w:val="18"/>
        </w:rPr>
      </w:pPr>
      <w:r w:rsidRPr="0016144B">
        <w:rPr>
          <w:sz w:val="18"/>
          <w:szCs w:val="18"/>
        </w:rPr>
        <w:t>«</w:t>
      </w:r>
      <w:r w:rsidRPr="0016144B">
        <w:rPr>
          <w:b/>
          <w:sz w:val="18"/>
          <w:szCs w:val="18"/>
        </w:rPr>
        <w:t>Статья 1</w:t>
      </w:r>
    </w:p>
    <w:p w:rsidR="0016144B" w:rsidRPr="0016144B" w:rsidRDefault="0016144B" w:rsidP="0016144B">
      <w:pPr>
        <w:tabs>
          <w:tab w:val="left" w:pos="426"/>
          <w:tab w:val="left" w:pos="3976"/>
        </w:tabs>
        <w:ind w:left="-567" w:right="-142" w:firstLine="426"/>
        <w:rPr>
          <w:sz w:val="18"/>
          <w:szCs w:val="18"/>
        </w:rPr>
      </w:pPr>
      <w:r w:rsidRPr="0016144B">
        <w:rPr>
          <w:sz w:val="18"/>
          <w:szCs w:val="18"/>
        </w:rPr>
        <w:t xml:space="preserve">1. Утвердить основные характеристики бюджета </w:t>
      </w:r>
      <w:proofErr w:type="spellStart"/>
      <w:r w:rsidRPr="0016144B">
        <w:rPr>
          <w:sz w:val="18"/>
          <w:szCs w:val="18"/>
        </w:rPr>
        <w:t>Хомутовского</w:t>
      </w:r>
      <w:proofErr w:type="spellEnd"/>
      <w:r w:rsidRPr="0016144B">
        <w:rPr>
          <w:sz w:val="18"/>
          <w:szCs w:val="18"/>
        </w:rPr>
        <w:t xml:space="preserve"> муниципального образования (далее – бюджет поселения) на 2022 год:</w:t>
      </w:r>
    </w:p>
    <w:p w:rsidR="0016144B" w:rsidRPr="0016144B" w:rsidRDefault="0016144B" w:rsidP="0016144B">
      <w:pPr>
        <w:tabs>
          <w:tab w:val="left" w:pos="426"/>
          <w:tab w:val="left" w:pos="3976"/>
        </w:tabs>
        <w:ind w:left="-567" w:right="-142" w:firstLine="426"/>
        <w:rPr>
          <w:sz w:val="18"/>
          <w:szCs w:val="18"/>
        </w:rPr>
      </w:pPr>
      <w:proofErr w:type="gramStart"/>
      <w:r w:rsidRPr="0016144B">
        <w:rPr>
          <w:sz w:val="18"/>
          <w:szCs w:val="18"/>
        </w:rPr>
        <w:t>1) общий объем доходов - в сумме 295 099,97 тыс. руб., в том числе налоговые и неналоговые доходы в сумме 106 038,03 тыс. руб., безвозмездные поступления в сумме 189 061,95 тыс. руб., из них объем дотации на выравнивание бюджетной обеспеченности из районного бюджет 39 077,92 тыс. руб., иные МБТ 7 267,70 тыс. руб.;</w:t>
      </w:r>
      <w:proofErr w:type="gramEnd"/>
    </w:p>
    <w:p w:rsidR="0016144B" w:rsidRPr="0016144B" w:rsidRDefault="0016144B" w:rsidP="0016144B">
      <w:pPr>
        <w:tabs>
          <w:tab w:val="left" w:pos="426"/>
          <w:tab w:val="left" w:pos="3976"/>
        </w:tabs>
        <w:ind w:left="-567" w:right="-142" w:firstLine="426"/>
        <w:rPr>
          <w:sz w:val="18"/>
          <w:szCs w:val="18"/>
        </w:rPr>
      </w:pPr>
      <w:r w:rsidRPr="0016144B">
        <w:rPr>
          <w:sz w:val="18"/>
          <w:szCs w:val="18"/>
        </w:rPr>
        <w:t>2) общий объем расходов бюджета поселения в сумме 305 177,44 тыс. руб.;</w:t>
      </w:r>
    </w:p>
    <w:p w:rsidR="0016144B" w:rsidRPr="0016144B" w:rsidRDefault="0016144B" w:rsidP="0016144B">
      <w:pPr>
        <w:tabs>
          <w:tab w:val="left" w:pos="426"/>
          <w:tab w:val="left" w:pos="3976"/>
        </w:tabs>
        <w:ind w:left="-567" w:right="-142" w:firstLine="426"/>
        <w:rPr>
          <w:sz w:val="18"/>
          <w:szCs w:val="18"/>
        </w:rPr>
      </w:pPr>
      <w:r w:rsidRPr="0016144B">
        <w:rPr>
          <w:sz w:val="18"/>
          <w:szCs w:val="18"/>
        </w:rPr>
        <w:t>3) размер дефицита бюджета поселения в сумме 10 077,46 тыс. руб. или 9,5% общего годового объема доходов бюджета без учета безвозмездных поступлений».</w:t>
      </w:r>
    </w:p>
    <w:p w:rsidR="0016144B" w:rsidRPr="0016144B" w:rsidRDefault="0016144B" w:rsidP="0016144B">
      <w:pPr>
        <w:tabs>
          <w:tab w:val="left" w:pos="426"/>
          <w:tab w:val="left" w:pos="3976"/>
        </w:tabs>
        <w:ind w:left="-567" w:right="-142" w:firstLine="426"/>
        <w:rPr>
          <w:sz w:val="18"/>
          <w:szCs w:val="18"/>
        </w:rPr>
      </w:pPr>
      <w:r w:rsidRPr="0016144B">
        <w:rPr>
          <w:sz w:val="18"/>
          <w:szCs w:val="18"/>
        </w:rPr>
        <w:t xml:space="preserve">1.2. В статью 11 внести следующие изменения: </w:t>
      </w:r>
    </w:p>
    <w:p w:rsidR="0016144B" w:rsidRPr="0016144B" w:rsidRDefault="0016144B" w:rsidP="0016144B">
      <w:pPr>
        <w:tabs>
          <w:tab w:val="left" w:pos="426"/>
          <w:tab w:val="left" w:pos="3976"/>
        </w:tabs>
        <w:ind w:left="-567" w:right="-142" w:firstLine="426"/>
        <w:rPr>
          <w:sz w:val="18"/>
          <w:szCs w:val="18"/>
        </w:rPr>
      </w:pPr>
      <w:r w:rsidRPr="0016144B">
        <w:rPr>
          <w:sz w:val="18"/>
          <w:szCs w:val="18"/>
        </w:rPr>
        <w:lastRenderedPageBreak/>
        <w:t xml:space="preserve">1.2.1. слова «на 1 января 2023 года в сумме 9 862,68 тыс. руб.» заменить словами «на 1 января 2023 года в сумме 14 611,10 тыс. руб.»; </w:t>
      </w:r>
    </w:p>
    <w:p w:rsidR="0016144B" w:rsidRPr="0016144B" w:rsidRDefault="0016144B" w:rsidP="0016144B">
      <w:pPr>
        <w:tabs>
          <w:tab w:val="left" w:pos="426"/>
          <w:tab w:val="left" w:pos="3976"/>
        </w:tabs>
        <w:ind w:left="-567" w:right="-142" w:firstLine="426"/>
        <w:rPr>
          <w:sz w:val="18"/>
          <w:szCs w:val="18"/>
        </w:rPr>
      </w:pPr>
      <w:r w:rsidRPr="0016144B">
        <w:rPr>
          <w:sz w:val="18"/>
          <w:szCs w:val="18"/>
        </w:rPr>
        <w:t>1.2.2. слова «на 1 января 2024 года в сумме 15 905,28 тыс. руб.» заменить словами «на 1 января 2024 года в сумме 20 812,27 тыс. руб.»;</w:t>
      </w:r>
    </w:p>
    <w:p w:rsidR="0016144B" w:rsidRPr="0016144B" w:rsidRDefault="0016144B" w:rsidP="0016144B">
      <w:pPr>
        <w:tabs>
          <w:tab w:val="left" w:pos="426"/>
          <w:tab w:val="left" w:pos="3976"/>
        </w:tabs>
        <w:ind w:left="-567" w:right="-142" w:firstLine="426"/>
        <w:rPr>
          <w:sz w:val="18"/>
          <w:szCs w:val="18"/>
        </w:rPr>
      </w:pPr>
      <w:r w:rsidRPr="0016144B">
        <w:rPr>
          <w:sz w:val="18"/>
          <w:szCs w:val="18"/>
        </w:rPr>
        <w:t xml:space="preserve">1.2.3. слова «на 1 января 2025 года в сумме 22 198,56 тыс. руб.» заменить словами «на 1 января 2025 года в сумме 27 414,75 тыс. руб.». </w:t>
      </w:r>
    </w:p>
    <w:p w:rsidR="0016144B" w:rsidRPr="0016144B" w:rsidRDefault="0016144B" w:rsidP="0016144B">
      <w:pPr>
        <w:tabs>
          <w:tab w:val="left" w:pos="426"/>
          <w:tab w:val="left" w:pos="3976"/>
        </w:tabs>
        <w:ind w:left="-567" w:right="-142" w:firstLine="426"/>
        <w:rPr>
          <w:sz w:val="18"/>
          <w:szCs w:val="18"/>
        </w:rPr>
      </w:pPr>
      <w:r w:rsidRPr="0016144B">
        <w:rPr>
          <w:sz w:val="18"/>
          <w:szCs w:val="18"/>
        </w:rPr>
        <w:t>1.3. Приложения №№ 1, 3, 5, 7, 9, 13, 14 изложить в новой редакции (прилагаются).</w:t>
      </w:r>
    </w:p>
    <w:p w:rsidR="0016144B" w:rsidRPr="0016144B" w:rsidRDefault="0016144B" w:rsidP="0016144B">
      <w:pPr>
        <w:tabs>
          <w:tab w:val="left" w:pos="426"/>
          <w:tab w:val="left" w:pos="3976"/>
        </w:tabs>
        <w:ind w:left="-567" w:right="-142" w:firstLine="426"/>
        <w:rPr>
          <w:sz w:val="18"/>
          <w:szCs w:val="18"/>
        </w:rPr>
      </w:pPr>
      <w:r w:rsidRPr="0016144B">
        <w:rPr>
          <w:sz w:val="18"/>
          <w:szCs w:val="18"/>
        </w:rPr>
        <w:t xml:space="preserve">2. Установить, что превышение дефицита бюджета </w:t>
      </w:r>
      <w:proofErr w:type="spellStart"/>
      <w:r w:rsidRPr="0016144B">
        <w:rPr>
          <w:sz w:val="18"/>
          <w:szCs w:val="18"/>
        </w:rPr>
        <w:t>Хомутовского</w:t>
      </w:r>
      <w:proofErr w:type="spellEnd"/>
      <w:r w:rsidRPr="0016144B">
        <w:rPr>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2 089,96 тыс. рублей.</w:t>
      </w:r>
    </w:p>
    <w:p w:rsidR="0016144B" w:rsidRPr="0016144B" w:rsidRDefault="0016144B" w:rsidP="0016144B">
      <w:pPr>
        <w:tabs>
          <w:tab w:val="left" w:pos="426"/>
          <w:tab w:val="left" w:pos="3976"/>
        </w:tabs>
        <w:ind w:left="-567" w:right="-142" w:firstLine="426"/>
        <w:rPr>
          <w:sz w:val="18"/>
          <w:szCs w:val="18"/>
        </w:rPr>
      </w:pPr>
      <w:r w:rsidRPr="0016144B">
        <w:rPr>
          <w:sz w:val="18"/>
          <w:szCs w:val="18"/>
        </w:rPr>
        <w:t>3. Дефицит бюджета без учета суммы, указанной в пункте 2 настоящего решения, составит 7 987,50 тыс. руб. или 7,5%.</w:t>
      </w:r>
    </w:p>
    <w:p w:rsidR="0016144B" w:rsidRPr="0016144B" w:rsidRDefault="0016144B" w:rsidP="0016144B">
      <w:pPr>
        <w:tabs>
          <w:tab w:val="left" w:pos="426"/>
          <w:tab w:val="left" w:pos="3976"/>
        </w:tabs>
        <w:ind w:left="-567" w:right="-142" w:firstLine="426"/>
        <w:rPr>
          <w:sz w:val="18"/>
          <w:szCs w:val="18"/>
        </w:rPr>
      </w:pPr>
      <w:r w:rsidRPr="0016144B">
        <w:rPr>
          <w:sz w:val="18"/>
          <w:szCs w:val="18"/>
        </w:rPr>
        <w:t xml:space="preserve">          4.  Опубликовать данное решение в установленном законом порядке.</w:t>
      </w:r>
    </w:p>
    <w:p w:rsidR="0016144B" w:rsidRPr="0016144B" w:rsidRDefault="0016144B" w:rsidP="0016144B">
      <w:pPr>
        <w:tabs>
          <w:tab w:val="left" w:pos="426"/>
          <w:tab w:val="left" w:pos="3976"/>
        </w:tabs>
        <w:ind w:left="-567" w:right="-142" w:firstLine="426"/>
        <w:rPr>
          <w:sz w:val="18"/>
          <w:szCs w:val="18"/>
        </w:rPr>
      </w:pPr>
      <w:r w:rsidRPr="0016144B">
        <w:rPr>
          <w:sz w:val="18"/>
          <w:szCs w:val="18"/>
        </w:rPr>
        <w:t xml:space="preserve">          5. </w:t>
      </w:r>
      <w:proofErr w:type="gramStart"/>
      <w:r w:rsidRPr="0016144B">
        <w:rPr>
          <w:sz w:val="18"/>
          <w:szCs w:val="18"/>
        </w:rPr>
        <w:t>Контроль за</w:t>
      </w:r>
      <w:proofErr w:type="gramEnd"/>
      <w:r w:rsidRPr="0016144B">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16144B">
        <w:rPr>
          <w:sz w:val="18"/>
          <w:szCs w:val="18"/>
        </w:rPr>
        <w:t>ресурсообеспечению</w:t>
      </w:r>
      <w:proofErr w:type="spellEnd"/>
      <w:r w:rsidRPr="0016144B">
        <w:rPr>
          <w:sz w:val="18"/>
          <w:szCs w:val="18"/>
        </w:rPr>
        <w:t xml:space="preserve"> Думы </w:t>
      </w:r>
      <w:proofErr w:type="spellStart"/>
      <w:r w:rsidRPr="0016144B">
        <w:rPr>
          <w:sz w:val="18"/>
          <w:szCs w:val="18"/>
        </w:rPr>
        <w:t>Хомутовского</w:t>
      </w:r>
      <w:proofErr w:type="spellEnd"/>
      <w:r w:rsidRPr="0016144B">
        <w:rPr>
          <w:sz w:val="18"/>
          <w:szCs w:val="18"/>
        </w:rPr>
        <w:t xml:space="preserve"> муниципального образования.</w:t>
      </w:r>
    </w:p>
    <w:p w:rsidR="0016144B" w:rsidRPr="0016144B" w:rsidRDefault="0016144B" w:rsidP="0016144B">
      <w:pPr>
        <w:tabs>
          <w:tab w:val="left" w:pos="426"/>
          <w:tab w:val="left" w:pos="3976"/>
        </w:tabs>
        <w:ind w:left="-567" w:right="-142" w:firstLine="426"/>
        <w:rPr>
          <w:sz w:val="18"/>
          <w:szCs w:val="18"/>
        </w:rPr>
      </w:pPr>
    </w:p>
    <w:p w:rsidR="0016144B" w:rsidRPr="0016144B" w:rsidRDefault="0016144B" w:rsidP="0016144B">
      <w:pPr>
        <w:tabs>
          <w:tab w:val="left" w:pos="426"/>
          <w:tab w:val="left" w:pos="3976"/>
        </w:tabs>
        <w:ind w:left="-567" w:right="-142" w:firstLine="426"/>
        <w:rPr>
          <w:sz w:val="18"/>
          <w:szCs w:val="18"/>
        </w:rPr>
      </w:pPr>
      <w:r w:rsidRPr="0016144B">
        <w:rPr>
          <w:sz w:val="18"/>
          <w:szCs w:val="18"/>
        </w:rPr>
        <w:tab/>
        <w:t xml:space="preserve">                                                                 </w:t>
      </w:r>
    </w:p>
    <w:p w:rsidR="0016144B" w:rsidRPr="003D4944" w:rsidRDefault="0016144B" w:rsidP="003D4944">
      <w:pPr>
        <w:tabs>
          <w:tab w:val="left" w:pos="426"/>
          <w:tab w:val="left" w:pos="3976"/>
        </w:tabs>
        <w:ind w:left="-567" w:right="-142" w:firstLine="426"/>
        <w:jc w:val="center"/>
        <w:rPr>
          <w:i/>
          <w:sz w:val="18"/>
          <w:szCs w:val="18"/>
        </w:rPr>
      </w:pPr>
      <w:r w:rsidRPr="003D4944">
        <w:rPr>
          <w:i/>
          <w:sz w:val="18"/>
          <w:szCs w:val="18"/>
        </w:rPr>
        <w:t xml:space="preserve">Глава </w:t>
      </w:r>
      <w:proofErr w:type="spellStart"/>
      <w:r w:rsidRPr="003D4944">
        <w:rPr>
          <w:i/>
          <w:sz w:val="18"/>
          <w:szCs w:val="18"/>
        </w:rPr>
        <w:t>Хомутовского</w:t>
      </w:r>
      <w:proofErr w:type="spellEnd"/>
    </w:p>
    <w:p w:rsidR="0016144B" w:rsidRPr="0016144B" w:rsidRDefault="0016144B" w:rsidP="003D4944">
      <w:pPr>
        <w:tabs>
          <w:tab w:val="left" w:pos="426"/>
          <w:tab w:val="left" w:pos="3976"/>
        </w:tabs>
        <w:ind w:left="-567" w:right="-142" w:firstLine="426"/>
        <w:jc w:val="right"/>
        <w:rPr>
          <w:sz w:val="18"/>
          <w:szCs w:val="18"/>
        </w:rPr>
      </w:pPr>
      <w:r w:rsidRPr="003D4944">
        <w:rPr>
          <w:i/>
          <w:sz w:val="18"/>
          <w:szCs w:val="18"/>
        </w:rPr>
        <w:t xml:space="preserve">муниципального образования               </w:t>
      </w:r>
      <w:r w:rsidR="003D4944">
        <w:rPr>
          <w:i/>
          <w:sz w:val="18"/>
          <w:szCs w:val="18"/>
        </w:rPr>
        <w:t xml:space="preserve">                     </w:t>
      </w:r>
      <w:r w:rsidRPr="003D4944">
        <w:rPr>
          <w:i/>
          <w:sz w:val="18"/>
          <w:szCs w:val="18"/>
        </w:rPr>
        <w:t xml:space="preserve">         В.М. </w:t>
      </w:r>
      <w:proofErr w:type="spellStart"/>
      <w:r w:rsidRPr="003D4944">
        <w:rPr>
          <w:i/>
          <w:sz w:val="18"/>
          <w:szCs w:val="18"/>
        </w:rPr>
        <w:t>Колмаченко</w:t>
      </w:r>
      <w:proofErr w:type="spellEnd"/>
    </w:p>
    <w:p w:rsidR="0016144B" w:rsidRDefault="0016144B" w:rsidP="00E55C57">
      <w:pPr>
        <w:tabs>
          <w:tab w:val="left" w:pos="426"/>
          <w:tab w:val="left" w:pos="3976"/>
        </w:tabs>
        <w:ind w:left="-567" w:right="-142" w:firstLine="426"/>
        <w:rPr>
          <w:sz w:val="18"/>
          <w:szCs w:val="18"/>
        </w:rPr>
      </w:pPr>
    </w:p>
    <w:p w:rsidR="00241574" w:rsidRDefault="00241574" w:rsidP="00E55C57">
      <w:pPr>
        <w:tabs>
          <w:tab w:val="left" w:pos="426"/>
          <w:tab w:val="left" w:pos="3976"/>
        </w:tabs>
        <w:ind w:left="-567" w:right="-142" w:firstLine="426"/>
        <w:rPr>
          <w:sz w:val="18"/>
          <w:szCs w:val="18"/>
        </w:rPr>
      </w:pPr>
    </w:p>
    <w:p w:rsidR="00241574" w:rsidRDefault="00241574" w:rsidP="00E55C57">
      <w:pPr>
        <w:tabs>
          <w:tab w:val="left" w:pos="426"/>
          <w:tab w:val="left" w:pos="3976"/>
        </w:tabs>
        <w:ind w:left="-567" w:right="-142" w:firstLine="426"/>
        <w:rPr>
          <w:sz w:val="18"/>
          <w:szCs w:val="18"/>
        </w:rPr>
      </w:pPr>
    </w:p>
    <w:tbl>
      <w:tblPr>
        <w:tblStyle w:val="TableStyle01"/>
        <w:tblW w:w="10206" w:type="dxa"/>
        <w:tblInd w:w="-567" w:type="dxa"/>
        <w:tblLayout w:type="fixed"/>
        <w:tblLook w:val="04A0" w:firstRow="1" w:lastRow="0" w:firstColumn="1" w:lastColumn="0" w:noHBand="0" w:noVBand="1"/>
      </w:tblPr>
      <w:tblGrid>
        <w:gridCol w:w="618"/>
        <w:gridCol w:w="53"/>
        <w:gridCol w:w="53"/>
        <w:gridCol w:w="53"/>
        <w:gridCol w:w="53"/>
        <w:gridCol w:w="57"/>
        <w:gridCol w:w="79"/>
        <w:gridCol w:w="78"/>
        <w:gridCol w:w="79"/>
        <w:gridCol w:w="79"/>
        <w:gridCol w:w="53"/>
        <w:gridCol w:w="8951"/>
      </w:tblGrid>
      <w:tr w:rsidR="00241574" w:rsidRPr="00097BD0" w:rsidTr="00C14DA2">
        <w:trPr>
          <w:trHeight w:val="60"/>
        </w:trPr>
        <w:tc>
          <w:tcPr>
            <w:tcW w:w="10206" w:type="dxa"/>
            <w:gridSpan w:val="12"/>
            <w:shd w:val="clear" w:color="FFFFFF" w:fill="auto"/>
            <w:vAlign w:val="bottom"/>
          </w:tcPr>
          <w:p w:rsidR="00241574" w:rsidRPr="003D4944" w:rsidRDefault="00241574" w:rsidP="00C14DA2">
            <w:pPr>
              <w:tabs>
                <w:tab w:val="left" w:pos="426"/>
                <w:tab w:val="left" w:pos="3976"/>
              </w:tabs>
              <w:ind w:left="-567" w:right="283" w:firstLine="426"/>
              <w:jc w:val="right"/>
              <w:rPr>
                <w:rFonts w:ascii="Times New Roman" w:hAnsi="Times New Roman"/>
                <w:i/>
                <w:sz w:val="18"/>
                <w:szCs w:val="18"/>
              </w:rPr>
            </w:pPr>
            <w:r w:rsidRPr="003D4944">
              <w:rPr>
                <w:rFonts w:ascii="Times New Roman" w:hAnsi="Times New Roman"/>
                <w:i/>
                <w:sz w:val="18"/>
                <w:szCs w:val="18"/>
              </w:rPr>
              <w:t>Приложение 1</w:t>
            </w:r>
          </w:p>
          <w:p w:rsidR="00241574" w:rsidRPr="003D4944" w:rsidRDefault="00241574" w:rsidP="00C14DA2">
            <w:pPr>
              <w:tabs>
                <w:tab w:val="left" w:pos="426"/>
                <w:tab w:val="left" w:pos="3976"/>
              </w:tabs>
              <w:ind w:left="-567" w:right="283" w:firstLine="426"/>
              <w:jc w:val="right"/>
              <w:rPr>
                <w:rFonts w:ascii="Times New Roman" w:hAnsi="Times New Roman"/>
                <w:i/>
                <w:sz w:val="18"/>
                <w:szCs w:val="18"/>
              </w:rPr>
            </w:pPr>
            <w:r w:rsidRPr="003D4944">
              <w:rPr>
                <w:rFonts w:ascii="Times New Roman" w:hAnsi="Times New Roman"/>
                <w:i/>
                <w:sz w:val="18"/>
                <w:szCs w:val="18"/>
              </w:rPr>
              <w:t xml:space="preserve">к решению Думы </w:t>
            </w:r>
            <w:proofErr w:type="spellStart"/>
            <w:r w:rsidRPr="003D4944">
              <w:rPr>
                <w:rFonts w:ascii="Times New Roman" w:hAnsi="Times New Roman"/>
                <w:i/>
                <w:sz w:val="18"/>
                <w:szCs w:val="18"/>
              </w:rPr>
              <w:t>Хомутовского</w:t>
            </w:r>
            <w:proofErr w:type="spellEnd"/>
          </w:p>
          <w:p w:rsidR="00241574" w:rsidRPr="003D4944" w:rsidRDefault="00241574" w:rsidP="00C14DA2">
            <w:pPr>
              <w:tabs>
                <w:tab w:val="left" w:pos="426"/>
                <w:tab w:val="left" w:pos="3976"/>
              </w:tabs>
              <w:ind w:left="-567" w:right="283" w:firstLine="426"/>
              <w:jc w:val="right"/>
              <w:rPr>
                <w:rFonts w:ascii="Times New Roman" w:hAnsi="Times New Roman"/>
                <w:i/>
                <w:sz w:val="18"/>
                <w:szCs w:val="18"/>
              </w:rPr>
            </w:pPr>
            <w:r w:rsidRPr="003D4944">
              <w:rPr>
                <w:rFonts w:ascii="Times New Roman" w:hAnsi="Times New Roman"/>
                <w:i/>
                <w:sz w:val="18"/>
                <w:szCs w:val="18"/>
              </w:rPr>
              <w:t>муниципального образования</w:t>
            </w:r>
          </w:p>
          <w:p w:rsidR="00241574" w:rsidRPr="003D4944" w:rsidRDefault="00241574" w:rsidP="00C14DA2">
            <w:pPr>
              <w:tabs>
                <w:tab w:val="left" w:pos="426"/>
                <w:tab w:val="left" w:pos="3976"/>
              </w:tabs>
              <w:ind w:left="-567" w:right="283" w:firstLine="426"/>
              <w:jc w:val="right"/>
              <w:rPr>
                <w:rFonts w:ascii="Times New Roman" w:hAnsi="Times New Roman"/>
                <w:i/>
                <w:sz w:val="18"/>
                <w:szCs w:val="18"/>
              </w:rPr>
            </w:pPr>
            <w:r w:rsidRPr="003D4944">
              <w:rPr>
                <w:rFonts w:ascii="Times New Roman" w:hAnsi="Times New Roman"/>
                <w:i/>
                <w:sz w:val="18"/>
                <w:szCs w:val="18"/>
              </w:rPr>
              <w:t>от _</w:t>
            </w:r>
            <w:r w:rsidR="00097BD0" w:rsidRPr="003D4944">
              <w:rPr>
                <w:rFonts w:ascii="Times New Roman" w:hAnsi="Times New Roman"/>
                <w:i/>
                <w:sz w:val="18"/>
                <w:szCs w:val="18"/>
                <w:u w:val="single"/>
              </w:rPr>
              <w:t>23.06.2022</w:t>
            </w:r>
            <w:r w:rsidRPr="003D4944">
              <w:rPr>
                <w:rFonts w:ascii="Times New Roman" w:hAnsi="Times New Roman"/>
                <w:i/>
                <w:sz w:val="18"/>
                <w:szCs w:val="18"/>
              </w:rPr>
              <w:t>_№_</w:t>
            </w:r>
            <w:r w:rsidR="003D4944" w:rsidRPr="003D4944">
              <w:rPr>
                <w:rFonts w:ascii="Times New Roman" w:hAnsi="Times New Roman"/>
                <w:i/>
                <w:sz w:val="18"/>
                <w:szCs w:val="18"/>
                <w:u w:val="single"/>
              </w:rPr>
              <w:t>66-296 д</w:t>
            </w:r>
            <w:r w:rsidRPr="003D4944">
              <w:rPr>
                <w:rFonts w:ascii="Times New Roman" w:hAnsi="Times New Roman"/>
                <w:i/>
                <w:sz w:val="18"/>
                <w:szCs w:val="18"/>
              </w:rPr>
              <w:t>___</w:t>
            </w:r>
          </w:p>
          <w:p w:rsidR="00241574" w:rsidRPr="00097BD0" w:rsidRDefault="00241574" w:rsidP="00241574">
            <w:pPr>
              <w:tabs>
                <w:tab w:val="left" w:pos="426"/>
                <w:tab w:val="left" w:pos="3976"/>
              </w:tabs>
              <w:ind w:left="-567" w:right="-142" w:firstLine="426"/>
              <w:rPr>
                <w:rFonts w:ascii="Times New Roman" w:hAnsi="Times New Roman"/>
                <w:sz w:val="18"/>
                <w:szCs w:val="18"/>
              </w:rPr>
            </w:pPr>
          </w:p>
        </w:tc>
      </w:tr>
      <w:tr w:rsidR="00241574" w:rsidRPr="00097BD0" w:rsidTr="00C14DA2">
        <w:trPr>
          <w:trHeight w:val="60"/>
        </w:trPr>
        <w:tc>
          <w:tcPr>
            <w:tcW w:w="618" w:type="dxa"/>
            <w:shd w:val="clear" w:color="FFFFFF" w:fill="auto"/>
            <w:vAlign w:val="bottom"/>
          </w:tcPr>
          <w:p w:rsidR="00241574" w:rsidRPr="00097BD0" w:rsidRDefault="00241574" w:rsidP="00241574">
            <w:pPr>
              <w:tabs>
                <w:tab w:val="left" w:pos="426"/>
                <w:tab w:val="left" w:pos="3976"/>
              </w:tabs>
              <w:ind w:left="-567" w:right="-142" w:firstLine="426"/>
              <w:rPr>
                <w:rFonts w:ascii="Times New Roman" w:hAnsi="Times New Roman"/>
                <w:sz w:val="18"/>
                <w:szCs w:val="18"/>
              </w:rPr>
            </w:pPr>
          </w:p>
        </w:tc>
        <w:tc>
          <w:tcPr>
            <w:tcW w:w="53" w:type="dxa"/>
            <w:shd w:val="clear" w:color="FFFFFF" w:fill="auto"/>
            <w:vAlign w:val="bottom"/>
          </w:tcPr>
          <w:p w:rsidR="00241574" w:rsidRPr="00097BD0" w:rsidRDefault="00241574" w:rsidP="00241574">
            <w:pPr>
              <w:tabs>
                <w:tab w:val="left" w:pos="426"/>
                <w:tab w:val="left" w:pos="3976"/>
              </w:tabs>
              <w:ind w:left="-567" w:right="-142" w:firstLine="426"/>
              <w:rPr>
                <w:rFonts w:ascii="Times New Roman" w:hAnsi="Times New Roman"/>
                <w:sz w:val="18"/>
                <w:szCs w:val="18"/>
              </w:rPr>
            </w:pPr>
          </w:p>
        </w:tc>
        <w:tc>
          <w:tcPr>
            <w:tcW w:w="53" w:type="dxa"/>
            <w:shd w:val="clear" w:color="FFFFFF" w:fill="auto"/>
            <w:vAlign w:val="bottom"/>
          </w:tcPr>
          <w:p w:rsidR="00241574" w:rsidRPr="00097BD0" w:rsidRDefault="00241574" w:rsidP="00241574">
            <w:pPr>
              <w:tabs>
                <w:tab w:val="left" w:pos="426"/>
                <w:tab w:val="left" w:pos="3976"/>
              </w:tabs>
              <w:ind w:left="-567" w:right="-142" w:firstLine="426"/>
              <w:rPr>
                <w:rFonts w:ascii="Times New Roman" w:hAnsi="Times New Roman"/>
                <w:sz w:val="18"/>
                <w:szCs w:val="18"/>
              </w:rPr>
            </w:pPr>
          </w:p>
        </w:tc>
        <w:tc>
          <w:tcPr>
            <w:tcW w:w="53" w:type="dxa"/>
            <w:shd w:val="clear" w:color="FFFFFF" w:fill="auto"/>
            <w:vAlign w:val="bottom"/>
          </w:tcPr>
          <w:p w:rsidR="00241574" w:rsidRPr="00097BD0" w:rsidRDefault="00241574" w:rsidP="00241574">
            <w:pPr>
              <w:tabs>
                <w:tab w:val="left" w:pos="426"/>
                <w:tab w:val="left" w:pos="3976"/>
              </w:tabs>
              <w:ind w:left="-567" w:right="-142" w:firstLine="426"/>
              <w:rPr>
                <w:rFonts w:ascii="Times New Roman" w:hAnsi="Times New Roman"/>
                <w:sz w:val="18"/>
                <w:szCs w:val="18"/>
              </w:rPr>
            </w:pPr>
          </w:p>
        </w:tc>
        <w:tc>
          <w:tcPr>
            <w:tcW w:w="53" w:type="dxa"/>
            <w:shd w:val="clear" w:color="FFFFFF" w:fill="auto"/>
            <w:vAlign w:val="bottom"/>
          </w:tcPr>
          <w:p w:rsidR="00241574" w:rsidRPr="00097BD0" w:rsidRDefault="00241574" w:rsidP="00241574">
            <w:pPr>
              <w:tabs>
                <w:tab w:val="left" w:pos="426"/>
                <w:tab w:val="left" w:pos="3976"/>
              </w:tabs>
              <w:ind w:left="-567" w:right="-142" w:firstLine="426"/>
              <w:rPr>
                <w:rFonts w:ascii="Times New Roman" w:hAnsi="Times New Roman"/>
                <w:sz w:val="18"/>
                <w:szCs w:val="18"/>
              </w:rPr>
            </w:pPr>
          </w:p>
        </w:tc>
        <w:tc>
          <w:tcPr>
            <w:tcW w:w="57" w:type="dxa"/>
            <w:shd w:val="clear" w:color="FFFFFF" w:fill="auto"/>
            <w:vAlign w:val="bottom"/>
          </w:tcPr>
          <w:p w:rsidR="00241574" w:rsidRPr="00097BD0" w:rsidRDefault="00241574" w:rsidP="00241574">
            <w:pPr>
              <w:tabs>
                <w:tab w:val="left" w:pos="426"/>
                <w:tab w:val="left" w:pos="3976"/>
              </w:tabs>
              <w:ind w:left="-567" w:right="-142" w:firstLine="426"/>
              <w:rPr>
                <w:rFonts w:ascii="Times New Roman" w:hAnsi="Times New Roman"/>
                <w:sz w:val="18"/>
                <w:szCs w:val="18"/>
              </w:rPr>
            </w:pPr>
          </w:p>
        </w:tc>
        <w:tc>
          <w:tcPr>
            <w:tcW w:w="79" w:type="dxa"/>
            <w:shd w:val="clear" w:color="FFFFFF" w:fill="auto"/>
            <w:vAlign w:val="bottom"/>
          </w:tcPr>
          <w:p w:rsidR="00241574" w:rsidRPr="00097BD0" w:rsidRDefault="00241574" w:rsidP="00241574">
            <w:pPr>
              <w:tabs>
                <w:tab w:val="left" w:pos="426"/>
                <w:tab w:val="left" w:pos="3976"/>
              </w:tabs>
              <w:ind w:left="-567" w:right="-142" w:firstLine="426"/>
              <w:rPr>
                <w:rFonts w:ascii="Times New Roman" w:hAnsi="Times New Roman"/>
                <w:sz w:val="18"/>
                <w:szCs w:val="18"/>
              </w:rPr>
            </w:pPr>
          </w:p>
        </w:tc>
        <w:tc>
          <w:tcPr>
            <w:tcW w:w="78" w:type="dxa"/>
            <w:shd w:val="clear" w:color="FFFFFF" w:fill="auto"/>
            <w:vAlign w:val="bottom"/>
          </w:tcPr>
          <w:p w:rsidR="00241574" w:rsidRPr="00097BD0" w:rsidRDefault="00241574" w:rsidP="00241574">
            <w:pPr>
              <w:tabs>
                <w:tab w:val="left" w:pos="426"/>
                <w:tab w:val="left" w:pos="3976"/>
              </w:tabs>
              <w:ind w:left="-567" w:right="-142" w:firstLine="426"/>
              <w:rPr>
                <w:rFonts w:ascii="Times New Roman" w:hAnsi="Times New Roman"/>
                <w:sz w:val="18"/>
                <w:szCs w:val="18"/>
              </w:rPr>
            </w:pPr>
          </w:p>
        </w:tc>
        <w:tc>
          <w:tcPr>
            <w:tcW w:w="79" w:type="dxa"/>
            <w:shd w:val="clear" w:color="FFFFFF" w:fill="auto"/>
            <w:vAlign w:val="bottom"/>
          </w:tcPr>
          <w:p w:rsidR="00241574" w:rsidRPr="00097BD0" w:rsidRDefault="00241574" w:rsidP="00241574">
            <w:pPr>
              <w:tabs>
                <w:tab w:val="left" w:pos="426"/>
                <w:tab w:val="left" w:pos="3976"/>
              </w:tabs>
              <w:ind w:left="-567" w:right="-142" w:firstLine="426"/>
              <w:rPr>
                <w:rFonts w:ascii="Times New Roman" w:hAnsi="Times New Roman"/>
                <w:sz w:val="18"/>
                <w:szCs w:val="18"/>
              </w:rPr>
            </w:pPr>
          </w:p>
        </w:tc>
        <w:tc>
          <w:tcPr>
            <w:tcW w:w="79" w:type="dxa"/>
            <w:shd w:val="clear" w:color="FFFFFF" w:fill="auto"/>
            <w:vAlign w:val="bottom"/>
          </w:tcPr>
          <w:p w:rsidR="00241574" w:rsidRPr="00097BD0" w:rsidRDefault="00241574" w:rsidP="00241574">
            <w:pPr>
              <w:tabs>
                <w:tab w:val="left" w:pos="426"/>
                <w:tab w:val="left" w:pos="3976"/>
              </w:tabs>
              <w:ind w:left="-567" w:right="-142" w:firstLine="426"/>
              <w:rPr>
                <w:rFonts w:ascii="Times New Roman" w:hAnsi="Times New Roman"/>
                <w:sz w:val="18"/>
                <w:szCs w:val="18"/>
              </w:rPr>
            </w:pPr>
          </w:p>
        </w:tc>
        <w:tc>
          <w:tcPr>
            <w:tcW w:w="53" w:type="dxa"/>
            <w:shd w:val="clear" w:color="FFFFFF" w:fill="auto"/>
            <w:vAlign w:val="bottom"/>
          </w:tcPr>
          <w:p w:rsidR="00241574" w:rsidRPr="00097BD0" w:rsidRDefault="00241574" w:rsidP="00241574">
            <w:pPr>
              <w:tabs>
                <w:tab w:val="left" w:pos="426"/>
                <w:tab w:val="left" w:pos="3976"/>
              </w:tabs>
              <w:ind w:left="-567" w:right="-142" w:firstLine="426"/>
              <w:rPr>
                <w:rFonts w:ascii="Times New Roman" w:hAnsi="Times New Roman"/>
                <w:sz w:val="18"/>
                <w:szCs w:val="18"/>
              </w:rPr>
            </w:pPr>
          </w:p>
        </w:tc>
        <w:tc>
          <w:tcPr>
            <w:tcW w:w="8951" w:type="dxa"/>
            <w:shd w:val="clear" w:color="FFFFFF" w:fill="auto"/>
            <w:vAlign w:val="bottom"/>
          </w:tcPr>
          <w:p w:rsidR="00241574" w:rsidRPr="00097BD0" w:rsidRDefault="00241574" w:rsidP="00241574">
            <w:pPr>
              <w:tabs>
                <w:tab w:val="left" w:pos="426"/>
                <w:tab w:val="left" w:pos="3976"/>
              </w:tabs>
              <w:ind w:left="-567" w:right="-142" w:firstLine="426"/>
              <w:rPr>
                <w:rFonts w:ascii="Times New Roman" w:hAnsi="Times New Roman"/>
                <w:sz w:val="18"/>
                <w:szCs w:val="18"/>
              </w:rPr>
            </w:pPr>
          </w:p>
          <w:p w:rsidR="00241574" w:rsidRPr="00097BD0" w:rsidRDefault="00241574" w:rsidP="00241574">
            <w:pPr>
              <w:tabs>
                <w:tab w:val="left" w:pos="426"/>
                <w:tab w:val="left" w:pos="3976"/>
              </w:tabs>
              <w:ind w:left="-567" w:right="-142" w:firstLine="426"/>
              <w:rPr>
                <w:rFonts w:ascii="Times New Roman" w:hAnsi="Times New Roman"/>
                <w:sz w:val="18"/>
                <w:szCs w:val="18"/>
              </w:rPr>
            </w:pPr>
          </w:p>
          <w:p w:rsidR="00241574" w:rsidRPr="00097BD0" w:rsidRDefault="00241574" w:rsidP="00241574">
            <w:pPr>
              <w:tabs>
                <w:tab w:val="left" w:pos="426"/>
                <w:tab w:val="left" w:pos="3976"/>
              </w:tabs>
              <w:ind w:left="-567" w:right="-142" w:firstLine="426"/>
              <w:rPr>
                <w:rFonts w:ascii="Times New Roman" w:hAnsi="Times New Roman"/>
                <w:sz w:val="18"/>
                <w:szCs w:val="18"/>
              </w:rPr>
            </w:pPr>
          </w:p>
          <w:p w:rsidR="00241574" w:rsidRPr="00097BD0" w:rsidRDefault="00241574" w:rsidP="003D4944">
            <w:pPr>
              <w:tabs>
                <w:tab w:val="left" w:pos="426"/>
                <w:tab w:val="left" w:pos="3976"/>
              </w:tabs>
              <w:ind w:left="-567" w:right="-142" w:firstLine="426"/>
              <w:jc w:val="center"/>
              <w:rPr>
                <w:rFonts w:ascii="Times New Roman" w:hAnsi="Times New Roman"/>
                <w:sz w:val="18"/>
                <w:szCs w:val="18"/>
              </w:rPr>
            </w:pPr>
            <w:r w:rsidRPr="00097BD0">
              <w:rPr>
                <w:rFonts w:ascii="Times New Roman" w:hAnsi="Times New Roman"/>
                <w:sz w:val="18"/>
                <w:szCs w:val="18"/>
              </w:rPr>
              <w:t xml:space="preserve">Прогнозируемые доходы бюджета </w:t>
            </w:r>
            <w:proofErr w:type="spellStart"/>
            <w:r w:rsidRPr="00097BD0">
              <w:rPr>
                <w:rFonts w:ascii="Times New Roman" w:hAnsi="Times New Roman"/>
                <w:sz w:val="18"/>
                <w:szCs w:val="18"/>
              </w:rPr>
              <w:t>Хомутовского</w:t>
            </w:r>
            <w:proofErr w:type="spellEnd"/>
            <w:r w:rsidRPr="00097BD0">
              <w:rPr>
                <w:rFonts w:ascii="Times New Roman" w:hAnsi="Times New Roman"/>
                <w:sz w:val="18"/>
                <w:szCs w:val="18"/>
              </w:rPr>
              <w:t xml:space="preserve"> муниципального образования на 2022 год</w:t>
            </w:r>
          </w:p>
        </w:tc>
      </w:tr>
      <w:tr w:rsidR="00241574" w:rsidRPr="00097BD0" w:rsidTr="00C14DA2">
        <w:trPr>
          <w:trHeight w:val="60"/>
        </w:trPr>
        <w:tc>
          <w:tcPr>
            <w:tcW w:w="10206" w:type="dxa"/>
            <w:gridSpan w:val="12"/>
            <w:shd w:val="clear" w:color="FFFFFF" w:fill="auto"/>
            <w:vAlign w:val="bottom"/>
          </w:tcPr>
          <w:p w:rsidR="00241574" w:rsidRPr="00097BD0" w:rsidRDefault="00241574" w:rsidP="00241574">
            <w:pPr>
              <w:tabs>
                <w:tab w:val="left" w:pos="426"/>
                <w:tab w:val="left" w:pos="3976"/>
              </w:tabs>
              <w:ind w:left="-567" w:right="-142" w:firstLine="426"/>
              <w:rPr>
                <w:rFonts w:ascii="Times New Roman" w:hAnsi="Times New Roman"/>
                <w:sz w:val="18"/>
                <w:szCs w:val="18"/>
              </w:rPr>
            </w:pPr>
          </w:p>
        </w:tc>
      </w:tr>
      <w:tr w:rsidR="00241574" w:rsidRPr="00097BD0" w:rsidTr="00C14DA2">
        <w:trPr>
          <w:trHeight w:val="598"/>
        </w:trPr>
        <w:tc>
          <w:tcPr>
            <w:tcW w:w="10206" w:type="dxa"/>
            <w:gridSpan w:val="12"/>
            <w:shd w:val="clear" w:color="FFFFFF" w:fill="auto"/>
            <w:vAlign w:val="bottom"/>
          </w:tcPr>
          <w:p w:rsidR="00241574" w:rsidRPr="00097BD0" w:rsidRDefault="00241574" w:rsidP="00C14DA2">
            <w:pPr>
              <w:tabs>
                <w:tab w:val="left" w:pos="426"/>
                <w:tab w:val="left" w:pos="3976"/>
              </w:tabs>
              <w:ind w:left="-567" w:right="142" w:firstLine="426"/>
              <w:jc w:val="right"/>
              <w:rPr>
                <w:rFonts w:ascii="Times New Roman" w:hAnsi="Times New Roman"/>
                <w:sz w:val="18"/>
                <w:szCs w:val="18"/>
              </w:rPr>
            </w:pPr>
            <w:r w:rsidRPr="00097BD0">
              <w:rPr>
                <w:rFonts w:ascii="Times New Roman" w:hAnsi="Times New Roman"/>
                <w:sz w:val="18"/>
                <w:szCs w:val="18"/>
              </w:rPr>
              <w:t>Единица измерения: тыс. руб.</w:t>
            </w:r>
          </w:p>
          <w:p w:rsidR="00241574" w:rsidRPr="00097BD0" w:rsidRDefault="00241574" w:rsidP="00241574">
            <w:pPr>
              <w:tabs>
                <w:tab w:val="left" w:pos="426"/>
                <w:tab w:val="left" w:pos="3976"/>
              </w:tabs>
              <w:ind w:left="-567" w:right="-142" w:firstLine="426"/>
              <w:rPr>
                <w:rFonts w:ascii="Times New Roman" w:hAnsi="Times New Roman"/>
                <w:sz w:val="18"/>
                <w:szCs w:val="18"/>
              </w:rPr>
            </w:pPr>
          </w:p>
        </w:tc>
      </w:tr>
    </w:tbl>
    <w:tbl>
      <w:tblPr>
        <w:tblStyle w:val="TableStyle09"/>
        <w:tblW w:w="10232" w:type="dxa"/>
        <w:tblInd w:w="-554" w:type="dxa"/>
        <w:tblLayout w:type="fixed"/>
        <w:tblLook w:val="04A0" w:firstRow="1" w:lastRow="0" w:firstColumn="1" w:lastColumn="0" w:noHBand="0" w:noVBand="1"/>
      </w:tblPr>
      <w:tblGrid>
        <w:gridCol w:w="282"/>
        <w:gridCol w:w="26"/>
        <w:gridCol w:w="343"/>
        <w:gridCol w:w="40"/>
        <w:gridCol w:w="39"/>
        <w:gridCol w:w="39"/>
        <w:gridCol w:w="39"/>
        <w:gridCol w:w="39"/>
        <w:gridCol w:w="67"/>
        <w:gridCol w:w="67"/>
        <w:gridCol w:w="4735"/>
        <w:gridCol w:w="622"/>
        <w:gridCol w:w="2040"/>
        <w:gridCol w:w="1854"/>
      </w:tblGrid>
      <w:tr w:rsidR="00241574" w:rsidRPr="00C5188B" w:rsidTr="00EB5645">
        <w:trPr>
          <w:trHeight w:hRule="exact" w:val="255"/>
        </w:trPr>
        <w:tc>
          <w:tcPr>
            <w:tcW w:w="5714" w:type="dxa"/>
            <w:gridSpan w:val="11"/>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Наименование показателя</w:t>
            </w:r>
          </w:p>
        </w:tc>
        <w:tc>
          <w:tcPr>
            <w:tcW w:w="622"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ППП</w:t>
            </w:r>
          </w:p>
        </w:tc>
        <w:tc>
          <w:tcPr>
            <w:tcW w:w="2041" w:type="dxa"/>
            <w:tcBorders>
              <w:top w:val="single" w:sz="10" w:space="0" w:color="auto"/>
              <w:left w:val="single" w:sz="5" w:space="0" w:color="auto"/>
              <w:bottom w:val="none" w:sz="5" w:space="0" w:color="auto"/>
            </w:tcBorders>
            <w:shd w:val="clear" w:color="FFFFFF" w:fill="auto"/>
            <w:vAlign w:val="center"/>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Классификатор доходов</w:t>
            </w:r>
          </w:p>
        </w:tc>
        <w:tc>
          <w:tcPr>
            <w:tcW w:w="1855" w:type="dxa"/>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Сумма на год</w:t>
            </w:r>
          </w:p>
        </w:tc>
      </w:tr>
      <w:tr w:rsidR="00241574" w:rsidRPr="00C5188B" w:rsidTr="00EB5645">
        <w:trPr>
          <w:trHeight w:hRule="exact" w:val="255"/>
          <w:tblHeader/>
        </w:trPr>
        <w:tc>
          <w:tcPr>
            <w:tcW w:w="5714" w:type="dxa"/>
            <w:gridSpan w:val="11"/>
            <w:vMerge/>
            <w:tcBorders>
              <w:top w:val="single" w:sz="10" w:space="0" w:color="auto"/>
              <w:left w:val="single" w:sz="10" w:space="0" w:color="auto"/>
              <w:bottom w:val="single" w:sz="10" w:space="0" w:color="auto"/>
              <w:right w:val="single" w:sz="5" w:space="0" w:color="auto"/>
            </w:tcBorders>
            <w:shd w:val="clear" w:color="FFFFFF" w:fill="auto"/>
            <w:vAlign w:val="center"/>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22"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2041" w:type="dxa"/>
            <w:tcBorders>
              <w:top w:val="none" w:sz="5" w:space="0" w:color="auto"/>
              <w:left w:val="single" w:sz="5" w:space="0" w:color="auto"/>
              <w:bottom w:val="single" w:sz="10" w:space="0" w:color="auto"/>
            </w:tcBorders>
            <w:shd w:val="clear" w:color="FFFFFF" w:fill="auto"/>
            <w:vAlign w:val="center"/>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1855" w:type="dxa"/>
            <w:vMerge/>
            <w:tcBorders>
              <w:top w:val="single" w:sz="10" w:space="0" w:color="auto"/>
              <w:left w:val="single" w:sz="5" w:space="0" w:color="auto"/>
              <w:bottom w:val="single" w:sz="10" w:space="0" w:color="auto"/>
              <w:right w:val="single" w:sz="10" w:space="0" w:color="auto"/>
            </w:tcBorders>
            <w:shd w:val="clear" w:color="FFFFFF" w:fill="auto"/>
            <w:vAlign w:val="center"/>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r>
      <w:tr w:rsidR="00241574" w:rsidRPr="00C5188B" w:rsidTr="00EB5645">
        <w:trPr>
          <w:trHeight w:hRule="exact" w:val="255"/>
        </w:trPr>
        <w:tc>
          <w:tcPr>
            <w:tcW w:w="6336" w:type="dxa"/>
            <w:gridSpan w:val="12"/>
            <w:tcBorders>
              <w:top w:val="single" w:sz="5" w:space="0" w:color="auto"/>
              <w:left w:val="single" w:sz="10"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НАЛОГОВЫЕ И НЕНАЛОГОВЫЕ ДОХОДЫ</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10000000000000000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106 038.03</w:t>
            </w:r>
          </w:p>
        </w:tc>
      </w:tr>
      <w:tr w:rsidR="00241574" w:rsidRPr="00C5188B" w:rsidTr="00EB5645">
        <w:trPr>
          <w:trHeight w:hRule="exact" w:val="25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053"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НАЛОГИ НА ПРИБЫЛЬ, ДОХОДЫ</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10100000000000000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13 143.90</w:t>
            </w:r>
          </w:p>
        </w:tc>
      </w:tr>
      <w:tr w:rsidR="00241574" w:rsidRPr="00C5188B" w:rsidTr="00EB5645">
        <w:trPr>
          <w:trHeight w:hRule="exact" w:val="2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Налог на доходы физических лиц</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10102000010000110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13 143.90</w:t>
            </w:r>
          </w:p>
        </w:tc>
      </w:tr>
      <w:tr w:rsidR="00241574" w:rsidRPr="00C5188B" w:rsidTr="00EB5645">
        <w:trPr>
          <w:trHeight w:hRule="exact" w:val="106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182</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10102010010000110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11 993.90</w:t>
            </w:r>
          </w:p>
        </w:tc>
      </w:tr>
      <w:tr w:rsidR="00241574" w:rsidRPr="00C5188B" w:rsidTr="00EB5645">
        <w:trPr>
          <w:trHeight w:hRule="exact" w:val="148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182</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10102020010000110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150.00</w:t>
            </w:r>
          </w:p>
        </w:tc>
      </w:tr>
      <w:tr w:rsidR="00241574" w:rsidRPr="00C5188B" w:rsidTr="00EB5645">
        <w:trPr>
          <w:trHeight w:hRule="exact" w:val="64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182</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10102030010000110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1 000.00</w:t>
            </w:r>
          </w:p>
        </w:tc>
      </w:tr>
      <w:tr w:rsidR="00241574" w:rsidRPr="00C5188B" w:rsidTr="00EB5645">
        <w:trPr>
          <w:trHeight w:hRule="exact" w:val="49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053"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НАЛОГИ НА ТОВАРЫ (РАБОТЫ, УСЛУГИ), РЕАЛИЗУЕМЫЕ НА ТЕРРИТОРИИ РОССИЙСКОЙ ФЕДЕРАЦИИ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10300000000000000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18 677.56</w:t>
            </w:r>
          </w:p>
        </w:tc>
      </w:tr>
      <w:tr w:rsidR="00241574" w:rsidRPr="00C5188B" w:rsidTr="00EB5645">
        <w:trPr>
          <w:trHeight w:hRule="exact" w:val="46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Акцизы по подакцизным товарам (продукции), производимым на территории Российской Федерации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10302000010000110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18 677.56</w:t>
            </w:r>
          </w:p>
        </w:tc>
      </w:tr>
      <w:tr w:rsidR="00241574" w:rsidRPr="00C5188B" w:rsidTr="00EB5645">
        <w:trPr>
          <w:trHeight w:hRule="exact" w:val="91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10302230010000110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8 444.76</w:t>
            </w:r>
          </w:p>
        </w:tc>
      </w:tr>
      <w:tr w:rsidR="00241574" w:rsidRPr="00C5188B" w:rsidTr="00EB5645">
        <w:trPr>
          <w:trHeight w:hRule="exact" w:val="148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100</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10302231010000110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8 444.76</w:t>
            </w:r>
          </w:p>
        </w:tc>
      </w:tr>
      <w:tr w:rsidR="00241574" w:rsidRPr="00C5188B" w:rsidTr="00EB5645">
        <w:trPr>
          <w:trHeight w:hRule="exact" w:val="11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уплаты акцизов на моторные масла для дизельных и (или) карбюраторных (</w:t>
            </w:r>
            <w:proofErr w:type="spellStart"/>
            <w:r w:rsidRPr="00C5188B">
              <w:rPr>
                <w:rFonts w:ascii="Times New Roman" w:hAnsi="Times New Roman"/>
                <w:sz w:val="18"/>
                <w:szCs w:val="18"/>
              </w:rPr>
              <w:t>инжекторных</w:t>
            </w:r>
            <w:proofErr w:type="spellEnd"/>
            <w:r w:rsidRPr="00C5188B">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10302240010000110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46.70</w:t>
            </w:r>
          </w:p>
        </w:tc>
      </w:tr>
      <w:tr w:rsidR="00241574" w:rsidRPr="00C5188B" w:rsidTr="00EB5645">
        <w:trPr>
          <w:trHeight w:hRule="exact" w:val="169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уплаты акцизов на моторные масла для дизельных и (или) карбюраторных (</w:t>
            </w:r>
            <w:proofErr w:type="spellStart"/>
            <w:r w:rsidRPr="00C5188B">
              <w:rPr>
                <w:rFonts w:ascii="Times New Roman" w:hAnsi="Times New Roman"/>
                <w:sz w:val="18"/>
                <w:szCs w:val="18"/>
              </w:rPr>
              <w:t>инжекторных</w:t>
            </w:r>
            <w:proofErr w:type="spellEnd"/>
            <w:r w:rsidRPr="00C5188B">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100</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10302241010000110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46.70</w:t>
            </w:r>
          </w:p>
        </w:tc>
      </w:tr>
      <w:tr w:rsidR="00241574" w:rsidRPr="00C5188B" w:rsidTr="00EB5645">
        <w:trPr>
          <w:trHeight w:hRule="exact" w:val="91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10302250010000110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11 245.00</w:t>
            </w:r>
          </w:p>
        </w:tc>
      </w:tr>
      <w:tr w:rsidR="00241574" w:rsidRPr="00C5188B" w:rsidTr="00EB5645">
        <w:trPr>
          <w:trHeight w:hRule="exact" w:val="148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100</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10302251010000110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11 245.00</w:t>
            </w:r>
          </w:p>
        </w:tc>
      </w:tr>
      <w:tr w:rsidR="00241574" w:rsidRPr="00C5188B" w:rsidTr="00EB5645">
        <w:trPr>
          <w:trHeight w:hRule="exact" w:val="91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10302260010000110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-1 058.90</w:t>
            </w:r>
          </w:p>
        </w:tc>
      </w:tr>
      <w:tr w:rsidR="00241574" w:rsidRPr="00C5188B" w:rsidTr="00EB5645">
        <w:trPr>
          <w:trHeight w:hRule="exact" w:val="148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100</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10302261010000110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-1 058.90</w:t>
            </w:r>
          </w:p>
        </w:tc>
      </w:tr>
      <w:tr w:rsidR="00241574" w:rsidRPr="00C5188B" w:rsidTr="00EB5645">
        <w:trPr>
          <w:trHeight w:hRule="exact" w:val="25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053"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НАЛОГИ НА СОВОКУПНЫЙ ДОХОД</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10500000000000000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153.10</w:t>
            </w:r>
          </w:p>
        </w:tc>
      </w:tr>
      <w:tr w:rsidR="00241574" w:rsidRPr="00C5188B" w:rsidTr="00EB5645">
        <w:trPr>
          <w:trHeight w:hRule="exact" w:val="2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Единый сельскохозяйственный налог</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10503000010000110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153.10</w:t>
            </w:r>
          </w:p>
        </w:tc>
      </w:tr>
      <w:tr w:rsidR="00241574" w:rsidRPr="00C5188B" w:rsidTr="00EB5645">
        <w:trPr>
          <w:trHeight w:hRule="exact" w:val="22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Единый сельскохозяйственный налог</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182</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10503010010000110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153.10</w:t>
            </w:r>
          </w:p>
        </w:tc>
      </w:tr>
      <w:tr w:rsidR="00241574" w:rsidRPr="00C5188B" w:rsidTr="00EB5645">
        <w:trPr>
          <w:trHeight w:hRule="exact" w:val="25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053"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НАЛОГИ НА ИМУЩЕСТВО</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10600000000000000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42 584.00</w:t>
            </w:r>
          </w:p>
        </w:tc>
      </w:tr>
      <w:tr w:rsidR="00241574" w:rsidRPr="00C5188B" w:rsidTr="00EB5645">
        <w:trPr>
          <w:trHeight w:hRule="exact" w:val="2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Налог на имущество физических лиц</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10601000000000110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3 374.00</w:t>
            </w:r>
          </w:p>
        </w:tc>
      </w:tr>
      <w:tr w:rsidR="00241574" w:rsidRPr="00C5188B" w:rsidTr="00EB5645">
        <w:trPr>
          <w:trHeight w:hRule="exact" w:val="64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182</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10601030100000110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3 374.00</w:t>
            </w:r>
          </w:p>
        </w:tc>
      </w:tr>
      <w:tr w:rsidR="00241574" w:rsidRPr="00C5188B" w:rsidTr="00EB5645">
        <w:trPr>
          <w:trHeight w:hRule="exact" w:val="2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Земельный налог</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10606000000000110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39 210.00</w:t>
            </w:r>
          </w:p>
        </w:tc>
      </w:tr>
      <w:tr w:rsidR="00241574" w:rsidRPr="00C5188B" w:rsidTr="00EB5645">
        <w:trPr>
          <w:trHeight w:hRule="exact" w:val="2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Земельный налог с организаций</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10606030000000110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16 242.00</w:t>
            </w:r>
          </w:p>
        </w:tc>
      </w:tr>
      <w:tr w:rsidR="00241574" w:rsidRPr="00C5188B" w:rsidTr="00EB5645">
        <w:trPr>
          <w:trHeight w:hRule="exact" w:val="46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572"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10606033100000110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16 242.00</w:t>
            </w:r>
          </w:p>
        </w:tc>
      </w:tr>
      <w:tr w:rsidR="00241574" w:rsidRPr="00C5188B" w:rsidTr="00EB5645">
        <w:trPr>
          <w:trHeight w:hRule="exact" w:val="85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roofErr w:type="gramStart"/>
            <w:r w:rsidRPr="00C5188B">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182</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10606033101000110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16 242.00</w:t>
            </w:r>
          </w:p>
        </w:tc>
      </w:tr>
      <w:tr w:rsidR="00241574" w:rsidRPr="00C5188B" w:rsidTr="00EB5645">
        <w:trPr>
          <w:trHeight w:hRule="exact" w:val="2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Земельный налог с физических лиц</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10606040000000110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22 968.00</w:t>
            </w:r>
          </w:p>
        </w:tc>
      </w:tr>
      <w:tr w:rsidR="00241574" w:rsidRPr="00C5188B" w:rsidTr="00EB5645">
        <w:trPr>
          <w:trHeight w:hRule="exact" w:val="43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Земельный налог с физических лиц, обладающих земельным участком, расположенным в границах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182</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10606043100000110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22 968.00</w:t>
            </w:r>
          </w:p>
        </w:tc>
      </w:tr>
      <w:tr w:rsidR="00241574" w:rsidRPr="00C5188B" w:rsidTr="00EB5645">
        <w:trPr>
          <w:trHeight w:hRule="exact" w:val="25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053"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ГОСУДАРСТВЕННАЯ ПОШЛИНА</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10800000000000000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71.80</w:t>
            </w:r>
          </w:p>
        </w:tc>
      </w:tr>
      <w:tr w:rsidR="00241574" w:rsidRPr="00C5188B" w:rsidTr="00EB5645">
        <w:trPr>
          <w:trHeight w:hRule="exact" w:val="69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10804000010000110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71.80</w:t>
            </w:r>
          </w:p>
        </w:tc>
      </w:tr>
      <w:tr w:rsidR="00241574" w:rsidRPr="00C5188B" w:rsidTr="00EB5645">
        <w:trPr>
          <w:trHeight w:hRule="exact" w:val="85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10804020010000110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71.80</w:t>
            </w:r>
          </w:p>
        </w:tc>
      </w:tr>
      <w:tr w:rsidR="00241574" w:rsidRPr="00C5188B" w:rsidTr="00EB5645">
        <w:trPr>
          <w:trHeight w:hRule="exact" w:val="49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053"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ИСПОЛЬЗОВАНИЯ ИМУЩЕСТВА, НАХОДЯЩЕГОСЯ В ГОСУДАРСТВЕННОЙ И МУНИЦИПАЛЬНОЙ СОБСТВЕННОСТИ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11100000000000000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571.24</w:t>
            </w:r>
          </w:p>
        </w:tc>
      </w:tr>
      <w:tr w:rsidR="00241574" w:rsidRPr="00C5188B" w:rsidTr="00EB5645">
        <w:trPr>
          <w:trHeight w:hRule="exact" w:val="11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2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033" w:type="dxa"/>
            <w:gridSpan w:val="10"/>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11105000000000120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534.91</w:t>
            </w:r>
          </w:p>
        </w:tc>
      </w:tr>
      <w:tr w:rsidR="00241574" w:rsidRPr="00C5188B" w:rsidTr="00EB5645">
        <w:trPr>
          <w:trHeight w:hRule="exact" w:val="11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2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22"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roofErr w:type="gramStart"/>
            <w:r w:rsidRPr="00C5188B">
              <w:rPr>
                <w:rFonts w:ascii="Times New Roman" w:hAnsi="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11105020000000120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324.34</w:t>
            </w:r>
          </w:p>
        </w:tc>
      </w:tr>
      <w:tr w:rsidR="00241574" w:rsidRPr="00C5188B" w:rsidTr="00EB5645">
        <w:trPr>
          <w:trHeight w:hRule="exact" w:val="106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2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22"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roofErr w:type="gramStart"/>
            <w:r w:rsidRPr="00C5188B">
              <w:rPr>
                <w:rFonts w:ascii="Times New Roman" w:hAnsi="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11105025100000120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324.34</w:t>
            </w:r>
          </w:p>
        </w:tc>
      </w:tr>
      <w:tr w:rsidR="00241574" w:rsidRPr="00C5188B" w:rsidTr="00EB5645">
        <w:trPr>
          <w:trHeight w:hRule="exact" w:val="46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2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22"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11105070000000120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210.57</w:t>
            </w:r>
          </w:p>
        </w:tc>
      </w:tr>
      <w:tr w:rsidR="00241574" w:rsidRPr="00C5188B" w:rsidTr="00EB5645">
        <w:trPr>
          <w:trHeight w:hRule="exact" w:val="43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2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22"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11105075100000120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210.57</w:t>
            </w:r>
          </w:p>
        </w:tc>
      </w:tr>
      <w:tr w:rsidR="00241574" w:rsidRPr="00C5188B" w:rsidTr="00EB5645">
        <w:trPr>
          <w:trHeight w:hRule="exact" w:val="69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2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033" w:type="dxa"/>
            <w:gridSpan w:val="10"/>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11105300000000120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36.33</w:t>
            </w:r>
          </w:p>
        </w:tc>
      </w:tr>
      <w:tr w:rsidR="00241574" w:rsidRPr="00C5188B" w:rsidTr="00EB5645">
        <w:trPr>
          <w:trHeight w:hRule="exact" w:val="69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2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22"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11105320000000120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36.33</w:t>
            </w:r>
          </w:p>
        </w:tc>
      </w:tr>
      <w:tr w:rsidR="00241574" w:rsidRPr="00C5188B" w:rsidTr="00EB5645">
        <w:trPr>
          <w:trHeight w:hRule="exact" w:val="127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2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22"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11105325100000120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36.33</w:t>
            </w:r>
          </w:p>
        </w:tc>
      </w:tr>
      <w:tr w:rsidR="00241574" w:rsidRPr="00C5188B" w:rsidTr="00EB5645">
        <w:trPr>
          <w:trHeight w:hRule="exact" w:val="49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053"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ОКАЗАНИЯ ПЛАТНЫХ УСЛУГ И КОМПЕНСАЦИИ ЗАТРАТ ГОСУДАРСТВА</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11300000000000000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5 586.45</w:t>
            </w:r>
          </w:p>
        </w:tc>
      </w:tr>
      <w:tr w:rsidR="00241574" w:rsidRPr="00C5188B" w:rsidTr="00EB5645">
        <w:trPr>
          <w:trHeight w:hRule="exact" w:val="2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оказания платных услуг (работ)</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11301000000000130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2 256.00</w:t>
            </w:r>
          </w:p>
        </w:tc>
      </w:tr>
      <w:tr w:rsidR="00241574" w:rsidRPr="00C5188B" w:rsidTr="00EB5645">
        <w:trPr>
          <w:trHeight w:hRule="exact" w:val="2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Прочие доходы от оказания платных услуг (работ)</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11301990000000130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2 256.00</w:t>
            </w:r>
          </w:p>
        </w:tc>
      </w:tr>
      <w:tr w:rsidR="00241574" w:rsidRPr="00C5188B" w:rsidTr="00EB5645">
        <w:trPr>
          <w:trHeight w:hRule="exact" w:val="43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Прочие доходы от оказания платных услуг (работ) получателями средств бюджетов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11301995100000130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2 256.00</w:t>
            </w:r>
          </w:p>
        </w:tc>
      </w:tr>
      <w:tr w:rsidR="00241574" w:rsidRPr="00C5188B" w:rsidTr="00EB5645">
        <w:trPr>
          <w:trHeight w:hRule="exact" w:val="2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компенсации затрат государства</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11302000000000130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3 330.45</w:t>
            </w:r>
          </w:p>
        </w:tc>
      </w:tr>
      <w:tr w:rsidR="00241574" w:rsidRPr="00C5188B" w:rsidTr="00EB5645">
        <w:trPr>
          <w:trHeight w:hRule="exact" w:val="46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поступающие в порядке возмещения расходов, понесенных в связи с эксплуатацией имущества</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11302060000000130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15.50</w:t>
            </w:r>
          </w:p>
        </w:tc>
      </w:tr>
      <w:tr w:rsidR="00241574" w:rsidRPr="00C5188B" w:rsidTr="00EB5645">
        <w:trPr>
          <w:trHeight w:hRule="exact" w:val="43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11302065100000130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15.50</w:t>
            </w:r>
          </w:p>
        </w:tc>
      </w:tr>
      <w:tr w:rsidR="00241574" w:rsidRPr="00C5188B" w:rsidTr="00EB5645">
        <w:trPr>
          <w:trHeight w:hRule="exact" w:val="2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Прочие доходы от компенсации затрат государства</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11302990000000130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3 314.95</w:t>
            </w:r>
          </w:p>
        </w:tc>
      </w:tr>
      <w:tr w:rsidR="00241574" w:rsidRPr="00C5188B" w:rsidTr="00EB5645">
        <w:trPr>
          <w:trHeight w:hRule="exact" w:val="22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Прочие доходы от компенсации затрат бюджетов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11302995100000130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3 314.95</w:t>
            </w:r>
          </w:p>
        </w:tc>
      </w:tr>
      <w:tr w:rsidR="00241574" w:rsidRPr="00C5188B" w:rsidTr="00EB5645">
        <w:trPr>
          <w:trHeight w:hRule="exact" w:val="49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053"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ПРОДАЖИ МАТЕРИАЛЬНЫХ И НЕМАТЕРИАЛЬНЫХ АКТИВОВ</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11400000000000000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24 967.12</w:t>
            </w:r>
          </w:p>
        </w:tc>
      </w:tr>
      <w:tr w:rsidR="00241574" w:rsidRPr="00C5188B" w:rsidTr="00EB5645">
        <w:trPr>
          <w:trHeight w:hRule="exact" w:val="11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11402000000000000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17 673.17</w:t>
            </w:r>
          </w:p>
        </w:tc>
      </w:tr>
      <w:tr w:rsidR="00241574" w:rsidRPr="00C5188B" w:rsidTr="00EB5645">
        <w:trPr>
          <w:trHeight w:hRule="exact" w:val="136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11402050100000410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17 635.75</w:t>
            </w:r>
          </w:p>
        </w:tc>
      </w:tr>
      <w:tr w:rsidR="00241574" w:rsidRPr="00C5188B" w:rsidTr="00EB5645">
        <w:trPr>
          <w:trHeight w:hRule="exact" w:val="127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11402053100000410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17 635.75</w:t>
            </w:r>
          </w:p>
        </w:tc>
      </w:tr>
      <w:tr w:rsidR="00241574" w:rsidRPr="00C5188B" w:rsidTr="00EB5645">
        <w:trPr>
          <w:trHeight w:hRule="exact" w:val="11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11402050100000440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37.42</w:t>
            </w:r>
          </w:p>
        </w:tc>
      </w:tr>
      <w:tr w:rsidR="00241574" w:rsidRPr="00C5188B" w:rsidTr="00EB5645">
        <w:trPr>
          <w:trHeight w:hRule="exact" w:val="127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11402053100000440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37.42</w:t>
            </w:r>
          </w:p>
        </w:tc>
      </w:tr>
      <w:tr w:rsidR="00241574" w:rsidRPr="00C5188B" w:rsidTr="00EB5645">
        <w:trPr>
          <w:trHeight w:hRule="exact" w:val="46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продажи земельных участков, находящихся в государственной и муниципальной собственности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11406000000000430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6 911.58</w:t>
            </w:r>
          </w:p>
        </w:tc>
      </w:tr>
      <w:tr w:rsidR="00241574" w:rsidRPr="00C5188B" w:rsidTr="00EB5645">
        <w:trPr>
          <w:trHeight w:hRule="exact" w:val="69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11406020000000430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6 911.58</w:t>
            </w:r>
          </w:p>
        </w:tc>
      </w:tr>
      <w:tr w:rsidR="00241574" w:rsidRPr="00C5188B" w:rsidTr="00EB5645">
        <w:trPr>
          <w:trHeight w:hRule="exact" w:val="64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11406025100000430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6 911.58</w:t>
            </w:r>
          </w:p>
        </w:tc>
      </w:tr>
      <w:tr w:rsidR="00241574" w:rsidRPr="00C5188B" w:rsidTr="00EB5645">
        <w:trPr>
          <w:trHeight w:hRule="exact" w:val="91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11406300000000430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382.37</w:t>
            </w:r>
          </w:p>
        </w:tc>
      </w:tr>
      <w:tr w:rsidR="00241574" w:rsidRPr="00C5188B" w:rsidTr="00EB5645">
        <w:trPr>
          <w:trHeight w:hRule="exact" w:val="91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11406320000000430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382.37</w:t>
            </w:r>
          </w:p>
        </w:tc>
      </w:tr>
      <w:tr w:rsidR="00241574" w:rsidRPr="00C5188B" w:rsidTr="00EB5645">
        <w:trPr>
          <w:trHeight w:hRule="exact" w:val="85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11406325100000430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382.37</w:t>
            </w:r>
          </w:p>
        </w:tc>
      </w:tr>
      <w:tr w:rsidR="00241574" w:rsidRPr="00C5188B" w:rsidTr="00EB5645">
        <w:trPr>
          <w:trHeight w:hRule="exact" w:val="25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053"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ШТРАФЫ, САНКЦИИ, ВОЗМЕЩЕНИЕ УЩЕРБА</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11600000000000000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282.85</w:t>
            </w:r>
          </w:p>
        </w:tc>
      </w:tr>
      <w:tr w:rsidR="00241574" w:rsidRPr="00C5188B" w:rsidTr="00EB5645">
        <w:trPr>
          <w:trHeight w:hRule="exact" w:val="46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11602000020000140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143.00</w:t>
            </w:r>
          </w:p>
        </w:tc>
      </w:tr>
      <w:tr w:rsidR="00241574" w:rsidRPr="00C5188B" w:rsidTr="00EB5645">
        <w:trPr>
          <w:trHeight w:hRule="exact" w:val="64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11602020020000140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143.00</w:t>
            </w:r>
          </w:p>
        </w:tc>
      </w:tr>
      <w:tr w:rsidR="00241574" w:rsidRPr="00C5188B" w:rsidTr="00EB5645">
        <w:trPr>
          <w:trHeight w:hRule="exact" w:val="136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11607000010000140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139.85</w:t>
            </w:r>
          </w:p>
        </w:tc>
      </w:tr>
      <w:tr w:rsidR="00241574" w:rsidRPr="00C5188B" w:rsidTr="00EB5645">
        <w:trPr>
          <w:trHeight w:hRule="exact" w:val="1140"/>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11607090000000140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139.85</w:t>
            </w:r>
          </w:p>
        </w:tc>
      </w:tr>
      <w:tr w:rsidR="00241574" w:rsidRPr="00C5188B" w:rsidTr="00EB5645">
        <w:trPr>
          <w:trHeight w:hRule="exact" w:val="855"/>
        </w:trPr>
        <w:tc>
          <w:tcPr>
            <w:tcW w:w="283" w:type="dxa"/>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3" w:type="dxa"/>
            <w:gridSpan w:val="3"/>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11607090100000140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139.85</w:t>
            </w:r>
          </w:p>
        </w:tc>
      </w:tr>
      <w:tr w:rsidR="00241574" w:rsidRPr="00C5188B" w:rsidTr="00EB5645">
        <w:trPr>
          <w:trHeight w:hRule="exact" w:val="255"/>
        </w:trPr>
        <w:tc>
          <w:tcPr>
            <w:tcW w:w="6336" w:type="dxa"/>
            <w:gridSpan w:val="12"/>
            <w:tcBorders>
              <w:top w:val="single" w:sz="5" w:space="0" w:color="auto"/>
              <w:left w:val="single" w:sz="10"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БЕЗВОЗМЕЗДНЫЕ ПОСТУПЛЕНИЯ</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20000000000000000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189 061.95</w:t>
            </w:r>
          </w:p>
        </w:tc>
      </w:tr>
      <w:tr w:rsidR="00241574" w:rsidRPr="00C5188B" w:rsidTr="00EB5645">
        <w:trPr>
          <w:trHeight w:hRule="exact" w:val="49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90" w:type="dxa"/>
            <w:gridSpan w:val="9"/>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БЕЗВОЗМЕЗДНЫЕ ПОСТУПЛЕНИЯ ОТ ДРУГИХ БЮДЖЕТОВ БЮДЖЕТНОЙ СИСТЕМЫ РОССИЙСКОЙ ФЕДЕРАЦИИ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190 039.01</w:t>
            </w:r>
          </w:p>
        </w:tc>
      </w:tr>
      <w:tr w:rsidR="00241574" w:rsidRPr="00C5188B" w:rsidTr="00EB5645">
        <w:trPr>
          <w:trHeight w:hRule="exact" w:val="240"/>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Дотации бюджетам бюджетной системы Российской Федерации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20210000000000150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39 077.92</w:t>
            </w:r>
          </w:p>
        </w:tc>
      </w:tr>
      <w:tr w:rsidR="00241574" w:rsidRPr="00C5188B" w:rsidTr="00EB5645">
        <w:trPr>
          <w:trHeight w:hRule="exact" w:val="46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20216001000000150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39 077.92</w:t>
            </w:r>
          </w:p>
        </w:tc>
      </w:tr>
      <w:tr w:rsidR="00241574" w:rsidRPr="00C5188B" w:rsidTr="00EB5645">
        <w:trPr>
          <w:trHeight w:hRule="exact" w:val="43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20216001100000150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39 077.92</w:t>
            </w:r>
          </w:p>
        </w:tc>
      </w:tr>
      <w:tr w:rsidR="00241574" w:rsidRPr="00C5188B" w:rsidTr="00EB5645">
        <w:trPr>
          <w:trHeight w:hRule="exact" w:val="46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Субсидии бюджетам бюджетной системы Российской Федерации (межбюджетные субсидии)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20220000000000150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142 521.89</w:t>
            </w:r>
          </w:p>
        </w:tc>
      </w:tr>
      <w:tr w:rsidR="00241574" w:rsidRPr="00C5188B" w:rsidTr="00EB5645">
        <w:trPr>
          <w:trHeight w:hRule="exact" w:val="46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Субсидии бюджетам на реализацию программ формирования современной городской среды</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20225555000000150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9 523.70</w:t>
            </w:r>
          </w:p>
        </w:tc>
      </w:tr>
      <w:tr w:rsidR="00241574" w:rsidRPr="00C5188B" w:rsidTr="00EB5645">
        <w:trPr>
          <w:trHeight w:hRule="exact" w:val="43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Субсидии бюджетам сельских поселений на реализацию программ формирования современной городской среды</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20225555100000150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9 523.70</w:t>
            </w:r>
          </w:p>
        </w:tc>
      </w:tr>
      <w:tr w:rsidR="00241574" w:rsidRPr="00C5188B" w:rsidTr="00EB5645">
        <w:trPr>
          <w:trHeight w:hRule="exact" w:val="46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Субсидии бюджетам на обеспечение комплексного развития сельских территорий</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20225576000000150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113 905.67</w:t>
            </w:r>
          </w:p>
        </w:tc>
      </w:tr>
      <w:tr w:rsidR="00241574" w:rsidRPr="00C5188B" w:rsidTr="00EB5645">
        <w:trPr>
          <w:trHeight w:hRule="exact" w:val="43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Субсидии бюджетам сельских поселений на обеспечение комплексного развития сельских территорий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20225576100000150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113 905.67</w:t>
            </w:r>
          </w:p>
        </w:tc>
      </w:tr>
      <w:tr w:rsidR="00241574" w:rsidRPr="00C5188B" w:rsidTr="00EB5645">
        <w:trPr>
          <w:trHeight w:hRule="exact" w:val="1140"/>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 xml:space="preserve">Субсидии бюджетам на </w:t>
            </w:r>
            <w:proofErr w:type="spellStart"/>
            <w:r w:rsidRPr="00C5188B">
              <w:rPr>
                <w:rFonts w:ascii="Times New Roman" w:hAnsi="Times New Roman"/>
                <w:sz w:val="18"/>
                <w:szCs w:val="18"/>
              </w:rPr>
              <w:t>софинансирование</w:t>
            </w:r>
            <w:proofErr w:type="spellEnd"/>
            <w:r w:rsidRPr="00C5188B">
              <w:rPr>
                <w:rFonts w:ascii="Times New Roman" w:hAnsi="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20227139000000150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2 783.80</w:t>
            </w:r>
          </w:p>
        </w:tc>
      </w:tr>
      <w:tr w:rsidR="00241574" w:rsidRPr="00C5188B" w:rsidTr="00EB5645">
        <w:trPr>
          <w:trHeight w:hRule="exact" w:val="127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 xml:space="preserve">Субсидии бюджетам сельских поселений на </w:t>
            </w:r>
            <w:proofErr w:type="spellStart"/>
            <w:r w:rsidRPr="00C5188B">
              <w:rPr>
                <w:rFonts w:ascii="Times New Roman" w:hAnsi="Times New Roman"/>
                <w:sz w:val="18"/>
                <w:szCs w:val="18"/>
              </w:rPr>
              <w:t>софинансирование</w:t>
            </w:r>
            <w:proofErr w:type="spellEnd"/>
            <w:r w:rsidRPr="00C5188B">
              <w:rPr>
                <w:rFonts w:ascii="Times New Roman" w:hAnsi="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20227139100000150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2 783.80</w:t>
            </w:r>
          </w:p>
        </w:tc>
      </w:tr>
      <w:tr w:rsidR="00241574" w:rsidRPr="00C5188B" w:rsidTr="00EB5645">
        <w:trPr>
          <w:trHeight w:hRule="exact" w:val="240"/>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Прочие субсидии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20229999000000150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16 308.72</w:t>
            </w:r>
          </w:p>
        </w:tc>
      </w:tr>
      <w:tr w:rsidR="00241574" w:rsidRPr="00C5188B" w:rsidTr="00EB5645">
        <w:trPr>
          <w:trHeight w:hRule="exact" w:val="22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Прочие субсидии бюджетам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20229999100000150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16 308.72</w:t>
            </w:r>
          </w:p>
        </w:tc>
      </w:tr>
      <w:tr w:rsidR="00241574" w:rsidRPr="00C5188B" w:rsidTr="00EB5645">
        <w:trPr>
          <w:trHeight w:hRule="exact" w:val="240"/>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Субвенции бюджетам бюджетной системы Российской Федерации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20230000000000150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1 071.50</w:t>
            </w:r>
          </w:p>
        </w:tc>
      </w:tr>
      <w:tr w:rsidR="00241574" w:rsidRPr="00C5188B" w:rsidTr="00EB5645">
        <w:trPr>
          <w:trHeight w:hRule="exact" w:val="46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Субвенции местным бюджетам на выполнение передаваемых полномочий субъектов Российской Федерации</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20230024000000150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0.70</w:t>
            </w:r>
          </w:p>
        </w:tc>
      </w:tr>
      <w:tr w:rsidR="00241574" w:rsidRPr="00C5188B" w:rsidTr="00EB5645">
        <w:trPr>
          <w:trHeight w:hRule="exact" w:val="43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20230024100000150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0.70</w:t>
            </w:r>
          </w:p>
        </w:tc>
      </w:tr>
      <w:tr w:rsidR="00241574" w:rsidRPr="00C5188B" w:rsidTr="00EB5645">
        <w:trPr>
          <w:trHeight w:hRule="exact" w:val="46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20235118000000150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1 070.80</w:t>
            </w:r>
          </w:p>
        </w:tc>
      </w:tr>
      <w:tr w:rsidR="00241574" w:rsidRPr="00C5188B" w:rsidTr="00EB5645">
        <w:trPr>
          <w:trHeight w:hRule="exact" w:val="64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20235118100000150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1 070.80</w:t>
            </w:r>
          </w:p>
        </w:tc>
      </w:tr>
      <w:tr w:rsidR="00241574" w:rsidRPr="00C5188B" w:rsidTr="00EB5645">
        <w:trPr>
          <w:trHeight w:hRule="exact" w:val="240"/>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Иные межбюджетные трансферты</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20240000000000150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7 367.70</w:t>
            </w:r>
          </w:p>
        </w:tc>
      </w:tr>
      <w:tr w:rsidR="00241574" w:rsidRPr="00C5188B" w:rsidTr="00EB5645">
        <w:trPr>
          <w:trHeight w:hRule="exact" w:val="240"/>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11"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Прочие межбюджетные трансферты, передаваемые бюджетам</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20249999000000150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7 367.70</w:t>
            </w:r>
          </w:p>
        </w:tc>
      </w:tr>
      <w:tr w:rsidR="00241574" w:rsidRPr="00C5188B" w:rsidTr="00EB5645">
        <w:trPr>
          <w:trHeight w:hRule="exact" w:val="43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Прочие межбюджетные трансферты, передаваемые бюджетам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20249999100000150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7 367.70</w:t>
            </w:r>
          </w:p>
        </w:tc>
      </w:tr>
      <w:tr w:rsidR="00241574" w:rsidRPr="00C5188B" w:rsidTr="00EB5645">
        <w:trPr>
          <w:trHeight w:hRule="exact" w:val="25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90" w:type="dxa"/>
            <w:gridSpan w:val="9"/>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ПРОЧИЕ БЕЗВОЗМЕЗДНЫЕ ПОСТУПЛЕНИЯ</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20700000000000000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22.94</w:t>
            </w:r>
          </w:p>
        </w:tc>
      </w:tr>
      <w:tr w:rsidR="00241574" w:rsidRPr="00C5188B" w:rsidTr="00EB5645">
        <w:trPr>
          <w:trHeight w:hRule="exact" w:val="240"/>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Прочие безвозмездные поступления в бюджеты сельских поселений</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20705000100000150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22.94</w:t>
            </w:r>
          </w:p>
        </w:tc>
      </w:tr>
      <w:tr w:rsidR="00241574" w:rsidRPr="00C5188B" w:rsidTr="00EB5645">
        <w:trPr>
          <w:trHeight w:hRule="exact" w:val="22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Прочие безвозмездные поступления в бюджеты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20705030100000150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22.94</w:t>
            </w:r>
          </w:p>
        </w:tc>
      </w:tr>
      <w:tr w:rsidR="00241574" w:rsidRPr="00C5188B" w:rsidTr="00EB5645">
        <w:trPr>
          <w:trHeight w:hRule="exact" w:val="735"/>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90" w:type="dxa"/>
            <w:gridSpan w:val="9"/>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21900000000000000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-1 000.00</w:t>
            </w:r>
          </w:p>
        </w:tc>
      </w:tr>
      <w:tr w:rsidR="00241574" w:rsidRPr="00C5188B" w:rsidTr="00EB5645">
        <w:trPr>
          <w:trHeight w:hRule="exact" w:val="690"/>
        </w:trPr>
        <w:tc>
          <w:tcPr>
            <w:tcW w:w="646" w:type="dxa"/>
            <w:gridSpan w:val="3"/>
            <w:tcBorders>
              <w:lef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5650"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041" w:type="dxa"/>
            <w:tcBorders>
              <w:top w:val="single" w:sz="5" w:space="0" w:color="auto"/>
              <w:left w:val="single" w:sz="5" w:space="0" w:color="auto"/>
              <w:bottom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21900000100000150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-1 000.00</w:t>
            </w:r>
          </w:p>
        </w:tc>
      </w:tr>
      <w:tr w:rsidR="00241574" w:rsidRPr="00C5188B" w:rsidTr="00EB5645">
        <w:trPr>
          <w:trHeight w:hRule="exact" w:val="645"/>
        </w:trPr>
        <w:tc>
          <w:tcPr>
            <w:tcW w:w="646" w:type="dxa"/>
            <w:gridSpan w:val="3"/>
            <w:tcBorders>
              <w:left w:val="single" w:sz="10" w:space="0" w:color="auto"/>
              <w:bottom w:val="single" w:sz="4"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0" w:type="dxa"/>
            <w:tcBorders>
              <w:bottom w:val="single" w:sz="4"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tcBorders>
              <w:bottom w:val="single" w:sz="4"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tcBorders>
              <w:bottom w:val="single" w:sz="4"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tcBorders>
              <w:bottom w:val="single" w:sz="4"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39" w:type="dxa"/>
            <w:tcBorders>
              <w:bottom w:val="single" w:sz="4"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tcBorders>
              <w:bottom w:val="single" w:sz="4"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67" w:type="dxa"/>
            <w:tcBorders>
              <w:bottom w:val="single" w:sz="4"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p>
        </w:tc>
        <w:tc>
          <w:tcPr>
            <w:tcW w:w="4738" w:type="dxa"/>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622" w:type="dxa"/>
            <w:tcBorders>
              <w:top w:val="single" w:sz="5" w:space="0" w:color="auto"/>
              <w:left w:val="single" w:sz="5" w:space="0" w:color="auto"/>
              <w:bottom w:val="single" w:sz="4" w:space="0" w:color="auto"/>
              <w:right w:val="single" w:sz="5"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734</w:t>
            </w:r>
          </w:p>
        </w:tc>
        <w:tc>
          <w:tcPr>
            <w:tcW w:w="2041" w:type="dxa"/>
            <w:tcBorders>
              <w:top w:val="single" w:sz="5" w:space="0" w:color="auto"/>
              <w:left w:val="single" w:sz="5" w:space="0" w:color="auto"/>
              <w:bottom w:val="single" w:sz="4"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21960010100000150</w:t>
            </w:r>
          </w:p>
        </w:tc>
        <w:tc>
          <w:tcPr>
            <w:tcW w:w="1855"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-1 000.00</w:t>
            </w:r>
          </w:p>
        </w:tc>
      </w:tr>
      <w:tr w:rsidR="00241574" w:rsidRPr="00C5188B" w:rsidTr="00EB5645">
        <w:trPr>
          <w:trHeight w:hRule="exact" w:val="255"/>
        </w:trPr>
        <w:tc>
          <w:tcPr>
            <w:tcW w:w="8377" w:type="dxa"/>
            <w:gridSpan w:val="13"/>
            <w:tcBorders>
              <w:top w:val="single" w:sz="4" w:space="0" w:color="auto"/>
              <w:left w:val="single" w:sz="4" w:space="0" w:color="auto"/>
              <w:bottom w:val="single" w:sz="4" w:space="0" w:color="auto"/>
              <w:right w:val="single" w:sz="4"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Итого доходов:</w:t>
            </w:r>
          </w:p>
        </w:tc>
        <w:tc>
          <w:tcPr>
            <w:tcW w:w="1855" w:type="dxa"/>
            <w:tcBorders>
              <w:top w:val="single" w:sz="5" w:space="0" w:color="auto"/>
              <w:left w:val="single" w:sz="4" w:space="0" w:color="auto"/>
              <w:bottom w:val="single" w:sz="10" w:space="0" w:color="auto"/>
              <w:right w:val="single" w:sz="10" w:space="0" w:color="auto"/>
            </w:tcBorders>
            <w:shd w:val="clear" w:color="FFFFFF" w:fill="auto"/>
            <w:vAlign w:val="bottom"/>
          </w:tcPr>
          <w:p w:rsidR="00241574" w:rsidRPr="00C5188B" w:rsidRDefault="00241574" w:rsidP="00C5188B">
            <w:pPr>
              <w:tabs>
                <w:tab w:val="left" w:pos="426"/>
                <w:tab w:val="left" w:pos="3976"/>
              </w:tabs>
              <w:ind w:left="-567" w:right="-142" w:firstLine="426"/>
              <w:jc w:val="center"/>
              <w:rPr>
                <w:rFonts w:ascii="Times New Roman" w:hAnsi="Times New Roman"/>
                <w:sz w:val="18"/>
                <w:szCs w:val="18"/>
              </w:rPr>
            </w:pPr>
            <w:r w:rsidRPr="00C5188B">
              <w:rPr>
                <w:rFonts w:ascii="Times New Roman" w:hAnsi="Times New Roman"/>
                <w:sz w:val="18"/>
                <w:szCs w:val="18"/>
              </w:rPr>
              <w:t>295 099.97</w:t>
            </w:r>
          </w:p>
        </w:tc>
      </w:tr>
    </w:tbl>
    <w:p w:rsidR="00241574" w:rsidRPr="00241574" w:rsidRDefault="00241574" w:rsidP="00241574">
      <w:pPr>
        <w:tabs>
          <w:tab w:val="left" w:pos="426"/>
          <w:tab w:val="left" w:pos="3976"/>
        </w:tabs>
        <w:ind w:left="-567" w:right="-142" w:firstLine="426"/>
        <w:rPr>
          <w:sz w:val="18"/>
          <w:szCs w:val="18"/>
        </w:rPr>
      </w:pPr>
    </w:p>
    <w:p w:rsidR="00241574" w:rsidRPr="00241574" w:rsidRDefault="00241574" w:rsidP="00241574">
      <w:pPr>
        <w:tabs>
          <w:tab w:val="left" w:pos="426"/>
          <w:tab w:val="left" w:pos="3976"/>
        </w:tabs>
        <w:ind w:left="-567" w:right="-142" w:firstLine="426"/>
        <w:rPr>
          <w:sz w:val="18"/>
          <w:szCs w:val="18"/>
        </w:rPr>
      </w:pPr>
    </w:p>
    <w:p w:rsidR="00241574" w:rsidRPr="00241574" w:rsidRDefault="00241574" w:rsidP="00241574">
      <w:pPr>
        <w:tabs>
          <w:tab w:val="left" w:pos="426"/>
          <w:tab w:val="left" w:pos="3976"/>
        </w:tabs>
        <w:ind w:left="-567" w:right="-142" w:firstLine="426"/>
        <w:rPr>
          <w:sz w:val="18"/>
          <w:szCs w:val="18"/>
        </w:rPr>
      </w:pPr>
    </w:p>
    <w:p w:rsidR="00241574" w:rsidRPr="00241574" w:rsidRDefault="00241574" w:rsidP="00241574">
      <w:pPr>
        <w:tabs>
          <w:tab w:val="left" w:pos="426"/>
          <w:tab w:val="left" w:pos="3976"/>
        </w:tabs>
        <w:ind w:left="-567" w:right="-142" w:firstLine="426"/>
        <w:rPr>
          <w:sz w:val="18"/>
          <w:szCs w:val="18"/>
        </w:rPr>
      </w:pPr>
    </w:p>
    <w:p w:rsidR="00241574" w:rsidRPr="00241574" w:rsidRDefault="00241574" w:rsidP="00241574">
      <w:pPr>
        <w:tabs>
          <w:tab w:val="left" w:pos="426"/>
          <w:tab w:val="left" w:pos="3976"/>
        </w:tabs>
        <w:ind w:left="-567" w:right="-142" w:firstLine="426"/>
        <w:rPr>
          <w:sz w:val="18"/>
          <w:szCs w:val="18"/>
        </w:rPr>
      </w:pPr>
    </w:p>
    <w:p w:rsidR="00241574" w:rsidRPr="00241574" w:rsidRDefault="00241574" w:rsidP="00241574">
      <w:pPr>
        <w:tabs>
          <w:tab w:val="left" w:pos="426"/>
          <w:tab w:val="left" w:pos="3976"/>
        </w:tabs>
        <w:ind w:left="-567" w:right="-142" w:firstLine="426"/>
        <w:rPr>
          <w:sz w:val="18"/>
          <w:szCs w:val="18"/>
        </w:rPr>
      </w:pPr>
    </w:p>
    <w:p w:rsidR="00241574" w:rsidRPr="00241574" w:rsidRDefault="00241574" w:rsidP="00241574">
      <w:pPr>
        <w:tabs>
          <w:tab w:val="left" w:pos="426"/>
          <w:tab w:val="left" w:pos="3976"/>
        </w:tabs>
        <w:ind w:left="-567" w:right="-142" w:firstLine="426"/>
        <w:rPr>
          <w:sz w:val="18"/>
          <w:szCs w:val="18"/>
        </w:rPr>
      </w:pPr>
    </w:p>
    <w:tbl>
      <w:tblPr>
        <w:tblStyle w:val="TableStyle01"/>
        <w:tblW w:w="10348" w:type="dxa"/>
        <w:tblInd w:w="-567" w:type="dxa"/>
        <w:tblLook w:val="04A0" w:firstRow="1" w:lastRow="0" w:firstColumn="1" w:lastColumn="0" w:noHBand="0" w:noVBand="1"/>
      </w:tblPr>
      <w:tblGrid>
        <w:gridCol w:w="10129"/>
        <w:gridCol w:w="219"/>
      </w:tblGrid>
      <w:tr w:rsidR="00241574" w:rsidRPr="0092243C" w:rsidTr="00C14DA2">
        <w:trPr>
          <w:trHeight w:val="255"/>
        </w:trPr>
        <w:tc>
          <w:tcPr>
            <w:tcW w:w="10348" w:type="dxa"/>
            <w:gridSpan w:val="2"/>
            <w:shd w:val="clear" w:color="FFFFFF" w:fill="auto"/>
            <w:vAlign w:val="bottom"/>
          </w:tcPr>
          <w:p w:rsidR="00241574" w:rsidRPr="0092243C" w:rsidRDefault="00241574" w:rsidP="0092243C">
            <w:pPr>
              <w:tabs>
                <w:tab w:val="left" w:pos="426"/>
                <w:tab w:val="left" w:pos="3976"/>
              </w:tabs>
              <w:ind w:left="-567" w:right="142" w:firstLine="426"/>
              <w:jc w:val="right"/>
              <w:rPr>
                <w:rFonts w:ascii="Times New Roman" w:hAnsi="Times New Roman"/>
                <w:i/>
                <w:sz w:val="18"/>
                <w:szCs w:val="18"/>
              </w:rPr>
            </w:pPr>
            <w:r w:rsidRPr="0092243C">
              <w:rPr>
                <w:rFonts w:ascii="Times New Roman" w:hAnsi="Times New Roman"/>
                <w:i/>
                <w:sz w:val="18"/>
                <w:szCs w:val="18"/>
              </w:rPr>
              <w:t>Приложение 3</w:t>
            </w:r>
          </w:p>
          <w:p w:rsidR="00241574" w:rsidRPr="0092243C" w:rsidRDefault="00241574" w:rsidP="0092243C">
            <w:pPr>
              <w:tabs>
                <w:tab w:val="left" w:pos="426"/>
                <w:tab w:val="left" w:pos="3976"/>
              </w:tabs>
              <w:ind w:left="-567" w:right="142" w:firstLine="426"/>
              <w:jc w:val="right"/>
              <w:rPr>
                <w:rFonts w:ascii="Times New Roman" w:hAnsi="Times New Roman"/>
                <w:i/>
                <w:sz w:val="18"/>
                <w:szCs w:val="18"/>
              </w:rPr>
            </w:pPr>
            <w:r w:rsidRPr="0092243C">
              <w:rPr>
                <w:rFonts w:ascii="Times New Roman" w:hAnsi="Times New Roman"/>
                <w:i/>
                <w:sz w:val="18"/>
                <w:szCs w:val="18"/>
              </w:rPr>
              <w:t xml:space="preserve">к решению Думы </w:t>
            </w:r>
            <w:proofErr w:type="spellStart"/>
            <w:r w:rsidRPr="0092243C">
              <w:rPr>
                <w:rFonts w:ascii="Times New Roman" w:hAnsi="Times New Roman"/>
                <w:i/>
                <w:sz w:val="18"/>
                <w:szCs w:val="18"/>
              </w:rPr>
              <w:t>Хомутовского</w:t>
            </w:r>
            <w:proofErr w:type="spellEnd"/>
          </w:p>
          <w:p w:rsidR="00241574" w:rsidRPr="0092243C" w:rsidRDefault="00241574" w:rsidP="0092243C">
            <w:pPr>
              <w:tabs>
                <w:tab w:val="left" w:pos="426"/>
                <w:tab w:val="left" w:pos="3976"/>
              </w:tabs>
              <w:ind w:left="-567" w:right="142" w:firstLine="426"/>
              <w:jc w:val="right"/>
              <w:rPr>
                <w:rFonts w:ascii="Times New Roman" w:hAnsi="Times New Roman"/>
                <w:i/>
                <w:sz w:val="18"/>
                <w:szCs w:val="18"/>
              </w:rPr>
            </w:pPr>
            <w:r w:rsidRPr="0092243C">
              <w:rPr>
                <w:rFonts w:ascii="Times New Roman" w:hAnsi="Times New Roman"/>
                <w:i/>
                <w:sz w:val="18"/>
                <w:szCs w:val="18"/>
              </w:rPr>
              <w:t>муниципального образования</w:t>
            </w:r>
          </w:p>
          <w:p w:rsidR="00241574" w:rsidRPr="0092243C" w:rsidRDefault="00241574" w:rsidP="0092243C">
            <w:pPr>
              <w:tabs>
                <w:tab w:val="left" w:pos="426"/>
                <w:tab w:val="left" w:pos="3976"/>
              </w:tabs>
              <w:ind w:left="-567" w:right="142" w:firstLine="426"/>
              <w:jc w:val="right"/>
              <w:rPr>
                <w:rFonts w:ascii="Times New Roman" w:hAnsi="Times New Roman"/>
                <w:i/>
                <w:sz w:val="18"/>
                <w:szCs w:val="18"/>
              </w:rPr>
            </w:pPr>
            <w:r w:rsidRPr="0092243C">
              <w:rPr>
                <w:rFonts w:ascii="Times New Roman" w:hAnsi="Times New Roman"/>
                <w:i/>
                <w:sz w:val="18"/>
                <w:szCs w:val="18"/>
              </w:rPr>
              <w:t>от _</w:t>
            </w:r>
            <w:r w:rsidR="0092243C">
              <w:rPr>
                <w:rFonts w:ascii="Times New Roman" w:hAnsi="Times New Roman"/>
                <w:i/>
                <w:sz w:val="18"/>
                <w:szCs w:val="18"/>
                <w:u w:val="single"/>
              </w:rPr>
              <w:t>23.06.2022</w:t>
            </w:r>
            <w:r w:rsidRPr="0092243C">
              <w:rPr>
                <w:rFonts w:ascii="Times New Roman" w:hAnsi="Times New Roman"/>
                <w:i/>
                <w:sz w:val="18"/>
                <w:szCs w:val="18"/>
              </w:rPr>
              <w:t>_№_</w:t>
            </w:r>
            <w:r w:rsidR="0092243C">
              <w:rPr>
                <w:rFonts w:ascii="Times New Roman" w:hAnsi="Times New Roman"/>
                <w:i/>
                <w:sz w:val="18"/>
                <w:szCs w:val="18"/>
                <w:u w:val="single"/>
              </w:rPr>
              <w:t>66-296 д</w:t>
            </w:r>
            <w:r w:rsidRPr="0092243C">
              <w:rPr>
                <w:rFonts w:ascii="Times New Roman" w:hAnsi="Times New Roman"/>
                <w:i/>
                <w:sz w:val="18"/>
                <w:szCs w:val="18"/>
              </w:rPr>
              <w:t>_</w:t>
            </w:r>
          </w:p>
          <w:p w:rsidR="00241574" w:rsidRPr="0092243C" w:rsidRDefault="00241574" w:rsidP="0092243C">
            <w:pPr>
              <w:tabs>
                <w:tab w:val="left" w:pos="426"/>
                <w:tab w:val="left" w:pos="3976"/>
              </w:tabs>
              <w:ind w:left="-567" w:right="142" w:firstLine="426"/>
              <w:rPr>
                <w:rFonts w:ascii="Times New Roman" w:hAnsi="Times New Roman"/>
                <w:i/>
                <w:sz w:val="18"/>
                <w:szCs w:val="18"/>
              </w:rPr>
            </w:pPr>
          </w:p>
          <w:p w:rsidR="00241574" w:rsidRPr="0092243C" w:rsidRDefault="00241574" w:rsidP="00F21BB4">
            <w:pPr>
              <w:tabs>
                <w:tab w:val="left" w:pos="426"/>
                <w:tab w:val="left" w:pos="3976"/>
              </w:tabs>
              <w:ind w:left="-567" w:right="-142" w:firstLine="426"/>
              <w:jc w:val="center"/>
              <w:rPr>
                <w:rFonts w:ascii="Times New Roman" w:hAnsi="Times New Roman"/>
                <w:sz w:val="18"/>
                <w:szCs w:val="18"/>
              </w:rPr>
            </w:pPr>
            <w:r w:rsidRPr="0092243C">
              <w:rPr>
                <w:rFonts w:ascii="Times New Roman" w:hAnsi="Times New Roman"/>
                <w:sz w:val="18"/>
                <w:szCs w:val="18"/>
              </w:rPr>
              <w:t xml:space="preserve">Распределение бюджетных ассигнований по разделам, подразделам классификации   расходов бюджета </w:t>
            </w:r>
            <w:proofErr w:type="spellStart"/>
            <w:r w:rsidRPr="0092243C">
              <w:rPr>
                <w:rFonts w:ascii="Times New Roman" w:hAnsi="Times New Roman"/>
                <w:sz w:val="18"/>
                <w:szCs w:val="18"/>
              </w:rPr>
              <w:t>Хомутовского</w:t>
            </w:r>
            <w:proofErr w:type="spellEnd"/>
            <w:r w:rsidRPr="0092243C">
              <w:rPr>
                <w:rFonts w:ascii="Times New Roman" w:hAnsi="Times New Roman"/>
                <w:sz w:val="18"/>
                <w:szCs w:val="18"/>
              </w:rPr>
              <w:t xml:space="preserve"> муниципального </w:t>
            </w:r>
            <w:r w:rsidRPr="0092243C">
              <w:rPr>
                <w:rFonts w:ascii="Times New Roman" w:hAnsi="Times New Roman"/>
                <w:sz w:val="18"/>
                <w:szCs w:val="18"/>
              </w:rPr>
              <w:lastRenderedPageBreak/>
              <w:t>образования на 2022 год</w:t>
            </w:r>
          </w:p>
          <w:p w:rsidR="00241574" w:rsidRPr="0092243C" w:rsidRDefault="00241574" w:rsidP="00241574">
            <w:pPr>
              <w:tabs>
                <w:tab w:val="left" w:pos="426"/>
                <w:tab w:val="left" w:pos="3976"/>
              </w:tabs>
              <w:ind w:left="-567" w:right="-142" w:firstLine="426"/>
              <w:rPr>
                <w:rFonts w:ascii="Times New Roman" w:hAnsi="Times New Roman"/>
                <w:sz w:val="18"/>
                <w:szCs w:val="18"/>
              </w:rPr>
            </w:pPr>
          </w:p>
        </w:tc>
      </w:tr>
      <w:tr w:rsidR="00241574" w:rsidRPr="0092243C" w:rsidTr="00C14DA2">
        <w:trPr>
          <w:gridAfter w:val="1"/>
          <w:wAfter w:w="219" w:type="dxa"/>
          <w:trHeight w:val="255"/>
        </w:trPr>
        <w:tc>
          <w:tcPr>
            <w:tcW w:w="10129" w:type="dxa"/>
            <w:shd w:val="clear" w:color="FFFFFF" w:fill="auto"/>
            <w:vAlign w:val="bottom"/>
          </w:tcPr>
          <w:p w:rsidR="00241574" w:rsidRPr="0092243C" w:rsidRDefault="00241574" w:rsidP="00241574">
            <w:pPr>
              <w:tabs>
                <w:tab w:val="left" w:pos="426"/>
                <w:tab w:val="left" w:pos="3976"/>
              </w:tabs>
              <w:ind w:left="-567" w:right="-142" w:firstLine="426"/>
              <w:rPr>
                <w:rFonts w:ascii="Times New Roman" w:hAnsi="Times New Roman"/>
                <w:sz w:val="18"/>
                <w:szCs w:val="18"/>
              </w:rPr>
            </w:pPr>
          </w:p>
        </w:tc>
      </w:tr>
    </w:tbl>
    <w:p w:rsidR="00241574" w:rsidRPr="00241574" w:rsidRDefault="00241574" w:rsidP="0092243C">
      <w:pPr>
        <w:tabs>
          <w:tab w:val="left" w:pos="426"/>
          <w:tab w:val="left" w:pos="3976"/>
        </w:tabs>
        <w:ind w:left="-567" w:right="-142" w:firstLine="426"/>
        <w:jc w:val="right"/>
        <w:rPr>
          <w:sz w:val="18"/>
          <w:szCs w:val="18"/>
        </w:rPr>
      </w:pPr>
      <w:r w:rsidRPr="00241574">
        <w:rPr>
          <w:sz w:val="18"/>
          <w:szCs w:val="18"/>
        </w:rPr>
        <w:t>Единица измерения: тыс. руб.</w:t>
      </w:r>
    </w:p>
    <w:tbl>
      <w:tblPr>
        <w:tblStyle w:val="TableStyle0"/>
        <w:tblW w:w="310" w:type="dxa"/>
        <w:tblInd w:w="0" w:type="dxa"/>
        <w:tblLayout w:type="fixed"/>
        <w:tblLook w:val="04A0" w:firstRow="1" w:lastRow="0" w:firstColumn="1" w:lastColumn="0" w:noHBand="0" w:noVBand="1"/>
      </w:tblPr>
      <w:tblGrid>
        <w:gridCol w:w="310"/>
      </w:tblGrid>
      <w:tr w:rsidR="00241574" w:rsidRPr="00241574" w:rsidTr="00241574">
        <w:trPr>
          <w:trHeight w:hRule="exact" w:val="225"/>
        </w:trPr>
        <w:tc>
          <w:tcPr>
            <w:tcW w:w="310" w:type="dxa"/>
            <w:shd w:val="clear" w:color="FFFFFF" w:fill="auto"/>
            <w:vAlign w:val="bottom"/>
          </w:tcPr>
          <w:p w:rsidR="00241574" w:rsidRPr="00241574" w:rsidRDefault="00241574" w:rsidP="0092243C">
            <w:pPr>
              <w:tabs>
                <w:tab w:val="left" w:pos="426"/>
                <w:tab w:val="left" w:pos="3976"/>
              </w:tabs>
              <w:ind w:left="-567" w:right="-142" w:firstLine="426"/>
              <w:jc w:val="right"/>
              <w:rPr>
                <w:sz w:val="18"/>
                <w:szCs w:val="18"/>
              </w:rPr>
            </w:pPr>
          </w:p>
        </w:tc>
      </w:tr>
    </w:tbl>
    <w:tbl>
      <w:tblPr>
        <w:tblStyle w:val="TableStyle06"/>
        <w:tblW w:w="9993" w:type="dxa"/>
        <w:jc w:val="center"/>
        <w:tblInd w:w="-341" w:type="dxa"/>
        <w:tblLayout w:type="fixed"/>
        <w:tblLook w:val="04A0" w:firstRow="1" w:lastRow="0" w:firstColumn="1" w:lastColumn="0" w:noHBand="0" w:noVBand="1"/>
      </w:tblPr>
      <w:tblGrid>
        <w:gridCol w:w="394"/>
        <w:gridCol w:w="7337"/>
        <w:gridCol w:w="761"/>
        <w:gridCol w:w="1501"/>
      </w:tblGrid>
      <w:tr w:rsidR="00241574" w:rsidRPr="00827588" w:rsidTr="0011032E">
        <w:trPr>
          <w:trHeight w:hRule="exact" w:val="255"/>
          <w:tblHeader/>
          <w:jc w:val="center"/>
        </w:trPr>
        <w:tc>
          <w:tcPr>
            <w:tcW w:w="8492" w:type="dxa"/>
            <w:gridSpan w:val="3"/>
            <w:tcBorders>
              <w:top w:val="single" w:sz="10" w:space="0" w:color="auto"/>
              <w:left w:val="single" w:sz="10" w:space="0" w:color="auto"/>
              <w:right w:val="single" w:sz="5" w:space="0" w:color="auto"/>
            </w:tcBorders>
            <w:shd w:val="clear" w:color="FFFFFF" w:fill="auto"/>
            <w:vAlign w:val="center"/>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Классификатор расходов</w:t>
            </w:r>
          </w:p>
        </w:tc>
        <w:tc>
          <w:tcPr>
            <w:tcW w:w="1501" w:type="dxa"/>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Сумма на год</w:t>
            </w:r>
          </w:p>
        </w:tc>
      </w:tr>
      <w:tr w:rsidR="00241574" w:rsidRPr="00827588" w:rsidTr="0011032E">
        <w:trPr>
          <w:trHeight w:hRule="exact" w:val="750"/>
          <w:tblHeader/>
          <w:jc w:val="center"/>
        </w:trPr>
        <w:tc>
          <w:tcPr>
            <w:tcW w:w="7731" w:type="dxa"/>
            <w:gridSpan w:val="2"/>
            <w:tcBorders>
              <w:top w:val="single" w:sz="5" w:space="0" w:color="auto"/>
              <w:left w:val="single" w:sz="10" w:space="0" w:color="auto"/>
              <w:bottom w:val="single" w:sz="10" w:space="0" w:color="auto"/>
              <w:right w:val="single" w:sz="5" w:space="0" w:color="auto"/>
            </w:tcBorders>
            <w:shd w:val="clear" w:color="FFFFFF" w:fill="auto"/>
            <w:vAlign w:val="center"/>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Наименование показателя</w:t>
            </w:r>
          </w:p>
        </w:tc>
        <w:tc>
          <w:tcPr>
            <w:tcW w:w="761" w:type="dxa"/>
            <w:tcBorders>
              <w:top w:val="single" w:sz="5" w:space="0" w:color="auto"/>
              <w:left w:val="single" w:sz="5" w:space="0" w:color="auto"/>
              <w:bottom w:val="single" w:sz="10" w:space="0" w:color="auto"/>
              <w:right w:val="single" w:sz="5" w:space="0" w:color="auto"/>
            </w:tcBorders>
            <w:shd w:val="clear" w:color="FFFFFF" w:fill="auto"/>
            <w:vAlign w:val="center"/>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КОД</w:t>
            </w:r>
          </w:p>
        </w:tc>
        <w:tc>
          <w:tcPr>
            <w:tcW w:w="1501" w:type="dxa"/>
            <w:vMerge/>
            <w:tcBorders>
              <w:top w:val="single" w:sz="10" w:space="0" w:color="auto"/>
              <w:left w:val="single" w:sz="5" w:space="0" w:color="auto"/>
              <w:bottom w:val="single" w:sz="10" w:space="0" w:color="auto"/>
              <w:right w:val="single" w:sz="10" w:space="0" w:color="auto"/>
            </w:tcBorders>
            <w:shd w:val="clear" w:color="FFFFFF" w:fill="auto"/>
            <w:vAlign w:val="center"/>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r>
      <w:tr w:rsidR="00241574" w:rsidRPr="00827588" w:rsidTr="0011032E">
        <w:trPr>
          <w:trHeight w:hRule="exact" w:val="240"/>
          <w:jc w:val="center"/>
        </w:trPr>
        <w:tc>
          <w:tcPr>
            <w:tcW w:w="7731"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ОБЩЕГОСУДАРСТВЕННЫЕ ВОПРОСЫ</w:t>
            </w:r>
          </w:p>
        </w:tc>
        <w:tc>
          <w:tcPr>
            <w:tcW w:w="761" w:type="dxa"/>
            <w:tcBorders>
              <w:top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0100</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84 426.14</w:t>
            </w:r>
          </w:p>
        </w:tc>
      </w:tr>
      <w:tr w:rsidR="00241574" w:rsidRPr="00827588" w:rsidTr="0011032E">
        <w:trPr>
          <w:trHeight w:hRule="exact" w:val="43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0102</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2 586.66</w:t>
            </w:r>
          </w:p>
        </w:tc>
      </w:tr>
      <w:tr w:rsidR="00241574" w:rsidRPr="00827588" w:rsidTr="0011032E">
        <w:trPr>
          <w:trHeight w:hRule="exact" w:val="43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0103</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518.67</w:t>
            </w:r>
          </w:p>
        </w:tc>
      </w:tr>
      <w:tr w:rsidR="00241574" w:rsidRPr="00827588" w:rsidTr="0011032E">
        <w:trPr>
          <w:trHeight w:hRule="exact" w:val="43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0104</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50 048.73</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Обеспечение проведения выборов и референдумов</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0107</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2 688.10</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Резервные фонды</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0111</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1 194.50</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Другие общегосударственные вопросы</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0113</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27 389.49</w:t>
            </w:r>
          </w:p>
        </w:tc>
      </w:tr>
      <w:tr w:rsidR="00241574" w:rsidRPr="00827588" w:rsidTr="0011032E">
        <w:trPr>
          <w:trHeight w:hRule="exact" w:val="240"/>
          <w:jc w:val="center"/>
        </w:trPr>
        <w:tc>
          <w:tcPr>
            <w:tcW w:w="7731"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НАЦИОНАЛЬНАЯ ОБОРОНА</w:t>
            </w:r>
          </w:p>
        </w:tc>
        <w:tc>
          <w:tcPr>
            <w:tcW w:w="761" w:type="dxa"/>
            <w:tcBorders>
              <w:top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0200</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1 070.80</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Мобилизационная и вневойсковая подготовка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0203</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1 070.80</w:t>
            </w:r>
          </w:p>
        </w:tc>
      </w:tr>
      <w:tr w:rsidR="00241574" w:rsidRPr="00827588" w:rsidTr="0011032E">
        <w:trPr>
          <w:trHeight w:hRule="exact" w:val="240"/>
          <w:jc w:val="center"/>
        </w:trPr>
        <w:tc>
          <w:tcPr>
            <w:tcW w:w="7731"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НАЦИОНАЛЬНАЯ БЕЗОПАСНОСТЬ И ПРАВООХРАНИТЕЛЬНАЯ ДЕЯТЕЛЬНОСТЬ</w:t>
            </w:r>
          </w:p>
        </w:tc>
        <w:tc>
          <w:tcPr>
            <w:tcW w:w="761" w:type="dxa"/>
            <w:tcBorders>
              <w:top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0300</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8 297.30</w:t>
            </w:r>
          </w:p>
        </w:tc>
      </w:tr>
      <w:tr w:rsidR="00241574" w:rsidRPr="00827588" w:rsidTr="0011032E">
        <w:trPr>
          <w:trHeight w:hRule="exact" w:val="43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0309</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1 656.15</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Обеспечение пожарной безопасности</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0310</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6 641.15</w:t>
            </w:r>
          </w:p>
        </w:tc>
      </w:tr>
      <w:tr w:rsidR="00241574" w:rsidRPr="00827588" w:rsidTr="0011032E">
        <w:trPr>
          <w:trHeight w:hRule="exact" w:val="240"/>
          <w:jc w:val="center"/>
        </w:trPr>
        <w:tc>
          <w:tcPr>
            <w:tcW w:w="7731"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НАЦИОНАЛЬНАЯ ЭКОНОМИКА</w:t>
            </w:r>
          </w:p>
        </w:tc>
        <w:tc>
          <w:tcPr>
            <w:tcW w:w="761" w:type="dxa"/>
            <w:tcBorders>
              <w:top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0400</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27 935.57</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Транспорт</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0408</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3 314.93</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Дорожное хозяйство (дорожные фонды)</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0409</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23 971.65</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Другие вопросы в области национальной экономики</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0412</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649.00</w:t>
            </w:r>
          </w:p>
        </w:tc>
      </w:tr>
      <w:tr w:rsidR="00241574" w:rsidRPr="00827588" w:rsidTr="0011032E">
        <w:trPr>
          <w:trHeight w:hRule="exact" w:val="240"/>
          <w:jc w:val="center"/>
        </w:trPr>
        <w:tc>
          <w:tcPr>
            <w:tcW w:w="7731"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ЖИЛИЩНО-КОММУНАЛЬНОЕ ХОЗЯЙСТВО</w:t>
            </w:r>
          </w:p>
        </w:tc>
        <w:tc>
          <w:tcPr>
            <w:tcW w:w="761" w:type="dxa"/>
            <w:tcBorders>
              <w:top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0500</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34 166.33</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Жилищное хозяйство</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0501</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6.93</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Благоустройство</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0503</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34 159.40</w:t>
            </w:r>
          </w:p>
        </w:tc>
      </w:tr>
      <w:tr w:rsidR="00241574" w:rsidRPr="00827588" w:rsidTr="0011032E">
        <w:trPr>
          <w:trHeight w:hRule="exact" w:val="240"/>
          <w:jc w:val="center"/>
        </w:trPr>
        <w:tc>
          <w:tcPr>
            <w:tcW w:w="7731"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ОХРАНА ОКРУЖАЮЩЕЙ СРЕДЫ</w:t>
            </w:r>
          </w:p>
        </w:tc>
        <w:tc>
          <w:tcPr>
            <w:tcW w:w="761" w:type="dxa"/>
            <w:tcBorders>
              <w:top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0600</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477.92</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Охрана объектов растительного и животного мира и среды их обитания</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0603</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477.92</w:t>
            </w:r>
          </w:p>
        </w:tc>
      </w:tr>
      <w:tr w:rsidR="00241574" w:rsidRPr="00827588" w:rsidTr="0011032E">
        <w:trPr>
          <w:trHeight w:hRule="exact" w:val="240"/>
          <w:jc w:val="center"/>
        </w:trPr>
        <w:tc>
          <w:tcPr>
            <w:tcW w:w="7731"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КУЛЬТУРА, КИНЕМАТОГРАФИЯ</w:t>
            </w:r>
          </w:p>
        </w:tc>
        <w:tc>
          <w:tcPr>
            <w:tcW w:w="761" w:type="dxa"/>
            <w:tcBorders>
              <w:top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0800</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133 912.59</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Культура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0801</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133 912.59</w:t>
            </w:r>
          </w:p>
        </w:tc>
      </w:tr>
      <w:tr w:rsidR="00241574" w:rsidRPr="00827588" w:rsidTr="0011032E">
        <w:trPr>
          <w:trHeight w:hRule="exact" w:val="240"/>
          <w:jc w:val="center"/>
        </w:trPr>
        <w:tc>
          <w:tcPr>
            <w:tcW w:w="7731"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СОЦИАЛЬНАЯ ПОЛИТИКА</w:t>
            </w:r>
          </w:p>
        </w:tc>
        <w:tc>
          <w:tcPr>
            <w:tcW w:w="761" w:type="dxa"/>
            <w:tcBorders>
              <w:top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1000</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1 533.09</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Пенсионное обеспечение</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1001</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1 533.09</w:t>
            </w:r>
          </w:p>
        </w:tc>
      </w:tr>
      <w:tr w:rsidR="00241574" w:rsidRPr="00827588" w:rsidTr="0011032E">
        <w:trPr>
          <w:trHeight w:hRule="exact" w:val="240"/>
          <w:jc w:val="center"/>
        </w:trPr>
        <w:tc>
          <w:tcPr>
            <w:tcW w:w="7731"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ФИЗИЧЕСКАЯ КУЛЬТУРА И СПОРТ</w:t>
            </w:r>
          </w:p>
        </w:tc>
        <w:tc>
          <w:tcPr>
            <w:tcW w:w="761" w:type="dxa"/>
            <w:tcBorders>
              <w:top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1100</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12 655.25</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Массовый спорт</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1102</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12 655.25</w:t>
            </w:r>
          </w:p>
        </w:tc>
      </w:tr>
      <w:tr w:rsidR="00241574" w:rsidRPr="00827588" w:rsidTr="0011032E">
        <w:trPr>
          <w:trHeight w:hRule="exact" w:val="240"/>
          <w:jc w:val="center"/>
        </w:trPr>
        <w:tc>
          <w:tcPr>
            <w:tcW w:w="7731"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ОБСЛУЖИВАНИЕ ГОСУДАРСТВЕННОГО И МУНИЦИПАЛЬНОГО ДОЛГА</w:t>
            </w:r>
          </w:p>
        </w:tc>
        <w:tc>
          <w:tcPr>
            <w:tcW w:w="761" w:type="dxa"/>
            <w:tcBorders>
              <w:top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1300</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106.99</w:t>
            </w:r>
          </w:p>
        </w:tc>
      </w:tr>
      <w:tr w:rsidR="00241574" w:rsidRPr="00827588" w:rsidTr="0011032E">
        <w:trPr>
          <w:trHeight w:hRule="exact" w:val="225"/>
          <w:jc w:val="center"/>
        </w:trPr>
        <w:tc>
          <w:tcPr>
            <w:tcW w:w="394" w:type="dxa"/>
            <w:tcBorders>
              <w:lef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Обслуживание государственного внутреннего и муниципального долга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1301</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106.99</w:t>
            </w:r>
          </w:p>
        </w:tc>
      </w:tr>
      <w:tr w:rsidR="00241574" w:rsidRPr="00827588" w:rsidTr="0011032E">
        <w:trPr>
          <w:trHeight w:hRule="exact" w:val="465"/>
          <w:jc w:val="center"/>
        </w:trPr>
        <w:tc>
          <w:tcPr>
            <w:tcW w:w="7731"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МЕЖБЮДЖЕТНЫЕ ТРАНСФЕРТЫ ОБЩЕГО ХАРАКТЕРА БЮДЖЕТАМ БЮДЖЕТНОЙ СИСТЕМЫ РОССИЙСКОЙ ФЕДЕРАЦИИ</w:t>
            </w:r>
          </w:p>
        </w:tc>
        <w:tc>
          <w:tcPr>
            <w:tcW w:w="761" w:type="dxa"/>
            <w:tcBorders>
              <w:top w:val="single" w:sz="5" w:space="0" w:color="auto"/>
              <w:bottom w:val="single" w:sz="5"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1400</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595.45</w:t>
            </w:r>
          </w:p>
        </w:tc>
      </w:tr>
      <w:tr w:rsidR="00241574" w:rsidRPr="00827588" w:rsidTr="0011032E">
        <w:trPr>
          <w:trHeight w:hRule="exact" w:val="225"/>
          <w:jc w:val="center"/>
        </w:trPr>
        <w:tc>
          <w:tcPr>
            <w:tcW w:w="394" w:type="dxa"/>
            <w:tcBorders>
              <w:left w:val="single" w:sz="10" w:space="0" w:color="auto"/>
              <w:bottom w:val="single" w:sz="4"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p>
        </w:tc>
        <w:tc>
          <w:tcPr>
            <w:tcW w:w="7337" w:type="dxa"/>
            <w:tcBorders>
              <w:top w:val="single" w:sz="5" w:space="0" w:color="auto"/>
              <w:left w:val="single" w:sz="5" w:space="0" w:color="auto"/>
              <w:bottom w:val="single" w:sz="4"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Прочие межбюджетные трансферты общего характера</w:t>
            </w:r>
          </w:p>
        </w:tc>
        <w:tc>
          <w:tcPr>
            <w:tcW w:w="761" w:type="dxa"/>
            <w:tcBorders>
              <w:top w:val="single" w:sz="5" w:space="0" w:color="auto"/>
              <w:left w:val="single" w:sz="5" w:space="0" w:color="auto"/>
              <w:bottom w:val="single" w:sz="4" w:space="0" w:color="auto"/>
              <w:right w:val="single" w:sz="5"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1403</w:t>
            </w:r>
          </w:p>
        </w:tc>
        <w:tc>
          <w:tcPr>
            <w:tcW w:w="1501" w:type="dxa"/>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595.45</w:t>
            </w:r>
          </w:p>
        </w:tc>
      </w:tr>
      <w:tr w:rsidR="00241574" w:rsidRPr="00827588" w:rsidTr="0011032E">
        <w:trPr>
          <w:trHeight w:hRule="exact" w:val="255"/>
          <w:jc w:val="center"/>
        </w:trPr>
        <w:tc>
          <w:tcPr>
            <w:tcW w:w="8492" w:type="dxa"/>
            <w:gridSpan w:val="3"/>
            <w:tcBorders>
              <w:top w:val="single" w:sz="4" w:space="0" w:color="auto"/>
              <w:left w:val="single" w:sz="4" w:space="0" w:color="auto"/>
              <w:bottom w:val="single" w:sz="4" w:space="0" w:color="auto"/>
              <w:right w:val="single" w:sz="4"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Итого расходов:</w:t>
            </w:r>
          </w:p>
        </w:tc>
        <w:tc>
          <w:tcPr>
            <w:tcW w:w="1501" w:type="dxa"/>
            <w:tcBorders>
              <w:top w:val="single" w:sz="5" w:space="0" w:color="auto"/>
              <w:left w:val="single" w:sz="4" w:space="0" w:color="auto"/>
              <w:bottom w:val="single" w:sz="10" w:space="0" w:color="auto"/>
              <w:right w:val="single" w:sz="10" w:space="0" w:color="auto"/>
            </w:tcBorders>
            <w:shd w:val="clear" w:color="FFFFFF" w:fill="auto"/>
            <w:vAlign w:val="bottom"/>
          </w:tcPr>
          <w:p w:rsidR="00241574" w:rsidRPr="00827588" w:rsidRDefault="00241574" w:rsidP="00827588">
            <w:pPr>
              <w:tabs>
                <w:tab w:val="left" w:pos="426"/>
                <w:tab w:val="left" w:pos="3976"/>
              </w:tabs>
              <w:ind w:left="-567" w:right="-142" w:firstLine="426"/>
              <w:jc w:val="center"/>
              <w:rPr>
                <w:rFonts w:ascii="Times New Roman" w:hAnsi="Times New Roman"/>
                <w:sz w:val="18"/>
                <w:szCs w:val="18"/>
              </w:rPr>
            </w:pPr>
            <w:r w:rsidRPr="00827588">
              <w:rPr>
                <w:rFonts w:ascii="Times New Roman" w:hAnsi="Times New Roman"/>
                <w:sz w:val="18"/>
                <w:szCs w:val="18"/>
              </w:rPr>
              <w:t>305 177.44</w:t>
            </w:r>
          </w:p>
        </w:tc>
      </w:tr>
    </w:tbl>
    <w:p w:rsidR="00241574" w:rsidRPr="00241574" w:rsidRDefault="00241574" w:rsidP="00241574">
      <w:pPr>
        <w:tabs>
          <w:tab w:val="left" w:pos="426"/>
          <w:tab w:val="left" w:pos="3976"/>
        </w:tabs>
        <w:ind w:left="-567" w:right="-142" w:firstLine="426"/>
        <w:rPr>
          <w:sz w:val="18"/>
          <w:szCs w:val="18"/>
        </w:rPr>
      </w:pPr>
    </w:p>
    <w:p w:rsidR="00241574" w:rsidRDefault="00241574" w:rsidP="00241574">
      <w:pPr>
        <w:tabs>
          <w:tab w:val="left" w:pos="426"/>
          <w:tab w:val="left" w:pos="3976"/>
        </w:tabs>
        <w:ind w:left="-567" w:right="-142" w:firstLine="426"/>
        <w:rPr>
          <w:sz w:val="18"/>
          <w:szCs w:val="18"/>
        </w:rPr>
      </w:pPr>
    </w:p>
    <w:tbl>
      <w:tblPr>
        <w:tblStyle w:val="TableStyle01"/>
        <w:tblW w:w="10065" w:type="dxa"/>
        <w:tblInd w:w="-426" w:type="dxa"/>
        <w:tblLook w:val="04A0" w:firstRow="1" w:lastRow="0" w:firstColumn="1" w:lastColumn="0" w:noHBand="0" w:noVBand="1"/>
      </w:tblPr>
      <w:tblGrid>
        <w:gridCol w:w="465"/>
        <w:gridCol w:w="38"/>
        <w:gridCol w:w="39"/>
        <w:gridCol w:w="39"/>
        <w:gridCol w:w="39"/>
        <w:gridCol w:w="39"/>
        <w:gridCol w:w="39"/>
        <w:gridCol w:w="39"/>
        <w:gridCol w:w="39"/>
        <w:gridCol w:w="76"/>
        <w:gridCol w:w="9213"/>
      </w:tblGrid>
      <w:tr w:rsidR="00241574" w:rsidRPr="00C14DA2" w:rsidTr="0011032E">
        <w:trPr>
          <w:trHeight w:val="60"/>
        </w:trPr>
        <w:tc>
          <w:tcPr>
            <w:tcW w:w="465" w:type="dxa"/>
            <w:shd w:val="clear" w:color="FFFFFF" w:fill="auto"/>
            <w:vAlign w:val="bottom"/>
          </w:tcPr>
          <w:p w:rsidR="00241574" w:rsidRPr="00C14DA2" w:rsidRDefault="00241574" w:rsidP="00241574">
            <w:pPr>
              <w:tabs>
                <w:tab w:val="left" w:pos="426"/>
                <w:tab w:val="left" w:pos="3976"/>
              </w:tabs>
              <w:ind w:left="-567" w:right="-142" w:firstLine="426"/>
              <w:rPr>
                <w:rFonts w:ascii="Times New Roman" w:hAnsi="Times New Roman"/>
                <w:sz w:val="18"/>
                <w:szCs w:val="18"/>
              </w:rPr>
            </w:pPr>
          </w:p>
        </w:tc>
        <w:tc>
          <w:tcPr>
            <w:tcW w:w="38" w:type="dxa"/>
            <w:shd w:val="clear" w:color="FFFFFF" w:fill="auto"/>
            <w:vAlign w:val="bottom"/>
          </w:tcPr>
          <w:p w:rsidR="00241574" w:rsidRPr="00C14DA2" w:rsidRDefault="00241574" w:rsidP="00241574">
            <w:pPr>
              <w:tabs>
                <w:tab w:val="left" w:pos="426"/>
                <w:tab w:val="left" w:pos="3976"/>
              </w:tabs>
              <w:ind w:left="-567" w:right="-142" w:firstLine="426"/>
              <w:rPr>
                <w:rFonts w:ascii="Times New Roman" w:hAnsi="Times New Roman"/>
                <w:sz w:val="18"/>
                <w:szCs w:val="18"/>
              </w:rPr>
            </w:pPr>
          </w:p>
        </w:tc>
        <w:tc>
          <w:tcPr>
            <w:tcW w:w="39" w:type="dxa"/>
            <w:shd w:val="clear" w:color="FFFFFF" w:fill="auto"/>
            <w:vAlign w:val="bottom"/>
          </w:tcPr>
          <w:p w:rsidR="00241574" w:rsidRPr="00C14DA2" w:rsidRDefault="00241574" w:rsidP="00241574">
            <w:pPr>
              <w:tabs>
                <w:tab w:val="left" w:pos="426"/>
                <w:tab w:val="left" w:pos="3976"/>
              </w:tabs>
              <w:ind w:left="-567" w:right="-142" w:firstLine="426"/>
              <w:rPr>
                <w:rFonts w:ascii="Times New Roman" w:hAnsi="Times New Roman"/>
                <w:sz w:val="18"/>
                <w:szCs w:val="18"/>
              </w:rPr>
            </w:pPr>
          </w:p>
        </w:tc>
        <w:tc>
          <w:tcPr>
            <w:tcW w:w="39" w:type="dxa"/>
            <w:shd w:val="clear" w:color="FFFFFF" w:fill="auto"/>
            <w:vAlign w:val="bottom"/>
          </w:tcPr>
          <w:p w:rsidR="00241574" w:rsidRPr="00C14DA2" w:rsidRDefault="00241574" w:rsidP="00241574">
            <w:pPr>
              <w:tabs>
                <w:tab w:val="left" w:pos="426"/>
                <w:tab w:val="left" w:pos="3976"/>
              </w:tabs>
              <w:ind w:left="-567" w:right="-142" w:firstLine="426"/>
              <w:rPr>
                <w:rFonts w:ascii="Times New Roman" w:hAnsi="Times New Roman"/>
                <w:sz w:val="18"/>
                <w:szCs w:val="18"/>
              </w:rPr>
            </w:pPr>
          </w:p>
        </w:tc>
        <w:tc>
          <w:tcPr>
            <w:tcW w:w="39" w:type="dxa"/>
            <w:shd w:val="clear" w:color="FFFFFF" w:fill="auto"/>
            <w:vAlign w:val="bottom"/>
          </w:tcPr>
          <w:p w:rsidR="00241574" w:rsidRPr="00C14DA2" w:rsidRDefault="00241574" w:rsidP="00241574">
            <w:pPr>
              <w:tabs>
                <w:tab w:val="left" w:pos="426"/>
                <w:tab w:val="left" w:pos="3976"/>
              </w:tabs>
              <w:ind w:left="-567" w:right="-142" w:firstLine="426"/>
              <w:rPr>
                <w:rFonts w:ascii="Times New Roman" w:hAnsi="Times New Roman"/>
                <w:sz w:val="18"/>
                <w:szCs w:val="18"/>
              </w:rPr>
            </w:pPr>
          </w:p>
        </w:tc>
        <w:tc>
          <w:tcPr>
            <w:tcW w:w="39" w:type="dxa"/>
            <w:shd w:val="clear" w:color="FFFFFF" w:fill="auto"/>
            <w:vAlign w:val="bottom"/>
          </w:tcPr>
          <w:p w:rsidR="00241574" w:rsidRPr="00C14DA2" w:rsidRDefault="00241574" w:rsidP="00241574">
            <w:pPr>
              <w:tabs>
                <w:tab w:val="left" w:pos="426"/>
                <w:tab w:val="left" w:pos="3976"/>
              </w:tabs>
              <w:ind w:left="-567" w:right="-142" w:firstLine="426"/>
              <w:rPr>
                <w:rFonts w:ascii="Times New Roman" w:hAnsi="Times New Roman"/>
                <w:sz w:val="18"/>
                <w:szCs w:val="18"/>
              </w:rPr>
            </w:pPr>
          </w:p>
        </w:tc>
        <w:tc>
          <w:tcPr>
            <w:tcW w:w="39" w:type="dxa"/>
            <w:shd w:val="clear" w:color="FFFFFF" w:fill="auto"/>
            <w:vAlign w:val="bottom"/>
          </w:tcPr>
          <w:p w:rsidR="00241574" w:rsidRPr="00C14DA2" w:rsidRDefault="00241574" w:rsidP="00241574">
            <w:pPr>
              <w:tabs>
                <w:tab w:val="left" w:pos="426"/>
                <w:tab w:val="left" w:pos="3976"/>
              </w:tabs>
              <w:ind w:left="-567" w:right="-142" w:firstLine="426"/>
              <w:rPr>
                <w:rFonts w:ascii="Times New Roman" w:hAnsi="Times New Roman"/>
                <w:sz w:val="18"/>
                <w:szCs w:val="18"/>
              </w:rPr>
            </w:pPr>
          </w:p>
        </w:tc>
        <w:tc>
          <w:tcPr>
            <w:tcW w:w="39" w:type="dxa"/>
            <w:shd w:val="clear" w:color="FFFFFF" w:fill="auto"/>
            <w:vAlign w:val="bottom"/>
          </w:tcPr>
          <w:p w:rsidR="00241574" w:rsidRPr="00C14DA2" w:rsidRDefault="00241574" w:rsidP="00241574">
            <w:pPr>
              <w:tabs>
                <w:tab w:val="left" w:pos="426"/>
                <w:tab w:val="left" w:pos="3976"/>
              </w:tabs>
              <w:ind w:left="-567" w:right="-142" w:firstLine="426"/>
              <w:rPr>
                <w:rFonts w:ascii="Times New Roman" w:hAnsi="Times New Roman"/>
                <w:sz w:val="18"/>
                <w:szCs w:val="18"/>
              </w:rPr>
            </w:pPr>
          </w:p>
        </w:tc>
        <w:tc>
          <w:tcPr>
            <w:tcW w:w="39" w:type="dxa"/>
            <w:shd w:val="clear" w:color="FFFFFF" w:fill="auto"/>
            <w:vAlign w:val="bottom"/>
          </w:tcPr>
          <w:p w:rsidR="00241574" w:rsidRPr="00C14DA2" w:rsidRDefault="00241574" w:rsidP="00241574">
            <w:pPr>
              <w:tabs>
                <w:tab w:val="left" w:pos="426"/>
                <w:tab w:val="left" w:pos="3976"/>
              </w:tabs>
              <w:ind w:left="-567" w:right="-142" w:firstLine="426"/>
              <w:rPr>
                <w:rFonts w:ascii="Times New Roman" w:hAnsi="Times New Roman"/>
                <w:sz w:val="18"/>
                <w:szCs w:val="18"/>
              </w:rPr>
            </w:pPr>
          </w:p>
        </w:tc>
        <w:tc>
          <w:tcPr>
            <w:tcW w:w="76" w:type="dxa"/>
            <w:shd w:val="clear" w:color="FFFFFF" w:fill="auto"/>
          </w:tcPr>
          <w:p w:rsidR="00241574" w:rsidRPr="00C14DA2" w:rsidRDefault="00241574" w:rsidP="00241574">
            <w:pPr>
              <w:tabs>
                <w:tab w:val="left" w:pos="426"/>
                <w:tab w:val="left" w:pos="3976"/>
              </w:tabs>
              <w:ind w:left="-567" w:right="-142" w:firstLine="426"/>
              <w:rPr>
                <w:rFonts w:ascii="Times New Roman" w:hAnsi="Times New Roman"/>
                <w:sz w:val="18"/>
                <w:szCs w:val="18"/>
              </w:rPr>
            </w:pPr>
          </w:p>
        </w:tc>
        <w:tc>
          <w:tcPr>
            <w:tcW w:w="9213" w:type="dxa"/>
            <w:shd w:val="clear" w:color="FFFFFF" w:fill="auto"/>
            <w:vAlign w:val="bottom"/>
          </w:tcPr>
          <w:p w:rsidR="00241574" w:rsidRPr="00C14DA2" w:rsidRDefault="00241574" w:rsidP="00241574">
            <w:pPr>
              <w:tabs>
                <w:tab w:val="left" w:pos="426"/>
                <w:tab w:val="left" w:pos="3976"/>
              </w:tabs>
              <w:ind w:left="-567" w:right="-142" w:firstLine="426"/>
              <w:rPr>
                <w:rFonts w:ascii="Times New Roman" w:hAnsi="Times New Roman"/>
                <w:sz w:val="18"/>
                <w:szCs w:val="18"/>
              </w:rPr>
            </w:pPr>
            <w:r w:rsidRPr="00C14DA2">
              <w:rPr>
                <w:rFonts w:ascii="Times New Roman" w:hAnsi="Times New Roman"/>
                <w:sz w:val="18"/>
                <w:szCs w:val="18"/>
              </w:rPr>
              <w:t xml:space="preserve">            </w:t>
            </w:r>
          </w:p>
          <w:p w:rsidR="00241574" w:rsidRPr="00C14DA2" w:rsidRDefault="00241574" w:rsidP="00241574">
            <w:pPr>
              <w:tabs>
                <w:tab w:val="left" w:pos="426"/>
                <w:tab w:val="left" w:pos="3976"/>
              </w:tabs>
              <w:ind w:left="-567" w:right="-142" w:firstLine="426"/>
              <w:rPr>
                <w:rFonts w:ascii="Times New Roman" w:hAnsi="Times New Roman"/>
                <w:sz w:val="18"/>
                <w:szCs w:val="18"/>
              </w:rPr>
            </w:pPr>
          </w:p>
          <w:p w:rsidR="00241574" w:rsidRPr="00C14DA2" w:rsidRDefault="00241574" w:rsidP="00827588">
            <w:pPr>
              <w:tabs>
                <w:tab w:val="left" w:pos="426"/>
                <w:tab w:val="left" w:pos="3976"/>
              </w:tabs>
              <w:ind w:left="-567" w:right="142" w:firstLine="426"/>
              <w:jc w:val="right"/>
              <w:rPr>
                <w:rFonts w:ascii="Times New Roman" w:hAnsi="Times New Roman"/>
                <w:sz w:val="18"/>
                <w:szCs w:val="18"/>
              </w:rPr>
            </w:pPr>
            <w:r w:rsidRPr="00C14DA2">
              <w:rPr>
                <w:rFonts w:ascii="Times New Roman" w:hAnsi="Times New Roman"/>
                <w:sz w:val="18"/>
                <w:szCs w:val="18"/>
              </w:rPr>
              <w:t xml:space="preserve">Приложение 5                                                                                                                                                                   </w:t>
            </w:r>
          </w:p>
          <w:p w:rsidR="00241574" w:rsidRPr="00C14DA2" w:rsidRDefault="00241574" w:rsidP="00827588">
            <w:pPr>
              <w:tabs>
                <w:tab w:val="left" w:pos="426"/>
                <w:tab w:val="left" w:pos="3976"/>
              </w:tabs>
              <w:ind w:left="-567" w:right="142" w:firstLine="426"/>
              <w:jc w:val="right"/>
              <w:rPr>
                <w:rFonts w:ascii="Times New Roman" w:hAnsi="Times New Roman"/>
                <w:sz w:val="18"/>
                <w:szCs w:val="18"/>
              </w:rPr>
            </w:pPr>
            <w:r w:rsidRPr="00C14DA2">
              <w:rPr>
                <w:rFonts w:ascii="Times New Roman" w:hAnsi="Times New Roman"/>
                <w:sz w:val="18"/>
                <w:szCs w:val="18"/>
              </w:rPr>
              <w:t xml:space="preserve">к решению Думы </w:t>
            </w:r>
            <w:proofErr w:type="spellStart"/>
            <w:r w:rsidRPr="00C14DA2">
              <w:rPr>
                <w:rFonts w:ascii="Times New Roman" w:hAnsi="Times New Roman"/>
                <w:sz w:val="18"/>
                <w:szCs w:val="18"/>
              </w:rPr>
              <w:t>Хомутовского</w:t>
            </w:r>
            <w:proofErr w:type="spellEnd"/>
          </w:p>
          <w:p w:rsidR="00241574" w:rsidRPr="00C14DA2" w:rsidRDefault="00241574" w:rsidP="00827588">
            <w:pPr>
              <w:tabs>
                <w:tab w:val="left" w:pos="426"/>
                <w:tab w:val="left" w:pos="3976"/>
              </w:tabs>
              <w:ind w:left="-567" w:right="142" w:firstLine="426"/>
              <w:jc w:val="right"/>
              <w:rPr>
                <w:rFonts w:ascii="Times New Roman" w:hAnsi="Times New Roman"/>
                <w:sz w:val="18"/>
                <w:szCs w:val="18"/>
              </w:rPr>
            </w:pPr>
            <w:r w:rsidRPr="00C14DA2">
              <w:rPr>
                <w:rFonts w:ascii="Times New Roman" w:hAnsi="Times New Roman"/>
                <w:sz w:val="18"/>
                <w:szCs w:val="18"/>
              </w:rPr>
              <w:t>муниципального образования</w:t>
            </w:r>
          </w:p>
          <w:p w:rsidR="00827588" w:rsidRPr="00C14DA2" w:rsidRDefault="00241574" w:rsidP="00827588">
            <w:pPr>
              <w:tabs>
                <w:tab w:val="left" w:pos="426"/>
                <w:tab w:val="left" w:pos="3976"/>
              </w:tabs>
              <w:ind w:left="-567" w:right="142" w:firstLine="426"/>
              <w:jc w:val="right"/>
              <w:rPr>
                <w:rFonts w:ascii="Times New Roman" w:hAnsi="Times New Roman"/>
                <w:i/>
                <w:sz w:val="18"/>
                <w:szCs w:val="18"/>
                <w:u w:val="single"/>
              </w:rPr>
            </w:pPr>
            <w:r w:rsidRPr="00C14DA2">
              <w:rPr>
                <w:rFonts w:ascii="Times New Roman" w:hAnsi="Times New Roman"/>
                <w:sz w:val="18"/>
                <w:szCs w:val="18"/>
              </w:rPr>
              <w:t>от _</w:t>
            </w:r>
            <w:r w:rsidR="00827588" w:rsidRPr="00C14DA2">
              <w:rPr>
                <w:rFonts w:ascii="Times New Roman" w:hAnsi="Times New Roman"/>
                <w:i/>
                <w:sz w:val="18"/>
                <w:szCs w:val="18"/>
                <w:u w:val="single"/>
              </w:rPr>
              <w:t>23.06.2022</w:t>
            </w:r>
            <w:r w:rsidRPr="00C14DA2">
              <w:rPr>
                <w:rFonts w:ascii="Times New Roman" w:hAnsi="Times New Roman"/>
                <w:sz w:val="18"/>
                <w:szCs w:val="18"/>
              </w:rPr>
              <w:t>__№__</w:t>
            </w:r>
            <w:r w:rsidR="00827588" w:rsidRPr="00C14DA2">
              <w:rPr>
                <w:rFonts w:ascii="Times New Roman" w:hAnsi="Times New Roman"/>
                <w:i/>
                <w:sz w:val="18"/>
                <w:szCs w:val="18"/>
                <w:u w:val="single"/>
              </w:rPr>
              <w:t>66-296 д</w:t>
            </w:r>
          </w:p>
          <w:p w:rsidR="00241574" w:rsidRPr="00C14DA2" w:rsidRDefault="00241574" w:rsidP="00827588">
            <w:pPr>
              <w:tabs>
                <w:tab w:val="left" w:pos="426"/>
                <w:tab w:val="left" w:pos="3976"/>
              </w:tabs>
              <w:ind w:left="-567" w:right="142" w:firstLine="426"/>
              <w:jc w:val="right"/>
              <w:rPr>
                <w:rFonts w:ascii="Times New Roman" w:hAnsi="Times New Roman"/>
                <w:sz w:val="18"/>
                <w:szCs w:val="18"/>
              </w:rPr>
            </w:pPr>
            <w:r w:rsidRPr="00C14DA2">
              <w:rPr>
                <w:rFonts w:ascii="Times New Roman" w:hAnsi="Times New Roman"/>
                <w:sz w:val="18"/>
                <w:szCs w:val="18"/>
              </w:rPr>
              <w:t>__</w:t>
            </w:r>
          </w:p>
          <w:p w:rsidR="00241574" w:rsidRPr="00C14DA2" w:rsidRDefault="00241574" w:rsidP="00241574">
            <w:pPr>
              <w:tabs>
                <w:tab w:val="left" w:pos="426"/>
                <w:tab w:val="left" w:pos="3976"/>
              </w:tabs>
              <w:ind w:left="-567" w:right="-142" w:firstLine="426"/>
              <w:rPr>
                <w:rFonts w:ascii="Times New Roman" w:hAnsi="Times New Roman"/>
                <w:sz w:val="18"/>
                <w:szCs w:val="18"/>
              </w:rPr>
            </w:pPr>
          </w:p>
          <w:p w:rsidR="00241574" w:rsidRPr="00C14DA2" w:rsidRDefault="00241574" w:rsidP="00241574">
            <w:pPr>
              <w:tabs>
                <w:tab w:val="left" w:pos="426"/>
                <w:tab w:val="left" w:pos="3976"/>
              </w:tabs>
              <w:ind w:left="-567" w:right="-142" w:firstLine="426"/>
              <w:rPr>
                <w:rFonts w:ascii="Times New Roman" w:hAnsi="Times New Roman"/>
                <w:sz w:val="18"/>
                <w:szCs w:val="18"/>
              </w:rPr>
            </w:pPr>
          </w:p>
          <w:p w:rsidR="00241574" w:rsidRPr="00C14DA2" w:rsidRDefault="00241574" w:rsidP="00241574">
            <w:pPr>
              <w:tabs>
                <w:tab w:val="left" w:pos="426"/>
                <w:tab w:val="left" w:pos="3976"/>
              </w:tabs>
              <w:ind w:left="-567" w:right="-142" w:firstLine="426"/>
              <w:rPr>
                <w:rFonts w:ascii="Times New Roman" w:hAnsi="Times New Roman"/>
                <w:sz w:val="18"/>
                <w:szCs w:val="18"/>
              </w:rPr>
            </w:pPr>
          </w:p>
          <w:p w:rsidR="00241574" w:rsidRPr="00C14DA2" w:rsidRDefault="00241574" w:rsidP="00827588">
            <w:pPr>
              <w:tabs>
                <w:tab w:val="left" w:pos="426"/>
                <w:tab w:val="left" w:pos="3976"/>
              </w:tabs>
              <w:ind w:left="-567" w:right="-142" w:firstLine="426"/>
              <w:jc w:val="center"/>
              <w:rPr>
                <w:rFonts w:ascii="Times New Roman" w:hAnsi="Times New Roman"/>
                <w:sz w:val="18"/>
                <w:szCs w:val="18"/>
              </w:rPr>
            </w:pPr>
            <w:proofErr w:type="gramStart"/>
            <w:r w:rsidRPr="00C14DA2">
              <w:rPr>
                <w:rFonts w:ascii="Times New Roman" w:hAnsi="Times New Roman"/>
                <w:sz w:val="18"/>
                <w:szCs w:val="18"/>
              </w:rPr>
              <w:t>Распределение бюджетных ассигнований по целевым статьям (муниципальным программам</w:t>
            </w:r>
            <w:proofErr w:type="gramEnd"/>
          </w:p>
          <w:p w:rsidR="00241574" w:rsidRPr="00C14DA2" w:rsidRDefault="00241574" w:rsidP="00827588">
            <w:pPr>
              <w:tabs>
                <w:tab w:val="left" w:pos="426"/>
                <w:tab w:val="left" w:pos="3976"/>
              </w:tabs>
              <w:ind w:left="-567" w:right="-142" w:firstLine="426"/>
              <w:jc w:val="center"/>
              <w:rPr>
                <w:rFonts w:ascii="Times New Roman" w:hAnsi="Times New Roman"/>
                <w:sz w:val="18"/>
                <w:szCs w:val="18"/>
              </w:rPr>
            </w:pPr>
            <w:proofErr w:type="spellStart"/>
            <w:proofErr w:type="gramStart"/>
            <w:r w:rsidRPr="00C14DA2">
              <w:rPr>
                <w:rFonts w:ascii="Times New Roman" w:hAnsi="Times New Roman"/>
                <w:sz w:val="18"/>
                <w:szCs w:val="18"/>
              </w:rPr>
              <w:t>Хомутовского</w:t>
            </w:r>
            <w:proofErr w:type="spellEnd"/>
            <w:r w:rsidRPr="00C14DA2">
              <w:rPr>
                <w:rFonts w:ascii="Times New Roman" w:hAnsi="Times New Roman"/>
                <w:sz w:val="18"/>
                <w:szCs w:val="18"/>
              </w:rPr>
              <w:t xml:space="preserve"> муниципального образования и непрограммным направлениям деятельности),</w:t>
            </w:r>
            <w:proofErr w:type="gramEnd"/>
          </w:p>
          <w:p w:rsidR="00241574" w:rsidRPr="00C14DA2" w:rsidRDefault="00241574" w:rsidP="00827588">
            <w:pPr>
              <w:tabs>
                <w:tab w:val="left" w:pos="426"/>
                <w:tab w:val="left" w:pos="3976"/>
              </w:tabs>
              <w:ind w:left="-567" w:right="-142" w:firstLine="426"/>
              <w:jc w:val="center"/>
              <w:rPr>
                <w:rFonts w:ascii="Times New Roman" w:hAnsi="Times New Roman"/>
                <w:sz w:val="18"/>
                <w:szCs w:val="18"/>
              </w:rPr>
            </w:pPr>
            <w:r w:rsidRPr="00C14DA2">
              <w:rPr>
                <w:rFonts w:ascii="Times New Roman" w:hAnsi="Times New Roman"/>
                <w:sz w:val="18"/>
                <w:szCs w:val="18"/>
              </w:rPr>
              <w:t>видам расходов, разделам, подразделам классификации расходов бюджетов на 2022 год</w:t>
            </w:r>
          </w:p>
          <w:p w:rsidR="00241574" w:rsidRPr="00C14DA2" w:rsidRDefault="00241574" w:rsidP="00241574">
            <w:pPr>
              <w:tabs>
                <w:tab w:val="left" w:pos="426"/>
                <w:tab w:val="left" w:pos="3976"/>
              </w:tabs>
              <w:ind w:left="-567" w:right="-142" w:firstLine="426"/>
              <w:rPr>
                <w:rFonts w:ascii="Times New Roman" w:hAnsi="Times New Roman"/>
                <w:sz w:val="18"/>
                <w:szCs w:val="18"/>
              </w:rPr>
            </w:pPr>
          </w:p>
          <w:p w:rsidR="00241574" w:rsidRPr="00C14DA2" w:rsidRDefault="00241574" w:rsidP="00241574">
            <w:pPr>
              <w:tabs>
                <w:tab w:val="left" w:pos="426"/>
                <w:tab w:val="left" w:pos="3976"/>
              </w:tabs>
              <w:ind w:left="-567" w:right="-142" w:firstLine="426"/>
              <w:rPr>
                <w:rFonts w:ascii="Times New Roman" w:hAnsi="Times New Roman"/>
                <w:sz w:val="18"/>
                <w:szCs w:val="18"/>
              </w:rPr>
            </w:pPr>
            <w:r w:rsidRPr="00C14DA2">
              <w:rPr>
                <w:rFonts w:ascii="Times New Roman" w:hAnsi="Times New Roman"/>
                <w:sz w:val="18"/>
                <w:szCs w:val="18"/>
              </w:rPr>
              <w:t>Единица измерения: тыс. руб.</w:t>
            </w:r>
          </w:p>
          <w:p w:rsidR="00241574" w:rsidRPr="00C14DA2" w:rsidRDefault="00241574" w:rsidP="00241574">
            <w:pPr>
              <w:tabs>
                <w:tab w:val="left" w:pos="426"/>
                <w:tab w:val="left" w:pos="3976"/>
              </w:tabs>
              <w:ind w:left="-567" w:right="-142" w:firstLine="426"/>
              <w:rPr>
                <w:rFonts w:ascii="Times New Roman" w:hAnsi="Times New Roman"/>
                <w:sz w:val="18"/>
                <w:szCs w:val="18"/>
              </w:rPr>
            </w:pPr>
          </w:p>
        </w:tc>
      </w:tr>
    </w:tbl>
    <w:tbl>
      <w:tblPr>
        <w:tblStyle w:val="TableStyle04"/>
        <w:tblW w:w="10065" w:type="dxa"/>
        <w:tblInd w:w="-420" w:type="dxa"/>
        <w:tblLayout w:type="fixed"/>
        <w:tblLook w:val="04A0" w:firstRow="1" w:lastRow="0" w:firstColumn="1" w:lastColumn="0" w:noHBand="0" w:noVBand="1"/>
      </w:tblPr>
      <w:tblGrid>
        <w:gridCol w:w="472"/>
        <w:gridCol w:w="27"/>
        <w:gridCol w:w="26"/>
        <w:gridCol w:w="26"/>
        <w:gridCol w:w="26"/>
        <w:gridCol w:w="26"/>
        <w:gridCol w:w="26"/>
        <w:gridCol w:w="26"/>
        <w:gridCol w:w="26"/>
        <w:gridCol w:w="54"/>
        <w:gridCol w:w="26"/>
        <w:gridCol w:w="1992"/>
        <w:gridCol w:w="2912"/>
        <w:gridCol w:w="21"/>
        <w:gridCol w:w="11"/>
        <w:gridCol w:w="8"/>
        <w:gridCol w:w="824"/>
        <w:gridCol w:w="386"/>
        <w:gridCol w:w="292"/>
        <w:gridCol w:w="386"/>
        <w:gridCol w:w="678"/>
        <w:gridCol w:w="479"/>
        <w:gridCol w:w="970"/>
        <w:gridCol w:w="345"/>
      </w:tblGrid>
      <w:tr w:rsidR="00241574" w:rsidRPr="00241574" w:rsidTr="0011032E">
        <w:trPr>
          <w:trHeight w:hRule="exact" w:val="347"/>
        </w:trPr>
        <w:tc>
          <w:tcPr>
            <w:tcW w:w="5697" w:type="dxa"/>
            <w:gridSpan w:val="15"/>
            <w:vMerge w:val="restart"/>
            <w:tcBorders>
              <w:top w:val="single" w:sz="5" w:space="0" w:color="auto"/>
              <w:left w:val="single" w:sz="5" w:space="0" w:color="auto"/>
              <w:bottom w:val="single" w:sz="5" w:space="0" w:color="auto"/>
              <w:right w:val="single" w:sz="4"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Наименование</w:t>
            </w:r>
          </w:p>
        </w:tc>
        <w:tc>
          <w:tcPr>
            <w:tcW w:w="832" w:type="dxa"/>
            <w:gridSpan w:val="2"/>
            <w:vMerge w:val="restart"/>
            <w:tcBorders>
              <w:top w:val="single" w:sz="5" w:space="0" w:color="auto"/>
              <w:left w:val="single" w:sz="4" w:space="0" w:color="auto"/>
              <w:bottom w:val="single" w:sz="5"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 xml:space="preserve">Раздел, </w:t>
            </w:r>
            <w:r w:rsidRPr="00241574">
              <w:rPr>
                <w:rFonts w:ascii="Times New Roman" w:hAnsi="Times New Roman" w:cs="Times New Roman"/>
                <w:sz w:val="18"/>
                <w:szCs w:val="18"/>
              </w:rPr>
              <w:lastRenderedPageBreak/>
              <w:t>подраздел</w:t>
            </w:r>
          </w:p>
        </w:tc>
        <w:tc>
          <w:tcPr>
            <w:tcW w:w="1742"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lastRenderedPageBreak/>
              <w:t>Целевая статья</w:t>
            </w:r>
          </w:p>
        </w:tc>
        <w:tc>
          <w:tcPr>
            <w:tcW w:w="479"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Вид ра</w:t>
            </w:r>
            <w:proofErr w:type="gramStart"/>
            <w:r w:rsidRPr="00241574">
              <w:rPr>
                <w:rFonts w:ascii="Times New Roman" w:hAnsi="Times New Roman" w:cs="Times New Roman"/>
                <w:sz w:val="18"/>
                <w:szCs w:val="18"/>
              </w:rPr>
              <w:t>с-</w:t>
            </w:r>
            <w:proofErr w:type="gramEnd"/>
            <w:r w:rsidRPr="00241574">
              <w:rPr>
                <w:rFonts w:ascii="Times New Roman" w:hAnsi="Times New Roman" w:cs="Times New Roman"/>
                <w:sz w:val="18"/>
                <w:szCs w:val="18"/>
              </w:rPr>
              <w:br/>
            </w:r>
            <w:r w:rsidRPr="00241574">
              <w:rPr>
                <w:rFonts w:ascii="Times New Roman" w:hAnsi="Times New Roman" w:cs="Times New Roman"/>
                <w:sz w:val="18"/>
                <w:szCs w:val="18"/>
              </w:rPr>
              <w:lastRenderedPageBreak/>
              <w:t>хода</w:t>
            </w:r>
          </w:p>
        </w:tc>
        <w:tc>
          <w:tcPr>
            <w:tcW w:w="1315"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lastRenderedPageBreak/>
              <w:t>Сумма на год</w:t>
            </w:r>
          </w:p>
        </w:tc>
      </w:tr>
      <w:tr w:rsidR="00241574" w:rsidRPr="00241574" w:rsidTr="0011032E">
        <w:trPr>
          <w:trHeight w:hRule="exact" w:val="347"/>
        </w:trPr>
        <w:tc>
          <w:tcPr>
            <w:tcW w:w="5697" w:type="dxa"/>
            <w:gridSpan w:val="15"/>
            <w:vMerge/>
            <w:tcBorders>
              <w:top w:val="single" w:sz="5" w:space="0" w:color="auto"/>
              <w:left w:val="single" w:sz="5" w:space="0" w:color="auto"/>
              <w:bottom w:val="single" w:sz="5" w:space="0" w:color="auto"/>
              <w:right w:val="single" w:sz="4"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832" w:type="dxa"/>
            <w:gridSpan w:val="2"/>
            <w:vMerge/>
            <w:tcBorders>
              <w:top w:val="single" w:sz="5" w:space="0" w:color="auto"/>
              <w:left w:val="single" w:sz="4" w:space="0" w:color="auto"/>
              <w:bottom w:val="single" w:sz="5"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742"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479"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r>
      <w:tr w:rsidR="00241574" w:rsidRPr="00241574" w:rsidTr="0011032E">
        <w:trPr>
          <w:trHeight w:hRule="exact" w:val="257"/>
          <w:tblHeader/>
        </w:trPr>
        <w:tc>
          <w:tcPr>
            <w:tcW w:w="5697" w:type="dxa"/>
            <w:gridSpan w:val="15"/>
            <w:tcBorders>
              <w:top w:val="none" w:sz="5" w:space="0" w:color="auto"/>
              <w:left w:val="single" w:sz="5" w:space="0" w:color="auto"/>
              <w:bottom w:val="single" w:sz="10" w:space="0" w:color="auto"/>
              <w:right w:val="single" w:sz="4"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lastRenderedPageBreak/>
              <w:t>1</w:t>
            </w:r>
          </w:p>
        </w:tc>
        <w:tc>
          <w:tcPr>
            <w:tcW w:w="832" w:type="dxa"/>
            <w:gridSpan w:val="2"/>
            <w:tcBorders>
              <w:top w:val="none" w:sz="5" w:space="0" w:color="auto"/>
              <w:left w:val="single" w:sz="4" w:space="0" w:color="auto"/>
              <w:bottom w:val="single" w:sz="10"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742" w:type="dxa"/>
            <w:gridSpan w:val="4"/>
            <w:tcBorders>
              <w:top w:val="single" w:sz="5" w:space="0" w:color="auto"/>
              <w:left w:val="single" w:sz="5" w:space="0" w:color="auto"/>
              <w:bottom w:val="single" w:sz="10" w:space="0" w:color="auto"/>
              <w:right w:val="single" w:sz="5"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w:t>
            </w:r>
          </w:p>
        </w:tc>
        <w:tc>
          <w:tcPr>
            <w:tcW w:w="479" w:type="dxa"/>
            <w:tcBorders>
              <w:top w:val="none" w:sz="5" w:space="0" w:color="auto"/>
              <w:left w:val="single" w:sz="5" w:space="0" w:color="auto"/>
              <w:bottom w:val="single" w:sz="10" w:space="0" w:color="auto"/>
              <w:right w:val="single" w:sz="5"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w:t>
            </w:r>
          </w:p>
        </w:tc>
        <w:tc>
          <w:tcPr>
            <w:tcW w:w="1315" w:type="dxa"/>
            <w:gridSpan w:val="2"/>
            <w:tcBorders>
              <w:top w:val="none" w:sz="5" w:space="0" w:color="auto"/>
              <w:left w:val="single" w:sz="5" w:space="0" w:color="auto"/>
              <w:bottom w:val="single" w:sz="10" w:space="0" w:color="auto"/>
              <w:right w:val="single" w:sz="5" w:space="0" w:color="auto"/>
            </w:tcBorders>
            <w:shd w:val="clear" w:color="FFFFFF" w:fill="auto"/>
            <w:vAlign w:val="center"/>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r>
      <w:tr w:rsidR="00241574" w:rsidRPr="00241574" w:rsidTr="0011032E">
        <w:trPr>
          <w:trHeight w:hRule="exact" w:val="257"/>
        </w:trPr>
        <w:tc>
          <w:tcPr>
            <w:tcW w:w="5697" w:type="dxa"/>
            <w:gridSpan w:val="15"/>
            <w:tcBorders>
              <w:top w:val="single" w:sz="5" w:space="0" w:color="auto"/>
              <w:left w:val="single" w:sz="10"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Программные расходы</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39 721.15</w:t>
            </w:r>
          </w:p>
        </w:tc>
      </w:tr>
      <w:tr w:rsidR="00241574" w:rsidRPr="00241574" w:rsidTr="0011032E">
        <w:trPr>
          <w:trHeight w:hRule="exact" w:val="25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225" w:type="dxa"/>
            <w:gridSpan w:val="14"/>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Дорожное хозяйство</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21 448.00</w:t>
            </w:r>
          </w:p>
        </w:tc>
      </w:tr>
      <w:tr w:rsidR="00241574" w:rsidRPr="00241574" w:rsidTr="0011032E">
        <w:trPr>
          <w:trHeight w:hRule="exact" w:val="49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98" w:type="dxa"/>
            <w:gridSpan w:val="13"/>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Реализация мероприятий муниципальной программы за счет средств местного бюджета</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21 448.00</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98" w:type="dxa"/>
            <w:gridSpan w:val="13"/>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мероприятия</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21 448.00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72"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21 448.00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21 448.00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243</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1 186.00</w:t>
            </w:r>
          </w:p>
        </w:tc>
      </w:tr>
      <w:tr w:rsidR="00241574" w:rsidRPr="00241574" w:rsidTr="0011032E">
        <w:trPr>
          <w:trHeight w:hRule="exact" w:val="311"/>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Дорожное хозяйство (дорожные фонды)</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0409</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243</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1 186.00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20 262.00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Дорожное хозяйство (дорожные фонды)</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0409</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20 262.00</w:t>
            </w:r>
          </w:p>
        </w:tc>
      </w:tr>
      <w:tr w:rsidR="00241574" w:rsidRPr="00241574" w:rsidTr="0011032E">
        <w:trPr>
          <w:trHeight w:hRule="exact" w:val="25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225" w:type="dxa"/>
            <w:gridSpan w:val="14"/>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Муниципальная программа "Развитие культуры"</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796.58</w:t>
            </w:r>
          </w:p>
        </w:tc>
      </w:tr>
      <w:tr w:rsidR="00241574" w:rsidRPr="00241574" w:rsidTr="0011032E">
        <w:trPr>
          <w:trHeight w:hRule="exact" w:val="25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98" w:type="dxa"/>
            <w:gridSpan w:val="13"/>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Реализация мероприятий муниципальной программы</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4.50</w:t>
            </w:r>
          </w:p>
        </w:tc>
      </w:tr>
      <w:tr w:rsidR="00241574" w:rsidRPr="00241574" w:rsidTr="0011032E">
        <w:trPr>
          <w:trHeight w:hRule="exact" w:val="46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98" w:type="dxa"/>
            <w:gridSpan w:val="13"/>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Мероприятия муниципальной программы за счет средств местного бюджета</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99027</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4.50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72"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Капитальные вложения в объекты государственной (муниципальной) собственности</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99027</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4.50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Бюджетные инвестиции</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99027</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410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4.50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99027</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414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4.50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99027</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414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4.50</w:t>
            </w:r>
          </w:p>
        </w:tc>
      </w:tr>
      <w:tr w:rsidR="00241574" w:rsidRPr="00241574" w:rsidTr="0011032E">
        <w:trPr>
          <w:trHeight w:hRule="exact" w:val="46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98" w:type="dxa"/>
            <w:gridSpan w:val="13"/>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Реализация Государственной программы Иркутской области «Развитие культуры»</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S2100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692.08</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72"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S2100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692.08</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S2100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692.08</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S2100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692.08</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S2100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692.08</w:t>
            </w:r>
          </w:p>
        </w:tc>
      </w:tr>
      <w:tr w:rsidR="00241574" w:rsidRPr="00241574" w:rsidTr="0011032E">
        <w:trPr>
          <w:trHeight w:hRule="exact" w:val="46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98" w:type="dxa"/>
            <w:gridSpan w:val="13"/>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Государственная поддержка лучших работников сельских учреждений культуры</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A2</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55196</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100.00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72"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Социальное обеспечение и иные выплаты населению</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A2</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55196</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100.00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Премии и гранты</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A2</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55196</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350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100.00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A2</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55196</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350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100.00</w:t>
            </w:r>
          </w:p>
        </w:tc>
      </w:tr>
      <w:tr w:rsidR="00241574" w:rsidRPr="00241574" w:rsidTr="0011032E">
        <w:trPr>
          <w:trHeight w:hRule="exact" w:val="1043"/>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225" w:type="dxa"/>
            <w:gridSpan w:val="14"/>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241574">
              <w:rPr>
                <w:rFonts w:ascii="Times New Roman" w:hAnsi="Times New Roman" w:cs="Times New Roman"/>
                <w:sz w:val="18"/>
                <w:szCs w:val="18"/>
              </w:rPr>
              <w:t>Хомутовского</w:t>
            </w:r>
            <w:proofErr w:type="spellEnd"/>
            <w:r w:rsidRPr="00241574">
              <w:rPr>
                <w:rFonts w:ascii="Times New Roman" w:hAnsi="Times New Roman" w:cs="Times New Roman"/>
                <w:sz w:val="18"/>
                <w:szCs w:val="18"/>
              </w:rPr>
              <w:t xml:space="preserve"> муниципального образования"</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3 872.93</w:t>
            </w:r>
          </w:p>
        </w:tc>
      </w:tr>
      <w:tr w:rsidR="00241574" w:rsidRPr="00241574" w:rsidTr="0011032E">
        <w:trPr>
          <w:trHeight w:hRule="exact" w:val="49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98" w:type="dxa"/>
            <w:gridSpan w:val="13"/>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Реализация мероприятий муниципальной программы за счет средств местного бюджета</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3 872.93</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98" w:type="dxa"/>
            <w:gridSpan w:val="13"/>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мероприятия</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3 872.93</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72"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3 872.93</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3 872.93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3 872.93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Защита населения и территории от чрезвычайных ситуаций</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0309</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1 656.15</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Обеспечение пожарной безопасности</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0310</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2 216.78</w:t>
            </w:r>
          </w:p>
        </w:tc>
      </w:tr>
      <w:tr w:rsidR="00241574" w:rsidRPr="00241574" w:rsidTr="0011032E">
        <w:trPr>
          <w:trHeight w:hRule="exact" w:val="49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225" w:type="dxa"/>
            <w:gridSpan w:val="14"/>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Муниципальная программа "Развитие физической культуры и спорта"</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3 986.82</w:t>
            </w:r>
          </w:p>
        </w:tc>
      </w:tr>
      <w:tr w:rsidR="00241574" w:rsidRPr="00241574" w:rsidTr="0011032E">
        <w:trPr>
          <w:trHeight w:hRule="exact" w:val="49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98" w:type="dxa"/>
            <w:gridSpan w:val="13"/>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Реализация мероприятий муниципальной программы за счет средств местного бюджета</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1 087.02</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98" w:type="dxa"/>
            <w:gridSpan w:val="13"/>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Строительство, реконструкция, капитальный ремонт</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99012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1 087.02</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72"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99012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708.28</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99012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708.28</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99012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708.28</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Массовый спорт</w:t>
            </w:r>
          </w:p>
        </w:tc>
        <w:tc>
          <w:tcPr>
            <w:tcW w:w="832" w:type="dxa"/>
            <w:gridSpan w:val="2"/>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1102</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99012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708.28</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1"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Капитальные вложения в объекты государственной (муниципальной) собственности</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99012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378.75</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35"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Бюджетные инвестиции</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99012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410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378.75</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99012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414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378.75</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Массовый спорт</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1102</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99012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414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378.75</w:t>
            </w:r>
          </w:p>
        </w:tc>
      </w:tr>
      <w:tr w:rsidR="00241574" w:rsidRPr="00241574" w:rsidTr="0011032E">
        <w:trPr>
          <w:trHeight w:hRule="exact" w:val="25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8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Национальный проект "Демография"</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w:t>
            </w:r>
            <w:proofErr w:type="gramStart"/>
            <w:r w:rsidRPr="00241574">
              <w:rPr>
                <w:rFonts w:ascii="Times New Roman" w:hAnsi="Times New Roman" w:cs="Times New Roman"/>
                <w:sz w:val="18"/>
                <w:szCs w:val="18"/>
              </w:rPr>
              <w:t>0</w:t>
            </w:r>
            <w:proofErr w:type="gramEnd"/>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2 899.80</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8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Региональный проект "Спорт - норма жизни (Иркутская область)"</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Р5</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2 899.80</w:t>
            </w:r>
          </w:p>
        </w:tc>
      </w:tr>
      <w:tr w:rsidR="00241574" w:rsidRPr="00241574" w:rsidTr="0011032E">
        <w:trPr>
          <w:trHeight w:hRule="exact" w:val="695"/>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8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P5</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51391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2 899.80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1"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Капитальные вложения в объекты государственной (муниципальной) собственности</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P5</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51391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2 899.80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35"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Бюджетные инвестиции</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P5</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51391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410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2 899.80</w:t>
            </w:r>
          </w:p>
        </w:tc>
      </w:tr>
      <w:tr w:rsidR="00241574" w:rsidRPr="00241574" w:rsidTr="0011032E">
        <w:trPr>
          <w:trHeight w:val="145"/>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P5</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51391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414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2 899.80</w:t>
            </w:r>
          </w:p>
        </w:tc>
      </w:tr>
      <w:tr w:rsidR="00241574" w:rsidRPr="00241574" w:rsidTr="0011032E">
        <w:trPr>
          <w:trHeight w:val="145"/>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Массовый спорт</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1102</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P5</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51391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414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2 899.80</w:t>
            </w:r>
          </w:p>
        </w:tc>
      </w:tr>
      <w:tr w:rsidR="00241574" w:rsidRPr="00241574" w:rsidTr="0011032E">
        <w:trPr>
          <w:trHeight w:hRule="exact" w:val="49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214" w:type="dxa"/>
            <w:gridSpan w:val="13"/>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Муниципальная программа "Формирование современной городской среды"</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22</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9 616.82</w:t>
            </w:r>
          </w:p>
        </w:tc>
      </w:tr>
      <w:tr w:rsidR="00241574" w:rsidRPr="00241574" w:rsidTr="0011032E">
        <w:trPr>
          <w:trHeight w:hRule="exact" w:val="25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8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Национальный проект "Жилье и городская среда"</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22</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F0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9 616.82</w:t>
            </w:r>
          </w:p>
        </w:tc>
      </w:tr>
      <w:tr w:rsidR="00241574" w:rsidRPr="00241574" w:rsidTr="0011032E">
        <w:trPr>
          <w:trHeight w:hRule="exact" w:val="46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8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22</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F2</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9 616.82</w:t>
            </w:r>
          </w:p>
        </w:tc>
      </w:tr>
      <w:tr w:rsidR="00241574" w:rsidRPr="00241574" w:rsidTr="0011032E">
        <w:trPr>
          <w:trHeight w:hRule="exact" w:val="46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8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Реализация программ формирования современной городской среды (в рамках регионального проекта)</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22</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F2</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55551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9 616.82</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1"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22</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F2</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55551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9 616.82</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35"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22</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F2</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55551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9 616.82</w:t>
            </w:r>
          </w:p>
        </w:tc>
      </w:tr>
      <w:tr w:rsidR="00241574" w:rsidRPr="00241574" w:rsidTr="0011032E">
        <w:trPr>
          <w:trHeight w:val="145"/>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22</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F2</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55551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9 616.82</w:t>
            </w:r>
          </w:p>
        </w:tc>
      </w:tr>
      <w:tr w:rsidR="00241574" w:rsidRPr="00241574" w:rsidTr="0011032E">
        <w:trPr>
          <w:trHeight w:val="145"/>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Благоустройство</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0503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22</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F2</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55551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9 616.82</w:t>
            </w:r>
          </w:p>
        </w:tc>
      </w:tr>
      <w:tr w:rsidR="00241574" w:rsidRPr="00241574" w:rsidTr="0011032E">
        <w:trPr>
          <w:trHeight w:hRule="exact" w:val="257"/>
        </w:trPr>
        <w:tc>
          <w:tcPr>
            <w:tcW w:w="5686" w:type="dxa"/>
            <w:gridSpan w:val="14"/>
            <w:tcBorders>
              <w:top w:val="single" w:sz="5" w:space="0" w:color="auto"/>
              <w:left w:val="single" w:sz="10"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Непрограммные расходы органов местного самоуправления</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265 456.29</w:t>
            </w:r>
          </w:p>
        </w:tc>
      </w:tr>
      <w:tr w:rsidR="00241574" w:rsidRPr="00241574" w:rsidTr="0011032E">
        <w:trPr>
          <w:trHeight w:hRule="exact" w:val="49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214" w:type="dxa"/>
            <w:gridSpan w:val="13"/>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Непрограммные расходы органов местного самоуправления за счет средств местного бюджета</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133 399.68</w:t>
            </w:r>
          </w:p>
        </w:tc>
      </w:tr>
      <w:tr w:rsidR="00241574" w:rsidRPr="00241574" w:rsidTr="0011032E">
        <w:trPr>
          <w:trHeight w:hRule="exact" w:val="49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8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Осуществление органами местного самоуправления полномочий местного значения поселения</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123 876.11</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8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Обеспечение деятельности в сфере установленных функций</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55 313.78</w:t>
            </w:r>
          </w:p>
        </w:tc>
      </w:tr>
      <w:tr w:rsidR="00241574" w:rsidRPr="00241574" w:rsidTr="0011032E">
        <w:trPr>
          <w:trHeight w:hRule="exact" w:val="649"/>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1"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48 755.42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35"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Расходы на выплаты персоналу государственных (муниципальных) органов</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48 755.42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Фонд оплаты труда государственных (муниципальных) органов</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36 264.55</w:t>
            </w:r>
          </w:p>
        </w:tc>
      </w:tr>
      <w:tr w:rsidR="00241574" w:rsidRPr="00241574" w:rsidTr="0011032E">
        <w:trPr>
          <w:trHeight w:hRule="exact" w:val="563"/>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43" w:type="dxa"/>
            <w:gridSpan w:val="3"/>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0102</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2 012.47</w:t>
            </w:r>
          </w:p>
        </w:tc>
      </w:tr>
      <w:tr w:rsidR="00241574" w:rsidRPr="00241574" w:rsidTr="0011032E">
        <w:trPr>
          <w:trHeight w:hRule="exact" w:val="571"/>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w:t>
            </w: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Российской Федерации, местных администраций</w:t>
            </w:r>
          </w:p>
        </w:tc>
        <w:tc>
          <w:tcPr>
            <w:tcW w:w="843" w:type="dxa"/>
            <w:gridSpan w:val="3"/>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0104</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34 252.08</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52.05</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w:t>
            </w: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Российской Федерации, местных администраций</w:t>
            </w:r>
          </w:p>
        </w:tc>
        <w:tc>
          <w:tcPr>
            <w:tcW w:w="843" w:type="dxa"/>
            <w:gridSpan w:val="3"/>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0104</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52.05</w:t>
            </w:r>
          </w:p>
        </w:tc>
      </w:tr>
      <w:tr w:rsidR="00241574" w:rsidRPr="00241574" w:rsidTr="0011032E">
        <w:trPr>
          <w:trHeight w:hRule="exact" w:val="649"/>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123</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518.67</w:t>
            </w:r>
          </w:p>
        </w:tc>
      </w:tr>
      <w:tr w:rsidR="00241574" w:rsidRPr="00241574" w:rsidTr="0011032E">
        <w:trPr>
          <w:trHeight w:hRule="exact" w:val="649"/>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123</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518.67</w:t>
            </w:r>
          </w:p>
        </w:tc>
      </w:tr>
      <w:tr w:rsidR="00241574" w:rsidRPr="00241574" w:rsidTr="0011032E">
        <w:trPr>
          <w:trHeight w:hRule="exact" w:val="649"/>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129</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11 920.16</w:t>
            </w:r>
          </w:p>
        </w:tc>
      </w:tr>
      <w:tr w:rsidR="00241574" w:rsidRPr="00241574" w:rsidTr="0011032E">
        <w:trPr>
          <w:trHeight w:hRule="exact" w:val="649"/>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43" w:type="dxa"/>
            <w:gridSpan w:val="3"/>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0102</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129</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564.69</w:t>
            </w:r>
          </w:p>
        </w:tc>
      </w:tr>
      <w:tr w:rsidR="00241574" w:rsidRPr="00241574" w:rsidTr="0011032E">
        <w:trPr>
          <w:trHeight w:hRule="exact" w:val="649"/>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w:t>
            </w: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Российской Федерации, местных администраций</w:t>
            </w:r>
          </w:p>
        </w:tc>
        <w:tc>
          <w:tcPr>
            <w:tcW w:w="843" w:type="dxa"/>
            <w:gridSpan w:val="3"/>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0104</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129</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11 355.47</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1"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6 106.22</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35"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6 106.22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4 674.79</w:t>
            </w:r>
          </w:p>
        </w:tc>
      </w:tr>
      <w:tr w:rsidR="00241574" w:rsidRPr="00241574" w:rsidTr="0011032E">
        <w:trPr>
          <w:trHeight w:hRule="exact" w:val="533"/>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43" w:type="dxa"/>
            <w:gridSpan w:val="3"/>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0102</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9.50</w:t>
            </w:r>
          </w:p>
        </w:tc>
      </w:tr>
      <w:tr w:rsidR="00241574" w:rsidRPr="00241574" w:rsidTr="0011032E">
        <w:trPr>
          <w:trHeight w:hRule="exact" w:val="710"/>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43" w:type="dxa"/>
            <w:gridSpan w:val="3"/>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0104</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3 870.43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43" w:type="dxa"/>
            <w:gridSpan w:val="3"/>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794.86</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энергетических ресурсов</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247</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1 431.43</w:t>
            </w:r>
          </w:p>
        </w:tc>
      </w:tr>
      <w:tr w:rsidR="00241574" w:rsidRPr="00241574" w:rsidTr="0011032E">
        <w:trPr>
          <w:trHeight w:hRule="exact" w:val="686"/>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43" w:type="dxa"/>
            <w:gridSpan w:val="3"/>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0104</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247</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499.61</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43" w:type="dxa"/>
            <w:gridSpan w:val="3"/>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247</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931.82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1"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Социальное обеспечение и иные выплаты населению</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55.00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35"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Социальные выплаты гражданам, кроме публичных нормативных социальных выплат</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320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55.00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321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55.00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321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55.00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1"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бюджетные ассигнования</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397.14</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35"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Уплата налогов, сборов и иных платежей</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397.14</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Уплата налога на имущество организаций и земельного налога</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351.48</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351.48</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Уплата прочих налогов, сборов</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26.58</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26.58</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09"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Уплата иных платежей</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853</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19.09</w:t>
            </w:r>
          </w:p>
        </w:tc>
      </w:tr>
      <w:tr w:rsidR="00241574" w:rsidRPr="00241574" w:rsidTr="0011032E">
        <w:trPr>
          <w:trHeight w:hRule="exact" w:val="46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8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45 334.70</w:t>
            </w:r>
          </w:p>
        </w:tc>
      </w:tr>
      <w:tr w:rsidR="00241574" w:rsidRPr="00241574" w:rsidTr="0011032E">
        <w:trPr>
          <w:trHeight w:hRule="exact" w:val="649"/>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1"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43 417.94</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35"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Расходы на выплаты персоналу казенных учреждений</w:t>
            </w:r>
          </w:p>
        </w:tc>
        <w:tc>
          <w:tcPr>
            <w:tcW w:w="843" w:type="dxa"/>
            <w:gridSpan w:val="3"/>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43 398.58</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Фонд оплаты труда учреждений</w:t>
            </w:r>
          </w:p>
        </w:tc>
        <w:tc>
          <w:tcPr>
            <w:tcW w:w="832" w:type="dxa"/>
            <w:gridSpan w:val="2"/>
            <w:tcBorders>
              <w:top w:val="single" w:sz="5" w:space="0" w:color="auto"/>
              <w:left w:val="single" w:sz="4"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4"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34 244.44</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32" w:type="dxa"/>
            <w:gridSpan w:val="2"/>
            <w:tcBorders>
              <w:top w:val="single" w:sz="5" w:space="0" w:color="auto"/>
              <w:left w:val="single" w:sz="4" w:space="0" w:color="auto"/>
              <w:bottom w:val="single" w:sz="5" w:space="0" w:color="auto"/>
              <w:right w:val="single" w:sz="4"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4"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13 901.70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32" w:type="dxa"/>
            <w:gridSpan w:val="2"/>
            <w:tcBorders>
              <w:top w:val="single" w:sz="5" w:space="0" w:color="auto"/>
              <w:left w:val="single" w:sz="4" w:space="0" w:color="auto"/>
              <w:bottom w:val="single" w:sz="5" w:space="0" w:color="auto"/>
              <w:right w:val="single" w:sz="4"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4"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15 319.14</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Массовый спорт</w:t>
            </w:r>
          </w:p>
        </w:tc>
        <w:tc>
          <w:tcPr>
            <w:tcW w:w="832" w:type="dxa"/>
            <w:gridSpan w:val="2"/>
            <w:tcBorders>
              <w:top w:val="single" w:sz="5" w:space="0" w:color="auto"/>
              <w:left w:val="single" w:sz="4" w:space="0" w:color="auto"/>
              <w:bottom w:val="single" w:sz="5" w:space="0" w:color="auto"/>
              <w:right w:val="single" w:sz="4"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1102</w:t>
            </w:r>
          </w:p>
        </w:tc>
        <w:tc>
          <w:tcPr>
            <w:tcW w:w="386" w:type="dxa"/>
            <w:tcBorders>
              <w:top w:val="single" w:sz="5" w:space="0" w:color="auto"/>
              <w:left w:val="single" w:sz="4"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3 862.06</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Транспорт</w:t>
            </w:r>
          </w:p>
        </w:tc>
        <w:tc>
          <w:tcPr>
            <w:tcW w:w="832" w:type="dxa"/>
            <w:gridSpan w:val="2"/>
            <w:tcBorders>
              <w:top w:val="single" w:sz="5" w:space="0" w:color="auto"/>
              <w:left w:val="single" w:sz="4" w:space="0" w:color="auto"/>
              <w:bottom w:val="single" w:sz="5" w:space="0" w:color="auto"/>
              <w:right w:val="single" w:sz="4"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0408</w:t>
            </w:r>
          </w:p>
        </w:tc>
        <w:tc>
          <w:tcPr>
            <w:tcW w:w="386" w:type="dxa"/>
            <w:tcBorders>
              <w:top w:val="single" w:sz="5" w:space="0" w:color="auto"/>
              <w:left w:val="single" w:sz="4"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1 161.53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выплаты персоналу учреждений, за исключением фонда оплаты труда</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23.22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9.60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13.62</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64" w:type="dxa"/>
            <w:gridSpan w:val="4"/>
            <w:tcBorders>
              <w:top w:val="single" w:sz="5" w:space="0" w:color="auto"/>
              <w:left w:val="single" w:sz="4" w:space="0" w:color="auto"/>
              <w:bottom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119</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9 130.92</w:t>
            </w:r>
          </w:p>
        </w:tc>
      </w:tr>
      <w:tr w:rsidR="00241574" w:rsidRPr="00241574" w:rsidTr="0011032E">
        <w:trPr>
          <w:trHeight w:hRule="exact" w:val="34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64" w:type="dxa"/>
            <w:gridSpan w:val="4"/>
            <w:tcBorders>
              <w:top w:val="single" w:sz="5" w:space="0" w:color="auto"/>
              <w:left w:val="single" w:sz="4" w:space="0" w:color="auto"/>
              <w:bottom w:val="single" w:sz="4"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119</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4 143.10</w:t>
            </w:r>
          </w:p>
        </w:tc>
      </w:tr>
      <w:tr w:rsidR="00241574" w:rsidRPr="00241574" w:rsidTr="0011032E">
        <w:trPr>
          <w:trHeight w:hRule="exact" w:val="28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64" w:type="dxa"/>
            <w:gridSpan w:val="4"/>
            <w:tcBorders>
              <w:top w:val="single" w:sz="5" w:space="0" w:color="auto"/>
              <w:left w:val="single" w:sz="4" w:space="0" w:color="auto"/>
              <w:bottom w:val="single" w:sz="4"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119</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3 706.39</w:t>
            </w:r>
          </w:p>
        </w:tc>
      </w:tr>
      <w:tr w:rsidR="00241574" w:rsidRPr="00241574" w:rsidTr="0011032E">
        <w:trPr>
          <w:trHeight w:hRule="exact" w:val="27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Массовый спорт</w:t>
            </w:r>
          </w:p>
        </w:tc>
        <w:tc>
          <w:tcPr>
            <w:tcW w:w="864" w:type="dxa"/>
            <w:gridSpan w:val="4"/>
            <w:tcBorders>
              <w:top w:val="single" w:sz="5" w:space="0" w:color="auto"/>
              <w:left w:val="single" w:sz="4" w:space="0" w:color="auto"/>
              <w:bottom w:val="single" w:sz="4"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1102</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119</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874.12</w:t>
            </w:r>
          </w:p>
        </w:tc>
      </w:tr>
      <w:tr w:rsidR="00241574" w:rsidRPr="00241574" w:rsidTr="0011032E">
        <w:trPr>
          <w:trHeight w:hRule="exact" w:val="276"/>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Транспорт</w:t>
            </w:r>
          </w:p>
        </w:tc>
        <w:tc>
          <w:tcPr>
            <w:tcW w:w="864" w:type="dxa"/>
            <w:gridSpan w:val="4"/>
            <w:tcBorders>
              <w:top w:val="single" w:sz="5" w:space="0" w:color="auto"/>
              <w:left w:val="single" w:sz="4" w:space="0" w:color="auto"/>
              <w:bottom w:val="single" w:sz="4"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0408</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119</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407.30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Расходы на выплаты персоналу государственных (муниципальных) органов</w:t>
            </w:r>
          </w:p>
        </w:tc>
        <w:tc>
          <w:tcPr>
            <w:tcW w:w="864" w:type="dxa"/>
            <w:gridSpan w:val="4"/>
            <w:tcBorders>
              <w:top w:val="single" w:sz="4"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19.36</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19.36</w:t>
            </w:r>
          </w:p>
        </w:tc>
      </w:tr>
      <w:tr w:rsidR="00241574" w:rsidRPr="00241574" w:rsidTr="0011032E">
        <w:trPr>
          <w:trHeight w:hRule="exact" w:val="33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19.36</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бюджетные ассигнования</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1 916.76</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Уплата налогов, сборов и иных платежей</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1 916.76</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Уплата налога на имущество организаций и земельного налога</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1 869.41</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241.23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1 440.05</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Массовый спорт</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1102</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188.13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Уплата прочих налогов, сборов</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24.23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17.69</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Массовый спорт</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1102</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6.54</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Уплата иных платежей</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853</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23.12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853</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9.32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853</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13.79</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Проведение выборов и референдумов</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60003</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2 688.10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бюджетные ассигнования</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60003</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2 688.10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Специальные расходы</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60003</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880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2 688.10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Обеспечение проведение выборов и референдумов</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0107</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60003</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880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2 688.10</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Резервный фонд администрации муниципального образования</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60004</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1 194.50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бюджетные ассигнования</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60004</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1 194.50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Резервные средства</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60004</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870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1 194.50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Резервные фонды</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60004</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870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1 194.50</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вопросы</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6 906.41</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6 906.41</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6 906.41</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6 536.05</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6 536.05</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энергетических ресурсов</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247</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370.36</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60005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247</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370.36</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мероприятия в сфере установленных функций</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6 026.64</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6 026.64</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6 026.64</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3 969.03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Транспорт</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0408</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1 746.09</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вопросы в области национальной экономики</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0412</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649.00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Охрана объектов растительного и животного мира и среды их</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0603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477.92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Массовый спорт</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1102</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1 096.01</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энергетических ресурсов</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247</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2 057.61</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Массовый спорт</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1102</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247</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2 057.61</w:t>
            </w:r>
          </w:p>
        </w:tc>
      </w:tr>
      <w:tr w:rsidR="00241574" w:rsidRPr="00241574" w:rsidTr="0011032E">
        <w:trPr>
          <w:trHeight w:hRule="exact" w:val="46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Мероприятия по осуществлению деятельности дворцов и домов культуры, других учреждений культуры</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3 805.27</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3 805.27</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3 805.27</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2 188.24</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2 188.24</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энергетических ресурсов</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247</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1 617.03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247</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1 617.03</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Мероприятия по осуществлению деятельности библиотек</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60016</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371.18</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60016</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371.18</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60016</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371.18</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60016</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270.92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60016</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270.92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энергетических ресурсов</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60016</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247</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100.26</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60016</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247</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100.26</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Доплаты к пенсиям муниципальных служащих</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60018</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1 533.09</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Социальное обеспечение и иные выплаты населению</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60018</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1 533.09</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Публичные нормативные социальные выплаты гражданам</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60018</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310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1 533.09</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пенсии, социальные доплаты к пенсиям</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60018</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312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1 533.09</w:t>
            </w:r>
          </w:p>
        </w:tc>
      </w:tr>
      <w:tr w:rsidR="00241574" w:rsidRPr="00241574" w:rsidTr="0011032E">
        <w:trPr>
          <w:trHeight w:hRule="exact" w:val="35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Пенсионное обеспечение</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60018</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312</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1 533.09</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Обслуживание муниципального долга</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60019</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106.99</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Обслуживание государственного (муниципального) долга</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60019</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106.99</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Обслуживание муниципального долга</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60019</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730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106.99</w:t>
            </w:r>
          </w:p>
        </w:tc>
      </w:tr>
      <w:tr w:rsidR="00241574" w:rsidRPr="00241574" w:rsidTr="0011032E">
        <w:trPr>
          <w:trHeight w:hRule="exact" w:val="475"/>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Обслуживание государственного внутреннего и муниципального долга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60019</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730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106.99</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межбюджетные трансферты</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595.45</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Межбюджетные трансферты</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595.45</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межбюджетные трансферты</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595.45</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Прочие межбюджетные трансферты общего характера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1403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60020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595.45</w:t>
            </w:r>
          </w:p>
        </w:tc>
      </w:tr>
      <w:tr w:rsidR="00241574" w:rsidRPr="00241574" w:rsidTr="0011032E">
        <w:trPr>
          <w:trHeight w:hRule="exact" w:val="25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Мероприятия в области жилищно-коммунального хозяйства</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9 523.56</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Уличное освещение</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4 852.19</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4 852.19</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4 852.19</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2 516.05</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Благоустройство</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0503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2 516.05</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энергетических ресурсов</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247</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2 336.14</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Благоустройство</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0503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60101</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247</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2 336.14</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Организация и содержание мест захоронения</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60104</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135.32</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60104</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135.32</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60104</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135.32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60104</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135.32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Благоустройство</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0503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60104</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135.32</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Прочие мероприятия по благоустройству городских округов и поселений</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1 139.12</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1 139.12</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1 139.12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1 139.12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Благоустройство</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0503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1 139.12</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Мероприятия по жилищному фонду</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60108</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6.93</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60108</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6.93</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60108</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6.93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60108</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6.93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Жилищное хозяйство</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0501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60108</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6.93</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 xml:space="preserve">Прочие </w:t>
            </w:r>
            <w:proofErr w:type="spellStart"/>
            <w:r w:rsidRPr="00241574">
              <w:rPr>
                <w:rFonts w:ascii="Times New Roman" w:hAnsi="Times New Roman" w:cs="Times New Roman"/>
                <w:sz w:val="18"/>
                <w:szCs w:val="18"/>
              </w:rPr>
              <w:t>непрограмные</w:t>
            </w:r>
            <w:proofErr w:type="spellEnd"/>
            <w:r w:rsidRPr="00241574">
              <w:rPr>
                <w:rFonts w:ascii="Times New Roman" w:hAnsi="Times New Roman" w:cs="Times New Roman"/>
                <w:sz w:val="18"/>
                <w:szCs w:val="18"/>
              </w:rPr>
              <w:t xml:space="preserve"> мероприятия</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60109</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3 390.00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Социальное обеспечение и иные выплаты населению</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60109</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3 390.00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выплаты населению</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60109</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360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3 390.00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Обеспечение пожарной безопасности</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0310</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60109</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360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3 390.00</w:t>
            </w:r>
          </w:p>
        </w:tc>
      </w:tr>
      <w:tr w:rsidR="00241574" w:rsidRPr="00241574" w:rsidTr="0011032E">
        <w:trPr>
          <w:trHeight w:hRule="exact" w:val="49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93"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Непрограммные расходы органов местного самоуправления за счет средств областного бюджета</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0.70</w:t>
            </w:r>
          </w:p>
        </w:tc>
      </w:tr>
      <w:tr w:rsidR="00241574" w:rsidRPr="00241574" w:rsidTr="0011032E">
        <w:trPr>
          <w:trHeight w:hRule="exact" w:val="1301"/>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73150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0.70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73150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0.70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73150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0.70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73150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0.70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Другие общегосударственные расходы</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0113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73150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0.70</w:t>
            </w:r>
          </w:p>
        </w:tc>
      </w:tr>
      <w:tr w:rsidR="00241574" w:rsidRPr="00241574" w:rsidTr="0011032E">
        <w:trPr>
          <w:trHeight w:hRule="exact" w:val="49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93"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Непрограммные расходы органов местного самоуправления за счет средств федерального бюджета</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1 070.80</w:t>
            </w:r>
          </w:p>
        </w:tc>
      </w:tr>
      <w:tr w:rsidR="00241574" w:rsidRPr="00241574" w:rsidTr="0011032E">
        <w:trPr>
          <w:trHeight w:hRule="exact" w:val="46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Осуществление первичного воинского учета на территориях, где отсутствуют военные комиссариаты</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51180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1 070.80</w:t>
            </w:r>
          </w:p>
        </w:tc>
      </w:tr>
      <w:tr w:rsidR="00241574" w:rsidRPr="00241574" w:rsidTr="0011032E">
        <w:trPr>
          <w:trHeight w:hRule="exact" w:val="649"/>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51180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1 057.12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Расходы на выплаты персоналу государственных (муниципальных) органов</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51180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1 057.12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Фонд оплаты труда государственных (муниципальных) органов</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51180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811.92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Мобилизационная и вневойсковая подготовка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0203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51180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121</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811.92</w:t>
            </w:r>
          </w:p>
        </w:tc>
      </w:tr>
      <w:tr w:rsidR="00241574" w:rsidRPr="00241574" w:rsidTr="0011032E">
        <w:trPr>
          <w:trHeight w:hRule="exact" w:val="649"/>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51180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129</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245.20</w:t>
            </w:r>
          </w:p>
        </w:tc>
      </w:tr>
      <w:tr w:rsidR="00241574" w:rsidRPr="00241574" w:rsidTr="0011032E">
        <w:trPr>
          <w:trHeight w:hRule="exact" w:val="649"/>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Мобилизационная и вневойсковая подготовка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0203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51180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129</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245.20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51180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13.68</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51180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13.68</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51180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13.68</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Мобилизационная и вневойсковая подготовка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0203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51180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13.68</w:t>
            </w:r>
          </w:p>
        </w:tc>
      </w:tr>
      <w:tr w:rsidR="00241574" w:rsidRPr="00241574" w:rsidTr="0011032E">
        <w:trPr>
          <w:trHeight w:hRule="exact" w:val="25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93"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Непрограммные расходы органов местного самоуправления</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00000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130 985.11</w:t>
            </w:r>
          </w:p>
        </w:tc>
      </w:tr>
      <w:tr w:rsidR="00241574" w:rsidRPr="00241574" w:rsidTr="0011032E">
        <w:trPr>
          <w:trHeight w:hRule="exact" w:val="921"/>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L5762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6 387.62</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L5762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6 387.62</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L5762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6 387.62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L5762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6 387.62</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Благоустройство</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0503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L5762</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6 387.62</w:t>
            </w:r>
          </w:p>
        </w:tc>
      </w:tr>
      <w:tr w:rsidR="00241574" w:rsidRPr="00241574" w:rsidTr="0011032E">
        <w:trPr>
          <w:trHeight w:hRule="exact" w:val="46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L5765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108 077.20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Капитальные вложения в объекты государственной (муниципальной) собственности</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L5765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108 077.20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Бюджетные инвестиции</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L5765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410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108 077.20</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L5765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414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108 077.20</w:t>
            </w:r>
          </w:p>
        </w:tc>
      </w:tr>
      <w:tr w:rsidR="00241574" w:rsidRPr="00241574" w:rsidTr="0011032E">
        <w:trPr>
          <w:trHeight w:hRule="exact" w:val="34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L5765</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414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108 077.20</w:t>
            </w:r>
          </w:p>
        </w:tc>
      </w:tr>
      <w:tr w:rsidR="00241574" w:rsidRPr="00241574" w:rsidTr="0011032E">
        <w:trPr>
          <w:trHeight w:hRule="exact" w:val="242"/>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66"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Реализация мероприятий перечня проектов народных инициатив</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S2370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8 401.56</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40"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S2370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8 401.56</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14"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S2370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8 401.56</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64" w:type="dxa"/>
            <w:gridSpan w:val="4"/>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S2370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8 401.56</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Обеспечение пожарной безопасности</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0310</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S2370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1 034.37</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Национальная экономика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0409</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S2370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3 484.21</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Благоустройство</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0503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S2370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2 949.03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Культура</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0801</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S2370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350.00</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088"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Массовый спорт</w:t>
            </w:r>
          </w:p>
        </w:tc>
        <w:tc>
          <w:tcPr>
            <w:tcW w:w="864" w:type="dxa"/>
            <w:gridSpan w:val="4"/>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1102</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S2370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583.95</w:t>
            </w:r>
          </w:p>
        </w:tc>
      </w:tr>
      <w:tr w:rsidR="00241574" w:rsidRPr="00241574" w:rsidTr="0011032E">
        <w:trPr>
          <w:trHeight w:hRule="exact" w:val="46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206" w:type="dxa"/>
            <w:gridSpan w:val="14"/>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roofErr w:type="spellStart"/>
            <w:r w:rsidRPr="00241574">
              <w:rPr>
                <w:rFonts w:ascii="Times New Roman" w:hAnsi="Times New Roman" w:cs="Times New Roman"/>
                <w:sz w:val="18"/>
                <w:szCs w:val="18"/>
              </w:rPr>
              <w:t>Грантовая</w:t>
            </w:r>
            <w:proofErr w:type="spellEnd"/>
            <w:r w:rsidRPr="00241574">
              <w:rPr>
                <w:rFonts w:ascii="Times New Roman" w:hAnsi="Times New Roman" w:cs="Times New Roman"/>
                <w:sz w:val="18"/>
                <w:szCs w:val="18"/>
              </w:rPr>
              <w:t xml:space="preserve"> поддержка местных инициатив граждан, проживающих в сельской местности</w:t>
            </w:r>
          </w:p>
        </w:tc>
        <w:tc>
          <w:tcPr>
            <w:tcW w:w="824" w:type="dxa"/>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S2870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8 118.73</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80" w:type="dxa"/>
            <w:gridSpan w:val="13"/>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824" w:type="dxa"/>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S2870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200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8 118.73</w:t>
            </w:r>
          </w:p>
        </w:tc>
      </w:tr>
      <w:tr w:rsidR="00241574" w:rsidRPr="00241574" w:rsidTr="0011032E">
        <w:trPr>
          <w:trHeight w:hRule="exact" w:val="438"/>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54"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Иные закупки товаров, работ и услуг для обеспечения государственных (муниципальных) нужд</w:t>
            </w:r>
          </w:p>
        </w:tc>
        <w:tc>
          <w:tcPr>
            <w:tcW w:w="824" w:type="dxa"/>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S2870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8 118.73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8"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Прочая закупка товаров, работ и услуг</w:t>
            </w:r>
          </w:p>
        </w:tc>
        <w:tc>
          <w:tcPr>
            <w:tcW w:w="824" w:type="dxa"/>
            <w:tcBorders>
              <w:top w:val="single" w:sz="5" w:space="0" w:color="auto"/>
              <w:left w:val="single" w:sz="4" w:space="0" w:color="auto"/>
              <w:bottom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S2870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244</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8 118.73</w:t>
            </w:r>
          </w:p>
        </w:tc>
      </w:tr>
      <w:tr w:rsidR="00241574" w:rsidRPr="00241574" w:rsidTr="0011032E">
        <w:trPr>
          <w:trHeight w:hRule="exact" w:val="227"/>
        </w:trPr>
        <w:tc>
          <w:tcPr>
            <w:tcW w:w="472" w:type="dxa"/>
            <w:tcBorders>
              <w:lef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128"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Благоустройство</w:t>
            </w:r>
          </w:p>
        </w:tc>
        <w:tc>
          <w:tcPr>
            <w:tcW w:w="824" w:type="dxa"/>
            <w:tcBorders>
              <w:top w:val="single" w:sz="5" w:space="0" w:color="auto"/>
              <w:left w:val="single" w:sz="4" w:space="0" w:color="auto"/>
              <w:bottom w:val="single" w:sz="5"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0503</w:t>
            </w:r>
          </w:p>
        </w:tc>
        <w:tc>
          <w:tcPr>
            <w:tcW w:w="386" w:type="dxa"/>
            <w:tcBorders>
              <w:top w:val="single" w:sz="5" w:space="0" w:color="auto"/>
              <w:left w:val="single"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4</w:t>
            </w:r>
          </w:p>
        </w:tc>
        <w:tc>
          <w:tcPr>
            <w:tcW w:w="386"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00</w:t>
            </w:r>
          </w:p>
        </w:tc>
        <w:tc>
          <w:tcPr>
            <w:tcW w:w="678" w:type="dxa"/>
            <w:tcBorders>
              <w:top w:val="single" w:sz="5" w:space="0" w:color="auto"/>
              <w:left w:val="dotted"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S2870</w:t>
            </w:r>
          </w:p>
        </w:tc>
        <w:tc>
          <w:tcPr>
            <w:tcW w:w="479" w:type="dxa"/>
            <w:tcBorders>
              <w:top w:val="single" w:sz="5" w:space="0" w:color="auto"/>
              <w:left w:val="single" w:sz="5" w:space="0" w:color="auto"/>
              <w:bottom w:val="single" w:sz="5" w:space="0" w:color="auto"/>
              <w:right w:val="single" w:sz="5"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240</w:t>
            </w:r>
          </w:p>
        </w:tc>
        <w:tc>
          <w:tcPr>
            <w:tcW w:w="1315" w:type="dxa"/>
            <w:gridSpan w:val="2"/>
            <w:tcBorders>
              <w:top w:val="single" w:sz="5" w:space="0" w:color="auto"/>
              <w:left w:val="single" w:sz="5" w:space="0" w:color="auto"/>
              <w:bottom w:val="single" w:sz="5" w:space="0" w:color="auto"/>
              <w:right w:val="single" w:sz="10" w:space="0" w:color="auto"/>
            </w:tcBorders>
            <w:shd w:val="clear" w:color="FFFFFF" w:fill="auto"/>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8 118.73</w:t>
            </w:r>
          </w:p>
        </w:tc>
      </w:tr>
      <w:tr w:rsidR="00241574" w:rsidRPr="00241574" w:rsidTr="0011032E">
        <w:trPr>
          <w:trHeight w:hRule="exact" w:val="257"/>
        </w:trPr>
        <w:tc>
          <w:tcPr>
            <w:tcW w:w="8750" w:type="dxa"/>
            <w:gridSpan w:val="22"/>
            <w:tcBorders>
              <w:top w:val="single" w:sz="10" w:space="0" w:color="auto"/>
              <w:left w:val="single" w:sz="4" w:space="0" w:color="auto"/>
              <w:right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Итого расходов:</w:t>
            </w:r>
          </w:p>
        </w:tc>
        <w:tc>
          <w:tcPr>
            <w:tcW w:w="1315"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r w:rsidRPr="00241574">
              <w:rPr>
                <w:rFonts w:ascii="Times New Roman" w:hAnsi="Times New Roman" w:cs="Times New Roman"/>
                <w:sz w:val="18"/>
                <w:szCs w:val="18"/>
              </w:rPr>
              <w:t>305 177.44</w:t>
            </w:r>
          </w:p>
        </w:tc>
      </w:tr>
      <w:tr w:rsidR="00241574" w:rsidRPr="00241574" w:rsidTr="0011032E">
        <w:trPr>
          <w:trHeight w:hRule="exact" w:val="227"/>
        </w:trPr>
        <w:tc>
          <w:tcPr>
            <w:tcW w:w="472"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7"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54"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6"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1992"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776" w:type="dxa"/>
            <w:gridSpan w:val="5"/>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292"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86"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678"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479" w:type="dxa"/>
            <w:tcBorders>
              <w:top w:val="single" w:sz="4" w:space="0" w:color="auto"/>
            </w:tcBorders>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970"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c>
          <w:tcPr>
            <w:tcW w:w="345" w:type="dxa"/>
            <w:shd w:val="clear" w:color="FFFFFF" w:fill="auto"/>
            <w:vAlign w:val="bottom"/>
          </w:tcPr>
          <w:p w:rsidR="00241574" w:rsidRPr="00241574" w:rsidRDefault="00241574" w:rsidP="0011032E">
            <w:pPr>
              <w:tabs>
                <w:tab w:val="left" w:pos="426"/>
                <w:tab w:val="left" w:pos="3976"/>
              </w:tabs>
              <w:ind w:left="-567" w:right="-142" w:firstLine="426"/>
              <w:jc w:val="center"/>
              <w:rPr>
                <w:rFonts w:ascii="Times New Roman" w:hAnsi="Times New Roman" w:cs="Times New Roman"/>
                <w:sz w:val="18"/>
                <w:szCs w:val="18"/>
              </w:rPr>
            </w:pPr>
          </w:p>
        </w:tc>
      </w:tr>
    </w:tbl>
    <w:p w:rsidR="00241574" w:rsidRDefault="00241574" w:rsidP="00241574">
      <w:pPr>
        <w:tabs>
          <w:tab w:val="left" w:pos="426"/>
          <w:tab w:val="left" w:pos="3976"/>
        </w:tabs>
        <w:ind w:left="-567" w:right="-142" w:firstLine="426"/>
        <w:rPr>
          <w:sz w:val="18"/>
          <w:szCs w:val="18"/>
        </w:rPr>
      </w:pPr>
    </w:p>
    <w:p w:rsidR="000E08BB" w:rsidRDefault="000E08BB" w:rsidP="00241574">
      <w:pPr>
        <w:tabs>
          <w:tab w:val="left" w:pos="426"/>
          <w:tab w:val="left" w:pos="3976"/>
        </w:tabs>
        <w:ind w:left="-567" w:right="-142" w:firstLine="426"/>
        <w:rPr>
          <w:sz w:val="18"/>
          <w:szCs w:val="18"/>
        </w:rPr>
      </w:pPr>
    </w:p>
    <w:p w:rsidR="000E08BB" w:rsidRDefault="000E08BB" w:rsidP="00241574">
      <w:pPr>
        <w:tabs>
          <w:tab w:val="left" w:pos="426"/>
          <w:tab w:val="left" w:pos="3976"/>
        </w:tabs>
        <w:ind w:left="-567" w:right="-142" w:firstLine="426"/>
        <w:rPr>
          <w:sz w:val="18"/>
          <w:szCs w:val="18"/>
        </w:rPr>
      </w:pPr>
    </w:p>
    <w:p w:rsidR="000E08BB" w:rsidRDefault="000E08BB" w:rsidP="00241574">
      <w:pPr>
        <w:tabs>
          <w:tab w:val="left" w:pos="426"/>
          <w:tab w:val="left" w:pos="3976"/>
        </w:tabs>
        <w:ind w:left="-567" w:right="-142" w:firstLine="426"/>
        <w:rPr>
          <w:sz w:val="18"/>
          <w:szCs w:val="18"/>
        </w:rPr>
      </w:pPr>
    </w:p>
    <w:p w:rsidR="000E08BB" w:rsidRDefault="000E08BB" w:rsidP="00241574">
      <w:pPr>
        <w:tabs>
          <w:tab w:val="left" w:pos="426"/>
          <w:tab w:val="left" w:pos="3976"/>
        </w:tabs>
        <w:ind w:left="-567" w:right="-142" w:firstLine="426"/>
        <w:rPr>
          <w:sz w:val="18"/>
          <w:szCs w:val="18"/>
        </w:rPr>
      </w:pPr>
    </w:p>
    <w:p w:rsidR="000E08BB" w:rsidRDefault="000E08BB" w:rsidP="00241574">
      <w:pPr>
        <w:tabs>
          <w:tab w:val="left" w:pos="426"/>
          <w:tab w:val="left" w:pos="3976"/>
        </w:tabs>
        <w:ind w:left="-567" w:right="-142" w:firstLine="426"/>
        <w:rPr>
          <w:sz w:val="18"/>
          <w:szCs w:val="18"/>
        </w:rPr>
      </w:pPr>
    </w:p>
    <w:p w:rsidR="000E08BB" w:rsidRDefault="000E08BB" w:rsidP="00241574">
      <w:pPr>
        <w:tabs>
          <w:tab w:val="left" w:pos="426"/>
          <w:tab w:val="left" w:pos="3976"/>
        </w:tabs>
        <w:ind w:left="-567" w:right="-142" w:firstLine="426"/>
        <w:rPr>
          <w:sz w:val="18"/>
          <w:szCs w:val="18"/>
        </w:rPr>
      </w:pPr>
    </w:p>
    <w:p w:rsidR="000E08BB" w:rsidRDefault="000E08BB" w:rsidP="00241574">
      <w:pPr>
        <w:tabs>
          <w:tab w:val="left" w:pos="426"/>
          <w:tab w:val="left" w:pos="3976"/>
        </w:tabs>
        <w:ind w:left="-567" w:right="-142" w:firstLine="426"/>
        <w:rPr>
          <w:sz w:val="18"/>
          <w:szCs w:val="18"/>
        </w:rPr>
      </w:pPr>
    </w:p>
    <w:p w:rsidR="000E08BB" w:rsidRDefault="000E08BB" w:rsidP="00241574">
      <w:pPr>
        <w:tabs>
          <w:tab w:val="left" w:pos="426"/>
          <w:tab w:val="left" w:pos="3976"/>
        </w:tabs>
        <w:ind w:left="-567" w:right="-142" w:firstLine="426"/>
        <w:rPr>
          <w:sz w:val="18"/>
          <w:szCs w:val="18"/>
        </w:rPr>
      </w:pPr>
    </w:p>
    <w:p w:rsidR="000E08BB" w:rsidRPr="00241574" w:rsidRDefault="000E08BB" w:rsidP="00241574">
      <w:pPr>
        <w:tabs>
          <w:tab w:val="left" w:pos="426"/>
          <w:tab w:val="left" w:pos="3976"/>
        </w:tabs>
        <w:ind w:left="-567" w:right="-142" w:firstLine="426"/>
        <w:rPr>
          <w:sz w:val="18"/>
          <w:szCs w:val="18"/>
        </w:rPr>
      </w:pPr>
    </w:p>
    <w:tbl>
      <w:tblPr>
        <w:tblStyle w:val="TableStyle0"/>
        <w:tblW w:w="10945" w:type="dxa"/>
        <w:tblInd w:w="-426" w:type="dxa"/>
        <w:tblLayout w:type="fixed"/>
        <w:tblLook w:val="04A0" w:firstRow="1" w:lastRow="0" w:firstColumn="1" w:lastColumn="0" w:noHBand="0" w:noVBand="1"/>
      </w:tblPr>
      <w:tblGrid>
        <w:gridCol w:w="9195"/>
        <w:gridCol w:w="1154"/>
        <w:gridCol w:w="142"/>
        <w:gridCol w:w="454"/>
      </w:tblGrid>
      <w:tr w:rsidR="00241574" w:rsidRPr="003170A9" w:rsidTr="00114ADC">
        <w:trPr>
          <w:gridAfter w:val="2"/>
          <w:wAfter w:w="596" w:type="dxa"/>
        </w:trPr>
        <w:tc>
          <w:tcPr>
            <w:tcW w:w="10349" w:type="dxa"/>
            <w:gridSpan w:val="2"/>
            <w:shd w:val="clear" w:color="FFFFFF" w:fill="auto"/>
            <w:vAlign w:val="bottom"/>
          </w:tcPr>
          <w:p w:rsidR="00241574" w:rsidRPr="003170A9" w:rsidRDefault="00241574" w:rsidP="00114ADC">
            <w:pPr>
              <w:tabs>
                <w:tab w:val="left" w:pos="426"/>
                <w:tab w:val="left" w:pos="3976"/>
              </w:tabs>
              <w:ind w:left="-567" w:right="284" w:firstLine="426"/>
              <w:jc w:val="right"/>
              <w:rPr>
                <w:rFonts w:ascii="Times New Roman" w:hAnsi="Times New Roman"/>
                <w:i/>
                <w:sz w:val="18"/>
                <w:szCs w:val="18"/>
              </w:rPr>
            </w:pPr>
          </w:p>
          <w:p w:rsidR="00241574" w:rsidRPr="003170A9" w:rsidRDefault="00241574" w:rsidP="00114ADC">
            <w:pPr>
              <w:tabs>
                <w:tab w:val="left" w:pos="426"/>
                <w:tab w:val="left" w:pos="3976"/>
              </w:tabs>
              <w:ind w:left="-567" w:right="284" w:firstLine="426"/>
              <w:jc w:val="right"/>
              <w:rPr>
                <w:rFonts w:ascii="Times New Roman" w:hAnsi="Times New Roman"/>
                <w:i/>
                <w:sz w:val="18"/>
                <w:szCs w:val="18"/>
              </w:rPr>
            </w:pPr>
            <w:r w:rsidRPr="003170A9">
              <w:rPr>
                <w:rFonts w:ascii="Times New Roman" w:hAnsi="Times New Roman"/>
                <w:i/>
                <w:sz w:val="18"/>
                <w:szCs w:val="18"/>
              </w:rPr>
              <w:lastRenderedPageBreak/>
              <w:t>Приложение 7</w:t>
            </w:r>
          </w:p>
          <w:p w:rsidR="00241574" w:rsidRPr="003170A9" w:rsidRDefault="00241574" w:rsidP="00114ADC">
            <w:pPr>
              <w:tabs>
                <w:tab w:val="left" w:pos="426"/>
                <w:tab w:val="left" w:pos="3976"/>
              </w:tabs>
              <w:ind w:left="-567" w:right="284" w:firstLine="426"/>
              <w:jc w:val="right"/>
              <w:rPr>
                <w:rFonts w:ascii="Times New Roman" w:hAnsi="Times New Roman"/>
                <w:i/>
                <w:sz w:val="18"/>
                <w:szCs w:val="18"/>
              </w:rPr>
            </w:pPr>
            <w:r w:rsidRPr="003170A9">
              <w:rPr>
                <w:rFonts w:ascii="Times New Roman" w:hAnsi="Times New Roman"/>
                <w:i/>
                <w:sz w:val="18"/>
                <w:szCs w:val="18"/>
              </w:rPr>
              <w:t xml:space="preserve">к решению Думы </w:t>
            </w:r>
            <w:proofErr w:type="spellStart"/>
            <w:r w:rsidRPr="003170A9">
              <w:rPr>
                <w:rFonts w:ascii="Times New Roman" w:hAnsi="Times New Roman"/>
                <w:i/>
                <w:sz w:val="18"/>
                <w:szCs w:val="18"/>
              </w:rPr>
              <w:t>Хомутовского</w:t>
            </w:r>
            <w:proofErr w:type="spellEnd"/>
          </w:p>
          <w:p w:rsidR="00241574" w:rsidRPr="003170A9" w:rsidRDefault="00241574" w:rsidP="00114ADC">
            <w:pPr>
              <w:tabs>
                <w:tab w:val="left" w:pos="426"/>
                <w:tab w:val="left" w:pos="3976"/>
              </w:tabs>
              <w:ind w:left="-567" w:right="284" w:firstLine="426"/>
              <w:jc w:val="right"/>
              <w:rPr>
                <w:rFonts w:ascii="Times New Roman" w:hAnsi="Times New Roman"/>
                <w:i/>
                <w:sz w:val="18"/>
                <w:szCs w:val="18"/>
              </w:rPr>
            </w:pPr>
            <w:r w:rsidRPr="003170A9">
              <w:rPr>
                <w:rFonts w:ascii="Times New Roman" w:hAnsi="Times New Roman"/>
                <w:i/>
                <w:sz w:val="18"/>
                <w:szCs w:val="18"/>
              </w:rPr>
              <w:t>муниципального образования</w:t>
            </w:r>
          </w:p>
          <w:p w:rsidR="00241574" w:rsidRPr="003170A9" w:rsidRDefault="00241574" w:rsidP="00114ADC">
            <w:pPr>
              <w:tabs>
                <w:tab w:val="left" w:pos="426"/>
                <w:tab w:val="left" w:pos="3976"/>
              </w:tabs>
              <w:ind w:left="-567" w:right="284" w:firstLine="426"/>
              <w:jc w:val="right"/>
              <w:rPr>
                <w:rFonts w:ascii="Times New Roman" w:hAnsi="Times New Roman"/>
                <w:i/>
                <w:sz w:val="18"/>
                <w:szCs w:val="18"/>
              </w:rPr>
            </w:pPr>
            <w:r w:rsidRPr="003170A9">
              <w:rPr>
                <w:rFonts w:ascii="Times New Roman" w:hAnsi="Times New Roman"/>
                <w:i/>
                <w:sz w:val="18"/>
                <w:szCs w:val="18"/>
              </w:rPr>
              <w:t>от _</w:t>
            </w:r>
            <w:r w:rsidR="00114ADC" w:rsidRPr="003170A9">
              <w:rPr>
                <w:rFonts w:ascii="Times New Roman" w:hAnsi="Times New Roman"/>
                <w:i/>
                <w:sz w:val="18"/>
                <w:szCs w:val="18"/>
                <w:u w:val="single"/>
              </w:rPr>
              <w:t>23.06.2022</w:t>
            </w:r>
            <w:r w:rsidRPr="003170A9">
              <w:rPr>
                <w:rFonts w:ascii="Times New Roman" w:hAnsi="Times New Roman"/>
                <w:i/>
                <w:sz w:val="18"/>
                <w:szCs w:val="18"/>
              </w:rPr>
              <w:t>_№_</w:t>
            </w:r>
            <w:r w:rsidR="00114ADC" w:rsidRPr="003170A9">
              <w:rPr>
                <w:rFonts w:ascii="Times New Roman" w:hAnsi="Times New Roman"/>
                <w:i/>
                <w:sz w:val="18"/>
                <w:szCs w:val="18"/>
                <w:u w:val="single"/>
              </w:rPr>
              <w:t>66-296 д</w:t>
            </w:r>
            <w:r w:rsidRPr="003170A9">
              <w:rPr>
                <w:rFonts w:ascii="Times New Roman" w:hAnsi="Times New Roman"/>
                <w:i/>
                <w:sz w:val="18"/>
                <w:szCs w:val="18"/>
              </w:rPr>
              <w:t>_</w:t>
            </w:r>
          </w:p>
          <w:p w:rsidR="00241574" w:rsidRPr="003170A9" w:rsidRDefault="00241574" w:rsidP="00241574">
            <w:pPr>
              <w:tabs>
                <w:tab w:val="left" w:pos="426"/>
                <w:tab w:val="left" w:pos="3976"/>
              </w:tabs>
              <w:ind w:left="-567" w:right="-142" w:firstLine="426"/>
              <w:rPr>
                <w:rFonts w:ascii="Times New Roman" w:hAnsi="Times New Roman"/>
                <w:sz w:val="18"/>
                <w:szCs w:val="18"/>
              </w:rPr>
            </w:pPr>
          </w:p>
          <w:p w:rsidR="00241574" w:rsidRPr="003170A9" w:rsidRDefault="00241574" w:rsidP="00241574">
            <w:pPr>
              <w:tabs>
                <w:tab w:val="left" w:pos="426"/>
                <w:tab w:val="left" w:pos="3976"/>
              </w:tabs>
              <w:ind w:left="-567" w:right="-142" w:firstLine="426"/>
              <w:rPr>
                <w:rFonts w:ascii="Times New Roman" w:hAnsi="Times New Roman"/>
                <w:sz w:val="18"/>
                <w:szCs w:val="18"/>
              </w:rPr>
            </w:pPr>
          </w:p>
        </w:tc>
      </w:tr>
      <w:tr w:rsidR="00241574" w:rsidRPr="003170A9" w:rsidTr="00114ADC">
        <w:trPr>
          <w:gridAfter w:val="1"/>
          <w:wAfter w:w="454" w:type="dxa"/>
        </w:trPr>
        <w:tc>
          <w:tcPr>
            <w:tcW w:w="10491" w:type="dxa"/>
            <w:gridSpan w:val="3"/>
            <w:shd w:val="clear" w:color="FFFFFF" w:fill="auto"/>
            <w:vAlign w:val="bottom"/>
          </w:tcPr>
          <w:p w:rsidR="00241574" w:rsidRPr="003170A9" w:rsidRDefault="00241574" w:rsidP="00114ADC">
            <w:pPr>
              <w:tabs>
                <w:tab w:val="left" w:pos="426"/>
                <w:tab w:val="left" w:pos="3976"/>
              </w:tabs>
              <w:ind w:left="-567" w:right="-142" w:firstLine="426"/>
              <w:jc w:val="center"/>
              <w:rPr>
                <w:rFonts w:ascii="Times New Roman" w:hAnsi="Times New Roman"/>
                <w:sz w:val="18"/>
                <w:szCs w:val="18"/>
              </w:rPr>
            </w:pPr>
            <w:r w:rsidRPr="003170A9">
              <w:rPr>
                <w:rFonts w:ascii="Times New Roman" w:hAnsi="Times New Roman"/>
                <w:sz w:val="18"/>
                <w:szCs w:val="18"/>
              </w:rPr>
              <w:lastRenderedPageBreak/>
              <w:t xml:space="preserve">Ведомственная  структура расходов бюджета </w:t>
            </w:r>
            <w:proofErr w:type="spellStart"/>
            <w:r w:rsidRPr="003170A9">
              <w:rPr>
                <w:rFonts w:ascii="Times New Roman" w:hAnsi="Times New Roman"/>
                <w:sz w:val="18"/>
                <w:szCs w:val="18"/>
              </w:rPr>
              <w:t>Хомутовского</w:t>
            </w:r>
            <w:proofErr w:type="spellEnd"/>
            <w:r w:rsidRPr="003170A9">
              <w:rPr>
                <w:rFonts w:ascii="Times New Roman" w:hAnsi="Times New Roman"/>
                <w:sz w:val="18"/>
                <w:szCs w:val="18"/>
              </w:rPr>
              <w:t xml:space="preserve"> муниципального образования на 2022 год</w:t>
            </w:r>
          </w:p>
          <w:p w:rsidR="00241574" w:rsidRPr="003170A9" w:rsidRDefault="00241574" w:rsidP="00114ADC">
            <w:pPr>
              <w:tabs>
                <w:tab w:val="left" w:pos="426"/>
                <w:tab w:val="left" w:pos="3976"/>
              </w:tabs>
              <w:ind w:left="-567" w:right="-142" w:firstLine="426"/>
              <w:jc w:val="center"/>
              <w:rPr>
                <w:rFonts w:ascii="Times New Roman" w:hAnsi="Times New Roman"/>
                <w:sz w:val="18"/>
                <w:szCs w:val="18"/>
              </w:rPr>
            </w:pPr>
            <w:proofErr w:type="gramStart"/>
            <w:r w:rsidRPr="003170A9">
              <w:rPr>
                <w:rFonts w:ascii="Times New Roman" w:hAnsi="Times New Roman"/>
                <w:sz w:val="18"/>
                <w:szCs w:val="18"/>
              </w:rPr>
              <w:t xml:space="preserve">(по главным распорядителям средств бюджета </w:t>
            </w:r>
            <w:proofErr w:type="spellStart"/>
            <w:r w:rsidRPr="003170A9">
              <w:rPr>
                <w:rFonts w:ascii="Times New Roman" w:hAnsi="Times New Roman"/>
                <w:sz w:val="18"/>
                <w:szCs w:val="18"/>
              </w:rPr>
              <w:t>Хомутовского</w:t>
            </w:r>
            <w:proofErr w:type="spellEnd"/>
            <w:r w:rsidRPr="003170A9">
              <w:rPr>
                <w:rFonts w:ascii="Times New Roman" w:hAnsi="Times New Roman"/>
                <w:sz w:val="18"/>
                <w:szCs w:val="18"/>
              </w:rPr>
              <w:t xml:space="preserve"> муниципального образования,</w:t>
            </w:r>
            <w:proofErr w:type="gramEnd"/>
          </w:p>
          <w:p w:rsidR="00241574" w:rsidRPr="003170A9" w:rsidRDefault="00241574" w:rsidP="00114ADC">
            <w:pPr>
              <w:tabs>
                <w:tab w:val="left" w:pos="426"/>
                <w:tab w:val="left" w:pos="3976"/>
              </w:tabs>
              <w:ind w:left="-567" w:right="-142" w:firstLine="426"/>
              <w:jc w:val="center"/>
              <w:rPr>
                <w:rFonts w:ascii="Times New Roman" w:hAnsi="Times New Roman"/>
                <w:sz w:val="18"/>
                <w:szCs w:val="18"/>
              </w:rPr>
            </w:pPr>
            <w:proofErr w:type="gramStart"/>
            <w:r w:rsidRPr="003170A9">
              <w:rPr>
                <w:rFonts w:ascii="Times New Roman" w:hAnsi="Times New Roman"/>
                <w:sz w:val="18"/>
                <w:szCs w:val="18"/>
              </w:rPr>
              <w:t>разделам, подразделам, целевым статьям (муниципальным программам</w:t>
            </w:r>
            <w:proofErr w:type="gramEnd"/>
          </w:p>
          <w:p w:rsidR="00241574" w:rsidRPr="003170A9" w:rsidRDefault="00241574" w:rsidP="00114ADC">
            <w:pPr>
              <w:tabs>
                <w:tab w:val="left" w:pos="426"/>
                <w:tab w:val="left" w:pos="3976"/>
              </w:tabs>
              <w:ind w:left="-567" w:right="-142" w:firstLine="426"/>
              <w:jc w:val="center"/>
              <w:rPr>
                <w:rFonts w:ascii="Times New Roman" w:hAnsi="Times New Roman"/>
                <w:sz w:val="18"/>
                <w:szCs w:val="18"/>
              </w:rPr>
            </w:pPr>
            <w:proofErr w:type="spellStart"/>
            <w:proofErr w:type="gramStart"/>
            <w:r w:rsidRPr="003170A9">
              <w:rPr>
                <w:rFonts w:ascii="Times New Roman" w:hAnsi="Times New Roman"/>
                <w:sz w:val="18"/>
                <w:szCs w:val="18"/>
              </w:rPr>
              <w:t>Хомутовского</w:t>
            </w:r>
            <w:proofErr w:type="spellEnd"/>
            <w:r w:rsidRPr="003170A9">
              <w:rPr>
                <w:rFonts w:ascii="Times New Roman" w:hAnsi="Times New Roman"/>
                <w:sz w:val="18"/>
                <w:szCs w:val="18"/>
              </w:rPr>
              <w:t xml:space="preserve"> муниципального образования и непрограммным направлениям деятельности),</w:t>
            </w:r>
            <w:proofErr w:type="gramEnd"/>
          </w:p>
          <w:p w:rsidR="00241574" w:rsidRPr="003170A9" w:rsidRDefault="00241574" w:rsidP="00114ADC">
            <w:pPr>
              <w:tabs>
                <w:tab w:val="left" w:pos="426"/>
                <w:tab w:val="left" w:pos="3976"/>
              </w:tabs>
              <w:ind w:left="-567" w:right="-142" w:firstLine="426"/>
              <w:jc w:val="center"/>
              <w:rPr>
                <w:rFonts w:ascii="Times New Roman" w:hAnsi="Times New Roman"/>
                <w:sz w:val="18"/>
                <w:szCs w:val="18"/>
              </w:rPr>
            </w:pPr>
            <w:r w:rsidRPr="003170A9">
              <w:rPr>
                <w:rFonts w:ascii="Times New Roman" w:hAnsi="Times New Roman"/>
                <w:sz w:val="18"/>
                <w:szCs w:val="18"/>
              </w:rPr>
              <w:t>видам расходов классификации расходов бюджетов)</w:t>
            </w:r>
          </w:p>
        </w:tc>
      </w:tr>
      <w:tr w:rsidR="00241574" w:rsidRPr="003170A9" w:rsidTr="00114ADC">
        <w:trPr>
          <w:gridAfter w:val="1"/>
          <w:wAfter w:w="454" w:type="dxa"/>
        </w:trPr>
        <w:tc>
          <w:tcPr>
            <w:tcW w:w="10491" w:type="dxa"/>
            <w:gridSpan w:val="3"/>
            <w:shd w:val="clear" w:color="FFFFFF" w:fill="auto"/>
            <w:vAlign w:val="bottom"/>
          </w:tcPr>
          <w:p w:rsidR="00241574" w:rsidRPr="003170A9" w:rsidRDefault="00241574" w:rsidP="00241574">
            <w:pPr>
              <w:tabs>
                <w:tab w:val="left" w:pos="426"/>
                <w:tab w:val="left" w:pos="3976"/>
              </w:tabs>
              <w:ind w:left="-567" w:right="-142" w:firstLine="426"/>
              <w:rPr>
                <w:rFonts w:ascii="Times New Roman" w:hAnsi="Times New Roman"/>
                <w:b/>
                <w:sz w:val="18"/>
                <w:szCs w:val="18"/>
              </w:rPr>
            </w:pPr>
          </w:p>
        </w:tc>
      </w:tr>
      <w:tr w:rsidR="00241574" w:rsidRPr="003170A9" w:rsidTr="00114ADC">
        <w:tc>
          <w:tcPr>
            <w:tcW w:w="9195" w:type="dxa"/>
            <w:shd w:val="clear" w:color="FFFFFF" w:fill="auto"/>
            <w:vAlign w:val="bottom"/>
          </w:tcPr>
          <w:p w:rsidR="00241574" w:rsidRPr="003170A9" w:rsidRDefault="00241574" w:rsidP="003170A9">
            <w:pPr>
              <w:tabs>
                <w:tab w:val="left" w:pos="426"/>
                <w:tab w:val="left" w:pos="3976"/>
              </w:tabs>
              <w:ind w:left="-567" w:right="-142" w:firstLine="426"/>
              <w:jc w:val="right"/>
              <w:rPr>
                <w:rFonts w:ascii="Times New Roman" w:hAnsi="Times New Roman"/>
                <w:sz w:val="18"/>
                <w:szCs w:val="18"/>
              </w:rPr>
            </w:pPr>
            <w:r w:rsidRPr="003170A9">
              <w:rPr>
                <w:rFonts w:ascii="Times New Roman" w:hAnsi="Times New Roman"/>
                <w:sz w:val="18"/>
                <w:szCs w:val="18"/>
              </w:rPr>
              <w:t>Единица измерения: тыс. руб.</w:t>
            </w:r>
          </w:p>
        </w:tc>
        <w:tc>
          <w:tcPr>
            <w:tcW w:w="1750" w:type="dxa"/>
            <w:gridSpan w:val="3"/>
            <w:shd w:val="clear" w:color="FFFFFF" w:fill="auto"/>
            <w:vAlign w:val="bottom"/>
          </w:tcPr>
          <w:p w:rsidR="00241574" w:rsidRPr="003170A9" w:rsidRDefault="00241574" w:rsidP="00241574">
            <w:pPr>
              <w:tabs>
                <w:tab w:val="left" w:pos="426"/>
                <w:tab w:val="left" w:pos="3976"/>
              </w:tabs>
              <w:ind w:left="-567" w:right="-142" w:firstLine="426"/>
              <w:rPr>
                <w:rFonts w:ascii="Times New Roman" w:hAnsi="Times New Roman"/>
                <w:sz w:val="18"/>
                <w:szCs w:val="18"/>
              </w:rPr>
            </w:pPr>
          </w:p>
        </w:tc>
      </w:tr>
    </w:tbl>
    <w:tbl>
      <w:tblPr>
        <w:tblStyle w:val="TableStyle08"/>
        <w:tblpPr w:leftFromText="180" w:rightFromText="180" w:vertAnchor="text" w:horzAnchor="margin" w:tblpXSpec="center" w:tblpY="1"/>
        <w:tblW w:w="10054" w:type="dxa"/>
        <w:tblInd w:w="0" w:type="dxa"/>
        <w:tblLayout w:type="fixed"/>
        <w:tblLook w:val="04A0" w:firstRow="1" w:lastRow="0" w:firstColumn="1" w:lastColumn="0" w:noHBand="0" w:noVBand="1"/>
      </w:tblPr>
      <w:tblGrid>
        <w:gridCol w:w="6"/>
        <w:gridCol w:w="480"/>
        <w:gridCol w:w="28"/>
        <w:gridCol w:w="28"/>
        <w:gridCol w:w="55"/>
        <w:gridCol w:w="54"/>
        <w:gridCol w:w="54"/>
        <w:gridCol w:w="10"/>
        <w:gridCol w:w="44"/>
        <w:gridCol w:w="10"/>
        <w:gridCol w:w="44"/>
        <w:gridCol w:w="10"/>
        <w:gridCol w:w="44"/>
        <w:gridCol w:w="10"/>
        <w:gridCol w:w="44"/>
        <w:gridCol w:w="10"/>
        <w:gridCol w:w="44"/>
        <w:gridCol w:w="10"/>
        <w:gridCol w:w="44"/>
        <w:gridCol w:w="10"/>
        <w:gridCol w:w="44"/>
        <w:gridCol w:w="10"/>
        <w:gridCol w:w="44"/>
        <w:gridCol w:w="10"/>
        <w:gridCol w:w="57"/>
        <w:gridCol w:w="10"/>
        <w:gridCol w:w="44"/>
        <w:gridCol w:w="10"/>
        <w:gridCol w:w="1759"/>
        <w:gridCol w:w="10"/>
        <w:gridCol w:w="1812"/>
        <w:gridCol w:w="10"/>
        <w:gridCol w:w="593"/>
        <w:gridCol w:w="10"/>
        <w:gridCol w:w="432"/>
        <w:gridCol w:w="10"/>
        <w:gridCol w:w="499"/>
        <w:gridCol w:w="10"/>
        <w:gridCol w:w="392"/>
        <w:gridCol w:w="10"/>
        <w:gridCol w:w="191"/>
        <w:gridCol w:w="10"/>
        <w:gridCol w:w="499"/>
        <w:gridCol w:w="10"/>
        <w:gridCol w:w="701"/>
        <w:gridCol w:w="10"/>
        <w:gridCol w:w="499"/>
        <w:gridCol w:w="10"/>
        <w:gridCol w:w="1116"/>
        <w:gridCol w:w="10"/>
        <w:gridCol w:w="173"/>
        <w:gridCol w:w="10"/>
      </w:tblGrid>
      <w:tr w:rsidR="00241574" w:rsidRPr="00241574" w:rsidTr="003170A9">
        <w:trPr>
          <w:gridAfter w:val="1"/>
          <w:wAfter w:w="10" w:type="dxa"/>
          <w:trHeight w:hRule="exact" w:val="345"/>
        </w:trPr>
        <w:tc>
          <w:tcPr>
            <w:tcW w:w="4850" w:type="dxa"/>
            <w:gridSpan w:val="31"/>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Наименование показателя</w:t>
            </w:r>
          </w:p>
        </w:tc>
        <w:tc>
          <w:tcPr>
            <w:tcW w:w="604"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ППП</w:t>
            </w:r>
          </w:p>
        </w:tc>
        <w:tc>
          <w:tcPr>
            <w:tcW w:w="443"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Ра</w:t>
            </w:r>
            <w:proofErr w:type="gramStart"/>
            <w:r w:rsidRPr="00241574">
              <w:rPr>
                <w:rFonts w:ascii="Times New Roman" w:hAnsi="Times New Roman"/>
                <w:sz w:val="18"/>
                <w:szCs w:val="18"/>
              </w:rPr>
              <w:t>з-</w:t>
            </w:r>
            <w:proofErr w:type="gramEnd"/>
            <w:r w:rsidRPr="00241574">
              <w:rPr>
                <w:rFonts w:ascii="Times New Roman" w:hAnsi="Times New Roman"/>
                <w:sz w:val="18"/>
                <w:szCs w:val="18"/>
              </w:rPr>
              <w:br/>
              <w:t>дел</w:t>
            </w:r>
          </w:p>
        </w:tc>
        <w:tc>
          <w:tcPr>
            <w:tcW w:w="510"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По</w:t>
            </w:r>
            <w:proofErr w:type="gramStart"/>
            <w:r w:rsidRPr="00241574">
              <w:rPr>
                <w:rFonts w:ascii="Times New Roman" w:hAnsi="Times New Roman"/>
                <w:sz w:val="18"/>
                <w:szCs w:val="18"/>
              </w:rPr>
              <w:t>д-</w:t>
            </w:r>
            <w:proofErr w:type="gramEnd"/>
            <w:r w:rsidRPr="00241574">
              <w:rPr>
                <w:rFonts w:ascii="Times New Roman" w:hAnsi="Times New Roman"/>
                <w:sz w:val="18"/>
                <w:szCs w:val="18"/>
              </w:rPr>
              <w:br/>
              <w:t>раз-</w:t>
            </w:r>
            <w:r w:rsidRPr="00241574">
              <w:rPr>
                <w:rFonts w:ascii="Times New Roman" w:hAnsi="Times New Roman"/>
                <w:sz w:val="18"/>
                <w:szCs w:val="18"/>
              </w:rPr>
              <w:br/>
              <w:t>дел</w:t>
            </w:r>
          </w:p>
        </w:tc>
        <w:tc>
          <w:tcPr>
            <w:tcW w:w="1826" w:type="dxa"/>
            <w:gridSpan w:val="8"/>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Целевая статья</w:t>
            </w:r>
          </w:p>
        </w:tc>
        <w:tc>
          <w:tcPr>
            <w:tcW w:w="510"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Вид ра</w:t>
            </w:r>
            <w:proofErr w:type="gramStart"/>
            <w:r w:rsidRPr="00241574">
              <w:rPr>
                <w:rFonts w:ascii="Times New Roman" w:hAnsi="Times New Roman"/>
                <w:sz w:val="18"/>
                <w:szCs w:val="18"/>
              </w:rPr>
              <w:t>с-</w:t>
            </w:r>
            <w:proofErr w:type="gramEnd"/>
            <w:r w:rsidRPr="00241574">
              <w:rPr>
                <w:rFonts w:ascii="Times New Roman" w:hAnsi="Times New Roman"/>
                <w:sz w:val="18"/>
                <w:szCs w:val="18"/>
              </w:rPr>
              <w:br/>
              <w:t>хода</w:t>
            </w:r>
          </w:p>
        </w:tc>
        <w:tc>
          <w:tcPr>
            <w:tcW w:w="1311"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Сумма на год</w:t>
            </w:r>
          </w:p>
        </w:tc>
      </w:tr>
      <w:tr w:rsidR="00241574" w:rsidRPr="00241574" w:rsidTr="003170A9">
        <w:trPr>
          <w:gridAfter w:val="1"/>
          <w:wAfter w:w="10" w:type="dxa"/>
          <w:trHeight w:hRule="exact" w:val="345"/>
        </w:trPr>
        <w:tc>
          <w:tcPr>
            <w:tcW w:w="4850" w:type="dxa"/>
            <w:gridSpan w:val="31"/>
            <w:vMerge/>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604"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43"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826" w:type="dxa"/>
            <w:gridSpan w:val="8"/>
            <w:vMerge/>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r>
      <w:tr w:rsidR="00241574" w:rsidRPr="00241574" w:rsidTr="003170A9">
        <w:trPr>
          <w:gridAfter w:val="1"/>
          <w:wAfter w:w="10" w:type="dxa"/>
          <w:trHeight w:hRule="exact" w:val="300"/>
          <w:tblHeader/>
        </w:trPr>
        <w:tc>
          <w:tcPr>
            <w:tcW w:w="4850" w:type="dxa"/>
            <w:gridSpan w:val="31"/>
            <w:tcBorders>
              <w:top w:val="single" w:sz="5" w:space="0" w:color="auto"/>
              <w:left w:val="single" w:sz="5" w:space="0" w:color="auto"/>
              <w:bottom w:val="single" w:sz="10"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604" w:type="dxa"/>
            <w:gridSpan w:val="2"/>
            <w:tcBorders>
              <w:top w:val="single" w:sz="5" w:space="0" w:color="auto"/>
              <w:left w:val="single" w:sz="5" w:space="0" w:color="auto"/>
              <w:bottom w:val="single" w:sz="10"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w:t>
            </w:r>
          </w:p>
        </w:tc>
        <w:tc>
          <w:tcPr>
            <w:tcW w:w="443" w:type="dxa"/>
            <w:gridSpan w:val="2"/>
            <w:tcBorders>
              <w:top w:val="single" w:sz="5" w:space="0" w:color="auto"/>
              <w:left w:val="single" w:sz="5" w:space="0" w:color="auto"/>
              <w:bottom w:val="single" w:sz="10"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w:t>
            </w:r>
          </w:p>
        </w:tc>
        <w:tc>
          <w:tcPr>
            <w:tcW w:w="510" w:type="dxa"/>
            <w:gridSpan w:val="2"/>
            <w:tcBorders>
              <w:top w:val="single" w:sz="5" w:space="0" w:color="auto"/>
              <w:left w:val="single" w:sz="5" w:space="0" w:color="auto"/>
              <w:bottom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1826" w:type="dxa"/>
            <w:gridSpan w:val="8"/>
            <w:tcBorders>
              <w:top w:val="single" w:sz="5" w:space="0" w:color="auto"/>
              <w:left w:val="single" w:sz="5" w:space="0" w:color="auto"/>
              <w:bottom w:val="single" w:sz="10"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w:t>
            </w:r>
          </w:p>
        </w:tc>
        <w:tc>
          <w:tcPr>
            <w:tcW w:w="510" w:type="dxa"/>
            <w:gridSpan w:val="2"/>
            <w:tcBorders>
              <w:top w:val="single" w:sz="5" w:space="0" w:color="auto"/>
              <w:left w:val="single" w:sz="5" w:space="0" w:color="auto"/>
              <w:bottom w:val="single" w:sz="10"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w:t>
            </w:r>
          </w:p>
        </w:tc>
        <w:tc>
          <w:tcPr>
            <w:tcW w:w="1311" w:type="dxa"/>
            <w:gridSpan w:val="4"/>
            <w:tcBorders>
              <w:left w:val="single" w:sz="5" w:space="0" w:color="auto"/>
              <w:bottom w:val="single" w:sz="10"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w:t>
            </w:r>
          </w:p>
        </w:tc>
      </w:tr>
      <w:tr w:rsidR="00241574" w:rsidRPr="00241574" w:rsidTr="003170A9">
        <w:trPr>
          <w:gridAfter w:val="1"/>
          <w:wAfter w:w="10" w:type="dxa"/>
          <w:trHeight w:hRule="exact" w:val="615"/>
        </w:trPr>
        <w:tc>
          <w:tcPr>
            <w:tcW w:w="8743" w:type="dxa"/>
            <w:gridSpan w:val="47"/>
            <w:tcBorders>
              <w:top w:val="single" w:sz="5" w:space="0" w:color="auto"/>
              <w:left w:val="single" w:sz="10"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 xml:space="preserve">Администрация </w:t>
            </w:r>
            <w:proofErr w:type="spellStart"/>
            <w:r w:rsidRPr="00241574">
              <w:rPr>
                <w:rFonts w:ascii="Times New Roman" w:hAnsi="Times New Roman"/>
                <w:sz w:val="18"/>
                <w:szCs w:val="18"/>
              </w:rPr>
              <w:t>Хомутовского</w:t>
            </w:r>
            <w:proofErr w:type="spellEnd"/>
            <w:r w:rsidRPr="00241574">
              <w:rPr>
                <w:rFonts w:ascii="Times New Roman" w:hAnsi="Times New Roman"/>
                <w:sz w:val="18"/>
                <w:szCs w:val="18"/>
              </w:rPr>
              <w:t xml:space="preserve"> муниципального образования - Администрация сельского поселения</w:t>
            </w:r>
          </w:p>
        </w:tc>
        <w:tc>
          <w:tcPr>
            <w:tcW w:w="1311" w:type="dxa"/>
            <w:gridSpan w:val="4"/>
            <w:tcBorders>
              <w:top w:val="single"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305 177.44</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313" w:type="dxa"/>
            <w:gridSpan w:val="27"/>
            <w:tcBorders>
              <w:top w:val="dotted" w:sz="5" w:space="0" w:color="auto"/>
              <w:left w:val="non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ОБЩЕГОСУДАРСТВЕННЫЕ ВОПРОСЫ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84 696.14</w:t>
            </w:r>
          </w:p>
        </w:tc>
      </w:tr>
      <w:tr w:rsidR="00241574" w:rsidRPr="00241574" w:rsidTr="003170A9">
        <w:trPr>
          <w:gridAfter w:val="1"/>
          <w:wAfter w:w="10" w:type="dxa"/>
          <w:trHeight w:hRule="exact" w:val="81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2 586.66</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Обеспечение деятельности в сфере установленных функций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2 586.66</w:t>
            </w:r>
          </w:p>
        </w:tc>
      </w:tr>
      <w:tr w:rsidR="00241574" w:rsidRPr="00241574" w:rsidTr="003170A9">
        <w:trPr>
          <w:gridAfter w:val="1"/>
          <w:wAfter w:w="10" w:type="dxa"/>
          <w:trHeight w:hRule="exact" w:val="43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Фонд оплаты труда государственных (муниципальных) органов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121</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2 012.47</w:t>
            </w:r>
          </w:p>
        </w:tc>
      </w:tr>
      <w:tr w:rsidR="00241574" w:rsidRPr="00241574" w:rsidTr="003170A9">
        <w:trPr>
          <w:gridAfter w:val="1"/>
          <w:wAfter w:w="10" w:type="dxa"/>
          <w:trHeight w:hRule="exact" w:val="8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129</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564.69</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9.50</w:t>
            </w:r>
          </w:p>
        </w:tc>
      </w:tr>
      <w:tr w:rsidR="00241574" w:rsidRPr="00241574" w:rsidTr="003170A9">
        <w:trPr>
          <w:gridAfter w:val="1"/>
          <w:wAfter w:w="10" w:type="dxa"/>
          <w:trHeight w:hRule="exact" w:val="132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518.67</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Обеспечение деятельности в сфере установленных функций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518.67</w:t>
            </w:r>
          </w:p>
        </w:tc>
      </w:tr>
      <w:tr w:rsidR="00241574" w:rsidRPr="00241574" w:rsidTr="003170A9">
        <w:trPr>
          <w:gridAfter w:val="1"/>
          <w:wAfter w:w="10" w:type="dxa"/>
          <w:trHeight w:hRule="exact" w:val="8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123</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518.67</w:t>
            </w:r>
          </w:p>
        </w:tc>
      </w:tr>
      <w:tr w:rsidR="00241574" w:rsidRPr="00241574" w:rsidTr="003170A9">
        <w:trPr>
          <w:gridAfter w:val="1"/>
          <w:wAfter w:w="10" w:type="dxa"/>
          <w:trHeight w:hRule="exact" w:val="132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50 048.73</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Обеспечение деятельности в сфере установленных функций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50 048.73</w:t>
            </w:r>
          </w:p>
        </w:tc>
      </w:tr>
      <w:tr w:rsidR="00241574" w:rsidRPr="00241574" w:rsidTr="003170A9">
        <w:trPr>
          <w:gridAfter w:val="1"/>
          <w:wAfter w:w="10" w:type="dxa"/>
          <w:trHeight w:hRule="exact" w:val="43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Фонд оплаты труда государственных (муниципальных) органов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121</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34 252.08</w:t>
            </w:r>
          </w:p>
        </w:tc>
      </w:tr>
      <w:tr w:rsidR="00241574" w:rsidRPr="00241574" w:rsidTr="003170A9">
        <w:trPr>
          <w:gridAfter w:val="1"/>
          <w:wAfter w:w="10" w:type="dxa"/>
          <w:trHeight w:hRule="exact" w:val="64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выплаты персоналу государственных (муниципальных) органов, за исключением фонда оплаты труда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122</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52.05</w:t>
            </w:r>
          </w:p>
        </w:tc>
      </w:tr>
      <w:tr w:rsidR="00241574" w:rsidRPr="00241574" w:rsidTr="003170A9">
        <w:trPr>
          <w:gridAfter w:val="1"/>
          <w:wAfter w:w="10" w:type="dxa"/>
          <w:trHeight w:hRule="exact" w:val="8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129</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11 355.47</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3 870.43</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Закупка энергетических ресурсов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247</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499.61</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Уплата иных платежей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853</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19.09</w:t>
            </w:r>
          </w:p>
        </w:tc>
      </w:tr>
      <w:tr w:rsidR="00241574" w:rsidRPr="00241574" w:rsidTr="003170A9">
        <w:trPr>
          <w:gridAfter w:val="1"/>
          <w:wAfter w:w="10" w:type="dxa"/>
          <w:trHeight w:hRule="exact" w:val="5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Обеспечение проведения выборов и референдумов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07</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2 688.10</w:t>
            </w:r>
          </w:p>
        </w:tc>
      </w:tr>
      <w:tr w:rsidR="00241574" w:rsidRPr="00241574" w:rsidTr="003170A9">
        <w:trPr>
          <w:gridAfter w:val="1"/>
          <w:wAfter w:w="10" w:type="dxa"/>
          <w:trHeight w:hRule="exact" w:val="73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07</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2 688.10</w:t>
            </w:r>
          </w:p>
        </w:tc>
      </w:tr>
      <w:tr w:rsidR="00241574" w:rsidRPr="00241574" w:rsidTr="003170A9">
        <w:trPr>
          <w:gridAfter w:val="1"/>
          <w:wAfter w:w="10" w:type="dxa"/>
          <w:trHeight w:hRule="exact" w:val="24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Проведение выборов и референдумов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07</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2 688.10</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Специальные расходы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07</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880</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2 688.10</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Резервные фонды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1 194.50</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Резервный фонд администрации муниципального образования</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1 194.50</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Резервные средства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870</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1 194.50</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Другие общегосударственные вопросы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27 388.79</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Обеспечение деятельности в сфере установленных функций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2 159.73</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794.86</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Закупка энергетических ресурсов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247</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931.82</w:t>
            </w:r>
          </w:p>
        </w:tc>
      </w:tr>
      <w:tr w:rsidR="00241574" w:rsidRPr="00241574" w:rsidTr="003170A9">
        <w:trPr>
          <w:gridAfter w:val="1"/>
          <w:wAfter w:w="10" w:type="dxa"/>
          <w:trHeight w:hRule="exact" w:val="64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321</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55.00</w:t>
            </w:r>
          </w:p>
        </w:tc>
      </w:tr>
      <w:tr w:rsidR="00241574" w:rsidRPr="00241574" w:rsidTr="003170A9">
        <w:trPr>
          <w:gridAfter w:val="1"/>
          <w:wAfter w:w="10" w:type="dxa"/>
          <w:trHeight w:hRule="exact" w:val="43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Уплата налога на имущество организаций и земельного налога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851</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351.48</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Уплата прочих налогов, сборов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852</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26.58</w:t>
            </w:r>
          </w:p>
        </w:tc>
      </w:tr>
      <w:tr w:rsidR="00241574" w:rsidRPr="00241574" w:rsidTr="003170A9">
        <w:trPr>
          <w:gridAfter w:val="1"/>
          <w:wAfter w:w="10" w:type="dxa"/>
          <w:trHeight w:hRule="exact" w:val="69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18 322.65</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Фонд оплаты труда учреждений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111</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13 901.70</w:t>
            </w:r>
          </w:p>
        </w:tc>
      </w:tr>
      <w:tr w:rsidR="00241574" w:rsidRPr="00241574" w:rsidTr="003170A9">
        <w:trPr>
          <w:gridAfter w:val="1"/>
          <w:wAfter w:w="10" w:type="dxa"/>
          <w:trHeight w:hRule="exact" w:val="43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выплаты персоналу учреждений, за исключением фонда оплаты труда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112</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9.60</w:t>
            </w:r>
          </w:p>
        </w:tc>
      </w:tr>
      <w:tr w:rsidR="00241574" w:rsidRPr="00241574" w:rsidTr="003170A9">
        <w:trPr>
          <w:gridAfter w:val="1"/>
          <w:wAfter w:w="10" w:type="dxa"/>
          <w:trHeight w:hRule="exact" w:val="8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119</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4 143.10</w:t>
            </w:r>
          </w:p>
        </w:tc>
      </w:tr>
      <w:tr w:rsidR="00241574" w:rsidRPr="00241574" w:rsidTr="003170A9">
        <w:trPr>
          <w:gridAfter w:val="1"/>
          <w:wAfter w:w="10" w:type="dxa"/>
          <w:trHeight w:hRule="exact" w:val="43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Уплата налога на имущество организаций и земельного налога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851</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241.23</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Уплата прочих налогов, сборов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852</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17.69</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Уплата иных платежей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853</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9.32</w:t>
            </w:r>
          </w:p>
        </w:tc>
      </w:tr>
      <w:tr w:rsidR="00241574" w:rsidRPr="00241574" w:rsidTr="003170A9">
        <w:trPr>
          <w:gridAfter w:val="1"/>
          <w:wAfter w:w="10" w:type="dxa"/>
          <w:trHeight w:hRule="exact" w:val="24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Другие общегосударственные вопросы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6 906.41</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6 536.05</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Закупка энергетических ресурсов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247</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370.36</w:t>
            </w:r>
          </w:p>
        </w:tc>
      </w:tr>
      <w:tr w:rsidR="00241574" w:rsidRPr="00241574" w:rsidTr="003170A9">
        <w:trPr>
          <w:gridAfter w:val="1"/>
          <w:wAfter w:w="10" w:type="dxa"/>
          <w:trHeight w:hRule="exact" w:val="181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73150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0.70</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73150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0.70</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313" w:type="dxa"/>
            <w:gridSpan w:val="27"/>
            <w:tcBorders>
              <w:top w:val="dotted" w:sz="5" w:space="0" w:color="auto"/>
              <w:left w:val="non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НАЦИОНАЛЬНАЯ ОБОРОНА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1 070.80</w:t>
            </w:r>
          </w:p>
        </w:tc>
      </w:tr>
      <w:tr w:rsidR="00241574" w:rsidRPr="00241574" w:rsidTr="003170A9">
        <w:trPr>
          <w:gridAfter w:val="1"/>
          <w:wAfter w:w="10" w:type="dxa"/>
          <w:trHeight w:hRule="exact" w:val="5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Мобилизационная и вневойсковая подготовка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1 070.80</w:t>
            </w:r>
          </w:p>
        </w:tc>
      </w:tr>
      <w:tr w:rsidR="00241574" w:rsidRPr="00241574" w:rsidTr="003170A9">
        <w:trPr>
          <w:gridAfter w:val="1"/>
          <w:wAfter w:w="10" w:type="dxa"/>
          <w:trHeight w:hRule="exact" w:val="69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51180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1 070.80</w:t>
            </w:r>
          </w:p>
        </w:tc>
      </w:tr>
      <w:tr w:rsidR="00241574" w:rsidRPr="00241574" w:rsidTr="003170A9">
        <w:trPr>
          <w:gridAfter w:val="1"/>
          <w:wAfter w:w="10" w:type="dxa"/>
          <w:trHeight w:hRule="exact" w:val="43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Фонд оплаты труда государственных (муниципальных) органов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51180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121</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811.92</w:t>
            </w:r>
          </w:p>
        </w:tc>
      </w:tr>
      <w:tr w:rsidR="00241574" w:rsidRPr="00241574" w:rsidTr="003170A9">
        <w:trPr>
          <w:gridAfter w:val="1"/>
          <w:wAfter w:w="10" w:type="dxa"/>
          <w:trHeight w:hRule="exact" w:val="8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51180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129</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245.20</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51180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13.68</w:t>
            </w:r>
          </w:p>
        </w:tc>
      </w:tr>
      <w:tr w:rsidR="00241574" w:rsidRPr="00241574" w:rsidTr="003170A9">
        <w:trPr>
          <w:gridAfter w:val="1"/>
          <w:wAfter w:w="10" w:type="dxa"/>
          <w:trHeight w:hRule="exact" w:val="81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313" w:type="dxa"/>
            <w:gridSpan w:val="27"/>
            <w:tcBorders>
              <w:top w:val="dotted" w:sz="5" w:space="0" w:color="auto"/>
              <w:left w:val="non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НАЦИОНАЛЬНАЯ БЕЗОПАСНОСТЬ И ПРАВООХРАНИТЕЛЬНАЯ ДЕЯТЕЛЬНОСТЬ</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8 297.30</w:t>
            </w:r>
          </w:p>
        </w:tc>
      </w:tr>
      <w:tr w:rsidR="00241574" w:rsidRPr="00241574" w:rsidTr="003170A9">
        <w:trPr>
          <w:gridAfter w:val="1"/>
          <w:wAfter w:w="10" w:type="dxa"/>
          <w:trHeight w:hRule="exact" w:val="10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09</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1 656.15</w:t>
            </w:r>
          </w:p>
        </w:tc>
      </w:tr>
      <w:tr w:rsidR="00241574" w:rsidRPr="00241574" w:rsidTr="003170A9">
        <w:trPr>
          <w:gridAfter w:val="1"/>
          <w:wAfter w:w="10" w:type="dxa"/>
          <w:trHeight w:hRule="exact" w:val="24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мероприятия</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09</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99020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1 656.15</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09</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99020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1 656.15</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Обеспечение пожарной безопасности</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6 641.15</w:t>
            </w:r>
          </w:p>
        </w:tc>
      </w:tr>
      <w:tr w:rsidR="00241574" w:rsidRPr="00241574" w:rsidTr="003170A9">
        <w:trPr>
          <w:gridAfter w:val="1"/>
          <w:wAfter w:w="10" w:type="dxa"/>
          <w:trHeight w:hRule="exact" w:val="24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мероприятия</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99020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2 216.78</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99020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2 216.78</w:t>
            </w:r>
          </w:p>
        </w:tc>
      </w:tr>
      <w:tr w:rsidR="00241574" w:rsidRPr="00241574" w:rsidTr="003170A9">
        <w:trPr>
          <w:gridAfter w:val="1"/>
          <w:wAfter w:w="10" w:type="dxa"/>
          <w:trHeight w:hRule="exact" w:val="24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 xml:space="preserve">Прочие </w:t>
            </w:r>
            <w:proofErr w:type="spellStart"/>
            <w:r w:rsidRPr="00241574">
              <w:rPr>
                <w:rFonts w:ascii="Times New Roman" w:hAnsi="Times New Roman"/>
                <w:sz w:val="18"/>
                <w:szCs w:val="18"/>
              </w:rPr>
              <w:t>непрограмные</w:t>
            </w:r>
            <w:proofErr w:type="spellEnd"/>
            <w:r w:rsidRPr="00241574">
              <w:rPr>
                <w:rFonts w:ascii="Times New Roman" w:hAnsi="Times New Roman"/>
                <w:sz w:val="18"/>
                <w:szCs w:val="18"/>
              </w:rPr>
              <w:t xml:space="preserve"> мероприятия</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60109</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3 390.00</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выплаты населению</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60109</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360</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3 390.00</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Реализация мероприятий перечня проектов народных инициатив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S2370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1 034.37</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S2370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1 034.37</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313" w:type="dxa"/>
            <w:gridSpan w:val="27"/>
            <w:tcBorders>
              <w:top w:val="dotted" w:sz="5" w:space="0" w:color="auto"/>
              <w:left w:val="non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НАЦИОНАЛЬНАЯ ЭКОНОМИКА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27 935.57</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Транспорт</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3 314.93</w:t>
            </w:r>
          </w:p>
        </w:tc>
      </w:tr>
      <w:tr w:rsidR="00241574" w:rsidRPr="00241574" w:rsidTr="003170A9">
        <w:trPr>
          <w:gridAfter w:val="1"/>
          <w:wAfter w:w="10" w:type="dxa"/>
          <w:trHeight w:hRule="exact" w:val="69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1 568.84</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Фонд оплаты труда учреждений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111</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1 161.53</w:t>
            </w:r>
          </w:p>
        </w:tc>
      </w:tr>
      <w:tr w:rsidR="00241574" w:rsidRPr="00241574" w:rsidTr="003170A9">
        <w:trPr>
          <w:gridAfter w:val="1"/>
          <w:wAfter w:w="10" w:type="dxa"/>
          <w:trHeight w:hRule="exact" w:val="8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119</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407.30</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мероприятия в сфере установленных функций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1 746.09</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1 746.09</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Дорожное хозяйство (дорожные фонды)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09</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23 971.65</w:t>
            </w:r>
          </w:p>
        </w:tc>
      </w:tr>
      <w:tr w:rsidR="00241574" w:rsidRPr="00241574" w:rsidTr="003170A9">
        <w:trPr>
          <w:gridAfter w:val="1"/>
          <w:wAfter w:w="10" w:type="dxa"/>
          <w:trHeight w:hRule="exact" w:val="24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мероприятия</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09</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20</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99020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21 448.00</w:t>
            </w:r>
          </w:p>
        </w:tc>
      </w:tr>
      <w:tr w:rsidR="00241574" w:rsidRPr="00241574" w:rsidTr="003170A9">
        <w:trPr>
          <w:gridAfter w:val="1"/>
          <w:wAfter w:w="10" w:type="dxa"/>
          <w:trHeight w:hRule="exact" w:val="64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09</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20</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99020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243</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1 186.00</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09</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20</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99020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20 262.00</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Реализация мероприятий перечня проектов народных инициатив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09</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S2370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2 523.65</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09</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S2370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2 523.65</w:t>
            </w:r>
          </w:p>
        </w:tc>
      </w:tr>
      <w:tr w:rsidR="00241574" w:rsidRPr="00241574" w:rsidTr="003170A9">
        <w:trPr>
          <w:gridAfter w:val="1"/>
          <w:wAfter w:w="10" w:type="dxa"/>
          <w:trHeight w:hRule="exact" w:val="5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Другие вопросы в области национальной экономики</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649.00</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мероприятия в сфере установленных функций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649.00</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649.00</w:t>
            </w:r>
          </w:p>
        </w:tc>
      </w:tr>
      <w:tr w:rsidR="00241574" w:rsidRPr="00241574" w:rsidTr="003170A9">
        <w:trPr>
          <w:gridAfter w:val="1"/>
          <w:wAfter w:w="10" w:type="dxa"/>
          <w:trHeight w:hRule="exact" w:val="5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313" w:type="dxa"/>
            <w:gridSpan w:val="27"/>
            <w:tcBorders>
              <w:top w:val="dotted" w:sz="5" w:space="0" w:color="auto"/>
              <w:left w:val="non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ЖИЛИЩНО-КОММУНАЛЬНОЕ ХОЗЯЙСТВО</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34 166.33</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Жилищное хозяйство</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6.93</w:t>
            </w:r>
          </w:p>
        </w:tc>
      </w:tr>
      <w:tr w:rsidR="00241574" w:rsidRPr="00241574" w:rsidTr="003170A9">
        <w:trPr>
          <w:gridAfter w:val="1"/>
          <w:wAfter w:w="10" w:type="dxa"/>
          <w:trHeight w:hRule="exact" w:val="24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Мероприятия по жилищному фонду</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60108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6.93</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60108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6.93</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Благоустройство</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34 159.40</w:t>
            </w:r>
          </w:p>
        </w:tc>
      </w:tr>
      <w:tr w:rsidR="00241574" w:rsidRPr="00241574" w:rsidTr="003170A9">
        <w:trPr>
          <w:gridAfter w:val="1"/>
          <w:wAfter w:w="10" w:type="dxa"/>
          <w:trHeight w:hRule="exact" w:val="69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22</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F2</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55551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9 616.82</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22</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F2</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55551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9 616.82</w:t>
            </w:r>
          </w:p>
        </w:tc>
      </w:tr>
      <w:tr w:rsidR="00241574" w:rsidRPr="00241574" w:rsidTr="003170A9">
        <w:trPr>
          <w:gridAfter w:val="1"/>
          <w:wAfter w:w="10" w:type="dxa"/>
          <w:trHeight w:hRule="exact" w:val="24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Уличное освещение</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60101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4 852.19</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60101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2 516.05</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Закупка энергетических ресурсов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60101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247</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2 336.14</w:t>
            </w:r>
          </w:p>
        </w:tc>
      </w:tr>
      <w:tr w:rsidR="00241574" w:rsidRPr="00241574" w:rsidTr="003170A9">
        <w:trPr>
          <w:gridAfter w:val="1"/>
          <w:wAfter w:w="10" w:type="dxa"/>
          <w:trHeight w:hRule="exact" w:val="24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Организация и содержание мест захоронения</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60104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135.32</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60104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135.32</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Прочие мероприятия по благоустройству городских округов и поселений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60105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1 139.12</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60105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1 139.12</w:t>
            </w:r>
          </w:p>
        </w:tc>
      </w:tr>
      <w:tr w:rsidR="00241574" w:rsidRPr="00241574" w:rsidTr="003170A9">
        <w:trPr>
          <w:gridAfter w:val="1"/>
          <w:wAfter w:w="10" w:type="dxa"/>
          <w:trHeight w:hRule="exact" w:val="13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L5762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6 387.62</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L5762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6 387.62</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Реализация мероприятий перечня проектов народных инициатив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S2370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3 909.59</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S2370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3 909.59</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roofErr w:type="spellStart"/>
            <w:r w:rsidRPr="00241574">
              <w:rPr>
                <w:rFonts w:ascii="Times New Roman" w:hAnsi="Times New Roman"/>
                <w:sz w:val="18"/>
                <w:szCs w:val="18"/>
              </w:rPr>
              <w:t>Грантовая</w:t>
            </w:r>
            <w:proofErr w:type="spellEnd"/>
            <w:r w:rsidRPr="00241574">
              <w:rPr>
                <w:rFonts w:ascii="Times New Roman" w:hAnsi="Times New Roman"/>
                <w:sz w:val="18"/>
                <w:szCs w:val="18"/>
              </w:rPr>
              <w:t xml:space="preserve"> поддержка местных инициатив граждан, проживающих в сельской местности</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S2870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8 118.73</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S2870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8 118.73</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313" w:type="dxa"/>
            <w:gridSpan w:val="27"/>
            <w:tcBorders>
              <w:top w:val="dotted" w:sz="5" w:space="0" w:color="auto"/>
              <w:left w:val="non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ОХРАНА ОКРУЖАЮЩЕЙ СРЕДЫ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06</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477.92</w:t>
            </w:r>
          </w:p>
        </w:tc>
      </w:tr>
      <w:tr w:rsidR="00241574" w:rsidRPr="00241574" w:rsidTr="003170A9">
        <w:trPr>
          <w:gridAfter w:val="1"/>
          <w:wAfter w:w="10" w:type="dxa"/>
          <w:trHeight w:hRule="exact" w:val="5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Охрана объектов растительного и животного мира и среды их обитания</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06</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477.92</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мероприятия в сфере установленных функций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06</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477.92</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06</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477.92</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313" w:type="dxa"/>
            <w:gridSpan w:val="27"/>
            <w:tcBorders>
              <w:top w:val="dotted" w:sz="5" w:space="0" w:color="auto"/>
              <w:left w:val="non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КУЛЬТУРА, КИНЕМАТОГРАФИЯ</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133 912.59</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Культура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133 912.59</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Мероприятия муниципальной программы за счет средств местного бюджета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20</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99027</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4.50</w:t>
            </w:r>
          </w:p>
        </w:tc>
      </w:tr>
      <w:tr w:rsidR="00241574" w:rsidRPr="00241574" w:rsidTr="003170A9">
        <w:trPr>
          <w:gridAfter w:val="1"/>
          <w:wAfter w:w="10" w:type="dxa"/>
          <w:trHeight w:hRule="exact" w:val="64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20</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99027</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414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4.50</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Реализация Государственной программы Иркутской области «Развитие культуры»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20</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S2100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692.08</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20</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S2100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692.08</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Государственная поддержка лучших работников сельских учреждений культуры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20</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A2</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55196</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100.00</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Премии и гранты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20</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A2</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55196</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350</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100.00</w:t>
            </w:r>
          </w:p>
        </w:tc>
      </w:tr>
      <w:tr w:rsidR="00241574" w:rsidRPr="00241574" w:rsidTr="003170A9">
        <w:trPr>
          <w:gridAfter w:val="1"/>
          <w:wAfter w:w="10" w:type="dxa"/>
          <w:trHeight w:hRule="exact" w:val="69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20 512.36</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Фонд оплаты труда учреждений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111</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15 319.14</w:t>
            </w:r>
          </w:p>
        </w:tc>
      </w:tr>
      <w:tr w:rsidR="00241574" w:rsidRPr="00241574" w:rsidTr="003170A9">
        <w:trPr>
          <w:gridAfter w:val="1"/>
          <w:wAfter w:w="10" w:type="dxa"/>
          <w:trHeight w:hRule="exact" w:val="43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выплаты персоналу учреждений, за исключением фонда оплаты труда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112</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13.62</w:t>
            </w:r>
          </w:p>
        </w:tc>
      </w:tr>
      <w:tr w:rsidR="00241574" w:rsidRPr="00241574" w:rsidTr="003170A9">
        <w:trPr>
          <w:gridAfter w:val="1"/>
          <w:wAfter w:w="10" w:type="dxa"/>
          <w:trHeight w:hRule="exact" w:val="8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119</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3 706.39</w:t>
            </w:r>
          </w:p>
        </w:tc>
      </w:tr>
      <w:tr w:rsidR="00241574" w:rsidRPr="00241574" w:rsidTr="003170A9">
        <w:trPr>
          <w:gridAfter w:val="1"/>
          <w:wAfter w:w="10" w:type="dxa"/>
          <w:trHeight w:hRule="exact" w:val="64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выплаты персоналу государственных (муниципальных) органов, за исключением фонда оплаты труда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122</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19.36</w:t>
            </w:r>
          </w:p>
        </w:tc>
      </w:tr>
      <w:tr w:rsidR="00241574" w:rsidRPr="00241574" w:rsidTr="003170A9">
        <w:trPr>
          <w:gridAfter w:val="1"/>
          <w:wAfter w:w="10" w:type="dxa"/>
          <w:trHeight w:hRule="exact" w:val="43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Уплата налога на имущество организаций и земельного налога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851</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1 440.05</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Уплата иных платежей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853</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13.79</w:t>
            </w:r>
          </w:p>
        </w:tc>
      </w:tr>
      <w:tr w:rsidR="00241574" w:rsidRPr="00241574" w:rsidTr="003170A9">
        <w:trPr>
          <w:gridAfter w:val="1"/>
          <w:wAfter w:w="10" w:type="dxa"/>
          <w:trHeight w:hRule="exact" w:val="69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3 805.27</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2 188.24</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Закупка энергетических ресурсов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247</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1 617.03</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Мероприятия по осуществлению деятельности библиотек</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60016</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371.18</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60016</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270.92</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Закупка энергетических ресурсов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60016</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247</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100.26</w:t>
            </w:r>
          </w:p>
        </w:tc>
      </w:tr>
      <w:tr w:rsidR="00241574" w:rsidRPr="00241574" w:rsidTr="003170A9">
        <w:trPr>
          <w:gridAfter w:val="1"/>
          <w:wAfter w:w="10" w:type="dxa"/>
          <w:trHeight w:hRule="exact" w:val="91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L5765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108 077.20</w:t>
            </w:r>
          </w:p>
        </w:tc>
      </w:tr>
      <w:tr w:rsidR="00241574" w:rsidRPr="00241574" w:rsidTr="003170A9">
        <w:trPr>
          <w:gridAfter w:val="1"/>
          <w:wAfter w:w="10" w:type="dxa"/>
          <w:trHeight w:hRule="exact" w:val="64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L5765</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414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108 077.20</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Реализация мероприятий перечня проектов народных инициатив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S2370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350.00</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S2370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350.00</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313" w:type="dxa"/>
            <w:gridSpan w:val="27"/>
            <w:tcBorders>
              <w:top w:val="dotted" w:sz="5" w:space="0" w:color="auto"/>
              <w:left w:val="non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СОЦИАЛЬНАЯ ПОЛИТИКА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1 533.09</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Пенсионное обеспечение</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1 533.09</w:t>
            </w:r>
          </w:p>
        </w:tc>
      </w:tr>
      <w:tr w:rsidR="00241574" w:rsidRPr="00241574" w:rsidTr="003170A9">
        <w:trPr>
          <w:gridAfter w:val="1"/>
          <w:wAfter w:w="10" w:type="dxa"/>
          <w:trHeight w:hRule="exact" w:val="24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Доплаты к пенсиям муниципальных служащих</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1 533.09</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пенсии, социальные доплаты к пенсиям</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60018</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312</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1 533.09</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313" w:type="dxa"/>
            <w:gridSpan w:val="27"/>
            <w:tcBorders>
              <w:top w:val="dotted" w:sz="5" w:space="0" w:color="auto"/>
              <w:left w:val="non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ФИЗИЧЕСКАЯ КУЛЬТУРА И СПОРТ</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12 655.25</w:t>
            </w:r>
          </w:p>
        </w:tc>
      </w:tr>
      <w:tr w:rsidR="00241574" w:rsidRPr="00241574" w:rsidTr="003170A9">
        <w:trPr>
          <w:gridAfter w:val="1"/>
          <w:wAfter w:w="10" w:type="dxa"/>
          <w:trHeight w:hRule="exact" w:val="30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Массовый спорт</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12 655.25</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6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Строительство, реконструкция, капитальный ремонт</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99012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1 087.02</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6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99012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708.28</w:t>
            </w:r>
          </w:p>
        </w:tc>
      </w:tr>
      <w:tr w:rsidR="00241574" w:rsidRPr="00241574" w:rsidTr="003170A9">
        <w:trPr>
          <w:gridAfter w:val="1"/>
          <w:wAfter w:w="10" w:type="dxa"/>
          <w:trHeight w:hRule="exact" w:val="64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6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99012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414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378.75</w:t>
            </w:r>
          </w:p>
        </w:tc>
      </w:tr>
      <w:tr w:rsidR="00241574" w:rsidRPr="00241574" w:rsidTr="003170A9">
        <w:trPr>
          <w:gridAfter w:val="1"/>
          <w:wAfter w:w="10" w:type="dxa"/>
          <w:trHeight w:hRule="exact" w:val="69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6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P5</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51391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2 899.80</w:t>
            </w:r>
          </w:p>
        </w:tc>
      </w:tr>
      <w:tr w:rsidR="00241574" w:rsidRPr="00241574" w:rsidTr="003170A9">
        <w:trPr>
          <w:gridAfter w:val="1"/>
          <w:wAfter w:w="10" w:type="dxa"/>
          <w:trHeight w:hRule="exact" w:val="64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6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P5</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51391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414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2 899.80</w:t>
            </w:r>
          </w:p>
        </w:tc>
      </w:tr>
      <w:tr w:rsidR="00241574" w:rsidRPr="00241574" w:rsidTr="003170A9">
        <w:trPr>
          <w:gridAfter w:val="1"/>
          <w:wAfter w:w="10" w:type="dxa"/>
          <w:trHeight w:hRule="exact" w:val="69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4 930.85</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Фонд оплаты труда учреждений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111</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3 862.06</w:t>
            </w:r>
          </w:p>
        </w:tc>
      </w:tr>
      <w:tr w:rsidR="00241574" w:rsidRPr="00241574" w:rsidTr="003170A9">
        <w:trPr>
          <w:gridAfter w:val="1"/>
          <w:wAfter w:w="10" w:type="dxa"/>
          <w:trHeight w:hRule="exact" w:val="8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119</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874.12</w:t>
            </w:r>
          </w:p>
        </w:tc>
      </w:tr>
      <w:tr w:rsidR="00241574" w:rsidRPr="00241574" w:rsidTr="003170A9">
        <w:trPr>
          <w:gridAfter w:val="1"/>
          <w:wAfter w:w="10" w:type="dxa"/>
          <w:trHeight w:hRule="exact" w:val="43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Уплата налога на имущество организаций и земельного налога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851</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188.13</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Уплата прочих налогов, сборов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60002</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852</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6.54</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мероприятия в сфере установленных функций</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3 153.63</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1 096.01</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Закупка энергетических ресурсов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247</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2 057.61</w:t>
            </w:r>
          </w:p>
        </w:tc>
      </w:tr>
      <w:tr w:rsidR="00241574" w:rsidRPr="00241574" w:rsidTr="003170A9">
        <w:trPr>
          <w:gridAfter w:val="1"/>
          <w:wAfter w:w="10" w:type="dxa"/>
          <w:trHeight w:hRule="exact" w:val="4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Реализация мероприятий перечня проектов народных инициатив</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S2370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583.95</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Прочая закупка товаров, работ и услуг</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11</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02</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4</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S2370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244</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583.95</w:t>
            </w:r>
          </w:p>
        </w:tc>
      </w:tr>
      <w:tr w:rsidR="00241574" w:rsidRPr="00241574" w:rsidTr="003170A9">
        <w:trPr>
          <w:gridAfter w:val="1"/>
          <w:wAfter w:w="10" w:type="dxa"/>
          <w:trHeight w:hRule="exact" w:val="81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313" w:type="dxa"/>
            <w:gridSpan w:val="27"/>
            <w:tcBorders>
              <w:top w:val="dotted" w:sz="5" w:space="0" w:color="auto"/>
              <w:left w:val="non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ОБСЛУЖИВАНИЕ ГОСУДАРСТВЕННОГО И МУНИЦИПАЛЬНОГО ДОЛГА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106.99</w:t>
            </w:r>
          </w:p>
        </w:tc>
      </w:tr>
      <w:tr w:rsidR="00241574" w:rsidRPr="00241574" w:rsidTr="003170A9">
        <w:trPr>
          <w:gridAfter w:val="1"/>
          <w:wAfter w:w="10" w:type="dxa"/>
          <w:trHeight w:hRule="exact" w:val="5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Обслуживание государственного внутреннего и муниципального долга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106.99</w:t>
            </w:r>
          </w:p>
        </w:tc>
      </w:tr>
      <w:tr w:rsidR="00241574" w:rsidRPr="00241574" w:rsidTr="003170A9">
        <w:trPr>
          <w:gridAfter w:val="1"/>
          <w:wAfter w:w="10" w:type="dxa"/>
          <w:trHeight w:hRule="exact" w:val="24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Обслуживание муниципального долга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60019</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106.99</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Обслуживание муниципального долга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13</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01</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60019</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730</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106.99</w:t>
            </w:r>
          </w:p>
        </w:tc>
      </w:tr>
      <w:tr w:rsidR="00241574" w:rsidRPr="00241574" w:rsidTr="003170A9">
        <w:trPr>
          <w:gridAfter w:val="1"/>
          <w:wAfter w:w="10" w:type="dxa"/>
          <w:trHeight w:hRule="exact" w:val="106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313" w:type="dxa"/>
            <w:gridSpan w:val="27"/>
            <w:tcBorders>
              <w:top w:val="dotted" w:sz="5" w:space="0" w:color="auto"/>
              <w:left w:val="non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МЕЖБЮДЖЕТНЫЕ ТРАНСФЕРТЫ ОБЩЕГО ХАРАКТЕРА БЮДЖЕТАМ БЮДЖЕТНОЙ СИСТЕМЫ РОССИЙСКОЙ ФЕДЕРАЦИИ</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595.45</w:t>
            </w:r>
          </w:p>
        </w:tc>
      </w:tr>
      <w:tr w:rsidR="00241574" w:rsidRPr="00241574" w:rsidTr="003170A9">
        <w:trPr>
          <w:gridAfter w:val="1"/>
          <w:wAfter w:w="10" w:type="dxa"/>
          <w:trHeight w:hRule="exact" w:val="55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258" w:type="dxa"/>
            <w:gridSpan w:val="2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Прочие межбюджетные трансферты общего характера</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595.45</w:t>
            </w:r>
          </w:p>
        </w:tc>
      </w:tr>
      <w:tr w:rsidR="00241574" w:rsidRPr="00241574" w:rsidTr="003170A9">
        <w:trPr>
          <w:gridAfter w:val="1"/>
          <w:wAfter w:w="10" w:type="dxa"/>
          <w:trHeight w:hRule="exact" w:val="240"/>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96" w:type="dxa"/>
            <w:gridSpan w:val="2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межбюджетные трансферты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60020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595.45</w:t>
            </w:r>
          </w:p>
        </w:tc>
      </w:tr>
      <w:tr w:rsidR="00241574" w:rsidRPr="00241574" w:rsidTr="003170A9">
        <w:trPr>
          <w:gridAfter w:val="1"/>
          <w:wAfter w:w="10" w:type="dxa"/>
          <w:trHeight w:hRule="exact" w:val="225"/>
        </w:trPr>
        <w:tc>
          <w:tcPr>
            <w:tcW w:w="481" w:type="dxa"/>
            <w:gridSpan w:val="2"/>
            <w:tcBorders>
              <w:left w:val="single" w:sz="10"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dotted"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3934" w:type="dxa"/>
            <w:gridSpan w:val="16"/>
            <w:tcBorders>
              <w:top w:val="dotted" w:sz="5" w:space="0" w:color="auto"/>
              <w:left w:val="none" w:sz="5" w:space="0" w:color="auto"/>
              <w:bottom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Иные межбюджетные трансферты</w:t>
            </w:r>
          </w:p>
        </w:tc>
        <w:tc>
          <w:tcPr>
            <w:tcW w:w="60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734</w:t>
            </w:r>
          </w:p>
        </w:tc>
        <w:tc>
          <w:tcPr>
            <w:tcW w:w="443"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14</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03</w:t>
            </w:r>
          </w:p>
        </w:tc>
        <w:tc>
          <w:tcPr>
            <w:tcW w:w="403"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91</w:t>
            </w:r>
          </w:p>
        </w:tc>
        <w:tc>
          <w:tcPr>
            <w:tcW w:w="201"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1</w:t>
            </w:r>
          </w:p>
        </w:tc>
        <w:tc>
          <w:tcPr>
            <w:tcW w:w="51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00</w:t>
            </w:r>
          </w:p>
        </w:tc>
        <w:tc>
          <w:tcPr>
            <w:tcW w:w="71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60020</w:t>
            </w:r>
          </w:p>
        </w:tc>
        <w:tc>
          <w:tcPr>
            <w:tcW w:w="510"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540</w:t>
            </w:r>
          </w:p>
        </w:tc>
        <w:tc>
          <w:tcPr>
            <w:tcW w:w="1311" w:type="dxa"/>
            <w:gridSpan w:val="4"/>
            <w:tcBorders>
              <w:top w:val="dotted" w:sz="5" w:space="0" w:color="auto"/>
              <w:left w:val="single" w:sz="5" w:space="0" w:color="auto"/>
              <w:bottom w:val="dotted" w:sz="5"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595.45</w:t>
            </w:r>
          </w:p>
        </w:tc>
      </w:tr>
      <w:tr w:rsidR="00241574" w:rsidRPr="00241574" w:rsidTr="003170A9">
        <w:trPr>
          <w:gridAfter w:val="1"/>
          <w:wAfter w:w="10" w:type="dxa"/>
          <w:trHeight w:hRule="exact" w:val="315"/>
        </w:trPr>
        <w:tc>
          <w:tcPr>
            <w:tcW w:w="8743" w:type="dxa"/>
            <w:gridSpan w:val="47"/>
            <w:tcBorders>
              <w:top w:val="single" w:sz="10" w:space="0" w:color="auto"/>
              <w:left w:val="single" w:sz="4"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lastRenderedPageBreak/>
              <w:t>Итого расходов:</w:t>
            </w:r>
          </w:p>
        </w:tc>
        <w:tc>
          <w:tcPr>
            <w:tcW w:w="1311" w:type="dxa"/>
            <w:gridSpan w:val="4"/>
            <w:tcBorders>
              <w:top w:val="dotted" w:sz="5" w:space="0" w:color="auto"/>
              <w:left w:val="single" w:sz="5" w:space="0" w:color="auto"/>
              <w:bottom w:val="single" w:sz="10" w:space="0" w:color="auto"/>
              <w:right w:val="single" w:sz="10"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r w:rsidRPr="00241574">
              <w:rPr>
                <w:rFonts w:ascii="Times New Roman" w:hAnsi="Times New Roman"/>
                <w:sz w:val="18"/>
                <w:szCs w:val="18"/>
              </w:rPr>
              <w:t>305 177.44</w:t>
            </w:r>
          </w:p>
        </w:tc>
      </w:tr>
      <w:tr w:rsidR="00241574" w:rsidRPr="00241574" w:rsidTr="003170A9">
        <w:trPr>
          <w:gridAfter w:val="1"/>
          <w:wAfter w:w="10" w:type="dxa"/>
          <w:trHeight w:hRule="exact" w:val="225"/>
        </w:trPr>
        <w:tc>
          <w:tcPr>
            <w:tcW w:w="481"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8" w:type="dxa"/>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5" w:type="dxa"/>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67"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4"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772"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825"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604"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43"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403"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201"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712"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510" w:type="dxa"/>
            <w:gridSpan w:val="2"/>
            <w:tcBorders>
              <w:top w:val="single" w:sz="4" w:space="0" w:color="auto"/>
            </w:tcBorders>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128" w:type="dxa"/>
            <w:gridSpan w:val="2"/>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c>
          <w:tcPr>
            <w:tcW w:w="183" w:type="dxa"/>
            <w:gridSpan w:val="2"/>
            <w:shd w:val="clear" w:color="FFFFFF" w:fill="auto"/>
            <w:vAlign w:val="bottom"/>
          </w:tcPr>
          <w:p w:rsidR="00241574" w:rsidRPr="00241574" w:rsidRDefault="00241574" w:rsidP="003170A9">
            <w:pPr>
              <w:tabs>
                <w:tab w:val="left" w:pos="426"/>
                <w:tab w:val="left" w:pos="3976"/>
              </w:tabs>
              <w:ind w:left="-567" w:right="-142" w:firstLine="426"/>
              <w:jc w:val="center"/>
              <w:rPr>
                <w:rFonts w:ascii="Times New Roman" w:hAnsi="Times New Roman"/>
                <w:sz w:val="18"/>
                <w:szCs w:val="18"/>
              </w:rPr>
            </w:pPr>
          </w:p>
        </w:tc>
      </w:tr>
      <w:tr w:rsidR="00CC67FF" w:rsidRPr="00241574" w:rsidTr="003170A9">
        <w:trPr>
          <w:gridBefore w:val="1"/>
          <w:wBefore w:w="6" w:type="dxa"/>
          <w:trHeight w:hRule="exact" w:val="225"/>
        </w:trPr>
        <w:tc>
          <w:tcPr>
            <w:tcW w:w="481" w:type="dxa"/>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28" w:type="dxa"/>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28" w:type="dxa"/>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5" w:type="dxa"/>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4" w:type="dxa"/>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4"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4"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4"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4"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4"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4"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4"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4"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4"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67"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4"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1772"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1825"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604"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443"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10"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403"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201"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10"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712"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510" w:type="dxa"/>
            <w:gridSpan w:val="2"/>
            <w:tcBorders>
              <w:top w:val="single" w:sz="4" w:space="0" w:color="auto"/>
            </w:tcBorders>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1128" w:type="dxa"/>
            <w:gridSpan w:val="2"/>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c>
          <w:tcPr>
            <w:tcW w:w="183" w:type="dxa"/>
            <w:gridSpan w:val="2"/>
            <w:shd w:val="clear" w:color="FFFFFF" w:fill="auto"/>
            <w:vAlign w:val="bottom"/>
          </w:tcPr>
          <w:p w:rsidR="00CC67FF" w:rsidRPr="00241574" w:rsidRDefault="00CC67FF" w:rsidP="003170A9">
            <w:pPr>
              <w:tabs>
                <w:tab w:val="left" w:pos="426"/>
                <w:tab w:val="left" w:pos="3976"/>
              </w:tabs>
              <w:ind w:left="-567" w:right="-142" w:firstLine="426"/>
              <w:jc w:val="center"/>
              <w:rPr>
                <w:sz w:val="18"/>
                <w:szCs w:val="18"/>
              </w:rPr>
            </w:pPr>
          </w:p>
        </w:tc>
      </w:tr>
    </w:tbl>
    <w:tbl>
      <w:tblPr>
        <w:tblW w:w="10205" w:type="dxa"/>
        <w:tblInd w:w="-318" w:type="dxa"/>
        <w:tblLayout w:type="fixed"/>
        <w:tblLook w:val="04A0" w:firstRow="1" w:lastRow="0" w:firstColumn="1" w:lastColumn="0" w:noHBand="0" w:noVBand="1"/>
      </w:tblPr>
      <w:tblGrid>
        <w:gridCol w:w="5955"/>
        <w:gridCol w:w="2830"/>
        <w:gridCol w:w="1420"/>
      </w:tblGrid>
      <w:tr w:rsidR="00FA3BEF" w:rsidRPr="00CC67FF" w:rsidTr="00CC67FF">
        <w:trPr>
          <w:trHeight w:val="300"/>
        </w:trPr>
        <w:tc>
          <w:tcPr>
            <w:tcW w:w="10205" w:type="dxa"/>
            <w:gridSpan w:val="3"/>
            <w:tcBorders>
              <w:top w:val="nil"/>
              <w:left w:val="nil"/>
              <w:bottom w:val="nil"/>
              <w:right w:val="nil"/>
            </w:tcBorders>
            <w:shd w:val="clear" w:color="auto" w:fill="auto"/>
          </w:tcPr>
          <w:p w:rsidR="00FA3BEF" w:rsidRPr="00FA3BEF" w:rsidRDefault="00FA3BEF" w:rsidP="00FA3BEF">
            <w:pPr>
              <w:jc w:val="right"/>
              <w:rPr>
                <w:sz w:val="18"/>
                <w:szCs w:val="18"/>
              </w:rPr>
            </w:pPr>
            <w:r w:rsidRPr="00FA3BEF">
              <w:rPr>
                <w:sz w:val="18"/>
                <w:szCs w:val="18"/>
              </w:rPr>
              <w:t>Приложение 9</w:t>
            </w:r>
          </w:p>
        </w:tc>
      </w:tr>
      <w:tr w:rsidR="00FA3BEF" w:rsidRPr="00CC67FF" w:rsidTr="00CC67FF">
        <w:trPr>
          <w:trHeight w:val="975"/>
        </w:trPr>
        <w:tc>
          <w:tcPr>
            <w:tcW w:w="10205" w:type="dxa"/>
            <w:gridSpan w:val="3"/>
            <w:tcBorders>
              <w:top w:val="nil"/>
              <w:left w:val="nil"/>
              <w:bottom w:val="nil"/>
              <w:right w:val="nil"/>
            </w:tcBorders>
            <w:shd w:val="clear" w:color="auto" w:fill="auto"/>
          </w:tcPr>
          <w:p w:rsidR="00FA3BEF" w:rsidRDefault="00FA3BEF" w:rsidP="00FA3BEF">
            <w:pPr>
              <w:jc w:val="right"/>
              <w:rPr>
                <w:i/>
                <w:sz w:val="18"/>
                <w:szCs w:val="18"/>
              </w:rPr>
            </w:pPr>
            <w:r w:rsidRPr="00FA3BEF">
              <w:rPr>
                <w:i/>
                <w:sz w:val="18"/>
                <w:szCs w:val="18"/>
              </w:rPr>
              <w:t xml:space="preserve">к решению Думы </w:t>
            </w:r>
            <w:proofErr w:type="spellStart"/>
            <w:r w:rsidRPr="00FA3BEF">
              <w:rPr>
                <w:i/>
                <w:sz w:val="18"/>
                <w:szCs w:val="18"/>
              </w:rPr>
              <w:t>Хомутовского</w:t>
            </w:r>
            <w:proofErr w:type="spellEnd"/>
          </w:p>
          <w:p w:rsidR="00FA3BEF" w:rsidRPr="00FA3BEF" w:rsidRDefault="00FA3BEF" w:rsidP="00FA3BEF">
            <w:pPr>
              <w:jc w:val="right"/>
              <w:rPr>
                <w:i/>
                <w:sz w:val="18"/>
                <w:szCs w:val="18"/>
              </w:rPr>
            </w:pPr>
            <w:r w:rsidRPr="00FA3BEF">
              <w:rPr>
                <w:i/>
                <w:sz w:val="18"/>
                <w:szCs w:val="18"/>
              </w:rPr>
              <w:t xml:space="preserve">                                    муниципального образования</w:t>
            </w:r>
          </w:p>
          <w:p w:rsidR="00FA3BEF" w:rsidRPr="00FA3BEF" w:rsidRDefault="00FA3BEF" w:rsidP="00FA3BEF">
            <w:pPr>
              <w:ind w:firstLine="6379"/>
              <w:jc w:val="right"/>
              <w:rPr>
                <w:i/>
                <w:sz w:val="18"/>
                <w:szCs w:val="18"/>
              </w:rPr>
            </w:pPr>
            <w:r w:rsidRPr="00FA3BEF">
              <w:rPr>
                <w:i/>
                <w:sz w:val="18"/>
                <w:szCs w:val="18"/>
              </w:rPr>
              <w:t>от _</w:t>
            </w:r>
            <w:r>
              <w:rPr>
                <w:i/>
                <w:sz w:val="18"/>
                <w:szCs w:val="18"/>
                <w:u w:val="single"/>
              </w:rPr>
              <w:t>23.06.2022</w:t>
            </w:r>
            <w:r w:rsidRPr="00FA3BEF">
              <w:rPr>
                <w:i/>
                <w:sz w:val="18"/>
                <w:szCs w:val="18"/>
              </w:rPr>
              <w:t>_№_</w:t>
            </w:r>
            <w:r>
              <w:rPr>
                <w:i/>
                <w:sz w:val="18"/>
                <w:szCs w:val="18"/>
              </w:rPr>
              <w:t>66-296 д</w:t>
            </w:r>
            <w:r w:rsidRPr="00FA3BEF">
              <w:rPr>
                <w:i/>
                <w:sz w:val="18"/>
                <w:szCs w:val="18"/>
              </w:rPr>
              <w:t>__</w:t>
            </w:r>
          </w:p>
          <w:p w:rsidR="00FA3BEF" w:rsidRPr="00FA3BEF" w:rsidRDefault="00FA3BEF" w:rsidP="00FA3BEF">
            <w:pPr>
              <w:tabs>
                <w:tab w:val="left" w:pos="6945"/>
              </w:tabs>
              <w:jc w:val="right"/>
              <w:rPr>
                <w:sz w:val="18"/>
                <w:szCs w:val="18"/>
              </w:rPr>
            </w:pPr>
          </w:p>
        </w:tc>
      </w:tr>
      <w:tr w:rsidR="00FA3BEF" w:rsidRPr="00CC67FF" w:rsidTr="00CC67FF">
        <w:trPr>
          <w:trHeight w:val="169"/>
        </w:trPr>
        <w:tc>
          <w:tcPr>
            <w:tcW w:w="10205" w:type="dxa"/>
            <w:gridSpan w:val="3"/>
            <w:tcBorders>
              <w:top w:val="nil"/>
              <w:left w:val="nil"/>
              <w:bottom w:val="nil"/>
              <w:right w:val="nil"/>
            </w:tcBorders>
            <w:shd w:val="clear" w:color="auto" w:fill="auto"/>
          </w:tcPr>
          <w:p w:rsidR="00FA3BEF" w:rsidRPr="00FA3BEF" w:rsidRDefault="00FA3BEF" w:rsidP="00FA3BEF">
            <w:pPr>
              <w:rPr>
                <w:sz w:val="18"/>
                <w:szCs w:val="18"/>
              </w:rPr>
            </w:pPr>
          </w:p>
        </w:tc>
      </w:tr>
      <w:tr w:rsidR="00FA3BEF" w:rsidRPr="00CC67FF" w:rsidTr="00CC67FF">
        <w:trPr>
          <w:trHeight w:val="300"/>
        </w:trPr>
        <w:tc>
          <w:tcPr>
            <w:tcW w:w="10205" w:type="dxa"/>
            <w:gridSpan w:val="3"/>
            <w:tcBorders>
              <w:top w:val="nil"/>
              <w:left w:val="nil"/>
              <w:bottom w:val="nil"/>
              <w:right w:val="nil"/>
            </w:tcBorders>
            <w:shd w:val="clear" w:color="auto" w:fill="auto"/>
            <w:noWrap/>
            <w:vAlign w:val="bottom"/>
            <w:hideMark/>
          </w:tcPr>
          <w:p w:rsidR="00FA3BEF" w:rsidRPr="00FA3BEF" w:rsidRDefault="00FA3BEF" w:rsidP="00FA3BEF">
            <w:pPr>
              <w:jc w:val="center"/>
              <w:rPr>
                <w:bCs/>
                <w:sz w:val="18"/>
                <w:szCs w:val="18"/>
              </w:rPr>
            </w:pPr>
            <w:r w:rsidRPr="00FA3BEF">
              <w:rPr>
                <w:bCs/>
                <w:sz w:val="18"/>
                <w:szCs w:val="18"/>
              </w:rPr>
              <w:t xml:space="preserve">Источники внутреннего финансирования дефицита бюджета </w:t>
            </w:r>
          </w:p>
          <w:p w:rsidR="00FA3BEF" w:rsidRPr="00FA3BEF" w:rsidRDefault="00FA3BEF" w:rsidP="00FA3BEF">
            <w:pPr>
              <w:jc w:val="center"/>
              <w:rPr>
                <w:b/>
                <w:bCs/>
                <w:sz w:val="18"/>
                <w:szCs w:val="18"/>
              </w:rPr>
            </w:pPr>
            <w:proofErr w:type="spellStart"/>
            <w:r w:rsidRPr="00FA3BEF">
              <w:rPr>
                <w:bCs/>
                <w:sz w:val="18"/>
                <w:szCs w:val="18"/>
              </w:rPr>
              <w:t>Хомутовского</w:t>
            </w:r>
            <w:proofErr w:type="spellEnd"/>
            <w:r w:rsidRPr="00FA3BEF">
              <w:rPr>
                <w:bCs/>
                <w:sz w:val="18"/>
                <w:szCs w:val="18"/>
              </w:rPr>
              <w:t xml:space="preserve"> муниципального образования на 2022 год</w:t>
            </w:r>
          </w:p>
        </w:tc>
      </w:tr>
      <w:tr w:rsidR="00FA3BEF" w:rsidRPr="00CC67FF" w:rsidTr="00CC67FF">
        <w:trPr>
          <w:trHeight w:val="300"/>
        </w:trPr>
        <w:tc>
          <w:tcPr>
            <w:tcW w:w="10205" w:type="dxa"/>
            <w:gridSpan w:val="3"/>
            <w:tcBorders>
              <w:top w:val="nil"/>
              <w:left w:val="nil"/>
              <w:bottom w:val="nil"/>
              <w:right w:val="nil"/>
            </w:tcBorders>
            <w:shd w:val="clear" w:color="auto" w:fill="auto"/>
            <w:noWrap/>
            <w:vAlign w:val="bottom"/>
          </w:tcPr>
          <w:p w:rsidR="00FA3BEF" w:rsidRPr="00FC6756" w:rsidRDefault="00FA3BEF" w:rsidP="00FA3BEF">
            <w:pPr>
              <w:jc w:val="center"/>
              <w:rPr>
                <w:b/>
                <w:bCs/>
              </w:rPr>
            </w:pPr>
          </w:p>
        </w:tc>
      </w:tr>
      <w:tr w:rsidR="00FA3BEF" w:rsidRPr="00CC67FF" w:rsidTr="00CC67FF">
        <w:trPr>
          <w:trHeight w:val="300"/>
        </w:trPr>
        <w:tc>
          <w:tcPr>
            <w:tcW w:w="5955" w:type="dxa"/>
            <w:tcBorders>
              <w:top w:val="nil"/>
              <w:left w:val="nil"/>
              <w:bottom w:val="nil"/>
              <w:right w:val="nil"/>
            </w:tcBorders>
            <w:shd w:val="clear" w:color="auto" w:fill="auto"/>
            <w:noWrap/>
            <w:vAlign w:val="bottom"/>
            <w:hideMark/>
          </w:tcPr>
          <w:p w:rsidR="00FA3BEF" w:rsidRPr="00CC67FF" w:rsidRDefault="00FA3BEF" w:rsidP="00FA3BEF">
            <w:pPr>
              <w:tabs>
                <w:tab w:val="left" w:pos="426"/>
                <w:tab w:val="left" w:pos="3976"/>
              </w:tabs>
              <w:ind w:left="-567" w:right="-142" w:firstLine="426"/>
              <w:jc w:val="left"/>
              <w:rPr>
                <w:sz w:val="18"/>
                <w:szCs w:val="18"/>
              </w:rPr>
            </w:pPr>
            <w:r w:rsidRPr="00CC67FF">
              <w:rPr>
                <w:sz w:val="18"/>
                <w:szCs w:val="18"/>
              </w:rPr>
              <w:t xml:space="preserve"> Единица измерения: тыс. руб.</w:t>
            </w:r>
          </w:p>
          <w:p w:rsidR="00FA3BEF" w:rsidRPr="00CC67FF" w:rsidRDefault="00FA3BEF" w:rsidP="00241574">
            <w:pPr>
              <w:tabs>
                <w:tab w:val="left" w:pos="426"/>
                <w:tab w:val="left" w:pos="3976"/>
              </w:tabs>
              <w:ind w:left="-567" w:right="-142" w:firstLine="426"/>
              <w:rPr>
                <w:sz w:val="18"/>
                <w:szCs w:val="18"/>
              </w:rPr>
            </w:pPr>
          </w:p>
        </w:tc>
        <w:tc>
          <w:tcPr>
            <w:tcW w:w="2830" w:type="dxa"/>
            <w:tcBorders>
              <w:top w:val="nil"/>
              <w:left w:val="nil"/>
              <w:bottom w:val="nil"/>
              <w:right w:val="nil"/>
            </w:tcBorders>
            <w:shd w:val="clear" w:color="auto" w:fill="auto"/>
            <w:noWrap/>
            <w:vAlign w:val="bottom"/>
            <w:hideMark/>
          </w:tcPr>
          <w:p w:rsidR="00FA3BEF" w:rsidRPr="00CC67FF" w:rsidRDefault="00FA3BEF" w:rsidP="00241574">
            <w:pPr>
              <w:tabs>
                <w:tab w:val="left" w:pos="426"/>
                <w:tab w:val="left" w:pos="3976"/>
              </w:tabs>
              <w:ind w:left="-567" w:right="-142" w:firstLine="426"/>
              <w:rPr>
                <w:sz w:val="18"/>
                <w:szCs w:val="18"/>
              </w:rPr>
            </w:pPr>
          </w:p>
        </w:tc>
        <w:tc>
          <w:tcPr>
            <w:tcW w:w="1420" w:type="dxa"/>
            <w:tcBorders>
              <w:top w:val="nil"/>
              <w:left w:val="nil"/>
              <w:bottom w:val="nil"/>
              <w:right w:val="nil"/>
            </w:tcBorders>
            <w:shd w:val="clear" w:color="auto" w:fill="auto"/>
            <w:noWrap/>
            <w:vAlign w:val="bottom"/>
            <w:hideMark/>
          </w:tcPr>
          <w:p w:rsidR="00FA3BEF" w:rsidRPr="00CC67FF" w:rsidRDefault="00FA3BEF" w:rsidP="00241574">
            <w:pPr>
              <w:tabs>
                <w:tab w:val="left" w:pos="426"/>
                <w:tab w:val="left" w:pos="3976"/>
              </w:tabs>
              <w:ind w:left="-567" w:right="-142" w:firstLine="426"/>
              <w:rPr>
                <w:sz w:val="18"/>
                <w:szCs w:val="18"/>
              </w:rPr>
            </w:pPr>
          </w:p>
        </w:tc>
      </w:tr>
      <w:tr w:rsidR="00FA3BEF" w:rsidRPr="00CC67FF" w:rsidTr="00AC424D">
        <w:trPr>
          <w:trHeight w:val="618"/>
        </w:trPr>
        <w:tc>
          <w:tcPr>
            <w:tcW w:w="59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Наименование</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Сумма</w:t>
            </w:r>
          </w:p>
        </w:tc>
      </w:tr>
      <w:tr w:rsidR="00FA3BEF" w:rsidRPr="00CC67FF" w:rsidTr="00CC67FF">
        <w:trPr>
          <w:trHeight w:val="386"/>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bCs/>
                <w:sz w:val="18"/>
                <w:szCs w:val="18"/>
              </w:rPr>
              <w:t>10 077.46</w:t>
            </w:r>
          </w:p>
        </w:tc>
      </w:tr>
      <w:tr w:rsidR="00FA3BEF" w:rsidRPr="00CC67FF" w:rsidTr="00CC67FF">
        <w:trPr>
          <w:trHeight w:val="300"/>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bCs/>
                <w:sz w:val="18"/>
                <w:szCs w:val="18"/>
              </w:rPr>
              <w:t>7 987.50</w:t>
            </w:r>
          </w:p>
        </w:tc>
      </w:tr>
      <w:tr w:rsidR="00FA3BEF" w:rsidRPr="00CC67FF" w:rsidTr="00CC67FF">
        <w:trPr>
          <w:trHeight w:val="300"/>
        </w:trPr>
        <w:tc>
          <w:tcPr>
            <w:tcW w:w="5955" w:type="dxa"/>
            <w:tcBorders>
              <w:top w:val="nil"/>
              <w:left w:val="single" w:sz="4" w:space="0" w:color="auto"/>
              <w:bottom w:val="single" w:sz="4" w:space="0" w:color="auto"/>
              <w:right w:val="single" w:sz="4" w:space="0" w:color="auto"/>
            </w:tcBorders>
            <w:shd w:val="clear" w:color="auto" w:fill="auto"/>
            <w:vAlign w:val="bottom"/>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11 517.37</w:t>
            </w:r>
          </w:p>
        </w:tc>
      </w:tr>
      <w:tr w:rsidR="00FA3BEF" w:rsidRPr="00CC67FF" w:rsidTr="00CC67FF">
        <w:trPr>
          <w:trHeight w:val="300"/>
        </w:trPr>
        <w:tc>
          <w:tcPr>
            <w:tcW w:w="5955" w:type="dxa"/>
            <w:tcBorders>
              <w:top w:val="nil"/>
              <w:left w:val="single" w:sz="4" w:space="0" w:color="auto"/>
              <w:bottom w:val="single" w:sz="4" w:space="0" w:color="auto"/>
              <w:right w:val="single" w:sz="4" w:space="0" w:color="auto"/>
            </w:tcBorders>
            <w:shd w:val="clear" w:color="auto" w:fill="auto"/>
            <w:vAlign w:val="bottom"/>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11 517.37</w:t>
            </w:r>
          </w:p>
        </w:tc>
      </w:tr>
      <w:tr w:rsidR="00FA3BEF" w:rsidRPr="00CC67FF" w:rsidTr="00CC67FF">
        <w:trPr>
          <w:trHeight w:val="510"/>
        </w:trPr>
        <w:tc>
          <w:tcPr>
            <w:tcW w:w="5955" w:type="dxa"/>
            <w:tcBorders>
              <w:top w:val="nil"/>
              <w:left w:val="single" w:sz="4" w:space="0" w:color="auto"/>
              <w:bottom w:val="single" w:sz="4" w:space="0" w:color="auto"/>
              <w:right w:val="single" w:sz="4" w:space="0" w:color="auto"/>
            </w:tcBorders>
            <w:shd w:val="clear" w:color="auto" w:fill="auto"/>
            <w:vAlign w:val="bottom"/>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bCs/>
                <w:sz w:val="18"/>
                <w:szCs w:val="18"/>
              </w:rPr>
            </w:pPr>
          </w:p>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11 517.37</w:t>
            </w:r>
          </w:p>
        </w:tc>
      </w:tr>
      <w:tr w:rsidR="00FA3BEF" w:rsidRPr="00CC67FF" w:rsidTr="00CC67FF">
        <w:trPr>
          <w:trHeight w:val="510"/>
        </w:trPr>
        <w:tc>
          <w:tcPr>
            <w:tcW w:w="5955" w:type="dxa"/>
            <w:tcBorders>
              <w:top w:val="nil"/>
              <w:left w:val="single" w:sz="4" w:space="0" w:color="auto"/>
              <w:bottom w:val="single" w:sz="4" w:space="0" w:color="auto"/>
              <w:right w:val="single" w:sz="4" w:space="0" w:color="auto"/>
            </w:tcBorders>
            <w:shd w:val="clear" w:color="auto" w:fill="auto"/>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-3 529.87</w:t>
            </w:r>
          </w:p>
        </w:tc>
      </w:tr>
      <w:tr w:rsidR="00FA3BEF" w:rsidRPr="00CC67FF" w:rsidTr="00CC67FF">
        <w:trPr>
          <w:trHeight w:val="510"/>
        </w:trPr>
        <w:tc>
          <w:tcPr>
            <w:tcW w:w="5955" w:type="dxa"/>
            <w:tcBorders>
              <w:top w:val="nil"/>
              <w:left w:val="single" w:sz="4" w:space="0" w:color="auto"/>
              <w:bottom w:val="single" w:sz="4" w:space="0" w:color="auto"/>
              <w:right w:val="single" w:sz="4" w:space="0" w:color="auto"/>
            </w:tcBorders>
            <w:shd w:val="clear" w:color="auto" w:fill="auto"/>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0.00</w:t>
            </w:r>
          </w:p>
        </w:tc>
      </w:tr>
      <w:tr w:rsidR="00FA3BEF" w:rsidRPr="00CC67FF" w:rsidTr="00CC67FF">
        <w:trPr>
          <w:trHeight w:val="510"/>
        </w:trPr>
        <w:tc>
          <w:tcPr>
            <w:tcW w:w="5955" w:type="dxa"/>
            <w:tcBorders>
              <w:top w:val="nil"/>
              <w:left w:val="single" w:sz="4" w:space="0" w:color="auto"/>
              <w:bottom w:val="single" w:sz="4" w:space="0" w:color="auto"/>
              <w:right w:val="single" w:sz="4" w:space="0" w:color="auto"/>
            </w:tcBorders>
            <w:shd w:val="clear" w:color="auto" w:fill="auto"/>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0.00</w:t>
            </w:r>
          </w:p>
        </w:tc>
      </w:tr>
      <w:tr w:rsidR="00FA3BEF" w:rsidRPr="00CC67FF" w:rsidTr="00CC67FF">
        <w:trPr>
          <w:trHeight w:val="510"/>
        </w:trPr>
        <w:tc>
          <w:tcPr>
            <w:tcW w:w="5955" w:type="dxa"/>
            <w:tcBorders>
              <w:top w:val="nil"/>
              <w:left w:val="single" w:sz="4" w:space="0" w:color="auto"/>
              <w:bottom w:val="single" w:sz="4" w:space="0" w:color="auto"/>
              <w:right w:val="single" w:sz="4" w:space="0" w:color="auto"/>
            </w:tcBorders>
            <w:shd w:val="clear" w:color="auto" w:fill="auto"/>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0.00</w:t>
            </w:r>
          </w:p>
        </w:tc>
      </w:tr>
      <w:tr w:rsidR="00FA3BEF" w:rsidRPr="00CC67FF" w:rsidTr="00CC67FF">
        <w:trPr>
          <w:trHeight w:val="510"/>
        </w:trPr>
        <w:tc>
          <w:tcPr>
            <w:tcW w:w="5955" w:type="dxa"/>
            <w:tcBorders>
              <w:top w:val="nil"/>
              <w:left w:val="single" w:sz="4" w:space="0" w:color="auto"/>
              <w:bottom w:val="single" w:sz="4" w:space="0" w:color="auto"/>
              <w:right w:val="single" w:sz="4" w:space="0" w:color="auto"/>
            </w:tcBorders>
            <w:shd w:val="clear" w:color="auto" w:fill="auto"/>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-3 529.87</w:t>
            </w:r>
          </w:p>
        </w:tc>
      </w:tr>
      <w:tr w:rsidR="00FA3BEF" w:rsidRPr="00CC67FF" w:rsidTr="00CC67FF">
        <w:trPr>
          <w:trHeight w:val="510"/>
        </w:trPr>
        <w:tc>
          <w:tcPr>
            <w:tcW w:w="5955" w:type="dxa"/>
            <w:tcBorders>
              <w:top w:val="nil"/>
              <w:left w:val="single" w:sz="4" w:space="0" w:color="auto"/>
              <w:bottom w:val="single" w:sz="4" w:space="0" w:color="auto"/>
              <w:right w:val="single" w:sz="4" w:space="0" w:color="auto"/>
            </w:tcBorders>
            <w:shd w:val="clear" w:color="auto" w:fill="auto"/>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-3 529.87</w:t>
            </w:r>
          </w:p>
        </w:tc>
      </w:tr>
      <w:tr w:rsidR="00FA3BEF" w:rsidRPr="00CC67FF" w:rsidTr="00CC67FF">
        <w:trPr>
          <w:trHeight w:val="510"/>
        </w:trPr>
        <w:tc>
          <w:tcPr>
            <w:tcW w:w="5955" w:type="dxa"/>
            <w:tcBorders>
              <w:top w:val="nil"/>
              <w:left w:val="single" w:sz="4" w:space="0" w:color="auto"/>
              <w:bottom w:val="single" w:sz="4" w:space="0" w:color="auto"/>
              <w:right w:val="single" w:sz="4" w:space="0" w:color="auto"/>
            </w:tcBorders>
            <w:shd w:val="clear" w:color="auto" w:fill="auto"/>
            <w:hideMark/>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2 089.96</w:t>
            </w:r>
          </w:p>
        </w:tc>
      </w:tr>
      <w:tr w:rsidR="00FA3BEF" w:rsidRPr="00CC67FF" w:rsidTr="00CC67FF">
        <w:trPr>
          <w:trHeight w:val="359"/>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FA3BEF" w:rsidRPr="00CC67FF" w:rsidRDefault="00FA3BEF" w:rsidP="00AC424D">
            <w:pPr>
              <w:tabs>
                <w:tab w:val="left" w:pos="426"/>
                <w:tab w:val="left" w:pos="3976"/>
              </w:tabs>
              <w:ind w:left="-567" w:right="-142" w:firstLine="426"/>
              <w:jc w:val="center"/>
              <w:rPr>
                <w:bCs/>
                <w:sz w:val="18"/>
                <w:szCs w:val="18"/>
              </w:rPr>
            </w:pPr>
            <w:r w:rsidRPr="00CC67FF">
              <w:rPr>
                <w:sz w:val="18"/>
                <w:szCs w:val="18"/>
              </w:rPr>
              <w:t>- 306 617.34</w:t>
            </w:r>
          </w:p>
        </w:tc>
      </w:tr>
      <w:tr w:rsidR="00FA3BEF" w:rsidRPr="00CC67FF" w:rsidTr="00CC67FF">
        <w:trPr>
          <w:trHeight w:val="408"/>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- 306 617.34</w:t>
            </w:r>
          </w:p>
        </w:tc>
      </w:tr>
      <w:tr w:rsidR="00FA3BEF" w:rsidRPr="00CC67FF" w:rsidTr="00CC67FF">
        <w:trPr>
          <w:trHeight w:val="408"/>
        </w:trPr>
        <w:tc>
          <w:tcPr>
            <w:tcW w:w="5955" w:type="dxa"/>
            <w:tcBorders>
              <w:top w:val="nil"/>
              <w:left w:val="single" w:sz="4" w:space="0" w:color="auto"/>
              <w:bottom w:val="single" w:sz="4" w:space="0" w:color="auto"/>
              <w:right w:val="single" w:sz="4" w:space="0" w:color="auto"/>
            </w:tcBorders>
            <w:shd w:val="clear" w:color="auto" w:fill="auto"/>
            <w:vAlign w:val="bottom"/>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- 306 617.34</w:t>
            </w:r>
          </w:p>
        </w:tc>
      </w:tr>
      <w:tr w:rsidR="00FA3BEF" w:rsidRPr="00CC67FF" w:rsidTr="00CC67FF">
        <w:trPr>
          <w:trHeight w:val="510"/>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- 306 617.34</w:t>
            </w:r>
          </w:p>
        </w:tc>
      </w:tr>
      <w:tr w:rsidR="00FA3BEF" w:rsidRPr="00CC67FF" w:rsidTr="00CC67FF">
        <w:trPr>
          <w:trHeight w:val="510"/>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FA3BEF" w:rsidRPr="00CC67FF" w:rsidRDefault="00FA3BEF" w:rsidP="00AC424D">
            <w:pPr>
              <w:tabs>
                <w:tab w:val="left" w:pos="426"/>
                <w:tab w:val="left" w:pos="3976"/>
              </w:tabs>
              <w:ind w:left="-567" w:right="-142" w:firstLine="426"/>
              <w:jc w:val="center"/>
              <w:rPr>
                <w:bCs/>
                <w:sz w:val="18"/>
                <w:szCs w:val="18"/>
              </w:rPr>
            </w:pPr>
            <w:r w:rsidRPr="00CC67FF">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FA3BEF" w:rsidRPr="00CC67FF" w:rsidRDefault="00FA3BEF" w:rsidP="00AC424D">
            <w:pPr>
              <w:tabs>
                <w:tab w:val="left" w:pos="426"/>
                <w:tab w:val="left" w:pos="3976"/>
              </w:tabs>
              <w:ind w:left="-567" w:right="-142" w:firstLine="426"/>
              <w:jc w:val="center"/>
              <w:rPr>
                <w:bCs/>
                <w:sz w:val="18"/>
                <w:szCs w:val="18"/>
              </w:rPr>
            </w:pPr>
            <w:r w:rsidRPr="00CC67FF">
              <w:rPr>
                <w:sz w:val="18"/>
                <w:szCs w:val="18"/>
              </w:rPr>
              <w:t>308 707.30</w:t>
            </w:r>
          </w:p>
        </w:tc>
      </w:tr>
      <w:tr w:rsidR="00FA3BEF" w:rsidRPr="00CC67FF" w:rsidTr="00CC67FF">
        <w:trPr>
          <w:trHeight w:val="510"/>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FA3BEF" w:rsidRPr="00CC67FF" w:rsidRDefault="00FA3BEF" w:rsidP="00AC424D">
            <w:pPr>
              <w:tabs>
                <w:tab w:val="left" w:pos="426"/>
                <w:tab w:val="left" w:pos="3976"/>
              </w:tabs>
              <w:ind w:left="-567" w:right="-142" w:firstLine="426"/>
              <w:jc w:val="center"/>
              <w:rPr>
                <w:sz w:val="18"/>
                <w:szCs w:val="18"/>
              </w:rPr>
            </w:pPr>
            <w:r w:rsidRPr="00CC67FF">
              <w:rPr>
                <w:sz w:val="18"/>
                <w:szCs w:val="18"/>
              </w:rPr>
              <w:t>308 707.30</w:t>
            </w:r>
          </w:p>
        </w:tc>
      </w:tr>
      <w:tr w:rsidR="00FA3BEF" w:rsidRPr="00CC67FF" w:rsidTr="00CC67FF">
        <w:trPr>
          <w:trHeight w:val="510"/>
        </w:trPr>
        <w:tc>
          <w:tcPr>
            <w:tcW w:w="5955" w:type="dxa"/>
            <w:tcBorders>
              <w:top w:val="nil"/>
              <w:left w:val="single" w:sz="4" w:space="0" w:color="auto"/>
              <w:bottom w:val="single" w:sz="4" w:space="0" w:color="auto"/>
              <w:right w:val="single" w:sz="4" w:space="0" w:color="auto"/>
            </w:tcBorders>
            <w:shd w:val="clear" w:color="auto" w:fill="auto"/>
            <w:hideMark/>
          </w:tcPr>
          <w:p w:rsidR="00FA3BEF" w:rsidRPr="00CC67FF" w:rsidRDefault="00FA3BEF" w:rsidP="003759BD">
            <w:pPr>
              <w:tabs>
                <w:tab w:val="left" w:pos="426"/>
                <w:tab w:val="left" w:pos="3976"/>
              </w:tabs>
              <w:ind w:left="-567" w:right="-142" w:firstLine="426"/>
              <w:jc w:val="center"/>
              <w:rPr>
                <w:sz w:val="18"/>
                <w:szCs w:val="18"/>
              </w:rPr>
            </w:pPr>
          </w:p>
          <w:p w:rsidR="00FA3BEF" w:rsidRPr="00CC67FF" w:rsidRDefault="00FA3BEF" w:rsidP="003759BD">
            <w:pPr>
              <w:tabs>
                <w:tab w:val="left" w:pos="426"/>
                <w:tab w:val="left" w:pos="3976"/>
              </w:tabs>
              <w:ind w:left="-567" w:right="-142" w:firstLine="426"/>
              <w:jc w:val="center"/>
              <w:rPr>
                <w:sz w:val="18"/>
                <w:szCs w:val="18"/>
              </w:rPr>
            </w:pPr>
            <w:r w:rsidRPr="00CC67FF">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FA3BEF" w:rsidRPr="00CC67FF" w:rsidRDefault="00FA3BEF" w:rsidP="003759BD">
            <w:pPr>
              <w:tabs>
                <w:tab w:val="left" w:pos="426"/>
                <w:tab w:val="left" w:pos="3976"/>
              </w:tabs>
              <w:ind w:left="-567" w:right="-142" w:firstLine="426"/>
              <w:jc w:val="center"/>
              <w:rPr>
                <w:sz w:val="18"/>
                <w:szCs w:val="18"/>
              </w:rPr>
            </w:pPr>
            <w:r w:rsidRPr="00CC67FF">
              <w:rPr>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FA3BEF" w:rsidRPr="00CC67FF" w:rsidRDefault="00FA3BEF" w:rsidP="003759BD">
            <w:pPr>
              <w:tabs>
                <w:tab w:val="left" w:pos="426"/>
                <w:tab w:val="left" w:pos="3976"/>
              </w:tabs>
              <w:ind w:left="-567" w:right="-142" w:firstLine="426"/>
              <w:jc w:val="center"/>
              <w:rPr>
                <w:sz w:val="18"/>
                <w:szCs w:val="18"/>
              </w:rPr>
            </w:pPr>
            <w:r w:rsidRPr="00CC67FF">
              <w:rPr>
                <w:sz w:val="18"/>
                <w:szCs w:val="18"/>
              </w:rPr>
              <w:t>308 707.30</w:t>
            </w:r>
          </w:p>
        </w:tc>
      </w:tr>
      <w:tr w:rsidR="00FA3BEF" w:rsidRPr="00CC67FF" w:rsidTr="00CC67FF">
        <w:trPr>
          <w:trHeight w:val="510"/>
        </w:trPr>
        <w:tc>
          <w:tcPr>
            <w:tcW w:w="5955" w:type="dxa"/>
            <w:tcBorders>
              <w:top w:val="nil"/>
              <w:left w:val="single" w:sz="4" w:space="0" w:color="auto"/>
              <w:bottom w:val="single" w:sz="4" w:space="0" w:color="auto"/>
              <w:right w:val="single" w:sz="4" w:space="0" w:color="auto"/>
            </w:tcBorders>
            <w:shd w:val="clear" w:color="auto" w:fill="auto"/>
            <w:hideMark/>
          </w:tcPr>
          <w:p w:rsidR="00FA3BEF" w:rsidRPr="00CC67FF" w:rsidRDefault="00FA3BEF" w:rsidP="003759BD">
            <w:pPr>
              <w:tabs>
                <w:tab w:val="left" w:pos="426"/>
                <w:tab w:val="left" w:pos="3976"/>
              </w:tabs>
              <w:ind w:left="-567" w:right="-142" w:firstLine="426"/>
              <w:jc w:val="center"/>
              <w:rPr>
                <w:sz w:val="18"/>
                <w:szCs w:val="18"/>
              </w:rPr>
            </w:pPr>
            <w:r w:rsidRPr="00CC67FF">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FA3BEF" w:rsidRPr="00CC67FF" w:rsidRDefault="00FA3BEF" w:rsidP="003759BD">
            <w:pPr>
              <w:tabs>
                <w:tab w:val="left" w:pos="426"/>
                <w:tab w:val="left" w:pos="3976"/>
              </w:tabs>
              <w:ind w:left="-567" w:right="-142" w:firstLine="426"/>
              <w:jc w:val="center"/>
              <w:rPr>
                <w:sz w:val="18"/>
                <w:szCs w:val="18"/>
              </w:rPr>
            </w:pPr>
            <w:r w:rsidRPr="00CC67FF">
              <w:rPr>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FA3BEF" w:rsidRPr="00CC67FF" w:rsidRDefault="00FA3BEF" w:rsidP="003759BD">
            <w:pPr>
              <w:tabs>
                <w:tab w:val="left" w:pos="426"/>
                <w:tab w:val="left" w:pos="3976"/>
              </w:tabs>
              <w:ind w:left="-567" w:right="-142" w:firstLine="426"/>
              <w:jc w:val="center"/>
              <w:rPr>
                <w:sz w:val="18"/>
                <w:szCs w:val="18"/>
              </w:rPr>
            </w:pPr>
            <w:r w:rsidRPr="00CC67FF">
              <w:rPr>
                <w:sz w:val="18"/>
                <w:szCs w:val="18"/>
              </w:rPr>
              <w:t>308 707.30</w:t>
            </w:r>
          </w:p>
        </w:tc>
      </w:tr>
    </w:tbl>
    <w:p w:rsidR="00BF2CA2" w:rsidRPr="00241574" w:rsidRDefault="00BF2CA2" w:rsidP="003759BD">
      <w:pPr>
        <w:tabs>
          <w:tab w:val="left" w:pos="426"/>
          <w:tab w:val="left" w:pos="3976"/>
        </w:tabs>
        <w:ind w:left="0" w:right="-142" w:firstLine="0"/>
        <w:rPr>
          <w:sz w:val="18"/>
          <w:szCs w:val="18"/>
        </w:rPr>
      </w:pPr>
    </w:p>
    <w:tbl>
      <w:tblPr>
        <w:tblpPr w:leftFromText="180" w:rightFromText="180" w:vertAnchor="page" w:horzAnchor="margin" w:tblpY="1036"/>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11"/>
        <w:gridCol w:w="1520"/>
        <w:gridCol w:w="1487"/>
        <w:gridCol w:w="2187"/>
      </w:tblGrid>
      <w:tr w:rsidR="00BF2CA2" w:rsidRPr="00BF2CA2" w:rsidTr="00BF2CA2">
        <w:trPr>
          <w:trHeight w:val="285"/>
        </w:trPr>
        <w:tc>
          <w:tcPr>
            <w:tcW w:w="9452" w:type="dxa"/>
            <w:gridSpan w:val="5"/>
            <w:tcBorders>
              <w:top w:val="nil"/>
              <w:left w:val="nil"/>
              <w:bottom w:val="single" w:sz="4" w:space="0" w:color="auto"/>
              <w:right w:val="nil"/>
            </w:tcBorders>
            <w:shd w:val="clear" w:color="auto" w:fill="auto"/>
            <w:vAlign w:val="center"/>
          </w:tcPr>
          <w:p w:rsidR="002D0993" w:rsidRDefault="002D0993" w:rsidP="003759BD">
            <w:pPr>
              <w:ind w:left="0" w:firstLine="5670"/>
              <w:jc w:val="right"/>
              <w:rPr>
                <w:rFonts w:eastAsiaTheme="minorEastAsia"/>
                <w:sz w:val="20"/>
                <w:szCs w:val="20"/>
              </w:rPr>
            </w:pPr>
          </w:p>
          <w:p w:rsidR="002D0993" w:rsidRDefault="002D0993" w:rsidP="003759BD">
            <w:pPr>
              <w:ind w:left="0" w:firstLine="5670"/>
              <w:jc w:val="right"/>
              <w:rPr>
                <w:rFonts w:eastAsiaTheme="minorEastAsia"/>
                <w:sz w:val="20"/>
                <w:szCs w:val="20"/>
              </w:rPr>
            </w:pPr>
          </w:p>
          <w:p w:rsidR="002D0993" w:rsidRDefault="002D0993" w:rsidP="003759BD">
            <w:pPr>
              <w:ind w:left="0" w:firstLine="5670"/>
              <w:jc w:val="right"/>
              <w:rPr>
                <w:rFonts w:eastAsiaTheme="minorEastAsia"/>
                <w:sz w:val="20"/>
                <w:szCs w:val="20"/>
              </w:rPr>
            </w:pPr>
          </w:p>
          <w:p w:rsidR="008948E4" w:rsidRPr="008948E4" w:rsidRDefault="008948E4" w:rsidP="008948E4">
            <w:pPr>
              <w:ind w:firstLine="5670"/>
              <w:jc w:val="right"/>
              <w:rPr>
                <w:i/>
                <w:sz w:val="20"/>
                <w:szCs w:val="20"/>
              </w:rPr>
            </w:pPr>
            <w:r w:rsidRPr="008948E4">
              <w:rPr>
                <w:i/>
                <w:sz w:val="20"/>
                <w:szCs w:val="20"/>
              </w:rPr>
              <w:lastRenderedPageBreak/>
              <w:t>Приложение 13</w:t>
            </w:r>
          </w:p>
          <w:p w:rsidR="008948E4" w:rsidRPr="008948E4" w:rsidRDefault="008948E4" w:rsidP="008948E4">
            <w:pPr>
              <w:ind w:firstLine="5670"/>
              <w:jc w:val="right"/>
              <w:rPr>
                <w:i/>
                <w:sz w:val="20"/>
                <w:szCs w:val="20"/>
              </w:rPr>
            </w:pPr>
            <w:r w:rsidRPr="008948E4">
              <w:rPr>
                <w:i/>
                <w:sz w:val="20"/>
                <w:szCs w:val="20"/>
              </w:rPr>
              <w:t xml:space="preserve">к решению Думы </w:t>
            </w:r>
            <w:proofErr w:type="spellStart"/>
            <w:r w:rsidRPr="008948E4">
              <w:rPr>
                <w:i/>
                <w:sz w:val="20"/>
                <w:szCs w:val="20"/>
              </w:rPr>
              <w:t>Хомутовского</w:t>
            </w:r>
            <w:proofErr w:type="spellEnd"/>
            <w:r w:rsidRPr="008948E4">
              <w:rPr>
                <w:i/>
                <w:sz w:val="20"/>
                <w:szCs w:val="20"/>
              </w:rPr>
              <w:t xml:space="preserve"> </w:t>
            </w:r>
          </w:p>
          <w:p w:rsidR="008948E4" w:rsidRPr="008948E4" w:rsidRDefault="008948E4" w:rsidP="008948E4">
            <w:pPr>
              <w:ind w:firstLine="5670"/>
              <w:jc w:val="right"/>
              <w:rPr>
                <w:i/>
                <w:sz w:val="20"/>
                <w:szCs w:val="20"/>
              </w:rPr>
            </w:pPr>
            <w:r w:rsidRPr="008948E4">
              <w:rPr>
                <w:i/>
                <w:sz w:val="20"/>
                <w:szCs w:val="20"/>
              </w:rPr>
              <w:t>муниципального образования</w:t>
            </w:r>
          </w:p>
          <w:p w:rsidR="008948E4" w:rsidRDefault="008948E4" w:rsidP="008948E4">
            <w:pPr>
              <w:ind w:left="0" w:firstLine="0"/>
              <w:jc w:val="right"/>
              <w:rPr>
                <w:i/>
                <w:sz w:val="20"/>
                <w:szCs w:val="20"/>
                <w:u w:val="single"/>
              </w:rPr>
            </w:pPr>
            <w:r w:rsidRPr="008948E4">
              <w:rPr>
                <w:i/>
                <w:sz w:val="20"/>
                <w:szCs w:val="20"/>
              </w:rPr>
              <w:t xml:space="preserve">                                                                                                     от_</w:t>
            </w:r>
            <w:r>
              <w:rPr>
                <w:i/>
                <w:sz w:val="20"/>
                <w:szCs w:val="20"/>
                <w:u w:val="single"/>
              </w:rPr>
              <w:t>23.06.2022</w:t>
            </w:r>
            <w:r w:rsidRPr="008948E4">
              <w:rPr>
                <w:i/>
                <w:sz w:val="20"/>
                <w:szCs w:val="20"/>
              </w:rPr>
              <w:t>_№___</w:t>
            </w:r>
            <w:r>
              <w:rPr>
                <w:i/>
                <w:sz w:val="20"/>
                <w:szCs w:val="20"/>
                <w:u w:val="single"/>
              </w:rPr>
              <w:t>66-296 д</w:t>
            </w:r>
          </w:p>
          <w:p w:rsidR="00BF2CA2" w:rsidRPr="00BF2CA2" w:rsidRDefault="008948E4" w:rsidP="008948E4">
            <w:pPr>
              <w:ind w:left="0" w:firstLine="0"/>
              <w:jc w:val="right"/>
              <w:rPr>
                <w:rFonts w:eastAsiaTheme="minorEastAsia"/>
                <w:sz w:val="20"/>
                <w:szCs w:val="20"/>
              </w:rPr>
            </w:pPr>
            <w:r w:rsidRPr="008948E4">
              <w:rPr>
                <w:i/>
                <w:sz w:val="20"/>
                <w:szCs w:val="20"/>
              </w:rPr>
              <w:t>_</w:t>
            </w:r>
          </w:p>
          <w:p w:rsidR="00BF2CA2" w:rsidRPr="00BF2CA2" w:rsidRDefault="00BF2CA2" w:rsidP="003759BD">
            <w:pPr>
              <w:spacing w:line="276" w:lineRule="auto"/>
              <w:ind w:left="0" w:firstLine="0"/>
              <w:jc w:val="center"/>
              <w:rPr>
                <w:rFonts w:eastAsiaTheme="minorEastAsia"/>
                <w:sz w:val="22"/>
                <w:szCs w:val="22"/>
              </w:rPr>
            </w:pPr>
            <w:r w:rsidRPr="00BF2CA2">
              <w:rPr>
                <w:rFonts w:eastAsiaTheme="minorEastAsia"/>
                <w:sz w:val="22"/>
                <w:szCs w:val="22"/>
              </w:rPr>
              <w:t xml:space="preserve">Программа муниципальных внутренних заимствований </w:t>
            </w:r>
          </w:p>
          <w:p w:rsidR="00BF2CA2" w:rsidRPr="00BF2CA2" w:rsidRDefault="00BF2CA2" w:rsidP="003759BD">
            <w:pPr>
              <w:spacing w:line="276" w:lineRule="auto"/>
              <w:ind w:left="0" w:firstLine="0"/>
              <w:jc w:val="center"/>
              <w:rPr>
                <w:rFonts w:eastAsiaTheme="minorEastAsia"/>
                <w:sz w:val="22"/>
                <w:szCs w:val="22"/>
              </w:rPr>
            </w:pPr>
            <w:proofErr w:type="spellStart"/>
            <w:r w:rsidRPr="00BF2CA2">
              <w:rPr>
                <w:rFonts w:eastAsiaTheme="minorEastAsia"/>
                <w:sz w:val="22"/>
                <w:szCs w:val="22"/>
              </w:rPr>
              <w:t>Хомутовского</w:t>
            </w:r>
            <w:proofErr w:type="spellEnd"/>
            <w:r w:rsidRPr="00BF2CA2">
              <w:rPr>
                <w:rFonts w:eastAsiaTheme="minorEastAsia"/>
                <w:sz w:val="22"/>
                <w:szCs w:val="22"/>
              </w:rPr>
              <w:t xml:space="preserve"> муниципального образования на 2022 год</w:t>
            </w:r>
          </w:p>
          <w:p w:rsidR="00BF2CA2" w:rsidRPr="00BF2CA2" w:rsidRDefault="00BF2CA2" w:rsidP="003759BD">
            <w:pPr>
              <w:ind w:left="0" w:firstLine="0"/>
              <w:jc w:val="center"/>
              <w:rPr>
                <w:sz w:val="20"/>
                <w:szCs w:val="20"/>
              </w:rPr>
            </w:pPr>
          </w:p>
        </w:tc>
      </w:tr>
      <w:tr w:rsidR="00BF2CA2" w:rsidRPr="00BF2CA2" w:rsidTr="00BF2CA2">
        <w:trPr>
          <w:trHeight w:val="285"/>
        </w:trPr>
        <w:tc>
          <w:tcPr>
            <w:tcW w:w="2547" w:type="dxa"/>
            <w:vMerge w:val="restart"/>
            <w:tcBorders>
              <w:top w:val="single" w:sz="4" w:space="0" w:color="auto"/>
            </w:tcBorders>
            <w:shd w:val="clear" w:color="auto" w:fill="auto"/>
            <w:vAlign w:val="center"/>
            <w:hideMark/>
          </w:tcPr>
          <w:p w:rsidR="00BF2CA2" w:rsidRPr="00BF2CA2" w:rsidRDefault="00BF2CA2" w:rsidP="00BF2CA2">
            <w:pPr>
              <w:ind w:left="0" w:firstLine="0"/>
              <w:jc w:val="center"/>
              <w:rPr>
                <w:sz w:val="20"/>
                <w:szCs w:val="20"/>
              </w:rPr>
            </w:pPr>
            <w:r w:rsidRPr="00BF2CA2">
              <w:rPr>
                <w:sz w:val="20"/>
                <w:szCs w:val="20"/>
              </w:rPr>
              <w:lastRenderedPageBreak/>
              <w:t>Виды долговых обязательств (привлечение/погашение)</w:t>
            </w:r>
          </w:p>
        </w:tc>
        <w:tc>
          <w:tcPr>
            <w:tcW w:w="1711" w:type="dxa"/>
            <w:vMerge w:val="restart"/>
            <w:tcBorders>
              <w:top w:val="single" w:sz="4" w:space="0" w:color="auto"/>
            </w:tcBorders>
            <w:shd w:val="clear" w:color="auto" w:fill="auto"/>
            <w:vAlign w:val="center"/>
            <w:hideMark/>
          </w:tcPr>
          <w:p w:rsidR="00BF2CA2" w:rsidRPr="00BF2CA2" w:rsidRDefault="00BF2CA2" w:rsidP="00BF2CA2">
            <w:pPr>
              <w:ind w:left="0" w:firstLine="0"/>
              <w:jc w:val="center"/>
              <w:rPr>
                <w:sz w:val="20"/>
                <w:szCs w:val="20"/>
              </w:rPr>
            </w:pPr>
            <w:r w:rsidRPr="00BF2CA2">
              <w:rPr>
                <w:sz w:val="20"/>
                <w:szCs w:val="20"/>
              </w:rPr>
              <w:t>Объем муниципального долга на 1 января</w:t>
            </w:r>
          </w:p>
          <w:p w:rsidR="00BF2CA2" w:rsidRPr="00BF2CA2" w:rsidRDefault="00BF2CA2" w:rsidP="00BF2CA2">
            <w:pPr>
              <w:ind w:left="0" w:firstLine="0"/>
              <w:jc w:val="center"/>
              <w:rPr>
                <w:sz w:val="20"/>
                <w:szCs w:val="20"/>
              </w:rPr>
            </w:pPr>
            <w:r w:rsidRPr="00BF2CA2">
              <w:rPr>
                <w:sz w:val="20"/>
                <w:szCs w:val="20"/>
              </w:rPr>
              <w:t>2022 года</w:t>
            </w:r>
          </w:p>
        </w:tc>
        <w:tc>
          <w:tcPr>
            <w:tcW w:w="1520" w:type="dxa"/>
            <w:vMerge w:val="restart"/>
            <w:tcBorders>
              <w:top w:val="single" w:sz="4" w:space="0" w:color="auto"/>
            </w:tcBorders>
            <w:shd w:val="clear" w:color="auto" w:fill="auto"/>
            <w:vAlign w:val="center"/>
            <w:hideMark/>
          </w:tcPr>
          <w:p w:rsidR="00BF2CA2" w:rsidRPr="00BF2CA2" w:rsidRDefault="00BF2CA2" w:rsidP="00BF2CA2">
            <w:pPr>
              <w:ind w:left="0" w:firstLine="0"/>
              <w:jc w:val="center"/>
              <w:rPr>
                <w:sz w:val="20"/>
                <w:szCs w:val="20"/>
              </w:rPr>
            </w:pPr>
            <w:r w:rsidRPr="00BF2CA2">
              <w:rPr>
                <w:sz w:val="20"/>
                <w:szCs w:val="20"/>
              </w:rPr>
              <w:t>Объем привлечения в 2022 году</w:t>
            </w:r>
          </w:p>
        </w:tc>
        <w:tc>
          <w:tcPr>
            <w:tcW w:w="1487" w:type="dxa"/>
            <w:vMerge w:val="restart"/>
            <w:tcBorders>
              <w:top w:val="single" w:sz="4" w:space="0" w:color="auto"/>
            </w:tcBorders>
            <w:vAlign w:val="center"/>
          </w:tcPr>
          <w:p w:rsidR="00BF2CA2" w:rsidRPr="00BF2CA2" w:rsidRDefault="00BF2CA2" w:rsidP="00BF2CA2">
            <w:pPr>
              <w:ind w:left="0" w:firstLine="0"/>
              <w:jc w:val="center"/>
              <w:rPr>
                <w:sz w:val="20"/>
                <w:szCs w:val="20"/>
              </w:rPr>
            </w:pPr>
            <w:r w:rsidRPr="00BF2CA2">
              <w:rPr>
                <w:sz w:val="20"/>
                <w:szCs w:val="20"/>
              </w:rPr>
              <w:t>Объем погашения в 2022 году</w:t>
            </w:r>
          </w:p>
        </w:tc>
        <w:tc>
          <w:tcPr>
            <w:tcW w:w="2187" w:type="dxa"/>
            <w:vMerge w:val="restart"/>
            <w:tcBorders>
              <w:top w:val="single" w:sz="4" w:space="0" w:color="auto"/>
            </w:tcBorders>
            <w:vAlign w:val="center"/>
          </w:tcPr>
          <w:p w:rsidR="00BF2CA2" w:rsidRPr="00BF2CA2" w:rsidRDefault="00BF2CA2" w:rsidP="00BF2CA2">
            <w:pPr>
              <w:ind w:left="0" w:firstLine="0"/>
              <w:jc w:val="center"/>
              <w:rPr>
                <w:sz w:val="20"/>
                <w:szCs w:val="20"/>
              </w:rPr>
            </w:pPr>
            <w:r w:rsidRPr="00BF2CA2">
              <w:rPr>
                <w:sz w:val="20"/>
                <w:szCs w:val="20"/>
              </w:rPr>
              <w:t>Верхний предел муниципального долга на 1 января 2023 года</w:t>
            </w:r>
          </w:p>
        </w:tc>
      </w:tr>
      <w:tr w:rsidR="00BF2CA2" w:rsidRPr="00BF2CA2" w:rsidTr="00BF2CA2">
        <w:trPr>
          <w:trHeight w:val="1115"/>
        </w:trPr>
        <w:tc>
          <w:tcPr>
            <w:tcW w:w="2547" w:type="dxa"/>
            <w:vMerge/>
            <w:vAlign w:val="center"/>
            <w:hideMark/>
          </w:tcPr>
          <w:p w:rsidR="00BF2CA2" w:rsidRPr="00BF2CA2" w:rsidRDefault="00BF2CA2" w:rsidP="00BF2CA2">
            <w:pPr>
              <w:ind w:left="0" w:firstLine="0"/>
              <w:jc w:val="left"/>
              <w:rPr>
                <w:sz w:val="20"/>
                <w:szCs w:val="20"/>
              </w:rPr>
            </w:pPr>
          </w:p>
        </w:tc>
        <w:tc>
          <w:tcPr>
            <w:tcW w:w="1711" w:type="dxa"/>
            <w:vMerge/>
            <w:vAlign w:val="center"/>
            <w:hideMark/>
          </w:tcPr>
          <w:p w:rsidR="00BF2CA2" w:rsidRPr="00BF2CA2" w:rsidRDefault="00BF2CA2" w:rsidP="00BF2CA2">
            <w:pPr>
              <w:ind w:left="0" w:firstLine="0"/>
              <w:jc w:val="left"/>
              <w:rPr>
                <w:sz w:val="20"/>
                <w:szCs w:val="20"/>
              </w:rPr>
            </w:pPr>
          </w:p>
        </w:tc>
        <w:tc>
          <w:tcPr>
            <w:tcW w:w="1520" w:type="dxa"/>
            <w:vMerge/>
            <w:vAlign w:val="center"/>
            <w:hideMark/>
          </w:tcPr>
          <w:p w:rsidR="00BF2CA2" w:rsidRPr="00BF2CA2" w:rsidRDefault="00BF2CA2" w:rsidP="00BF2CA2">
            <w:pPr>
              <w:ind w:left="0" w:firstLine="0"/>
              <w:jc w:val="left"/>
              <w:rPr>
                <w:sz w:val="20"/>
                <w:szCs w:val="20"/>
              </w:rPr>
            </w:pPr>
          </w:p>
        </w:tc>
        <w:tc>
          <w:tcPr>
            <w:tcW w:w="1487" w:type="dxa"/>
            <w:vMerge/>
          </w:tcPr>
          <w:p w:rsidR="00BF2CA2" w:rsidRPr="00BF2CA2" w:rsidRDefault="00BF2CA2" w:rsidP="00BF2CA2">
            <w:pPr>
              <w:ind w:left="0" w:firstLine="0"/>
              <w:jc w:val="left"/>
              <w:rPr>
                <w:sz w:val="20"/>
                <w:szCs w:val="20"/>
              </w:rPr>
            </w:pPr>
          </w:p>
        </w:tc>
        <w:tc>
          <w:tcPr>
            <w:tcW w:w="2187" w:type="dxa"/>
            <w:vMerge/>
          </w:tcPr>
          <w:p w:rsidR="00BF2CA2" w:rsidRPr="00BF2CA2" w:rsidRDefault="00BF2CA2" w:rsidP="00BF2CA2">
            <w:pPr>
              <w:ind w:left="0" w:firstLine="0"/>
              <w:jc w:val="left"/>
              <w:rPr>
                <w:sz w:val="20"/>
                <w:szCs w:val="20"/>
              </w:rPr>
            </w:pPr>
          </w:p>
        </w:tc>
      </w:tr>
      <w:tr w:rsidR="00BF2CA2" w:rsidRPr="00BF2CA2" w:rsidTr="00BF2CA2">
        <w:trPr>
          <w:trHeight w:val="958"/>
        </w:trPr>
        <w:tc>
          <w:tcPr>
            <w:tcW w:w="2547" w:type="dxa"/>
            <w:shd w:val="clear" w:color="auto" w:fill="auto"/>
            <w:vAlign w:val="bottom"/>
          </w:tcPr>
          <w:p w:rsidR="00BF2CA2" w:rsidRPr="00BF2CA2" w:rsidRDefault="00BF2CA2" w:rsidP="00BF2CA2">
            <w:pPr>
              <w:ind w:left="0" w:firstLine="0"/>
              <w:jc w:val="left"/>
              <w:rPr>
                <w:sz w:val="20"/>
                <w:szCs w:val="20"/>
              </w:rPr>
            </w:pPr>
            <w:r w:rsidRPr="00BF2CA2">
              <w:rPr>
                <w:sz w:val="20"/>
                <w:szCs w:val="20"/>
              </w:rPr>
              <w:t>Объем заимствований, всего</w:t>
            </w:r>
          </w:p>
        </w:tc>
        <w:tc>
          <w:tcPr>
            <w:tcW w:w="1711" w:type="dxa"/>
            <w:shd w:val="clear" w:color="auto" w:fill="auto"/>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6 623.60</w:t>
            </w:r>
          </w:p>
        </w:tc>
        <w:tc>
          <w:tcPr>
            <w:tcW w:w="1520" w:type="dxa"/>
            <w:shd w:val="clear" w:color="auto" w:fill="auto"/>
            <w:noWrap/>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11 517.37</w:t>
            </w:r>
          </w:p>
        </w:tc>
        <w:tc>
          <w:tcPr>
            <w:tcW w:w="1487" w:type="dxa"/>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3 529.87</w:t>
            </w:r>
          </w:p>
        </w:tc>
        <w:tc>
          <w:tcPr>
            <w:tcW w:w="2187" w:type="dxa"/>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14 611.10</w:t>
            </w:r>
          </w:p>
        </w:tc>
      </w:tr>
      <w:tr w:rsidR="00BF2CA2" w:rsidRPr="00BF2CA2" w:rsidTr="00BF2CA2">
        <w:trPr>
          <w:trHeight w:val="718"/>
        </w:trPr>
        <w:tc>
          <w:tcPr>
            <w:tcW w:w="2547" w:type="dxa"/>
            <w:shd w:val="clear" w:color="auto" w:fill="auto"/>
            <w:vAlign w:val="bottom"/>
          </w:tcPr>
          <w:p w:rsidR="00BF2CA2" w:rsidRPr="00BF2CA2" w:rsidRDefault="00BF2CA2" w:rsidP="00BF2CA2">
            <w:pPr>
              <w:ind w:left="0" w:firstLine="0"/>
              <w:jc w:val="left"/>
              <w:rPr>
                <w:sz w:val="20"/>
                <w:szCs w:val="20"/>
              </w:rPr>
            </w:pPr>
            <w:r w:rsidRPr="00BF2CA2">
              <w:rPr>
                <w:sz w:val="20"/>
                <w:szCs w:val="20"/>
              </w:rPr>
              <w:t>В том числе:</w:t>
            </w:r>
          </w:p>
        </w:tc>
        <w:tc>
          <w:tcPr>
            <w:tcW w:w="1711" w:type="dxa"/>
            <w:shd w:val="clear" w:color="auto" w:fill="auto"/>
            <w:vAlign w:val="bottom"/>
          </w:tcPr>
          <w:p w:rsidR="00BF2CA2" w:rsidRPr="00BF2CA2" w:rsidRDefault="00BF2CA2" w:rsidP="00BF2CA2">
            <w:pPr>
              <w:ind w:left="0" w:firstLine="0"/>
              <w:jc w:val="right"/>
              <w:rPr>
                <w:sz w:val="20"/>
                <w:szCs w:val="20"/>
              </w:rPr>
            </w:pPr>
          </w:p>
        </w:tc>
        <w:tc>
          <w:tcPr>
            <w:tcW w:w="1520" w:type="dxa"/>
            <w:shd w:val="clear" w:color="auto" w:fill="auto"/>
            <w:noWrap/>
            <w:vAlign w:val="bottom"/>
          </w:tcPr>
          <w:p w:rsidR="00BF2CA2" w:rsidRPr="00BF2CA2" w:rsidRDefault="00BF2CA2" w:rsidP="00BF2CA2">
            <w:pPr>
              <w:ind w:left="0" w:firstLine="0"/>
              <w:jc w:val="right"/>
              <w:rPr>
                <w:sz w:val="20"/>
                <w:szCs w:val="20"/>
              </w:rPr>
            </w:pPr>
          </w:p>
        </w:tc>
        <w:tc>
          <w:tcPr>
            <w:tcW w:w="1487" w:type="dxa"/>
            <w:vAlign w:val="bottom"/>
          </w:tcPr>
          <w:p w:rsidR="00BF2CA2" w:rsidRPr="00BF2CA2" w:rsidRDefault="00BF2CA2" w:rsidP="00BF2CA2">
            <w:pPr>
              <w:ind w:left="0" w:firstLine="0"/>
              <w:jc w:val="right"/>
              <w:rPr>
                <w:sz w:val="20"/>
                <w:szCs w:val="20"/>
              </w:rPr>
            </w:pPr>
          </w:p>
        </w:tc>
        <w:tc>
          <w:tcPr>
            <w:tcW w:w="2187" w:type="dxa"/>
            <w:vAlign w:val="bottom"/>
          </w:tcPr>
          <w:p w:rsidR="00BF2CA2" w:rsidRPr="00BF2CA2" w:rsidRDefault="00BF2CA2" w:rsidP="00BF2CA2">
            <w:pPr>
              <w:ind w:left="0" w:firstLine="0"/>
              <w:jc w:val="right"/>
              <w:rPr>
                <w:sz w:val="20"/>
                <w:szCs w:val="20"/>
              </w:rPr>
            </w:pPr>
          </w:p>
        </w:tc>
      </w:tr>
      <w:tr w:rsidR="00BF2CA2" w:rsidRPr="00BF2CA2" w:rsidTr="00BF2CA2">
        <w:trPr>
          <w:trHeight w:val="1526"/>
        </w:trPr>
        <w:tc>
          <w:tcPr>
            <w:tcW w:w="2547" w:type="dxa"/>
            <w:shd w:val="clear" w:color="auto" w:fill="auto"/>
            <w:vAlign w:val="bottom"/>
          </w:tcPr>
          <w:p w:rsidR="00BF2CA2" w:rsidRPr="00BF2CA2" w:rsidRDefault="00BF2CA2" w:rsidP="00BF2CA2">
            <w:pPr>
              <w:ind w:left="0" w:firstLine="0"/>
              <w:jc w:val="left"/>
              <w:rPr>
                <w:sz w:val="20"/>
                <w:szCs w:val="20"/>
              </w:rPr>
            </w:pPr>
            <w:r w:rsidRPr="00BF2CA2">
              <w:rPr>
                <w:sz w:val="20"/>
                <w:szCs w:val="20"/>
              </w:rPr>
              <w:t>1.Государственные (муниципальные) ценные бумаги, номинальная стоимость которых указана в валюте РФ</w:t>
            </w:r>
          </w:p>
        </w:tc>
        <w:tc>
          <w:tcPr>
            <w:tcW w:w="1711" w:type="dxa"/>
            <w:shd w:val="clear" w:color="auto" w:fill="auto"/>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0.00</w:t>
            </w:r>
          </w:p>
        </w:tc>
        <w:tc>
          <w:tcPr>
            <w:tcW w:w="1520" w:type="dxa"/>
            <w:shd w:val="clear" w:color="auto" w:fill="auto"/>
            <w:noWrap/>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 xml:space="preserve"> </w:t>
            </w: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0.00</w:t>
            </w:r>
          </w:p>
        </w:tc>
        <w:tc>
          <w:tcPr>
            <w:tcW w:w="1487" w:type="dxa"/>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0.00</w:t>
            </w:r>
          </w:p>
        </w:tc>
        <w:tc>
          <w:tcPr>
            <w:tcW w:w="2187" w:type="dxa"/>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0.00</w:t>
            </w:r>
          </w:p>
        </w:tc>
      </w:tr>
      <w:tr w:rsidR="00BF2CA2" w:rsidRPr="00BF2CA2" w:rsidTr="00BF2CA2">
        <w:trPr>
          <w:trHeight w:val="1240"/>
        </w:trPr>
        <w:tc>
          <w:tcPr>
            <w:tcW w:w="2547" w:type="dxa"/>
            <w:shd w:val="clear" w:color="auto" w:fill="auto"/>
            <w:vAlign w:val="bottom"/>
          </w:tcPr>
          <w:p w:rsidR="00BF2CA2" w:rsidRPr="00BF2CA2" w:rsidRDefault="00BF2CA2" w:rsidP="00BF2CA2">
            <w:pPr>
              <w:ind w:left="0" w:firstLine="0"/>
              <w:jc w:val="left"/>
              <w:rPr>
                <w:sz w:val="20"/>
                <w:szCs w:val="20"/>
              </w:rPr>
            </w:pPr>
            <w:r w:rsidRPr="00BF2CA2">
              <w:rPr>
                <w:sz w:val="20"/>
                <w:szCs w:val="20"/>
              </w:rPr>
              <w:t>2.Кредиты кредитных организаций в валюте РФ сроком до 3-х лет</w:t>
            </w:r>
          </w:p>
        </w:tc>
        <w:tc>
          <w:tcPr>
            <w:tcW w:w="1711" w:type="dxa"/>
            <w:shd w:val="clear" w:color="auto" w:fill="auto"/>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0.00</w:t>
            </w:r>
          </w:p>
        </w:tc>
        <w:tc>
          <w:tcPr>
            <w:tcW w:w="1520" w:type="dxa"/>
            <w:shd w:val="clear" w:color="auto" w:fill="auto"/>
            <w:noWrap/>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11 517.37</w:t>
            </w:r>
          </w:p>
        </w:tc>
        <w:tc>
          <w:tcPr>
            <w:tcW w:w="1487" w:type="dxa"/>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0,00</w:t>
            </w:r>
          </w:p>
        </w:tc>
        <w:tc>
          <w:tcPr>
            <w:tcW w:w="2187" w:type="dxa"/>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11 517.37</w:t>
            </w:r>
          </w:p>
        </w:tc>
      </w:tr>
      <w:tr w:rsidR="00BF2CA2" w:rsidRPr="00BF2CA2" w:rsidTr="00BF2CA2">
        <w:trPr>
          <w:trHeight w:val="1555"/>
        </w:trPr>
        <w:tc>
          <w:tcPr>
            <w:tcW w:w="2547" w:type="dxa"/>
            <w:shd w:val="clear" w:color="auto" w:fill="auto"/>
            <w:vAlign w:val="bottom"/>
          </w:tcPr>
          <w:p w:rsidR="00BF2CA2" w:rsidRPr="00BF2CA2" w:rsidRDefault="00BF2CA2" w:rsidP="00BF2CA2">
            <w:pPr>
              <w:ind w:left="0" w:firstLine="0"/>
              <w:jc w:val="left"/>
              <w:rPr>
                <w:sz w:val="20"/>
                <w:szCs w:val="20"/>
              </w:rPr>
            </w:pPr>
            <w:r w:rsidRPr="00BF2CA2">
              <w:rPr>
                <w:sz w:val="20"/>
                <w:szCs w:val="20"/>
              </w:rPr>
              <w:t>3.Бюджетные кредиты от других бюджетов системы РФ</w:t>
            </w:r>
          </w:p>
        </w:tc>
        <w:tc>
          <w:tcPr>
            <w:tcW w:w="1711" w:type="dxa"/>
            <w:shd w:val="clear" w:color="auto" w:fill="auto"/>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6 623.60</w:t>
            </w:r>
          </w:p>
        </w:tc>
        <w:tc>
          <w:tcPr>
            <w:tcW w:w="1520" w:type="dxa"/>
            <w:shd w:val="clear" w:color="auto" w:fill="auto"/>
            <w:noWrap/>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0.00</w:t>
            </w:r>
          </w:p>
        </w:tc>
        <w:tc>
          <w:tcPr>
            <w:tcW w:w="1487" w:type="dxa"/>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3 529.87</w:t>
            </w:r>
          </w:p>
        </w:tc>
        <w:tc>
          <w:tcPr>
            <w:tcW w:w="2187" w:type="dxa"/>
            <w:vAlign w:val="bottom"/>
          </w:tcPr>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p>
          <w:p w:rsidR="00BF2CA2" w:rsidRPr="00BF2CA2" w:rsidRDefault="00BF2CA2" w:rsidP="00BF2CA2">
            <w:pPr>
              <w:ind w:left="0" w:firstLine="0"/>
              <w:jc w:val="right"/>
              <w:rPr>
                <w:sz w:val="20"/>
                <w:szCs w:val="20"/>
              </w:rPr>
            </w:pPr>
            <w:r w:rsidRPr="00BF2CA2">
              <w:rPr>
                <w:sz w:val="20"/>
                <w:szCs w:val="20"/>
              </w:rPr>
              <w:t>3 093.73</w:t>
            </w:r>
          </w:p>
        </w:tc>
      </w:tr>
    </w:tbl>
    <w:p w:rsidR="00241574" w:rsidRDefault="00241574" w:rsidP="00241574">
      <w:pPr>
        <w:tabs>
          <w:tab w:val="left" w:pos="426"/>
          <w:tab w:val="left" w:pos="3976"/>
        </w:tabs>
        <w:ind w:left="-567" w:right="-142" w:firstLine="426"/>
        <w:rPr>
          <w:sz w:val="18"/>
          <w:szCs w:val="18"/>
        </w:rPr>
      </w:pPr>
    </w:p>
    <w:p w:rsidR="000061FA" w:rsidRDefault="000061FA" w:rsidP="00241574">
      <w:pPr>
        <w:tabs>
          <w:tab w:val="left" w:pos="426"/>
          <w:tab w:val="left" w:pos="3976"/>
        </w:tabs>
        <w:ind w:left="-567" w:right="-142" w:firstLine="426"/>
        <w:rPr>
          <w:sz w:val="18"/>
          <w:szCs w:val="18"/>
        </w:rPr>
      </w:pPr>
    </w:p>
    <w:p w:rsidR="000061FA" w:rsidRPr="00291E89" w:rsidRDefault="000061FA" w:rsidP="000061FA">
      <w:pPr>
        <w:ind w:left="-567" w:firstLine="425"/>
        <w:jc w:val="center"/>
        <w:rPr>
          <w:sz w:val="18"/>
          <w:szCs w:val="18"/>
        </w:rPr>
      </w:pPr>
      <w:r w:rsidRPr="00291E89">
        <w:rPr>
          <w:sz w:val="18"/>
          <w:szCs w:val="18"/>
        </w:rPr>
        <w:t>РОССИЙСКАЯ ФЕДЕРАЦИЯ</w:t>
      </w:r>
    </w:p>
    <w:p w:rsidR="000061FA" w:rsidRPr="00291E89" w:rsidRDefault="000061FA" w:rsidP="000061FA">
      <w:pPr>
        <w:ind w:left="-567" w:firstLine="425"/>
        <w:jc w:val="center"/>
        <w:rPr>
          <w:sz w:val="18"/>
          <w:szCs w:val="18"/>
        </w:rPr>
      </w:pPr>
      <w:r w:rsidRPr="00291E89">
        <w:rPr>
          <w:sz w:val="18"/>
          <w:szCs w:val="18"/>
        </w:rPr>
        <w:t>ИРКУТСКАЯ ОБЛАСТЬ   ИРКУТСКИЙ РАЙОН</w:t>
      </w:r>
    </w:p>
    <w:p w:rsidR="000061FA" w:rsidRPr="00291E89" w:rsidRDefault="000061FA" w:rsidP="000061FA">
      <w:pPr>
        <w:ind w:left="-567" w:firstLine="425"/>
        <w:jc w:val="center"/>
        <w:rPr>
          <w:b/>
          <w:sz w:val="18"/>
          <w:szCs w:val="18"/>
        </w:rPr>
      </w:pPr>
      <w:r w:rsidRPr="00291E89">
        <w:rPr>
          <w:b/>
          <w:sz w:val="18"/>
          <w:szCs w:val="18"/>
        </w:rPr>
        <w:t>ДУМА</w:t>
      </w:r>
    </w:p>
    <w:p w:rsidR="000061FA" w:rsidRPr="00291E89" w:rsidRDefault="000061FA" w:rsidP="000061FA">
      <w:pPr>
        <w:ind w:left="-567" w:firstLine="425"/>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0061FA" w:rsidRPr="00291E89" w:rsidRDefault="000061FA" w:rsidP="000061FA">
      <w:pPr>
        <w:ind w:left="-567" w:firstLine="425"/>
        <w:jc w:val="center"/>
        <w:rPr>
          <w:bCs/>
          <w:sz w:val="18"/>
          <w:szCs w:val="18"/>
        </w:rPr>
      </w:pPr>
      <w:r w:rsidRPr="00291E89">
        <w:rPr>
          <w:bCs/>
          <w:sz w:val="18"/>
          <w:szCs w:val="18"/>
        </w:rPr>
        <w:t>Четвертый созыв</w:t>
      </w:r>
    </w:p>
    <w:p w:rsidR="000061FA" w:rsidRPr="001B3F8F" w:rsidRDefault="000061FA" w:rsidP="000061FA">
      <w:pPr>
        <w:ind w:left="-567" w:firstLine="425"/>
        <w:jc w:val="left"/>
        <w:rPr>
          <w:sz w:val="18"/>
          <w:szCs w:val="18"/>
        </w:rPr>
      </w:pPr>
      <w:r w:rsidRPr="001B3F8F">
        <w:rPr>
          <w:bCs/>
          <w:sz w:val="18"/>
          <w:szCs w:val="18"/>
          <w:u w:val="single"/>
        </w:rPr>
        <w:t>23.06</w:t>
      </w:r>
      <w:r w:rsidRPr="001B3F8F">
        <w:rPr>
          <w:sz w:val="18"/>
          <w:szCs w:val="18"/>
          <w:u w:val="single"/>
        </w:rPr>
        <w:t>.2022</w:t>
      </w:r>
      <w:r w:rsidRPr="00291E89">
        <w:rPr>
          <w:sz w:val="18"/>
          <w:szCs w:val="18"/>
          <w:u w:val="single"/>
        </w:rPr>
        <w:t xml:space="preserve">  № </w:t>
      </w:r>
      <w:r w:rsidRPr="001B3F8F">
        <w:rPr>
          <w:sz w:val="18"/>
          <w:szCs w:val="18"/>
          <w:u w:val="single"/>
        </w:rPr>
        <w:t>66-29</w:t>
      </w:r>
      <w:r w:rsidR="00981172">
        <w:rPr>
          <w:sz w:val="18"/>
          <w:szCs w:val="18"/>
          <w:u w:val="single"/>
        </w:rPr>
        <w:t>7</w:t>
      </w:r>
      <w:r>
        <w:rPr>
          <w:sz w:val="18"/>
          <w:szCs w:val="18"/>
          <w:u w:val="single"/>
        </w:rPr>
        <w:t xml:space="preserve"> д</w:t>
      </w:r>
    </w:p>
    <w:p w:rsidR="000061FA" w:rsidRPr="00291E89" w:rsidRDefault="000061FA" w:rsidP="000061FA">
      <w:pPr>
        <w:ind w:left="-567" w:firstLine="425"/>
        <w:jc w:val="left"/>
        <w:rPr>
          <w:sz w:val="18"/>
          <w:szCs w:val="18"/>
        </w:rPr>
      </w:pPr>
      <w:r w:rsidRPr="00291E89">
        <w:rPr>
          <w:sz w:val="18"/>
          <w:szCs w:val="18"/>
        </w:rPr>
        <w:t xml:space="preserve">        с. Хомутово</w:t>
      </w:r>
    </w:p>
    <w:p w:rsidR="000061FA" w:rsidRDefault="000061FA" w:rsidP="000061FA">
      <w:pPr>
        <w:ind w:left="-567" w:firstLine="425"/>
        <w:jc w:val="left"/>
        <w:rPr>
          <w:sz w:val="18"/>
          <w:szCs w:val="18"/>
        </w:rPr>
      </w:pPr>
    </w:p>
    <w:p w:rsidR="00981172" w:rsidRPr="00981172" w:rsidRDefault="00981172" w:rsidP="00981172">
      <w:pPr>
        <w:tabs>
          <w:tab w:val="left" w:pos="426"/>
          <w:tab w:val="left" w:pos="3976"/>
        </w:tabs>
        <w:ind w:left="-567" w:right="-142" w:firstLine="426"/>
        <w:rPr>
          <w:sz w:val="18"/>
          <w:szCs w:val="18"/>
        </w:rPr>
      </w:pPr>
      <w:r w:rsidRPr="00981172">
        <w:rPr>
          <w:sz w:val="18"/>
          <w:szCs w:val="18"/>
        </w:rPr>
        <w:t xml:space="preserve">О внесении изменений в решение Думы </w:t>
      </w:r>
      <w:proofErr w:type="spellStart"/>
      <w:r w:rsidRPr="00981172">
        <w:rPr>
          <w:sz w:val="18"/>
          <w:szCs w:val="18"/>
        </w:rPr>
        <w:t>Хомутовского</w:t>
      </w:r>
      <w:proofErr w:type="spellEnd"/>
      <w:r w:rsidRPr="00981172">
        <w:rPr>
          <w:sz w:val="18"/>
          <w:szCs w:val="18"/>
        </w:rPr>
        <w:t xml:space="preserve"> муниципального образования от 24.12.2020 № 44-197/д </w:t>
      </w:r>
    </w:p>
    <w:p w:rsidR="000061FA" w:rsidRDefault="000061FA" w:rsidP="000061FA">
      <w:pPr>
        <w:tabs>
          <w:tab w:val="left" w:pos="426"/>
          <w:tab w:val="left" w:pos="3976"/>
        </w:tabs>
        <w:ind w:left="-567" w:right="-142" w:firstLine="426"/>
        <w:rPr>
          <w:sz w:val="18"/>
          <w:szCs w:val="18"/>
        </w:rPr>
      </w:pPr>
    </w:p>
    <w:p w:rsidR="00981172" w:rsidRDefault="00981172" w:rsidP="000061FA">
      <w:pPr>
        <w:tabs>
          <w:tab w:val="left" w:pos="426"/>
          <w:tab w:val="left" w:pos="3976"/>
        </w:tabs>
        <w:ind w:left="-567" w:right="-142" w:firstLine="426"/>
        <w:rPr>
          <w:sz w:val="18"/>
          <w:szCs w:val="18"/>
        </w:rPr>
      </w:pPr>
    </w:p>
    <w:p w:rsidR="00981172" w:rsidRDefault="00981172" w:rsidP="00981172">
      <w:pPr>
        <w:tabs>
          <w:tab w:val="left" w:pos="426"/>
          <w:tab w:val="left" w:pos="3976"/>
        </w:tabs>
        <w:ind w:left="-567" w:right="-142" w:firstLine="426"/>
        <w:rPr>
          <w:sz w:val="18"/>
          <w:szCs w:val="18"/>
        </w:rPr>
      </w:pPr>
      <w:proofErr w:type="gramStart"/>
      <w:r w:rsidRPr="00981172">
        <w:rPr>
          <w:sz w:val="18"/>
          <w:szCs w:val="18"/>
        </w:rPr>
        <w:t xml:space="preserve">В целях обеспечения сохранения и развития зеленого фонда на территории населенных пунктов </w:t>
      </w:r>
      <w:proofErr w:type="spellStart"/>
      <w:r w:rsidRPr="00981172">
        <w:rPr>
          <w:sz w:val="18"/>
          <w:szCs w:val="18"/>
        </w:rPr>
        <w:t>Хомутовского</w:t>
      </w:r>
      <w:proofErr w:type="spellEnd"/>
      <w:r w:rsidRPr="00981172">
        <w:rPr>
          <w:sz w:val="18"/>
          <w:szCs w:val="18"/>
        </w:rPr>
        <w:t xml:space="preserve"> муниципального образования, улучшения экологической ситуации в </w:t>
      </w:r>
      <w:proofErr w:type="spellStart"/>
      <w:r w:rsidRPr="00981172">
        <w:rPr>
          <w:sz w:val="18"/>
          <w:szCs w:val="18"/>
        </w:rPr>
        <w:t>Хомутовском</w:t>
      </w:r>
      <w:proofErr w:type="spellEnd"/>
      <w:r w:rsidRPr="00981172">
        <w:rPr>
          <w:sz w:val="18"/>
          <w:szCs w:val="18"/>
        </w:rPr>
        <w:t xml:space="preserve"> муниципальном образовании, руководствуясь </w:t>
      </w:r>
      <w:hyperlink r:id="rId15" w:history="1">
        <w:proofErr w:type="spellStart"/>
        <w:r w:rsidRPr="00981172">
          <w:rPr>
            <w:rStyle w:val="af"/>
            <w:sz w:val="18"/>
            <w:szCs w:val="18"/>
          </w:rPr>
          <w:t>ст.ст</w:t>
        </w:r>
        <w:proofErr w:type="spellEnd"/>
        <w:r w:rsidRPr="00981172">
          <w:rPr>
            <w:rStyle w:val="af"/>
            <w:sz w:val="18"/>
            <w:szCs w:val="18"/>
          </w:rPr>
          <w:t xml:space="preserve">. </w:t>
        </w:r>
      </w:hyperlink>
      <w:r w:rsidRPr="00981172">
        <w:rPr>
          <w:sz w:val="18"/>
          <w:szCs w:val="18"/>
        </w:rPr>
        <w:t xml:space="preserve">14, </w:t>
      </w:r>
      <w:hyperlink r:id="rId16" w:history="1">
        <w:r w:rsidRPr="00981172">
          <w:rPr>
            <w:rStyle w:val="af"/>
            <w:sz w:val="18"/>
            <w:szCs w:val="18"/>
          </w:rPr>
          <w:t>1</w:t>
        </w:r>
      </w:hyperlink>
      <w:r w:rsidRPr="00981172">
        <w:rPr>
          <w:sz w:val="18"/>
          <w:szCs w:val="18"/>
        </w:rPr>
        <w:t xml:space="preserve">4.1, </w:t>
      </w:r>
      <w:hyperlink r:id="rId17" w:history="1">
        <w:r w:rsidRPr="00981172">
          <w:rPr>
            <w:rStyle w:val="af"/>
            <w:sz w:val="18"/>
            <w:szCs w:val="18"/>
          </w:rPr>
          <w:t>35</w:t>
        </w:r>
      </w:hyperlink>
      <w:r w:rsidRPr="00981172">
        <w:rPr>
          <w:sz w:val="18"/>
          <w:szCs w:val="18"/>
        </w:rPr>
        <w:t xml:space="preserve"> Федерального закона от 06.10.2003 №131-ФЗ "Об общих принципах организации местного самоуправления в Российской Федерации", </w:t>
      </w:r>
      <w:hyperlink r:id="rId18" w:history="1">
        <w:proofErr w:type="spellStart"/>
        <w:r w:rsidRPr="00981172">
          <w:rPr>
            <w:rStyle w:val="af"/>
            <w:sz w:val="18"/>
            <w:szCs w:val="18"/>
          </w:rPr>
          <w:t>ст.ст</w:t>
        </w:r>
        <w:proofErr w:type="spellEnd"/>
        <w:r w:rsidRPr="00981172">
          <w:rPr>
            <w:rStyle w:val="af"/>
            <w:sz w:val="18"/>
            <w:szCs w:val="18"/>
          </w:rPr>
          <w:t xml:space="preserve">. 4, </w:t>
        </w:r>
      </w:hyperlink>
      <w:hyperlink r:id="rId19" w:history="1">
        <w:r w:rsidRPr="00981172">
          <w:rPr>
            <w:rStyle w:val="af"/>
            <w:sz w:val="18"/>
            <w:szCs w:val="18"/>
          </w:rPr>
          <w:t>10</w:t>
        </w:r>
      </w:hyperlink>
      <w:r w:rsidRPr="00981172">
        <w:rPr>
          <w:sz w:val="18"/>
          <w:szCs w:val="18"/>
        </w:rPr>
        <w:t xml:space="preserve">, </w:t>
      </w:r>
      <w:hyperlink r:id="rId20" w:history="1">
        <w:r w:rsidRPr="00981172">
          <w:rPr>
            <w:rStyle w:val="af"/>
            <w:sz w:val="18"/>
            <w:szCs w:val="18"/>
          </w:rPr>
          <w:t>61</w:t>
        </w:r>
      </w:hyperlink>
      <w:r w:rsidRPr="00981172">
        <w:rPr>
          <w:sz w:val="18"/>
          <w:szCs w:val="18"/>
        </w:rPr>
        <w:t xml:space="preserve">, </w:t>
      </w:r>
      <w:hyperlink r:id="rId21" w:history="1">
        <w:r w:rsidRPr="00981172">
          <w:rPr>
            <w:rStyle w:val="af"/>
            <w:sz w:val="18"/>
            <w:szCs w:val="18"/>
          </w:rPr>
          <w:t>77</w:t>
        </w:r>
      </w:hyperlink>
      <w:r w:rsidRPr="00981172">
        <w:rPr>
          <w:sz w:val="18"/>
          <w:szCs w:val="18"/>
        </w:rPr>
        <w:t xml:space="preserve">, </w:t>
      </w:r>
      <w:hyperlink r:id="rId22" w:history="1">
        <w:r w:rsidRPr="00981172">
          <w:rPr>
            <w:rStyle w:val="af"/>
            <w:sz w:val="18"/>
            <w:szCs w:val="18"/>
          </w:rPr>
          <w:t>78</w:t>
        </w:r>
      </w:hyperlink>
      <w:r w:rsidRPr="00981172">
        <w:rPr>
          <w:sz w:val="18"/>
          <w:szCs w:val="18"/>
        </w:rPr>
        <w:t xml:space="preserve"> Федерального закона от 10.01.2002 №7-ФЗ "Об охране окружающей среды", Уставом</w:t>
      </w:r>
      <w:proofErr w:type="gramEnd"/>
      <w:r w:rsidRPr="00981172">
        <w:rPr>
          <w:sz w:val="18"/>
          <w:szCs w:val="18"/>
        </w:rPr>
        <w:t xml:space="preserve"> </w:t>
      </w:r>
      <w:proofErr w:type="spellStart"/>
      <w:r w:rsidRPr="00981172">
        <w:rPr>
          <w:sz w:val="18"/>
          <w:szCs w:val="18"/>
        </w:rPr>
        <w:t>Хомутовского</w:t>
      </w:r>
      <w:proofErr w:type="spellEnd"/>
      <w:r w:rsidRPr="00981172">
        <w:rPr>
          <w:sz w:val="18"/>
          <w:szCs w:val="18"/>
        </w:rPr>
        <w:t xml:space="preserve"> муниципального образования, Дума </w:t>
      </w:r>
      <w:proofErr w:type="spellStart"/>
      <w:r w:rsidRPr="00981172">
        <w:rPr>
          <w:sz w:val="18"/>
          <w:szCs w:val="18"/>
        </w:rPr>
        <w:t>Хомутовского</w:t>
      </w:r>
      <w:proofErr w:type="spellEnd"/>
      <w:r w:rsidRPr="00981172">
        <w:rPr>
          <w:sz w:val="18"/>
          <w:szCs w:val="18"/>
        </w:rPr>
        <w:t xml:space="preserve"> муниципального образования </w:t>
      </w:r>
    </w:p>
    <w:p w:rsidR="00981172" w:rsidRPr="00981172" w:rsidRDefault="00981172" w:rsidP="00981172">
      <w:pPr>
        <w:tabs>
          <w:tab w:val="left" w:pos="426"/>
          <w:tab w:val="left" w:pos="3976"/>
        </w:tabs>
        <w:ind w:left="-567" w:right="-142" w:firstLine="426"/>
        <w:rPr>
          <w:sz w:val="18"/>
          <w:szCs w:val="18"/>
        </w:rPr>
      </w:pPr>
    </w:p>
    <w:p w:rsidR="00981172" w:rsidRDefault="00981172" w:rsidP="00981172">
      <w:pPr>
        <w:tabs>
          <w:tab w:val="left" w:pos="426"/>
          <w:tab w:val="left" w:pos="3976"/>
        </w:tabs>
        <w:ind w:left="-567" w:right="-142" w:firstLine="426"/>
        <w:rPr>
          <w:sz w:val="18"/>
          <w:szCs w:val="18"/>
        </w:rPr>
      </w:pPr>
      <w:r w:rsidRPr="00981172">
        <w:rPr>
          <w:sz w:val="18"/>
          <w:szCs w:val="18"/>
        </w:rPr>
        <w:t>РЕШИЛА:</w:t>
      </w:r>
    </w:p>
    <w:p w:rsidR="00981172" w:rsidRPr="00981172" w:rsidRDefault="00981172" w:rsidP="00981172">
      <w:pPr>
        <w:tabs>
          <w:tab w:val="left" w:pos="426"/>
          <w:tab w:val="left" w:pos="3976"/>
        </w:tabs>
        <w:ind w:left="-567" w:right="-142" w:firstLine="426"/>
        <w:rPr>
          <w:sz w:val="18"/>
          <w:szCs w:val="18"/>
        </w:rPr>
      </w:pPr>
    </w:p>
    <w:p w:rsidR="00981172" w:rsidRPr="00981172" w:rsidRDefault="00981172" w:rsidP="00981172">
      <w:pPr>
        <w:tabs>
          <w:tab w:val="left" w:pos="426"/>
          <w:tab w:val="left" w:pos="3976"/>
        </w:tabs>
        <w:ind w:left="-567" w:right="-142" w:firstLine="426"/>
        <w:rPr>
          <w:sz w:val="18"/>
          <w:szCs w:val="18"/>
        </w:rPr>
      </w:pPr>
      <w:r w:rsidRPr="00981172">
        <w:rPr>
          <w:sz w:val="18"/>
          <w:szCs w:val="18"/>
        </w:rPr>
        <w:t xml:space="preserve">      1. Внести        изменения     в       решение       Думы        </w:t>
      </w:r>
      <w:proofErr w:type="spellStart"/>
      <w:r w:rsidRPr="00981172">
        <w:rPr>
          <w:sz w:val="18"/>
          <w:szCs w:val="18"/>
        </w:rPr>
        <w:t>Хомутовского</w:t>
      </w:r>
      <w:proofErr w:type="spellEnd"/>
      <w:r w:rsidRPr="00981172">
        <w:rPr>
          <w:sz w:val="18"/>
          <w:szCs w:val="18"/>
        </w:rPr>
        <w:t xml:space="preserve">   </w:t>
      </w:r>
    </w:p>
    <w:p w:rsidR="00981172" w:rsidRPr="00981172" w:rsidRDefault="00981172" w:rsidP="00981172">
      <w:pPr>
        <w:tabs>
          <w:tab w:val="left" w:pos="426"/>
          <w:tab w:val="left" w:pos="3976"/>
        </w:tabs>
        <w:ind w:left="-567" w:right="-142" w:firstLine="426"/>
        <w:rPr>
          <w:sz w:val="18"/>
          <w:szCs w:val="18"/>
        </w:rPr>
      </w:pPr>
      <w:r w:rsidRPr="00981172">
        <w:rPr>
          <w:sz w:val="18"/>
          <w:szCs w:val="18"/>
        </w:rPr>
        <w:t>муниципального   образования  от  24.12.2020 № 44-197/д   «Об утверждении</w:t>
      </w:r>
    </w:p>
    <w:p w:rsidR="00981172" w:rsidRPr="00981172" w:rsidRDefault="00981172" w:rsidP="00981172">
      <w:pPr>
        <w:tabs>
          <w:tab w:val="left" w:pos="426"/>
          <w:tab w:val="left" w:pos="3976"/>
        </w:tabs>
        <w:ind w:left="-567" w:right="-142" w:firstLine="426"/>
        <w:rPr>
          <w:sz w:val="18"/>
          <w:szCs w:val="18"/>
        </w:rPr>
      </w:pPr>
      <w:r w:rsidRPr="00981172">
        <w:rPr>
          <w:sz w:val="18"/>
          <w:szCs w:val="18"/>
        </w:rPr>
        <w:t xml:space="preserve">Правил создания, содержания и охраны зеленых насаждений на территории населенных пунктов </w:t>
      </w:r>
      <w:proofErr w:type="spellStart"/>
      <w:r w:rsidRPr="00981172">
        <w:rPr>
          <w:sz w:val="18"/>
          <w:szCs w:val="18"/>
        </w:rPr>
        <w:t>Хомутовского</w:t>
      </w:r>
      <w:proofErr w:type="spellEnd"/>
      <w:r w:rsidRPr="00981172">
        <w:rPr>
          <w:sz w:val="18"/>
          <w:szCs w:val="18"/>
        </w:rPr>
        <w:t xml:space="preserve"> муниципального образования».</w:t>
      </w:r>
    </w:p>
    <w:p w:rsidR="00981172" w:rsidRPr="00981172" w:rsidRDefault="00981172" w:rsidP="00981172">
      <w:pPr>
        <w:tabs>
          <w:tab w:val="left" w:pos="426"/>
          <w:tab w:val="left" w:pos="3976"/>
        </w:tabs>
        <w:ind w:left="-567" w:right="-142" w:firstLine="426"/>
        <w:rPr>
          <w:sz w:val="18"/>
          <w:szCs w:val="18"/>
        </w:rPr>
      </w:pPr>
      <w:r w:rsidRPr="00981172">
        <w:rPr>
          <w:sz w:val="18"/>
          <w:szCs w:val="18"/>
        </w:rPr>
        <w:lastRenderedPageBreak/>
        <w:t>1.1. Пункт 6.2.2. изложить в следующей редакции: «При разработке проектов строительства зданий, строений, сооружений, транспортных магистралей, инженерных коммуникаций физическим и юридическим лицам, осуществляющим строительную деятельность, рекомендуется предусматривать в проектно-сметной документации:</w:t>
      </w:r>
    </w:p>
    <w:p w:rsidR="00981172" w:rsidRPr="00981172" w:rsidRDefault="00981172" w:rsidP="00981172">
      <w:pPr>
        <w:tabs>
          <w:tab w:val="left" w:pos="426"/>
          <w:tab w:val="left" w:pos="3976"/>
        </w:tabs>
        <w:ind w:left="-567" w:right="-142" w:firstLine="426"/>
        <w:rPr>
          <w:sz w:val="18"/>
          <w:szCs w:val="18"/>
        </w:rPr>
      </w:pPr>
      <w:r w:rsidRPr="00981172">
        <w:rPr>
          <w:sz w:val="18"/>
          <w:szCs w:val="18"/>
        </w:rPr>
        <w:t>- стоимость мероприятий по сохранению зеленых насаждений ценных, редких пород деревьев и кустарников на весь период строительства;</w:t>
      </w:r>
    </w:p>
    <w:p w:rsidR="00981172" w:rsidRPr="00981172" w:rsidRDefault="00981172" w:rsidP="00981172">
      <w:pPr>
        <w:tabs>
          <w:tab w:val="left" w:pos="426"/>
          <w:tab w:val="left" w:pos="3976"/>
        </w:tabs>
        <w:ind w:left="-567" w:right="-142" w:firstLine="426"/>
        <w:rPr>
          <w:sz w:val="18"/>
          <w:szCs w:val="18"/>
        </w:rPr>
      </w:pPr>
      <w:r w:rsidRPr="00981172">
        <w:rPr>
          <w:sz w:val="18"/>
          <w:szCs w:val="18"/>
        </w:rPr>
        <w:t xml:space="preserve">- мероприятия по сохранению, восстановлению зеленых насаждений (в том числе газонов), прилегающих к границам предоставленного в установленном законом порядке земельного участка, по его периметру </w:t>
      </w:r>
      <w:proofErr w:type="gramStart"/>
      <w:r w:rsidRPr="00981172">
        <w:rPr>
          <w:sz w:val="18"/>
          <w:szCs w:val="18"/>
        </w:rPr>
        <w:t>на</w:t>
      </w:r>
      <w:proofErr w:type="gramEnd"/>
      <w:r w:rsidRPr="00981172">
        <w:rPr>
          <w:sz w:val="18"/>
          <w:szCs w:val="18"/>
        </w:rPr>
        <w:t xml:space="preserve"> </w:t>
      </w:r>
    </w:p>
    <w:p w:rsidR="00981172" w:rsidRPr="00981172" w:rsidRDefault="00981172" w:rsidP="00981172">
      <w:pPr>
        <w:tabs>
          <w:tab w:val="left" w:pos="426"/>
          <w:tab w:val="left" w:pos="3976"/>
        </w:tabs>
        <w:ind w:left="-567" w:right="-142" w:firstLine="426"/>
        <w:rPr>
          <w:sz w:val="18"/>
          <w:szCs w:val="18"/>
        </w:rPr>
      </w:pPr>
      <w:proofErr w:type="gramStart"/>
      <w:r w:rsidRPr="00981172">
        <w:rPr>
          <w:sz w:val="18"/>
          <w:szCs w:val="18"/>
        </w:rPr>
        <w:t>расстоянии</w:t>
      </w:r>
      <w:proofErr w:type="gramEnd"/>
      <w:r w:rsidRPr="00981172">
        <w:rPr>
          <w:sz w:val="18"/>
          <w:szCs w:val="18"/>
        </w:rPr>
        <w:t xml:space="preserve"> 10 метров от границ.</w:t>
      </w:r>
    </w:p>
    <w:p w:rsidR="00981172" w:rsidRPr="00981172" w:rsidRDefault="00981172" w:rsidP="00981172">
      <w:pPr>
        <w:tabs>
          <w:tab w:val="left" w:pos="426"/>
          <w:tab w:val="left" w:pos="3976"/>
        </w:tabs>
        <w:ind w:left="-567" w:right="-142" w:firstLine="426"/>
        <w:rPr>
          <w:sz w:val="18"/>
          <w:szCs w:val="18"/>
        </w:rPr>
      </w:pPr>
      <w:r w:rsidRPr="00981172">
        <w:rPr>
          <w:sz w:val="18"/>
          <w:szCs w:val="18"/>
        </w:rPr>
        <w:t>В случае планируемого сноса зеленых насаждений рекомендуется дополнительно предусматривать:</w:t>
      </w:r>
    </w:p>
    <w:p w:rsidR="00981172" w:rsidRPr="00981172" w:rsidRDefault="00981172" w:rsidP="00981172">
      <w:pPr>
        <w:tabs>
          <w:tab w:val="left" w:pos="426"/>
          <w:tab w:val="left" w:pos="3976"/>
        </w:tabs>
        <w:ind w:left="-567" w:right="-142" w:firstLine="426"/>
        <w:rPr>
          <w:sz w:val="18"/>
          <w:szCs w:val="18"/>
        </w:rPr>
      </w:pPr>
      <w:r w:rsidRPr="00981172">
        <w:rPr>
          <w:sz w:val="18"/>
          <w:szCs w:val="18"/>
        </w:rPr>
        <w:t>-стоимость работ по пересадке деревьев и кустарников;</w:t>
      </w:r>
    </w:p>
    <w:p w:rsidR="00981172" w:rsidRPr="00981172" w:rsidRDefault="00981172" w:rsidP="00981172">
      <w:pPr>
        <w:tabs>
          <w:tab w:val="left" w:pos="426"/>
          <w:tab w:val="left" w:pos="3976"/>
        </w:tabs>
        <w:ind w:left="-567" w:right="-142" w:firstLine="426"/>
        <w:rPr>
          <w:sz w:val="18"/>
          <w:szCs w:val="18"/>
        </w:rPr>
      </w:pPr>
      <w:r w:rsidRPr="00981172">
        <w:rPr>
          <w:sz w:val="18"/>
          <w:szCs w:val="18"/>
        </w:rPr>
        <w:t>-восстановительную стоимость зеленых насаждений;</w:t>
      </w:r>
    </w:p>
    <w:p w:rsidR="00981172" w:rsidRPr="00981172" w:rsidRDefault="00981172" w:rsidP="00981172">
      <w:pPr>
        <w:tabs>
          <w:tab w:val="left" w:pos="426"/>
          <w:tab w:val="left" w:pos="3976"/>
        </w:tabs>
        <w:ind w:left="-567" w:right="-142" w:firstLine="426"/>
        <w:rPr>
          <w:sz w:val="18"/>
          <w:szCs w:val="18"/>
        </w:rPr>
      </w:pPr>
      <w:r w:rsidRPr="00981172">
        <w:rPr>
          <w:sz w:val="18"/>
          <w:szCs w:val="18"/>
        </w:rPr>
        <w:t xml:space="preserve">-стоимостную оценку возмещения вреда окружающей среде, нанесенного в результате повреждения или уничтожения зеленых насаждений на территории населенных пунктов </w:t>
      </w:r>
      <w:proofErr w:type="spellStart"/>
      <w:r w:rsidRPr="00981172">
        <w:rPr>
          <w:sz w:val="18"/>
          <w:szCs w:val="18"/>
        </w:rPr>
        <w:t>Хомутовского</w:t>
      </w:r>
      <w:proofErr w:type="spellEnd"/>
      <w:r w:rsidRPr="00981172">
        <w:rPr>
          <w:sz w:val="18"/>
          <w:szCs w:val="18"/>
        </w:rPr>
        <w:t xml:space="preserve"> МО, в течени</w:t>
      </w:r>
      <w:proofErr w:type="gramStart"/>
      <w:r w:rsidRPr="00981172">
        <w:rPr>
          <w:sz w:val="18"/>
          <w:szCs w:val="18"/>
        </w:rPr>
        <w:t>и</w:t>
      </w:r>
      <w:proofErr w:type="gramEnd"/>
      <w:r w:rsidRPr="00981172">
        <w:rPr>
          <w:sz w:val="18"/>
          <w:szCs w:val="18"/>
        </w:rPr>
        <w:t xml:space="preserve"> пяти рабочих дней обеспечить полное восстановление утерянной ценности поврежденных или уничтоженных зеленых насаждений, т.е. компенсационное озеленение.</w:t>
      </w:r>
    </w:p>
    <w:p w:rsidR="00981172" w:rsidRPr="00981172" w:rsidRDefault="00981172" w:rsidP="00981172">
      <w:pPr>
        <w:tabs>
          <w:tab w:val="left" w:pos="426"/>
          <w:tab w:val="left" w:pos="3976"/>
        </w:tabs>
        <w:ind w:left="-567" w:right="-142" w:firstLine="426"/>
        <w:rPr>
          <w:sz w:val="18"/>
          <w:szCs w:val="18"/>
        </w:rPr>
      </w:pPr>
      <w:r w:rsidRPr="00981172">
        <w:rPr>
          <w:sz w:val="18"/>
          <w:szCs w:val="18"/>
        </w:rPr>
        <w:t xml:space="preserve">При осуществлении строительства за счет средств бюджета </w:t>
      </w:r>
      <w:proofErr w:type="spellStart"/>
      <w:r w:rsidRPr="00981172">
        <w:rPr>
          <w:sz w:val="18"/>
          <w:szCs w:val="18"/>
        </w:rPr>
        <w:t>Хомутовского</w:t>
      </w:r>
      <w:proofErr w:type="spellEnd"/>
      <w:r w:rsidRPr="00981172">
        <w:rPr>
          <w:sz w:val="18"/>
          <w:szCs w:val="18"/>
        </w:rPr>
        <w:t xml:space="preserve"> МО в состав проектно-сметной документации в обязательном порядке включаются затраты по компенсационной высадке зеленых насаждений»</w:t>
      </w:r>
    </w:p>
    <w:p w:rsidR="00981172" w:rsidRPr="00981172" w:rsidRDefault="00981172" w:rsidP="00981172">
      <w:pPr>
        <w:tabs>
          <w:tab w:val="left" w:pos="426"/>
          <w:tab w:val="left" w:pos="3976"/>
        </w:tabs>
        <w:ind w:left="-567" w:right="-142" w:firstLine="426"/>
        <w:rPr>
          <w:sz w:val="18"/>
          <w:szCs w:val="18"/>
        </w:rPr>
      </w:pPr>
      <w:r w:rsidRPr="00981172">
        <w:rPr>
          <w:sz w:val="18"/>
          <w:szCs w:val="18"/>
        </w:rPr>
        <w:t xml:space="preserve">          1.2. Пункт 6.10 изложить в следующей редакции: «Снос зеленых насаждений </w:t>
      </w:r>
      <w:proofErr w:type="gramStart"/>
      <w:r w:rsidRPr="00981172">
        <w:rPr>
          <w:sz w:val="18"/>
          <w:szCs w:val="18"/>
        </w:rPr>
        <w:t>на земельном участке в границах населенного пункта за счет средств местного бюджета поселения по своему усмотрению с соблюдением</w:t>
      </w:r>
      <w:proofErr w:type="gramEnd"/>
      <w:r w:rsidRPr="00981172">
        <w:rPr>
          <w:sz w:val="18"/>
          <w:szCs w:val="18"/>
        </w:rPr>
        <w:t xml:space="preserve">  требований санитарно-гигиенических нормативов, документов территориального планирования </w:t>
      </w:r>
      <w:proofErr w:type="spellStart"/>
      <w:r w:rsidRPr="00981172">
        <w:rPr>
          <w:sz w:val="18"/>
          <w:szCs w:val="18"/>
        </w:rPr>
        <w:t>Хомутовского</w:t>
      </w:r>
      <w:proofErr w:type="spellEnd"/>
      <w:r w:rsidRPr="00981172">
        <w:rPr>
          <w:sz w:val="18"/>
          <w:szCs w:val="18"/>
        </w:rPr>
        <w:t xml:space="preserve"> МО, правил землепользования и застройки, документации по планировке территории </w:t>
      </w:r>
      <w:proofErr w:type="spellStart"/>
      <w:r w:rsidRPr="00981172">
        <w:rPr>
          <w:sz w:val="18"/>
          <w:szCs w:val="18"/>
        </w:rPr>
        <w:t>Хомутовского</w:t>
      </w:r>
      <w:proofErr w:type="spellEnd"/>
      <w:r w:rsidRPr="00981172">
        <w:rPr>
          <w:sz w:val="18"/>
          <w:szCs w:val="18"/>
        </w:rPr>
        <w:t xml:space="preserve"> МО, осуществляется в следующих случаях:</w:t>
      </w:r>
    </w:p>
    <w:p w:rsidR="00981172" w:rsidRPr="00981172" w:rsidRDefault="00981172" w:rsidP="00981172">
      <w:pPr>
        <w:tabs>
          <w:tab w:val="left" w:pos="426"/>
          <w:tab w:val="left" w:pos="3976"/>
        </w:tabs>
        <w:ind w:left="-567" w:right="-142" w:firstLine="426"/>
        <w:rPr>
          <w:sz w:val="18"/>
          <w:szCs w:val="18"/>
        </w:rPr>
      </w:pPr>
      <w:r w:rsidRPr="00981172">
        <w:rPr>
          <w:sz w:val="18"/>
          <w:szCs w:val="18"/>
        </w:rPr>
        <w:t>-для организации автомобильных дорог общего пользования местного значения;</w:t>
      </w:r>
    </w:p>
    <w:p w:rsidR="00981172" w:rsidRPr="00981172" w:rsidRDefault="00981172" w:rsidP="00981172">
      <w:pPr>
        <w:tabs>
          <w:tab w:val="left" w:pos="426"/>
          <w:tab w:val="left" w:pos="3976"/>
        </w:tabs>
        <w:ind w:left="-567" w:right="-142" w:firstLine="426"/>
        <w:rPr>
          <w:sz w:val="18"/>
          <w:szCs w:val="18"/>
        </w:rPr>
      </w:pPr>
      <w:r w:rsidRPr="00981172">
        <w:rPr>
          <w:sz w:val="18"/>
          <w:szCs w:val="18"/>
        </w:rPr>
        <w:t xml:space="preserve">-в рамках реализации  проектов по благоустройству территории </w:t>
      </w:r>
      <w:proofErr w:type="spellStart"/>
      <w:r w:rsidRPr="00981172">
        <w:rPr>
          <w:sz w:val="18"/>
          <w:szCs w:val="18"/>
        </w:rPr>
        <w:t>Хомутовского</w:t>
      </w:r>
      <w:proofErr w:type="spellEnd"/>
      <w:r w:rsidRPr="00981172">
        <w:rPr>
          <w:sz w:val="18"/>
          <w:szCs w:val="18"/>
        </w:rPr>
        <w:t xml:space="preserve"> муниципального образования. </w:t>
      </w:r>
    </w:p>
    <w:p w:rsidR="00981172" w:rsidRPr="00981172" w:rsidRDefault="00981172" w:rsidP="00981172">
      <w:pPr>
        <w:tabs>
          <w:tab w:val="left" w:pos="426"/>
          <w:tab w:val="left" w:pos="3976"/>
        </w:tabs>
        <w:ind w:left="-567" w:right="-142" w:firstLine="426"/>
        <w:rPr>
          <w:sz w:val="18"/>
          <w:szCs w:val="18"/>
        </w:rPr>
      </w:pPr>
      <w:r w:rsidRPr="00981172">
        <w:rPr>
          <w:sz w:val="18"/>
          <w:szCs w:val="18"/>
        </w:rPr>
        <w:t xml:space="preserve">  2. Опубликовать настоящее решение в установленном законом порядке.</w:t>
      </w:r>
    </w:p>
    <w:p w:rsidR="00981172" w:rsidRPr="00981172" w:rsidRDefault="00981172" w:rsidP="00981172">
      <w:pPr>
        <w:tabs>
          <w:tab w:val="left" w:pos="426"/>
          <w:tab w:val="left" w:pos="3976"/>
        </w:tabs>
        <w:ind w:left="-567" w:right="-142" w:firstLine="426"/>
        <w:rPr>
          <w:sz w:val="18"/>
          <w:szCs w:val="18"/>
        </w:rPr>
      </w:pPr>
      <w:bookmarkStart w:id="0" w:name="sub_4"/>
      <w:r w:rsidRPr="00981172">
        <w:rPr>
          <w:sz w:val="18"/>
          <w:szCs w:val="18"/>
        </w:rPr>
        <w:t xml:space="preserve">       3. </w:t>
      </w:r>
      <w:proofErr w:type="gramStart"/>
      <w:r w:rsidRPr="00981172">
        <w:rPr>
          <w:sz w:val="18"/>
          <w:szCs w:val="18"/>
        </w:rPr>
        <w:t>Контроль за</w:t>
      </w:r>
      <w:proofErr w:type="gramEnd"/>
      <w:r w:rsidRPr="00981172">
        <w:rPr>
          <w:sz w:val="18"/>
          <w:szCs w:val="18"/>
        </w:rPr>
        <w:t xml:space="preserve"> исполнением данного решения возложить на комиссию по жилищно-коммунальному обеспечению и благоустройству Думы </w:t>
      </w:r>
      <w:proofErr w:type="spellStart"/>
      <w:r w:rsidRPr="00981172">
        <w:rPr>
          <w:sz w:val="18"/>
          <w:szCs w:val="18"/>
        </w:rPr>
        <w:t>Хомутовского</w:t>
      </w:r>
      <w:proofErr w:type="spellEnd"/>
      <w:r w:rsidRPr="00981172">
        <w:rPr>
          <w:sz w:val="18"/>
          <w:szCs w:val="18"/>
        </w:rPr>
        <w:t xml:space="preserve"> муниципального образования (С.М. </w:t>
      </w:r>
      <w:proofErr w:type="spellStart"/>
      <w:r w:rsidRPr="00981172">
        <w:rPr>
          <w:sz w:val="18"/>
          <w:szCs w:val="18"/>
        </w:rPr>
        <w:t>Шеповалов</w:t>
      </w:r>
      <w:proofErr w:type="spellEnd"/>
      <w:r w:rsidRPr="00981172">
        <w:rPr>
          <w:sz w:val="18"/>
          <w:szCs w:val="18"/>
        </w:rPr>
        <w:t>).</w:t>
      </w:r>
    </w:p>
    <w:p w:rsidR="00981172" w:rsidRPr="00981172" w:rsidRDefault="00981172" w:rsidP="00981172">
      <w:pPr>
        <w:tabs>
          <w:tab w:val="left" w:pos="426"/>
          <w:tab w:val="left" w:pos="3976"/>
        </w:tabs>
        <w:ind w:left="-567" w:right="-142" w:firstLine="426"/>
        <w:rPr>
          <w:sz w:val="18"/>
          <w:szCs w:val="18"/>
        </w:rPr>
      </w:pPr>
    </w:p>
    <w:bookmarkEnd w:id="0"/>
    <w:p w:rsidR="00981172" w:rsidRPr="00F22A20" w:rsidRDefault="00981172" w:rsidP="00F22A20">
      <w:pPr>
        <w:tabs>
          <w:tab w:val="left" w:pos="426"/>
          <w:tab w:val="left" w:pos="3976"/>
        </w:tabs>
        <w:ind w:left="-567" w:right="-142" w:firstLine="426"/>
        <w:jc w:val="center"/>
        <w:rPr>
          <w:i/>
          <w:sz w:val="18"/>
          <w:szCs w:val="18"/>
        </w:rPr>
      </w:pPr>
      <w:r w:rsidRPr="00F22A20">
        <w:rPr>
          <w:i/>
          <w:sz w:val="18"/>
          <w:szCs w:val="18"/>
        </w:rPr>
        <w:t xml:space="preserve">Глава </w:t>
      </w:r>
      <w:proofErr w:type="spellStart"/>
      <w:r w:rsidRPr="00F22A20">
        <w:rPr>
          <w:i/>
          <w:sz w:val="18"/>
          <w:szCs w:val="18"/>
        </w:rPr>
        <w:t>Хомутовского</w:t>
      </w:r>
      <w:proofErr w:type="spellEnd"/>
    </w:p>
    <w:p w:rsidR="00981172" w:rsidRPr="00F22A20" w:rsidRDefault="00981172" w:rsidP="00F22A20">
      <w:pPr>
        <w:tabs>
          <w:tab w:val="left" w:pos="426"/>
          <w:tab w:val="left" w:pos="3976"/>
        </w:tabs>
        <w:ind w:left="-567" w:right="-142" w:firstLine="426"/>
        <w:jc w:val="right"/>
        <w:rPr>
          <w:i/>
          <w:sz w:val="18"/>
          <w:szCs w:val="18"/>
        </w:rPr>
      </w:pPr>
      <w:r w:rsidRPr="00F22A20">
        <w:rPr>
          <w:i/>
          <w:sz w:val="18"/>
          <w:szCs w:val="18"/>
        </w:rPr>
        <w:t>муниципа</w:t>
      </w:r>
      <w:r w:rsidR="00F22A20">
        <w:rPr>
          <w:i/>
          <w:sz w:val="18"/>
          <w:szCs w:val="18"/>
        </w:rPr>
        <w:t xml:space="preserve">льного образования               </w:t>
      </w:r>
      <w:r w:rsidRPr="00F22A20">
        <w:rPr>
          <w:i/>
          <w:sz w:val="18"/>
          <w:szCs w:val="18"/>
        </w:rPr>
        <w:t xml:space="preserve">                              В.М. </w:t>
      </w:r>
      <w:proofErr w:type="spellStart"/>
      <w:r w:rsidRPr="00F22A20">
        <w:rPr>
          <w:i/>
          <w:sz w:val="18"/>
          <w:szCs w:val="18"/>
        </w:rPr>
        <w:t>Колмаченко</w:t>
      </w:r>
      <w:proofErr w:type="spellEnd"/>
    </w:p>
    <w:p w:rsidR="000061FA" w:rsidRDefault="000061FA" w:rsidP="00241574">
      <w:pPr>
        <w:tabs>
          <w:tab w:val="left" w:pos="426"/>
          <w:tab w:val="left" w:pos="3976"/>
        </w:tabs>
        <w:ind w:left="-567" w:right="-142" w:firstLine="426"/>
        <w:rPr>
          <w:sz w:val="18"/>
          <w:szCs w:val="18"/>
        </w:rPr>
      </w:pPr>
    </w:p>
    <w:p w:rsidR="00981172" w:rsidRDefault="00981172" w:rsidP="00241574">
      <w:pPr>
        <w:tabs>
          <w:tab w:val="left" w:pos="426"/>
          <w:tab w:val="left" w:pos="3976"/>
        </w:tabs>
        <w:ind w:left="-567" w:right="-142" w:firstLine="426"/>
        <w:rPr>
          <w:sz w:val="18"/>
          <w:szCs w:val="18"/>
        </w:rPr>
      </w:pPr>
    </w:p>
    <w:p w:rsidR="00981172" w:rsidRPr="00291E89" w:rsidRDefault="00981172" w:rsidP="00981172">
      <w:pPr>
        <w:ind w:left="-567" w:firstLine="425"/>
        <w:jc w:val="center"/>
        <w:rPr>
          <w:sz w:val="18"/>
          <w:szCs w:val="18"/>
        </w:rPr>
      </w:pPr>
      <w:r w:rsidRPr="00291E89">
        <w:rPr>
          <w:sz w:val="18"/>
          <w:szCs w:val="18"/>
        </w:rPr>
        <w:t>РОССИЙСКАЯ ФЕДЕРАЦИЯ</w:t>
      </w:r>
    </w:p>
    <w:p w:rsidR="00981172" w:rsidRPr="00291E89" w:rsidRDefault="00981172" w:rsidP="00981172">
      <w:pPr>
        <w:ind w:left="-567" w:firstLine="425"/>
        <w:jc w:val="center"/>
        <w:rPr>
          <w:sz w:val="18"/>
          <w:szCs w:val="18"/>
        </w:rPr>
      </w:pPr>
      <w:r w:rsidRPr="00291E89">
        <w:rPr>
          <w:sz w:val="18"/>
          <w:szCs w:val="18"/>
        </w:rPr>
        <w:t>ИРКУТСКАЯ ОБЛАСТЬ   ИРКУТСКИЙ РАЙОН</w:t>
      </w:r>
    </w:p>
    <w:p w:rsidR="00981172" w:rsidRPr="00291E89" w:rsidRDefault="00981172" w:rsidP="00981172">
      <w:pPr>
        <w:ind w:left="-567" w:firstLine="425"/>
        <w:jc w:val="center"/>
        <w:rPr>
          <w:b/>
          <w:sz w:val="18"/>
          <w:szCs w:val="18"/>
        </w:rPr>
      </w:pPr>
      <w:r w:rsidRPr="00291E89">
        <w:rPr>
          <w:b/>
          <w:sz w:val="18"/>
          <w:szCs w:val="18"/>
        </w:rPr>
        <w:t>ДУМА</w:t>
      </w:r>
    </w:p>
    <w:p w:rsidR="00981172" w:rsidRPr="00291E89" w:rsidRDefault="00981172" w:rsidP="00981172">
      <w:pPr>
        <w:ind w:left="-567" w:firstLine="425"/>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981172" w:rsidRPr="00291E89" w:rsidRDefault="00981172" w:rsidP="00981172">
      <w:pPr>
        <w:ind w:left="-567" w:firstLine="425"/>
        <w:jc w:val="center"/>
        <w:rPr>
          <w:bCs/>
          <w:sz w:val="18"/>
          <w:szCs w:val="18"/>
        </w:rPr>
      </w:pPr>
      <w:r w:rsidRPr="00291E89">
        <w:rPr>
          <w:bCs/>
          <w:sz w:val="18"/>
          <w:szCs w:val="18"/>
        </w:rPr>
        <w:t>Четвертый созыв</w:t>
      </w:r>
    </w:p>
    <w:p w:rsidR="00981172" w:rsidRPr="001B3F8F" w:rsidRDefault="00981172" w:rsidP="00981172">
      <w:pPr>
        <w:ind w:left="-567" w:firstLine="425"/>
        <w:jc w:val="left"/>
        <w:rPr>
          <w:sz w:val="18"/>
          <w:szCs w:val="18"/>
        </w:rPr>
      </w:pPr>
      <w:r w:rsidRPr="001B3F8F">
        <w:rPr>
          <w:bCs/>
          <w:sz w:val="18"/>
          <w:szCs w:val="18"/>
          <w:u w:val="single"/>
        </w:rPr>
        <w:t>23.06</w:t>
      </w:r>
      <w:r w:rsidRPr="001B3F8F">
        <w:rPr>
          <w:sz w:val="18"/>
          <w:szCs w:val="18"/>
          <w:u w:val="single"/>
        </w:rPr>
        <w:t>.2022</w:t>
      </w:r>
      <w:r w:rsidRPr="00291E89">
        <w:rPr>
          <w:sz w:val="18"/>
          <w:szCs w:val="18"/>
          <w:u w:val="single"/>
        </w:rPr>
        <w:t xml:space="preserve">  № </w:t>
      </w:r>
      <w:r w:rsidRPr="001B3F8F">
        <w:rPr>
          <w:sz w:val="18"/>
          <w:szCs w:val="18"/>
          <w:u w:val="single"/>
        </w:rPr>
        <w:t>66-29</w:t>
      </w:r>
      <w:r>
        <w:rPr>
          <w:sz w:val="18"/>
          <w:szCs w:val="18"/>
          <w:u w:val="single"/>
        </w:rPr>
        <w:t>8 д</w:t>
      </w:r>
    </w:p>
    <w:p w:rsidR="00981172" w:rsidRPr="00291E89" w:rsidRDefault="00981172" w:rsidP="00981172">
      <w:pPr>
        <w:ind w:left="-567" w:firstLine="425"/>
        <w:jc w:val="left"/>
        <w:rPr>
          <w:sz w:val="18"/>
          <w:szCs w:val="18"/>
        </w:rPr>
      </w:pPr>
      <w:r w:rsidRPr="00291E89">
        <w:rPr>
          <w:sz w:val="18"/>
          <w:szCs w:val="18"/>
        </w:rPr>
        <w:t xml:space="preserve">        с. Хомутово</w:t>
      </w:r>
    </w:p>
    <w:p w:rsidR="00981172" w:rsidRDefault="00981172" w:rsidP="00981172">
      <w:pPr>
        <w:ind w:left="-567" w:firstLine="425"/>
        <w:jc w:val="left"/>
        <w:rPr>
          <w:sz w:val="18"/>
          <w:szCs w:val="18"/>
        </w:rPr>
      </w:pPr>
    </w:p>
    <w:p w:rsidR="00F22A20" w:rsidRPr="00F22A20" w:rsidRDefault="00F22A20" w:rsidP="00F22A20">
      <w:pPr>
        <w:tabs>
          <w:tab w:val="left" w:pos="426"/>
          <w:tab w:val="left" w:pos="3976"/>
        </w:tabs>
        <w:ind w:left="-567" w:right="-142" w:firstLine="426"/>
        <w:rPr>
          <w:sz w:val="18"/>
          <w:szCs w:val="18"/>
        </w:rPr>
      </w:pPr>
      <w:r w:rsidRPr="00F22A20">
        <w:rPr>
          <w:sz w:val="18"/>
          <w:szCs w:val="18"/>
        </w:rPr>
        <w:t xml:space="preserve">О внесении изменений в решение Думы </w:t>
      </w:r>
      <w:proofErr w:type="spellStart"/>
      <w:r w:rsidRPr="00F22A20">
        <w:rPr>
          <w:sz w:val="18"/>
          <w:szCs w:val="18"/>
        </w:rPr>
        <w:t>Хомутовского</w:t>
      </w:r>
      <w:proofErr w:type="spellEnd"/>
      <w:r w:rsidRPr="00F22A20">
        <w:rPr>
          <w:sz w:val="18"/>
          <w:szCs w:val="18"/>
        </w:rPr>
        <w:t xml:space="preserve"> муниципального образования от 23.12.2021 №57-269/д</w:t>
      </w:r>
      <w:r>
        <w:rPr>
          <w:sz w:val="18"/>
          <w:szCs w:val="18"/>
        </w:rPr>
        <w:t>.</w:t>
      </w:r>
    </w:p>
    <w:p w:rsidR="00981172" w:rsidRDefault="00981172" w:rsidP="00241574">
      <w:pPr>
        <w:tabs>
          <w:tab w:val="left" w:pos="426"/>
          <w:tab w:val="left" w:pos="3976"/>
        </w:tabs>
        <w:ind w:left="-567" w:right="-142" w:firstLine="426"/>
        <w:rPr>
          <w:sz w:val="18"/>
          <w:szCs w:val="18"/>
        </w:rPr>
      </w:pPr>
    </w:p>
    <w:p w:rsidR="00F22A20" w:rsidRPr="00F22A20" w:rsidRDefault="00F22A20" w:rsidP="00F22A20">
      <w:pPr>
        <w:tabs>
          <w:tab w:val="left" w:pos="426"/>
          <w:tab w:val="left" w:pos="3976"/>
        </w:tabs>
        <w:ind w:left="-567" w:right="-142" w:firstLine="426"/>
        <w:rPr>
          <w:sz w:val="18"/>
          <w:szCs w:val="18"/>
        </w:rPr>
      </w:pPr>
      <w:proofErr w:type="gramStart"/>
      <w:r w:rsidRPr="00F22A20">
        <w:rPr>
          <w:sz w:val="18"/>
          <w:szCs w:val="18"/>
        </w:rPr>
        <w:t>В соответствии с Земельным кодексом Российской Федерации, Федеральным законом от 31 июля 2020 № 248-ФЗ «О государственном контроле (надзоре) и муниципальном контроле в Российской Федерации», Федеральным законом от 6 октября 2003 № 131-ФЗ «Об общих принципах организации местного самоуправления в Российской Федерации», экспертным заключением №954 на муниципальный нормативный правовой акт от 21 марта 2022 года вынесенном институтом муниципальной правовой информации имени М.</w:t>
      </w:r>
      <w:proofErr w:type="gramEnd"/>
      <w:r w:rsidRPr="00F22A20">
        <w:rPr>
          <w:sz w:val="18"/>
          <w:szCs w:val="18"/>
        </w:rPr>
        <w:t xml:space="preserve">М. Сперанского, руководствуясь п.18 статьи 6 Устава </w:t>
      </w:r>
      <w:proofErr w:type="spellStart"/>
      <w:r w:rsidRPr="00F22A20">
        <w:rPr>
          <w:sz w:val="18"/>
          <w:szCs w:val="18"/>
        </w:rPr>
        <w:t>Хомутовского</w:t>
      </w:r>
      <w:proofErr w:type="spellEnd"/>
      <w:r w:rsidRPr="00F22A20">
        <w:rPr>
          <w:sz w:val="18"/>
          <w:szCs w:val="18"/>
        </w:rPr>
        <w:t xml:space="preserve"> муниципального образования, Дума </w:t>
      </w:r>
      <w:proofErr w:type="spellStart"/>
      <w:r w:rsidRPr="00F22A20">
        <w:rPr>
          <w:sz w:val="18"/>
          <w:szCs w:val="18"/>
        </w:rPr>
        <w:t>Хомутовского</w:t>
      </w:r>
      <w:proofErr w:type="spellEnd"/>
      <w:r w:rsidRPr="00F22A20">
        <w:rPr>
          <w:sz w:val="18"/>
          <w:szCs w:val="18"/>
        </w:rPr>
        <w:t xml:space="preserve"> муниципального образования</w:t>
      </w:r>
    </w:p>
    <w:p w:rsidR="00F22A20" w:rsidRPr="00F22A20" w:rsidRDefault="00F22A20" w:rsidP="00F22A20">
      <w:pPr>
        <w:tabs>
          <w:tab w:val="left" w:pos="426"/>
          <w:tab w:val="left" w:pos="3976"/>
        </w:tabs>
        <w:ind w:left="-567" w:right="-142" w:firstLine="426"/>
        <w:rPr>
          <w:sz w:val="18"/>
          <w:szCs w:val="18"/>
        </w:rPr>
      </w:pPr>
    </w:p>
    <w:p w:rsidR="00F22A20" w:rsidRPr="00F22A20" w:rsidRDefault="00F22A20" w:rsidP="00F22A20">
      <w:pPr>
        <w:tabs>
          <w:tab w:val="left" w:pos="426"/>
          <w:tab w:val="left" w:pos="3976"/>
        </w:tabs>
        <w:ind w:left="-567" w:right="-142" w:firstLine="426"/>
        <w:rPr>
          <w:sz w:val="18"/>
          <w:szCs w:val="18"/>
        </w:rPr>
      </w:pPr>
      <w:r w:rsidRPr="00F22A20">
        <w:rPr>
          <w:sz w:val="18"/>
          <w:szCs w:val="18"/>
        </w:rPr>
        <w:t>РЕШИЛА:</w:t>
      </w:r>
    </w:p>
    <w:p w:rsidR="00F22A20" w:rsidRPr="00F22A20" w:rsidRDefault="00F22A20" w:rsidP="00F22A20">
      <w:pPr>
        <w:tabs>
          <w:tab w:val="left" w:pos="426"/>
          <w:tab w:val="left" w:pos="3976"/>
        </w:tabs>
        <w:ind w:left="-567" w:right="-142" w:firstLine="426"/>
        <w:rPr>
          <w:sz w:val="18"/>
          <w:szCs w:val="18"/>
        </w:rPr>
      </w:pPr>
    </w:p>
    <w:p w:rsidR="00F22A20" w:rsidRPr="00F22A20" w:rsidRDefault="00F22A20" w:rsidP="00F22A20">
      <w:pPr>
        <w:tabs>
          <w:tab w:val="left" w:pos="426"/>
          <w:tab w:val="left" w:pos="3976"/>
        </w:tabs>
        <w:ind w:left="-567" w:right="-142" w:firstLine="426"/>
        <w:rPr>
          <w:sz w:val="18"/>
          <w:szCs w:val="18"/>
        </w:rPr>
      </w:pPr>
      <w:r w:rsidRPr="00F22A20">
        <w:rPr>
          <w:sz w:val="18"/>
          <w:szCs w:val="18"/>
        </w:rPr>
        <w:t>1.</w:t>
      </w:r>
      <w:r w:rsidRPr="00F22A20">
        <w:rPr>
          <w:sz w:val="18"/>
          <w:szCs w:val="18"/>
        </w:rPr>
        <w:tab/>
        <w:t xml:space="preserve">Внести в решение Думы </w:t>
      </w:r>
      <w:proofErr w:type="spellStart"/>
      <w:r w:rsidRPr="00F22A20">
        <w:rPr>
          <w:sz w:val="18"/>
          <w:szCs w:val="18"/>
        </w:rPr>
        <w:t>Хомутовского</w:t>
      </w:r>
      <w:proofErr w:type="spellEnd"/>
      <w:r w:rsidRPr="00F22A20">
        <w:rPr>
          <w:sz w:val="18"/>
          <w:szCs w:val="18"/>
        </w:rPr>
        <w:t xml:space="preserve"> муниципального образования от 23.12.2021 №57-269/д «Об утверждении Положения о муниципальном земельном контроле в </w:t>
      </w:r>
      <w:proofErr w:type="spellStart"/>
      <w:r w:rsidRPr="00F22A20">
        <w:rPr>
          <w:sz w:val="18"/>
          <w:szCs w:val="18"/>
        </w:rPr>
        <w:t>Хомутовском</w:t>
      </w:r>
      <w:proofErr w:type="spellEnd"/>
      <w:r w:rsidRPr="00F22A20">
        <w:rPr>
          <w:sz w:val="18"/>
          <w:szCs w:val="18"/>
        </w:rPr>
        <w:t xml:space="preserve"> муниципальном образовании», следующие изменения:</w:t>
      </w:r>
    </w:p>
    <w:p w:rsidR="00F22A20" w:rsidRPr="00F22A20" w:rsidRDefault="00F22A20" w:rsidP="00F22A20">
      <w:pPr>
        <w:tabs>
          <w:tab w:val="left" w:pos="426"/>
          <w:tab w:val="left" w:pos="3976"/>
        </w:tabs>
        <w:ind w:left="-567" w:right="-142" w:firstLine="426"/>
        <w:rPr>
          <w:sz w:val="18"/>
          <w:szCs w:val="18"/>
        </w:rPr>
      </w:pPr>
      <w:r w:rsidRPr="00F22A20">
        <w:rPr>
          <w:sz w:val="18"/>
          <w:szCs w:val="18"/>
        </w:rPr>
        <w:t>1.1.</w:t>
      </w:r>
      <w:r w:rsidRPr="00F22A20">
        <w:rPr>
          <w:sz w:val="18"/>
          <w:szCs w:val="18"/>
        </w:rPr>
        <w:tab/>
        <w:t>п.2.4. изменить и изложить в новой редакции: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F22A20" w:rsidRPr="00F22A20" w:rsidRDefault="00F22A20" w:rsidP="00F22A20">
      <w:pPr>
        <w:tabs>
          <w:tab w:val="left" w:pos="426"/>
          <w:tab w:val="left" w:pos="3976"/>
        </w:tabs>
        <w:ind w:left="-567" w:right="-142" w:firstLine="426"/>
        <w:rPr>
          <w:sz w:val="18"/>
          <w:szCs w:val="18"/>
        </w:rPr>
      </w:pPr>
      <w:r w:rsidRPr="00F22A20">
        <w:rPr>
          <w:sz w:val="18"/>
          <w:szCs w:val="18"/>
        </w:rPr>
        <w:t>1)</w:t>
      </w:r>
      <w:r w:rsidRPr="00F22A20">
        <w:rPr>
          <w:sz w:val="18"/>
          <w:szCs w:val="18"/>
        </w:rPr>
        <w:tab/>
        <w:t>для объектов контроля, отнесенных к категориям среднего 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rsidR="00F22A20" w:rsidRPr="00F22A20" w:rsidRDefault="00F22A20" w:rsidP="00F22A20">
      <w:pPr>
        <w:tabs>
          <w:tab w:val="left" w:pos="426"/>
          <w:tab w:val="left" w:pos="3976"/>
        </w:tabs>
        <w:ind w:left="-567" w:right="-142" w:firstLine="426"/>
        <w:rPr>
          <w:sz w:val="18"/>
          <w:szCs w:val="18"/>
        </w:rPr>
      </w:pPr>
      <w:r w:rsidRPr="00F22A20">
        <w:rPr>
          <w:sz w:val="18"/>
          <w:szCs w:val="18"/>
        </w:rPr>
        <w:t>2)</w:t>
      </w:r>
      <w:r w:rsidRPr="00F22A20">
        <w:rPr>
          <w:sz w:val="18"/>
          <w:szCs w:val="18"/>
        </w:rPr>
        <w:tab/>
        <w:t>плановые контрольные (надзорные) мероприятия в отношении объектов контроля, отнесенных к категории низкого риска, не проводятся</w:t>
      </w:r>
      <w:proofErr w:type="gramStart"/>
      <w:r w:rsidRPr="00F22A20">
        <w:rPr>
          <w:sz w:val="18"/>
          <w:szCs w:val="18"/>
        </w:rPr>
        <w:t>.».</w:t>
      </w:r>
      <w:proofErr w:type="gramEnd"/>
    </w:p>
    <w:p w:rsidR="00F22A20" w:rsidRPr="00F22A20" w:rsidRDefault="00F22A20" w:rsidP="00F22A20">
      <w:pPr>
        <w:tabs>
          <w:tab w:val="left" w:pos="426"/>
          <w:tab w:val="left" w:pos="3976"/>
        </w:tabs>
        <w:ind w:left="-567" w:right="-142" w:firstLine="426"/>
        <w:rPr>
          <w:sz w:val="18"/>
          <w:szCs w:val="18"/>
        </w:rPr>
      </w:pPr>
      <w:r w:rsidRPr="00F22A20">
        <w:rPr>
          <w:sz w:val="18"/>
          <w:szCs w:val="18"/>
        </w:rPr>
        <w:t xml:space="preserve">1.2.    п.2.5. изменить и изложить в новой редакции: </w:t>
      </w:r>
      <w:proofErr w:type="gramStart"/>
      <w:r w:rsidRPr="00F22A20">
        <w:rPr>
          <w:sz w:val="18"/>
          <w:szCs w:val="18"/>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w:t>
      </w:r>
      <w:proofErr w:type="gramEnd"/>
      <w:r w:rsidRPr="00F22A20">
        <w:rPr>
          <w:sz w:val="18"/>
          <w:szCs w:val="18"/>
        </w:rPr>
        <w:t xml:space="preserve"> категории:</w:t>
      </w:r>
    </w:p>
    <w:p w:rsidR="00F22A20" w:rsidRPr="00F22A20" w:rsidRDefault="00F22A20" w:rsidP="00F22A20">
      <w:pPr>
        <w:tabs>
          <w:tab w:val="left" w:pos="426"/>
          <w:tab w:val="left" w:pos="3976"/>
        </w:tabs>
        <w:ind w:left="-567" w:right="-142" w:firstLine="426"/>
        <w:rPr>
          <w:sz w:val="18"/>
          <w:szCs w:val="18"/>
        </w:rPr>
      </w:pPr>
      <w:r w:rsidRPr="00F22A20">
        <w:rPr>
          <w:sz w:val="18"/>
          <w:szCs w:val="18"/>
        </w:rPr>
        <w:t>1) Для объектов контроля, отнесенных к категориям среднего 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rsidR="00F22A20" w:rsidRPr="00F22A20" w:rsidRDefault="00F22A20" w:rsidP="00F22A20">
      <w:pPr>
        <w:tabs>
          <w:tab w:val="left" w:pos="426"/>
          <w:tab w:val="left" w:pos="3976"/>
        </w:tabs>
        <w:ind w:left="-567" w:right="-142" w:firstLine="426"/>
        <w:rPr>
          <w:sz w:val="18"/>
          <w:szCs w:val="18"/>
        </w:rPr>
      </w:pPr>
      <w:r w:rsidRPr="00F22A20">
        <w:rPr>
          <w:sz w:val="18"/>
          <w:szCs w:val="18"/>
        </w:rPr>
        <w:t xml:space="preserve">2) Плановые контрольные (надзорные) мероприятия в отношении объектов контроля, отнесенных к категории низкого риска, не проводятся. </w:t>
      </w:r>
    </w:p>
    <w:p w:rsidR="00F22A20" w:rsidRPr="00F22A20" w:rsidRDefault="00F22A20" w:rsidP="00F22A20">
      <w:pPr>
        <w:tabs>
          <w:tab w:val="left" w:pos="426"/>
          <w:tab w:val="left" w:pos="3976"/>
        </w:tabs>
        <w:ind w:left="-567" w:right="-142" w:firstLine="426"/>
        <w:rPr>
          <w:sz w:val="18"/>
          <w:szCs w:val="18"/>
        </w:rPr>
      </w:pPr>
      <w:r w:rsidRPr="00F22A20">
        <w:rPr>
          <w:sz w:val="18"/>
          <w:szCs w:val="1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roofErr w:type="gramStart"/>
      <w:r w:rsidRPr="00F22A20">
        <w:rPr>
          <w:sz w:val="18"/>
          <w:szCs w:val="18"/>
        </w:rPr>
        <w:t>.».</w:t>
      </w:r>
      <w:proofErr w:type="gramEnd"/>
    </w:p>
    <w:p w:rsidR="00F22A20" w:rsidRPr="00F22A20" w:rsidRDefault="00F22A20" w:rsidP="00F22A20">
      <w:pPr>
        <w:tabs>
          <w:tab w:val="left" w:pos="426"/>
          <w:tab w:val="left" w:pos="3976"/>
        </w:tabs>
        <w:ind w:left="-567" w:right="-142" w:firstLine="426"/>
        <w:rPr>
          <w:sz w:val="18"/>
          <w:szCs w:val="18"/>
        </w:rPr>
      </w:pPr>
      <w:r w:rsidRPr="00F22A20">
        <w:rPr>
          <w:sz w:val="18"/>
          <w:szCs w:val="18"/>
        </w:rPr>
        <w:lastRenderedPageBreak/>
        <w:t>1.3.</w:t>
      </w:r>
      <w:r w:rsidRPr="00F22A20">
        <w:rPr>
          <w:sz w:val="18"/>
          <w:szCs w:val="18"/>
        </w:rPr>
        <w:tab/>
        <w:t xml:space="preserve">п. 4.13. изменить и изложить в новой редакции: </w:t>
      </w:r>
      <w:proofErr w:type="gramStart"/>
      <w:r w:rsidRPr="00F22A20">
        <w:rPr>
          <w:sz w:val="18"/>
          <w:szCs w:val="18"/>
        </w:rPr>
        <w:t>«При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гражданина, индивидуального предпринимателя являющегося контролируемым лицом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w:t>
      </w:r>
      <w:proofErr w:type="gramEnd"/>
      <w:r w:rsidRPr="00F22A20">
        <w:rPr>
          <w:sz w:val="18"/>
          <w:szCs w:val="18"/>
        </w:rPr>
        <w:t xml:space="preserve"> </w:t>
      </w:r>
      <w:proofErr w:type="gramStart"/>
      <w:r w:rsidRPr="00F22A20">
        <w:rPr>
          <w:sz w:val="18"/>
          <w:szCs w:val="18"/>
        </w:rPr>
        <w:t>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roofErr w:type="gramEnd"/>
    </w:p>
    <w:p w:rsidR="00F22A20" w:rsidRPr="00F22A20" w:rsidRDefault="00F22A20" w:rsidP="00F22A20">
      <w:pPr>
        <w:tabs>
          <w:tab w:val="left" w:pos="426"/>
          <w:tab w:val="left" w:pos="3976"/>
        </w:tabs>
        <w:ind w:left="-567" w:right="-142" w:firstLine="426"/>
        <w:rPr>
          <w:sz w:val="18"/>
          <w:szCs w:val="18"/>
        </w:rPr>
      </w:pPr>
      <w:r w:rsidRPr="00F22A20">
        <w:rPr>
          <w:sz w:val="18"/>
          <w:szCs w:val="18"/>
        </w:rPr>
        <w:t>1.4.</w:t>
      </w:r>
      <w:r w:rsidRPr="00F22A20">
        <w:rPr>
          <w:sz w:val="18"/>
          <w:szCs w:val="18"/>
        </w:rPr>
        <w:tab/>
        <w:t xml:space="preserve">в п. 2.3. слова «…гражданами, юридическими лицами и (или) индивидуальными предпринимателями…» заменить </w:t>
      </w:r>
      <w:proofErr w:type="gramStart"/>
      <w:r w:rsidRPr="00F22A20">
        <w:rPr>
          <w:sz w:val="18"/>
          <w:szCs w:val="18"/>
        </w:rPr>
        <w:t>на</w:t>
      </w:r>
      <w:proofErr w:type="gramEnd"/>
      <w:r w:rsidRPr="00F22A20">
        <w:rPr>
          <w:sz w:val="18"/>
          <w:szCs w:val="18"/>
        </w:rPr>
        <w:t xml:space="preserve"> «…контролируемыми лицами…».</w:t>
      </w:r>
    </w:p>
    <w:p w:rsidR="00F22A20" w:rsidRPr="00F22A20" w:rsidRDefault="00F22A20" w:rsidP="00F22A20">
      <w:pPr>
        <w:tabs>
          <w:tab w:val="left" w:pos="426"/>
          <w:tab w:val="left" w:pos="3976"/>
        </w:tabs>
        <w:ind w:left="-567" w:right="-142" w:firstLine="426"/>
        <w:rPr>
          <w:sz w:val="18"/>
          <w:szCs w:val="18"/>
        </w:rPr>
      </w:pPr>
      <w:r w:rsidRPr="00F22A20">
        <w:rPr>
          <w:sz w:val="18"/>
          <w:szCs w:val="18"/>
        </w:rPr>
        <w:t>1.5.</w:t>
      </w:r>
      <w:r w:rsidRPr="00F22A20">
        <w:rPr>
          <w:sz w:val="18"/>
          <w:szCs w:val="18"/>
        </w:rPr>
        <w:tab/>
        <w:t>п. 4.10. изменить слова «…граждан, юридических лиц и индивидуальных предпринимателей…» на «…контролируемых лиц…».</w:t>
      </w:r>
    </w:p>
    <w:p w:rsidR="00F22A20" w:rsidRPr="00F22A20" w:rsidRDefault="00F22A20" w:rsidP="00F22A20">
      <w:pPr>
        <w:tabs>
          <w:tab w:val="left" w:pos="426"/>
          <w:tab w:val="left" w:pos="3976"/>
        </w:tabs>
        <w:ind w:left="-567" w:right="-142" w:firstLine="426"/>
        <w:rPr>
          <w:sz w:val="18"/>
          <w:szCs w:val="18"/>
        </w:rPr>
      </w:pPr>
      <w:r w:rsidRPr="00F22A20">
        <w:rPr>
          <w:sz w:val="18"/>
          <w:szCs w:val="18"/>
        </w:rPr>
        <w:t>1.6.</w:t>
      </w:r>
      <w:r w:rsidRPr="00F22A20">
        <w:rPr>
          <w:sz w:val="18"/>
          <w:szCs w:val="18"/>
        </w:rPr>
        <w:tab/>
        <w:t>Раздел 4. Осуществление контрольных мероприятий и контрольных действий, изложить в новой редакции «4.1. При осуществлении муниципального земельного контроля в отношении контролируемого лица администрацией могут проводиться следующие  контрольные мероприятия:</w:t>
      </w:r>
    </w:p>
    <w:p w:rsidR="00F22A20" w:rsidRPr="00F22A20" w:rsidRDefault="00F22A20" w:rsidP="00F22A20">
      <w:pPr>
        <w:tabs>
          <w:tab w:val="left" w:pos="426"/>
          <w:tab w:val="left" w:pos="3976"/>
        </w:tabs>
        <w:ind w:left="-567" w:right="-142" w:firstLine="426"/>
        <w:rPr>
          <w:sz w:val="18"/>
          <w:szCs w:val="18"/>
        </w:rPr>
      </w:pPr>
      <w:r w:rsidRPr="00F22A20">
        <w:rPr>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22A20" w:rsidRPr="00F22A20" w:rsidRDefault="00F22A20" w:rsidP="00F22A20">
      <w:pPr>
        <w:tabs>
          <w:tab w:val="left" w:pos="426"/>
          <w:tab w:val="left" w:pos="3976"/>
        </w:tabs>
        <w:ind w:left="-567" w:right="-142" w:firstLine="426"/>
        <w:rPr>
          <w:sz w:val="18"/>
          <w:szCs w:val="18"/>
        </w:rPr>
      </w:pPr>
      <w:proofErr w:type="gramStart"/>
      <w:r w:rsidRPr="00F22A20">
        <w:rPr>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F22A20">
        <w:rPr>
          <w:sz w:val="18"/>
          <w:szCs w:val="18"/>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F22A20" w:rsidRPr="00F22A20" w:rsidRDefault="00F22A20" w:rsidP="00F22A20">
      <w:pPr>
        <w:tabs>
          <w:tab w:val="left" w:pos="426"/>
          <w:tab w:val="left" w:pos="3976"/>
        </w:tabs>
        <w:ind w:left="-567" w:right="-142" w:firstLine="426"/>
        <w:rPr>
          <w:sz w:val="18"/>
          <w:szCs w:val="18"/>
        </w:rPr>
      </w:pPr>
      <w:r w:rsidRPr="00F22A20">
        <w:rPr>
          <w:sz w:val="18"/>
          <w:szCs w:val="18"/>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F22A20" w:rsidRPr="00F22A20" w:rsidRDefault="00F22A20" w:rsidP="00F22A20">
      <w:pPr>
        <w:tabs>
          <w:tab w:val="left" w:pos="426"/>
          <w:tab w:val="left" w:pos="3976"/>
        </w:tabs>
        <w:ind w:left="-567" w:right="-142" w:firstLine="426"/>
        <w:rPr>
          <w:sz w:val="18"/>
          <w:szCs w:val="18"/>
        </w:rPr>
      </w:pPr>
      <w:proofErr w:type="gramStart"/>
      <w:r w:rsidRPr="00F22A20">
        <w:rPr>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F22A20">
        <w:rPr>
          <w:sz w:val="18"/>
          <w:szCs w:val="1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F22A20">
        <w:rPr>
          <w:sz w:val="18"/>
          <w:szCs w:val="18"/>
        </w:rPr>
        <w:t>микропредприятия</w:t>
      </w:r>
      <w:proofErr w:type="spellEnd"/>
      <w:r w:rsidRPr="00F22A20">
        <w:rPr>
          <w:sz w:val="18"/>
          <w:szCs w:val="1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F22A20" w:rsidRPr="00F22A20" w:rsidRDefault="00F22A20" w:rsidP="00F22A20">
      <w:pPr>
        <w:tabs>
          <w:tab w:val="left" w:pos="426"/>
          <w:tab w:val="left" w:pos="3976"/>
        </w:tabs>
        <w:ind w:left="-567" w:right="-142" w:firstLine="426"/>
        <w:rPr>
          <w:sz w:val="18"/>
          <w:szCs w:val="18"/>
        </w:rPr>
      </w:pPr>
      <w:proofErr w:type="gramStart"/>
      <w:r w:rsidRPr="00F22A20">
        <w:rPr>
          <w:sz w:val="18"/>
          <w:szCs w:val="18"/>
        </w:rPr>
        <w:t>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F22A20">
        <w:rPr>
          <w:sz w:val="18"/>
          <w:szCs w:val="18"/>
        </w:rPr>
        <w:t xml:space="preserve"> работающих в автоматическом режиме технических средств фиксации правонарушений, имеющих функции фото- и киносъемки, видеозаписи);</w:t>
      </w:r>
    </w:p>
    <w:p w:rsidR="00F22A20" w:rsidRPr="00F22A20" w:rsidRDefault="00F22A20" w:rsidP="00F22A20">
      <w:pPr>
        <w:tabs>
          <w:tab w:val="left" w:pos="426"/>
          <w:tab w:val="left" w:pos="3976"/>
        </w:tabs>
        <w:ind w:left="-567" w:right="-142" w:firstLine="426"/>
        <w:rPr>
          <w:sz w:val="18"/>
          <w:szCs w:val="18"/>
        </w:rPr>
      </w:pPr>
      <w:r w:rsidRPr="00F22A20">
        <w:rPr>
          <w:sz w:val="18"/>
          <w:szCs w:val="1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F22A20" w:rsidRPr="00F22A20" w:rsidRDefault="00F22A20" w:rsidP="00F22A20">
      <w:pPr>
        <w:tabs>
          <w:tab w:val="left" w:pos="426"/>
          <w:tab w:val="left" w:pos="3976"/>
        </w:tabs>
        <w:ind w:left="-567" w:right="-142" w:firstLine="426"/>
        <w:rPr>
          <w:sz w:val="18"/>
          <w:szCs w:val="18"/>
        </w:rPr>
      </w:pPr>
      <w:r w:rsidRPr="00F22A20">
        <w:rPr>
          <w:sz w:val="18"/>
          <w:szCs w:val="18"/>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F22A20">
        <w:rPr>
          <w:sz w:val="18"/>
          <w:szCs w:val="18"/>
        </w:rPr>
        <w:t>в зависимости от отнесения конкретного объекта контроля к определенной категории риска в соответствии с приложением</w:t>
      </w:r>
      <w:proofErr w:type="gramEnd"/>
      <w:r w:rsidRPr="00F22A20">
        <w:rPr>
          <w:sz w:val="18"/>
          <w:szCs w:val="18"/>
        </w:rPr>
        <w:t xml:space="preserve"> № 1 к настоящему Положению.</w:t>
      </w:r>
    </w:p>
    <w:p w:rsidR="00F22A20" w:rsidRPr="00F22A20" w:rsidRDefault="00F22A20" w:rsidP="00F22A20">
      <w:pPr>
        <w:tabs>
          <w:tab w:val="left" w:pos="426"/>
          <w:tab w:val="left" w:pos="3976"/>
        </w:tabs>
        <w:ind w:left="-567" w:right="-142" w:firstLine="426"/>
        <w:rPr>
          <w:sz w:val="18"/>
          <w:szCs w:val="18"/>
        </w:rPr>
      </w:pPr>
      <w:r w:rsidRPr="00F22A20">
        <w:rPr>
          <w:sz w:val="18"/>
          <w:szCs w:val="1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F22A20" w:rsidRPr="00F22A20" w:rsidRDefault="00F22A20" w:rsidP="00F22A20">
      <w:pPr>
        <w:tabs>
          <w:tab w:val="left" w:pos="426"/>
          <w:tab w:val="left" w:pos="3976"/>
        </w:tabs>
        <w:ind w:left="-567" w:right="-142" w:firstLine="426"/>
        <w:rPr>
          <w:sz w:val="18"/>
          <w:szCs w:val="18"/>
        </w:rPr>
      </w:pPr>
      <w:r w:rsidRPr="00F22A20">
        <w:rPr>
          <w:sz w:val="18"/>
          <w:szCs w:val="18"/>
        </w:rPr>
        <w:t>4.3. В рамках осуществления муниципального земельного контроля могут проводиться следующие плановые контрольные мероприятия:</w:t>
      </w:r>
    </w:p>
    <w:p w:rsidR="00F22A20" w:rsidRPr="00F22A20" w:rsidRDefault="00F22A20" w:rsidP="00F22A20">
      <w:pPr>
        <w:tabs>
          <w:tab w:val="left" w:pos="426"/>
          <w:tab w:val="left" w:pos="3976"/>
        </w:tabs>
        <w:ind w:left="-567" w:right="-142" w:firstLine="426"/>
        <w:rPr>
          <w:sz w:val="18"/>
          <w:szCs w:val="18"/>
        </w:rPr>
      </w:pPr>
      <w:r w:rsidRPr="00F22A20">
        <w:rPr>
          <w:sz w:val="18"/>
          <w:szCs w:val="18"/>
        </w:rPr>
        <w:t>1) инспекционный визит;</w:t>
      </w:r>
    </w:p>
    <w:p w:rsidR="00F22A20" w:rsidRPr="00F22A20" w:rsidRDefault="00F22A20" w:rsidP="00F22A20">
      <w:pPr>
        <w:tabs>
          <w:tab w:val="left" w:pos="426"/>
          <w:tab w:val="left" w:pos="3976"/>
        </w:tabs>
        <w:ind w:left="-567" w:right="-142" w:firstLine="426"/>
        <w:rPr>
          <w:sz w:val="18"/>
          <w:szCs w:val="18"/>
        </w:rPr>
      </w:pPr>
      <w:r w:rsidRPr="00F22A20">
        <w:rPr>
          <w:sz w:val="18"/>
          <w:szCs w:val="18"/>
        </w:rPr>
        <w:t>2) рейдовый осмотр;</w:t>
      </w:r>
    </w:p>
    <w:p w:rsidR="00F22A20" w:rsidRPr="00F22A20" w:rsidRDefault="00F22A20" w:rsidP="00F22A20">
      <w:pPr>
        <w:tabs>
          <w:tab w:val="left" w:pos="426"/>
          <w:tab w:val="left" w:pos="3976"/>
        </w:tabs>
        <w:ind w:left="-567" w:right="-142" w:firstLine="426"/>
        <w:rPr>
          <w:sz w:val="18"/>
          <w:szCs w:val="18"/>
        </w:rPr>
      </w:pPr>
      <w:r w:rsidRPr="00F22A20">
        <w:rPr>
          <w:sz w:val="18"/>
          <w:szCs w:val="18"/>
        </w:rPr>
        <w:t>3) документарная проверка;</w:t>
      </w:r>
    </w:p>
    <w:p w:rsidR="00F22A20" w:rsidRPr="00F22A20" w:rsidRDefault="00F22A20" w:rsidP="00F22A20">
      <w:pPr>
        <w:tabs>
          <w:tab w:val="left" w:pos="426"/>
          <w:tab w:val="left" w:pos="3976"/>
        </w:tabs>
        <w:ind w:left="-567" w:right="-142" w:firstLine="426"/>
        <w:rPr>
          <w:sz w:val="18"/>
          <w:szCs w:val="18"/>
        </w:rPr>
      </w:pPr>
      <w:r w:rsidRPr="00F22A20">
        <w:rPr>
          <w:sz w:val="18"/>
          <w:szCs w:val="18"/>
        </w:rPr>
        <w:t>4) выездная проверка;</w:t>
      </w:r>
    </w:p>
    <w:p w:rsidR="00F22A20" w:rsidRPr="00F22A20" w:rsidRDefault="00F22A20" w:rsidP="00F22A20">
      <w:pPr>
        <w:tabs>
          <w:tab w:val="left" w:pos="426"/>
          <w:tab w:val="left" w:pos="3976"/>
        </w:tabs>
        <w:ind w:left="-567" w:right="-142" w:firstLine="426"/>
        <w:rPr>
          <w:sz w:val="18"/>
          <w:szCs w:val="18"/>
        </w:rPr>
      </w:pPr>
      <w:r w:rsidRPr="00F22A20">
        <w:rPr>
          <w:sz w:val="18"/>
          <w:szCs w:val="18"/>
        </w:rPr>
        <w:t>4.4. В рамках осуществления муниципального земельного контроля могут проводиться следующие внеплановые контрольные мероприятия:</w:t>
      </w:r>
    </w:p>
    <w:p w:rsidR="00F22A20" w:rsidRPr="00F22A20" w:rsidRDefault="00F22A20" w:rsidP="00F22A20">
      <w:pPr>
        <w:tabs>
          <w:tab w:val="left" w:pos="426"/>
          <w:tab w:val="left" w:pos="3976"/>
        </w:tabs>
        <w:ind w:left="-567" w:right="-142" w:firstLine="426"/>
        <w:rPr>
          <w:sz w:val="18"/>
          <w:szCs w:val="18"/>
        </w:rPr>
      </w:pPr>
      <w:r w:rsidRPr="00F22A20">
        <w:rPr>
          <w:sz w:val="18"/>
          <w:szCs w:val="18"/>
        </w:rPr>
        <w:t>1) инспекционный визит;</w:t>
      </w:r>
    </w:p>
    <w:p w:rsidR="00F22A20" w:rsidRPr="00F22A20" w:rsidRDefault="00F22A20" w:rsidP="00F22A20">
      <w:pPr>
        <w:tabs>
          <w:tab w:val="left" w:pos="426"/>
          <w:tab w:val="left" w:pos="3976"/>
        </w:tabs>
        <w:ind w:left="-567" w:right="-142" w:firstLine="426"/>
        <w:rPr>
          <w:sz w:val="18"/>
          <w:szCs w:val="18"/>
        </w:rPr>
      </w:pPr>
      <w:r w:rsidRPr="00F22A20">
        <w:rPr>
          <w:sz w:val="18"/>
          <w:szCs w:val="18"/>
        </w:rPr>
        <w:t>2) рейдовый осмотр;</w:t>
      </w:r>
    </w:p>
    <w:p w:rsidR="00F22A20" w:rsidRPr="00F22A20" w:rsidRDefault="00F22A20" w:rsidP="00F22A20">
      <w:pPr>
        <w:tabs>
          <w:tab w:val="left" w:pos="426"/>
          <w:tab w:val="left" w:pos="3976"/>
        </w:tabs>
        <w:ind w:left="-567" w:right="-142" w:firstLine="426"/>
        <w:rPr>
          <w:sz w:val="18"/>
          <w:szCs w:val="18"/>
        </w:rPr>
      </w:pPr>
      <w:r w:rsidRPr="00F22A20">
        <w:rPr>
          <w:sz w:val="18"/>
          <w:szCs w:val="18"/>
        </w:rPr>
        <w:t>3) документарная проверка;</w:t>
      </w:r>
    </w:p>
    <w:p w:rsidR="00F22A20" w:rsidRPr="00F22A20" w:rsidRDefault="00F22A20" w:rsidP="00F22A20">
      <w:pPr>
        <w:tabs>
          <w:tab w:val="left" w:pos="426"/>
          <w:tab w:val="left" w:pos="3976"/>
        </w:tabs>
        <w:ind w:left="-567" w:right="-142" w:firstLine="426"/>
        <w:rPr>
          <w:sz w:val="18"/>
          <w:szCs w:val="18"/>
        </w:rPr>
      </w:pPr>
      <w:r w:rsidRPr="00F22A20">
        <w:rPr>
          <w:sz w:val="18"/>
          <w:szCs w:val="18"/>
        </w:rPr>
        <w:t>4) выездная проверка;</w:t>
      </w:r>
    </w:p>
    <w:p w:rsidR="00F22A20" w:rsidRPr="00F22A20" w:rsidRDefault="00F22A20" w:rsidP="00F22A20">
      <w:pPr>
        <w:tabs>
          <w:tab w:val="left" w:pos="426"/>
          <w:tab w:val="left" w:pos="3976"/>
        </w:tabs>
        <w:ind w:left="-567" w:right="-142" w:firstLine="426"/>
        <w:rPr>
          <w:sz w:val="18"/>
          <w:szCs w:val="18"/>
        </w:rPr>
      </w:pPr>
      <w:r w:rsidRPr="00F22A20">
        <w:rPr>
          <w:sz w:val="18"/>
          <w:szCs w:val="18"/>
        </w:rPr>
        <w:t>5) наблюдение за соблюдением обязательных требований;</w:t>
      </w:r>
    </w:p>
    <w:p w:rsidR="00F22A20" w:rsidRPr="00F22A20" w:rsidRDefault="00F22A20" w:rsidP="00F22A20">
      <w:pPr>
        <w:tabs>
          <w:tab w:val="left" w:pos="426"/>
          <w:tab w:val="left" w:pos="3976"/>
        </w:tabs>
        <w:ind w:left="-567" w:right="-142" w:firstLine="426"/>
        <w:rPr>
          <w:sz w:val="18"/>
          <w:szCs w:val="18"/>
        </w:rPr>
      </w:pPr>
      <w:r w:rsidRPr="00F22A20">
        <w:rPr>
          <w:sz w:val="18"/>
          <w:szCs w:val="18"/>
        </w:rPr>
        <w:t>6) выездное обследование.</w:t>
      </w:r>
    </w:p>
    <w:p w:rsidR="00F22A20" w:rsidRPr="00F22A20" w:rsidRDefault="00F22A20" w:rsidP="00F22A20">
      <w:pPr>
        <w:tabs>
          <w:tab w:val="left" w:pos="426"/>
          <w:tab w:val="left" w:pos="3976"/>
        </w:tabs>
        <w:ind w:left="-567" w:right="-142" w:firstLine="426"/>
        <w:rPr>
          <w:sz w:val="18"/>
          <w:szCs w:val="18"/>
        </w:rPr>
      </w:pPr>
      <w:r w:rsidRPr="00F22A20">
        <w:rPr>
          <w:sz w:val="18"/>
          <w:szCs w:val="18"/>
        </w:rPr>
        <w:t>4.5.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248-ФЗ.</w:t>
      </w:r>
    </w:p>
    <w:p w:rsidR="00F22A20" w:rsidRPr="00F22A20" w:rsidRDefault="00F22A20" w:rsidP="00F22A20">
      <w:pPr>
        <w:tabs>
          <w:tab w:val="left" w:pos="426"/>
          <w:tab w:val="left" w:pos="3976"/>
        </w:tabs>
        <w:ind w:left="-567" w:right="-142" w:firstLine="426"/>
        <w:rPr>
          <w:sz w:val="18"/>
          <w:szCs w:val="18"/>
        </w:rPr>
      </w:pPr>
      <w:r w:rsidRPr="00F22A20">
        <w:rPr>
          <w:sz w:val="18"/>
          <w:szCs w:val="18"/>
        </w:rPr>
        <w:t>4.6. Индикаторы риска нарушения обязательных требований указаны в приложении № 2 к настоящему Положению.</w:t>
      </w:r>
    </w:p>
    <w:p w:rsidR="00F22A20" w:rsidRPr="00F22A20" w:rsidRDefault="00F22A20" w:rsidP="00F22A20">
      <w:pPr>
        <w:tabs>
          <w:tab w:val="left" w:pos="426"/>
          <w:tab w:val="left" w:pos="3976"/>
        </w:tabs>
        <w:ind w:left="-567" w:right="-142" w:firstLine="426"/>
        <w:rPr>
          <w:sz w:val="18"/>
          <w:szCs w:val="18"/>
        </w:rPr>
      </w:pPr>
      <w:r w:rsidRPr="00F22A20">
        <w:rPr>
          <w:sz w:val="18"/>
          <w:szCs w:val="1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F22A20" w:rsidRPr="00F22A20" w:rsidRDefault="00F22A20" w:rsidP="00F22A20">
      <w:pPr>
        <w:tabs>
          <w:tab w:val="left" w:pos="426"/>
          <w:tab w:val="left" w:pos="3976"/>
        </w:tabs>
        <w:ind w:left="-567" w:right="-142" w:firstLine="426"/>
        <w:rPr>
          <w:sz w:val="18"/>
          <w:szCs w:val="18"/>
        </w:rPr>
      </w:pPr>
      <w:r w:rsidRPr="00F22A20">
        <w:rPr>
          <w:sz w:val="18"/>
          <w:szCs w:val="18"/>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F22A20" w:rsidRPr="00F22A20" w:rsidRDefault="00F22A20" w:rsidP="00F22A20">
      <w:pPr>
        <w:tabs>
          <w:tab w:val="left" w:pos="426"/>
          <w:tab w:val="left" w:pos="3976"/>
        </w:tabs>
        <w:ind w:left="-567" w:right="-142" w:firstLine="426"/>
        <w:rPr>
          <w:sz w:val="18"/>
          <w:szCs w:val="18"/>
        </w:rPr>
      </w:pPr>
      <w:r w:rsidRPr="00F22A20">
        <w:rPr>
          <w:sz w:val="18"/>
          <w:szCs w:val="18"/>
        </w:rPr>
        <w:lastRenderedPageBreak/>
        <w:t xml:space="preserve">4.8. </w:t>
      </w:r>
      <w:proofErr w:type="gramStart"/>
      <w:r w:rsidRPr="00F22A20">
        <w:rPr>
          <w:sz w:val="18"/>
          <w:szCs w:val="1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F22A20">
        <w:rPr>
          <w:sz w:val="18"/>
          <w:szCs w:val="18"/>
        </w:rPr>
        <w:t xml:space="preserve"> </w:t>
      </w:r>
      <w:proofErr w:type="gramStart"/>
      <w:r w:rsidRPr="00F22A20">
        <w:rPr>
          <w:sz w:val="18"/>
          <w:szCs w:val="18"/>
        </w:rPr>
        <w:t>проведении</w:t>
      </w:r>
      <w:proofErr w:type="gramEnd"/>
      <w:r w:rsidRPr="00F22A20">
        <w:rPr>
          <w:sz w:val="18"/>
          <w:szCs w:val="18"/>
        </w:rPr>
        <w:t xml:space="preserve"> контрольного мероприятия.</w:t>
      </w:r>
    </w:p>
    <w:p w:rsidR="00F22A20" w:rsidRPr="00F22A20" w:rsidRDefault="00F22A20" w:rsidP="00F22A20">
      <w:pPr>
        <w:tabs>
          <w:tab w:val="left" w:pos="426"/>
          <w:tab w:val="left" w:pos="3976"/>
        </w:tabs>
        <w:ind w:left="-567" w:right="-142" w:firstLine="426"/>
        <w:rPr>
          <w:sz w:val="18"/>
          <w:szCs w:val="18"/>
        </w:rPr>
      </w:pPr>
      <w:r w:rsidRPr="00F22A20">
        <w:rPr>
          <w:sz w:val="18"/>
          <w:szCs w:val="18"/>
        </w:rPr>
        <w:t>4.9. Контрольные мероприятия, проводимые без взаимодействия с контролируемыми лицами, проводятся должностными лицами на основании задания Главы, задания, содержащегося в планах работы администрации, в том числе в случаях, установленных Федеральным законом № 248-ФЗ.</w:t>
      </w:r>
    </w:p>
    <w:p w:rsidR="00F22A20" w:rsidRPr="00F22A20" w:rsidRDefault="00F22A20" w:rsidP="00F22A20">
      <w:pPr>
        <w:tabs>
          <w:tab w:val="left" w:pos="426"/>
          <w:tab w:val="left" w:pos="3976"/>
        </w:tabs>
        <w:ind w:left="-567" w:right="-142" w:firstLine="426"/>
        <w:rPr>
          <w:sz w:val="18"/>
          <w:szCs w:val="18"/>
        </w:rPr>
      </w:pPr>
      <w:r w:rsidRPr="00F22A20">
        <w:rPr>
          <w:sz w:val="18"/>
          <w:szCs w:val="18"/>
        </w:rPr>
        <w:t>4.10. Контрольные мероприятия в отношении контролируемых лиц проводятся должностными лицами в соответствии с Федеральным законом № 248-ФЗ.</w:t>
      </w:r>
    </w:p>
    <w:p w:rsidR="00F22A20" w:rsidRPr="00F22A20" w:rsidRDefault="00F22A20" w:rsidP="00F22A20">
      <w:pPr>
        <w:tabs>
          <w:tab w:val="left" w:pos="426"/>
          <w:tab w:val="left" w:pos="3976"/>
        </w:tabs>
        <w:ind w:left="-567" w:right="-142" w:firstLine="426"/>
        <w:rPr>
          <w:sz w:val="18"/>
          <w:szCs w:val="18"/>
        </w:rPr>
      </w:pPr>
      <w:r w:rsidRPr="00F22A20">
        <w:rPr>
          <w:sz w:val="18"/>
          <w:szCs w:val="18"/>
        </w:rPr>
        <w:t xml:space="preserve">4.11.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F22A20">
        <w:rPr>
          <w:sz w:val="18"/>
          <w:szCs w:val="18"/>
        </w:rPr>
        <w:t>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F22A20">
        <w:rPr>
          <w:sz w:val="18"/>
          <w:szCs w:val="18"/>
        </w:rPr>
        <w:t xml:space="preserve"> </w:t>
      </w:r>
      <w:proofErr w:type="gramStart"/>
      <w:r w:rsidRPr="00F22A20">
        <w:rPr>
          <w:sz w:val="18"/>
          <w:szCs w:val="18"/>
        </w:rPr>
        <w:t>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F22A20">
        <w:rPr>
          <w:sz w:val="18"/>
          <w:szCs w:val="18"/>
        </w:rPr>
        <w:t xml:space="preserve">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F22A20" w:rsidRPr="00F22A20" w:rsidRDefault="00F22A20" w:rsidP="00F22A20">
      <w:pPr>
        <w:tabs>
          <w:tab w:val="left" w:pos="426"/>
          <w:tab w:val="left" w:pos="3976"/>
        </w:tabs>
        <w:ind w:left="-567" w:right="-142" w:firstLine="426"/>
        <w:rPr>
          <w:sz w:val="18"/>
          <w:szCs w:val="18"/>
        </w:rPr>
      </w:pPr>
      <w:r w:rsidRPr="00F22A20">
        <w:rPr>
          <w:sz w:val="18"/>
          <w:szCs w:val="18"/>
        </w:rPr>
        <w:t xml:space="preserve">4.12. </w:t>
      </w:r>
      <w:proofErr w:type="gramStart"/>
      <w:r w:rsidRPr="00F22A20">
        <w:rPr>
          <w:sz w:val="18"/>
          <w:szCs w:val="18"/>
        </w:rPr>
        <w:t>Плановые контрольные мероприятия в отношении контролируемых лиц проводятся на основании ежегодных планов проведения плановых контрольных мероприятий разрабатываемых в соответствии с 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w:t>
      </w:r>
      <w:proofErr w:type="gramEnd"/>
      <w:r w:rsidRPr="00F22A20">
        <w:rPr>
          <w:sz w:val="18"/>
          <w:szCs w:val="18"/>
        </w:rPr>
        <w:t xml:space="preserve">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F22A20" w:rsidRPr="00F22A20" w:rsidRDefault="00F22A20" w:rsidP="00F22A20">
      <w:pPr>
        <w:tabs>
          <w:tab w:val="left" w:pos="426"/>
          <w:tab w:val="left" w:pos="3976"/>
        </w:tabs>
        <w:ind w:left="-567" w:right="-142" w:firstLine="426"/>
        <w:rPr>
          <w:sz w:val="18"/>
          <w:szCs w:val="18"/>
        </w:rPr>
      </w:pPr>
      <w:r w:rsidRPr="00F22A20">
        <w:rPr>
          <w:sz w:val="18"/>
          <w:szCs w:val="18"/>
        </w:rPr>
        <w:t xml:space="preserve">4.13. 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F22A20">
        <w:rPr>
          <w:sz w:val="18"/>
          <w:szCs w:val="18"/>
        </w:rPr>
        <w:t>связи</w:t>
      </w:r>
      <w:proofErr w:type="gramEnd"/>
      <w:r w:rsidRPr="00F22A20">
        <w:rPr>
          <w:sz w:val="18"/>
          <w:szCs w:val="18"/>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F22A20">
        <w:rPr>
          <w:sz w:val="18"/>
          <w:szCs w:val="18"/>
        </w:rPr>
        <w:t>соблюдении</w:t>
      </w:r>
      <w:proofErr w:type="gramEnd"/>
      <w:r w:rsidRPr="00F22A20">
        <w:rPr>
          <w:sz w:val="18"/>
          <w:szCs w:val="18"/>
        </w:rPr>
        <w:t xml:space="preserve"> следующих условий:</w:t>
      </w:r>
    </w:p>
    <w:p w:rsidR="00F22A20" w:rsidRPr="00F22A20" w:rsidRDefault="00F22A20" w:rsidP="00F22A20">
      <w:pPr>
        <w:tabs>
          <w:tab w:val="left" w:pos="426"/>
          <w:tab w:val="left" w:pos="3976"/>
        </w:tabs>
        <w:ind w:left="-567" w:right="-142" w:firstLine="426"/>
        <w:rPr>
          <w:sz w:val="18"/>
          <w:szCs w:val="18"/>
        </w:rPr>
      </w:pPr>
      <w:r w:rsidRPr="00F22A20">
        <w:rPr>
          <w:sz w:val="18"/>
          <w:szCs w:val="18"/>
        </w:rPr>
        <w:t xml:space="preserve">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F22A20" w:rsidRPr="00F22A20" w:rsidRDefault="00F22A20" w:rsidP="00F22A20">
      <w:pPr>
        <w:tabs>
          <w:tab w:val="left" w:pos="426"/>
          <w:tab w:val="left" w:pos="3976"/>
        </w:tabs>
        <w:ind w:left="-567" w:right="-142" w:firstLine="426"/>
        <w:rPr>
          <w:sz w:val="18"/>
          <w:szCs w:val="18"/>
        </w:rPr>
      </w:pPr>
      <w:r w:rsidRPr="00F22A20">
        <w:rPr>
          <w:sz w:val="18"/>
          <w:szCs w:val="18"/>
        </w:rPr>
        <w:t>2) отсутствие признаков явной непосредственной угрозы причинения или фактического причинения вреда (ущерба) охраняемым законом ценностям;</w:t>
      </w:r>
    </w:p>
    <w:p w:rsidR="00F22A20" w:rsidRPr="00F22A20" w:rsidRDefault="00F22A20" w:rsidP="00F22A20">
      <w:pPr>
        <w:tabs>
          <w:tab w:val="left" w:pos="426"/>
          <w:tab w:val="left" w:pos="3976"/>
        </w:tabs>
        <w:ind w:left="-567" w:right="-142" w:firstLine="426"/>
        <w:rPr>
          <w:sz w:val="18"/>
          <w:szCs w:val="18"/>
        </w:rPr>
      </w:pPr>
      <w:r w:rsidRPr="00F22A20">
        <w:rPr>
          <w:sz w:val="18"/>
          <w:szCs w:val="18"/>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F22A20" w:rsidRPr="00F22A20" w:rsidRDefault="00F22A20" w:rsidP="00F22A20">
      <w:pPr>
        <w:tabs>
          <w:tab w:val="left" w:pos="426"/>
          <w:tab w:val="left" w:pos="3976"/>
        </w:tabs>
        <w:ind w:left="-567" w:right="-142" w:firstLine="426"/>
        <w:rPr>
          <w:sz w:val="18"/>
          <w:szCs w:val="18"/>
        </w:rPr>
      </w:pPr>
      <w:r w:rsidRPr="00F22A20">
        <w:rPr>
          <w:sz w:val="18"/>
          <w:szCs w:val="18"/>
        </w:rPr>
        <w:t>4.14.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F22A20" w:rsidRPr="00F22A20" w:rsidRDefault="00F22A20" w:rsidP="00F22A20">
      <w:pPr>
        <w:tabs>
          <w:tab w:val="left" w:pos="426"/>
          <w:tab w:val="left" w:pos="3976"/>
        </w:tabs>
        <w:ind w:left="-567" w:right="-142" w:firstLine="426"/>
        <w:rPr>
          <w:sz w:val="18"/>
          <w:szCs w:val="18"/>
        </w:rPr>
      </w:pPr>
      <w:r w:rsidRPr="00F22A20">
        <w:rPr>
          <w:sz w:val="18"/>
          <w:szCs w:val="18"/>
        </w:rPr>
        <w:t xml:space="preserve">4.15. </w:t>
      </w:r>
      <w:proofErr w:type="gramStart"/>
      <w:r w:rsidRPr="00F22A20">
        <w:rPr>
          <w:sz w:val="18"/>
          <w:szCs w:val="18"/>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 248-ФЗ.</w:t>
      </w:r>
      <w:proofErr w:type="gramEnd"/>
    </w:p>
    <w:p w:rsidR="00F22A20" w:rsidRPr="00F22A20" w:rsidRDefault="00F22A20" w:rsidP="00F22A20">
      <w:pPr>
        <w:tabs>
          <w:tab w:val="left" w:pos="426"/>
          <w:tab w:val="left" w:pos="3976"/>
        </w:tabs>
        <w:ind w:left="-567" w:right="-142" w:firstLine="426"/>
        <w:rPr>
          <w:sz w:val="18"/>
          <w:szCs w:val="18"/>
        </w:rPr>
      </w:pPr>
      <w:r w:rsidRPr="00F22A20">
        <w:rPr>
          <w:sz w:val="18"/>
          <w:szCs w:val="18"/>
        </w:rPr>
        <w:t>4.16.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F22A20" w:rsidRPr="00F22A20" w:rsidRDefault="00F22A20" w:rsidP="00F22A20">
      <w:pPr>
        <w:tabs>
          <w:tab w:val="left" w:pos="426"/>
          <w:tab w:val="left" w:pos="3976"/>
        </w:tabs>
        <w:ind w:left="-567" w:right="-142" w:firstLine="426"/>
        <w:rPr>
          <w:sz w:val="18"/>
          <w:szCs w:val="18"/>
        </w:rPr>
      </w:pPr>
      <w:r w:rsidRPr="00F22A20">
        <w:rPr>
          <w:sz w:val="18"/>
          <w:szCs w:val="18"/>
        </w:rPr>
        <w:t>4.17.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22A20" w:rsidRPr="00F22A20" w:rsidRDefault="00F22A20" w:rsidP="00F22A20">
      <w:pPr>
        <w:tabs>
          <w:tab w:val="left" w:pos="426"/>
          <w:tab w:val="left" w:pos="3976"/>
        </w:tabs>
        <w:ind w:left="-567" w:right="-142" w:firstLine="426"/>
        <w:rPr>
          <w:sz w:val="18"/>
          <w:szCs w:val="18"/>
        </w:rPr>
      </w:pPr>
      <w:r w:rsidRPr="00F22A20">
        <w:rPr>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F22A20" w:rsidRPr="00F22A20" w:rsidRDefault="00F22A20" w:rsidP="00F22A20">
      <w:pPr>
        <w:tabs>
          <w:tab w:val="left" w:pos="426"/>
          <w:tab w:val="left" w:pos="3976"/>
        </w:tabs>
        <w:ind w:left="-567" w:right="-142" w:firstLine="426"/>
        <w:rPr>
          <w:sz w:val="18"/>
          <w:szCs w:val="18"/>
        </w:rPr>
      </w:pPr>
      <w:r w:rsidRPr="00F22A20">
        <w:rPr>
          <w:sz w:val="18"/>
          <w:szCs w:val="18"/>
        </w:rPr>
        <w:t>4.18. Информация о контрольных мероприятиях размещается в Едином реестре контрольных (надзорных) мероприятий.</w:t>
      </w:r>
    </w:p>
    <w:p w:rsidR="00F22A20" w:rsidRPr="00F22A20" w:rsidRDefault="00F22A20" w:rsidP="00F22A20">
      <w:pPr>
        <w:tabs>
          <w:tab w:val="left" w:pos="426"/>
          <w:tab w:val="left" w:pos="3976"/>
        </w:tabs>
        <w:ind w:left="-567" w:right="-142" w:firstLine="426"/>
        <w:rPr>
          <w:sz w:val="18"/>
          <w:szCs w:val="18"/>
        </w:rPr>
      </w:pPr>
      <w:r w:rsidRPr="00F22A20">
        <w:rPr>
          <w:sz w:val="18"/>
          <w:szCs w:val="18"/>
        </w:rPr>
        <w:t xml:space="preserve">4.19. </w:t>
      </w:r>
      <w:proofErr w:type="gramStart"/>
      <w:r w:rsidRPr="00F22A20">
        <w:rPr>
          <w:sz w:val="18"/>
          <w:szCs w:val="18"/>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w:t>
      </w:r>
      <w:r w:rsidRPr="00F22A20">
        <w:rPr>
          <w:sz w:val="18"/>
          <w:szCs w:val="18"/>
        </w:rPr>
        <w:lastRenderedPageBreak/>
        <w:t>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F22A20">
        <w:rPr>
          <w:sz w:val="18"/>
          <w:szCs w:val="18"/>
        </w:rPr>
        <w:t xml:space="preserve">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F22A20" w:rsidRPr="00F22A20" w:rsidRDefault="00F22A20" w:rsidP="00F22A20">
      <w:pPr>
        <w:tabs>
          <w:tab w:val="left" w:pos="426"/>
          <w:tab w:val="left" w:pos="3976"/>
        </w:tabs>
        <w:ind w:left="-567" w:right="-142" w:firstLine="426"/>
        <w:rPr>
          <w:sz w:val="18"/>
          <w:szCs w:val="18"/>
        </w:rPr>
      </w:pPr>
      <w:proofErr w:type="gramStart"/>
      <w:r w:rsidRPr="00F22A20">
        <w:rPr>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w:t>
      </w:r>
      <w:proofErr w:type="gramEnd"/>
      <w:r w:rsidRPr="00F22A20">
        <w:rPr>
          <w:sz w:val="18"/>
          <w:szCs w:val="18"/>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F22A20">
        <w:rPr>
          <w:sz w:val="18"/>
          <w:szCs w:val="18"/>
        </w:rPr>
        <w:t>ии и ау</w:t>
      </w:r>
      <w:proofErr w:type="gramEnd"/>
      <w:r w:rsidRPr="00F22A20">
        <w:rPr>
          <w:sz w:val="18"/>
          <w:szCs w:val="18"/>
        </w:rPr>
        <w:t>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F22A20" w:rsidRPr="00F22A20" w:rsidRDefault="00F22A20" w:rsidP="00F22A20">
      <w:pPr>
        <w:tabs>
          <w:tab w:val="left" w:pos="426"/>
          <w:tab w:val="left" w:pos="3976"/>
        </w:tabs>
        <w:ind w:left="-567" w:right="-142" w:firstLine="426"/>
        <w:rPr>
          <w:sz w:val="18"/>
          <w:szCs w:val="18"/>
        </w:rPr>
      </w:pPr>
      <w:r w:rsidRPr="00F22A20">
        <w:rPr>
          <w:sz w:val="18"/>
          <w:szCs w:val="1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F22A20">
        <w:rPr>
          <w:sz w:val="18"/>
          <w:szCs w:val="18"/>
        </w:rPr>
        <w:t>осуществляться</w:t>
      </w:r>
      <w:proofErr w:type="gramEnd"/>
      <w:r w:rsidRPr="00F22A20">
        <w:rPr>
          <w:sz w:val="18"/>
          <w:szCs w:val="1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F22A20" w:rsidRPr="00F22A20" w:rsidRDefault="00F22A20" w:rsidP="00F22A20">
      <w:pPr>
        <w:tabs>
          <w:tab w:val="left" w:pos="426"/>
          <w:tab w:val="left" w:pos="3976"/>
        </w:tabs>
        <w:ind w:left="-567" w:right="-142" w:firstLine="426"/>
        <w:rPr>
          <w:sz w:val="18"/>
          <w:szCs w:val="18"/>
        </w:rPr>
      </w:pPr>
      <w:r w:rsidRPr="00F22A20">
        <w:rPr>
          <w:sz w:val="18"/>
          <w:szCs w:val="18"/>
        </w:rPr>
        <w:t>4.20.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5 настоящего Положения.</w:t>
      </w:r>
    </w:p>
    <w:p w:rsidR="00F22A20" w:rsidRPr="00F22A20" w:rsidRDefault="00F22A20" w:rsidP="00F22A20">
      <w:pPr>
        <w:tabs>
          <w:tab w:val="left" w:pos="426"/>
          <w:tab w:val="left" w:pos="3976"/>
        </w:tabs>
        <w:ind w:left="-567" w:right="-142" w:firstLine="426"/>
        <w:rPr>
          <w:sz w:val="18"/>
          <w:szCs w:val="18"/>
        </w:rPr>
      </w:pPr>
      <w:r w:rsidRPr="00F22A20">
        <w:rPr>
          <w:sz w:val="18"/>
          <w:szCs w:val="18"/>
        </w:rPr>
        <w:t>4.21.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rsidR="00F22A20" w:rsidRPr="00F22A20" w:rsidRDefault="00F22A20" w:rsidP="00F22A20">
      <w:pPr>
        <w:tabs>
          <w:tab w:val="left" w:pos="426"/>
          <w:tab w:val="left" w:pos="3976"/>
        </w:tabs>
        <w:ind w:left="-567" w:right="-142" w:firstLine="426"/>
        <w:rPr>
          <w:sz w:val="18"/>
          <w:szCs w:val="18"/>
        </w:rPr>
      </w:pPr>
      <w:r w:rsidRPr="00F22A20">
        <w:rPr>
          <w:sz w:val="18"/>
          <w:szCs w:val="18"/>
        </w:rPr>
        <w:t>4.22.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F22A20" w:rsidRPr="00F22A20" w:rsidRDefault="00F22A20" w:rsidP="00F22A20">
      <w:pPr>
        <w:tabs>
          <w:tab w:val="left" w:pos="426"/>
          <w:tab w:val="left" w:pos="3976"/>
        </w:tabs>
        <w:ind w:left="-567" w:right="-142" w:firstLine="426"/>
        <w:rPr>
          <w:sz w:val="18"/>
          <w:szCs w:val="18"/>
        </w:rPr>
      </w:pPr>
      <w:r w:rsidRPr="00F22A20">
        <w:rPr>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F22A20" w:rsidRPr="00F22A20" w:rsidRDefault="00F22A20" w:rsidP="00F22A20">
      <w:pPr>
        <w:tabs>
          <w:tab w:val="left" w:pos="426"/>
          <w:tab w:val="left" w:pos="3976"/>
        </w:tabs>
        <w:ind w:left="-567" w:right="-142" w:firstLine="426"/>
        <w:rPr>
          <w:sz w:val="18"/>
          <w:szCs w:val="18"/>
        </w:rPr>
      </w:pPr>
      <w:proofErr w:type="gramStart"/>
      <w:r w:rsidRPr="00F22A20">
        <w:rPr>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F22A20">
        <w:rPr>
          <w:sz w:val="18"/>
          <w:szCs w:val="18"/>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F22A20" w:rsidRPr="00F22A20" w:rsidRDefault="00F22A20" w:rsidP="00F22A20">
      <w:pPr>
        <w:tabs>
          <w:tab w:val="left" w:pos="426"/>
          <w:tab w:val="left" w:pos="3976"/>
        </w:tabs>
        <w:ind w:left="-567" w:right="-142" w:firstLine="426"/>
        <w:rPr>
          <w:sz w:val="18"/>
          <w:szCs w:val="18"/>
        </w:rPr>
      </w:pPr>
      <w:r w:rsidRPr="00F22A20">
        <w:rPr>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22A20" w:rsidRPr="00F22A20" w:rsidRDefault="00F22A20" w:rsidP="00F22A20">
      <w:pPr>
        <w:tabs>
          <w:tab w:val="left" w:pos="426"/>
          <w:tab w:val="left" w:pos="3976"/>
        </w:tabs>
        <w:ind w:left="-567" w:right="-142" w:firstLine="426"/>
        <w:rPr>
          <w:sz w:val="18"/>
          <w:szCs w:val="18"/>
        </w:rPr>
      </w:pPr>
      <w:proofErr w:type="gramStart"/>
      <w:r w:rsidRPr="00F22A20">
        <w:rPr>
          <w:sz w:val="18"/>
          <w:szCs w:val="1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F22A20" w:rsidRPr="00F22A20" w:rsidRDefault="00F22A20" w:rsidP="00F22A20">
      <w:pPr>
        <w:tabs>
          <w:tab w:val="left" w:pos="426"/>
          <w:tab w:val="left" w:pos="3976"/>
        </w:tabs>
        <w:ind w:left="-567" w:right="-142" w:firstLine="426"/>
        <w:rPr>
          <w:sz w:val="18"/>
          <w:szCs w:val="18"/>
        </w:rPr>
      </w:pPr>
      <w:r w:rsidRPr="00F22A20">
        <w:rPr>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22A20" w:rsidRPr="00F22A20" w:rsidRDefault="00F22A20" w:rsidP="00F22A20">
      <w:pPr>
        <w:tabs>
          <w:tab w:val="left" w:pos="426"/>
          <w:tab w:val="left" w:pos="3976"/>
        </w:tabs>
        <w:ind w:left="-567" w:right="-142" w:firstLine="426"/>
        <w:rPr>
          <w:sz w:val="18"/>
          <w:szCs w:val="18"/>
        </w:rPr>
      </w:pPr>
      <w:r w:rsidRPr="00F22A20">
        <w:rPr>
          <w:sz w:val="18"/>
          <w:szCs w:val="18"/>
        </w:rPr>
        <w:t xml:space="preserve">4.23. </w:t>
      </w:r>
      <w:proofErr w:type="gramStart"/>
      <w:r w:rsidRPr="00F22A20">
        <w:rPr>
          <w:sz w:val="18"/>
          <w:szCs w:val="18"/>
        </w:rPr>
        <w:t>В случае не устранения в установленный срок нарушений, указанных в предусмотренном подпунктом 1 пункта 4.22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rsidR="00F22A20" w:rsidRPr="00F22A20" w:rsidRDefault="00F22A20" w:rsidP="00F22A20">
      <w:pPr>
        <w:tabs>
          <w:tab w:val="left" w:pos="426"/>
          <w:tab w:val="left" w:pos="3976"/>
        </w:tabs>
        <w:ind w:left="-567" w:right="-142" w:firstLine="426"/>
        <w:rPr>
          <w:sz w:val="18"/>
          <w:szCs w:val="18"/>
        </w:rPr>
      </w:pPr>
      <w:proofErr w:type="gramStart"/>
      <w:r w:rsidRPr="00F22A20">
        <w:rPr>
          <w:sz w:val="18"/>
          <w:szCs w:val="18"/>
        </w:rPr>
        <w:t>1) исполнительный орган государственной власти или орган местного самоуправления, предусмотренные статьей 39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 Федерального закона от 25 октября 2001 года № 137-ФЗ «О введении в действие Земельного кодекса Российской Федерации»), в отношении земельных</w:t>
      </w:r>
      <w:proofErr w:type="gramEnd"/>
      <w:r w:rsidRPr="00F22A20">
        <w:rPr>
          <w:sz w:val="18"/>
          <w:szCs w:val="18"/>
        </w:rPr>
        <w:t xml:space="preserve"> участков (земель), находящихся в государственной или муниципальной собственности;</w:t>
      </w:r>
    </w:p>
    <w:p w:rsidR="00F22A20" w:rsidRPr="00F22A20" w:rsidRDefault="00F22A20" w:rsidP="00F22A20">
      <w:pPr>
        <w:tabs>
          <w:tab w:val="left" w:pos="426"/>
          <w:tab w:val="left" w:pos="3976"/>
        </w:tabs>
        <w:ind w:left="-567" w:right="-142" w:firstLine="426"/>
        <w:rPr>
          <w:sz w:val="18"/>
          <w:szCs w:val="18"/>
        </w:rPr>
      </w:pPr>
      <w:proofErr w:type="gramStart"/>
      <w:r w:rsidRPr="00F22A20">
        <w:rPr>
          <w:sz w:val="18"/>
          <w:szCs w:val="1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F22A20" w:rsidRPr="00F22A20" w:rsidRDefault="00F22A20" w:rsidP="00F22A20">
      <w:pPr>
        <w:tabs>
          <w:tab w:val="left" w:pos="426"/>
          <w:tab w:val="left" w:pos="3976"/>
        </w:tabs>
        <w:ind w:left="-567" w:right="-142" w:firstLine="426"/>
        <w:rPr>
          <w:sz w:val="18"/>
          <w:szCs w:val="18"/>
        </w:rPr>
      </w:pPr>
      <w:r w:rsidRPr="00F22A20">
        <w:rPr>
          <w:sz w:val="18"/>
          <w:szCs w:val="18"/>
        </w:rPr>
        <w:t>4.24.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F22A20" w:rsidRPr="00F22A20" w:rsidRDefault="00F22A20" w:rsidP="00F22A20">
      <w:pPr>
        <w:tabs>
          <w:tab w:val="left" w:pos="426"/>
          <w:tab w:val="left" w:pos="3976"/>
        </w:tabs>
        <w:ind w:left="-567" w:right="-142" w:firstLine="426"/>
        <w:rPr>
          <w:sz w:val="18"/>
          <w:szCs w:val="18"/>
        </w:rPr>
      </w:pPr>
      <w:r w:rsidRPr="00F22A20">
        <w:rPr>
          <w:sz w:val="18"/>
          <w:szCs w:val="18"/>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F22A20" w:rsidRPr="00F22A20" w:rsidRDefault="00F22A20" w:rsidP="00F22A20">
      <w:pPr>
        <w:tabs>
          <w:tab w:val="left" w:pos="426"/>
          <w:tab w:val="left" w:pos="3976"/>
        </w:tabs>
        <w:ind w:left="-567" w:right="-142" w:firstLine="426"/>
        <w:rPr>
          <w:sz w:val="18"/>
          <w:szCs w:val="18"/>
        </w:rPr>
      </w:pPr>
      <w:proofErr w:type="gramStart"/>
      <w:r w:rsidRPr="00F22A20">
        <w:rPr>
          <w:sz w:val="18"/>
          <w:szCs w:val="18"/>
        </w:rPr>
        <w:t>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F22A20">
        <w:rPr>
          <w:sz w:val="18"/>
          <w:szCs w:val="18"/>
        </w:rPr>
        <w:t xml:space="preserve"> использованием земельного участка и (или) установленными ограничениями использования земельных участков</w:t>
      </w:r>
      <w:proofErr w:type="gramStart"/>
      <w:r w:rsidRPr="00F22A20">
        <w:rPr>
          <w:sz w:val="18"/>
          <w:szCs w:val="18"/>
        </w:rPr>
        <w:t>.».</w:t>
      </w:r>
      <w:proofErr w:type="gramEnd"/>
    </w:p>
    <w:p w:rsidR="00F22A20" w:rsidRPr="00F22A20" w:rsidRDefault="00F22A20" w:rsidP="00F22A20">
      <w:pPr>
        <w:tabs>
          <w:tab w:val="left" w:pos="426"/>
          <w:tab w:val="left" w:pos="3976"/>
        </w:tabs>
        <w:ind w:left="-567" w:right="-142" w:firstLine="426"/>
        <w:rPr>
          <w:sz w:val="18"/>
          <w:szCs w:val="18"/>
        </w:rPr>
      </w:pPr>
      <w:r w:rsidRPr="00F22A20">
        <w:rPr>
          <w:sz w:val="18"/>
          <w:szCs w:val="18"/>
        </w:rPr>
        <w:t>2. Опубликовать настоящее решение в установленном законом порядке.</w:t>
      </w:r>
    </w:p>
    <w:p w:rsidR="00F22A20" w:rsidRPr="00F22A20" w:rsidRDefault="00F22A20" w:rsidP="00F22A20">
      <w:pPr>
        <w:tabs>
          <w:tab w:val="left" w:pos="426"/>
          <w:tab w:val="left" w:pos="3976"/>
        </w:tabs>
        <w:ind w:left="-567" w:right="-142" w:firstLine="426"/>
        <w:rPr>
          <w:sz w:val="18"/>
          <w:szCs w:val="18"/>
        </w:rPr>
      </w:pPr>
      <w:r w:rsidRPr="00F22A20">
        <w:rPr>
          <w:sz w:val="18"/>
          <w:szCs w:val="18"/>
        </w:rPr>
        <w:lastRenderedPageBreak/>
        <w:t xml:space="preserve">  3. </w:t>
      </w:r>
      <w:proofErr w:type="gramStart"/>
      <w:r w:rsidRPr="00F22A20">
        <w:rPr>
          <w:sz w:val="18"/>
          <w:szCs w:val="18"/>
        </w:rPr>
        <w:t>Контроль за</w:t>
      </w:r>
      <w:proofErr w:type="gramEnd"/>
      <w:r w:rsidRPr="00F22A20">
        <w:rPr>
          <w:sz w:val="18"/>
          <w:szCs w:val="18"/>
        </w:rPr>
        <w:t xml:space="preserve"> исполнением настоящего решения возложить на комиссию по жилищно-коммунальному обеспечению и благоустройству.</w:t>
      </w:r>
    </w:p>
    <w:p w:rsidR="00F22A20" w:rsidRPr="00F22A20" w:rsidRDefault="00F22A20" w:rsidP="00F22A20">
      <w:pPr>
        <w:tabs>
          <w:tab w:val="left" w:pos="426"/>
          <w:tab w:val="left" w:pos="3976"/>
        </w:tabs>
        <w:ind w:left="-567" w:right="-142" w:firstLine="426"/>
        <w:rPr>
          <w:sz w:val="18"/>
          <w:szCs w:val="18"/>
        </w:rPr>
      </w:pPr>
    </w:p>
    <w:p w:rsidR="00F22A20" w:rsidRPr="00F22A20" w:rsidRDefault="00F22A20" w:rsidP="00F22A20">
      <w:pPr>
        <w:tabs>
          <w:tab w:val="left" w:pos="426"/>
          <w:tab w:val="left" w:pos="3976"/>
        </w:tabs>
        <w:ind w:left="-567" w:right="-142" w:firstLine="426"/>
        <w:rPr>
          <w:sz w:val="18"/>
          <w:szCs w:val="18"/>
        </w:rPr>
      </w:pPr>
    </w:p>
    <w:p w:rsidR="00F22A20" w:rsidRPr="00F22A20" w:rsidRDefault="00F22A20" w:rsidP="00F22A20">
      <w:pPr>
        <w:tabs>
          <w:tab w:val="left" w:pos="426"/>
          <w:tab w:val="left" w:pos="3976"/>
        </w:tabs>
        <w:ind w:left="-567" w:right="-142" w:firstLine="426"/>
        <w:jc w:val="center"/>
        <w:rPr>
          <w:i/>
          <w:sz w:val="18"/>
          <w:szCs w:val="18"/>
        </w:rPr>
      </w:pPr>
      <w:r w:rsidRPr="00F22A20">
        <w:rPr>
          <w:i/>
          <w:sz w:val="18"/>
          <w:szCs w:val="18"/>
        </w:rPr>
        <w:t xml:space="preserve">Глава </w:t>
      </w:r>
      <w:proofErr w:type="spellStart"/>
      <w:r w:rsidRPr="00F22A20">
        <w:rPr>
          <w:i/>
          <w:sz w:val="18"/>
          <w:szCs w:val="18"/>
        </w:rPr>
        <w:t>Хомутовского</w:t>
      </w:r>
      <w:proofErr w:type="spellEnd"/>
    </w:p>
    <w:p w:rsidR="00F22A20" w:rsidRPr="00F22A20" w:rsidRDefault="00F22A20" w:rsidP="00F22A20">
      <w:pPr>
        <w:tabs>
          <w:tab w:val="left" w:pos="426"/>
          <w:tab w:val="left" w:pos="3976"/>
        </w:tabs>
        <w:ind w:left="-567" w:right="-142" w:firstLine="426"/>
        <w:jc w:val="right"/>
        <w:rPr>
          <w:i/>
          <w:sz w:val="18"/>
          <w:szCs w:val="18"/>
        </w:rPr>
      </w:pPr>
      <w:r w:rsidRPr="00F22A20">
        <w:rPr>
          <w:i/>
          <w:sz w:val="18"/>
          <w:szCs w:val="18"/>
        </w:rPr>
        <w:t>муниципального образования</w:t>
      </w:r>
      <w:r w:rsidR="00675F29">
        <w:rPr>
          <w:i/>
          <w:sz w:val="18"/>
          <w:szCs w:val="18"/>
        </w:rPr>
        <w:t xml:space="preserve">                                    </w:t>
      </w:r>
      <w:r w:rsidRPr="00F22A20">
        <w:rPr>
          <w:i/>
          <w:sz w:val="18"/>
          <w:szCs w:val="18"/>
        </w:rPr>
        <w:t xml:space="preserve">         В.М. </w:t>
      </w:r>
      <w:proofErr w:type="spellStart"/>
      <w:r w:rsidRPr="00F22A20">
        <w:rPr>
          <w:i/>
          <w:sz w:val="18"/>
          <w:szCs w:val="18"/>
        </w:rPr>
        <w:t>Колмаченко</w:t>
      </w:r>
      <w:proofErr w:type="spellEnd"/>
    </w:p>
    <w:p w:rsidR="00F22A20" w:rsidRDefault="00F22A20" w:rsidP="00241574">
      <w:pPr>
        <w:tabs>
          <w:tab w:val="left" w:pos="426"/>
          <w:tab w:val="left" w:pos="3976"/>
        </w:tabs>
        <w:ind w:left="-567" w:right="-142" w:firstLine="426"/>
        <w:rPr>
          <w:sz w:val="18"/>
          <w:szCs w:val="18"/>
        </w:rPr>
      </w:pPr>
    </w:p>
    <w:p w:rsidR="00F22A20" w:rsidRDefault="00F22A20" w:rsidP="00241574">
      <w:pPr>
        <w:tabs>
          <w:tab w:val="left" w:pos="426"/>
          <w:tab w:val="left" w:pos="3976"/>
        </w:tabs>
        <w:ind w:left="-567" w:right="-142" w:firstLine="426"/>
        <w:rPr>
          <w:sz w:val="18"/>
          <w:szCs w:val="18"/>
        </w:rPr>
      </w:pPr>
    </w:p>
    <w:p w:rsidR="00F22A20" w:rsidRPr="00291E89" w:rsidRDefault="00F22A20" w:rsidP="00F22A20">
      <w:pPr>
        <w:ind w:left="-567" w:firstLine="425"/>
        <w:jc w:val="center"/>
        <w:rPr>
          <w:sz w:val="18"/>
          <w:szCs w:val="18"/>
        </w:rPr>
      </w:pPr>
      <w:r w:rsidRPr="00291E89">
        <w:rPr>
          <w:sz w:val="18"/>
          <w:szCs w:val="18"/>
        </w:rPr>
        <w:t>РОССИЙСКАЯ ФЕДЕРАЦИЯ</w:t>
      </w:r>
    </w:p>
    <w:p w:rsidR="00F22A20" w:rsidRPr="00291E89" w:rsidRDefault="00F22A20" w:rsidP="00F22A20">
      <w:pPr>
        <w:ind w:left="-567" w:firstLine="425"/>
        <w:jc w:val="center"/>
        <w:rPr>
          <w:sz w:val="18"/>
          <w:szCs w:val="18"/>
        </w:rPr>
      </w:pPr>
      <w:r w:rsidRPr="00291E89">
        <w:rPr>
          <w:sz w:val="18"/>
          <w:szCs w:val="18"/>
        </w:rPr>
        <w:t>ИРКУТСКАЯ ОБЛАСТЬ   ИРКУТСКИЙ РАЙОН</w:t>
      </w:r>
    </w:p>
    <w:p w:rsidR="00F22A20" w:rsidRPr="00291E89" w:rsidRDefault="00F22A20" w:rsidP="00F22A20">
      <w:pPr>
        <w:ind w:left="-567" w:firstLine="425"/>
        <w:jc w:val="center"/>
        <w:rPr>
          <w:b/>
          <w:sz w:val="18"/>
          <w:szCs w:val="18"/>
        </w:rPr>
      </w:pPr>
      <w:r w:rsidRPr="00291E89">
        <w:rPr>
          <w:b/>
          <w:sz w:val="18"/>
          <w:szCs w:val="18"/>
        </w:rPr>
        <w:t>ДУМА</w:t>
      </w:r>
    </w:p>
    <w:p w:rsidR="00F22A20" w:rsidRPr="00291E89" w:rsidRDefault="00F22A20" w:rsidP="00F22A20">
      <w:pPr>
        <w:ind w:left="-567" w:firstLine="425"/>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F22A20" w:rsidRPr="00291E89" w:rsidRDefault="00F22A20" w:rsidP="00F22A20">
      <w:pPr>
        <w:ind w:left="-567" w:firstLine="425"/>
        <w:jc w:val="center"/>
        <w:rPr>
          <w:bCs/>
          <w:sz w:val="18"/>
          <w:szCs w:val="18"/>
        </w:rPr>
      </w:pPr>
      <w:r w:rsidRPr="00291E89">
        <w:rPr>
          <w:bCs/>
          <w:sz w:val="18"/>
          <w:szCs w:val="18"/>
        </w:rPr>
        <w:t>Четвертый созыв</w:t>
      </w:r>
    </w:p>
    <w:p w:rsidR="00F22A20" w:rsidRPr="001B3F8F" w:rsidRDefault="00F22A20" w:rsidP="00F22A20">
      <w:pPr>
        <w:ind w:left="-567" w:firstLine="425"/>
        <w:jc w:val="left"/>
        <w:rPr>
          <w:sz w:val="18"/>
          <w:szCs w:val="18"/>
        </w:rPr>
      </w:pPr>
      <w:r w:rsidRPr="001B3F8F">
        <w:rPr>
          <w:bCs/>
          <w:sz w:val="18"/>
          <w:szCs w:val="18"/>
          <w:u w:val="single"/>
        </w:rPr>
        <w:t>23.06</w:t>
      </w:r>
      <w:r w:rsidRPr="001B3F8F">
        <w:rPr>
          <w:sz w:val="18"/>
          <w:szCs w:val="18"/>
          <w:u w:val="single"/>
        </w:rPr>
        <w:t>.2022</w:t>
      </w:r>
      <w:r w:rsidRPr="00291E89">
        <w:rPr>
          <w:sz w:val="18"/>
          <w:szCs w:val="18"/>
          <w:u w:val="single"/>
        </w:rPr>
        <w:t xml:space="preserve">  № </w:t>
      </w:r>
      <w:r w:rsidRPr="001B3F8F">
        <w:rPr>
          <w:sz w:val="18"/>
          <w:szCs w:val="18"/>
          <w:u w:val="single"/>
        </w:rPr>
        <w:t>66-29</w:t>
      </w:r>
      <w:r w:rsidR="004E61E5">
        <w:rPr>
          <w:sz w:val="18"/>
          <w:szCs w:val="18"/>
          <w:u w:val="single"/>
        </w:rPr>
        <w:t>9</w:t>
      </w:r>
      <w:r>
        <w:rPr>
          <w:sz w:val="18"/>
          <w:szCs w:val="18"/>
          <w:u w:val="single"/>
        </w:rPr>
        <w:t xml:space="preserve"> д</w:t>
      </w:r>
    </w:p>
    <w:p w:rsidR="00F22A20" w:rsidRPr="00291E89" w:rsidRDefault="00F22A20" w:rsidP="00F22A20">
      <w:pPr>
        <w:ind w:left="-567" w:firstLine="425"/>
        <w:jc w:val="left"/>
        <w:rPr>
          <w:sz w:val="18"/>
          <w:szCs w:val="18"/>
        </w:rPr>
      </w:pPr>
      <w:r w:rsidRPr="00291E89">
        <w:rPr>
          <w:sz w:val="18"/>
          <w:szCs w:val="18"/>
        </w:rPr>
        <w:t xml:space="preserve">        с. Хомутово</w:t>
      </w:r>
    </w:p>
    <w:p w:rsidR="00F22A20" w:rsidRDefault="00F22A20" w:rsidP="00F22A20">
      <w:pPr>
        <w:ind w:left="-567" w:firstLine="425"/>
        <w:jc w:val="left"/>
        <w:rPr>
          <w:sz w:val="18"/>
          <w:szCs w:val="18"/>
        </w:rPr>
      </w:pPr>
    </w:p>
    <w:p w:rsidR="00675F29" w:rsidRDefault="00675F29" w:rsidP="00675F29">
      <w:pPr>
        <w:tabs>
          <w:tab w:val="left" w:pos="426"/>
          <w:tab w:val="left" w:pos="3976"/>
        </w:tabs>
        <w:ind w:left="-567" w:right="-142" w:firstLine="426"/>
        <w:rPr>
          <w:sz w:val="18"/>
          <w:szCs w:val="18"/>
        </w:rPr>
      </w:pPr>
      <w:r w:rsidRPr="00675F29">
        <w:rPr>
          <w:sz w:val="18"/>
          <w:szCs w:val="18"/>
        </w:rPr>
        <w:t xml:space="preserve">Об утверждении плана работы Думы </w:t>
      </w:r>
      <w:proofErr w:type="spellStart"/>
      <w:r w:rsidRPr="00675F29">
        <w:rPr>
          <w:sz w:val="18"/>
          <w:szCs w:val="18"/>
        </w:rPr>
        <w:t>Хомутовского</w:t>
      </w:r>
      <w:proofErr w:type="spellEnd"/>
      <w:r w:rsidRPr="00675F29">
        <w:rPr>
          <w:sz w:val="18"/>
          <w:szCs w:val="18"/>
        </w:rPr>
        <w:t xml:space="preserve"> муниципального</w:t>
      </w:r>
      <w:r>
        <w:rPr>
          <w:sz w:val="18"/>
          <w:szCs w:val="18"/>
        </w:rPr>
        <w:t xml:space="preserve"> образования </w:t>
      </w:r>
      <w:r w:rsidRPr="00675F29">
        <w:rPr>
          <w:sz w:val="18"/>
          <w:szCs w:val="18"/>
        </w:rPr>
        <w:t>на 2-е полугодие 2022 года</w:t>
      </w:r>
    </w:p>
    <w:p w:rsidR="007F298C" w:rsidRDefault="007F298C" w:rsidP="00675F29">
      <w:pPr>
        <w:tabs>
          <w:tab w:val="left" w:pos="426"/>
          <w:tab w:val="left" w:pos="3976"/>
        </w:tabs>
        <w:ind w:left="-567" w:right="-142" w:firstLine="426"/>
        <w:rPr>
          <w:sz w:val="18"/>
          <w:szCs w:val="18"/>
        </w:rPr>
      </w:pPr>
    </w:p>
    <w:p w:rsidR="007F298C" w:rsidRPr="00675F29" w:rsidRDefault="007F298C" w:rsidP="00675F29">
      <w:pPr>
        <w:tabs>
          <w:tab w:val="left" w:pos="426"/>
          <w:tab w:val="left" w:pos="3976"/>
        </w:tabs>
        <w:ind w:left="-567" w:right="-142" w:firstLine="426"/>
        <w:rPr>
          <w:sz w:val="18"/>
          <w:szCs w:val="18"/>
        </w:rPr>
      </w:pPr>
    </w:p>
    <w:p w:rsidR="007F298C" w:rsidRDefault="007F298C" w:rsidP="007F298C">
      <w:pPr>
        <w:tabs>
          <w:tab w:val="left" w:pos="426"/>
          <w:tab w:val="left" w:pos="3976"/>
        </w:tabs>
        <w:ind w:left="-567" w:right="-142" w:firstLine="426"/>
        <w:rPr>
          <w:sz w:val="18"/>
          <w:szCs w:val="18"/>
        </w:rPr>
      </w:pPr>
      <w:r w:rsidRPr="007F298C">
        <w:rPr>
          <w:sz w:val="18"/>
          <w:szCs w:val="18"/>
        </w:rPr>
        <w:t xml:space="preserve">Руководствуясь ст. 35 Устава </w:t>
      </w:r>
      <w:proofErr w:type="spellStart"/>
      <w:r w:rsidRPr="007F298C">
        <w:rPr>
          <w:sz w:val="18"/>
          <w:szCs w:val="18"/>
        </w:rPr>
        <w:t>Хомутовского</w:t>
      </w:r>
      <w:proofErr w:type="spellEnd"/>
      <w:r w:rsidRPr="007F298C">
        <w:rPr>
          <w:sz w:val="18"/>
          <w:szCs w:val="18"/>
        </w:rPr>
        <w:t xml:space="preserve"> муниципального образования и на основании голосования Дума </w:t>
      </w:r>
      <w:proofErr w:type="spellStart"/>
      <w:r w:rsidRPr="007F298C">
        <w:rPr>
          <w:sz w:val="18"/>
          <w:szCs w:val="18"/>
        </w:rPr>
        <w:t>Хомутовского</w:t>
      </w:r>
      <w:proofErr w:type="spellEnd"/>
      <w:r w:rsidRPr="007F298C">
        <w:rPr>
          <w:sz w:val="18"/>
          <w:szCs w:val="18"/>
        </w:rPr>
        <w:t xml:space="preserve"> муниципального образования</w:t>
      </w:r>
    </w:p>
    <w:p w:rsidR="007F298C" w:rsidRPr="007F298C" w:rsidRDefault="007F298C" w:rsidP="007F298C">
      <w:pPr>
        <w:tabs>
          <w:tab w:val="left" w:pos="426"/>
          <w:tab w:val="left" w:pos="3976"/>
        </w:tabs>
        <w:ind w:left="-567" w:right="-142" w:firstLine="426"/>
        <w:rPr>
          <w:sz w:val="18"/>
          <w:szCs w:val="18"/>
        </w:rPr>
      </w:pPr>
    </w:p>
    <w:p w:rsidR="007F298C" w:rsidRDefault="007F298C" w:rsidP="007F298C">
      <w:pPr>
        <w:tabs>
          <w:tab w:val="left" w:pos="426"/>
          <w:tab w:val="left" w:pos="3976"/>
        </w:tabs>
        <w:ind w:left="-567" w:right="-142" w:firstLine="426"/>
        <w:rPr>
          <w:sz w:val="18"/>
          <w:szCs w:val="18"/>
        </w:rPr>
      </w:pPr>
      <w:r w:rsidRPr="007F298C">
        <w:rPr>
          <w:sz w:val="18"/>
          <w:szCs w:val="18"/>
        </w:rPr>
        <w:t xml:space="preserve">РЕШИЛА: </w:t>
      </w:r>
    </w:p>
    <w:p w:rsidR="007F298C" w:rsidRPr="007F298C" w:rsidRDefault="007F298C" w:rsidP="007F298C">
      <w:pPr>
        <w:tabs>
          <w:tab w:val="left" w:pos="426"/>
          <w:tab w:val="left" w:pos="3976"/>
        </w:tabs>
        <w:ind w:left="-567" w:right="-142" w:firstLine="426"/>
        <w:rPr>
          <w:sz w:val="18"/>
          <w:szCs w:val="18"/>
        </w:rPr>
      </w:pPr>
    </w:p>
    <w:p w:rsidR="007F298C" w:rsidRPr="007F298C" w:rsidRDefault="007F298C" w:rsidP="007F298C">
      <w:pPr>
        <w:tabs>
          <w:tab w:val="left" w:pos="426"/>
          <w:tab w:val="left" w:pos="3976"/>
        </w:tabs>
        <w:ind w:left="-567" w:right="-142" w:firstLine="426"/>
        <w:rPr>
          <w:sz w:val="18"/>
          <w:szCs w:val="18"/>
        </w:rPr>
      </w:pPr>
      <w:r w:rsidRPr="007F298C">
        <w:rPr>
          <w:sz w:val="18"/>
          <w:szCs w:val="18"/>
        </w:rPr>
        <w:t xml:space="preserve">1. Утвердить план работы Думы </w:t>
      </w:r>
      <w:proofErr w:type="spellStart"/>
      <w:r w:rsidRPr="007F298C">
        <w:rPr>
          <w:sz w:val="18"/>
          <w:szCs w:val="18"/>
        </w:rPr>
        <w:t>Хомутовского</w:t>
      </w:r>
      <w:proofErr w:type="spellEnd"/>
      <w:r w:rsidRPr="007F298C">
        <w:rPr>
          <w:sz w:val="18"/>
          <w:szCs w:val="18"/>
        </w:rPr>
        <w:t xml:space="preserve"> муниципального образования на 2-е полугодие 2022 года (Приложение).</w:t>
      </w:r>
    </w:p>
    <w:p w:rsidR="007F298C" w:rsidRPr="007F298C" w:rsidRDefault="007F298C" w:rsidP="007F298C">
      <w:pPr>
        <w:tabs>
          <w:tab w:val="left" w:pos="426"/>
          <w:tab w:val="left" w:pos="3976"/>
        </w:tabs>
        <w:ind w:left="-567" w:right="-142" w:firstLine="426"/>
        <w:rPr>
          <w:sz w:val="18"/>
          <w:szCs w:val="18"/>
        </w:rPr>
      </w:pPr>
      <w:r w:rsidRPr="007F298C">
        <w:rPr>
          <w:sz w:val="18"/>
          <w:szCs w:val="18"/>
        </w:rPr>
        <w:t>2. Опубликовать настоящее решение в установленном законом порядке.</w:t>
      </w:r>
    </w:p>
    <w:p w:rsidR="007F298C" w:rsidRPr="007F298C" w:rsidRDefault="007F298C" w:rsidP="007F298C">
      <w:pPr>
        <w:tabs>
          <w:tab w:val="left" w:pos="426"/>
          <w:tab w:val="left" w:pos="3976"/>
        </w:tabs>
        <w:ind w:left="-567" w:right="-142" w:firstLine="426"/>
        <w:rPr>
          <w:sz w:val="18"/>
          <w:szCs w:val="18"/>
        </w:rPr>
      </w:pPr>
    </w:p>
    <w:p w:rsidR="007F298C" w:rsidRPr="007F298C" w:rsidRDefault="007F298C" w:rsidP="007F298C">
      <w:pPr>
        <w:tabs>
          <w:tab w:val="left" w:pos="426"/>
          <w:tab w:val="left" w:pos="3976"/>
        </w:tabs>
        <w:ind w:left="-567" w:right="-142" w:firstLine="426"/>
        <w:rPr>
          <w:sz w:val="18"/>
          <w:szCs w:val="18"/>
        </w:rPr>
      </w:pPr>
    </w:p>
    <w:p w:rsidR="007F298C" w:rsidRPr="007F298C" w:rsidRDefault="007F298C" w:rsidP="007F298C">
      <w:pPr>
        <w:tabs>
          <w:tab w:val="left" w:pos="426"/>
          <w:tab w:val="left" w:pos="3976"/>
        </w:tabs>
        <w:ind w:left="-567" w:right="-142" w:firstLine="426"/>
        <w:jc w:val="center"/>
        <w:rPr>
          <w:i/>
          <w:sz w:val="18"/>
          <w:szCs w:val="18"/>
        </w:rPr>
      </w:pPr>
      <w:r w:rsidRPr="007F298C">
        <w:rPr>
          <w:i/>
          <w:sz w:val="18"/>
          <w:szCs w:val="18"/>
        </w:rPr>
        <w:t xml:space="preserve">Глава </w:t>
      </w:r>
      <w:proofErr w:type="spellStart"/>
      <w:r w:rsidRPr="007F298C">
        <w:rPr>
          <w:i/>
          <w:sz w:val="18"/>
          <w:szCs w:val="18"/>
        </w:rPr>
        <w:t>Хомутовского</w:t>
      </w:r>
      <w:proofErr w:type="spellEnd"/>
    </w:p>
    <w:p w:rsidR="007F298C" w:rsidRPr="007F298C" w:rsidRDefault="007F298C" w:rsidP="007F298C">
      <w:pPr>
        <w:tabs>
          <w:tab w:val="left" w:pos="426"/>
          <w:tab w:val="left" w:pos="3976"/>
        </w:tabs>
        <w:ind w:left="-567" w:right="-142" w:firstLine="426"/>
        <w:jc w:val="right"/>
        <w:rPr>
          <w:i/>
          <w:sz w:val="18"/>
          <w:szCs w:val="18"/>
        </w:rPr>
      </w:pPr>
      <w:r w:rsidRPr="007F298C">
        <w:rPr>
          <w:i/>
          <w:sz w:val="18"/>
          <w:szCs w:val="18"/>
        </w:rPr>
        <w:t xml:space="preserve">муниципального образования                                              </w:t>
      </w:r>
      <w:proofErr w:type="spellStart"/>
      <w:r w:rsidRPr="007F298C">
        <w:rPr>
          <w:i/>
          <w:sz w:val="18"/>
          <w:szCs w:val="18"/>
        </w:rPr>
        <w:t>В.М.Колмаченко</w:t>
      </w:r>
      <w:proofErr w:type="spellEnd"/>
    </w:p>
    <w:p w:rsidR="007F298C" w:rsidRPr="007F298C" w:rsidRDefault="007F298C" w:rsidP="007F298C">
      <w:pPr>
        <w:tabs>
          <w:tab w:val="left" w:pos="426"/>
          <w:tab w:val="left" w:pos="3976"/>
        </w:tabs>
        <w:ind w:left="-567" w:right="-142" w:firstLine="426"/>
        <w:rPr>
          <w:sz w:val="18"/>
          <w:szCs w:val="18"/>
        </w:rPr>
      </w:pPr>
    </w:p>
    <w:p w:rsidR="007F298C" w:rsidRPr="007F298C" w:rsidRDefault="007F298C" w:rsidP="007F298C">
      <w:pPr>
        <w:tabs>
          <w:tab w:val="left" w:pos="426"/>
          <w:tab w:val="left" w:pos="3976"/>
        </w:tabs>
        <w:ind w:left="-567" w:right="-142" w:firstLine="426"/>
        <w:rPr>
          <w:sz w:val="18"/>
          <w:szCs w:val="18"/>
        </w:rPr>
      </w:pPr>
    </w:p>
    <w:p w:rsidR="007F298C" w:rsidRPr="007F298C" w:rsidRDefault="007F298C" w:rsidP="007F298C">
      <w:pPr>
        <w:tabs>
          <w:tab w:val="left" w:pos="426"/>
          <w:tab w:val="left" w:pos="3976"/>
        </w:tabs>
        <w:ind w:left="-567" w:right="-142" w:firstLine="426"/>
        <w:rPr>
          <w:sz w:val="18"/>
          <w:szCs w:val="1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3827"/>
      </w:tblGrid>
      <w:tr w:rsidR="007F298C" w:rsidRPr="007F298C" w:rsidTr="007F298C">
        <w:trPr>
          <w:trHeight w:val="977"/>
        </w:trPr>
        <w:tc>
          <w:tcPr>
            <w:tcW w:w="5637" w:type="dxa"/>
            <w:tcBorders>
              <w:top w:val="nil"/>
              <w:left w:val="nil"/>
              <w:bottom w:val="nil"/>
              <w:right w:val="nil"/>
            </w:tcBorders>
          </w:tcPr>
          <w:p w:rsidR="007F298C" w:rsidRPr="007F298C" w:rsidRDefault="007F298C" w:rsidP="007F298C">
            <w:pPr>
              <w:tabs>
                <w:tab w:val="left" w:pos="426"/>
                <w:tab w:val="left" w:pos="3976"/>
              </w:tabs>
              <w:ind w:left="-567" w:right="-142" w:firstLine="426"/>
              <w:rPr>
                <w:b/>
                <w:sz w:val="18"/>
                <w:szCs w:val="18"/>
              </w:rPr>
            </w:pPr>
          </w:p>
        </w:tc>
        <w:tc>
          <w:tcPr>
            <w:tcW w:w="3827" w:type="dxa"/>
            <w:tcBorders>
              <w:top w:val="nil"/>
              <w:left w:val="nil"/>
              <w:bottom w:val="nil"/>
              <w:right w:val="nil"/>
            </w:tcBorders>
          </w:tcPr>
          <w:p w:rsidR="007F298C" w:rsidRPr="007F298C" w:rsidRDefault="007F298C" w:rsidP="007F298C">
            <w:pPr>
              <w:tabs>
                <w:tab w:val="left" w:pos="426"/>
                <w:tab w:val="left" w:pos="3976"/>
              </w:tabs>
              <w:ind w:left="-567" w:right="-142" w:firstLine="426"/>
              <w:jc w:val="right"/>
              <w:rPr>
                <w:i/>
                <w:sz w:val="18"/>
                <w:szCs w:val="18"/>
              </w:rPr>
            </w:pPr>
            <w:r w:rsidRPr="007F298C">
              <w:rPr>
                <w:i/>
                <w:sz w:val="18"/>
                <w:szCs w:val="18"/>
              </w:rPr>
              <w:t xml:space="preserve">Приложение </w:t>
            </w:r>
          </w:p>
          <w:p w:rsidR="007F298C" w:rsidRPr="007F298C" w:rsidRDefault="007F298C" w:rsidP="007F298C">
            <w:pPr>
              <w:tabs>
                <w:tab w:val="left" w:pos="426"/>
                <w:tab w:val="left" w:pos="3976"/>
              </w:tabs>
              <w:ind w:left="-567" w:right="-142" w:firstLine="426"/>
              <w:jc w:val="right"/>
              <w:rPr>
                <w:i/>
                <w:sz w:val="18"/>
                <w:szCs w:val="18"/>
              </w:rPr>
            </w:pPr>
            <w:r w:rsidRPr="007F298C">
              <w:rPr>
                <w:i/>
                <w:sz w:val="18"/>
                <w:szCs w:val="18"/>
              </w:rPr>
              <w:t xml:space="preserve">утверждено решением </w:t>
            </w:r>
          </w:p>
          <w:p w:rsidR="007F298C" w:rsidRPr="007F298C" w:rsidRDefault="007F298C" w:rsidP="007F298C">
            <w:pPr>
              <w:tabs>
                <w:tab w:val="left" w:pos="426"/>
                <w:tab w:val="left" w:pos="3976"/>
              </w:tabs>
              <w:ind w:left="-567" w:right="-142" w:firstLine="426"/>
              <w:jc w:val="right"/>
              <w:rPr>
                <w:i/>
                <w:sz w:val="18"/>
                <w:szCs w:val="18"/>
              </w:rPr>
            </w:pPr>
            <w:r w:rsidRPr="007F298C">
              <w:rPr>
                <w:i/>
                <w:sz w:val="18"/>
                <w:szCs w:val="18"/>
              </w:rPr>
              <w:t xml:space="preserve">Думы </w:t>
            </w:r>
            <w:proofErr w:type="spellStart"/>
            <w:r w:rsidRPr="007F298C">
              <w:rPr>
                <w:i/>
                <w:sz w:val="18"/>
                <w:szCs w:val="18"/>
              </w:rPr>
              <w:t>Хомутовского</w:t>
            </w:r>
            <w:proofErr w:type="spellEnd"/>
            <w:r w:rsidRPr="007F298C">
              <w:rPr>
                <w:i/>
                <w:sz w:val="18"/>
                <w:szCs w:val="18"/>
              </w:rPr>
              <w:t xml:space="preserve"> муниципального образования</w:t>
            </w:r>
          </w:p>
          <w:p w:rsidR="007F298C" w:rsidRPr="007F298C" w:rsidRDefault="007F298C" w:rsidP="00EF053E">
            <w:pPr>
              <w:tabs>
                <w:tab w:val="left" w:pos="426"/>
                <w:tab w:val="left" w:pos="3976"/>
              </w:tabs>
              <w:ind w:left="-567" w:right="-142" w:firstLine="426"/>
              <w:jc w:val="right"/>
              <w:rPr>
                <w:sz w:val="18"/>
                <w:szCs w:val="18"/>
                <w:u w:val="single"/>
              </w:rPr>
            </w:pPr>
            <w:r w:rsidRPr="007F298C">
              <w:rPr>
                <w:i/>
                <w:sz w:val="18"/>
                <w:szCs w:val="18"/>
              </w:rPr>
              <w:t>от _</w:t>
            </w:r>
            <w:r>
              <w:rPr>
                <w:i/>
                <w:sz w:val="18"/>
                <w:szCs w:val="18"/>
                <w:u w:val="single"/>
              </w:rPr>
              <w:t>23.06.2022</w:t>
            </w:r>
            <w:r w:rsidRPr="007F298C">
              <w:rPr>
                <w:i/>
                <w:sz w:val="18"/>
                <w:szCs w:val="18"/>
              </w:rPr>
              <w:t>_</w:t>
            </w:r>
            <w:r w:rsidRPr="007F298C">
              <w:rPr>
                <w:i/>
                <w:sz w:val="18"/>
                <w:szCs w:val="18"/>
                <w:u w:val="single"/>
              </w:rPr>
              <w:t xml:space="preserve"> </w:t>
            </w:r>
            <w:r w:rsidRPr="007F298C">
              <w:rPr>
                <w:i/>
                <w:sz w:val="18"/>
                <w:szCs w:val="18"/>
              </w:rPr>
              <w:t>№ _</w:t>
            </w:r>
            <w:r w:rsidR="00EF053E">
              <w:rPr>
                <w:i/>
                <w:sz w:val="18"/>
                <w:szCs w:val="18"/>
                <w:u w:val="single"/>
              </w:rPr>
              <w:t>66-2</w:t>
            </w:r>
            <w:r w:rsidRPr="007F298C">
              <w:rPr>
                <w:i/>
                <w:sz w:val="18"/>
                <w:szCs w:val="18"/>
              </w:rPr>
              <w:t>_</w:t>
            </w:r>
          </w:p>
        </w:tc>
      </w:tr>
    </w:tbl>
    <w:p w:rsidR="007F298C" w:rsidRPr="007F298C" w:rsidRDefault="007F298C" w:rsidP="007F298C">
      <w:pPr>
        <w:tabs>
          <w:tab w:val="left" w:pos="426"/>
          <w:tab w:val="left" w:pos="3976"/>
        </w:tabs>
        <w:ind w:left="-567" w:right="-142" w:firstLine="426"/>
        <w:jc w:val="center"/>
        <w:rPr>
          <w:b/>
          <w:sz w:val="18"/>
          <w:szCs w:val="18"/>
        </w:rPr>
      </w:pPr>
      <w:r w:rsidRPr="007F298C">
        <w:rPr>
          <w:b/>
          <w:sz w:val="18"/>
          <w:szCs w:val="18"/>
        </w:rPr>
        <w:t>План</w:t>
      </w:r>
    </w:p>
    <w:p w:rsidR="007F298C" w:rsidRPr="007F298C" w:rsidRDefault="007F298C" w:rsidP="007F298C">
      <w:pPr>
        <w:tabs>
          <w:tab w:val="left" w:pos="426"/>
          <w:tab w:val="left" w:pos="3976"/>
        </w:tabs>
        <w:ind w:left="-567" w:right="-142" w:firstLine="426"/>
        <w:jc w:val="center"/>
        <w:rPr>
          <w:b/>
          <w:sz w:val="18"/>
          <w:szCs w:val="18"/>
        </w:rPr>
      </w:pPr>
      <w:r w:rsidRPr="007F298C">
        <w:rPr>
          <w:b/>
          <w:sz w:val="18"/>
          <w:szCs w:val="18"/>
        </w:rPr>
        <w:t xml:space="preserve">работы Думы </w:t>
      </w:r>
      <w:proofErr w:type="spellStart"/>
      <w:r w:rsidRPr="007F298C">
        <w:rPr>
          <w:b/>
          <w:sz w:val="18"/>
          <w:szCs w:val="18"/>
        </w:rPr>
        <w:t>Хомутовского</w:t>
      </w:r>
      <w:proofErr w:type="spellEnd"/>
      <w:r w:rsidRPr="007F298C">
        <w:rPr>
          <w:b/>
          <w:sz w:val="18"/>
          <w:szCs w:val="18"/>
        </w:rPr>
        <w:t xml:space="preserve"> муниципального образования</w:t>
      </w:r>
    </w:p>
    <w:p w:rsidR="007F298C" w:rsidRPr="007F298C" w:rsidRDefault="007F298C" w:rsidP="007F298C">
      <w:pPr>
        <w:tabs>
          <w:tab w:val="left" w:pos="426"/>
          <w:tab w:val="left" w:pos="3976"/>
        </w:tabs>
        <w:ind w:left="-567" w:right="-142" w:firstLine="426"/>
        <w:jc w:val="center"/>
        <w:rPr>
          <w:b/>
          <w:sz w:val="18"/>
          <w:szCs w:val="18"/>
        </w:rPr>
      </w:pPr>
      <w:r w:rsidRPr="007F298C">
        <w:rPr>
          <w:b/>
          <w:sz w:val="18"/>
          <w:szCs w:val="18"/>
        </w:rPr>
        <w:t>на 2-ое полугодие 2022 года.</w:t>
      </w:r>
    </w:p>
    <w:p w:rsidR="007F298C" w:rsidRPr="007F298C" w:rsidRDefault="007F298C" w:rsidP="007F298C">
      <w:pPr>
        <w:tabs>
          <w:tab w:val="left" w:pos="426"/>
          <w:tab w:val="left" w:pos="3976"/>
        </w:tabs>
        <w:ind w:left="-567" w:right="-142" w:firstLine="426"/>
        <w:rPr>
          <w:b/>
          <w:sz w:val="18"/>
          <w:szCs w:val="18"/>
        </w:rPr>
      </w:pPr>
    </w:p>
    <w:p w:rsidR="007F298C" w:rsidRPr="007F298C" w:rsidRDefault="007F298C" w:rsidP="007F298C">
      <w:pPr>
        <w:tabs>
          <w:tab w:val="left" w:pos="426"/>
          <w:tab w:val="left" w:pos="3976"/>
        </w:tabs>
        <w:ind w:left="-567" w:right="-142" w:firstLine="426"/>
        <w:rPr>
          <w:b/>
          <w:sz w:val="18"/>
          <w:szCs w:val="18"/>
        </w:rPr>
      </w:pPr>
      <w:r w:rsidRPr="007F298C">
        <w:rPr>
          <w:b/>
          <w:sz w:val="18"/>
          <w:szCs w:val="18"/>
        </w:rPr>
        <w:t>25 августа 16 час.00 мин.</w:t>
      </w:r>
    </w:p>
    <w:p w:rsidR="007F298C" w:rsidRPr="007F298C" w:rsidRDefault="007F298C" w:rsidP="007F298C">
      <w:pPr>
        <w:numPr>
          <w:ilvl w:val="0"/>
          <w:numId w:val="25"/>
        </w:numPr>
        <w:tabs>
          <w:tab w:val="num" w:pos="0"/>
          <w:tab w:val="left" w:pos="426"/>
          <w:tab w:val="left" w:pos="3976"/>
        </w:tabs>
        <w:ind w:right="-142"/>
        <w:rPr>
          <w:sz w:val="18"/>
          <w:szCs w:val="18"/>
        </w:rPr>
      </w:pPr>
      <w:r w:rsidRPr="007F298C">
        <w:rPr>
          <w:sz w:val="18"/>
          <w:szCs w:val="18"/>
        </w:rPr>
        <w:t xml:space="preserve">О внесении изменений в решение Думы </w:t>
      </w:r>
      <w:proofErr w:type="spellStart"/>
      <w:r w:rsidRPr="007F298C">
        <w:rPr>
          <w:sz w:val="18"/>
          <w:szCs w:val="18"/>
        </w:rPr>
        <w:t>Хомутовского</w:t>
      </w:r>
      <w:proofErr w:type="spellEnd"/>
      <w:r w:rsidRPr="007F298C">
        <w:rPr>
          <w:sz w:val="18"/>
          <w:szCs w:val="18"/>
        </w:rPr>
        <w:t xml:space="preserve"> муниципального образования от 23.12.2021 года № 57-262/д </w:t>
      </w:r>
      <w:r w:rsidRPr="007F298C">
        <w:rPr>
          <w:b/>
          <w:sz w:val="18"/>
          <w:szCs w:val="18"/>
        </w:rPr>
        <w:t>«</w:t>
      </w:r>
      <w:r w:rsidRPr="007F298C">
        <w:rPr>
          <w:sz w:val="18"/>
          <w:szCs w:val="18"/>
        </w:rPr>
        <w:t xml:space="preserve">О бюджете </w:t>
      </w:r>
      <w:proofErr w:type="spellStart"/>
      <w:r w:rsidRPr="007F298C">
        <w:rPr>
          <w:sz w:val="18"/>
          <w:szCs w:val="18"/>
        </w:rPr>
        <w:t>Хомутовского</w:t>
      </w:r>
      <w:proofErr w:type="spellEnd"/>
      <w:r w:rsidRPr="007F298C">
        <w:rPr>
          <w:sz w:val="18"/>
          <w:szCs w:val="18"/>
        </w:rPr>
        <w:t xml:space="preserve"> муниципального образования на 2022 год и на плановый период 2023 и 2024 годов</w:t>
      </w:r>
    </w:p>
    <w:p w:rsidR="007F298C" w:rsidRPr="007F298C" w:rsidRDefault="007F298C" w:rsidP="007F298C">
      <w:pPr>
        <w:numPr>
          <w:ilvl w:val="0"/>
          <w:numId w:val="25"/>
        </w:numPr>
        <w:tabs>
          <w:tab w:val="num" w:pos="0"/>
          <w:tab w:val="left" w:pos="426"/>
          <w:tab w:val="left" w:pos="3976"/>
        </w:tabs>
        <w:ind w:right="-142"/>
        <w:rPr>
          <w:sz w:val="18"/>
          <w:szCs w:val="18"/>
        </w:rPr>
      </w:pPr>
      <w:r w:rsidRPr="007F298C">
        <w:rPr>
          <w:i/>
          <w:sz w:val="18"/>
          <w:szCs w:val="18"/>
        </w:rPr>
        <w:t>Информация:</w:t>
      </w:r>
      <w:r w:rsidRPr="007F298C">
        <w:rPr>
          <w:sz w:val="18"/>
          <w:szCs w:val="18"/>
        </w:rPr>
        <w:t xml:space="preserve"> О плане мероприятий по подготовке, проведению и повышению явки избирателей на выборах Главы и депутатов Думы </w:t>
      </w:r>
      <w:proofErr w:type="spellStart"/>
      <w:r w:rsidRPr="007F298C">
        <w:rPr>
          <w:sz w:val="18"/>
          <w:szCs w:val="18"/>
        </w:rPr>
        <w:t>Хомутовского</w:t>
      </w:r>
      <w:proofErr w:type="spellEnd"/>
      <w:r w:rsidRPr="007F298C">
        <w:rPr>
          <w:sz w:val="18"/>
          <w:szCs w:val="18"/>
        </w:rPr>
        <w:t xml:space="preserve"> МО 11 сентября 2022 г.</w:t>
      </w:r>
    </w:p>
    <w:p w:rsidR="007F298C" w:rsidRPr="007F298C" w:rsidRDefault="007F298C" w:rsidP="007F298C">
      <w:pPr>
        <w:numPr>
          <w:ilvl w:val="0"/>
          <w:numId w:val="25"/>
        </w:numPr>
        <w:tabs>
          <w:tab w:val="left" w:pos="426"/>
          <w:tab w:val="left" w:pos="3976"/>
        </w:tabs>
        <w:ind w:right="-142"/>
        <w:rPr>
          <w:sz w:val="18"/>
          <w:szCs w:val="18"/>
        </w:rPr>
      </w:pPr>
      <w:r w:rsidRPr="007F298C">
        <w:rPr>
          <w:i/>
          <w:sz w:val="18"/>
          <w:szCs w:val="18"/>
        </w:rPr>
        <w:t>Информация:</w:t>
      </w:r>
      <w:r w:rsidRPr="007F298C">
        <w:rPr>
          <w:sz w:val="18"/>
          <w:szCs w:val="18"/>
        </w:rPr>
        <w:t xml:space="preserve"> об исполнении бюджета </w:t>
      </w:r>
      <w:proofErr w:type="spellStart"/>
      <w:r w:rsidRPr="007F298C">
        <w:rPr>
          <w:sz w:val="18"/>
          <w:szCs w:val="18"/>
        </w:rPr>
        <w:t>Хомутовского</w:t>
      </w:r>
      <w:proofErr w:type="spellEnd"/>
      <w:r w:rsidRPr="007F298C">
        <w:rPr>
          <w:sz w:val="18"/>
          <w:szCs w:val="18"/>
        </w:rPr>
        <w:t xml:space="preserve"> МО за 1-е полугодие 2022 года.</w:t>
      </w:r>
    </w:p>
    <w:p w:rsidR="00F22A20" w:rsidRDefault="00F22A20" w:rsidP="00241574">
      <w:pPr>
        <w:tabs>
          <w:tab w:val="left" w:pos="426"/>
          <w:tab w:val="left" w:pos="3976"/>
        </w:tabs>
        <w:ind w:left="-567" w:right="-142" w:firstLine="426"/>
        <w:rPr>
          <w:sz w:val="18"/>
          <w:szCs w:val="18"/>
        </w:rPr>
      </w:pPr>
    </w:p>
    <w:p w:rsidR="004E61E5" w:rsidRDefault="004E61E5" w:rsidP="00241574">
      <w:pPr>
        <w:tabs>
          <w:tab w:val="left" w:pos="426"/>
          <w:tab w:val="left" w:pos="3976"/>
        </w:tabs>
        <w:ind w:left="-567" w:right="-142" w:firstLine="426"/>
        <w:rPr>
          <w:sz w:val="18"/>
          <w:szCs w:val="18"/>
        </w:rPr>
      </w:pPr>
    </w:p>
    <w:p w:rsidR="004E61E5" w:rsidRDefault="004E61E5" w:rsidP="00241574">
      <w:pPr>
        <w:tabs>
          <w:tab w:val="left" w:pos="426"/>
          <w:tab w:val="left" w:pos="3976"/>
        </w:tabs>
        <w:ind w:left="-567" w:right="-142" w:firstLine="426"/>
        <w:rPr>
          <w:sz w:val="18"/>
          <w:szCs w:val="18"/>
        </w:rPr>
      </w:pPr>
    </w:p>
    <w:p w:rsidR="004E61E5" w:rsidRDefault="004E61E5" w:rsidP="00241574">
      <w:pPr>
        <w:tabs>
          <w:tab w:val="left" w:pos="426"/>
          <w:tab w:val="left" w:pos="3976"/>
        </w:tabs>
        <w:ind w:left="-567" w:right="-142" w:firstLine="426"/>
        <w:rPr>
          <w:sz w:val="18"/>
          <w:szCs w:val="18"/>
        </w:rPr>
      </w:pPr>
    </w:p>
    <w:p w:rsidR="004E61E5" w:rsidRPr="00291E89" w:rsidRDefault="004E61E5" w:rsidP="004E61E5">
      <w:pPr>
        <w:ind w:left="-567" w:firstLine="425"/>
        <w:jc w:val="center"/>
        <w:rPr>
          <w:sz w:val="18"/>
          <w:szCs w:val="18"/>
        </w:rPr>
      </w:pPr>
      <w:r w:rsidRPr="00291E89">
        <w:rPr>
          <w:sz w:val="18"/>
          <w:szCs w:val="18"/>
        </w:rPr>
        <w:t>РОССИЙСКАЯ ФЕДЕРАЦИЯ</w:t>
      </w:r>
    </w:p>
    <w:p w:rsidR="004E61E5" w:rsidRPr="00291E89" w:rsidRDefault="004E61E5" w:rsidP="004E61E5">
      <w:pPr>
        <w:ind w:left="-567" w:firstLine="425"/>
        <w:jc w:val="center"/>
        <w:rPr>
          <w:sz w:val="18"/>
          <w:szCs w:val="18"/>
        </w:rPr>
      </w:pPr>
      <w:r w:rsidRPr="00291E89">
        <w:rPr>
          <w:sz w:val="18"/>
          <w:szCs w:val="18"/>
        </w:rPr>
        <w:t>ИРКУТСКАЯ ОБЛАСТЬ   ИРКУТСКИЙ РАЙОН</w:t>
      </w:r>
    </w:p>
    <w:p w:rsidR="004E61E5" w:rsidRPr="00291E89" w:rsidRDefault="004E61E5" w:rsidP="004E61E5">
      <w:pPr>
        <w:ind w:left="-567" w:firstLine="425"/>
        <w:jc w:val="center"/>
        <w:rPr>
          <w:b/>
          <w:sz w:val="18"/>
          <w:szCs w:val="18"/>
        </w:rPr>
      </w:pPr>
      <w:r w:rsidRPr="00291E89">
        <w:rPr>
          <w:b/>
          <w:sz w:val="18"/>
          <w:szCs w:val="18"/>
        </w:rPr>
        <w:t>ДУМА</w:t>
      </w:r>
    </w:p>
    <w:p w:rsidR="004E61E5" w:rsidRPr="00291E89" w:rsidRDefault="004E61E5" w:rsidP="004E61E5">
      <w:pPr>
        <w:ind w:left="-567" w:firstLine="425"/>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4E61E5" w:rsidRPr="00291E89" w:rsidRDefault="004E61E5" w:rsidP="004E61E5">
      <w:pPr>
        <w:ind w:left="-567" w:firstLine="425"/>
        <w:jc w:val="center"/>
        <w:rPr>
          <w:bCs/>
          <w:sz w:val="18"/>
          <w:szCs w:val="18"/>
        </w:rPr>
      </w:pPr>
      <w:r w:rsidRPr="00291E89">
        <w:rPr>
          <w:bCs/>
          <w:sz w:val="18"/>
          <w:szCs w:val="18"/>
        </w:rPr>
        <w:t>Четвертый созыв</w:t>
      </w:r>
    </w:p>
    <w:p w:rsidR="004E61E5" w:rsidRPr="001B3F8F" w:rsidRDefault="004E61E5" w:rsidP="004E61E5">
      <w:pPr>
        <w:ind w:left="-567" w:firstLine="425"/>
        <w:jc w:val="left"/>
        <w:rPr>
          <w:sz w:val="18"/>
          <w:szCs w:val="18"/>
        </w:rPr>
      </w:pPr>
      <w:r w:rsidRPr="001B3F8F">
        <w:rPr>
          <w:bCs/>
          <w:sz w:val="18"/>
          <w:szCs w:val="18"/>
          <w:u w:val="single"/>
        </w:rPr>
        <w:t>23.06</w:t>
      </w:r>
      <w:r w:rsidRPr="001B3F8F">
        <w:rPr>
          <w:sz w:val="18"/>
          <w:szCs w:val="18"/>
          <w:u w:val="single"/>
        </w:rPr>
        <w:t>.2022</w:t>
      </w:r>
      <w:r w:rsidRPr="00291E89">
        <w:rPr>
          <w:sz w:val="18"/>
          <w:szCs w:val="18"/>
          <w:u w:val="single"/>
        </w:rPr>
        <w:t xml:space="preserve">  № </w:t>
      </w:r>
      <w:r>
        <w:rPr>
          <w:sz w:val="18"/>
          <w:szCs w:val="18"/>
          <w:u w:val="single"/>
        </w:rPr>
        <w:t>66-300 д</w:t>
      </w:r>
    </w:p>
    <w:p w:rsidR="004E61E5" w:rsidRPr="00291E89" w:rsidRDefault="004E61E5" w:rsidP="004E61E5">
      <w:pPr>
        <w:ind w:left="-567" w:firstLine="425"/>
        <w:jc w:val="left"/>
        <w:rPr>
          <w:sz w:val="18"/>
          <w:szCs w:val="18"/>
        </w:rPr>
      </w:pPr>
      <w:r w:rsidRPr="00291E89">
        <w:rPr>
          <w:sz w:val="18"/>
          <w:szCs w:val="18"/>
        </w:rPr>
        <w:t xml:space="preserve">        с. Хомутово</w:t>
      </w:r>
    </w:p>
    <w:p w:rsidR="004E61E5" w:rsidRDefault="004E61E5" w:rsidP="004E61E5">
      <w:pPr>
        <w:ind w:left="-567" w:firstLine="425"/>
        <w:jc w:val="left"/>
        <w:rPr>
          <w:sz w:val="18"/>
          <w:szCs w:val="18"/>
        </w:rPr>
      </w:pPr>
    </w:p>
    <w:p w:rsidR="004E61E5" w:rsidRDefault="004E61E5" w:rsidP="004E61E5">
      <w:pPr>
        <w:tabs>
          <w:tab w:val="left" w:pos="426"/>
          <w:tab w:val="left" w:pos="3976"/>
        </w:tabs>
        <w:ind w:left="-567" w:right="-142" w:firstLine="426"/>
        <w:rPr>
          <w:sz w:val="18"/>
          <w:szCs w:val="18"/>
        </w:rPr>
      </w:pPr>
      <w:r w:rsidRPr="004E61E5">
        <w:rPr>
          <w:sz w:val="18"/>
          <w:szCs w:val="18"/>
        </w:rPr>
        <w:t xml:space="preserve">Об утверждении структуры администрации </w:t>
      </w:r>
      <w:proofErr w:type="spellStart"/>
      <w:r w:rsidRPr="004E61E5">
        <w:rPr>
          <w:sz w:val="18"/>
          <w:szCs w:val="18"/>
        </w:rPr>
        <w:t>Хомутовского</w:t>
      </w:r>
      <w:proofErr w:type="spellEnd"/>
      <w:r w:rsidRPr="004E61E5">
        <w:rPr>
          <w:sz w:val="18"/>
          <w:szCs w:val="18"/>
        </w:rPr>
        <w:t xml:space="preserve"> муниципального образования</w:t>
      </w:r>
      <w:r>
        <w:rPr>
          <w:sz w:val="18"/>
          <w:szCs w:val="18"/>
        </w:rPr>
        <w:t>.</w:t>
      </w:r>
    </w:p>
    <w:p w:rsidR="004E61E5" w:rsidRDefault="004E61E5" w:rsidP="004E61E5">
      <w:pPr>
        <w:tabs>
          <w:tab w:val="left" w:pos="426"/>
          <w:tab w:val="left" w:pos="3976"/>
        </w:tabs>
        <w:ind w:left="-567" w:right="-142" w:firstLine="426"/>
        <w:rPr>
          <w:sz w:val="18"/>
          <w:szCs w:val="18"/>
        </w:rPr>
      </w:pPr>
    </w:p>
    <w:p w:rsidR="004E61E5" w:rsidRPr="004E61E5" w:rsidRDefault="004E61E5" w:rsidP="004E61E5">
      <w:pPr>
        <w:tabs>
          <w:tab w:val="left" w:pos="426"/>
          <w:tab w:val="left" w:pos="3976"/>
        </w:tabs>
        <w:ind w:left="-567" w:right="-142" w:firstLine="426"/>
        <w:rPr>
          <w:sz w:val="18"/>
          <w:szCs w:val="18"/>
        </w:rPr>
      </w:pPr>
      <w:r w:rsidRPr="004E61E5">
        <w:rPr>
          <w:sz w:val="18"/>
          <w:szCs w:val="18"/>
        </w:rPr>
        <w:t xml:space="preserve">В целях повышения эффективности работы администрации, руководствуясь пп.2 п.2 ст.35 Устава </w:t>
      </w:r>
      <w:proofErr w:type="spellStart"/>
      <w:r w:rsidRPr="004E61E5">
        <w:rPr>
          <w:sz w:val="18"/>
          <w:szCs w:val="18"/>
        </w:rPr>
        <w:t>Хомутовского</w:t>
      </w:r>
      <w:proofErr w:type="spellEnd"/>
      <w:r w:rsidRPr="004E61E5">
        <w:rPr>
          <w:sz w:val="18"/>
          <w:szCs w:val="18"/>
        </w:rPr>
        <w:t xml:space="preserve"> муниципального образования, Дума </w:t>
      </w:r>
      <w:proofErr w:type="spellStart"/>
      <w:r w:rsidRPr="004E61E5">
        <w:rPr>
          <w:sz w:val="18"/>
          <w:szCs w:val="18"/>
        </w:rPr>
        <w:t>Хомутовского</w:t>
      </w:r>
      <w:proofErr w:type="spellEnd"/>
      <w:r w:rsidRPr="004E61E5">
        <w:rPr>
          <w:sz w:val="18"/>
          <w:szCs w:val="18"/>
        </w:rPr>
        <w:t xml:space="preserve"> муниципального образования</w:t>
      </w:r>
    </w:p>
    <w:p w:rsidR="004E61E5" w:rsidRPr="004E61E5" w:rsidRDefault="004E61E5" w:rsidP="004E61E5">
      <w:pPr>
        <w:tabs>
          <w:tab w:val="left" w:pos="426"/>
          <w:tab w:val="left" w:pos="3976"/>
        </w:tabs>
        <w:ind w:left="-567" w:right="-142" w:firstLine="426"/>
        <w:rPr>
          <w:sz w:val="18"/>
          <w:szCs w:val="18"/>
        </w:rPr>
      </w:pPr>
    </w:p>
    <w:p w:rsidR="004E61E5" w:rsidRPr="004E61E5" w:rsidRDefault="004E61E5" w:rsidP="004E61E5">
      <w:pPr>
        <w:tabs>
          <w:tab w:val="left" w:pos="426"/>
          <w:tab w:val="left" w:pos="3976"/>
        </w:tabs>
        <w:ind w:left="-567" w:right="-142" w:firstLine="426"/>
        <w:rPr>
          <w:sz w:val="18"/>
          <w:szCs w:val="18"/>
        </w:rPr>
      </w:pPr>
      <w:r w:rsidRPr="004E61E5">
        <w:rPr>
          <w:sz w:val="18"/>
          <w:szCs w:val="18"/>
        </w:rPr>
        <w:t>РЕШИЛА:</w:t>
      </w:r>
    </w:p>
    <w:p w:rsidR="004E61E5" w:rsidRPr="004E61E5" w:rsidRDefault="004E61E5" w:rsidP="004E61E5">
      <w:pPr>
        <w:tabs>
          <w:tab w:val="left" w:pos="426"/>
          <w:tab w:val="left" w:pos="3976"/>
        </w:tabs>
        <w:ind w:left="-567" w:right="-142" w:firstLine="426"/>
        <w:rPr>
          <w:sz w:val="18"/>
          <w:szCs w:val="18"/>
        </w:rPr>
      </w:pPr>
    </w:p>
    <w:p w:rsidR="004E61E5" w:rsidRPr="004E61E5" w:rsidRDefault="004E61E5" w:rsidP="004E61E5">
      <w:pPr>
        <w:tabs>
          <w:tab w:val="left" w:pos="426"/>
          <w:tab w:val="left" w:pos="3976"/>
        </w:tabs>
        <w:ind w:left="-567" w:right="-142" w:firstLine="426"/>
        <w:rPr>
          <w:sz w:val="18"/>
          <w:szCs w:val="18"/>
        </w:rPr>
      </w:pPr>
      <w:r w:rsidRPr="004E61E5">
        <w:rPr>
          <w:sz w:val="18"/>
          <w:szCs w:val="18"/>
        </w:rPr>
        <w:t>1.</w:t>
      </w:r>
      <w:r w:rsidRPr="004E61E5">
        <w:rPr>
          <w:sz w:val="18"/>
          <w:szCs w:val="18"/>
        </w:rPr>
        <w:tab/>
        <w:t xml:space="preserve">Утвердить структуру администрации </w:t>
      </w:r>
      <w:proofErr w:type="spellStart"/>
      <w:r w:rsidRPr="004E61E5">
        <w:rPr>
          <w:sz w:val="18"/>
          <w:szCs w:val="18"/>
        </w:rPr>
        <w:t>Хомутовского</w:t>
      </w:r>
      <w:proofErr w:type="spellEnd"/>
      <w:r w:rsidRPr="004E61E5">
        <w:rPr>
          <w:sz w:val="18"/>
          <w:szCs w:val="18"/>
        </w:rPr>
        <w:t xml:space="preserve"> муниципального образования  (Приложение). </w:t>
      </w:r>
    </w:p>
    <w:p w:rsidR="004E61E5" w:rsidRPr="004E61E5" w:rsidRDefault="004E61E5" w:rsidP="004E61E5">
      <w:pPr>
        <w:tabs>
          <w:tab w:val="left" w:pos="426"/>
          <w:tab w:val="left" w:pos="3976"/>
        </w:tabs>
        <w:ind w:left="-567" w:right="-142" w:firstLine="426"/>
        <w:rPr>
          <w:sz w:val="18"/>
          <w:szCs w:val="18"/>
        </w:rPr>
      </w:pPr>
      <w:r w:rsidRPr="004E61E5">
        <w:rPr>
          <w:sz w:val="18"/>
          <w:szCs w:val="18"/>
        </w:rPr>
        <w:t>2.</w:t>
      </w:r>
      <w:r w:rsidRPr="004E61E5">
        <w:rPr>
          <w:sz w:val="18"/>
          <w:szCs w:val="18"/>
        </w:rPr>
        <w:tab/>
        <w:t>Настоящее решение вступает в силу с 01.07.2022.</w:t>
      </w:r>
    </w:p>
    <w:p w:rsidR="004E61E5" w:rsidRPr="004E61E5" w:rsidRDefault="004E61E5" w:rsidP="004E61E5">
      <w:pPr>
        <w:tabs>
          <w:tab w:val="left" w:pos="426"/>
          <w:tab w:val="left" w:pos="3976"/>
        </w:tabs>
        <w:ind w:left="-567" w:right="-142" w:firstLine="426"/>
        <w:rPr>
          <w:sz w:val="18"/>
          <w:szCs w:val="18"/>
        </w:rPr>
      </w:pPr>
      <w:r w:rsidRPr="004E61E5">
        <w:rPr>
          <w:sz w:val="18"/>
          <w:szCs w:val="18"/>
        </w:rPr>
        <w:t>3.</w:t>
      </w:r>
      <w:r w:rsidRPr="004E61E5">
        <w:rPr>
          <w:sz w:val="18"/>
          <w:szCs w:val="18"/>
        </w:rPr>
        <w:tab/>
        <w:t xml:space="preserve">Решение Думы </w:t>
      </w:r>
      <w:proofErr w:type="spellStart"/>
      <w:r w:rsidRPr="004E61E5">
        <w:rPr>
          <w:sz w:val="18"/>
          <w:szCs w:val="18"/>
        </w:rPr>
        <w:t>Хомутовского</w:t>
      </w:r>
      <w:proofErr w:type="spellEnd"/>
      <w:r w:rsidRPr="004E61E5">
        <w:rPr>
          <w:sz w:val="18"/>
          <w:szCs w:val="18"/>
        </w:rPr>
        <w:t xml:space="preserve"> муниципального образования от 29.12.2021 №58-274/д «Об утверждении структуры администрации </w:t>
      </w:r>
      <w:proofErr w:type="spellStart"/>
      <w:r w:rsidRPr="004E61E5">
        <w:rPr>
          <w:sz w:val="18"/>
          <w:szCs w:val="18"/>
        </w:rPr>
        <w:t>Хомутовского</w:t>
      </w:r>
      <w:proofErr w:type="spellEnd"/>
      <w:r w:rsidRPr="004E61E5">
        <w:rPr>
          <w:sz w:val="18"/>
          <w:szCs w:val="18"/>
        </w:rPr>
        <w:t xml:space="preserve"> муниципального образования» считать утратившим силу.</w:t>
      </w:r>
    </w:p>
    <w:p w:rsidR="004E61E5" w:rsidRPr="004E61E5" w:rsidRDefault="004E61E5" w:rsidP="004E61E5">
      <w:pPr>
        <w:tabs>
          <w:tab w:val="left" w:pos="426"/>
          <w:tab w:val="left" w:pos="3976"/>
        </w:tabs>
        <w:ind w:left="-567" w:right="-142" w:firstLine="426"/>
        <w:rPr>
          <w:sz w:val="18"/>
          <w:szCs w:val="18"/>
        </w:rPr>
      </w:pPr>
      <w:r w:rsidRPr="004E61E5">
        <w:rPr>
          <w:sz w:val="18"/>
          <w:szCs w:val="18"/>
        </w:rPr>
        <w:lastRenderedPageBreak/>
        <w:t>4.</w:t>
      </w:r>
      <w:r w:rsidRPr="004E61E5">
        <w:rPr>
          <w:sz w:val="18"/>
          <w:szCs w:val="18"/>
        </w:rPr>
        <w:tab/>
        <w:t>Опубликовать настоящее решение в установленном законом порядке.</w:t>
      </w:r>
    </w:p>
    <w:p w:rsidR="004E61E5" w:rsidRPr="004E61E5" w:rsidRDefault="004E61E5" w:rsidP="004E61E5">
      <w:pPr>
        <w:tabs>
          <w:tab w:val="left" w:pos="426"/>
          <w:tab w:val="left" w:pos="3976"/>
        </w:tabs>
        <w:ind w:left="-567" w:right="-142" w:firstLine="426"/>
        <w:rPr>
          <w:sz w:val="18"/>
          <w:szCs w:val="18"/>
        </w:rPr>
      </w:pPr>
      <w:r w:rsidRPr="004E61E5">
        <w:rPr>
          <w:sz w:val="18"/>
          <w:szCs w:val="18"/>
        </w:rPr>
        <w:t>5.</w:t>
      </w:r>
      <w:r w:rsidRPr="004E61E5">
        <w:rPr>
          <w:sz w:val="18"/>
          <w:szCs w:val="18"/>
        </w:rPr>
        <w:tab/>
        <w:t xml:space="preserve">Контроль исполнения настоящего решения возложить на постоянную комиссию по бюджету, ценообразованию, социально-экономическому развитию и </w:t>
      </w:r>
      <w:proofErr w:type="spellStart"/>
      <w:r w:rsidRPr="004E61E5">
        <w:rPr>
          <w:sz w:val="18"/>
          <w:szCs w:val="18"/>
        </w:rPr>
        <w:t>ресурсообеспечению</w:t>
      </w:r>
      <w:proofErr w:type="spellEnd"/>
      <w:r w:rsidRPr="004E61E5">
        <w:rPr>
          <w:sz w:val="18"/>
          <w:szCs w:val="18"/>
        </w:rPr>
        <w:t xml:space="preserve"> Думы </w:t>
      </w:r>
      <w:proofErr w:type="spellStart"/>
      <w:r w:rsidRPr="004E61E5">
        <w:rPr>
          <w:sz w:val="18"/>
          <w:szCs w:val="18"/>
        </w:rPr>
        <w:t>Хомутовского</w:t>
      </w:r>
      <w:proofErr w:type="spellEnd"/>
      <w:r w:rsidRPr="004E61E5">
        <w:rPr>
          <w:sz w:val="18"/>
          <w:szCs w:val="18"/>
        </w:rPr>
        <w:t xml:space="preserve"> муниципального образования (</w:t>
      </w:r>
      <w:proofErr w:type="spellStart"/>
      <w:r w:rsidRPr="004E61E5">
        <w:rPr>
          <w:sz w:val="18"/>
          <w:szCs w:val="18"/>
        </w:rPr>
        <w:t>А.К.Ветров</w:t>
      </w:r>
      <w:proofErr w:type="spellEnd"/>
      <w:r w:rsidRPr="004E61E5">
        <w:rPr>
          <w:sz w:val="18"/>
          <w:szCs w:val="18"/>
        </w:rPr>
        <w:t>).</w:t>
      </w:r>
    </w:p>
    <w:p w:rsidR="004E61E5" w:rsidRPr="004E61E5" w:rsidRDefault="004E61E5" w:rsidP="004E61E5">
      <w:pPr>
        <w:tabs>
          <w:tab w:val="left" w:pos="426"/>
          <w:tab w:val="left" w:pos="3976"/>
        </w:tabs>
        <w:ind w:left="-567" w:right="-142" w:firstLine="426"/>
        <w:rPr>
          <w:sz w:val="18"/>
          <w:szCs w:val="18"/>
        </w:rPr>
      </w:pPr>
    </w:p>
    <w:p w:rsidR="004E61E5" w:rsidRPr="004E61E5" w:rsidRDefault="004E61E5" w:rsidP="004E61E5">
      <w:pPr>
        <w:tabs>
          <w:tab w:val="left" w:pos="426"/>
          <w:tab w:val="left" w:pos="3976"/>
        </w:tabs>
        <w:ind w:left="-567" w:right="-142" w:firstLine="426"/>
        <w:rPr>
          <w:sz w:val="18"/>
          <w:szCs w:val="18"/>
        </w:rPr>
      </w:pPr>
    </w:p>
    <w:p w:rsidR="004E61E5" w:rsidRPr="00D33F9C" w:rsidRDefault="004E61E5" w:rsidP="00D33F9C">
      <w:pPr>
        <w:tabs>
          <w:tab w:val="left" w:pos="426"/>
          <w:tab w:val="left" w:pos="3976"/>
        </w:tabs>
        <w:ind w:left="-567" w:right="-142" w:firstLine="426"/>
        <w:jc w:val="center"/>
        <w:rPr>
          <w:i/>
          <w:sz w:val="18"/>
          <w:szCs w:val="18"/>
        </w:rPr>
      </w:pPr>
      <w:r w:rsidRPr="00D33F9C">
        <w:rPr>
          <w:i/>
          <w:sz w:val="18"/>
          <w:szCs w:val="18"/>
        </w:rPr>
        <w:t xml:space="preserve">Глава </w:t>
      </w:r>
      <w:proofErr w:type="spellStart"/>
      <w:r w:rsidRPr="00D33F9C">
        <w:rPr>
          <w:i/>
          <w:sz w:val="18"/>
          <w:szCs w:val="18"/>
        </w:rPr>
        <w:t>Хомутовского</w:t>
      </w:r>
      <w:proofErr w:type="spellEnd"/>
    </w:p>
    <w:p w:rsidR="004E61E5" w:rsidRPr="00D33F9C" w:rsidRDefault="004E61E5" w:rsidP="00D33F9C">
      <w:pPr>
        <w:tabs>
          <w:tab w:val="left" w:pos="426"/>
          <w:tab w:val="left" w:pos="3976"/>
        </w:tabs>
        <w:ind w:left="-567" w:right="-142" w:firstLine="426"/>
        <w:jc w:val="right"/>
        <w:rPr>
          <w:i/>
          <w:sz w:val="18"/>
          <w:szCs w:val="18"/>
        </w:rPr>
      </w:pPr>
      <w:r w:rsidRPr="00D33F9C">
        <w:rPr>
          <w:i/>
          <w:sz w:val="18"/>
          <w:szCs w:val="18"/>
        </w:rPr>
        <w:t xml:space="preserve">муниципального образования                                              </w:t>
      </w:r>
      <w:proofErr w:type="spellStart"/>
      <w:r w:rsidRPr="00D33F9C">
        <w:rPr>
          <w:i/>
          <w:sz w:val="18"/>
          <w:szCs w:val="18"/>
        </w:rPr>
        <w:t>В.М.Колмаченко</w:t>
      </w:r>
      <w:proofErr w:type="spellEnd"/>
    </w:p>
    <w:p w:rsidR="004E61E5" w:rsidRPr="00D33F9C" w:rsidRDefault="004E61E5" w:rsidP="00D33F9C">
      <w:pPr>
        <w:tabs>
          <w:tab w:val="left" w:pos="426"/>
          <w:tab w:val="left" w:pos="3976"/>
        </w:tabs>
        <w:ind w:left="-567" w:right="-142" w:firstLine="426"/>
        <w:jc w:val="right"/>
        <w:rPr>
          <w:i/>
          <w:sz w:val="18"/>
          <w:szCs w:val="18"/>
        </w:rPr>
      </w:pPr>
    </w:p>
    <w:p w:rsidR="00636665" w:rsidRDefault="00636665" w:rsidP="004E61E5">
      <w:pPr>
        <w:tabs>
          <w:tab w:val="left" w:pos="426"/>
          <w:tab w:val="left" w:pos="3976"/>
        </w:tabs>
        <w:ind w:left="-567" w:right="-142" w:firstLine="426"/>
        <w:rPr>
          <w:sz w:val="18"/>
          <w:szCs w:val="18"/>
        </w:rPr>
        <w:sectPr w:rsidR="00636665" w:rsidSect="000C6F06">
          <w:pgSz w:w="11909" w:h="16834"/>
          <w:pgMar w:top="993" w:right="569" w:bottom="1134" w:left="1701" w:header="720" w:footer="720" w:gutter="0"/>
          <w:cols w:space="60"/>
          <w:noEndnote/>
          <w:docGrid w:linePitch="326"/>
        </w:sectPr>
      </w:pPr>
    </w:p>
    <w:p w:rsidR="00636665" w:rsidRPr="00A930BF" w:rsidRDefault="00636665" w:rsidP="00636665">
      <w:pPr>
        <w:ind w:left="0" w:firstLine="0"/>
        <w:jc w:val="right"/>
        <w:rPr>
          <w:rFonts w:eastAsiaTheme="minorHAnsi"/>
          <w:i/>
          <w:sz w:val="18"/>
          <w:szCs w:val="18"/>
          <w:lang w:eastAsia="en-US"/>
        </w:rPr>
      </w:pPr>
      <w:r w:rsidRPr="00A930BF">
        <w:rPr>
          <w:rFonts w:asciiTheme="minorHAnsi" w:eastAsiaTheme="minorHAnsi" w:hAnsiTheme="minorHAnsi" w:cstheme="minorBidi"/>
          <w:sz w:val="18"/>
          <w:szCs w:val="18"/>
          <w:lang w:eastAsia="en-US"/>
        </w:rPr>
        <w:lastRenderedPageBreak/>
        <w:t xml:space="preserve">                                                                                                                                                                                                                                                                                    </w:t>
      </w:r>
      <w:r w:rsidRPr="00A930BF">
        <w:rPr>
          <w:rFonts w:eastAsiaTheme="minorHAnsi"/>
          <w:i/>
          <w:sz w:val="18"/>
          <w:szCs w:val="18"/>
          <w:lang w:eastAsia="en-US"/>
        </w:rPr>
        <w:t>Приложение</w:t>
      </w:r>
    </w:p>
    <w:p w:rsidR="00636665" w:rsidRPr="00A930BF" w:rsidRDefault="00636665" w:rsidP="00636665">
      <w:pPr>
        <w:ind w:left="0" w:firstLine="0"/>
        <w:jc w:val="right"/>
        <w:rPr>
          <w:rFonts w:eastAsiaTheme="minorHAnsi"/>
          <w:i/>
          <w:sz w:val="18"/>
          <w:szCs w:val="18"/>
          <w:lang w:eastAsia="en-US"/>
        </w:rPr>
      </w:pPr>
      <w:r w:rsidRPr="00A930BF">
        <w:rPr>
          <w:rFonts w:eastAsiaTheme="minorHAnsi"/>
          <w:i/>
          <w:sz w:val="18"/>
          <w:szCs w:val="18"/>
          <w:lang w:eastAsia="en-US"/>
        </w:rPr>
        <w:t xml:space="preserve">                                                                                                                                                                             к решению Думы </w:t>
      </w:r>
      <w:proofErr w:type="spellStart"/>
      <w:r w:rsidRPr="00A930BF">
        <w:rPr>
          <w:rFonts w:eastAsiaTheme="minorHAnsi"/>
          <w:i/>
          <w:sz w:val="18"/>
          <w:szCs w:val="18"/>
          <w:lang w:eastAsia="en-US"/>
        </w:rPr>
        <w:t>Хомутовского</w:t>
      </w:r>
      <w:proofErr w:type="spellEnd"/>
      <w:r w:rsidRPr="00A930BF">
        <w:rPr>
          <w:rFonts w:eastAsiaTheme="minorHAnsi"/>
          <w:i/>
          <w:sz w:val="18"/>
          <w:szCs w:val="18"/>
          <w:lang w:eastAsia="en-US"/>
        </w:rPr>
        <w:t xml:space="preserve"> </w:t>
      </w:r>
    </w:p>
    <w:p w:rsidR="00636665" w:rsidRPr="00A930BF" w:rsidRDefault="00636665" w:rsidP="00A930BF">
      <w:pPr>
        <w:ind w:left="0" w:firstLine="0"/>
        <w:jc w:val="right"/>
        <w:rPr>
          <w:rFonts w:eastAsiaTheme="minorHAnsi"/>
          <w:i/>
          <w:sz w:val="18"/>
          <w:szCs w:val="18"/>
          <w:lang w:eastAsia="en-US"/>
        </w:rPr>
      </w:pPr>
      <w:r w:rsidRPr="00A930BF">
        <w:rPr>
          <w:rFonts w:eastAsiaTheme="minorHAnsi"/>
          <w:i/>
          <w:sz w:val="18"/>
          <w:szCs w:val="18"/>
          <w:lang w:eastAsia="en-US"/>
        </w:rPr>
        <w:t xml:space="preserve">                                                                                                                                                                                                                               муниципального образования                                                                                                                                                                                                                                                                                                           от  _</w:t>
      </w:r>
      <w:r w:rsidRPr="00A930BF">
        <w:rPr>
          <w:rFonts w:eastAsiaTheme="minorHAnsi"/>
          <w:i/>
          <w:sz w:val="18"/>
          <w:szCs w:val="18"/>
          <w:u w:val="single"/>
          <w:lang w:eastAsia="en-US"/>
        </w:rPr>
        <w:t>23.06.2022</w:t>
      </w:r>
      <w:r w:rsidRPr="00A930BF">
        <w:rPr>
          <w:rFonts w:eastAsiaTheme="minorHAnsi"/>
          <w:i/>
          <w:sz w:val="18"/>
          <w:szCs w:val="18"/>
          <w:lang w:eastAsia="en-US"/>
        </w:rPr>
        <w:t>№_</w:t>
      </w:r>
      <w:r w:rsidR="00A930BF" w:rsidRPr="00A930BF">
        <w:rPr>
          <w:rFonts w:eastAsiaTheme="minorHAnsi"/>
          <w:i/>
          <w:sz w:val="18"/>
          <w:szCs w:val="18"/>
          <w:u w:val="single"/>
          <w:lang w:eastAsia="en-US"/>
        </w:rPr>
        <w:t>66-300</w:t>
      </w:r>
      <w:r w:rsidR="00E00626">
        <w:rPr>
          <w:rFonts w:eastAsiaTheme="minorHAnsi"/>
          <w:i/>
          <w:sz w:val="18"/>
          <w:szCs w:val="18"/>
          <w:u w:val="single"/>
          <w:lang w:eastAsia="en-US"/>
        </w:rPr>
        <w:t xml:space="preserve"> </w:t>
      </w:r>
      <w:r w:rsidR="00A930BF" w:rsidRPr="00A930BF">
        <w:rPr>
          <w:rFonts w:eastAsiaTheme="minorHAnsi"/>
          <w:i/>
          <w:sz w:val="18"/>
          <w:szCs w:val="18"/>
          <w:u w:val="single"/>
          <w:lang w:eastAsia="en-US"/>
        </w:rPr>
        <w:t>д</w: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noProof/>
          <w:sz w:val="32"/>
          <w:szCs w:val="22"/>
        </w:rPr>
        <mc:AlternateContent>
          <mc:Choice Requires="wps">
            <w:drawing>
              <wp:anchor distT="0" distB="0" distL="114300" distR="114300" simplePos="0" relativeHeight="251670528" behindDoc="0" locked="0" layoutInCell="1" allowOverlap="1" wp14:anchorId="4E72A22E" wp14:editId="1EC49A0D">
                <wp:simplePos x="0" y="0"/>
                <wp:positionH relativeFrom="column">
                  <wp:posOffset>3013710</wp:posOffset>
                </wp:positionH>
                <wp:positionV relativeFrom="paragraph">
                  <wp:posOffset>196850</wp:posOffset>
                </wp:positionV>
                <wp:extent cx="3669030" cy="320040"/>
                <wp:effectExtent l="0" t="0" r="26670" b="22860"/>
                <wp:wrapNone/>
                <wp:docPr id="3" name="Прямоугольник 3"/>
                <wp:cNvGraphicFramePr/>
                <a:graphic xmlns:a="http://schemas.openxmlformats.org/drawingml/2006/main">
                  <a:graphicData uri="http://schemas.microsoft.com/office/word/2010/wordprocessingShape">
                    <wps:wsp>
                      <wps:cNvSpPr/>
                      <wps:spPr>
                        <a:xfrm>
                          <a:off x="0" y="0"/>
                          <a:ext cx="3669030" cy="320040"/>
                        </a:xfrm>
                        <a:prstGeom prst="rect">
                          <a:avLst/>
                        </a:prstGeom>
                        <a:solidFill>
                          <a:sysClr val="window" lastClr="FFFFFF"/>
                        </a:solidFill>
                        <a:ln w="25400" cap="flat" cmpd="sng" algn="ctr">
                          <a:solidFill>
                            <a:srgbClr val="F79646"/>
                          </a:solidFill>
                          <a:prstDash val="solid"/>
                        </a:ln>
                        <a:effectLst/>
                      </wps:spPr>
                      <wps:txbx>
                        <w:txbxContent>
                          <w:p w:rsidR="00532240" w:rsidRPr="00614325" w:rsidRDefault="00532240" w:rsidP="00636665">
                            <w:pPr>
                              <w:jc w:val="center"/>
                            </w:pPr>
                            <w:r w:rsidRPr="00614325">
                              <w:t>Глава администрации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30" style="position:absolute;margin-left:237.3pt;margin-top:15.5pt;width:288.9pt;height:25.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" fillcolor="window" strokecolor="#f79646" strokeweight="2pt">
                <v:textbox>
                  <w:txbxContent>
                    <w:p w:rsidR="00532240" w:rsidRPr="00614325" w:rsidRDefault="00532240" w:rsidP="00636665">
                      <w:pPr>
                        <w:jc w:val="center"/>
                      </w:pPr>
                      <w:r w:rsidRPr="00614325">
                        <w:t>Глава администрации</w:t>
                      </w:r>
                    </w:p>
                  </w:txbxContent>
                </v:textbox>
              </v:rect>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87936" behindDoc="0" locked="0" layoutInCell="1" allowOverlap="1" wp14:anchorId="7756A84E" wp14:editId="5283B265">
                <wp:simplePos x="0" y="0"/>
                <wp:positionH relativeFrom="column">
                  <wp:posOffset>2081390</wp:posOffset>
                </wp:positionH>
                <wp:positionV relativeFrom="paragraph">
                  <wp:posOffset>517263</wp:posOffset>
                </wp:positionV>
                <wp:extent cx="1434641" cy="301625"/>
                <wp:effectExtent l="38100" t="0" r="13335" b="98425"/>
                <wp:wrapNone/>
                <wp:docPr id="5" name="Прямая со стрелкой 5"/>
                <wp:cNvGraphicFramePr/>
                <a:graphic xmlns:a="http://schemas.openxmlformats.org/drawingml/2006/main">
                  <a:graphicData uri="http://schemas.microsoft.com/office/word/2010/wordprocessingShape">
                    <wps:wsp>
                      <wps:cNvCnPr/>
                      <wps:spPr>
                        <a:xfrm flipH="1">
                          <a:off x="0" y="0"/>
                          <a:ext cx="1434641" cy="3016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 o:spid="_x0000_s1026" type="#_x0000_t32" style="position:absolute;margin-left:163.9pt;margin-top:40.75pt;width:112.95pt;height:23.7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">
                <v:stroke endarrow="open"/>
              </v:shape>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86912" behindDoc="0" locked="0" layoutInCell="1" allowOverlap="1" wp14:anchorId="215FA27D" wp14:editId="6CE9480F">
                <wp:simplePos x="0" y="0"/>
                <wp:positionH relativeFrom="column">
                  <wp:posOffset>5864860</wp:posOffset>
                </wp:positionH>
                <wp:positionV relativeFrom="paragraph">
                  <wp:posOffset>516890</wp:posOffset>
                </wp:positionV>
                <wp:extent cx="1819910" cy="301625"/>
                <wp:effectExtent l="0" t="0" r="66040" b="98425"/>
                <wp:wrapNone/>
                <wp:docPr id="8" name="Прямая со стрелкой 8"/>
                <wp:cNvGraphicFramePr/>
                <a:graphic xmlns:a="http://schemas.openxmlformats.org/drawingml/2006/main">
                  <a:graphicData uri="http://schemas.microsoft.com/office/word/2010/wordprocessingShape">
                    <wps:wsp>
                      <wps:cNvCnPr/>
                      <wps:spPr>
                        <a:xfrm>
                          <a:off x="0" y="0"/>
                          <a:ext cx="1819910" cy="3016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Прямая со стрелкой 8" o:spid="_x0000_s1026" type="#_x0000_t32" style="position:absolute;margin-left:461.8pt;margin-top:40.7pt;width:143.3pt;height:23.7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">
                <v:stroke endarrow="open"/>
              </v:shape>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99200" behindDoc="0" locked="0" layoutInCell="1" allowOverlap="1" wp14:anchorId="4C7E5F8F" wp14:editId="2724D162">
                <wp:simplePos x="0" y="0"/>
                <wp:positionH relativeFrom="column">
                  <wp:posOffset>-250307</wp:posOffset>
                </wp:positionH>
                <wp:positionV relativeFrom="paragraph">
                  <wp:posOffset>1037380</wp:posOffset>
                </wp:positionV>
                <wp:extent cx="612140" cy="0"/>
                <wp:effectExtent l="0" t="0" r="16510" b="19050"/>
                <wp:wrapNone/>
                <wp:docPr id="26" name="Прямая соединительная линия 26"/>
                <wp:cNvGraphicFramePr/>
                <a:graphic xmlns:a="http://schemas.openxmlformats.org/drawingml/2006/main">
                  <a:graphicData uri="http://schemas.microsoft.com/office/word/2010/wordprocessingShape">
                    <wps:wsp>
                      <wps:cNvCnPr/>
                      <wps:spPr>
                        <a:xfrm flipH="1">
                          <a:off x="0" y="0"/>
                          <a:ext cx="61214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id="Прямая соединительная линия 26" o:spid="_x0000_s1026" style="position:absolute;flip:x;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7pt,81.7pt" to="28.5pt,8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"/>
            </w:pict>
          </mc:Fallback>
        </mc:AlternateConten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84864" behindDoc="0" locked="0" layoutInCell="1" allowOverlap="1" wp14:anchorId="4A816DAC" wp14:editId="62594DDA">
                <wp:simplePos x="0" y="0"/>
                <wp:positionH relativeFrom="column">
                  <wp:posOffset>4831203</wp:posOffset>
                </wp:positionH>
                <wp:positionV relativeFrom="paragraph">
                  <wp:posOffset>193409</wp:posOffset>
                </wp:positionV>
                <wp:extent cx="1" cy="301625"/>
                <wp:effectExtent l="95250" t="0" r="57150" b="60325"/>
                <wp:wrapNone/>
                <wp:docPr id="7" name="Прямая со стрелкой 7"/>
                <wp:cNvGraphicFramePr/>
                <a:graphic xmlns:a="http://schemas.openxmlformats.org/drawingml/2006/main">
                  <a:graphicData uri="http://schemas.microsoft.com/office/word/2010/wordprocessingShape">
                    <wps:wsp>
                      <wps:cNvCnPr/>
                      <wps:spPr>
                        <a:xfrm>
                          <a:off x="0" y="0"/>
                          <a:ext cx="1" cy="3016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Прямая со стрелкой 7" o:spid="_x0000_s1026" type="#_x0000_t32" style="position:absolute;margin-left:380.4pt;margin-top:15.25pt;width:0;height:23.7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">
                <v:stroke endarrow="open"/>
              </v:shape>
            </w:pict>
          </mc:Fallback>
        </mc:AlternateConten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83840" behindDoc="0" locked="0" layoutInCell="1" allowOverlap="1" wp14:anchorId="170C9364" wp14:editId="587F2C15">
                <wp:simplePos x="0" y="0"/>
                <wp:positionH relativeFrom="column">
                  <wp:posOffset>7238140</wp:posOffset>
                </wp:positionH>
                <wp:positionV relativeFrom="paragraph">
                  <wp:posOffset>189394</wp:posOffset>
                </wp:positionV>
                <wp:extent cx="1945640" cy="542372"/>
                <wp:effectExtent l="0" t="0" r="16510" b="10160"/>
                <wp:wrapNone/>
                <wp:docPr id="13" name="Прямоугольник 13"/>
                <wp:cNvGraphicFramePr/>
                <a:graphic xmlns:a="http://schemas.openxmlformats.org/drawingml/2006/main">
                  <a:graphicData uri="http://schemas.microsoft.com/office/word/2010/wordprocessingShape">
                    <wps:wsp>
                      <wps:cNvSpPr/>
                      <wps:spPr>
                        <a:xfrm>
                          <a:off x="0" y="0"/>
                          <a:ext cx="1945640" cy="542372"/>
                        </a:xfrm>
                        <a:prstGeom prst="rect">
                          <a:avLst/>
                        </a:prstGeom>
                        <a:solidFill>
                          <a:sysClr val="window" lastClr="FFFFFF"/>
                        </a:solidFill>
                        <a:ln w="25400" cap="flat" cmpd="sng" algn="ctr">
                          <a:solidFill>
                            <a:srgbClr val="F79646"/>
                          </a:solidFill>
                          <a:prstDash val="solid"/>
                        </a:ln>
                        <a:effectLst/>
                      </wps:spPr>
                      <wps:txbx>
                        <w:txbxContent>
                          <w:p w:rsidR="00532240" w:rsidRPr="00143A15" w:rsidRDefault="00532240" w:rsidP="00636665">
                            <w:pPr>
                              <w:jc w:val="center"/>
                            </w:pPr>
                            <w:r>
                              <w:t xml:space="preserve">Руководитель аппарата администрации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 o:spid="_x0000_s1031" style="position:absolute;margin-left:569.95pt;margin-top:14.9pt;width:153.2pt;height:4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" fillcolor="window" strokecolor="#f79646" strokeweight="2pt">
                <v:textbox>
                  <w:txbxContent>
                    <w:p w:rsidR="00532240" w:rsidRPr="00143A15" w:rsidRDefault="00532240" w:rsidP="00636665">
                      <w:pPr>
                        <w:jc w:val="center"/>
                      </w:pPr>
                      <w:r>
                        <w:t xml:space="preserve">Руководитель аппарата администрации </w:t>
                      </w:r>
                    </w:p>
                  </w:txbxContent>
                </v:textbox>
              </v:rect>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81792" behindDoc="0" locked="0" layoutInCell="1" allowOverlap="1" wp14:anchorId="21CB09C8" wp14:editId="05430391">
                <wp:simplePos x="0" y="0"/>
                <wp:positionH relativeFrom="column">
                  <wp:posOffset>3780790</wp:posOffset>
                </wp:positionH>
                <wp:positionV relativeFrom="paragraph">
                  <wp:posOffset>171450</wp:posOffset>
                </wp:positionV>
                <wp:extent cx="2648585" cy="560070"/>
                <wp:effectExtent l="0" t="0" r="18415" b="11430"/>
                <wp:wrapNone/>
                <wp:docPr id="14" name="Прямоугольник 14"/>
                <wp:cNvGraphicFramePr/>
                <a:graphic xmlns:a="http://schemas.openxmlformats.org/drawingml/2006/main">
                  <a:graphicData uri="http://schemas.microsoft.com/office/word/2010/wordprocessingShape">
                    <wps:wsp>
                      <wps:cNvSpPr/>
                      <wps:spPr>
                        <a:xfrm>
                          <a:off x="0" y="0"/>
                          <a:ext cx="2648585" cy="560070"/>
                        </a:xfrm>
                        <a:prstGeom prst="rect">
                          <a:avLst/>
                        </a:prstGeom>
                        <a:solidFill>
                          <a:sysClr val="window" lastClr="FFFFFF"/>
                        </a:solidFill>
                        <a:ln w="25400" cap="flat" cmpd="sng" algn="ctr">
                          <a:solidFill>
                            <a:srgbClr val="F79646"/>
                          </a:solidFill>
                          <a:prstDash val="solid"/>
                        </a:ln>
                        <a:effectLst/>
                      </wps:spPr>
                      <wps:txbx>
                        <w:txbxContent>
                          <w:p w:rsidR="00532240" w:rsidRPr="00143A15" w:rsidRDefault="00532240" w:rsidP="00636665">
                            <w:pPr>
                              <w:jc w:val="center"/>
                            </w:pPr>
                            <w:r w:rsidRPr="00143A15">
                              <w:t>Первый заместитель Главы администрации</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 o:spid="_x0000_s1032" style="position:absolute;margin-left:297.7pt;margin-top:13.5pt;width:208.55pt;height:44.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" fillcolor="window" strokecolor="#f79646" strokeweight="2pt">
                <v:textbox>
                  <w:txbxContent>
                    <w:p w:rsidR="00532240" w:rsidRPr="00143A15" w:rsidRDefault="00532240" w:rsidP="00636665">
                      <w:pPr>
                        <w:jc w:val="center"/>
                      </w:pPr>
                      <w:r w:rsidRPr="00143A15">
                        <w:t>Первый заместитель Главы администрации</w:t>
                      </w:r>
                      <w:r>
                        <w:t xml:space="preserve"> </w:t>
                      </w:r>
                    </w:p>
                  </w:txbxContent>
                </v:textbox>
              </v:rect>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79744" behindDoc="0" locked="0" layoutInCell="1" allowOverlap="1" wp14:anchorId="76EC9735" wp14:editId="6D71BBAB">
                <wp:simplePos x="0" y="0"/>
                <wp:positionH relativeFrom="column">
                  <wp:posOffset>359410</wp:posOffset>
                </wp:positionH>
                <wp:positionV relativeFrom="paragraph">
                  <wp:posOffset>230505</wp:posOffset>
                </wp:positionV>
                <wp:extent cx="2004695" cy="600710"/>
                <wp:effectExtent l="0" t="0" r="14605" b="27940"/>
                <wp:wrapNone/>
                <wp:docPr id="15" name="Прямоугольник 15"/>
                <wp:cNvGraphicFramePr/>
                <a:graphic xmlns:a="http://schemas.openxmlformats.org/drawingml/2006/main">
                  <a:graphicData uri="http://schemas.microsoft.com/office/word/2010/wordprocessingShape">
                    <wps:wsp>
                      <wps:cNvSpPr/>
                      <wps:spPr>
                        <a:xfrm>
                          <a:off x="0" y="0"/>
                          <a:ext cx="2004695" cy="600710"/>
                        </a:xfrm>
                        <a:prstGeom prst="rect">
                          <a:avLst/>
                        </a:prstGeom>
                        <a:solidFill>
                          <a:sysClr val="window" lastClr="FFFFFF"/>
                        </a:solidFill>
                        <a:ln w="25400" cap="flat" cmpd="sng" algn="ctr">
                          <a:solidFill>
                            <a:srgbClr val="F79646"/>
                          </a:solidFill>
                          <a:prstDash val="solid"/>
                        </a:ln>
                        <a:effectLst/>
                      </wps:spPr>
                      <wps:txbx>
                        <w:txbxContent>
                          <w:p w:rsidR="00532240" w:rsidRPr="00143A15" w:rsidRDefault="00532240" w:rsidP="00636665">
                            <w:pPr>
                              <w:jc w:val="center"/>
                            </w:pPr>
                            <w:r w:rsidRPr="00143A15">
                              <w:t>Заместитель Главы администрации</w:t>
                            </w:r>
                            <w:r>
                              <w:t xml:space="preserve">  </w:t>
                            </w:r>
                          </w:p>
                          <w:p w:rsidR="00532240" w:rsidRPr="00143A15" w:rsidRDefault="00532240" w:rsidP="006366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5" o:spid="_x0000_s1033" style="position:absolute;margin-left:28.3pt;margin-top:18.15pt;width:157.85pt;height:47.3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" fillcolor="window" strokecolor="#f79646" strokeweight="2pt">
                <v:textbox>
                  <w:txbxContent>
                    <w:p w:rsidR="00532240" w:rsidRPr="00143A15" w:rsidRDefault="00532240" w:rsidP="00636665">
                      <w:pPr>
                        <w:jc w:val="center"/>
                      </w:pPr>
                      <w:r w:rsidRPr="00143A15">
                        <w:t>Заместитель Главы администрации</w:t>
                      </w:r>
                      <w:r>
                        <w:t xml:space="preserve">  </w:t>
                      </w:r>
                    </w:p>
                    <w:p w:rsidR="00532240" w:rsidRPr="00143A15" w:rsidRDefault="00532240" w:rsidP="00636665">
                      <w:pPr>
                        <w:jc w:val="center"/>
                      </w:pPr>
                    </w:p>
                  </w:txbxContent>
                </v:textbox>
              </v:rect>
            </w:pict>
          </mc:Fallback>
        </mc:AlternateConten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707392" behindDoc="0" locked="0" layoutInCell="1" allowOverlap="1" wp14:anchorId="3F399338" wp14:editId="1ED1AE2D">
                <wp:simplePos x="0" y="0"/>
                <wp:positionH relativeFrom="column">
                  <wp:posOffset>6854682</wp:posOffset>
                </wp:positionH>
                <wp:positionV relativeFrom="paragraph">
                  <wp:posOffset>149348</wp:posOffset>
                </wp:positionV>
                <wp:extent cx="11430" cy="2023254"/>
                <wp:effectExtent l="0" t="0" r="26670" b="15240"/>
                <wp:wrapNone/>
                <wp:docPr id="23" name="Прямая соединительная линия 23"/>
                <wp:cNvGraphicFramePr/>
                <a:graphic xmlns:a="http://schemas.openxmlformats.org/drawingml/2006/main">
                  <a:graphicData uri="http://schemas.microsoft.com/office/word/2010/wordprocessingShape">
                    <wps:wsp>
                      <wps:cNvCnPr/>
                      <wps:spPr>
                        <a:xfrm>
                          <a:off x="0" y="0"/>
                          <a:ext cx="11430" cy="2023254"/>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3"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9.75pt,11.75pt" to="540.65pt,1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" strokecolor="windowText"/>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708416" behindDoc="0" locked="0" layoutInCell="1" allowOverlap="1" wp14:anchorId="6D13BE39" wp14:editId="297594A8">
                <wp:simplePos x="0" y="0"/>
                <wp:positionH relativeFrom="column">
                  <wp:posOffset>6854682</wp:posOffset>
                </wp:positionH>
                <wp:positionV relativeFrom="paragraph">
                  <wp:posOffset>149348</wp:posOffset>
                </wp:positionV>
                <wp:extent cx="430530" cy="0"/>
                <wp:effectExtent l="0" t="0" r="26670"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43053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4"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9.75pt,11.75pt" to="573.6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" strokecolor="windowText"/>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702272" behindDoc="0" locked="0" layoutInCell="1" allowOverlap="1" wp14:anchorId="1ED4C5ED" wp14:editId="63B9E738">
                <wp:simplePos x="0" y="0"/>
                <wp:positionH relativeFrom="column">
                  <wp:posOffset>3409458</wp:posOffset>
                </wp:positionH>
                <wp:positionV relativeFrom="paragraph">
                  <wp:posOffset>208341</wp:posOffset>
                </wp:positionV>
                <wp:extent cx="0" cy="3510117"/>
                <wp:effectExtent l="0" t="0" r="19050" b="14605"/>
                <wp:wrapNone/>
                <wp:docPr id="35" name="Прямая соединительная линия 35"/>
                <wp:cNvGraphicFramePr/>
                <a:graphic xmlns:a="http://schemas.openxmlformats.org/drawingml/2006/main">
                  <a:graphicData uri="http://schemas.microsoft.com/office/word/2010/wordprocessingShape">
                    <wps:wsp>
                      <wps:cNvCnPr/>
                      <wps:spPr>
                        <a:xfrm>
                          <a:off x="0" y="0"/>
                          <a:ext cx="0" cy="3510117"/>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5"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45pt,16.4pt" to="268.45pt,29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"/>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711488" behindDoc="0" locked="0" layoutInCell="1" allowOverlap="1" wp14:anchorId="6DE82C2D" wp14:editId="7EF3BC92">
                <wp:simplePos x="0" y="0"/>
                <wp:positionH relativeFrom="column">
                  <wp:posOffset>3427156</wp:posOffset>
                </wp:positionH>
                <wp:positionV relativeFrom="paragraph">
                  <wp:posOffset>208341</wp:posOffset>
                </wp:positionV>
                <wp:extent cx="353962" cy="0"/>
                <wp:effectExtent l="0" t="0" r="27305" b="19050"/>
                <wp:wrapNone/>
                <wp:docPr id="37" name="Прямая соединительная линия 37"/>
                <wp:cNvGraphicFramePr/>
                <a:graphic xmlns:a="http://schemas.openxmlformats.org/drawingml/2006/main">
                  <a:graphicData uri="http://schemas.microsoft.com/office/word/2010/wordprocessingShape">
                    <wps:wsp>
                      <wps:cNvCnPr/>
                      <wps:spPr>
                        <a:xfrm>
                          <a:off x="0" y="0"/>
                          <a:ext cx="353962"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Прямая соединительная линия 37"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269.85pt,16.4pt" to="297.7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" strokecolor="#4a7ebb"/>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700224" behindDoc="0" locked="0" layoutInCell="1" allowOverlap="1" wp14:anchorId="67962167" wp14:editId="058C49B5">
                <wp:simplePos x="0" y="0"/>
                <wp:positionH relativeFrom="column">
                  <wp:posOffset>-271739</wp:posOffset>
                </wp:positionH>
                <wp:positionV relativeFrom="paragraph">
                  <wp:posOffset>66757</wp:posOffset>
                </wp:positionV>
                <wp:extent cx="5899" cy="2435491"/>
                <wp:effectExtent l="0" t="0" r="32385" b="22225"/>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5899" cy="2435491"/>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7"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pt,5.25pt" to="-20.9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"/>
            </w:pict>
          </mc:Fallback>
        </mc:AlternateConten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96128" behindDoc="0" locked="0" layoutInCell="1" allowOverlap="1" wp14:anchorId="71F45DB2" wp14:editId="46BB77AA">
                <wp:simplePos x="0" y="0"/>
                <wp:positionH relativeFrom="column">
                  <wp:posOffset>7288530</wp:posOffset>
                </wp:positionH>
                <wp:positionV relativeFrom="paragraph">
                  <wp:posOffset>313690</wp:posOffset>
                </wp:positionV>
                <wp:extent cx="1892300" cy="866571"/>
                <wp:effectExtent l="0" t="0" r="12700" b="10160"/>
                <wp:wrapNone/>
                <wp:docPr id="20" name="Прямоугольник 20"/>
                <wp:cNvGraphicFramePr/>
                <a:graphic xmlns:a="http://schemas.openxmlformats.org/drawingml/2006/main">
                  <a:graphicData uri="http://schemas.microsoft.com/office/word/2010/wordprocessingShape">
                    <wps:wsp>
                      <wps:cNvSpPr/>
                      <wps:spPr>
                        <a:xfrm>
                          <a:off x="0" y="0"/>
                          <a:ext cx="1892300" cy="866571"/>
                        </a:xfrm>
                        <a:prstGeom prst="rect">
                          <a:avLst/>
                        </a:prstGeom>
                        <a:solidFill>
                          <a:sysClr val="window" lastClr="FFFFFF"/>
                        </a:solidFill>
                        <a:ln w="25400" cap="flat" cmpd="sng" algn="ctr">
                          <a:solidFill>
                            <a:srgbClr val="F79646"/>
                          </a:solidFill>
                          <a:prstDash val="solid"/>
                        </a:ln>
                        <a:effectLst/>
                      </wps:spPr>
                      <wps:txbx>
                        <w:txbxContent>
                          <w:p w:rsidR="00532240" w:rsidRPr="00736087" w:rsidRDefault="00532240" w:rsidP="00636665">
                            <w:pPr>
                              <w:jc w:val="center"/>
                            </w:pPr>
                            <w:r w:rsidRPr="00736087">
                              <w:t>Технический персонал</w:t>
                            </w:r>
                            <w:r>
                              <w:t>, организационно-технический сектор</w:t>
                            </w:r>
                          </w:p>
                          <w:p w:rsidR="00532240" w:rsidRPr="0042351E" w:rsidRDefault="00532240" w:rsidP="006366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 o:spid="_x0000_s1034" style="position:absolute;margin-left:573.9pt;margin-top:24.7pt;width:149pt;height:68.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" fillcolor="window" strokecolor="#f79646" strokeweight="2pt">
                <v:textbox>
                  <w:txbxContent>
                    <w:p w:rsidR="00532240" w:rsidRPr="00736087" w:rsidRDefault="00532240" w:rsidP="00636665">
                      <w:pPr>
                        <w:jc w:val="center"/>
                      </w:pPr>
                      <w:r w:rsidRPr="00736087">
                        <w:t>Технический персонал</w:t>
                      </w:r>
                      <w:r>
                        <w:t>, организационно-технический сектор</w:t>
                      </w:r>
                    </w:p>
                    <w:p w:rsidR="00532240" w:rsidRPr="0042351E" w:rsidRDefault="00532240" w:rsidP="00636665">
                      <w:pPr>
                        <w:jc w:val="center"/>
                      </w:pPr>
                    </w:p>
                  </w:txbxContent>
                </v:textbox>
              </v:rect>
            </w:pict>
          </mc:Fallback>
        </mc:AlternateConten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88960" behindDoc="0" locked="0" layoutInCell="1" allowOverlap="1" wp14:anchorId="20EA944B" wp14:editId="6247CB6C">
                <wp:simplePos x="0" y="0"/>
                <wp:positionH relativeFrom="column">
                  <wp:posOffset>99920</wp:posOffset>
                </wp:positionH>
                <wp:positionV relativeFrom="paragraph">
                  <wp:posOffset>69256</wp:posOffset>
                </wp:positionV>
                <wp:extent cx="2412365" cy="666504"/>
                <wp:effectExtent l="0" t="0" r="26035" b="19685"/>
                <wp:wrapNone/>
                <wp:docPr id="16" name="Прямоугольник 16"/>
                <wp:cNvGraphicFramePr/>
                <a:graphic xmlns:a="http://schemas.openxmlformats.org/drawingml/2006/main">
                  <a:graphicData uri="http://schemas.microsoft.com/office/word/2010/wordprocessingShape">
                    <wps:wsp>
                      <wps:cNvSpPr/>
                      <wps:spPr>
                        <a:xfrm>
                          <a:off x="0" y="0"/>
                          <a:ext cx="2412365" cy="666504"/>
                        </a:xfrm>
                        <a:prstGeom prst="rect">
                          <a:avLst/>
                        </a:prstGeom>
                        <a:solidFill>
                          <a:sysClr val="window" lastClr="FFFFFF"/>
                        </a:solidFill>
                        <a:ln w="25400" cap="flat" cmpd="sng" algn="ctr">
                          <a:solidFill>
                            <a:srgbClr val="F79646"/>
                          </a:solidFill>
                          <a:prstDash val="solid"/>
                        </a:ln>
                        <a:effectLst/>
                      </wps:spPr>
                      <wps:txbx>
                        <w:txbxContent>
                          <w:p w:rsidR="00532240" w:rsidRDefault="00532240" w:rsidP="00636665">
                            <w:pPr>
                              <w:rPr>
                                <w:sz w:val="23"/>
                                <w:szCs w:val="23"/>
                              </w:rPr>
                            </w:pPr>
                            <w:r>
                              <w:rPr>
                                <w:sz w:val="23"/>
                                <w:szCs w:val="23"/>
                              </w:rPr>
                              <w:t>Руководитель по вопросам градостроительных и имущественных отношений</w:t>
                            </w:r>
                          </w:p>
                          <w:p w:rsidR="00532240" w:rsidRPr="00143A15" w:rsidRDefault="00532240" w:rsidP="00636665">
                            <w:pPr>
                              <w:jc w:val="center"/>
                              <w:rPr>
                                <w: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6" o:spid="_x0000_s1035" style="position:absolute;margin-left:7.85pt;margin-top:5.45pt;width:189.95pt;height: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" fillcolor="window" strokecolor="#f79646" strokeweight="2pt">
                <v:textbox>
                  <w:txbxContent>
                    <w:p w:rsidR="00532240" w:rsidRDefault="00532240" w:rsidP="00636665">
                      <w:pPr>
                        <w:rPr>
                          <w:sz w:val="23"/>
                          <w:szCs w:val="23"/>
                        </w:rPr>
                      </w:pPr>
                      <w:r>
                        <w:rPr>
                          <w:sz w:val="23"/>
                          <w:szCs w:val="23"/>
                        </w:rPr>
                        <w:t>Руководитель по вопросам градостроительных и имущественных отношений</w:t>
                      </w:r>
                    </w:p>
                    <w:p w:rsidR="00532240" w:rsidRPr="00143A15" w:rsidRDefault="00532240" w:rsidP="00636665">
                      <w:pPr>
                        <w:jc w:val="center"/>
                        <w:rPr>
                          <w:i/>
                        </w:rPr>
                      </w:pPr>
                    </w:p>
                  </w:txbxContent>
                </v:textbox>
              </v:rect>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92032" behindDoc="0" locked="0" layoutInCell="1" allowOverlap="1" wp14:anchorId="7753E7B1" wp14:editId="68EC5BFF">
                <wp:simplePos x="0" y="0"/>
                <wp:positionH relativeFrom="column">
                  <wp:posOffset>4135079</wp:posOffset>
                </wp:positionH>
                <wp:positionV relativeFrom="paragraph">
                  <wp:posOffset>128251</wp:posOffset>
                </wp:positionV>
                <wp:extent cx="2289031" cy="731212"/>
                <wp:effectExtent l="0" t="0" r="16510" b="12065"/>
                <wp:wrapNone/>
                <wp:docPr id="17" name="Прямоугольник 17"/>
                <wp:cNvGraphicFramePr/>
                <a:graphic xmlns:a="http://schemas.openxmlformats.org/drawingml/2006/main">
                  <a:graphicData uri="http://schemas.microsoft.com/office/word/2010/wordprocessingShape">
                    <wps:wsp>
                      <wps:cNvSpPr/>
                      <wps:spPr>
                        <a:xfrm>
                          <a:off x="0" y="0"/>
                          <a:ext cx="2289031" cy="731212"/>
                        </a:xfrm>
                        <a:prstGeom prst="rect">
                          <a:avLst/>
                        </a:prstGeom>
                        <a:solidFill>
                          <a:sysClr val="window" lastClr="FFFFFF"/>
                        </a:solidFill>
                        <a:ln w="25400" cap="flat" cmpd="sng" algn="ctr">
                          <a:solidFill>
                            <a:srgbClr val="F79646"/>
                          </a:solidFill>
                          <a:prstDash val="solid"/>
                        </a:ln>
                        <a:effectLst/>
                      </wps:spPr>
                      <wps:txbx>
                        <w:txbxContent>
                          <w:p w:rsidR="00532240" w:rsidRPr="00545040" w:rsidRDefault="00532240" w:rsidP="00636665">
                            <w:pPr>
                              <w:rPr>
                                <w:i/>
                              </w:rPr>
                            </w:pPr>
                            <w:r>
                              <w:t>О</w:t>
                            </w:r>
                            <w:r w:rsidRPr="00545040">
                              <w:t>тдел</w:t>
                            </w:r>
                            <w:r>
                              <w:t xml:space="preserve"> муниципального заказа и реализации муниципальных программ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7" o:spid="_x0000_s1036" style="position:absolute;margin-left:325.6pt;margin-top:10.1pt;width:180.25pt;height:57.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" fillcolor="window" strokecolor="#f79646" strokeweight="2pt">
                <v:textbox>
                  <w:txbxContent>
                    <w:p w:rsidR="00532240" w:rsidRPr="00545040" w:rsidRDefault="00532240" w:rsidP="00636665">
                      <w:pPr>
                        <w:rPr>
                          <w:i/>
                        </w:rPr>
                      </w:pPr>
                      <w:r>
                        <w:t>О</w:t>
                      </w:r>
                      <w:r w:rsidRPr="00545040">
                        <w:t>тдел</w:t>
                      </w:r>
                      <w:r>
                        <w:t xml:space="preserve"> муниципального заказа и реализации муниципальных программ</w:t>
                      </w:r>
                    </w:p>
                  </w:txbxContent>
                </v:textbox>
              </v:rect>
            </w:pict>
          </mc:Fallback>
        </mc:AlternateContent>
      </w:r>
      <w:r w:rsidRPr="00636665">
        <w:rPr>
          <w:rFonts w:asciiTheme="minorHAnsi" w:eastAsiaTheme="minorHAnsi" w:hAnsiTheme="minorHAnsi" w:cstheme="minorBidi"/>
          <w:sz w:val="22"/>
          <w:szCs w:val="22"/>
          <w:lang w:eastAsia="en-US"/>
        </w:rPr>
        <w:t xml:space="preserve"> </w: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709440" behindDoc="0" locked="0" layoutInCell="1" allowOverlap="1" wp14:anchorId="4E9238A7" wp14:editId="5A94318A">
                <wp:simplePos x="0" y="0"/>
                <wp:positionH relativeFrom="column">
                  <wp:posOffset>6854190</wp:posOffset>
                </wp:positionH>
                <wp:positionV relativeFrom="paragraph">
                  <wp:posOffset>270510</wp:posOffset>
                </wp:positionV>
                <wp:extent cx="476250" cy="0"/>
                <wp:effectExtent l="0" t="76200" r="19050" b="114300"/>
                <wp:wrapNone/>
                <wp:docPr id="31" name="Прямая со стрелкой 31"/>
                <wp:cNvGraphicFramePr/>
                <a:graphic xmlns:a="http://schemas.openxmlformats.org/drawingml/2006/main">
                  <a:graphicData uri="http://schemas.microsoft.com/office/word/2010/wordprocessingShape">
                    <wps:wsp>
                      <wps:cNvCnPr/>
                      <wps:spPr>
                        <a:xfrm>
                          <a:off x="0" y="0"/>
                          <a:ext cx="47625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1" o:spid="_x0000_s1026" type="#_x0000_t32" style="position:absolute;margin-left:539.7pt;margin-top:21.3pt;width:37.5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" strokecolor="windowText">
                <v:stroke endarrow="open"/>
              </v:shape>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712512" behindDoc="0" locked="0" layoutInCell="1" allowOverlap="1" wp14:anchorId="023D50EE" wp14:editId="05566D1E">
                <wp:simplePos x="0" y="0"/>
                <wp:positionH relativeFrom="column">
                  <wp:posOffset>2946400</wp:posOffset>
                </wp:positionH>
                <wp:positionV relativeFrom="paragraph">
                  <wp:posOffset>130175</wp:posOffset>
                </wp:positionV>
                <wp:extent cx="0" cy="1438275"/>
                <wp:effectExtent l="0" t="0" r="19050" b="9525"/>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0" cy="143827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0"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pt,10.25pt" to="232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" strokecolor="#4a7ebb"/>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713536" behindDoc="0" locked="0" layoutInCell="1" allowOverlap="1" wp14:anchorId="5FA4C348" wp14:editId="4EE49883">
                <wp:simplePos x="0" y="0"/>
                <wp:positionH relativeFrom="column">
                  <wp:posOffset>2518410</wp:posOffset>
                </wp:positionH>
                <wp:positionV relativeFrom="paragraph">
                  <wp:posOffset>140970</wp:posOffset>
                </wp:positionV>
                <wp:extent cx="430530" cy="0"/>
                <wp:effectExtent l="0" t="0" r="2667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43053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3pt,11.1pt" to="232.2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" strokecolor="#4a7ebb"/>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701248" behindDoc="0" locked="0" layoutInCell="1" allowOverlap="1" wp14:anchorId="32BBB959" wp14:editId="66C26A6A">
                <wp:simplePos x="0" y="0"/>
                <wp:positionH relativeFrom="column">
                  <wp:posOffset>-243840</wp:posOffset>
                </wp:positionH>
                <wp:positionV relativeFrom="paragraph">
                  <wp:posOffset>105410</wp:posOffset>
                </wp:positionV>
                <wp:extent cx="332105" cy="0"/>
                <wp:effectExtent l="0" t="76200" r="10795" b="114300"/>
                <wp:wrapNone/>
                <wp:docPr id="28" name="Прямая со стрелкой 28"/>
                <wp:cNvGraphicFramePr/>
                <a:graphic xmlns:a="http://schemas.openxmlformats.org/drawingml/2006/main">
                  <a:graphicData uri="http://schemas.microsoft.com/office/word/2010/wordprocessingShape">
                    <wps:wsp>
                      <wps:cNvCnPr/>
                      <wps:spPr>
                        <a:xfrm>
                          <a:off x="0" y="0"/>
                          <a:ext cx="33210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Прямая со стрелкой 28" o:spid="_x0000_s1026" type="#_x0000_t32" style="position:absolute;margin-left:-19.2pt;margin-top:8.3pt;width:26.15pt;height:0;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">
                <v:stroke endarrow="open"/>
              </v:shape>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704320" behindDoc="0" locked="0" layoutInCell="1" allowOverlap="1" wp14:anchorId="4B79519A" wp14:editId="083C6CC5">
                <wp:simplePos x="0" y="0"/>
                <wp:positionH relativeFrom="column">
                  <wp:posOffset>3427156</wp:posOffset>
                </wp:positionH>
                <wp:positionV relativeFrom="paragraph">
                  <wp:posOffset>170795</wp:posOffset>
                </wp:positionV>
                <wp:extent cx="707923" cy="0"/>
                <wp:effectExtent l="0" t="76200" r="16510" b="114300"/>
                <wp:wrapNone/>
                <wp:docPr id="36" name="Прямая со стрелкой 36"/>
                <wp:cNvGraphicFramePr/>
                <a:graphic xmlns:a="http://schemas.openxmlformats.org/drawingml/2006/main">
                  <a:graphicData uri="http://schemas.microsoft.com/office/word/2010/wordprocessingShape">
                    <wps:wsp>
                      <wps:cNvCnPr/>
                      <wps:spPr>
                        <a:xfrm>
                          <a:off x="0" y="0"/>
                          <a:ext cx="707923"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6" o:spid="_x0000_s1026" type="#_x0000_t32" style="position:absolute;margin-left:269.85pt;margin-top:13.45pt;width:55.75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">
                <v:stroke endarrow="open"/>
              </v:shape>
            </w:pict>
          </mc:Fallback>
        </mc:AlternateConten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i/>
          <w:noProof/>
          <w:sz w:val="22"/>
          <w:szCs w:val="22"/>
        </w:rPr>
        <mc:AlternateContent>
          <mc:Choice Requires="wps">
            <w:drawing>
              <wp:anchor distT="0" distB="0" distL="114300" distR="114300" simplePos="0" relativeHeight="251705344" behindDoc="0" locked="0" layoutInCell="1" allowOverlap="1" wp14:anchorId="112583A8" wp14:editId="67387F73">
                <wp:simplePos x="0" y="0"/>
                <wp:positionH relativeFrom="column">
                  <wp:posOffset>89862</wp:posOffset>
                </wp:positionH>
                <wp:positionV relativeFrom="paragraph">
                  <wp:posOffset>242836</wp:posOffset>
                </wp:positionV>
                <wp:extent cx="2493215" cy="636905"/>
                <wp:effectExtent l="0" t="0" r="21590" b="10795"/>
                <wp:wrapNone/>
                <wp:docPr id="18" name="Прямоугольник 18"/>
                <wp:cNvGraphicFramePr/>
                <a:graphic xmlns:a="http://schemas.openxmlformats.org/drawingml/2006/main">
                  <a:graphicData uri="http://schemas.microsoft.com/office/word/2010/wordprocessingShape">
                    <wps:wsp>
                      <wps:cNvSpPr/>
                      <wps:spPr>
                        <a:xfrm rot="10800000" flipV="1">
                          <a:off x="0" y="0"/>
                          <a:ext cx="2493215" cy="636905"/>
                        </a:xfrm>
                        <a:prstGeom prst="rect">
                          <a:avLst/>
                        </a:prstGeom>
                        <a:solidFill>
                          <a:sysClr val="window" lastClr="FFFFFF"/>
                        </a:solidFill>
                        <a:ln w="25400" cap="flat" cmpd="sng" algn="ctr">
                          <a:solidFill>
                            <a:srgbClr val="F79646"/>
                          </a:solidFill>
                          <a:prstDash val="solid"/>
                        </a:ln>
                        <a:effectLst/>
                      </wps:spPr>
                      <wps:txbx>
                        <w:txbxContent>
                          <w:p w:rsidR="00532240" w:rsidRDefault="00532240" w:rsidP="00636665">
                            <w:r>
                              <w:t>Отдел градостроительства, земельных и имущественных отношений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8" o:spid="_x0000_s1037" style="position:absolute;margin-left:7.1pt;margin-top:19.1pt;width:196.3pt;height:50.15pt;rotation:180;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" fillcolor="window" strokecolor="#f79646" strokeweight="2pt">
                <v:textbox>
                  <w:txbxContent>
                    <w:p w:rsidR="00532240" w:rsidRDefault="00532240" w:rsidP="00636665">
                      <w:r>
                        <w:t>Отдел градостроительства, земельных и имущественных отношений</w:t>
                      </w:r>
                    </w:p>
                  </w:txbxContent>
                </v:textbox>
              </v:rect>
            </w:pict>
          </mc:Fallback>
        </mc:AlternateConten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97152" behindDoc="0" locked="0" layoutInCell="1" allowOverlap="1" wp14:anchorId="7D7E3A30" wp14:editId="6E8B345A">
                <wp:simplePos x="0" y="0"/>
                <wp:positionH relativeFrom="column">
                  <wp:posOffset>7326630</wp:posOffset>
                </wp:positionH>
                <wp:positionV relativeFrom="paragraph">
                  <wp:posOffset>118745</wp:posOffset>
                </wp:positionV>
                <wp:extent cx="1854200" cy="771607"/>
                <wp:effectExtent l="0" t="0" r="12700" b="28575"/>
                <wp:wrapNone/>
                <wp:docPr id="21" name="Прямоугольник 21"/>
                <wp:cNvGraphicFramePr/>
                <a:graphic xmlns:a="http://schemas.openxmlformats.org/drawingml/2006/main">
                  <a:graphicData uri="http://schemas.microsoft.com/office/word/2010/wordprocessingShape">
                    <wps:wsp>
                      <wps:cNvSpPr/>
                      <wps:spPr>
                        <a:xfrm>
                          <a:off x="0" y="0"/>
                          <a:ext cx="1854200" cy="771607"/>
                        </a:xfrm>
                        <a:prstGeom prst="rect">
                          <a:avLst/>
                        </a:prstGeom>
                        <a:solidFill>
                          <a:sysClr val="window" lastClr="FFFFFF"/>
                        </a:solidFill>
                        <a:ln w="25400" cap="flat" cmpd="sng" algn="ctr">
                          <a:solidFill>
                            <a:srgbClr val="F79646"/>
                          </a:solidFill>
                          <a:prstDash val="solid"/>
                        </a:ln>
                        <a:effectLst/>
                      </wps:spPr>
                      <wps:txbx>
                        <w:txbxContent>
                          <w:p w:rsidR="00532240" w:rsidRPr="00545040" w:rsidRDefault="00532240" w:rsidP="00636665">
                            <w:pPr>
                              <w:jc w:val="center"/>
                              <w:rPr>
                                <w:i/>
                              </w:rPr>
                            </w:pPr>
                            <w:r>
                              <w:t>ВУС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 o:spid="_x0000_s1038" style="position:absolute;margin-left:576.9pt;margin-top:9.35pt;width:146pt;height:60.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" fillcolor="window" strokecolor="#f79646" strokeweight="2pt">
                <v:textbox>
                  <w:txbxContent>
                    <w:p w:rsidR="00532240" w:rsidRPr="00545040" w:rsidRDefault="00532240" w:rsidP="00636665">
                      <w:pPr>
                        <w:jc w:val="center"/>
                        <w:rPr>
                          <w:i/>
                        </w:rPr>
                      </w:pPr>
                      <w:r>
                        <w:t>ВУС</w:t>
                      </w:r>
                    </w:p>
                  </w:txbxContent>
                </v:textbox>
              </v:rect>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94080" behindDoc="0" locked="0" layoutInCell="1" allowOverlap="1" wp14:anchorId="6D6456B4" wp14:editId="3D5F3AE4">
                <wp:simplePos x="0" y="0"/>
                <wp:positionH relativeFrom="column">
                  <wp:posOffset>4135079</wp:posOffset>
                </wp:positionH>
                <wp:positionV relativeFrom="paragraph">
                  <wp:posOffset>50042</wp:posOffset>
                </wp:positionV>
                <wp:extent cx="2294624" cy="725621"/>
                <wp:effectExtent l="0" t="0" r="10795" b="17780"/>
                <wp:wrapNone/>
                <wp:docPr id="19" name="Прямоугольник 19"/>
                <wp:cNvGraphicFramePr/>
                <a:graphic xmlns:a="http://schemas.openxmlformats.org/drawingml/2006/main">
                  <a:graphicData uri="http://schemas.microsoft.com/office/word/2010/wordprocessingShape">
                    <wps:wsp>
                      <wps:cNvSpPr/>
                      <wps:spPr>
                        <a:xfrm>
                          <a:off x="0" y="0"/>
                          <a:ext cx="2294624" cy="725621"/>
                        </a:xfrm>
                        <a:prstGeom prst="rect">
                          <a:avLst/>
                        </a:prstGeom>
                        <a:solidFill>
                          <a:sysClr val="window" lastClr="FFFFFF"/>
                        </a:solidFill>
                        <a:ln w="25400" cap="flat" cmpd="sng" algn="ctr">
                          <a:solidFill>
                            <a:srgbClr val="F79646"/>
                          </a:solidFill>
                          <a:prstDash val="solid"/>
                        </a:ln>
                        <a:effectLst/>
                      </wps:spPr>
                      <wps:txbx>
                        <w:txbxContent>
                          <w:p w:rsidR="00532240" w:rsidRPr="00E25A17" w:rsidRDefault="00532240" w:rsidP="00636665">
                            <w:pPr>
                              <w:jc w:val="center"/>
                            </w:pPr>
                            <w:r>
                              <w:t>Отдел бухгалтерского учета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 o:spid="_x0000_s1039" style="position:absolute;margin-left:325.6pt;margin-top:3.95pt;width:180.7pt;height:5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" fillcolor="window" strokecolor="#f79646" strokeweight="2pt">
                <v:textbox>
                  <w:txbxContent>
                    <w:p w:rsidR="00532240" w:rsidRPr="00E25A17" w:rsidRDefault="00532240" w:rsidP="00636665">
                      <w:pPr>
                        <w:jc w:val="center"/>
                      </w:pPr>
                      <w:r>
                        <w:t>Отдел бухгалтерского учета</w:t>
                      </w:r>
                    </w:p>
                  </w:txbxContent>
                </v:textbox>
              </v:rect>
            </w:pict>
          </mc:Fallback>
        </mc:AlternateConten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i/>
          <w:noProof/>
          <w:color w:val="000000" w:themeColor="text1"/>
          <w:sz w:val="22"/>
          <w:szCs w:val="22"/>
        </w:rPr>
        <mc:AlternateContent>
          <mc:Choice Requires="wps">
            <w:drawing>
              <wp:anchor distT="0" distB="0" distL="114300" distR="114300" simplePos="0" relativeHeight="251674624" behindDoc="0" locked="0" layoutInCell="1" allowOverlap="1" wp14:anchorId="09630E47" wp14:editId="38277E47">
                <wp:simplePos x="0" y="0"/>
                <wp:positionH relativeFrom="column">
                  <wp:posOffset>-257175</wp:posOffset>
                </wp:positionH>
                <wp:positionV relativeFrom="paragraph">
                  <wp:posOffset>252730</wp:posOffset>
                </wp:positionV>
                <wp:extent cx="9525" cy="2072640"/>
                <wp:effectExtent l="0" t="0" r="28575" b="2286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9525" cy="20726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9.9pt" to="-19.5pt,1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" strokecolor="windowText"/>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91008" behindDoc="0" locked="0" layoutInCell="1" allowOverlap="1" wp14:anchorId="5E244461" wp14:editId="30602E3B">
                <wp:simplePos x="0" y="0"/>
                <wp:positionH relativeFrom="column">
                  <wp:posOffset>6865620</wp:posOffset>
                </wp:positionH>
                <wp:positionV relativeFrom="paragraph">
                  <wp:posOffset>233393</wp:posOffset>
                </wp:positionV>
                <wp:extent cx="507713" cy="0"/>
                <wp:effectExtent l="0" t="76200" r="26035" b="114300"/>
                <wp:wrapNone/>
                <wp:docPr id="40" name="Прямая со стрелкой 40"/>
                <wp:cNvGraphicFramePr/>
                <a:graphic xmlns:a="http://schemas.openxmlformats.org/drawingml/2006/main">
                  <a:graphicData uri="http://schemas.microsoft.com/office/word/2010/wordprocessingShape">
                    <wps:wsp>
                      <wps:cNvCnPr/>
                      <wps:spPr>
                        <a:xfrm>
                          <a:off x="0" y="0"/>
                          <a:ext cx="507713"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40" o:spid="_x0000_s1026" type="#_x0000_t32" style="position:absolute;margin-left:540.6pt;margin-top:18.4pt;width:40pt;height:0;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" strokecolor="#4a7ebb">
                <v:stroke endarrow="open"/>
              </v:shape>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80768" behindDoc="0" locked="0" layoutInCell="1" allowOverlap="1" wp14:anchorId="74DA63F9" wp14:editId="793A3FCA">
                <wp:simplePos x="0" y="0"/>
                <wp:positionH relativeFrom="column">
                  <wp:posOffset>2577650</wp:posOffset>
                </wp:positionH>
                <wp:positionV relativeFrom="paragraph">
                  <wp:posOffset>4097</wp:posOffset>
                </wp:positionV>
                <wp:extent cx="335279" cy="0"/>
                <wp:effectExtent l="38100" t="76200" r="0" b="114300"/>
                <wp:wrapNone/>
                <wp:docPr id="33" name="Прямая со стрелкой 33"/>
                <wp:cNvGraphicFramePr/>
                <a:graphic xmlns:a="http://schemas.openxmlformats.org/drawingml/2006/main">
                  <a:graphicData uri="http://schemas.microsoft.com/office/word/2010/wordprocessingShape">
                    <wps:wsp>
                      <wps:cNvCnPr/>
                      <wps:spPr>
                        <a:xfrm flipH="1">
                          <a:off x="0" y="0"/>
                          <a:ext cx="335279"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3" o:spid="_x0000_s1026" type="#_x0000_t32" style="position:absolute;margin-left:202.95pt;margin-top:.3pt;width:26.4pt;height:0;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" strokecolor="#4a7ebb">
                <v:stroke endarrow="open"/>
              </v:shape>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73600" behindDoc="0" locked="0" layoutInCell="1" allowOverlap="1" wp14:anchorId="4AAE1DA5" wp14:editId="14B42720">
                <wp:simplePos x="0" y="0"/>
                <wp:positionH relativeFrom="column">
                  <wp:posOffset>3427156</wp:posOffset>
                </wp:positionH>
                <wp:positionV relativeFrom="paragraph">
                  <wp:posOffset>110285</wp:posOffset>
                </wp:positionV>
                <wp:extent cx="725211" cy="5900"/>
                <wp:effectExtent l="0" t="76200" r="17780" b="108585"/>
                <wp:wrapNone/>
                <wp:docPr id="39" name="Прямая со стрелкой 39"/>
                <wp:cNvGraphicFramePr/>
                <a:graphic xmlns:a="http://schemas.openxmlformats.org/drawingml/2006/main">
                  <a:graphicData uri="http://schemas.microsoft.com/office/word/2010/wordprocessingShape">
                    <wps:wsp>
                      <wps:cNvCnPr/>
                      <wps:spPr>
                        <a:xfrm>
                          <a:off x="0" y="0"/>
                          <a:ext cx="725211" cy="59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9" o:spid="_x0000_s1026" type="#_x0000_t32" style="position:absolute;margin-left:269.85pt;margin-top:8.7pt;width:57.1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">
                <v:stroke endarrow="open"/>
              </v:shape>
            </w:pict>
          </mc:Fallback>
        </mc:AlternateContent>
      </w:r>
    </w:p>
    <w:p w:rsidR="00636665" w:rsidRPr="00636665" w:rsidRDefault="00636665" w:rsidP="00636665">
      <w:pPr>
        <w:spacing w:after="200" w:line="276" w:lineRule="auto"/>
        <w:ind w:left="0" w:firstLine="0"/>
        <w:jc w:val="left"/>
        <w:rPr>
          <w:rFonts w:asciiTheme="minorHAnsi" w:eastAsiaTheme="minorHAnsi" w:hAnsiTheme="minorHAnsi" w:cstheme="minorBidi"/>
          <w:i/>
          <w:sz w:val="22"/>
          <w:szCs w:val="22"/>
          <w:lang w:eastAsia="en-US"/>
        </w:rPr>
      </w:pPr>
      <w:r w:rsidRPr="00636665">
        <w:rPr>
          <w:rFonts w:asciiTheme="minorHAnsi" w:eastAsiaTheme="minorHAnsi" w:hAnsiTheme="minorHAnsi" w:cstheme="minorBidi"/>
          <w:i/>
          <w:noProof/>
          <w:sz w:val="22"/>
          <w:szCs w:val="22"/>
        </w:rPr>
        <mc:AlternateContent>
          <mc:Choice Requires="wps">
            <w:drawing>
              <wp:anchor distT="0" distB="0" distL="114300" distR="114300" simplePos="0" relativeHeight="251671552" behindDoc="0" locked="0" layoutInCell="1" allowOverlap="1" wp14:anchorId="5E4DA47B" wp14:editId="63ABE2D1">
                <wp:simplePos x="0" y="0"/>
                <wp:positionH relativeFrom="column">
                  <wp:posOffset>110490</wp:posOffset>
                </wp:positionH>
                <wp:positionV relativeFrom="paragraph">
                  <wp:posOffset>13970</wp:posOffset>
                </wp:positionV>
                <wp:extent cx="2453640" cy="640080"/>
                <wp:effectExtent l="0" t="0" r="22860" b="26670"/>
                <wp:wrapNone/>
                <wp:docPr id="22" name="Прямоугольник 22"/>
                <wp:cNvGraphicFramePr/>
                <a:graphic xmlns:a="http://schemas.openxmlformats.org/drawingml/2006/main">
                  <a:graphicData uri="http://schemas.microsoft.com/office/word/2010/wordprocessingShape">
                    <wps:wsp>
                      <wps:cNvSpPr/>
                      <wps:spPr>
                        <a:xfrm>
                          <a:off x="0" y="0"/>
                          <a:ext cx="2453640" cy="640080"/>
                        </a:xfrm>
                        <a:prstGeom prst="rect">
                          <a:avLst/>
                        </a:prstGeom>
                        <a:solidFill>
                          <a:sysClr val="window" lastClr="FFFFFF"/>
                        </a:solidFill>
                        <a:ln w="25400" cap="flat" cmpd="sng" algn="ctr">
                          <a:solidFill>
                            <a:srgbClr val="F79646"/>
                          </a:solidFill>
                          <a:prstDash val="solid"/>
                        </a:ln>
                        <a:effectLst/>
                      </wps:spPr>
                      <wps:txbx>
                        <w:txbxContent>
                          <w:p w:rsidR="00532240" w:rsidRDefault="00532240" w:rsidP="00636665">
                            <w:pPr>
                              <w:jc w:val="center"/>
                              <w:rPr>
                                <w:sz w:val="23"/>
                                <w:szCs w:val="23"/>
                              </w:rPr>
                            </w:pPr>
                            <w:r>
                              <w:rPr>
                                <w:sz w:val="23"/>
                                <w:szCs w:val="23"/>
                              </w:rPr>
                              <w:t>Отдел муниципального земельного, лесного  контроля и соблюдения правил благоустройства</w:t>
                            </w:r>
                          </w:p>
                          <w:p w:rsidR="00532240" w:rsidRPr="00D3697A" w:rsidRDefault="00532240" w:rsidP="00636665">
                            <w:pPr>
                              <w:jc w:val="center"/>
                            </w:pPr>
                            <w:r w:rsidRPr="00D3697A">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 o:spid="_x0000_s1040" style="position:absolute;margin-left:8.7pt;margin-top:1.1pt;width:193.2pt;height:50.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" fillcolor="window" strokecolor="#f79646" strokeweight="2pt">
                <v:textbox>
                  <w:txbxContent>
                    <w:p w:rsidR="00532240" w:rsidRDefault="00532240" w:rsidP="00636665">
                      <w:pPr>
                        <w:jc w:val="center"/>
                        <w:rPr>
                          <w:sz w:val="23"/>
                          <w:szCs w:val="23"/>
                        </w:rPr>
                      </w:pPr>
                      <w:r>
                        <w:rPr>
                          <w:sz w:val="23"/>
                          <w:szCs w:val="23"/>
                        </w:rPr>
                        <w:t>Отдел муниципального земельного, лесного  контроля и соблюдения правил благоустройства</w:t>
                      </w:r>
                    </w:p>
                    <w:p w:rsidR="00532240" w:rsidRPr="00D3697A" w:rsidRDefault="00532240" w:rsidP="00636665">
                      <w:pPr>
                        <w:jc w:val="center"/>
                      </w:pPr>
                      <w:r w:rsidRPr="00D3697A">
                        <w:t xml:space="preserve"> </w:t>
                      </w:r>
                    </w:p>
                  </w:txbxContent>
                </v:textbox>
              </v:rect>
            </w:pict>
          </mc:Fallback>
        </mc:AlternateContent>
      </w:r>
      <w:r w:rsidRPr="00636665">
        <w:rPr>
          <w:rFonts w:asciiTheme="minorHAnsi" w:eastAsiaTheme="minorHAnsi" w:hAnsiTheme="minorHAnsi" w:cstheme="minorBidi"/>
          <w:i/>
          <w:noProof/>
          <w:sz w:val="22"/>
          <w:szCs w:val="22"/>
        </w:rPr>
        <mc:AlternateContent>
          <mc:Choice Requires="wps">
            <w:drawing>
              <wp:anchor distT="0" distB="0" distL="114300" distR="114300" simplePos="0" relativeHeight="251682816" behindDoc="0" locked="0" layoutInCell="1" allowOverlap="1" wp14:anchorId="5429477D" wp14:editId="4EA85EE6">
                <wp:simplePos x="0" y="0"/>
                <wp:positionH relativeFrom="column">
                  <wp:posOffset>2577465</wp:posOffset>
                </wp:positionH>
                <wp:positionV relativeFrom="paragraph">
                  <wp:posOffset>275344</wp:posOffset>
                </wp:positionV>
                <wp:extent cx="335792" cy="1"/>
                <wp:effectExtent l="38100" t="76200" r="0" b="114300"/>
                <wp:wrapNone/>
                <wp:docPr id="44" name="Прямая со стрелкой 44"/>
                <wp:cNvGraphicFramePr/>
                <a:graphic xmlns:a="http://schemas.openxmlformats.org/drawingml/2006/main">
                  <a:graphicData uri="http://schemas.microsoft.com/office/word/2010/wordprocessingShape">
                    <wps:wsp>
                      <wps:cNvCnPr/>
                      <wps:spPr>
                        <a:xfrm flipH="1">
                          <a:off x="0" y="0"/>
                          <a:ext cx="335792" cy="1"/>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44" o:spid="_x0000_s1026" type="#_x0000_t32" style="position:absolute;margin-left:202.95pt;margin-top:21.7pt;width:26.45pt;height: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" strokecolor="#4a7ebb">
                <v:stroke endarrow="open"/>
              </v:shape>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95104" behindDoc="0" locked="0" layoutInCell="1" allowOverlap="1" wp14:anchorId="2C4D8B40" wp14:editId="35E3ED18">
                <wp:simplePos x="0" y="0"/>
                <wp:positionH relativeFrom="column">
                  <wp:posOffset>4152777</wp:posOffset>
                </wp:positionH>
                <wp:positionV relativeFrom="paragraph">
                  <wp:posOffset>300314</wp:posOffset>
                </wp:positionV>
                <wp:extent cx="2270842" cy="624205"/>
                <wp:effectExtent l="0" t="0" r="15240" b="23495"/>
                <wp:wrapNone/>
                <wp:docPr id="25" name="Прямоугольник 25"/>
                <wp:cNvGraphicFramePr/>
                <a:graphic xmlns:a="http://schemas.openxmlformats.org/drawingml/2006/main">
                  <a:graphicData uri="http://schemas.microsoft.com/office/word/2010/wordprocessingShape">
                    <wps:wsp>
                      <wps:cNvSpPr/>
                      <wps:spPr>
                        <a:xfrm>
                          <a:off x="0" y="0"/>
                          <a:ext cx="2270842" cy="624205"/>
                        </a:xfrm>
                        <a:prstGeom prst="rect">
                          <a:avLst/>
                        </a:prstGeom>
                        <a:solidFill>
                          <a:sysClr val="window" lastClr="FFFFFF"/>
                        </a:solidFill>
                        <a:ln w="25400" cap="flat" cmpd="sng" algn="ctr">
                          <a:solidFill>
                            <a:srgbClr val="F79646"/>
                          </a:solidFill>
                          <a:prstDash val="solid"/>
                        </a:ln>
                        <a:effectLst/>
                      </wps:spPr>
                      <wps:txbx>
                        <w:txbxContent>
                          <w:p w:rsidR="00532240" w:rsidRDefault="00532240" w:rsidP="00636665">
                            <w:r>
                              <w:t>Отдел бюджетного планирования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5" o:spid="_x0000_s1041" style="position:absolute;margin-left:327pt;margin-top:23.65pt;width:178.8pt;height:49.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" fillcolor="window" strokecolor="#f79646" strokeweight="2pt">
                <v:textbox>
                  <w:txbxContent>
                    <w:p w:rsidR="00532240" w:rsidRDefault="00532240" w:rsidP="00636665">
                      <w:r>
                        <w:t>Отдел бюджетного планирования</w:t>
                      </w:r>
                    </w:p>
                  </w:txbxContent>
                </v:textbox>
              </v:rect>
            </w:pict>
          </mc:Fallback>
        </mc:AlternateConten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706368" behindDoc="0" locked="0" layoutInCell="1" allowOverlap="1" wp14:anchorId="040B7934" wp14:editId="47357E4E">
                <wp:simplePos x="0" y="0"/>
                <wp:positionH relativeFrom="column">
                  <wp:posOffset>3427156</wp:posOffset>
                </wp:positionH>
                <wp:positionV relativeFrom="paragraph">
                  <wp:posOffset>283865</wp:posOffset>
                </wp:positionV>
                <wp:extent cx="707923" cy="0"/>
                <wp:effectExtent l="0" t="76200" r="16510" b="114300"/>
                <wp:wrapNone/>
                <wp:docPr id="54" name="Прямая со стрелкой 54"/>
                <wp:cNvGraphicFramePr/>
                <a:graphic xmlns:a="http://schemas.openxmlformats.org/drawingml/2006/main">
                  <a:graphicData uri="http://schemas.microsoft.com/office/word/2010/wordprocessingShape">
                    <wps:wsp>
                      <wps:cNvCnPr/>
                      <wps:spPr>
                        <a:xfrm>
                          <a:off x="0" y="0"/>
                          <a:ext cx="707923"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Прямая со стрелкой 54" o:spid="_x0000_s1026" type="#_x0000_t32" style="position:absolute;margin-left:269.85pt;margin-top:22.35pt;width:55.75pt;height:0;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">
                <v:stroke endarrow="open"/>
              </v:shape>
            </w:pict>
          </mc:Fallback>
        </mc:AlternateConten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710464" behindDoc="0" locked="0" layoutInCell="1" allowOverlap="1" wp14:anchorId="6A3B5BF0" wp14:editId="0242EBB8">
                <wp:simplePos x="0" y="0"/>
                <wp:positionH relativeFrom="column">
                  <wp:posOffset>110490</wp:posOffset>
                </wp:positionH>
                <wp:positionV relativeFrom="paragraph">
                  <wp:posOffset>244475</wp:posOffset>
                </wp:positionV>
                <wp:extent cx="2453620" cy="327660"/>
                <wp:effectExtent l="0" t="0" r="23495" b="15240"/>
                <wp:wrapNone/>
                <wp:docPr id="29" name="Прямоугольник 29"/>
                <wp:cNvGraphicFramePr/>
                <a:graphic xmlns:a="http://schemas.openxmlformats.org/drawingml/2006/main">
                  <a:graphicData uri="http://schemas.microsoft.com/office/word/2010/wordprocessingShape">
                    <wps:wsp>
                      <wps:cNvSpPr/>
                      <wps:spPr>
                        <a:xfrm>
                          <a:off x="0" y="0"/>
                          <a:ext cx="2453620" cy="327660"/>
                        </a:xfrm>
                        <a:prstGeom prst="rect">
                          <a:avLst/>
                        </a:prstGeom>
                        <a:solidFill>
                          <a:sysClr val="window" lastClr="FFFFFF"/>
                        </a:solidFill>
                        <a:ln w="25400" cap="flat" cmpd="sng" algn="ctr">
                          <a:solidFill>
                            <a:srgbClr val="F79646"/>
                          </a:solidFill>
                          <a:prstDash val="solid"/>
                        </a:ln>
                        <a:effectLst/>
                      </wps:spPr>
                      <wps:txbx>
                        <w:txbxContent>
                          <w:p w:rsidR="00532240" w:rsidRPr="0042351E" w:rsidRDefault="00532240" w:rsidP="00636665">
                            <w:r>
                              <w:t xml:space="preserve">Юридический отдел </w:t>
                            </w:r>
                          </w:p>
                          <w:p w:rsidR="00532240" w:rsidRDefault="00532240" w:rsidP="0063666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9" o:spid="_x0000_s1042" style="position:absolute;margin-left:8.7pt;margin-top:19.25pt;width:193.2pt;height:25.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" fillcolor="window" strokecolor="#f79646" strokeweight="2pt">
                <v:textbox>
                  <w:txbxContent>
                    <w:p w:rsidR="00532240" w:rsidRPr="0042351E" w:rsidRDefault="00532240" w:rsidP="00636665">
                      <w:r>
                        <w:t xml:space="preserve">Юридический отдел </w:t>
                      </w:r>
                    </w:p>
                    <w:p w:rsidR="00532240" w:rsidRDefault="00532240" w:rsidP="00636665"/>
                  </w:txbxContent>
                </v:textbox>
              </v:rect>
            </w:pict>
          </mc:Fallback>
        </mc:AlternateConten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78720" behindDoc="0" locked="0" layoutInCell="1" allowOverlap="1" wp14:anchorId="5C59AA0A" wp14:editId="76DD2450">
                <wp:simplePos x="0" y="0"/>
                <wp:positionH relativeFrom="column">
                  <wp:posOffset>-248920</wp:posOffset>
                </wp:positionH>
                <wp:positionV relativeFrom="paragraph">
                  <wp:posOffset>66675</wp:posOffset>
                </wp:positionV>
                <wp:extent cx="341630" cy="0"/>
                <wp:effectExtent l="0" t="76200" r="20320" b="114300"/>
                <wp:wrapNone/>
                <wp:docPr id="32" name="Прямая со стрелкой 32"/>
                <wp:cNvGraphicFramePr/>
                <a:graphic xmlns:a="http://schemas.openxmlformats.org/drawingml/2006/main">
                  <a:graphicData uri="http://schemas.microsoft.com/office/word/2010/wordprocessingShape">
                    <wps:wsp>
                      <wps:cNvCnPr/>
                      <wps:spPr>
                        <a:xfrm>
                          <a:off x="0" y="0"/>
                          <a:ext cx="34163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anchor>
            </w:drawing>
          </mc:Choice>
          <mc:Fallback>
            <w:pict>
              <v:shape id="Прямая со стрелкой 32" o:spid="_x0000_s1026" type="#_x0000_t32" style="position:absolute;margin-left:-19.6pt;margin-top:5.25pt;width:26.9pt;height:0;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" strokecolor="#4a7ebb">
                <v:stroke endarrow="open"/>
              </v:shape>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93056" behindDoc="0" locked="0" layoutInCell="1" allowOverlap="1" wp14:anchorId="1CC70A60" wp14:editId="1AE5BB5A">
                <wp:simplePos x="0" y="0"/>
                <wp:positionH relativeFrom="column">
                  <wp:posOffset>3409950</wp:posOffset>
                </wp:positionH>
                <wp:positionV relativeFrom="paragraph">
                  <wp:posOffset>248285</wp:posOffset>
                </wp:positionV>
                <wp:extent cx="7620" cy="777240"/>
                <wp:effectExtent l="0" t="0" r="30480" b="22860"/>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7620" cy="77724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5pt,19.55pt" to="269.1pt,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" strokecolor="#4a7ebb"/>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76672" behindDoc="0" locked="0" layoutInCell="1" allowOverlap="1" wp14:anchorId="7A512131" wp14:editId="1573492B">
                <wp:simplePos x="0" y="0"/>
                <wp:positionH relativeFrom="column">
                  <wp:posOffset>4133850</wp:posOffset>
                </wp:positionH>
                <wp:positionV relativeFrom="paragraph">
                  <wp:posOffset>164466</wp:posOffset>
                </wp:positionV>
                <wp:extent cx="2294173" cy="426720"/>
                <wp:effectExtent l="0" t="0" r="11430" b="11430"/>
                <wp:wrapNone/>
                <wp:docPr id="41" name="Прямоугольник 41"/>
                <wp:cNvGraphicFramePr/>
                <a:graphic xmlns:a="http://schemas.openxmlformats.org/drawingml/2006/main">
                  <a:graphicData uri="http://schemas.microsoft.com/office/word/2010/wordprocessingShape">
                    <wps:wsp>
                      <wps:cNvSpPr/>
                      <wps:spPr>
                        <a:xfrm>
                          <a:off x="0" y="0"/>
                          <a:ext cx="2294173" cy="426720"/>
                        </a:xfrm>
                        <a:prstGeom prst="rect">
                          <a:avLst/>
                        </a:prstGeom>
                        <a:solidFill>
                          <a:sysClr val="window" lastClr="FFFFFF"/>
                        </a:solidFill>
                        <a:ln w="25400" cap="flat" cmpd="sng" algn="ctr">
                          <a:solidFill>
                            <a:srgbClr val="F79646"/>
                          </a:solidFill>
                          <a:prstDash val="solid"/>
                        </a:ln>
                        <a:effectLst/>
                      </wps:spPr>
                      <wps:txbx>
                        <w:txbxContent>
                          <w:p w:rsidR="00532240" w:rsidRDefault="00532240" w:rsidP="00636665">
                            <w:r>
                              <w:t>Социальный отдел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1" o:spid="_x0000_s1043" style="position:absolute;margin-left:325.5pt;margin-top:12.95pt;width:180.65pt;height:3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" fillcolor="window" strokecolor="#f79646" strokeweight="2pt">
                <v:textbox>
                  <w:txbxContent>
                    <w:p w:rsidR="00532240" w:rsidRDefault="00532240" w:rsidP="00636665">
                      <w:r>
                        <w:t>Социальный отдел</w:t>
                      </w:r>
                    </w:p>
                  </w:txbxContent>
                </v:textbox>
              </v:rect>
            </w:pict>
          </mc:Fallback>
        </mc:AlternateContent>
      </w:r>
    </w:p>
    <w:p w:rsidR="00636665" w:rsidRPr="00636665" w:rsidRDefault="00636665" w:rsidP="00636665">
      <w:pPr>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85888" behindDoc="0" locked="0" layoutInCell="1" allowOverlap="1" wp14:anchorId="02CAAD8C" wp14:editId="34708CCE">
                <wp:simplePos x="0" y="0"/>
                <wp:positionH relativeFrom="column">
                  <wp:posOffset>-267335</wp:posOffset>
                </wp:positionH>
                <wp:positionV relativeFrom="paragraph">
                  <wp:posOffset>177165</wp:posOffset>
                </wp:positionV>
                <wp:extent cx="371844" cy="0"/>
                <wp:effectExtent l="0" t="76200" r="28575" b="114300"/>
                <wp:wrapNone/>
                <wp:docPr id="43" name="Прямая со стрелкой 43"/>
                <wp:cNvGraphicFramePr/>
                <a:graphic xmlns:a="http://schemas.openxmlformats.org/drawingml/2006/main">
                  <a:graphicData uri="http://schemas.microsoft.com/office/word/2010/wordprocessingShape">
                    <wps:wsp>
                      <wps:cNvCnPr/>
                      <wps:spPr>
                        <a:xfrm>
                          <a:off x="0" y="0"/>
                          <a:ext cx="371844"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43" o:spid="_x0000_s1026" type="#_x0000_t32" style="position:absolute;margin-left:-21.05pt;margin-top:13.95pt;width:29.3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" strokecolor="#4a7ebb">
                <v:stroke endarrow="open"/>
              </v:shape>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89984" behindDoc="0" locked="0" layoutInCell="1" allowOverlap="1" wp14:anchorId="5CD69679" wp14:editId="2F57966C">
                <wp:simplePos x="0" y="0"/>
                <wp:positionH relativeFrom="column">
                  <wp:posOffset>110490</wp:posOffset>
                </wp:positionH>
                <wp:positionV relativeFrom="paragraph">
                  <wp:posOffset>40005</wp:posOffset>
                </wp:positionV>
                <wp:extent cx="2453005" cy="297180"/>
                <wp:effectExtent l="0" t="0" r="23495" b="26670"/>
                <wp:wrapNone/>
                <wp:docPr id="45" name="Прямоугольник 45"/>
                <wp:cNvGraphicFramePr/>
                <a:graphic xmlns:a="http://schemas.openxmlformats.org/drawingml/2006/main">
                  <a:graphicData uri="http://schemas.microsoft.com/office/word/2010/wordprocessingShape">
                    <wps:wsp>
                      <wps:cNvSpPr/>
                      <wps:spPr>
                        <a:xfrm>
                          <a:off x="0" y="0"/>
                          <a:ext cx="2453005" cy="297180"/>
                        </a:xfrm>
                        <a:prstGeom prst="rect">
                          <a:avLst/>
                        </a:prstGeom>
                        <a:solidFill>
                          <a:sysClr val="window" lastClr="FFFFFF"/>
                        </a:solidFill>
                        <a:ln w="25400" cap="flat" cmpd="sng" algn="ctr">
                          <a:solidFill>
                            <a:srgbClr val="F79646"/>
                          </a:solidFill>
                          <a:prstDash val="solid"/>
                        </a:ln>
                        <a:effectLst/>
                      </wps:spPr>
                      <wps:txbx>
                        <w:txbxContent>
                          <w:p w:rsidR="00532240" w:rsidRDefault="00532240" w:rsidP="00636665">
                            <w:r>
                              <w:t>Специалист по ГО и ЧС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5" o:spid="_x0000_s1044" style="position:absolute;margin-left:8.7pt;margin-top:3.15pt;width:193.15pt;height:23.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" fillcolor="window" strokecolor="#f79646" strokeweight="2pt">
                <v:textbox>
                  <w:txbxContent>
                    <w:p w:rsidR="00532240" w:rsidRDefault="00532240" w:rsidP="00636665">
                      <w:r>
                        <w:t>Специалист по ГО и ЧС</w:t>
                      </w:r>
                    </w:p>
                  </w:txbxContent>
                </v:textbox>
              </v:rect>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77696" behindDoc="0" locked="0" layoutInCell="1" allowOverlap="1" wp14:anchorId="4E326761" wp14:editId="7EB4CC47">
                <wp:simplePos x="0" y="0"/>
                <wp:positionH relativeFrom="column">
                  <wp:posOffset>3390265</wp:posOffset>
                </wp:positionH>
                <wp:positionV relativeFrom="paragraph">
                  <wp:posOffset>43180</wp:posOffset>
                </wp:positionV>
                <wp:extent cx="743319" cy="0"/>
                <wp:effectExtent l="0" t="76200" r="19050" b="114300"/>
                <wp:wrapNone/>
                <wp:docPr id="46" name="Прямая со стрелкой 46"/>
                <wp:cNvGraphicFramePr/>
                <a:graphic xmlns:a="http://schemas.openxmlformats.org/drawingml/2006/main">
                  <a:graphicData uri="http://schemas.microsoft.com/office/word/2010/wordprocessingShape">
                    <wps:wsp>
                      <wps:cNvCnPr/>
                      <wps:spPr>
                        <a:xfrm>
                          <a:off x="0" y="0"/>
                          <a:ext cx="743319"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anchor>
            </w:drawing>
          </mc:Choice>
          <mc:Fallback>
            <w:pict>
              <v:shape id="Прямая со стрелкой 46" o:spid="_x0000_s1026" type="#_x0000_t32" style="position:absolute;margin-left:266.95pt;margin-top:3.4pt;width:58.55pt;height:0;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" strokecolor="#4a7ebb">
                <v:stroke endarrow="open"/>
              </v:shape>
            </w:pict>
          </mc:Fallback>
        </mc:AlternateContent>
      </w:r>
    </w:p>
    <w:p w:rsidR="00636665" w:rsidRPr="00636665" w:rsidRDefault="00636665" w:rsidP="00636665">
      <w:pPr>
        <w:tabs>
          <w:tab w:val="left" w:pos="5565"/>
        </w:tabs>
        <w:spacing w:after="200" w:line="276" w:lineRule="auto"/>
        <w:ind w:left="0" w:firstLine="0"/>
        <w:jc w:val="left"/>
        <w:rPr>
          <w:rFonts w:asciiTheme="minorHAnsi" w:eastAsiaTheme="minorHAnsi" w:hAnsiTheme="minorHAnsi" w:cstheme="minorBidi"/>
          <w:sz w:val="22"/>
          <w:szCs w:val="22"/>
          <w:lang w:eastAsia="en-US"/>
        </w:rPr>
      </w:pP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72576" behindDoc="0" locked="0" layoutInCell="1" allowOverlap="1" wp14:anchorId="790DAA0A" wp14:editId="1C413134">
                <wp:simplePos x="0" y="0"/>
                <wp:positionH relativeFrom="column">
                  <wp:posOffset>-267335</wp:posOffset>
                </wp:positionH>
                <wp:positionV relativeFrom="paragraph">
                  <wp:posOffset>369570</wp:posOffset>
                </wp:positionV>
                <wp:extent cx="368218" cy="0"/>
                <wp:effectExtent l="0" t="76200" r="13335" b="114300"/>
                <wp:wrapNone/>
                <wp:docPr id="47" name="Прямая со стрелкой 47"/>
                <wp:cNvGraphicFramePr/>
                <a:graphic xmlns:a="http://schemas.openxmlformats.org/drawingml/2006/main">
                  <a:graphicData uri="http://schemas.microsoft.com/office/word/2010/wordprocessingShape">
                    <wps:wsp>
                      <wps:cNvCnPr/>
                      <wps:spPr>
                        <a:xfrm>
                          <a:off x="0" y="0"/>
                          <a:ext cx="368218"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Прямая со стрелкой 47" o:spid="_x0000_s1026" type="#_x0000_t32" style="position:absolute;margin-left:-21.05pt;margin-top:29.1pt;width:29pt;height:0;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">
                <v:stroke endarrow="open"/>
              </v:shape>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75648" behindDoc="0" locked="0" layoutInCell="1" allowOverlap="1" wp14:anchorId="0C095D34" wp14:editId="5E49480A">
                <wp:simplePos x="0" y="0"/>
                <wp:positionH relativeFrom="column">
                  <wp:posOffset>110490</wp:posOffset>
                </wp:positionH>
                <wp:positionV relativeFrom="paragraph">
                  <wp:posOffset>189230</wp:posOffset>
                </wp:positionV>
                <wp:extent cx="2453005" cy="297180"/>
                <wp:effectExtent l="0" t="0" r="23495" b="26670"/>
                <wp:wrapNone/>
                <wp:docPr id="48" name="Прямоугольник 48"/>
                <wp:cNvGraphicFramePr/>
                <a:graphic xmlns:a="http://schemas.openxmlformats.org/drawingml/2006/main">
                  <a:graphicData uri="http://schemas.microsoft.com/office/word/2010/wordprocessingShape">
                    <wps:wsp>
                      <wps:cNvSpPr/>
                      <wps:spPr>
                        <a:xfrm>
                          <a:off x="0" y="0"/>
                          <a:ext cx="2453005" cy="297180"/>
                        </a:xfrm>
                        <a:prstGeom prst="rect">
                          <a:avLst/>
                        </a:prstGeom>
                        <a:solidFill>
                          <a:sysClr val="window" lastClr="FFFFFF"/>
                        </a:solidFill>
                        <a:ln w="25400" cap="flat" cmpd="sng" algn="ctr">
                          <a:solidFill>
                            <a:srgbClr val="F79646"/>
                          </a:solidFill>
                          <a:prstDash val="solid"/>
                        </a:ln>
                        <a:effectLst/>
                      </wps:spPr>
                      <wps:txbx>
                        <w:txbxContent>
                          <w:p w:rsidR="00532240" w:rsidRDefault="00532240" w:rsidP="00636665">
                            <w:r>
                              <w:t xml:space="preserve">МКУ ХЭС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8" o:spid="_x0000_s1045" style="position:absolute;margin-left:8.7pt;margin-top:14.9pt;width:193.15pt;height:23.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" fillcolor="window" strokecolor="#f79646" strokeweight="2pt">
                <v:textbox>
                  <w:txbxContent>
                    <w:p w:rsidR="00532240" w:rsidRDefault="00532240" w:rsidP="00636665">
                      <w:r>
                        <w:t xml:space="preserve">МКУ ХЭС  </w:t>
                      </w:r>
                    </w:p>
                  </w:txbxContent>
                </v:textbox>
              </v:rect>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698176" behindDoc="0" locked="0" layoutInCell="1" allowOverlap="1" wp14:anchorId="3C5D91A8" wp14:editId="6CA9B4B1">
                <wp:simplePos x="0" y="0"/>
                <wp:positionH relativeFrom="column">
                  <wp:posOffset>3408680</wp:posOffset>
                </wp:positionH>
                <wp:positionV relativeFrom="paragraph">
                  <wp:posOffset>370840</wp:posOffset>
                </wp:positionV>
                <wp:extent cx="742807" cy="246"/>
                <wp:effectExtent l="0" t="76200" r="19685" b="114300"/>
                <wp:wrapNone/>
                <wp:docPr id="49" name="Прямая со стрелкой 49"/>
                <wp:cNvGraphicFramePr/>
                <a:graphic xmlns:a="http://schemas.openxmlformats.org/drawingml/2006/main">
                  <a:graphicData uri="http://schemas.microsoft.com/office/word/2010/wordprocessingShape">
                    <wps:wsp>
                      <wps:cNvCnPr/>
                      <wps:spPr>
                        <a:xfrm>
                          <a:off x="0" y="0"/>
                          <a:ext cx="742807" cy="246"/>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anchor>
            </w:drawing>
          </mc:Choice>
          <mc:Fallback>
            <w:pict>
              <v:shape id="Прямая со стрелкой 49" o:spid="_x0000_s1026" type="#_x0000_t32" style="position:absolute;margin-left:268.4pt;margin-top:29.2pt;width:58.5pt;height:0;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" strokecolor="#4a7ebb">
                <v:stroke endarrow="open"/>
              </v:shape>
            </w:pict>
          </mc:Fallback>
        </mc:AlternateContent>
      </w:r>
      <w:r w:rsidRPr="00636665">
        <w:rPr>
          <w:rFonts w:asciiTheme="minorHAnsi" w:eastAsiaTheme="minorHAnsi" w:hAnsiTheme="minorHAnsi" w:cstheme="minorBidi"/>
          <w:noProof/>
          <w:sz w:val="22"/>
          <w:szCs w:val="22"/>
        </w:rPr>
        <mc:AlternateContent>
          <mc:Choice Requires="wps">
            <w:drawing>
              <wp:anchor distT="0" distB="0" distL="114300" distR="114300" simplePos="0" relativeHeight="251703296" behindDoc="0" locked="0" layoutInCell="1" allowOverlap="1" wp14:anchorId="4585E243" wp14:editId="3C45F6D6">
                <wp:simplePos x="0" y="0"/>
                <wp:positionH relativeFrom="column">
                  <wp:posOffset>4149090</wp:posOffset>
                </wp:positionH>
                <wp:positionV relativeFrom="paragraph">
                  <wp:posOffset>188595</wp:posOffset>
                </wp:positionV>
                <wp:extent cx="2293620" cy="358140"/>
                <wp:effectExtent l="0" t="0" r="11430" b="22860"/>
                <wp:wrapNone/>
                <wp:docPr id="50" name="Прямоугольник 50"/>
                <wp:cNvGraphicFramePr/>
                <a:graphic xmlns:a="http://schemas.openxmlformats.org/drawingml/2006/main">
                  <a:graphicData uri="http://schemas.microsoft.com/office/word/2010/wordprocessingShape">
                    <wps:wsp>
                      <wps:cNvSpPr/>
                      <wps:spPr>
                        <a:xfrm>
                          <a:off x="0" y="0"/>
                          <a:ext cx="2293620" cy="358140"/>
                        </a:xfrm>
                        <a:prstGeom prst="rect">
                          <a:avLst/>
                        </a:prstGeom>
                        <a:solidFill>
                          <a:sysClr val="window" lastClr="FFFFFF"/>
                        </a:solidFill>
                        <a:ln w="25400" cap="flat" cmpd="sng" algn="ctr">
                          <a:solidFill>
                            <a:srgbClr val="F79646"/>
                          </a:solidFill>
                          <a:prstDash val="solid"/>
                        </a:ln>
                        <a:effectLst/>
                      </wps:spPr>
                      <wps:txbx>
                        <w:txbxContent>
                          <w:p w:rsidR="00532240" w:rsidRDefault="00532240" w:rsidP="00636665">
                            <w:r>
                              <w:t>МУК КСК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0" o:spid="_x0000_s1046" style="position:absolute;margin-left:326.7pt;margin-top:14.85pt;width:180.6pt;height:28.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" fillcolor="window" strokecolor="#f79646" strokeweight="2pt">
                <v:textbox>
                  <w:txbxContent>
                    <w:p w:rsidR="00532240" w:rsidRDefault="00532240" w:rsidP="00636665">
                      <w:r>
                        <w:t>МУК КСК</w:t>
                      </w:r>
                    </w:p>
                  </w:txbxContent>
                </v:textbox>
              </v:rect>
            </w:pict>
          </mc:Fallback>
        </mc:AlternateContent>
      </w:r>
      <w:r w:rsidRPr="00636665">
        <w:rPr>
          <w:rFonts w:asciiTheme="minorHAnsi" w:eastAsiaTheme="minorHAnsi" w:hAnsiTheme="minorHAnsi" w:cstheme="minorBidi"/>
          <w:sz w:val="22"/>
          <w:szCs w:val="22"/>
          <w:lang w:eastAsia="en-US"/>
        </w:rPr>
        <w:tab/>
      </w:r>
    </w:p>
    <w:p w:rsidR="00636665" w:rsidRDefault="00636665" w:rsidP="004E61E5">
      <w:pPr>
        <w:tabs>
          <w:tab w:val="left" w:pos="426"/>
          <w:tab w:val="left" w:pos="3976"/>
        </w:tabs>
        <w:ind w:left="-567" w:right="-142" w:firstLine="426"/>
        <w:rPr>
          <w:sz w:val="18"/>
          <w:szCs w:val="18"/>
        </w:rPr>
        <w:sectPr w:rsidR="00636665" w:rsidSect="00636665">
          <w:pgSz w:w="16838" w:h="11906" w:orient="landscape"/>
          <w:pgMar w:top="1276" w:right="536" w:bottom="993" w:left="1134" w:header="708" w:footer="708" w:gutter="0"/>
          <w:cols w:space="708"/>
          <w:docGrid w:linePitch="360"/>
        </w:sectPr>
      </w:pPr>
    </w:p>
    <w:p w:rsidR="00E47054" w:rsidRPr="007A6408" w:rsidRDefault="00E47054" w:rsidP="00E47054">
      <w:pPr>
        <w:tabs>
          <w:tab w:val="left" w:pos="426"/>
          <w:tab w:val="left" w:pos="3976"/>
        </w:tabs>
        <w:ind w:left="-567" w:right="-142" w:firstLine="426"/>
        <w:jc w:val="center"/>
        <w:rPr>
          <w:b/>
          <w:sz w:val="18"/>
          <w:szCs w:val="18"/>
        </w:rPr>
      </w:pPr>
      <w:r w:rsidRPr="007A6408">
        <w:rPr>
          <w:sz w:val="18"/>
          <w:szCs w:val="18"/>
        </w:rPr>
        <w:lastRenderedPageBreak/>
        <w:t>РОССИЙСКАЯ ФЕДЕРАЦИЯ</w:t>
      </w:r>
    </w:p>
    <w:p w:rsidR="00E47054" w:rsidRPr="007A6408" w:rsidRDefault="00E47054" w:rsidP="00E47054">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E47054" w:rsidRPr="007A6408" w:rsidRDefault="00E47054" w:rsidP="00E47054">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E47054" w:rsidRDefault="00E47054" w:rsidP="00E47054">
      <w:pPr>
        <w:tabs>
          <w:tab w:val="left" w:pos="426"/>
          <w:tab w:val="left" w:pos="3976"/>
        </w:tabs>
        <w:ind w:left="-567" w:right="-142" w:firstLine="426"/>
        <w:jc w:val="center"/>
        <w:rPr>
          <w:b/>
          <w:bCs/>
          <w:sz w:val="18"/>
          <w:szCs w:val="18"/>
        </w:rPr>
      </w:pPr>
      <w:r w:rsidRPr="007A6408">
        <w:rPr>
          <w:b/>
          <w:bCs/>
          <w:sz w:val="18"/>
          <w:szCs w:val="18"/>
        </w:rPr>
        <w:t>АДМИНИСТРАЦИЯ</w:t>
      </w:r>
    </w:p>
    <w:p w:rsidR="00E47054" w:rsidRPr="007A6408" w:rsidRDefault="00E47054" w:rsidP="00E47054">
      <w:pPr>
        <w:tabs>
          <w:tab w:val="left" w:pos="426"/>
          <w:tab w:val="left" w:pos="3976"/>
        </w:tabs>
        <w:ind w:left="-567" w:right="-142" w:firstLine="426"/>
        <w:jc w:val="center"/>
        <w:rPr>
          <w:b/>
          <w:bCs/>
          <w:sz w:val="18"/>
          <w:szCs w:val="18"/>
        </w:rPr>
      </w:pPr>
      <w:r>
        <w:rPr>
          <w:b/>
          <w:bCs/>
          <w:sz w:val="18"/>
          <w:szCs w:val="18"/>
        </w:rPr>
        <w:t>ПОСТАНОВЛЕНИЕ</w:t>
      </w:r>
    </w:p>
    <w:p w:rsidR="00E47054" w:rsidRPr="007A6408" w:rsidRDefault="00E47054" w:rsidP="00E47054">
      <w:pPr>
        <w:tabs>
          <w:tab w:val="left" w:pos="426"/>
          <w:tab w:val="left" w:pos="3976"/>
        </w:tabs>
        <w:ind w:left="-567" w:right="-142" w:firstLine="426"/>
        <w:rPr>
          <w:sz w:val="18"/>
          <w:szCs w:val="18"/>
        </w:rPr>
      </w:pPr>
      <w:r>
        <w:rPr>
          <w:sz w:val="18"/>
          <w:szCs w:val="18"/>
          <w:u w:val="single"/>
        </w:rPr>
        <w:t>27</w:t>
      </w:r>
      <w:r w:rsidRPr="00CE5718">
        <w:rPr>
          <w:sz w:val="18"/>
          <w:szCs w:val="18"/>
          <w:u w:val="single"/>
        </w:rPr>
        <w:t>.06.2022</w:t>
      </w:r>
      <w:r>
        <w:rPr>
          <w:sz w:val="18"/>
          <w:szCs w:val="18"/>
          <w:u w:val="single"/>
        </w:rPr>
        <w:t xml:space="preserve">  № 173 о/д</w:t>
      </w:r>
    </w:p>
    <w:p w:rsidR="00E47054" w:rsidRPr="007A6408" w:rsidRDefault="00E47054" w:rsidP="00E47054">
      <w:pPr>
        <w:tabs>
          <w:tab w:val="left" w:pos="426"/>
          <w:tab w:val="left" w:pos="3976"/>
        </w:tabs>
        <w:ind w:left="-567" w:right="-142" w:firstLine="426"/>
        <w:rPr>
          <w:sz w:val="18"/>
          <w:szCs w:val="18"/>
        </w:rPr>
      </w:pPr>
      <w:r w:rsidRPr="007A6408">
        <w:rPr>
          <w:sz w:val="18"/>
          <w:szCs w:val="18"/>
        </w:rPr>
        <w:t xml:space="preserve">       с. Хомутово </w:t>
      </w:r>
    </w:p>
    <w:p w:rsidR="00E47054" w:rsidRPr="00CC1778" w:rsidRDefault="00E47054" w:rsidP="00E47054">
      <w:pPr>
        <w:tabs>
          <w:tab w:val="left" w:pos="426"/>
          <w:tab w:val="left" w:pos="3976"/>
        </w:tabs>
        <w:ind w:left="-567" w:right="-142" w:firstLine="426"/>
        <w:rPr>
          <w:sz w:val="18"/>
          <w:szCs w:val="18"/>
        </w:rPr>
      </w:pPr>
      <w:r>
        <w:rPr>
          <w:sz w:val="18"/>
          <w:szCs w:val="18"/>
        </w:rPr>
        <w:t xml:space="preserve"> </w:t>
      </w:r>
    </w:p>
    <w:p w:rsidR="00E47054" w:rsidRDefault="00E47054" w:rsidP="00E47054">
      <w:pPr>
        <w:tabs>
          <w:tab w:val="left" w:pos="426"/>
          <w:tab w:val="left" w:pos="3976"/>
        </w:tabs>
        <w:ind w:left="-567" w:right="-142" w:firstLine="426"/>
        <w:rPr>
          <w:sz w:val="18"/>
          <w:szCs w:val="18"/>
        </w:rPr>
      </w:pPr>
      <w:r w:rsidRPr="00E47054">
        <w:rPr>
          <w:sz w:val="18"/>
          <w:szCs w:val="18"/>
        </w:rPr>
        <w:t xml:space="preserve">Об утверждении Положения о порядке и сроках составления проекта бюджета </w:t>
      </w:r>
      <w:proofErr w:type="spellStart"/>
      <w:r w:rsidRPr="00E47054">
        <w:rPr>
          <w:sz w:val="18"/>
          <w:szCs w:val="18"/>
        </w:rPr>
        <w:t>Хомутовского</w:t>
      </w:r>
      <w:proofErr w:type="spellEnd"/>
      <w:r w:rsidRPr="00E47054">
        <w:rPr>
          <w:sz w:val="18"/>
          <w:szCs w:val="18"/>
        </w:rPr>
        <w:t xml:space="preserve"> муниципального образования, о порядке и сроках подготовки документов и материалов, представляемых в Думу </w:t>
      </w:r>
      <w:proofErr w:type="spellStart"/>
      <w:r w:rsidRPr="00E47054">
        <w:rPr>
          <w:sz w:val="18"/>
          <w:szCs w:val="18"/>
        </w:rPr>
        <w:t>Хомутовского</w:t>
      </w:r>
      <w:proofErr w:type="spellEnd"/>
      <w:r w:rsidRPr="00E47054">
        <w:rPr>
          <w:sz w:val="18"/>
          <w:szCs w:val="18"/>
        </w:rPr>
        <w:t xml:space="preserve"> муниципального образования одновременно с проектом бюджета </w:t>
      </w:r>
      <w:proofErr w:type="spellStart"/>
      <w:r w:rsidRPr="00E47054">
        <w:rPr>
          <w:sz w:val="18"/>
          <w:szCs w:val="18"/>
        </w:rPr>
        <w:t>Хомутовского</w:t>
      </w:r>
      <w:proofErr w:type="spellEnd"/>
      <w:r w:rsidRPr="00E47054">
        <w:rPr>
          <w:sz w:val="18"/>
          <w:szCs w:val="18"/>
        </w:rPr>
        <w:t xml:space="preserve"> муниципального образования на 2023 год и плановый период 2024 и 2025 годов</w:t>
      </w:r>
      <w:r>
        <w:rPr>
          <w:sz w:val="18"/>
          <w:szCs w:val="18"/>
        </w:rPr>
        <w:t>.</w:t>
      </w:r>
    </w:p>
    <w:p w:rsidR="00E47054" w:rsidRPr="00E47054" w:rsidRDefault="00E47054" w:rsidP="00E47054">
      <w:pPr>
        <w:tabs>
          <w:tab w:val="left" w:pos="426"/>
          <w:tab w:val="left" w:pos="3976"/>
        </w:tabs>
        <w:ind w:left="-567" w:right="-142" w:firstLine="426"/>
        <w:rPr>
          <w:sz w:val="18"/>
          <w:szCs w:val="18"/>
        </w:rPr>
      </w:pPr>
    </w:p>
    <w:p w:rsidR="00E47054" w:rsidRDefault="00E47054" w:rsidP="00E47054">
      <w:pPr>
        <w:tabs>
          <w:tab w:val="left" w:pos="426"/>
          <w:tab w:val="left" w:pos="3976"/>
        </w:tabs>
        <w:ind w:left="-567" w:right="-142" w:firstLine="426"/>
        <w:rPr>
          <w:sz w:val="18"/>
          <w:szCs w:val="18"/>
        </w:rPr>
      </w:pPr>
      <w:proofErr w:type="gramStart"/>
      <w:r w:rsidRPr="00E47054">
        <w:rPr>
          <w:sz w:val="18"/>
          <w:szCs w:val="18"/>
        </w:rPr>
        <w:t xml:space="preserve">В соответствии с </w:t>
      </w:r>
      <w:hyperlink r:id="rId23" w:history="1">
        <w:r w:rsidRPr="00E47054">
          <w:rPr>
            <w:rStyle w:val="af"/>
            <w:sz w:val="18"/>
            <w:szCs w:val="18"/>
          </w:rPr>
          <w:t>главой 20</w:t>
        </w:r>
      </w:hyperlink>
      <w:r w:rsidRPr="00E47054">
        <w:rPr>
          <w:sz w:val="18"/>
          <w:szCs w:val="18"/>
        </w:rPr>
        <w:t xml:space="preserve"> Бюджетного кодекса Российской Федерации, разделом 2 Положения о бюджетном процессе в </w:t>
      </w:r>
      <w:proofErr w:type="spellStart"/>
      <w:r w:rsidRPr="00E47054">
        <w:rPr>
          <w:sz w:val="18"/>
          <w:szCs w:val="18"/>
        </w:rPr>
        <w:t>Хомутовском</w:t>
      </w:r>
      <w:proofErr w:type="spellEnd"/>
      <w:r w:rsidRPr="00E47054">
        <w:rPr>
          <w:sz w:val="18"/>
          <w:szCs w:val="18"/>
        </w:rPr>
        <w:t xml:space="preserve"> муниципальном образовании, утвержденного решением Думы </w:t>
      </w:r>
      <w:proofErr w:type="spellStart"/>
      <w:r w:rsidRPr="00E47054">
        <w:rPr>
          <w:sz w:val="18"/>
          <w:szCs w:val="18"/>
        </w:rPr>
        <w:t>Хомутовского</w:t>
      </w:r>
      <w:proofErr w:type="spellEnd"/>
      <w:r w:rsidRPr="00E47054">
        <w:rPr>
          <w:sz w:val="18"/>
          <w:szCs w:val="18"/>
        </w:rPr>
        <w:t xml:space="preserve"> муниципального образования от 31.08.2017 №69-295/д, учитывая сроки составления проектов областного и районного бюджетов на текущий год и на плановый период, руководствуясь статьями 27, 68 Устава </w:t>
      </w:r>
      <w:proofErr w:type="spellStart"/>
      <w:r w:rsidRPr="00E47054">
        <w:rPr>
          <w:sz w:val="18"/>
          <w:szCs w:val="18"/>
        </w:rPr>
        <w:t>Хомутовского</w:t>
      </w:r>
      <w:proofErr w:type="spellEnd"/>
      <w:r w:rsidRPr="00E47054">
        <w:rPr>
          <w:sz w:val="18"/>
          <w:szCs w:val="18"/>
        </w:rPr>
        <w:t xml:space="preserve"> муниципального образования, администрация </w:t>
      </w:r>
      <w:proofErr w:type="spellStart"/>
      <w:r w:rsidRPr="00E47054">
        <w:rPr>
          <w:sz w:val="18"/>
          <w:szCs w:val="18"/>
        </w:rPr>
        <w:t>Хомутовского</w:t>
      </w:r>
      <w:proofErr w:type="spellEnd"/>
      <w:r w:rsidRPr="00E47054">
        <w:rPr>
          <w:sz w:val="18"/>
          <w:szCs w:val="18"/>
        </w:rPr>
        <w:t xml:space="preserve"> муниципального образования:</w:t>
      </w:r>
      <w:proofErr w:type="gramEnd"/>
    </w:p>
    <w:p w:rsidR="00E47054" w:rsidRPr="00E47054" w:rsidRDefault="00E47054" w:rsidP="00E47054">
      <w:pPr>
        <w:tabs>
          <w:tab w:val="left" w:pos="426"/>
          <w:tab w:val="left" w:pos="3976"/>
        </w:tabs>
        <w:ind w:left="-567" w:right="-142" w:firstLine="426"/>
        <w:rPr>
          <w:sz w:val="18"/>
          <w:szCs w:val="18"/>
        </w:rPr>
      </w:pPr>
    </w:p>
    <w:p w:rsidR="00E47054" w:rsidRDefault="00E47054" w:rsidP="00E47054">
      <w:pPr>
        <w:tabs>
          <w:tab w:val="left" w:pos="426"/>
          <w:tab w:val="left" w:pos="3976"/>
        </w:tabs>
        <w:ind w:left="-567" w:right="-142" w:firstLine="426"/>
        <w:rPr>
          <w:sz w:val="18"/>
          <w:szCs w:val="18"/>
        </w:rPr>
      </w:pPr>
      <w:r w:rsidRPr="00E47054">
        <w:rPr>
          <w:sz w:val="18"/>
          <w:szCs w:val="18"/>
        </w:rPr>
        <w:t>ПОСТАНОВЛЯЕТ:</w:t>
      </w:r>
    </w:p>
    <w:p w:rsidR="00E47054" w:rsidRPr="00E47054" w:rsidRDefault="00E47054" w:rsidP="00E47054">
      <w:pPr>
        <w:tabs>
          <w:tab w:val="left" w:pos="426"/>
          <w:tab w:val="left" w:pos="3976"/>
        </w:tabs>
        <w:ind w:left="-567" w:right="-142" w:firstLine="426"/>
        <w:rPr>
          <w:sz w:val="18"/>
          <w:szCs w:val="18"/>
        </w:rPr>
      </w:pPr>
    </w:p>
    <w:p w:rsidR="00E47054" w:rsidRPr="00E47054" w:rsidRDefault="00E47054" w:rsidP="00E47054">
      <w:pPr>
        <w:numPr>
          <w:ilvl w:val="0"/>
          <w:numId w:val="30"/>
        </w:numPr>
        <w:tabs>
          <w:tab w:val="left" w:pos="426"/>
          <w:tab w:val="left" w:pos="3976"/>
        </w:tabs>
        <w:ind w:right="-142"/>
        <w:rPr>
          <w:sz w:val="18"/>
          <w:szCs w:val="18"/>
        </w:rPr>
      </w:pPr>
      <w:r w:rsidRPr="00E47054">
        <w:rPr>
          <w:sz w:val="18"/>
          <w:szCs w:val="18"/>
        </w:rPr>
        <w:t xml:space="preserve">Утвердить Положение о порядке и сроках составления проекта бюджета </w:t>
      </w:r>
      <w:proofErr w:type="spellStart"/>
      <w:r w:rsidRPr="00E47054">
        <w:rPr>
          <w:sz w:val="18"/>
          <w:szCs w:val="18"/>
        </w:rPr>
        <w:t>Хомутовского</w:t>
      </w:r>
      <w:proofErr w:type="spellEnd"/>
      <w:r w:rsidRPr="00E47054">
        <w:rPr>
          <w:sz w:val="18"/>
          <w:szCs w:val="18"/>
        </w:rPr>
        <w:t xml:space="preserve"> муниципального образования на 2023 год и плановый период 2024 и 2025 годов согласно приложению №1.</w:t>
      </w:r>
    </w:p>
    <w:p w:rsidR="00E47054" w:rsidRPr="00E47054" w:rsidRDefault="00E47054" w:rsidP="00E47054">
      <w:pPr>
        <w:numPr>
          <w:ilvl w:val="0"/>
          <w:numId w:val="30"/>
        </w:numPr>
        <w:tabs>
          <w:tab w:val="left" w:pos="426"/>
          <w:tab w:val="left" w:pos="3976"/>
        </w:tabs>
        <w:ind w:right="-142"/>
        <w:rPr>
          <w:sz w:val="18"/>
          <w:szCs w:val="18"/>
        </w:rPr>
      </w:pPr>
      <w:r w:rsidRPr="00E47054">
        <w:rPr>
          <w:sz w:val="18"/>
          <w:szCs w:val="18"/>
        </w:rPr>
        <w:t xml:space="preserve">Постановление от 28.06.2021 №109 о/д «О Порядке и сроках составления проекта бюджета </w:t>
      </w:r>
      <w:proofErr w:type="spellStart"/>
      <w:r w:rsidRPr="00E47054">
        <w:rPr>
          <w:sz w:val="18"/>
          <w:szCs w:val="18"/>
        </w:rPr>
        <w:t>Хомутовского</w:t>
      </w:r>
      <w:proofErr w:type="spellEnd"/>
      <w:r w:rsidRPr="00E47054">
        <w:rPr>
          <w:sz w:val="18"/>
          <w:szCs w:val="18"/>
        </w:rPr>
        <w:t xml:space="preserve"> муниципального образования, о порядке и сроках подготовки документов и материалов, представляемых в Думу </w:t>
      </w:r>
      <w:proofErr w:type="spellStart"/>
      <w:r w:rsidRPr="00E47054">
        <w:rPr>
          <w:sz w:val="18"/>
          <w:szCs w:val="18"/>
        </w:rPr>
        <w:t>Хомутовского</w:t>
      </w:r>
      <w:proofErr w:type="spellEnd"/>
      <w:r w:rsidRPr="00E47054">
        <w:rPr>
          <w:sz w:val="18"/>
          <w:szCs w:val="18"/>
        </w:rPr>
        <w:t xml:space="preserve"> муниципального образования одновременно с проектом бюджета </w:t>
      </w:r>
      <w:proofErr w:type="spellStart"/>
      <w:r w:rsidRPr="00E47054">
        <w:rPr>
          <w:sz w:val="18"/>
          <w:szCs w:val="18"/>
        </w:rPr>
        <w:t>Хомутовского</w:t>
      </w:r>
      <w:proofErr w:type="spellEnd"/>
      <w:r w:rsidRPr="00E47054">
        <w:rPr>
          <w:sz w:val="18"/>
          <w:szCs w:val="18"/>
        </w:rPr>
        <w:t xml:space="preserve"> муниципального образования» считать утратившим силу.</w:t>
      </w:r>
    </w:p>
    <w:p w:rsidR="00E47054" w:rsidRPr="00E47054" w:rsidRDefault="00E47054" w:rsidP="00E47054">
      <w:pPr>
        <w:numPr>
          <w:ilvl w:val="0"/>
          <w:numId w:val="30"/>
        </w:numPr>
        <w:tabs>
          <w:tab w:val="left" w:pos="426"/>
          <w:tab w:val="left" w:pos="3976"/>
        </w:tabs>
        <w:ind w:right="-142"/>
        <w:rPr>
          <w:sz w:val="18"/>
          <w:szCs w:val="18"/>
        </w:rPr>
      </w:pPr>
      <w:r w:rsidRPr="00E47054">
        <w:rPr>
          <w:sz w:val="18"/>
          <w:szCs w:val="18"/>
        </w:rPr>
        <w:t>Опубликовать настоящее постановление в установленном законом порядке.</w:t>
      </w:r>
    </w:p>
    <w:p w:rsidR="00E47054" w:rsidRPr="00E47054" w:rsidRDefault="00E47054" w:rsidP="00E47054">
      <w:pPr>
        <w:numPr>
          <w:ilvl w:val="0"/>
          <w:numId w:val="30"/>
        </w:numPr>
        <w:tabs>
          <w:tab w:val="left" w:pos="426"/>
          <w:tab w:val="left" w:pos="3976"/>
        </w:tabs>
        <w:ind w:right="-142"/>
        <w:rPr>
          <w:sz w:val="18"/>
          <w:szCs w:val="18"/>
        </w:rPr>
      </w:pPr>
      <w:proofErr w:type="gramStart"/>
      <w:r w:rsidRPr="00E47054">
        <w:rPr>
          <w:sz w:val="18"/>
          <w:szCs w:val="18"/>
        </w:rPr>
        <w:t>Контроль за</w:t>
      </w:r>
      <w:proofErr w:type="gramEnd"/>
      <w:r w:rsidRPr="00E47054">
        <w:rPr>
          <w:sz w:val="18"/>
          <w:szCs w:val="18"/>
        </w:rPr>
        <w:t xml:space="preserve"> исполнением настоящего постановления возложить на Первого заместителя главы администрации.</w:t>
      </w:r>
    </w:p>
    <w:p w:rsidR="00E47054" w:rsidRPr="00E47054" w:rsidRDefault="00E47054" w:rsidP="00E47054">
      <w:pPr>
        <w:tabs>
          <w:tab w:val="left" w:pos="426"/>
          <w:tab w:val="left" w:pos="3976"/>
        </w:tabs>
        <w:ind w:left="-567" w:right="-142" w:firstLine="426"/>
        <w:rPr>
          <w:sz w:val="18"/>
          <w:szCs w:val="18"/>
        </w:rPr>
      </w:pPr>
    </w:p>
    <w:p w:rsidR="00E47054" w:rsidRPr="00E47054" w:rsidRDefault="00E47054" w:rsidP="00E47054">
      <w:pPr>
        <w:tabs>
          <w:tab w:val="left" w:pos="426"/>
          <w:tab w:val="left" w:pos="3976"/>
        </w:tabs>
        <w:ind w:left="-567" w:right="-142" w:firstLine="426"/>
        <w:jc w:val="right"/>
        <w:rPr>
          <w:i/>
          <w:sz w:val="18"/>
          <w:szCs w:val="18"/>
        </w:rPr>
      </w:pPr>
      <w:r w:rsidRPr="00E47054">
        <w:rPr>
          <w:i/>
          <w:sz w:val="18"/>
          <w:szCs w:val="18"/>
        </w:rPr>
        <w:t xml:space="preserve">Глава    </w:t>
      </w:r>
      <w:r>
        <w:rPr>
          <w:i/>
          <w:sz w:val="18"/>
          <w:szCs w:val="18"/>
        </w:rPr>
        <w:t xml:space="preserve">     </w:t>
      </w:r>
      <w:r w:rsidRPr="00E47054">
        <w:rPr>
          <w:i/>
          <w:sz w:val="18"/>
          <w:szCs w:val="18"/>
        </w:rPr>
        <w:t xml:space="preserve">    </w:t>
      </w:r>
      <w:proofErr w:type="spellStart"/>
      <w:r w:rsidRPr="00E47054">
        <w:rPr>
          <w:i/>
          <w:sz w:val="18"/>
          <w:szCs w:val="18"/>
        </w:rPr>
        <w:t>В.М.Колмаченко</w:t>
      </w:r>
      <w:proofErr w:type="spellEnd"/>
    </w:p>
    <w:p w:rsidR="00E47054" w:rsidRDefault="00E47054" w:rsidP="00E47054">
      <w:pPr>
        <w:tabs>
          <w:tab w:val="left" w:pos="426"/>
          <w:tab w:val="left" w:pos="3976"/>
        </w:tabs>
        <w:ind w:left="-567" w:right="-142" w:firstLine="426"/>
        <w:jc w:val="right"/>
        <w:rPr>
          <w:i/>
          <w:sz w:val="18"/>
          <w:szCs w:val="18"/>
        </w:rPr>
      </w:pPr>
    </w:p>
    <w:p w:rsidR="00E47054" w:rsidRDefault="00E47054" w:rsidP="00E47054">
      <w:pPr>
        <w:tabs>
          <w:tab w:val="left" w:pos="426"/>
          <w:tab w:val="left" w:pos="3976"/>
        </w:tabs>
        <w:ind w:left="-567" w:right="-142" w:firstLine="426"/>
        <w:jc w:val="right"/>
        <w:rPr>
          <w:i/>
          <w:sz w:val="18"/>
          <w:szCs w:val="18"/>
        </w:rPr>
      </w:pPr>
    </w:p>
    <w:p w:rsidR="00E47054" w:rsidRPr="00E47054" w:rsidRDefault="00E47054" w:rsidP="00E47054">
      <w:pPr>
        <w:tabs>
          <w:tab w:val="left" w:pos="426"/>
          <w:tab w:val="left" w:pos="3976"/>
        </w:tabs>
        <w:ind w:left="-567" w:right="-142" w:firstLine="426"/>
        <w:jc w:val="right"/>
        <w:rPr>
          <w:i/>
          <w:sz w:val="18"/>
          <w:szCs w:val="18"/>
        </w:rPr>
      </w:pPr>
    </w:p>
    <w:p w:rsidR="00E47054" w:rsidRPr="00E47054" w:rsidRDefault="00E47054" w:rsidP="00E47054">
      <w:pPr>
        <w:tabs>
          <w:tab w:val="left" w:pos="426"/>
          <w:tab w:val="left" w:pos="3976"/>
        </w:tabs>
        <w:ind w:left="-567" w:right="-142" w:firstLine="426"/>
        <w:jc w:val="right"/>
        <w:rPr>
          <w:i/>
          <w:sz w:val="18"/>
          <w:szCs w:val="18"/>
        </w:rPr>
      </w:pPr>
      <w:r w:rsidRPr="00E47054">
        <w:rPr>
          <w:i/>
          <w:sz w:val="18"/>
          <w:szCs w:val="18"/>
        </w:rPr>
        <w:t xml:space="preserve">Приложение №1 </w:t>
      </w:r>
    </w:p>
    <w:p w:rsidR="00E47054" w:rsidRPr="00E47054" w:rsidRDefault="00E47054" w:rsidP="00E47054">
      <w:pPr>
        <w:tabs>
          <w:tab w:val="left" w:pos="426"/>
          <w:tab w:val="left" w:pos="3976"/>
        </w:tabs>
        <w:ind w:left="-567" w:right="-142" w:firstLine="426"/>
        <w:jc w:val="right"/>
        <w:rPr>
          <w:i/>
          <w:sz w:val="18"/>
          <w:szCs w:val="18"/>
        </w:rPr>
      </w:pPr>
      <w:r w:rsidRPr="00E47054">
        <w:rPr>
          <w:i/>
          <w:sz w:val="18"/>
          <w:szCs w:val="18"/>
        </w:rPr>
        <w:t xml:space="preserve">к постановлению Администрации </w:t>
      </w:r>
    </w:p>
    <w:p w:rsidR="00E47054" w:rsidRPr="00E47054" w:rsidRDefault="00E47054" w:rsidP="00E47054">
      <w:pPr>
        <w:tabs>
          <w:tab w:val="left" w:pos="426"/>
          <w:tab w:val="left" w:pos="3976"/>
        </w:tabs>
        <w:ind w:left="-567" w:right="-142" w:firstLine="426"/>
        <w:jc w:val="right"/>
        <w:rPr>
          <w:i/>
          <w:sz w:val="18"/>
          <w:szCs w:val="18"/>
        </w:rPr>
      </w:pPr>
      <w:proofErr w:type="spellStart"/>
      <w:r w:rsidRPr="00E47054">
        <w:rPr>
          <w:i/>
          <w:sz w:val="18"/>
          <w:szCs w:val="18"/>
        </w:rPr>
        <w:t>Хомутовского</w:t>
      </w:r>
      <w:proofErr w:type="spellEnd"/>
      <w:r w:rsidRPr="00E47054">
        <w:rPr>
          <w:i/>
          <w:sz w:val="18"/>
          <w:szCs w:val="18"/>
        </w:rPr>
        <w:t xml:space="preserve">  муниципального </w:t>
      </w:r>
    </w:p>
    <w:p w:rsidR="00E47054" w:rsidRPr="00E47054" w:rsidRDefault="00E47054" w:rsidP="00E47054">
      <w:pPr>
        <w:tabs>
          <w:tab w:val="left" w:pos="426"/>
          <w:tab w:val="left" w:pos="3976"/>
        </w:tabs>
        <w:ind w:left="-567" w:right="-142" w:firstLine="426"/>
        <w:jc w:val="right"/>
        <w:rPr>
          <w:i/>
          <w:sz w:val="18"/>
          <w:szCs w:val="18"/>
        </w:rPr>
      </w:pPr>
      <w:r w:rsidRPr="00E47054">
        <w:rPr>
          <w:i/>
          <w:sz w:val="18"/>
          <w:szCs w:val="18"/>
        </w:rPr>
        <w:t>образования</w:t>
      </w:r>
    </w:p>
    <w:p w:rsidR="00E47054" w:rsidRPr="00E47054" w:rsidRDefault="00E47054" w:rsidP="00E47054">
      <w:pPr>
        <w:tabs>
          <w:tab w:val="left" w:pos="426"/>
          <w:tab w:val="left" w:pos="3976"/>
        </w:tabs>
        <w:ind w:left="-567" w:right="-142" w:firstLine="426"/>
        <w:jc w:val="right"/>
        <w:rPr>
          <w:i/>
          <w:sz w:val="18"/>
          <w:szCs w:val="18"/>
        </w:rPr>
      </w:pPr>
      <w:r w:rsidRPr="00E47054">
        <w:rPr>
          <w:i/>
          <w:sz w:val="18"/>
          <w:szCs w:val="18"/>
        </w:rPr>
        <w:t>от «_</w:t>
      </w:r>
      <w:r w:rsidR="004C0259" w:rsidRPr="004C0259">
        <w:rPr>
          <w:i/>
          <w:sz w:val="18"/>
          <w:szCs w:val="18"/>
          <w:u w:val="single"/>
        </w:rPr>
        <w:t>27</w:t>
      </w:r>
      <w:r w:rsidRPr="00E47054">
        <w:rPr>
          <w:i/>
          <w:sz w:val="18"/>
          <w:szCs w:val="18"/>
        </w:rPr>
        <w:t>»_</w:t>
      </w:r>
      <w:r w:rsidR="004C0259">
        <w:rPr>
          <w:i/>
          <w:sz w:val="18"/>
          <w:szCs w:val="18"/>
          <w:u w:val="single"/>
        </w:rPr>
        <w:t>06.2022</w:t>
      </w:r>
      <w:r w:rsidRPr="00E47054">
        <w:rPr>
          <w:i/>
          <w:sz w:val="18"/>
          <w:szCs w:val="18"/>
        </w:rPr>
        <w:t>__ № _</w:t>
      </w:r>
      <w:r w:rsidR="004C0259">
        <w:rPr>
          <w:i/>
          <w:sz w:val="18"/>
          <w:szCs w:val="18"/>
          <w:u w:val="single"/>
        </w:rPr>
        <w:t>173 о/д</w:t>
      </w:r>
    </w:p>
    <w:p w:rsidR="00E47054" w:rsidRPr="00E47054" w:rsidRDefault="00E47054" w:rsidP="00E47054">
      <w:pPr>
        <w:tabs>
          <w:tab w:val="left" w:pos="426"/>
          <w:tab w:val="left" w:pos="3976"/>
        </w:tabs>
        <w:ind w:left="-567" w:right="-142" w:firstLine="426"/>
        <w:rPr>
          <w:sz w:val="18"/>
          <w:szCs w:val="18"/>
        </w:rPr>
      </w:pPr>
    </w:p>
    <w:p w:rsidR="00E47054" w:rsidRPr="00E47054" w:rsidRDefault="00E47054" w:rsidP="00E47054">
      <w:pPr>
        <w:tabs>
          <w:tab w:val="left" w:pos="426"/>
          <w:tab w:val="left" w:pos="3976"/>
        </w:tabs>
        <w:ind w:left="-567" w:right="-142" w:firstLine="426"/>
        <w:rPr>
          <w:sz w:val="18"/>
          <w:szCs w:val="18"/>
        </w:rPr>
      </w:pPr>
      <w:r w:rsidRPr="00E47054">
        <w:rPr>
          <w:sz w:val="18"/>
          <w:szCs w:val="18"/>
        </w:rPr>
        <w:t xml:space="preserve">Положение о порядке и сроках составления проекта бюджета </w:t>
      </w:r>
      <w:proofErr w:type="spellStart"/>
      <w:r w:rsidRPr="00E47054">
        <w:rPr>
          <w:sz w:val="18"/>
          <w:szCs w:val="18"/>
        </w:rPr>
        <w:t>Хомутовского</w:t>
      </w:r>
      <w:proofErr w:type="spellEnd"/>
      <w:r w:rsidRPr="00E47054">
        <w:rPr>
          <w:sz w:val="18"/>
          <w:szCs w:val="18"/>
        </w:rPr>
        <w:t xml:space="preserve"> муниципального образования на 2023 год и плановый период 2024 и 2025 годов.</w:t>
      </w:r>
    </w:p>
    <w:p w:rsidR="00E47054" w:rsidRPr="00E47054" w:rsidRDefault="00E47054" w:rsidP="004C0259">
      <w:pPr>
        <w:numPr>
          <w:ilvl w:val="0"/>
          <w:numId w:val="31"/>
        </w:numPr>
        <w:tabs>
          <w:tab w:val="left" w:pos="426"/>
          <w:tab w:val="left" w:pos="3976"/>
        </w:tabs>
        <w:ind w:left="-142" w:right="-142"/>
        <w:rPr>
          <w:sz w:val="18"/>
          <w:szCs w:val="18"/>
        </w:rPr>
      </w:pPr>
      <w:r w:rsidRPr="00E47054">
        <w:rPr>
          <w:sz w:val="18"/>
          <w:szCs w:val="18"/>
        </w:rPr>
        <w:t xml:space="preserve">Настоящее Положение регламентирует порядок и сроки составления проекта бюджета на очередной финансовый год и плановый период и определяет механизм работы над документами и материалами, представляемыми в Думу </w:t>
      </w:r>
      <w:proofErr w:type="spellStart"/>
      <w:r w:rsidRPr="00E47054">
        <w:rPr>
          <w:sz w:val="18"/>
          <w:szCs w:val="18"/>
        </w:rPr>
        <w:t>Хомутовского</w:t>
      </w:r>
      <w:proofErr w:type="spellEnd"/>
      <w:r w:rsidRPr="00E47054">
        <w:rPr>
          <w:sz w:val="18"/>
          <w:szCs w:val="18"/>
        </w:rPr>
        <w:t xml:space="preserve"> Муниципального Образования одновременно с проектом бюджета ХМО (далее-Положение).</w:t>
      </w:r>
    </w:p>
    <w:p w:rsidR="00E47054" w:rsidRPr="00E47054" w:rsidRDefault="00E47054" w:rsidP="004C0259">
      <w:pPr>
        <w:numPr>
          <w:ilvl w:val="0"/>
          <w:numId w:val="31"/>
        </w:numPr>
        <w:tabs>
          <w:tab w:val="left" w:pos="426"/>
          <w:tab w:val="left" w:pos="3976"/>
        </w:tabs>
        <w:ind w:left="-142" w:right="-142"/>
        <w:rPr>
          <w:sz w:val="18"/>
          <w:szCs w:val="18"/>
        </w:rPr>
      </w:pPr>
      <w:r w:rsidRPr="00E47054">
        <w:rPr>
          <w:sz w:val="18"/>
          <w:szCs w:val="18"/>
        </w:rPr>
        <w:t xml:space="preserve">Отдел бухгалтерского учета и бюджетного планирования  администрации </w:t>
      </w:r>
      <w:proofErr w:type="spellStart"/>
      <w:r w:rsidRPr="00E47054">
        <w:rPr>
          <w:sz w:val="18"/>
          <w:szCs w:val="18"/>
        </w:rPr>
        <w:t>Хомутовского</w:t>
      </w:r>
      <w:proofErr w:type="spellEnd"/>
      <w:r w:rsidRPr="00E47054">
        <w:rPr>
          <w:sz w:val="18"/>
          <w:szCs w:val="18"/>
        </w:rPr>
        <w:t xml:space="preserve"> муниципального образования организует непосредственное составление и составляет проект бюджета ХМО, в том числе:</w:t>
      </w:r>
    </w:p>
    <w:p w:rsidR="00E47054" w:rsidRPr="00E47054" w:rsidRDefault="00E47054" w:rsidP="00E47054">
      <w:pPr>
        <w:tabs>
          <w:tab w:val="left" w:pos="426"/>
          <w:tab w:val="left" w:pos="3976"/>
        </w:tabs>
        <w:ind w:left="-567" w:right="-142" w:firstLine="426"/>
        <w:rPr>
          <w:sz w:val="18"/>
          <w:szCs w:val="18"/>
        </w:rPr>
      </w:pPr>
      <w:r w:rsidRPr="00E47054">
        <w:rPr>
          <w:sz w:val="18"/>
          <w:szCs w:val="18"/>
        </w:rPr>
        <w:t>-устанавливает порядок и методику планирования бюджетных ассигнований бюджета ХМО;</w:t>
      </w:r>
    </w:p>
    <w:p w:rsidR="00E47054" w:rsidRPr="00E47054" w:rsidRDefault="00E47054" w:rsidP="00E47054">
      <w:pPr>
        <w:tabs>
          <w:tab w:val="left" w:pos="426"/>
          <w:tab w:val="left" w:pos="3976"/>
        </w:tabs>
        <w:ind w:left="-567" w:right="-142" w:firstLine="426"/>
        <w:rPr>
          <w:sz w:val="18"/>
          <w:szCs w:val="18"/>
        </w:rPr>
      </w:pPr>
      <w:r w:rsidRPr="00E47054">
        <w:rPr>
          <w:sz w:val="18"/>
          <w:szCs w:val="18"/>
        </w:rPr>
        <w:t>-разрабатывает основные направления бюджетной и налоговой политики  ХМО;</w:t>
      </w:r>
    </w:p>
    <w:p w:rsidR="00E47054" w:rsidRPr="00E47054" w:rsidRDefault="00E47054" w:rsidP="00E47054">
      <w:pPr>
        <w:tabs>
          <w:tab w:val="left" w:pos="426"/>
          <w:tab w:val="left" w:pos="3976"/>
        </w:tabs>
        <w:ind w:left="-567" w:right="-142" w:firstLine="426"/>
        <w:rPr>
          <w:sz w:val="18"/>
          <w:szCs w:val="18"/>
        </w:rPr>
      </w:pPr>
      <w:r w:rsidRPr="00E47054">
        <w:rPr>
          <w:sz w:val="18"/>
          <w:szCs w:val="18"/>
        </w:rPr>
        <w:t>-осуществляет оценку ожидаемого исполнения бюджета ХМО  на текущий финансовый год и составляет прогноз основных характеристик (общий объем доходов, общий объем расходов, дефицита (профицита) бюджета на очередной финансовый год и плановый период;</w:t>
      </w:r>
    </w:p>
    <w:p w:rsidR="00E47054" w:rsidRPr="00E47054" w:rsidRDefault="00E47054" w:rsidP="00E47054">
      <w:pPr>
        <w:tabs>
          <w:tab w:val="left" w:pos="426"/>
          <w:tab w:val="left" w:pos="3976"/>
        </w:tabs>
        <w:ind w:left="-567" w:right="-142" w:firstLine="426"/>
        <w:rPr>
          <w:sz w:val="18"/>
          <w:szCs w:val="18"/>
        </w:rPr>
      </w:pPr>
      <w:r w:rsidRPr="00E47054">
        <w:rPr>
          <w:sz w:val="18"/>
          <w:szCs w:val="18"/>
        </w:rPr>
        <w:t>-подготавливает документы и материалы, предоставляемые в Думу ХМО одновременно с проектом районного бюджета;</w:t>
      </w:r>
    </w:p>
    <w:p w:rsidR="00E47054" w:rsidRPr="00E47054" w:rsidRDefault="00E47054" w:rsidP="00E47054">
      <w:pPr>
        <w:tabs>
          <w:tab w:val="left" w:pos="426"/>
          <w:tab w:val="left" w:pos="3976"/>
        </w:tabs>
        <w:ind w:left="-567" w:right="-142" w:firstLine="426"/>
        <w:rPr>
          <w:sz w:val="18"/>
          <w:szCs w:val="18"/>
        </w:rPr>
      </w:pPr>
      <w:r w:rsidRPr="00E47054">
        <w:rPr>
          <w:sz w:val="18"/>
          <w:szCs w:val="18"/>
        </w:rPr>
        <w:t>-распределение бюджетных ассигнований на очередной финансовый год и на плановый период в соответствии с классификацией расходов бюджетов;</w:t>
      </w:r>
    </w:p>
    <w:p w:rsidR="00E47054" w:rsidRPr="00E47054" w:rsidRDefault="00E47054" w:rsidP="00E47054">
      <w:pPr>
        <w:tabs>
          <w:tab w:val="left" w:pos="426"/>
          <w:tab w:val="left" w:pos="3976"/>
        </w:tabs>
        <w:ind w:left="-567" w:right="-142" w:firstLine="426"/>
        <w:rPr>
          <w:sz w:val="18"/>
          <w:szCs w:val="18"/>
        </w:rPr>
      </w:pPr>
      <w:r w:rsidRPr="00E47054">
        <w:rPr>
          <w:sz w:val="18"/>
          <w:szCs w:val="18"/>
        </w:rPr>
        <w:t>-формирует реестр расходных обязательств;</w:t>
      </w:r>
    </w:p>
    <w:p w:rsidR="00E47054" w:rsidRPr="00E47054" w:rsidRDefault="00E47054" w:rsidP="00E47054">
      <w:pPr>
        <w:tabs>
          <w:tab w:val="left" w:pos="426"/>
          <w:tab w:val="left" w:pos="3976"/>
        </w:tabs>
        <w:ind w:left="-567" w:right="-142" w:firstLine="426"/>
        <w:rPr>
          <w:sz w:val="18"/>
          <w:szCs w:val="18"/>
        </w:rPr>
      </w:pPr>
      <w:r w:rsidRPr="00E47054">
        <w:rPr>
          <w:sz w:val="18"/>
          <w:szCs w:val="18"/>
        </w:rPr>
        <w:t>-осуществляет прогноз основных характеристик бюджета Поселения на очередной финансовый год и на плановый период;</w:t>
      </w:r>
    </w:p>
    <w:p w:rsidR="00E47054" w:rsidRPr="00E47054" w:rsidRDefault="00E47054" w:rsidP="00E47054">
      <w:pPr>
        <w:tabs>
          <w:tab w:val="left" w:pos="426"/>
          <w:tab w:val="left" w:pos="3976"/>
        </w:tabs>
        <w:ind w:left="-567" w:right="-142" w:firstLine="426"/>
        <w:rPr>
          <w:sz w:val="18"/>
          <w:szCs w:val="18"/>
        </w:rPr>
      </w:pPr>
      <w:r w:rsidRPr="00E47054">
        <w:rPr>
          <w:sz w:val="18"/>
          <w:szCs w:val="18"/>
        </w:rPr>
        <w:t>-разработка Постановления главы Поселения о проведении публичных слушаний по проекту бюджета Поселения на очередной финансовый год и на плановый период. Опубликование данного постановления главы Поселения;</w:t>
      </w:r>
    </w:p>
    <w:p w:rsidR="00E47054" w:rsidRPr="00E47054" w:rsidRDefault="00E47054" w:rsidP="00E47054">
      <w:pPr>
        <w:tabs>
          <w:tab w:val="left" w:pos="426"/>
          <w:tab w:val="left" w:pos="3976"/>
        </w:tabs>
        <w:ind w:left="-567" w:right="-142" w:firstLine="426"/>
        <w:rPr>
          <w:sz w:val="18"/>
          <w:szCs w:val="18"/>
        </w:rPr>
      </w:pPr>
      <w:r w:rsidRPr="00E47054">
        <w:rPr>
          <w:sz w:val="18"/>
          <w:szCs w:val="18"/>
        </w:rPr>
        <w:t>- формирование и направления в Думу Поселения проекта бюджета Поселения на очередной финансовый год  и на плановый период, а также документы и материалы к нему;</w:t>
      </w:r>
    </w:p>
    <w:p w:rsidR="00E47054" w:rsidRPr="00E47054" w:rsidRDefault="00E47054" w:rsidP="00E47054">
      <w:pPr>
        <w:tabs>
          <w:tab w:val="left" w:pos="426"/>
          <w:tab w:val="left" w:pos="3976"/>
        </w:tabs>
        <w:ind w:left="-567" w:right="-142" w:firstLine="426"/>
        <w:rPr>
          <w:sz w:val="18"/>
          <w:szCs w:val="18"/>
        </w:rPr>
      </w:pPr>
      <w:r w:rsidRPr="00E47054">
        <w:rPr>
          <w:sz w:val="18"/>
          <w:szCs w:val="18"/>
        </w:rPr>
        <w:t>-проведение публичных слушаний по проекту бюджета Поселения на очередной финансовый год.</w:t>
      </w:r>
    </w:p>
    <w:p w:rsidR="00E47054" w:rsidRPr="00E47054" w:rsidRDefault="00E47054" w:rsidP="00E47054">
      <w:pPr>
        <w:tabs>
          <w:tab w:val="left" w:pos="426"/>
          <w:tab w:val="left" w:pos="3976"/>
        </w:tabs>
        <w:ind w:left="-567" w:right="-142" w:firstLine="426"/>
        <w:rPr>
          <w:sz w:val="18"/>
          <w:szCs w:val="18"/>
        </w:rPr>
      </w:pPr>
      <w:r w:rsidRPr="00E47054">
        <w:rPr>
          <w:sz w:val="18"/>
          <w:szCs w:val="18"/>
        </w:rPr>
        <w:t xml:space="preserve">3. Отдел муниципального заказа и реализации муниципальных программ администрации </w:t>
      </w:r>
      <w:proofErr w:type="spellStart"/>
      <w:r w:rsidRPr="00E47054">
        <w:rPr>
          <w:sz w:val="18"/>
          <w:szCs w:val="18"/>
        </w:rPr>
        <w:t>Хомутовского</w:t>
      </w:r>
      <w:proofErr w:type="spellEnd"/>
      <w:r w:rsidRPr="00E47054">
        <w:rPr>
          <w:sz w:val="18"/>
          <w:szCs w:val="18"/>
        </w:rPr>
        <w:t xml:space="preserve"> муниципального образования:</w:t>
      </w:r>
    </w:p>
    <w:p w:rsidR="00E47054" w:rsidRPr="00E47054" w:rsidRDefault="00E47054" w:rsidP="00E47054">
      <w:pPr>
        <w:tabs>
          <w:tab w:val="left" w:pos="426"/>
          <w:tab w:val="left" w:pos="3976"/>
        </w:tabs>
        <w:ind w:left="-567" w:right="-142" w:firstLine="426"/>
        <w:rPr>
          <w:sz w:val="18"/>
          <w:szCs w:val="18"/>
        </w:rPr>
      </w:pPr>
      <w:r w:rsidRPr="00E47054">
        <w:rPr>
          <w:sz w:val="18"/>
          <w:szCs w:val="18"/>
        </w:rPr>
        <w:t>-разрабатывает прогноз социально-экономического развития ХМО  на 2023 год и плановый период 2024 и 2025 годов;</w:t>
      </w:r>
    </w:p>
    <w:p w:rsidR="00E47054" w:rsidRPr="00E47054" w:rsidRDefault="00E47054" w:rsidP="00E47054">
      <w:pPr>
        <w:tabs>
          <w:tab w:val="left" w:pos="426"/>
          <w:tab w:val="left" w:pos="3976"/>
        </w:tabs>
        <w:ind w:left="-567" w:right="-142" w:firstLine="426"/>
        <w:rPr>
          <w:sz w:val="18"/>
          <w:szCs w:val="18"/>
        </w:rPr>
      </w:pPr>
      <w:r w:rsidRPr="00E47054">
        <w:rPr>
          <w:sz w:val="18"/>
          <w:szCs w:val="18"/>
        </w:rPr>
        <w:t>- предоставляет перечень муниципальных программ (подпрограмм) ХМО, утвержденных в установленном порядке и предлагаемых к финансированию в очередном финансовом году и плановом периоде, с указанием объема финансирования;</w:t>
      </w:r>
    </w:p>
    <w:p w:rsidR="00E47054" w:rsidRPr="00E47054" w:rsidRDefault="00E47054" w:rsidP="00E47054">
      <w:pPr>
        <w:tabs>
          <w:tab w:val="left" w:pos="426"/>
          <w:tab w:val="left" w:pos="3976"/>
        </w:tabs>
        <w:ind w:left="-567" w:right="-142" w:firstLine="426"/>
        <w:rPr>
          <w:sz w:val="18"/>
          <w:szCs w:val="18"/>
        </w:rPr>
      </w:pPr>
      <w:r w:rsidRPr="00E47054">
        <w:rPr>
          <w:sz w:val="18"/>
          <w:szCs w:val="18"/>
        </w:rPr>
        <w:t xml:space="preserve">- Предложения о сокращении, </w:t>
      </w:r>
      <w:proofErr w:type="gramStart"/>
      <w:r w:rsidRPr="00E47054">
        <w:rPr>
          <w:sz w:val="18"/>
          <w:szCs w:val="18"/>
        </w:rPr>
        <w:t>начиная с очередного финансового года бюджетных ассигнований на реализацию муниципальных программ или о досрочном прекращении их реализации на основе оценки эффективности  их реализации либо информация об отсутствии</w:t>
      </w:r>
      <w:proofErr w:type="gramEnd"/>
      <w:r w:rsidRPr="00E47054">
        <w:rPr>
          <w:sz w:val="18"/>
          <w:szCs w:val="18"/>
        </w:rPr>
        <w:t xml:space="preserve"> таких предложений;</w:t>
      </w:r>
    </w:p>
    <w:p w:rsidR="00E47054" w:rsidRPr="00E47054" w:rsidRDefault="00E47054" w:rsidP="00E47054">
      <w:pPr>
        <w:tabs>
          <w:tab w:val="left" w:pos="426"/>
          <w:tab w:val="left" w:pos="3976"/>
        </w:tabs>
        <w:ind w:left="-567" w:right="-142" w:firstLine="426"/>
        <w:rPr>
          <w:sz w:val="18"/>
          <w:szCs w:val="18"/>
        </w:rPr>
      </w:pPr>
      <w:r w:rsidRPr="00E47054">
        <w:rPr>
          <w:sz w:val="18"/>
          <w:szCs w:val="18"/>
        </w:rPr>
        <w:t>-подготовка нормативных правовых актов Поселения о внесении изменений, утверждений муниципальных программ и проект перечня объектов капитального строительства, не включенных в муниципальные программы и планируемые к финансированию за счет средств бюджета Поселения на очередной финансовый год;</w:t>
      </w:r>
    </w:p>
    <w:p w:rsidR="00E47054" w:rsidRPr="00E47054" w:rsidRDefault="00E47054" w:rsidP="00E47054">
      <w:pPr>
        <w:tabs>
          <w:tab w:val="left" w:pos="426"/>
          <w:tab w:val="left" w:pos="3976"/>
        </w:tabs>
        <w:ind w:left="-567" w:right="-142" w:firstLine="426"/>
        <w:rPr>
          <w:sz w:val="18"/>
          <w:szCs w:val="18"/>
        </w:rPr>
      </w:pPr>
      <w:r w:rsidRPr="00E47054">
        <w:rPr>
          <w:sz w:val="18"/>
          <w:szCs w:val="18"/>
        </w:rPr>
        <w:lastRenderedPageBreak/>
        <w:t>-предоставление уточнённого перечня муниципальных программ и проект перечня объектов капитального строительства, не включенных в муниципальные программы и планируемых к финансированию за счет средств бюджета Поселения на очередной финансовый год.</w:t>
      </w:r>
    </w:p>
    <w:p w:rsidR="00E47054" w:rsidRPr="00E47054" w:rsidRDefault="00E47054" w:rsidP="00E47054">
      <w:pPr>
        <w:tabs>
          <w:tab w:val="left" w:pos="426"/>
          <w:tab w:val="left" w:pos="3976"/>
        </w:tabs>
        <w:ind w:left="-567" w:right="-142" w:firstLine="426"/>
        <w:rPr>
          <w:sz w:val="18"/>
          <w:szCs w:val="18"/>
        </w:rPr>
      </w:pPr>
      <w:r w:rsidRPr="00E47054">
        <w:rPr>
          <w:sz w:val="18"/>
          <w:szCs w:val="18"/>
        </w:rPr>
        <w:t>4. Отдел градостроительства, земельных и имущественных отношений предоставляет:</w:t>
      </w:r>
    </w:p>
    <w:p w:rsidR="00E47054" w:rsidRPr="00E47054" w:rsidRDefault="00E47054" w:rsidP="00E47054">
      <w:pPr>
        <w:tabs>
          <w:tab w:val="left" w:pos="426"/>
          <w:tab w:val="left" w:pos="3976"/>
        </w:tabs>
        <w:ind w:left="-567" w:right="-142" w:firstLine="426"/>
        <w:rPr>
          <w:sz w:val="18"/>
          <w:szCs w:val="18"/>
        </w:rPr>
      </w:pPr>
      <w:r w:rsidRPr="00E47054">
        <w:rPr>
          <w:sz w:val="18"/>
          <w:szCs w:val="18"/>
        </w:rPr>
        <w:t>- Проект решения Думы Поселения об утверждении прогнозного плана приватизации муниципального  имущества Поселения на очередной финансовый год</w:t>
      </w:r>
    </w:p>
    <w:p w:rsidR="00E47054" w:rsidRPr="00E47054" w:rsidRDefault="00E47054" w:rsidP="00E47054">
      <w:pPr>
        <w:tabs>
          <w:tab w:val="left" w:pos="426"/>
          <w:tab w:val="left" w:pos="3976"/>
        </w:tabs>
        <w:ind w:left="-567" w:right="-142" w:firstLine="426"/>
        <w:rPr>
          <w:sz w:val="18"/>
          <w:szCs w:val="18"/>
        </w:rPr>
      </w:pPr>
      <w:r w:rsidRPr="00E47054">
        <w:rPr>
          <w:sz w:val="18"/>
          <w:szCs w:val="18"/>
        </w:rPr>
        <w:t>5. Структурным подразделениям администрации ХМО, учреждениям ХМО (МУК КСК, МКУ ХЭС) осуществить подготовку и представление сведений и документов, необходимых для составления проекта бюджета ХМО, а также документов и материалов, представляемых в Думу ХМО одновременно с проектом бюджета ХМО.</w:t>
      </w:r>
    </w:p>
    <w:p w:rsidR="00E47054" w:rsidRPr="00E47054" w:rsidRDefault="00E47054" w:rsidP="00E47054">
      <w:pPr>
        <w:tabs>
          <w:tab w:val="left" w:pos="426"/>
          <w:tab w:val="left" w:pos="3976"/>
        </w:tabs>
        <w:ind w:left="-567" w:right="-142" w:firstLine="426"/>
        <w:rPr>
          <w:sz w:val="18"/>
          <w:szCs w:val="18"/>
        </w:rPr>
      </w:pPr>
      <w:r w:rsidRPr="00E47054">
        <w:rPr>
          <w:sz w:val="18"/>
          <w:szCs w:val="18"/>
        </w:rPr>
        <w:t>6. Заместителям главы администрации ХМО обеспечить по курируемым направлениям деятельности подготовку и представление необходимых сведений (материалов) и документов в установленные планом-графиком сроки.</w:t>
      </w:r>
    </w:p>
    <w:p w:rsidR="00E47054" w:rsidRPr="00E47054" w:rsidRDefault="00E47054" w:rsidP="00E47054">
      <w:pPr>
        <w:numPr>
          <w:ilvl w:val="0"/>
          <w:numId w:val="32"/>
        </w:numPr>
        <w:tabs>
          <w:tab w:val="left" w:pos="426"/>
          <w:tab w:val="left" w:pos="3976"/>
        </w:tabs>
        <w:ind w:right="-142"/>
        <w:rPr>
          <w:sz w:val="18"/>
          <w:szCs w:val="18"/>
        </w:rPr>
      </w:pPr>
      <w:r w:rsidRPr="00E47054">
        <w:rPr>
          <w:sz w:val="18"/>
          <w:szCs w:val="18"/>
        </w:rPr>
        <w:t>Всем участникам бюджетного процесса ХМО в пределах своей компетенции подготовить и реализовать предложения по оптимизации состава расходных обязательств ХМО и объема бюджетных ассигнований, необходимых для их исполнения.</w:t>
      </w:r>
    </w:p>
    <w:p w:rsidR="004E61E5" w:rsidRDefault="00E47054" w:rsidP="00E47054">
      <w:pPr>
        <w:tabs>
          <w:tab w:val="left" w:pos="426"/>
          <w:tab w:val="left" w:pos="3976"/>
        </w:tabs>
        <w:ind w:left="-567" w:right="-142" w:firstLine="426"/>
        <w:rPr>
          <w:sz w:val="18"/>
          <w:szCs w:val="18"/>
        </w:rPr>
      </w:pPr>
      <w:r w:rsidRPr="00E47054">
        <w:rPr>
          <w:sz w:val="18"/>
          <w:szCs w:val="18"/>
        </w:rPr>
        <w:t xml:space="preserve">Составление проекта бюджета ХМО, предоставление сведений, необходимых для составления проекта районного бюджета, а также работа над документами и материалами, представляемыми в Думу ХМО одновременно с проектом бюджета, осуществляется в сроки, установленные планом-графиком  согласно приложению к  настоящему Положению.    </w:t>
      </w:r>
    </w:p>
    <w:p w:rsidR="00615E98" w:rsidRDefault="00615E98" w:rsidP="00E47054">
      <w:pPr>
        <w:tabs>
          <w:tab w:val="left" w:pos="426"/>
          <w:tab w:val="left" w:pos="3976"/>
        </w:tabs>
        <w:ind w:left="-567" w:right="-142" w:firstLine="426"/>
        <w:rPr>
          <w:sz w:val="18"/>
          <w:szCs w:val="18"/>
        </w:rPr>
      </w:pPr>
    </w:p>
    <w:p w:rsidR="00615E98" w:rsidRDefault="00615E98" w:rsidP="00E47054">
      <w:pPr>
        <w:tabs>
          <w:tab w:val="left" w:pos="426"/>
          <w:tab w:val="left" w:pos="3976"/>
        </w:tabs>
        <w:ind w:left="-567" w:right="-142" w:firstLine="426"/>
        <w:rPr>
          <w:sz w:val="18"/>
          <w:szCs w:val="18"/>
        </w:rPr>
        <w:sectPr w:rsidR="00615E98" w:rsidSect="00636665">
          <w:pgSz w:w="11906" w:h="16838"/>
          <w:pgMar w:top="536" w:right="993" w:bottom="1134" w:left="1276" w:header="708" w:footer="708" w:gutter="0"/>
          <w:cols w:space="708"/>
          <w:docGrid w:linePitch="360"/>
        </w:sectPr>
      </w:pPr>
    </w:p>
    <w:p w:rsidR="00615E98" w:rsidRPr="009E7465" w:rsidRDefault="00615E98" w:rsidP="009E7465">
      <w:pPr>
        <w:tabs>
          <w:tab w:val="left" w:pos="426"/>
          <w:tab w:val="left" w:pos="3976"/>
        </w:tabs>
        <w:ind w:left="-567" w:right="-142" w:firstLine="426"/>
        <w:jc w:val="right"/>
        <w:rPr>
          <w:i/>
          <w:sz w:val="18"/>
          <w:szCs w:val="18"/>
        </w:rPr>
      </w:pPr>
      <w:r w:rsidRPr="009E7465">
        <w:rPr>
          <w:i/>
          <w:sz w:val="18"/>
          <w:szCs w:val="18"/>
        </w:rPr>
        <w:lastRenderedPageBreak/>
        <w:t>Утвержден</w:t>
      </w:r>
    </w:p>
    <w:p w:rsidR="00615E98" w:rsidRPr="009E7465" w:rsidRDefault="00615E98" w:rsidP="009E7465">
      <w:pPr>
        <w:tabs>
          <w:tab w:val="left" w:pos="426"/>
          <w:tab w:val="left" w:pos="3976"/>
        </w:tabs>
        <w:ind w:left="-567" w:right="-142" w:firstLine="426"/>
        <w:jc w:val="right"/>
        <w:rPr>
          <w:i/>
          <w:sz w:val="18"/>
          <w:szCs w:val="18"/>
        </w:rPr>
      </w:pPr>
      <w:r w:rsidRPr="009E7465">
        <w:rPr>
          <w:i/>
          <w:sz w:val="18"/>
          <w:szCs w:val="18"/>
        </w:rPr>
        <w:t xml:space="preserve">Постановлением </w:t>
      </w:r>
    </w:p>
    <w:p w:rsidR="00615E98" w:rsidRPr="009E7465" w:rsidRDefault="00615E98" w:rsidP="009E7465">
      <w:pPr>
        <w:tabs>
          <w:tab w:val="left" w:pos="426"/>
          <w:tab w:val="left" w:pos="3976"/>
        </w:tabs>
        <w:ind w:left="-567" w:right="-142" w:firstLine="426"/>
        <w:jc w:val="right"/>
        <w:rPr>
          <w:i/>
          <w:sz w:val="18"/>
          <w:szCs w:val="18"/>
        </w:rPr>
      </w:pPr>
      <w:r w:rsidRPr="009E7465">
        <w:rPr>
          <w:i/>
          <w:sz w:val="18"/>
          <w:szCs w:val="18"/>
        </w:rPr>
        <w:t xml:space="preserve"> администрации </w:t>
      </w:r>
      <w:proofErr w:type="spellStart"/>
      <w:r w:rsidRPr="009E7465">
        <w:rPr>
          <w:i/>
          <w:sz w:val="18"/>
          <w:szCs w:val="18"/>
        </w:rPr>
        <w:t>Хомутовского</w:t>
      </w:r>
      <w:proofErr w:type="spellEnd"/>
    </w:p>
    <w:p w:rsidR="00615E98" w:rsidRPr="009E7465" w:rsidRDefault="00615E98" w:rsidP="009E7465">
      <w:pPr>
        <w:tabs>
          <w:tab w:val="left" w:pos="426"/>
          <w:tab w:val="left" w:pos="3976"/>
        </w:tabs>
        <w:ind w:left="-567" w:right="-142" w:firstLine="426"/>
        <w:jc w:val="right"/>
        <w:rPr>
          <w:i/>
          <w:sz w:val="18"/>
          <w:szCs w:val="18"/>
        </w:rPr>
      </w:pPr>
      <w:r w:rsidRPr="009E7465">
        <w:rPr>
          <w:i/>
          <w:sz w:val="18"/>
          <w:szCs w:val="18"/>
        </w:rPr>
        <w:t xml:space="preserve"> муниципального образования</w:t>
      </w:r>
    </w:p>
    <w:p w:rsidR="00615E98" w:rsidRPr="009E7465" w:rsidRDefault="00615E98" w:rsidP="009E7465">
      <w:pPr>
        <w:tabs>
          <w:tab w:val="left" w:pos="426"/>
          <w:tab w:val="left" w:pos="3976"/>
        </w:tabs>
        <w:ind w:left="-567" w:right="-142" w:firstLine="426"/>
        <w:jc w:val="right"/>
        <w:rPr>
          <w:i/>
          <w:sz w:val="18"/>
          <w:szCs w:val="18"/>
        </w:rPr>
      </w:pPr>
      <w:r w:rsidRPr="009E7465">
        <w:rPr>
          <w:i/>
          <w:sz w:val="18"/>
          <w:szCs w:val="18"/>
        </w:rPr>
        <w:t xml:space="preserve">от </w:t>
      </w:r>
      <w:r w:rsidR="009E7465">
        <w:rPr>
          <w:i/>
          <w:sz w:val="18"/>
          <w:szCs w:val="18"/>
          <w:u w:val="single"/>
        </w:rPr>
        <w:t xml:space="preserve">27.06.2022 </w:t>
      </w:r>
      <w:r w:rsidRPr="009E7465">
        <w:rPr>
          <w:i/>
          <w:sz w:val="18"/>
          <w:szCs w:val="18"/>
        </w:rPr>
        <w:t>№_</w:t>
      </w:r>
      <w:r w:rsidR="009E7465">
        <w:rPr>
          <w:i/>
          <w:sz w:val="18"/>
          <w:szCs w:val="18"/>
          <w:u w:val="single"/>
        </w:rPr>
        <w:t>173 о/д</w:t>
      </w:r>
    </w:p>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ПЛАН-ГРАФИК</w:t>
      </w:r>
    </w:p>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 xml:space="preserve">подготовки и предоставления сведений и документов, необходимых для составления проекта бюджета </w:t>
      </w:r>
      <w:proofErr w:type="spellStart"/>
      <w:r w:rsidRPr="00615E98">
        <w:rPr>
          <w:sz w:val="18"/>
          <w:szCs w:val="18"/>
        </w:rPr>
        <w:t>Хомутовского</w:t>
      </w:r>
      <w:proofErr w:type="spellEnd"/>
      <w:r w:rsidRPr="00615E98">
        <w:rPr>
          <w:sz w:val="18"/>
          <w:szCs w:val="18"/>
        </w:rPr>
        <w:t xml:space="preserve"> муниципального образования, а также документов и материалов, представляемых в Думу </w:t>
      </w:r>
      <w:proofErr w:type="spellStart"/>
      <w:r w:rsidRPr="00615E98">
        <w:rPr>
          <w:sz w:val="18"/>
          <w:szCs w:val="18"/>
        </w:rPr>
        <w:t>Хомутовского</w:t>
      </w:r>
      <w:proofErr w:type="spellEnd"/>
      <w:r w:rsidRPr="00615E98">
        <w:rPr>
          <w:sz w:val="18"/>
          <w:szCs w:val="18"/>
        </w:rPr>
        <w:t xml:space="preserve"> муниципального образования одновременно с проектом бюджета </w:t>
      </w:r>
      <w:proofErr w:type="spellStart"/>
      <w:r w:rsidRPr="00615E98">
        <w:rPr>
          <w:sz w:val="18"/>
          <w:szCs w:val="18"/>
        </w:rPr>
        <w:t>Хомутовского</w:t>
      </w:r>
      <w:proofErr w:type="spellEnd"/>
      <w:r w:rsidRPr="00615E98">
        <w:rPr>
          <w:sz w:val="18"/>
          <w:szCs w:val="18"/>
        </w:rPr>
        <w:t xml:space="preserve"> муниципального образования</w:t>
      </w:r>
    </w:p>
    <w:p w:rsidR="00615E98" w:rsidRPr="00615E98" w:rsidRDefault="00615E98" w:rsidP="00615E98">
      <w:pPr>
        <w:tabs>
          <w:tab w:val="left" w:pos="426"/>
          <w:tab w:val="left" w:pos="3976"/>
        </w:tabs>
        <w:ind w:left="-567" w:right="-142" w:firstLine="426"/>
        <w:rPr>
          <w:sz w:val="18"/>
          <w:szCs w:val="18"/>
        </w:rPr>
      </w:pPr>
    </w:p>
    <w:tbl>
      <w:tblPr>
        <w:tblW w:w="15215" w:type="dxa"/>
        <w:tblLayout w:type="fixed"/>
        <w:tblCellMar>
          <w:left w:w="70" w:type="dxa"/>
          <w:right w:w="70" w:type="dxa"/>
        </w:tblCellMar>
        <w:tblLook w:val="0000" w:firstRow="0" w:lastRow="0" w:firstColumn="0" w:lastColumn="0" w:noHBand="0" w:noVBand="0"/>
      </w:tblPr>
      <w:tblGrid>
        <w:gridCol w:w="448"/>
        <w:gridCol w:w="6640"/>
        <w:gridCol w:w="3188"/>
        <w:gridCol w:w="3261"/>
        <w:gridCol w:w="1678"/>
      </w:tblGrid>
      <w:tr w:rsidR="00615E98" w:rsidRPr="00615E98" w:rsidTr="009E7465">
        <w:tblPrEx>
          <w:tblCellMar>
            <w:top w:w="0" w:type="dxa"/>
            <w:bottom w:w="0" w:type="dxa"/>
          </w:tblCellMar>
        </w:tblPrEx>
        <w:trPr>
          <w:cantSplit/>
          <w:trHeight w:val="36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tabs>
                <w:tab w:val="left" w:pos="426"/>
                <w:tab w:val="left" w:pos="3976"/>
              </w:tabs>
              <w:ind w:left="-567" w:right="-142" w:firstLine="426"/>
              <w:jc w:val="center"/>
              <w:rPr>
                <w:b/>
                <w:sz w:val="18"/>
                <w:szCs w:val="18"/>
              </w:rPr>
            </w:pPr>
            <w:r w:rsidRPr="00615E98">
              <w:rPr>
                <w:b/>
                <w:sz w:val="18"/>
                <w:szCs w:val="18"/>
              </w:rPr>
              <w:t xml:space="preserve">№ </w:t>
            </w:r>
            <w:proofErr w:type="gramStart"/>
            <w:r w:rsidRPr="00615E98">
              <w:rPr>
                <w:b/>
                <w:sz w:val="18"/>
                <w:szCs w:val="18"/>
              </w:rPr>
              <w:t>п</w:t>
            </w:r>
            <w:proofErr w:type="gramEnd"/>
            <w:r w:rsidRPr="00615E98">
              <w:rPr>
                <w:b/>
                <w:sz w:val="18"/>
                <w:szCs w:val="18"/>
              </w:rPr>
              <w:t>/п</w:t>
            </w: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b/>
                <w:sz w:val="18"/>
                <w:szCs w:val="18"/>
              </w:rPr>
            </w:pPr>
            <w:r w:rsidRPr="00615E98">
              <w:rPr>
                <w:b/>
                <w:sz w:val="18"/>
                <w:szCs w:val="18"/>
              </w:rPr>
              <w:t>Материалы и документы</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b/>
                <w:sz w:val="18"/>
                <w:szCs w:val="18"/>
              </w:rPr>
            </w:pPr>
            <w:r w:rsidRPr="00615E98">
              <w:rPr>
                <w:b/>
                <w:sz w:val="18"/>
                <w:szCs w:val="18"/>
              </w:rPr>
              <w:t>Ответственный исполнитель</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b/>
                <w:sz w:val="18"/>
                <w:szCs w:val="18"/>
              </w:rPr>
            </w:pPr>
            <w:r w:rsidRPr="00615E98">
              <w:rPr>
                <w:b/>
                <w:sz w:val="18"/>
                <w:szCs w:val="18"/>
              </w:rPr>
              <w:t>Получатель</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b/>
                <w:sz w:val="18"/>
                <w:szCs w:val="18"/>
              </w:rPr>
            </w:pPr>
            <w:r w:rsidRPr="00615E98">
              <w:rPr>
                <w:b/>
                <w:sz w:val="18"/>
                <w:szCs w:val="18"/>
              </w:rPr>
              <w:t>Срок представления</w:t>
            </w:r>
          </w:p>
        </w:tc>
      </w:tr>
      <w:tr w:rsidR="00615E98" w:rsidRPr="00615E98" w:rsidTr="009E7465">
        <w:tblPrEx>
          <w:tblCellMar>
            <w:top w:w="0" w:type="dxa"/>
            <w:bottom w:w="0" w:type="dxa"/>
          </w:tblCellMar>
        </w:tblPrEx>
        <w:trPr>
          <w:cantSplit/>
          <w:trHeight w:val="108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Порядок и методика планирования бюджетных ассигнований на очередной финансовый год и на плановый период</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Учреждения Поселения, структурные подразделения (отделы) администрации по направлениям деятельности</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25 июля</w:t>
            </w:r>
          </w:p>
        </w:tc>
      </w:tr>
      <w:tr w:rsidR="00615E98" w:rsidRPr="00615E98" w:rsidTr="009E7465">
        <w:tblPrEx>
          <w:tblCellMar>
            <w:top w:w="0" w:type="dxa"/>
            <w:bottom w:w="0" w:type="dxa"/>
          </w:tblCellMar>
        </w:tblPrEx>
        <w:trPr>
          <w:cantSplit/>
          <w:trHeight w:val="1555"/>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 xml:space="preserve">Предложения о сокращении, </w:t>
            </w:r>
            <w:proofErr w:type="gramStart"/>
            <w:r w:rsidRPr="00615E98">
              <w:rPr>
                <w:sz w:val="18"/>
                <w:szCs w:val="18"/>
              </w:rPr>
              <w:t>начиная с очередного финансового года бюджетных ассигнований на реализацию муниципальных программ или о досрочном прекращении их реализации на основе оценки эффективности  их реализации либо информация об отсутствии</w:t>
            </w:r>
            <w:proofErr w:type="gramEnd"/>
            <w:r w:rsidRPr="00615E98">
              <w:rPr>
                <w:sz w:val="18"/>
                <w:szCs w:val="18"/>
              </w:rPr>
              <w:t xml:space="preserve"> таких предложений</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муниципального заказа и реализации муниципальных программ</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Глава Поселения, Отдел бухгалтерского учета и бюджетного планирования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p>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10 августа</w:t>
            </w:r>
          </w:p>
        </w:tc>
      </w:tr>
      <w:tr w:rsidR="00615E98" w:rsidRPr="00615E98" w:rsidTr="009E7465">
        <w:tblPrEx>
          <w:tblCellMar>
            <w:top w:w="0" w:type="dxa"/>
            <w:bottom w:w="0" w:type="dxa"/>
          </w:tblCellMar>
        </w:tblPrEx>
        <w:trPr>
          <w:cantSplit/>
          <w:trHeight w:val="1292"/>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Расчеты  бюджетных ассигнований на очередной финансовый год и плановый период по формам в соответствии с  методикой планирования бюджетных ассигнований на очередной финансовый год и плановый период</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Учреждения Поселения, структурные подразделения (отделы) администрации по направлениям деятельности</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10 августа</w:t>
            </w:r>
          </w:p>
        </w:tc>
      </w:tr>
      <w:tr w:rsidR="00615E98" w:rsidRPr="00615E98" w:rsidTr="009E7465">
        <w:tblPrEx>
          <w:tblCellMar>
            <w:top w:w="0" w:type="dxa"/>
            <w:bottom w:w="0" w:type="dxa"/>
          </w:tblCellMar>
        </w:tblPrEx>
        <w:trPr>
          <w:cantSplit/>
          <w:trHeight w:val="1228"/>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Подготовленные в установленном порядке обращения о пересмотре действующих цен (тарифов) на услуги (работы) муниципальных предприятий и муниципальных учреждений Поселения</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Учреждения Поселения,  структурные подразделения (отделы) администрации по направлениям деятельности</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муниципального заказа и реализации муниципальных программ</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p>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20 августа</w:t>
            </w:r>
          </w:p>
        </w:tc>
      </w:tr>
      <w:tr w:rsidR="00615E98" w:rsidRPr="00615E98" w:rsidTr="009E7465">
        <w:tblPrEx>
          <w:tblCellMar>
            <w:top w:w="0" w:type="dxa"/>
            <w:bottom w:w="0" w:type="dxa"/>
          </w:tblCellMar>
        </w:tblPrEx>
        <w:trPr>
          <w:cantSplit/>
          <w:trHeight w:val="108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Проекты муниципальных программ, планируемых к финансированию за счет средств бюджета Поселения на очередной финансовый год</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Учреждения Поселения, структурные подразделения (отделы) администрации по направлениям деятельности</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муниципального заказа и реализации муниципальных программ</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p>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20 августа</w:t>
            </w:r>
          </w:p>
        </w:tc>
      </w:tr>
      <w:tr w:rsidR="00615E98" w:rsidRPr="00615E98" w:rsidTr="009E7465">
        <w:tblPrEx>
          <w:tblCellMar>
            <w:top w:w="0" w:type="dxa"/>
            <w:bottom w:w="0" w:type="dxa"/>
          </w:tblCellMar>
        </w:tblPrEx>
        <w:trPr>
          <w:cantSplit/>
          <w:trHeight w:val="108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Проект решения Думы Поселения об утверждении прогнозного плана приватизации муниципального  имущества Поселения на очередной финансовый год</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градостроительства, земельных и имущественных отношений</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Глава Поселения, Отдел бухгалтерского учета и бюджетного планирования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25 августа</w:t>
            </w:r>
          </w:p>
        </w:tc>
      </w:tr>
      <w:tr w:rsidR="00615E98" w:rsidRPr="00615E98" w:rsidTr="009E7465">
        <w:tblPrEx>
          <w:tblCellMar>
            <w:top w:w="0" w:type="dxa"/>
            <w:bottom w:w="0" w:type="dxa"/>
          </w:tblCellMar>
        </w:tblPrEx>
        <w:trPr>
          <w:cantSplit/>
          <w:trHeight w:val="156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Прогноз поступлений доходов бюджета Поселения на очередной финансовый год и на плановый период с приложением обоснованных расчетов и пояснительной записки</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Глава Поселения, Отдел бухгалтерского учета и бюджетного планирования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p>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01 сентября</w:t>
            </w:r>
          </w:p>
        </w:tc>
      </w:tr>
      <w:tr w:rsidR="00615E98" w:rsidRPr="00615E98" w:rsidTr="009E7465">
        <w:tblPrEx>
          <w:tblCellMar>
            <w:top w:w="0" w:type="dxa"/>
            <w:bottom w:w="0" w:type="dxa"/>
          </w:tblCellMar>
        </w:tblPrEx>
        <w:trPr>
          <w:cantSplit/>
          <w:trHeight w:val="96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Предложения и подготовка проекта постановления главы Поселения по основным направлениям бюджетной и налоговой политики Поселения на очередной финансовый год</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Глава Поселения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01 сентября</w:t>
            </w:r>
          </w:p>
        </w:tc>
      </w:tr>
      <w:tr w:rsidR="00615E98" w:rsidRPr="00615E98" w:rsidTr="009E7465">
        <w:tblPrEx>
          <w:tblCellMar>
            <w:top w:w="0" w:type="dxa"/>
            <w:bottom w:w="0" w:type="dxa"/>
          </w:tblCellMar>
        </w:tblPrEx>
        <w:trPr>
          <w:cantSplit/>
          <w:trHeight w:val="84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Уточненный прогноз социально-экономического развития Поселения на очередной финансовый год и плановый период</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муниципального заказа и реализации муниципальных программ</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Глава Поселения,</w:t>
            </w:r>
          </w:p>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20 сентября</w:t>
            </w:r>
          </w:p>
        </w:tc>
      </w:tr>
      <w:tr w:rsidR="00615E98" w:rsidRPr="00615E98" w:rsidTr="009E7465">
        <w:tblPrEx>
          <w:tblCellMar>
            <w:top w:w="0" w:type="dxa"/>
            <w:bottom w:w="0" w:type="dxa"/>
          </w:tblCellMar>
        </w:tblPrEx>
        <w:trPr>
          <w:cantSplit/>
          <w:trHeight w:val="84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Проект решения Думы Поселения, регулирующего установление  налогов и сборов на очередной финансовый год либо информация об отсутствии необходимости принятия такого решения</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Глава Поселения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10 октября</w:t>
            </w:r>
          </w:p>
        </w:tc>
      </w:tr>
      <w:tr w:rsidR="00615E98" w:rsidRPr="00615E98" w:rsidTr="009E7465">
        <w:tblPrEx>
          <w:tblCellMar>
            <w:top w:w="0" w:type="dxa"/>
            <w:bottom w:w="0" w:type="dxa"/>
          </w:tblCellMar>
        </w:tblPrEx>
        <w:trPr>
          <w:cantSplit/>
          <w:trHeight w:val="84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Нормативные правовые акты Поселения о внесении изменений, утверждении муниципальных программ и проект перечня объектов капитального строительства, не включенных в муниципальные программы и планируемых к финансированию за счет средств бюджета Поселения на очередной финансовый год</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муниципального заказа и реализации муниципальных программ</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Глава Поселения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p>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10 октября</w:t>
            </w:r>
          </w:p>
        </w:tc>
      </w:tr>
      <w:tr w:rsidR="00615E98" w:rsidRPr="00615E98" w:rsidTr="009E7465">
        <w:tblPrEx>
          <w:tblCellMar>
            <w:top w:w="0" w:type="dxa"/>
            <w:bottom w:w="0" w:type="dxa"/>
          </w:tblCellMar>
        </w:tblPrEx>
        <w:trPr>
          <w:cantSplit/>
          <w:trHeight w:val="168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Уточненный перечень муниципальных программ и проект перечня объектов капитального строительства, не включенных в указанные программы и планируемых к финансированию за счет средств бюджета Поселения на очередной финансовый год</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муниципального заказа и реализации муниципальных программ</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p>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10 октября</w:t>
            </w:r>
          </w:p>
        </w:tc>
      </w:tr>
      <w:tr w:rsidR="00615E98" w:rsidRPr="00615E98" w:rsidTr="009E7465">
        <w:tblPrEx>
          <w:tblCellMar>
            <w:top w:w="0" w:type="dxa"/>
            <w:bottom w:w="0" w:type="dxa"/>
          </w:tblCellMar>
        </w:tblPrEx>
        <w:trPr>
          <w:cantSplit/>
          <w:trHeight w:val="72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Распределение бюджетных ассигнований на очередной финансовый год и на плановый период в соответствии с классификацией расходов бюджетов</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Глава Поселения, учреждения Поселения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01 ноября</w:t>
            </w:r>
          </w:p>
        </w:tc>
      </w:tr>
      <w:tr w:rsidR="00615E98" w:rsidRPr="00615E98" w:rsidTr="009E7465">
        <w:tblPrEx>
          <w:tblCellMar>
            <w:top w:w="0" w:type="dxa"/>
            <w:bottom w:w="0" w:type="dxa"/>
          </w:tblCellMar>
        </w:tblPrEx>
        <w:trPr>
          <w:cantSplit/>
          <w:trHeight w:val="72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Оценка ожидаемого исполнения бюджета Поселения на текущий финансовый год и на плановый период</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Глава Поселения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01 ноября</w:t>
            </w:r>
          </w:p>
        </w:tc>
      </w:tr>
      <w:tr w:rsidR="00615E98" w:rsidRPr="00615E98" w:rsidTr="009E7465">
        <w:tblPrEx>
          <w:tblCellMar>
            <w:top w:w="0" w:type="dxa"/>
            <w:bottom w:w="0" w:type="dxa"/>
          </w:tblCellMar>
        </w:tblPrEx>
        <w:trPr>
          <w:cantSplit/>
          <w:trHeight w:val="72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Реестр расходных обязательств Поселения на очередной финансовый год и на плановый период</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Глава Поселения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01 ноября</w:t>
            </w:r>
          </w:p>
        </w:tc>
      </w:tr>
      <w:tr w:rsidR="00615E98" w:rsidRPr="00615E98" w:rsidTr="009E7465">
        <w:tblPrEx>
          <w:tblCellMar>
            <w:top w:w="0" w:type="dxa"/>
            <w:bottom w:w="0" w:type="dxa"/>
          </w:tblCellMar>
        </w:tblPrEx>
        <w:trPr>
          <w:cantSplit/>
          <w:trHeight w:val="72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Прогноз основных характеристик бюджета Поселения на очередной финансовый год и на плановый период</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Глава Поселения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01 ноября</w:t>
            </w:r>
          </w:p>
        </w:tc>
      </w:tr>
      <w:tr w:rsidR="00615E98" w:rsidRPr="00615E98" w:rsidTr="009E7465">
        <w:tblPrEx>
          <w:tblCellMar>
            <w:top w:w="0" w:type="dxa"/>
            <w:bottom w:w="0" w:type="dxa"/>
          </w:tblCellMar>
        </w:tblPrEx>
        <w:trPr>
          <w:cantSplit/>
          <w:trHeight w:val="120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Постановление главы Поселения о проведении публичных слушаний по проекту бюджета Поселения на очередной финансовый год и на плановый период. Опубликование данного постановления главы Поселения.</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Глава Поселения</w:t>
            </w:r>
          </w:p>
          <w:p w:rsidR="00615E98" w:rsidRPr="00615E98" w:rsidRDefault="00615E98" w:rsidP="009E7465">
            <w:pPr>
              <w:tabs>
                <w:tab w:val="left" w:pos="426"/>
                <w:tab w:val="left" w:pos="3976"/>
              </w:tabs>
              <w:ind w:left="-567" w:right="-142" w:firstLine="426"/>
              <w:jc w:val="center"/>
              <w:rPr>
                <w:sz w:val="18"/>
                <w:szCs w:val="18"/>
              </w:rPr>
            </w:pPr>
            <w:proofErr w:type="spellStart"/>
            <w:r w:rsidRPr="00615E98">
              <w:rPr>
                <w:sz w:val="18"/>
                <w:szCs w:val="18"/>
              </w:rPr>
              <w:t>Хомутовский</w:t>
            </w:r>
            <w:proofErr w:type="spellEnd"/>
            <w:r w:rsidRPr="00615E98">
              <w:rPr>
                <w:sz w:val="18"/>
                <w:szCs w:val="18"/>
              </w:rPr>
              <w:t xml:space="preserve"> Вестник</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14 ноября</w:t>
            </w:r>
          </w:p>
        </w:tc>
      </w:tr>
      <w:tr w:rsidR="00615E98" w:rsidRPr="00615E98" w:rsidTr="009E7465">
        <w:tblPrEx>
          <w:tblCellMar>
            <w:top w:w="0" w:type="dxa"/>
            <w:bottom w:w="0" w:type="dxa"/>
          </w:tblCellMar>
        </w:tblPrEx>
        <w:trPr>
          <w:cantSplit/>
          <w:trHeight w:val="96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Формирование и направление в Думу Поселения проекта бюджета Поселения на очередной финансовый год и на плановый период, а также документы и материалы к нему</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Дума Поселения</w:t>
            </w: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15 ноября</w:t>
            </w:r>
          </w:p>
        </w:tc>
      </w:tr>
      <w:tr w:rsidR="00615E98" w:rsidRPr="00615E98" w:rsidTr="009E7465">
        <w:tblPrEx>
          <w:tblCellMar>
            <w:top w:w="0" w:type="dxa"/>
            <w:bottom w:w="0" w:type="dxa"/>
          </w:tblCellMar>
        </w:tblPrEx>
        <w:trPr>
          <w:cantSplit/>
          <w:trHeight w:val="960"/>
        </w:trPr>
        <w:tc>
          <w:tcPr>
            <w:tcW w:w="448" w:type="dxa"/>
            <w:tcBorders>
              <w:top w:val="single" w:sz="6" w:space="0" w:color="auto"/>
              <w:left w:val="single" w:sz="6" w:space="0" w:color="auto"/>
              <w:bottom w:val="single" w:sz="6" w:space="0" w:color="auto"/>
              <w:right w:val="single" w:sz="6" w:space="0" w:color="auto"/>
            </w:tcBorders>
          </w:tcPr>
          <w:p w:rsidR="00615E98" w:rsidRPr="00615E98" w:rsidRDefault="00615E98" w:rsidP="00576C89">
            <w:pPr>
              <w:numPr>
                <w:ilvl w:val="0"/>
                <w:numId w:val="33"/>
              </w:numPr>
              <w:tabs>
                <w:tab w:val="left" w:pos="426"/>
                <w:tab w:val="left" w:pos="3976"/>
              </w:tabs>
              <w:ind w:right="-142"/>
              <w:jc w:val="center"/>
              <w:rPr>
                <w:sz w:val="18"/>
                <w:szCs w:val="18"/>
              </w:rPr>
            </w:pPr>
          </w:p>
        </w:tc>
        <w:tc>
          <w:tcPr>
            <w:tcW w:w="6640"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Проведение публичных слушаний по проекту бюджета Поселения на очередной финансовый год</w:t>
            </w:r>
          </w:p>
        </w:tc>
        <w:tc>
          <w:tcPr>
            <w:tcW w:w="318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Отдел бухгалтерского учета и бюджетного планирования</w:t>
            </w:r>
          </w:p>
        </w:tc>
        <w:tc>
          <w:tcPr>
            <w:tcW w:w="3261"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p>
        </w:tc>
        <w:tc>
          <w:tcPr>
            <w:tcW w:w="1678" w:type="dxa"/>
            <w:tcBorders>
              <w:top w:val="single" w:sz="6" w:space="0" w:color="auto"/>
              <w:left w:val="single" w:sz="6" w:space="0" w:color="auto"/>
              <w:bottom w:val="single" w:sz="6" w:space="0" w:color="auto"/>
              <w:right w:val="single" w:sz="6" w:space="0" w:color="auto"/>
            </w:tcBorders>
          </w:tcPr>
          <w:p w:rsidR="00615E98" w:rsidRPr="00615E98" w:rsidRDefault="00615E98" w:rsidP="009E7465">
            <w:pPr>
              <w:tabs>
                <w:tab w:val="left" w:pos="426"/>
                <w:tab w:val="left" w:pos="3976"/>
              </w:tabs>
              <w:ind w:left="-567" w:right="-142" w:firstLine="426"/>
              <w:jc w:val="center"/>
              <w:rPr>
                <w:sz w:val="18"/>
                <w:szCs w:val="18"/>
              </w:rPr>
            </w:pPr>
            <w:r w:rsidRPr="00615E98">
              <w:rPr>
                <w:sz w:val="18"/>
                <w:szCs w:val="18"/>
              </w:rPr>
              <w:t>до 30 ноября</w:t>
            </w:r>
          </w:p>
        </w:tc>
      </w:tr>
    </w:tbl>
    <w:p w:rsidR="00615E98" w:rsidRPr="00615E98" w:rsidRDefault="00615E98" w:rsidP="00615E98">
      <w:pPr>
        <w:tabs>
          <w:tab w:val="left" w:pos="426"/>
          <w:tab w:val="left" w:pos="3976"/>
        </w:tabs>
        <w:ind w:left="-567" w:right="-142" w:firstLine="426"/>
        <w:rPr>
          <w:sz w:val="18"/>
          <w:szCs w:val="18"/>
        </w:rPr>
      </w:pPr>
    </w:p>
    <w:p w:rsidR="00615E98" w:rsidRPr="00615E98" w:rsidRDefault="00615E98" w:rsidP="00615E98">
      <w:pPr>
        <w:tabs>
          <w:tab w:val="left" w:pos="426"/>
          <w:tab w:val="left" w:pos="3976"/>
        </w:tabs>
        <w:ind w:left="-567" w:right="-142" w:firstLine="426"/>
        <w:rPr>
          <w:sz w:val="18"/>
          <w:szCs w:val="18"/>
        </w:rPr>
      </w:pPr>
    </w:p>
    <w:p w:rsidR="00615E98" w:rsidRPr="00615E98" w:rsidRDefault="00615E98" w:rsidP="00615E98">
      <w:pPr>
        <w:tabs>
          <w:tab w:val="left" w:pos="426"/>
          <w:tab w:val="left" w:pos="3976"/>
        </w:tabs>
        <w:ind w:left="-567" w:right="-142" w:firstLine="426"/>
        <w:rPr>
          <w:sz w:val="18"/>
          <w:szCs w:val="18"/>
        </w:rPr>
      </w:pPr>
    </w:p>
    <w:p w:rsidR="00615E98" w:rsidRPr="00615E98" w:rsidRDefault="00615E98" w:rsidP="00615E98">
      <w:pPr>
        <w:tabs>
          <w:tab w:val="left" w:pos="426"/>
          <w:tab w:val="left" w:pos="3976"/>
        </w:tabs>
        <w:ind w:left="-567" w:right="-142" w:firstLine="426"/>
        <w:rPr>
          <w:sz w:val="18"/>
          <w:szCs w:val="18"/>
        </w:rPr>
      </w:pPr>
    </w:p>
    <w:p w:rsidR="00615E98" w:rsidRPr="00485C83" w:rsidRDefault="00615E98" w:rsidP="00615E98">
      <w:pPr>
        <w:tabs>
          <w:tab w:val="left" w:pos="426"/>
          <w:tab w:val="left" w:pos="3976"/>
        </w:tabs>
        <w:ind w:left="-567" w:right="-142" w:firstLine="426"/>
        <w:rPr>
          <w:i/>
          <w:sz w:val="18"/>
          <w:szCs w:val="18"/>
        </w:rPr>
      </w:pPr>
    </w:p>
    <w:p w:rsidR="00615E98" w:rsidRPr="00485C83" w:rsidRDefault="00615E98" w:rsidP="00576C89">
      <w:pPr>
        <w:tabs>
          <w:tab w:val="left" w:pos="426"/>
          <w:tab w:val="left" w:pos="3976"/>
        </w:tabs>
        <w:ind w:left="-567" w:right="-142" w:firstLine="426"/>
        <w:jc w:val="center"/>
        <w:rPr>
          <w:i/>
          <w:sz w:val="18"/>
          <w:szCs w:val="18"/>
        </w:rPr>
      </w:pPr>
      <w:r w:rsidRPr="00485C83">
        <w:rPr>
          <w:i/>
          <w:sz w:val="18"/>
          <w:szCs w:val="18"/>
        </w:rPr>
        <w:t>Начальник отдела бухгалтерского</w:t>
      </w:r>
    </w:p>
    <w:p w:rsidR="00615E98" w:rsidRPr="00485C83" w:rsidRDefault="00615E98" w:rsidP="00576C89">
      <w:pPr>
        <w:tabs>
          <w:tab w:val="left" w:pos="426"/>
          <w:tab w:val="left" w:pos="3976"/>
        </w:tabs>
        <w:ind w:left="-567" w:right="-142" w:firstLine="426"/>
        <w:jc w:val="right"/>
        <w:rPr>
          <w:i/>
          <w:sz w:val="18"/>
          <w:szCs w:val="18"/>
        </w:rPr>
      </w:pPr>
      <w:r w:rsidRPr="00485C83">
        <w:rPr>
          <w:i/>
          <w:sz w:val="18"/>
          <w:szCs w:val="18"/>
        </w:rPr>
        <w:t xml:space="preserve">учета и бюджетного планирования     </w:t>
      </w:r>
      <w:bookmarkStart w:id="1" w:name="_GoBack"/>
      <w:bookmarkEnd w:id="1"/>
      <w:r w:rsidRPr="00485C83">
        <w:rPr>
          <w:i/>
          <w:sz w:val="18"/>
          <w:szCs w:val="18"/>
        </w:rPr>
        <w:t xml:space="preserve">                    </w:t>
      </w:r>
      <w:r w:rsidR="00576C89" w:rsidRPr="00485C83">
        <w:rPr>
          <w:i/>
          <w:sz w:val="18"/>
          <w:szCs w:val="18"/>
        </w:rPr>
        <w:t xml:space="preserve">                                                                     </w:t>
      </w:r>
      <w:r w:rsidRPr="00485C83">
        <w:rPr>
          <w:i/>
          <w:sz w:val="18"/>
          <w:szCs w:val="18"/>
        </w:rPr>
        <w:t xml:space="preserve">        </w:t>
      </w:r>
      <w:proofErr w:type="spellStart"/>
      <w:r w:rsidRPr="00485C83">
        <w:rPr>
          <w:i/>
          <w:sz w:val="18"/>
          <w:szCs w:val="18"/>
        </w:rPr>
        <w:t>Н.Э.Зайнутдинова</w:t>
      </w:r>
      <w:proofErr w:type="spellEnd"/>
    </w:p>
    <w:p w:rsidR="00615E98" w:rsidRPr="00485C83" w:rsidRDefault="00615E98" w:rsidP="00485C83">
      <w:pPr>
        <w:tabs>
          <w:tab w:val="left" w:pos="426"/>
          <w:tab w:val="left" w:pos="3976"/>
        </w:tabs>
        <w:ind w:left="-567" w:right="-142" w:firstLine="426"/>
        <w:jc w:val="center"/>
        <w:rPr>
          <w:i/>
          <w:sz w:val="18"/>
          <w:szCs w:val="18"/>
        </w:rPr>
      </w:pPr>
      <w:r w:rsidRPr="00485C83">
        <w:rPr>
          <w:i/>
          <w:sz w:val="18"/>
          <w:szCs w:val="18"/>
        </w:rPr>
        <w:t>главный бухгалтер</w:t>
      </w:r>
    </w:p>
    <w:p w:rsidR="00615E98" w:rsidRPr="00485C83" w:rsidRDefault="00615E98" w:rsidP="00576C89">
      <w:pPr>
        <w:tabs>
          <w:tab w:val="left" w:pos="426"/>
          <w:tab w:val="left" w:pos="3976"/>
        </w:tabs>
        <w:ind w:left="-567" w:right="-142" w:firstLine="426"/>
        <w:jc w:val="right"/>
        <w:rPr>
          <w:i/>
          <w:sz w:val="18"/>
          <w:szCs w:val="18"/>
        </w:rPr>
      </w:pPr>
    </w:p>
    <w:p w:rsidR="009E7465" w:rsidRPr="00485C83" w:rsidRDefault="009E7465" w:rsidP="00615E98">
      <w:pPr>
        <w:tabs>
          <w:tab w:val="left" w:pos="426"/>
          <w:tab w:val="left" w:pos="3976"/>
        </w:tabs>
        <w:ind w:left="-567" w:right="-142" w:firstLine="426"/>
        <w:rPr>
          <w:i/>
          <w:sz w:val="18"/>
          <w:szCs w:val="18"/>
        </w:rPr>
        <w:sectPr w:rsidR="009E7465" w:rsidRPr="00485C83" w:rsidSect="009E7465">
          <w:pgSz w:w="16838" w:h="11906" w:orient="landscape"/>
          <w:pgMar w:top="1134" w:right="1134" w:bottom="567" w:left="1134" w:header="709" w:footer="709" w:gutter="0"/>
          <w:cols w:space="708"/>
          <w:docGrid w:linePitch="360"/>
        </w:sectPr>
      </w:pPr>
    </w:p>
    <w:p w:rsidR="00615E98" w:rsidRPr="00615E98" w:rsidRDefault="00615E98" w:rsidP="00615E98">
      <w:pPr>
        <w:tabs>
          <w:tab w:val="left" w:pos="426"/>
          <w:tab w:val="left" w:pos="3976"/>
        </w:tabs>
        <w:ind w:left="-567" w:right="-142" w:firstLine="426"/>
        <w:rPr>
          <w:sz w:val="18"/>
          <w:szCs w:val="18"/>
        </w:rPr>
        <w:sectPr w:rsidR="00615E98" w:rsidRPr="00615E98" w:rsidSect="009E7465">
          <w:pgSz w:w="11906" w:h="16838"/>
          <w:pgMar w:top="1134" w:right="567" w:bottom="1134" w:left="1134" w:header="709" w:footer="709" w:gutter="0"/>
          <w:cols w:space="708"/>
          <w:docGrid w:linePitch="360"/>
        </w:sectPr>
      </w:pPr>
    </w:p>
    <w:p w:rsidR="00615E98" w:rsidRPr="00241574" w:rsidRDefault="00615E98" w:rsidP="00E47054">
      <w:pPr>
        <w:tabs>
          <w:tab w:val="left" w:pos="426"/>
          <w:tab w:val="left" w:pos="3976"/>
        </w:tabs>
        <w:ind w:left="-567" w:right="-142" w:firstLine="426"/>
        <w:rPr>
          <w:sz w:val="18"/>
          <w:szCs w:val="18"/>
        </w:rPr>
      </w:pPr>
    </w:p>
    <w:sectPr w:rsidR="00615E98" w:rsidRPr="00241574" w:rsidSect="00615E98">
      <w:pgSz w:w="16838" w:h="11906" w:orient="landscape"/>
      <w:pgMar w:top="1276" w:right="536"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240" w:rsidRDefault="00532240" w:rsidP="00BD744E">
      <w:r>
        <w:separator/>
      </w:r>
    </w:p>
  </w:endnote>
  <w:endnote w:type="continuationSeparator" w:id="0">
    <w:p w:rsidR="00532240" w:rsidRDefault="00532240"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240" w:rsidRDefault="00532240" w:rsidP="00BD744E">
      <w:r>
        <w:separator/>
      </w:r>
    </w:p>
  </w:footnote>
  <w:footnote w:type="continuationSeparator" w:id="0">
    <w:p w:rsidR="00532240" w:rsidRDefault="00532240"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0">
    <w:nsid w:val="0E9A6267"/>
    <w:multiLevelType w:val="hybridMultilevel"/>
    <w:tmpl w:val="915E50FA"/>
    <w:lvl w:ilvl="0" w:tplc="E71EFCFC">
      <w:start w:val="1"/>
      <w:numFmt w:val="decimal"/>
      <w:lvlText w:val="%1."/>
      <w:lvlJc w:val="left"/>
      <w:pPr>
        <w:ind w:left="1305" w:hanging="540"/>
      </w:pPr>
      <w:rPr>
        <w:rFonts w:ascii="Times New Roman" w:eastAsiaTheme="minorEastAsia" w:hAnsi="Times New Roman" w:cs="Times New Roman"/>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1">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1D13856"/>
    <w:multiLevelType w:val="hybridMultilevel"/>
    <w:tmpl w:val="4EE40EDA"/>
    <w:lvl w:ilvl="0" w:tplc="2FEA892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F397D94"/>
    <w:multiLevelType w:val="hybridMultilevel"/>
    <w:tmpl w:val="3D9C05B4"/>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5">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C8D39DC"/>
    <w:multiLevelType w:val="hybridMultilevel"/>
    <w:tmpl w:val="D2F20F8A"/>
    <w:lvl w:ilvl="0" w:tplc="675A7F1A">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2">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3">
    <w:nsid w:val="43154905"/>
    <w:multiLevelType w:val="hybridMultilevel"/>
    <w:tmpl w:val="63EA99CC"/>
    <w:lvl w:ilvl="0" w:tplc="9D8A5776">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6">
    <w:nsid w:val="4F8E448D"/>
    <w:multiLevelType w:val="hybridMultilevel"/>
    <w:tmpl w:val="AF9A597C"/>
    <w:lvl w:ilvl="0" w:tplc="213E906A">
      <w:start w:val="4"/>
      <w:numFmt w:val="decimal"/>
      <w:lvlText w:val="%1."/>
      <w:lvlJc w:val="left"/>
      <w:pPr>
        <w:ind w:left="7023" w:hanging="360"/>
      </w:pPr>
      <w:rPr>
        <w:rFonts w:hint="default"/>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abstractNum w:abstractNumId="27">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0">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31">
    <w:nsid w:val="5E3D1B24"/>
    <w:multiLevelType w:val="hybridMultilevel"/>
    <w:tmpl w:val="D58CDA88"/>
    <w:lvl w:ilvl="0" w:tplc="DAE052DA">
      <w:start w:val="1"/>
      <w:numFmt w:val="decimal"/>
      <w:lvlText w:val="%1."/>
      <w:lvlJc w:val="left"/>
      <w:pPr>
        <w:ind w:left="360" w:hanging="360"/>
      </w:pPr>
      <w:rPr>
        <w:rFonts w:hint="default"/>
        <w:b/>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32">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73B70A2"/>
    <w:multiLevelType w:val="hybridMultilevel"/>
    <w:tmpl w:val="687236C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787A3977"/>
    <w:multiLevelType w:val="hybridMultilevel"/>
    <w:tmpl w:val="247E6F72"/>
    <w:lvl w:ilvl="0" w:tplc="1AE66EB8">
      <w:start w:val="7"/>
      <w:numFmt w:val="decimal"/>
      <w:lvlText w:val="%1."/>
      <w:lvlJc w:val="left"/>
      <w:pPr>
        <w:ind w:left="786"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7"/>
  </w:num>
  <w:num w:numId="8">
    <w:abstractNumId w:val="24"/>
  </w:num>
  <w:num w:numId="9">
    <w:abstractNumId w:val="29"/>
  </w:num>
  <w:num w:numId="10">
    <w:abstractNumId w:val="25"/>
  </w:num>
  <w:num w:numId="11">
    <w:abstractNumId w:val="19"/>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9"/>
  </w:num>
  <w:num w:numId="15">
    <w:abstractNumId w:val="32"/>
  </w:num>
  <w:num w:numId="16">
    <w:abstractNumId w:val="8"/>
  </w:num>
  <w:num w:numId="17">
    <w:abstractNumId w:val="11"/>
  </w:num>
  <w:num w:numId="18">
    <w:abstractNumId w:val="22"/>
  </w:num>
  <w:num w:numId="19">
    <w:abstractNumId w:val="15"/>
  </w:num>
  <w:num w:numId="20">
    <w:abstractNumId w:val="35"/>
  </w:num>
  <w:num w:numId="21">
    <w:abstractNumId w:val="30"/>
  </w:num>
  <w:num w:numId="22">
    <w:abstractNumId w:val="13"/>
  </w:num>
  <w:num w:numId="23">
    <w:abstractNumId w:val="28"/>
  </w:num>
  <w:num w:numId="24">
    <w:abstractNumId w:val="16"/>
  </w:num>
  <w:num w:numId="25">
    <w:abstractNumId w:val="23"/>
  </w:num>
  <w:num w:numId="26">
    <w:abstractNumId w:val="10"/>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num>
  <w:num w:numId="29">
    <w:abstractNumId w:val="26"/>
  </w:num>
  <w:num w:numId="30">
    <w:abstractNumId w:val="21"/>
  </w:num>
  <w:num w:numId="31">
    <w:abstractNumId w:val="12"/>
  </w:num>
  <w:num w:numId="32">
    <w:abstractNumId w:val="34"/>
  </w:num>
  <w:num w:numId="33">
    <w:abstractNumId w:val="3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1C30"/>
    <w:rsid w:val="00002ADB"/>
    <w:rsid w:val="00002BD9"/>
    <w:rsid w:val="000031FB"/>
    <w:rsid w:val="00003577"/>
    <w:rsid w:val="00003A00"/>
    <w:rsid w:val="00004BBD"/>
    <w:rsid w:val="0000543C"/>
    <w:rsid w:val="00005F8C"/>
    <w:rsid w:val="000061FA"/>
    <w:rsid w:val="000070CD"/>
    <w:rsid w:val="000075A7"/>
    <w:rsid w:val="00007B61"/>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2F2F"/>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C53"/>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3730"/>
    <w:rsid w:val="00093D7E"/>
    <w:rsid w:val="00094583"/>
    <w:rsid w:val="00094DDC"/>
    <w:rsid w:val="0009504F"/>
    <w:rsid w:val="00095E83"/>
    <w:rsid w:val="00096327"/>
    <w:rsid w:val="000966B8"/>
    <w:rsid w:val="00096AE8"/>
    <w:rsid w:val="00097BD0"/>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6F06"/>
    <w:rsid w:val="000C737C"/>
    <w:rsid w:val="000D0E99"/>
    <w:rsid w:val="000D2463"/>
    <w:rsid w:val="000D24FB"/>
    <w:rsid w:val="000D2786"/>
    <w:rsid w:val="000D323D"/>
    <w:rsid w:val="000D349B"/>
    <w:rsid w:val="000D374B"/>
    <w:rsid w:val="000D40F6"/>
    <w:rsid w:val="000D486C"/>
    <w:rsid w:val="000D4DC2"/>
    <w:rsid w:val="000D4FC2"/>
    <w:rsid w:val="000D5DF5"/>
    <w:rsid w:val="000D6E0F"/>
    <w:rsid w:val="000D7BB2"/>
    <w:rsid w:val="000E0143"/>
    <w:rsid w:val="000E08BB"/>
    <w:rsid w:val="000E1236"/>
    <w:rsid w:val="000E1A1B"/>
    <w:rsid w:val="000E1A95"/>
    <w:rsid w:val="000E28DA"/>
    <w:rsid w:val="000E2EBB"/>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3252"/>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032E"/>
    <w:rsid w:val="00111264"/>
    <w:rsid w:val="00111E21"/>
    <w:rsid w:val="00112E74"/>
    <w:rsid w:val="00114060"/>
    <w:rsid w:val="0011412A"/>
    <w:rsid w:val="00114865"/>
    <w:rsid w:val="001149CB"/>
    <w:rsid w:val="00114ADC"/>
    <w:rsid w:val="00116C8F"/>
    <w:rsid w:val="001177B1"/>
    <w:rsid w:val="00117AE8"/>
    <w:rsid w:val="00117F1E"/>
    <w:rsid w:val="001202B2"/>
    <w:rsid w:val="0012136E"/>
    <w:rsid w:val="00121B73"/>
    <w:rsid w:val="00121CA5"/>
    <w:rsid w:val="00121FE0"/>
    <w:rsid w:val="00122A43"/>
    <w:rsid w:val="00122AAC"/>
    <w:rsid w:val="00122DA8"/>
    <w:rsid w:val="00123145"/>
    <w:rsid w:val="001239F2"/>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A76"/>
    <w:rsid w:val="001356CC"/>
    <w:rsid w:val="00135F8C"/>
    <w:rsid w:val="001363AD"/>
    <w:rsid w:val="0013649B"/>
    <w:rsid w:val="00136B27"/>
    <w:rsid w:val="0013741E"/>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44B"/>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0B"/>
    <w:rsid w:val="00173416"/>
    <w:rsid w:val="00173BF4"/>
    <w:rsid w:val="00173E50"/>
    <w:rsid w:val="00173ED6"/>
    <w:rsid w:val="001750B7"/>
    <w:rsid w:val="001759B1"/>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91529"/>
    <w:rsid w:val="00191968"/>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C08"/>
    <w:rsid w:val="001A500B"/>
    <w:rsid w:val="001A545D"/>
    <w:rsid w:val="001B05BB"/>
    <w:rsid w:val="001B0AAA"/>
    <w:rsid w:val="001B15A3"/>
    <w:rsid w:val="001B16B2"/>
    <w:rsid w:val="001B1D93"/>
    <w:rsid w:val="001B20BC"/>
    <w:rsid w:val="001B2307"/>
    <w:rsid w:val="001B3A69"/>
    <w:rsid w:val="001B3BAD"/>
    <w:rsid w:val="001B3F8F"/>
    <w:rsid w:val="001B4386"/>
    <w:rsid w:val="001B6B67"/>
    <w:rsid w:val="001B6C54"/>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D0D4D"/>
    <w:rsid w:val="001D1405"/>
    <w:rsid w:val="001D18AB"/>
    <w:rsid w:val="001D1B63"/>
    <w:rsid w:val="001D24D2"/>
    <w:rsid w:val="001D2CA9"/>
    <w:rsid w:val="001D4983"/>
    <w:rsid w:val="001D5B04"/>
    <w:rsid w:val="001D5CE7"/>
    <w:rsid w:val="001D5DD2"/>
    <w:rsid w:val="001D6078"/>
    <w:rsid w:val="001D6C7A"/>
    <w:rsid w:val="001D70D3"/>
    <w:rsid w:val="001E037A"/>
    <w:rsid w:val="001E04FA"/>
    <w:rsid w:val="001E0D49"/>
    <w:rsid w:val="001E161C"/>
    <w:rsid w:val="001E1736"/>
    <w:rsid w:val="001E2320"/>
    <w:rsid w:val="001E2395"/>
    <w:rsid w:val="001E2B13"/>
    <w:rsid w:val="001E4B6A"/>
    <w:rsid w:val="001E55FF"/>
    <w:rsid w:val="001E5C81"/>
    <w:rsid w:val="001E655A"/>
    <w:rsid w:val="001E690A"/>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9A0"/>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574"/>
    <w:rsid w:val="00241DFD"/>
    <w:rsid w:val="0024296B"/>
    <w:rsid w:val="0024341E"/>
    <w:rsid w:val="002437C5"/>
    <w:rsid w:val="002446B9"/>
    <w:rsid w:val="002451F4"/>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C84"/>
    <w:rsid w:val="00257D22"/>
    <w:rsid w:val="002604FE"/>
    <w:rsid w:val="00260746"/>
    <w:rsid w:val="0026080B"/>
    <w:rsid w:val="00261041"/>
    <w:rsid w:val="002614DC"/>
    <w:rsid w:val="002614F3"/>
    <w:rsid w:val="00261937"/>
    <w:rsid w:val="0026377D"/>
    <w:rsid w:val="00263F7A"/>
    <w:rsid w:val="00264648"/>
    <w:rsid w:val="00264B05"/>
    <w:rsid w:val="00264C4F"/>
    <w:rsid w:val="002650D3"/>
    <w:rsid w:val="00265265"/>
    <w:rsid w:val="0026527F"/>
    <w:rsid w:val="00265C71"/>
    <w:rsid w:val="00266844"/>
    <w:rsid w:val="002669CC"/>
    <w:rsid w:val="00267591"/>
    <w:rsid w:val="00270300"/>
    <w:rsid w:val="0027105C"/>
    <w:rsid w:val="00271E99"/>
    <w:rsid w:val="00272228"/>
    <w:rsid w:val="002725BF"/>
    <w:rsid w:val="00272CBC"/>
    <w:rsid w:val="00272D15"/>
    <w:rsid w:val="0027417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A9F"/>
    <w:rsid w:val="00285E11"/>
    <w:rsid w:val="00286020"/>
    <w:rsid w:val="002867B6"/>
    <w:rsid w:val="00286C62"/>
    <w:rsid w:val="00286D86"/>
    <w:rsid w:val="00287D44"/>
    <w:rsid w:val="00290042"/>
    <w:rsid w:val="00290BCF"/>
    <w:rsid w:val="002928FE"/>
    <w:rsid w:val="00293154"/>
    <w:rsid w:val="00293156"/>
    <w:rsid w:val="00293291"/>
    <w:rsid w:val="00294F81"/>
    <w:rsid w:val="00295546"/>
    <w:rsid w:val="0029594D"/>
    <w:rsid w:val="002968D6"/>
    <w:rsid w:val="00297040"/>
    <w:rsid w:val="0029776E"/>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A38"/>
    <w:rsid w:val="002C4017"/>
    <w:rsid w:val="002C4408"/>
    <w:rsid w:val="002C4B16"/>
    <w:rsid w:val="002C5BF6"/>
    <w:rsid w:val="002C5D76"/>
    <w:rsid w:val="002C5E1B"/>
    <w:rsid w:val="002C682C"/>
    <w:rsid w:val="002C6D12"/>
    <w:rsid w:val="002C7742"/>
    <w:rsid w:val="002C7821"/>
    <w:rsid w:val="002D0993"/>
    <w:rsid w:val="002D1765"/>
    <w:rsid w:val="002D1D30"/>
    <w:rsid w:val="002D2126"/>
    <w:rsid w:val="002D217D"/>
    <w:rsid w:val="002D40E1"/>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334"/>
    <w:rsid w:val="00315A05"/>
    <w:rsid w:val="00315C72"/>
    <w:rsid w:val="00316147"/>
    <w:rsid w:val="0031681E"/>
    <w:rsid w:val="003170A9"/>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0CF"/>
    <w:rsid w:val="00354339"/>
    <w:rsid w:val="00356238"/>
    <w:rsid w:val="00356A3D"/>
    <w:rsid w:val="0035701D"/>
    <w:rsid w:val="003574D1"/>
    <w:rsid w:val="00357598"/>
    <w:rsid w:val="0036015F"/>
    <w:rsid w:val="00360354"/>
    <w:rsid w:val="00360383"/>
    <w:rsid w:val="00360612"/>
    <w:rsid w:val="003609BB"/>
    <w:rsid w:val="00360E10"/>
    <w:rsid w:val="00360F4B"/>
    <w:rsid w:val="00360FC0"/>
    <w:rsid w:val="00361287"/>
    <w:rsid w:val="003618B7"/>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4166"/>
    <w:rsid w:val="003759BD"/>
    <w:rsid w:val="003759E2"/>
    <w:rsid w:val="00376554"/>
    <w:rsid w:val="00376E92"/>
    <w:rsid w:val="00377355"/>
    <w:rsid w:val="00377658"/>
    <w:rsid w:val="0037793D"/>
    <w:rsid w:val="00377CA8"/>
    <w:rsid w:val="00377EC8"/>
    <w:rsid w:val="00380EE2"/>
    <w:rsid w:val="003815BD"/>
    <w:rsid w:val="003819F2"/>
    <w:rsid w:val="00381AA5"/>
    <w:rsid w:val="00381E9C"/>
    <w:rsid w:val="003837B3"/>
    <w:rsid w:val="0038382E"/>
    <w:rsid w:val="00384671"/>
    <w:rsid w:val="003847FA"/>
    <w:rsid w:val="00384908"/>
    <w:rsid w:val="0038490D"/>
    <w:rsid w:val="00385069"/>
    <w:rsid w:val="00385611"/>
    <w:rsid w:val="00385C6E"/>
    <w:rsid w:val="00385EA9"/>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46A6"/>
    <w:rsid w:val="00395736"/>
    <w:rsid w:val="00396F03"/>
    <w:rsid w:val="003A1AB9"/>
    <w:rsid w:val="003A2849"/>
    <w:rsid w:val="003A33E0"/>
    <w:rsid w:val="003A3C64"/>
    <w:rsid w:val="003A4025"/>
    <w:rsid w:val="003A5113"/>
    <w:rsid w:val="003A526E"/>
    <w:rsid w:val="003A5621"/>
    <w:rsid w:val="003A571B"/>
    <w:rsid w:val="003A5954"/>
    <w:rsid w:val="003A5EFB"/>
    <w:rsid w:val="003A6CDD"/>
    <w:rsid w:val="003A7AA1"/>
    <w:rsid w:val="003B00D2"/>
    <w:rsid w:val="003B0848"/>
    <w:rsid w:val="003B0C0C"/>
    <w:rsid w:val="003B27F7"/>
    <w:rsid w:val="003B3E76"/>
    <w:rsid w:val="003B4355"/>
    <w:rsid w:val="003B4933"/>
    <w:rsid w:val="003B4A39"/>
    <w:rsid w:val="003B4F56"/>
    <w:rsid w:val="003B5D8E"/>
    <w:rsid w:val="003B62A9"/>
    <w:rsid w:val="003B66A6"/>
    <w:rsid w:val="003B7176"/>
    <w:rsid w:val="003B7574"/>
    <w:rsid w:val="003B7A32"/>
    <w:rsid w:val="003C0A96"/>
    <w:rsid w:val="003C0B7A"/>
    <w:rsid w:val="003C264E"/>
    <w:rsid w:val="003C33FE"/>
    <w:rsid w:val="003C4AF0"/>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4944"/>
    <w:rsid w:val="003D557F"/>
    <w:rsid w:val="003D68AD"/>
    <w:rsid w:val="003D68B8"/>
    <w:rsid w:val="003D6B02"/>
    <w:rsid w:val="003D70BE"/>
    <w:rsid w:val="003D7746"/>
    <w:rsid w:val="003D79A8"/>
    <w:rsid w:val="003E005A"/>
    <w:rsid w:val="003E07F6"/>
    <w:rsid w:val="003E1465"/>
    <w:rsid w:val="003E1B1A"/>
    <w:rsid w:val="003E2EA3"/>
    <w:rsid w:val="003E2EA9"/>
    <w:rsid w:val="003E3642"/>
    <w:rsid w:val="003E3C3F"/>
    <w:rsid w:val="003E4116"/>
    <w:rsid w:val="003E5684"/>
    <w:rsid w:val="003E5B8B"/>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1145"/>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7AD5"/>
    <w:rsid w:val="00460E83"/>
    <w:rsid w:val="00460EC9"/>
    <w:rsid w:val="00460F3E"/>
    <w:rsid w:val="00461ADE"/>
    <w:rsid w:val="00461ED0"/>
    <w:rsid w:val="00461EDD"/>
    <w:rsid w:val="004623F1"/>
    <w:rsid w:val="00462E9C"/>
    <w:rsid w:val="004646DE"/>
    <w:rsid w:val="0046483E"/>
    <w:rsid w:val="0046513F"/>
    <w:rsid w:val="004659C1"/>
    <w:rsid w:val="00465BFD"/>
    <w:rsid w:val="004675C4"/>
    <w:rsid w:val="00467771"/>
    <w:rsid w:val="0047039A"/>
    <w:rsid w:val="004708A9"/>
    <w:rsid w:val="00471374"/>
    <w:rsid w:val="00471B35"/>
    <w:rsid w:val="00471DE4"/>
    <w:rsid w:val="0047218B"/>
    <w:rsid w:val="0047286F"/>
    <w:rsid w:val="00472E41"/>
    <w:rsid w:val="00473486"/>
    <w:rsid w:val="00473C10"/>
    <w:rsid w:val="00474621"/>
    <w:rsid w:val="00475111"/>
    <w:rsid w:val="004757BF"/>
    <w:rsid w:val="004758E5"/>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C83"/>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1679"/>
    <w:rsid w:val="004B2228"/>
    <w:rsid w:val="004B2A91"/>
    <w:rsid w:val="004B2B5B"/>
    <w:rsid w:val="004B40C2"/>
    <w:rsid w:val="004B4BE0"/>
    <w:rsid w:val="004B4FB9"/>
    <w:rsid w:val="004B6BDF"/>
    <w:rsid w:val="004B7897"/>
    <w:rsid w:val="004C0259"/>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D7CBD"/>
    <w:rsid w:val="004E0613"/>
    <w:rsid w:val="004E0769"/>
    <w:rsid w:val="004E07C3"/>
    <w:rsid w:val="004E0C96"/>
    <w:rsid w:val="004E0DFD"/>
    <w:rsid w:val="004E111D"/>
    <w:rsid w:val="004E2728"/>
    <w:rsid w:val="004E2CE8"/>
    <w:rsid w:val="004E2FB3"/>
    <w:rsid w:val="004E3B4A"/>
    <w:rsid w:val="004E44C4"/>
    <w:rsid w:val="004E4948"/>
    <w:rsid w:val="004E51B9"/>
    <w:rsid w:val="004E5588"/>
    <w:rsid w:val="004E61E5"/>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C34"/>
    <w:rsid w:val="00522A6A"/>
    <w:rsid w:val="005238F1"/>
    <w:rsid w:val="00523DD0"/>
    <w:rsid w:val="00523F80"/>
    <w:rsid w:val="00526D0C"/>
    <w:rsid w:val="005279DC"/>
    <w:rsid w:val="00527DA2"/>
    <w:rsid w:val="00530295"/>
    <w:rsid w:val="00530819"/>
    <w:rsid w:val="00530CBB"/>
    <w:rsid w:val="0053168F"/>
    <w:rsid w:val="00531FC8"/>
    <w:rsid w:val="00532240"/>
    <w:rsid w:val="00532B95"/>
    <w:rsid w:val="00533415"/>
    <w:rsid w:val="005334BB"/>
    <w:rsid w:val="00533F89"/>
    <w:rsid w:val="00534494"/>
    <w:rsid w:val="00534716"/>
    <w:rsid w:val="00534D7A"/>
    <w:rsid w:val="00535231"/>
    <w:rsid w:val="00535248"/>
    <w:rsid w:val="00535DA6"/>
    <w:rsid w:val="005367B7"/>
    <w:rsid w:val="005376D5"/>
    <w:rsid w:val="00541067"/>
    <w:rsid w:val="00541133"/>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01A"/>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C89"/>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149"/>
    <w:rsid w:val="0059259B"/>
    <w:rsid w:val="005937E7"/>
    <w:rsid w:val="0059390A"/>
    <w:rsid w:val="005941B5"/>
    <w:rsid w:val="0059467A"/>
    <w:rsid w:val="005948E9"/>
    <w:rsid w:val="00595661"/>
    <w:rsid w:val="00596681"/>
    <w:rsid w:val="00597188"/>
    <w:rsid w:val="005975C6"/>
    <w:rsid w:val="005A040F"/>
    <w:rsid w:val="005A1E0E"/>
    <w:rsid w:val="005A2BB9"/>
    <w:rsid w:val="005A3312"/>
    <w:rsid w:val="005A341F"/>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240"/>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72"/>
    <w:rsid w:val="00607ACA"/>
    <w:rsid w:val="00607C6E"/>
    <w:rsid w:val="00610294"/>
    <w:rsid w:val="0061062C"/>
    <w:rsid w:val="006109F5"/>
    <w:rsid w:val="00611C7E"/>
    <w:rsid w:val="00611E43"/>
    <w:rsid w:val="00612090"/>
    <w:rsid w:val="00612848"/>
    <w:rsid w:val="00612AD5"/>
    <w:rsid w:val="0061348D"/>
    <w:rsid w:val="00613A7D"/>
    <w:rsid w:val="006146DD"/>
    <w:rsid w:val="00615345"/>
    <w:rsid w:val="00615775"/>
    <w:rsid w:val="00615789"/>
    <w:rsid w:val="00615E98"/>
    <w:rsid w:val="00616DFD"/>
    <w:rsid w:val="00617D21"/>
    <w:rsid w:val="00620154"/>
    <w:rsid w:val="006210E0"/>
    <w:rsid w:val="0062222C"/>
    <w:rsid w:val="006223FE"/>
    <w:rsid w:val="00622B03"/>
    <w:rsid w:val="006231CA"/>
    <w:rsid w:val="00624365"/>
    <w:rsid w:val="0062521C"/>
    <w:rsid w:val="00625853"/>
    <w:rsid w:val="00626D48"/>
    <w:rsid w:val="00626E15"/>
    <w:rsid w:val="0062780D"/>
    <w:rsid w:val="006279FD"/>
    <w:rsid w:val="00627C8E"/>
    <w:rsid w:val="0063076D"/>
    <w:rsid w:val="00631A30"/>
    <w:rsid w:val="00631E4E"/>
    <w:rsid w:val="00632443"/>
    <w:rsid w:val="00632CB2"/>
    <w:rsid w:val="00633801"/>
    <w:rsid w:val="006345AB"/>
    <w:rsid w:val="006358EA"/>
    <w:rsid w:val="0063650E"/>
    <w:rsid w:val="00636665"/>
    <w:rsid w:val="00637FB8"/>
    <w:rsid w:val="00640262"/>
    <w:rsid w:val="006403D3"/>
    <w:rsid w:val="0064069B"/>
    <w:rsid w:val="00640CE0"/>
    <w:rsid w:val="0064111A"/>
    <w:rsid w:val="0064195C"/>
    <w:rsid w:val="00641FBD"/>
    <w:rsid w:val="00642186"/>
    <w:rsid w:val="006426E4"/>
    <w:rsid w:val="00642B0D"/>
    <w:rsid w:val="00642E38"/>
    <w:rsid w:val="00642F03"/>
    <w:rsid w:val="00643E52"/>
    <w:rsid w:val="00646416"/>
    <w:rsid w:val="00646CE6"/>
    <w:rsid w:val="00647805"/>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5748"/>
    <w:rsid w:val="00665F92"/>
    <w:rsid w:val="00666376"/>
    <w:rsid w:val="00667628"/>
    <w:rsid w:val="00667D50"/>
    <w:rsid w:val="00667E9D"/>
    <w:rsid w:val="00667F96"/>
    <w:rsid w:val="00670E9E"/>
    <w:rsid w:val="00670F03"/>
    <w:rsid w:val="00671239"/>
    <w:rsid w:val="00671695"/>
    <w:rsid w:val="00671EE2"/>
    <w:rsid w:val="0067242D"/>
    <w:rsid w:val="00672581"/>
    <w:rsid w:val="00673C00"/>
    <w:rsid w:val="00674153"/>
    <w:rsid w:val="00674B40"/>
    <w:rsid w:val="00674D10"/>
    <w:rsid w:val="00674F6D"/>
    <w:rsid w:val="00675656"/>
    <w:rsid w:val="00675F29"/>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4505"/>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8E1"/>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7B8"/>
    <w:rsid w:val="00713B80"/>
    <w:rsid w:val="007140D1"/>
    <w:rsid w:val="00714F62"/>
    <w:rsid w:val="00715403"/>
    <w:rsid w:val="0071544F"/>
    <w:rsid w:val="0071593D"/>
    <w:rsid w:val="00715963"/>
    <w:rsid w:val="00715B3E"/>
    <w:rsid w:val="00715D61"/>
    <w:rsid w:val="00715F85"/>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5FD6"/>
    <w:rsid w:val="00736032"/>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F5B"/>
    <w:rsid w:val="00772D81"/>
    <w:rsid w:val="007733D2"/>
    <w:rsid w:val="00775369"/>
    <w:rsid w:val="00776F51"/>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3C2D"/>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298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26F9B"/>
    <w:rsid w:val="00827588"/>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838"/>
    <w:rsid w:val="00864B38"/>
    <w:rsid w:val="00865AB8"/>
    <w:rsid w:val="0086631A"/>
    <w:rsid w:val="00867227"/>
    <w:rsid w:val="008674D0"/>
    <w:rsid w:val="0086780B"/>
    <w:rsid w:val="00870167"/>
    <w:rsid w:val="00870267"/>
    <w:rsid w:val="00870618"/>
    <w:rsid w:val="00870B87"/>
    <w:rsid w:val="008711EE"/>
    <w:rsid w:val="00872186"/>
    <w:rsid w:val="008732E7"/>
    <w:rsid w:val="008737AE"/>
    <w:rsid w:val="00874275"/>
    <w:rsid w:val="008757BD"/>
    <w:rsid w:val="0087635D"/>
    <w:rsid w:val="0087771F"/>
    <w:rsid w:val="008778AC"/>
    <w:rsid w:val="00877AC8"/>
    <w:rsid w:val="00880468"/>
    <w:rsid w:val="0088052D"/>
    <w:rsid w:val="00880982"/>
    <w:rsid w:val="008811FC"/>
    <w:rsid w:val="00881462"/>
    <w:rsid w:val="00882311"/>
    <w:rsid w:val="008824B7"/>
    <w:rsid w:val="00882A68"/>
    <w:rsid w:val="00882E25"/>
    <w:rsid w:val="008834F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31F2"/>
    <w:rsid w:val="00893651"/>
    <w:rsid w:val="00893A80"/>
    <w:rsid w:val="0089447E"/>
    <w:rsid w:val="008948E4"/>
    <w:rsid w:val="00894E35"/>
    <w:rsid w:val="0089567B"/>
    <w:rsid w:val="00896703"/>
    <w:rsid w:val="00897083"/>
    <w:rsid w:val="0089728E"/>
    <w:rsid w:val="00897349"/>
    <w:rsid w:val="008A01DE"/>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7F5"/>
    <w:rsid w:val="008B1BA6"/>
    <w:rsid w:val="008B2B31"/>
    <w:rsid w:val="008B2C55"/>
    <w:rsid w:val="008B433D"/>
    <w:rsid w:val="008B5484"/>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70BA"/>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0C10"/>
    <w:rsid w:val="008F1585"/>
    <w:rsid w:val="008F2550"/>
    <w:rsid w:val="008F3CAA"/>
    <w:rsid w:val="008F4626"/>
    <w:rsid w:val="008F4A3A"/>
    <w:rsid w:val="008F630C"/>
    <w:rsid w:val="008F6AF9"/>
    <w:rsid w:val="008F6C89"/>
    <w:rsid w:val="008F6CDC"/>
    <w:rsid w:val="008F73A3"/>
    <w:rsid w:val="008F7B66"/>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3B62"/>
    <w:rsid w:val="009149B0"/>
    <w:rsid w:val="00914D13"/>
    <w:rsid w:val="00915944"/>
    <w:rsid w:val="00916181"/>
    <w:rsid w:val="009170BB"/>
    <w:rsid w:val="00917C80"/>
    <w:rsid w:val="00917EF8"/>
    <w:rsid w:val="009209EB"/>
    <w:rsid w:val="00920B5E"/>
    <w:rsid w:val="00921A25"/>
    <w:rsid w:val="00921C79"/>
    <w:rsid w:val="0092243C"/>
    <w:rsid w:val="009225CB"/>
    <w:rsid w:val="009227AB"/>
    <w:rsid w:val="00922BA5"/>
    <w:rsid w:val="009237CB"/>
    <w:rsid w:val="0092398E"/>
    <w:rsid w:val="00924730"/>
    <w:rsid w:val="00925089"/>
    <w:rsid w:val="0092572A"/>
    <w:rsid w:val="00925F93"/>
    <w:rsid w:val="009261A6"/>
    <w:rsid w:val="00926365"/>
    <w:rsid w:val="009266AA"/>
    <w:rsid w:val="009274E1"/>
    <w:rsid w:val="009309EC"/>
    <w:rsid w:val="009311F7"/>
    <w:rsid w:val="0093297A"/>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21D"/>
    <w:rsid w:val="00950D9D"/>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0C7C"/>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172"/>
    <w:rsid w:val="009817A2"/>
    <w:rsid w:val="009818CD"/>
    <w:rsid w:val="00981BF3"/>
    <w:rsid w:val="00981ECB"/>
    <w:rsid w:val="00981F07"/>
    <w:rsid w:val="00983C92"/>
    <w:rsid w:val="0098409D"/>
    <w:rsid w:val="00984490"/>
    <w:rsid w:val="00984A05"/>
    <w:rsid w:val="00984A64"/>
    <w:rsid w:val="009859AF"/>
    <w:rsid w:val="00985C36"/>
    <w:rsid w:val="0098659F"/>
    <w:rsid w:val="00986D9C"/>
    <w:rsid w:val="00987187"/>
    <w:rsid w:val="0098769D"/>
    <w:rsid w:val="009879E9"/>
    <w:rsid w:val="00990225"/>
    <w:rsid w:val="00990480"/>
    <w:rsid w:val="00990B94"/>
    <w:rsid w:val="00991457"/>
    <w:rsid w:val="00991977"/>
    <w:rsid w:val="00992894"/>
    <w:rsid w:val="00992C27"/>
    <w:rsid w:val="0099319F"/>
    <w:rsid w:val="00993228"/>
    <w:rsid w:val="009935D1"/>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506"/>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0A19"/>
    <w:rsid w:val="009E32B7"/>
    <w:rsid w:val="009E451A"/>
    <w:rsid w:val="009E66B4"/>
    <w:rsid w:val="009E7465"/>
    <w:rsid w:val="009E7B56"/>
    <w:rsid w:val="009E7EAB"/>
    <w:rsid w:val="009F06A2"/>
    <w:rsid w:val="009F08AA"/>
    <w:rsid w:val="009F0911"/>
    <w:rsid w:val="009F2015"/>
    <w:rsid w:val="009F2677"/>
    <w:rsid w:val="009F3479"/>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D90"/>
    <w:rsid w:val="00A3458E"/>
    <w:rsid w:val="00A34611"/>
    <w:rsid w:val="00A35476"/>
    <w:rsid w:val="00A3560E"/>
    <w:rsid w:val="00A35F68"/>
    <w:rsid w:val="00A365D2"/>
    <w:rsid w:val="00A368F5"/>
    <w:rsid w:val="00A36F45"/>
    <w:rsid w:val="00A3779A"/>
    <w:rsid w:val="00A37B66"/>
    <w:rsid w:val="00A37F28"/>
    <w:rsid w:val="00A41079"/>
    <w:rsid w:val="00A422B9"/>
    <w:rsid w:val="00A423D0"/>
    <w:rsid w:val="00A427AC"/>
    <w:rsid w:val="00A42CEE"/>
    <w:rsid w:val="00A4337E"/>
    <w:rsid w:val="00A434AB"/>
    <w:rsid w:val="00A440C0"/>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100"/>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0BF"/>
    <w:rsid w:val="00A933B2"/>
    <w:rsid w:val="00A9369F"/>
    <w:rsid w:val="00A937CA"/>
    <w:rsid w:val="00A93B21"/>
    <w:rsid w:val="00A94365"/>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0EF"/>
    <w:rsid w:val="00AB6244"/>
    <w:rsid w:val="00AB6359"/>
    <w:rsid w:val="00AB6728"/>
    <w:rsid w:val="00AB69CE"/>
    <w:rsid w:val="00AB741C"/>
    <w:rsid w:val="00AC0511"/>
    <w:rsid w:val="00AC0946"/>
    <w:rsid w:val="00AC0B68"/>
    <w:rsid w:val="00AC0FB3"/>
    <w:rsid w:val="00AC1B80"/>
    <w:rsid w:val="00AC2A80"/>
    <w:rsid w:val="00AC424D"/>
    <w:rsid w:val="00AC4696"/>
    <w:rsid w:val="00AC55B6"/>
    <w:rsid w:val="00AC56AF"/>
    <w:rsid w:val="00AC5D24"/>
    <w:rsid w:val="00AC5E08"/>
    <w:rsid w:val="00AC7439"/>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82"/>
    <w:rsid w:val="00AE42CA"/>
    <w:rsid w:val="00AE4DD3"/>
    <w:rsid w:val="00AE563B"/>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BC6"/>
    <w:rsid w:val="00B0087A"/>
    <w:rsid w:val="00B00E30"/>
    <w:rsid w:val="00B0113C"/>
    <w:rsid w:val="00B01DDC"/>
    <w:rsid w:val="00B01F8F"/>
    <w:rsid w:val="00B02770"/>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17E71"/>
    <w:rsid w:val="00B204CB"/>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2D"/>
    <w:rsid w:val="00B30A76"/>
    <w:rsid w:val="00B31C70"/>
    <w:rsid w:val="00B323DB"/>
    <w:rsid w:val="00B33156"/>
    <w:rsid w:val="00B33227"/>
    <w:rsid w:val="00B3331A"/>
    <w:rsid w:val="00B33356"/>
    <w:rsid w:val="00B3337A"/>
    <w:rsid w:val="00B34419"/>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47FAA"/>
    <w:rsid w:val="00B50BE7"/>
    <w:rsid w:val="00B5136C"/>
    <w:rsid w:val="00B514E4"/>
    <w:rsid w:val="00B51554"/>
    <w:rsid w:val="00B52397"/>
    <w:rsid w:val="00B52F22"/>
    <w:rsid w:val="00B53166"/>
    <w:rsid w:val="00B539EA"/>
    <w:rsid w:val="00B541C0"/>
    <w:rsid w:val="00B5450C"/>
    <w:rsid w:val="00B547EB"/>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5B53"/>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5C27"/>
    <w:rsid w:val="00BB644C"/>
    <w:rsid w:val="00BB6712"/>
    <w:rsid w:val="00BB6A50"/>
    <w:rsid w:val="00BC0C95"/>
    <w:rsid w:val="00BC1442"/>
    <w:rsid w:val="00BC1566"/>
    <w:rsid w:val="00BC17B1"/>
    <w:rsid w:val="00BC201F"/>
    <w:rsid w:val="00BC232E"/>
    <w:rsid w:val="00BC291F"/>
    <w:rsid w:val="00BC3FEA"/>
    <w:rsid w:val="00BC422C"/>
    <w:rsid w:val="00BC4EC1"/>
    <w:rsid w:val="00BC5551"/>
    <w:rsid w:val="00BC5BCB"/>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2CA2"/>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4DA2"/>
    <w:rsid w:val="00C15369"/>
    <w:rsid w:val="00C156D0"/>
    <w:rsid w:val="00C16D0F"/>
    <w:rsid w:val="00C17436"/>
    <w:rsid w:val="00C1791E"/>
    <w:rsid w:val="00C17B99"/>
    <w:rsid w:val="00C20714"/>
    <w:rsid w:val="00C20792"/>
    <w:rsid w:val="00C20843"/>
    <w:rsid w:val="00C2152E"/>
    <w:rsid w:val="00C21768"/>
    <w:rsid w:val="00C21E59"/>
    <w:rsid w:val="00C21EB1"/>
    <w:rsid w:val="00C2253C"/>
    <w:rsid w:val="00C23372"/>
    <w:rsid w:val="00C238C5"/>
    <w:rsid w:val="00C23AA7"/>
    <w:rsid w:val="00C23EB6"/>
    <w:rsid w:val="00C2512B"/>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44B6"/>
    <w:rsid w:val="00C456D0"/>
    <w:rsid w:val="00C47504"/>
    <w:rsid w:val="00C47CC7"/>
    <w:rsid w:val="00C50314"/>
    <w:rsid w:val="00C506A1"/>
    <w:rsid w:val="00C50868"/>
    <w:rsid w:val="00C50AEF"/>
    <w:rsid w:val="00C5188B"/>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AF3"/>
    <w:rsid w:val="00C62E06"/>
    <w:rsid w:val="00C632EB"/>
    <w:rsid w:val="00C641E1"/>
    <w:rsid w:val="00C642F4"/>
    <w:rsid w:val="00C64370"/>
    <w:rsid w:val="00C64921"/>
    <w:rsid w:val="00C65EC3"/>
    <w:rsid w:val="00C66105"/>
    <w:rsid w:val="00C6623A"/>
    <w:rsid w:val="00C66720"/>
    <w:rsid w:val="00C67108"/>
    <w:rsid w:val="00C67DD5"/>
    <w:rsid w:val="00C707DB"/>
    <w:rsid w:val="00C70BB2"/>
    <w:rsid w:val="00C71148"/>
    <w:rsid w:val="00C713A5"/>
    <w:rsid w:val="00C715F3"/>
    <w:rsid w:val="00C7200B"/>
    <w:rsid w:val="00C723C5"/>
    <w:rsid w:val="00C72754"/>
    <w:rsid w:val="00C73219"/>
    <w:rsid w:val="00C7332C"/>
    <w:rsid w:val="00C73E37"/>
    <w:rsid w:val="00C73E5C"/>
    <w:rsid w:val="00C74BB1"/>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2AC8"/>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7FF"/>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F2C"/>
    <w:rsid w:val="00CE6F5D"/>
    <w:rsid w:val="00CE76C3"/>
    <w:rsid w:val="00CE7A38"/>
    <w:rsid w:val="00CE7BD8"/>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6CE7"/>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88F"/>
    <w:rsid w:val="00D22DFD"/>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3F9C"/>
    <w:rsid w:val="00D35011"/>
    <w:rsid w:val="00D35B14"/>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EAE"/>
    <w:rsid w:val="00D543BD"/>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6C21"/>
    <w:rsid w:val="00D87AAA"/>
    <w:rsid w:val="00D87F3B"/>
    <w:rsid w:val="00D9056B"/>
    <w:rsid w:val="00D907C2"/>
    <w:rsid w:val="00D90A9C"/>
    <w:rsid w:val="00D90D98"/>
    <w:rsid w:val="00D91271"/>
    <w:rsid w:val="00D91495"/>
    <w:rsid w:val="00D91656"/>
    <w:rsid w:val="00D91760"/>
    <w:rsid w:val="00D91897"/>
    <w:rsid w:val="00D92CCD"/>
    <w:rsid w:val="00D92EDA"/>
    <w:rsid w:val="00D93D7E"/>
    <w:rsid w:val="00D93F25"/>
    <w:rsid w:val="00D949EE"/>
    <w:rsid w:val="00D95598"/>
    <w:rsid w:val="00D9590E"/>
    <w:rsid w:val="00D95EB6"/>
    <w:rsid w:val="00D95EF3"/>
    <w:rsid w:val="00D96C49"/>
    <w:rsid w:val="00D97BA4"/>
    <w:rsid w:val="00DA00F6"/>
    <w:rsid w:val="00DA1D1F"/>
    <w:rsid w:val="00DA2374"/>
    <w:rsid w:val="00DA242A"/>
    <w:rsid w:val="00DA2BAC"/>
    <w:rsid w:val="00DA3402"/>
    <w:rsid w:val="00DA3C6D"/>
    <w:rsid w:val="00DA4608"/>
    <w:rsid w:val="00DA4747"/>
    <w:rsid w:val="00DA47E5"/>
    <w:rsid w:val="00DA5970"/>
    <w:rsid w:val="00DA599D"/>
    <w:rsid w:val="00DA5ADB"/>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F8B"/>
    <w:rsid w:val="00DF33B8"/>
    <w:rsid w:val="00DF3635"/>
    <w:rsid w:val="00DF39FB"/>
    <w:rsid w:val="00DF4086"/>
    <w:rsid w:val="00DF49D6"/>
    <w:rsid w:val="00DF4B39"/>
    <w:rsid w:val="00DF4E41"/>
    <w:rsid w:val="00DF5631"/>
    <w:rsid w:val="00DF60EC"/>
    <w:rsid w:val="00DF6346"/>
    <w:rsid w:val="00DF680F"/>
    <w:rsid w:val="00DF6CC9"/>
    <w:rsid w:val="00DF6E23"/>
    <w:rsid w:val="00DF73D7"/>
    <w:rsid w:val="00E0018E"/>
    <w:rsid w:val="00E00626"/>
    <w:rsid w:val="00E0089B"/>
    <w:rsid w:val="00E01881"/>
    <w:rsid w:val="00E0281B"/>
    <w:rsid w:val="00E02FD3"/>
    <w:rsid w:val="00E0301F"/>
    <w:rsid w:val="00E03741"/>
    <w:rsid w:val="00E03F27"/>
    <w:rsid w:val="00E043DB"/>
    <w:rsid w:val="00E04F24"/>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B93"/>
    <w:rsid w:val="00E25D7B"/>
    <w:rsid w:val="00E26C5A"/>
    <w:rsid w:val="00E27083"/>
    <w:rsid w:val="00E271C8"/>
    <w:rsid w:val="00E273E2"/>
    <w:rsid w:val="00E3194F"/>
    <w:rsid w:val="00E31A72"/>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D98"/>
    <w:rsid w:val="00E45D9F"/>
    <w:rsid w:val="00E4687F"/>
    <w:rsid w:val="00E47054"/>
    <w:rsid w:val="00E5083E"/>
    <w:rsid w:val="00E51143"/>
    <w:rsid w:val="00E51C2F"/>
    <w:rsid w:val="00E51DF6"/>
    <w:rsid w:val="00E527DB"/>
    <w:rsid w:val="00E528FB"/>
    <w:rsid w:val="00E53052"/>
    <w:rsid w:val="00E54BD7"/>
    <w:rsid w:val="00E55C5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4C25"/>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7C7"/>
    <w:rsid w:val="00E958BF"/>
    <w:rsid w:val="00E958F3"/>
    <w:rsid w:val="00E96F44"/>
    <w:rsid w:val="00E973AC"/>
    <w:rsid w:val="00E9796B"/>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1AF3"/>
    <w:rsid w:val="00EB1D67"/>
    <w:rsid w:val="00EB2595"/>
    <w:rsid w:val="00EB3E30"/>
    <w:rsid w:val="00EB5525"/>
    <w:rsid w:val="00EB5645"/>
    <w:rsid w:val="00EB7330"/>
    <w:rsid w:val="00EB734B"/>
    <w:rsid w:val="00EC0582"/>
    <w:rsid w:val="00EC0819"/>
    <w:rsid w:val="00EC0E56"/>
    <w:rsid w:val="00EC0EA2"/>
    <w:rsid w:val="00EC115B"/>
    <w:rsid w:val="00EC137A"/>
    <w:rsid w:val="00EC3186"/>
    <w:rsid w:val="00EC403E"/>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5581"/>
    <w:rsid w:val="00EE6006"/>
    <w:rsid w:val="00EE7359"/>
    <w:rsid w:val="00EF0181"/>
    <w:rsid w:val="00EF0253"/>
    <w:rsid w:val="00EF0259"/>
    <w:rsid w:val="00EF053E"/>
    <w:rsid w:val="00EF06A3"/>
    <w:rsid w:val="00EF06E0"/>
    <w:rsid w:val="00EF0A8E"/>
    <w:rsid w:val="00EF10E1"/>
    <w:rsid w:val="00EF2598"/>
    <w:rsid w:val="00EF5228"/>
    <w:rsid w:val="00EF6392"/>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BB4"/>
    <w:rsid w:val="00F21D93"/>
    <w:rsid w:val="00F21E56"/>
    <w:rsid w:val="00F22072"/>
    <w:rsid w:val="00F224F0"/>
    <w:rsid w:val="00F22A20"/>
    <w:rsid w:val="00F23AEF"/>
    <w:rsid w:val="00F24768"/>
    <w:rsid w:val="00F24DD8"/>
    <w:rsid w:val="00F24E53"/>
    <w:rsid w:val="00F24EF5"/>
    <w:rsid w:val="00F25765"/>
    <w:rsid w:val="00F25808"/>
    <w:rsid w:val="00F25C82"/>
    <w:rsid w:val="00F26050"/>
    <w:rsid w:val="00F26CD7"/>
    <w:rsid w:val="00F27350"/>
    <w:rsid w:val="00F27408"/>
    <w:rsid w:val="00F27F5B"/>
    <w:rsid w:val="00F30A9C"/>
    <w:rsid w:val="00F30B89"/>
    <w:rsid w:val="00F33AA4"/>
    <w:rsid w:val="00F33D91"/>
    <w:rsid w:val="00F3422D"/>
    <w:rsid w:val="00F346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1C9"/>
    <w:rsid w:val="00F52D70"/>
    <w:rsid w:val="00F54366"/>
    <w:rsid w:val="00F543FE"/>
    <w:rsid w:val="00F54928"/>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4D5"/>
    <w:rsid w:val="00F73699"/>
    <w:rsid w:val="00F73BF9"/>
    <w:rsid w:val="00F73F82"/>
    <w:rsid w:val="00F741ED"/>
    <w:rsid w:val="00F74FE4"/>
    <w:rsid w:val="00F75EBE"/>
    <w:rsid w:val="00F76E98"/>
    <w:rsid w:val="00F771C3"/>
    <w:rsid w:val="00F7742F"/>
    <w:rsid w:val="00F80092"/>
    <w:rsid w:val="00F8037B"/>
    <w:rsid w:val="00F809C6"/>
    <w:rsid w:val="00F80B7A"/>
    <w:rsid w:val="00F80C78"/>
    <w:rsid w:val="00F80E46"/>
    <w:rsid w:val="00F81237"/>
    <w:rsid w:val="00F8187C"/>
    <w:rsid w:val="00F81A32"/>
    <w:rsid w:val="00F81BE5"/>
    <w:rsid w:val="00F81FF0"/>
    <w:rsid w:val="00F828B3"/>
    <w:rsid w:val="00F82A4C"/>
    <w:rsid w:val="00F82BE2"/>
    <w:rsid w:val="00F830F9"/>
    <w:rsid w:val="00F83E61"/>
    <w:rsid w:val="00F84AAB"/>
    <w:rsid w:val="00F85581"/>
    <w:rsid w:val="00F8576C"/>
    <w:rsid w:val="00F85BEE"/>
    <w:rsid w:val="00F861C5"/>
    <w:rsid w:val="00F862AA"/>
    <w:rsid w:val="00F86745"/>
    <w:rsid w:val="00F86870"/>
    <w:rsid w:val="00F86C12"/>
    <w:rsid w:val="00F873A0"/>
    <w:rsid w:val="00F875AE"/>
    <w:rsid w:val="00F879C2"/>
    <w:rsid w:val="00F91F4E"/>
    <w:rsid w:val="00F934E6"/>
    <w:rsid w:val="00F93A69"/>
    <w:rsid w:val="00F93B7B"/>
    <w:rsid w:val="00F94084"/>
    <w:rsid w:val="00F94423"/>
    <w:rsid w:val="00F94B45"/>
    <w:rsid w:val="00F951A4"/>
    <w:rsid w:val="00F95A8A"/>
    <w:rsid w:val="00F95CC3"/>
    <w:rsid w:val="00F95F88"/>
    <w:rsid w:val="00F96012"/>
    <w:rsid w:val="00F96B53"/>
    <w:rsid w:val="00F96C9A"/>
    <w:rsid w:val="00F96E19"/>
    <w:rsid w:val="00F97010"/>
    <w:rsid w:val="00F970DD"/>
    <w:rsid w:val="00FA11F8"/>
    <w:rsid w:val="00FA1995"/>
    <w:rsid w:val="00FA2746"/>
    <w:rsid w:val="00FA3026"/>
    <w:rsid w:val="00FA3851"/>
    <w:rsid w:val="00FA3B46"/>
    <w:rsid w:val="00FA3BEF"/>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8A5"/>
    <w:rsid w:val="00FC3FDD"/>
    <w:rsid w:val="00FC4326"/>
    <w:rsid w:val="00FC4814"/>
    <w:rsid w:val="00FC505F"/>
    <w:rsid w:val="00FC5D4A"/>
    <w:rsid w:val="00FC7F40"/>
    <w:rsid w:val="00FD05B2"/>
    <w:rsid w:val="00FD07F4"/>
    <w:rsid w:val="00FD1E12"/>
    <w:rsid w:val="00FD22FE"/>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94C"/>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homutovskoe-mo.ru" TargetMode="External"/><Relationship Id="rId18" Type="http://schemas.openxmlformats.org/officeDocument/2006/relationships/hyperlink" Target="garantF1://12025350.7" TargetMode="External"/><Relationship Id="rId3" Type="http://schemas.openxmlformats.org/officeDocument/2006/relationships/styles" Target="styles.xml"/><Relationship Id="rId21" Type="http://schemas.openxmlformats.org/officeDocument/2006/relationships/hyperlink" Target="garantF1://12025350.77"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garantF1://86367.3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86367.17" TargetMode="External"/><Relationship Id="rId20" Type="http://schemas.openxmlformats.org/officeDocument/2006/relationships/hyperlink" Target="garantF1://12025350.6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garantF1://86367.16" TargetMode="External"/><Relationship Id="rId23" Type="http://schemas.openxmlformats.org/officeDocument/2006/relationships/hyperlink" Target="consultantplus://offline/main?base=LAW;n=103057;fld=134;dst=101208" TargetMode="External"/><Relationship Id="rId10" Type="http://schemas.openxmlformats.org/officeDocument/2006/relationships/hyperlink" Target="http://khomutovskoe-mo.ru" TargetMode="External"/><Relationship Id="rId19" Type="http://schemas.openxmlformats.org/officeDocument/2006/relationships/hyperlink" Target="garantF1://12025350.1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garantF1://12025350.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CC293-43E0-4A69-9E0F-5B6ED689D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2234</TotalTime>
  <Pages>54</Pages>
  <Words>24988</Words>
  <Characters>142438</Characters>
  <Application>Microsoft Office Word</Application>
  <DocSecurity>0</DocSecurity>
  <Lines>1186</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167092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194</cp:revision>
  <cp:lastPrinted>2019-12-26T07:15:00Z</cp:lastPrinted>
  <dcterms:created xsi:type="dcterms:W3CDTF">2021-11-11T05:30:00Z</dcterms:created>
  <dcterms:modified xsi:type="dcterms:W3CDTF">2022-06-30T07:08:00Z</dcterms:modified>
</cp:coreProperties>
</file>