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C036E" w:rsidP="00510221">
      <w:pPr>
        <w:pStyle w:val="afffffff7"/>
        <w:ind w:left="0" w:right="142" w:firstLine="284"/>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28.3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510221">
      <w:pPr>
        <w:ind w:left="0" w:right="142" w:firstLine="284"/>
        <w:rPr>
          <w:sz w:val="18"/>
          <w:szCs w:val="18"/>
        </w:rPr>
      </w:pPr>
    </w:p>
    <w:p w:rsidR="00510221" w:rsidRPr="006A464D" w:rsidRDefault="00510221" w:rsidP="00510221">
      <w:pPr>
        <w:ind w:left="0" w:right="142" w:firstLine="284"/>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7587"/>
      </w:tblGrid>
      <w:tr w:rsidR="00510221" w:rsidRPr="006A464D" w:rsidTr="007F42AA">
        <w:trPr>
          <w:trHeight w:val="852"/>
        </w:trPr>
        <w:tc>
          <w:tcPr>
            <w:tcW w:w="2558" w:type="dxa"/>
            <w:tcBorders>
              <w:top w:val="nil"/>
              <w:left w:val="nil"/>
              <w:bottom w:val="nil"/>
              <w:right w:val="nil"/>
            </w:tcBorders>
          </w:tcPr>
          <w:p w:rsidR="00510221" w:rsidRPr="006A464D" w:rsidRDefault="00510221" w:rsidP="007F42AA">
            <w:pPr>
              <w:tabs>
                <w:tab w:val="left" w:pos="4384"/>
              </w:tabs>
              <w:ind w:left="0" w:right="142" w:firstLine="284"/>
              <w:rPr>
                <w:i/>
                <w:sz w:val="18"/>
                <w:szCs w:val="18"/>
              </w:rPr>
            </w:pPr>
          </w:p>
          <w:p w:rsidR="00510221" w:rsidRPr="006A464D" w:rsidRDefault="00D47F7A" w:rsidP="007F42AA">
            <w:pPr>
              <w:tabs>
                <w:tab w:val="left" w:pos="4384"/>
              </w:tabs>
              <w:ind w:left="0" w:right="142" w:firstLine="284"/>
              <w:rPr>
                <w:i/>
                <w:sz w:val="18"/>
                <w:szCs w:val="18"/>
              </w:rPr>
            </w:pPr>
            <w:r>
              <w:rPr>
                <w:i/>
                <w:sz w:val="18"/>
                <w:szCs w:val="18"/>
              </w:rPr>
              <w:t>Декабрь</w:t>
            </w:r>
            <w:r w:rsidR="00510221">
              <w:rPr>
                <w:i/>
                <w:sz w:val="18"/>
                <w:szCs w:val="18"/>
              </w:rPr>
              <w:br/>
              <w:t xml:space="preserve">      </w:t>
            </w:r>
            <w:r w:rsidR="00510221" w:rsidRPr="006A464D">
              <w:rPr>
                <w:i/>
                <w:sz w:val="18"/>
                <w:szCs w:val="18"/>
              </w:rPr>
              <w:t>2021г.</w:t>
            </w:r>
          </w:p>
          <w:p w:rsidR="00510221" w:rsidRPr="006A464D" w:rsidRDefault="00510221" w:rsidP="007F42AA">
            <w:pPr>
              <w:tabs>
                <w:tab w:val="left" w:pos="4384"/>
              </w:tabs>
              <w:ind w:left="0" w:right="142" w:firstLine="284"/>
              <w:rPr>
                <w:b/>
                <w:i/>
                <w:sz w:val="18"/>
                <w:szCs w:val="18"/>
              </w:rPr>
            </w:pPr>
            <w:r w:rsidRPr="006A464D">
              <w:rPr>
                <w:b/>
                <w:i/>
                <w:sz w:val="18"/>
                <w:szCs w:val="18"/>
              </w:rPr>
              <w:t xml:space="preserve">№ </w:t>
            </w:r>
            <w:r w:rsidR="00D47F7A">
              <w:rPr>
                <w:b/>
                <w:i/>
                <w:sz w:val="18"/>
                <w:szCs w:val="18"/>
              </w:rPr>
              <w:t>39</w:t>
            </w:r>
          </w:p>
        </w:tc>
        <w:tc>
          <w:tcPr>
            <w:tcW w:w="7617" w:type="dxa"/>
            <w:tcBorders>
              <w:top w:val="nil"/>
              <w:left w:val="nil"/>
              <w:bottom w:val="nil"/>
              <w:right w:val="nil"/>
            </w:tcBorders>
          </w:tcPr>
          <w:p w:rsidR="00510221" w:rsidRPr="006A464D" w:rsidRDefault="00510221" w:rsidP="007F42AA">
            <w:pPr>
              <w:tabs>
                <w:tab w:val="left" w:pos="4384"/>
              </w:tabs>
              <w:ind w:left="0" w:right="142" w:firstLine="284"/>
              <w:rPr>
                <w:sz w:val="18"/>
                <w:szCs w:val="18"/>
              </w:rPr>
            </w:pPr>
          </w:p>
          <w:p w:rsidR="00510221" w:rsidRPr="006A464D" w:rsidRDefault="00510221" w:rsidP="007F42AA">
            <w:pPr>
              <w:tabs>
                <w:tab w:val="left" w:pos="4384"/>
              </w:tabs>
              <w:ind w:left="0" w:right="142" w:firstLine="284"/>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7F42AA">
            <w:pPr>
              <w:tabs>
                <w:tab w:val="left" w:pos="4384"/>
              </w:tabs>
              <w:ind w:left="0" w:right="142" w:firstLine="284"/>
              <w:rPr>
                <w:b/>
                <w:i/>
                <w:sz w:val="18"/>
                <w:szCs w:val="18"/>
              </w:rPr>
            </w:pPr>
            <w:r w:rsidRPr="006A464D">
              <w:rPr>
                <w:b/>
                <w:i/>
                <w:sz w:val="18"/>
                <w:szCs w:val="18"/>
              </w:rPr>
              <w:t>муниципального образования</w:t>
            </w:r>
          </w:p>
        </w:tc>
      </w:tr>
    </w:tbl>
    <w:p w:rsidR="00510221" w:rsidRPr="006A464D" w:rsidRDefault="00510221" w:rsidP="00510221">
      <w:pPr>
        <w:tabs>
          <w:tab w:val="left" w:pos="4384"/>
        </w:tabs>
        <w:ind w:left="0" w:right="142" w:firstLine="284"/>
        <w:rPr>
          <w:i/>
          <w:sz w:val="18"/>
          <w:szCs w:val="18"/>
        </w:rPr>
      </w:pPr>
      <w:r w:rsidRPr="006A464D">
        <w:rPr>
          <w:i/>
          <w:sz w:val="18"/>
          <w:szCs w:val="18"/>
        </w:rPr>
        <w:t>Цена: бесплатно</w:t>
      </w:r>
    </w:p>
    <w:p w:rsidR="00510221" w:rsidRPr="006A464D" w:rsidRDefault="00510221" w:rsidP="00510221">
      <w:pPr>
        <w:tabs>
          <w:tab w:val="left" w:pos="4384"/>
        </w:tabs>
        <w:ind w:left="0" w:right="142" w:firstLine="284"/>
        <w:rPr>
          <w:i/>
          <w:sz w:val="18"/>
          <w:szCs w:val="18"/>
        </w:rPr>
      </w:pPr>
    </w:p>
    <w:p w:rsidR="00510221" w:rsidRPr="006A464D" w:rsidRDefault="00510221" w:rsidP="00510221">
      <w:pPr>
        <w:ind w:left="0" w:right="142" w:firstLine="284"/>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123EADC" wp14:editId="49F5C539">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184F2D" w:rsidRPr="00341D4B" w:rsidRDefault="00184F2D" w:rsidP="00184F2D">
      <w:pPr>
        <w:tabs>
          <w:tab w:val="left" w:pos="426"/>
          <w:tab w:val="left" w:pos="3976"/>
        </w:tabs>
        <w:ind w:left="0" w:right="142" w:firstLine="284"/>
        <w:jc w:val="center"/>
        <w:rPr>
          <w:b/>
          <w:sz w:val="18"/>
          <w:szCs w:val="18"/>
        </w:rPr>
      </w:pPr>
      <w:r w:rsidRPr="00341D4B">
        <w:rPr>
          <w:sz w:val="18"/>
          <w:szCs w:val="18"/>
        </w:rPr>
        <w:t>РОССИЙСКАЯ ФЕДЕРАЦИЯ</w:t>
      </w:r>
    </w:p>
    <w:p w:rsidR="00184F2D" w:rsidRPr="00341D4B" w:rsidRDefault="00184F2D" w:rsidP="00184F2D">
      <w:pPr>
        <w:tabs>
          <w:tab w:val="left" w:pos="426"/>
          <w:tab w:val="left" w:pos="3976"/>
        </w:tabs>
        <w:ind w:left="0" w:right="142" w:firstLine="284"/>
        <w:jc w:val="center"/>
        <w:rPr>
          <w:bCs/>
          <w:sz w:val="18"/>
          <w:szCs w:val="18"/>
        </w:rPr>
      </w:pPr>
      <w:r w:rsidRPr="00341D4B">
        <w:rPr>
          <w:bCs/>
          <w:sz w:val="18"/>
          <w:szCs w:val="18"/>
        </w:rPr>
        <w:t>ИРКУТСКАЯ ОБЛАСТЬ ИРКУТСКИЙ РАЙОН</w:t>
      </w:r>
    </w:p>
    <w:p w:rsidR="00184F2D" w:rsidRPr="00341D4B" w:rsidRDefault="00184F2D" w:rsidP="00184F2D">
      <w:pPr>
        <w:tabs>
          <w:tab w:val="left" w:pos="426"/>
          <w:tab w:val="left" w:pos="3976"/>
        </w:tabs>
        <w:ind w:left="0" w:right="142" w:firstLine="284"/>
        <w:jc w:val="center"/>
        <w:rPr>
          <w:sz w:val="18"/>
          <w:szCs w:val="18"/>
        </w:rPr>
      </w:pPr>
      <w:r w:rsidRPr="00341D4B">
        <w:rPr>
          <w:sz w:val="18"/>
          <w:szCs w:val="18"/>
        </w:rPr>
        <w:t>ХОМУТОВСКОЕ МУНИЦИПАЛЬНОЕ ОБРАЗОВАНИЕ</w:t>
      </w:r>
    </w:p>
    <w:p w:rsidR="00184F2D" w:rsidRPr="00341D4B" w:rsidRDefault="00184F2D" w:rsidP="00184F2D">
      <w:pPr>
        <w:tabs>
          <w:tab w:val="left" w:pos="426"/>
          <w:tab w:val="left" w:pos="3976"/>
        </w:tabs>
        <w:ind w:left="0" w:right="142" w:firstLine="284"/>
        <w:jc w:val="center"/>
        <w:rPr>
          <w:b/>
          <w:bCs/>
          <w:sz w:val="18"/>
          <w:szCs w:val="18"/>
        </w:rPr>
      </w:pPr>
      <w:r w:rsidRPr="00341D4B">
        <w:rPr>
          <w:b/>
          <w:bCs/>
          <w:sz w:val="18"/>
          <w:szCs w:val="18"/>
        </w:rPr>
        <w:t>АДМИНИСТРАЦИЯ</w:t>
      </w:r>
    </w:p>
    <w:p w:rsidR="00184F2D" w:rsidRPr="00341D4B" w:rsidRDefault="00184F2D" w:rsidP="00184F2D">
      <w:pPr>
        <w:tabs>
          <w:tab w:val="left" w:pos="426"/>
          <w:tab w:val="left" w:pos="3976"/>
        </w:tabs>
        <w:ind w:left="0" w:right="142" w:firstLine="284"/>
        <w:jc w:val="center"/>
        <w:rPr>
          <w:b/>
          <w:sz w:val="18"/>
          <w:szCs w:val="18"/>
        </w:rPr>
      </w:pPr>
      <w:r w:rsidRPr="00341D4B">
        <w:rPr>
          <w:b/>
          <w:sz w:val="18"/>
          <w:szCs w:val="18"/>
        </w:rPr>
        <w:t>ПОСТАНОВЛЕНИЕ</w:t>
      </w:r>
    </w:p>
    <w:p w:rsidR="00184F2D" w:rsidRPr="00341D4B" w:rsidRDefault="00184F2D" w:rsidP="00184F2D">
      <w:pPr>
        <w:tabs>
          <w:tab w:val="left" w:pos="426"/>
          <w:tab w:val="left" w:pos="3976"/>
        </w:tabs>
        <w:ind w:left="0" w:right="142" w:firstLine="284"/>
        <w:rPr>
          <w:sz w:val="18"/>
          <w:szCs w:val="18"/>
        </w:rPr>
      </w:pPr>
    </w:p>
    <w:p w:rsidR="00184F2D" w:rsidRPr="00341D4B" w:rsidRDefault="00184F2D" w:rsidP="008C036E">
      <w:pPr>
        <w:tabs>
          <w:tab w:val="left" w:pos="426"/>
          <w:tab w:val="left" w:pos="3976"/>
        </w:tabs>
        <w:ind w:left="-567" w:right="-285" w:firstLine="425"/>
        <w:rPr>
          <w:sz w:val="18"/>
          <w:szCs w:val="18"/>
        </w:rPr>
      </w:pPr>
    </w:p>
    <w:p w:rsidR="00184F2D" w:rsidRPr="00341D4B" w:rsidRDefault="00184F2D" w:rsidP="008C036E">
      <w:pPr>
        <w:tabs>
          <w:tab w:val="left" w:pos="426"/>
          <w:tab w:val="left" w:pos="3976"/>
        </w:tabs>
        <w:ind w:left="-567" w:right="-285" w:firstLine="425"/>
        <w:rPr>
          <w:sz w:val="18"/>
          <w:szCs w:val="18"/>
        </w:rPr>
      </w:pPr>
      <w:r>
        <w:rPr>
          <w:sz w:val="18"/>
          <w:szCs w:val="18"/>
          <w:u w:val="single"/>
        </w:rPr>
        <w:t>06.12.2021  № 209 о/д</w:t>
      </w:r>
    </w:p>
    <w:p w:rsidR="00184F2D" w:rsidRDefault="00184F2D" w:rsidP="008C036E">
      <w:pPr>
        <w:tabs>
          <w:tab w:val="left" w:pos="426"/>
          <w:tab w:val="left" w:pos="3976"/>
        </w:tabs>
        <w:ind w:left="-567" w:right="-285" w:firstLine="425"/>
        <w:rPr>
          <w:sz w:val="18"/>
          <w:szCs w:val="18"/>
        </w:rPr>
      </w:pPr>
      <w:r>
        <w:rPr>
          <w:sz w:val="18"/>
          <w:szCs w:val="18"/>
        </w:rPr>
        <w:t xml:space="preserve">       </w:t>
      </w:r>
      <w:r w:rsidRPr="00341D4B">
        <w:rPr>
          <w:sz w:val="18"/>
          <w:szCs w:val="18"/>
        </w:rPr>
        <w:t xml:space="preserve">с. Хомутово </w:t>
      </w:r>
    </w:p>
    <w:p w:rsidR="00D47F7A" w:rsidRDefault="00D47F7A" w:rsidP="008C036E">
      <w:pPr>
        <w:tabs>
          <w:tab w:val="left" w:pos="426"/>
          <w:tab w:val="left" w:pos="3976"/>
        </w:tabs>
        <w:ind w:left="-567" w:right="-285" w:firstLine="425"/>
        <w:rPr>
          <w:sz w:val="18"/>
          <w:szCs w:val="18"/>
        </w:rPr>
      </w:pPr>
    </w:p>
    <w:p w:rsidR="00184F2D" w:rsidRDefault="004D23FC" w:rsidP="008C036E">
      <w:pPr>
        <w:tabs>
          <w:tab w:val="left" w:pos="426"/>
          <w:tab w:val="left" w:pos="3976"/>
        </w:tabs>
        <w:ind w:left="-567" w:right="-285" w:firstLine="425"/>
        <w:rPr>
          <w:sz w:val="18"/>
          <w:szCs w:val="18"/>
        </w:rPr>
      </w:pPr>
      <w:r w:rsidRPr="004D23FC">
        <w:rPr>
          <w:sz w:val="18"/>
          <w:szCs w:val="18"/>
        </w:rPr>
        <w:t>Об определении пере</w:t>
      </w:r>
      <w:bookmarkStart w:id="0" w:name="_GoBack"/>
      <w:bookmarkEnd w:id="0"/>
      <w:r w:rsidRPr="004D23FC">
        <w:rPr>
          <w:sz w:val="18"/>
          <w:szCs w:val="18"/>
        </w:rPr>
        <w:t>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D47F7A" w:rsidRDefault="00D47F7A" w:rsidP="008C036E">
      <w:pPr>
        <w:tabs>
          <w:tab w:val="left" w:pos="426"/>
          <w:tab w:val="left" w:pos="3976"/>
        </w:tabs>
        <w:ind w:left="-567" w:right="-285" w:firstLine="425"/>
        <w:rPr>
          <w:sz w:val="18"/>
          <w:szCs w:val="18"/>
        </w:rPr>
      </w:pPr>
    </w:p>
    <w:p w:rsidR="004D23FC" w:rsidRPr="004D23FC" w:rsidRDefault="004D23FC" w:rsidP="008C036E">
      <w:pPr>
        <w:tabs>
          <w:tab w:val="left" w:pos="426"/>
          <w:tab w:val="left" w:pos="3976"/>
        </w:tabs>
        <w:ind w:left="-567" w:right="-285" w:firstLine="425"/>
        <w:rPr>
          <w:sz w:val="18"/>
          <w:szCs w:val="18"/>
        </w:rPr>
      </w:pPr>
      <w:proofErr w:type="gramStart"/>
      <w:r w:rsidRPr="004D23FC">
        <w:rPr>
          <w:sz w:val="18"/>
          <w:szCs w:val="18"/>
        </w:rPr>
        <w:t>В соответствии с Федеральным Законом от 06.10.2003 № 131-ФЗ «Об общих принципах организации местного самоуправления в Российской Федерации», Законом Иркутской области от 04.04.2014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12.11.2007 № 107-оз «Об</w:t>
      </w:r>
      <w:proofErr w:type="gramEnd"/>
      <w:r w:rsidRPr="004D23FC">
        <w:rPr>
          <w:sz w:val="18"/>
          <w:szCs w:val="18"/>
        </w:rPr>
        <w:t xml:space="preserve"> административной ответственности за отдельные правонарушения в сфере охраны общественного порядка в Иркутской области», руководствуясь Уставом Хомутовского муниципального образования, Положением о муниципальном земельном контроле на  территории Хомутовского муниципального образования,  принятого решением Думы Хомутовского муниципального образования от 25.08.2016 № 56-232/д, Администрация Хомутовского муниципального образования,</w:t>
      </w:r>
    </w:p>
    <w:p w:rsidR="004D23FC" w:rsidRPr="004D23FC" w:rsidRDefault="004D23FC" w:rsidP="008C036E">
      <w:pPr>
        <w:tabs>
          <w:tab w:val="left" w:pos="426"/>
          <w:tab w:val="left" w:pos="3976"/>
        </w:tabs>
        <w:ind w:left="-567" w:right="-285" w:firstLine="425"/>
        <w:rPr>
          <w:sz w:val="18"/>
          <w:szCs w:val="18"/>
        </w:rPr>
      </w:pPr>
    </w:p>
    <w:p w:rsidR="004D23FC" w:rsidRDefault="00D47F7A" w:rsidP="008C036E">
      <w:pPr>
        <w:tabs>
          <w:tab w:val="left" w:pos="426"/>
          <w:tab w:val="left" w:pos="3976"/>
        </w:tabs>
        <w:ind w:left="-567" w:right="-285" w:firstLine="425"/>
        <w:rPr>
          <w:sz w:val="18"/>
          <w:szCs w:val="18"/>
        </w:rPr>
      </w:pPr>
      <w:r>
        <w:rPr>
          <w:sz w:val="18"/>
          <w:szCs w:val="18"/>
        </w:rPr>
        <w:t>ПОСТАНОВЛЯЕТ:</w:t>
      </w:r>
    </w:p>
    <w:p w:rsidR="008C036E" w:rsidRPr="004D23FC" w:rsidRDefault="008C036E" w:rsidP="008C036E">
      <w:pPr>
        <w:tabs>
          <w:tab w:val="left" w:pos="426"/>
          <w:tab w:val="left" w:pos="3976"/>
        </w:tabs>
        <w:ind w:left="-567" w:right="-285" w:firstLine="425"/>
        <w:rPr>
          <w:sz w:val="18"/>
          <w:szCs w:val="18"/>
        </w:rPr>
      </w:pPr>
    </w:p>
    <w:p w:rsidR="004D23FC" w:rsidRPr="004D23FC" w:rsidRDefault="004D23FC" w:rsidP="008C036E">
      <w:pPr>
        <w:tabs>
          <w:tab w:val="left" w:pos="426"/>
          <w:tab w:val="left" w:pos="3976"/>
        </w:tabs>
        <w:ind w:left="-567" w:right="-285" w:firstLine="425"/>
        <w:rPr>
          <w:sz w:val="18"/>
          <w:szCs w:val="18"/>
        </w:rPr>
      </w:pPr>
      <w:r w:rsidRPr="004D23FC">
        <w:rPr>
          <w:sz w:val="18"/>
          <w:szCs w:val="18"/>
        </w:rPr>
        <w:t>1. Определить перечень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 следующих должностных лиц Хомутовского муниципального образования:</w:t>
      </w:r>
    </w:p>
    <w:p w:rsidR="004D23FC" w:rsidRP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t>Гурову Татьяну Ивановну – начальника отдела муниципального контроля, дорожной</w:t>
      </w:r>
      <w:r w:rsidRPr="004D23FC">
        <w:rPr>
          <w:sz w:val="18"/>
          <w:szCs w:val="18"/>
        </w:rPr>
        <w:tab/>
        <w:t xml:space="preserve"> деятельности  и благоустройства;</w:t>
      </w:r>
    </w:p>
    <w:p w:rsid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t>Серебренникову Елену Михайловну  – консультанта отдела муниципального контроля,  дорожной</w:t>
      </w:r>
      <w:r w:rsidRPr="004D23FC">
        <w:rPr>
          <w:sz w:val="18"/>
          <w:szCs w:val="18"/>
        </w:rPr>
        <w:tab/>
        <w:t xml:space="preserve"> деятельности </w:t>
      </w:r>
    </w:p>
    <w:p w:rsidR="004D23FC" w:rsidRPr="004D23FC" w:rsidRDefault="004D23FC" w:rsidP="008C036E">
      <w:pPr>
        <w:tabs>
          <w:tab w:val="left" w:pos="426"/>
          <w:tab w:val="left" w:pos="3976"/>
        </w:tabs>
        <w:ind w:left="-567" w:right="-285" w:firstLine="425"/>
        <w:rPr>
          <w:sz w:val="18"/>
          <w:szCs w:val="18"/>
        </w:rPr>
      </w:pPr>
      <w:r w:rsidRPr="004D23FC">
        <w:rPr>
          <w:sz w:val="18"/>
          <w:szCs w:val="18"/>
        </w:rPr>
        <w:t xml:space="preserve"> и благоустройства;</w:t>
      </w:r>
    </w:p>
    <w:p w:rsid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r>
      <w:proofErr w:type="spellStart"/>
      <w:r w:rsidRPr="004D23FC">
        <w:rPr>
          <w:sz w:val="18"/>
          <w:szCs w:val="18"/>
        </w:rPr>
        <w:t>Метлеву</w:t>
      </w:r>
      <w:proofErr w:type="spellEnd"/>
      <w:r w:rsidRPr="004D23FC">
        <w:rPr>
          <w:sz w:val="18"/>
          <w:szCs w:val="18"/>
        </w:rPr>
        <w:t xml:space="preserve"> Ирину Николаевну – главного специалиста  отдела муниципального контроля,  дорожной</w:t>
      </w:r>
      <w:r w:rsidRPr="004D23FC">
        <w:rPr>
          <w:sz w:val="18"/>
          <w:szCs w:val="18"/>
        </w:rPr>
        <w:tab/>
        <w:t xml:space="preserve"> деятельности </w:t>
      </w:r>
    </w:p>
    <w:p w:rsidR="004D23FC" w:rsidRPr="004D23FC" w:rsidRDefault="004D23FC" w:rsidP="008C036E">
      <w:pPr>
        <w:tabs>
          <w:tab w:val="left" w:pos="426"/>
          <w:tab w:val="left" w:pos="3976"/>
        </w:tabs>
        <w:ind w:left="-567" w:right="-285" w:firstLine="425"/>
        <w:rPr>
          <w:sz w:val="18"/>
          <w:szCs w:val="18"/>
        </w:rPr>
      </w:pPr>
      <w:r w:rsidRPr="004D23FC">
        <w:rPr>
          <w:sz w:val="18"/>
          <w:szCs w:val="18"/>
        </w:rPr>
        <w:t xml:space="preserve"> и благоустройства;</w:t>
      </w:r>
    </w:p>
    <w:p w:rsid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t>Палий Елену Александровну – ведущего специалиста отдела муниципального контроля,   дорожной</w:t>
      </w:r>
      <w:r w:rsidRPr="004D23FC">
        <w:rPr>
          <w:sz w:val="18"/>
          <w:szCs w:val="18"/>
        </w:rPr>
        <w:tab/>
        <w:t xml:space="preserve"> деятельности </w:t>
      </w:r>
    </w:p>
    <w:p w:rsidR="004D23FC" w:rsidRPr="004D23FC" w:rsidRDefault="004D23FC" w:rsidP="008C036E">
      <w:pPr>
        <w:tabs>
          <w:tab w:val="left" w:pos="426"/>
          <w:tab w:val="left" w:pos="3976"/>
        </w:tabs>
        <w:ind w:left="-567" w:right="-285" w:firstLine="425"/>
        <w:rPr>
          <w:sz w:val="18"/>
          <w:szCs w:val="18"/>
        </w:rPr>
      </w:pPr>
      <w:r w:rsidRPr="004D23FC">
        <w:rPr>
          <w:sz w:val="18"/>
          <w:szCs w:val="18"/>
        </w:rPr>
        <w:t xml:space="preserve"> и благоустройства;</w:t>
      </w:r>
    </w:p>
    <w:p w:rsid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t>Емельянова Виктора Игоревича – ведущего специалиста  отдела муниципального контроля,  дорожной</w:t>
      </w:r>
      <w:r w:rsidRPr="004D23FC">
        <w:rPr>
          <w:sz w:val="18"/>
          <w:szCs w:val="18"/>
        </w:rPr>
        <w:tab/>
        <w:t xml:space="preserve"> деятельности </w:t>
      </w:r>
    </w:p>
    <w:p w:rsidR="004D23FC" w:rsidRPr="004D23FC" w:rsidRDefault="004D23FC" w:rsidP="008C036E">
      <w:pPr>
        <w:tabs>
          <w:tab w:val="left" w:pos="426"/>
          <w:tab w:val="left" w:pos="3976"/>
        </w:tabs>
        <w:ind w:left="-567" w:right="-285" w:firstLine="425"/>
        <w:rPr>
          <w:sz w:val="18"/>
          <w:szCs w:val="18"/>
        </w:rPr>
      </w:pPr>
      <w:r w:rsidRPr="004D23FC">
        <w:rPr>
          <w:sz w:val="18"/>
          <w:szCs w:val="18"/>
        </w:rPr>
        <w:t xml:space="preserve"> и благоустройства;</w:t>
      </w:r>
    </w:p>
    <w:p w:rsidR="004D23FC" w:rsidRP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t>Труфанову Ольгу Юрьевну – специалиста по социальной работе;</w:t>
      </w:r>
    </w:p>
    <w:p w:rsidR="004D23FC" w:rsidRP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r>
      <w:proofErr w:type="spellStart"/>
      <w:r w:rsidRPr="004D23FC">
        <w:rPr>
          <w:sz w:val="18"/>
          <w:szCs w:val="18"/>
        </w:rPr>
        <w:t>Трухан</w:t>
      </w:r>
      <w:proofErr w:type="spellEnd"/>
      <w:r w:rsidRPr="004D23FC">
        <w:rPr>
          <w:sz w:val="18"/>
          <w:szCs w:val="18"/>
        </w:rPr>
        <w:t xml:space="preserve"> Юлию Владимировну – ведущего инженера социального отдела;</w:t>
      </w:r>
    </w:p>
    <w:p w:rsidR="004D23FC" w:rsidRP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t>Карпову Ольгу Николаевн</w:t>
      </w:r>
      <w:proofErr w:type="gramStart"/>
      <w:r w:rsidRPr="004D23FC">
        <w:rPr>
          <w:sz w:val="18"/>
          <w:szCs w:val="18"/>
        </w:rPr>
        <w:t>у-</w:t>
      </w:r>
      <w:proofErr w:type="gramEnd"/>
      <w:r w:rsidRPr="004D23FC">
        <w:rPr>
          <w:sz w:val="18"/>
          <w:szCs w:val="18"/>
        </w:rPr>
        <w:t xml:space="preserve"> ведущего специалиста экономического отдела;</w:t>
      </w:r>
    </w:p>
    <w:p w:rsidR="004D23FC" w:rsidRPr="004D23FC" w:rsidRDefault="004D23FC" w:rsidP="008C036E">
      <w:pPr>
        <w:tabs>
          <w:tab w:val="left" w:pos="426"/>
          <w:tab w:val="left" w:pos="3976"/>
        </w:tabs>
        <w:ind w:left="-567" w:right="-285" w:firstLine="425"/>
        <w:rPr>
          <w:sz w:val="18"/>
          <w:szCs w:val="18"/>
        </w:rPr>
      </w:pPr>
      <w:r w:rsidRPr="004D23FC">
        <w:rPr>
          <w:sz w:val="18"/>
          <w:szCs w:val="18"/>
        </w:rPr>
        <w:t></w:t>
      </w:r>
      <w:r w:rsidRPr="004D23FC">
        <w:rPr>
          <w:sz w:val="18"/>
          <w:szCs w:val="18"/>
        </w:rPr>
        <w:tab/>
      </w:r>
      <w:proofErr w:type="spellStart"/>
      <w:r w:rsidRPr="004D23FC">
        <w:rPr>
          <w:sz w:val="18"/>
          <w:szCs w:val="18"/>
        </w:rPr>
        <w:t>Чувашову</w:t>
      </w:r>
      <w:proofErr w:type="spellEnd"/>
      <w:r w:rsidRPr="004D23FC">
        <w:rPr>
          <w:sz w:val="18"/>
          <w:szCs w:val="18"/>
        </w:rPr>
        <w:t xml:space="preserve"> Наталью Юрьевну – ведущего инженера  администрации.</w:t>
      </w:r>
    </w:p>
    <w:p w:rsidR="004D23FC" w:rsidRPr="004D23FC" w:rsidRDefault="004D23FC" w:rsidP="008C036E">
      <w:pPr>
        <w:tabs>
          <w:tab w:val="left" w:pos="426"/>
          <w:tab w:val="left" w:pos="3976"/>
        </w:tabs>
        <w:ind w:left="-567" w:right="-285" w:firstLine="425"/>
        <w:rPr>
          <w:sz w:val="18"/>
          <w:szCs w:val="18"/>
        </w:rPr>
      </w:pPr>
      <w:r w:rsidRPr="004D23FC">
        <w:rPr>
          <w:sz w:val="18"/>
          <w:szCs w:val="18"/>
        </w:rPr>
        <w:t>2. Признать утратившим силу Постановление администрации от 13.07.2021 № 121 о/д «Об определении перечня должностных лиц администрации Хомутовского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4D23FC" w:rsidRPr="004D23FC" w:rsidRDefault="004D23FC" w:rsidP="008C036E">
      <w:pPr>
        <w:tabs>
          <w:tab w:val="left" w:pos="426"/>
          <w:tab w:val="left" w:pos="3976"/>
        </w:tabs>
        <w:ind w:left="-567" w:right="-285" w:firstLine="425"/>
        <w:rPr>
          <w:sz w:val="18"/>
          <w:szCs w:val="18"/>
        </w:rPr>
      </w:pPr>
      <w:r w:rsidRPr="004D23FC">
        <w:rPr>
          <w:sz w:val="18"/>
          <w:szCs w:val="18"/>
        </w:rPr>
        <w:t>3. Опубликовать настоящее постановление в установленном законом порядке.</w:t>
      </w:r>
    </w:p>
    <w:p w:rsidR="004D23FC" w:rsidRPr="004D23FC" w:rsidRDefault="004D23FC" w:rsidP="008C036E">
      <w:pPr>
        <w:tabs>
          <w:tab w:val="left" w:pos="426"/>
          <w:tab w:val="left" w:pos="3976"/>
        </w:tabs>
        <w:ind w:left="-567" w:right="-285" w:firstLine="425"/>
        <w:rPr>
          <w:sz w:val="18"/>
          <w:szCs w:val="18"/>
        </w:rPr>
      </w:pPr>
      <w:r w:rsidRPr="004D23FC">
        <w:rPr>
          <w:sz w:val="18"/>
          <w:szCs w:val="18"/>
        </w:rPr>
        <w:t xml:space="preserve">4. </w:t>
      </w:r>
      <w:proofErr w:type="gramStart"/>
      <w:r w:rsidRPr="004D23FC">
        <w:rPr>
          <w:sz w:val="18"/>
          <w:szCs w:val="18"/>
        </w:rPr>
        <w:t>Контроль за</w:t>
      </w:r>
      <w:proofErr w:type="gramEnd"/>
      <w:r w:rsidRPr="004D23FC">
        <w:rPr>
          <w:sz w:val="18"/>
          <w:szCs w:val="18"/>
        </w:rPr>
        <w:t xml:space="preserve"> исполнением настоящего постановления оставляю за собой.</w:t>
      </w:r>
    </w:p>
    <w:p w:rsidR="004D23FC" w:rsidRPr="004D23FC" w:rsidRDefault="004D23FC" w:rsidP="008C036E">
      <w:pPr>
        <w:tabs>
          <w:tab w:val="left" w:pos="426"/>
          <w:tab w:val="left" w:pos="3976"/>
        </w:tabs>
        <w:ind w:left="-567" w:right="-285" w:firstLine="425"/>
        <w:rPr>
          <w:sz w:val="18"/>
          <w:szCs w:val="18"/>
        </w:rPr>
      </w:pPr>
    </w:p>
    <w:p w:rsidR="004D23FC" w:rsidRPr="00D47F7A" w:rsidRDefault="00D47F7A" w:rsidP="008C036E">
      <w:pPr>
        <w:tabs>
          <w:tab w:val="left" w:pos="426"/>
          <w:tab w:val="left" w:pos="3976"/>
        </w:tabs>
        <w:ind w:left="-567" w:right="-285" w:firstLine="425"/>
        <w:jc w:val="right"/>
        <w:rPr>
          <w:i/>
          <w:sz w:val="18"/>
          <w:szCs w:val="18"/>
        </w:rPr>
      </w:pPr>
      <w:r>
        <w:rPr>
          <w:i/>
          <w:sz w:val="18"/>
          <w:szCs w:val="18"/>
        </w:rPr>
        <w:t xml:space="preserve">Глава администрации        </w:t>
      </w:r>
      <w:r w:rsidR="004D23FC" w:rsidRPr="00D47F7A">
        <w:rPr>
          <w:i/>
          <w:sz w:val="18"/>
          <w:szCs w:val="18"/>
        </w:rPr>
        <w:t xml:space="preserve">            В.М. </w:t>
      </w:r>
      <w:proofErr w:type="spellStart"/>
      <w:r w:rsidR="004D23FC" w:rsidRPr="00D47F7A">
        <w:rPr>
          <w:i/>
          <w:sz w:val="18"/>
          <w:szCs w:val="18"/>
        </w:rPr>
        <w:t>Колмаченко</w:t>
      </w:r>
      <w:proofErr w:type="spellEnd"/>
    </w:p>
    <w:p w:rsidR="00510221" w:rsidRPr="00D47F7A" w:rsidRDefault="00510221" w:rsidP="008C036E">
      <w:pPr>
        <w:tabs>
          <w:tab w:val="left" w:pos="426"/>
          <w:tab w:val="left" w:pos="3976"/>
        </w:tabs>
        <w:ind w:left="-567" w:right="-285" w:firstLine="425"/>
        <w:jc w:val="right"/>
        <w:rPr>
          <w:i/>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8C036E" w:rsidRDefault="008C036E"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D47F7A" w:rsidRDefault="00D47F7A" w:rsidP="008C036E">
      <w:pPr>
        <w:tabs>
          <w:tab w:val="left" w:pos="426"/>
          <w:tab w:val="left" w:pos="3976"/>
        </w:tabs>
        <w:ind w:left="-567" w:right="-285" w:firstLine="425"/>
        <w:jc w:val="center"/>
        <w:rPr>
          <w:sz w:val="18"/>
          <w:szCs w:val="18"/>
        </w:rPr>
      </w:pPr>
    </w:p>
    <w:p w:rsidR="00510221" w:rsidRPr="00341D4B" w:rsidRDefault="00510221" w:rsidP="008C036E">
      <w:pPr>
        <w:tabs>
          <w:tab w:val="left" w:pos="426"/>
          <w:tab w:val="left" w:pos="3976"/>
        </w:tabs>
        <w:ind w:left="-567" w:right="-285" w:firstLine="425"/>
        <w:jc w:val="center"/>
        <w:rPr>
          <w:b/>
          <w:sz w:val="18"/>
          <w:szCs w:val="18"/>
        </w:rPr>
      </w:pPr>
      <w:r w:rsidRPr="00341D4B">
        <w:rPr>
          <w:sz w:val="18"/>
          <w:szCs w:val="18"/>
        </w:rPr>
        <w:lastRenderedPageBreak/>
        <w:t>РОССИЙСКАЯ ФЕДЕРАЦИЯ</w:t>
      </w:r>
    </w:p>
    <w:p w:rsidR="00510221" w:rsidRPr="00341D4B" w:rsidRDefault="00510221" w:rsidP="008C036E">
      <w:pPr>
        <w:tabs>
          <w:tab w:val="left" w:pos="426"/>
          <w:tab w:val="left" w:pos="3976"/>
        </w:tabs>
        <w:ind w:left="-567" w:right="-285" w:firstLine="425"/>
        <w:jc w:val="center"/>
        <w:rPr>
          <w:bCs/>
          <w:sz w:val="18"/>
          <w:szCs w:val="18"/>
        </w:rPr>
      </w:pPr>
      <w:r w:rsidRPr="00341D4B">
        <w:rPr>
          <w:bCs/>
          <w:sz w:val="18"/>
          <w:szCs w:val="18"/>
        </w:rPr>
        <w:t>ИРКУТСКАЯ ОБЛАСТЬ ИРКУТСКИЙ РАЙОН</w:t>
      </w:r>
    </w:p>
    <w:p w:rsidR="00510221" w:rsidRPr="00341D4B" w:rsidRDefault="00510221" w:rsidP="008C036E">
      <w:pPr>
        <w:tabs>
          <w:tab w:val="left" w:pos="426"/>
          <w:tab w:val="left" w:pos="3976"/>
        </w:tabs>
        <w:ind w:left="-567" w:right="-285" w:firstLine="425"/>
        <w:jc w:val="center"/>
        <w:rPr>
          <w:sz w:val="18"/>
          <w:szCs w:val="18"/>
        </w:rPr>
      </w:pPr>
      <w:r w:rsidRPr="00341D4B">
        <w:rPr>
          <w:sz w:val="18"/>
          <w:szCs w:val="18"/>
        </w:rPr>
        <w:t>ХОМУТОВСКОЕ МУНИЦИПАЛЬНОЕ ОБРАЗОВАНИЕ</w:t>
      </w:r>
    </w:p>
    <w:p w:rsidR="00510221" w:rsidRPr="00341D4B" w:rsidRDefault="00510221" w:rsidP="008C036E">
      <w:pPr>
        <w:tabs>
          <w:tab w:val="left" w:pos="426"/>
          <w:tab w:val="left" w:pos="3976"/>
        </w:tabs>
        <w:ind w:left="-567" w:right="-285" w:firstLine="425"/>
        <w:jc w:val="center"/>
        <w:rPr>
          <w:b/>
          <w:bCs/>
          <w:sz w:val="18"/>
          <w:szCs w:val="18"/>
        </w:rPr>
      </w:pPr>
      <w:r w:rsidRPr="00341D4B">
        <w:rPr>
          <w:b/>
          <w:bCs/>
          <w:sz w:val="18"/>
          <w:szCs w:val="18"/>
        </w:rPr>
        <w:t>АДМИНИСТРАЦИЯ</w:t>
      </w:r>
    </w:p>
    <w:p w:rsidR="00510221" w:rsidRPr="00341D4B" w:rsidRDefault="00510221" w:rsidP="008C036E">
      <w:pPr>
        <w:tabs>
          <w:tab w:val="left" w:pos="426"/>
          <w:tab w:val="left" w:pos="3976"/>
        </w:tabs>
        <w:ind w:left="-567" w:right="-285" w:firstLine="425"/>
        <w:jc w:val="center"/>
        <w:rPr>
          <w:b/>
          <w:sz w:val="18"/>
          <w:szCs w:val="18"/>
        </w:rPr>
      </w:pPr>
      <w:r w:rsidRPr="00341D4B">
        <w:rPr>
          <w:b/>
          <w:sz w:val="18"/>
          <w:szCs w:val="18"/>
        </w:rPr>
        <w:t>ПОСТАНОВЛЕНИЕ</w:t>
      </w:r>
    </w:p>
    <w:p w:rsidR="00510221" w:rsidRPr="00341D4B" w:rsidRDefault="00510221" w:rsidP="008C036E">
      <w:pPr>
        <w:tabs>
          <w:tab w:val="left" w:pos="426"/>
          <w:tab w:val="left" w:pos="3976"/>
        </w:tabs>
        <w:ind w:left="-567" w:right="-285" w:firstLine="425"/>
        <w:rPr>
          <w:sz w:val="18"/>
          <w:szCs w:val="18"/>
        </w:rPr>
      </w:pPr>
    </w:p>
    <w:p w:rsidR="00510221" w:rsidRPr="00341D4B" w:rsidRDefault="00510221" w:rsidP="008C036E">
      <w:pPr>
        <w:tabs>
          <w:tab w:val="left" w:pos="426"/>
          <w:tab w:val="left" w:pos="3976"/>
        </w:tabs>
        <w:ind w:left="-567" w:right="-285" w:firstLine="425"/>
        <w:rPr>
          <w:sz w:val="18"/>
          <w:szCs w:val="18"/>
        </w:rPr>
      </w:pPr>
    </w:p>
    <w:p w:rsidR="00510221" w:rsidRPr="00341D4B" w:rsidRDefault="001435DF" w:rsidP="008C036E">
      <w:pPr>
        <w:tabs>
          <w:tab w:val="left" w:pos="426"/>
          <w:tab w:val="left" w:pos="3976"/>
        </w:tabs>
        <w:ind w:left="-567" w:right="-285" w:firstLine="425"/>
        <w:rPr>
          <w:sz w:val="18"/>
          <w:szCs w:val="18"/>
        </w:rPr>
      </w:pPr>
      <w:r>
        <w:rPr>
          <w:sz w:val="18"/>
          <w:szCs w:val="18"/>
          <w:u w:val="single"/>
        </w:rPr>
        <w:t>06.12</w:t>
      </w:r>
      <w:r w:rsidR="00510221">
        <w:rPr>
          <w:sz w:val="18"/>
          <w:szCs w:val="18"/>
          <w:u w:val="single"/>
        </w:rPr>
        <w:t>.</w:t>
      </w:r>
      <w:r>
        <w:rPr>
          <w:sz w:val="18"/>
          <w:szCs w:val="18"/>
          <w:u w:val="single"/>
        </w:rPr>
        <w:t>2021  № 212</w:t>
      </w:r>
      <w:r w:rsidR="00510221">
        <w:rPr>
          <w:sz w:val="18"/>
          <w:szCs w:val="18"/>
          <w:u w:val="single"/>
        </w:rPr>
        <w:t xml:space="preserve"> о/д</w:t>
      </w:r>
    </w:p>
    <w:p w:rsidR="00510221" w:rsidRPr="008C036E" w:rsidRDefault="00510221" w:rsidP="008C036E">
      <w:pPr>
        <w:tabs>
          <w:tab w:val="left" w:pos="426"/>
          <w:tab w:val="left" w:pos="3976"/>
        </w:tabs>
        <w:ind w:left="-567" w:right="-285" w:firstLine="425"/>
        <w:rPr>
          <w:sz w:val="18"/>
          <w:szCs w:val="18"/>
        </w:rPr>
      </w:pPr>
      <w:r>
        <w:rPr>
          <w:sz w:val="18"/>
          <w:szCs w:val="18"/>
        </w:rPr>
        <w:t xml:space="preserve">       </w:t>
      </w:r>
      <w:r w:rsidRPr="00341D4B">
        <w:rPr>
          <w:sz w:val="18"/>
          <w:szCs w:val="18"/>
        </w:rPr>
        <w:t xml:space="preserve">с. Хомутово </w:t>
      </w:r>
    </w:p>
    <w:p w:rsidR="00510221" w:rsidRPr="008C036E" w:rsidRDefault="00510221" w:rsidP="008C036E">
      <w:pPr>
        <w:tabs>
          <w:tab w:val="left" w:pos="426"/>
          <w:tab w:val="left" w:pos="3976"/>
        </w:tabs>
        <w:ind w:left="-567" w:right="-285" w:firstLine="425"/>
        <w:rPr>
          <w:sz w:val="18"/>
          <w:szCs w:val="18"/>
        </w:rPr>
      </w:pPr>
    </w:p>
    <w:tbl>
      <w:tblPr>
        <w:tblW w:w="10773" w:type="dxa"/>
        <w:tblInd w:w="-459" w:type="dxa"/>
        <w:tblLook w:val="04A0" w:firstRow="1" w:lastRow="0" w:firstColumn="1" w:lastColumn="0" w:noHBand="0" w:noVBand="1"/>
      </w:tblPr>
      <w:tblGrid>
        <w:gridCol w:w="10773"/>
      </w:tblGrid>
      <w:tr w:rsidR="00510221" w:rsidRPr="00341D4B" w:rsidTr="007F3CD3">
        <w:tc>
          <w:tcPr>
            <w:tcW w:w="10773" w:type="dxa"/>
            <w:shd w:val="clear" w:color="auto" w:fill="auto"/>
          </w:tcPr>
          <w:p w:rsidR="00510221" w:rsidRPr="00341D4B" w:rsidRDefault="001435DF" w:rsidP="007F3CD3">
            <w:pPr>
              <w:tabs>
                <w:tab w:val="left" w:pos="426"/>
                <w:tab w:val="left" w:pos="3976"/>
              </w:tabs>
              <w:ind w:left="0" w:right="-108" w:firstLine="459"/>
              <w:rPr>
                <w:sz w:val="18"/>
                <w:szCs w:val="18"/>
              </w:rPr>
            </w:pPr>
            <w:proofErr w:type="gramStart"/>
            <w:r w:rsidRPr="001435DF">
              <w:rPr>
                <w:sz w:val="18"/>
                <w:szCs w:val="18"/>
              </w:rPr>
              <w:t>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1435DF">
              <w:rPr>
                <w:sz w:val="18"/>
                <w:szCs w:val="18"/>
              </w:rPr>
              <w:t xml:space="preserve"> Иркутская область, Иркутский район, </w:t>
            </w:r>
            <w:proofErr w:type="spellStart"/>
            <w:r w:rsidRPr="001435DF">
              <w:rPr>
                <w:sz w:val="18"/>
                <w:szCs w:val="18"/>
              </w:rPr>
              <w:t>п</w:t>
            </w:r>
            <w:proofErr w:type="gramStart"/>
            <w:r w:rsidRPr="001435DF">
              <w:rPr>
                <w:sz w:val="18"/>
                <w:szCs w:val="18"/>
              </w:rPr>
              <w:t>.Г</w:t>
            </w:r>
            <w:proofErr w:type="gramEnd"/>
            <w:r w:rsidRPr="001435DF">
              <w:rPr>
                <w:sz w:val="18"/>
                <w:szCs w:val="18"/>
              </w:rPr>
              <w:t>орный</w:t>
            </w:r>
            <w:proofErr w:type="spellEnd"/>
            <w:r w:rsidRPr="001435DF">
              <w:rPr>
                <w:sz w:val="18"/>
                <w:szCs w:val="18"/>
              </w:rPr>
              <w:t xml:space="preserve">, </w:t>
            </w:r>
            <w:proofErr w:type="spellStart"/>
            <w:r w:rsidRPr="001435DF">
              <w:rPr>
                <w:sz w:val="18"/>
                <w:szCs w:val="18"/>
              </w:rPr>
              <w:t>ул.Михаила</w:t>
            </w:r>
            <w:proofErr w:type="spellEnd"/>
            <w:r w:rsidRPr="001435DF">
              <w:rPr>
                <w:sz w:val="18"/>
                <w:szCs w:val="18"/>
              </w:rPr>
              <w:t xml:space="preserve"> Шидловского, 9</w:t>
            </w:r>
          </w:p>
        </w:tc>
      </w:tr>
    </w:tbl>
    <w:p w:rsidR="001435DF" w:rsidRDefault="001435DF" w:rsidP="008C036E">
      <w:pPr>
        <w:ind w:left="-567" w:right="-285" w:firstLine="425"/>
        <w:rPr>
          <w:sz w:val="18"/>
          <w:szCs w:val="18"/>
        </w:rPr>
      </w:pPr>
    </w:p>
    <w:p w:rsidR="001435DF" w:rsidRPr="00B81983" w:rsidRDefault="001435DF" w:rsidP="008C036E">
      <w:pPr>
        <w:ind w:left="-567" w:right="-285" w:firstLine="425"/>
        <w:rPr>
          <w:sz w:val="18"/>
          <w:szCs w:val="18"/>
        </w:rPr>
      </w:pPr>
      <w:proofErr w:type="gramStart"/>
      <w:r w:rsidRPr="001435DF">
        <w:rPr>
          <w:sz w:val="18"/>
          <w:szCs w:val="18"/>
        </w:rPr>
        <w:t xml:space="preserve">В соответствии со ст. 156 Жилищного кодекса Российской Федерации, п. 6 ч. 1 ст. 14 Федерального закона от 06.10.2003 № 131-ФЗ «Об общих принципах организации местного самоуправления в Российской Федерации»,  постановлением Правительства </w:t>
      </w:r>
      <w:r w:rsidRPr="00B81983">
        <w:rPr>
          <w:sz w:val="18"/>
          <w:szCs w:val="18"/>
        </w:rPr>
        <w:t>Российской Федерации от 03.04.2013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руководствуясь Уставом</w:t>
      </w:r>
      <w:proofErr w:type="gramEnd"/>
      <w:r w:rsidRPr="00B81983">
        <w:rPr>
          <w:sz w:val="18"/>
          <w:szCs w:val="18"/>
        </w:rPr>
        <w:t xml:space="preserve"> Хомутовского муниципального образования, Администрация Хомутовского муниципального образования</w:t>
      </w:r>
    </w:p>
    <w:p w:rsidR="001435DF" w:rsidRPr="00B81983" w:rsidRDefault="001435DF" w:rsidP="008C036E">
      <w:pPr>
        <w:ind w:left="-567" w:right="-285" w:firstLine="425"/>
        <w:rPr>
          <w:sz w:val="18"/>
          <w:szCs w:val="18"/>
        </w:rPr>
      </w:pPr>
    </w:p>
    <w:p w:rsidR="001435DF" w:rsidRDefault="001435DF" w:rsidP="008C036E">
      <w:pPr>
        <w:ind w:left="-567" w:right="-285" w:firstLine="425"/>
        <w:rPr>
          <w:sz w:val="18"/>
          <w:szCs w:val="18"/>
        </w:rPr>
      </w:pPr>
      <w:r w:rsidRPr="00B81983">
        <w:rPr>
          <w:sz w:val="18"/>
          <w:szCs w:val="18"/>
        </w:rPr>
        <w:t>ПОСТАНОВЛЯЕТ:</w:t>
      </w:r>
    </w:p>
    <w:p w:rsidR="008C036E" w:rsidRPr="00B81983" w:rsidRDefault="008C036E" w:rsidP="008C036E">
      <w:pPr>
        <w:ind w:left="-567" w:right="-285" w:firstLine="425"/>
        <w:rPr>
          <w:sz w:val="18"/>
          <w:szCs w:val="18"/>
        </w:rPr>
      </w:pPr>
    </w:p>
    <w:p w:rsidR="001435DF" w:rsidRPr="00B81983" w:rsidRDefault="001435DF" w:rsidP="008C036E">
      <w:pPr>
        <w:ind w:left="-567" w:right="-285" w:firstLine="425"/>
        <w:rPr>
          <w:sz w:val="18"/>
          <w:szCs w:val="18"/>
        </w:rPr>
      </w:pPr>
      <w:proofErr w:type="gramStart"/>
      <w:r w:rsidRPr="00B81983">
        <w:rPr>
          <w:sz w:val="18"/>
          <w:szCs w:val="18"/>
        </w:rPr>
        <w:t>Установить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B81983">
        <w:rPr>
          <w:sz w:val="18"/>
          <w:szCs w:val="18"/>
        </w:rPr>
        <w:t xml:space="preserve"> Иркутская область, Иркутский район, </w:t>
      </w:r>
      <w:proofErr w:type="spellStart"/>
      <w:r w:rsidRPr="00B81983">
        <w:rPr>
          <w:sz w:val="18"/>
          <w:szCs w:val="18"/>
        </w:rPr>
        <w:t>п</w:t>
      </w:r>
      <w:proofErr w:type="gramStart"/>
      <w:r w:rsidRPr="00B81983">
        <w:rPr>
          <w:sz w:val="18"/>
          <w:szCs w:val="18"/>
        </w:rPr>
        <w:t>.Г</w:t>
      </w:r>
      <w:proofErr w:type="gramEnd"/>
      <w:r w:rsidRPr="00B81983">
        <w:rPr>
          <w:sz w:val="18"/>
          <w:szCs w:val="18"/>
        </w:rPr>
        <w:t>орный</w:t>
      </w:r>
      <w:proofErr w:type="spellEnd"/>
      <w:r w:rsidRPr="00B81983">
        <w:rPr>
          <w:sz w:val="18"/>
          <w:szCs w:val="18"/>
        </w:rPr>
        <w:t xml:space="preserve">, </w:t>
      </w:r>
      <w:proofErr w:type="spellStart"/>
      <w:r w:rsidRPr="00B81983">
        <w:rPr>
          <w:sz w:val="18"/>
          <w:szCs w:val="18"/>
        </w:rPr>
        <w:t>ул.Михаила</w:t>
      </w:r>
      <w:proofErr w:type="spellEnd"/>
      <w:r w:rsidRPr="00B81983">
        <w:rPr>
          <w:sz w:val="18"/>
          <w:szCs w:val="18"/>
        </w:rPr>
        <w:t xml:space="preserve"> Шидловского, 9 в соответствии с Приложением к настоящему постановлению.</w:t>
      </w:r>
    </w:p>
    <w:p w:rsidR="001435DF" w:rsidRPr="00B81983" w:rsidRDefault="001435DF" w:rsidP="008C036E">
      <w:pPr>
        <w:ind w:left="-567" w:right="-285" w:firstLine="425"/>
        <w:rPr>
          <w:sz w:val="18"/>
          <w:szCs w:val="18"/>
        </w:rPr>
      </w:pPr>
      <w:r w:rsidRPr="00B81983">
        <w:rPr>
          <w:sz w:val="18"/>
          <w:szCs w:val="18"/>
        </w:rPr>
        <w:t xml:space="preserve">Постановление администрации Хомутовского муниципального образования от 13.10.2020 №196 о/д «Об установлении размера платы за пользование жилым помещением (платы за наем),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расположенном по адресу: Иркутская область, Иркутский район, </w:t>
      </w:r>
      <w:proofErr w:type="spellStart"/>
      <w:r w:rsidRPr="00B81983">
        <w:rPr>
          <w:sz w:val="18"/>
          <w:szCs w:val="18"/>
        </w:rPr>
        <w:t>п</w:t>
      </w:r>
      <w:proofErr w:type="gramStart"/>
      <w:r w:rsidRPr="00B81983">
        <w:rPr>
          <w:sz w:val="18"/>
          <w:szCs w:val="18"/>
        </w:rPr>
        <w:t>.Г</w:t>
      </w:r>
      <w:proofErr w:type="gramEnd"/>
      <w:r w:rsidRPr="00B81983">
        <w:rPr>
          <w:sz w:val="18"/>
          <w:szCs w:val="18"/>
        </w:rPr>
        <w:t>орный</w:t>
      </w:r>
      <w:proofErr w:type="spellEnd"/>
      <w:r w:rsidRPr="00B81983">
        <w:rPr>
          <w:sz w:val="18"/>
          <w:szCs w:val="18"/>
        </w:rPr>
        <w:t xml:space="preserve">, </w:t>
      </w:r>
      <w:proofErr w:type="spellStart"/>
      <w:r w:rsidRPr="00B81983">
        <w:rPr>
          <w:sz w:val="18"/>
          <w:szCs w:val="18"/>
        </w:rPr>
        <w:t>ул.Михаила</w:t>
      </w:r>
      <w:proofErr w:type="spellEnd"/>
      <w:r w:rsidRPr="00B81983">
        <w:rPr>
          <w:sz w:val="18"/>
          <w:szCs w:val="18"/>
        </w:rPr>
        <w:t xml:space="preserve"> Шидловского, 9» признать утратившим силу.</w:t>
      </w:r>
    </w:p>
    <w:p w:rsidR="001435DF" w:rsidRPr="00B81983" w:rsidRDefault="001435DF" w:rsidP="008C036E">
      <w:pPr>
        <w:ind w:left="-567" w:right="-285" w:firstLine="425"/>
        <w:rPr>
          <w:sz w:val="18"/>
          <w:szCs w:val="18"/>
        </w:rPr>
      </w:pPr>
      <w:r w:rsidRPr="00B81983">
        <w:rPr>
          <w:sz w:val="18"/>
          <w:szCs w:val="18"/>
        </w:rPr>
        <w:t>Опубликовать настоящее постановление в установленном законом порядке.</w:t>
      </w:r>
    </w:p>
    <w:p w:rsidR="001435DF" w:rsidRPr="00B81983" w:rsidRDefault="001435DF" w:rsidP="008C036E">
      <w:pPr>
        <w:ind w:left="-567" w:right="-285" w:firstLine="425"/>
        <w:rPr>
          <w:sz w:val="18"/>
          <w:szCs w:val="18"/>
        </w:rPr>
      </w:pPr>
      <w:proofErr w:type="gramStart"/>
      <w:r w:rsidRPr="00B81983">
        <w:rPr>
          <w:sz w:val="18"/>
          <w:szCs w:val="18"/>
        </w:rPr>
        <w:t>Контроль за</w:t>
      </w:r>
      <w:proofErr w:type="gramEnd"/>
      <w:r w:rsidRPr="00B81983">
        <w:rPr>
          <w:sz w:val="18"/>
          <w:szCs w:val="18"/>
        </w:rPr>
        <w:t xml:space="preserve"> исполнением данного постановления возложить на Первого заместителя Главы администрации.</w:t>
      </w:r>
    </w:p>
    <w:p w:rsidR="001435DF" w:rsidRPr="00B81983" w:rsidRDefault="001435DF" w:rsidP="008C036E">
      <w:pPr>
        <w:ind w:left="-567" w:right="-285" w:firstLine="425"/>
        <w:rPr>
          <w:sz w:val="18"/>
          <w:szCs w:val="18"/>
        </w:rPr>
      </w:pPr>
    </w:p>
    <w:p w:rsidR="001435DF" w:rsidRPr="00B81983" w:rsidRDefault="001435DF" w:rsidP="008C036E">
      <w:pPr>
        <w:ind w:left="-567" w:right="-285" w:firstLine="425"/>
        <w:rPr>
          <w:sz w:val="18"/>
          <w:szCs w:val="18"/>
        </w:rPr>
      </w:pPr>
    </w:p>
    <w:p w:rsidR="001435DF" w:rsidRPr="007B588D" w:rsidRDefault="001435DF" w:rsidP="008C036E">
      <w:pPr>
        <w:ind w:left="-567" w:right="-285" w:firstLine="425"/>
        <w:jc w:val="right"/>
        <w:rPr>
          <w:i/>
          <w:sz w:val="18"/>
          <w:szCs w:val="18"/>
        </w:rPr>
      </w:pPr>
      <w:r w:rsidRPr="007B588D">
        <w:rPr>
          <w:i/>
          <w:sz w:val="18"/>
          <w:szCs w:val="18"/>
        </w:rPr>
        <w:t xml:space="preserve">Глава администрации                           </w:t>
      </w:r>
      <w:proofErr w:type="spellStart"/>
      <w:r w:rsidRPr="007B588D">
        <w:rPr>
          <w:i/>
          <w:sz w:val="18"/>
          <w:szCs w:val="18"/>
        </w:rPr>
        <w:t>В.М.Колмаченко</w:t>
      </w:r>
      <w:proofErr w:type="spellEnd"/>
      <w:r w:rsidRPr="007B588D">
        <w:rPr>
          <w:i/>
          <w:sz w:val="18"/>
          <w:szCs w:val="18"/>
        </w:rPr>
        <w:t xml:space="preserve"> </w:t>
      </w:r>
    </w:p>
    <w:p w:rsidR="00B81983" w:rsidRDefault="00B81983" w:rsidP="008C036E">
      <w:pPr>
        <w:ind w:left="-567" w:right="-285" w:firstLine="425"/>
        <w:rPr>
          <w:sz w:val="18"/>
          <w:szCs w:val="18"/>
        </w:rPr>
      </w:pPr>
    </w:p>
    <w:p w:rsidR="008C036E" w:rsidRDefault="008C036E" w:rsidP="008C036E">
      <w:pPr>
        <w:ind w:left="-567" w:right="-285" w:firstLine="425"/>
        <w:rPr>
          <w:sz w:val="18"/>
          <w:szCs w:val="18"/>
        </w:rPr>
      </w:pPr>
    </w:p>
    <w:p w:rsidR="008C036E" w:rsidRPr="00B81983" w:rsidRDefault="008C036E" w:rsidP="008C036E">
      <w:pPr>
        <w:ind w:left="-567" w:right="-285" w:firstLine="425"/>
        <w:rPr>
          <w:sz w:val="18"/>
          <w:szCs w:val="18"/>
        </w:rPr>
      </w:pPr>
    </w:p>
    <w:p w:rsidR="00B81983" w:rsidRPr="00B81983" w:rsidRDefault="00B81983" w:rsidP="008C036E">
      <w:pPr>
        <w:ind w:left="-567" w:right="-285" w:firstLine="425"/>
        <w:jc w:val="right"/>
        <w:rPr>
          <w:sz w:val="18"/>
          <w:szCs w:val="18"/>
        </w:rPr>
      </w:pPr>
      <w:r w:rsidRPr="00B81983">
        <w:rPr>
          <w:sz w:val="18"/>
          <w:szCs w:val="18"/>
        </w:rPr>
        <w:t>Приложение</w:t>
      </w:r>
    </w:p>
    <w:p w:rsidR="00B81983" w:rsidRPr="00B81983" w:rsidRDefault="00B81983" w:rsidP="008C036E">
      <w:pPr>
        <w:ind w:left="-567" w:right="-285" w:firstLine="425"/>
        <w:jc w:val="right"/>
        <w:rPr>
          <w:sz w:val="18"/>
          <w:szCs w:val="18"/>
        </w:rPr>
      </w:pPr>
      <w:r w:rsidRPr="00B81983">
        <w:rPr>
          <w:sz w:val="18"/>
          <w:szCs w:val="18"/>
        </w:rPr>
        <w:t xml:space="preserve">к Постановлению администрации </w:t>
      </w:r>
    </w:p>
    <w:p w:rsidR="00B81983" w:rsidRPr="00B81983" w:rsidRDefault="00B81983" w:rsidP="008C036E">
      <w:pPr>
        <w:ind w:left="-567" w:right="-285" w:firstLine="425"/>
        <w:jc w:val="right"/>
        <w:rPr>
          <w:sz w:val="18"/>
          <w:szCs w:val="18"/>
        </w:rPr>
      </w:pPr>
      <w:r w:rsidRPr="00B81983">
        <w:rPr>
          <w:sz w:val="18"/>
          <w:szCs w:val="18"/>
        </w:rPr>
        <w:t>Хомутовского муниципального образования</w:t>
      </w:r>
    </w:p>
    <w:p w:rsidR="00B81983" w:rsidRPr="00B81983" w:rsidRDefault="00B81983" w:rsidP="008C036E">
      <w:pPr>
        <w:ind w:left="-567" w:right="-285" w:firstLine="425"/>
        <w:jc w:val="right"/>
        <w:rPr>
          <w:sz w:val="18"/>
          <w:szCs w:val="18"/>
        </w:rPr>
      </w:pPr>
      <w:r w:rsidRPr="00B81983">
        <w:rPr>
          <w:sz w:val="18"/>
          <w:szCs w:val="18"/>
        </w:rPr>
        <w:t xml:space="preserve">от </w:t>
      </w:r>
      <w:r w:rsidR="007B588D">
        <w:rPr>
          <w:sz w:val="18"/>
          <w:szCs w:val="18"/>
          <w:u w:val="single"/>
        </w:rPr>
        <w:t>06.12.2021</w:t>
      </w:r>
      <w:r w:rsidRPr="00B81983">
        <w:rPr>
          <w:sz w:val="18"/>
          <w:szCs w:val="18"/>
        </w:rPr>
        <w:t xml:space="preserve"> №  </w:t>
      </w:r>
      <w:r w:rsidR="007B588D">
        <w:rPr>
          <w:sz w:val="18"/>
          <w:szCs w:val="18"/>
          <w:u w:val="single"/>
        </w:rPr>
        <w:t>212 о/д</w:t>
      </w:r>
      <w:proofErr w:type="gramStart"/>
      <w:r w:rsidRPr="00B81983">
        <w:rPr>
          <w:sz w:val="18"/>
          <w:szCs w:val="18"/>
        </w:rPr>
        <w:t xml:space="preserve">  .</w:t>
      </w:r>
      <w:proofErr w:type="gramEnd"/>
      <w:r w:rsidRPr="00B81983">
        <w:rPr>
          <w:sz w:val="18"/>
          <w:szCs w:val="18"/>
        </w:rPr>
        <w:t xml:space="preserve">                            </w:t>
      </w:r>
    </w:p>
    <w:p w:rsidR="00B81983" w:rsidRPr="00B81983" w:rsidRDefault="00B81983" w:rsidP="008C036E">
      <w:pPr>
        <w:ind w:left="-567" w:right="-285" w:firstLine="425"/>
        <w:rPr>
          <w:sz w:val="18"/>
          <w:szCs w:val="18"/>
        </w:rPr>
      </w:pPr>
    </w:p>
    <w:p w:rsidR="007F3CD3" w:rsidRDefault="007F3CD3" w:rsidP="007F3CD3">
      <w:pPr>
        <w:ind w:left="-567" w:right="-285" w:firstLine="425"/>
        <w:jc w:val="center"/>
        <w:rPr>
          <w:b/>
          <w:sz w:val="18"/>
          <w:szCs w:val="18"/>
        </w:rPr>
      </w:pPr>
    </w:p>
    <w:p w:rsidR="00B81983" w:rsidRPr="007F3CD3" w:rsidRDefault="00B81983" w:rsidP="007F3CD3">
      <w:pPr>
        <w:ind w:left="-567" w:right="-285" w:firstLine="425"/>
        <w:jc w:val="center"/>
        <w:rPr>
          <w:b/>
          <w:sz w:val="18"/>
          <w:szCs w:val="18"/>
        </w:rPr>
      </w:pPr>
      <w:r w:rsidRPr="007F3CD3">
        <w:rPr>
          <w:b/>
          <w:sz w:val="18"/>
          <w:szCs w:val="18"/>
        </w:rPr>
        <w:t>Размер платы</w:t>
      </w:r>
    </w:p>
    <w:p w:rsidR="00B81983" w:rsidRPr="007F3CD3" w:rsidRDefault="00B81983" w:rsidP="007F3CD3">
      <w:pPr>
        <w:ind w:left="-567" w:right="-285" w:firstLine="425"/>
        <w:jc w:val="center"/>
        <w:rPr>
          <w:b/>
          <w:sz w:val="18"/>
          <w:szCs w:val="18"/>
        </w:rPr>
      </w:pPr>
      <w:proofErr w:type="gramStart"/>
      <w:r w:rsidRPr="007F3CD3">
        <w:rPr>
          <w:b/>
          <w:sz w:val="18"/>
          <w:szCs w:val="18"/>
        </w:rPr>
        <w:t>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7F3CD3">
        <w:rPr>
          <w:b/>
          <w:sz w:val="18"/>
          <w:szCs w:val="18"/>
        </w:rPr>
        <w:t xml:space="preserve"> Иркутская область, Иркутский район, </w:t>
      </w:r>
      <w:proofErr w:type="spellStart"/>
      <w:r w:rsidRPr="007F3CD3">
        <w:rPr>
          <w:b/>
          <w:sz w:val="18"/>
          <w:szCs w:val="18"/>
        </w:rPr>
        <w:t>п</w:t>
      </w:r>
      <w:proofErr w:type="gramStart"/>
      <w:r w:rsidRPr="007F3CD3">
        <w:rPr>
          <w:b/>
          <w:sz w:val="18"/>
          <w:szCs w:val="18"/>
        </w:rPr>
        <w:t>.Г</w:t>
      </w:r>
      <w:proofErr w:type="gramEnd"/>
      <w:r w:rsidRPr="007F3CD3">
        <w:rPr>
          <w:b/>
          <w:sz w:val="18"/>
          <w:szCs w:val="18"/>
        </w:rPr>
        <w:t>орный</w:t>
      </w:r>
      <w:proofErr w:type="spellEnd"/>
      <w:r w:rsidRPr="007F3CD3">
        <w:rPr>
          <w:b/>
          <w:sz w:val="18"/>
          <w:szCs w:val="18"/>
        </w:rPr>
        <w:t xml:space="preserve">, </w:t>
      </w:r>
      <w:proofErr w:type="spellStart"/>
      <w:r w:rsidRPr="007F3CD3">
        <w:rPr>
          <w:b/>
          <w:sz w:val="18"/>
          <w:szCs w:val="18"/>
        </w:rPr>
        <w:t>ул.Михаила</w:t>
      </w:r>
      <w:proofErr w:type="spellEnd"/>
      <w:r w:rsidRPr="007F3CD3">
        <w:rPr>
          <w:b/>
          <w:sz w:val="18"/>
          <w:szCs w:val="18"/>
        </w:rPr>
        <w:t xml:space="preserve"> Шидловского, 9</w:t>
      </w:r>
    </w:p>
    <w:p w:rsidR="00B81983" w:rsidRPr="00B81983" w:rsidRDefault="00B81983" w:rsidP="008C036E">
      <w:pPr>
        <w:ind w:left="-567" w:right="-285" w:firstLine="425"/>
        <w:rPr>
          <w:sz w:val="18"/>
          <w:szCs w:val="18"/>
        </w:rPr>
      </w:pPr>
    </w:p>
    <w:p w:rsidR="00B81983" w:rsidRPr="00B81983" w:rsidRDefault="00B81983" w:rsidP="008C036E">
      <w:pPr>
        <w:ind w:left="-567" w:right="-285" w:firstLine="425"/>
        <w:rPr>
          <w:sz w:val="18"/>
          <w:szCs w:val="18"/>
        </w:rPr>
      </w:pPr>
      <w:r w:rsidRPr="00B81983">
        <w:rPr>
          <w:sz w:val="18"/>
          <w:szCs w:val="18"/>
        </w:rPr>
        <w:t>Размер платы за пользование жилым помещением (платы за наем)</w:t>
      </w:r>
      <w:r w:rsidRPr="00B81983">
        <w:rPr>
          <w:sz w:val="18"/>
          <w:szCs w:val="18"/>
        </w:rPr>
        <w:tab/>
        <w:t>Размер платы за содержание жилого помещения*</w:t>
      </w:r>
    </w:p>
    <w:p w:rsidR="00B81983" w:rsidRPr="00B81983" w:rsidRDefault="00B81983" w:rsidP="008C036E">
      <w:pPr>
        <w:ind w:left="-567" w:right="-285" w:firstLine="425"/>
        <w:rPr>
          <w:sz w:val="18"/>
          <w:szCs w:val="18"/>
        </w:rPr>
      </w:pPr>
      <w:r w:rsidRPr="00B81983">
        <w:rPr>
          <w:sz w:val="18"/>
          <w:szCs w:val="18"/>
        </w:rPr>
        <w:t>0,00</w:t>
      </w:r>
      <w:r w:rsidRPr="00B81983">
        <w:rPr>
          <w:sz w:val="18"/>
          <w:szCs w:val="18"/>
        </w:rPr>
        <w:tab/>
        <w:t>19,48</w:t>
      </w:r>
    </w:p>
    <w:p w:rsidR="00B81983" w:rsidRPr="00B81983" w:rsidRDefault="00B81983" w:rsidP="008C036E">
      <w:pPr>
        <w:ind w:left="-567" w:right="-285" w:firstLine="425"/>
        <w:rPr>
          <w:sz w:val="18"/>
          <w:szCs w:val="18"/>
        </w:rPr>
      </w:pPr>
      <w:r w:rsidRPr="00B81983">
        <w:rPr>
          <w:sz w:val="18"/>
          <w:szCs w:val="18"/>
        </w:rPr>
        <w:tab/>
      </w:r>
    </w:p>
    <w:p w:rsidR="00B81983" w:rsidRPr="00B81983" w:rsidRDefault="00B81983" w:rsidP="008C036E">
      <w:pPr>
        <w:ind w:left="-567" w:right="-285" w:firstLine="425"/>
        <w:rPr>
          <w:sz w:val="18"/>
          <w:szCs w:val="18"/>
        </w:rPr>
      </w:pPr>
      <w:r w:rsidRPr="00B81983">
        <w:rPr>
          <w:sz w:val="18"/>
          <w:szCs w:val="18"/>
        </w:rPr>
        <w:t>* Перечень и стоимость работ и услуг по содержанию и ремонту общего имущества в многоквартирном доме, услуг по управлению многоквартирным домом, входящих в содержание жилого помещения.</w:t>
      </w:r>
    </w:p>
    <w:p w:rsidR="00B81983" w:rsidRPr="00B81983" w:rsidRDefault="00B81983" w:rsidP="008C036E">
      <w:pPr>
        <w:ind w:left="-567" w:right="-285" w:firstLine="425"/>
        <w:rPr>
          <w:sz w:val="18"/>
          <w:szCs w:val="18"/>
        </w:rPr>
      </w:pPr>
      <w:r w:rsidRPr="00B81983">
        <w:rPr>
          <w:sz w:val="18"/>
          <w:szCs w:val="18"/>
        </w:rPr>
        <w:t xml:space="preserve"> № </w:t>
      </w:r>
      <w:proofErr w:type="gramStart"/>
      <w:r w:rsidRPr="00B81983">
        <w:rPr>
          <w:sz w:val="18"/>
          <w:szCs w:val="18"/>
        </w:rPr>
        <w:t>п</w:t>
      </w:r>
      <w:proofErr w:type="gramEnd"/>
      <w:r w:rsidRPr="00B81983">
        <w:rPr>
          <w:sz w:val="18"/>
          <w:szCs w:val="18"/>
        </w:rPr>
        <w:t>/п</w:t>
      </w:r>
      <w:r w:rsidRPr="00B81983">
        <w:rPr>
          <w:sz w:val="18"/>
          <w:szCs w:val="18"/>
        </w:rPr>
        <w:tab/>
        <w:t>Наименование работ и услуг</w:t>
      </w:r>
      <w:r w:rsidRPr="00B81983">
        <w:rPr>
          <w:sz w:val="18"/>
          <w:szCs w:val="18"/>
        </w:rPr>
        <w:tab/>
        <w:t xml:space="preserve">Стоимость на 1 </w:t>
      </w:r>
      <w:proofErr w:type="spellStart"/>
      <w:r w:rsidRPr="00B81983">
        <w:rPr>
          <w:sz w:val="18"/>
          <w:szCs w:val="18"/>
        </w:rPr>
        <w:t>кв.м</w:t>
      </w:r>
      <w:proofErr w:type="spellEnd"/>
      <w:r w:rsidRPr="00B81983">
        <w:rPr>
          <w:sz w:val="18"/>
          <w:szCs w:val="18"/>
        </w:rPr>
        <w:t>. общей площади, рублей в месяц</w:t>
      </w:r>
    </w:p>
    <w:p w:rsidR="00B81983" w:rsidRPr="00B81983" w:rsidRDefault="00B81983" w:rsidP="008C036E">
      <w:pPr>
        <w:ind w:left="-567" w:right="-285" w:firstLine="425"/>
        <w:rPr>
          <w:sz w:val="18"/>
          <w:szCs w:val="18"/>
        </w:rPr>
      </w:pPr>
      <w:r w:rsidRPr="00B81983">
        <w:rPr>
          <w:sz w:val="18"/>
          <w:szCs w:val="18"/>
        </w:rPr>
        <w:t>I</w:t>
      </w:r>
      <w:r w:rsidRPr="00B81983">
        <w:rPr>
          <w:sz w:val="18"/>
          <w:szCs w:val="18"/>
        </w:rPr>
        <w:tab/>
        <w:t>Содержание и ремонт общего имущества в многоквартирном доме</w:t>
      </w:r>
      <w:r w:rsidRPr="00B81983">
        <w:rPr>
          <w:sz w:val="18"/>
          <w:szCs w:val="18"/>
        </w:rPr>
        <w:tab/>
        <w:t>17,38</w:t>
      </w:r>
    </w:p>
    <w:p w:rsidR="00B81983" w:rsidRPr="00B81983" w:rsidRDefault="00B81983" w:rsidP="008C036E">
      <w:pPr>
        <w:ind w:left="-567" w:right="-285" w:firstLine="425"/>
        <w:rPr>
          <w:sz w:val="18"/>
          <w:szCs w:val="18"/>
        </w:rPr>
      </w:pPr>
      <w:r w:rsidRPr="00B81983">
        <w:rPr>
          <w:sz w:val="18"/>
          <w:szCs w:val="18"/>
        </w:rPr>
        <w:t>1.1</w:t>
      </w:r>
      <w:r w:rsidRPr="00B81983">
        <w:rPr>
          <w:sz w:val="18"/>
          <w:szCs w:val="18"/>
        </w:rPr>
        <w:tab/>
        <w:t>Работы, необходимые для надлежащего содержания несущих и ненесущих конструкций многоквартирного дома</w:t>
      </w:r>
      <w:r w:rsidRPr="00B81983">
        <w:rPr>
          <w:sz w:val="18"/>
          <w:szCs w:val="18"/>
        </w:rPr>
        <w:tab/>
        <w:t>2,40</w:t>
      </w:r>
    </w:p>
    <w:p w:rsidR="00B81983" w:rsidRPr="00B81983" w:rsidRDefault="00B81983" w:rsidP="008C036E">
      <w:pPr>
        <w:ind w:left="-567" w:right="-285" w:firstLine="425"/>
        <w:rPr>
          <w:sz w:val="18"/>
          <w:szCs w:val="18"/>
        </w:rPr>
      </w:pPr>
      <w:r w:rsidRPr="00B81983">
        <w:rPr>
          <w:sz w:val="18"/>
          <w:szCs w:val="18"/>
        </w:rPr>
        <w:t>1.1.1</w:t>
      </w:r>
      <w:r w:rsidRPr="00B81983">
        <w:rPr>
          <w:sz w:val="18"/>
          <w:szCs w:val="18"/>
        </w:rPr>
        <w:tab/>
        <w:t>Общий осмотр конструктивных элементов здания</w:t>
      </w:r>
      <w:r w:rsidRPr="00B81983">
        <w:rPr>
          <w:sz w:val="18"/>
          <w:szCs w:val="18"/>
        </w:rPr>
        <w:tab/>
        <w:t>1,52</w:t>
      </w:r>
    </w:p>
    <w:p w:rsidR="00B81983" w:rsidRPr="00B81983" w:rsidRDefault="00B81983" w:rsidP="008C036E">
      <w:pPr>
        <w:ind w:left="-567" w:right="-285" w:firstLine="425"/>
        <w:rPr>
          <w:sz w:val="18"/>
          <w:szCs w:val="18"/>
        </w:rPr>
      </w:pPr>
      <w:r w:rsidRPr="00B81983">
        <w:rPr>
          <w:sz w:val="18"/>
          <w:szCs w:val="18"/>
        </w:rPr>
        <w:t>1.1.2</w:t>
      </w:r>
      <w:r w:rsidRPr="00B81983">
        <w:rPr>
          <w:sz w:val="18"/>
          <w:szCs w:val="18"/>
        </w:rPr>
        <w:tab/>
        <w:t>Проверка и очистка кровли от скопления снега и наледи, при необходимости</w:t>
      </w:r>
      <w:r w:rsidRPr="00B81983">
        <w:rPr>
          <w:sz w:val="18"/>
          <w:szCs w:val="18"/>
        </w:rPr>
        <w:tab/>
        <w:t>0,19</w:t>
      </w:r>
    </w:p>
    <w:p w:rsidR="00B81983" w:rsidRPr="00B81983" w:rsidRDefault="00B81983" w:rsidP="008C036E">
      <w:pPr>
        <w:ind w:left="-567" w:right="-285" w:firstLine="425"/>
        <w:rPr>
          <w:sz w:val="18"/>
          <w:szCs w:val="18"/>
        </w:rPr>
      </w:pPr>
      <w:r w:rsidRPr="00B81983">
        <w:rPr>
          <w:sz w:val="18"/>
          <w:szCs w:val="18"/>
        </w:rPr>
        <w:t>1.1.3</w:t>
      </w:r>
      <w:r w:rsidRPr="00B81983">
        <w:rPr>
          <w:sz w:val="18"/>
          <w:szCs w:val="18"/>
        </w:rPr>
        <w:tab/>
        <w:t>Замена разбитых стекол окон и дверей в помещениях общего пользования</w:t>
      </w:r>
      <w:r w:rsidRPr="00B81983">
        <w:rPr>
          <w:sz w:val="18"/>
          <w:szCs w:val="18"/>
        </w:rPr>
        <w:tab/>
        <w:t>0,27</w:t>
      </w:r>
    </w:p>
    <w:p w:rsidR="00B81983" w:rsidRPr="00B81983" w:rsidRDefault="00B81983" w:rsidP="008C036E">
      <w:pPr>
        <w:ind w:left="-567" w:right="-285" w:firstLine="425"/>
        <w:rPr>
          <w:sz w:val="18"/>
          <w:szCs w:val="18"/>
        </w:rPr>
      </w:pPr>
      <w:r w:rsidRPr="00B81983">
        <w:rPr>
          <w:sz w:val="18"/>
          <w:szCs w:val="18"/>
        </w:rPr>
        <w:t>1.1.4</w:t>
      </w:r>
      <w:r w:rsidRPr="00B81983">
        <w:rPr>
          <w:sz w:val="18"/>
          <w:szCs w:val="18"/>
        </w:rPr>
        <w:tab/>
        <w:t>Проверка температурно-влажностного режима подвальных помещений и при выявлении нарушений устранение причин его нарушения</w:t>
      </w:r>
      <w:r w:rsidRPr="00B81983">
        <w:rPr>
          <w:sz w:val="18"/>
          <w:szCs w:val="18"/>
        </w:rPr>
        <w:tab/>
        <w:t>0,11</w:t>
      </w:r>
    </w:p>
    <w:p w:rsidR="00B81983" w:rsidRPr="00B81983" w:rsidRDefault="00B81983" w:rsidP="008C036E">
      <w:pPr>
        <w:ind w:left="-567" w:right="-285" w:firstLine="425"/>
        <w:rPr>
          <w:sz w:val="18"/>
          <w:szCs w:val="18"/>
        </w:rPr>
      </w:pPr>
      <w:r w:rsidRPr="00B81983">
        <w:rPr>
          <w:sz w:val="18"/>
          <w:szCs w:val="18"/>
        </w:rPr>
        <w:t>1.1.5</w:t>
      </w:r>
      <w:r w:rsidRPr="00B81983">
        <w:rPr>
          <w:sz w:val="18"/>
          <w:szCs w:val="18"/>
        </w:rPr>
        <w:tab/>
      </w:r>
      <w:proofErr w:type="gramStart"/>
      <w:r w:rsidRPr="00B81983">
        <w:rPr>
          <w:sz w:val="18"/>
          <w:szCs w:val="18"/>
        </w:rPr>
        <w:t>Контроль за</w:t>
      </w:r>
      <w:proofErr w:type="gramEnd"/>
      <w:r w:rsidRPr="00B81983">
        <w:rPr>
          <w:sz w:val="18"/>
          <w:szCs w:val="18"/>
        </w:rPr>
        <w:t xml:space="preserve"> состоянием дверей подвалов  и технических помещений, запорных устройств на них. Устранение выявленных неисправностей</w:t>
      </w:r>
      <w:r w:rsidRPr="00B81983">
        <w:rPr>
          <w:sz w:val="18"/>
          <w:szCs w:val="18"/>
        </w:rPr>
        <w:tab/>
        <w:t>0,31</w:t>
      </w:r>
    </w:p>
    <w:p w:rsidR="00B81983" w:rsidRPr="00B81983" w:rsidRDefault="00B81983" w:rsidP="008C036E">
      <w:pPr>
        <w:ind w:left="-567" w:right="-285" w:firstLine="425"/>
        <w:rPr>
          <w:sz w:val="18"/>
          <w:szCs w:val="18"/>
        </w:rPr>
      </w:pPr>
      <w:r w:rsidRPr="00B81983">
        <w:rPr>
          <w:sz w:val="18"/>
          <w:szCs w:val="18"/>
        </w:rPr>
        <w:t>1.2</w:t>
      </w:r>
      <w:r w:rsidRPr="00B81983">
        <w:rPr>
          <w:sz w:val="18"/>
          <w:szCs w:val="18"/>
        </w:rPr>
        <w:tab/>
        <w:t>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r w:rsidRPr="00B81983">
        <w:rPr>
          <w:sz w:val="18"/>
          <w:szCs w:val="18"/>
        </w:rPr>
        <w:tab/>
        <w:t>4,21</w:t>
      </w:r>
    </w:p>
    <w:p w:rsidR="00B81983" w:rsidRPr="00B81983" w:rsidRDefault="00B81983" w:rsidP="008C036E">
      <w:pPr>
        <w:ind w:left="-567" w:right="-285" w:firstLine="425"/>
        <w:rPr>
          <w:sz w:val="18"/>
          <w:szCs w:val="18"/>
        </w:rPr>
      </w:pPr>
      <w:r w:rsidRPr="00B81983">
        <w:rPr>
          <w:sz w:val="18"/>
          <w:szCs w:val="18"/>
        </w:rPr>
        <w:t>1.2.1</w:t>
      </w:r>
      <w:r w:rsidRPr="00B81983">
        <w:rPr>
          <w:sz w:val="18"/>
          <w:szCs w:val="18"/>
        </w:rPr>
        <w:tab/>
        <w:t>Проведение технических осмотров и устранение незначительных неисправностей в системе вентиляции</w:t>
      </w:r>
      <w:r w:rsidRPr="00B81983">
        <w:rPr>
          <w:sz w:val="18"/>
          <w:szCs w:val="18"/>
        </w:rPr>
        <w:tab/>
        <w:t>0,19</w:t>
      </w:r>
    </w:p>
    <w:p w:rsidR="00B81983" w:rsidRPr="00B81983" w:rsidRDefault="00B81983" w:rsidP="008C036E">
      <w:pPr>
        <w:ind w:left="-567" w:right="-285" w:firstLine="425"/>
        <w:rPr>
          <w:sz w:val="18"/>
          <w:szCs w:val="18"/>
        </w:rPr>
      </w:pPr>
      <w:r w:rsidRPr="00B81983">
        <w:rPr>
          <w:sz w:val="18"/>
          <w:szCs w:val="18"/>
        </w:rPr>
        <w:t>1.2.2</w:t>
      </w:r>
      <w:r w:rsidRPr="00B81983">
        <w:rPr>
          <w:sz w:val="18"/>
          <w:szCs w:val="18"/>
        </w:rPr>
        <w:tab/>
        <w:t>Общий осмотр тех. состояния водопровода ХВС</w:t>
      </w:r>
      <w:r w:rsidRPr="00B81983">
        <w:rPr>
          <w:sz w:val="18"/>
          <w:szCs w:val="18"/>
        </w:rPr>
        <w:tab/>
        <w:t>0,20</w:t>
      </w:r>
    </w:p>
    <w:p w:rsidR="00B81983" w:rsidRPr="00B81983" w:rsidRDefault="00B81983" w:rsidP="008C036E">
      <w:pPr>
        <w:ind w:left="-567" w:right="-285" w:firstLine="425"/>
        <w:rPr>
          <w:sz w:val="18"/>
          <w:szCs w:val="18"/>
        </w:rPr>
      </w:pPr>
      <w:r w:rsidRPr="00B81983">
        <w:rPr>
          <w:sz w:val="18"/>
          <w:szCs w:val="18"/>
        </w:rPr>
        <w:t>1.2.3</w:t>
      </w:r>
      <w:r w:rsidRPr="00B81983">
        <w:rPr>
          <w:sz w:val="18"/>
          <w:szCs w:val="18"/>
        </w:rPr>
        <w:tab/>
        <w:t>Общий осмотр тех. состояния водопровода ГВС</w:t>
      </w:r>
      <w:r w:rsidRPr="00B81983">
        <w:rPr>
          <w:sz w:val="18"/>
          <w:szCs w:val="18"/>
        </w:rPr>
        <w:tab/>
        <w:t>0,20</w:t>
      </w:r>
    </w:p>
    <w:p w:rsidR="00B81983" w:rsidRPr="00B81983" w:rsidRDefault="00B81983" w:rsidP="008C036E">
      <w:pPr>
        <w:ind w:left="-567" w:right="-285" w:firstLine="425"/>
        <w:rPr>
          <w:sz w:val="18"/>
          <w:szCs w:val="18"/>
        </w:rPr>
      </w:pPr>
      <w:r w:rsidRPr="00B81983">
        <w:rPr>
          <w:sz w:val="18"/>
          <w:szCs w:val="18"/>
        </w:rPr>
        <w:lastRenderedPageBreak/>
        <w:t>1.2.4</w:t>
      </w:r>
      <w:r w:rsidRPr="00B81983">
        <w:rPr>
          <w:sz w:val="18"/>
          <w:szCs w:val="18"/>
        </w:rPr>
        <w:tab/>
        <w:t>Общий осмотр тех. состояния канализации</w:t>
      </w:r>
      <w:r w:rsidRPr="00B81983">
        <w:rPr>
          <w:sz w:val="18"/>
          <w:szCs w:val="18"/>
        </w:rPr>
        <w:tab/>
        <w:t>0,20</w:t>
      </w:r>
    </w:p>
    <w:p w:rsidR="00B81983" w:rsidRPr="00B81983" w:rsidRDefault="00B81983" w:rsidP="008C036E">
      <w:pPr>
        <w:ind w:left="-567" w:right="-285" w:firstLine="425"/>
        <w:rPr>
          <w:sz w:val="18"/>
          <w:szCs w:val="18"/>
        </w:rPr>
      </w:pPr>
      <w:r w:rsidRPr="00B81983">
        <w:rPr>
          <w:sz w:val="18"/>
          <w:szCs w:val="18"/>
        </w:rPr>
        <w:t>1.2.5</w:t>
      </w:r>
      <w:r w:rsidRPr="00B81983">
        <w:rPr>
          <w:sz w:val="18"/>
          <w:szCs w:val="18"/>
        </w:rPr>
        <w:tab/>
        <w:t>Осмотр системы центрального отопления</w:t>
      </w:r>
      <w:r w:rsidRPr="00B81983">
        <w:rPr>
          <w:sz w:val="18"/>
          <w:szCs w:val="18"/>
        </w:rPr>
        <w:tab/>
        <w:t>0,20</w:t>
      </w:r>
    </w:p>
    <w:p w:rsidR="00B81983" w:rsidRPr="00B81983" w:rsidRDefault="00B81983" w:rsidP="008C036E">
      <w:pPr>
        <w:ind w:left="-567" w:right="-285" w:firstLine="425"/>
        <w:rPr>
          <w:sz w:val="18"/>
          <w:szCs w:val="18"/>
        </w:rPr>
      </w:pPr>
      <w:r w:rsidRPr="00B81983">
        <w:rPr>
          <w:sz w:val="18"/>
          <w:szCs w:val="18"/>
        </w:rPr>
        <w:t>1.2.6</w:t>
      </w:r>
      <w:r w:rsidRPr="00B81983">
        <w:rPr>
          <w:sz w:val="18"/>
          <w:szCs w:val="18"/>
        </w:rPr>
        <w:tab/>
        <w:t xml:space="preserve">Ремонт, регулировка, промывка, испытание, </w:t>
      </w:r>
      <w:proofErr w:type="spellStart"/>
      <w:r w:rsidRPr="00B81983">
        <w:rPr>
          <w:sz w:val="18"/>
          <w:szCs w:val="18"/>
        </w:rPr>
        <w:t>расконсервация</w:t>
      </w:r>
      <w:proofErr w:type="spellEnd"/>
      <w:r w:rsidRPr="00B81983">
        <w:rPr>
          <w:sz w:val="18"/>
          <w:szCs w:val="18"/>
        </w:rPr>
        <w:t xml:space="preserve"> систем центрального отопления</w:t>
      </w:r>
      <w:r w:rsidRPr="00B81983">
        <w:rPr>
          <w:sz w:val="18"/>
          <w:szCs w:val="18"/>
        </w:rPr>
        <w:tab/>
        <w:t>2,37</w:t>
      </w:r>
    </w:p>
    <w:p w:rsidR="00B81983" w:rsidRPr="00B81983" w:rsidRDefault="00B81983" w:rsidP="008C036E">
      <w:pPr>
        <w:ind w:left="-567" w:right="-285" w:firstLine="425"/>
        <w:rPr>
          <w:sz w:val="18"/>
          <w:szCs w:val="18"/>
        </w:rPr>
      </w:pPr>
      <w:r w:rsidRPr="00B81983">
        <w:rPr>
          <w:sz w:val="18"/>
          <w:szCs w:val="18"/>
        </w:rPr>
        <w:t>1.2.7</w:t>
      </w:r>
      <w:r w:rsidRPr="00B81983">
        <w:rPr>
          <w:sz w:val="18"/>
          <w:szCs w:val="18"/>
        </w:rPr>
        <w:tab/>
        <w:t>Проведение технических осмотров и устранение незначительных неисправностей электротехнических устройств</w:t>
      </w:r>
      <w:r w:rsidRPr="00B81983">
        <w:rPr>
          <w:sz w:val="18"/>
          <w:szCs w:val="18"/>
        </w:rPr>
        <w:tab/>
        <w:t>0,52</w:t>
      </w:r>
    </w:p>
    <w:p w:rsidR="00B81983" w:rsidRPr="00B81983" w:rsidRDefault="00B81983" w:rsidP="008C036E">
      <w:pPr>
        <w:ind w:left="-567" w:right="-285" w:firstLine="425"/>
        <w:rPr>
          <w:sz w:val="18"/>
          <w:szCs w:val="18"/>
        </w:rPr>
      </w:pPr>
      <w:r w:rsidRPr="00B81983">
        <w:rPr>
          <w:sz w:val="18"/>
          <w:szCs w:val="18"/>
        </w:rPr>
        <w:t>1.2.8</w:t>
      </w:r>
      <w:r w:rsidRPr="00B81983">
        <w:rPr>
          <w:sz w:val="18"/>
          <w:szCs w:val="18"/>
        </w:rPr>
        <w:tab/>
        <w:t>Замена неисправных участков электрической сети здания</w:t>
      </w:r>
      <w:r w:rsidRPr="00B81983">
        <w:rPr>
          <w:sz w:val="18"/>
          <w:szCs w:val="18"/>
        </w:rPr>
        <w:tab/>
        <w:t>0,33</w:t>
      </w:r>
    </w:p>
    <w:p w:rsidR="00B81983" w:rsidRPr="00B81983" w:rsidRDefault="00B81983" w:rsidP="008C036E">
      <w:pPr>
        <w:ind w:left="-567" w:right="-285" w:firstLine="425"/>
        <w:rPr>
          <w:sz w:val="18"/>
          <w:szCs w:val="18"/>
        </w:rPr>
      </w:pPr>
      <w:r w:rsidRPr="00B81983">
        <w:rPr>
          <w:sz w:val="18"/>
          <w:szCs w:val="18"/>
        </w:rPr>
        <w:t>1.3</w:t>
      </w:r>
      <w:r w:rsidRPr="00B81983">
        <w:rPr>
          <w:sz w:val="18"/>
          <w:szCs w:val="18"/>
        </w:rPr>
        <w:tab/>
        <w:t>Работы и услуги по содержанию иного общего имущества в многоквартирном доме</w:t>
      </w:r>
      <w:r w:rsidRPr="00B81983">
        <w:rPr>
          <w:sz w:val="18"/>
          <w:szCs w:val="18"/>
        </w:rPr>
        <w:tab/>
        <w:t>10,77</w:t>
      </w:r>
    </w:p>
    <w:p w:rsidR="00B81983" w:rsidRPr="00B81983" w:rsidRDefault="00B81983" w:rsidP="008C036E">
      <w:pPr>
        <w:ind w:left="-567" w:right="-285" w:firstLine="425"/>
        <w:rPr>
          <w:sz w:val="18"/>
          <w:szCs w:val="18"/>
        </w:rPr>
      </w:pPr>
      <w:r w:rsidRPr="00B81983">
        <w:rPr>
          <w:sz w:val="18"/>
          <w:szCs w:val="18"/>
        </w:rPr>
        <w:t>1.3.1</w:t>
      </w:r>
      <w:r w:rsidRPr="00B81983">
        <w:rPr>
          <w:sz w:val="18"/>
          <w:szCs w:val="18"/>
        </w:rPr>
        <w:tab/>
        <w:t>Работы по содержанию помещений, входящих в состав общего имущества в многоквартирном доме</w:t>
      </w:r>
      <w:r w:rsidRPr="00B81983">
        <w:rPr>
          <w:sz w:val="18"/>
          <w:szCs w:val="18"/>
        </w:rPr>
        <w:tab/>
        <w:t>4,76</w:t>
      </w:r>
    </w:p>
    <w:p w:rsidR="00B81983" w:rsidRPr="00B81983" w:rsidRDefault="00B81983" w:rsidP="008C036E">
      <w:pPr>
        <w:ind w:left="-567" w:right="-285" w:firstLine="425"/>
        <w:rPr>
          <w:sz w:val="18"/>
          <w:szCs w:val="18"/>
        </w:rPr>
      </w:pPr>
      <w:r w:rsidRPr="00B81983">
        <w:rPr>
          <w:sz w:val="18"/>
          <w:szCs w:val="18"/>
        </w:rPr>
        <w:t>1.3.1.1</w:t>
      </w:r>
      <w:r w:rsidRPr="00B81983">
        <w:rPr>
          <w:sz w:val="18"/>
          <w:szCs w:val="18"/>
        </w:rPr>
        <w:tab/>
        <w:t xml:space="preserve">Подметание лестничных площадок и </w:t>
      </w:r>
      <w:proofErr w:type="gramStart"/>
      <w:r w:rsidRPr="00B81983">
        <w:rPr>
          <w:sz w:val="18"/>
          <w:szCs w:val="18"/>
        </w:rPr>
        <w:t>маршей</w:t>
      </w:r>
      <w:proofErr w:type="gramEnd"/>
      <w:r w:rsidRPr="00B81983">
        <w:rPr>
          <w:sz w:val="18"/>
          <w:szCs w:val="18"/>
        </w:rPr>
        <w:t xml:space="preserve"> нижних трех этажей с предварительным их увлажнением</w:t>
      </w:r>
      <w:r w:rsidRPr="00B81983">
        <w:rPr>
          <w:sz w:val="18"/>
          <w:szCs w:val="18"/>
        </w:rPr>
        <w:tab/>
        <w:t>1,93</w:t>
      </w:r>
    </w:p>
    <w:p w:rsidR="00B81983" w:rsidRPr="00B81983" w:rsidRDefault="00B81983" w:rsidP="008C036E">
      <w:pPr>
        <w:ind w:left="-567" w:right="-285" w:firstLine="425"/>
        <w:rPr>
          <w:sz w:val="18"/>
          <w:szCs w:val="18"/>
        </w:rPr>
      </w:pPr>
      <w:r w:rsidRPr="00B81983">
        <w:rPr>
          <w:sz w:val="18"/>
          <w:szCs w:val="18"/>
        </w:rPr>
        <w:t>1.3.1.2</w:t>
      </w:r>
      <w:r w:rsidRPr="00B81983">
        <w:rPr>
          <w:sz w:val="18"/>
          <w:szCs w:val="18"/>
        </w:rPr>
        <w:tab/>
        <w:t>Подметание лестничных площадок и маршей выше третьего этажа с предварительным их увлажнением</w:t>
      </w:r>
      <w:r w:rsidRPr="00B81983">
        <w:rPr>
          <w:sz w:val="18"/>
          <w:szCs w:val="18"/>
        </w:rPr>
        <w:tab/>
        <w:t>1,00</w:t>
      </w:r>
    </w:p>
    <w:p w:rsidR="00B81983" w:rsidRPr="00B81983" w:rsidRDefault="00B81983" w:rsidP="008C036E">
      <w:pPr>
        <w:ind w:left="-567" w:right="-285" w:firstLine="425"/>
        <w:rPr>
          <w:sz w:val="18"/>
          <w:szCs w:val="18"/>
        </w:rPr>
      </w:pPr>
      <w:r w:rsidRPr="00B81983">
        <w:rPr>
          <w:sz w:val="18"/>
          <w:szCs w:val="18"/>
        </w:rPr>
        <w:t>1.3.1.3</w:t>
      </w:r>
      <w:r w:rsidRPr="00B81983">
        <w:rPr>
          <w:sz w:val="18"/>
          <w:szCs w:val="18"/>
        </w:rPr>
        <w:tab/>
        <w:t>Протирка стен, окрашенных масляной краской</w:t>
      </w:r>
      <w:r w:rsidRPr="00B81983">
        <w:rPr>
          <w:sz w:val="18"/>
          <w:szCs w:val="18"/>
        </w:rPr>
        <w:tab/>
        <w:t>0,07</w:t>
      </w:r>
    </w:p>
    <w:p w:rsidR="00B81983" w:rsidRPr="00B81983" w:rsidRDefault="00B81983" w:rsidP="008C036E">
      <w:pPr>
        <w:ind w:left="-567" w:right="-285" w:firstLine="425"/>
        <w:rPr>
          <w:sz w:val="18"/>
          <w:szCs w:val="18"/>
        </w:rPr>
      </w:pPr>
      <w:r w:rsidRPr="00B81983">
        <w:rPr>
          <w:sz w:val="18"/>
          <w:szCs w:val="18"/>
        </w:rPr>
        <w:t>1.3.1.4</w:t>
      </w:r>
      <w:r w:rsidRPr="00B81983">
        <w:rPr>
          <w:sz w:val="18"/>
          <w:szCs w:val="18"/>
        </w:rPr>
        <w:tab/>
        <w:t>Мытье и протирка дверей в помещениях общего пользования</w:t>
      </w:r>
      <w:r w:rsidRPr="00B81983">
        <w:rPr>
          <w:sz w:val="18"/>
          <w:szCs w:val="18"/>
        </w:rPr>
        <w:tab/>
        <w:t>0,02</w:t>
      </w:r>
    </w:p>
    <w:p w:rsidR="00B81983" w:rsidRPr="00B81983" w:rsidRDefault="00B81983" w:rsidP="008C036E">
      <w:pPr>
        <w:ind w:left="-567" w:right="-285" w:firstLine="425"/>
        <w:rPr>
          <w:sz w:val="18"/>
          <w:szCs w:val="18"/>
        </w:rPr>
      </w:pPr>
      <w:r w:rsidRPr="00B81983">
        <w:rPr>
          <w:sz w:val="18"/>
          <w:szCs w:val="18"/>
        </w:rPr>
        <w:t>1.3.1.5</w:t>
      </w:r>
      <w:r w:rsidRPr="00B81983">
        <w:rPr>
          <w:sz w:val="18"/>
          <w:szCs w:val="18"/>
        </w:rPr>
        <w:tab/>
        <w:t xml:space="preserve">Мытье лестничных площадок и </w:t>
      </w:r>
      <w:proofErr w:type="gramStart"/>
      <w:r w:rsidRPr="00B81983">
        <w:rPr>
          <w:sz w:val="18"/>
          <w:szCs w:val="18"/>
        </w:rPr>
        <w:t>маршей</w:t>
      </w:r>
      <w:proofErr w:type="gramEnd"/>
      <w:r w:rsidRPr="00B81983">
        <w:rPr>
          <w:sz w:val="18"/>
          <w:szCs w:val="18"/>
        </w:rPr>
        <w:t xml:space="preserve"> нижних трех этажей</w:t>
      </w:r>
      <w:r w:rsidRPr="00B81983">
        <w:rPr>
          <w:sz w:val="18"/>
          <w:szCs w:val="18"/>
        </w:rPr>
        <w:tab/>
        <w:t>0,98</w:t>
      </w:r>
    </w:p>
    <w:p w:rsidR="00B81983" w:rsidRPr="00B81983" w:rsidRDefault="00B81983" w:rsidP="008C036E">
      <w:pPr>
        <w:ind w:left="-567" w:right="-285" w:firstLine="425"/>
        <w:rPr>
          <w:sz w:val="18"/>
          <w:szCs w:val="18"/>
        </w:rPr>
      </w:pPr>
      <w:r w:rsidRPr="00B81983">
        <w:rPr>
          <w:sz w:val="18"/>
          <w:szCs w:val="18"/>
        </w:rPr>
        <w:t>1.3.1.6</w:t>
      </w:r>
      <w:r w:rsidRPr="00B81983">
        <w:rPr>
          <w:sz w:val="18"/>
          <w:szCs w:val="18"/>
        </w:rPr>
        <w:tab/>
        <w:t>Мытье лестничных площадок и маршей выше трех этажей</w:t>
      </w:r>
      <w:r w:rsidRPr="00B81983">
        <w:rPr>
          <w:sz w:val="18"/>
          <w:szCs w:val="18"/>
        </w:rPr>
        <w:tab/>
        <w:t>0,53</w:t>
      </w:r>
    </w:p>
    <w:p w:rsidR="00B81983" w:rsidRPr="00B81983" w:rsidRDefault="00B81983" w:rsidP="008C036E">
      <w:pPr>
        <w:ind w:left="-567" w:right="-285" w:firstLine="425"/>
        <w:rPr>
          <w:sz w:val="18"/>
          <w:szCs w:val="18"/>
        </w:rPr>
      </w:pPr>
      <w:r w:rsidRPr="00B81983">
        <w:rPr>
          <w:sz w:val="18"/>
          <w:szCs w:val="18"/>
        </w:rPr>
        <w:t>1.3.1.7</w:t>
      </w:r>
      <w:r w:rsidRPr="00B81983">
        <w:rPr>
          <w:sz w:val="18"/>
          <w:szCs w:val="18"/>
        </w:rPr>
        <w:tab/>
        <w:t>Мытье и протирка легкодоступных стекол в окнах в помещениях общего пользования</w:t>
      </w:r>
      <w:r w:rsidRPr="00B81983">
        <w:rPr>
          <w:sz w:val="18"/>
          <w:szCs w:val="18"/>
        </w:rPr>
        <w:tab/>
        <w:t>0,03</w:t>
      </w:r>
    </w:p>
    <w:p w:rsidR="00B81983" w:rsidRPr="00B81983" w:rsidRDefault="00B81983" w:rsidP="008C036E">
      <w:pPr>
        <w:ind w:left="-567" w:right="-285" w:firstLine="425"/>
        <w:rPr>
          <w:sz w:val="18"/>
          <w:szCs w:val="18"/>
        </w:rPr>
      </w:pPr>
      <w:r w:rsidRPr="00B81983">
        <w:rPr>
          <w:sz w:val="18"/>
          <w:szCs w:val="18"/>
        </w:rPr>
        <w:t>1.3.1.8</w:t>
      </w:r>
      <w:r w:rsidRPr="00B81983">
        <w:rPr>
          <w:sz w:val="18"/>
          <w:szCs w:val="18"/>
        </w:rPr>
        <w:tab/>
        <w:t>Проведение дератизации чердачного и/или подвального помещения</w:t>
      </w:r>
      <w:r w:rsidRPr="00B81983">
        <w:rPr>
          <w:sz w:val="18"/>
          <w:szCs w:val="18"/>
        </w:rPr>
        <w:tab/>
        <w:t>0,10</w:t>
      </w:r>
    </w:p>
    <w:p w:rsidR="00B81983" w:rsidRPr="00B81983" w:rsidRDefault="00B81983" w:rsidP="008C036E">
      <w:pPr>
        <w:ind w:left="-567" w:right="-285" w:firstLine="425"/>
        <w:rPr>
          <w:sz w:val="18"/>
          <w:szCs w:val="18"/>
        </w:rPr>
      </w:pPr>
      <w:r w:rsidRPr="00B81983">
        <w:rPr>
          <w:sz w:val="18"/>
          <w:szCs w:val="18"/>
        </w:rPr>
        <w:t>1.3.1.9</w:t>
      </w:r>
      <w:r w:rsidRPr="00B81983">
        <w:rPr>
          <w:sz w:val="18"/>
          <w:szCs w:val="18"/>
        </w:rPr>
        <w:tab/>
        <w:t>Уборка чердачного и подвального помещений</w:t>
      </w:r>
      <w:r w:rsidRPr="00B81983">
        <w:rPr>
          <w:sz w:val="18"/>
          <w:szCs w:val="18"/>
        </w:rPr>
        <w:tab/>
        <w:t>0,10</w:t>
      </w:r>
    </w:p>
    <w:p w:rsidR="00B81983" w:rsidRPr="00B81983" w:rsidRDefault="00B81983" w:rsidP="008C036E">
      <w:pPr>
        <w:ind w:left="-567" w:right="-285" w:firstLine="425"/>
        <w:rPr>
          <w:sz w:val="18"/>
          <w:szCs w:val="18"/>
        </w:rPr>
      </w:pPr>
      <w:r w:rsidRPr="00B81983">
        <w:rPr>
          <w:sz w:val="18"/>
          <w:szCs w:val="18"/>
        </w:rPr>
        <w:t>1.3.2</w:t>
      </w:r>
      <w:r w:rsidRPr="00B81983">
        <w:rPr>
          <w:sz w:val="18"/>
          <w:szCs w:val="18"/>
        </w:rPr>
        <w:tab/>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r w:rsidRPr="00B81983">
        <w:rPr>
          <w:sz w:val="18"/>
          <w:szCs w:val="18"/>
        </w:rPr>
        <w:tab/>
        <w:t>2,92</w:t>
      </w:r>
    </w:p>
    <w:p w:rsidR="00B81983" w:rsidRPr="00B81983" w:rsidRDefault="00B81983" w:rsidP="008C036E">
      <w:pPr>
        <w:ind w:left="-567" w:right="-285" w:firstLine="425"/>
        <w:rPr>
          <w:sz w:val="18"/>
          <w:szCs w:val="18"/>
        </w:rPr>
      </w:pPr>
      <w:r w:rsidRPr="00B81983">
        <w:rPr>
          <w:sz w:val="18"/>
          <w:szCs w:val="18"/>
        </w:rPr>
        <w:t>1.3.2.1</w:t>
      </w:r>
      <w:r w:rsidRPr="00B81983">
        <w:rPr>
          <w:sz w:val="18"/>
          <w:szCs w:val="18"/>
        </w:rPr>
        <w:tab/>
        <w:t>Очистка территории с усовершенствованными покрытиями от уплотненного снега</w:t>
      </w:r>
      <w:r w:rsidRPr="00B81983">
        <w:rPr>
          <w:sz w:val="18"/>
          <w:szCs w:val="18"/>
        </w:rPr>
        <w:tab/>
        <w:t>1,11</w:t>
      </w:r>
    </w:p>
    <w:p w:rsidR="00B81983" w:rsidRPr="00B81983" w:rsidRDefault="00B81983" w:rsidP="008C036E">
      <w:pPr>
        <w:ind w:left="-567" w:right="-285" w:firstLine="425"/>
        <w:rPr>
          <w:sz w:val="18"/>
          <w:szCs w:val="18"/>
        </w:rPr>
      </w:pPr>
      <w:r w:rsidRPr="00B81983">
        <w:rPr>
          <w:sz w:val="18"/>
          <w:szCs w:val="18"/>
        </w:rPr>
        <w:t>1.3.2.2</w:t>
      </w:r>
      <w:r w:rsidRPr="00B81983">
        <w:rPr>
          <w:sz w:val="18"/>
          <w:szCs w:val="18"/>
        </w:rPr>
        <w:tab/>
        <w:t>Уборка крыльца и площадки перед входом в подъезд (Сметание снега со ступеней и площадок перед входом в подъезд)</w:t>
      </w:r>
      <w:r w:rsidRPr="00B81983">
        <w:rPr>
          <w:sz w:val="18"/>
          <w:szCs w:val="18"/>
        </w:rPr>
        <w:tab/>
        <w:t>0,61</w:t>
      </w:r>
    </w:p>
    <w:p w:rsidR="00B81983" w:rsidRPr="00B81983" w:rsidRDefault="00B81983" w:rsidP="008C036E">
      <w:pPr>
        <w:ind w:left="-567" w:right="-285" w:firstLine="425"/>
        <w:rPr>
          <w:sz w:val="18"/>
          <w:szCs w:val="18"/>
        </w:rPr>
      </w:pPr>
      <w:r w:rsidRPr="00B81983">
        <w:rPr>
          <w:sz w:val="18"/>
          <w:szCs w:val="18"/>
        </w:rPr>
        <w:t>1.3.2.3</w:t>
      </w:r>
      <w:r w:rsidRPr="00B81983">
        <w:rPr>
          <w:sz w:val="18"/>
          <w:szCs w:val="18"/>
        </w:rPr>
        <w:tab/>
        <w:t>Подметание свежевыпавшего снега без предварительной обработки территории смесью песка с хлоридами</w:t>
      </w:r>
      <w:r w:rsidRPr="00B81983">
        <w:rPr>
          <w:sz w:val="18"/>
          <w:szCs w:val="18"/>
        </w:rPr>
        <w:tab/>
        <w:t>0,36</w:t>
      </w:r>
    </w:p>
    <w:p w:rsidR="00B81983" w:rsidRPr="00B81983" w:rsidRDefault="00B81983" w:rsidP="008C036E">
      <w:pPr>
        <w:ind w:left="-567" w:right="-285" w:firstLine="425"/>
        <w:rPr>
          <w:sz w:val="18"/>
          <w:szCs w:val="18"/>
        </w:rPr>
      </w:pPr>
      <w:r w:rsidRPr="00B81983">
        <w:rPr>
          <w:sz w:val="18"/>
          <w:szCs w:val="18"/>
        </w:rPr>
        <w:t>1.3.2.4</w:t>
      </w:r>
      <w:r w:rsidRPr="00B81983">
        <w:rPr>
          <w:sz w:val="18"/>
          <w:szCs w:val="18"/>
        </w:rPr>
        <w:tab/>
        <w:t>Уборка контейнерных площадок, расположенных на придомовой территории общего имущества многоквартирного дома</w:t>
      </w:r>
      <w:r w:rsidRPr="00B81983">
        <w:rPr>
          <w:sz w:val="18"/>
          <w:szCs w:val="18"/>
        </w:rPr>
        <w:tab/>
        <w:t>0,05</w:t>
      </w:r>
    </w:p>
    <w:p w:rsidR="00B81983" w:rsidRPr="00B81983" w:rsidRDefault="00B81983" w:rsidP="008C036E">
      <w:pPr>
        <w:ind w:left="-567" w:right="-285" w:firstLine="425"/>
        <w:rPr>
          <w:sz w:val="18"/>
          <w:szCs w:val="18"/>
        </w:rPr>
      </w:pPr>
      <w:r w:rsidRPr="00B81983">
        <w:rPr>
          <w:sz w:val="18"/>
          <w:szCs w:val="18"/>
        </w:rPr>
        <w:t>1.3.2.5</w:t>
      </w:r>
      <w:r w:rsidRPr="00B81983">
        <w:rPr>
          <w:sz w:val="18"/>
          <w:szCs w:val="18"/>
        </w:rPr>
        <w:tab/>
        <w:t>Сдвигание свежевыпавшего снега</w:t>
      </w:r>
      <w:r w:rsidRPr="00B81983">
        <w:rPr>
          <w:sz w:val="18"/>
          <w:szCs w:val="18"/>
        </w:rPr>
        <w:tab/>
        <w:t>0,75</w:t>
      </w:r>
    </w:p>
    <w:p w:rsidR="00B81983" w:rsidRPr="00B81983" w:rsidRDefault="00B81983" w:rsidP="008C036E">
      <w:pPr>
        <w:ind w:left="-567" w:right="-285" w:firstLine="425"/>
        <w:rPr>
          <w:sz w:val="18"/>
          <w:szCs w:val="18"/>
        </w:rPr>
      </w:pPr>
      <w:r w:rsidRPr="00B81983">
        <w:rPr>
          <w:sz w:val="18"/>
          <w:szCs w:val="18"/>
        </w:rPr>
        <w:t>1.3.2.6</w:t>
      </w:r>
      <w:r w:rsidRPr="00B81983">
        <w:rPr>
          <w:sz w:val="18"/>
          <w:szCs w:val="18"/>
        </w:rPr>
        <w:tab/>
        <w:t>Очистка контейнерной площадки от снега и наледи</w:t>
      </w:r>
      <w:r w:rsidRPr="00B81983">
        <w:rPr>
          <w:sz w:val="18"/>
          <w:szCs w:val="18"/>
        </w:rPr>
        <w:tab/>
        <w:t>0,04</w:t>
      </w:r>
    </w:p>
    <w:p w:rsidR="00B81983" w:rsidRPr="00B81983" w:rsidRDefault="00B81983" w:rsidP="008C036E">
      <w:pPr>
        <w:ind w:left="-567" w:right="-285" w:firstLine="425"/>
        <w:rPr>
          <w:sz w:val="18"/>
          <w:szCs w:val="18"/>
        </w:rPr>
      </w:pPr>
      <w:r w:rsidRPr="00B81983">
        <w:rPr>
          <w:sz w:val="18"/>
          <w:szCs w:val="18"/>
        </w:rPr>
        <w:t>1.3.3</w:t>
      </w:r>
      <w:r w:rsidRPr="00B81983">
        <w:rPr>
          <w:sz w:val="18"/>
          <w:szCs w:val="18"/>
        </w:rPr>
        <w:tab/>
        <w:t>Работы по содержанию придомовой территории в теплый период года</w:t>
      </w:r>
      <w:r w:rsidRPr="00B81983">
        <w:rPr>
          <w:sz w:val="18"/>
          <w:szCs w:val="18"/>
        </w:rPr>
        <w:tab/>
        <w:t>1,36</w:t>
      </w:r>
    </w:p>
    <w:p w:rsidR="00B81983" w:rsidRPr="00B81983" w:rsidRDefault="00B81983" w:rsidP="008C036E">
      <w:pPr>
        <w:ind w:left="-567" w:right="-285" w:firstLine="425"/>
        <w:rPr>
          <w:sz w:val="18"/>
          <w:szCs w:val="18"/>
        </w:rPr>
      </w:pPr>
      <w:r w:rsidRPr="00B81983">
        <w:rPr>
          <w:sz w:val="18"/>
          <w:szCs w:val="18"/>
        </w:rPr>
        <w:t>1.3.3.1</w:t>
      </w:r>
      <w:r w:rsidRPr="00B81983">
        <w:rPr>
          <w:sz w:val="18"/>
          <w:szCs w:val="18"/>
        </w:rPr>
        <w:tab/>
        <w:t>Подметание земельного участка в летний период</w:t>
      </w:r>
      <w:r w:rsidRPr="00B81983">
        <w:rPr>
          <w:sz w:val="18"/>
          <w:szCs w:val="18"/>
        </w:rPr>
        <w:tab/>
        <w:t>0,26</w:t>
      </w:r>
    </w:p>
    <w:p w:rsidR="00B81983" w:rsidRPr="00B81983" w:rsidRDefault="00B81983" w:rsidP="008C036E">
      <w:pPr>
        <w:ind w:left="-567" w:right="-285" w:firstLine="425"/>
        <w:rPr>
          <w:sz w:val="18"/>
          <w:szCs w:val="18"/>
        </w:rPr>
      </w:pPr>
      <w:r w:rsidRPr="00B81983">
        <w:rPr>
          <w:sz w:val="18"/>
          <w:szCs w:val="18"/>
        </w:rPr>
        <w:t>1.3.3.2</w:t>
      </w:r>
      <w:r w:rsidRPr="00B81983">
        <w:rPr>
          <w:sz w:val="18"/>
          <w:szCs w:val="18"/>
        </w:rPr>
        <w:tab/>
        <w:t xml:space="preserve">Уборка мусора </w:t>
      </w:r>
      <w:proofErr w:type="gramStart"/>
      <w:r w:rsidRPr="00B81983">
        <w:rPr>
          <w:sz w:val="18"/>
          <w:szCs w:val="18"/>
        </w:rPr>
        <w:t>на</w:t>
      </w:r>
      <w:proofErr w:type="gramEnd"/>
      <w:r w:rsidRPr="00B81983">
        <w:rPr>
          <w:sz w:val="18"/>
          <w:szCs w:val="18"/>
        </w:rPr>
        <w:t xml:space="preserve"> </w:t>
      </w:r>
      <w:proofErr w:type="gramStart"/>
      <w:r w:rsidRPr="00B81983">
        <w:rPr>
          <w:sz w:val="18"/>
          <w:szCs w:val="18"/>
        </w:rPr>
        <w:t>контейнерных</w:t>
      </w:r>
      <w:proofErr w:type="gramEnd"/>
      <w:r w:rsidRPr="00B81983">
        <w:rPr>
          <w:sz w:val="18"/>
          <w:szCs w:val="18"/>
        </w:rPr>
        <w:t xml:space="preserve"> площадок, расположенных на придомовой территории общего имущества многоквартирного дома</w:t>
      </w:r>
      <w:r w:rsidRPr="00B81983">
        <w:rPr>
          <w:sz w:val="18"/>
          <w:szCs w:val="18"/>
        </w:rPr>
        <w:tab/>
        <w:t>0,08</w:t>
      </w:r>
    </w:p>
    <w:p w:rsidR="00B81983" w:rsidRPr="00B81983" w:rsidRDefault="00B81983" w:rsidP="008C036E">
      <w:pPr>
        <w:ind w:left="-567" w:right="-285" w:firstLine="425"/>
        <w:rPr>
          <w:sz w:val="18"/>
          <w:szCs w:val="18"/>
        </w:rPr>
      </w:pPr>
      <w:r w:rsidRPr="00B81983">
        <w:rPr>
          <w:sz w:val="18"/>
          <w:szCs w:val="18"/>
        </w:rPr>
        <w:t>1.3.3.3</w:t>
      </w:r>
      <w:r w:rsidRPr="00B81983">
        <w:rPr>
          <w:sz w:val="18"/>
          <w:szCs w:val="18"/>
        </w:rPr>
        <w:tab/>
        <w:t>Уборка мусора с территории (газона)</w:t>
      </w:r>
      <w:r w:rsidRPr="00B81983">
        <w:rPr>
          <w:sz w:val="18"/>
          <w:szCs w:val="18"/>
        </w:rPr>
        <w:tab/>
        <w:t>0,94</w:t>
      </w:r>
    </w:p>
    <w:p w:rsidR="00B81983" w:rsidRPr="00B81983" w:rsidRDefault="00B81983" w:rsidP="008C036E">
      <w:pPr>
        <w:ind w:left="-567" w:right="-285" w:firstLine="425"/>
        <w:rPr>
          <w:sz w:val="18"/>
          <w:szCs w:val="18"/>
        </w:rPr>
      </w:pPr>
      <w:r w:rsidRPr="00B81983">
        <w:rPr>
          <w:sz w:val="18"/>
          <w:szCs w:val="18"/>
        </w:rPr>
        <w:t>1.3.3.4</w:t>
      </w:r>
      <w:r w:rsidRPr="00B81983">
        <w:rPr>
          <w:sz w:val="18"/>
          <w:szCs w:val="18"/>
        </w:rPr>
        <w:tab/>
        <w:t>Уборка крыльца и площадки перед входом в подъезд (Подметание ступеней и площадок перед входом в подъезд)</w:t>
      </w:r>
      <w:r w:rsidRPr="00B81983">
        <w:rPr>
          <w:sz w:val="18"/>
          <w:szCs w:val="18"/>
        </w:rPr>
        <w:tab/>
        <w:t>0,08</w:t>
      </w:r>
    </w:p>
    <w:p w:rsidR="00B81983" w:rsidRPr="00B81983" w:rsidRDefault="00B81983" w:rsidP="008C036E">
      <w:pPr>
        <w:ind w:left="-567" w:right="-285" w:firstLine="425"/>
        <w:rPr>
          <w:sz w:val="18"/>
          <w:szCs w:val="18"/>
        </w:rPr>
      </w:pPr>
      <w:r w:rsidRPr="00B81983">
        <w:rPr>
          <w:sz w:val="18"/>
          <w:szCs w:val="18"/>
        </w:rPr>
        <w:t>1.3.4</w:t>
      </w:r>
      <w:r w:rsidRPr="00B81983">
        <w:rPr>
          <w:sz w:val="18"/>
          <w:szCs w:val="18"/>
        </w:rPr>
        <w:tab/>
        <w:t>Работы по устранению аварий на внутридомовых инженерных системах в многоквартирном доме</w:t>
      </w:r>
      <w:r w:rsidRPr="00B81983">
        <w:rPr>
          <w:sz w:val="18"/>
          <w:szCs w:val="18"/>
        </w:rPr>
        <w:tab/>
        <w:t>1,73</w:t>
      </w:r>
    </w:p>
    <w:p w:rsidR="00B81983" w:rsidRPr="00B81983" w:rsidRDefault="00B81983" w:rsidP="008C036E">
      <w:pPr>
        <w:ind w:left="-567" w:right="-285" w:firstLine="425"/>
        <w:rPr>
          <w:sz w:val="18"/>
          <w:szCs w:val="18"/>
        </w:rPr>
      </w:pPr>
      <w:r w:rsidRPr="00B81983">
        <w:rPr>
          <w:sz w:val="18"/>
          <w:szCs w:val="18"/>
        </w:rPr>
        <w:t>1.3.4.1</w:t>
      </w:r>
      <w:r w:rsidRPr="00B81983">
        <w:rPr>
          <w:sz w:val="18"/>
          <w:szCs w:val="18"/>
        </w:rPr>
        <w:tab/>
        <w:t>Обеспечение устранения аварий в соответствии с установленными предельными сроками на внутридомовых инженерных системах в многоквартирном доме</w:t>
      </w:r>
      <w:r w:rsidRPr="00B81983">
        <w:rPr>
          <w:sz w:val="18"/>
          <w:szCs w:val="18"/>
        </w:rPr>
        <w:tab/>
        <w:t>1,73</w:t>
      </w:r>
    </w:p>
    <w:p w:rsidR="00B81983" w:rsidRPr="00B81983" w:rsidRDefault="00B81983" w:rsidP="008C036E">
      <w:pPr>
        <w:ind w:left="-567" w:right="-285" w:firstLine="425"/>
        <w:rPr>
          <w:sz w:val="18"/>
          <w:szCs w:val="18"/>
        </w:rPr>
      </w:pPr>
      <w:r w:rsidRPr="00B81983">
        <w:rPr>
          <w:sz w:val="18"/>
          <w:szCs w:val="18"/>
        </w:rPr>
        <w:t>2</w:t>
      </w:r>
      <w:r w:rsidRPr="00B81983">
        <w:rPr>
          <w:sz w:val="18"/>
          <w:szCs w:val="18"/>
        </w:rPr>
        <w:tab/>
        <w:t>Управление многоквартирным домом</w:t>
      </w:r>
      <w:r w:rsidRPr="00B81983">
        <w:rPr>
          <w:sz w:val="18"/>
          <w:szCs w:val="18"/>
        </w:rPr>
        <w:tab/>
        <w:t>2,10</w:t>
      </w:r>
    </w:p>
    <w:p w:rsidR="00730E95" w:rsidRDefault="00B81983" w:rsidP="008C036E">
      <w:pPr>
        <w:ind w:left="-567" w:right="-285" w:firstLine="425"/>
        <w:jc w:val="right"/>
        <w:rPr>
          <w:i/>
          <w:sz w:val="18"/>
          <w:szCs w:val="18"/>
        </w:rPr>
      </w:pPr>
      <w:r w:rsidRPr="007B588D">
        <w:rPr>
          <w:i/>
          <w:sz w:val="18"/>
          <w:szCs w:val="18"/>
        </w:rPr>
        <w:t>Начальник экономического отдела                                 Е.Н. Дубровина</w:t>
      </w:r>
    </w:p>
    <w:p w:rsidR="007B588D" w:rsidRDefault="007B588D" w:rsidP="008C036E">
      <w:pPr>
        <w:ind w:left="-567" w:right="-285" w:firstLine="425"/>
        <w:jc w:val="right"/>
        <w:rPr>
          <w:i/>
          <w:sz w:val="18"/>
          <w:szCs w:val="18"/>
        </w:rPr>
      </w:pPr>
    </w:p>
    <w:p w:rsidR="008C036E" w:rsidRDefault="008C036E" w:rsidP="008C036E">
      <w:pPr>
        <w:ind w:left="-567" w:right="-285" w:firstLine="425"/>
        <w:jc w:val="right"/>
        <w:rPr>
          <w:i/>
          <w:sz w:val="18"/>
          <w:szCs w:val="18"/>
        </w:rPr>
      </w:pPr>
    </w:p>
    <w:p w:rsidR="007F3CD3" w:rsidRDefault="007F3CD3" w:rsidP="008C036E">
      <w:pPr>
        <w:ind w:left="-567" w:right="-285" w:firstLine="425"/>
        <w:jc w:val="right"/>
        <w:rPr>
          <w:i/>
          <w:sz w:val="18"/>
          <w:szCs w:val="18"/>
        </w:rPr>
      </w:pPr>
    </w:p>
    <w:p w:rsidR="008C036E" w:rsidRPr="007B588D" w:rsidRDefault="008C036E" w:rsidP="008C036E">
      <w:pPr>
        <w:ind w:left="-567" w:right="-285" w:firstLine="425"/>
        <w:jc w:val="right"/>
        <w:rPr>
          <w:i/>
          <w:sz w:val="18"/>
          <w:szCs w:val="18"/>
        </w:rPr>
      </w:pPr>
    </w:p>
    <w:p w:rsidR="001C3647" w:rsidRPr="00341D4B" w:rsidRDefault="001C3647" w:rsidP="008C036E">
      <w:pPr>
        <w:tabs>
          <w:tab w:val="left" w:pos="426"/>
          <w:tab w:val="left" w:pos="3976"/>
        </w:tabs>
        <w:ind w:left="-567" w:right="-285" w:firstLine="425"/>
        <w:jc w:val="center"/>
        <w:rPr>
          <w:b/>
          <w:sz w:val="18"/>
          <w:szCs w:val="18"/>
        </w:rPr>
      </w:pPr>
      <w:r w:rsidRPr="00341D4B">
        <w:rPr>
          <w:sz w:val="18"/>
          <w:szCs w:val="18"/>
        </w:rPr>
        <w:t>РОССИЙСКАЯ ФЕДЕРАЦИЯ</w:t>
      </w:r>
    </w:p>
    <w:p w:rsidR="001C3647" w:rsidRPr="00341D4B" w:rsidRDefault="001C3647" w:rsidP="008C036E">
      <w:pPr>
        <w:tabs>
          <w:tab w:val="left" w:pos="426"/>
          <w:tab w:val="left" w:pos="3976"/>
        </w:tabs>
        <w:ind w:left="-567" w:right="-285" w:firstLine="425"/>
        <w:jc w:val="center"/>
        <w:rPr>
          <w:bCs/>
          <w:sz w:val="18"/>
          <w:szCs w:val="18"/>
        </w:rPr>
      </w:pPr>
      <w:r w:rsidRPr="00341D4B">
        <w:rPr>
          <w:bCs/>
          <w:sz w:val="18"/>
          <w:szCs w:val="18"/>
        </w:rPr>
        <w:t>ИРКУТСКАЯ ОБЛАСТЬ ИРКУТСКИЙ РАЙОН</w:t>
      </w:r>
    </w:p>
    <w:p w:rsidR="001C3647" w:rsidRPr="00341D4B" w:rsidRDefault="001C3647" w:rsidP="008C036E">
      <w:pPr>
        <w:tabs>
          <w:tab w:val="left" w:pos="426"/>
          <w:tab w:val="left" w:pos="3976"/>
        </w:tabs>
        <w:ind w:left="-567" w:right="-285" w:firstLine="425"/>
        <w:jc w:val="center"/>
        <w:rPr>
          <w:sz w:val="18"/>
          <w:szCs w:val="18"/>
        </w:rPr>
      </w:pPr>
      <w:r w:rsidRPr="00341D4B">
        <w:rPr>
          <w:sz w:val="18"/>
          <w:szCs w:val="18"/>
        </w:rPr>
        <w:t>ХОМУТОВСКОЕ МУНИЦИПАЛЬНОЕ ОБРАЗОВАНИЕ</w:t>
      </w:r>
    </w:p>
    <w:p w:rsidR="001C3647" w:rsidRPr="00341D4B" w:rsidRDefault="001C3647" w:rsidP="008C036E">
      <w:pPr>
        <w:tabs>
          <w:tab w:val="left" w:pos="426"/>
          <w:tab w:val="left" w:pos="3976"/>
        </w:tabs>
        <w:ind w:left="-567" w:right="-285" w:firstLine="425"/>
        <w:jc w:val="center"/>
        <w:rPr>
          <w:b/>
          <w:bCs/>
          <w:sz w:val="18"/>
          <w:szCs w:val="18"/>
        </w:rPr>
      </w:pPr>
      <w:r w:rsidRPr="00341D4B">
        <w:rPr>
          <w:b/>
          <w:bCs/>
          <w:sz w:val="18"/>
          <w:szCs w:val="18"/>
        </w:rPr>
        <w:t>АДМИНИСТРАЦИЯ</w:t>
      </w:r>
    </w:p>
    <w:p w:rsidR="001C3647" w:rsidRPr="00341D4B" w:rsidRDefault="001C3647" w:rsidP="008C036E">
      <w:pPr>
        <w:tabs>
          <w:tab w:val="left" w:pos="426"/>
          <w:tab w:val="left" w:pos="3976"/>
        </w:tabs>
        <w:ind w:left="-567" w:right="-285" w:firstLine="425"/>
        <w:jc w:val="center"/>
        <w:rPr>
          <w:b/>
          <w:sz w:val="18"/>
          <w:szCs w:val="18"/>
        </w:rPr>
      </w:pPr>
      <w:r w:rsidRPr="00341D4B">
        <w:rPr>
          <w:b/>
          <w:sz w:val="18"/>
          <w:szCs w:val="18"/>
        </w:rPr>
        <w:t>ПОСТАНОВЛЕНИЕ</w:t>
      </w:r>
    </w:p>
    <w:p w:rsidR="001C3647" w:rsidRPr="00341D4B" w:rsidRDefault="001C3647" w:rsidP="008C036E">
      <w:pPr>
        <w:tabs>
          <w:tab w:val="left" w:pos="426"/>
          <w:tab w:val="left" w:pos="3976"/>
        </w:tabs>
        <w:ind w:left="-567" w:right="-285" w:firstLine="425"/>
        <w:rPr>
          <w:sz w:val="18"/>
          <w:szCs w:val="18"/>
        </w:rPr>
      </w:pPr>
    </w:p>
    <w:p w:rsidR="001C3647" w:rsidRPr="00341D4B" w:rsidRDefault="001C3647" w:rsidP="008C036E">
      <w:pPr>
        <w:tabs>
          <w:tab w:val="left" w:pos="426"/>
          <w:tab w:val="left" w:pos="3976"/>
        </w:tabs>
        <w:ind w:left="-567" w:right="-285" w:firstLine="425"/>
        <w:rPr>
          <w:sz w:val="18"/>
          <w:szCs w:val="18"/>
        </w:rPr>
      </w:pPr>
      <w:r>
        <w:rPr>
          <w:sz w:val="18"/>
          <w:szCs w:val="18"/>
          <w:u w:val="single"/>
        </w:rPr>
        <w:t>06.12.2021  № 213 о/д</w:t>
      </w:r>
    </w:p>
    <w:p w:rsidR="001C3647" w:rsidRDefault="001C3647" w:rsidP="008C036E">
      <w:pPr>
        <w:tabs>
          <w:tab w:val="left" w:pos="426"/>
          <w:tab w:val="left" w:pos="3976"/>
        </w:tabs>
        <w:ind w:left="-567" w:right="-285" w:firstLine="425"/>
        <w:rPr>
          <w:sz w:val="18"/>
          <w:szCs w:val="18"/>
          <w:lang w:val="en-US"/>
        </w:rPr>
      </w:pPr>
      <w:r>
        <w:rPr>
          <w:sz w:val="18"/>
          <w:szCs w:val="18"/>
        </w:rPr>
        <w:t xml:space="preserve">       </w:t>
      </w:r>
      <w:r w:rsidRPr="00341D4B">
        <w:rPr>
          <w:sz w:val="18"/>
          <w:szCs w:val="18"/>
        </w:rPr>
        <w:t xml:space="preserve">с. Хомутово </w:t>
      </w:r>
    </w:p>
    <w:p w:rsidR="001C3647" w:rsidRPr="009841EB" w:rsidRDefault="001C3647" w:rsidP="008C036E">
      <w:pPr>
        <w:tabs>
          <w:tab w:val="left" w:pos="426"/>
          <w:tab w:val="left" w:pos="3976"/>
        </w:tabs>
        <w:ind w:left="-567" w:right="-285" w:firstLine="425"/>
        <w:rPr>
          <w:sz w:val="18"/>
          <w:szCs w:val="18"/>
          <w:lang w:val="en-US"/>
        </w:rPr>
      </w:pPr>
    </w:p>
    <w:tbl>
      <w:tblPr>
        <w:tblW w:w="10740" w:type="dxa"/>
        <w:tblLook w:val="04A0" w:firstRow="1" w:lastRow="0" w:firstColumn="1" w:lastColumn="0" w:noHBand="0" w:noVBand="1"/>
      </w:tblPr>
      <w:tblGrid>
        <w:gridCol w:w="10740"/>
      </w:tblGrid>
      <w:tr w:rsidR="001C3647" w:rsidRPr="00341D4B" w:rsidTr="001C3647">
        <w:tc>
          <w:tcPr>
            <w:tcW w:w="10740" w:type="dxa"/>
            <w:shd w:val="clear" w:color="auto" w:fill="auto"/>
          </w:tcPr>
          <w:p w:rsidR="001C3647" w:rsidRPr="00341D4B" w:rsidRDefault="001C3647" w:rsidP="008C036E">
            <w:pPr>
              <w:tabs>
                <w:tab w:val="left" w:pos="426"/>
                <w:tab w:val="left" w:pos="3976"/>
              </w:tabs>
              <w:ind w:left="-567" w:right="-285" w:firstLine="425"/>
              <w:rPr>
                <w:sz w:val="18"/>
                <w:szCs w:val="18"/>
              </w:rPr>
            </w:pPr>
            <w:proofErr w:type="gramStart"/>
            <w:r w:rsidRPr="001C3647">
              <w:rPr>
                <w:sz w:val="18"/>
                <w:szCs w:val="18"/>
              </w:rPr>
              <w:t>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1C3647">
              <w:rPr>
                <w:sz w:val="18"/>
                <w:szCs w:val="18"/>
              </w:rPr>
              <w:t xml:space="preserve"> Иркутская область, Иркутский район, </w:t>
            </w:r>
            <w:proofErr w:type="spellStart"/>
            <w:r w:rsidRPr="001C3647">
              <w:rPr>
                <w:sz w:val="18"/>
                <w:szCs w:val="18"/>
              </w:rPr>
              <w:t>п</w:t>
            </w:r>
            <w:proofErr w:type="gramStart"/>
            <w:r w:rsidRPr="001C3647">
              <w:rPr>
                <w:sz w:val="18"/>
                <w:szCs w:val="18"/>
              </w:rPr>
              <w:t>.Г</w:t>
            </w:r>
            <w:proofErr w:type="gramEnd"/>
            <w:r w:rsidRPr="001C3647">
              <w:rPr>
                <w:sz w:val="18"/>
                <w:szCs w:val="18"/>
              </w:rPr>
              <w:t>орный</w:t>
            </w:r>
            <w:proofErr w:type="spellEnd"/>
            <w:r w:rsidRPr="001C3647">
              <w:rPr>
                <w:sz w:val="18"/>
                <w:szCs w:val="18"/>
              </w:rPr>
              <w:t xml:space="preserve">, </w:t>
            </w:r>
            <w:proofErr w:type="spellStart"/>
            <w:r w:rsidRPr="001C3647">
              <w:rPr>
                <w:sz w:val="18"/>
                <w:szCs w:val="18"/>
              </w:rPr>
              <w:t>ул.Александра</w:t>
            </w:r>
            <w:proofErr w:type="spellEnd"/>
            <w:r w:rsidRPr="001C3647">
              <w:rPr>
                <w:sz w:val="18"/>
                <w:szCs w:val="18"/>
              </w:rPr>
              <w:t xml:space="preserve"> Попова, 9</w:t>
            </w:r>
          </w:p>
        </w:tc>
      </w:tr>
    </w:tbl>
    <w:p w:rsidR="00226FA3" w:rsidRDefault="00226FA3" w:rsidP="008C036E">
      <w:pPr>
        <w:ind w:left="-567" w:right="-285" w:firstLine="425"/>
        <w:rPr>
          <w:sz w:val="18"/>
          <w:szCs w:val="18"/>
        </w:rPr>
      </w:pPr>
    </w:p>
    <w:p w:rsidR="00692FD5" w:rsidRPr="00692FD5" w:rsidRDefault="00692FD5" w:rsidP="008C036E">
      <w:pPr>
        <w:ind w:left="-567" w:right="-285" w:firstLine="425"/>
        <w:rPr>
          <w:sz w:val="18"/>
          <w:szCs w:val="18"/>
        </w:rPr>
      </w:pPr>
      <w:proofErr w:type="gramStart"/>
      <w:r w:rsidRPr="00692FD5">
        <w:rPr>
          <w:sz w:val="18"/>
          <w:szCs w:val="18"/>
        </w:rPr>
        <w:t>В соответствии со ст. 156 Жилищного кодекса Российской Федерации, п. 6 ч. 1 ст. 14 Федерального закона от 06.10.2003 № 131-ФЗ «Об общих принципах организации местного самоуправления в Российской Федерации»,  постановлением Правительства Российской Федерации от 03.04.2013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руководствуясь Уставом</w:t>
      </w:r>
      <w:proofErr w:type="gramEnd"/>
      <w:r w:rsidRPr="00692FD5">
        <w:rPr>
          <w:sz w:val="18"/>
          <w:szCs w:val="18"/>
        </w:rPr>
        <w:t xml:space="preserve"> Хомутовского муниципального образования, Администрация Хомутовского муниципального образования</w:t>
      </w:r>
    </w:p>
    <w:p w:rsidR="00692FD5" w:rsidRPr="00692FD5" w:rsidRDefault="00692FD5" w:rsidP="008C036E">
      <w:pPr>
        <w:ind w:left="-567" w:right="-285" w:firstLine="425"/>
        <w:rPr>
          <w:sz w:val="18"/>
          <w:szCs w:val="18"/>
        </w:rPr>
      </w:pPr>
    </w:p>
    <w:p w:rsidR="00692FD5" w:rsidRDefault="00692FD5" w:rsidP="008C036E">
      <w:pPr>
        <w:ind w:left="-567" w:right="-285" w:firstLine="425"/>
        <w:rPr>
          <w:sz w:val="18"/>
          <w:szCs w:val="18"/>
        </w:rPr>
      </w:pPr>
      <w:r w:rsidRPr="00692FD5">
        <w:rPr>
          <w:sz w:val="18"/>
          <w:szCs w:val="18"/>
        </w:rPr>
        <w:t>ПОСТАНОВЛЯЕТ:</w:t>
      </w:r>
    </w:p>
    <w:p w:rsidR="007F3CD3" w:rsidRPr="00692FD5" w:rsidRDefault="007F3CD3" w:rsidP="008C036E">
      <w:pPr>
        <w:ind w:left="-567" w:right="-285" w:firstLine="425"/>
        <w:rPr>
          <w:sz w:val="18"/>
          <w:szCs w:val="18"/>
        </w:rPr>
      </w:pPr>
    </w:p>
    <w:p w:rsidR="00692FD5" w:rsidRPr="00692FD5" w:rsidRDefault="00692FD5" w:rsidP="008C036E">
      <w:pPr>
        <w:ind w:left="-567" w:right="-285" w:firstLine="425"/>
        <w:rPr>
          <w:sz w:val="18"/>
          <w:szCs w:val="18"/>
        </w:rPr>
      </w:pPr>
      <w:r w:rsidRPr="00692FD5">
        <w:rPr>
          <w:sz w:val="18"/>
          <w:szCs w:val="18"/>
        </w:rPr>
        <w:t>1.</w:t>
      </w:r>
      <w:r w:rsidRPr="00692FD5">
        <w:rPr>
          <w:sz w:val="18"/>
          <w:szCs w:val="18"/>
        </w:rPr>
        <w:tab/>
      </w:r>
      <w:proofErr w:type="gramStart"/>
      <w:r w:rsidRPr="00692FD5">
        <w:rPr>
          <w:sz w:val="18"/>
          <w:szCs w:val="18"/>
        </w:rPr>
        <w:t>Установить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692FD5">
        <w:rPr>
          <w:sz w:val="18"/>
          <w:szCs w:val="18"/>
        </w:rPr>
        <w:t xml:space="preserve"> Иркутская область, Иркутский район, </w:t>
      </w:r>
      <w:proofErr w:type="spellStart"/>
      <w:r w:rsidRPr="00692FD5">
        <w:rPr>
          <w:sz w:val="18"/>
          <w:szCs w:val="18"/>
        </w:rPr>
        <w:t>п</w:t>
      </w:r>
      <w:proofErr w:type="gramStart"/>
      <w:r w:rsidRPr="00692FD5">
        <w:rPr>
          <w:sz w:val="18"/>
          <w:szCs w:val="18"/>
        </w:rPr>
        <w:t>.Г</w:t>
      </w:r>
      <w:proofErr w:type="gramEnd"/>
      <w:r w:rsidRPr="00692FD5">
        <w:rPr>
          <w:sz w:val="18"/>
          <w:szCs w:val="18"/>
        </w:rPr>
        <w:t>орный</w:t>
      </w:r>
      <w:proofErr w:type="spellEnd"/>
      <w:r w:rsidRPr="00692FD5">
        <w:rPr>
          <w:sz w:val="18"/>
          <w:szCs w:val="18"/>
        </w:rPr>
        <w:t xml:space="preserve">, </w:t>
      </w:r>
      <w:proofErr w:type="spellStart"/>
      <w:r w:rsidRPr="00692FD5">
        <w:rPr>
          <w:sz w:val="18"/>
          <w:szCs w:val="18"/>
        </w:rPr>
        <w:t>ул.Александра</w:t>
      </w:r>
      <w:proofErr w:type="spellEnd"/>
      <w:r w:rsidRPr="00692FD5">
        <w:rPr>
          <w:sz w:val="18"/>
          <w:szCs w:val="18"/>
        </w:rPr>
        <w:t xml:space="preserve"> Попова, 9 в соответствии с Приложением к настоящему постановлению.</w:t>
      </w:r>
    </w:p>
    <w:p w:rsidR="00692FD5" w:rsidRPr="00692FD5" w:rsidRDefault="00692FD5" w:rsidP="008C036E">
      <w:pPr>
        <w:ind w:left="-567" w:right="-285" w:firstLine="425"/>
        <w:rPr>
          <w:sz w:val="18"/>
          <w:szCs w:val="18"/>
        </w:rPr>
      </w:pPr>
      <w:r w:rsidRPr="00692FD5">
        <w:rPr>
          <w:sz w:val="18"/>
          <w:szCs w:val="18"/>
        </w:rPr>
        <w:t>2.</w:t>
      </w:r>
      <w:r w:rsidRPr="00692FD5">
        <w:rPr>
          <w:sz w:val="18"/>
          <w:szCs w:val="18"/>
        </w:rPr>
        <w:tab/>
        <w:t xml:space="preserve">Постановление администрации Хомутовского муниципального образования от 13.10.2020 №195 о/д «Об установлении размера платы за пользование жилым помещением (платы за наем),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расположенном по адресу: Иркутская область, Иркутский район, </w:t>
      </w:r>
      <w:proofErr w:type="spellStart"/>
      <w:r w:rsidRPr="00692FD5">
        <w:rPr>
          <w:sz w:val="18"/>
          <w:szCs w:val="18"/>
        </w:rPr>
        <w:t>п</w:t>
      </w:r>
      <w:proofErr w:type="gramStart"/>
      <w:r w:rsidRPr="00692FD5">
        <w:rPr>
          <w:sz w:val="18"/>
          <w:szCs w:val="18"/>
        </w:rPr>
        <w:t>.Г</w:t>
      </w:r>
      <w:proofErr w:type="gramEnd"/>
      <w:r w:rsidRPr="00692FD5">
        <w:rPr>
          <w:sz w:val="18"/>
          <w:szCs w:val="18"/>
        </w:rPr>
        <w:t>орный</w:t>
      </w:r>
      <w:proofErr w:type="spellEnd"/>
      <w:r w:rsidRPr="00692FD5">
        <w:rPr>
          <w:sz w:val="18"/>
          <w:szCs w:val="18"/>
        </w:rPr>
        <w:t xml:space="preserve">, </w:t>
      </w:r>
      <w:proofErr w:type="spellStart"/>
      <w:r w:rsidRPr="00692FD5">
        <w:rPr>
          <w:sz w:val="18"/>
          <w:szCs w:val="18"/>
        </w:rPr>
        <w:t>ул.Александра</w:t>
      </w:r>
      <w:proofErr w:type="spellEnd"/>
      <w:r w:rsidRPr="00692FD5">
        <w:rPr>
          <w:sz w:val="18"/>
          <w:szCs w:val="18"/>
        </w:rPr>
        <w:t xml:space="preserve"> Попова, 9» признать утратившим силу.</w:t>
      </w:r>
    </w:p>
    <w:p w:rsidR="00692FD5" w:rsidRPr="00692FD5" w:rsidRDefault="00692FD5" w:rsidP="008C036E">
      <w:pPr>
        <w:ind w:left="-567" w:right="-285" w:firstLine="425"/>
        <w:rPr>
          <w:sz w:val="18"/>
          <w:szCs w:val="18"/>
        </w:rPr>
      </w:pPr>
      <w:r w:rsidRPr="00692FD5">
        <w:rPr>
          <w:sz w:val="18"/>
          <w:szCs w:val="18"/>
        </w:rPr>
        <w:t>3.</w:t>
      </w:r>
      <w:r w:rsidRPr="00692FD5">
        <w:rPr>
          <w:sz w:val="18"/>
          <w:szCs w:val="18"/>
        </w:rPr>
        <w:tab/>
        <w:t>Опубликовать настоящее постановление в установленном законом порядке.</w:t>
      </w:r>
    </w:p>
    <w:p w:rsidR="00692FD5" w:rsidRPr="00692FD5" w:rsidRDefault="00692FD5" w:rsidP="008C036E">
      <w:pPr>
        <w:ind w:left="-567" w:right="-285" w:firstLine="425"/>
        <w:rPr>
          <w:sz w:val="18"/>
          <w:szCs w:val="18"/>
        </w:rPr>
      </w:pPr>
      <w:r w:rsidRPr="00692FD5">
        <w:rPr>
          <w:sz w:val="18"/>
          <w:szCs w:val="18"/>
        </w:rPr>
        <w:t>4.</w:t>
      </w:r>
      <w:r w:rsidRPr="00692FD5">
        <w:rPr>
          <w:sz w:val="18"/>
          <w:szCs w:val="18"/>
        </w:rPr>
        <w:tab/>
      </w:r>
      <w:proofErr w:type="gramStart"/>
      <w:r w:rsidRPr="00692FD5">
        <w:rPr>
          <w:sz w:val="18"/>
          <w:szCs w:val="18"/>
        </w:rPr>
        <w:t>Контроль за</w:t>
      </w:r>
      <w:proofErr w:type="gramEnd"/>
      <w:r w:rsidRPr="00692FD5">
        <w:rPr>
          <w:sz w:val="18"/>
          <w:szCs w:val="18"/>
        </w:rPr>
        <w:t xml:space="preserve"> исполнением данного постановления возложить на Первого заместителя Главы администрации.</w:t>
      </w:r>
    </w:p>
    <w:p w:rsidR="00692FD5" w:rsidRPr="00692FD5" w:rsidRDefault="00692FD5" w:rsidP="008C036E">
      <w:pPr>
        <w:ind w:left="-567" w:right="-285" w:firstLine="425"/>
        <w:rPr>
          <w:sz w:val="18"/>
          <w:szCs w:val="18"/>
        </w:rPr>
      </w:pPr>
    </w:p>
    <w:p w:rsidR="00692FD5" w:rsidRPr="00692FD5" w:rsidRDefault="00692FD5" w:rsidP="008C036E">
      <w:pPr>
        <w:ind w:left="-567" w:right="-285" w:firstLine="425"/>
        <w:jc w:val="right"/>
        <w:rPr>
          <w:i/>
          <w:sz w:val="18"/>
          <w:szCs w:val="18"/>
        </w:rPr>
      </w:pPr>
      <w:r w:rsidRPr="00692FD5">
        <w:rPr>
          <w:i/>
          <w:sz w:val="18"/>
          <w:szCs w:val="18"/>
        </w:rPr>
        <w:t xml:space="preserve">Глава администрации                                        </w:t>
      </w:r>
      <w:proofErr w:type="spellStart"/>
      <w:r w:rsidRPr="00692FD5">
        <w:rPr>
          <w:i/>
          <w:sz w:val="18"/>
          <w:szCs w:val="18"/>
        </w:rPr>
        <w:t>В.М.Колмаченко</w:t>
      </w:r>
      <w:proofErr w:type="spellEnd"/>
      <w:r w:rsidRPr="00692FD5">
        <w:rPr>
          <w:i/>
          <w:sz w:val="18"/>
          <w:szCs w:val="18"/>
        </w:rPr>
        <w:t xml:space="preserve"> </w:t>
      </w:r>
    </w:p>
    <w:p w:rsidR="00692FD5" w:rsidRPr="00692FD5" w:rsidRDefault="00692FD5" w:rsidP="008C036E">
      <w:pPr>
        <w:ind w:left="-567" w:right="-285" w:firstLine="425"/>
        <w:jc w:val="right"/>
        <w:rPr>
          <w:sz w:val="18"/>
          <w:szCs w:val="18"/>
        </w:rPr>
      </w:pPr>
    </w:p>
    <w:p w:rsidR="00317399" w:rsidRDefault="00317399" w:rsidP="008C036E">
      <w:pPr>
        <w:ind w:left="-567" w:right="-285" w:firstLine="425"/>
        <w:jc w:val="right"/>
        <w:rPr>
          <w:sz w:val="18"/>
          <w:szCs w:val="18"/>
        </w:rPr>
      </w:pPr>
    </w:p>
    <w:p w:rsidR="00692FD5" w:rsidRPr="00692FD5" w:rsidRDefault="00692FD5" w:rsidP="008C036E">
      <w:pPr>
        <w:ind w:left="-567" w:right="-285" w:firstLine="425"/>
        <w:jc w:val="right"/>
        <w:rPr>
          <w:sz w:val="18"/>
          <w:szCs w:val="18"/>
        </w:rPr>
      </w:pPr>
      <w:r w:rsidRPr="00692FD5">
        <w:rPr>
          <w:sz w:val="18"/>
          <w:szCs w:val="18"/>
        </w:rPr>
        <w:t>Приложение</w:t>
      </w:r>
    </w:p>
    <w:p w:rsidR="00692FD5" w:rsidRPr="00692FD5" w:rsidRDefault="00692FD5" w:rsidP="008C036E">
      <w:pPr>
        <w:ind w:left="-567" w:right="-285" w:firstLine="425"/>
        <w:jc w:val="right"/>
        <w:rPr>
          <w:sz w:val="18"/>
          <w:szCs w:val="18"/>
        </w:rPr>
      </w:pPr>
      <w:r w:rsidRPr="00692FD5">
        <w:rPr>
          <w:sz w:val="18"/>
          <w:szCs w:val="18"/>
        </w:rPr>
        <w:t xml:space="preserve">к Постановлению администрации </w:t>
      </w:r>
    </w:p>
    <w:p w:rsidR="00692FD5" w:rsidRPr="00692FD5" w:rsidRDefault="00692FD5" w:rsidP="008C036E">
      <w:pPr>
        <w:ind w:left="-567" w:right="-285" w:firstLine="425"/>
        <w:jc w:val="right"/>
        <w:rPr>
          <w:sz w:val="18"/>
          <w:szCs w:val="18"/>
        </w:rPr>
      </w:pPr>
      <w:r w:rsidRPr="00692FD5">
        <w:rPr>
          <w:sz w:val="18"/>
          <w:szCs w:val="18"/>
        </w:rPr>
        <w:t>Хомутовского муниципального образования</w:t>
      </w:r>
    </w:p>
    <w:p w:rsidR="00692FD5" w:rsidRPr="00692FD5" w:rsidRDefault="00692FD5" w:rsidP="008C036E">
      <w:pPr>
        <w:ind w:left="-567" w:right="-285" w:firstLine="425"/>
        <w:jc w:val="right"/>
        <w:rPr>
          <w:sz w:val="18"/>
          <w:szCs w:val="18"/>
        </w:rPr>
      </w:pPr>
      <w:r w:rsidRPr="00692FD5">
        <w:rPr>
          <w:sz w:val="18"/>
          <w:szCs w:val="18"/>
        </w:rPr>
        <w:t xml:space="preserve">от </w:t>
      </w:r>
      <w:r w:rsidR="00F95969">
        <w:rPr>
          <w:sz w:val="18"/>
          <w:szCs w:val="18"/>
          <w:u w:val="single"/>
        </w:rPr>
        <w:t>06.12.2021</w:t>
      </w:r>
      <w:r w:rsidRPr="00692FD5">
        <w:rPr>
          <w:sz w:val="18"/>
          <w:szCs w:val="18"/>
        </w:rPr>
        <w:t xml:space="preserve">  №   </w:t>
      </w:r>
      <w:r w:rsidR="00F95969">
        <w:rPr>
          <w:sz w:val="18"/>
          <w:szCs w:val="18"/>
          <w:u w:val="single"/>
        </w:rPr>
        <w:t>213 о/д</w:t>
      </w:r>
      <w:r w:rsidRPr="00692FD5">
        <w:rPr>
          <w:sz w:val="18"/>
          <w:szCs w:val="18"/>
        </w:rPr>
        <w:t xml:space="preserve">.                            </w:t>
      </w:r>
    </w:p>
    <w:p w:rsidR="00692FD5" w:rsidRPr="00692FD5" w:rsidRDefault="00692FD5" w:rsidP="008C036E">
      <w:pPr>
        <w:ind w:left="-567" w:right="-285" w:firstLine="425"/>
        <w:rPr>
          <w:sz w:val="18"/>
          <w:szCs w:val="18"/>
        </w:rPr>
      </w:pPr>
    </w:p>
    <w:p w:rsidR="00692FD5" w:rsidRPr="007F3CD3" w:rsidRDefault="00692FD5" w:rsidP="007F3CD3">
      <w:pPr>
        <w:ind w:left="-567" w:right="-285" w:firstLine="425"/>
        <w:jc w:val="center"/>
        <w:rPr>
          <w:b/>
          <w:sz w:val="18"/>
          <w:szCs w:val="18"/>
        </w:rPr>
      </w:pPr>
      <w:r w:rsidRPr="007F3CD3">
        <w:rPr>
          <w:b/>
          <w:sz w:val="18"/>
          <w:szCs w:val="18"/>
        </w:rPr>
        <w:t>Размер платы</w:t>
      </w:r>
    </w:p>
    <w:p w:rsidR="00692FD5" w:rsidRPr="007F3CD3" w:rsidRDefault="00692FD5" w:rsidP="007F3CD3">
      <w:pPr>
        <w:ind w:left="-567" w:right="-285" w:firstLine="425"/>
        <w:jc w:val="center"/>
        <w:rPr>
          <w:b/>
          <w:sz w:val="18"/>
          <w:szCs w:val="18"/>
        </w:rPr>
      </w:pPr>
      <w:proofErr w:type="gramStart"/>
      <w:r w:rsidRPr="007F3CD3">
        <w:rPr>
          <w:b/>
          <w:sz w:val="18"/>
          <w:szCs w:val="18"/>
        </w:rPr>
        <w:t>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w:t>
      </w:r>
      <w:proofErr w:type="gramEnd"/>
      <w:r w:rsidRPr="007F3CD3">
        <w:rPr>
          <w:b/>
          <w:sz w:val="18"/>
          <w:szCs w:val="18"/>
        </w:rPr>
        <w:t xml:space="preserve"> Иркутская область, Иркутский район, </w:t>
      </w:r>
      <w:proofErr w:type="spellStart"/>
      <w:r w:rsidRPr="007F3CD3">
        <w:rPr>
          <w:b/>
          <w:sz w:val="18"/>
          <w:szCs w:val="18"/>
        </w:rPr>
        <w:t>п</w:t>
      </w:r>
      <w:proofErr w:type="gramStart"/>
      <w:r w:rsidRPr="007F3CD3">
        <w:rPr>
          <w:b/>
          <w:sz w:val="18"/>
          <w:szCs w:val="18"/>
        </w:rPr>
        <w:t>.Г</w:t>
      </w:r>
      <w:proofErr w:type="gramEnd"/>
      <w:r w:rsidRPr="007F3CD3">
        <w:rPr>
          <w:b/>
          <w:sz w:val="18"/>
          <w:szCs w:val="18"/>
        </w:rPr>
        <w:t>орный</w:t>
      </w:r>
      <w:proofErr w:type="spellEnd"/>
      <w:r w:rsidRPr="007F3CD3">
        <w:rPr>
          <w:b/>
          <w:sz w:val="18"/>
          <w:szCs w:val="18"/>
        </w:rPr>
        <w:t xml:space="preserve">, </w:t>
      </w:r>
      <w:proofErr w:type="spellStart"/>
      <w:r w:rsidRPr="007F3CD3">
        <w:rPr>
          <w:b/>
          <w:sz w:val="18"/>
          <w:szCs w:val="18"/>
        </w:rPr>
        <w:t>ул.Александра</w:t>
      </w:r>
      <w:proofErr w:type="spellEnd"/>
      <w:r w:rsidRPr="007F3CD3">
        <w:rPr>
          <w:b/>
          <w:sz w:val="18"/>
          <w:szCs w:val="18"/>
        </w:rPr>
        <w:t xml:space="preserve"> Попова, 9</w:t>
      </w:r>
    </w:p>
    <w:p w:rsidR="00692FD5" w:rsidRPr="00692FD5" w:rsidRDefault="00692FD5" w:rsidP="008C036E">
      <w:pPr>
        <w:ind w:left="-567" w:right="-285" w:firstLine="425"/>
        <w:rPr>
          <w:sz w:val="18"/>
          <w:szCs w:val="18"/>
        </w:rPr>
      </w:pPr>
    </w:p>
    <w:p w:rsidR="00692FD5" w:rsidRPr="00692FD5" w:rsidRDefault="00692FD5" w:rsidP="008C036E">
      <w:pPr>
        <w:ind w:left="-567" w:right="-285" w:firstLine="425"/>
        <w:rPr>
          <w:sz w:val="18"/>
          <w:szCs w:val="18"/>
        </w:rPr>
      </w:pPr>
      <w:r w:rsidRPr="00692FD5">
        <w:rPr>
          <w:sz w:val="18"/>
          <w:szCs w:val="18"/>
        </w:rPr>
        <w:t>Размер платы за пользование жилым помещением (платы за наем)</w:t>
      </w:r>
      <w:r w:rsidRPr="00692FD5">
        <w:rPr>
          <w:sz w:val="18"/>
          <w:szCs w:val="18"/>
        </w:rPr>
        <w:tab/>
        <w:t>Размер платы за содержание жилого помещения*</w:t>
      </w:r>
    </w:p>
    <w:p w:rsidR="00692FD5" w:rsidRPr="00692FD5" w:rsidRDefault="00692FD5" w:rsidP="008C036E">
      <w:pPr>
        <w:ind w:left="-567" w:right="-285" w:firstLine="425"/>
        <w:rPr>
          <w:sz w:val="18"/>
          <w:szCs w:val="18"/>
        </w:rPr>
      </w:pPr>
      <w:r w:rsidRPr="00692FD5">
        <w:rPr>
          <w:sz w:val="18"/>
          <w:szCs w:val="18"/>
        </w:rPr>
        <w:t>0,00</w:t>
      </w:r>
      <w:r w:rsidRPr="00692FD5">
        <w:rPr>
          <w:sz w:val="18"/>
          <w:szCs w:val="18"/>
        </w:rPr>
        <w:tab/>
        <w:t>18,76</w:t>
      </w:r>
    </w:p>
    <w:p w:rsidR="00692FD5" w:rsidRPr="00692FD5" w:rsidRDefault="00692FD5" w:rsidP="008C036E">
      <w:pPr>
        <w:ind w:left="-567" w:right="-285" w:firstLine="425"/>
        <w:rPr>
          <w:sz w:val="18"/>
          <w:szCs w:val="18"/>
        </w:rPr>
      </w:pPr>
      <w:r w:rsidRPr="00692FD5">
        <w:rPr>
          <w:sz w:val="18"/>
          <w:szCs w:val="18"/>
        </w:rPr>
        <w:tab/>
      </w:r>
    </w:p>
    <w:p w:rsidR="00692FD5" w:rsidRPr="00692FD5" w:rsidRDefault="00692FD5" w:rsidP="008C036E">
      <w:pPr>
        <w:ind w:left="-567" w:right="-285" w:firstLine="425"/>
        <w:rPr>
          <w:sz w:val="18"/>
          <w:szCs w:val="18"/>
        </w:rPr>
      </w:pPr>
      <w:r w:rsidRPr="00692FD5">
        <w:rPr>
          <w:sz w:val="18"/>
          <w:szCs w:val="18"/>
        </w:rPr>
        <w:t>* Перечень и стоимость работ и услуг по содержанию и ремонту общего имущества в многоквартирном доме, услуг по управлению многоквартирным домом, входящих в содержание жилого помещения.</w:t>
      </w:r>
    </w:p>
    <w:p w:rsidR="00692FD5" w:rsidRPr="00692FD5" w:rsidRDefault="00692FD5" w:rsidP="008C036E">
      <w:pPr>
        <w:ind w:left="-567" w:right="-285" w:firstLine="425"/>
        <w:rPr>
          <w:sz w:val="18"/>
          <w:szCs w:val="18"/>
        </w:rPr>
      </w:pPr>
      <w:r w:rsidRPr="00692FD5">
        <w:rPr>
          <w:sz w:val="18"/>
          <w:szCs w:val="18"/>
        </w:rPr>
        <w:t xml:space="preserve"> № </w:t>
      </w:r>
      <w:proofErr w:type="gramStart"/>
      <w:r w:rsidRPr="00692FD5">
        <w:rPr>
          <w:sz w:val="18"/>
          <w:szCs w:val="18"/>
        </w:rPr>
        <w:t>п</w:t>
      </w:r>
      <w:proofErr w:type="gramEnd"/>
      <w:r w:rsidRPr="00692FD5">
        <w:rPr>
          <w:sz w:val="18"/>
          <w:szCs w:val="18"/>
        </w:rPr>
        <w:t>/п</w:t>
      </w:r>
      <w:r w:rsidRPr="00692FD5">
        <w:rPr>
          <w:sz w:val="18"/>
          <w:szCs w:val="18"/>
        </w:rPr>
        <w:tab/>
        <w:t>Наименование работ и услуг</w:t>
      </w:r>
      <w:r w:rsidRPr="00692FD5">
        <w:rPr>
          <w:sz w:val="18"/>
          <w:szCs w:val="18"/>
        </w:rPr>
        <w:tab/>
        <w:t xml:space="preserve">Стоимость на 1 </w:t>
      </w:r>
      <w:proofErr w:type="spellStart"/>
      <w:r w:rsidRPr="00692FD5">
        <w:rPr>
          <w:sz w:val="18"/>
          <w:szCs w:val="18"/>
        </w:rPr>
        <w:t>кв.м</w:t>
      </w:r>
      <w:proofErr w:type="spellEnd"/>
      <w:r w:rsidRPr="00692FD5">
        <w:rPr>
          <w:sz w:val="18"/>
          <w:szCs w:val="18"/>
        </w:rPr>
        <w:t>. общей площади, рублей в месяц</w:t>
      </w:r>
    </w:p>
    <w:p w:rsidR="00692FD5" w:rsidRPr="00692FD5" w:rsidRDefault="00692FD5" w:rsidP="008C036E">
      <w:pPr>
        <w:ind w:left="-567" w:right="-285" w:firstLine="425"/>
        <w:rPr>
          <w:sz w:val="18"/>
          <w:szCs w:val="18"/>
        </w:rPr>
      </w:pPr>
      <w:r w:rsidRPr="00692FD5">
        <w:rPr>
          <w:sz w:val="18"/>
          <w:szCs w:val="18"/>
        </w:rPr>
        <w:t>I</w:t>
      </w:r>
      <w:r w:rsidRPr="00692FD5">
        <w:rPr>
          <w:sz w:val="18"/>
          <w:szCs w:val="18"/>
        </w:rPr>
        <w:tab/>
        <w:t>Содержание и ремонт общего имущества в многоквартирном доме</w:t>
      </w:r>
      <w:r w:rsidRPr="00692FD5">
        <w:rPr>
          <w:sz w:val="18"/>
          <w:szCs w:val="18"/>
        </w:rPr>
        <w:tab/>
        <w:t>16,74</w:t>
      </w:r>
    </w:p>
    <w:p w:rsidR="00692FD5" w:rsidRPr="00692FD5" w:rsidRDefault="00692FD5" w:rsidP="008C036E">
      <w:pPr>
        <w:ind w:left="-567" w:right="-285" w:firstLine="425"/>
        <w:rPr>
          <w:sz w:val="18"/>
          <w:szCs w:val="18"/>
        </w:rPr>
      </w:pPr>
      <w:r w:rsidRPr="00692FD5">
        <w:rPr>
          <w:sz w:val="18"/>
          <w:szCs w:val="18"/>
        </w:rPr>
        <w:t>1.1</w:t>
      </w:r>
      <w:r w:rsidRPr="00692FD5">
        <w:rPr>
          <w:sz w:val="18"/>
          <w:szCs w:val="18"/>
        </w:rPr>
        <w:tab/>
        <w:t>Работы, необходимые для надлежащего содержания несущих и ненесущих конструкций многоквартирного дома</w:t>
      </w:r>
      <w:r w:rsidRPr="00692FD5">
        <w:rPr>
          <w:sz w:val="18"/>
          <w:szCs w:val="18"/>
        </w:rPr>
        <w:tab/>
        <w:t>2,38</w:t>
      </w:r>
    </w:p>
    <w:p w:rsidR="00692FD5" w:rsidRPr="00692FD5" w:rsidRDefault="00692FD5" w:rsidP="008C036E">
      <w:pPr>
        <w:ind w:left="-567" w:right="-285" w:firstLine="425"/>
        <w:rPr>
          <w:sz w:val="18"/>
          <w:szCs w:val="18"/>
        </w:rPr>
      </w:pPr>
      <w:r w:rsidRPr="00692FD5">
        <w:rPr>
          <w:sz w:val="18"/>
          <w:szCs w:val="18"/>
        </w:rPr>
        <w:t>1.1.1</w:t>
      </w:r>
      <w:r w:rsidRPr="00692FD5">
        <w:rPr>
          <w:sz w:val="18"/>
          <w:szCs w:val="18"/>
        </w:rPr>
        <w:tab/>
        <w:t>Общий осмотр конструктивных элементов здания</w:t>
      </w:r>
      <w:r w:rsidRPr="00692FD5">
        <w:rPr>
          <w:sz w:val="18"/>
          <w:szCs w:val="18"/>
        </w:rPr>
        <w:tab/>
        <w:t>1,52</w:t>
      </w:r>
    </w:p>
    <w:p w:rsidR="00692FD5" w:rsidRPr="00692FD5" w:rsidRDefault="00692FD5" w:rsidP="008C036E">
      <w:pPr>
        <w:ind w:left="-567" w:right="-285" w:firstLine="425"/>
        <w:rPr>
          <w:sz w:val="18"/>
          <w:szCs w:val="18"/>
        </w:rPr>
      </w:pPr>
      <w:r w:rsidRPr="00692FD5">
        <w:rPr>
          <w:sz w:val="18"/>
          <w:szCs w:val="18"/>
        </w:rPr>
        <w:t>1.1.2</w:t>
      </w:r>
      <w:r w:rsidRPr="00692FD5">
        <w:rPr>
          <w:sz w:val="18"/>
          <w:szCs w:val="18"/>
        </w:rPr>
        <w:tab/>
        <w:t>Проверка и очистка кровли от скопления снега и наледи, при необходимости</w:t>
      </w:r>
      <w:r w:rsidRPr="00692FD5">
        <w:rPr>
          <w:sz w:val="18"/>
          <w:szCs w:val="18"/>
        </w:rPr>
        <w:tab/>
        <w:t>0,17</w:t>
      </w:r>
    </w:p>
    <w:p w:rsidR="00692FD5" w:rsidRPr="00692FD5" w:rsidRDefault="00692FD5" w:rsidP="008C036E">
      <w:pPr>
        <w:ind w:left="-567" w:right="-285" w:firstLine="425"/>
        <w:rPr>
          <w:sz w:val="18"/>
          <w:szCs w:val="18"/>
        </w:rPr>
      </w:pPr>
      <w:r w:rsidRPr="00692FD5">
        <w:rPr>
          <w:sz w:val="18"/>
          <w:szCs w:val="18"/>
        </w:rPr>
        <w:t>1.1.3</w:t>
      </w:r>
      <w:r w:rsidRPr="00692FD5">
        <w:rPr>
          <w:sz w:val="18"/>
          <w:szCs w:val="18"/>
        </w:rPr>
        <w:tab/>
        <w:t>Замена разбитых стекол окон и дверей в помещениях общего пользования</w:t>
      </w:r>
      <w:r w:rsidRPr="00692FD5">
        <w:rPr>
          <w:sz w:val="18"/>
          <w:szCs w:val="18"/>
        </w:rPr>
        <w:tab/>
        <w:t>0,27</w:t>
      </w:r>
    </w:p>
    <w:p w:rsidR="00692FD5" w:rsidRPr="00692FD5" w:rsidRDefault="00692FD5" w:rsidP="008C036E">
      <w:pPr>
        <w:ind w:left="-567" w:right="-285" w:firstLine="425"/>
        <w:rPr>
          <w:sz w:val="18"/>
          <w:szCs w:val="18"/>
        </w:rPr>
      </w:pPr>
      <w:r w:rsidRPr="00692FD5">
        <w:rPr>
          <w:sz w:val="18"/>
          <w:szCs w:val="18"/>
        </w:rPr>
        <w:t>1.1.4</w:t>
      </w:r>
      <w:r w:rsidRPr="00692FD5">
        <w:rPr>
          <w:sz w:val="18"/>
          <w:szCs w:val="18"/>
        </w:rPr>
        <w:tab/>
        <w:t>Проверка температурно-влажностного режима подвальных помещений и при выявлении нарушений устранение причин его нарушения</w:t>
      </w:r>
      <w:r w:rsidRPr="00692FD5">
        <w:rPr>
          <w:sz w:val="18"/>
          <w:szCs w:val="18"/>
        </w:rPr>
        <w:tab/>
        <w:t>0,11</w:t>
      </w:r>
    </w:p>
    <w:p w:rsidR="00692FD5" w:rsidRPr="00692FD5" w:rsidRDefault="00692FD5" w:rsidP="008C036E">
      <w:pPr>
        <w:ind w:left="-567" w:right="-285" w:firstLine="425"/>
        <w:rPr>
          <w:sz w:val="18"/>
          <w:szCs w:val="18"/>
        </w:rPr>
      </w:pPr>
      <w:r w:rsidRPr="00692FD5">
        <w:rPr>
          <w:sz w:val="18"/>
          <w:szCs w:val="18"/>
        </w:rPr>
        <w:t>1.1.5</w:t>
      </w:r>
      <w:r w:rsidRPr="00692FD5">
        <w:rPr>
          <w:sz w:val="18"/>
          <w:szCs w:val="18"/>
        </w:rPr>
        <w:tab/>
      </w:r>
      <w:proofErr w:type="gramStart"/>
      <w:r w:rsidRPr="00692FD5">
        <w:rPr>
          <w:sz w:val="18"/>
          <w:szCs w:val="18"/>
        </w:rPr>
        <w:t>Контроль за</w:t>
      </w:r>
      <w:proofErr w:type="gramEnd"/>
      <w:r w:rsidRPr="00692FD5">
        <w:rPr>
          <w:sz w:val="18"/>
          <w:szCs w:val="18"/>
        </w:rPr>
        <w:t xml:space="preserve"> состоянием дверей подвалов  и технических помещений, запорных устройств на них. Устранение выявленных неисправностей</w:t>
      </w:r>
      <w:r w:rsidRPr="00692FD5">
        <w:rPr>
          <w:sz w:val="18"/>
          <w:szCs w:val="18"/>
        </w:rPr>
        <w:tab/>
        <w:t>0,31</w:t>
      </w:r>
    </w:p>
    <w:p w:rsidR="00692FD5" w:rsidRPr="00692FD5" w:rsidRDefault="00692FD5" w:rsidP="008C036E">
      <w:pPr>
        <w:ind w:left="-567" w:right="-285" w:firstLine="425"/>
        <w:rPr>
          <w:sz w:val="18"/>
          <w:szCs w:val="18"/>
        </w:rPr>
      </w:pPr>
      <w:r w:rsidRPr="00692FD5">
        <w:rPr>
          <w:sz w:val="18"/>
          <w:szCs w:val="18"/>
        </w:rPr>
        <w:t>1.2</w:t>
      </w:r>
      <w:r w:rsidRPr="00692FD5">
        <w:rPr>
          <w:sz w:val="18"/>
          <w:szCs w:val="18"/>
        </w:rPr>
        <w:tab/>
        <w:t>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r w:rsidRPr="00692FD5">
        <w:rPr>
          <w:sz w:val="18"/>
          <w:szCs w:val="18"/>
        </w:rPr>
        <w:tab/>
        <w:t>4,16</w:t>
      </w:r>
    </w:p>
    <w:p w:rsidR="00692FD5" w:rsidRPr="00692FD5" w:rsidRDefault="00692FD5" w:rsidP="008C036E">
      <w:pPr>
        <w:ind w:left="-567" w:right="-285" w:firstLine="425"/>
        <w:rPr>
          <w:sz w:val="18"/>
          <w:szCs w:val="18"/>
        </w:rPr>
      </w:pPr>
      <w:r w:rsidRPr="00692FD5">
        <w:rPr>
          <w:sz w:val="18"/>
          <w:szCs w:val="18"/>
        </w:rPr>
        <w:t>1.2.1</w:t>
      </w:r>
      <w:r w:rsidRPr="00692FD5">
        <w:rPr>
          <w:sz w:val="18"/>
          <w:szCs w:val="18"/>
        </w:rPr>
        <w:tab/>
        <w:t>Проведение технических осмотров и устранение незначительных неисправностей в системе вентиляции</w:t>
      </w:r>
      <w:r w:rsidRPr="00692FD5">
        <w:rPr>
          <w:sz w:val="18"/>
          <w:szCs w:val="18"/>
        </w:rPr>
        <w:tab/>
        <w:t>0,19</w:t>
      </w:r>
    </w:p>
    <w:p w:rsidR="00692FD5" w:rsidRPr="00692FD5" w:rsidRDefault="00692FD5" w:rsidP="008C036E">
      <w:pPr>
        <w:ind w:left="-567" w:right="-285" w:firstLine="425"/>
        <w:rPr>
          <w:sz w:val="18"/>
          <w:szCs w:val="18"/>
        </w:rPr>
      </w:pPr>
      <w:r w:rsidRPr="00692FD5">
        <w:rPr>
          <w:sz w:val="18"/>
          <w:szCs w:val="18"/>
        </w:rPr>
        <w:t>1.2.2</w:t>
      </w:r>
      <w:r w:rsidRPr="00692FD5">
        <w:rPr>
          <w:sz w:val="18"/>
          <w:szCs w:val="18"/>
        </w:rPr>
        <w:tab/>
        <w:t>Общий осмотр тех. состояния водопровода ХВС</w:t>
      </w:r>
      <w:r w:rsidRPr="00692FD5">
        <w:rPr>
          <w:sz w:val="18"/>
          <w:szCs w:val="18"/>
        </w:rPr>
        <w:tab/>
        <w:t>0,18</w:t>
      </w:r>
    </w:p>
    <w:p w:rsidR="00692FD5" w:rsidRPr="00692FD5" w:rsidRDefault="00692FD5" w:rsidP="008C036E">
      <w:pPr>
        <w:ind w:left="-567" w:right="-285" w:firstLine="425"/>
        <w:rPr>
          <w:sz w:val="18"/>
          <w:szCs w:val="18"/>
        </w:rPr>
      </w:pPr>
      <w:r w:rsidRPr="00692FD5">
        <w:rPr>
          <w:sz w:val="18"/>
          <w:szCs w:val="18"/>
        </w:rPr>
        <w:t>1.2.3</w:t>
      </w:r>
      <w:r w:rsidRPr="00692FD5">
        <w:rPr>
          <w:sz w:val="18"/>
          <w:szCs w:val="18"/>
        </w:rPr>
        <w:tab/>
        <w:t>Общий осмотр тех. состояния водопровода ГВС</w:t>
      </w:r>
      <w:r w:rsidRPr="00692FD5">
        <w:rPr>
          <w:sz w:val="18"/>
          <w:szCs w:val="18"/>
        </w:rPr>
        <w:tab/>
        <w:t>0,18</w:t>
      </w:r>
    </w:p>
    <w:p w:rsidR="00692FD5" w:rsidRPr="00692FD5" w:rsidRDefault="00692FD5" w:rsidP="008C036E">
      <w:pPr>
        <w:ind w:left="-567" w:right="-285" w:firstLine="425"/>
        <w:rPr>
          <w:sz w:val="18"/>
          <w:szCs w:val="18"/>
        </w:rPr>
      </w:pPr>
      <w:r w:rsidRPr="00692FD5">
        <w:rPr>
          <w:sz w:val="18"/>
          <w:szCs w:val="18"/>
        </w:rPr>
        <w:t>1.2.4</w:t>
      </w:r>
      <w:r w:rsidRPr="00692FD5">
        <w:rPr>
          <w:sz w:val="18"/>
          <w:szCs w:val="18"/>
        </w:rPr>
        <w:tab/>
        <w:t>Общий осмотр тех. состояния канализации</w:t>
      </w:r>
      <w:r w:rsidRPr="00692FD5">
        <w:rPr>
          <w:sz w:val="18"/>
          <w:szCs w:val="18"/>
        </w:rPr>
        <w:tab/>
        <w:t>0,18</w:t>
      </w:r>
    </w:p>
    <w:p w:rsidR="00692FD5" w:rsidRPr="00692FD5" w:rsidRDefault="00692FD5" w:rsidP="008C036E">
      <w:pPr>
        <w:ind w:left="-567" w:right="-285" w:firstLine="425"/>
        <w:rPr>
          <w:sz w:val="18"/>
          <w:szCs w:val="18"/>
        </w:rPr>
      </w:pPr>
      <w:r w:rsidRPr="00692FD5">
        <w:rPr>
          <w:sz w:val="18"/>
          <w:szCs w:val="18"/>
        </w:rPr>
        <w:t>1.2.5</w:t>
      </w:r>
      <w:r w:rsidRPr="00692FD5">
        <w:rPr>
          <w:sz w:val="18"/>
          <w:szCs w:val="18"/>
        </w:rPr>
        <w:tab/>
        <w:t>Осмотр системы центрального отопления</w:t>
      </w:r>
      <w:r w:rsidRPr="00692FD5">
        <w:rPr>
          <w:sz w:val="18"/>
          <w:szCs w:val="18"/>
        </w:rPr>
        <w:tab/>
        <w:t>0,18</w:t>
      </w:r>
    </w:p>
    <w:p w:rsidR="00692FD5" w:rsidRPr="00692FD5" w:rsidRDefault="00692FD5" w:rsidP="008C036E">
      <w:pPr>
        <w:ind w:left="-567" w:right="-285" w:firstLine="425"/>
        <w:rPr>
          <w:sz w:val="18"/>
          <w:szCs w:val="18"/>
        </w:rPr>
      </w:pPr>
      <w:r w:rsidRPr="00692FD5">
        <w:rPr>
          <w:sz w:val="18"/>
          <w:szCs w:val="18"/>
        </w:rPr>
        <w:t>1.2.6</w:t>
      </w:r>
      <w:r w:rsidRPr="00692FD5">
        <w:rPr>
          <w:sz w:val="18"/>
          <w:szCs w:val="18"/>
        </w:rPr>
        <w:tab/>
        <w:t xml:space="preserve">Ремонт, регулировка, промывка, испытание, </w:t>
      </w:r>
      <w:proofErr w:type="spellStart"/>
      <w:r w:rsidRPr="00692FD5">
        <w:rPr>
          <w:sz w:val="18"/>
          <w:szCs w:val="18"/>
        </w:rPr>
        <w:t>расконсервация</w:t>
      </w:r>
      <w:proofErr w:type="spellEnd"/>
      <w:r w:rsidRPr="00692FD5">
        <w:rPr>
          <w:sz w:val="18"/>
          <w:szCs w:val="18"/>
        </w:rPr>
        <w:t xml:space="preserve"> систем центрального отопления</w:t>
      </w:r>
      <w:r w:rsidRPr="00692FD5">
        <w:rPr>
          <w:sz w:val="18"/>
          <w:szCs w:val="18"/>
        </w:rPr>
        <w:tab/>
        <w:t>2,44</w:t>
      </w:r>
    </w:p>
    <w:p w:rsidR="00692FD5" w:rsidRPr="00692FD5" w:rsidRDefault="00692FD5" w:rsidP="008C036E">
      <w:pPr>
        <w:ind w:left="-567" w:right="-285" w:firstLine="425"/>
        <w:rPr>
          <w:sz w:val="18"/>
          <w:szCs w:val="18"/>
        </w:rPr>
      </w:pPr>
      <w:r w:rsidRPr="00692FD5">
        <w:rPr>
          <w:sz w:val="18"/>
          <w:szCs w:val="18"/>
        </w:rPr>
        <w:t>1.2.7</w:t>
      </w:r>
      <w:r w:rsidRPr="00692FD5">
        <w:rPr>
          <w:sz w:val="18"/>
          <w:szCs w:val="18"/>
        </w:rPr>
        <w:tab/>
        <w:t>Проведение технических осмотров и устранение незначительных неисправностей электротехнических устройств</w:t>
      </w:r>
      <w:r w:rsidRPr="00692FD5">
        <w:rPr>
          <w:sz w:val="18"/>
          <w:szCs w:val="18"/>
        </w:rPr>
        <w:tab/>
        <w:t>0,52</w:t>
      </w:r>
    </w:p>
    <w:p w:rsidR="00692FD5" w:rsidRPr="00692FD5" w:rsidRDefault="00692FD5" w:rsidP="008C036E">
      <w:pPr>
        <w:ind w:left="-567" w:right="-285" w:firstLine="425"/>
        <w:rPr>
          <w:sz w:val="18"/>
          <w:szCs w:val="18"/>
        </w:rPr>
      </w:pPr>
      <w:r w:rsidRPr="00692FD5">
        <w:rPr>
          <w:sz w:val="18"/>
          <w:szCs w:val="18"/>
        </w:rPr>
        <w:t>1.2.8</w:t>
      </w:r>
      <w:r w:rsidRPr="00692FD5">
        <w:rPr>
          <w:sz w:val="18"/>
          <w:szCs w:val="18"/>
        </w:rPr>
        <w:tab/>
        <w:t>Замена неисправных участков электрической сети здания</w:t>
      </w:r>
      <w:r w:rsidRPr="00692FD5">
        <w:rPr>
          <w:sz w:val="18"/>
          <w:szCs w:val="18"/>
        </w:rPr>
        <w:tab/>
        <w:t>0,29</w:t>
      </w:r>
    </w:p>
    <w:p w:rsidR="00692FD5" w:rsidRPr="00692FD5" w:rsidRDefault="00692FD5" w:rsidP="008C036E">
      <w:pPr>
        <w:ind w:left="-567" w:right="-285" w:firstLine="425"/>
        <w:rPr>
          <w:sz w:val="18"/>
          <w:szCs w:val="18"/>
        </w:rPr>
      </w:pPr>
      <w:r w:rsidRPr="00692FD5">
        <w:rPr>
          <w:sz w:val="18"/>
          <w:szCs w:val="18"/>
        </w:rPr>
        <w:t>1.3</w:t>
      </w:r>
      <w:r w:rsidRPr="00692FD5">
        <w:rPr>
          <w:sz w:val="18"/>
          <w:szCs w:val="18"/>
        </w:rPr>
        <w:tab/>
        <w:t>Работы и услуги по содержанию иного общего имущества в многоквартирном доме</w:t>
      </w:r>
      <w:r w:rsidRPr="00692FD5">
        <w:rPr>
          <w:sz w:val="18"/>
          <w:szCs w:val="18"/>
        </w:rPr>
        <w:tab/>
        <w:t>10,20</w:t>
      </w:r>
    </w:p>
    <w:p w:rsidR="00692FD5" w:rsidRPr="00692FD5" w:rsidRDefault="00692FD5" w:rsidP="008C036E">
      <w:pPr>
        <w:ind w:left="-567" w:right="-285" w:firstLine="425"/>
        <w:rPr>
          <w:sz w:val="18"/>
          <w:szCs w:val="18"/>
        </w:rPr>
      </w:pPr>
      <w:r w:rsidRPr="00692FD5">
        <w:rPr>
          <w:sz w:val="18"/>
          <w:szCs w:val="18"/>
        </w:rPr>
        <w:t>1.3.1</w:t>
      </w:r>
      <w:r w:rsidRPr="00692FD5">
        <w:rPr>
          <w:sz w:val="18"/>
          <w:szCs w:val="18"/>
        </w:rPr>
        <w:tab/>
        <w:t>Работы по содержанию помещений, входящих в состав общего имущества в многоквартирном доме</w:t>
      </w:r>
      <w:r w:rsidRPr="00692FD5">
        <w:rPr>
          <w:sz w:val="18"/>
          <w:szCs w:val="18"/>
        </w:rPr>
        <w:tab/>
        <w:t>4,92</w:t>
      </w:r>
    </w:p>
    <w:p w:rsidR="00692FD5" w:rsidRPr="00692FD5" w:rsidRDefault="00692FD5" w:rsidP="008C036E">
      <w:pPr>
        <w:ind w:left="-567" w:right="-285" w:firstLine="425"/>
        <w:rPr>
          <w:sz w:val="18"/>
          <w:szCs w:val="18"/>
        </w:rPr>
      </w:pPr>
      <w:r w:rsidRPr="00692FD5">
        <w:rPr>
          <w:sz w:val="18"/>
          <w:szCs w:val="18"/>
        </w:rPr>
        <w:t>1.3.1.1</w:t>
      </w:r>
      <w:r w:rsidRPr="00692FD5">
        <w:rPr>
          <w:sz w:val="18"/>
          <w:szCs w:val="18"/>
        </w:rPr>
        <w:tab/>
        <w:t xml:space="preserve">Подметание лестничных площадок и </w:t>
      </w:r>
      <w:proofErr w:type="gramStart"/>
      <w:r w:rsidRPr="00692FD5">
        <w:rPr>
          <w:sz w:val="18"/>
          <w:szCs w:val="18"/>
        </w:rPr>
        <w:t>маршей</w:t>
      </w:r>
      <w:proofErr w:type="gramEnd"/>
      <w:r w:rsidRPr="00692FD5">
        <w:rPr>
          <w:sz w:val="18"/>
          <w:szCs w:val="18"/>
        </w:rPr>
        <w:t xml:space="preserve"> нижних трех этажей с предварительным их увлажнением</w:t>
      </w:r>
      <w:r w:rsidRPr="00692FD5">
        <w:rPr>
          <w:sz w:val="18"/>
          <w:szCs w:val="18"/>
        </w:rPr>
        <w:tab/>
        <w:t>2,02</w:t>
      </w:r>
    </w:p>
    <w:p w:rsidR="00692FD5" w:rsidRPr="00692FD5" w:rsidRDefault="00692FD5" w:rsidP="008C036E">
      <w:pPr>
        <w:ind w:left="-567" w:right="-285" w:firstLine="425"/>
        <w:rPr>
          <w:sz w:val="18"/>
          <w:szCs w:val="18"/>
        </w:rPr>
      </w:pPr>
      <w:r w:rsidRPr="00692FD5">
        <w:rPr>
          <w:sz w:val="18"/>
          <w:szCs w:val="18"/>
        </w:rPr>
        <w:t>1.3.1.2</w:t>
      </w:r>
      <w:r w:rsidRPr="00692FD5">
        <w:rPr>
          <w:sz w:val="18"/>
          <w:szCs w:val="18"/>
        </w:rPr>
        <w:tab/>
        <w:t>Подметание лестничных площадок и маршей выше третьего этажа с предварительным их увлажнением</w:t>
      </w:r>
      <w:r w:rsidRPr="00692FD5">
        <w:rPr>
          <w:sz w:val="18"/>
          <w:szCs w:val="18"/>
        </w:rPr>
        <w:tab/>
        <w:t>1,04</w:t>
      </w:r>
    </w:p>
    <w:p w:rsidR="00692FD5" w:rsidRPr="00692FD5" w:rsidRDefault="00692FD5" w:rsidP="008C036E">
      <w:pPr>
        <w:ind w:left="-567" w:right="-285" w:firstLine="425"/>
        <w:rPr>
          <w:sz w:val="18"/>
          <w:szCs w:val="18"/>
        </w:rPr>
      </w:pPr>
      <w:r w:rsidRPr="00692FD5">
        <w:rPr>
          <w:sz w:val="18"/>
          <w:szCs w:val="18"/>
        </w:rPr>
        <w:t>1.3.1.3</w:t>
      </w:r>
      <w:r w:rsidRPr="00692FD5">
        <w:rPr>
          <w:sz w:val="18"/>
          <w:szCs w:val="18"/>
        </w:rPr>
        <w:tab/>
        <w:t>Протирка стен, окрашенных масляной краской</w:t>
      </w:r>
      <w:r w:rsidRPr="00692FD5">
        <w:rPr>
          <w:sz w:val="18"/>
          <w:szCs w:val="18"/>
        </w:rPr>
        <w:tab/>
        <w:t>0,05</w:t>
      </w:r>
    </w:p>
    <w:p w:rsidR="00692FD5" w:rsidRPr="00692FD5" w:rsidRDefault="00692FD5" w:rsidP="008C036E">
      <w:pPr>
        <w:ind w:left="-567" w:right="-285" w:firstLine="425"/>
        <w:rPr>
          <w:sz w:val="18"/>
          <w:szCs w:val="18"/>
        </w:rPr>
      </w:pPr>
      <w:r w:rsidRPr="00692FD5">
        <w:rPr>
          <w:sz w:val="18"/>
          <w:szCs w:val="18"/>
        </w:rPr>
        <w:t>1.3.1.4</w:t>
      </w:r>
      <w:r w:rsidRPr="00692FD5">
        <w:rPr>
          <w:sz w:val="18"/>
          <w:szCs w:val="18"/>
        </w:rPr>
        <w:tab/>
        <w:t>Мытье и протирка дверей в помещениях общего пользования</w:t>
      </w:r>
      <w:r w:rsidRPr="00692FD5">
        <w:rPr>
          <w:sz w:val="18"/>
          <w:szCs w:val="18"/>
        </w:rPr>
        <w:tab/>
        <w:t>0,02</w:t>
      </w:r>
    </w:p>
    <w:p w:rsidR="00692FD5" w:rsidRPr="00692FD5" w:rsidRDefault="00692FD5" w:rsidP="008C036E">
      <w:pPr>
        <w:ind w:left="-567" w:right="-285" w:firstLine="425"/>
        <w:rPr>
          <w:sz w:val="18"/>
          <w:szCs w:val="18"/>
        </w:rPr>
      </w:pPr>
      <w:r w:rsidRPr="00692FD5">
        <w:rPr>
          <w:sz w:val="18"/>
          <w:szCs w:val="18"/>
        </w:rPr>
        <w:t>1.3.1.5</w:t>
      </w:r>
      <w:r w:rsidRPr="00692FD5">
        <w:rPr>
          <w:sz w:val="18"/>
          <w:szCs w:val="18"/>
        </w:rPr>
        <w:tab/>
        <w:t xml:space="preserve">Мытье лестничных площадок и </w:t>
      </w:r>
      <w:proofErr w:type="gramStart"/>
      <w:r w:rsidRPr="00692FD5">
        <w:rPr>
          <w:sz w:val="18"/>
          <w:szCs w:val="18"/>
        </w:rPr>
        <w:t>маршей</w:t>
      </w:r>
      <w:proofErr w:type="gramEnd"/>
      <w:r w:rsidRPr="00692FD5">
        <w:rPr>
          <w:sz w:val="18"/>
          <w:szCs w:val="18"/>
        </w:rPr>
        <w:t xml:space="preserve"> нижних трех этажей</w:t>
      </w:r>
      <w:r w:rsidRPr="00692FD5">
        <w:rPr>
          <w:sz w:val="18"/>
          <w:szCs w:val="18"/>
        </w:rPr>
        <w:tab/>
        <w:t>1,03</w:t>
      </w:r>
    </w:p>
    <w:p w:rsidR="00692FD5" w:rsidRPr="00692FD5" w:rsidRDefault="00692FD5" w:rsidP="008C036E">
      <w:pPr>
        <w:ind w:left="-567" w:right="-285" w:firstLine="425"/>
        <w:rPr>
          <w:sz w:val="18"/>
          <w:szCs w:val="18"/>
        </w:rPr>
      </w:pPr>
      <w:r w:rsidRPr="00692FD5">
        <w:rPr>
          <w:sz w:val="18"/>
          <w:szCs w:val="18"/>
        </w:rPr>
        <w:t>1.3.1.6</w:t>
      </w:r>
      <w:r w:rsidRPr="00692FD5">
        <w:rPr>
          <w:sz w:val="18"/>
          <w:szCs w:val="18"/>
        </w:rPr>
        <w:tab/>
        <w:t>Мытье лестничных площадок и маршей выше трех этажей</w:t>
      </w:r>
      <w:r w:rsidRPr="00692FD5">
        <w:rPr>
          <w:sz w:val="18"/>
          <w:szCs w:val="18"/>
        </w:rPr>
        <w:tab/>
        <w:t>0,55</w:t>
      </w:r>
    </w:p>
    <w:p w:rsidR="00692FD5" w:rsidRPr="00692FD5" w:rsidRDefault="00692FD5" w:rsidP="008C036E">
      <w:pPr>
        <w:ind w:left="-567" w:right="-285" w:firstLine="425"/>
        <w:rPr>
          <w:sz w:val="18"/>
          <w:szCs w:val="18"/>
        </w:rPr>
      </w:pPr>
      <w:r w:rsidRPr="00692FD5">
        <w:rPr>
          <w:sz w:val="18"/>
          <w:szCs w:val="18"/>
        </w:rPr>
        <w:t>1.3.1.7</w:t>
      </w:r>
      <w:r w:rsidRPr="00692FD5">
        <w:rPr>
          <w:sz w:val="18"/>
          <w:szCs w:val="18"/>
        </w:rPr>
        <w:tab/>
        <w:t>Мытье и протирка легкодоступных стекол в окнах в помещениях общего пользования</w:t>
      </w:r>
      <w:r w:rsidRPr="00692FD5">
        <w:rPr>
          <w:sz w:val="18"/>
          <w:szCs w:val="18"/>
        </w:rPr>
        <w:tab/>
        <w:t>0,03</w:t>
      </w:r>
    </w:p>
    <w:p w:rsidR="00692FD5" w:rsidRPr="00692FD5" w:rsidRDefault="00692FD5" w:rsidP="008C036E">
      <w:pPr>
        <w:ind w:left="-567" w:right="-285" w:firstLine="425"/>
        <w:rPr>
          <w:sz w:val="18"/>
          <w:szCs w:val="18"/>
        </w:rPr>
      </w:pPr>
      <w:r w:rsidRPr="00692FD5">
        <w:rPr>
          <w:sz w:val="18"/>
          <w:szCs w:val="18"/>
        </w:rPr>
        <w:t>1.3.1.8</w:t>
      </w:r>
      <w:r w:rsidRPr="00692FD5">
        <w:rPr>
          <w:sz w:val="18"/>
          <w:szCs w:val="18"/>
        </w:rPr>
        <w:tab/>
        <w:t>Проведение дератизации чердачного и/или подвального помещения</w:t>
      </w:r>
      <w:r w:rsidRPr="00692FD5">
        <w:rPr>
          <w:sz w:val="18"/>
          <w:szCs w:val="18"/>
        </w:rPr>
        <w:tab/>
        <w:t>0,09</w:t>
      </w:r>
    </w:p>
    <w:p w:rsidR="00692FD5" w:rsidRPr="00692FD5" w:rsidRDefault="00692FD5" w:rsidP="008C036E">
      <w:pPr>
        <w:ind w:left="-567" w:right="-285" w:firstLine="425"/>
        <w:rPr>
          <w:sz w:val="18"/>
          <w:szCs w:val="18"/>
        </w:rPr>
      </w:pPr>
      <w:r w:rsidRPr="00692FD5">
        <w:rPr>
          <w:sz w:val="18"/>
          <w:szCs w:val="18"/>
        </w:rPr>
        <w:t>1.3.1.9</w:t>
      </w:r>
      <w:r w:rsidRPr="00692FD5">
        <w:rPr>
          <w:sz w:val="18"/>
          <w:szCs w:val="18"/>
        </w:rPr>
        <w:tab/>
        <w:t>Уборка чердачного и подвального помещений</w:t>
      </w:r>
      <w:r w:rsidRPr="00692FD5">
        <w:rPr>
          <w:sz w:val="18"/>
          <w:szCs w:val="18"/>
        </w:rPr>
        <w:tab/>
        <w:t>0,09</w:t>
      </w:r>
    </w:p>
    <w:p w:rsidR="00692FD5" w:rsidRPr="00692FD5" w:rsidRDefault="00692FD5" w:rsidP="008C036E">
      <w:pPr>
        <w:ind w:left="-567" w:right="-285" w:firstLine="425"/>
        <w:rPr>
          <w:sz w:val="18"/>
          <w:szCs w:val="18"/>
        </w:rPr>
      </w:pPr>
      <w:r w:rsidRPr="00692FD5">
        <w:rPr>
          <w:sz w:val="18"/>
          <w:szCs w:val="18"/>
        </w:rPr>
        <w:t>1.3.2</w:t>
      </w:r>
      <w:r w:rsidRPr="00692FD5">
        <w:rPr>
          <w:sz w:val="18"/>
          <w:szCs w:val="18"/>
        </w:rPr>
        <w:tab/>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w:t>
      </w:r>
      <w:r w:rsidRPr="00692FD5">
        <w:rPr>
          <w:sz w:val="18"/>
          <w:szCs w:val="18"/>
        </w:rPr>
        <w:tab/>
        <w:t>2,41</w:t>
      </w:r>
    </w:p>
    <w:p w:rsidR="00692FD5" w:rsidRPr="00692FD5" w:rsidRDefault="00692FD5" w:rsidP="008C036E">
      <w:pPr>
        <w:ind w:left="-567" w:right="-285" w:firstLine="425"/>
        <w:rPr>
          <w:sz w:val="18"/>
          <w:szCs w:val="18"/>
        </w:rPr>
      </w:pPr>
      <w:r w:rsidRPr="00692FD5">
        <w:rPr>
          <w:sz w:val="18"/>
          <w:szCs w:val="18"/>
        </w:rPr>
        <w:t>1.3.2.1</w:t>
      </w:r>
      <w:r w:rsidRPr="00692FD5">
        <w:rPr>
          <w:sz w:val="18"/>
          <w:szCs w:val="18"/>
        </w:rPr>
        <w:tab/>
        <w:t>Очистка территории с усовершенствованными покрытиями от уплотненного снега</w:t>
      </w:r>
      <w:r w:rsidRPr="00692FD5">
        <w:rPr>
          <w:sz w:val="18"/>
          <w:szCs w:val="18"/>
        </w:rPr>
        <w:tab/>
        <w:t>0,90</w:t>
      </w:r>
    </w:p>
    <w:p w:rsidR="00692FD5" w:rsidRPr="00692FD5" w:rsidRDefault="00692FD5" w:rsidP="008C036E">
      <w:pPr>
        <w:ind w:left="-567" w:right="-285" w:firstLine="425"/>
        <w:rPr>
          <w:sz w:val="18"/>
          <w:szCs w:val="18"/>
        </w:rPr>
      </w:pPr>
      <w:r w:rsidRPr="00692FD5">
        <w:rPr>
          <w:sz w:val="18"/>
          <w:szCs w:val="18"/>
        </w:rPr>
        <w:t>1.3.2.2</w:t>
      </w:r>
      <w:r w:rsidRPr="00692FD5">
        <w:rPr>
          <w:sz w:val="18"/>
          <w:szCs w:val="18"/>
        </w:rPr>
        <w:tab/>
        <w:t>Уборка крыльца и площадки перед входом в подъезд (Сметание снега со ступеней и площадок перед входом в подъезд)</w:t>
      </w:r>
      <w:r w:rsidRPr="00692FD5">
        <w:rPr>
          <w:sz w:val="18"/>
          <w:szCs w:val="18"/>
        </w:rPr>
        <w:tab/>
        <w:t>0,53</w:t>
      </w:r>
    </w:p>
    <w:p w:rsidR="00692FD5" w:rsidRPr="00692FD5" w:rsidRDefault="00692FD5" w:rsidP="008C036E">
      <w:pPr>
        <w:ind w:left="-567" w:right="-285" w:firstLine="425"/>
        <w:rPr>
          <w:sz w:val="18"/>
          <w:szCs w:val="18"/>
        </w:rPr>
      </w:pPr>
      <w:r w:rsidRPr="00692FD5">
        <w:rPr>
          <w:sz w:val="18"/>
          <w:szCs w:val="18"/>
        </w:rPr>
        <w:t>1.3.2.3</w:t>
      </w:r>
      <w:r w:rsidRPr="00692FD5">
        <w:rPr>
          <w:sz w:val="18"/>
          <w:szCs w:val="18"/>
        </w:rPr>
        <w:tab/>
        <w:t>Подметание свежевыпавшего снега без предварительной обработки территории смесью песка с хлоридами</w:t>
      </w:r>
      <w:r w:rsidRPr="00692FD5">
        <w:rPr>
          <w:sz w:val="18"/>
          <w:szCs w:val="18"/>
        </w:rPr>
        <w:tab/>
        <w:t>0,30</w:t>
      </w:r>
    </w:p>
    <w:p w:rsidR="00692FD5" w:rsidRPr="00692FD5" w:rsidRDefault="00692FD5" w:rsidP="008C036E">
      <w:pPr>
        <w:ind w:left="-567" w:right="-285" w:firstLine="425"/>
        <w:rPr>
          <w:sz w:val="18"/>
          <w:szCs w:val="18"/>
        </w:rPr>
      </w:pPr>
      <w:r w:rsidRPr="00692FD5">
        <w:rPr>
          <w:sz w:val="18"/>
          <w:szCs w:val="18"/>
        </w:rPr>
        <w:t>1.3.2.4</w:t>
      </w:r>
      <w:r w:rsidRPr="00692FD5">
        <w:rPr>
          <w:sz w:val="18"/>
          <w:szCs w:val="18"/>
        </w:rPr>
        <w:tab/>
        <w:t>Уборка контейнерных площадок, расположенных на придомовой территории общего имущества многоквартирного дома</w:t>
      </w:r>
      <w:r w:rsidRPr="00692FD5">
        <w:rPr>
          <w:sz w:val="18"/>
          <w:szCs w:val="18"/>
        </w:rPr>
        <w:tab/>
        <w:t>0,04</w:t>
      </w:r>
    </w:p>
    <w:p w:rsidR="00692FD5" w:rsidRPr="00692FD5" w:rsidRDefault="00692FD5" w:rsidP="008C036E">
      <w:pPr>
        <w:ind w:left="-567" w:right="-285" w:firstLine="425"/>
        <w:rPr>
          <w:sz w:val="18"/>
          <w:szCs w:val="18"/>
        </w:rPr>
      </w:pPr>
      <w:r w:rsidRPr="00692FD5">
        <w:rPr>
          <w:sz w:val="18"/>
          <w:szCs w:val="18"/>
        </w:rPr>
        <w:t>1.3.2.5</w:t>
      </w:r>
      <w:r w:rsidRPr="00692FD5">
        <w:rPr>
          <w:sz w:val="18"/>
          <w:szCs w:val="18"/>
        </w:rPr>
        <w:tab/>
        <w:t>Сдвигание свежевыпавшего снега</w:t>
      </w:r>
      <w:r w:rsidRPr="00692FD5">
        <w:rPr>
          <w:sz w:val="18"/>
          <w:szCs w:val="18"/>
        </w:rPr>
        <w:tab/>
        <w:t>0,61</w:t>
      </w:r>
    </w:p>
    <w:p w:rsidR="00692FD5" w:rsidRPr="00692FD5" w:rsidRDefault="00692FD5" w:rsidP="008C036E">
      <w:pPr>
        <w:ind w:left="-567" w:right="-285" w:firstLine="425"/>
        <w:rPr>
          <w:sz w:val="18"/>
          <w:szCs w:val="18"/>
        </w:rPr>
      </w:pPr>
      <w:r w:rsidRPr="00692FD5">
        <w:rPr>
          <w:sz w:val="18"/>
          <w:szCs w:val="18"/>
        </w:rPr>
        <w:t>1.3.2.6</w:t>
      </w:r>
      <w:r w:rsidRPr="00692FD5">
        <w:rPr>
          <w:sz w:val="18"/>
          <w:szCs w:val="18"/>
        </w:rPr>
        <w:tab/>
        <w:t>Очистка контейнерной площадки от снега и наледи</w:t>
      </w:r>
      <w:r w:rsidRPr="00692FD5">
        <w:rPr>
          <w:sz w:val="18"/>
          <w:szCs w:val="18"/>
        </w:rPr>
        <w:tab/>
        <w:t>0,03</w:t>
      </w:r>
    </w:p>
    <w:p w:rsidR="00692FD5" w:rsidRPr="00692FD5" w:rsidRDefault="00692FD5" w:rsidP="008C036E">
      <w:pPr>
        <w:ind w:left="-567" w:right="-285" w:firstLine="425"/>
        <w:rPr>
          <w:sz w:val="18"/>
          <w:szCs w:val="18"/>
        </w:rPr>
      </w:pPr>
      <w:r w:rsidRPr="00692FD5">
        <w:rPr>
          <w:sz w:val="18"/>
          <w:szCs w:val="18"/>
        </w:rPr>
        <w:t>1.3.3</w:t>
      </w:r>
      <w:r w:rsidRPr="00692FD5">
        <w:rPr>
          <w:sz w:val="18"/>
          <w:szCs w:val="18"/>
        </w:rPr>
        <w:tab/>
        <w:t>Работы по содержанию придомовой территории в теплый период года</w:t>
      </w:r>
      <w:r w:rsidRPr="00692FD5">
        <w:rPr>
          <w:sz w:val="18"/>
          <w:szCs w:val="18"/>
        </w:rPr>
        <w:tab/>
        <w:t>1,15</w:t>
      </w:r>
    </w:p>
    <w:p w:rsidR="00692FD5" w:rsidRPr="00692FD5" w:rsidRDefault="00692FD5" w:rsidP="008C036E">
      <w:pPr>
        <w:ind w:left="-567" w:right="-285" w:firstLine="425"/>
        <w:rPr>
          <w:sz w:val="18"/>
          <w:szCs w:val="18"/>
        </w:rPr>
      </w:pPr>
      <w:r w:rsidRPr="00692FD5">
        <w:rPr>
          <w:sz w:val="18"/>
          <w:szCs w:val="18"/>
        </w:rPr>
        <w:t>1.3.3.1</w:t>
      </w:r>
      <w:r w:rsidRPr="00692FD5">
        <w:rPr>
          <w:sz w:val="18"/>
          <w:szCs w:val="18"/>
        </w:rPr>
        <w:tab/>
        <w:t>Подметание земельного участка в летний период</w:t>
      </w:r>
      <w:r w:rsidRPr="00692FD5">
        <w:rPr>
          <w:sz w:val="18"/>
          <w:szCs w:val="18"/>
        </w:rPr>
        <w:tab/>
        <w:t>0,21</w:t>
      </w:r>
    </w:p>
    <w:p w:rsidR="00692FD5" w:rsidRPr="00692FD5" w:rsidRDefault="00692FD5" w:rsidP="008C036E">
      <w:pPr>
        <w:ind w:left="-567" w:right="-285" w:firstLine="425"/>
        <w:rPr>
          <w:sz w:val="18"/>
          <w:szCs w:val="18"/>
        </w:rPr>
      </w:pPr>
      <w:r w:rsidRPr="00692FD5">
        <w:rPr>
          <w:sz w:val="18"/>
          <w:szCs w:val="18"/>
        </w:rPr>
        <w:t>1.3.3.2</w:t>
      </w:r>
      <w:r w:rsidRPr="00692FD5">
        <w:rPr>
          <w:sz w:val="18"/>
          <w:szCs w:val="18"/>
        </w:rPr>
        <w:tab/>
        <w:t xml:space="preserve">Уборка мусора </w:t>
      </w:r>
      <w:proofErr w:type="gramStart"/>
      <w:r w:rsidRPr="00692FD5">
        <w:rPr>
          <w:sz w:val="18"/>
          <w:szCs w:val="18"/>
        </w:rPr>
        <w:t>на</w:t>
      </w:r>
      <w:proofErr w:type="gramEnd"/>
      <w:r w:rsidRPr="00692FD5">
        <w:rPr>
          <w:sz w:val="18"/>
          <w:szCs w:val="18"/>
        </w:rPr>
        <w:t xml:space="preserve"> </w:t>
      </w:r>
      <w:proofErr w:type="gramStart"/>
      <w:r w:rsidRPr="00692FD5">
        <w:rPr>
          <w:sz w:val="18"/>
          <w:szCs w:val="18"/>
        </w:rPr>
        <w:t>контейнерных</w:t>
      </w:r>
      <w:proofErr w:type="gramEnd"/>
      <w:r w:rsidRPr="00692FD5">
        <w:rPr>
          <w:sz w:val="18"/>
          <w:szCs w:val="18"/>
        </w:rPr>
        <w:t xml:space="preserve"> площадок, расположенных на придомовой территории общего имущества многоквартирного дома</w:t>
      </w:r>
      <w:r w:rsidRPr="00692FD5">
        <w:rPr>
          <w:sz w:val="18"/>
          <w:szCs w:val="18"/>
        </w:rPr>
        <w:tab/>
        <w:t>0,07</w:t>
      </w:r>
    </w:p>
    <w:p w:rsidR="00692FD5" w:rsidRPr="00692FD5" w:rsidRDefault="00692FD5" w:rsidP="008C036E">
      <w:pPr>
        <w:ind w:left="-567" w:right="-285" w:firstLine="425"/>
        <w:rPr>
          <w:sz w:val="18"/>
          <w:szCs w:val="18"/>
        </w:rPr>
      </w:pPr>
      <w:r w:rsidRPr="00692FD5">
        <w:rPr>
          <w:sz w:val="18"/>
          <w:szCs w:val="18"/>
        </w:rPr>
        <w:t>1.3.3.3</w:t>
      </w:r>
      <w:r w:rsidRPr="00692FD5">
        <w:rPr>
          <w:sz w:val="18"/>
          <w:szCs w:val="18"/>
        </w:rPr>
        <w:tab/>
        <w:t>Уборка мусора с территории (газона)</w:t>
      </w:r>
      <w:r w:rsidRPr="00692FD5">
        <w:rPr>
          <w:sz w:val="18"/>
          <w:szCs w:val="18"/>
        </w:rPr>
        <w:tab/>
        <w:t>0,80</w:t>
      </w:r>
    </w:p>
    <w:p w:rsidR="00692FD5" w:rsidRPr="00692FD5" w:rsidRDefault="00692FD5" w:rsidP="008C036E">
      <w:pPr>
        <w:ind w:left="-567" w:right="-285" w:firstLine="425"/>
        <w:rPr>
          <w:sz w:val="18"/>
          <w:szCs w:val="18"/>
        </w:rPr>
      </w:pPr>
      <w:r w:rsidRPr="00692FD5">
        <w:rPr>
          <w:sz w:val="18"/>
          <w:szCs w:val="18"/>
        </w:rPr>
        <w:t>1.3.3.4</w:t>
      </w:r>
      <w:r w:rsidRPr="00692FD5">
        <w:rPr>
          <w:sz w:val="18"/>
          <w:szCs w:val="18"/>
        </w:rPr>
        <w:tab/>
        <w:t>Уборка крыльца и площадки перед входом в подъезд (Подметание ступеней и площадок перед входом в подъезд)</w:t>
      </w:r>
      <w:r w:rsidRPr="00692FD5">
        <w:rPr>
          <w:sz w:val="18"/>
          <w:szCs w:val="18"/>
        </w:rPr>
        <w:tab/>
        <w:t>0,07</w:t>
      </w:r>
    </w:p>
    <w:p w:rsidR="00692FD5" w:rsidRPr="00692FD5" w:rsidRDefault="00692FD5" w:rsidP="008C036E">
      <w:pPr>
        <w:ind w:left="-567" w:right="-285" w:firstLine="425"/>
        <w:rPr>
          <w:sz w:val="18"/>
          <w:szCs w:val="18"/>
        </w:rPr>
      </w:pPr>
      <w:r w:rsidRPr="00692FD5">
        <w:rPr>
          <w:sz w:val="18"/>
          <w:szCs w:val="18"/>
        </w:rPr>
        <w:t>1.3.4</w:t>
      </w:r>
      <w:r w:rsidRPr="00692FD5">
        <w:rPr>
          <w:sz w:val="18"/>
          <w:szCs w:val="18"/>
        </w:rPr>
        <w:tab/>
        <w:t>Работы по устранению аварий на внутридомовых инженерных системах в многоквартирном доме</w:t>
      </w:r>
      <w:r w:rsidRPr="00692FD5">
        <w:rPr>
          <w:sz w:val="18"/>
          <w:szCs w:val="18"/>
        </w:rPr>
        <w:tab/>
        <w:t>1,72</w:t>
      </w:r>
    </w:p>
    <w:p w:rsidR="00692FD5" w:rsidRPr="00692FD5" w:rsidRDefault="00692FD5" w:rsidP="008C036E">
      <w:pPr>
        <w:ind w:left="-567" w:right="-285" w:firstLine="425"/>
        <w:rPr>
          <w:sz w:val="18"/>
          <w:szCs w:val="18"/>
        </w:rPr>
      </w:pPr>
      <w:r w:rsidRPr="00692FD5">
        <w:rPr>
          <w:sz w:val="18"/>
          <w:szCs w:val="18"/>
        </w:rPr>
        <w:t>1.3.4.1</w:t>
      </w:r>
      <w:r w:rsidRPr="00692FD5">
        <w:rPr>
          <w:sz w:val="18"/>
          <w:szCs w:val="18"/>
        </w:rPr>
        <w:tab/>
        <w:t>Обеспечение устранения аварий в соответствии с установленными предельными сроками на внутридомовых инженерных системах в многоквартирном доме</w:t>
      </w:r>
      <w:r w:rsidRPr="00692FD5">
        <w:rPr>
          <w:sz w:val="18"/>
          <w:szCs w:val="18"/>
        </w:rPr>
        <w:tab/>
        <w:t>1,72</w:t>
      </w:r>
    </w:p>
    <w:p w:rsidR="00692FD5" w:rsidRPr="00692FD5" w:rsidRDefault="00692FD5" w:rsidP="008C036E">
      <w:pPr>
        <w:ind w:left="-567" w:right="-285" w:firstLine="425"/>
        <w:rPr>
          <w:sz w:val="18"/>
          <w:szCs w:val="18"/>
        </w:rPr>
      </w:pPr>
      <w:r w:rsidRPr="00692FD5">
        <w:rPr>
          <w:sz w:val="18"/>
          <w:szCs w:val="18"/>
        </w:rPr>
        <w:t>2</w:t>
      </w:r>
      <w:r w:rsidRPr="00692FD5">
        <w:rPr>
          <w:sz w:val="18"/>
          <w:szCs w:val="18"/>
        </w:rPr>
        <w:tab/>
        <w:t>Управление многоквартирным домом</w:t>
      </w:r>
      <w:r w:rsidRPr="00692FD5">
        <w:rPr>
          <w:sz w:val="18"/>
          <w:szCs w:val="18"/>
        </w:rPr>
        <w:tab/>
        <w:t>2,02</w:t>
      </w:r>
    </w:p>
    <w:p w:rsidR="00692FD5" w:rsidRPr="00692FD5" w:rsidRDefault="00692FD5" w:rsidP="008C036E">
      <w:pPr>
        <w:ind w:left="-567" w:right="-285" w:firstLine="425"/>
        <w:rPr>
          <w:sz w:val="18"/>
          <w:szCs w:val="18"/>
        </w:rPr>
      </w:pPr>
    </w:p>
    <w:p w:rsidR="00B81983" w:rsidRDefault="00692FD5" w:rsidP="008C036E">
      <w:pPr>
        <w:ind w:left="-567" w:right="-285" w:firstLine="425"/>
        <w:jc w:val="right"/>
        <w:rPr>
          <w:i/>
          <w:sz w:val="18"/>
          <w:szCs w:val="18"/>
        </w:rPr>
      </w:pPr>
      <w:r w:rsidRPr="00F95969">
        <w:rPr>
          <w:i/>
          <w:sz w:val="18"/>
          <w:szCs w:val="18"/>
        </w:rPr>
        <w:t>Начальник экономического отдела                      Е.Н. Дубровина</w:t>
      </w:r>
    </w:p>
    <w:p w:rsidR="00184F2D" w:rsidRDefault="00184F2D" w:rsidP="00F95969">
      <w:pPr>
        <w:ind w:left="0" w:right="142" w:firstLine="284"/>
        <w:jc w:val="right"/>
        <w:rPr>
          <w:i/>
          <w:sz w:val="18"/>
          <w:szCs w:val="18"/>
        </w:rPr>
      </w:pPr>
    </w:p>
    <w:p w:rsidR="008C036E" w:rsidRDefault="008C036E" w:rsidP="00F95969">
      <w:pPr>
        <w:ind w:left="0" w:right="142" w:firstLine="284"/>
        <w:jc w:val="right"/>
        <w:rPr>
          <w:i/>
          <w:sz w:val="18"/>
          <w:szCs w:val="18"/>
        </w:rPr>
      </w:pPr>
    </w:p>
    <w:p w:rsidR="008C036E" w:rsidRDefault="008C036E" w:rsidP="00F95969">
      <w:pPr>
        <w:ind w:left="0" w:right="142" w:firstLine="284"/>
        <w:jc w:val="right"/>
        <w:rPr>
          <w:i/>
          <w:sz w:val="18"/>
          <w:szCs w:val="18"/>
        </w:rPr>
      </w:pPr>
    </w:p>
    <w:p w:rsidR="008C036E" w:rsidRPr="008C036E" w:rsidRDefault="008C036E" w:rsidP="007F3CD3">
      <w:pPr>
        <w:ind w:left="0" w:right="142" w:firstLine="426"/>
        <w:jc w:val="right"/>
        <w:rPr>
          <w:i/>
          <w:sz w:val="18"/>
          <w:szCs w:val="18"/>
        </w:rPr>
      </w:pPr>
    </w:p>
    <w:p w:rsidR="008C036E" w:rsidRPr="008C036E" w:rsidRDefault="008C036E" w:rsidP="007F3CD3">
      <w:pPr>
        <w:shd w:val="clear" w:color="auto" w:fill="FFFFFF"/>
        <w:suppressAutoHyphens/>
        <w:ind w:left="0" w:firstLine="426"/>
        <w:jc w:val="center"/>
        <w:rPr>
          <w:b/>
          <w:sz w:val="18"/>
          <w:szCs w:val="18"/>
        </w:rPr>
      </w:pPr>
      <w:r w:rsidRPr="008C036E">
        <w:rPr>
          <w:b/>
          <w:sz w:val="18"/>
          <w:szCs w:val="18"/>
          <w:lang w:eastAsia="ar-SA"/>
        </w:rPr>
        <w:t xml:space="preserve">Сообщение о возможном установлении публичного сервитута в границах, </w:t>
      </w:r>
      <w:r w:rsidRPr="008C036E">
        <w:rPr>
          <w:b/>
          <w:sz w:val="18"/>
          <w:szCs w:val="18"/>
          <w:lang w:val="x-none" w:eastAsia="ar-SA"/>
        </w:rPr>
        <w:t>согласно прилагаемой схеме.</w:t>
      </w:r>
      <w:r w:rsidRPr="008C036E">
        <w:rPr>
          <w:b/>
          <w:sz w:val="18"/>
          <w:szCs w:val="18"/>
        </w:rPr>
        <w:t xml:space="preserve">     </w:t>
      </w:r>
    </w:p>
    <w:p w:rsidR="008C036E" w:rsidRPr="008C036E" w:rsidRDefault="008C036E" w:rsidP="007F3CD3">
      <w:pPr>
        <w:shd w:val="clear" w:color="auto" w:fill="FFFFFF"/>
        <w:suppressAutoHyphens/>
        <w:ind w:left="0" w:firstLine="426"/>
        <w:rPr>
          <w:sz w:val="18"/>
          <w:szCs w:val="18"/>
        </w:rPr>
      </w:pPr>
      <w:r w:rsidRPr="008C036E">
        <w:rPr>
          <w:sz w:val="18"/>
          <w:szCs w:val="18"/>
        </w:rPr>
        <w:t xml:space="preserve">    </w:t>
      </w:r>
    </w:p>
    <w:p w:rsidR="008C036E" w:rsidRPr="008C036E" w:rsidRDefault="008C036E" w:rsidP="007F3CD3">
      <w:pPr>
        <w:numPr>
          <w:ilvl w:val="0"/>
          <w:numId w:val="20"/>
        </w:numPr>
        <w:shd w:val="clear" w:color="auto" w:fill="FFFFFF"/>
        <w:tabs>
          <w:tab w:val="left" w:pos="567"/>
          <w:tab w:val="left" w:pos="851"/>
          <w:tab w:val="left" w:pos="993"/>
        </w:tabs>
        <w:suppressAutoHyphens/>
        <w:ind w:left="0" w:firstLine="426"/>
        <w:jc w:val="left"/>
        <w:rPr>
          <w:color w:val="000000"/>
          <w:sz w:val="18"/>
          <w:szCs w:val="18"/>
          <w:shd w:val="clear" w:color="auto" w:fill="FFFFFF"/>
          <w:lang w:eastAsia="ar-SA"/>
        </w:rPr>
      </w:pPr>
      <w:r w:rsidRPr="008C036E">
        <w:rPr>
          <w:sz w:val="18"/>
          <w:szCs w:val="18"/>
        </w:rPr>
        <w:t xml:space="preserve"> </w:t>
      </w:r>
      <w:proofErr w:type="gramStart"/>
      <w:r w:rsidRPr="008C036E">
        <w:rPr>
          <w:sz w:val="18"/>
          <w:szCs w:val="18"/>
        </w:rPr>
        <w:t>Орган</w:t>
      </w:r>
      <w:proofErr w:type="gramEnd"/>
      <w:r w:rsidRPr="008C036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8C036E" w:rsidRPr="008C036E" w:rsidRDefault="008C036E" w:rsidP="007F3CD3">
      <w:pPr>
        <w:numPr>
          <w:ilvl w:val="0"/>
          <w:numId w:val="20"/>
        </w:numPr>
        <w:shd w:val="clear" w:color="auto" w:fill="FFFFFF"/>
        <w:tabs>
          <w:tab w:val="left" w:pos="567"/>
          <w:tab w:val="left" w:pos="851"/>
          <w:tab w:val="left" w:pos="993"/>
        </w:tabs>
        <w:suppressAutoHyphens/>
        <w:autoSpaceDE w:val="0"/>
        <w:autoSpaceDN w:val="0"/>
        <w:adjustRightInd w:val="0"/>
        <w:ind w:left="0" w:firstLine="426"/>
        <w:jc w:val="left"/>
        <w:rPr>
          <w:color w:val="000000"/>
          <w:sz w:val="18"/>
          <w:szCs w:val="18"/>
          <w:shd w:val="clear" w:color="auto" w:fill="FFFFFF"/>
          <w:lang w:eastAsia="ar-SA"/>
        </w:rPr>
      </w:pPr>
      <w:r w:rsidRPr="008C036E">
        <w:rPr>
          <w:sz w:val="18"/>
          <w:szCs w:val="18"/>
        </w:rPr>
        <w:t xml:space="preserve"> Цель установления публичного сервитута: размещение объекта электросетевого хозяйства «КТП 10/0,4/250 </w:t>
      </w:r>
      <w:proofErr w:type="spellStart"/>
      <w:r w:rsidRPr="008C036E">
        <w:rPr>
          <w:sz w:val="18"/>
          <w:szCs w:val="18"/>
        </w:rPr>
        <w:t>кВа</w:t>
      </w:r>
      <w:proofErr w:type="spellEnd"/>
      <w:r w:rsidRPr="008C036E">
        <w:rPr>
          <w:sz w:val="18"/>
          <w:szCs w:val="18"/>
        </w:rPr>
        <w:t xml:space="preserve"> № 1-2157 с </w:t>
      </w:r>
      <w:proofErr w:type="gramStart"/>
      <w:r w:rsidRPr="008C036E">
        <w:rPr>
          <w:sz w:val="18"/>
          <w:szCs w:val="18"/>
        </w:rPr>
        <w:t>ВЛ</w:t>
      </w:r>
      <w:proofErr w:type="gramEnd"/>
      <w:r w:rsidRPr="008C036E">
        <w:rPr>
          <w:sz w:val="18"/>
          <w:szCs w:val="18"/>
        </w:rPr>
        <w:t xml:space="preserve"> 0,4 </w:t>
      </w:r>
      <w:proofErr w:type="spellStart"/>
      <w:r w:rsidRPr="008C036E">
        <w:rPr>
          <w:sz w:val="18"/>
          <w:szCs w:val="18"/>
        </w:rPr>
        <w:t>кВ</w:t>
      </w:r>
      <w:proofErr w:type="spellEnd"/>
      <w:r w:rsidRPr="008C036E">
        <w:rPr>
          <w:sz w:val="18"/>
          <w:szCs w:val="18"/>
        </w:rPr>
        <w:t xml:space="preserve"> и линейным ответвлением от ВЛ 10 </w:t>
      </w:r>
      <w:proofErr w:type="spellStart"/>
      <w:r w:rsidRPr="008C036E">
        <w:rPr>
          <w:sz w:val="18"/>
          <w:szCs w:val="18"/>
        </w:rPr>
        <w:t>кВ</w:t>
      </w:r>
      <w:proofErr w:type="spellEnd"/>
      <w:r w:rsidRPr="008C036E">
        <w:rPr>
          <w:sz w:val="18"/>
          <w:szCs w:val="18"/>
        </w:rPr>
        <w:t xml:space="preserve"> Хомутово-РМЗ», «КТП 10/0,4/250 </w:t>
      </w:r>
      <w:proofErr w:type="spellStart"/>
      <w:r w:rsidRPr="008C036E">
        <w:rPr>
          <w:sz w:val="18"/>
          <w:szCs w:val="18"/>
        </w:rPr>
        <w:t>кВа</w:t>
      </w:r>
      <w:proofErr w:type="spellEnd"/>
      <w:r w:rsidRPr="008C036E">
        <w:rPr>
          <w:sz w:val="18"/>
          <w:szCs w:val="18"/>
        </w:rPr>
        <w:t xml:space="preserve"> № 1-2189 с ВЛ 0,4 </w:t>
      </w:r>
      <w:proofErr w:type="spellStart"/>
      <w:r w:rsidRPr="008C036E">
        <w:rPr>
          <w:sz w:val="18"/>
          <w:szCs w:val="18"/>
        </w:rPr>
        <w:t>кВ</w:t>
      </w:r>
      <w:proofErr w:type="spellEnd"/>
      <w:r w:rsidRPr="008C036E">
        <w:rPr>
          <w:sz w:val="18"/>
          <w:szCs w:val="18"/>
        </w:rPr>
        <w:t xml:space="preserve"> и линейным ответвлением от ВЛ 10 </w:t>
      </w:r>
      <w:proofErr w:type="spellStart"/>
      <w:r w:rsidRPr="008C036E">
        <w:rPr>
          <w:sz w:val="18"/>
          <w:szCs w:val="18"/>
        </w:rPr>
        <w:t>кВ</w:t>
      </w:r>
      <w:proofErr w:type="spellEnd"/>
      <w:r w:rsidRPr="008C036E">
        <w:rPr>
          <w:sz w:val="18"/>
          <w:szCs w:val="18"/>
        </w:rPr>
        <w:t xml:space="preserve"> Хомутово-РМЗ», «ВЛ 0,4 </w:t>
      </w:r>
      <w:proofErr w:type="spellStart"/>
      <w:r w:rsidRPr="008C036E">
        <w:rPr>
          <w:sz w:val="18"/>
          <w:szCs w:val="18"/>
        </w:rPr>
        <w:t>кВ</w:t>
      </w:r>
      <w:proofErr w:type="spellEnd"/>
      <w:r w:rsidRPr="008C036E">
        <w:rPr>
          <w:sz w:val="18"/>
          <w:szCs w:val="18"/>
        </w:rPr>
        <w:t xml:space="preserve"> от КТП 10/0,4 </w:t>
      </w:r>
      <w:proofErr w:type="spellStart"/>
      <w:r w:rsidRPr="008C036E">
        <w:rPr>
          <w:sz w:val="18"/>
          <w:szCs w:val="18"/>
        </w:rPr>
        <w:t>кВ</w:t>
      </w:r>
      <w:proofErr w:type="spellEnd"/>
      <w:r w:rsidRPr="008C036E">
        <w:rPr>
          <w:sz w:val="18"/>
          <w:szCs w:val="18"/>
        </w:rPr>
        <w:t xml:space="preserve"> № 1-2107», «ВЛ 0,4 </w:t>
      </w:r>
      <w:proofErr w:type="spellStart"/>
      <w:r w:rsidRPr="008C036E">
        <w:rPr>
          <w:sz w:val="18"/>
          <w:szCs w:val="18"/>
        </w:rPr>
        <w:t>кВ</w:t>
      </w:r>
      <w:proofErr w:type="spellEnd"/>
      <w:r w:rsidRPr="008C036E">
        <w:rPr>
          <w:sz w:val="18"/>
          <w:szCs w:val="18"/>
        </w:rPr>
        <w:t xml:space="preserve"> от КТП 10-0,4 </w:t>
      </w:r>
      <w:proofErr w:type="spellStart"/>
      <w:r w:rsidRPr="008C036E">
        <w:rPr>
          <w:sz w:val="18"/>
          <w:szCs w:val="18"/>
        </w:rPr>
        <w:t>кВ</w:t>
      </w:r>
      <w:proofErr w:type="spellEnd"/>
      <w:r w:rsidRPr="008C036E">
        <w:rPr>
          <w:sz w:val="18"/>
          <w:szCs w:val="18"/>
        </w:rPr>
        <w:t xml:space="preserve"> № 1-2082», ходатайство Открытого акционерного общества «Иркутская электросетевая компания».</w:t>
      </w:r>
    </w:p>
    <w:p w:rsidR="008C036E" w:rsidRPr="008C036E" w:rsidRDefault="008C036E" w:rsidP="007F3CD3">
      <w:pPr>
        <w:numPr>
          <w:ilvl w:val="0"/>
          <w:numId w:val="20"/>
        </w:numPr>
        <w:tabs>
          <w:tab w:val="left" w:pos="709"/>
        </w:tabs>
        <w:suppressAutoHyphens/>
        <w:ind w:left="0"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Публичный сервитут площадью 30835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 расположен по адресу: Иркутская область, Иркутский район, в границах согласно приложению 1, в том числе:</w:t>
      </w:r>
    </w:p>
    <w:p w:rsidR="008C036E" w:rsidRPr="008C036E" w:rsidRDefault="008C036E" w:rsidP="007F3CD3">
      <w:pPr>
        <w:tabs>
          <w:tab w:val="left" w:pos="1134"/>
        </w:tabs>
        <w:suppressAutoHyphens/>
        <w:ind w:left="0"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w:t>
      </w:r>
      <w:r w:rsidRPr="008C036E">
        <w:rPr>
          <w:sz w:val="18"/>
          <w:szCs w:val="18"/>
          <w:lang w:eastAsia="ar-SA"/>
        </w:rPr>
        <w:t>38:06:100902:2431</w:t>
      </w:r>
      <w:r w:rsidRPr="008C036E">
        <w:rPr>
          <w:color w:val="000000"/>
          <w:sz w:val="18"/>
          <w:szCs w:val="18"/>
          <w:shd w:val="clear" w:color="auto" w:fill="FFFFFF"/>
          <w:lang w:eastAsia="ar-SA"/>
        </w:rPr>
        <w:t xml:space="preserve">, расположенного по адресу: Иркутская область, Иркутский район, площадью 5924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w:t>
      </w:r>
    </w:p>
    <w:p w:rsidR="008C036E" w:rsidRPr="008C036E" w:rsidRDefault="008C036E" w:rsidP="007F3CD3">
      <w:pPr>
        <w:tabs>
          <w:tab w:val="left" w:pos="1134"/>
        </w:tabs>
        <w:suppressAutoHyphens/>
        <w:ind w:left="0"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w:t>
      </w:r>
      <w:r w:rsidRPr="008C036E">
        <w:rPr>
          <w:sz w:val="18"/>
          <w:szCs w:val="18"/>
          <w:lang w:eastAsia="ar-SA"/>
        </w:rPr>
        <w:t>38:06:100902:4618</w:t>
      </w:r>
      <w:r w:rsidRPr="008C036E">
        <w:rPr>
          <w:color w:val="000000"/>
          <w:sz w:val="18"/>
          <w:szCs w:val="18"/>
          <w:shd w:val="clear" w:color="auto" w:fill="FFFFFF"/>
          <w:lang w:eastAsia="ar-SA"/>
        </w:rPr>
        <w:t xml:space="preserve">, расположенного по адресу: Иркутская область, Иркутский район, площадью 2286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 xml:space="preserve">.;     </w:t>
      </w:r>
    </w:p>
    <w:p w:rsidR="008C036E" w:rsidRPr="008C036E" w:rsidRDefault="008C036E" w:rsidP="007F3CD3">
      <w:pPr>
        <w:tabs>
          <w:tab w:val="left" w:pos="1134"/>
        </w:tabs>
        <w:suppressAutoHyphens/>
        <w:ind w:left="0"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w:t>
      </w:r>
      <w:r w:rsidRPr="008C036E">
        <w:rPr>
          <w:sz w:val="18"/>
          <w:szCs w:val="18"/>
          <w:lang w:eastAsia="ar-SA"/>
        </w:rPr>
        <w:t>38:06:100902:5981</w:t>
      </w:r>
      <w:r w:rsidRPr="008C036E">
        <w:rPr>
          <w:color w:val="000000"/>
          <w:sz w:val="18"/>
          <w:szCs w:val="18"/>
          <w:shd w:val="clear" w:color="auto" w:fill="FFFFFF"/>
          <w:lang w:eastAsia="ar-SA"/>
        </w:rPr>
        <w:t xml:space="preserve">, расположенного по адресу: Иркутская область, Российская Федерация, Иркутская область, Иркутский муниципальный район, </w:t>
      </w:r>
      <w:proofErr w:type="spellStart"/>
      <w:r w:rsidRPr="008C036E">
        <w:rPr>
          <w:color w:val="000000"/>
          <w:sz w:val="18"/>
          <w:szCs w:val="18"/>
          <w:shd w:val="clear" w:color="auto" w:fill="FFFFFF"/>
          <w:lang w:eastAsia="ar-SA"/>
        </w:rPr>
        <w:t>Хомутовское</w:t>
      </w:r>
      <w:proofErr w:type="spellEnd"/>
      <w:r w:rsidRPr="008C036E">
        <w:rPr>
          <w:color w:val="000000"/>
          <w:sz w:val="18"/>
          <w:szCs w:val="18"/>
          <w:shd w:val="clear" w:color="auto" w:fill="FFFFFF"/>
          <w:lang w:eastAsia="ar-SA"/>
        </w:rPr>
        <w:t xml:space="preserve"> сельское поселение, территория товарищества собственников недвижимости «Русь», площадью 2574 </w:t>
      </w:r>
      <w:proofErr w:type="spellStart"/>
      <w:r w:rsidRPr="008C036E">
        <w:rPr>
          <w:color w:val="000000"/>
          <w:sz w:val="18"/>
          <w:szCs w:val="18"/>
          <w:shd w:val="clear" w:color="auto" w:fill="FFFFFF"/>
          <w:lang w:eastAsia="ar-SA"/>
        </w:rPr>
        <w:t>кв</w:t>
      </w:r>
      <w:proofErr w:type="gramStart"/>
      <w:r w:rsidRPr="008C036E">
        <w:rPr>
          <w:color w:val="000000"/>
          <w:sz w:val="18"/>
          <w:szCs w:val="18"/>
          <w:shd w:val="clear" w:color="auto" w:fill="FFFFFF"/>
          <w:lang w:eastAsia="ar-SA"/>
        </w:rPr>
        <w:t>.м</w:t>
      </w:r>
      <w:proofErr w:type="spellEnd"/>
      <w:proofErr w:type="gramEnd"/>
      <w:r w:rsidRPr="008C036E">
        <w:rPr>
          <w:color w:val="000000"/>
          <w:sz w:val="18"/>
          <w:szCs w:val="18"/>
          <w:shd w:val="clear" w:color="auto" w:fill="FFFFFF"/>
          <w:lang w:eastAsia="ar-SA"/>
        </w:rPr>
        <w:t>;</w:t>
      </w:r>
    </w:p>
    <w:p w:rsidR="008C036E" w:rsidRPr="008C036E" w:rsidRDefault="008C036E" w:rsidP="007F3CD3">
      <w:pPr>
        <w:tabs>
          <w:tab w:val="left" w:pos="1134"/>
        </w:tabs>
        <w:suppressAutoHyphens/>
        <w:ind w:left="0"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w:t>
      </w:r>
      <w:r w:rsidRPr="008C036E">
        <w:rPr>
          <w:sz w:val="18"/>
          <w:szCs w:val="18"/>
          <w:lang w:eastAsia="ar-SA"/>
        </w:rPr>
        <w:t>38:06:100902:6242</w:t>
      </w:r>
      <w:r w:rsidRPr="008C036E">
        <w:rPr>
          <w:color w:val="000000"/>
          <w:sz w:val="18"/>
          <w:szCs w:val="18"/>
          <w:shd w:val="clear" w:color="auto" w:fill="FFFFFF"/>
          <w:lang w:eastAsia="ar-SA"/>
        </w:rPr>
        <w:t xml:space="preserve">, расположенного по адресу: Российская Федерация, Иркутская область, Иркутский район, площадью 7608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w:t>
      </w:r>
    </w:p>
    <w:p w:rsidR="008C036E" w:rsidRPr="008C036E" w:rsidRDefault="008C036E" w:rsidP="007F3CD3">
      <w:pPr>
        <w:tabs>
          <w:tab w:val="left" w:pos="1134"/>
        </w:tabs>
        <w:suppressAutoHyphens/>
        <w:ind w:left="0"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w:t>
      </w:r>
      <w:r w:rsidRPr="008C036E">
        <w:rPr>
          <w:sz w:val="18"/>
          <w:szCs w:val="18"/>
          <w:lang w:eastAsia="ar-SA"/>
        </w:rPr>
        <w:t>38:06:100902:6257</w:t>
      </w:r>
      <w:r w:rsidRPr="008C036E">
        <w:rPr>
          <w:color w:val="000000"/>
          <w:sz w:val="18"/>
          <w:szCs w:val="18"/>
          <w:shd w:val="clear" w:color="auto" w:fill="FFFFFF"/>
          <w:lang w:eastAsia="ar-SA"/>
        </w:rPr>
        <w:t xml:space="preserve">, расположенного по адресу: Российская Федерация, Иркутская область, Иркутский район, площадью 12443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w:t>
      </w:r>
    </w:p>
    <w:p w:rsidR="008C036E" w:rsidRPr="008C036E" w:rsidRDefault="008C036E" w:rsidP="007F3CD3">
      <w:pPr>
        <w:numPr>
          <w:ilvl w:val="0"/>
          <w:numId w:val="20"/>
        </w:numPr>
        <w:shd w:val="clear" w:color="auto" w:fill="FFFFFF"/>
        <w:tabs>
          <w:tab w:val="left" w:pos="567"/>
          <w:tab w:val="left" w:pos="851"/>
          <w:tab w:val="left" w:pos="993"/>
        </w:tabs>
        <w:suppressAutoHyphens/>
        <w:autoSpaceDE w:val="0"/>
        <w:autoSpaceDN w:val="0"/>
        <w:adjustRightInd w:val="0"/>
        <w:ind w:left="0"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C036E">
        <w:rPr>
          <w:color w:val="000000"/>
          <w:sz w:val="18"/>
          <w:szCs w:val="18"/>
          <w:shd w:val="clear" w:color="auto" w:fill="FFFFFF"/>
          <w:lang w:eastAsia="ar-SA"/>
        </w:rPr>
        <w:t>каб</w:t>
      </w:r>
      <w:proofErr w:type="spellEnd"/>
      <w:r w:rsidRPr="008C036E">
        <w:rPr>
          <w:color w:val="000000"/>
          <w:sz w:val="18"/>
          <w:szCs w:val="18"/>
          <w:shd w:val="clear" w:color="auto" w:fill="FFFFFF"/>
          <w:lang w:eastAsia="ar-SA"/>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8C036E" w:rsidRPr="008C036E" w:rsidRDefault="008C036E" w:rsidP="007F3CD3">
      <w:pPr>
        <w:shd w:val="clear" w:color="auto" w:fill="FFFFFF"/>
        <w:tabs>
          <w:tab w:val="left" w:pos="567"/>
          <w:tab w:val="left" w:pos="851"/>
          <w:tab w:val="left" w:pos="993"/>
        </w:tabs>
        <w:suppressAutoHyphens/>
        <w:ind w:left="0" w:firstLine="426"/>
        <w:rPr>
          <w:color w:val="000000"/>
          <w:sz w:val="18"/>
          <w:szCs w:val="18"/>
          <w:shd w:val="clear" w:color="auto" w:fill="FFFFFF"/>
          <w:lang w:eastAsia="ar-SA"/>
        </w:rPr>
      </w:pPr>
      <w:r w:rsidRPr="008C036E">
        <w:rPr>
          <w:color w:val="000000"/>
          <w:sz w:val="18"/>
          <w:szCs w:val="18"/>
          <w:shd w:val="clear" w:color="auto" w:fill="FFFFFF"/>
          <w:lang w:eastAsia="ar-SA"/>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C036E" w:rsidRPr="008C036E" w:rsidRDefault="008C036E" w:rsidP="007F3CD3">
      <w:pPr>
        <w:numPr>
          <w:ilvl w:val="0"/>
          <w:numId w:val="21"/>
        </w:numPr>
        <w:shd w:val="clear" w:color="auto" w:fill="FFFFFF"/>
        <w:tabs>
          <w:tab w:val="left" w:pos="567"/>
          <w:tab w:val="left" w:pos="851"/>
          <w:tab w:val="left" w:pos="993"/>
        </w:tabs>
        <w:suppressAutoHyphens/>
        <w:ind w:left="0"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Публичный сервитут необходим для </w:t>
      </w:r>
      <w:r w:rsidRPr="008C036E">
        <w:rPr>
          <w:sz w:val="18"/>
          <w:szCs w:val="18"/>
        </w:rPr>
        <w:t xml:space="preserve">размещения объекта электросетевого хозяйства «КТП 10/0,4/250 </w:t>
      </w:r>
      <w:proofErr w:type="spellStart"/>
      <w:r w:rsidRPr="008C036E">
        <w:rPr>
          <w:sz w:val="18"/>
          <w:szCs w:val="18"/>
        </w:rPr>
        <w:t>кВа</w:t>
      </w:r>
      <w:proofErr w:type="spellEnd"/>
      <w:r w:rsidRPr="008C036E">
        <w:rPr>
          <w:sz w:val="18"/>
          <w:szCs w:val="18"/>
        </w:rPr>
        <w:t xml:space="preserve"> № 1-2157 с </w:t>
      </w:r>
      <w:proofErr w:type="gramStart"/>
      <w:r w:rsidRPr="008C036E">
        <w:rPr>
          <w:sz w:val="18"/>
          <w:szCs w:val="18"/>
        </w:rPr>
        <w:t>ВЛ</w:t>
      </w:r>
      <w:proofErr w:type="gramEnd"/>
      <w:r w:rsidRPr="008C036E">
        <w:rPr>
          <w:sz w:val="18"/>
          <w:szCs w:val="18"/>
        </w:rPr>
        <w:t xml:space="preserve"> 0,4 </w:t>
      </w:r>
      <w:proofErr w:type="spellStart"/>
      <w:r w:rsidRPr="008C036E">
        <w:rPr>
          <w:sz w:val="18"/>
          <w:szCs w:val="18"/>
        </w:rPr>
        <w:t>кВ</w:t>
      </w:r>
      <w:proofErr w:type="spellEnd"/>
      <w:r w:rsidRPr="008C036E">
        <w:rPr>
          <w:sz w:val="18"/>
          <w:szCs w:val="18"/>
        </w:rPr>
        <w:t xml:space="preserve"> и линейным ответвлением от ВЛ 10 </w:t>
      </w:r>
      <w:proofErr w:type="spellStart"/>
      <w:r w:rsidRPr="008C036E">
        <w:rPr>
          <w:sz w:val="18"/>
          <w:szCs w:val="18"/>
        </w:rPr>
        <w:t>кВ</w:t>
      </w:r>
      <w:proofErr w:type="spellEnd"/>
      <w:r w:rsidRPr="008C036E">
        <w:rPr>
          <w:sz w:val="18"/>
          <w:szCs w:val="18"/>
        </w:rPr>
        <w:t xml:space="preserve"> Хомутово-РМЗ», «КТП 10/0,4/250 </w:t>
      </w:r>
      <w:proofErr w:type="spellStart"/>
      <w:r w:rsidRPr="008C036E">
        <w:rPr>
          <w:sz w:val="18"/>
          <w:szCs w:val="18"/>
        </w:rPr>
        <w:t>кВа</w:t>
      </w:r>
      <w:proofErr w:type="spellEnd"/>
      <w:r w:rsidRPr="008C036E">
        <w:rPr>
          <w:sz w:val="18"/>
          <w:szCs w:val="18"/>
        </w:rPr>
        <w:t xml:space="preserve"> № 1-2189 с ВЛ 0,4 </w:t>
      </w:r>
      <w:proofErr w:type="spellStart"/>
      <w:r w:rsidRPr="008C036E">
        <w:rPr>
          <w:sz w:val="18"/>
          <w:szCs w:val="18"/>
        </w:rPr>
        <w:t>кВ</w:t>
      </w:r>
      <w:proofErr w:type="spellEnd"/>
      <w:r w:rsidRPr="008C036E">
        <w:rPr>
          <w:sz w:val="18"/>
          <w:szCs w:val="18"/>
        </w:rPr>
        <w:t xml:space="preserve"> и линейным ответвлением от ВЛ 10 </w:t>
      </w:r>
      <w:proofErr w:type="spellStart"/>
      <w:r w:rsidRPr="008C036E">
        <w:rPr>
          <w:sz w:val="18"/>
          <w:szCs w:val="18"/>
        </w:rPr>
        <w:t>кВ</w:t>
      </w:r>
      <w:proofErr w:type="spellEnd"/>
      <w:r w:rsidRPr="008C036E">
        <w:rPr>
          <w:sz w:val="18"/>
          <w:szCs w:val="18"/>
        </w:rPr>
        <w:t xml:space="preserve"> Хомутово-РМЗ», «ВЛ 0,4 </w:t>
      </w:r>
      <w:proofErr w:type="spellStart"/>
      <w:r w:rsidRPr="008C036E">
        <w:rPr>
          <w:sz w:val="18"/>
          <w:szCs w:val="18"/>
        </w:rPr>
        <w:t>кВ</w:t>
      </w:r>
      <w:proofErr w:type="spellEnd"/>
      <w:r w:rsidRPr="008C036E">
        <w:rPr>
          <w:sz w:val="18"/>
          <w:szCs w:val="18"/>
        </w:rPr>
        <w:t xml:space="preserve"> от КТП 10/0,4 </w:t>
      </w:r>
      <w:proofErr w:type="spellStart"/>
      <w:r w:rsidRPr="008C036E">
        <w:rPr>
          <w:sz w:val="18"/>
          <w:szCs w:val="18"/>
        </w:rPr>
        <w:t>кВ</w:t>
      </w:r>
      <w:proofErr w:type="spellEnd"/>
      <w:r w:rsidRPr="008C036E">
        <w:rPr>
          <w:sz w:val="18"/>
          <w:szCs w:val="18"/>
        </w:rPr>
        <w:t xml:space="preserve"> № 1-2107», «ВЛ 0,4 </w:t>
      </w:r>
      <w:proofErr w:type="spellStart"/>
      <w:r w:rsidRPr="008C036E">
        <w:rPr>
          <w:sz w:val="18"/>
          <w:szCs w:val="18"/>
        </w:rPr>
        <w:t>кВ</w:t>
      </w:r>
      <w:proofErr w:type="spellEnd"/>
      <w:r w:rsidRPr="008C036E">
        <w:rPr>
          <w:sz w:val="18"/>
          <w:szCs w:val="18"/>
        </w:rPr>
        <w:t xml:space="preserve"> от КТП 10-0,4 </w:t>
      </w:r>
      <w:proofErr w:type="spellStart"/>
      <w:r w:rsidRPr="008C036E">
        <w:rPr>
          <w:sz w:val="18"/>
          <w:szCs w:val="18"/>
        </w:rPr>
        <w:t>кВ</w:t>
      </w:r>
      <w:proofErr w:type="spellEnd"/>
      <w:r w:rsidRPr="008C036E">
        <w:rPr>
          <w:sz w:val="18"/>
          <w:szCs w:val="18"/>
        </w:rPr>
        <w:t xml:space="preserve"> № 1-2082».</w:t>
      </w:r>
    </w:p>
    <w:p w:rsidR="008C036E" w:rsidRPr="008C036E" w:rsidRDefault="008C036E" w:rsidP="007F3CD3">
      <w:pPr>
        <w:numPr>
          <w:ilvl w:val="0"/>
          <w:numId w:val="21"/>
        </w:numPr>
        <w:shd w:val="clear" w:color="auto" w:fill="FFFFFF"/>
        <w:tabs>
          <w:tab w:val="left" w:pos="567"/>
          <w:tab w:val="left" w:pos="851"/>
          <w:tab w:val="left" w:pos="993"/>
        </w:tabs>
        <w:suppressAutoHyphens/>
        <w:ind w:left="0" w:firstLine="426"/>
        <w:jc w:val="left"/>
        <w:rPr>
          <w:color w:val="000000"/>
          <w:sz w:val="18"/>
          <w:szCs w:val="18"/>
          <w:shd w:val="clear" w:color="auto" w:fill="FFFFFF"/>
          <w:lang w:eastAsia="ar-SA"/>
        </w:rPr>
      </w:pPr>
      <w:r w:rsidRPr="008C036E">
        <w:rPr>
          <w:color w:val="000000"/>
          <w:sz w:val="18"/>
          <w:szCs w:val="18"/>
          <w:shd w:val="clear" w:color="auto" w:fill="FFFFFF"/>
          <w:lang w:eastAsia="ar-SA"/>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C036E" w:rsidRPr="008C036E" w:rsidRDefault="008C036E" w:rsidP="007F3CD3">
      <w:pPr>
        <w:numPr>
          <w:ilvl w:val="0"/>
          <w:numId w:val="21"/>
        </w:numPr>
        <w:shd w:val="clear" w:color="auto" w:fill="FFFFFF"/>
        <w:tabs>
          <w:tab w:val="left" w:pos="567"/>
          <w:tab w:val="left" w:pos="851"/>
          <w:tab w:val="left" w:pos="993"/>
        </w:tabs>
        <w:suppressAutoHyphens/>
        <w:ind w:left="0" w:firstLine="426"/>
        <w:jc w:val="left"/>
        <w:rPr>
          <w:color w:val="000000"/>
          <w:sz w:val="18"/>
          <w:szCs w:val="18"/>
          <w:shd w:val="clear" w:color="auto" w:fill="FFFFFF"/>
          <w:lang w:eastAsia="ar-SA"/>
        </w:rPr>
      </w:pPr>
      <w:r w:rsidRPr="008C036E">
        <w:rPr>
          <w:color w:val="000000"/>
          <w:sz w:val="18"/>
          <w:szCs w:val="18"/>
          <w:shd w:val="clear" w:color="auto" w:fill="FFFFFF"/>
          <w:lang w:eastAsia="ar-SA"/>
        </w:rPr>
        <w:t>Описание местоположения границ публичного сервитута: схема расположения границ публичного сервитута,  приложение к настоящему сообщению.</w:t>
      </w:r>
    </w:p>
    <w:p w:rsidR="008C036E" w:rsidRPr="008C036E" w:rsidRDefault="008C036E" w:rsidP="007F3CD3">
      <w:pPr>
        <w:tabs>
          <w:tab w:val="left" w:pos="8222"/>
          <w:tab w:val="left" w:pos="9214"/>
        </w:tabs>
        <w:suppressAutoHyphens/>
        <w:ind w:left="0" w:right="-1" w:firstLine="426"/>
        <w:rPr>
          <w:sz w:val="18"/>
          <w:szCs w:val="18"/>
          <w:lang w:eastAsia="ar-SA"/>
        </w:rPr>
      </w:pPr>
    </w:p>
    <w:p w:rsidR="008C036E" w:rsidRPr="008C036E" w:rsidRDefault="008C036E" w:rsidP="007F3CD3">
      <w:pPr>
        <w:tabs>
          <w:tab w:val="left" w:pos="8222"/>
          <w:tab w:val="left" w:pos="9214"/>
        </w:tabs>
        <w:suppressAutoHyphens/>
        <w:ind w:left="0" w:right="-1" w:firstLine="426"/>
        <w:rPr>
          <w:sz w:val="18"/>
          <w:szCs w:val="18"/>
          <w:lang w:eastAsia="ar-SA"/>
        </w:rPr>
      </w:pPr>
    </w:p>
    <w:p w:rsidR="008C036E" w:rsidRPr="008C036E" w:rsidRDefault="008C036E" w:rsidP="007F3CD3">
      <w:pPr>
        <w:shd w:val="clear" w:color="auto" w:fill="FFFFFF"/>
        <w:suppressAutoHyphens/>
        <w:ind w:left="0" w:firstLine="426"/>
        <w:jc w:val="right"/>
        <w:rPr>
          <w:i/>
          <w:sz w:val="18"/>
          <w:szCs w:val="18"/>
          <w:lang w:eastAsia="ar-SA"/>
        </w:rPr>
      </w:pPr>
      <w:r w:rsidRPr="008C036E">
        <w:rPr>
          <w:i/>
          <w:sz w:val="18"/>
          <w:szCs w:val="18"/>
          <w:lang w:eastAsia="ar-SA"/>
        </w:rPr>
        <w:t xml:space="preserve">Председатель Комитета                     С.Н. </w:t>
      </w:r>
      <w:proofErr w:type="spellStart"/>
      <w:r w:rsidRPr="008C036E">
        <w:rPr>
          <w:i/>
          <w:sz w:val="18"/>
          <w:szCs w:val="18"/>
          <w:lang w:eastAsia="ar-SA"/>
        </w:rPr>
        <w:t>Чекашкин</w:t>
      </w:r>
      <w:proofErr w:type="spellEnd"/>
      <w:r w:rsidRPr="008C036E">
        <w:rPr>
          <w:i/>
          <w:sz w:val="18"/>
          <w:szCs w:val="18"/>
          <w:lang w:eastAsia="ar-SA"/>
        </w:rPr>
        <w:t xml:space="preserve">                                                                       </w:t>
      </w: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7F3CD3" w:rsidRDefault="007F3CD3"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567" w:right="142" w:firstLine="425"/>
        <w:jc w:val="right"/>
        <w:rPr>
          <w:i/>
          <w:sz w:val="18"/>
          <w:szCs w:val="18"/>
        </w:rPr>
      </w:pPr>
    </w:p>
    <w:p w:rsid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r w:rsidRPr="008C036E">
        <w:rPr>
          <w:i/>
          <w:sz w:val="18"/>
          <w:szCs w:val="18"/>
        </w:rPr>
        <w:t xml:space="preserve">  Приложение 1 к постановлению</w:t>
      </w:r>
    </w:p>
    <w:p w:rsidR="008C036E" w:rsidRPr="008C036E" w:rsidRDefault="008C036E" w:rsidP="008C036E">
      <w:pPr>
        <w:ind w:left="0" w:right="142" w:firstLine="284"/>
        <w:jc w:val="right"/>
        <w:rPr>
          <w:i/>
          <w:sz w:val="18"/>
          <w:szCs w:val="18"/>
        </w:rPr>
      </w:pPr>
      <w:r w:rsidRPr="008C036E">
        <w:rPr>
          <w:i/>
          <w:sz w:val="18"/>
          <w:szCs w:val="18"/>
        </w:rPr>
        <w:t xml:space="preserve">                                                                       администрации </w:t>
      </w:r>
      <w:proofErr w:type="gramStart"/>
      <w:r w:rsidRPr="008C036E">
        <w:rPr>
          <w:i/>
          <w:sz w:val="18"/>
          <w:szCs w:val="18"/>
        </w:rPr>
        <w:t>Иркутского</w:t>
      </w:r>
      <w:proofErr w:type="gramEnd"/>
      <w:r w:rsidRPr="008C036E">
        <w:rPr>
          <w:i/>
          <w:sz w:val="18"/>
          <w:szCs w:val="18"/>
        </w:rPr>
        <w:t xml:space="preserve"> районного</w:t>
      </w:r>
    </w:p>
    <w:p w:rsidR="008C036E" w:rsidRPr="008C036E" w:rsidRDefault="008C036E" w:rsidP="008C036E">
      <w:pPr>
        <w:ind w:left="0" w:right="142" w:firstLine="284"/>
        <w:jc w:val="right"/>
        <w:rPr>
          <w:i/>
          <w:sz w:val="18"/>
          <w:szCs w:val="18"/>
        </w:rPr>
      </w:pPr>
      <w:r w:rsidRPr="008C036E">
        <w:rPr>
          <w:i/>
          <w:sz w:val="18"/>
          <w:szCs w:val="18"/>
        </w:rPr>
        <w:t xml:space="preserve">                                                                                                                  муниципального образования </w:t>
      </w:r>
    </w:p>
    <w:p w:rsidR="008C036E" w:rsidRPr="008C036E" w:rsidRDefault="008C036E" w:rsidP="008C036E">
      <w:pPr>
        <w:ind w:left="0" w:right="142" w:firstLine="284"/>
        <w:jc w:val="right"/>
        <w:rPr>
          <w:i/>
          <w:sz w:val="18"/>
          <w:szCs w:val="18"/>
        </w:rPr>
      </w:pPr>
      <w:r w:rsidRPr="008C036E">
        <w:rPr>
          <w:i/>
          <w:sz w:val="18"/>
          <w:szCs w:val="18"/>
        </w:rPr>
        <w:t xml:space="preserve">                                                                                                     от «___» ______________ №___</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center"/>
        <w:rPr>
          <w:b/>
          <w:i/>
          <w:sz w:val="18"/>
          <w:szCs w:val="18"/>
        </w:rPr>
      </w:pPr>
      <w:r w:rsidRPr="008C036E">
        <w:rPr>
          <w:b/>
          <w:i/>
          <w:sz w:val="18"/>
          <w:szCs w:val="18"/>
        </w:rPr>
        <w:t>СХЕМА РАСПОЛОЖЕНИЯ ГРАНИЦ ПУБЛИЧНОГО СЕРВИТУТА</w:t>
      </w:r>
    </w:p>
    <w:p w:rsidR="008C036E" w:rsidRPr="008C036E" w:rsidRDefault="008C036E" w:rsidP="008C036E">
      <w:pPr>
        <w:ind w:left="0" w:right="142" w:firstLine="284"/>
        <w:jc w:val="right"/>
        <w:rPr>
          <w:b/>
          <w:i/>
          <w:sz w:val="18"/>
          <w:szCs w:val="18"/>
        </w:rPr>
      </w:pPr>
    </w:p>
    <w:tbl>
      <w:tblPr>
        <w:tblStyle w:val="aa"/>
        <w:tblW w:w="5000" w:type="pct"/>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10137"/>
      </w:tblGrid>
      <w:tr w:rsidR="008C036E" w:rsidRPr="008C036E" w:rsidTr="008C036E">
        <w:trPr>
          <w:trHeight w:val="227"/>
        </w:trPr>
        <w:tc>
          <w:tcPr>
            <w:tcW w:w="5000" w:type="pct"/>
            <w:vAlign w:val="center"/>
          </w:tcPr>
          <w:p w:rsidR="008C036E" w:rsidRPr="008C036E" w:rsidRDefault="008C036E" w:rsidP="008C036E">
            <w:pPr>
              <w:ind w:left="0" w:right="142" w:firstLine="284"/>
              <w:jc w:val="right"/>
              <w:rPr>
                <w:i/>
                <w:sz w:val="18"/>
                <w:szCs w:val="18"/>
              </w:rPr>
            </w:pPr>
            <w:r w:rsidRPr="008C036E">
              <w:rPr>
                <w:i/>
                <w:sz w:val="18"/>
                <w:szCs w:val="18"/>
              </w:rPr>
              <w:t xml:space="preserve">Общая площадь испрашиваемого публичного сервитута: 30835 </w:t>
            </w:r>
            <w:proofErr w:type="spellStart"/>
            <w:r w:rsidRPr="008C036E">
              <w:rPr>
                <w:i/>
                <w:sz w:val="18"/>
                <w:szCs w:val="18"/>
              </w:rPr>
              <w:t>кв</w:t>
            </w:r>
            <w:proofErr w:type="gramStart"/>
            <w:r w:rsidRPr="008C036E">
              <w:rPr>
                <w:i/>
                <w:sz w:val="18"/>
                <w:szCs w:val="18"/>
              </w:rPr>
              <w:t>.м</w:t>
            </w:r>
            <w:proofErr w:type="spellEnd"/>
            <w:proofErr w:type="gramEnd"/>
          </w:p>
        </w:tc>
      </w:tr>
      <w:tr w:rsidR="008C036E" w:rsidRPr="008C036E" w:rsidTr="008C036E">
        <w:trPr>
          <w:trHeight w:val="227"/>
        </w:trPr>
        <w:tc>
          <w:tcPr>
            <w:tcW w:w="5000" w:type="pct"/>
            <w:vAlign w:val="center"/>
          </w:tcPr>
          <w:p w:rsidR="008C036E" w:rsidRPr="008C036E" w:rsidRDefault="008C036E" w:rsidP="008C036E">
            <w:pPr>
              <w:ind w:left="0" w:right="142" w:firstLine="284"/>
              <w:jc w:val="right"/>
              <w:rPr>
                <w:i/>
                <w:sz w:val="18"/>
                <w:szCs w:val="18"/>
              </w:rPr>
            </w:pPr>
            <w:r w:rsidRPr="008C036E">
              <w:rPr>
                <w:i/>
                <w:sz w:val="18"/>
                <w:szCs w:val="18"/>
              </w:rPr>
              <w:t xml:space="preserve">Площадь испрашиваемого публичного сервитута на части земельного участка 38:06:100902:2431- 5924 </w:t>
            </w:r>
            <w:proofErr w:type="spellStart"/>
            <w:r w:rsidRPr="008C036E">
              <w:rPr>
                <w:i/>
                <w:sz w:val="18"/>
                <w:szCs w:val="18"/>
              </w:rPr>
              <w:t>кв</w:t>
            </w:r>
            <w:proofErr w:type="gramStart"/>
            <w:r w:rsidRPr="008C036E">
              <w:rPr>
                <w:i/>
                <w:sz w:val="18"/>
                <w:szCs w:val="18"/>
              </w:rPr>
              <w:t>.м</w:t>
            </w:r>
            <w:proofErr w:type="spellEnd"/>
            <w:proofErr w:type="gramEnd"/>
          </w:p>
        </w:tc>
      </w:tr>
      <w:tr w:rsidR="008C036E" w:rsidRPr="008C036E" w:rsidTr="008C036E">
        <w:trPr>
          <w:trHeight w:val="349"/>
        </w:trPr>
        <w:tc>
          <w:tcPr>
            <w:tcW w:w="5000" w:type="pct"/>
            <w:vAlign w:val="center"/>
          </w:tcPr>
          <w:p w:rsidR="008C036E" w:rsidRPr="008C036E" w:rsidRDefault="008C036E" w:rsidP="008C036E">
            <w:pPr>
              <w:ind w:left="0" w:right="142" w:firstLine="284"/>
              <w:jc w:val="right"/>
              <w:rPr>
                <w:i/>
                <w:sz w:val="18"/>
                <w:szCs w:val="18"/>
              </w:rPr>
            </w:pPr>
            <w:r w:rsidRPr="008C036E">
              <w:rPr>
                <w:i/>
                <w:sz w:val="18"/>
                <w:szCs w:val="18"/>
              </w:rPr>
              <w:t xml:space="preserve">Площадь испрашиваемого публичного сервитута на части земельного участка 38:06:100902:4618 – 2286 </w:t>
            </w:r>
            <w:proofErr w:type="spellStart"/>
            <w:r w:rsidRPr="008C036E">
              <w:rPr>
                <w:i/>
                <w:sz w:val="18"/>
                <w:szCs w:val="18"/>
              </w:rPr>
              <w:t>кв</w:t>
            </w:r>
            <w:proofErr w:type="gramStart"/>
            <w:r w:rsidRPr="008C036E">
              <w:rPr>
                <w:i/>
                <w:sz w:val="18"/>
                <w:szCs w:val="18"/>
              </w:rPr>
              <w:t>.м</w:t>
            </w:r>
            <w:proofErr w:type="spellEnd"/>
            <w:proofErr w:type="gramEnd"/>
          </w:p>
        </w:tc>
      </w:tr>
      <w:tr w:rsidR="008C036E" w:rsidRPr="008C036E" w:rsidTr="008C036E">
        <w:trPr>
          <w:trHeight w:val="227"/>
        </w:trPr>
        <w:tc>
          <w:tcPr>
            <w:tcW w:w="5000" w:type="pct"/>
            <w:vAlign w:val="center"/>
          </w:tcPr>
          <w:p w:rsidR="008C036E" w:rsidRPr="008C036E" w:rsidRDefault="008C036E" w:rsidP="008C036E">
            <w:pPr>
              <w:ind w:left="0" w:right="142" w:firstLine="284"/>
              <w:jc w:val="right"/>
              <w:rPr>
                <w:i/>
                <w:sz w:val="18"/>
                <w:szCs w:val="18"/>
              </w:rPr>
            </w:pPr>
            <w:r w:rsidRPr="008C036E">
              <w:rPr>
                <w:i/>
                <w:sz w:val="18"/>
                <w:szCs w:val="18"/>
              </w:rPr>
              <w:t xml:space="preserve">Площадь испрашиваемого публичного сервитута на части земельного участка 38:06:100902:5981 – 2574 </w:t>
            </w:r>
            <w:proofErr w:type="spellStart"/>
            <w:r w:rsidRPr="008C036E">
              <w:rPr>
                <w:i/>
                <w:sz w:val="18"/>
                <w:szCs w:val="18"/>
              </w:rPr>
              <w:t>кв</w:t>
            </w:r>
            <w:proofErr w:type="gramStart"/>
            <w:r w:rsidRPr="008C036E">
              <w:rPr>
                <w:i/>
                <w:sz w:val="18"/>
                <w:szCs w:val="18"/>
              </w:rPr>
              <w:t>.м</w:t>
            </w:r>
            <w:proofErr w:type="spellEnd"/>
            <w:proofErr w:type="gramEnd"/>
          </w:p>
        </w:tc>
      </w:tr>
      <w:tr w:rsidR="008C036E" w:rsidRPr="008C036E" w:rsidTr="008C036E">
        <w:trPr>
          <w:trHeight w:val="227"/>
        </w:trPr>
        <w:tc>
          <w:tcPr>
            <w:tcW w:w="5000" w:type="pct"/>
            <w:vAlign w:val="center"/>
          </w:tcPr>
          <w:p w:rsidR="008C036E" w:rsidRPr="008C036E" w:rsidRDefault="008C036E" w:rsidP="008C036E">
            <w:pPr>
              <w:ind w:left="0" w:right="142" w:firstLine="284"/>
              <w:jc w:val="right"/>
              <w:rPr>
                <w:i/>
                <w:sz w:val="18"/>
                <w:szCs w:val="18"/>
              </w:rPr>
            </w:pPr>
            <w:r w:rsidRPr="008C036E">
              <w:rPr>
                <w:i/>
                <w:sz w:val="18"/>
                <w:szCs w:val="18"/>
              </w:rPr>
              <w:t xml:space="preserve">Площадь испрашиваемого публичного сервитута на части земельного участка 38:06:100902:6242 – 7608 </w:t>
            </w:r>
            <w:proofErr w:type="spellStart"/>
            <w:r w:rsidRPr="008C036E">
              <w:rPr>
                <w:i/>
                <w:sz w:val="18"/>
                <w:szCs w:val="18"/>
              </w:rPr>
              <w:t>кв</w:t>
            </w:r>
            <w:proofErr w:type="gramStart"/>
            <w:r w:rsidRPr="008C036E">
              <w:rPr>
                <w:i/>
                <w:sz w:val="18"/>
                <w:szCs w:val="18"/>
              </w:rPr>
              <w:t>.м</w:t>
            </w:r>
            <w:proofErr w:type="spellEnd"/>
            <w:proofErr w:type="gramEnd"/>
          </w:p>
        </w:tc>
      </w:tr>
      <w:tr w:rsidR="008C036E" w:rsidRPr="008C036E" w:rsidTr="008C036E">
        <w:trPr>
          <w:trHeight w:val="227"/>
        </w:trPr>
        <w:tc>
          <w:tcPr>
            <w:tcW w:w="5000" w:type="pct"/>
            <w:vAlign w:val="center"/>
          </w:tcPr>
          <w:p w:rsidR="008C036E" w:rsidRPr="008C036E" w:rsidRDefault="008C036E" w:rsidP="008C036E">
            <w:pPr>
              <w:ind w:left="0" w:right="142" w:firstLine="284"/>
              <w:jc w:val="right"/>
              <w:rPr>
                <w:i/>
                <w:sz w:val="18"/>
                <w:szCs w:val="18"/>
              </w:rPr>
            </w:pPr>
            <w:r w:rsidRPr="008C036E">
              <w:rPr>
                <w:i/>
                <w:sz w:val="18"/>
                <w:szCs w:val="18"/>
              </w:rPr>
              <w:t xml:space="preserve">Площадь испрашиваемого публичного сервитута на части земельного участка 38:06:100902:6257 – 12443  </w:t>
            </w:r>
            <w:proofErr w:type="spellStart"/>
            <w:r w:rsidRPr="008C036E">
              <w:rPr>
                <w:i/>
                <w:sz w:val="18"/>
                <w:szCs w:val="18"/>
              </w:rPr>
              <w:t>кв</w:t>
            </w:r>
            <w:proofErr w:type="gramStart"/>
            <w:r w:rsidRPr="008C036E">
              <w:rPr>
                <w:i/>
                <w:sz w:val="18"/>
                <w:szCs w:val="18"/>
              </w:rPr>
              <w:t>.м</w:t>
            </w:r>
            <w:proofErr w:type="spellEnd"/>
            <w:proofErr w:type="gramEnd"/>
          </w:p>
        </w:tc>
      </w:tr>
    </w:tbl>
    <w:p w:rsidR="008C036E" w:rsidRPr="008C036E" w:rsidRDefault="008C036E" w:rsidP="008C036E">
      <w:pPr>
        <w:ind w:left="0" w:right="142" w:firstLine="284"/>
        <w:jc w:val="right"/>
        <w:rPr>
          <w:i/>
          <w:sz w:val="18"/>
          <w:szCs w:val="18"/>
        </w:rPr>
      </w:pPr>
    </w:p>
    <w:tbl>
      <w:tblPr>
        <w:tblW w:w="5000" w:type="pct"/>
        <w:tblLook w:val="04A0" w:firstRow="1" w:lastRow="0" w:firstColumn="1" w:lastColumn="0" w:noHBand="0" w:noVBand="1"/>
      </w:tblPr>
      <w:tblGrid>
        <w:gridCol w:w="3623"/>
        <w:gridCol w:w="3203"/>
        <w:gridCol w:w="3311"/>
      </w:tblGrid>
      <w:tr w:rsidR="008C036E" w:rsidRPr="008C036E" w:rsidTr="008C036E">
        <w:trPr>
          <w:trHeight w:val="260"/>
          <w:tblHeader/>
        </w:trPr>
        <w:tc>
          <w:tcPr>
            <w:tcW w:w="1787" w:type="pct"/>
            <w:vMerge w:val="restart"/>
            <w:tcBorders>
              <w:top w:val="double" w:sz="4" w:space="0" w:color="auto"/>
              <w:left w:val="double" w:sz="4" w:space="0" w:color="auto"/>
              <w:bottom w:val="single" w:sz="8" w:space="0" w:color="000000"/>
              <w:right w:val="single" w:sz="8"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Обозначение характерных точек границ</w:t>
            </w:r>
          </w:p>
        </w:tc>
        <w:tc>
          <w:tcPr>
            <w:tcW w:w="3213" w:type="pct"/>
            <w:gridSpan w:val="2"/>
            <w:tcBorders>
              <w:top w:val="double" w:sz="4" w:space="0" w:color="auto"/>
              <w:left w:val="nil"/>
              <w:bottom w:val="single" w:sz="8" w:space="0" w:color="auto"/>
              <w:right w:val="double" w:sz="4"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 xml:space="preserve">Координаты, </w:t>
            </w:r>
            <w:proofErr w:type="gramStart"/>
            <w:r w:rsidRPr="008C036E">
              <w:rPr>
                <w:b/>
                <w:bCs/>
                <w:i/>
                <w:sz w:val="18"/>
                <w:szCs w:val="18"/>
              </w:rPr>
              <w:t>м</w:t>
            </w:r>
            <w:proofErr w:type="gramEnd"/>
          </w:p>
        </w:tc>
      </w:tr>
      <w:tr w:rsidR="008C036E" w:rsidRPr="008C036E" w:rsidTr="008C036E">
        <w:trPr>
          <w:trHeight w:val="330"/>
          <w:tblHeader/>
        </w:trPr>
        <w:tc>
          <w:tcPr>
            <w:tcW w:w="1787" w:type="pct"/>
            <w:vMerge/>
            <w:tcBorders>
              <w:top w:val="single" w:sz="8" w:space="0" w:color="auto"/>
              <w:left w:val="double" w:sz="4" w:space="0" w:color="auto"/>
              <w:bottom w:val="single" w:sz="8" w:space="0" w:color="000000"/>
              <w:right w:val="single" w:sz="8"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p>
        </w:tc>
        <w:tc>
          <w:tcPr>
            <w:tcW w:w="1580" w:type="pct"/>
            <w:tcBorders>
              <w:top w:val="nil"/>
              <w:left w:val="nil"/>
              <w:bottom w:val="single" w:sz="8" w:space="0" w:color="auto"/>
              <w:right w:val="single" w:sz="8"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Х</w:t>
            </w:r>
          </w:p>
        </w:tc>
        <w:tc>
          <w:tcPr>
            <w:tcW w:w="1633" w:type="pct"/>
            <w:tcBorders>
              <w:top w:val="nil"/>
              <w:left w:val="nil"/>
              <w:bottom w:val="single" w:sz="8" w:space="0" w:color="auto"/>
              <w:right w:val="double" w:sz="4"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У</w:t>
            </w:r>
          </w:p>
        </w:tc>
      </w:tr>
      <w:tr w:rsidR="008C036E" w:rsidRPr="008C036E" w:rsidTr="008C036E">
        <w:trPr>
          <w:trHeight w:val="330"/>
          <w:tblHeader/>
        </w:trPr>
        <w:tc>
          <w:tcPr>
            <w:tcW w:w="1787" w:type="pct"/>
            <w:tcBorders>
              <w:top w:val="nil"/>
              <w:left w:val="double" w:sz="4" w:space="0" w:color="auto"/>
              <w:bottom w:val="single" w:sz="8" w:space="0" w:color="auto"/>
              <w:right w:val="single" w:sz="8"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1</w:t>
            </w:r>
          </w:p>
        </w:tc>
        <w:tc>
          <w:tcPr>
            <w:tcW w:w="1580" w:type="pct"/>
            <w:tcBorders>
              <w:top w:val="nil"/>
              <w:left w:val="nil"/>
              <w:bottom w:val="single" w:sz="8" w:space="0" w:color="auto"/>
              <w:right w:val="single" w:sz="8"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2</w:t>
            </w:r>
          </w:p>
        </w:tc>
        <w:tc>
          <w:tcPr>
            <w:tcW w:w="1633" w:type="pct"/>
            <w:tcBorders>
              <w:top w:val="nil"/>
              <w:left w:val="nil"/>
              <w:bottom w:val="single" w:sz="8" w:space="0" w:color="auto"/>
              <w:right w:val="double" w:sz="4" w:space="0" w:color="auto"/>
            </w:tcBorders>
            <w:shd w:val="clear" w:color="auto" w:fill="auto"/>
            <w:vAlign w:val="center"/>
            <w:hideMark/>
          </w:tcPr>
          <w:p w:rsidR="008C036E" w:rsidRPr="008C036E" w:rsidRDefault="008C036E" w:rsidP="008C036E">
            <w:pPr>
              <w:ind w:left="0" w:right="142" w:firstLine="284"/>
              <w:jc w:val="right"/>
              <w:rPr>
                <w:b/>
                <w:bCs/>
                <w:i/>
                <w:sz w:val="18"/>
                <w:szCs w:val="18"/>
              </w:rPr>
            </w:pPr>
            <w:r w:rsidRPr="008C036E">
              <w:rPr>
                <w:b/>
                <w:bCs/>
                <w:i/>
                <w:sz w:val="18"/>
                <w:szCs w:val="18"/>
              </w:rPr>
              <w:t>3</w:t>
            </w:r>
          </w:p>
        </w:tc>
      </w:tr>
      <w:tr w:rsidR="008C036E" w:rsidRPr="008C036E" w:rsidTr="008C036E">
        <w:trPr>
          <w:trHeight w:val="300"/>
        </w:trPr>
        <w:tc>
          <w:tcPr>
            <w:tcW w:w="1787" w:type="pct"/>
            <w:tcBorders>
              <w:top w:val="single" w:sz="4" w:space="0" w:color="auto"/>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Контур 1</w:t>
            </w:r>
          </w:p>
        </w:tc>
        <w:tc>
          <w:tcPr>
            <w:tcW w:w="1580" w:type="pct"/>
            <w:tcBorders>
              <w:top w:val="single" w:sz="4" w:space="0" w:color="auto"/>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c>
          <w:tcPr>
            <w:tcW w:w="1633" w:type="pct"/>
            <w:tcBorders>
              <w:top w:val="single" w:sz="4" w:space="0" w:color="auto"/>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1</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406174.840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3346569.140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2</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406181.480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3346575.200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406158.180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3346602.520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4</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406147.080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3346615.540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406136.160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3346628.340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6</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406114.060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3346654.270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7</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406092.150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3346679.950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406071.020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3346706.560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9</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406073.310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3346708.500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406120.150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3346743.130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406168.880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3346780.090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406189.220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3346756.270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406209.830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3346732.130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406220.140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3346720.010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406230.630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3346707.690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406237.220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3346713.790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406176.370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3346785.160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406168.730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3346794.140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406065.830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3346717.890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406055.760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3346709.350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406010.890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3346675.310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405965.920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3346641.210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405955.860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3346634.130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405913.320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3346598.850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405869.640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3346562.620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405857.440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3346552.510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405763.940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3346474.930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405752.520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3346465.460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н29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405735.670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3346451.480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405690.450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3346415.210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405698.190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3346406.660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405743.210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3346442.150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lastRenderedPageBreak/>
              <w:t>н33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405760.180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3346456.220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405811.650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3346411.360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405835.040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3346390.980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405853.700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3346378.610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405875.560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3346364.140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405879.780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3346367.600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н39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405847.980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3346394.000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405819.480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3346417.670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405793.810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3346441.230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405769.270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3346463.770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405821.960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3346507.480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405865.100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3346543.270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405877.300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3346553.380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405920.980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3346589.610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405965.440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3346626.540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406060.050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3346515.580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н49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406065.660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3346522.830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406042.660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3346549.830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406019.010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3346577.550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405996.450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3346604.010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405973.000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3346631.520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406018.140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3346665.750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406063.270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3346699.990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406086.500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3346672.750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406108.310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3346647.170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406130.300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3346620.510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н59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406152.020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3346595.910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w:t>
            </w:r>
            <w:proofErr w:type="gramStart"/>
            <w:r w:rsidRPr="008C036E">
              <w:rPr>
                <w:i/>
                <w:sz w:val="18"/>
                <w:szCs w:val="18"/>
              </w:rPr>
              <w:t>1</w:t>
            </w:r>
            <w:proofErr w:type="gramEnd"/>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406174.840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3346569.140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Контур 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405768.750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3346781.340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405798.540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3346803.900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405828.310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3346826.510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405821.350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3346835.670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405702.270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3346745.310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405672.490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3346722.710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405643.170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3346700.430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405649.750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3346691.000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405679.440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3346713.550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405709.220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3346736.150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405738.990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3346758.750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н60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405768.750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3346781.340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Контур 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404932.880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3346585.010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404941.670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3346593.180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404984.260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3346632.730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405011.010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3346661.300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lastRenderedPageBreak/>
              <w:t>н75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405014.760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3346683.750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405062.020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3346747.200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405086.920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3346780.620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405111.820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3346814.050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405136.720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3346847.470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405140.910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3346853.100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405133.450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3346858.800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405106.100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3346821.450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405082.760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3346790.130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405059.410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3346758.810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405036.070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3346727.500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405009.410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3346691.740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405001.890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3346673.390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404975.100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3346643.210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н89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404670.160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3346360.990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404680.100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3346350.280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404688.860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3346358.420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404726.600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3346393.460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404764.330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3346428.510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404773.130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3346436.670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404810.870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3346471.720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404857.400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3346514.920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404895.140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3346549.970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н71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404932.880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3346585.010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Контур 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405006.290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3346842.980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405021.560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3346863.510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405055.240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3346908.790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405059.420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3346914.420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405049.690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3346921.580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405008.910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3346866.600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404946.317</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3346915.592</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404932.600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3346926.340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404926.700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3346919.320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405003.150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3346858.870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404953.730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3346792.410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н109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404963.350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3346785.250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404976.740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3346803.240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н98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405006.290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3346842.980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Контур 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405336.200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3345798.520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405182.300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3345983.500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405175.470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3345976.850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н114</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405329.300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3345791.960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405336.200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3345798.520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Контур 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lastRenderedPageBreak/>
              <w:t>н115</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405132.290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3346659.440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н116</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405155.340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3346690.380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н117</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405178.390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3346721.310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н118</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405201.450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3346752.250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н119</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405228.470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3346788.510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н120</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405221.210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3346793.810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н121</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405083.360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3346608.890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н122</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405089.490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3346602.010</w:t>
            </w:r>
          </w:p>
        </w:tc>
      </w:tr>
      <w:tr w:rsidR="008C036E" w:rsidRPr="008C036E" w:rsidTr="008C036E">
        <w:trPr>
          <w:trHeight w:val="300"/>
        </w:trPr>
        <w:tc>
          <w:tcPr>
            <w:tcW w:w="1787" w:type="pct"/>
            <w:tcBorders>
              <w:top w:val="nil"/>
              <w:left w:val="double" w:sz="4" w:space="0" w:color="auto"/>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н123</w:t>
            </w:r>
          </w:p>
        </w:tc>
        <w:tc>
          <w:tcPr>
            <w:tcW w:w="1580" w:type="pct"/>
            <w:tcBorders>
              <w:top w:val="nil"/>
              <w:left w:val="nil"/>
              <w:bottom w:val="sing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405109.240</w:t>
            </w:r>
          </w:p>
        </w:tc>
        <w:tc>
          <w:tcPr>
            <w:tcW w:w="1633" w:type="pct"/>
            <w:tcBorders>
              <w:top w:val="nil"/>
              <w:left w:val="nil"/>
              <w:bottom w:val="sing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3346628.520</w:t>
            </w:r>
          </w:p>
        </w:tc>
      </w:tr>
      <w:tr w:rsidR="008C036E" w:rsidRPr="008C036E" w:rsidTr="008C036E">
        <w:trPr>
          <w:trHeight w:val="300"/>
        </w:trPr>
        <w:tc>
          <w:tcPr>
            <w:tcW w:w="1787" w:type="pct"/>
            <w:tcBorders>
              <w:top w:val="nil"/>
              <w:left w:val="double" w:sz="4" w:space="0" w:color="auto"/>
              <w:bottom w:val="doub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н115</w:t>
            </w:r>
          </w:p>
        </w:tc>
        <w:tc>
          <w:tcPr>
            <w:tcW w:w="1580" w:type="pct"/>
            <w:tcBorders>
              <w:top w:val="nil"/>
              <w:left w:val="nil"/>
              <w:bottom w:val="double" w:sz="4" w:space="0" w:color="auto"/>
              <w:right w:val="sing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405132.290</w:t>
            </w:r>
          </w:p>
        </w:tc>
        <w:tc>
          <w:tcPr>
            <w:tcW w:w="1633" w:type="pct"/>
            <w:tcBorders>
              <w:top w:val="nil"/>
              <w:left w:val="nil"/>
              <w:bottom w:val="double" w:sz="4" w:space="0" w:color="auto"/>
              <w:right w:val="double" w:sz="4" w:space="0" w:color="auto"/>
            </w:tcBorders>
            <w:shd w:val="clear" w:color="auto" w:fill="auto"/>
            <w:noWrap/>
            <w:vAlign w:val="center"/>
            <w:hideMark/>
          </w:tcPr>
          <w:p w:rsidR="008C036E" w:rsidRPr="008C036E" w:rsidRDefault="008C036E" w:rsidP="008C036E">
            <w:pPr>
              <w:ind w:left="0" w:right="142" w:firstLine="284"/>
              <w:jc w:val="right"/>
              <w:rPr>
                <w:i/>
                <w:sz w:val="18"/>
                <w:szCs w:val="18"/>
              </w:rPr>
            </w:pPr>
            <w:r w:rsidRPr="008C036E">
              <w:rPr>
                <w:i/>
                <w:sz w:val="18"/>
                <w:szCs w:val="18"/>
              </w:rPr>
              <w:t>3346659.440</w:t>
            </w:r>
          </w:p>
        </w:tc>
      </w:tr>
    </w:tbl>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tbl>
      <w:tblPr>
        <w:tblW w:w="10287"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8364"/>
      </w:tblGrid>
      <w:tr w:rsidR="008C036E" w:rsidRPr="008C036E" w:rsidTr="008C036E">
        <w:trPr>
          <w:trHeight w:val="422"/>
        </w:trPr>
        <w:tc>
          <w:tcPr>
            <w:tcW w:w="1923" w:type="dxa"/>
            <w:shd w:val="clear" w:color="auto" w:fill="auto"/>
            <w:vAlign w:val="center"/>
          </w:tcPr>
          <w:p w:rsidR="008C036E" w:rsidRPr="008C036E" w:rsidRDefault="008C036E" w:rsidP="008C036E">
            <w:pPr>
              <w:ind w:left="0" w:right="142" w:firstLine="284"/>
              <w:jc w:val="right"/>
              <w:rPr>
                <w:i/>
                <w:sz w:val="18"/>
                <w:szCs w:val="18"/>
              </w:rPr>
            </w:pPr>
            <w:r w:rsidRPr="008C036E">
              <w:rPr>
                <w:i/>
                <w:sz w:val="18"/>
                <w:szCs w:val="18"/>
              </w:rPr>
              <w:t xml:space="preserve">Площадь, </w:t>
            </w:r>
            <w:proofErr w:type="spellStart"/>
            <w:r w:rsidRPr="008C036E">
              <w:rPr>
                <w:i/>
                <w:sz w:val="18"/>
                <w:szCs w:val="18"/>
              </w:rPr>
              <w:t>кв.м</w:t>
            </w:r>
            <w:proofErr w:type="spellEnd"/>
            <w:r w:rsidRPr="008C036E">
              <w:rPr>
                <w:i/>
                <w:sz w:val="18"/>
                <w:szCs w:val="18"/>
              </w:rPr>
              <w:t>.</w:t>
            </w:r>
          </w:p>
        </w:tc>
        <w:tc>
          <w:tcPr>
            <w:tcW w:w="8364" w:type="dxa"/>
            <w:shd w:val="clear" w:color="auto" w:fill="auto"/>
            <w:vAlign w:val="center"/>
          </w:tcPr>
          <w:p w:rsidR="008C036E" w:rsidRPr="008C036E" w:rsidRDefault="008C036E" w:rsidP="008C036E">
            <w:pPr>
              <w:ind w:left="0" w:right="142" w:firstLine="284"/>
              <w:jc w:val="right"/>
              <w:rPr>
                <w:i/>
                <w:sz w:val="18"/>
                <w:szCs w:val="18"/>
              </w:rPr>
            </w:pPr>
            <w:r w:rsidRPr="008C036E">
              <w:rPr>
                <w:i/>
                <w:sz w:val="18"/>
                <w:szCs w:val="18"/>
              </w:rPr>
              <w:t>Цель установления публичного сервитута</w:t>
            </w:r>
          </w:p>
        </w:tc>
      </w:tr>
      <w:tr w:rsidR="008C036E" w:rsidRPr="008C036E" w:rsidTr="008C036E">
        <w:trPr>
          <w:trHeight w:val="1682"/>
        </w:trPr>
        <w:tc>
          <w:tcPr>
            <w:tcW w:w="1923" w:type="dxa"/>
            <w:shd w:val="clear" w:color="auto" w:fill="auto"/>
            <w:vAlign w:val="center"/>
          </w:tcPr>
          <w:p w:rsidR="008C036E" w:rsidRPr="008C036E" w:rsidRDefault="008C036E" w:rsidP="008C036E">
            <w:pPr>
              <w:ind w:left="0" w:right="142" w:firstLine="284"/>
              <w:jc w:val="right"/>
              <w:rPr>
                <w:i/>
                <w:sz w:val="18"/>
                <w:szCs w:val="18"/>
              </w:rPr>
            </w:pPr>
            <w:r w:rsidRPr="008C036E">
              <w:rPr>
                <w:i/>
                <w:sz w:val="18"/>
                <w:szCs w:val="18"/>
              </w:rPr>
              <w:t>30835</w:t>
            </w:r>
          </w:p>
        </w:tc>
        <w:tc>
          <w:tcPr>
            <w:tcW w:w="8364" w:type="dxa"/>
            <w:shd w:val="clear" w:color="auto" w:fill="auto"/>
            <w:vAlign w:val="center"/>
          </w:tcPr>
          <w:p w:rsidR="008C036E" w:rsidRPr="008C036E" w:rsidRDefault="008C036E" w:rsidP="008C036E">
            <w:pPr>
              <w:ind w:left="0" w:right="142" w:firstLine="284"/>
              <w:jc w:val="right"/>
              <w:rPr>
                <w:i/>
                <w:sz w:val="18"/>
                <w:szCs w:val="18"/>
              </w:rPr>
            </w:pPr>
            <w:r w:rsidRPr="008C036E">
              <w:rPr>
                <w:i/>
                <w:sz w:val="18"/>
                <w:szCs w:val="18"/>
              </w:rPr>
              <w:t xml:space="preserve">Для размещения объекта электросетевого хозяйства </w:t>
            </w:r>
          </w:p>
          <w:p w:rsidR="008C036E" w:rsidRPr="008C036E" w:rsidRDefault="008C036E" w:rsidP="008C036E">
            <w:pPr>
              <w:ind w:left="0" w:right="142" w:firstLine="284"/>
              <w:jc w:val="right"/>
              <w:rPr>
                <w:i/>
                <w:sz w:val="18"/>
                <w:szCs w:val="18"/>
              </w:rPr>
            </w:pPr>
            <w:r w:rsidRPr="008C036E">
              <w:rPr>
                <w:i/>
                <w:sz w:val="18"/>
                <w:szCs w:val="18"/>
              </w:rPr>
              <w:t xml:space="preserve">«КТП 10/0,4/250 </w:t>
            </w:r>
            <w:proofErr w:type="spellStart"/>
            <w:r w:rsidRPr="008C036E">
              <w:rPr>
                <w:i/>
                <w:sz w:val="18"/>
                <w:szCs w:val="18"/>
              </w:rPr>
              <w:t>кВа</w:t>
            </w:r>
            <w:proofErr w:type="spellEnd"/>
            <w:r w:rsidRPr="008C036E">
              <w:rPr>
                <w:i/>
                <w:sz w:val="18"/>
                <w:szCs w:val="18"/>
              </w:rPr>
              <w:t xml:space="preserve"> № 1-2157 с </w:t>
            </w:r>
            <w:proofErr w:type="gramStart"/>
            <w:r w:rsidRPr="008C036E">
              <w:rPr>
                <w:i/>
                <w:sz w:val="18"/>
                <w:szCs w:val="18"/>
              </w:rPr>
              <w:t>ВЛ</w:t>
            </w:r>
            <w:proofErr w:type="gramEnd"/>
            <w:r w:rsidRPr="008C036E">
              <w:rPr>
                <w:i/>
                <w:sz w:val="18"/>
                <w:szCs w:val="18"/>
              </w:rPr>
              <w:t xml:space="preserve"> 0,4 </w:t>
            </w:r>
            <w:proofErr w:type="spellStart"/>
            <w:r w:rsidRPr="008C036E">
              <w:rPr>
                <w:i/>
                <w:sz w:val="18"/>
                <w:szCs w:val="18"/>
              </w:rPr>
              <w:t>кВ</w:t>
            </w:r>
            <w:proofErr w:type="spellEnd"/>
            <w:r w:rsidRPr="008C036E">
              <w:rPr>
                <w:i/>
                <w:sz w:val="18"/>
                <w:szCs w:val="18"/>
              </w:rPr>
              <w:t xml:space="preserve"> и линейным ответвлением от ВЛ 10 </w:t>
            </w:r>
            <w:proofErr w:type="spellStart"/>
            <w:r w:rsidRPr="008C036E">
              <w:rPr>
                <w:i/>
                <w:sz w:val="18"/>
                <w:szCs w:val="18"/>
              </w:rPr>
              <w:t>кВ</w:t>
            </w:r>
            <w:proofErr w:type="spellEnd"/>
            <w:r w:rsidRPr="008C036E">
              <w:rPr>
                <w:i/>
                <w:sz w:val="18"/>
                <w:szCs w:val="18"/>
              </w:rPr>
              <w:t xml:space="preserve"> Хомутово-РМЗ», «КТП 10/0,4/250 </w:t>
            </w:r>
            <w:proofErr w:type="spellStart"/>
            <w:r w:rsidRPr="008C036E">
              <w:rPr>
                <w:i/>
                <w:sz w:val="18"/>
                <w:szCs w:val="18"/>
              </w:rPr>
              <w:t>кВа</w:t>
            </w:r>
            <w:proofErr w:type="spellEnd"/>
            <w:r w:rsidRPr="008C036E">
              <w:rPr>
                <w:i/>
                <w:sz w:val="18"/>
                <w:szCs w:val="18"/>
              </w:rPr>
              <w:t xml:space="preserve"> № 1-2189 с ВЛ 0,4 </w:t>
            </w:r>
            <w:proofErr w:type="spellStart"/>
            <w:r w:rsidRPr="008C036E">
              <w:rPr>
                <w:i/>
                <w:sz w:val="18"/>
                <w:szCs w:val="18"/>
              </w:rPr>
              <w:t>кВ</w:t>
            </w:r>
            <w:proofErr w:type="spellEnd"/>
            <w:r w:rsidRPr="008C036E">
              <w:rPr>
                <w:i/>
                <w:sz w:val="18"/>
                <w:szCs w:val="18"/>
              </w:rPr>
              <w:t xml:space="preserve"> и линейным ответвлением от ВЛ 10 </w:t>
            </w:r>
            <w:proofErr w:type="spellStart"/>
            <w:r w:rsidRPr="008C036E">
              <w:rPr>
                <w:i/>
                <w:sz w:val="18"/>
                <w:szCs w:val="18"/>
              </w:rPr>
              <w:t>кВ</w:t>
            </w:r>
            <w:proofErr w:type="spellEnd"/>
            <w:r w:rsidRPr="008C036E">
              <w:rPr>
                <w:i/>
                <w:sz w:val="18"/>
                <w:szCs w:val="18"/>
              </w:rPr>
              <w:t xml:space="preserve"> Хомутово-РМЗ», «ВЛ 0,4 </w:t>
            </w:r>
            <w:proofErr w:type="spellStart"/>
            <w:r w:rsidRPr="008C036E">
              <w:rPr>
                <w:i/>
                <w:sz w:val="18"/>
                <w:szCs w:val="18"/>
              </w:rPr>
              <w:t>кВ</w:t>
            </w:r>
            <w:proofErr w:type="spellEnd"/>
            <w:r w:rsidRPr="008C036E">
              <w:rPr>
                <w:i/>
                <w:sz w:val="18"/>
                <w:szCs w:val="18"/>
              </w:rPr>
              <w:t xml:space="preserve"> от КТП 10/0,4 </w:t>
            </w:r>
            <w:proofErr w:type="spellStart"/>
            <w:r w:rsidRPr="008C036E">
              <w:rPr>
                <w:i/>
                <w:sz w:val="18"/>
                <w:szCs w:val="18"/>
              </w:rPr>
              <w:t>кВ</w:t>
            </w:r>
            <w:proofErr w:type="spellEnd"/>
            <w:r w:rsidRPr="008C036E">
              <w:rPr>
                <w:i/>
                <w:sz w:val="18"/>
                <w:szCs w:val="18"/>
              </w:rPr>
              <w:t xml:space="preserve"> № 1-2107», «ВЛ 0,4 </w:t>
            </w:r>
            <w:proofErr w:type="spellStart"/>
            <w:r w:rsidRPr="008C036E">
              <w:rPr>
                <w:i/>
                <w:sz w:val="18"/>
                <w:szCs w:val="18"/>
              </w:rPr>
              <w:t>кВ</w:t>
            </w:r>
            <w:proofErr w:type="spellEnd"/>
            <w:r w:rsidRPr="008C036E">
              <w:rPr>
                <w:i/>
                <w:sz w:val="18"/>
                <w:szCs w:val="18"/>
              </w:rPr>
              <w:t xml:space="preserve"> от КТП 10-0,4 </w:t>
            </w:r>
            <w:proofErr w:type="spellStart"/>
            <w:r w:rsidRPr="008C036E">
              <w:rPr>
                <w:i/>
                <w:sz w:val="18"/>
                <w:szCs w:val="18"/>
              </w:rPr>
              <w:t>кВ</w:t>
            </w:r>
            <w:proofErr w:type="spellEnd"/>
            <w:r w:rsidRPr="008C036E">
              <w:rPr>
                <w:i/>
                <w:sz w:val="18"/>
                <w:szCs w:val="18"/>
              </w:rPr>
              <w:t xml:space="preserve"> № 1-2082»</w:t>
            </w:r>
          </w:p>
        </w:tc>
      </w:tr>
    </w:tbl>
    <w:tbl>
      <w:tblPr>
        <w:tblStyle w:val="aa"/>
        <w:tblpPr w:leftFromText="180" w:rightFromText="180" w:vertAnchor="text" w:horzAnchor="margin" w:tblpY="-3858"/>
        <w:tblW w:w="10350" w:type="dxa"/>
        <w:tblLook w:val="01E0" w:firstRow="1" w:lastRow="1" w:firstColumn="1" w:lastColumn="1" w:noHBand="0" w:noVBand="0"/>
      </w:tblPr>
      <w:tblGrid>
        <w:gridCol w:w="10350"/>
      </w:tblGrid>
      <w:tr w:rsidR="008C036E" w:rsidRPr="008C036E" w:rsidTr="008C036E">
        <w:trPr>
          <w:trHeight w:val="679"/>
        </w:trPr>
        <w:tc>
          <w:tcPr>
            <w:tcW w:w="10350" w:type="dxa"/>
            <w:tcBorders>
              <w:top w:val="double" w:sz="4" w:space="0" w:color="auto"/>
              <w:left w:val="double" w:sz="4" w:space="0" w:color="auto"/>
              <w:bottom w:val="double" w:sz="4" w:space="0" w:color="auto"/>
              <w:right w:val="double" w:sz="4" w:space="0" w:color="auto"/>
            </w:tcBorders>
          </w:tcPr>
          <w:p w:rsidR="008C036E" w:rsidRDefault="008C036E" w:rsidP="008C036E">
            <w:pPr>
              <w:ind w:left="0" w:right="142" w:firstLine="284"/>
              <w:jc w:val="right"/>
              <w:rPr>
                <w:i/>
                <w:sz w:val="18"/>
                <w:szCs w:val="18"/>
              </w:rPr>
            </w:pPr>
            <w:r w:rsidRPr="008C036E">
              <w:rPr>
                <w:i/>
                <w:sz w:val="18"/>
                <w:szCs w:val="18"/>
              </w:rPr>
              <w:lastRenderedPageBreak/>
              <w:br w:type="page"/>
            </w:r>
            <w:r w:rsidRPr="008C036E">
              <w:rPr>
                <w:i/>
                <w:sz w:val="18"/>
                <w:szCs w:val="18"/>
              </w:rPr>
              <w:br w:type="page"/>
            </w:r>
          </w:p>
          <w:p w:rsid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b/>
                <w:i/>
                <w:sz w:val="18"/>
                <w:szCs w:val="18"/>
              </w:rPr>
            </w:pPr>
            <w:r w:rsidRPr="008C036E">
              <w:rPr>
                <w:b/>
                <w:i/>
                <w:sz w:val="18"/>
                <w:szCs w:val="18"/>
              </w:rPr>
              <w:t xml:space="preserve"> </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center"/>
              <w:rPr>
                <w:b/>
                <w:i/>
                <w:sz w:val="18"/>
                <w:szCs w:val="18"/>
              </w:rPr>
            </w:pPr>
            <w:r w:rsidRPr="008C036E">
              <w:rPr>
                <w:b/>
                <w:i/>
                <w:sz w:val="18"/>
                <w:szCs w:val="18"/>
              </w:rPr>
              <w:t>Обзорная схема расположения границ публичного сервитута</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r w:rsidRPr="008C036E">
              <w:rPr>
                <w:b/>
                <w:i/>
                <w:sz w:val="18"/>
                <w:szCs w:val="18"/>
              </w:rPr>
              <mc:AlternateContent>
                <mc:Choice Requires="wps">
                  <w:drawing>
                    <wp:anchor distT="0" distB="0" distL="114300" distR="114300" simplePos="0" relativeHeight="251664384" behindDoc="0" locked="0" layoutInCell="1" allowOverlap="1" wp14:anchorId="0007FD7D" wp14:editId="4D9442E8">
                      <wp:simplePos x="0" y="0"/>
                      <wp:positionH relativeFrom="column">
                        <wp:posOffset>2898775</wp:posOffset>
                      </wp:positionH>
                      <wp:positionV relativeFrom="paragraph">
                        <wp:posOffset>535940</wp:posOffset>
                      </wp:positionV>
                      <wp:extent cx="617220" cy="219075"/>
                      <wp:effectExtent l="12700" t="12065" r="8255" b="6985"/>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219075"/>
                              </a:xfrm>
                              <a:prstGeom prst="rect">
                                <a:avLst/>
                              </a:prstGeom>
                              <a:solidFill>
                                <a:srgbClr val="FFFFFF"/>
                              </a:solidFill>
                              <a:ln w="9525">
                                <a:solidFill>
                                  <a:srgbClr val="000000"/>
                                </a:solidFill>
                                <a:miter lim="800000"/>
                                <a:headEnd/>
                                <a:tailEnd/>
                              </a:ln>
                            </wps:spPr>
                            <wps:txbx>
                              <w:txbxContent>
                                <w:p w:rsidR="008C036E" w:rsidRDefault="008C036E" w:rsidP="008C036E">
                                  <w:pPr>
                                    <w:jc w:val="center"/>
                                  </w:pPr>
                                  <w: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1" o:spid="_x0000_s1026" type="#_x0000_t202" style="position:absolute;left:0;text-align:left;margin-left:228.25pt;margin-top:42.2pt;width:48.6pt;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">
                      <v:textbox>
                        <w:txbxContent>
                          <w:p w:rsidR="008C036E" w:rsidRDefault="008C036E" w:rsidP="008C036E">
                            <w:pPr>
                              <w:jc w:val="center"/>
                            </w:pPr>
                            <w:r>
                              <w:t>Лист 1</w:t>
                            </w:r>
                          </w:p>
                        </w:txbxContent>
                      </v:textbox>
                    </v:shape>
                  </w:pict>
                </mc:Fallback>
              </mc:AlternateContent>
            </w:r>
            <w:r w:rsidRPr="008C036E">
              <w:rPr>
                <w:b/>
                <w:i/>
                <w:sz w:val="18"/>
                <w:szCs w:val="18"/>
              </w:rPr>
              <mc:AlternateContent>
                <mc:Choice Requires="wps">
                  <w:drawing>
                    <wp:anchor distT="0" distB="0" distL="114300" distR="114300" simplePos="0" relativeHeight="251667456" behindDoc="0" locked="0" layoutInCell="1" allowOverlap="1" wp14:anchorId="4BD79559" wp14:editId="2889615B">
                      <wp:simplePos x="0" y="0"/>
                      <wp:positionH relativeFrom="column">
                        <wp:posOffset>1125855</wp:posOffset>
                      </wp:positionH>
                      <wp:positionV relativeFrom="paragraph">
                        <wp:posOffset>2037080</wp:posOffset>
                      </wp:positionV>
                      <wp:extent cx="553720" cy="219075"/>
                      <wp:effectExtent l="11430" t="8255" r="6350" b="1079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 cy="219075"/>
                              </a:xfrm>
                              <a:prstGeom prst="rect">
                                <a:avLst/>
                              </a:prstGeom>
                              <a:solidFill>
                                <a:srgbClr val="FFFFFF"/>
                              </a:solidFill>
                              <a:ln w="9525">
                                <a:solidFill>
                                  <a:srgbClr val="000000"/>
                                </a:solidFill>
                                <a:miter lim="800000"/>
                                <a:headEnd/>
                                <a:tailEnd/>
                              </a:ln>
                            </wps:spPr>
                            <wps:txbx>
                              <w:txbxContent>
                                <w:p w:rsidR="008C036E" w:rsidRDefault="008C036E" w:rsidP="008C036E">
                                  <w:pPr>
                                    <w:jc w:val="center"/>
                                  </w:pPr>
                                  <w: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27" type="#_x0000_t202" style="position:absolute;left:0;text-align:left;margin-left:88.65pt;margin-top:160.4pt;width:43.6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">
                      <v:textbox>
                        <w:txbxContent>
                          <w:p w:rsidR="008C036E" w:rsidRDefault="008C036E" w:rsidP="008C036E">
                            <w:pPr>
                              <w:jc w:val="center"/>
                            </w:pPr>
                            <w:r>
                              <w:t>Лист 2</w:t>
                            </w:r>
                          </w:p>
                        </w:txbxContent>
                      </v:textbox>
                    </v:shape>
                  </w:pict>
                </mc:Fallback>
              </mc:AlternateContent>
            </w:r>
            <w:r w:rsidRPr="008C036E">
              <w:rPr>
                <w:i/>
                <w:sz w:val="18"/>
                <w:szCs w:val="18"/>
              </w:rPr>
              <mc:AlternateContent>
                <mc:Choice Requires="wps">
                  <w:drawing>
                    <wp:anchor distT="0" distB="0" distL="114300" distR="114300" simplePos="0" relativeHeight="251662336" behindDoc="0" locked="0" layoutInCell="1" allowOverlap="1" wp14:anchorId="3968BAB9" wp14:editId="01D01CCF">
                      <wp:simplePos x="0" y="0"/>
                      <wp:positionH relativeFrom="column">
                        <wp:posOffset>1557020</wp:posOffset>
                      </wp:positionH>
                      <wp:positionV relativeFrom="paragraph">
                        <wp:posOffset>1304925</wp:posOffset>
                      </wp:positionV>
                      <wp:extent cx="930910" cy="285750"/>
                      <wp:effectExtent l="4445" t="0" r="0" b="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1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C036E" w:rsidRPr="00B54E2E" w:rsidRDefault="008C036E" w:rsidP="008C036E">
                                  <w:r w:rsidRPr="000C4832">
                                    <w:rPr>
                                      <w:i/>
                                      <w:color w:val="0000FF"/>
                                    </w:rPr>
                                    <w:t>38:06:100902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28" type="#_x0000_t202" style="position:absolute;left:0;text-align:left;margin-left:122.6pt;margin-top:102.75pt;width:73.3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" filled="f" stroked="f">
                      <v:textbox>
                        <w:txbxContent>
                          <w:p w:rsidR="008C036E" w:rsidRPr="00B54E2E" w:rsidRDefault="008C036E" w:rsidP="008C036E">
                            <w:r w:rsidRPr="000C4832">
                              <w:rPr>
                                <w:i/>
                                <w:color w:val="0000FF"/>
                              </w:rPr>
                              <w:t>38:06:100902</w:t>
                            </w:r>
                          </w:p>
                        </w:txbxContent>
                      </v:textbox>
                    </v:shape>
                  </w:pict>
                </mc:Fallback>
              </mc:AlternateContent>
            </w:r>
            <w:r w:rsidRPr="008C036E">
              <w:rPr>
                <w:i/>
                <w:sz w:val="18"/>
                <w:szCs w:val="18"/>
              </w:rPr>
              <mc:AlternateContent>
                <mc:Choice Requires="wps">
                  <w:drawing>
                    <wp:anchor distT="0" distB="0" distL="114300" distR="114300" simplePos="0" relativeHeight="251671552" behindDoc="0" locked="0" layoutInCell="1" allowOverlap="1" wp14:anchorId="27EDDD42" wp14:editId="6B4DFF53">
                      <wp:simplePos x="0" y="0"/>
                      <wp:positionH relativeFrom="column">
                        <wp:posOffset>4327525</wp:posOffset>
                      </wp:positionH>
                      <wp:positionV relativeFrom="paragraph">
                        <wp:posOffset>4730750</wp:posOffset>
                      </wp:positionV>
                      <wp:extent cx="553720" cy="219075"/>
                      <wp:effectExtent l="12700" t="6350" r="5080" b="1270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 cy="219075"/>
                              </a:xfrm>
                              <a:prstGeom prst="rect">
                                <a:avLst/>
                              </a:prstGeom>
                              <a:solidFill>
                                <a:srgbClr val="FFFFFF"/>
                              </a:solidFill>
                              <a:ln w="9525">
                                <a:solidFill>
                                  <a:srgbClr val="000000"/>
                                </a:solidFill>
                                <a:miter lim="800000"/>
                                <a:headEnd/>
                                <a:tailEnd/>
                              </a:ln>
                            </wps:spPr>
                            <wps:txbx>
                              <w:txbxContent>
                                <w:p w:rsidR="008C036E" w:rsidRDefault="008C036E" w:rsidP="008C036E">
                                  <w:pPr>
                                    <w:jc w:val="center"/>
                                  </w:pPr>
                                  <w: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29" type="#_x0000_t202" style="position:absolute;left:0;text-align:left;margin-left:340.75pt;margin-top:372.5pt;width:43.6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">
                      <v:textbox>
                        <w:txbxContent>
                          <w:p w:rsidR="008C036E" w:rsidRDefault="008C036E" w:rsidP="008C036E">
                            <w:pPr>
                              <w:jc w:val="center"/>
                            </w:pPr>
                            <w:r>
                              <w:t>Лист 3</w:t>
                            </w:r>
                          </w:p>
                        </w:txbxContent>
                      </v:textbox>
                    </v:shape>
                  </w:pict>
                </mc:Fallback>
              </mc:AlternateContent>
            </w:r>
            <w:r w:rsidRPr="008C036E">
              <w:rPr>
                <w:b/>
                <w:i/>
                <w:sz w:val="18"/>
                <w:szCs w:val="18"/>
              </w:rPr>
              <w:drawing>
                <wp:inline distT="0" distB="0" distL="0" distR="0" wp14:anchorId="2A48F589" wp14:editId="4C004F47">
                  <wp:extent cx="5445760" cy="5541010"/>
                  <wp:effectExtent l="38100" t="19050" r="21590" b="21590"/>
                  <wp:docPr id="1" name="Рисунок 5" descr="D:\Валентина работа\Договор 85 ВЭС (август 2021)\КТП Хомутово\Публичный сервитут\Обзорная 25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Валентина работа\Договор 85 ВЭС (август 2021)\КТП Хомутово\Публичный сервитут\Обзорная 25т.bmp"/>
                          <pic:cNvPicPr>
                            <a:picLocks noChangeAspect="1" noChangeArrowheads="1"/>
                          </pic:cNvPicPr>
                        </pic:nvPicPr>
                        <pic:blipFill>
                          <a:blip r:embed="rId9" cstate="print"/>
                          <a:srcRect/>
                          <a:stretch>
                            <a:fillRect/>
                          </a:stretch>
                        </pic:blipFill>
                        <pic:spPr bwMode="auto">
                          <a:xfrm>
                            <a:off x="0" y="0"/>
                            <a:ext cx="5445760" cy="5541010"/>
                          </a:xfrm>
                          <a:prstGeom prst="rect">
                            <a:avLst/>
                          </a:prstGeom>
                          <a:noFill/>
                          <a:ln w="9525">
                            <a:solidFill>
                              <a:schemeClr val="tx1"/>
                            </a:solidFill>
                            <a:miter lim="800000"/>
                            <a:headEnd/>
                            <a:tailEnd/>
                          </a:ln>
                        </pic:spPr>
                      </pic:pic>
                    </a:graphicData>
                  </a:graphic>
                </wp:inline>
              </w:drawing>
            </w:r>
          </w:p>
          <w:p w:rsidR="008C036E" w:rsidRPr="008C036E" w:rsidRDefault="008C036E" w:rsidP="008C036E">
            <w:pPr>
              <w:ind w:left="0" w:right="142" w:firstLine="284"/>
              <w:jc w:val="right"/>
              <w:rPr>
                <w:b/>
                <w:i/>
                <w:sz w:val="18"/>
                <w:szCs w:val="18"/>
              </w:rPr>
            </w:pPr>
            <w:r w:rsidRPr="008C036E">
              <w:rPr>
                <w:b/>
                <w:i/>
                <w:sz w:val="18"/>
                <w:szCs w:val="18"/>
              </w:rPr>
              <w:t>Масштаб 1: 25 000</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r w:rsidRPr="008C036E">
              <w:rPr>
                <w:b/>
                <w:i/>
                <w:sz w:val="18"/>
                <w:szCs w:val="18"/>
              </w:rPr>
              <w:t>Условные обозначения:</w:t>
            </w:r>
          </w:p>
          <w:p w:rsidR="008C036E" w:rsidRPr="008C036E" w:rsidRDefault="008C036E" w:rsidP="008C036E">
            <w:pPr>
              <w:ind w:left="0" w:right="142" w:firstLine="284"/>
              <w:jc w:val="right"/>
              <w:rPr>
                <w:i/>
                <w:sz w:val="18"/>
                <w:szCs w:val="18"/>
              </w:rPr>
            </w:pPr>
            <w:r w:rsidRPr="008C036E">
              <w:rPr>
                <w:i/>
                <w:sz w:val="18"/>
                <w:szCs w:val="18"/>
              </w:rPr>
              <mc:AlternateContent>
                <mc:Choice Requires="wps">
                  <w:drawing>
                    <wp:inline distT="0" distB="0" distL="0" distR="0" wp14:anchorId="42EE2DB6" wp14:editId="465C6D91">
                      <wp:extent cx="628015" cy="0"/>
                      <wp:effectExtent l="19050" t="19050" r="19685" b="19050"/>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id="_x0000_t32" coordsize="21600,21600" o:spt="32" o:oned="t" path="m,l21600,21600e" filled="f">
                      <v:path arrowok="t" fillok="f" o:connecttype="none"/>
                      <o:lock v:ext="edit" shapetype="t"/>
                    </v:shapetype>
                    <v:shape id="Прямая со стрелкой 17"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" strokecolor="red" strokeweight="2.25pt">
                      <w10:anchorlock/>
                    </v:shape>
                  </w:pict>
                </mc:Fallback>
              </mc:AlternateContent>
            </w:r>
            <w:r w:rsidRPr="008C036E">
              <w:rPr>
                <w:i/>
                <w:sz w:val="18"/>
                <w:szCs w:val="18"/>
              </w:rPr>
              <w:t xml:space="preserve"> – образуемая граница публичного сервитута</w:t>
            </w:r>
          </w:p>
          <w:p w:rsidR="008C036E" w:rsidRPr="008C036E" w:rsidRDefault="008C036E" w:rsidP="008C036E">
            <w:pPr>
              <w:ind w:left="0" w:right="142" w:firstLine="284"/>
              <w:jc w:val="right"/>
              <w:rPr>
                <w:i/>
                <w:sz w:val="18"/>
                <w:szCs w:val="18"/>
              </w:rPr>
            </w:pPr>
            <w:r w:rsidRPr="008C036E">
              <w:rPr>
                <w:i/>
                <w:sz w:val="18"/>
                <w:szCs w:val="18"/>
              </w:rPr>
              <mc:AlternateContent>
                <mc:Choice Requires="wps">
                  <w:drawing>
                    <wp:inline distT="0" distB="0" distL="0" distR="0" wp14:anchorId="62E43455" wp14:editId="67B886DB">
                      <wp:extent cx="628015" cy="0"/>
                      <wp:effectExtent l="9525" t="9525" r="10160" b="9525"/>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9525">
                                <a:solidFill>
                                  <a:srgbClr val="0000CC"/>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6"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" strokecolor="#00c">
                      <w10:anchorlock/>
                    </v:shape>
                  </w:pict>
                </mc:Fallback>
              </mc:AlternateContent>
            </w:r>
            <w:r w:rsidRPr="008C036E">
              <w:rPr>
                <w:i/>
                <w:sz w:val="18"/>
                <w:szCs w:val="18"/>
              </w:rPr>
              <w:t xml:space="preserve"> - граница земельного участка, в отношении которого испрашивается публичный сервитут</w:t>
            </w:r>
          </w:p>
          <w:p w:rsidR="008C036E" w:rsidRPr="008C036E" w:rsidRDefault="008C036E" w:rsidP="008C036E">
            <w:pPr>
              <w:ind w:left="0" w:right="142" w:firstLine="284"/>
              <w:jc w:val="right"/>
              <w:rPr>
                <w:i/>
                <w:sz w:val="18"/>
                <w:szCs w:val="18"/>
              </w:rPr>
            </w:pPr>
            <w:r w:rsidRPr="008C036E">
              <w:rPr>
                <w:i/>
                <w:sz w:val="18"/>
                <w:szCs w:val="18"/>
              </w:rPr>
              <w:t>38:06:100902- номер кадастрового квартала</w:t>
            </w:r>
          </w:p>
          <w:p w:rsidR="008C036E" w:rsidRPr="008C036E" w:rsidRDefault="008C036E" w:rsidP="008C036E">
            <w:pPr>
              <w:ind w:left="0" w:right="142" w:firstLine="284"/>
              <w:jc w:val="right"/>
              <w:rPr>
                <w:i/>
                <w:sz w:val="18"/>
                <w:szCs w:val="18"/>
              </w:rPr>
            </w:pPr>
            <w:r w:rsidRPr="008C036E">
              <w:rPr>
                <w:b/>
                <w:i/>
                <w:sz w:val="18"/>
                <w:szCs w:val="18"/>
              </w:rPr>
              <mc:AlternateContent>
                <mc:Choice Requires="wps">
                  <w:drawing>
                    <wp:anchor distT="0" distB="0" distL="114300" distR="114300" simplePos="0" relativeHeight="251668480" behindDoc="0" locked="0" layoutInCell="1" allowOverlap="1" wp14:anchorId="2D1A6191" wp14:editId="681DC1A1">
                      <wp:simplePos x="0" y="0"/>
                      <wp:positionH relativeFrom="column">
                        <wp:posOffset>127635</wp:posOffset>
                      </wp:positionH>
                      <wp:positionV relativeFrom="paragraph">
                        <wp:posOffset>55245</wp:posOffset>
                      </wp:positionV>
                      <wp:extent cx="368935" cy="0"/>
                      <wp:effectExtent l="13335" t="17145" r="17780" b="1143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935" cy="0"/>
                              </a:xfrm>
                              <a:prstGeom prst="straightConnector1">
                                <a:avLst/>
                              </a:prstGeom>
                              <a:noFill/>
                              <a:ln w="19050">
                                <a:solidFill>
                                  <a:srgbClr val="FFFF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10.05pt;margin-top:4.35pt;width:29.0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" strokecolor="yellow" strokeweight="1.5pt">
                      <v:stroke dashstyle="dash"/>
                    </v:shape>
                  </w:pict>
                </mc:Fallback>
              </mc:AlternateContent>
            </w:r>
            <w:r w:rsidRPr="008C036E">
              <w:rPr>
                <w:i/>
                <w:sz w:val="18"/>
                <w:szCs w:val="18"/>
              </w:rPr>
              <w:t xml:space="preserve">                   – проектное местоположение инженерного сооружения</w:t>
            </w: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r w:rsidRPr="008C036E">
              <w:rPr>
                <w:b/>
                <w:i/>
                <w:sz w:val="18"/>
                <w:szCs w:val="18"/>
              </w:rPr>
              <w:t>Схема расположения границ публичного сервитута</w:t>
            </w: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b/>
                <w:i/>
                <w:sz w:val="18"/>
                <w:szCs w:val="18"/>
              </w:rPr>
            </w:pPr>
            <w:r w:rsidRPr="008C036E">
              <w:rPr>
                <w:b/>
                <w:i/>
                <w:sz w:val="18"/>
                <w:szCs w:val="18"/>
              </w:rPr>
              <w:lastRenderedPageBreak/>
              <mc:AlternateContent>
                <mc:Choice Requires="wps">
                  <w:drawing>
                    <wp:anchor distT="0" distB="0" distL="114300" distR="114300" simplePos="0" relativeHeight="251663360" behindDoc="0" locked="0" layoutInCell="1" allowOverlap="1" wp14:anchorId="589A220A" wp14:editId="2C18D0B2">
                      <wp:simplePos x="0" y="0"/>
                      <wp:positionH relativeFrom="column">
                        <wp:posOffset>415925</wp:posOffset>
                      </wp:positionH>
                      <wp:positionV relativeFrom="paragraph">
                        <wp:posOffset>59055</wp:posOffset>
                      </wp:positionV>
                      <wp:extent cx="619125" cy="219075"/>
                      <wp:effectExtent l="6350" t="11430" r="12700" b="762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solidFill>
                                <a:srgbClr val="FFFFFF"/>
                              </a:solidFill>
                              <a:ln w="9525">
                                <a:solidFill>
                                  <a:srgbClr val="000000"/>
                                </a:solidFill>
                                <a:miter lim="800000"/>
                                <a:headEnd/>
                                <a:tailEnd/>
                              </a:ln>
                            </wps:spPr>
                            <wps:txbx>
                              <w:txbxContent>
                                <w:p w:rsidR="008C036E" w:rsidRDefault="008C036E" w:rsidP="008C036E">
                                  <w: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0" type="#_x0000_t202" style="position:absolute;left:0;text-align:left;margin-left:32.75pt;margin-top:4.65pt;width:48.7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">
                      <v:textbox>
                        <w:txbxContent>
                          <w:p w:rsidR="008C036E" w:rsidRDefault="008C036E" w:rsidP="008C036E">
                            <w:r>
                              <w:t>Лист 1</w:t>
                            </w:r>
                          </w:p>
                        </w:txbxContent>
                      </v:textbox>
                    </v:shape>
                  </w:pict>
                </mc:Fallback>
              </mc:AlternateContent>
            </w:r>
            <w:r w:rsidRPr="008C036E">
              <w:rPr>
                <w:b/>
                <w:i/>
                <w:sz w:val="18"/>
                <w:szCs w:val="18"/>
              </w:rPr>
              <w:drawing>
                <wp:inline distT="0" distB="0" distL="0" distR="0" wp14:anchorId="4F0B0831" wp14:editId="75461D3C">
                  <wp:extent cx="5650230" cy="6346190"/>
                  <wp:effectExtent l="38100" t="19050" r="26670" b="16510"/>
                  <wp:docPr id="3" name="Рисунок 7" descr="D:\Валентина работа\Договор 85 ВЭС (август 2021)\КТП Хомутово\Публичный сервитут\Лист 2 10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Валентина работа\Договор 85 ВЭС (август 2021)\КТП Хомутово\Публичный сервитут\Лист 2 10т.bmp"/>
                          <pic:cNvPicPr>
                            <a:picLocks noChangeAspect="1" noChangeArrowheads="1"/>
                          </pic:cNvPicPr>
                        </pic:nvPicPr>
                        <pic:blipFill>
                          <a:blip r:embed="rId10" cstate="print"/>
                          <a:srcRect/>
                          <a:stretch>
                            <a:fillRect/>
                          </a:stretch>
                        </pic:blipFill>
                        <pic:spPr bwMode="auto">
                          <a:xfrm>
                            <a:off x="0" y="0"/>
                            <a:ext cx="5650230" cy="6346190"/>
                          </a:xfrm>
                          <a:prstGeom prst="rect">
                            <a:avLst/>
                          </a:prstGeom>
                          <a:noFill/>
                          <a:ln w="9525">
                            <a:solidFill>
                              <a:schemeClr val="tx1"/>
                            </a:solidFill>
                            <a:miter lim="800000"/>
                            <a:headEnd/>
                            <a:tailEnd/>
                          </a:ln>
                        </pic:spPr>
                      </pic:pic>
                    </a:graphicData>
                  </a:graphic>
                </wp:inline>
              </w:drawing>
            </w:r>
          </w:p>
          <w:p w:rsidR="008C036E" w:rsidRPr="008C036E" w:rsidRDefault="008C036E" w:rsidP="008C036E">
            <w:pPr>
              <w:ind w:left="0" w:right="142" w:firstLine="284"/>
              <w:jc w:val="right"/>
              <w:rPr>
                <w:b/>
                <w:i/>
                <w:sz w:val="18"/>
                <w:szCs w:val="18"/>
              </w:rPr>
            </w:pPr>
            <w:r w:rsidRPr="008C036E">
              <w:rPr>
                <w:b/>
                <w:i/>
                <w:sz w:val="18"/>
                <w:szCs w:val="18"/>
              </w:rPr>
              <w:t>Масштаб 1:10000</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b/>
                <w:i/>
                <w:sz w:val="18"/>
                <w:szCs w:val="18"/>
              </w:rPr>
            </w:pPr>
            <w:r w:rsidRPr="008C036E">
              <w:rPr>
                <w:b/>
                <w:i/>
                <w:sz w:val="18"/>
                <w:szCs w:val="18"/>
              </w:rPr>
              <w:t>Условные обозначения:</w:t>
            </w:r>
          </w:p>
          <w:p w:rsidR="008C036E" w:rsidRPr="008C036E" w:rsidRDefault="008C036E" w:rsidP="008C036E">
            <w:pPr>
              <w:ind w:left="0" w:right="142" w:firstLine="284"/>
              <w:jc w:val="right"/>
              <w:rPr>
                <w:i/>
                <w:sz w:val="18"/>
                <w:szCs w:val="18"/>
              </w:rPr>
            </w:pPr>
            <w:r w:rsidRPr="008C036E">
              <w:rPr>
                <w:i/>
                <w:sz w:val="18"/>
                <w:szCs w:val="18"/>
              </w:rPr>
              <mc:AlternateContent>
                <mc:Choice Requires="wps">
                  <w:drawing>
                    <wp:inline distT="0" distB="0" distL="0" distR="0" wp14:anchorId="1DDC740B" wp14:editId="2D5C9D65">
                      <wp:extent cx="628015" cy="0"/>
                      <wp:effectExtent l="19050" t="19050" r="19685" b="19050"/>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3"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" strokecolor="red" strokeweight="2.25pt">
                      <w10:anchorlock/>
                    </v:shape>
                  </w:pict>
                </mc:Fallback>
              </mc:AlternateContent>
            </w:r>
            <w:r w:rsidRPr="008C036E">
              <w:rPr>
                <w:i/>
                <w:sz w:val="18"/>
                <w:szCs w:val="18"/>
              </w:rPr>
              <w:t xml:space="preserve"> – образуемая граница публичного сервитута</w:t>
            </w:r>
          </w:p>
          <w:p w:rsidR="008C036E" w:rsidRPr="008C036E" w:rsidRDefault="008C036E" w:rsidP="008C036E">
            <w:pPr>
              <w:ind w:left="0" w:right="142" w:firstLine="284"/>
              <w:jc w:val="right"/>
              <w:rPr>
                <w:i/>
                <w:sz w:val="18"/>
                <w:szCs w:val="18"/>
              </w:rPr>
            </w:pPr>
            <w:r w:rsidRPr="008C036E">
              <w:rPr>
                <w:i/>
                <w:sz w:val="18"/>
                <w:szCs w:val="18"/>
              </w:rPr>
              <mc:AlternateContent>
                <mc:Choice Requires="wps">
                  <w:drawing>
                    <wp:inline distT="0" distB="0" distL="0" distR="0" wp14:anchorId="550EE589" wp14:editId="37889B4D">
                      <wp:extent cx="628015" cy="0"/>
                      <wp:effectExtent l="9525" t="9525" r="10160" b="9525"/>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015" cy="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id="Прямая со стрелкой 12" o:spid="_x0000_s1026" type="#_x0000_t32" style="width:49.4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" strokecolor="black [3213]">
                      <w10:anchorlock/>
                    </v:shape>
                  </w:pict>
                </mc:Fallback>
              </mc:AlternateContent>
            </w:r>
            <w:r w:rsidRPr="008C036E">
              <w:rPr>
                <w:i/>
                <w:sz w:val="18"/>
                <w:szCs w:val="18"/>
              </w:rPr>
              <w:t xml:space="preserve"> - граница земельного участка,  в отношении которого испрашивается публичный сервитут</w:t>
            </w:r>
          </w:p>
          <w:p w:rsidR="008C036E" w:rsidRPr="008C036E" w:rsidRDefault="008C036E" w:rsidP="008C036E">
            <w:pPr>
              <w:ind w:left="0" w:right="142" w:firstLine="284"/>
              <w:jc w:val="right"/>
              <w:rPr>
                <w:i/>
                <w:sz w:val="18"/>
                <w:szCs w:val="18"/>
              </w:rPr>
            </w:pPr>
            <w:r w:rsidRPr="008C036E">
              <w:rPr>
                <w:i/>
                <w:sz w:val="18"/>
                <w:szCs w:val="18"/>
              </w:rPr>
              <mc:AlternateContent>
                <mc:Choice Requires="wps">
                  <w:drawing>
                    <wp:anchor distT="0" distB="0" distL="114300" distR="114300" simplePos="0" relativeHeight="251669504" behindDoc="1" locked="0" layoutInCell="1" allowOverlap="1" wp14:anchorId="0EBAAD58" wp14:editId="2A98D0AD">
                      <wp:simplePos x="0" y="0"/>
                      <wp:positionH relativeFrom="column">
                        <wp:posOffset>124460</wp:posOffset>
                      </wp:positionH>
                      <wp:positionV relativeFrom="paragraph">
                        <wp:posOffset>22225</wp:posOffset>
                      </wp:positionV>
                      <wp:extent cx="53975" cy="45720"/>
                      <wp:effectExtent l="10160" t="12700" r="12065" b="8255"/>
                      <wp:wrapTight wrapText="bothSides">
                        <wp:wrapPolygon edited="0">
                          <wp:start x="-3558" y="0"/>
                          <wp:lineTo x="-3558" y="17400"/>
                          <wp:lineTo x="10927" y="17400"/>
                          <wp:lineTo x="10927" y="0"/>
                          <wp:lineTo x="-3558" y="0"/>
                        </wp:wrapPolygon>
                      </wp:wrapTight>
                      <wp:docPr id="11" name="Овал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 cy="4572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 o:spid="_x0000_s1026" style="position:absolute;margin-left:9.8pt;margin-top:1.75pt;width:4.25pt;height:3.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" fillcolor="black">
                      <w10:wrap type="tight"/>
                    </v:oval>
                  </w:pict>
                </mc:Fallback>
              </mc:AlternateContent>
            </w:r>
            <w:r w:rsidRPr="008C036E">
              <w:rPr>
                <w:i/>
                <w:sz w:val="18"/>
                <w:szCs w:val="18"/>
              </w:rPr>
              <w:t>н</w:t>
            </w:r>
            <w:proofErr w:type="gramStart"/>
            <w:r w:rsidRPr="008C036E">
              <w:rPr>
                <w:i/>
                <w:sz w:val="18"/>
                <w:szCs w:val="18"/>
              </w:rPr>
              <w:t>1</w:t>
            </w:r>
            <w:proofErr w:type="gramEnd"/>
            <w:r w:rsidRPr="008C036E">
              <w:rPr>
                <w:i/>
                <w:sz w:val="18"/>
                <w:szCs w:val="18"/>
              </w:rPr>
              <w:t xml:space="preserve">  –  характерная точка образуемой  границы публичного сервитута</w:t>
            </w:r>
          </w:p>
          <w:p w:rsidR="008C036E" w:rsidRPr="008C036E" w:rsidRDefault="008C036E" w:rsidP="008C036E">
            <w:pPr>
              <w:ind w:left="0" w:right="142" w:firstLine="284"/>
              <w:jc w:val="right"/>
              <w:rPr>
                <w:i/>
                <w:sz w:val="18"/>
                <w:szCs w:val="18"/>
              </w:rPr>
            </w:pPr>
            <w:r w:rsidRPr="008C036E">
              <w:rPr>
                <w:i/>
                <w:sz w:val="18"/>
                <w:szCs w:val="18"/>
              </w:rPr>
              <mc:AlternateContent>
                <mc:Choice Requires="wps">
                  <w:drawing>
                    <wp:anchor distT="0" distB="0" distL="114300" distR="114300" simplePos="0" relativeHeight="251670528" behindDoc="0" locked="0" layoutInCell="1" allowOverlap="1" wp14:anchorId="438A502B" wp14:editId="2C325ADD">
                      <wp:simplePos x="0" y="0"/>
                      <wp:positionH relativeFrom="column">
                        <wp:posOffset>124460</wp:posOffset>
                      </wp:positionH>
                      <wp:positionV relativeFrom="paragraph">
                        <wp:posOffset>65405</wp:posOffset>
                      </wp:positionV>
                      <wp:extent cx="368935" cy="0"/>
                      <wp:effectExtent l="10160" t="17780" r="11430" b="1079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8935" cy="0"/>
                              </a:xfrm>
                              <a:prstGeom prst="straightConnector1">
                                <a:avLst/>
                              </a:prstGeom>
                              <a:noFill/>
                              <a:ln w="19050">
                                <a:solidFill>
                                  <a:srgbClr val="FFFF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9.8pt;margin-top:5.15pt;width:29.0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" strokecolor="yellow" strokeweight="1.5pt">
                      <v:stroke dashstyle="dash"/>
                    </v:shape>
                  </w:pict>
                </mc:Fallback>
              </mc:AlternateContent>
            </w:r>
            <w:r w:rsidRPr="008C036E">
              <w:rPr>
                <w:i/>
                <w:sz w:val="18"/>
                <w:szCs w:val="18"/>
              </w:rPr>
              <w:t xml:space="preserve">                   – проектное местоположение инженерного сооружения, в целях размещения которого устанавливается публичный сервитут</w:t>
            </w:r>
          </w:p>
          <w:p w:rsidR="008C036E" w:rsidRPr="008C036E" w:rsidRDefault="008C036E" w:rsidP="008C036E">
            <w:pPr>
              <w:ind w:left="0" w:right="142" w:firstLine="284"/>
              <w:jc w:val="right"/>
              <w:rPr>
                <w:i/>
                <w:sz w:val="18"/>
                <w:szCs w:val="18"/>
              </w:rPr>
            </w:pPr>
            <w:r w:rsidRPr="008C036E">
              <w:rPr>
                <w:i/>
                <w:sz w:val="18"/>
                <w:szCs w:val="18"/>
              </w:rPr>
              <w:t xml:space="preserve">38:06:100902:5981 – кадастровый номер земельного участка, сведения о котором имеются в ЕГРН                   </w:t>
            </w: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r w:rsidRPr="008C036E">
              <w:rPr>
                <w:b/>
                <w:i/>
                <w:sz w:val="18"/>
                <w:szCs w:val="18"/>
              </w:rPr>
              <w:t>Схема расположения границ публичного сервитута</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i/>
                <w:sz w:val="18"/>
                <w:szCs w:val="18"/>
              </w:rPr>
            </w:pPr>
            <w:r w:rsidRPr="008C036E">
              <w:rPr>
                <w:i/>
                <w:sz w:val="18"/>
                <w:szCs w:val="18"/>
              </w:rPr>
              <w:lastRenderedPageBreak/>
              <w:drawing>
                <wp:inline distT="0" distB="0" distL="0" distR="0" wp14:anchorId="22D49093" wp14:editId="4FBB2B65">
                  <wp:extent cx="5636260" cy="6346190"/>
                  <wp:effectExtent l="38100" t="19050" r="21590" b="16510"/>
                  <wp:docPr id="8" name="Рисунок 8" descr="D:\Валентина работа\Договор 85 ВЭС (август 2021)\КТП Хомутово\Публичный сервитут\Лист 1 10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Валентина работа\Договор 85 ВЭС (август 2021)\КТП Хомутово\Публичный сервитут\Лист 1 10т.bmp"/>
                          <pic:cNvPicPr>
                            <a:picLocks noChangeAspect="1" noChangeArrowheads="1"/>
                          </pic:cNvPicPr>
                        </pic:nvPicPr>
                        <pic:blipFill>
                          <a:blip r:embed="rId11" cstate="print"/>
                          <a:srcRect/>
                          <a:stretch>
                            <a:fillRect/>
                          </a:stretch>
                        </pic:blipFill>
                        <pic:spPr bwMode="auto">
                          <a:xfrm>
                            <a:off x="0" y="0"/>
                            <a:ext cx="5636260" cy="6346190"/>
                          </a:xfrm>
                          <a:prstGeom prst="rect">
                            <a:avLst/>
                          </a:prstGeom>
                          <a:noFill/>
                          <a:ln w="9525">
                            <a:solidFill>
                              <a:schemeClr val="tx1"/>
                            </a:solidFill>
                            <a:miter lim="800000"/>
                            <a:headEnd/>
                            <a:tailEnd/>
                          </a:ln>
                        </pic:spPr>
                      </pic:pic>
                    </a:graphicData>
                  </a:graphic>
                </wp:inline>
              </w:drawing>
            </w:r>
            <w:r w:rsidRPr="008C036E">
              <w:rPr>
                <w:b/>
                <w:i/>
                <w:sz w:val="18"/>
                <w:szCs w:val="18"/>
              </w:rPr>
              <mc:AlternateContent>
                <mc:Choice Requires="wps">
                  <w:drawing>
                    <wp:anchor distT="0" distB="0" distL="114300" distR="114300" simplePos="0" relativeHeight="251665408" behindDoc="0" locked="0" layoutInCell="1" allowOverlap="1" wp14:anchorId="5A7CB348" wp14:editId="7CF6B914">
                      <wp:simplePos x="0" y="0"/>
                      <wp:positionH relativeFrom="column">
                        <wp:posOffset>434340</wp:posOffset>
                      </wp:positionH>
                      <wp:positionV relativeFrom="paragraph">
                        <wp:posOffset>38735</wp:posOffset>
                      </wp:positionV>
                      <wp:extent cx="619125" cy="219075"/>
                      <wp:effectExtent l="5715" t="10160" r="13335" b="889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solidFill>
                                <a:srgbClr val="FFFFFF"/>
                              </a:solidFill>
                              <a:ln w="9525">
                                <a:solidFill>
                                  <a:srgbClr val="000000"/>
                                </a:solidFill>
                                <a:miter lim="800000"/>
                                <a:headEnd/>
                                <a:tailEnd/>
                              </a:ln>
                            </wps:spPr>
                            <wps:txbx>
                              <w:txbxContent>
                                <w:p w:rsidR="008C036E" w:rsidRDefault="008C036E" w:rsidP="008C036E">
                                  <w: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1" type="#_x0000_t202" style="position:absolute;left:0;text-align:left;margin-left:34.2pt;margin-top:3.05pt;width:48.7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">
                      <v:textbox>
                        <w:txbxContent>
                          <w:p w:rsidR="008C036E" w:rsidRDefault="008C036E" w:rsidP="008C036E">
                            <w:r>
                              <w:t>Лист 2</w:t>
                            </w:r>
                          </w:p>
                        </w:txbxContent>
                      </v:textbox>
                    </v:shape>
                  </w:pict>
                </mc:Fallback>
              </mc:AlternateContent>
            </w:r>
          </w:p>
          <w:p w:rsidR="008C036E" w:rsidRPr="008C036E" w:rsidRDefault="008C036E" w:rsidP="008C036E">
            <w:pPr>
              <w:ind w:left="0" w:right="142" w:firstLine="284"/>
              <w:jc w:val="right"/>
              <w:rPr>
                <w:b/>
                <w:i/>
                <w:sz w:val="18"/>
                <w:szCs w:val="18"/>
              </w:rPr>
            </w:pPr>
            <w:r w:rsidRPr="008C036E">
              <w:rPr>
                <w:b/>
                <w:i/>
                <w:sz w:val="18"/>
                <w:szCs w:val="18"/>
              </w:rPr>
              <mc:AlternateContent>
                <mc:Choice Requires="wps">
                  <w:drawing>
                    <wp:anchor distT="0" distB="0" distL="114300" distR="114300" simplePos="0" relativeHeight="251666432" behindDoc="0" locked="0" layoutInCell="1" allowOverlap="1" wp14:anchorId="202731FF" wp14:editId="1AB5D589">
                      <wp:simplePos x="0" y="0"/>
                      <wp:positionH relativeFrom="column">
                        <wp:posOffset>124460</wp:posOffset>
                      </wp:positionH>
                      <wp:positionV relativeFrom="paragraph">
                        <wp:posOffset>6377305</wp:posOffset>
                      </wp:positionV>
                      <wp:extent cx="619125" cy="219075"/>
                      <wp:effectExtent l="10160" t="5080" r="8890" b="1397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solidFill>
                                <a:srgbClr val="FFFFFF"/>
                              </a:solidFill>
                              <a:ln w="9525">
                                <a:solidFill>
                                  <a:srgbClr val="000000"/>
                                </a:solidFill>
                                <a:miter lim="800000"/>
                                <a:headEnd/>
                                <a:tailEnd/>
                              </a:ln>
                            </wps:spPr>
                            <wps:txbx>
                              <w:txbxContent>
                                <w:p w:rsidR="008C036E" w:rsidRDefault="008C036E" w:rsidP="008C036E">
                                  <w: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 o:spid="_x0000_s1032" type="#_x0000_t202" style="position:absolute;left:0;text-align:left;margin-left:9.8pt;margin-top:502.15pt;width:48.75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">
                      <v:textbox>
                        <w:txbxContent>
                          <w:p w:rsidR="008C036E" w:rsidRDefault="008C036E" w:rsidP="008C036E">
                            <w:r>
                              <w:t>Лист 3</w:t>
                            </w:r>
                          </w:p>
                        </w:txbxContent>
                      </v:textbox>
                    </v:shape>
                  </w:pict>
                </mc:Fallback>
              </mc:AlternateContent>
            </w:r>
            <w:r w:rsidRPr="008C036E">
              <w:rPr>
                <w:b/>
                <w:i/>
                <w:sz w:val="18"/>
                <w:szCs w:val="18"/>
              </w:rPr>
              <w:t>Масштаб 1:10000</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r w:rsidRPr="008C036E">
              <w:rPr>
                <w:b/>
                <w:i/>
                <w:sz w:val="18"/>
                <w:szCs w:val="18"/>
              </w:rPr>
              <w:t>Условные обозначения приведены на стр. 6</w:t>
            </w: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b/>
                <w:i/>
                <w:sz w:val="18"/>
                <w:szCs w:val="18"/>
              </w:rPr>
            </w:pPr>
            <w:r w:rsidRPr="008C036E">
              <w:rPr>
                <w:b/>
                <w:i/>
                <w:sz w:val="18"/>
                <w:szCs w:val="18"/>
              </w:rPr>
              <w:t>Схема расположения границ публичного сервитута</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i/>
                <w:sz w:val="18"/>
                <w:szCs w:val="18"/>
              </w:rPr>
            </w:pPr>
            <w:r w:rsidRPr="008C036E">
              <w:rPr>
                <w:i/>
                <w:sz w:val="18"/>
                <w:szCs w:val="18"/>
              </w:rPr>
              <w:lastRenderedPageBreak/>
              <w:drawing>
                <wp:inline distT="0" distB="0" distL="0" distR="0" wp14:anchorId="4CCDB0B3" wp14:editId="0A00AB42">
                  <wp:extent cx="5650230" cy="6346190"/>
                  <wp:effectExtent l="38100" t="19050" r="26670" b="16510"/>
                  <wp:docPr id="9" name="Рисунок 9" descr="D:\Валентина работа\Договор 85 ВЭС (август 2021)\КТП Хомутово\Публичный сервитут\Лист 3 10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Валентина работа\Договор 85 ВЭС (август 2021)\КТП Хомутово\Публичный сервитут\Лист 3 10т.bmp"/>
                          <pic:cNvPicPr>
                            <a:picLocks noChangeAspect="1" noChangeArrowheads="1"/>
                          </pic:cNvPicPr>
                        </pic:nvPicPr>
                        <pic:blipFill>
                          <a:blip r:embed="rId12" cstate="print"/>
                          <a:srcRect/>
                          <a:stretch>
                            <a:fillRect/>
                          </a:stretch>
                        </pic:blipFill>
                        <pic:spPr bwMode="auto">
                          <a:xfrm>
                            <a:off x="0" y="0"/>
                            <a:ext cx="5650230" cy="6346190"/>
                          </a:xfrm>
                          <a:prstGeom prst="rect">
                            <a:avLst/>
                          </a:prstGeom>
                          <a:noFill/>
                          <a:ln w="9525">
                            <a:solidFill>
                              <a:schemeClr val="tx1"/>
                            </a:solidFill>
                            <a:miter lim="800000"/>
                            <a:headEnd/>
                            <a:tailEnd/>
                          </a:ln>
                        </pic:spPr>
                      </pic:pic>
                    </a:graphicData>
                  </a:graphic>
                </wp:inline>
              </w:drawing>
            </w:r>
            <w:r w:rsidRPr="008C036E">
              <w:rPr>
                <w:b/>
                <w:i/>
                <w:sz w:val="18"/>
                <w:szCs w:val="18"/>
              </w:rPr>
              <mc:AlternateContent>
                <mc:Choice Requires="wps">
                  <w:drawing>
                    <wp:anchor distT="0" distB="0" distL="114300" distR="114300" simplePos="0" relativeHeight="251672576" behindDoc="0" locked="0" layoutInCell="1" allowOverlap="1" wp14:anchorId="56B6A97D" wp14:editId="38910830">
                      <wp:simplePos x="0" y="0"/>
                      <wp:positionH relativeFrom="column">
                        <wp:posOffset>434340</wp:posOffset>
                      </wp:positionH>
                      <wp:positionV relativeFrom="paragraph">
                        <wp:posOffset>38735</wp:posOffset>
                      </wp:positionV>
                      <wp:extent cx="619125" cy="219075"/>
                      <wp:effectExtent l="5715" t="10160" r="13335" b="889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solidFill>
                                <a:srgbClr val="FFFFFF"/>
                              </a:solidFill>
                              <a:ln w="9525">
                                <a:solidFill>
                                  <a:srgbClr val="000000"/>
                                </a:solidFill>
                                <a:miter lim="800000"/>
                                <a:headEnd/>
                                <a:tailEnd/>
                              </a:ln>
                            </wps:spPr>
                            <wps:txbx>
                              <w:txbxContent>
                                <w:p w:rsidR="008C036E" w:rsidRDefault="008C036E" w:rsidP="008C036E">
                                  <w: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3" type="#_x0000_t202" style="position:absolute;left:0;text-align:left;margin-left:34.2pt;margin-top:3.05pt;width:48.7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">
                      <v:textbox>
                        <w:txbxContent>
                          <w:p w:rsidR="008C036E" w:rsidRDefault="008C036E" w:rsidP="008C036E">
                            <w:r>
                              <w:t>Лист 3</w:t>
                            </w:r>
                          </w:p>
                        </w:txbxContent>
                      </v:textbox>
                    </v:shape>
                  </w:pict>
                </mc:Fallback>
              </mc:AlternateContent>
            </w:r>
          </w:p>
          <w:p w:rsidR="008C036E" w:rsidRPr="008C036E" w:rsidRDefault="008C036E" w:rsidP="008C036E">
            <w:pPr>
              <w:ind w:left="0" w:right="142" w:firstLine="284"/>
              <w:jc w:val="right"/>
              <w:rPr>
                <w:b/>
                <w:i/>
                <w:sz w:val="18"/>
                <w:szCs w:val="18"/>
              </w:rPr>
            </w:pPr>
            <w:r w:rsidRPr="008C036E">
              <w:rPr>
                <w:b/>
                <w:i/>
                <w:sz w:val="18"/>
                <w:szCs w:val="18"/>
              </w:rPr>
              <mc:AlternateContent>
                <mc:Choice Requires="wps">
                  <w:drawing>
                    <wp:anchor distT="0" distB="0" distL="114300" distR="114300" simplePos="0" relativeHeight="251673600" behindDoc="0" locked="0" layoutInCell="1" allowOverlap="1" wp14:anchorId="2EF3E2DE" wp14:editId="5D5338C9">
                      <wp:simplePos x="0" y="0"/>
                      <wp:positionH relativeFrom="column">
                        <wp:posOffset>124460</wp:posOffset>
                      </wp:positionH>
                      <wp:positionV relativeFrom="paragraph">
                        <wp:posOffset>6377305</wp:posOffset>
                      </wp:positionV>
                      <wp:extent cx="619125" cy="219075"/>
                      <wp:effectExtent l="10160" t="5080" r="8890" b="139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19075"/>
                              </a:xfrm>
                              <a:prstGeom prst="rect">
                                <a:avLst/>
                              </a:prstGeom>
                              <a:solidFill>
                                <a:srgbClr val="FFFFFF"/>
                              </a:solidFill>
                              <a:ln w="9525">
                                <a:solidFill>
                                  <a:srgbClr val="000000"/>
                                </a:solidFill>
                                <a:miter lim="800000"/>
                                <a:headEnd/>
                                <a:tailEnd/>
                              </a:ln>
                            </wps:spPr>
                            <wps:txbx>
                              <w:txbxContent>
                                <w:p w:rsidR="008C036E" w:rsidRDefault="008C036E" w:rsidP="008C036E">
                                  <w: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4" type="#_x0000_t202" style="position:absolute;left:0;text-align:left;margin-left:9.8pt;margin-top:502.15pt;width:48.7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">
                      <v:textbox>
                        <w:txbxContent>
                          <w:p w:rsidR="008C036E" w:rsidRDefault="008C036E" w:rsidP="008C036E">
                            <w:r>
                              <w:t>Лист 3</w:t>
                            </w:r>
                          </w:p>
                        </w:txbxContent>
                      </v:textbox>
                    </v:shape>
                  </w:pict>
                </mc:Fallback>
              </mc:AlternateContent>
            </w:r>
            <w:r w:rsidRPr="008C036E">
              <w:rPr>
                <w:b/>
                <w:i/>
                <w:sz w:val="18"/>
                <w:szCs w:val="18"/>
              </w:rPr>
              <w:t>Масштаб 1:10000</w:t>
            </w:r>
          </w:p>
          <w:p w:rsidR="008C036E" w:rsidRPr="008C036E" w:rsidRDefault="008C036E" w:rsidP="008C036E">
            <w:pPr>
              <w:ind w:left="0" w:right="142" w:firstLine="284"/>
              <w:jc w:val="right"/>
              <w:rPr>
                <w:b/>
                <w:i/>
                <w:sz w:val="18"/>
                <w:szCs w:val="18"/>
              </w:rPr>
            </w:pPr>
          </w:p>
          <w:p w:rsidR="008C036E" w:rsidRPr="008C036E" w:rsidRDefault="008C036E" w:rsidP="008C036E">
            <w:pPr>
              <w:ind w:left="0" w:right="142" w:firstLine="284"/>
              <w:jc w:val="right"/>
              <w:rPr>
                <w:b/>
                <w:i/>
                <w:sz w:val="18"/>
                <w:szCs w:val="18"/>
              </w:rPr>
            </w:pPr>
            <w:r w:rsidRPr="008C036E">
              <w:rPr>
                <w:b/>
                <w:i/>
                <w:sz w:val="18"/>
                <w:szCs w:val="18"/>
              </w:rPr>
              <w:t>Условные обозначения приведены на стр. 6</w:t>
            </w: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tc>
      </w:tr>
    </w:tbl>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p>
    <w:p w:rsidR="008C036E" w:rsidRPr="008C036E" w:rsidRDefault="008C036E" w:rsidP="008C036E">
      <w:pPr>
        <w:ind w:left="0" w:right="142" w:firstLine="284"/>
        <w:jc w:val="right"/>
        <w:rPr>
          <w:i/>
          <w:sz w:val="18"/>
          <w:szCs w:val="18"/>
        </w:rPr>
      </w:pPr>
      <w:r w:rsidRPr="008C036E">
        <w:rPr>
          <w:i/>
          <w:sz w:val="18"/>
          <w:szCs w:val="18"/>
        </w:rPr>
        <w:t xml:space="preserve">   </w:t>
      </w:r>
    </w:p>
    <w:p w:rsidR="008C036E" w:rsidRPr="008C036E" w:rsidRDefault="008C036E" w:rsidP="008C036E">
      <w:pPr>
        <w:ind w:left="0" w:right="142" w:firstLine="284"/>
        <w:jc w:val="right"/>
        <w:rPr>
          <w:i/>
          <w:sz w:val="18"/>
          <w:szCs w:val="18"/>
        </w:rPr>
        <w:sectPr w:rsidR="008C036E" w:rsidRPr="008C036E" w:rsidSect="008C036E">
          <w:footerReference w:type="default" r:id="rId13"/>
          <w:pgSz w:w="11906" w:h="16838"/>
          <w:pgMar w:top="851" w:right="851" w:bottom="567" w:left="1134" w:header="0" w:footer="0" w:gutter="0"/>
          <w:cols w:space="720"/>
          <w:titlePg/>
          <w:docGrid w:linePitch="272"/>
        </w:sectPr>
      </w:pPr>
      <w:r w:rsidRPr="008C036E">
        <w:rPr>
          <w:i/>
          <w:sz w:val="18"/>
          <w:szCs w:val="18"/>
        </w:rPr>
        <w:t xml:space="preserve">Заместитель Мэра района </w:t>
      </w:r>
      <w:r w:rsidRPr="008C036E">
        <w:rPr>
          <w:i/>
          <w:sz w:val="18"/>
          <w:szCs w:val="18"/>
        </w:rPr>
        <w:tab/>
        <w:t xml:space="preserve">                                        И.Б. Кузнецов</w:t>
      </w:r>
    </w:p>
    <w:p w:rsidR="008C036E" w:rsidRPr="008C036E" w:rsidRDefault="008C036E" w:rsidP="008C036E">
      <w:pPr>
        <w:ind w:left="0" w:right="284" w:firstLine="426"/>
        <w:jc w:val="right"/>
        <w:rPr>
          <w:i/>
          <w:sz w:val="18"/>
          <w:szCs w:val="18"/>
        </w:rPr>
      </w:pPr>
    </w:p>
    <w:p w:rsidR="008C036E" w:rsidRPr="008C036E" w:rsidRDefault="008C036E" w:rsidP="008C036E">
      <w:pPr>
        <w:shd w:val="clear" w:color="auto" w:fill="FFFFFF"/>
        <w:suppressAutoHyphens/>
        <w:ind w:left="0" w:right="284" w:firstLine="426"/>
        <w:jc w:val="center"/>
        <w:rPr>
          <w:b/>
          <w:sz w:val="18"/>
          <w:szCs w:val="18"/>
          <w:lang w:eastAsia="ar-SA"/>
        </w:rPr>
      </w:pPr>
      <w:r w:rsidRPr="008C036E">
        <w:rPr>
          <w:b/>
          <w:sz w:val="18"/>
          <w:szCs w:val="18"/>
          <w:lang w:eastAsia="ar-SA"/>
        </w:rPr>
        <w:t xml:space="preserve">Сообщение о возможном установлении публичного сервитута на земельном участке, согласно прилагаемой схеме.     </w:t>
      </w:r>
    </w:p>
    <w:p w:rsidR="008C036E" w:rsidRPr="008C036E" w:rsidRDefault="008C036E" w:rsidP="008C036E">
      <w:pPr>
        <w:shd w:val="clear" w:color="auto" w:fill="FFFFFF"/>
        <w:suppressAutoHyphens/>
        <w:ind w:left="0" w:right="284" w:firstLine="426"/>
        <w:jc w:val="center"/>
        <w:rPr>
          <w:sz w:val="18"/>
          <w:szCs w:val="18"/>
        </w:rPr>
      </w:pPr>
    </w:p>
    <w:p w:rsidR="008C036E" w:rsidRPr="008C036E" w:rsidRDefault="008C036E" w:rsidP="008C036E">
      <w:pPr>
        <w:numPr>
          <w:ilvl w:val="0"/>
          <w:numId w:val="20"/>
        </w:numPr>
        <w:shd w:val="clear" w:color="auto" w:fill="FFFFFF"/>
        <w:tabs>
          <w:tab w:val="left" w:pos="567"/>
          <w:tab w:val="left" w:pos="851"/>
          <w:tab w:val="left" w:pos="993"/>
        </w:tabs>
        <w:suppressAutoHyphens/>
        <w:ind w:left="0" w:right="284" w:firstLine="426"/>
        <w:jc w:val="left"/>
        <w:rPr>
          <w:color w:val="000000"/>
          <w:sz w:val="18"/>
          <w:szCs w:val="18"/>
          <w:shd w:val="clear" w:color="auto" w:fill="FFFFFF"/>
          <w:lang w:eastAsia="ar-SA"/>
        </w:rPr>
      </w:pPr>
      <w:r w:rsidRPr="008C036E">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8C036E" w:rsidRPr="008C036E" w:rsidRDefault="008C036E" w:rsidP="008C036E">
      <w:pPr>
        <w:numPr>
          <w:ilvl w:val="0"/>
          <w:numId w:val="20"/>
        </w:numPr>
        <w:shd w:val="clear" w:color="auto" w:fill="FFFFFF"/>
        <w:tabs>
          <w:tab w:val="left" w:pos="142"/>
          <w:tab w:val="left" w:pos="567"/>
          <w:tab w:val="left" w:pos="851"/>
          <w:tab w:val="left" w:pos="1134"/>
        </w:tabs>
        <w:suppressAutoHyphens/>
        <w:ind w:left="0" w:right="284" w:firstLine="426"/>
        <w:jc w:val="left"/>
        <w:rPr>
          <w:color w:val="000000"/>
          <w:sz w:val="18"/>
          <w:szCs w:val="18"/>
          <w:shd w:val="clear" w:color="auto" w:fill="FFFFFF"/>
          <w:lang w:eastAsia="ar-SA"/>
        </w:rPr>
      </w:pPr>
      <w:r w:rsidRPr="008C036E">
        <w:rPr>
          <w:sz w:val="18"/>
          <w:szCs w:val="18"/>
        </w:rPr>
        <w:t>Цель установления публичного сервитута: размещение линейного объекта «Электрическая сеть поле большая левая», ходатайство Открытого акционерного общества «Иркутская электросетевая компания».</w:t>
      </w:r>
    </w:p>
    <w:p w:rsidR="008C036E" w:rsidRPr="008C036E" w:rsidRDefault="008C036E" w:rsidP="008C036E">
      <w:pPr>
        <w:numPr>
          <w:ilvl w:val="0"/>
          <w:numId w:val="20"/>
        </w:numPr>
        <w:shd w:val="clear" w:color="auto" w:fill="FFFFFF"/>
        <w:tabs>
          <w:tab w:val="left" w:pos="567"/>
          <w:tab w:val="left" w:pos="851"/>
          <w:tab w:val="left" w:pos="1134"/>
        </w:tabs>
        <w:suppressAutoHyphens/>
        <w:ind w:left="0" w:right="284"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Публичный сервитут площадью 19712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 расположен по адресу: Иркутская область, Иркутский район, в границах согласно приложению 1, в том числе:</w:t>
      </w:r>
    </w:p>
    <w:p w:rsidR="008C036E" w:rsidRPr="008C036E" w:rsidRDefault="008C036E" w:rsidP="008C036E">
      <w:pPr>
        <w:shd w:val="clear" w:color="auto" w:fill="FFFFFF"/>
        <w:tabs>
          <w:tab w:val="left" w:pos="567"/>
          <w:tab w:val="left" w:pos="851"/>
          <w:tab w:val="left" w:pos="1134"/>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38:06:100922:4536, расположенным по адресу: Иркутская область, Иркутский район площадью 4174 </w:t>
      </w:r>
      <w:proofErr w:type="spellStart"/>
      <w:r w:rsidRPr="008C036E">
        <w:rPr>
          <w:color w:val="000000"/>
          <w:sz w:val="18"/>
          <w:szCs w:val="18"/>
          <w:shd w:val="clear" w:color="auto" w:fill="FFFFFF"/>
          <w:lang w:eastAsia="ar-SA"/>
        </w:rPr>
        <w:t>кв</w:t>
      </w:r>
      <w:proofErr w:type="gramStart"/>
      <w:r w:rsidRPr="008C036E">
        <w:rPr>
          <w:color w:val="000000"/>
          <w:sz w:val="18"/>
          <w:szCs w:val="18"/>
          <w:shd w:val="clear" w:color="auto" w:fill="FFFFFF"/>
          <w:lang w:eastAsia="ar-SA"/>
        </w:rPr>
        <w:t>.м</w:t>
      </w:r>
      <w:proofErr w:type="spellEnd"/>
      <w:proofErr w:type="gramEnd"/>
      <w:r w:rsidRPr="008C036E">
        <w:rPr>
          <w:color w:val="000000"/>
          <w:sz w:val="18"/>
          <w:szCs w:val="18"/>
          <w:shd w:val="clear" w:color="auto" w:fill="FFFFFF"/>
          <w:lang w:eastAsia="ar-SA"/>
        </w:rPr>
        <w:t xml:space="preserve">; </w:t>
      </w:r>
    </w:p>
    <w:p w:rsidR="008C036E" w:rsidRPr="008C036E" w:rsidRDefault="008C036E" w:rsidP="008C036E">
      <w:pPr>
        <w:shd w:val="clear" w:color="auto" w:fill="FFFFFF"/>
        <w:tabs>
          <w:tab w:val="left" w:pos="567"/>
          <w:tab w:val="left" w:pos="851"/>
          <w:tab w:val="left" w:pos="1134"/>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38:06:100922:4626, расположенного по адресу: Иркутская область, Иркутский район, площадью 3937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 xml:space="preserve">., </w:t>
      </w:r>
    </w:p>
    <w:p w:rsidR="008C036E" w:rsidRPr="008C036E" w:rsidRDefault="008C036E" w:rsidP="008C036E">
      <w:pPr>
        <w:shd w:val="clear" w:color="auto" w:fill="FFFFFF"/>
        <w:tabs>
          <w:tab w:val="left" w:pos="567"/>
          <w:tab w:val="left" w:pos="851"/>
          <w:tab w:val="left" w:pos="1134"/>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части земельного участка с кадастровым номером 38:06:000000:3917, расположенного по адресу: Иркутская область, Иркутский район, Иркутское лесничество, </w:t>
      </w:r>
      <w:proofErr w:type="spellStart"/>
      <w:r w:rsidRPr="008C036E">
        <w:rPr>
          <w:color w:val="000000"/>
          <w:sz w:val="18"/>
          <w:szCs w:val="18"/>
          <w:shd w:val="clear" w:color="auto" w:fill="FFFFFF"/>
          <w:lang w:eastAsia="ar-SA"/>
        </w:rPr>
        <w:t>Хомутовское</w:t>
      </w:r>
      <w:proofErr w:type="spellEnd"/>
      <w:r w:rsidRPr="008C036E">
        <w:rPr>
          <w:color w:val="000000"/>
          <w:sz w:val="18"/>
          <w:szCs w:val="18"/>
          <w:shd w:val="clear" w:color="auto" w:fill="FFFFFF"/>
          <w:lang w:eastAsia="ar-SA"/>
        </w:rPr>
        <w:t xml:space="preserve"> участковое лесничество, ТУ № 7 ОАО </w:t>
      </w:r>
      <w:proofErr w:type="spellStart"/>
      <w:r w:rsidRPr="008C036E">
        <w:rPr>
          <w:color w:val="000000"/>
          <w:sz w:val="18"/>
          <w:szCs w:val="18"/>
          <w:shd w:val="clear" w:color="auto" w:fill="FFFFFF"/>
          <w:lang w:eastAsia="ar-SA"/>
        </w:rPr>
        <w:t>Хомутовский</w:t>
      </w:r>
      <w:proofErr w:type="spellEnd"/>
      <w:r w:rsidRPr="008C036E">
        <w:rPr>
          <w:color w:val="000000"/>
          <w:sz w:val="18"/>
          <w:szCs w:val="18"/>
          <w:shd w:val="clear" w:color="auto" w:fill="FFFFFF"/>
          <w:lang w:eastAsia="ar-SA"/>
        </w:rPr>
        <w:t xml:space="preserve">, кварталы №№: 1ч, 2, 3, 4ч, 5-22, площадью 6771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 xml:space="preserve">., </w:t>
      </w:r>
    </w:p>
    <w:p w:rsidR="008C036E" w:rsidRPr="008C036E" w:rsidRDefault="008C036E" w:rsidP="008C036E">
      <w:pPr>
        <w:shd w:val="clear" w:color="auto" w:fill="FFFFFF"/>
        <w:tabs>
          <w:tab w:val="left" w:pos="567"/>
          <w:tab w:val="left" w:pos="851"/>
          <w:tab w:val="left" w:pos="1134"/>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 xml:space="preserve">- на землях государственная </w:t>
      </w:r>
      <w:proofErr w:type="gramStart"/>
      <w:r w:rsidRPr="008C036E">
        <w:rPr>
          <w:color w:val="000000"/>
          <w:sz w:val="18"/>
          <w:szCs w:val="18"/>
          <w:shd w:val="clear" w:color="auto" w:fill="FFFFFF"/>
          <w:lang w:eastAsia="ar-SA"/>
        </w:rPr>
        <w:t>собственность</w:t>
      </w:r>
      <w:proofErr w:type="gramEnd"/>
      <w:r w:rsidRPr="008C036E">
        <w:rPr>
          <w:color w:val="000000"/>
          <w:sz w:val="18"/>
          <w:szCs w:val="18"/>
          <w:shd w:val="clear" w:color="auto" w:fill="FFFFFF"/>
          <w:lang w:eastAsia="ar-SA"/>
        </w:rPr>
        <w:t xml:space="preserve"> на которые не разграничена, расположенных по адресу: Иркутская область, Иркутский район, общей площадью 4830 </w:t>
      </w:r>
      <w:proofErr w:type="spellStart"/>
      <w:r w:rsidRPr="008C036E">
        <w:rPr>
          <w:color w:val="000000"/>
          <w:sz w:val="18"/>
          <w:szCs w:val="18"/>
          <w:shd w:val="clear" w:color="auto" w:fill="FFFFFF"/>
          <w:lang w:eastAsia="ar-SA"/>
        </w:rPr>
        <w:t>кв.м</w:t>
      </w:r>
      <w:proofErr w:type="spellEnd"/>
      <w:r w:rsidRPr="008C036E">
        <w:rPr>
          <w:color w:val="000000"/>
          <w:sz w:val="18"/>
          <w:szCs w:val="18"/>
          <w:shd w:val="clear" w:color="auto" w:fill="FFFFFF"/>
          <w:lang w:eastAsia="ar-SA"/>
        </w:rPr>
        <w:t xml:space="preserve">.,  </w:t>
      </w:r>
    </w:p>
    <w:p w:rsidR="008C036E" w:rsidRPr="008C036E" w:rsidRDefault="008C036E" w:rsidP="008C036E">
      <w:pPr>
        <w:shd w:val="clear" w:color="auto" w:fill="FFFFFF"/>
        <w:tabs>
          <w:tab w:val="left" w:pos="567"/>
          <w:tab w:val="left" w:pos="851"/>
          <w:tab w:val="left" w:pos="993"/>
          <w:tab w:val="left" w:pos="1134"/>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C036E">
        <w:rPr>
          <w:color w:val="000000"/>
          <w:sz w:val="18"/>
          <w:szCs w:val="18"/>
          <w:shd w:val="clear" w:color="auto" w:fill="FFFFFF"/>
          <w:lang w:eastAsia="ar-SA"/>
        </w:rPr>
        <w:t>каб</w:t>
      </w:r>
      <w:proofErr w:type="spellEnd"/>
      <w:r w:rsidRPr="008C036E">
        <w:rPr>
          <w:color w:val="000000"/>
          <w:sz w:val="18"/>
          <w:szCs w:val="18"/>
          <w:shd w:val="clear" w:color="auto" w:fill="FFFFFF"/>
          <w:lang w:eastAsia="ar-SA"/>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8C036E" w:rsidRPr="008C036E" w:rsidRDefault="008C036E" w:rsidP="008C036E">
      <w:pPr>
        <w:numPr>
          <w:ilvl w:val="0"/>
          <w:numId w:val="20"/>
        </w:numPr>
        <w:shd w:val="clear" w:color="auto" w:fill="FFFFFF"/>
        <w:tabs>
          <w:tab w:val="left" w:pos="567"/>
          <w:tab w:val="left" w:pos="851"/>
          <w:tab w:val="left" w:pos="993"/>
        </w:tabs>
        <w:suppressAutoHyphens/>
        <w:ind w:left="0" w:right="284"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C036E" w:rsidRPr="008C036E" w:rsidRDefault="008C036E" w:rsidP="008C036E">
      <w:pPr>
        <w:numPr>
          <w:ilvl w:val="0"/>
          <w:numId w:val="20"/>
        </w:numPr>
        <w:shd w:val="clear" w:color="auto" w:fill="FFFFFF"/>
        <w:tabs>
          <w:tab w:val="left" w:pos="284"/>
          <w:tab w:val="left" w:pos="851"/>
          <w:tab w:val="left" w:pos="1134"/>
        </w:tabs>
        <w:suppressAutoHyphens/>
        <w:ind w:left="0" w:right="284"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Публичный сервитут необходим для размещения </w:t>
      </w:r>
      <w:r w:rsidRPr="008C036E">
        <w:rPr>
          <w:sz w:val="18"/>
          <w:szCs w:val="18"/>
        </w:rPr>
        <w:t>линейного объекта «Электрическая сеть поле большая левая».</w:t>
      </w:r>
    </w:p>
    <w:p w:rsidR="008C036E" w:rsidRPr="008C036E" w:rsidRDefault="008C036E" w:rsidP="008C036E">
      <w:pPr>
        <w:shd w:val="clear" w:color="auto" w:fill="FFFFFF"/>
        <w:tabs>
          <w:tab w:val="left" w:pos="567"/>
          <w:tab w:val="left" w:pos="851"/>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C036E" w:rsidRPr="008C036E" w:rsidRDefault="008C036E" w:rsidP="008C036E">
      <w:pPr>
        <w:shd w:val="clear" w:color="auto" w:fill="FFFFFF"/>
        <w:tabs>
          <w:tab w:val="left" w:pos="567"/>
          <w:tab w:val="left" w:pos="851"/>
        </w:tabs>
        <w:suppressAutoHyphens/>
        <w:ind w:left="0" w:right="284" w:firstLine="426"/>
        <w:rPr>
          <w:color w:val="000000"/>
          <w:sz w:val="18"/>
          <w:szCs w:val="18"/>
          <w:shd w:val="clear" w:color="auto" w:fill="FFFFFF"/>
          <w:lang w:eastAsia="ar-SA"/>
        </w:rPr>
      </w:pPr>
      <w:r w:rsidRPr="008C036E">
        <w:rPr>
          <w:color w:val="000000"/>
          <w:sz w:val="18"/>
          <w:szCs w:val="18"/>
          <w:shd w:val="clear" w:color="auto" w:fill="FFFFFF"/>
          <w:lang w:eastAsia="ar-SA"/>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C036E" w:rsidRPr="008C036E" w:rsidRDefault="008C036E" w:rsidP="008C036E">
      <w:pPr>
        <w:numPr>
          <w:ilvl w:val="0"/>
          <w:numId w:val="20"/>
        </w:numPr>
        <w:shd w:val="clear" w:color="auto" w:fill="FFFFFF"/>
        <w:tabs>
          <w:tab w:val="left" w:pos="851"/>
          <w:tab w:val="left" w:pos="993"/>
        </w:tabs>
        <w:suppressAutoHyphens/>
        <w:ind w:left="0" w:right="284" w:firstLine="426"/>
        <w:jc w:val="left"/>
        <w:rPr>
          <w:color w:val="000000"/>
          <w:sz w:val="18"/>
          <w:szCs w:val="18"/>
          <w:shd w:val="clear" w:color="auto" w:fill="FFFFFF"/>
          <w:lang w:eastAsia="ar-SA"/>
        </w:rPr>
      </w:pPr>
      <w:r w:rsidRPr="008C036E">
        <w:rPr>
          <w:color w:val="000000"/>
          <w:sz w:val="18"/>
          <w:szCs w:val="18"/>
          <w:shd w:val="clear" w:color="auto" w:fill="FFFFFF"/>
          <w:lang w:eastAsia="ar-SA"/>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8C036E" w:rsidRPr="008C036E" w:rsidRDefault="008C036E" w:rsidP="008C036E">
      <w:pPr>
        <w:tabs>
          <w:tab w:val="left" w:pos="8222"/>
          <w:tab w:val="left" w:pos="9214"/>
        </w:tabs>
        <w:suppressAutoHyphens/>
        <w:ind w:left="0" w:right="284" w:firstLine="426"/>
        <w:rPr>
          <w:sz w:val="18"/>
          <w:szCs w:val="18"/>
          <w:lang w:eastAsia="ar-SA"/>
        </w:rPr>
      </w:pPr>
    </w:p>
    <w:p w:rsidR="008C036E" w:rsidRPr="008C036E" w:rsidRDefault="008C036E" w:rsidP="008C036E">
      <w:pPr>
        <w:tabs>
          <w:tab w:val="left" w:pos="8222"/>
          <w:tab w:val="left" w:pos="9214"/>
        </w:tabs>
        <w:suppressAutoHyphens/>
        <w:ind w:left="0" w:right="284" w:firstLine="426"/>
        <w:rPr>
          <w:sz w:val="18"/>
          <w:szCs w:val="18"/>
          <w:lang w:eastAsia="ar-SA"/>
        </w:rPr>
      </w:pPr>
    </w:p>
    <w:p w:rsidR="008C036E" w:rsidRPr="008C036E" w:rsidRDefault="008C036E" w:rsidP="008C036E">
      <w:pPr>
        <w:tabs>
          <w:tab w:val="left" w:pos="8222"/>
          <w:tab w:val="left" w:pos="9214"/>
        </w:tabs>
        <w:suppressAutoHyphens/>
        <w:ind w:left="0" w:right="284" w:firstLine="426"/>
        <w:jc w:val="right"/>
        <w:rPr>
          <w:i/>
          <w:sz w:val="18"/>
          <w:szCs w:val="18"/>
          <w:lang w:eastAsia="ar-SA"/>
        </w:rPr>
      </w:pPr>
      <w:r w:rsidRPr="008C036E">
        <w:rPr>
          <w:i/>
          <w:sz w:val="18"/>
          <w:szCs w:val="18"/>
          <w:lang w:eastAsia="ar-SA"/>
        </w:rPr>
        <w:t xml:space="preserve">Председатель Комитета                                        С.Н. </w:t>
      </w:r>
      <w:proofErr w:type="spellStart"/>
      <w:r w:rsidRPr="008C036E">
        <w:rPr>
          <w:i/>
          <w:sz w:val="18"/>
          <w:szCs w:val="18"/>
          <w:lang w:eastAsia="ar-SA"/>
        </w:rPr>
        <w:t>Чекашкин</w:t>
      </w:r>
      <w:proofErr w:type="spellEnd"/>
      <w:r w:rsidRPr="008C036E">
        <w:rPr>
          <w:i/>
          <w:sz w:val="18"/>
          <w:szCs w:val="18"/>
          <w:lang w:eastAsia="ar-SA"/>
        </w:rPr>
        <w:t xml:space="preserve">                                     </w:t>
      </w:r>
    </w:p>
    <w:p w:rsidR="008C036E" w:rsidRDefault="008C036E" w:rsidP="008C036E">
      <w:pPr>
        <w:shd w:val="clear" w:color="auto" w:fill="FFFFFF"/>
        <w:suppressAutoHyphens/>
        <w:spacing w:line="240" w:lineRule="atLeast"/>
        <w:ind w:left="0" w:firstLine="709"/>
        <w:jc w:val="right"/>
        <w:rPr>
          <w:i/>
          <w:sz w:val="28"/>
          <w:szCs w:val="28"/>
          <w:lang w:eastAsia="ar-SA"/>
        </w:rPr>
      </w:pPr>
    </w:p>
    <w:p w:rsidR="008C036E" w:rsidRDefault="008C036E" w:rsidP="008C036E">
      <w:pPr>
        <w:shd w:val="clear" w:color="auto" w:fill="FFFFFF"/>
        <w:suppressAutoHyphens/>
        <w:spacing w:line="240" w:lineRule="atLeast"/>
        <w:ind w:left="0" w:firstLine="709"/>
        <w:jc w:val="right"/>
        <w:rPr>
          <w:i/>
          <w:sz w:val="28"/>
          <w:szCs w:val="28"/>
          <w:lang w:eastAsia="ar-SA"/>
        </w:rPr>
      </w:pPr>
    </w:p>
    <w:p w:rsidR="008C036E" w:rsidRPr="008C036E" w:rsidRDefault="008C036E" w:rsidP="008C036E">
      <w:pPr>
        <w:shd w:val="clear" w:color="auto" w:fill="FFFFFF"/>
        <w:suppressAutoHyphens/>
        <w:spacing w:line="240" w:lineRule="atLeast"/>
        <w:ind w:left="0" w:firstLine="709"/>
        <w:jc w:val="right"/>
        <w:rPr>
          <w:sz w:val="28"/>
          <w:szCs w:val="28"/>
          <w:lang w:eastAsia="ar-SA"/>
        </w:rPr>
      </w:pPr>
    </w:p>
    <w:p w:rsidR="008C036E" w:rsidRPr="008C036E" w:rsidRDefault="008C036E" w:rsidP="008C036E">
      <w:pPr>
        <w:ind w:left="0" w:right="142" w:firstLine="284"/>
        <w:jc w:val="right"/>
        <w:rPr>
          <w:sz w:val="18"/>
          <w:szCs w:val="18"/>
        </w:rPr>
      </w:pPr>
      <w:r w:rsidRPr="008C036E">
        <w:rPr>
          <w:sz w:val="18"/>
          <w:szCs w:val="18"/>
        </w:rPr>
        <w:t xml:space="preserve">Приложение 1  </w:t>
      </w:r>
    </w:p>
    <w:p w:rsidR="008C036E" w:rsidRPr="008C036E" w:rsidRDefault="008C036E" w:rsidP="008C036E">
      <w:pPr>
        <w:ind w:left="0" w:right="142" w:firstLine="284"/>
        <w:jc w:val="right"/>
        <w:rPr>
          <w:sz w:val="18"/>
          <w:szCs w:val="18"/>
        </w:rPr>
      </w:pPr>
      <w:r w:rsidRPr="008C036E">
        <w:rPr>
          <w:sz w:val="18"/>
          <w:szCs w:val="18"/>
        </w:rPr>
        <w:t>к постановлению администрации</w:t>
      </w:r>
    </w:p>
    <w:p w:rsidR="008C036E" w:rsidRPr="008C036E" w:rsidRDefault="008C036E" w:rsidP="008C036E">
      <w:pPr>
        <w:ind w:left="0" w:right="142" w:firstLine="284"/>
        <w:jc w:val="right"/>
        <w:rPr>
          <w:sz w:val="18"/>
          <w:szCs w:val="18"/>
        </w:rPr>
      </w:pPr>
      <w:r w:rsidRPr="008C036E">
        <w:rPr>
          <w:sz w:val="18"/>
          <w:szCs w:val="18"/>
        </w:rPr>
        <w:t xml:space="preserve">Иркутского  районного муниципального </w:t>
      </w:r>
    </w:p>
    <w:p w:rsidR="008C036E" w:rsidRPr="008C036E" w:rsidRDefault="008C036E" w:rsidP="008C036E">
      <w:pPr>
        <w:ind w:left="0" w:right="142" w:firstLine="284"/>
        <w:jc w:val="right"/>
        <w:rPr>
          <w:sz w:val="18"/>
          <w:szCs w:val="18"/>
        </w:rPr>
      </w:pPr>
      <w:r w:rsidRPr="008C036E">
        <w:rPr>
          <w:sz w:val="18"/>
          <w:szCs w:val="18"/>
        </w:rPr>
        <w:t xml:space="preserve">образования </w:t>
      </w:r>
    </w:p>
    <w:p w:rsidR="008C036E" w:rsidRPr="008C036E" w:rsidRDefault="008C036E" w:rsidP="008C036E">
      <w:pPr>
        <w:ind w:left="0" w:right="142" w:firstLine="284"/>
        <w:jc w:val="right"/>
        <w:rPr>
          <w:sz w:val="18"/>
          <w:szCs w:val="18"/>
          <w:u w:val="single"/>
        </w:rPr>
      </w:pPr>
      <w:r w:rsidRPr="008C036E">
        <w:rPr>
          <w:sz w:val="18"/>
          <w:szCs w:val="18"/>
        </w:rPr>
        <w:t xml:space="preserve">                                                                                     от «___»_________2021 г     №________</w:t>
      </w:r>
    </w:p>
    <w:p w:rsidR="008C036E" w:rsidRPr="008C036E" w:rsidRDefault="008C036E" w:rsidP="008C036E">
      <w:pPr>
        <w:ind w:left="0" w:right="142" w:firstLine="284"/>
        <w:jc w:val="center"/>
        <w:rPr>
          <w:b/>
          <w:sz w:val="18"/>
          <w:szCs w:val="18"/>
        </w:rPr>
      </w:pPr>
    </w:p>
    <w:p w:rsidR="008C036E" w:rsidRPr="008C036E" w:rsidRDefault="008C036E" w:rsidP="008C036E">
      <w:pPr>
        <w:ind w:left="0" w:right="142" w:firstLine="284"/>
        <w:jc w:val="center"/>
        <w:rPr>
          <w:b/>
          <w:sz w:val="18"/>
          <w:szCs w:val="18"/>
        </w:rPr>
      </w:pPr>
      <w:r w:rsidRPr="008C036E">
        <w:rPr>
          <w:b/>
          <w:sz w:val="18"/>
          <w:szCs w:val="18"/>
        </w:rPr>
        <w:t>СХЕМА РАСПОЛОЖЕНИЯ  ГРАНИЦ  ПУБЛИЧНОГО СЕРВИТУТА</w:t>
      </w:r>
    </w:p>
    <w:p w:rsidR="008C036E" w:rsidRPr="008C036E" w:rsidRDefault="008C036E" w:rsidP="008C036E">
      <w:pPr>
        <w:ind w:left="0" w:right="142" w:firstLine="284"/>
        <w:jc w:val="right"/>
        <w:rPr>
          <w:sz w:val="18"/>
          <w:szCs w:val="18"/>
        </w:rPr>
      </w:pPr>
    </w:p>
    <w:tbl>
      <w:tblPr>
        <w:tblW w:w="1049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3"/>
        <w:gridCol w:w="1418"/>
        <w:gridCol w:w="1417"/>
        <w:gridCol w:w="1985"/>
        <w:gridCol w:w="1701"/>
        <w:gridCol w:w="1559"/>
      </w:tblGrid>
      <w:tr w:rsidR="008C036E" w:rsidRPr="008C036E" w:rsidTr="008C036E">
        <w:tc>
          <w:tcPr>
            <w:tcW w:w="10490" w:type="dxa"/>
            <w:gridSpan w:val="7"/>
            <w:shd w:val="clear" w:color="auto" w:fill="auto"/>
          </w:tcPr>
          <w:p w:rsidR="008C036E" w:rsidRPr="008C036E" w:rsidRDefault="008C036E" w:rsidP="008C036E">
            <w:pPr>
              <w:ind w:left="0" w:right="142" w:firstLine="284"/>
              <w:jc w:val="right"/>
              <w:rPr>
                <w:sz w:val="18"/>
                <w:szCs w:val="18"/>
                <w:u w:val="single"/>
              </w:rPr>
            </w:pPr>
            <w:r w:rsidRPr="008C036E">
              <w:rPr>
                <w:sz w:val="18"/>
                <w:szCs w:val="18"/>
              </w:rPr>
              <w:t xml:space="preserve">Условный номер земельного участка </w:t>
            </w:r>
            <w:proofErr w:type="gramStart"/>
            <w:r w:rsidRPr="008C036E">
              <w:rPr>
                <w:sz w:val="18"/>
                <w:szCs w:val="18"/>
              </w:rPr>
              <w:t>:З</w:t>
            </w:r>
            <w:proofErr w:type="gramEnd"/>
            <w:r w:rsidRPr="008C036E">
              <w:rPr>
                <w:sz w:val="18"/>
                <w:szCs w:val="18"/>
              </w:rPr>
              <w:t xml:space="preserve">У </w:t>
            </w:r>
          </w:p>
        </w:tc>
      </w:tr>
      <w:tr w:rsidR="008C036E" w:rsidRPr="008C036E" w:rsidTr="008C036E">
        <w:tc>
          <w:tcPr>
            <w:tcW w:w="10490" w:type="dxa"/>
            <w:gridSpan w:val="7"/>
            <w:shd w:val="clear" w:color="auto" w:fill="auto"/>
          </w:tcPr>
          <w:p w:rsidR="008C036E" w:rsidRPr="008C036E" w:rsidRDefault="008C036E" w:rsidP="008C036E">
            <w:pPr>
              <w:ind w:left="0" w:right="142" w:firstLine="284"/>
              <w:jc w:val="right"/>
              <w:rPr>
                <w:sz w:val="18"/>
                <w:szCs w:val="18"/>
              </w:rPr>
            </w:pPr>
            <w:r w:rsidRPr="008C036E">
              <w:rPr>
                <w:sz w:val="18"/>
                <w:szCs w:val="18"/>
              </w:rPr>
              <w:t xml:space="preserve">Площадь испрашиваемого публичного сервитута  </w:t>
            </w:r>
            <w:r w:rsidRPr="008C036E">
              <w:rPr>
                <w:sz w:val="18"/>
                <w:szCs w:val="18"/>
                <w:u w:val="single"/>
              </w:rPr>
              <w:t>19712</w:t>
            </w:r>
            <w:r w:rsidRPr="008C036E">
              <w:rPr>
                <w:sz w:val="18"/>
                <w:szCs w:val="18"/>
              </w:rPr>
              <w:t xml:space="preserve"> м</w:t>
            </w:r>
            <w:proofErr w:type="gramStart"/>
            <w:r w:rsidRPr="008C036E">
              <w:rPr>
                <w:sz w:val="18"/>
                <w:szCs w:val="18"/>
                <w:vertAlign w:val="superscript"/>
              </w:rPr>
              <w:t>2</w:t>
            </w:r>
            <w:proofErr w:type="gramEnd"/>
            <w:r w:rsidRPr="008C036E">
              <w:rPr>
                <w:sz w:val="18"/>
                <w:szCs w:val="18"/>
                <w:vertAlign w:val="superscript"/>
              </w:rPr>
              <w:t xml:space="preserve"> </w:t>
            </w:r>
            <w:r w:rsidRPr="008C036E">
              <w:rPr>
                <w:sz w:val="18"/>
                <w:szCs w:val="18"/>
              </w:rPr>
              <w:t xml:space="preserve"> в том числе</w:t>
            </w:r>
          </w:p>
        </w:tc>
      </w:tr>
      <w:tr w:rsidR="008C036E" w:rsidRPr="008C036E" w:rsidTr="008C036E">
        <w:tc>
          <w:tcPr>
            <w:tcW w:w="10490" w:type="dxa"/>
            <w:gridSpan w:val="7"/>
            <w:shd w:val="clear" w:color="auto" w:fill="auto"/>
          </w:tcPr>
          <w:p w:rsidR="008C036E" w:rsidRPr="008C036E" w:rsidRDefault="008C036E" w:rsidP="008C036E">
            <w:pPr>
              <w:ind w:left="0" w:right="142" w:firstLine="284"/>
              <w:jc w:val="right"/>
              <w:rPr>
                <w:sz w:val="18"/>
                <w:szCs w:val="18"/>
              </w:rPr>
            </w:pPr>
            <w:r w:rsidRPr="008C036E">
              <w:rPr>
                <w:sz w:val="18"/>
                <w:szCs w:val="18"/>
              </w:rPr>
              <w:t>Площадь испрашиваемого публичного сервитута  на  38:06:100922:4536 – 4174  кв. м</w:t>
            </w:r>
          </w:p>
        </w:tc>
      </w:tr>
      <w:tr w:rsidR="008C036E" w:rsidRPr="008C036E" w:rsidTr="008C036E">
        <w:tc>
          <w:tcPr>
            <w:tcW w:w="10490" w:type="dxa"/>
            <w:gridSpan w:val="7"/>
            <w:shd w:val="clear" w:color="auto" w:fill="auto"/>
          </w:tcPr>
          <w:p w:rsidR="008C036E" w:rsidRPr="008C036E" w:rsidRDefault="008C036E" w:rsidP="008C036E">
            <w:pPr>
              <w:ind w:left="0" w:right="142" w:firstLine="284"/>
              <w:jc w:val="right"/>
              <w:rPr>
                <w:sz w:val="18"/>
                <w:szCs w:val="18"/>
              </w:rPr>
            </w:pPr>
            <w:r w:rsidRPr="008C036E">
              <w:rPr>
                <w:sz w:val="18"/>
                <w:szCs w:val="18"/>
              </w:rPr>
              <w:t>Площадь испрашиваемого публичного сервитута  на  38:06:100922:4626 – 3937 кв. м</w:t>
            </w:r>
          </w:p>
        </w:tc>
      </w:tr>
      <w:tr w:rsidR="008C036E" w:rsidRPr="008C036E" w:rsidTr="008C036E">
        <w:tc>
          <w:tcPr>
            <w:tcW w:w="10490" w:type="dxa"/>
            <w:gridSpan w:val="7"/>
            <w:shd w:val="clear" w:color="auto" w:fill="auto"/>
          </w:tcPr>
          <w:p w:rsidR="008C036E" w:rsidRPr="008C036E" w:rsidRDefault="008C036E" w:rsidP="008C036E">
            <w:pPr>
              <w:ind w:left="0" w:right="142" w:firstLine="284"/>
              <w:jc w:val="right"/>
              <w:rPr>
                <w:sz w:val="18"/>
                <w:szCs w:val="18"/>
              </w:rPr>
            </w:pPr>
            <w:r w:rsidRPr="008C036E">
              <w:rPr>
                <w:sz w:val="18"/>
                <w:szCs w:val="18"/>
              </w:rPr>
              <w:t>Площадь испрашиваемого публичного сервитута  на  38:06:000000:3917 – 6771  кв. м</w:t>
            </w:r>
          </w:p>
        </w:tc>
      </w:tr>
      <w:tr w:rsidR="008C036E" w:rsidRPr="008C036E" w:rsidTr="008C036E">
        <w:tc>
          <w:tcPr>
            <w:tcW w:w="10490" w:type="dxa"/>
            <w:gridSpan w:val="7"/>
            <w:shd w:val="clear" w:color="auto" w:fill="auto"/>
          </w:tcPr>
          <w:p w:rsidR="008C036E" w:rsidRPr="008C036E" w:rsidRDefault="008C036E" w:rsidP="008C036E">
            <w:pPr>
              <w:ind w:left="0" w:right="142" w:firstLine="284"/>
              <w:jc w:val="right"/>
              <w:rPr>
                <w:sz w:val="18"/>
                <w:szCs w:val="18"/>
              </w:rPr>
            </w:pPr>
            <w:r w:rsidRPr="008C036E">
              <w:rPr>
                <w:sz w:val="18"/>
                <w:szCs w:val="18"/>
              </w:rPr>
              <w:t xml:space="preserve">Площадь испрашиваемого публичного сервитута на неразграниченных землях сельскохозяйственного назначения – 4830 </w:t>
            </w:r>
            <w:proofErr w:type="spellStart"/>
            <w:r w:rsidRPr="008C036E">
              <w:rPr>
                <w:sz w:val="18"/>
                <w:szCs w:val="18"/>
              </w:rPr>
              <w:t>кв</w:t>
            </w:r>
            <w:proofErr w:type="gramStart"/>
            <w:r w:rsidRPr="008C036E">
              <w:rPr>
                <w:sz w:val="18"/>
                <w:szCs w:val="18"/>
              </w:rPr>
              <w:t>.м</w:t>
            </w:r>
            <w:proofErr w:type="spellEnd"/>
            <w:proofErr w:type="gramEnd"/>
          </w:p>
        </w:tc>
      </w:tr>
      <w:tr w:rsidR="008C036E" w:rsidRPr="008C036E" w:rsidTr="008C036E">
        <w:tc>
          <w:tcPr>
            <w:tcW w:w="2127" w:type="dxa"/>
            <w:vMerge w:val="restart"/>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Обозначение характерных точек границ</w:t>
            </w:r>
          </w:p>
        </w:tc>
        <w:tc>
          <w:tcPr>
            <w:tcW w:w="3118" w:type="dxa"/>
            <w:gridSpan w:val="3"/>
            <w:shd w:val="clear" w:color="auto" w:fill="auto"/>
            <w:vAlign w:val="center"/>
          </w:tcPr>
          <w:p w:rsidR="008C036E" w:rsidRPr="008C036E" w:rsidRDefault="008C036E" w:rsidP="008C036E">
            <w:pPr>
              <w:ind w:left="0" w:right="142" w:firstLine="284"/>
              <w:jc w:val="right"/>
              <w:rPr>
                <w:sz w:val="18"/>
                <w:szCs w:val="18"/>
                <w:lang w:val="en-US"/>
              </w:rPr>
            </w:pPr>
            <w:r w:rsidRPr="008C036E">
              <w:rPr>
                <w:sz w:val="18"/>
                <w:szCs w:val="18"/>
              </w:rPr>
              <w:t xml:space="preserve">Координаты, </w:t>
            </w:r>
            <w:proofErr w:type="gramStart"/>
            <w:r w:rsidRPr="008C036E">
              <w:rPr>
                <w:sz w:val="18"/>
                <w:szCs w:val="18"/>
              </w:rPr>
              <w:t>м</w:t>
            </w:r>
            <w:proofErr w:type="gramEnd"/>
          </w:p>
        </w:tc>
        <w:tc>
          <w:tcPr>
            <w:tcW w:w="1985" w:type="dxa"/>
            <w:vMerge w:val="restart"/>
            <w:shd w:val="clear" w:color="auto" w:fill="auto"/>
            <w:vAlign w:val="center"/>
          </w:tcPr>
          <w:p w:rsidR="008C036E" w:rsidRPr="008C036E" w:rsidRDefault="008C036E" w:rsidP="008C036E">
            <w:pPr>
              <w:ind w:left="0" w:right="142" w:firstLine="284"/>
              <w:jc w:val="right"/>
              <w:rPr>
                <w:sz w:val="18"/>
                <w:szCs w:val="18"/>
                <w:lang w:val="en-US"/>
              </w:rPr>
            </w:pPr>
            <w:r w:rsidRPr="008C036E">
              <w:rPr>
                <w:sz w:val="18"/>
                <w:szCs w:val="18"/>
              </w:rPr>
              <w:t>Обозначение характерных точек границ</w:t>
            </w:r>
          </w:p>
        </w:tc>
        <w:tc>
          <w:tcPr>
            <w:tcW w:w="3260" w:type="dxa"/>
            <w:gridSpan w:val="2"/>
            <w:shd w:val="clear" w:color="auto" w:fill="auto"/>
            <w:vAlign w:val="center"/>
          </w:tcPr>
          <w:p w:rsidR="008C036E" w:rsidRPr="008C036E" w:rsidRDefault="008C036E" w:rsidP="008C036E">
            <w:pPr>
              <w:ind w:left="0" w:right="142" w:firstLine="284"/>
              <w:jc w:val="right"/>
              <w:rPr>
                <w:sz w:val="18"/>
                <w:szCs w:val="18"/>
                <w:lang w:val="en-US"/>
              </w:rPr>
            </w:pPr>
            <w:r w:rsidRPr="008C036E">
              <w:rPr>
                <w:sz w:val="18"/>
                <w:szCs w:val="18"/>
              </w:rPr>
              <w:t xml:space="preserve">Координаты, </w:t>
            </w:r>
            <w:proofErr w:type="gramStart"/>
            <w:r w:rsidRPr="008C036E">
              <w:rPr>
                <w:sz w:val="18"/>
                <w:szCs w:val="18"/>
              </w:rPr>
              <w:t>м</w:t>
            </w:r>
            <w:proofErr w:type="gramEnd"/>
          </w:p>
        </w:tc>
      </w:tr>
      <w:tr w:rsidR="008C036E" w:rsidRPr="008C036E" w:rsidTr="008C036E">
        <w:tc>
          <w:tcPr>
            <w:tcW w:w="2127" w:type="dxa"/>
            <w:vMerge/>
            <w:shd w:val="clear" w:color="auto" w:fill="auto"/>
            <w:vAlign w:val="center"/>
          </w:tcPr>
          <w:p w:rsidR="008C036E" w:rsidRPr="008C036E" w:rsidRDefault="008C036E" w:rsidP="008C036E">
            <w:pPr>
              <w:ind w:left="0" w:right="142" w:firstLine="284"/>
              <w:jc w:val="right"/>
              <w:rPr>
                <w:sz w:val="18"/>
                <w:szCs w:val="18"/>
              </w:rPr>
            </w:pPr>
          </w:p>
        </w:tc>
        <w:tc>
          <w:tcPr>
            <w:tcW w:w="1701" w:type="dxa"/>
            <w:gridSpan w:val="2"/>
            <w:shd w:val="clear" w:color="auto" w:fill="auto"/>
            <w:vAlign w:val="center"/>
          </w:tcPr>
          <w:p w:rsidR="008C036E" w:rsidRPr="008C036E" w:rsidRDefault="008C036E" w:rsidP="008C036E">
            <w:pPr>
              <w:ind w:left="0" w:right="142" w:firstLine="284"/>
              <w:jc w:val="right"/>
              <w:rPr>
                <w:sz w:val="18"/>
                <w:szCs w:val="18"/>
              </w:rPr>
            </w:pPr>
            <w:r w:rsidRPr="008C036E">
              <w:rPr>
                <w:sz w:val="18"/>
                <w:szCs w:val="18"/>
                <w:lang w:val="en-US"/>
              </w:rPr>
              <w:t>X</w:t>
            </w:r>
          </w:p>
        </w:tc>
        <w:tc>
          <w:tcPr>
            <w:tcW w:w="1417" w:type="dxa"/>
            <w:shd w:val="clear" w:color="auto" w:fill="auto"/>
            <w:vAlign w:val="center"/>
          </w:tcPr>
          <w:p w:rsidR="008C036E" w:rsidRPr="008C036E" w:rsidRDefault="008C036E" w:rsidP="008C036E">
            <w:pPr>
              <w:ind w:left="0" w:right="142" w:firstLine="33"/>
              <w:jc w:val="right"/>
              <w:rPr>
                <w:sz w:val="18"/>
                <w:szCs w:val="18"/>
                <w:lang w:val="en-US"/>
              </w:rPr>
            </w:pPr>
            <w:r w:rsidRPr="008C036E">
              <w:rPr>
                <w:sz w:val="18"/>
                <w:szCs w:val="18"/>
                <w:lang w:val="en-US"/>
              </w:rPr>
              <w:t>Y</w:t>
            </w:r>
          </w:p>
        </w:tc>
        <w:tc>
          <w:tcPr>
            <w:tcW w:w="1985" w:type="dxa"/>
            <w:vMerge/>
            <w:shd w:val="clear" w:color="auto" w:fill="auto"/>
            <w:vAlign w:val="center"/>
          </w:tcPr>
          <w:p w:rsidR="008C036E" w:rsidRPr="008C036E" w:rsidRDefault="008C036E" w:rsidP="008C036E">
            <w:pPr>
              <w:ind w:left="0" w:right="142" w:firstLine="284"/>
              <w:jc w:val="right"/>
              <w:rPr>
                <w:sz w:val="18"/>
                <w:szCs w:val="18"/>
                <w:lang w:val="en-US"/>
              </w:rPr>
            </w:pPr>
          </w:p>
        </w:tc>
        <w:tc>
          <w:tcPr>
            <w:tcW w:w="1701"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lang w:val="en-US"/>
              </w:rPr>
              <w:t>X</w:t>
            </w:r>
          </w:p>
        </w:tc>
        <w:tc>
          <w:tcPr>
            <w:tcW w:w="1559" w:type="dxa"/>
            <w:shd w:val="clear" w:color="auto" w:fill="auto"/>
            <w:vAlign w:val="center"/>
          </w:tcPr>
          <w:p w:rsidR="008C036E" w:rsidRPr="008C036E" w:rsidRDefault="008C036E" w:rsidP="008C036E">
            <w:pPr>
              <w:ind w:left="0" w:right="142" w:firstLine="284"/>
              <w:jc w:val="right"/>
              <w:rPr>
                <w:sz w:val="18"/>
                <w:szCs w:val="18"/>
                <w:lang w:val="en-US"/>
              </w:rPr>
            </w:pPr>
            <w:r w:rsidRPr="008C036E">
              <w:rPr>
                <w:sz w:val="18"/>
                <w:szCs w:val="18"/>
                <w:lang w:val="en-US"/>
              </w:rPr>
              <w:t>Y</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1</w:t>
            </w:r>
          </w:p>
        </w:tc>
        <w:tc>
          <w:tcPr>
            <w:tcW w:w="1701" w:type="dxa"/>
            <w:gridSpan w:val="2"/>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2</w:t>
            </w:r>
          </w:p>
        </w:tc>
        <w:tc>
          <w:tcPr>
            <w:tcW w:w="1417" w:type="dxa"/>
            <w:shd w:val="clear" w:color="auto" w:fill="auto"/>
            <w:vAlign w:val="center"/>
          </w:tcPr>
          <w:p w:rsidR="008C036E" w:rsidRPr="008C036E" w:rsidRDefault="008C036E" w:rsidP="008C036E">
            <w:pPr>
              <w:ind w:left="0" w:right="142" w:firstLine="33"/>
              <w:jc w:val="right"/>
              <w:rPr>
                <w:sz w:val="18"/>
                <w:szCs w:val="18"/>
              </w:rPr>
            </w:pPr>
            <w:r w:rsidRPr="008C036E">
              <w:rPr>
                <w:sz w:val="18"/>
                <w:szCs w:val="18"/>
              </w:rPr>
              <w:t>3</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1</w:t>
            </w:r>
          </w:p>
        </w:tc>
        <w:tc>
          <w:tcPr>
            <w:tcW w:w="1701"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2</w:t>
            </w:r>
          </w:p>
        </w:tc>
        <w:tc>
          <w:tcPr>
            <w:tcW w:w="1559"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3</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w:t>
            </w:r>
            <w:proofErr w:type="gramStart"/>
            <w:r w:rsidRPr="008C036E">
              <w:rPr>
                <w:sz w:val="18"/>
                <w:szCs w:val="18"/>
              </w:rPr>
              <w:t>1</w:t>
            </w:r>
            <w:proofErr w:type="gramEnd"/>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401002.28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3341109.12</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н37</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400904.35</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3340919.29</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w:t>
            </w:r>
            <w:proofErr w:type="gramStart"/>
            <w:r w:rsidRPr="008C036E">
              <w:rPr>
                <w:sz w:val="18"/>
                <w:szCs w:val="18"/>
              </w:rPr>
              <w:t>2</w:t>
            </w:r>
            <w:proofErr w:type="gramEnd"/>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400997.85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3341108.94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н38</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400903.27</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3340939.27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401007.75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3340859.14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н39</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400902.20</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3340959.22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w:t>
            </w:r>
            <w:proofErr w:type="gramStart"/>
            <w:r w:rsidRPr="008C036E">
              <w:rPr>
                <w:sz w:val="18"/>
                <w:szCs w:val="18"/>
              </w:rPr>
              <w:t>4</w:t>
            </w:r>
            <w:proofErr w:type="gramEnd"/>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401006.75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3340859.10</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н40</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400901.13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3340979.16</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401028.79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3340302.91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н41</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400900.06</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3340999.08</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w:t>
            </w:r>
            <w:proofErr w:type="gramStart"/>
            <w:r w:rsidRPr="008C036E">
              <w:rPr>
                <w:sz w:val="18"/>
                <w:szCs w:val="18"/>
              </w:rPr>
              <w:t>6</w:t>
            </w:r>
            <w:proofErr w:type="gramEnd"/>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401028.27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3340303.28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н42</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400898.99</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3341018.96</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w:t>
            </w:r>
            <w:proofErr w:type="gramStart"/>
            <w:r w:rsidRPr="008C036E">
              <w:rPr>
                <w:sz w:val="18"/>
                <w:szCs w:val="18"/>
              </w:rPr>
              <w:t>7</w:t>
            </w:r>
            <w:proofErr w:type="gramEnd"/>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400984.29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3340334.68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н43</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400897.93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3341038.81</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400954.26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3340356.05</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н44</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400896.86</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3341058.67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w:t>
            </w:r>
            <w:proofErr w:type="gramStart"/>
            <w:r w:rsidRPr="008C036E">
              <w:rPr>
                <w:sz w:val="18"/>
                <w:szCs w:val="18"/>
              </w:rPr>
              <w:t>9</w:t>
            </w:r>
            <w:proofErr w:type="gramEnd"/>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400933.81</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3340370.73</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н45</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400895.80</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3341078.49</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400933.73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3340372.19</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н46</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400894.73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3341098.29</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lastRenderedPageBreak/>
              <w:t>н11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400932.63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3340392.74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н47</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400893.67</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3341118.08</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400931.53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3340413.26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н48</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400892.85</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3341133.22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400930.42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3340433.77</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н49</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400888.36</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3341132.97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400929.32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3340454.24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н50</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400901.78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3340883.28</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400928.23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3340474.70</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н51</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400900.78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3340883.24</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400927.13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3340495.14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н52</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400928.08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3340374.82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н17</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400926.03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3340515.53</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н53</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400927.52</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3340375.22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400924.94</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3340535.91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н54</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400921.80</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3340379.22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н19</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400923.84</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3340556.28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н55</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400878.03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3340410.56</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400922.75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3340576.64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н56</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400859.93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3340423.47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400921.66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3340596.98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н57</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400737.88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3340453.28</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400920.57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3340617.29</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н58</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400651.77</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3340474.29</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400919.48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3340637.57</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н59</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400651.31</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3340465.92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400918.39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3340657.84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н60</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400597.29</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3340479.11</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400917.30</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3340678.06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н61</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400599.34</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3340487.08</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400916.22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3340698.28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н62</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400517.37</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3340507.11</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н27</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400915.13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3340718.46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н63</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400493.20</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3340504.53</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400914.05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3340738.66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н64</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400492.39</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3340504.29</w:t>
            </w:r>
          </w:p>
        </w:tc>
      </w:tr>
      <w:tr w:rsidR="008C036E" w:rsidRPr="008C036E" w:rsidTr="008C036E">
        <w:trPr>
          <w:trHeight w:val="70"/>
        </w:trPr>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н29</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400912.97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3340758.81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н65</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400416.41</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3340528.30</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400911.89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3340778.93</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н66</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400378.26</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3340553.52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400910.81</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3340799.04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н67</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400330.24</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3340585.46</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400909.73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3340819.14</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н68</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400328.51</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3340581.31</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400908.65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3340839.21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н69</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400325.15</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3340573.24</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400907.57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3340859.25</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н70</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400410.76</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3340516.45</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400906.50</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3340879.29</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н71</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400470.88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3340497.45</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н36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400905.42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3340899.31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н72</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400471.17</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3340504.14</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400470.88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3340497.45</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н115</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401012.97</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3340839.95</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400503.69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3340487.81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н116</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401012.15</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3340860.57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400526.64</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3340486.42</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н117</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401011.34</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3340881.05</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400535.42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3340488.55</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н118</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401010.53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3340901.47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н77</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400650.84</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3340460.37</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н119</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401009.72</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3340921.77</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400650.35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3340454.76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н120</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401008.92</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3340941.98</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н79</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400650.89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3340451.87</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н121</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401008.12</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3340962.09</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400729.38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3340432.71</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н122</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401007.33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3340982.11</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400840.51</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3340405.58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н123</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401006.53</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3341002.05</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400842.88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3340408.78</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н124</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401005.75</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3341021.89</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400850.45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3340411.19</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н125</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401004.96</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3341041.65</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400874.56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3340403.27</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н126</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401004.18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3341061.32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400883.86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3340391.56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н127</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401003.40</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3341080.90</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400884.06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3340390.26</w:t>
            </w:r>
          </w:p>
        </w:tc>
        <w:tc>
          <w:tcPr>
            <w:tcW w:w="1985"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1</w:t>
            </w:r>
          </w:p>
        </w:tc>
        <w:tc>
          <w:tcPr>
            <w:tcW w:w="1701" w:type="dxa"/>
            <w:shd w:val="clear" w:color="auto" w:fill="auto"/>
          </w:tcPr>
          <w:p w:rsidR="008C036E" w:rsidRPr="008C036E" w:rsidRDefault="008C036E" w:rsidP="008C036E">
            <w:pPr>
              <w:ind w:left="0" w:right="142" w:firstLine="284"/>
              <w:jc w:val="right"/>
              <w:rPr>
                <w:sz w:val="18"/>
                <w:szCs w:val="18"/>
              </w:rPr>
            </w:pPr>
            <w:r w:rsidRPr="008C036E">
              <w:rPr>
                <w:sz w:val="18"/>
                <w:szCs w:val="18"/>
              </w:rPr>
              <w:t>401002.28</w:t>
            </w:r>
          </w:p>
        </w:tc>
        <w:tc>
          <w:tcPr>
            <w:tcW w:w="1559" w:type="dxa"/>
            <w:shd w:val="clear" w:color="auto" w:fill="auto"/>
          </w:tcPr>
          <w:p w:rsidR="008C036E" w:rsidRPr="008C036E" w:rsidRDefault="008C036E" w:rsidP="008C036E">
            <w:pPr>
              <w:ind w:left="0" w:right="142" w:firstLine="284"/>
              <w:jc w:val="right"/>
              <w:rPr>
                <w:sz w:val="18"/>
                <w:szCs w:val="18"/>
              </w:rPr>
            </w:pPr>
            <w:r w:rsidRPr="008C036E">
              <w:rPr>
                <w:sz w:val="18"/>
                <w:szCs w:val="18"/>
              </w:rPr>
              <w:t>3341109.12</w:t>
            </w: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н87</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400921.80</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3340363.33</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400953.75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3340340.45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н89</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401026.91</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3340288.28</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401034.46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3340298.86</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401033.97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3340311.14</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401033.04</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3340334.66</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401032.11</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3340358.05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401031.19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3340381.3</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401030.27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3340404.39</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401029.36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3340427.35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н97</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401028.45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3340450.15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401027.55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3340472.85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н99</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401026.65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3340495.4</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401025.76</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3340517.82</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401024.88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3340540.13</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401024.00</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3340562.3</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401023.12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3340584.34</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401022.25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3340606.26</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н105</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401021.39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3340628.06</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н106</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401020.53</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3340649.75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н107</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401019.67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3340671.32</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н108</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401018.82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3340692.78</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н109</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401017.97</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3340714.13</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н110</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401017.12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3340735.41</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н111</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401016.28</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3340756.53</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н112</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401015.45</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3340777.55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н113</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401014.62</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3340798.45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2127" w:type="dxa"/>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lastRenderedPageBreak/>
              <w:t>н114</w:t>
            </w:r>
          </w:p>
        </w:tc>
        <w:tc>
          <w:tcPr>
            <w:tcW w:w="1701" w:type="dxa"/>
            <w:gridSpan w:val="2"/>
            <w:shd w:val="clear" w:color="auto" w:fill="auto"/>
          </w:tcPr>
          <w:p w:rsidR="008C036E" w:rsidRPr="008C036E" w:rsidRDefault="008C036E" w:rsidP="008C036E">
            <w:pPr>
              <w:ind w:left="0" w:right="142" w:firstLine="284"/>
              <w:jc w:val="right"/>
              <w:rPr>
                <w:sz w:val="18"/>
                <w:szCs w:val="18"/>
              </w:rPr>
            </w:pPr>
            <w:r w:rsidRPr="008C036E">
              <w:rPr>
                <w:sz w:val="18"/>
                <w:szCs w:val="18"/>
              </w:rPr>
              <w:t>401013.79</w:t>
            </w:r>
          </w:p>
        </w:tc>
        <w:tc>
          <w:tcPr>
            <w:tcW w:w="1417" w:type="dxa"/>
            <w:shd w:val="clear" w:color="auto" w:fill="auto"/>
          </w:tcPr>
          <w:p w:rsidR="008C036E" w:rsidRPr="008C036E" w:rsidRDefault="008C036E" w:rsidP="008C036E">
            <w:pPr>
              <w:ind w:left="0" w:right="142" w:firstLine="33"/>
              <w:jc w:val="right"/>
              <w:rPr>
                <w:sz w:val="18"/>
                <w:szCs w:val="18"/>
              </w:rPr>
            </w:pPr>
            <w:r w:rsidRPr="008C036E">
              <w:rPr>
                <w:sz w:val="18"/>
                <w:szCs w:val="18"/>
              </w:rPr>
              <w:t>3340819.25</w:t>
            </w:r>
          </w:p>
        </w:tc>
        <w:tc>
          <w:tcPr>
            <w:tcW w:w="1985" w:type="dxa"/>
            <w:shd w:val="clear" w:color="auto" w:fill="auto"/>
            <w:vAlign w:val="center"/>
          </w:tcPr>
          <w:p w:rsidR="008C036E" w:rsidRPr="008C036E" w:rsidRDefault="008C036E" w:rsidP="008C036E">
            <w:pPr>
              <w:ind w:left="0" w:right="142" w:firstLine="284"/>
              <w:jc w:val="right"/>
              <w:rPr>
                <w:sz w:val="18"/>
                <w:szCs w:val="18"/>
              </w:rPr>
            </w:pPr>
          </w:p>
        </w:tc>
        <w:tc>
          <w:tcPr>
            <w:tcW w:w="1701" w:type="dxa"/>
            <w:shd w:val="clear" w:color="auto" w:fill="auto"/>
          </w:tcPr>
          <w:p w:rsidR="008C036E" w:rsidRPr="008C036E" w:rsidRDefault="008C036E" w:rsidP="008C036E">
            <w:pPr>
              <w:ind w:left="0" w:right="142" w:firstLine="284"/>
              <w:jc w:val="right"/>
              <w:rPr>
                <w:sz w:val="18"/>
                <w:szCs w:val="18"/>
              </w:rPr>
            </w:pPr>
          </w:p>
        </w:tc>
        <w:tc>
          <w:tcPr>
            <w:tcW w:w="1559" w:type="dxa"/>
            <w:shd w:val="clear" w:color="auto" w:fill="auto"/>
          </w:tcPr>
          <w:p w:rsidR="008C036E" w:rsidRPr="008C036E" w:rsidRDefault="008C036E" w:rsidP="008C036E">
            <w:pPr>
              <w:ind w:left="0" w:right="142" w:firstLine="284"/>
              <w:jc w:val="right"/>
              <w:rPr>
                <w:sz w:val="18"/>
                <w:szCs w:val="18"/>
              </w:rPr>
            </w:pPr>
          </w:p>
        </w:tc>
      </w:tr>
      <w:tr w:rsidR="008C036E" w:rsidRPr="008C036E" w:rsidTr="008C036E">
        <w:tc>
          <w:tcPr>
            <w:tcW w:w="10490" w:type="dxa"/>
            <w:gridSpan w:val="7"/>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Система координат МСК-38, зона 3</w:t>
            </w:r>
          </w:p>
        </w:tc>
      </w:tr>
      <w:tr w:rsidR="008C036E" w:rsidRPr="008C036E" w:rsidTr="008C036E">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2410" w:type="dxa"/>
            <w:gridSpan w:val="2"/>
            <w:tcBorders>
              <w:left w:val="double" w:sz="4" w:space="0" w:color="auto"/>
            </w:tcBorders>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br w:type="page"/>
              <w:t xml:space="preserve">Площадь, </w:t>
            </w:r>
            <w:proofErr w:type="spellStart"/>
            <w:r w:rsidRPr="008C036E">
              <w:rPr>
                <w:sz w:val="18"/>
                <w:szCs w:val="18"/>
              </w:rPr>
              <w:t>кв.м</w:t>
            </w:r>
            <w:proofErr w:type="spellEnd"/>
            <w:r w:rsidRPr="008C036E">
              <w:rPr>
                <w:sz w:val="18"/>
                <w:szCs w:val="18"/>
              </w:rPr>
              <w:t>.</w:t>
            </w:r>
          </w:p>
        </w:tc>
        <w:tc>
          <w:tcPr>
            <w:tcW w:w="8080" w:type="dxa"/>
            <w:gridSpan w:val="5"/>
            <w:tcBorders>
              <w:right w:val="double" w:sz="4" w:space="0" w:color="auto"/>
            </w:tcBorders>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Цель установления публичного сервитута</w:t>
            </w:r>
          </w:p>
        </w:tc>
      </w:tr>
      <w:tr w:rsidR="008C036E" w:rsidRPr="008C036E" w:rsidTr="008C036E">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843"/>
        </w:trPr>
        <w:tc>
          <w:tcPr>
            <w:tcW w:w="2410" w:type="dxa"/>
            <w:gridSpan w:val="2"/>
            <w:tcBorders>
              <w:left w:val="double" w:sz="4" w:space="0" w:color="auto"/>
              <w:bottom w:val="double" w:sz="4" w:space="0" w:color="auto"/>
            </w:tcBorders>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19712</w:t>
            </w:r>
          </w:p>
        </w:tc>
        <w:tc>
          <w:tcPr>
            <w:tcW w:w="8080" w:type="dxa"/>
            <w:gridSpan w:val="5"/>
            <w:tcBorders>
              <w:bottom w:val="double" w:sz="4" w:space="0" w:color="auto"/>
              <w:right w:val="double" w:sz="4" w:space="0" w:color="auto"/>
            </w:tcBorders>
            <w:shd w:val="clear" w:color="auto" w:fill="auto"/>
            <w:vAlign w:val="center"/>
          </w:tcPr>
          <w:p w:rsidR="008C036E" w:rsidRPr="008C036E" w:rsidRDefault="008C036E" w:rsidP="008C036E">
            <w:pPr>
              <w:ind w:left="0" w:right="142" w:firstLine="284"/>
              <w:jc w:val="right"/>
              <w:rPr>
                <w:sz w:val="18"/>
                <w:szCs w:val="18"/>
              </w:rPr>
            </w:pPr>
            <w:r w:rsidRPr="008C036E">
              <w:rPr>
                <w:sz w:val="18"/>
                <w:szCs w:val="18"/>
              </w:rPr>
              <w:t>Для размещения  линейного объекта</w:t>
            </w:r>
          </w:p>
          <w:p w:rsidR="008C036E" w:rsidRPr="008C036E" w:rsidRDefault="008C036E" w:rsidP="008C036E">
            <w:pPr>
              <w:ind w:left="0" w:right="142" w:firstLine="284"/>
              <w:jc w:val="right"/>
              <w:rPr>
                <w:b/>
                <w:sz w:val="18"/>
                <w:szCs w:val="18"/>
              </w:rPr>
            </w:pPr>
            <w:r w:rsidRPr="008C036E">
              <w:rPr>
                <w:b/>
                <w:sz w:val="18"/>
                <w:szCs w:val="18"/>
              </w:rPr>
              <w:t>«Электрическая сеть поле большая левая»</w:t>
            </w:r>
          </w:p>
        </w:tc>
      </w:tr>
    </w:tbl>
    <w:p w:rsidR="008C036E" w:rsidRPr="008C036E" w:rsidRDefault="008C036E" w:rsidP="008C036E">
      <w:pPr>
        <w:ind w:left="0" w:right="142" w:firstLine="284"/>
        <w:jc w:val="right"/>
        <w:rPr>
          <w:sz w:val="18"/>
          <w:szCs w:val="18"/>
        </w:rPr>
      </w:pPr>
    </w:p>
    <w:tbl>
      <w:tblPr>
        <w:tblW w:w="10632"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632"/>
      </w:tblGrid>
      <w:tr w:rsidR="008C036E" w:rsidRPr="008C036E" w:rsidTr="008C036E">
        <w:trPr>
          <w:trHeight w:val="11596"/>
        </w:trPr>
        <w:tc>
          <w:tcPr>
            <w:tcW w:w="10632" w:type="dxa"/>
            <w:vAlign w:val="bottom"/>
          </w:tcPr>
          <w:p w:rsidR="008C036E" w:rsidRPr="008C036E" w:rsidRDefault="008C036E" w:rsidP="008C036E">
            <w:pPr>
              <w:ind w:left="0" w:right="142" w:firstLine="284"/>
              <w:jc w:val="right"/>
              <w:rPr>
                <w:b/>
                <w:sz w:val="18"/>
                <w:szCs w:val="18"/>
              </w:rPr>
            </w:pPr>
            <w:r w:rsidRPr="008C036E">
              <w:rPr>
                <w:sz w:val="18"/>
                <w:szCs w:val="18"/>
              </w:rPr>
              <w:drawing>
                <wp:anchor distT="0" distB="0" distL="114300" distR="114300" simplePos="0" relativeHeight="251675648" behindDoc="0" locked="0" layoutInCell="1" allowOverlap="1" wp14:anchorId="4220596D" wp14:editId="6E138E53">
                  <wp:simplePos x="0" y="0"/>
                  <wp:positionH relativeFrom="column">
                    <wp:posOffset>9525</wp:posOffset>
                  </wp:positionH>
                  <wp:positionV relativeFrom="paragraph">
                    <wp:posOffset>130810</wp:posOffset>
                  </wp:positionV>
                  <wp:extent cx="304800" cy="914400"/>
                  <wp:effectExtent l="0" t="0" r="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036E" w:rsidRPr="008C036E" w:rsidRDefault="008C036E" w:rsidP="008C036E">
            <w:pPr>
              <w:ind w:left="0" w:right="142" w:firstLine="284"/>
              <w:jc w:val="right"/>
              <w:rPr>
                <w:b/>
                <w:sz w:val="18"/>
                <w:szCs w:val="18"/>
              </w:rPr>
            </w:pPr>
            <w:r w:rsidRPr="008C036E">
              <w:rPr>
                <w:sz w:val="18"/>
                <w:szCs w:val="18"/>
              </w:rPr>
              <w:drawing>
                <wp:anchor distT="0" distB="0" distL="114300" distR="114300" simplePos="0" relativeHeight="251680768" behindDoc="1" locked="0" layoutInCell="1" allowOverlap="1" wp14:anchorId="7F47FD49" wp14:editId="07CCD262">
                  <wp:simplePos x="0" y="0"/>
                  <wp:positionH relativeFrom="column">
                    <wp:posOffset>-57785</wp:posOffset>
                  </wp:positionH>
                  <wp:positionV relativeFrom="paragraph">
                    <wp:posOffset>118745</wp:posOffset>
                  </wp:positionV>
                  <wp:extent cx="6877050" cy="5543550"/>
                  <wp:effectExtent l="0" t="0" r="0" b="0"/>
                  <wp:wrapNone/>
                  <wp:docPr id="26" name="Рисунок 26" descr="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арт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554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p>
          <w:p w:rsidR="008C036E" w:rsidRPr="008C036E" w:rsidRDefault="008C036E" w:rsidP="008C036E">
            <w:pPr>
              <w:ind w:left="0" w:right="142" w:firstLine="284"/>
              <w:jc w:val="right"/>
              <w:rPr>
                <w:b/>
                <w:sz w:val="18"/>
                <w:szCs w:val="18"/>
              </w:rPr>
            </w:pPr>
            <w:r w:rsidRPr="008C036E">
              <w:rPr>
                <w:b/>
                <w:sz w:val="18"/>
                <w:szCs w:val="18"/>
              </w:rPr>
              <w:t>Масштаб 1</w:t>
            </w:r>
            <w:proofErr w:type="gramStart"/>
            <w:r w:rsidRPr="008C036E">
              <w:rPr>
                <w:b/>
                <w:sz w:val="18"/>
                <w:szCs w:val="18"/>
              </w:rPr>
              <w:t xml:space="preserve"> :</w:t>
            </w:r>
            <w:proofErr w:type="gramEnd"/>
            <w:r w:rsidRPr="008C036E">
              <w:rPr>
                <w:b/>
                <w:sz w:val="18"/>
                <w:szCs w:val="18"/>
              </w:rPr>
              <w:t xml:space="preserve"> 1 5000</w:t>
            </w:r>
          </w:p>
          <w:p w:rsidR="008C036E" w:rsidRPr="008C036E" w:rsidRDefault="008C036E" w:rsidP="008C036E">
            <w:pPr>
              <w:ind w:left="0" w:right="142" w:firstLine="284"/>
              <w:jc w:val="right"/>
              <w:rPr>
                <w:b/>
                <w:sz w:val="18"/>
                <w:szCs w:val="18"/>
              </w:rPr>
            </w:pPr>
            <w:r w:rsidRPr="008C036E">
              <w:rPr>
                <w:b/>
                <w:sz w:val="18"/>
                <w:szCs w:val="18"/>
              </w:rPr>
              <mc:AlternateContent>
                <mc:Choice Requires="wps">
                  <w:drawing>
                    <wp:anchor distT="0" distB="0" distL="114300" distR="114300" simplePos="0" relativeHeight="251676672" behindDoc="0" locked="0" layoutInCell="1" allowOverlap="1" wp14:anchorId="57AFACA0" wp14:editId="097E6AB8">
                      <wp:simplePos x="0" y="0"/>
                      <wp:positionH relativeFrom="column">
                        <wp:posOffset>120015</wp:posOffset>
                      </wp:positionH>
                      <wp:positionV relativeFrom="paragraph">
                        <wp:posOffset>133985</wp:posOffset>
                      </wp:positionV>
                      <wp:extent cx="348615" cy="231775"/>
                      <wp:effectExtent l="5715" t="10160" r="7620" b="571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9.45pt;margin-top:10.55pt;width:27.45pt;height:1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" filled="f" fillcolor="red" strokecolor="red"/>
                  </w:pict>
                </mc:Fallback>
              </mc:AlternateContent>
            </w:r>
          </w:p>
          <w:p w:rsidR="008C036E" w:rsidRPr="008C036E" w:rsidRDefault="008C036E" w:rsidP="008C036E">
            <w:pPr>
              <w:ind w:left="0" w:right="142" w:firstLine="284"/>
              <w:jc w:val="right"/>
              <w:rPr>
                <w:b/>
                <w:sz w:val="18"/>
                <w:szCs w:val="18"/>
              </w:rPr>
            </w:pPr>
            <w:r w:rsidRPr="008C036E">
              <w:rPr>
                <w:b/>
                <w:sz w:val="18"/>
                <w:szCs w:val="18"/>
              </w:rPr>
              <w:t xml:space="preserve">              -- </w:t>
            </w:r>
            <w:r w:rsidRPr="008C036E">
              <w:rPr>
                <w:sz w:val="18"/>
                <w:szCs w:val="18"/>
              </w:rPr>
              <w:t>граница образуемой части  земельного участка (проектные границы публичного сервитута)</w:t>
            </w:r>
            <w:r w:rsidRPr="008C036E">
              <w:rPr>
                <w:b/>
                <w:sz w:val="18"/>
                <w:szCs w:val="18"/>
              </w:rPr>
              <w:t xml:space="preserve">  </w:t>
            </w:r>
          </w:p>
          <w:p w:rsidR="008C036E" w:rsidRPr="008C036E" w:rsidRDefault="008C036E" w:rsidP="008C036E">
            <w:pPr>
              <w:ind w:left="0" w:right="142" w:firstLine="284"/>
              <w:jc w:val="right"/>
              <w:rPr>
                <w:b/>
                <w:sz w:val="18"/>
                <w:szCs w:val="18"/>
              </w:rPr>
            </w:pPr>
            <w:r w:rsidRPr="008C036E">
              <w:rPr>
                <w:b/>
                <w:sz w:val="18"/>
                <w:szCs w:val="18"/>
              </w:rPr>
              <mc:AlternateContent>
                <mc:Choice Requires="wps">
                  <w:drawing>
                    <wp:anchor distT="0" distB="0" distL="114300" distR="114300" simplePos="0" relativeHeight="251677696" behindDoc="0" locked="0" layoutInCell="1" allowOverlap="1" wp14:anchorId="51D0BA3B" wp14:editId="4F855BC6">
                      <wp:simplePos x="0" y="0"/>
                      <wp:positionH relativeFrom="column">
                        <wp:posOffset>118110</wp:posOffset>
                      </wp:positionH>
                      <wp:positionV relativeFrom="paragraph">
                        <wp:posOffset>125730</wp:posOffset>
                      </wp:positionV>
                      <wp:extent cx="348615" cy="231775"/>
                      <wp:effectExtent l="13335" t="11430" r="9525" b="1397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margin-left:9.3pt;margin-top:9.9pt;width:27.45pt;height:1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"/>
                  </w:pict>
                </mc:Fallback>
              </mc:AlternateContent>
            </w:r>
          </w:p>
          <w:p w:rsidR="008C036E" w:rsidRPr="008C036E" w:rsidRDefault="008C036E" w:rsidP="008C036E">
            <w:pPr>
              <w:ind w:left="0" w:right="142" w:firstLine="284"/>
              <w:jc w:val="right"/>
              <w:rPr>
                <w:b/>
                <w:sz w:val="18"/>
                <w:szCs w:val="18"/>
              </w:rPr>
            </w:pPr>
            <w:r w:rsidRPr="008C036E">
              <w:rPr>
                <w:b/>
                <w:sz w:val="18"/>
                <w:szCs w:val="18"/>
              </w:rPr>
              <w:t xml:space="preserve">                --</w:t>
            </w:r>
            <w:r w:rsidRPr="008C036E">
              <w:rPr>
                <w:sz w:val="18"/>
                <w:szCs w:val="18"/>
              </w:rPr>
              <w:t xml:space="preserve"> линия электропередач  Линия электропередач 0,4 </w:t>
            </w:r>
            <w:proofErr w:type="spellStart"/>
            <w:r w:rsidRPr="008C036E">
              <w:rPr>
                <w:sz w:val="18"/>
                <w:szCs w:val="18"/>
              </w:rPr>
              <w:t>кВ</w:t>
            </w:r>
            <w:proofErr w:type="spellEnd"/>
          </w:p>
          <w:p w:rsidR="008C036E" w:rsidRPr="008C036E" w:rsidRDefault="008C036E" w:rsidP="008C036E">
            <w:pPr>
              <w:ind w:left="0" w:right="142" w:firstLine="284"/>
              <w:jc w:val="right"/>
              <w:rPr>
                <w:b/>
                <w:sz w:val="18"/>
                <w:szCs w:val="18"/>
              </w:rPr>
            </w:pPr>
            <w:r w:rsidRPr="008C036E">
              <w:rPr>
                <w:b/>
                <w:sz w:val="18"/>
                <w:szCs w:val="18"/>
              </w:rPr>
              <mc:AlternateContent>
                <mc:Choice Requires="wps">
                  <w:drawing>
                    <wp:anchor distT="0" distB="0" distL="114300" distR="114300" simplePos="0" relativeHeight="251678720" behindDoc="0" locked="0" layoutInCell="1" allowOverlap="1" wp14:anchorId="4A1E9BD0" wp14:editId="134C4F16">
                      <wp:simplePos x="0" y="0"/>
                      <wp:positionH relativeFrom="column">
                        <wp:posOffset>121920</wp:posOffset>
                      </wp:positionH>
                      <wp:positionV relativeFrom="paragraph">
                        <wp:posOffset>155575</wp:posOffset>
                      </wp:positionV>
                      <wp:extent cx="348615" cy="231775"/>
                      <wp:effectExtent l="7620" t="12700" r="5715" b="1270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solidFill>
                                <a:srgbClr val="FFFFFF"/>
                              </a:solidFill>
                              <a:ln w="9525">
                                <a:solidFill>
                                  <a:srgbClr val="E36C0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9.6pt;margin-top:12.25pt;width:27.45pt;height:1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" strokecolor="#e36c0a"/>
                  </w:pict>
                </mc:Fallback>
              </mc:AlternateContent>
            </w:r>
          </w:p>
          <w:p w:rsidR="008C036E" w:rsidRPr="008C036E" w:rsidRDefault="008C036E" w:rsidP="008C036E">
            <w:pPr>
              <w:ind w:left="0" w:right="142" w:firstLine="284"/>
              <w:jc w:val="right"/>
              <w:rPr>
                <w:sz w:val="18"/>
                <w:szCs w:val="18"/>
              </w:rPr>
            </w:pPr>
            <w:r w:rsidRPr="008C036E">
              <w:rPr>
                <w:b/>
                <w:sz w:val="18"/>
                <w:szCs w:val="18"/>
              </w:rPr>
              <w:t xml:space="preserve">                  --  </w:t>
            </w:r>
            <w:r w:rsidRPr="008C036E">
              <w:rPr>
                <w:sz w:val="18"/>
                <w:szCs w:val="18"/>
              </w:rPr>
              <w:t>граница земельного участка, внесенного в ЕГРН, в отношении которого испрашивается  сервитут</w:t>
            </w:r>
          </w:p>
          <w:p w:rsidR="008C036E" w:rsidRPr="008C036E" w:rsidRDefault="008C036E" w:rsidP="008C036E">
            <w:pPr>
              <w:ind w:left="0" w:right="142" w:firstLine="284"/>
              <w:jc w:val="right"/>
              <w:rPr>
                <w:sz w:val="18"/>
                <w:szCs w:val="18"/>
              </w:rPr>
            </w:pPr>
          </w:p>
          <w:p w:rsidR="008C036E" w:rsidRPr="008C036E" w:rsidRDefault="008C036E" w:rsidP="008C036E">
            <w:pPr>
              <w:ind w:left="0" w:right="142" w:firstLine="284"/>
              <w:jc w:val="right"/>
              <w:rPr>
                <w:sz w:val="18"/>
                <w:szCs w:val="18"/>
              </w:rPr>
            </w:pPr>
            <w:r w:rsidRPr="008C036E">
              <w:rPr>
                <w:sz w:val="18"/>
                <w:szCs w:val="18"/>
              </w:rPr>
              <w:t>38:06:100922:1052  – кадастровый номер земельного участка</w:t>
            </w:r>
          </w:p>
          <w:p w:rsidR="008C036E" w:rsidRPr="008C036E" w:rsidRDefault="008C036E" w:rsidP="008C036E">
            <w:pPr>
              <w:ind w:left="0" w:right="142" w:firstLine="284"/>
              <w:jc w:val="right"/>
              <w:rPr>
                <w:sz w:val="18"/>
                <w:szCs w:val="18"/>
              </w:rPr>
            </w:pPr>
          </w:p>
          <w:p w:rsidR="008C036E" w:rsidRPr="008C036E" w:rsidRDefault="008C036E" w:rsidP="008C036E">
            <w:pPr>
              <w:ind w:left="0" w:right="142" w:firstLine="284"/>
              <w:jc w:val="right"/>
              <w:rPr>
                <w:sz w:val="18"/>
                <w:szCs w:val="18"/>
              </w:rPr>
            </w:pPr>
            <w:r w:rsidRPr="008C036E">
              <w:rPr>
                <w:b/>
                <w:sz w:val="18"/>
                <w:szCs w:val="18"/>
              </w:rPr>
              <w:t xml:space="preserve">   </w:t>
            </w:r>
            <w:r w:rsidRPr="008C036E">
              <w:rPr>
                <w:sz w:val="18"/>
                <w:szCs w:val="18"/>
              </w:rPr>
              <w:t xml:space="preserve">38:06:100922 </w:t>
            </w:r>
            <w:r w:rsidRPr="008C036E">
              <w:rPr>
                <w:b/>
                <w:sz w:val="18"/>
                <w:szCs w:val="18"/>
              </w:rPr>
              <w:t xml:space="preserve"> – </w:t>
            </w:r>
            <w:r w:rsidRPr="008C036E">
              <w:rPr>
                <w:sz w:val="18"/>
                <w:szCs w:val="18"/>
              </w:rPr>
              <w:t xml:space="preserve">номер кадастрового квартала </w:t>
            </w:r>
          </w:p>
          <w:p w:rsidR="008C036E" w:rsidRPr="008C036E" w:rsidRDefault="008C036E" w:rsidP="008C036E">
            <w:pPr>
              <w:ind w:left="0" w:right="142" w:firstLine="284"/>
              <w:jc w:val="right"/>
              <w:rPr>
                <w:sz w:val="18"/>
                <w:szCs w:val="18"/>
              </w:rPr>
            </w:pPr>
          </w:p>
          <w:p w:rsidR="008C036E" w:rsidRPr="008C036E" w:rsidRDefault="008C036E" w:rsidP="008C036E">
            <w:pPr>
              <w:ind w:left="0" w:right="142" w:firstLine="284"/>
              <w:jc w:val="right"/>
              <w:rPr>
                <w:b/>
                <w:sz w:val="18"/>
                <w:szCs w:val="18"/>
              </w:rPr>
            </w:pPr>
            <w:r w:rsidRPr="008C036E">
              <w:rPr>
                <w:b/>
                <w:sz w:val="18"/>
                <w:szCs w:val="18"/>
              </w:rPr>
              <mc:AlternateContent>
                <mc:Choice Requires="wps">
                  <w:drawing>
                    <wp:anchor distT="0" distB="0" distL="114300" distR="114300" simplePos="0" relativeHeight="251679744" behindDoc="0" locked="0" layoutInCell="1" allowOverlap="1" wp14:anchorId="7182AE45" wp14:editId="3D647E82">
                      <wp:simplePos x="0" y="0"/>
                      <wp:positionH relativeFrom="column">
                        <wp:posOffset>175895</wp:posOffset>
                      </wp:positionH>
                      <wp:positionV relativeFrom="paragraph">
                        <wp:posOffset>80010</wp:posOffset>
                      </wp:positionV>
                      <wp:extent cx="45085" cy="48895"/>
                      <wp:effectExtent l="13970" t="13335" r="7620" b="13970"/>
                      <wp:wrapNone/>
                      <wp:docPr id="22" name="Овал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2" o:spid="_x0000_s1026" style="position:absolute;margin-left:13.85pt;margin-top:6.3pt;width:3.55pt;height: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" fillcolor="black"/>
                  </w:pict>
                </mc:Fallback>
              </mc:AlternateContent>
            </w:r>
            <w:r w:rsidRPr="008C036E">
              <w:rPr>
                <w:sz w:val="18"/>
                <w:szCs w:val="18"/>
              </w:rPr>
              <w:t xml:space="preserve">        1</w:t>
            </w:r>
            <w:r w:rsidRPr="008C036E">
              <w:rPr>
                <w:b/>
                <w:sz w:val="18"/>
                <w:szCs w:val="18"/>
              </w:rPr>
              <w:t xml:space="preserve">   --  </w:t>
            </w:r>
            <w:r w:rsidRPr="008C036E">
              <w:rPr>
                <w:sz w:val="18"/>
                <w:szCs w:val="18"/>
              </w:rPr>
              <w:t>обозначение характерных точек публичного сервитута</w:t>
            </w:r>
          </w:p>
          <w:p w:rsidR="008C036E" w:rsidRPr="008C036E" w:rsidRDefault="008C036E" w:rsidP="008C036E">
            <w:pPr>
              <w:ind w:left="0" w:right="142" w:firstLine="284"/>
              <w:jc w:val="right"/>
              <w:rPr>
                <w:sz w:val="18"/>
                <w:szCs w:val="18"/>
              </w:rPr>
            </w:pPr>
          </w:p>
        </w:tc>
      </w:tr>
    </w:tbl>
    <w:p w:rsidR="008C036E" w:rsidRPr="008C036E" w:rsidRDefault="008C036E" w:rsidP="008C036E">
      <w:pPr>
        <w:ind w:left="0" w:right="142" w:firstLine="284"/>
        <w:jc w:val="right"/>
        <w:rPr>
          <w:sz w:val="18"/>
          <w:szCs w:val="18"/>
        </w:rPr>
      </w:pPr>
    </w:p>
    <w:p w:rsidR="008C036E" w:rsidRPr="007F3CD3" w:rsidRDefault="008C036E" w:rsidP="008C036E">
      <w:pPr>
        <w:ind w:left="0" w:right="142" w:firstLine="0"/>
        <w:rPr>
          <w:i/>
          <w:sz w:val="18"/>
          <w:szCs w:val="18"/>
        </w:rPr>
      </w:pPr>
      <w:r w:rsidRPr="008C036E">
        <w:rPr>
          <w:sz w:val="18"/>
          <w:szCs w:val="18"/>
        </w:rPr>
        <w:t xml:space="preserve">                </w:t>
      </w:r>
    </w:p>
    <w:p w:rsidR="008C036E" w:rsidRPr="007F3CD3" w:rsidRDefault="008C036E" w:rsidP="008C036E">
      <w:pPr>
        <w:ind w:left="0" w:right="142" w:firstLine="284"/>
        <w:jc w:val="right"/>
        <w:rPr>
          <w:i/>
          <w:sz w:val="18"/>
          <w:szCs w:val="18"/>
        </w:rPr>
      </w:pPr>
      <w:r w:rsidRPr="007F3CD3">
        <w:rPr>
          <w:i/>
          <w:sz w:val="18"/>
          <w:szCs w:val="18"/>
        </w:rPr>
        <w:t>Заместитель Мэра района                                                                                                       И.Б. Кузнецов</w:t>
      </w:r>
    </w:p>
    <w:p w:rsidR="008C036E" w:rsidRPr="008C036E" w:rsidRDefault="008C036E" w:rsidP="008C036E">
      <w:pPr>
        <w:ind w:left="0" w:right="142" w:firstLine="284"/>
        <w:jc w:val="right"/>
        <w:rPr>
          <w:sz w:val="18"/>
          <w:szCs w:val="18"/>
        </w:rPr>
      </w:pPr>
    </w:p>
    <w:p w:rsidR="008C036E" w:rsidRPr="00F95969" w:rsidRDefault="008C036E" w:rsidP="00F95969">
      <w:pPr>
        <w:ind w:left="0" w:right="142" w:firstLine="284"/>
        <w:jc w:val="right"/>
        <w:rPr>
          <w:i/>
          <w:sz w:val="18"/>
          <w:szCs w:val="18"/>
        </w:rPr>
      </w:pPr>
    </w:p>
    <w:sectPr w:rsidR="008C036E" w:rsidRPr="00F95969" w:rsidSect="00943692">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36E" w:rsidRDefault="008C036E" w:rsidP="00BD744E">
      <w:r>
        <w:separator/>
      </w:r>
    </w:p>
  </w:endnote>
  <w:endnote w:type="continuationSeparator" w:id="0">
    <w:p w:rsidR="008C036E" w:rsidRDefault="008C036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360893"/>
    </w:sdtPr>
    <w:sdtContent>
      <w:p w:rsidR="008C036E" w:rsidRDefault="008C036E">
        <w:pPr>
          <w:pStyle w:val="afd"/>
          <w:jc w:val="center"/>
        </w:pPr>
        <w:r>
          <w:fldChar w:fldCharType="begin"/>
        </w:r>
        <w:r>
          <w:instrText xml:space="preserve"> PAGE   \* MERGEFORMAT </w:instrText>
        </w:r>
        <w:r>
          <w:fldChar w:fldCharType="separate"/>
        </w:r>
        <w:r w:rsidR="007F3CD3">
          <w:rPr>
            <w:noProof/>
          </w:rPr>
          <w:t>17</w:t>
        </w:r>
        <w:r>
          <w:rPr>
            <w:noProof/>
          </w:rPr>
          <w:fldChar w:fldCharType="end"/>
        </w:r>
      </w:p>
    </w:sdtContent>
  </w:sdt>
  <w:p w:rsidR="008C036E" w:rsidRDefault="008C036E">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36E" w:rsidRDefault="008C036E" w:rsidP="00BD744E">
      <w:r>
        <w:separator/>
      </w:r>
    </w:p>
  </w:footnote>
  <w:footnote w:type="continuationSeparator" w:id="0">
    <w:p w:rsidR="008C036E" w:rsidRDefault="008C036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3F1EA5"/>
    <w:multiLevelType w:val="hybridMultilevel"/>
    <w:tmpl w:val="73F055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E4CF6"/>
    <w:multiLevelType w:val="multilevel"/>
    <w:tmpl w:val="41B66EDC"/>
    <w:lvl w:ilvl="0">
      <w:start w:val="1"/>
      <w:numFmt w:val="decimal"/>
      <w:lvlText w:val="%1."/>
      <w:lvlJc w:val="left"/>
      <w:pPr>
        <w:ind w:left="408" w:hanging="408"/>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0F585520"/>
    <w:multiLevelType w:val="multilevel"/>
    <w:tmpl w:val="7A743E20"/>
    <w:lvl w:ilvl="0">
      <w:start w:val="1"/>
      <w:numFmt w:val="decimal"/>
      <w:lvlText w:val="%1."/>
      <w:lvlJc w:val="left"/>
      <w:pPr>
        <w:ind w:left="1070" w:hanging="360"/>
      </w:pPr>
      <w:rPr>
        <w:rFonts w:hint="default"/>
        <w:color w:val="auto"/>
      </w:rPr>
    </w:lvl>
    <w:lvl w:ilvl="1">
      <w:start w:val="2"/>
      <w:numFmt w:val="decimal"/>
      <w:isLgl/>
      <w:lvlText w:val="%1.%2"/>
      <w:lvlJc w:val="left"/>
      <w:pPr>
        <w:ind w:left="1608" w:hanging="615"/>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13">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41B03BA1"/>
    <w:multiLevelType w:val="hybridMultilevel"/>
    <w:tmpl w:val="75E08082"/>
    <w:lvl w:ilvl="0" w:tplc="78C213CA">
      <w:start w:val="1"/>
      <w:numFmt w:val="decimal"/>
      <w:lvlText w:val="%1."/>
      <w:lvlJc w:val="left"/>
      <w:pPr>
        <w:ind w:left="4613" w:hanging="360"/>
      </w:pPr>
      <w:rPr>
        <w:b w:val="0"/>
        <w:color w:val="auto"/>
      </w:rPr>
    </w:lvl>
    <w:lvl w:ilvl="1" w:tplc="04190019">
      <w:start w:val="1"/>
      <w:numFmt w:val="lowerLetter"/>
      <w:lvlText w:val="%2."/>
      <w:lvlJc w:val="left"/>
      <w:pPr>
        <w:ind w:left="5335" w:hanging="360"/>
      </w:pPr>
    </w:lvl>
    <w:lvl w:ilvl="2" w:tplc="0419001B">
      <w:start w:val="1"/>
      <w:numFmt w:val="lowerRoman"/>
      <w:lvlText w:val="%3."/>
      <w:lvlJc w:val="right"/>
      <w:pPr>
        <w:ind w:left="6055" w:hanging="180"/>
      </w:pPr>
    </w:lvl>
    <w:lvl w:ilvl="3" w:tplc="0419000F">
      <w:start w:val="1"/>
      <w:numFmt w:val="decimal"/>
      <w:lvlText w:val="%4."/>
      <w:lvlJc w:val="left"/>
      <w:pPr>
        <w:ind w:left="6775" w:hanging="360"/>
      </w:pPr>
    </w:lvl>
    <w:lvl w:ilvl="4" w:tplc="04190019">
      <w:start w:val="1"/>
      <w:numFmt w:val="lowerLetter"/>
      <w:lvlText w:val="%5."/>
      <w:lvlJc w:val="left"/>
      <w:pPr>
        <w:ind w:left="7495" w:hanging="360"/>
      </w:pPr>
    </w:lvl>
    <w:lvl w:ilvl="5" w:tplc="0419001B">
      <w:start w:val="1"/>
      <w:numFmt w:val="lowerRoman"/>
      <w:lvlText w:val="%6."/>
      <w:lvlJc w:val="right"/>
      <w:pPr>
        <w:ind w:left="8215" w:hanging="180"/>
      </w:pPr>
    </w:lvl>
    <w:lvl w:ilvl="6" w:tplc="0419000F">
      <w:start w:val="1"/>
      <w:numFmt w:val="decimal"/>
      <w:lvlText w:val="%7."/>
      <w:lvlJc w:val="left"/>
      <w:pPr>
        <w:ind w:left="8935" w:hanging="360"/>
      </w:pPr>
    </w:lvl>
    <w:lvl w:ilvl="7" w:tplc="04190019">
      <w:start w:val="1"/>
      <w:numFmt w:val="lowerLetter"/>
      <w:lvlText w:val="%8."/>
      <w:lvlJc w:val="left"/>
      <w:pPr>
        <w:ind w:left="9655" w:hanging="360"/>
      </w:pPr>
    </w:lvl>
    <w:lvl w:ilvl="8" w:tplc="0419001B">
      <w:start w:val="1"/>
      <w:numFmt w:val="lowerRoman"/>
      <w:lvlText w:val="%9."/>
      <w:lvlJc w:val="right"/>
      <w:pPr>
        <w:ind w:left="10375"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7"/>
  </w:num>
  <w:num w:numId="8">
    <w:abstractNumId w:val="18"/>
  </w:num>
  <w:num w:numId="9">
    <w:abstractNumId w:val="22"/>
  </w:num>
  <w:num w:numId="10">
    <w:abstractNumId w:val="19"/>
  </w:num>
  <w:num w:numId="11">
    <w:abstractNumId w:val="10"/>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12"/>
  </w:num>
  <w:num w:numId="17">
    <w:abstractNumId w:val="23"/>
  </w:num>
  <w:num w:numId="18">
    <w:abstractNumId w:val="11"/>
  </w:num>
  <w:num w:numId="19">
    <w:abstractNumId w:val="20"/>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0"/>
  <w:drawingGridHorizontalSpacing w:val="120"/>
  <w:drawingGridVerticalSpacing w:val="381"/>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5440"/>
    <w:rsid w:val="00087F94"/>
    <w:rsid w:val="00090C70"/>
    <w:rsid w:val="0009165A"/>
    <w:rsid w:val="00093730"/>
    <w:rsid w:val="00093D7E"/>
    <w:rsid w:val="00094583"/>
    <w:rsid w:val="00095E83"/>
    <w:rsid w:val="00096327"/>
    <w:rsid w:val="000966B8"/>
    <w:rsid w:val="00096AE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5DF"/>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77CE1"/>
    <w:rsid w:val="00180394"/>
    <w:rsid w:val="00180B2B"/>
    <w:rsid w:val="00181048"/>
    <w:rsid w:val="00181402"/>
    <w:rsid w:val="00182372"/>
    <w:rsid w:val="001823AD"/>
    <w:rsid w:val="00183607"/>
    <w:rsid w:val="00183E24"/>
    <w:rsid w:val="00184B0F"/>
    <w:rsid w:val="00184CB7"/>
    <w:rsid w:val="00184EA2"/>
    <w:rsid w:val="00184F2D"/>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3647"/>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26FA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399"/>
    <w:rsid w:val="00317A2E"/>
    <w:rsid w:val="0032074A"/>
    <w:rsid w:val="003215EF"/>
    <w:rsid w:val="00321DC3"/>
    <w:rsid w:val="003229A0"/>
    <w:rsid w:val="0032441A"/>
    <w:rsid w:val="00324530"/>
    <w:rsid w:val="0032487C"/>
    <w:rsid w:val="00324D29"/>
    <w:rsid w:val="003252DB"/>
    <w:rsid w:val="003266A3"/>
    <w:rsid w:val="00326909"/>
    <w:rsid w:val="00327324"/>
    <w:rsid w:val="003279CD"/>
    <w:rsid w:val="00330975"/>
    <w:rsid w:val="00330CB9"/>
    <w:rsid w:val="00330E81"/>
    <w:rsid w:val="00331BA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3E0"/>
    <w:rsid w:val="003A3C64"/>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3FC"/>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0221"/>
    <w:rsid w:val="005116B2"/>
    <w:rsid w:val="00513BE2"/>
    <w:rsid w:val="00513F75"/>
    <w:rsid w:val="00514962"/>
    <w:rsid w:val="00515F71"/>
    <w:rsid w:val="005164DC"/>
    <w:rsid w:val="00516BD3"/>
    <w:rsid w:val="00516E2C"/>
    <w:rsid w:val="00520402"/>
    <w:rsid w:val="00521025"/>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5AF4"/>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579F5"/>
    <w:rsid w:val="00660217"/>
    <w:rsid w:val="00660430"/>
    <w:rsid w:val="00660C1C"/>
    <w:rsid w:val="00660FEC"/>
    <w:rsid w:val="0066128D"/>
    <w:rsid w:val="00662874"/>
    <w:rsid w:val="006628E2"/>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2FD5"/>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0E95"/>
    <w:rsid w:val="007315F9"/>
    <w:rsid w:val="007319B5"/>
    <w:rsid w:val="00734516"/>
    <w:rsid w:val="00734BAE"/>
    <w:rsid w:val="007350F2"/>
    <w:rsid w:val="007357D7"/>
    <w:rsid w:val="00736032"/>
    <w:rsid w:val="00736F6D"/>
    <w:rsid w:val="00737694"/>
    <w:rsid w:val="007376DE"/>
    <w:rsid w:val="00737C95"/>
    <w:rsid w:val="00737D1F"/>
    <w:rsid w:val="00740A17"/>
    <w:rsid w:val="00740B0C"/>
    <w:rsid w:val="00742E22"/>
    <w:rsid w:val="00743662"/>
    <w:rsid w:val="00743977"/>
    <w:rsid w:val="007440AB"/>
    <w:rsid w:val="00745237"/>
    <w:rsid w:val="00745BCD"/>
    <w:rsid w:val="007461B4"/>
    <w:rsid w:val="007464BA"/>
    <w:rsid w:val="00746A2C"/>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88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3ACC"/>
    <w:rsid w:val="007D41EC"/>
    <w:rsid w:val="007D53A1"/>
    <w:rsid w:val="007D59D5"/>
    <w:rsid w:val="007D5A53"/>
    <w:rsid w:val="007D5BC5"/>
    <w:rsid w:val="007D698C"/>
    <w:rsid w:val="007D6C1F"/>
    <w:rsid w:val="007D7FC0"/>
    <w:rsid w:val="007D7FF1"/>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3CD3"/>
    <w:rsid w:val="007F42AA"/>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785"/>
    <w:rsid w:val="00846DD5"/>
    <w:rsid w:val="00846E73"/>
    <w:rsid w:val="008501C6"/>
    <w:rsid w:val="00851532"/>
    <w:rsid w:val="008518AB"/>
    <w:rsid w:val="00851CAA"/>
    <w:rsid w:val="00852C77"/>
    <w:rsid w:val="00853416"/>
    <w:rsid w:val="00853FC6"/>
    <w:rsid w:val="008542F4"/>
    <w:rsid w:val="00855426"/>
    <w:rsid w:val="00855694"/>
    <w:rsid w:val="008561A5"/>
    <w:rsid w:val="008578A1"/>
    <w:rsid w:val="00860BE3"/>
    <w:rsid w:val="00860C79"/>
    <w:rsid w:val="00861A05"/>
    <w:rsid w:val="00862961"/>
    <w:rsid w:val="008634C8"/>
    <w:rsid w:val="00863629"/>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36E"/>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2BA5"/>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4A01"/>
    <w:rsid w:val="00A55B2A"/>
    <w:rsid w:val="00A55F42"/>
    <w:rsid w:val="00A57172"/>
    <w:rsid w:val="00A5745F"/>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171F"/>
    <w:rsid w:val="00AF19DB"/>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1A3"/>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1983"/>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1789"/>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7F7A"/>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6CA7"/>
    <w:rsid w:val="00DC7A2C"/>
    <w:rsid w:val="00DC7F97"/>
    <w:rsid w:val="00DD02A8"/>
    <w:rsid w:val="00DD0BFB"/>
    <w:rsid w:val="00DD1195"/>
    <w:rsid w:val="00DD2DCE"/>
    <w:rsid w:val="00DD2F68"/>
    <w:rsid w:val="00DD3376"/>
    <w:rsid w:val="00DD464B"/>
    <w:rsid w:val="00DD6CA7"/>
    <w:rsid w:val="00DD7CD9"/>
    <w:rsid w:val="00DE062D"/>
    <w:rsid w:val="00DE0D3C"/>
    <w:rsid w:val="00DE1297"/>
    <w:rsid w:val="00DE1C34"/>
    <w:rsid w:val="00DE1F1B"/>
    <w:rsid w:val="00DE2B49"/>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3707"/>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6F3D"/>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6445"/>
    <w:rsid w:val="00EC7980"/>
    <w:rsid w:val="00ED1B36"/>
    <w:rsid w:val="00ED26C3"/>
    <w:rsid w:val="00ED43C6"/>
    <w:rsid w:val="00ED4806"/>
    <w:rsid w:val="00ED7D30"/>
    <w:rsid w:val="00EE016C"/>
    <w:rsid w:val="00EE0888"/>
    <w:rsid w:val="00EE0C40"/>
    <w:rsid w:val="00EE1453"/>
    <w:rsid w:val="00EE1B9D"/>
    <w:rsid w:val="00EE1DDD"/>
    <w:rsid w:val="00EE1E83"/>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887"/>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B7A"/>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969"/>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3FDD"/>
    <w:rsid w:val="00FC4326"/>
    <w:rsid w:val="00FC4814"/>
    <w:rsid w:val="00FC5D4A"/>
    <w:rsid w:val="00FC7F40"/>
    <w:rsid w:val="00FD05B2"/>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9DF"/>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rules v:ext="edit">
        <o:r id="V:Rule1" type="connector" idref="#_x0000_s1029"/>
        <o:r id="V:Rule2" type="connector" idref="#_x0000_s1030"/>
        <o:r id="V:Rule3" type="connector" idref="#_x0000_s1031"/>
        <o:r id="V:Rule4" type="connector" idref="#_x0000_s1038"/>
        <o:r id="V:Rule5" type="connector" idref="#_x0000_s1028"/>
        <o:r id="V:Rule6" type="connector" idref="#_x0000_s104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184F2D"/>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184F2D"/>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1"/>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1"/>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1"/>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1"/>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69748781">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4120961">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8683264">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03F53-5CDF-4C72-ABC2-406397CE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17</Pages>
  <Words>5448</Words>
  <Characters>31054</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24</cp:revision>
  <cp:lastPrinted>2019-12-26T07:15:00Z</cp:lastPrinted>
  <dcterms:created xsi:type="dcterms:W3CDTF">2021-11-11T05:30:00Z</dcterms:created>
  <dcterms:modified xsi:type="dcterms:W3CDTF">2021-12-15T03:26:00Z</dcterms:modified>
</cp:coreProperties>
</file>