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D5FF2"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B079DD" w:rsidP="002A7624">
            <w:pPr>
              <w:tabs>
                <w:tab w:val="left" w:pos="4384"/>
              </w:tabs>
              <w:ind w:left="0" w:right="142" w:firstLine="426"/>
              <w:jc w:val="center"/>
              <w:rPr>
                <w:i/>
                <w:sz w:val="18"/>
                <w:szCs w:val="18"/>
              </w:rPr>
            </w:pPr>
            <w:r>
              <w:rPr>
                <w:i/>
                <w:sz w:val="18"/>
                <w:szCs w:val="18"/>
              </w:rPr>
              <w:t>09</w:t>
            </w:r>
            <w:r w:rsidR="00844714">
              <w:rPr>
                <w:i/>
                <w:sz w:val="18"/>
                <w:szCs w:val="18"/>
              </w:rPr>
              <w:t xml:space="preserve"> </w:t>
            </w:r>
            <w:r w:rsidR="00853403">
              <w:rPr>
                <w:i/>
                <w:sz w:val="18"/>
                <w:szCs w:val="18"/>
              </w:rPr>
              <w:t xml:space="preserve"> </w:t>
            </w:r>
            <w:r>
              <w:rPr>
                <w:i/>
                <w:sz w:val="18"/>
                <w:szCs w:val="18"/>
              </w:rPr>
              <w:t>Декабря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B079DD">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B079DD">
              <w:rPr>
                <w:b/>
                <w:i/>
                <w:sz w:val="18"/>
                <w:szCs w:val="18"/>
              </w:rPr>
              <w:t>40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D96122" w:rsidP="00423342">
      <w:pPr>
        <w:tabs>
          <w:tab w:val="left" w:pos="426"/>
          <w:tab w:val="left" w:pos="3976"/>
        </w:tabs>
        <w:ind w:left="426" w:right="282" w:firstLine="426"/>
        <w:rPr>
          <w:sz w:val="18"/>
          <w:szCs w:val="18"/>
        </w:rPr>
      </w:pPr>
      <w:r>
        <w:rPr>
          <w:bCs/>
          <w:sz w:val="18"/>
          <w:szCs w:val="18"/>
          <w:u w:val="single"/>
        </w:rPr>
        <w:t>01.12</w:t>
      </w:r>
      <w:r w:rsidR="00423342" w:rsidRPr="00B20ADA">
        <w:rPr>
          <w:sz w:val="18"/>
          <w:szCs w:val="18"/>
          <w:u w:val="single"/>
        </w:rPr>
        <w:t>.2022</w:t>
      </w:r>
      <w:r w:rsidR="00254CAD">
        <w:rPr>
          <w:sz w:val="18"/>
          <w:szCs w:val="18"/>
          <w:u w:val="single"/>
        </w:rPr>
        <w:t xml:space="preserve">  № </w:t>
      </w:r>
      <w:r>
        <w:rPr>
          <w:sz w:val="18"/>
          <w:szCs w:val="18"/>
          <w:u w:val="single"/>
        </w:rPr>
        <w:t>1159</w:t>
      </w:r>
      <w:r w:rsidR="00415FB7">
        <w:rPr>
          <w:sz w:val="18"/>
          <w:szCs w:val="18"/>
          <w:u w:val="single"/>
        </w:rPr>
        <w:t xml:space="preserve"> </w:t>
      </w:r>
      <w:proofErr w:type="spellStart"/>
      <w:r w:rsidR="00415FB7">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2375D5" w:rsidRDefault="002375D5" w:rsidP="002375D5">
      <w:pPr>
        <w:tabs>
          <w:tab w:val="left" w:pos="3976"/>
        </w:tabs>
        <w:ind w:left="0" w:right="141" w:firstLine="284"/>
        <w:rPr>
          <w:sz w:val="18"/>
          <w:szCs w:val="18"/>
        </w:rPr>
      </w:pPr>
      <w:r w:rsidRPr="002375D5">
        <w:rPr>
          <w:sz w:val="18"/>
          <w:szCs w:val="18"/>
        </w:rPr>
        <w:t>О назначении публичных слушаний по проекту решения</w:t>
      </w:r>
      <w:r>
        <w:rPr>
          <w:sz w:val="18"/>
          <w:szCs w:val="18"/>
        </w:rPr>
        <w:t xml:space="preserve"> </w:t>
      </w:r>
      <w:r w:rsidRPr="002375D5">
        <w:rPr>
          <w:sz w:val="18"/>
          <w:szCs w:val="18"/>
        </w:rPr>
        <w:t>о предоставлении разрешения</w:t>
      </w:r>
      <w:r>
        <w:rPr>
          <w:sz w:val="18"/>
          <w:szCs w:val="18"/>
        </w:rPr>
        <w:t xml:space="preserve"> </w:t>
      </w:r>
      <w:r w:rsidRPr="002375D5">
        <w:rPr>
          <w:sz w:val="18"/>
          <w:szCs w:val="18"/>
        </w:rPr>
        <w:t>на условно разрешенный вид использования земельного участка</w:t>
      </w:r>
      <w:r>
        <w:rPr>
          <w:sz w:val="18"/>
          <w:szCs w:val="18"/>
        </w:rPr>
        <w:t>.</w:t>
      </w:r>
    </w:p>
    <w:p w:rsidR="002375D5" w:rsidRDefault="002375D5" w:rsidP="002375D5">
      <w:pPr>
        <w:tabs>
          <w:tab w:val="left" w:pos="3976"/>
        </w:tabs>
        <w:ind w:left="0" w:right="141" w:firstLine="284"/>
        <w:rPr>
          <w:sz w:val="18"/>
          <w:szCs w:val="18"/>
        </w:rPr>
      </w:pPr>
    </w:p>
    <w:p w:rsidR="002375D5" w:rsidRDefault="002375D5" w:rsidP="002375D5">
      <w:pPr>
        <w:tabs>
          <w:tab w:val="left" w:pos="3976"/>
        </w:tabs>
        <w:ind w:left="0" w:right="141" w:firstLine="284"/>
        <w:rPr>
          <w:sz w:val="18"/>
          <w:szCs w:val="18"/>
        </w:rPr>
      </w:pPr>
      <w:proofErr w:type="gramStart"/>
      <w:r w:rsidRPr="002375D5">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2375D5">
        <w:rPr>
          <w:sz w:val="18"/>
          <w:szCs w:val="18"/>
        </w:rPr>
        <w:t>Хомутовского</w:t>
      </w:r>
      <w:proofErr w:type="spellEnd"/>
      <w:r w:rsidRPr="002375D5">
        <w:rPr>
          <w:sz w:val="18"/>
          <w:szCs w:val="18"/>
        </w:rPr>
        <w:t xml:space="preserve"> муниципального образования, постановлением администрации </w:t>
      </w:r>
      <w:proofErr w:type="spellStart"/>
      <w:r w:rsidRPr="002375D5">
        <w:rPr>
          <w:sz w:val="18"/>
          <w:szCs w:val="18"/>
        </w:rPr>
        <w:t>Хомутовского</w:t>
      </w:r>
      <w:proofErr w:type="spellEnd"/>
      <w:r w:rsidRPr="002375D5">
        <w:rPr>
          <w:sz w:val="18"/>
          <w:szCs w:val="18"/>
        </w:rPr>
        <w:t xml:space="preserve"> муниципального образования от 31.10.2018 № 150 о/д</w:t>
      </w:r>
      <w:proofErr w:type="gramEnd"/>
      <w:r w:rsidRPr="002375D5">
        <w:rPr>
          <w:sz w:val="18"/>
          <w:szCs w:val="18"/>
        </w:rPr>
        <w:t xml:space="preserve"> «</w:t>
      </w:r>
      <w:proofErr w:type="gramStart"/>
      <w:r w:rsidRPr="002375D5">
        <w:rPr>
          <w:sz w:val="18"/>
          <w:szCs w:val="18"/>
        </w:rPr>
        <w:t xml:space="preserve">О комиссии по подготовке правил землепользования и застройки </w:t>
      </w:r>
      <w:proofErr w:type="spellStart"/>
      <w:r w:rsidRPr="002375D5">
        <w:rPr>
          <w:sz w:val="18"/>
          <w:szCs w:val="18"/>
        </w:rPr>
        <w:t>Хомутовского</w:t>
      </w:r>
      <w:proofErr w:type="spellEnd"/>
      <w:r w:rsidRPr="002375D5">
        <w:rPr>
          <w:sz w:val="18"/>
          <w:szCs w:val="18"/>
        </w:rPr>
        <w:t xml:space="preserve"> муниципального образования», Решением Думы </w:t>
      </w:r>
      <w:proofErr w:type="spellStart"/>
      <w:r w:rsidRPr="002375D5">
        <w:rPr>
          <w:sz w:val="18"/>
          <w:szCs w:val="18"/>
        </w:rPr>
        <w:t>Хомутовского</w:t>
      </w:r>
      <w:proofErr w:type="spellEnd"/>
      <w:r w:rsidRPr="002375D5">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2375D5">
        <w:rPr>
          <w:sz w:val="18"/>
          <w:szCs w:val="18"/>
        </w:rPr>
        <w:t>Хомутовском</w:t>
      </w:r>
      <w:proofErr w:type="spellEnd"/>
      <w:r w:rsidRPr="002375D5">
        <w:rPr>
          <w:sz w:val="18"/>
          <w:szCs w:val="18"/>
        </w:rPr>
        <w:t xml:space="preserve"> муниципальном образовании», на основании заявления </w:t>
      </w:r>
      <w:proofErr w:type="spellStart"/>
      <w:r w:rsidRPr="002375D5">
        <w:rPr>
          <w:sz w:val="18"/>
          <w:szCs w:val="18"/>
        </w:rPr>
        <w:t>Имыхелова</w:t>
      </w:r>
      <w:proofErr w:type="spellEnd"/>
      <w:r w:rsidRPr="002375D5">
        <w:rPr>
          <w:sz w:val="18"/>
          <w:szCs w:val="18"/>
        </w:rPr>
        <w:t xml:space="preserve"> Тимофея Игоревича Администрация </w:t>
      </w:r>
      <w:proofErr w:type="spellStart"/>
      <w:r w:rsidRPr="002375D5">
        <w:rPr>
          <w:sz w:val="18"/>
          <w:szCs w:val="18"/>
        </w:rPr>
        <w:t>Хомутовского</w:t>
      </w:r>
      <w:proofErr w:type="spellEnd"/>
      <w:r w:rsidRPr="002375D5">
        <w:rPr>
          <w:sz w:val="18"/>
          <w:szCs w:val="18"/>
        </w:rPr>
        <w:t xml:space="preserve"> муниципального образования</w:t>
      </w:r>
      <w:r w:rsidR="002951E7">
        <w:rPr>
          <w:sz w:val="18"/>
          <w:szCs w:val="18"/>
        </w:rPr>
        <w:t>.</w:t>
      </w:r>
      <w:proofErr w:type="gramEnd"/>
    </w:p>
    <w:p w:rsidR="002951E7" w:rsidRPr="002375D5" w:rsidRDefault="002951E7" w:rsidP="002375D5">
      <w:pPr>
        <w:tabs>
          <w:tab w:val="left" w:pos="3976"/>
        </w:tabs>
        <w:ind w:left="0" w:right="141" w:firstLine="284"/>
        <w:rPr>
          <w:sz w:val="18"/>
          <w:szCs w:val="18"/>
        </w:rPr>
      </w:pPr>
    </w:p>
    <w:p w:rsidR="002375D5" w:rsidRDefault="002375D5" w:rsidP="002375D5">
      <w:pPr>
        <w:tabs>
          <w:tab w:val="left" w:pos="3976"/>
        </w:tabs>
        <w:ind w:left="0" w:right="141" w:firstLine="284"/>
        <w:rPr>
          <w:sz w:val="18"/>
          <w:szCs w:val="18"/>
        </w:rPr>
      </w:pPr>
      <w:r w:rsidRPr="002375D5">
        <w:rPr>
          <w:sz w:val="18"/>
          <w:szCs w:val="18"/>
        </w:rPr>
        <w:t>ПОСТАНОВЛЯЕТ:</w:t>
      </w:r>
    </w:p>
    <w:p w:rsidR="002951E7" w:rsidRPr="002375D5" w:rsidRDefault="002951E7" w:rsidP="002375D5">
      <w:pPr>
        <w:tabs>
          <w:tab w:val="left" w:pos="3976"/>
        </w:tabs>
        <w:ind w:left="0" w:right="141" w:firstLine="284"/>
        <w:rPr>
          <w:sz w:val="18"/>
          <w:szCs w:val="18"/>
        </w:rPr>
      </w:pPr>
    </w:p>
    <w:p w:rsidR="002375D5" w:rsidRPr="002375D5" w:rsidRDefault="002375D5" w:rsidP="002375D5">
      <w:pPr>
        <w:tabs>
          <w:tab w:val="left" w:pos="3976"/>
        </w:tabs>
        <w:ind w:left="0" w:right="141" w:firstLine="284"/>
        <w:rPr>
          <w:sz w:val="18"/>
          <w:szCs w:val="18"/>
        </w:rPr>
      </w:pPr>
      <w:r w:rsidRPr="002375D5">
        <w:rPr>
          <w:sz w:val="18"/>
          <w:szCs w:val="18"/>
        </w:rPr>
        <w:t xml:space="preserve">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38:06:100922:3587, площадью 973 </w:t>
      </w:r>
      <w:proofErr w:type="spellStart"/>
      <w:r w:rsidRPr="002375D5">
        <w:rPr>
          <w:sz w:val="18"/>
          <w:szCs w:val="18"/>
        </w:rPr>
        <w:t>кв.м</w:t>
      </w:r>
      <w:proofErr w:type="spellEnd"/>
      <w:r w:rsidRPr="002375D5">
        <w:rPr>
          <w:sz w:val="18"/>
          <w:szCs w:val="18"/>
        </w:rPr>
        <w:t xml:space="preserve">., расположенного по адресу: </w:t>
      </w:r>
      <w:proofErr w:type="gramStart"/>
      <w:r w:rsidRPr="002375D5">
        <w:rPr>
          <w:sz w:val="18"/>
          <w:szCs w:val="18"/>
        </w:rPr>
        <w:t>Российская Федерация, Иркутская область, Иркутский район, д. Куда, пер. Добрый, 9.</w:t>
      </w:r>
      <w:proofErr w:type="gramEnd"/>
    </w:p>
    <w:p w:rsidR="002375D5" w:rsidRPr="002375D5" w:rsidRDefault="002375D5" w:rsidP="002375D5">
      <w:pPr>
        <w:tabs>
          <w:tab w:val="left" w:pos="3976"/>
        </w:tabs>
        <w:ind w:left="0" w:right="141" w:firstLine="284"/>
        <w:rPr>
          <w:sz w:val="18"/>
          <w:szCs w:val="18"/>
        </w:rPr>
      </w:pPr>
      <w:r w:rsidRPr="002375D5">
        <w:rPr>
          <w:sz w:val="18"/>
          <w:szCs w:val="18"/>
        </w:rPr>
        <w:t xml:space="preserve">2. Комиссии по подготовке правил землепользования и застройки </w:t>
      </w:r>
      <w:proofErr w:type="spellStart"/>
      <w:r w:rsidRPr="002375D5">
        <w:rPr>
          <w:sz w:val="18"/>
          <w:szCs w:val="18"/>
        </w:rPr>
        <w:t>Хомутовского</w:t>
      </w:r>
      <w:proofErr w:type="spellEnd"/>
      <w:r w:rsidRPr="002375D5">
        <w:rPr>
          <w:sz w:val="18"/>
          <w:szCs w:val="18"/>
        </w:rPr>
        <w:t xml:space="preserve"> муниципального образования:</w:t>
      </w:r>
    </w:p>
    <w:p w:rsidR="002375D5" w:rsidRPr="002375D5" w:rsidRDefault="002375D5" w:rsidP="002375D5">
      <w:pPr>
        <w:tabs>
          <w:tab w:val="left" w:pos="3976"/>
        </w:tabs>
        <w:ind w:left="0" w:right="141" w:firstLine="284"/>
        <w:rPr>
          <w:sz w:val="18"/>
          <w:szCs w:val="18"/>
        </w:rPr>
      </w:pPr>
      <w:r w:rsidRPr="002375D5">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375D5" w:rsidRPr="002375D5" w:rsidRDefault="002375D5" w:rsidP="002375D5">
      <w:pPr>
        <w:tabs>
          <w:tab w:val="left" w:pos="3976"/>
        </w:tabs>
        <w:ind w:left="0" w:right="141" w:firstLine="284"/>
        <w:rPr>
          <w:sz w:val="18"/>
          <w:szCs w:val="18"/>
        </w:rPr>
      </w:pPr>
      <w:r w:rsidRPr="002375D5">
        <w:rPr>
          <w:sz w:val="18"/>
          <w:szCs w:val="18"/>
        </w:rPr>
        <w:t xml:space="preserve">2) обеспечить опубликование в газете «Вестник </w:t>
      </w:r>
      <w:proofErr w:type="spellStart"/>
      <w:r w:rsidRPr="002375D5">
        <w:rPr>
          <w:sz w:val="18"/>
          <w:szCs w:val="18"/>
        </w:rPr>
        <w:t>Хомутовского</w:t>
      </w:r>
      <w:proofErr w:type="spellEnd"/>
      <w:r w:rsidRPr="002375D5">
        <w:rPr>
          <w:sz w:val="18"/>
          <w:szCs w:val="18"/>
        </w:rPr>
        <w:t xml:space="preserve"> поселения» и размещение на официальном сайте администрации </w:t>
      </w:r>
      <w:proofErr w:type="spellStart"/>
      <w:r w:rsidRPr="002375D5">
        <w:rPr>
          <w:sz w:val="18"/>
          <w:szCs w:val="18"/>
        </w:rPr>
        <w:t>Хомутовского</w:t>
      </w:r>
      <w:proofErr w:type="spellEnd"/>
      <w:r w:rsidRPr="002375D5">
        <w:rPr>
          <w:sz w:val="18"/>
          <w:szCs w:val="18"/>
        </w:rPr>
        <w:t xml:space="preserve"> муниципального образования в информационно-телекоммуникационной сети "Интернет" (http://khomutovskoe-mo.ru):</w:t>
      </w:r>
    </w:p>
    <w:p w:rsidR="002375D5" w:rsidRPr="002375D5" w:rsidRDefault="002375D5" w:rsidP="002375D5">
      <w:pPr>
        <w:tabs>
          <w:tab w:val="left" w:pos="3976"/>
        </w:tabs>
        <w:ind w:left="0" w:right="141" w:firstLine="284"/>
        <w:rPr>
          <w:sz w:val="18"/>
          <w:szCs w:val="18"/>
        </w:rPr>
      </w:pPr>
      <w:r w:rsidRPr="002375D5">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375D5" w:rsidRPr="002375D5" w:rsidRDefault="002375D5" w:rsidP="002375D5">
      <w:pPr>
        <w:tabs>
          <w:tab w:val="left" w:pos="3976"/>
        </w:tabs>
        <w:ind w:left="0" w:right="141" w:firstLine="284"/>
        <w:rPr>
          <w:sz w:val="18"/>
          <w:szCs w:val="18"/>
        </w:rPr>
      </w:pPr>
      <w:r w:rsidRPr="002375D5">
        <w:rPr>
          <w:sz w:val="18"/>
          <w:szCs w:val="18"/>
        </w:rPr>
        <w:t>б) проекта и информационных материалов к нему;</w:t>
      </w:r>
    </w:p>
    <w:p w:rsidR="002375D5" w:rsidRPr="002375D5" w:rsidRDefault="002375D5" w:rsidP="002375D5">
      <w:pPr>
        <w:tabs>
          <w:tab w:val="left" w:pos="3976"/>
        </w:tabs>
        <w:ind w:left="0" w:right="141" w:firstLine="284"/>
        <w:rPr>
          <w:sz w:val="18"/>
          <w:szCs w:val="18"/>
        </w:rPr>
      </w:pPr>
      <w:r w:rsidRPr="002375D5">
        <w:rPr>
          <w:sz w:val="18"/>
          <w:szCs w:val="18"/>
        </w:rPr>
        <w:t>в) заключения о результатах публичных слушаний.</w:t>
      </w:r>
    </w:p>
    <w:p w:rsidR="002375D5" w:rsidRPr="002375D5" w:rsidRDefault="002375D5" w:rsidP="002375D5">
      <w:pPr>
        <w:tabs>
          <w:tab w:val="left" w:pos="3976"/>
        </w:tabs>
        <w:ind w:left="0" w:right="141" w:firstLine="284"/>
        <w:rPr>
          <w:sz w:val="18"/>
          <w:szCs w:val="18"/>
        </w:rPr>
      </w:pPr>
      <w:r w:rsidRPr="002375D5">
        <w:rPr>
          <w:sz w:val="18"/>
          <w:szCs w:val="18"/>
        </w:rPr>
        <w:t xml:space="preserve">3. Опубликовать настоящее постановление в средствах массовой информации в газете «Вестник </w:t>
      </w:r>
      <w:proofErr w:type="spellStart"/>
      <w:r w:rsidRPr="002375D5">
        <w:rPr>
          <w:sz w:val="18"/>
          <w:szCs w:val="18"/>
        </w:rPr>
        <w:t>Хомутовского</w:t>
      </w:r>
      <w:proofErr w:type="spellEnd"/>
      <w:r w:rsidRPr="002375D5">
        <w:rPr>
          <w:sz w:val="18"/>
          <w:szCs w:val="18"/>
        </w:rPr>
        <w:t xml:space="preserve"> поселения» и разместить на официальном сайте администрации </w:t>
      </w:r>
      <w:proofErr w:type="spellStart"/>
      <w:r w:rsidRPr="002375D5">
        <w:rPr>
          <w:sz w:val="18"/>
          <w:szCs w:val="18"/>
        </w:rPr>
        <w:t>Хомутовского</w:t>
      </w:r>
      <w:proofErr w:type="spellEnd"/>
      <w:r w:rsidRPr="002375D5">
        <w:rPr>
          <w:sz w:val="18"/>
          <w:szCs w:val="18"/>
        </w:rPr>
        <w:t xml:space="preserve"> муниципального образования в информационно-телекоммуникационной сети "Интернет" (http://khomutovskoe-mo.ru).</w:t>
      </w:r>
    </w:p>
    <w:p w:rsidR="002375D5" w:rsidRPr="002375D5" w:rsidRDefault="002375D5" w:rsidP="002375D5">
      <w:pPr>
        <w:tabs>
          <w:tab w:val="left" w:pos="3976"/>
        </w:tabs>
        <w:ind w:left="0" w:right="141" w:firstLine="284"/>
        <w:rPr>
          <w:sz w:val="18"/>
          <w:szCs w:val="18"/>
        </w:rPr>
      </w:pPr>
      <w:r w:rsidRPr="002375D5">
        <w:rPr>
          <w:sz w:val="18"/>
          <w:szCs w:val="18"/>
        </w:rPr>
        <w:t xml:space="preserve">4. </w:t>
      </w:r>
      <w:proofErr w:type="gramStart"/>
      <w:r w:rsidRPr="002375D5">
        <w:rPr>
          <w:sz w:val="18"/>
          <w:szCs w:val="18"/>
        </w:rPr>
        <w:t>Контроль за</w:t>
      </w:r>
      <w:proofErr w:type="gramEnd"/>
      <w:r w:rsidRPr="002375D5">
        <w:rPr>
          <w:sz w:val="18"/>
          <w:szCs w:val="18"/>
        </w:rPr>
        <w:t xml:space="preserve"> исполнением настоящего постановления возложить на Заместителя Главы администрации </w:t>
      </w:r>
      <w:proofErr w:type="spellStart"/>
      <w:r w:rsidRPr="002375D5">
        <w:rPr>
          <w:sz w:val="18"/>
          <w:szCs w:val="18"/>
        </w:rPr>
        <w:t>Хомутовского</w:t>
      </w:r>
      <w:proofErr w:type="spellEnd"/>
      <w:r w:rsidRPr="002375D5">
        <w:rPr>
          <w:sz w:val="18"/>
          <w:szCs w:val="18"/>
        </w:rPr>
        <w:t xml:space="preserve"> муниципального образования.</w:t>
      </w:r>
    </w:p>
    <w:p w:rsidR="002375D5" w:rsidRPr="002375D5" w:rsidRDefault="002375D5" w:rsidP="002375D5">
      <w:pPr>
        <w:tabs>
          <w:tab w:val="left" w:pos="3976"/>
        </w:tabs>
        <w:ind w:left="0" w:right="141" w:firstLine="284"/>
        <w:rPr>
          <w:sz w:val="18"/>
          <w:szCs w:val="18"/>
        </w:rPr>
      </w:pPr>
    </w:p>
    <w:p w:rsidR="002375D5" w:rsidRPr="002375D5" w:rsidRDefault="002375D5" w:rsidP="002375D5">
      <w:pPr>
        <w:tabs>
          <w:tab w:val="left" w:pos="3976"/>
        </w:tabs>
        <w:ind w:left="0" w:right="141" w:firstLine="284"/>
        <w:rPr>
          <w:sz w:val="18"/>
          <w:szCs w:val="18"/>
        </w:rPr>
      </w:pPr>
    </w:p>
    <w:p w:rsidR="002375D5" w:rsidRPr="002951E7" w:rsidRDefault="002375D5" w:rsidP="002951E7">
      <w:pPr>
        <w:tabs>
          <w:tab w:val="left" w:pos="3976"/>
        </w:tabs>
        <w:ind w:left="0" w:right="141" w:firstLine="284"/>
        <w:jc w:val="right"/>
        <w:rPr>
          <w:i/>
          <w:sz w:val="18"/>
          <w:szCs w:val="18"/>
        </w:rPr>
      </w:pPr>
      <w:r w:rsidRPr="002951E7">
        <w:rPr>
          <w:i/>
          <w:sz w:val="18"/>
          <w:szCs w:val="18"/>
        </w:rPr>
        <w:t xml:space="preserve">Глава администрации                                В.М. </w:t>
      </w:r>
      <w:proofErr w:type="spellStart"/>
      <w:r w:rsidRPr="002951E7">
        <w:rPr>
          <w:i/>
          <w:sz w:val="18"/>
          <w:szCs w:val="18"/>
        </w:rPr>
        <w:t>Колмаченко</w:t>
      </w:r>
      <w:proofErr w:type="spellEnd"/>
    </w:p>
    <w:p w:rsidR="00D96122" w:rsidRDefault="00D96122" w:rsidP="00D96122">
      <w:pPr>
        <w:tabs>
          <w:tab w:val="left" w:pos="3976"/>
        </w:tabs>
        <w:ind w:left="0" w:right="141" w:firstLine="284"/>
        <w:rPr>
          <w:sz w:val="18"/>
          <w:szCs w:val="18"/>
        </w:rPr>
      </w:pPr>
    </w:p>
    <w:p w:rsidR="002951E7" w:rsidRDefault="002951E7" w:rsidP="00D96122">
      <w:pPr>
        <w:tabs>
          <w:tab w:val="left" w:pos="3976"/>
        </w:tabs>
        <w:ind w:left="0" w:right="141" w:firstLine="284"/>
        <w:rPr>
          <w:sz w:val="18"/>
          <w:szCs w:val="18"/>
        </w:rPr>
      </w:pPr>
    </w:p>
    <w:p w:rsidR="002951E7" w:rsidRPr="002951E7" w:rsidRDefault="002951E7" w:rsidP="002951E7">
      <w:pPr>
        <w:tabs>
          <w:tab w:val="left" w:pos="3976"/>
        </w:tabs>
        <w:ind w:left="0" w:right="141" w:firstLine="284"/>
        <w:jc w:val="center"/>
        <w:rPr>
          <w:b/>
          <w:sz w:val="18"/>
          <w:szCs w:val="18"/>
          <w:u w:val="single"/>
        </w:rPr>
      </w:pPr>
      <w:r w:rsidRPr="002951E7">
        <w:rPr>
          <w:b/>
          <w:sz w:val="18"/>
          <w:szCs w:val="18"/>
          <w:u w:val="single"/>
        </w:rPr>
        <w:t>ПРОЕКТ</w:t>
      </w:r>
    </w:p>
    <w:p w:rsidR="002951E7" w:rsidRPr="002951E7" w:rsidRDefault="002951E7" w:rsidP="002951E7">
      <w:pPr>
        <w:tabs>
          <w:tab w:val="left" w:pos="3976"/>
        </w:tabs>
        <w:ind w:left="0" w:right="141" w:firstLine="284"/>
        <w:jc w:val="center"/>
        <w:rPr>
          <w:sz w:val="18"/>
          <w:szCs w:val="18"/>
        </w:rPr>
      </w:pPr>
      <w:r w:rsidRPr="002951E7">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38:06:100922:3587, площадью 973 </w:t>
      </w:r>
      <w:proofErr w:type="spellStart"/>
      <w:r w:rsidRPr="002951E7">
        <w:rPr>
          <w:sz w:val="18"/>
          <w:szCs w:val="18"/>
        </w:rPr>
        <w:t>кв.м</w:t>
      </w:r>
      <w:proofErr w:type="spellEnd"/>
      <w:r w:rsidRPr="002951E7">
        <w:rPr>
          <w:sz w:val="18"/>
          <w:szCs w:val="18"/>
        </w:rPr>
        <w:t xml:space="preserve">., расположенного по адресу: </w:t>
      </w:r>
      <w:proofErr w:type="gramStart"/>
      <w:r w:rsidRPr="002951E7">
        <w:rPr>
          <w:sz w:val="18"/>
          <w:szCs w:val="18"/>
        </w:rPr>
        <w:t>Российская Федерация, Иркутская область, Иркутский район, д. Куда, пер. Добрый, 9</w:t>
      </w:r>
      <w:proofErr w:type="gramEnd"/>
    </w:p>
    <w:p w:rsidR="002951E7" w:rsidRPr="002951E7" w:rsidRDefault="002951E7" w:rsidP="002951E7">
      <w:pPr>
        <w:tabs>
          <w:tab w:val="left" w:pos="3976"/>
        </w:tabs>
        <w:ind w:left="0" w:right="141" w:firstLine="284"/>
        <w:rPr>
          <w:sz w:val="18"/>
          <w:szCs w:val="18"/>
        </w:rPr>
      </w:pPr>
    </w:p>
    <w:p w:rsidR="002951E7" w:rsidRPr="002951E7" w:rsidRDefault="002951E7" w:rsidP="002951E7">
      <w:pPr>
        <w:tabs>
          <w:tab w:val="left" w:pos="3976"/>
        </w:tabs>
        <w:ind w:left="0" w:right="141" w:firstLine="284"/>
        <w:rPr>
          <w:sz w:val="18"/>
          <w:szCs w:val="18"/>
        </w:rPr>
      </w:pPr>
      <w:r w:rsidRPr="002951E7">
        <w:rPr>
          <w:sz w:val="18"/>
          <w:szCs w:val="18"/>
        </w:rPr>
        <w:lastRenderedPageBreak/>
        <w:t xml:space="preserve">Учитывая заявление </w:t>
      </w:r>
      <w:proofErr w:type="spellStart"/>
      <w:r w:rsidRPr="002951E7">
        <w:rPr>
          <w:sz w:val="18"/>
          <w:szCs w:val="18"/>
        </w:rPr>
        <w:t>Имыхелова</w:t>
      </w:r>
      <w:proofErr w:type="spellEnd"/>
      <w:r w:rsidRPr="002951E7">
        <w:rPr>
          <w:sz w:val="18"/>
          <w:szCs w:val="18"/>
        </w:rPr>
        <w:t xml:space="preserve"> Тимофея Игоревича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38:06:100922:3587, площадью 973 </w:t>
      </w:r>
      <w:proofErr w:type="spellStart"/>
      <w:r w:rsidRPr="002951E7">
        <w:rPr>
          <w:sz w:val="18"/>
          <w:szCs w:val="18"/>
        </w:rPr>
        <w:t>кв.м</w:t>
      </w:r>
      <w:proofErr w:type="spellEnd"/>
      <w:r w:rsidRPr="002951E7">
        <w:rPr>
          <w:sz w:val="18"/>
          <w:szCs w:val="18"/>
        </w:rPr>
        <w:t xml:space="preserve">., расположенного по адресу: </w:t>
      </w:r>
      <w:proofErr w:type="gramStart"/>
      <w:r w:rsidRPr="002951E7">
        <w:rPr>
          <w:sz w:val="18"/>
          <w:szCs w:val="18"/>
        </w:rPr>
        <w:t>Российская Федерация, Иркутская область, Иркутский район, д. Куда, пер. Добрый, 9.</w:t>
      </w:r>
      <w:proofErr w:type="gramEnd"/>
    </w:p>
    <w:p w:rsidR="002951E7" w:rsidRPr="002951E7" w:rsidRDefault="002951E7" w:rsidP="002951E7">
      <w:pPr>
        <w:tabs>
          <w:tab w:val="left" w:pos="3976"/>
        </w:tabs>
        <w:ind w:left="0" w:right="141" w:firstLine="284"/>
        <w:rPr>
          <w:sz w:val="18"/>
          <w:szCs w:val="18"/>
        </w:rPr>
      </w:pPr>
    </w:p>
    <w:p w:rsidR="002951E7" w:rsidRPr="002951E7" w:rsidRDefault="002951E7" w:rsidP="002951E7">
      <w:pPr>
        <w:tabs>
          <w:tab w:val="left" w:pos="3976"/>
        </w:tabs>
        <w:ind w:left="0" w:right="141" w:firstLine="284"/>
        <w:rPr>
          <w:sz w:val="18"/>
          <w:szCs w:val="18"/>
        </w:rPr>
      </w:pPr>
    </w:p>
    <w:p w:rsidR="002951E7" w:rsidRPr="002951E7" w:rsidRDefault="002951E7" w:rsidP="001F384F">
      <w:pPr>
        <w:tabs>
          <w:tab w:val="left" w:pos="3976"/>
        </w:tabs>
        <w:ind w:left="0" w:right="141" w:firstLine="284"/>
        <w:jc w:val="center"/>
        <w:rPr>
          <w:b/>
          <w:sz w:val="18"/>
          <w:szCs w:val="18"/>
        </w:rPr>
      </w:pPr>
      <w:r w:rsidRPr="002951E7">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951E7" w:rsidRPr="002951E7" w:rsidRDefault="002951E7" w:rsidP="002951E7">
      <w:pPr>
        <w:tabs>
          <w:tab w:val="left" w:pos="3976"/>
        </w:tabs>
        <w:ind w:left="0" w:right="141" w:firstLine="284"/>
        <w:rPr>
          <w:sz w:val="18"/>
          <w:szCs w:val="18"/>
        </w:rPr>
      </w:pPr>
    </w:p>
    <w:p w:rsidR="002951E7" w:rsidRPr="002951E7" w:rsidRDefault="002951E7" w:rsidP="002951E7">
      <w:pPr>
        <w:tabs>
          <w:tab w:val="left" w:pos="3976"/>
        </w:tabs>
        <w:ind w:left="0" w:right="141" w:firstLine="284"/>
        <w:rPr>
          <w:sz w:val="18"/>
          <w:szCs w:val="18"/>
        </w:rPr>
      </w:pPr>
    </w:p>
    <w:p w:rsidR="002951E7" w:rsidRPr="002951E7" w:rsidRDefault="001F384F" w:rsidP="002951E7">
      <w:pPr>
        <w:tabs>
          <w:tab w:val="left" w:pos="3976"/>
        </w:tabs>
        <w:ind w:left="0" w:right="141" w:firstLine="284"/>
        <w:rPr>
          <w:sz w:val="18"/>
          <w:szCs w:val="18"/>
        </w:rPr>
      </w:pPr>
      <w:r w:rsidRPr="002951E7">
        <w:rPr>
          <w:noProof/>
          <w:sz w:val="18"/>
          <w:szCs w:val="18"/>
        </w:rPr>
        <mc:AlternateContent>
          <mc:Choice Requires="wps">
            <w:drawing>
              <wp:anchor distT="0" distB="0" distL="114300" distR="114300" simplePos="0" relativeHeight="251662336" behindDoc="0" locked="0" layoutInCell="1" allowOverlap="1" wp14:anchorId="702A9D78" wp14:editId="2DE7EE2B">
                <wp:simplePos x="0" y="0"/>
                <wp:positionH relativeFrom="column">
                  <wp:posOffset>179705</wp:posOffset>
                </wp:positionH>
                <wp:positionV relativeFrom="paragraph">
                  <wp:posOffset>13335</wp:posOffset>
                </wp:positionV>
                <wp:extent cx="2070100" cy="858520"/>
                <wp:effectExtent l="0" t="0" r="25400" b="1778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858520"/>
                        </a:xfrm>
                        <a:prstGeom prst="rect">
                          <a:avLst/>
                        </a:prstGeom>
                        <a:solidFill>
                          <a:srgbClr val="FFFFFF"/>
                        </a:solidFill>
                        <a:ln w="9525">
                          <a:solidFill>
                            <a:srgbClr val="000000"/>
                          </a:solidFill>
                          <a:miter lim="800000"/>
                          <a:headEnd/>
                          <a:tailEnd/>
                        </a:ln>
                      </wps:spPr>
                      <wps:txbx>
                        <w:txbxContent>
                          <w:p w:rsidR="00F85268" w:rsidRDefault="00F85268" w:rsidP="002951E7">
                            <w:pPr>
                              <w:rPr>
                                <w:sz w:val="16"/>
                                <w:szCs w:val="16"/>
                              </w:rPr>
                            </w:pPr>
                            <w:r>
                              <w:rPr>
                                <w:sz w:val="16"/>
                                <w:szCs w:val="16"/>
                              </w:rPr>
                              <w:t xml:space="preserve">в отношении земельного участка с кадастровым номером 38:06:100922:3587, площадью 973 </w:t>
                            </w:r>
                            <w:proofErr w:type="spellStart"/>
                            <w:r>
                              <w:rPr>
                                <w:sz w:val="16"/>
                                <w:szCs w:val="16"/>
                              </w:rPr>
                              <w:t>кв.м</w:t>
                            </w:r>
                            <w:proofErr w:type="spellEnd"/>
                            <w:r>
                              <w:rPr>
                                <w:sz w:val="16"/>
                                <w:szCs w:val="16"/>
                              </w:rPr>
                              <w:t xml:space="preserve">., расположенного по адресу: </w:t>
                            </w:r>
                            <w:proofErr w:type="gramStart"/>
                            <w:r>
                              <w:rPr>
                                <w:sz w:val="16"/>
                                <w:szCs w:val="16"/>
                              </w:rPr>
                              <w:t>Российская Федерация, Иркутская область, Иркутский район, д. Куда, пер. Добрый, 9</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2" o:spid="_x0000_s1026" type="#_x0000_t202" style="position:absolute;left:0;text-align:left;margin-left:14.15pt;margin-top:1.05pt;width:163pt;height:6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">
                <v:textbox>
                  <w:txbxContent>
                    <w:p w:rsidR="00F85268" w:rsidRDefault="00F85268" w:rsidP="002951E7">
                      <w:pPr>
                        <w:rPr>
                          <w:sz w:val="16"/>
                          <w:szCs w:val="16"/>
                        </w:rPr>
                      </w:pPr>
                      <w:r>
                        <w:rPr>
                          <w:sz w:val="16"/>
                          <w:szCs w:val="16"/>
                        </w:rPr>
                        <w:t xml:space="preserve">в отношении земельного участка с кадастровым номером 38:06:100922:3587, площадью 973 </w:t>
                      </w:r>
                      <w:proofErr w:type="spellStart"/>
                      <w:r>
                        <w:rPr>
                          <w:sz w:val="16"/>
                          <w:szCs w:val="16"/>
                        </w:rPr>
                        <w:t>кв.м</w:t>
                      </w:r>
                      <w:proofErr w:type="spellEnd"/>
                      <w:r>
                        <w:rPr>
                          <w:sz w:val="16"/>
                          <w:szCs w:val="16"/>
                        </w:rPr>
                        <w:t xml:space="preserve">., расположенного по адресу: </w:t>
                      </w:r>
                      <w:proofErr w:type="gramStart"/>
                      <w:r>
                        <w:rPr>
                          <w:sz w:val="16"/>
                          <w:szCs w:val="16"/>
                        </w:rPr>
                        <w:t>Российская Федерация, Иркутская область, Иркутский район, д. Куда, пер. Добрый, 9</w:t>
                      </w:r>
                      <w:proofErr w:type="gramEnd"/>
                    </w:p>
                  </w:txbxContent>
                </v:textbox>
              </v:shape>
            </w:pict>
          </mc:Fallback>
        </mc:AlternateContent>
      </w:r>
      <w:r w:rsidR="002951E7" w:rsidRPr="002951E7">
        <w:rPr>
          <w:noProof/>
          <w:sz w:val="18"/>
          <w:szCs w:val="18"/>
        </w:rPr>
        <w:drawing>
          <wp:inline distT="0" distB="0" distL="0" distR="0">
            <wp:extent cx="6142990" cy="41738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l="20357" t="5952" r="8929" b="8572"/>
                    <a:stretch>
                      <a:fillRect/>
                    </a:stretch>
                  </pic:blipFill>
                  <pic:spPr bwMode="auto">
                    <a:xfrm>
                      <a:off x="0" y="0"/>
                      <a:ext cx="6142990" cy="4173855"/>
                    </a:xfrm>
                    <a:prstGeom prst="rect">
                      <a:avLst/>
                    </a:prstGeom>
                    <a:noFill/>
                    <a:ln>
                      <a:noFill/>
                    </a:ln>
                  </pic:spPr>
                </pic:pic>
              </a:graphicData>
            </a:graphic>
          </wp:inline>
        </w:drawing>
      </w:r>
    </w:p>
    <w:p w:rsidR="002951E7" w:rsidRPr="002951E7" w:rsidRDefault="002951E7" w:rsidP="002951E7">
      <w:pPr>
        <w:tabs>
          <w:tab w:val="left" w:pos="3976"/>
        </w:tabs>
        <w:ind w:left="0" w:right="141" w:firstLine="284"/>
        <w:rPr>
          <w:sz w:val="18"/>
          <w:szCs w:val="18"/>
        </w:rPr>
      </w:pPr>
    </w:p>
    <w:p w:rsidR="001F384F" w:rsidRPr="001F384F" w:rsidRDefault="001F384F" w:rsidP="001F384F">
      <w:pPr>
        <w:tabs>
          <w:tab w:val="left" w:pos="3976"/>
        </w:tabs>
        <w:ind w:left="0" w:right="141" w:firstLine="284"/>
        <w:jc w:val="center"/>
        <w:rPr>
          <w:b/>
          <w:sz w:val="18"/>
          <w:szCs w:val="18"/>
        </w:rPr>
      </w:pPr>
      <w:r w:rsidRPr="001F384F">
        <w:rPr>
          <w:b/>
          <w:sz w:val="18"/>
          <w:szCs w:val="18"/>
        </w:rPr>
        <w:t>Оповещение</w:t>
      </w:r>
    </w:p>
    <w:p w:rsidR="001F384F" w:rsidRPr="001F384F" w:rsidRDefault="001F384F" w:rsidP="001F384F">
      <w:pPr>
        <w:tabs>
          <w:tab w:val="left" w:pos="3976"/>
        </w:tabs>
        <w:ind w:left="0" w:right="141" w:firstLine="284"/>
        <w:jc w:val="center"/>
        <w:rPr>
          <w:b/>
          <w:sz w:val="18"/>
          <w:szCs w:val="18"/>
        </w:rPr>
      </w:pPr>
      <w:r w:rsidRPr="001F384F">
        <w:rPr>
          <w:b/>
          <w:sz w:val="18"/>
          <w:szCs w:val="18"/>
        </w:rPr>
        <w:t xml:space="preserve">жителей </w:t>
      </w:r>
      <w:proofErr w:type="spellStart"/>
      <w:r w:rsidRPr="001F384F">
        <w:rPr>
          <w:b/>
          <w:sz w:val="18"/>
          <w:szCs w:val="18"/>
        </w:rPr>
        <w:t>Хомутовского</w:t>
      </w:r>
      <w:proofErr w:type="spellEnd"/>
      <w:r w:rsidRPr="001F384F">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38:06:100922:3587, площадью 973 </w:t>
      </w:r>
      <w:proofErr w:type="spellStart"/>
      <w:r w:rsidRPr="001F384F">
        <w:rPr>
          <w:b/>
          <w:sz w:val="18"/>
          <w:szCs w:val="18"/>
        </w:rPr>
        <w:t>кв.м</w:t>
      </w:r>
      <w:proofErr w:type="spellEnd"/>
      <w:r w:rsidRPr="001F384F">
        <w:rPr>
          <w:b/>
          <w:sz w:val="18"/>
          <w:szCs w:val="18"/>
        </w:rPr>
        <w:t xml:space="preserve">., расположенного по адресу: </w:t>
      </w:r>
      <w:proofErr w:type="gramStart"/>
      <w:r w:rsidRPr="001F384F">
        <w:rPr>
          <w:b/>
          <w:sz w:val="18"/>
          <w:szCs w:val="18"/>
        </w:rPr>
        <w:t>Российская Федерация, Иркутская область, Иркутский район, д. Куда, пер. Добрый, 9</w:t>
      </w:r>
      <w:proofErr w:type="gramEnd"/>
    </w:p>
    <w:p w:rsidR="001F384F" w:rsidRPr="001F384F" w:rsidRDefault="001F384F" w:rsidP="001F384F">
      <w:pPr>
        <w:tabs>
          <w:tab w:val="left" w:pos="3976"/>
        </w:tabs>
        <w:ind w:left="0" w:right="141" w:firstLine="284"/>
        <w:rPr>
          <w:sz w:val="18"/>
          <w:szCs w:val="18"/>
        </w:rPr>
      </w:pPr>
    </w:p>
    <w:p w:rsidR="001F384F" w:rsidRPr="001F384F" w:rsidRDefault="001F384F" w:rsidP="001F384F">
      <w:pPr>
        <w:tabs>
          <w:tab w:val="left" w:pos="3976"/>
        </w:tabs>
        <w:ind w:left="0" w:right="141" w:firstLine="284"/>
        <w:rPr>
          <w:sz w:val="18"/>
          <w:szCs w:val="18"/>
        </w:rPr>
      </w:pPr>
      <w:r w:rsidRPr="001F384F">
        <w:rPr>
          <w:sz w:val="18"/>
          <w:szCs w:val="18"/>
        </w:rPr>
        <w:t xml:space="preserve">Комиссия по подготовке правил землепользования и застройки </w:t>
      </w:r>
      <w:proofErr w:type="spellStart"/>
      <w:r w:rsidRPr="001F384F">
        <w:rPr>
          <w:sz w:val="18"/>
          <w:szCs w:val="18"/>
        </w:rPr>
        <w:t>Хомутовского</w:t>
      </w:r>
      <w:proofErr w:type="spellEnd"/>
      <w:r w:rsidRPr="001F384F">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38:06:100922:3587, площадью 973 </w:t>
      </w:r>
      <w:proofErr w:type="spellStart"/>
      <w:r w:rsidRPr="001F384F">
        <w:rPr>
          <w:sz w:val="18"/>
          <w:szCs w:val="18"/>
        </w:rPr>
        <w:t>кв.м</w:t>
      </w:r>
      <w:proofErr w:type="spellEnd"/>
      <w:r w:rsidRPr="001F384F">
        <w:rPr>
          <w:sz w:val="18"/>
          <w:szCs w:val="18"/>
        </w:rPr>
        <w:t xml:space="preserve">., расположенного по адресу: </w:t>
      </w:r>
      <w:proofErr w:type="gramStart"/>
      <w:r w:rsidRPr="001F384F">
        <w:rPr>
          <w:sz w:val="18"/>
          <w:szCs w:val="18"/>
        </w:rPr>
        <w:t>Российская Федерация, Иркутская область, Иркутский район, д. Куда, пер. Добрый, 9. (далее – проект).</w:t>
      </w:r>
      <w:proofErr w:type="gramEnd"/>
    </w:p>
    <w:p w:rsidR="001F384F" w:rsidRPr="001F384F" w:rsidRDefault="001F384F" w:rsidP="001F384F">
      <w:pPr>
        <w:tabs>
          <w:tab w:val="left" w:pos="3976"/>
        </w:tabs>
        <w:ind w:left="0" w:right="141" w:firstLine="284"/>
        <w:rPr>
          <w:b/>
          <w:sz w:val="18"/>
          <w:szCs w:val="18"/>
        </w:rPr>
      </w:pPr>
      <w:r w:rsidRPr="001F384F">
        <w:rPr>
          <w:b/>
          <w:sz w:val="18"/>
          <w:szCs w:val="18"/>
        </w:rPr>
        <w:t>Информационные материалы к проекту:</w:t>
      </w:r>
    </w:p>
    <w:p w:rsidR="001F384F" w:rsidRPr="001F384F" w:rsidRDefault="001F384F" w:rsidP="001F384F">
      <w:pPr>
        <w:tabs>
          <w:tab w:val="left" w:pos="3976"/>
        </w:tabs>
        <w:ind w:left="0" w:right="141" w:firstLine="284"/>
        <w:rPr>
          <w:sz w:val="18"/>
          <w:szCs w:val="18"/>
        </w:rPr>
      </w:pPr>
      <w:r w:rsidRPr="001F384F">
        <w:rPr>
          <w:sz w:val="18"/>
          <w:szCs w:val="18"/>
        </w:rPr>
        <w:t>1)проект решения о предоставлении разрешения на условно разрешенный вид использования земельного участка;</w:t>
      </w:r>
    </w:p>
    <w:p w:rsidR="001F384F" w:rsidRPr="001F384F" w:rsidRDefault="001F384F" w:rsidP="001F384F">
      <w:pPr>
        <w:tabs>
          <w:tab w:val="left" w:pos="3976"/>
        </w:tabs>
        <w:ind w:left="0" w:right="141" w:firstLine="284"/>
        <w:rPr>
          <w:sz w:val="18"/>
          <w:szCs w:val="18"/>
        </w:rPr>
      </w:pPr>
      <w:r w:rsidRPr="001F384F">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F384F" w:rsidRPr="001F384F" w:rsidRDefault="001F384F" w:rsidP="001F384F">
      <w:pPr>
        <w:tabs>
          <w:tab w:val="left" w:pos="3976"/>
        </w:tabs>
        <w:ind w:left="0" w:right="141" w:firstLine="284"/>
        <w:rPr>
          <w:sz w:val="18"/>
          <w:szCs w:val="18"/>
        </w:rPr>
      </w:pPr>
      <w:r w:rsidRPr="001F384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01.12.2022г. по 22.12.2022 г.)</w:t>
      </w:r>
    </w:p>
    <w:p w:rsidR="001F384F" w:rsidRPr="001F384F" w:rsidRDefault="001F384F" w:rsidP="001F384F">
      <w:pPr>
        <w:tabs>
          <w:tab w:val="left" w:pos="3976"/>
        </w:tabs>
        <w:ind w:left="0" w:right="141" w:firstLine="284"/>
        <w:rPr>
          <w:sz w:val="18"/>
          <w:szCs w:val="18"/>
        </w:rPr>
      </w:pPr>
      <w:r w:rsidRPr="001F384F">
        <w:rPr>
          <w:b/>
          <w:sz w:val="18"/>
          <w:szCs w:val="18"/>
        </w:rPr>
        <w:t>Место экспозиции проекта:</w:t>
      </w:r>
      <w:r w:rsidRPr="001F384F">
        <w:rPr>
          <w:sz w:val="18"/>
          <w:szCs w:val="18"/>
        </w:rPr>
        <w:t xml:space="preserve"> в здании Администрации </w:t>
      </w:r>
      <w:proofErr w:type="spellStart"/>
      <w:r w:rsidRPr="001F384F">
        <w:rPr>
          <w:sz w:val="18"/>
          <w:szCs w:val="18"/>
        </w:rPr>
        <w:t>Хомутовского</w:t>
      </w:r>
      <w:proofErr w:type="spellEnd"/>
      <w:r w:rsidRPr="001F384F">
        <w:rPr>
          <w:sz w:val="18"/>
          <w:szCs w:val="18"/>
        </w:rPr>
        <w:t xml:space="preserve"> муниципального образования по адресу: Иркутская область, Иркутский район, с. Хомутово, ул. Кирова, 7</w:t>
      </w:r>
      <w:proofErr w:type="gramStart"/>
      <w:r w:rsidRPr="001F384F">
        <w:rPr>
          <w:sz w:val="18"/>
          <w:szCs w:val="18"/>
        </w:rPr>
        <w:t xml:space="preserve"> А</w:t>
      </w:r>
      <w:proofErr w:type="gramEnd"/>
      <w:r w:rsidRPr="001F384F">
        <w:rPr>
          <w:sz w:val="18"/>
          <w:szCs w:val="18"/>
        </w:rPr>
        <w:t>, 1 этаж, 3 кабинет (отдел градостроительства, земельных и имущественных отношений)</w:t>
      </w:r>
    </w:p>
    <w:p w:rsidR="001F384F" w:rsidRPr="001F384F" w:rsidRDefault="001F384F" w:rsidP="001F384F">
      <w:pPr>
        <w:tabs>
          <w:tab w:val="left" w:pos="3976"/>
        </w:tabs>
        <w:ind w:left="0" w:right="141" w:firstLine="284"/>
        <w:rPr>
          <w:b/>
          <w:sz w:val="18"/>
          <w:szCs w:val="18"/>
        </w:rPr>
      </w:pPr>
      <w:r w:rsidRPr="001F384F">
        <w:rPr>
          <w:b/>
          <w:sz w:val="18"/>
          <w:szCs w:val="18"/>
        </w:rPr>
        <w:t xml:space="preserve">Дата открытия экспозиции проекта: </w:t>
      </w:r>
      <w:r w:rsidRPr="001F384F">
        <w:rPr>
          <w:sz w:val="18"/>
          <w:szCs w:val="18"/>
          <w:u w:val="single"/>
        </w:rPr>
        <w:t>01.12.2022 г.</w:t>
      </w:r>
    </w:p>
    <w:p w:rsidR="001F384F" w:rsidRPr="001F384F" w:rsidRDefault="001F384F" w:rsidP="001F384F">
      <w:pPr>
        <w:tabs>
          <w:tab w:val="left" w:pos="3976"/>
        </w:tabs>
        <w:ind w:left="0" w:right="141" w:firstLine="284"/>
        <w:rPr>
          <w:sz w:val="18"/>
          <w:szCs w:val="18"/>
        </w:rPr>
      </w:pPr>
      <w:r w:rsidRPr="001F384F">
        <w:rPr>
          <w:sz w:val="18"/>
          <w:szCs w:val="18"/>
        </w:rPr>
        <w:t xml:space="preserve">Срок, время проведения экспозиции проекта: с 01.12.2022г. по 22.12.2022 включительно. </w:t>
      </w:r>
    </w:p>
    <w:p w:rsidR="001F384F" w:rsidRPr="001F384F" w:rsidRDefault="001F384F" w:rsidP="001F384F">
      <w:pPr>
        <w:tabs>
          <w:tab w:val="left" w:pos="3976"/>
        </w:tabs>
        <w:ind w:left="0" w:right="141" w:firstLine="284"/>
        <w:rPr>
          <w:sz w:val="18"/>
          <w:szCs w:val="18"/>
        </w:rPr>
      </w:pPr>
      <w:r w:rsidRPr="001F384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F384F" w:rsidRPr="001F384F" w:rsidRDefault="001F384F" w:rsidP="001F384F">
      <w:pPr>
        <w:tabs>
          <w:tab w:val="left" w:pos="3976"/>
        </w:tabs>
        <w:ind w:left="0" w:right="141" w:firstLine="284"/>
        <w:rPr>
          <w:b/>
          <w:sz w:val="18"/>
          <w:szCs w:val="18"/>
        </w:rPr>
      </w:pPr>
      <w:r w:rsidRPr="001F384F">
        <w:rPr>
          <w:b/>
          <w:sz w:val="18"/>
          <w:szCs w:val="18"/>
        </w:rPr>
        <w:t xml:space="preserve">Собрания участников публичных слушаний: </w:t>
      </w:r>
    </w:p>
    <w:p w:rsidR="001F384F" w:rsidRPr="001F384F" w:rsidRDefault="001F384F" w:rsidP="001F384F">
      <w:pPr>
        <w:tabs>
          <w:tab w:val="left" w:pos="3976"/>
        </w:tabs>
        <w:ind w:left="0" w:right="141" w:firstLine="284"/>
        <w:rPr>
          <w:sz w:val="18"/>
          <w:szCs w:val="18"/>
        </w:rPr>
      </w:pPr>
      <w:r w:rsidRPr="001F384F">
        <w:rPr>
          <w:sz w:val="18"/>
          <w:szCs w:val="18"/>
        </w:rPr>
        <w:t>- Регистрация лиц, участвующих в собрании участников публичных слушаний: 22.12.2022 г.</w:t>
      </w:r>
    </w:p>
    <w:p w:rsidR="001F384F" w:rsidRPr="001F384F" w:rsidRDefault="001F384F" w:rsidP="001F384F">
      <w:pPr>
        <w:tabs>
          <w:tab w:val="left" w:pos="3976"/>
        </w:tabs>
        <w:ind w:left="0" w:right="141" w:firstLine="284"/>
        <w:rPr>
          <w:sz w:val="18"/>
          <w:szCs w:val="18"/>
        </w:rPr>
      </w:pPr>
      <w:r w:rsidRPr="001F384F">
        <w:rPr>
          <w:sz w:val="18"/>
          <w:szCs w:val="18"/>
        </w:rPr>
        <w:lastRenderedPageBreak/>
        <w:t xml:space="preserve">(с 15:30 до 16:00 часов) по адресу: в здании Администрации </w:t>
      </w:r>
      <w:proofErr w:type="spellStart"/>
      <w:r w:rsidRPr="001F384F">
        <w:rPr>
          <w:sz w:val="18"/>
          <w:szCs w:val="18"/>
        </w:rPr>
        <w:t>Хомутовского</w:t>
      </w:r>
      <w:proofErr w:type="spellEnd"/>
      <w:r w:rsidRPr="001F384F">
        <w:rPr>
          <w:sz w:val="18"/>
          <w:szCs w:val="18"/>
        </w:rPr>
        <w:t xml:space="preserve"> муниципального образования по адресу: Иркутская область, Иркутский район, с. Хомутово, ул. Кирова, 7</w:t>
      </w:r>
      <w:proofErr w:type="gramStart"/>
      <w:r w:rsidRPr="001F384F">
        <w:rPr>
          <w:sz w:val="18"/>
          <w:szCs w:val="18"/>
        </w:rPr>
        <w:t xml:space="preserve"> А</w:t>
      </w:r>
      <w:proofErr w:type="gramEnd"/>
      <w:r w:rsidRPr="001F384F">
        <w:rPr>
          <w:sz w:val="18"/>
          <w:szCs w:val="18"/>
        </w:rPr>
        <w:t>, 1 этаж, 3 кабинет;</w:t>
      </w:r>
    </w:p>
    <w:p w:rsidR="001F384F" w:rsidRPr="001F384F" w:rsidRDefault="001F384F" w:rsidP="001F384F">
      <w:pPr>
        <w:tabs>
          <w:tab w:val="left" w:pos="3976"/>
        </w:tabs>
        <w:ind w:left="0" w:right="141" w:firstLine="284"/>
        <w:rPr>
          <w:sz w:val="18"/>
          <w:szCs w:val="18"/>
        </w:rPr>
      </w:pPr>
      <w:r w:rsidRPr="001F384F">
        <w:rPr>
          <w:sz w:val="18"/>
          <w:szCs w:val="18"/>
        </w:rPr>
        <w:t>- Собрание участников публичных слушаний: 22.12.2022 в 16:00 часов.</w:t>
      </w:r>
    </w:p>
    <w:p w:rsidR="001F384F" w:rsidRPr="001F384F" w:rsidRDefault="001F384F" w:rsidP="001F384F">
      <w:pPr>
        <w:tabs>
          <w:tab w:val="left" w:pos="3976"/>
        </w:tabs>
        <w:ind w:left="0" w:right="141" w:firstLine="284"/>
        <w:rPr>
          <w:sz w:val="18"/>
          <w:szCs w:val="18"/>
        </w:rPr>
      </w:pPr>
      <w:proofErr w:type="gramStart"/>
      <w:r w:rsidRPr="001F384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F384F" w:rsidRPr="001F384F" w:rsidRDefault="001F384F" w:rsidP="001F384F">
      <w:pPr>
        <w:tabs>
          <w:tab w:val="left" w:pos="3976"/>
        </w:tabs>
        <w:ind w:left="0" w:right="141" w:firstLine="284"/>
        <w:rPr>
          <w:sz w:val="18"/>
          <w:szCs w:val="18"/>
        </w:rPr>
      </w:pPr>
      <w:r w:rsidRPr="001F384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F384F" w:rsidRPr="001F384F" w:rsidRDefault="001F384F" w:rsidP="001F384F">
      <w:pPr>
        <w:tabs>
          <w:tab w:val="left" w:pos="3976"/>
        </w:tabs>
        <w:ind w:left="0" w:right="141" w:firstLine="284"/>
        <w:rPr>
          <w:sz w:val="18"/>
          <w:szCs w:val="18"/>
        </w:rPr>
      </w:pPr>
      <w:r w:rsidRPr="001F384F">
        <w:rPr>
          <w:sz w:val="18"/>
          <w:szCs w:val="18"/>
        </w:rPr>
        <w:t>- в письменной или устной форме в ходе проведения собрания участников публичных слушаний;</w:t>
      </w:r>
    </w:p>
    <w:p w:rsidR="001F384F" w:rsidRPr="001F384F" w:rsidRDefault="001F384F" w:rsidP="001F384F">
      <w:pPr>
        <w:tabs>
          <w:tab w:val="left" w:pos="3976"/>
        </w:tabs>
        <w:ind w:left="0" w:right="141" w:firstLine="284"/>
        <w:rPr>
          <w:sz w:val="18"/>
          <w:szCs w:val="18"/>
        </w:rPr>
      </w:pPr>
      <w:r w:rsidRPr="001F384F">
        <w:rPr>
          <w:sz w:val="18"/>
          <w:szCs w:val="18"/>
        </w:rPr>
        <w:t xml:space="preserve">- в письменной форме в адрес Администрации </w:t>
      </w:r>
      <w:proofErr w:type="spellStart"/>
      <w:r w:rsidRPr="001F384F">
        <w:rPr>
          <w:sz w:val="18"/>
          <w:szCs w:val="18"/>
        </w:rPr>
        <w:t>Хомутовского</w:t>
      </w:r>
      <w:proofErr w:type="spellEnd"/>
      <w:r w:rsidRPr="001F384F">
        <w:rPr>
          <w:sz w:val="18"/>
          <w:szCs w:val="18"/>
        </w:rPr>
        <w:t xml:space="preserve"> муниципального образования по адресу: </w:t>
      </w:r>
      <w:proofErr w:type="gramStart"/>
      <w:r w:rsidRPr="001F384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F384F" w:rsidRPr="001F384F" w:rsidRDefault="001F384F" w:rsidP="001F384F">
      <w:pPr>
        <w:tabs>
          <w:tab w:val="left" w:pos="3976"/>
        </w:tabs>
        <w:ind w:left="0" w:right="141" w:firstLine="284"/>
        <w:rPr>
          <w:sz w:val="18"/>
          <w:szCs w:val="18"/>
        </w:rPr>
      </w:pPr>
      <w:r w:rsidRPr="001F384F">
        <w:rPr>
          <w:sz w:val="18"/>
          <w:szCs w:val="18"/>
        </w:rPr>
        <w:t xml:space="preserve">Проект и информационные материалы к нему будут размещены на официальном сайте администрации </w:t>
      </w:r>
      <w:proofErr w:type="spellStart"/>
      <w:r w:rsidRPr="001F384F">
        <w:rPr>
          <w:sz w:val="18"/>
          <w:szCs w:val="18"/>
        </w:rPr>
        <w:t>Хомутовского</w:t>
      </w:r>
      <w:proofErr w:type="spellEnd"/>
      <w:r w:rsidRPr="001F384F">
        <w:rPr>
          <w:sz w:val="18"/>
          <w:szCs w:val="18"/>
        </w:rPr>
        <w:t xml:space="preserve"> муниципального образования в информационно-телекоммуникационной сети "Интернет" (</w:t>
      </w:r>
      <w:hyperlink r:id="rId10" w:history="1">
        <w:r w:rsidRPr="001F384F">
          <w:rPr>
            <w:rStyle w:val="af"/>
            <w:sz w:val="18"/>
            <w:szCs w:val="18"/>
          </w:rPr>
          <w:t>http://khomutovskoe-mo.ru</w:t>
        </w:r>
      </w:hyperlink>
      <w:r w:rsidRPr="001F384F">
        <w:rPr>
          <w:sz w:val="18"/>
          <w:szCs w:val="18"/>
        </w:rPr>
        <w:t xml:space="preserve">) и в газете «Вестник </w:t>
      </w:r>
      <w:proofErr w:type="spellStart"/>
      <w:r w:rsidRPr="001F384F">
        <w:rPr>
          <w:sz w:val="18"/>
          <w:szCs w:val="18"/>
        </w:rPr>
        <w:t>Хомутовского</w:t>
      </w:r>
      <w:proofErr w:type="spellEnd"/>
      <w:r w:rsidRPr="001F384F">
        <w:rPr>
          <w:sz w:val="18"/>
          <w:szCs w:val="18"/>
        </w:rPr>
        <w:t xml:space="preserve"> поселения»: с 01.12.2022г. по 22.12.2022.</w:t>
      </w:r>
    </w:p>
    <w:p w:rsidR="001F384F" w:rsidRPr="001F384F" w:rsidRDefault="001F384F" w:rsidP="001F384F">
      <w:pPr>
        <w:tabs>
          <w:tab w:val="left" w:pos="3976"/>
        </w:tabs>
        <w:ind w:left="0" w:right="141" w:firstLine="284"/>
        <w:rPr>
          <w:sz w:val="18"/>
          <w:szCs w:val="18"/>
        </w:rPr>
      </w:pPr>
      <w:r w:rsidRPr="001F384F">
        <w:rPr>
          <w:sz w:val="18"/>
          <w:szCs w:val="18"/>
        </w:rPr>
        <w:t>Справки по вопросам организации и проведения публичных слушаний по телефону: 696-182,696-501.</w:t>
      </w:r>
    </w:p>
    <w:p w:rsidR="001F384F" w:rsidRPr="001F384F" w:rsidRDefault="001F384F" w:rsidP="001F384F">
      <w:pPr>
        <w:tabs>
          <w:tab w:val="left" w:pos="3976"/>
        </w:tabs>
        <w:ind w:left="0" w:right="141" w:firstLine="284"/>
        <w:rPr>
          <w:sz w:val="18"/>
          <w:szCs w:val="18"/>
        </w:rPr>
      </w:pPr>
    </w:p>
    <w:p w:rsidR="002951E7" w:rsidRDefault="002951E7" w:rsidP="00D96122">
      <w:pPr>
        <w:tabs>
          <w:tab w:val="left" w:pos="3976"/>
        </w:tabs>
        <w:ind w:left="0" w:right="141" w:firstLine="284"/>
        <w:rPr>
          <w:sz w:val="18"/>
          <w:szCs w:val="18"/>
        </w:rPr>
      </w:pPr>
    </w:p>
    <w:p w:rsidR="00D34BA3" w:rsidRPr="007A6408" w:rsidRDefault="00D34BA3" w:rsidP="00D34BA3">
      <w:pPr>
        <w:tabs>
          <w:tab w:val="left" w:pos="426"/>
          <w:tab w:val="left" w:pos="3976"/>
        </w:tabs>
        <w:ind w:left="0" w:right="-142" w:firstLine="426"/>
        <w:jc w:val="center"/>
        <w:rPr>
          <w:b/>
          <w:sz w:val="18"/>
          <w:szCs w:val="18"/>
        </w:rPr>
      </w:pPr>
      <w:r w:rsidRPr="007A6408">
        <w:rPr>
          <w:sz w:val="18"/>
          <w:szCs w:val="18"/>
        </w:rPr>
        <w:t>РОССИЙСКАЯ ФЕДЕРАЦИЯ</w:t>
      </w:r>
    </w:p>
    <w:p w:rsidR="00D34BA3" w:rsidRPr="007A6408" w:rsidRDefault="00D34BA3" w:rsidP="00D34BA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34BA3" w:rsidRPr="007A6408" w:rsidRDefault="00D34BA3" w:rsidP="00D34BA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34BA3" w:rsidRDefault="00D34BA3" w:rsidP="00D34BA3">
      <w:pPr>
        <w:tabs>
          <w:tab w:val="left" w:pos="426"/>
          <w:tab w:val="left" w:pos="3976"/>
        </w:tabs>
        <w:ind w:left="426" w:right="282" w:firstLine="426"/>
        <w:jc w:val="center"/>
        <w:rPr>
          <w:b/>
          <w:bCs/>
          <w:sz w:val="18"/>
          <w:szCs w:val="18"/>
        </w:rPr>
      </w:pPr>
      <w:r w:rsidRPr="007A6408">
        <w:rPr>
          <w:b/>
          <w:bCs/>
          <w:sz w:val="18"/>
          <w:szCs w:val="18"/>
        </w:rPr>
        <w:t>АДМИНИСТРАЦИЯ</w:t>
      </w:r>
    </w:p>
    <w:p w:rsidR="00D34BA3" w:rsidRPr="007A6408" w:rsidRDefault="00D34BA3" w:rsidP="00D34BA3">
      <w:pPr>
        <w:tabs>
          <w:tab w:val="left" w:pos="426"/>
          <w:tab w:val="left" w:pos="3976"/>
        </w:tabs>
        <w:ind w:left="426" w:right="282" w:firstLine="426"/>
        <w:jc w:val="center"/>
        <w:rPr>
          <w:b/>
          <w:bCs/>
          <w:sz w:val="18"/>
          <w:szCs w:val="18"/>
        </w:rPr>
      </w:pPr>
      <w:r>
        <w:rPr>
          <w:b/>
          <w:bCs/>
          <w:sz w:val="18"/>
          <w:szCs w:val="18"/>
        </w:rPr>
        <w:t>ПОСТАНОВЛЕНИЕ</w:t>
      </w:r>
    </w:p>
    <w:p w:rsidR="00D34BA3" w:rsidRPr="007A6408" w:rsidRDefault="00D34BA3" w:rsidP="00D34BA3">
      <w:pPr>
        <w:tabs>
          <w:tab w:val="left" w:pos="426"/>
          <w:tab w:val="left" w:pos="3976"/>
        </w:tabs>
        <w:ind w:left="426" w:right="282" w:firstLine="426"/>
        <w:rPr>
          <w:sz w:val="18"/>
          <w:szCs w:val="18"/>
        </w:rPr>
      </w:pPr>
      <w:r>
        <w:rPr>
          <w:bCs/>
          <w:sz w:val="18"/>
          <w:szCs w:val="18"/>
          <w:u w:val="single"/>
        </w:rPr>
        <w:t>01.12</w:t>
      </w:r>
      <w:r w:rsidRPr="00B20ADA">
        <w:rPr>
          <w:sz w:val="18"/>
          <w:szCs w:val="18"/>
          <w:u w:val="single"/>
        </w:rPr>
        <w:t>.2022</w:t>
      </w:r>
      <w:r>
        <w:rPr>
          <w:sz w:val="18"/>
          <w:szCs w:val="18"/>
          <w:u w:val="single"/>
        </w:rPr>
        <w:t xml:space="preserve">  № 1160 </w:t>
      </w:r>
      <w:proofErr w:type="spellStart"/>
      <w:r>
        <w:rPr>
          <w:sz w:val="18"/>
          <w:szCs w:val="18"/>
          <w:u w:val="single"/>
        </w:rPr>
        <w:t>пз</w:t>
      </w:r>
      <w:proofErr w:type="spellEnd"/>
    </w:p>
    <w:p w:rsidR="00D34BA3" w:rsidRDefault="00D34BA3" w:rsidP="00D34BA3">
      <w:pPr>
        <w:tabs>
          <w:tab w:val="left" w:pos="426"/>
          <w:tab w:val="left" w:pos="3976"/>
        </w:tabs>
        <w:ind w:left="426" w:right="282" w:firstLine="426"/>
        <w:rPr>
          <w:sz w:val="18"/>
          <w:szCs w:val="18"/>
        </w:rPr>
      </w:pPr>
      <w:r w:rsidRPr="007A6408">
        <w:rPr>
          <w:sz w:val="18"/>
          <w:szCs w:val="18"/>
        </w:rPr>
        <w:t xml:space="preserve">       с. Хомутово </w:t>
      </w:r>
    </w:p>
    <w:p w:rsidR="00D34BA3" w:rsidRPr="007A6408" w:rsidRDefault="00D34BA3" w:rsidP="00D34BA3">
      <w:pPr>
        <w:tabs>
          <w:tab w:val="left" w:pos="426"/>
          <w:tab w:val="left" w:pos="3976"/>
        </w:tabs>
        <w:ind w:left="426" w:right="282" w:firstLine="426"/>
        <w:rPr>
          <w:sz w:val="18"/>
          <w:szCs w:val="18"/>
        </w:rPr>
      </w:pPr>
    </w:p>
    <w:p w:rsidR="00D34BA3" w:rsidRPr="00886F52" w:rsidRDefault="00D34BA3" w:rsidP="00D34BA3">
      <w:pPr>
        <w:tabs>
          <w:tab w:val="left" w:pos="3976"/>
        </w:tabs>
        <w:ind w:left="0" w:right="141" w:firstLine="284"/>
        <w:rPr>
          <w:sz w:val="18"/>
          <w:szCs w:val="18"/>
        </w:rPr>
      </w:pPr>
    </w:p>
    <w:p w:rsidR="00D34BA3" w:rsidRDefault="00D34BA3" w:rsidP="00D34BA3">
      <w:pPr>
        <w:tabs>
          <w:tab w:val="left" w:pos="3976"/>
        </w:tabs>
        <w:ind w:left="0" w:right="141" w:firstLine="284"/>
        <w:rPr>
          <w:sz w:val="18"/>
          <w:szCs w:val="18"/>
        </w:rPr>
      </w:pPr>
      <w:r w:rsidRPr="00D34BA3">
        <w:rPr>
          <w:sz w:val="18"/>
          <w:szCs w:val="18"/>
        </w:rPr>
        <w:t>О предоставлении разрешения</w:t>
      </w:r>
      <w:r>
        <w:rPr>
          <w:sz w:val="18"/>
          <w:szCs w:val="18"/>
        </w:rPr>
        <w:t xml:space="preserve"> </w:t>
      </w:r>
      <w:r w:rsidRPr="00D34BA3">
        <w:rPr>
          <w:sz w:val="18"/>
          <w:szCs w:val="18"/>
        </w:rPr>
        <w:t>на условно разрешенный вид</w:t>
      </w:r>
      <w:r>
        <w:rPr>
          <w:sz w:val="18"/>
          <w:szCs w:val="18"/>
        </w:rPr>
        <w:t xml:space="preserve"> </w:t>
      </w:r>
      <w:r w:rsidRPr="00D34BA3">
        <w:rPr>
          <w:sz w:val="18"/>
          <w:szCs w:val="18"/>
        </w:rPr>
        <w:t>использования земельного участка</w:t>
      </w:r>
      <w:r>
        <w:rPr>
          <w:sz w:val="18"/>
          <w:szCs w:val="18"/>
        </w:rPr>
        <w:t>.</w:t>
      </w:r>
    </w:p>
    <w:p w:rsidR="00D34BA3" w:rsidRDefault="00D34BA3" w:rsidP="00D34BA3">
      <w:pPr>
        <w:tabs>
          <w:tab w:val="left" w:pos="3976"/>
        </w:tabs>
        <w:ind w:left="0" w:right="141" w:firstLine="284"/>
        <w:rPr>
          <w:sz w:val="18"/>
          <w:szCs w:val="18"/>
        </w:rPr>
      </w:pPr>
    </w:p>
    <w:p w:rsidR="009F1A35" w:rsidRDefault="009F1A35" w:rsidP="009F1A35">
      <w:pPr>
        <w:tabs>
          <w:tab w:val="left" w:pos="3976"/>
        </w:tabs>
        <w:ind w:left="0" w:right="141" w:firstLine="284"/>
        <w:rPr>
          <w:sz w:val="18"/>
          <w:szCs w:val="18"/>
        </w:rPr>
      </w:pPr>
      <w:proofErr w:type="gramStart"/>
      <w:r w:rsidRPr="009F1A35">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9F1A35">
        <w:rPr>
          <w:sz w:val="18"/>
          <w:szCs w:val="18"/>
        </w:rPr>
        <w:t>Хомутовского</w:t>
      </w:r>
      <w:proofErr w:type="spellEnd"/>
      <w:r w:rsidRPr="009F1A35">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9F1A35">
        <w:rPr>
          <w:sz w:val="18"/>
          <w:szCs w:val="18"/>
        </w:rPr>
        <w:t>Хомутовского</w:t>
      </w:r>
      <w:proofErr w:type="spellEnd"/>
      <w:proofErr w:type="gramEnd"/>
      <w:r w:rsidRPr="009F1A35">
        <w:rPr>
          <w:sz w:val="18"/>
          <w:szCs w:val="18"/>
        </w:rPr>
        <w:t xml:space="preserve"> муниципального образования от 24.11.2022, рассмотрев заявление </w:t>
      </w:r>
      <w:proofErr w:type="spellStart"/>
      <w:r w:rsidRPr="009F1A35">
        <w:rPr>
          <w:sz w:val="18"/>
          <w:szCs w:val="18"/>
        </w:rPr>
        <w:t>Ертагаева</w:t>
      </w:r>
      <w:proofErr w:type="spellEnd"/>
      <w:r w:rsidRPr="009F1A35">
        <w:rPr>
          <w:sz w:val="18"/>
          <w:szCs w:val="18"/>
        </w:rPr>
        <w:t xml:space="preserve"> Андрея Леонидовича и представленные документы, Администрация </w:t>
      </w:r>
      <w:proofErr w:type="spellStart"/>
      <w:r w:rsidRPr="009F1A35">
        <w:rPr>
          <w:sz w:val="18"/>
          <w:szCs w:val="18"/>
        </w:rPr>
        <w:t>Хомутовского</w:t>
      </w:r>
      <w:proofErr w:type="spellEnd"/>
      <w:r w:rsidRPr="009F1A35">
        <w:rPr>
          <w:sz w:val="18"/>
          <w:szCs w:val="18"/>
        </w:rPr>
        <w:t xml:space="preserve"> муниципального образования</w:t>
      </w:r>
      <w:r>
        <w:rPr>
          <w:sz w:val="18"/>
          <w:szCs w:val="18"/>
        </w:rPr>
        <w:t>.</w:t>
      </w:r>
    </w:p>
    <w:p w:rsidR="009F1A35" w:rsidRPr="009F1A35" w:rsidRDefault="009F1A35" w:rsidP="009F1A35">
      <w:pPr>
        <w:tabs>
          <w:tab w:val="left" w:pos="3976"/>
        </w:tabs>
        <w:ind w:left="0" w:right="141" w:firstLine="284"/>
        <w:rPr>
          <w:sz w:val="18"/>
          <w:szCs w:val="18"/>
        </w:rPr>
      </w:pPr>
    </w:p>
    <w:p w:rsidR="009F1A35" w:rsidRDefault="009F1A35" w:rsidP="009F1A35">
      <w:pPr>
        <w:tabs>
          <w:tab w:val="left" w:pos="3976"/>
        </w:tabs>
        <w:ind w:left="0" w:right="141" w:firstLine="284"/>
        <w:rPr>
          <w:sz w:val="18"/>
          <w:szCs w:val="18"/>
        </w:rPr>
      </w:pPr>
      <w:r w:rsidRPr="009F1A35">
        <w:rPr>
          <w:sz w:val="18"/>
          <w:szCs w:val="18"/>
        </w:rPr>
        <w:t>ПОСТАНОВЛЯЕТ:</w:t>
      </w:r>
    </w:p>
    <w:p w:rsidR="009F1A35" w:rsidRPr="009F1A35" w:rsidRDefault="009F1A35" w:rsidP="009F1A35">
      <w:pPr>
        <w:tabs>
          <w:tab w:val="left" w:pos="3976"/>
        </w:tabs>
        <w:ind w:left="0" w:right="141" w:firstLine="284"/>
        <w:rPr>
          <w:sz w:val="18"/>
          <w:szCs w:val="18"/>
        </w:rPr>
      </w:pPr>
    </w:p>
    <w:p w:rsidR="009F1A35" w:rsidRPr="009F1A35" w:rsidRDefault="009F1A35" w:rsidP="009F1A35">
      <w:pPr>
        <w:tabs>
          <w:tab w:val="left" w:pos="3976"/>
        </w:tabs>
        <w:ind w:left="0" w:right="141" w:firstLine="284"/>
        <w:rPr>
          <w:sz w:val="18"/>
          <w:szCs w:val="18"/>
        </w:rPr>
      </w:pPr>
      <w:r w:rsidRPr="009F1A35">
        <w:rPr>
          <w:sz w:val="18"/>
          <w:szCs w:val="18"/>
        </w:rPr>
        <w:t xml:space="preserve">1. Предоставить разрешение на условно разрешенный вид использования земельного участка с кадастровым номером 38:06:100922:3582, площадью 1140 </w:t>
      </w:r>
      <w:proofErr w:type="spellStart"/>
      <w:r w:rsidRPr="009F1A35">
        <w:rPr>
          <w:sz w:val="18"/>
          <w:szCs w:val="18"/>
        </w:rPr>
        <w:t>кв.м</w:t>
      </w:r>
      <w:proofErr w:type="spellEnd"/>
      <w:r w:rsidRPr="009F1A35">
        <w:rPr>
          <w:sz w:val="18"/>
          <w:szCs w:val="18"/>
        </w:rPr>
        <w:t xml:space="preserve">., расположенного по адресу: </w:t>
      </w:r>
      <w:proofErr w:type="gramStart"/>
      <w:r w:rsidRPr="009F1A35">
        <w:rPr>
          <w:sz w:val="18"/>
          <w:szCs w:val="18"/>
        </w:rPr>
        <w:t>Российская Федерация, Иркутская область, Иркутский район, д. Куда, пер. Светлый, 9 "Для индивидуального жилищного строительства".</w:t>
      </w:r>
      <w:proofErr w:type="gramEnd"/>
    </w:p>
    <w:p w:rsidR="009F1A35" w:rsidRPr="009F1A35" w:rsidRDefault="009F1A35" w:rsidP="009F1A35">
      <w:pPr>
        <w:tabs>
          <w:tab w:val="left" w:pos="3976"/>
        </w:tabs>
        <w:ind w:left="0" w:right="141" w:firstLine="284"/>
        <w:rPr>
          <w:sz w:val="18"/>
          <w:szCs w:val="18"/>
        </w:rPr>
      </w:pPr>
      <w:r w:rsidRPr="009F1A35">
        <w:rPr>
          <w:sz w:val="18"/>
          <w:szCs w:val="18"/>
        </w:rPr>
        <w:t>2. Опубликовать настоящее постановление в установленном законом порядке.</w:t>
      </w:r>
    </w:p>
    <w:p w:rsidR="009F1A35" w:rsidRPr="009F1A35" w:rsidRDefault="009F1A35" w:rsidP="009F1A35">
      <w:pPr>
        <w:tabs>
          <w:tab w:val="left" w:pos="3976"/>
        </w:tabs>
        <w:ind w:left="0" w:right="141" w:firstLine="284"/>
        <w:rPr>
          <w:sz w:val="18"/>
          <w:szCs w:val="18"/>
        </w:rPr>
      </w:pPr>
      <w:r w:rsidRPr="009F1A35">
        <w:rPr>
          <w:sz w:val="18"/>
          <w:szCs w:val="18"/>
        </w:rPr>
        <w:t xml:space="preserve">3. </w:t>
      </w:r>
      <w:proofErr w:type="gramStart"/>
      <w:r w:rsidRPr="009F1A35">
        <w:rPr>
          <w:sz w:val="18"/>
          <w:szCs w:val="18"/>
        </w:rPr>
        <w:t>Контроль за</w:t>
      </w:r>
      <w:proofErr w:type="gramEnd"/>
      <w:r w:rsidRPr="009F1A35">
        <w:rPr>
          <w:sz w:val="18"/>
          <w:szCs w:val="18"/>
        </w:rPr>
        <w:t xml:space="preserve"> исполнением настоящего постановления возложить на Заместителя Главы администрации </w:t>
      </w:r>
      <w:proofErr w:type="spellStart"/>
      <w:r w:rsidRPr="009F1A35">
        <w:rPr>
          <w:sz w:val="18"/>
          <w:szCs w:val="18"/>
        </w:rPr>
        <w:t>Хомутовского</w:t>
      </w:r>
      <w:proofErr w:type="spellEnd"/>
      <w:r w:rsidRPr="009F1A35">
        <w:rPr>
          <w:sz w:val="18"/>
          <w:szCs w:val="18"/>
        </w:rPr>
        <w:t xml:space="preserve"> муниципального образования.</w:t>
      </w:r>
    </w:p>
    <w:p w:rsidR="009F1A35" w:rsidRPr="009F1A35" w:rsidRDefault="009F1A35" w:rsidP="009F1A35">
      <w:pPr>
        <w:tabs>
          <w:tab w:val="left" w:pos="3976"/>
        </w:tabs>
        <w:ind w:left="0" w:right="141" w:firstLine="284"/>
        <w:rPr>
          <w:sz w:val="18"/>
          <w:szCs w:val="18"/>
        </w:rPr>
      </w:pPr>
    </w:p>
    <w:p w:rsidR="009F1A35" w:rsidRPr="009F1A35" w:rsidRDefault="009F1A35" w:rsidP="009F1A35">
      <w:pPr>
        <w:tabs>
          <w:tab w:val="left" w:pos="3976"/>
        </w:tabs>
        <w:ind w:left="0" w:right="141" w:firstLine="284"/>
        <w:rPr>
          <w:sz w:val="18"/>
          <w:szCs w:val="18"/>
        </w:rPr>
      </w:pPr>
    </w:p>
    <w:p w:rsidR="00D34BA3" w:rsidRPr="003F5A5E" w:rsidRDefault="009F1A35" w:rsidP="003F5A5E">
      <w:pPr>
        <w:tabs>
          <w:tab w:val="left" w:pos="3976"/>
        </w:tabs>
        <w:ind w:left="0" w:right="141" w:firstLine="284"/>
        <w:jc w:val="right"/>
        <w:rPr>
          <w:i/>
          <w:sz w:val="18"/>
          <w:szCs w:val="18"/>
        </w:rPr>
      </w:pPr>
      <w:r w:rsidRPr="003F5A5E">
        <w:rPr>
          <w:i/>
          <w:sz w:val="18"/>
          <w:szCs w:val="18"/>
        </w:rPr>
        <w:t xml:space="preserve">Глава                                         В. М. </w:t>
      </w:r>
      <w:proofErr w:type="spellStart"/>
      <w:r w:rsidRPr="003F5A5E">
        <w:rPr>
          <w:i/>
          <w:sz w:val="18"/>
          <w:szCs w:val="18"/>
        </w:rPr>
        <w:t>Колмаченко</w:t>
      </w:r>
      <w:proofErr w:type="spellEnd"/>
    </w:p>
    <w:p w:rsidR="00D34BA3" w:rsidRDefault="00D34BA3" w:rsidP="00D96122">
      <w:pPr>
        <w:tabs>
          <w:tab w:val="left" w:pos="3976"/>
        </w:tabs>
        <w:ind w:left="0" w:right="141" w:firstLine="284"/>
        <w:rPr>
          <w:sz w:val="18"/>
          <w:szCs w:val="18"/>
        </w:rPr>
      </w:pPr>
    </w:p>
    <w:p w:rsidR="00497CAC" w:rsidRDefault="00497CAC" w:rsidP="00636BA2">
      <w:pPr>
        <w:tabs>
          <w:tab w:val="left" w:pos="3976"/>
        </w:tabs>
        <w:ind w:left="0" w:right="141" w:firstLine="284"/>
        <w:jc w:val="center"/>
        <w:rPr>
          <w:sz w:val="18"/>
          <w:szCs w:val="18"/>
        </w:rPr>
      </w:pPr>
    </w:p>
    <w:p w:rsidR="00636BA2" w:rsidRPr="00636BA2" w:rsidRDefault="00636BA2" w:rsidP="00636BA2">
      <w:pPr>
        <w:tabs>
          <w:tab w:val="left" w:pos="3976"/>
        </w:tabs>
        <w:ind w:left="0" w:right="141" w:firstLine="284"/>
        <w:jc w:val="center"/>
        <w:rPr>
          <w:b/>
          <w:sz w:val="18"/>
          <w:szCs w:val="18"/>
        </w:rPr>
      </w:pPr>
      <w:r w:rsidRPr="00636BA2">
        <w:rPr>
          <w:b/>
          <w:sz w:val="18"/>
          <w:szCs w:val="18"/>
        </w:rPr>
        <w:t>Рекомендации Комиссии</w:t>
      </w:r>
    </w:p>
    <w:p w:rsidR="00636BA2" w:rsidRPr="00636BA2" w:rsidRDefault="00636BA2" w:rsidP="00636BA2">
      <w:pPr>
        <w:tabs>
          <w:tab w:val="left" w:pos="3976"/>
        </w:tabs>
        <w:ind w:left="0" w:right="141" w:firstLine="284"/>
        <w:jc w:val="center"/>
        <w:rPr>
          <w:b/>
          <w:sz w:val="18"/>
          <w:szCs w:val="18"/>
        </w:rPr>
      </w:pPr>
      <w:r w:rsidRPr="00636BA2">
        <w:rPr>
          <w:b/>
          <w:sz w:val="18"/>
          <w:szCs w:val="18"/>
        </w:rPr>
        <w:t>по подготовке Правил землепользования и застройки</w:t>
      </w:r>
    </w:p>
    <w:p w:rsidR="00636BA2" w:rsidRPr="00636BA2" w:rsidRDefault="00636BA2" w:rsidP="00636BA2">
      <w:pPr>
        <w:tabs>
          <w:tab w:val="left" w:pos="3976"/>
        </w:tabs>
        <w:ind w:left="0" w:right="141" w:firstLine="284"/>
        <w:jc w:val="center"/>
        <w:rPr>
          <w:b/>
          <w:sz w:val="18"/>
          <w:szCs w:val="18"/>
        </w:rPr>
      </w:pPr>
      <w:r w:rsidRPr="00636BA2">
        <w:rPr>
          <w:b/>
          <w:sz w:val="18"/>
          <w:szCs w:val="18"/>
        </w:rPr>
        <w:t xml:space="preserve">сельского поселения </w:t>
      </w:r>
      <w:proofErr w:type="spellStart"/>
      <w:r w:rsidRPr="00636BA2">
        <w:rPr>
          <w:b/>
          <w:sz w:val="18"/>
          <w:szCs w:val="18"/>
        </w:rPr>
        <w:t>Хомутовского</w:t>
      </w:r>
      <w:proofErr w:type="spellEnd"/>
      <w:r w:rsidRPr="00636BA2">
        <w:rPr>
          <w:b/>
          <w:sz w:val="18"/>
          <w:szCs w:val="18"/>
        </w:rPr>
        <w:t xml:space="preserve"> муниципального образования Иркутского района, Иркутской области по вопросу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38:06:100922:3582, площадью 1140 </w:t>
      </w:r>
      <w:proofErr w:type="spellStart"/>
      <w:r w:rsidRPr="00636BA2">
        <w:rPr>
          <w:b/>
          <w:sz w:val="18"/>
          <w:szCs w:val="18"/>
        </w:rPr>
        <w:t>кв.м</w:t>
      </w:r>
      <w:proofErr w:type="spellEnd"/>
      <w:r w:rsidRPr="00636BA2">
        <w:rPr>
          <w:b/>
          <w:sz w:val="18"/>
          <w:szCs w:val="18"/>
        </w:rPr>
        <w:t xml:space="preserve">., расположенного по адресу: </w:t>
      </w:r>
      <w:proofErr w:type="gramStart"/>
      <w:r w:rsidRPr="00636BA2">
        <w:rPr>
          <w:b/>
          <w:sz w:val="18"/>
          <w:szCs w:val="18"/>
        </w:rPr>
        <w:t>Российская Федерация, Иркутская область, Иркутский район, д. Куда, пер. Светлый, 9</w:t>
      </w:r>
      <w:proofErr w:type="gramEnd"/>
    </w:p>
    <w:p w:rsidR="00636BA2" w:rsidRPr="00636BA2" w:rsidRDefault="00636BA2" w:rsidP="00636BA2">
      <w:pPr>
        <w:tabs>
          <w:tab w:val="left" w:pos="3976"/>
        </w:tabs>
        <w:ind w:left="0" w:right="141" w:firstLine="284"/>
        <w:rPr>
          <w:b/>
          <w:sz w:val="18"/>
          <w:szCs w:val="18"/>
        </w:rPr>
      </w:pPr>
      <w:r w:rsidRPr="00636BA2">
        <w:rPr>
          <w:b/>
          <w:sz w:val="18"/>
          <w:szCs w:val="18"/>
        </w:rPr>
        <w:t xml:space="preserve">                </w:t>
      </w:r>
    </w:p>
    <w:p w:rsidR="00636BA2" w:rsidRPr="00636BA2" w:rsidRDefault="00636BA2" w:rsidP="00636BA2">
      <w:pPr>
        <w:tabs>
          <w:tab w:val="left" w:pos="3976"/>
        </w:tabs>
        <w:ind w:left="0" w:right="141" w:firstLine="284"/>
        <w:rPr>
          <w:sz w:val="18"/>
          <w:szCs w:val="18"/>
          <w:u w:val="single"/>
        </w:rPr>
      </w:pPr>
      <w:r w:rsidRPr="00636BA2">
        <w:rPr>
          <w:sz w:val="18"/>
          <w:szCs w:val="18"/>
          <w:u w:val="single"/>
        </w:rPr>
        <w:t>с. Хомутово</w:t>
      </w:r>
      <w:r w:rsidRPr="00636BA2">
        <w:rPr>
          <w:sz w:val="18"/>
          <w:szCs w:val="18"/>
        </w:rPr>
        <w:t xml:space="preserve">                                                </w:t>
      </w:r>
      <w:r>
        <w:rPr>
          <w:sz w:val="18"/>
          <w:szCs w:val="18"/>
        </w:rPr>
        <w:t xml:space="preserve">                                                       </w:t>
      </w:r>
      <w:r w:rsidRPr="00636BA2">
        <w:rPr>
          <w:sz w:val="18"/>
          <w:szCs w:val="18"/>
        </w:rPr>
        <w:t xml:space="preserve">                                                                          </w:t>
      </w:r>
      <w:r w:rsidRPr="00636BA2">
        <w:rPr>
          <w:sz w:val="18"/>
          <w:szCs w:val="18"/>
          <w:u w:val="single"/>
        </w:rPr>
        <w:t>24.11.2022</w:t>
      </w:r>
    </w:p>
    <w:p w:rsidR="00636BA2" w:rsidRPr="00636BA2" w:rsidRDefault="00636BA2" w:rsidP="00636BA2">
      <w:pPr>
        <w:tabs>
          <w:tab w:val="left" w:pos="3976"/>
        </w:tabs>
        <w:ind w:left="0" w:right="141" w:firstLine="284"/>
        <w:rPr>
          <w:sz w:val="18"/>
          <w:szCs w:val="18"/>
          <w:u w:val="single"/>
        </w:rPr>
      </w:pPr>
    </w:p>
    <w:p w:rsidR="00636BA2" w:rsidRPr="00636BA2" w:rsidRDefault="00636BA2" w:rsidP="00636BA2">
      <w:pPr>
        <w:tabs>
          <w:tab w:val="left" w:pos="3976"/>
        </w:tabs>
        <w:ind w:left="0" w:right="141" w:firstLine="284"/>
        <w:rPr>
          <w:b/>
          <w:sz w:val="18"/>
          <w:szCs w:val="18"/>
        </w:rPr>
      </w:pPr>
      <w:r w:rsidRPr="00636BA2">
        <w:rPr>
          <w:b/>
          <w:sz w:val="18"/>
          <w:szCs w:val="18"/>
        </w:rPr>
        <w:t>Присутствовали: Комиссия в составе:</w:t>
      </w:r>
    </w:p>
    <w:p w:rsidR="00636BA2" w:rsidRPr="00636BA2" w:rsidRDefault="00636BA2" w:rsidP="00636BA2">
      <w:pPr>
        <w:tabs>
          <w:tab w:val="left" w:pos="3976"/>
        </w:tabs>
        <w:ind w:left="0" w:right="141" w:firstLine="284"/>
        <w:rPr>
          <w:sz w:val="18"/>
          <w:szCs w:val="18"/>
        </w:rPr>
      </w:pPr>
      <w:r w:rsidRPr="00636BA2">
        <w:rPr>
          <w:sz w:val="18"/>
          <w:szCs w:val="18"/>
        </w:rPr>
        <w:t xml:space="preserve">Максименко Наталья Викторовна - Заместитель Главы администрации </w:t>
      </w:r>
      <w:proofErr w:type="spellStart"/>
      <w:r w:rsidRPr="00636BA2">
        <w:rPr>
          <w:sz w:val="18"/>
          <w:szCs w:val="18"/>
        </w:rPr>
        <w:t>Хомутовского</w:t>
      </w:r>
      <w:proofErr w:type="spellEnd"/>
      <w:r w:rsidRPr="00636BA2">
        <w:rPr>
          <w:sz w:val="18"/>
          <w:szCs w:val="18"/>
        </w:rPr>
        <w:t xml:space="preserve"> муниципального образования, председатель комиссии</w:t>
      </w:r>
    </w:p>
    <w:p w:rsidR="00636BA2" w:rsidRPr="00636BA2" w:rsidRDefault="00636BA2" w:rsidP="00636BA2">
      <w:pPr>
        <w:tabs>
          <w:tab w:val="left" w:pos="3976"/>
        </w:tabs>
        <w:ind w:left="0" w:right="141" w:firstLine="284"/>
        <w:rPr>
          <w:sz w:val="18"/>
          <w:szCs w:val="18"/>
        </w:rPr>
      </w:pPr>
      <w:proofErr w:type="spellStart"/>
      <w:r w:rsidRPr="00636BA2">
        <w:rPr>
          <w:sz w:val="18"/>
          <w:szCs w:val="18"/>
        </w:rPr>
        <w:t>Благирева</w:t>
      </w:r>
      <w:proofErr w:type="spellEnd"/>
      <w:r w:rsidRPr="00636BA2">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636BA2">
        <w:rPr>
          <w:sz w:val="18"/>
          <w:szCs w:val="18"/>
        </w:rPr>
        <w:t>Хомутовского</w:t>
      </w:r>
      <w:proofErr w:type="spellEnd"/>
      <w:r w:rsidRPr="00636BA2">
        <w:rPr>
          <w:sz w:val="18"/>
          <w:szCs w:val="18"/>
        </w:rPr>
        <w:t xml:space="preserve"> муниципального образования, секретарь комиссии</w:t>
      </w:r>
    </w:p>
    <w:p w:rsidR="00636BA2" w:rsidRPr="00636BA2" w:rsidRDefault="00636BA2" w:rsidP="00636BA2">
      <w:pPr>
        <w:tabs>
          <w:tab w:val="left" w:pos="3976"/>
        </w:tabs>
        <w:ind w:left="0" w:right="141" w:firstLine="284"/>
        <w:rPr>
          <w:sz w:val="18"/>
          <w:szCs w:val="18"/>
        </w:rPr>
      </w:pPr>
      <w:proofErr w:type="spellStart"/>
      <w:r w:rsidRPr="00636BA2">
        <w:rPr>
          <w:sz w:val="18"/>
          <w:szCs w:val="18"/>
        </w:rPr>
        <w:t>Тюкавкина</w:t>
      </w:r>
      <w:proofErr w:type="spellEnd"/>
      <w:r w:rsidRPr="00636BA2">
        <w:rPr>
          <w:sz w:val="18"/>
          <w:szCs w:val="18"/>
        </w:rPr>
        <w:t xml:space="preserve"> Ю.В. –начальник отдела градостроительства, земельных и имущественных отношений администрации </w:t>
      </w:r>
      <w:proofErr w:type="spellStart"/>
      <w:r w:rsidRPr="00636BA2">
        <w:rPr>
          <w:sz w:val="18"/>
          <w:szCs w:val="18"/>
        </w:rPr>
        <w:t>Хомутовского</w:t>
      </w:r>
      <w:proofErr w:type="spellEnd"/>
      <w:r w:rsidRPr="00636BA2">
        <w:rPr>
          <w:sz w:val="18"/>
          <w:szCs w:val="18"/>
        </w:rPr>
        <w:t xml:space="preserve"> муниципального образования.</w:t>
      </w:r>
    </w:p>
    <w:p w:rsidR="00636BA2" w:rsidRPr="00636BA2" w:rsidRDefault="00636BA2" w:rsidP="00636BA2">
      <w:pPr>
        <w:tabs>
          <w:tab w:val="left" w:pos="3976"/>
        </w:tabs>
        <w:ind w:left="0" w:right="141" w:firstLine="284"/>
        <w:rPr>
          <w:sz w:val="18"/>
          <w:szCs w:val="18"/>
        </w:rPr>
      </w:pPr>
    </w:p>
    <w:p w:rsidR="00636BA2" w:rsidRPr="00636BA2" w:rsidRDefault="00636BA2" w:rsidP="00636BA2">
      <w:pPr>
        <w:tabs>
          <w:tab w:val="left" w:pos="3976"/>
        </w:tabs>
        <w:ind w:left="0" w:right="141" w:firstLine="284"/>
        <w:rPr>
          <w:b/>
          <w:sz w:val="18"/>
          <w:szCs w:val="18"/>
        </w:rPr>
      </w:pPr>
      <w:r w:rsidRPr="00636BA2">
        <w:rPr>
          <w:b/>
          <w:sz w:val="18"/>
          <w:szCs w:val="18"/>
        </w:rPr>
        <w:t xml:space="preserve">1. Основание подготовки рекомендаций: </w:t>
      </w:r>
    </w:p>
    <w:p w:rsidR="00636BA2" w:rsidRPr="00636BA2" w:rsidRDefault="00636BA2" w:rsidP="00636BA2">
      <w:pPr>
        <w:tabs>
          <w:tab w:val="left" w:pos="3976"/>
        </w:tabs>
        <w:ind w:left="0" w:right="141" w:firstLine="284"/>
        <w:rPr>
          <w:sz w:val="18"/>
          <w:szCs w:val="18"/>
        </w:rPr>
      </w:pPr>
      <w:r w:rsidRPr="00636BA2">
        <w:rPr>
          <w:sz w:val="18"/>
          <w:szCs w:val="18"/>
        </w:rPr>
        <w:t xml:space="preserve">-протокол публичных слушаний по проектам решений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38:06:100922:3582, </w:t>
      </w:r>
      <w:r w:rsidRPr="00636BA2">
        <w:rPr>
          <w:sz w:val="18"/>
          <w:szCs w:val="18"/>
        </w:rPr>
        <w:lastRenderedPageBreak/>
        <w:t xml:space="preserve">площадью 1140 </w:t>
      </w:r>
      <w:proofErr w:type="spellStart"/>
      <w:r w:rsidRPr="00636BA2">
        <w:rPr>
          <w:sz w:val="18"/>
          <w:szCs w:val="18"/>
        </w:rPr>
        <w:t>кв.м</w:t>
      </w:r>
      <w:proofErr w:type="spellEnd"/>
      <w:r w:rsidRPr="00636BA2">
        <w:rPr>
          <w:sz w:val="18"/>
          <w:szCs w:val="18"/>
        </w:rPr>
        <w:t xml:space="preserve">., расположенного по адресу: </w:t>
      </w:r>
      <w:proofErr w:type="gramStart"/>
      <w:r w:rsidRPr="00636BA2">
        <w:rPr>
          <w:sz w:val="18"/>
          <w:szCs w:val="18"/>
        </w:rPr>
        <w:t>Российская Федерация, Иркутская область, Иркутский район, д. Куда, пер. Светлый, 9</w:t>
      </w:r>
      <w:proofErr w:type="gramEnd"/>
    </w:p>
    <w:p w:rsidR="00636BA2" w:rsidRPr="00636BA2" w:rsidRDefault="00636BA2" w:rsidP="00636BA2">
      <w:pPr>
        <w:tabs>
          <w:tab w:val="left" w:pos="3976"/>
        </w:tabs>
        <w:ind w:left="0" w:right="141" w:firstLine="284"/>
        <w:rPr>
          <w:sz w:val="18"/>
          <w:szCs w:val="18"/>
        </w:rPr>
      </w:pPr>
      <w:r w:rsidRPr="00636BA2">
        <w:rPr>
          <w:sz w:val="18"/>
          <w:szCs w:val="18"/>
        </w:rPr>
        <w:t xml:space="preserve">- заключение о результатах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38:06:100922:3582, площадью 1140 </w:t>
      </w:r>
      <w:proofErr w:type="spellStart"/>
      <w:r w:rsidRPr="00636BA2">
        <w:rPr>
          <w:sz w:val="18"/>
          <w:szCs w:val="18"/>
        </w:rPr>
        <w:t>кв.м</w:t>
      </w:r>
      <w:proofErr w:type="spellEnd"/>
      <w:r w:rsidRPr="00636BA2">
        <w:rPr>
          <w:sz w:val="18"/>
          <w:szCs w:val="18"/>
        </w:rPr>
        <w:t xml:space="preserve">., расположенного по адресу: Российская Федерация, Иркутская область, Иркутский район, д. Куда, пер. Светлый, 9 от 24.11.2022. </w:t>
      </w:r>
    </w:p>
    <w:p w:rsidR="00636BA2" w:rsidRPr="00636BA2" w:rsidRDefault="00636BA2" w:rsidP="00636BA2">
      <w:pPr>
        <w:tabs>
          <w:tab w:val="left" w:pos="3976"/>
        </w:tabs>
        <w:ind w:left="0" w:right="141" w:firstLine="284"/>
        <w:rPr>
          <w:sz w:val="18"/>
          <w:szCs w:val="18"/>
        </w:rPr>
      </w:pPr>
      <w:r w:rsidRPr="00636BA2">
        <w:rPr>
          <w:b/>
          <w:sz w:val="18"/>
          <w:szCs w:val="18"/>
        </w:rPr>
        <w:t>2. Земельный участок, для которого испрашивается разрешение на условно разрешенный вид использования:</w:t>
      </w:r>
      <w:r w:rsidRPr="00636BA2">
        <w:rPr>
          <w:sz w:val="18"/>
          <w:szCs w:val="18"/>
        </w:rPr>
        <w:t xml:space="preserve"> в отношении земельного участка с кадастровым номером 38:06:100922:3582, площадью 1140 </w:t>
      </w:r>
      <w:proofErr w:type="spellStart"/>
      <w:r w:rsidRPr="00636BA2">
        <w:rPr>
          <w:sz w:val="18"/>
          <w:szCs w:val="18"/>
        </w:rPr>
        <w:t>кв.м</w:t>
      </w:r>
      <w:proofErr w:type="spellEnd"/>
      <w:r w:rsidRPr="00636BA2">
        <w:rPr>
          <w:sz w:val="18"/>
          <w:szCs w:val="18"/>
        </w:rPr>
        <w:t xml:space="preserve">., расположенного по адресу: </w:t>
      </w:r>
      <w:proofErr w:type="gramStart"/>
      <w:r w:rsidRPr="00636BA2">
        <w:rPr>
          <w:sz w:val="18"/>
          <w:szCs w:val="18"/>
        </w:rPr>
        <w:t>Российская Федерация, Иркутская область, Иркутский район, д. Куда, пер. Светлый, 9 категория земель: земли населенных пунктов;</w:t>
      </w:r>
      <w:proofErr w:type="gramEnd"/>
    </w:p>
    <w:p w:rsidR="00636BA2" w:rsidRPr="00636BA2" w:rsidRDefault="00636BA2" w:rsidP="00636BA2">
      <w:pPr>
        <w:tabs>
          <w:tab w:val="left" w:pos="3976"/>
        </w:tabs>
        <w:ind w:left="0" w:right="141" w:firstLine="284"/>
        <w:rPr>
          <w:sz w:val="18"/>
          <w:szCs w:val="18"/>
        </w:rPr>
      </w:pPr>
      <w:r w:rsidRPr="00636BA2">
        <w:rPr>
          <w:b/>
          <w:sz w:val="18"/>
          <w:szCs w:val="18"/>
        </w:rPr>
        <w:t>3. Территориальные зоны, в состав которой входит земельный участок:</w:t>
      </w:r>
      <w:r w:rsidRPr="00636BA2">
        <w:rPr>
          <w:sz w:val="18"/>
          <w:szCs w:val="18"/>
        </w:rPr>
        <w:t xml:space="preserve"> Зона застройки малоэтажными жилыми домами (до 4 этажей, включая мансардный) –  разрешенный вид использования «Для ведения личного подсобного хозяйства»</w:t>
      </w:r>
    </w:p>
    <w:p w:rsidR="00636BA2" w:rsidRPr="00636BA2" w:rsidRDefault="00636BA2" w:rsidP="00636BA2">
      <w:pPr>
        <w:tabs>
          <w:tab w:val="left" w:pos="3976"/>
        </w:tabs>
        <w:ind w:left="0" w:right="141" w:firstLine="284"/>
        <w:rPr>
          <w:sz w:val="18"/>
          <w:szCs w:val="18"/>
        </w:rPr>
      </w:pPr>
      <w:r w:rsidRPr="00636BA2">
        <w:rPr>
          <w:b/>
          <w:sz w:val="18"/>
          <w:szCs w:val="18"/>
        </w:rPr>
        <w:t xml:space="preserve">4. Испрашиваемые заявителями разрешения на условно-разрешенный вид использования </w:t>
      </w:r>
      <w:r w:rsidRPr="00636BA2">
        <w:rPr>
          <w:sz w:val="18"/>
          <w:szCs w:val="18"/>
        </w:rPr>
        <w:t>Зона застройки малоэтажными жилыми домами (до 4 этажей, включая мансардный) –  разрешенный вид использования «Для индивидуального жилищного строительства»</w:t>
      </w:r>
    </w:p>
    <w:p w:rsidR="00636BA2" w:rsidRPr="00636BA2" w:rsidRDefault="00636BA2" w:rsidP="00636BA2">
      <w:pPr>
        <w:tabs>
          <w:tab w:val="left" w:pos="3976"/>
        </w:tabs>
        <w:ind w:left="0" w:right="141" w:firstLine="284"/>
        <w:rPr>
          <w:b/>
          <w:sz w:val="18"/>
          <w:szCs w:val="18"/>
        </w:rPr>
      </w:pPr>
      <w:r w:rsidRPr="00636BA2">
        <w:rPr>
          <w:b/>
          <w:sz w:val="18"/>
          <w:szCs w:val="18"/>
        </w:rPr>
        <w:t>5. Содержание рекомендаций Комиссии:</w:t>
      </w:r>
      <w:r w:rsidRPr="00636BA2">
        <w:rPr>
          <w:b/>
          <w:sz w:val="18"/>
          <w:szCs w:val="18"/>
        </w:rPr>
        <w:tab/>
      </w:r>
    </w:p>
    <w:p w:rsidR="00636BA2" w:rsidRPr="00636BA2" w:rsidRDefault="00636BA2" w:rsidP="00636BA2">
      <w:pPr>
        <w:tabs>
          <w:tab w:val="left" w:pos="3976"/>
        </w:tabs>
        <w:ind w:left="0" w:right="141" w:firstLine="284"/>
        <w:rPr>
          <w:sz w:val="18"/>
          <w:szCs w:val="18"/>
        </w:rPr>
      </w:pPr>
      <w:r w:rsidRPr="00636BA2">
        <w:rPr>
          <w:sz w:val="18"/>
          <w:szCs w:val="18"/>
        </w:rPr>
        <w:t>Высказано мнение о целесообразности предоставления разрешения на условно разрешенный вид использования.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636BA2" w:rsidRPr="00636BA2" w:rsidRDefault="00636BA2" w:rsidP="00636BA2">
      <w:pPr>
        <w:tabs>
          <w:tab w:val="left" w:pos="3976"/>
        </w:tabs>
        <w:ind w:left="0" w:right="141" w:firstLine="284"/>
        <w:rPr>
          <w:sz w:val="18"/>
          <w:szCs w:val="18"/>
        </w:rPr>
      </w:pPr>
      <w:proofErr w:type="gramStart"/>
      <w:r w:rsidRPr="00636BA2">
        <w:rPr>
          <w:sz w:val="18"/>
          <w:szCs w:val="18"/>
        </w:rPr>
        <w:t xml:space="preserve">Учитывая изложенное, рекомендуется принять решение о предоставлении </w:t>
      </w:r>
      <w:proofErr w:type="spellStart"/>
      <w:r w:rsidRPr="00636BA2">
        <w:rPr>
          <w:sz w:val="18"/>
          <w:szCs w:val="18"/>
        </w:rPr>
        <w:t>Ертагаеву</w:t>
      </w:r>
      <w:proofErr w:type="spellEnd"/>
      <w:r w:rsidRPr="00636BA2">
        <w:rPr>
          <w:sz w:val="18"/>
          <w:szCs w:val="18"/>
        </w:rPr>
        <w:t xml:space="preserve"> А.Л. разрешения на изменение вида разрешенного использования с вида использования «Для ведения личного подсобного хозяйства» на условно разрешенный вид использования «Для индивидуального жилищного строительства» в отношении земельного участка с кадастровым номером 38:06:100922:3582, площадью 1140 </w:t>
      </w:r>
      <w:proofErr w:type="spellStart"/>
      <w:r w:rsidRPr="00636BA2">
        <w:rPr>
          <w:sz w:val="18"/>
          <w:szCs w:val="18"/>
        </w:rPr>
        <w:t>кв.м</w:t>
      </w:r>
      <w:proofErr w:type="spellEnd"/>
      <w:r w:rsidRPr="00636BA2">
        <w:rPr>
          <w:sz w:val="18"/>
          <w:szCs w:val="18"/>
        </w:rPr>
        <w:t>., расположенного по адресу:</w:t>
      </w:r>
      <w:proofErr w:type="gramEnd"/>
      <w:r w:rsidRPr="00636BA2">
        <w:rPr>
          <w:sz w:val="18"/>
          <w:szCs w:val="18"/>
        </w:rPr>
        <w:t xml:space="preserve"> </w:t>
      </w:r>
      <w:proofErr w:type="gramStart"/>
      <w:r w:rsidRPr="00636BA2">
        <w:rPr>
          <w:sz w:val="18"/>
          <w:szCs w:val="18"/>
        </w:rPr>
        <w:t>Российская Федерация, Иркутская область, Иркутский район, д. Куда, пер. Светлый, 9.</w:t>
      </w:r>
      <w:proofErr w:type="gramEnd"/>
    </w:p>
    <w:p w:rsidR="00636BA2" w:rsidRPr="00636BA2" w:rsidRDefault="00636BA2" w:rsidP="00636BA2">
      <w:pPr>
        <w:tabs>
          <w:tab w:val="left" w:pos="3976"/>
        </w:tabs>
        <w:ind w:left="0" w:right="141" w:firstLine="284"/>
        <w:rPr>
          <w:sz w:val="18"/>
          <w:szCs w:val="18"/>
        </w:rPr>
      </w:pPr>
    </w:p>
    <w:p w:rsidR="00636BA2" w:rsidRPr="00636BA2" w:rsidRDefault="00636BA2" w:rsidP="00636BA2">
      <w:pPr>
        <w:tabs>
          <w:tab w:val="left" w:pos="3976"/>
        </w:tabs>
        <w:ind w:left="0" w:right="141" w:firstLine="284"/>
        <w:rPr>
          <w:sz w:val="18"/>
          <w:szCs w:val="18"/>
        </w:rPr>
      </w:pPr>
    </w:p>
    <w:p w:rsidR="00636BA2" w:rsidRPr="00636BA2" w:rsidRDefault="00636BA2" w:rsidP="00636BA2">
      <w:pPr>
        <w:tabs>
          <w:tab w:val="left" w:pos="3976"/>
        </w:tabs>
        <w:ind w:left="0" w:right="141" w:firstLine="284"/>
        <w:jc w:val="center"/>
        <w:rPr>
          <w:i/>
          <w:sz w:val="18"/>
          <w:szCs w:val="18"/>
        </w:rPr>
      </w:pPr>
      <w:r w:rsidRPr="00636BA2">
        <w:rPr>
          <w:i/>
          <w:sz w:val="18"/>
          <w:szCs w:val="18"/>
        </w:rPr>
        <w:t>Председатель Комиссии</w:t>
      </w:r>
    </w:p>
    <w:p w:rsidR="00636BA2" w:rsidRPr="00636BA2" w:rsidRDefault="00636BA2" w:rsidP="00636BA2">
      <w:pPr>
        <w:tabs>
          <w:tab w:val="left" w:pos="3976"/>
        </w:tabs>
        <w:ind w:left="0" w:right="141" w:firstLine="284"/>
        <w:jc w:val="center"/>
        <w:rPr>
          <w:i/>
          <w:sz w:val="18"/>
          <w:szCs w:val="18"/>
        </w:rPr>
      </w:pPr>
      <w:r w:rsidRPr="00636BA2">
        <w:rPr>
          <w:i/>
          <w:sz w:val="18"/>
          <w:szCs w:val="18"/>
        </w:rPr>
        <w:t>по подготовке Правил</w:t>
      </w:r>
    </w:p>
    <w:p w:rsidR="00636BA2" w:rsidRPr="00636BA2" w:rsidRDefault="00636BA2" w:rsidP="00636BA2">
      <w:pPr>
        <w:tabs>
          <w:tab w:val="left" w:pos="3976"/>
        </w:tabs>
        <w:ind w:left="0" w:right="141" w:firstLine="284"/>
        <w:jc w:val="center"/>
        <w:rPr>
          <w:i/>
          <w:sz w:val="18"/>
          <w:szCs w:val="18"/>
        </w:rPr>
      </w:pPr>
      <w:r w:rsidRPr="00636BA2">
        <w:rPr>
          <w:i/>
          <w:sz w:val="18"/>
          <w:szCs w:val="18"/>
        </w:rPr>
        <w:t>землепользования и застройки</w:t>
      </w:r>
    </w:p>
    <w:p w:rsidR="00636BA2" w:rsidRPr="00636BA2" w:rsidRDefault="00636BA2" w:rsidP="00636BA2">
      <w:pPr>
        <w:tabs>
          <w:tab w:val="left" w:pos="3976"/>
        </w:tabs>
        <w:ind w:left="0" w:right="141" w:firstLine="284"/>
        <w:jc w:val="center"/>
        <w:rPr>
          <w:i/>
          <w:sz w:val="18"/>
          <w:szCs w:val="18"/>
        </w:rPr>
      </w:pPr>
      <w:proofErr w:type="spellStart"/>
      <w:r w:rsidRPr="00636BA2">
        <w:rPr>
          <w:i/>
          <w:sz w:val="18"/>
          <w:szCs w:val="18"/>
        </w:rPr>
        <w:t>Хомутовского</w:t>
      </w:r>
      <w:proofErr w:type="spellEnd"/>
      <w:r w:rsidRPr="00636BA2">
        <w:rPr>
          <w:i/>
          <w:sz w:val="18"/>
          <w:szCs w:val="18"/>
        </w:rPr>
        <w:t xml:space="preserve"> муниципального</w:t>
      </w:r>
    </w:p>
    <w:p w:rsidR="00636BA2" w:rsidRPr="00636BA2" w:rsidRDefault="00636BA2" w:rsidP="00636BA2">
      <w:pPr>
        <w:tabs>
          <w:tab w:val="left" w:pos="3976"/>
        </w:tabs>
        <w:ind w:left="0" w:right="141" w:firstLine="284"/>
        <w:jc w:val="right"/>
        <w:rPr>
          <w:i/>
          <w:sz w:val="18"/>
          <w:szCs w:val="18"/>
        </w:rPr>
      </w:pPr>
      <w:r w:rsidRPr="00636BA2">
        <w:rPr>
          <w:i/>
          <w:sz w:val="18"/>
          <w:szCs w:val="18"/>
        </w:rPr>
        <w:t xml:space="preserve">образования                 </w:t>
      </w:r>
      <w:r>
        <w:rPr>
          <w:i/>
          <w:sz w:val="18"/>
          <w:szCs w:val="18"/>
        </w:rPr>
        <w:t xml:space="preserve">                            </w:t>
      </w:r>
      <w:r w:rsidRPr="00636BA2">
        <w:rPr>
          <w:i/>
          <w:sz w:val="18"/>
          <w:szCs w:val="18"/>
        </w:rPr>
        <w:t xml:space="preserve">                         Н.В. Максименко</w:t>
      </w:r>
    </w:p>
    <w:p w:rsidR="00636BA2" w:rsidRPr="00636BA2" w:rsidRDefault="00636BA2" w:rsidP="00636BA2">
      <w:pPr>
        <w:tabs>
          <w:tab w:val="left" w:pos="3976"/>
        </w:tabs>
        <w:ind w:left="0" w:right="141" w:firstLine="284"/>
        <w:jc w:val="right"/>
        <w:rPr>
          <w:sz w:val="18"/>
          <w:szCs w:val="18"/>
        </w:rPr>
      </w:pPr>
    </w:p>
    <w:p w:rsidR="00636BA2" w:rsidRPr="00636BA2" w:rsidRDefault="00636BA2" w:rsidP="00636BA2">
      <w:pPr>
        <w:tabs>
          <w:tab w:val="left" w:pos="3976"/>
        </w:tabs>
        <w:ind w:left="0" w:right="141" w:firstLine="284"/>
        <w:rPr>
          <w:sz w:val="16"/>
          <w:szCs w:val="18"/>
        </w:rPr>
      </w:pPr>
    </w:p>
    <w:p w:rsidR="00636BA2" w:rsidRPr="00636BA2" w:rsidRDefault="00636BA2" w:rsidP="00636BA2">
      <w:pPr>
        <w:tabs>
          <w:tab w:val="left" w:pos="3976"/>
        </w:tabs>
        <w:ind w:left="0" w:right="141" w:firstLine="284"/>
        <w:rPr>
          <w:sz w:val="14"/>
          <w:szCs w:val="18"/>
        </w:rPr>
      </w:pPr>
      <w:r w:rsidRPr="00636BA2">
        <w:rPr>
          <w:sz w:val="14"/>
          <w:szCs w:val="18"/>
        </w:rPr>
        <w:t xml:space="preserve">Исполнитель: </w:t>
      </w:r>
    </w:p>
    <w:p w:rsidR="00636BA2" w:rsidRPr="00636BA2" w:rsidRDefault="00636BA2" w:rsidP="00636BA2">
      <w:pPr>
        <w:tabs>
          <w:tab w:val="left" w:pos="3976"/>
        </w:tabs>
        <w:ind w:left="0" w:right="141" w:firstLine="284"/>
        <w:rPr>
          <w:sz w:val="14"/>
          <w:szCs w:val="18"/>
        </w:rPr>
      </w:pPr>
      <w:r w:rsidRPr="00636BA2">
        <w:rPr>
          <w:sz w:val="14"/>
          <w:szCs w:val="18"/>
        </w:rPr>
        <w:t xml:space="preserve">А.В. </w:t>
      </w:r>
      <w:proofErr w:type="spellStart"/>
      <w:r w:rsidRPr="00636BA2">
        <w:rPr>
          <w:sz w:val="14"/>
          <w:szCs w:val="18"/>
        </w:rPr>
        <w:t>Благирева</w:t>
      </w:r>
      <w:proofErr w:type="spellEnd"/>
    </w:p>
    <w:p w:rsidR="00636BA2" w:rsidRPr="00636BA2" w:rsidRDefault="00636BA2" w:rsidP="00636BA2">
      <w:pPr>
        <w:tabs>
          <w:tab w:val="left" w:pos="3976"/>
        </w:tabs>
        <w:ind w:left="0" w:right="141" w:firstLine="284"/>
        <w:rPr>
          <w:sz w:val="18"/>
          <w:szCs w:val="18"/>
        </w:rPr>
      </w:pPr>
    </w:p>
    <w:p w:rsidR="00665D98" w:rsidRPr="007A6408" w:rsidRDefault="00665D98" w:rsidP="00665D98">
      <w:pPr>
        <w:tabs>
          <w:tab w:val="left" w:pos="426"/>
          <w:tab w:val="left" w:pos="3976"/>
        </w:tabs>
        <w:ind w:left="0" w:right="-142" w:firstLine="426"/>
        <w:jc w:val="center"/>
        <w:rPr>
          <w:b/>
          <w:sz w:val="18"/>
          <w:szCs w:val="18"/>
        </w:rPr>
      </w:pPr>
      <w:r w:rsidRPr="007A6408">
        <w:rPr>
          <w:sz w:val="18"/>
          <w:szCs w:val="18"/>
        </w:rPr>
        <w:t>РОССИЙСКАЯ ФЕДЕРАЦИЯ</w:t>
      </w:r>
    </w:p>
    <w:p w:rsidR="00665D98" w:rsidRPr="007A6408" w:rsidRDefault="00665D98" w:rsidP="00665D9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65D98" w:rsidRPr="007A6408" w:rsidRDefault="00665D98" w:rsidP="00665D9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65D98" w:rsidRDefault="00665D98" w:rsidP="00665D98">
      <w:pPr>
        <w:tabs>
          <w:tab w:val="left" w:pos="426"/>
          <w:tab w:val="left" w:pos="3976"/>
        </w:tabs>
        <w:ind w:left="426" w:right="282" w:firstLine="426"/>
        <w:jc w:val="center"/>
        <w:rPr>
          <w:b/>
          <w:bCs/>
          <w:sz w:val="18"/>
          <w:szCs w:val="18"/>
        </w:rPr>
      </w:pPr>
      <w:r w:rsidRPr="007A6408">
        <w:rPr>
          <w:b/>
          <w:bCs/>
          <w:sz w:val="18"/>
          <w:szCs w:val="18"/>
        </w:rPr>
        <w:t>АДМИНИСТРАЦИЯ</w:t>
      </w:r>
    </w:p>
    <w:p w:rsidR="00665D98" w:rsidRDefault="00665D98" w:rsidP="00665D98">
      <w:pPr>
        <w:tabs>
          <w:tab w:val="left" w:pos="426"/>
          <w:tab w:val="left" w:pos="3976"/>
        </w:tabs>
        <w:ind w:left="426" w:right="282" w:firstLine="426"/>
        <w:jc w:val="center"/>
        <w:rPr>
          <w:b/>
          <w:bCs/>
          <w:sz w:val="18"/>
          <w:szCs w:val="18"/>
        </w:rPr>
      </w:pPr>
      <w:r>
        <w:rPr>
          <w:b/>
          <w:bCs/>
          <w:sz w:val="18"/>
          <w:szCs w:val="18"/>
        </w:rPr>
        <w:t>ПОСТАНОВЛЕНИЕ</w:t>
      </w:r>
    </w:p>
    <w:p w:rsidR="00A52F57" w:rsidRPr="007A6408" w:rsidRDefault="00A52F57" w:rsidP="00665D98">
      <w:pPr>
        <w:tabs>
          <w:tab w:val="left" w:pos="426"/>
          <w:tab w:val="left" w:pos="3976"/>
        </w:tabs>
        <w:ind w:left="426" w:right="282" w:firstLine="426"/>
        <w:jc w:val="center"/>
        <w:rPr>
          <w:b/>
          <w:bCs/>
          <w:sz w:val="18"/>
          <w:szCs w:val="18"/>
        </w:rPr>
      </w:pPr>
    </w:p>
    <w:p w:rsidR="00665D98" w:rsidRPr="007A6408" w:rsidRDefault="00665D98" w:rsidP="00665D98">
      <w:pPr>
        <w:tabs>
          <w:tab w:val="left" w:pos="426"/>
          <w:tab w:val="left" w:pos="3976"/>
        </w:tabs>
        <w:ind w:left="426" w:right="282" w:firstLine="426"/>
        <w:rPr>
          <w:sz w:val="18"/>
          <w:szCs w:val="18"/>
        </w:rPr>
      </w:pPr>
      <w:r>
        <w:rPr>
          <w:bCs/>
          <w:sz w:val="18"/>
          <w:szCs w:val="18"/>
          <w:u w:val="single"/>
        </w:rPr>
        <w:t>0</w:t>
      </w:r>
      <w:r w:rsidR="003C1B3C">
        <w:rPr>
          <w:bCs/>
          <w:sz w:val="18"/>
          <w:szCs w:val="18"/>
          <w:u w:val="single"/>
        </w:rPr>
        <w:t>2</w:t>
      </w:r>
      <w:r>
        <w:rPr>
          <w:bCs/>
          <w:sz w:val="18"/>
          <w:szCs w:val="18"/>
          <w:u w:val="single"/>
        </w:rPr>
        <w:t>.12</w:t>
      </w:r>
      <w:r w:rsidRPr="00B20ADA">
        <w:rPr>
          <w:sz w:val="18"/>
          <w:szCs w:val="18"/>
          <w:u w:val="single"/>
        </w:rPr>
        <w:t>.2022</w:t>
      </w:r>
      <w:r w:rsidR="00A52F57">
        <w:rPr>
          <w:sz w:val="18"/>
          <w:szCs w:val="18"/>
          <w:u w:val="single"/>
        </w:rPr>
        <w:t xml:space="preserve">  № 255 о/д</w:t>
      </w:r>
    </w:p>
    <w:p w:rsidR="00665D98" w:rsidRDefault="00665D98" w:rsidP="00665D98">
      <w:pPr>
        <w:tabs>
          <w:tab w:val="left" w:pos="426"/>
          <w:tab w:val="left" w:pos="3976"/>
        </w:tabs>
        <w:ind w:left="426" w:right="282" w:firstLine="426"/>
        <w:rPr>
          <w:sz w:val="18"/>
          <w:szCs w:val="18"/>
        </w:rPr>
      </w:pPr>
      <w:r w:rsidRPr="007A6408">
        <w:rPr>
          <w:sz w:val="18"/>
          <w:szCs w:val="18"/>
        </w:rPr>
        <w:t xml:space="preserve">       с. Хомутово </w:t>
      </w:r>
    </w:p>
    <w:p w:rsidR="00665D98" w:rsidRPr="007A6408" w:rsidRDefault="00665D98" w:rsidP="00665D98">
      <w:pPr>
        <w:tabs>
          <w:tab w:val="left" w:pos="426"/>
          <w:tab w:val="left" w:pos="3976"/>
        </w:tabs>
        <w:ind w:left="426" w:right="282" w:firstLine="426"/>
        <w:rPr>
          <w:sz w:val="18"/>
          <w:szCs w:val="18"/>
        </w:rPr>
      </w:pPr>
    </w:p>
    <w:p w:rsidR="00665D98" w:rsidRPr="00886F52" w:rsidRDefault="00665D98" w:rsidP="00665D98">
      <w:pPr>
        <w:tabs>
          <w:tab w:val="left" w:pos="3976"/>
        </w:tabs>
        <w:ind w:left="0" w:right="141" w:firstLine="284"/>
        <w:rPr>
          <w:sz w:val="18"/>
          <w:szCs w:val="18"/>
        </w:rPr>
      </w:pPr>
    </w:p>
    <w:p w:rsidR="00A52F57" w:rsidRDefault="00A52F57" w:rsidP="00A52F57">
      <w:pPr>
        <w:tabs>
          <w:tab w:val="left" w:pos="3976"/>
        </w:tabs>
        <w:ind w:left="0" w:right="141" w:firstLine="284"/>
        <w:rPr>
          <w:bCs/>
          <w:sz w:val="18"/>
          <w:szCs w:val="18"/>
        </w:rPr>
      </w:pPr>
      <w:r w:rsidRPr="00A52F57">
        <w:rPr>
          <w:bCs/>
          <w:sz w:val="18"/>
          <w:szCs w:val="18"/>
        </w:rPr>
        <w:t xml:space="preserve">Об утверждении административного регламента предоставления муниципальной услуги «Установка информационной вывески, согласование </w:t>
      </w:r>
      <w:proofErr w:type="gramStart"/>
      <w:r w:rsidRPr="00A52F57">
        <w:rPr>
          <w:bCs/>
          <w:sz w:val="18"/>
          <w:szCs w:val="18"/>
        </w:rPr>
        <w:t>дизайн-проекта</w:t>
      </w:r>
      <w:proofErr w:type="gramEnd"/>
      <w:r w:rsidRPr="00A52F57">
        <w:rPr>
          <w:bCs/>
          <w:sz w:val="18"/>
          <w:szCs w:val="18"/>
        </w:rPr>
        <w:t xml:space="preserve"> размещения вывески»</w:t>
      </w:r>
      <w:r>
        <w:rPr>
          <w:bCs/>
          <w:sz w:val="18"/>
          <w:szCs w:val="18"/>
        </w:rPr>
        <w:t>.</w:t>
      </w:r>
    </w:p>
    <w:p w:rsidR="00A52F57" w:rsidRDefault="00A52F57" w:rsidP="00A52F57">
      <w:pPr>
        <w:tabs>
          <w:tab w:val="left" w:pos="3976"/>
        </w:tabs>
        <w:ind w:left="0" w:right="141" w:firstLine="284"/>
        <w:rPr>
          <w:bCs/>
          <w:sz w:val="18"/>
          <w:szCs w:val="18"/>
        </w:rPr>
      </w:pPr>
    </w:p>
    <w:p w:rsidR="00A52F57" w:rsidRPr="00A52F57" w:rsidRDefault="00A52F57" w:rsidP="00A52F57">
      <w:pPr>
        <w:tabs>
          <w:tab w:val="left" w:pos="3976"/>
        </w:tabs>
        <w:ind w:left="0" w:right="141" w:firstLine="284"/>
        <w:rPr>
          <w:bCs/>
          <w:sz w:val="18"/>
          <w:szCs w:val="18"/>
        </w:rPr>
      </w:pPr>
      <w:proofErr w:type="gramStart"/>
      <w:r w:rsidRPr="00A52F57">
        <w:rPr>
          <w:bCs/>
          <w:sz w:val="18"/>
          <w:szCs w:val="1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Главы </w:t>
      </w:r>
      <w:proofErr w:type="spellStart"/>
      <w:r w:rsidRPr="00A52F57">
        <w:rPr>
          <w:bCs/>
          <w:sz w:val="18"/>
          <w:szCs w:val="18"/>
        </w:rPr>
        <w:t>Хомутовского</w:t>
      </w:r>
      <w:proofErr w:type="spellEnd"/>
      <w:r w:rsidRPr="00A52F57">
        <w:rPr>
          <w:bCs/>
          <w:sz w:val="18"/>
          <w:szCs w:val="18"/>
        </w:rPr>
        <w:t xml:space="preserve"> муниципального образования от 20.05.2013 № 98 о/д «Об утверждении порядка разработки и утверждения административных регламентов предоставления муниципальных услуг администрацией </w:t>
      </w:r>
      <w:proofErr w:type="spellStart"/>
      <w:r w:rsidRPr="00A52F57">
        <w:rPr>
          <w:bCs/>
          <w:sz w:val="18"/>
          <w:szCs w:val="18"/>
        </w:rPr>
        <w:t>Хомутовского</w:t>
      </w:r>
      <w:proofErr w:type="spellEnd"/>
      <w:r w:rsidRPr="00A52F57">
        <w:rPr>
          <w:bCs/>
          <w:sz w:val="18"/>
          <w:szCs w:val="18"/>
        </w:rPr>
        <w:t xml:space="preserve"> муниципального образования</w:t>
      </w:r>
      <w:proofErr w:type="gramEnd"/>
      <w:r w:rsidRPr="00A52F57">
        <w:rPr>
          <w:bCs/>
          <w:sz w:val="18"/>
          <w:szCs w:val="18"/>
        </w:rPr>
        <w:t xml:space="preserve">», руководствуясь ст. 51 Уставом </w:t>
      </w:r>
      <w:proofErr w:type="spellStart"/>
      <w:r w:rsidRPr="00A52F57">
        <w:rPr>
          <w:bCs/>
          <w:sz w:val="18"/>
          <w:szCs w:val="18"/>
        </w:rPr>
        <w:t>Хомутовского</w:t>
      </w:r>
      <w:proofErr w:type="spellEnd"/>
      <w:r w:rsidRPr="00A52F57">
        <w:rPr>
          <w:bCs/>
          <w:sz w:val="18"/>
          <w:szCs w:val="18"/>
        </w:rPr>
        <w:t xml:space="preserve"> муниципального образования, Администрация </w:t>
      </w:r>
      <w:proofErr w:type="spellStart"/>
      <w:r w:rsidRPr="00A52F57">
        <w:rPr>
          <w:bCs/>
          <w:sz w:val="18"/>
          <w:szCs w:val="18"/>
        </w:rPr>
        <w:t>Хомутовского</w:t>
      </w:r>
      <w:proofErr w:type="spellEnd"/>
      <w:r w:rsidRPr="00A52F57">
        <w:rPr>
          <w:bCs/>
          <w:sz w:val="18"/>
          <w:szCs w:val="18"/>
        </w:rPr>
        <w:t xml:space="preserve"> муниципального образования</w:t>
      </w:r>
    </w:p>
    <w:p w:rsidR="00A52F57" w:rsidRPr="00A52F57" w:rsidRDefault="00A52F57" w:rsidP="00A52F57">
      <w:pPr>
        <w:tabs>
          <w:tab w:val="left" w:pos="3976"/>
        </w:tabs>
        <w:ind w:left="0" w:right="141" w:firstLine="284"/>
        <w:rPr>
          <w:bCs/>
          <w:sz w:val="18"/>
          <w:szCs w:val="18"/>
        </w:rPr>
      </w:pPr>
    </w:p>
    <w:p w:rsidR="00A52F57" w:rsidRPr="00A52F57" w:rsidRDefault="00A52F57" w:rsidP="00A52F57">
      <w:pPr>
        <w:tabs>
          <w:tab w:val="left" w:pos="3976"/>
        </w:tabs>
        <w:ind w:left="0" w:right="141" w:firstLine="284"/>
        <w:rPr>
          <w:bCs/>
          <w:sz w:val="18"/>
          <w:szCs w:val="18"/>
        </w:rPr>
      </w:pPr>
      <w:r w:rsidRPr="00A52F57">
        <w:rPr>
          <w:bCs/>
          <w:sz w:val="18"/>
          <w:szCs w:val="18"/>
        </w:rPr>
        <w:t>ПОСТАНОВЛЯЕТ:</w:t>
      </w:r>
    </w:p>
    <w:p w:rsidR="00A52F57" w:rsidRPr="00A52F57" w:rsidRDefault="00A52F57" w:rsidP="00A52F57">
      <w:pPr>
        <w:tabs>
          <w:tab w:val="left" w:pos="3976"/>
        </w:tabs>
        <w:ind w:left="0" w:right="141" w:firstLine="284"/>
        <w:rPr>
          <w:bCs/>
          <w:sz w:val="18"/>
          <w:szCs w:val="18"/>
        </w:rPr>
      </w:pPr>
    </w:p>
    <w:p w:rsidR="00A52F57" w:rsidRPr="00A52F57" w:rsidRDefault="00A52F57" w:rsidP="00A52F57">
      <w:pPr>
        <w:tabs>
          <w:tab w:val="left" w:pos="3976"/>
        </w:tabs>
        <w:ind w:left="0" w:right="141" w:firstLine="284"/>
        <w:rPr>
          <w:bCs/>
          <w:sz w:val="18"/>
          <w:szCs w:val="18"/>
        </w:rPr>
      </w:pPr>
      <w:r w:rsidRPr="00A52F57">
        <w:rPr>
          <w:bCs/>
          <w:sz w:val="18"/>
          <w:szCs w:val="18"/>
        </w:rPr>
        <w:t xml:space="preserve">1. Утвердить административный регламент предоставления муниципальной услуги «Установка информационной вывески, согласование </w:t>
      </w:r>
      <w:proofErr w:type="gramStart"/>
      <w:r w:rsidRPr="00A52F57">
        <w:rPr>
          <w:bCs/>
          <w:sz w:val="18"/>
          <w:szCs w:val="18"/>
        </w:rPr>
        <w:t>дизайн-проекта</w:t>
      </w:r>
      <w:proofErr w:type="gramEnd"/>
      <w:r w:rsidRPr="00A52F57">
        <w:rPr>
          <w:bCs/>
          <w:sz w:val="18"/>
          <w:szCs w:val="18"/>
        </w:rPr>
        <w:t xml:space="preserve"> размещения вывески» (прилагается).</w:t>
      </w:r>
    </w:p>
    <w:p w:rsidR="00A52F57" w:rsidRPr="00A52F57" w:rsidRDefault="00A52F57" w:rsidP="00A52F57">
      <w:pPr>
        <w:tabs>
          <w:tab w:val="left" w:pos="3976"/>
        </w:tabs>
        <w:ind w:left="0" w:right="141" w:firstLine="284"/>
        <w:rPr>
          <w:bCs/>
          <w:sz w:val="18"/>
          <w:szCs w:val="18"/>
        </w:rPr>
      </w:pPr>
      <w:r w:rsidRPr="00A52F57">
        <w:rPr>
          <w:bCs/>
          <w:sz w:val="18"/>
          <w:szCs w:val="18"/>
        </w:rPr>
        <w:t xml:space="preserve">       2. Опубликовать настоящее постановление в установленном законом порядке.</w:t>
      </w:r>
    </w:p>
    <w:p w:rsidR="00A52F57" w:rsidRPr="00A52F57" w:rsidRDefault="00A52F57" w:rsidP="00A52F57">
      <w:pPr>
        <w:tabs>
          <w:tab w:val="left" w:pos="3976"/>
        </w:tabs>
        <w:ind w:left="0" w:right="141" w:firstLine="284"/>
        <w:rPr>
          <w:bCs/>
          <w:sz w:val="18"/>
          <w:szCs w:val="18"/>
        </w:rPr>
      </w:pPr>
      <w:r w:rsidRPr="00A52F57">
        <w:rPr>
          <w:bCs/>
          <w:sz w:val="18"/>
          <w:szCs w:val="18"/>
        </w:rPr>
        <w:t xml:space="preserve">3. </w:t>
      </w:r>
      <w:proofErr w:type="gramStart"/>
      <w:r w:rsidRPr="00A52F57">
        <w:rPr>
          <w:bCs/>
          <w:sz w:val="18"/>
          <w:szCs w:val="18"/>
        </w:rPr>
        <w:t>Контроль за</w:t>
      </w:r>
      <w:proofErr w:type="gramEnd"/>
      <w:r w:rsidRPr="00A52F57">
        <w:rPr>
          <w:bCs/>
          <w:sz w:val="18"/>
          <w:szCs w:val="18"/>
        </w:rPr>
        <w:t xml:space="preserve"> исполнением настоящего постановления возложить на заместителя Главы администрации </w:t>
      </w:r>
      <w:proofErr w:type="spellStart"/>
      <w:r w:rsidRPr="00A52F57">
        <w:rPr>
          <w:bCs/>
          <w:sz w:val="18"/>
          <w:szCs w:val="18"/>
        </w:rPr>
        <w:t>Хомутовского</w:t>
      </w:r>
      <w:proofErr w:type="spellEnd"/>
      <w:r w:rsidRPr="00A52F57">
        <w:rPr>
          <w:bCs/>
          <w:sz w:val="18"/>
          <w:szCs w:val="18"/>
        </w:rPr>
        <w:t xml:space="preserve"> муниципального образования.</w:t>
      </w:r>
    </w:p>
    <w:p w:rsidR="00A52F57" w:rsidRPr="00A52F57" w:rsidRDefault="00A52F57" w:rsidP="00A52F57">
      <w:pPr>
        <w:tabs>
          <w:tab w:val="left" w:pos="3976"/>
        </w:tabs>
        <w:ind w:left="0" w:right="141" w:firstLine="284"/>
        <w:rPr>
          <w:bCs/>
          <w:sz w:val="18"/>
          <w:szCs w:val="18"/>
        </w:rPr>
      </w:pPr>
    </w:p>
    <w:p w:rsidR="00A52F57" w:rsidRPr="00127650" w:rsidRDefault="00A52F57" w:rsidP="00A52F57">
      <w:pPr>
        <w:tabs>
          <w:tab w:val="left" w:pos="3976"/>
        </w:tabs>
        <w:ind w:left="0" w:right="141" w:firstLine="284"/>
        <w:rPr>
          <w:bCs/>
          <w:i/>
          <w:sz w:val="18"/>
          <w:szCs w:val="18"/>
        </w:rPr>
      </w:pPr>
    </w:p>
    <w:p w:rsidR="00A52F57" w:rsidRPr="00127650" w:rsidRDefault="00A52F57" w:rsidP="00127650">
      <w:pPr>
        <w:tabs>
          <w:tab w:val="left" w:pos="3976"/>
        </w:tabs>
        <w:ind w:left="0" w:right="141" w:firstLine="284"/>
        <w:jc w:val="right"/>
        <w:rPr>
          <w:bCs/>
          <w:i/>
          <w:sz w:val="18"/>
          <w:szCs w:val="18"/>
        </w:rPr>
      </w:pPr>
      <w:r w:rsidRPr="00127650">
        <w:rPr>
          <w:bCs/>
          <w:i/>
          <w:sz w:val="18"/>
          <w:szCs w:val="18"/>
        </w:rPr>
        <w:t xml:space="preserve">Глава администрации                                    В.М. </w:t>
      </w:r>
      <w:proofErr w:type="spellStart"/>
      <w:r w:rsidRPr="00127650">
        <w:rPr>
          <w:bCs/>
          <w:i/>
          <w:sz w:val="18"/>
          <w:szCs w:val="18"/>
        </w:rPr>
        <w:t>Колмаченко</w:t>
      </w:r>
      <w:proofErr w:type="spellEnd"/>
    </w:p>
    <w:p w:rsidR="00A52F57" w:rsidRPr="00127650" w:rsidRDefault="00A52F57" w:rsidP="00A52F57">
      <w:pPr>
        <w:tabs>
          <w:tab w:val="left" w:pos="3976"/>
        </w:tabs>
        <w:ind w:left="0" w:right="141" w:firstLine="284"/>
        <w:rPr>
          <w:bCs/>
          <w:i/>
          <w:sz w:val="18"/>
          <w:szCs w:val="18"/>
        </w:rPr>
      </w:pPr>
    </w:p>
    <w:p w:rsidR="00A52F57" w:rsidRPr="00127650" w:rsidRDefault="00A52F57" w:rsidP="00A52F57">
      <w:pPr>
        <w:tabs>
          <w:tab w:val="left" w:pos="3976"/>
        </w:tabs>
        <w:ind w:left="0" w:right="141" w:firstLine="284"/>
        <w:rPr>
          <w:bCs/>
          <w:i/>
          <w:sz w:val="18"/>
          <w:szCs w:val="18"/>
        </w:rPr>
      </w:pPr>
    </w:p>
    <w:p w:rsidR="00A52F57" w:rsidRDefault="00A52F57" w:rsidP="00A52F57">
      <w:pPr>
        <w:tabs>
          <w:tab w:val="left" w:pos="3976"/>
        </w:tabs>
        <w:ind w:left="0" w:right="141" w:firstLine="284"/>
        <w:rPr>
          <w:bCs/>
          <w:sz w:val="18"/>
          <w:szCs w:val="18"/>
        </w:rPr>
      </w:pPr>
    </w:p>
    <w:p w:rsidR="00127650" w:rsidRDefault="00127650" w:rsidP="00A52F57">
      <w:pPr>
        <w:tabs>
          <w:tab w:val="left" w:pos="3976"/>
        </w:tabs>
        <w:ind w:left="0" w:right="141" w:firstLine="284"/>
        <w:rPr>
          <w:bCs/>
          <w:sz w:val="18"/>
          <w:szCs w:val="18"/>
        </w:rPr>
      </w:pPr>
    </w:p>
    <w:p w:rsidR="00127650" w:rsidRPr="00A52F57" w:rsidRDefault="00127650" w:rsidP="00A52F57">
      <w:pPr>
        <w:tabs>
          <w:tab w:val="left" w:pos="3976"/>
        </w:tabs>
        <w:ind w:left="0" w:right="141" w:firstLine="284"/>
        <w:rPr>
          <w:bCs/>
          <w:sz w:val="18"/>
          <w:szCs w:val="18"/>
        </w:rPr>
      </w:pPr>
    </w:p>
    <w:p w:rsidR="00A52F57" w:rsidRPr="00A52F57" w:rsidRDefault="00A52F57" w:rsidP="00A52F57">
      <w:pPr>
        <w:tabs>
          <w:tab w:val="left" w:pos="3976"/>
        </w:tabs>
        <w:ind w:left="0" w:right="141" w:firstLine="284"/>
        <w:jc w:val="right"/>
        <w:rPr>
          <w:bCs/>
          <w:i/>
          <w:sz w:val="18"/>
          <w:szCs w:val="18"/>
        </w:rPr>
      </w:pPr>
      <w:r w:rsidRPr="00A52F57">
        <w:rPr>
          <w:bCs/>
          <w:i/>
          <w:sz w:val="18"/>
          <w:szCs w:val="18"/>
        </w:rPr>
        <w:lastRenderedPageBreak/>
        <w:t>УТВЕРЖДЕНО:</w:t>
      </w:r>
    </w:p>
    <w:p w:rsidR="00A52F57" w:rsidRPr="00A52F57" w:rsidRDefault="00A52F57" w:rsidP="00A52F57">
      <w:pPr>
        <w:tabs>
          <w:tab w:val="left" w:pos="3976"/>
        </w:tabs>
        <w:ind w:left="0" w:right="141" w:firstLine="284"/>
        <w:jc w:val="right"/>
        <w:rPr>
          <w:bCs/>
          <w:i/>
          <w:sz w:val="18"/>
          <w:szCs w:val="18"/>
        </w:rPr>
      </w:pPr>
      <w:r w:rsidRPr="00A52F57">
        <w:rPr>
          <w:bCs/>
          <w:i/>
          <w:sz w:val="18"/>
          <w:szCs w:val="18"/>
        </w:rPr>
        <w:t xml:space="preserve">Постановлением </w:t>
      </w:r>
    </w:p>
    <w:p w:rsidR="00A52F57" w:rsidRPr="00A52F57" w:rsidRDefault="00A52F57" w:rsidP="00A52F57">
      <w:pPr>
        <w:tabs>
          <w:tab w:val="left" w:pos="3976"/>
        </w:tabs>
        <w:ind w:left="0" w:right="141" w:firstLine="284"/>
        <w:jc w:val="right"/>
        <w:rPr>
          <w:bCs/>
          <w:i/>
          <w:sz w:val="18"/>
          <w:szCs w:val="18"/>
        </w:rPr>
      </w:pPr>
      <w:r w:rsidRPr="00A52F57">
        <w:rPr>
          <w:bCs/>
          <w:i/>
          <w:sz w:val="18"/>
          <w:szCs w:val="18"/>
        </w:rPr>
        <w:t>администрации</w:t>
      </w:r>
    </w:p>
    <w:p w:rsidR="00A52F57" w:rsidRPr="00A52F57" w:rsidRDefault="00A52F57" w:rsidP="00A52F57">
      <w:pPr>
        <w:tabs>
          <w:tab w:val="left" w:pos="3976"/>
        </w:tabs>
        <w:ind w:left="0" w:right="141" w:firstLine="284"/>
        <w:jc w:val="right"/>
        <w:rPr>
          <w:bCs/>
          <w:i/>
          <w:sz w:val="18"/>
          <w:szCs w:val="18"/>
        </w:rPr>
      </w:pPr>
      <w:proofErr w:type="spellStart"/>
      <w:r w:rsidRPr="00A52F57">
        <w:rPr>
          <w:bCs/>
          <w:i/>
          <w:sz w:val="18"/>
          <w:szCs w:val="18"/>
        </w:rPr>
        <w:t>Хомутовского</w:t>
      </w:r>
      <w:proofErr w:type="spellEnd"/>
      <w:r w:rsidRPr="00A52F57">
        <w:rPr>
          <w:bCs/>
          <w:i/>
          <w:sz w:val="18"/>
          <w:szCs w:val="18"/>
        </w:rPr>
        <w:t xml:space="preserve"> муниципального</w:t>
      </w:r>
    </w:p>
    <w:p w:rsidR="00A52F57" w:rsidRPr="00A52F57" w:rsidRDefault="00A52F57" w:rsidP="00A52F57">
      <w:pPr>
        <w:tabs>
          <w:tab w:val="left" w:pos="3976"/>
        </w:tabs>
        <w:ind w:left="0" w:right="141" w:firstLine="284"/>
        <w:jc w:val="right"/>
        <w:rPr>
          <w:bCs/>
          <w:i/>
          <w:sz w:val="18"/>
          <w:szCs w:val="18"/>
        </w:rPr>
      </w:pPr>
      <w:r w:rsidRPr="00A52F57">
        <w:rPr>
          <w:bCs/>
          <w:i/>
          <w:sz w:val="18"/>
          <w:szCs w:val="18"/>
        </w:rPr>
        <w:t xml:space="preserve">                                                                                 образования</w:t>
      </w:r>
    </w:p>
    <w:tbl>
      <w:tblPr>
        <w:tblStyle w:val="aa"/>
        <w:tblW w:w="0" w:type="auto"/>
        <w:tblInd w:w="4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9"/>
      </w:tblGrid>
      <w:tr w:rsidR="00A52F57" w:rsidRPr="00A52F57" w:rsidTr="00A52F57">
        <w:tc>
          <w:tcPr>
            <w:tcW w:w="10024" w:type="dxa"/>
          </w:tcPr>
          <w:p w:rsidR="00A52F57" w:rsidRPr="00A52F57" w:rsidRDefault="00A52F57" w:rsidP="00A52F57">
            <w:pPr>
              <w:tabs>
                <w:tab w:val="left" w:pos="3976"/>
              </w:tabs>
              <w:ind w:left="0" w:right="141" w:firstLine="284"/>
              <w:jc w:val="right"/>
              <w:rPr>
                <w:bCs/>
                <w:i/>
                <w:sz w:val="18"/>
                <w:szCs w:val="18"/>
              </w:rPr>
            </w:pPr>
            <w:r w:rsidRPr="00A52F57">
              <w:rPr>
                <w:bCs/>
                <w:i/>
                <w:sz w:val="18"/>
                <w:szCs w:val="18"/>
              </w:rPr>
              <w:t xml:space="preserve">          от _</w:t>
            </w:r>
            <w:r w:rsidR="00127650">
              <w:rPr>
                <w:bCs/>
                <w:i/>
                <w:sz w:val="18"/>
                <w:szCs w:val="18"/>
                <w:u w:val="single"/>
              </w:rPr>
              <w:t>05.12.2022</w:t>
            </w:r>
            <w:r w:rsidRPr="00A52F57">
              <w:rPr>
                <w:bCs/>
                <w:i/>
                <w:sz w:val="18"/>
                <w:szCs w:val="18"/>
              </w:rPr>
              <w:t>_№_</w:t>
            </w:r>
            <w:r w:rsidR="00127650">
              <w:rPr>
                <w:bCs/>
                <w:i/>
                <w:sz w:val="18"/>
                <w:szCs w:val="18"/>
                <w:u w:val="single"/>
              </w:rPr>
              <w:t>255 о/д</w:t>
            </w:r>
            <w:r w:rsidRPr="00A52F57">
              <w:rPr>
                <w:bCs/>
                <w:i/>
                <w:sz w:val="18"/>
                <w:szCs w:val="18"/>
              </w:rPr>
              <w:t>_</w:t>
            </w:r>
          </w:p>
          <w:p w:rsidR="00A52F57" w:rsidRPr="00A52F57" w:rsidRDefault="00A52F57" w:rsidP="00A52F57">
            <w:pPr>
              <w:tabs>
                <w:tab w:val="left" w:pos="3976"/>
              </w:tabs>
              <w:ind w:left="0" w:right="141" w:firstLine="284"/>
              <w:jc w:val="right"/>
              <w:rPr>
                <w:bCs/>
                <w:i/>
                <w:sz w:val="18"/>
                <w:szCs w:val="18"/>
              </w:rPr>
            </w:pPr>
          </w:p>
        </w:tc>
      </w:tr>
    </w:tbl>
    <w:p w:rsidR="00A52F57" w:rsidRPr="00A52F57" w:rsidRDefault="00A52F57" w:rsidP="00A52F57">
      <w:pPr>
        <w:tabs>
          <w:tab w:val="left" w:pos="3976"/>
        </w:tabs>
        <w:ind w:left="0" w:right="141" w:firstLine="284"/>
        <w:jc w:val="right"/>
        <w:rPr>
          <w:b/>
          <w:i/>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АДМИНИСТРАТИВНЫЙ РЕГЛАМЕНТ</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ПРЕДОСТАВЛЕНИЯ МУНИЦИПАЛЬНОЙ УСЛУГИ "УСТАНОВКА</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 xml:space="preserve">ИНФОРМАЦИОННОЙ ВЫВЕСКИ, СОГЛАСОВАНИЕ </w:t>
      </w:r>
      <w:proofErr w:type="gramStart"/>
      <w:r w:rsidRPr="00A52F57">
        <w:rPr>
          <w:b/>
          <w:bCs/>
          <w:sz w:val="18"/>
          <w:szCs w:val="18"/>
        </w:rPr>
        <w:t>ДИЗАЙН-ПРОЕКТА</w:t>
      </w:r>
      <w:proofErr w:type="gramEnd"/>
    </w:p>
    <w:p w:rsidR="00A52F57" w:rsidRPr="00A52F57" w:rsidRDefault="00A52F57" w:rsidP="00127650">
      <w:pPr>
        <w:tabs>
          <w:tab w:val="left" w:pos="3976"/>
        </w:tabs>
        <w:ind w:left="0" w:right="141" w:firstLine="284"/>
        <w:jc w:val="center"/>
        <w:rPr>
          <w:b/>
          <w:bCs/>
          <w:sz w:val="18"/>
          <w:szCs w:val="18"/>
        </w:rPr>
      </w:pPr>
      <w:r w:rsidRPr="00A52F57">
        <w:rPr>
          <w:b/>
          <w:bCs/>
          <w:sz w:val="18"/>
          <w:szCs w:val="18"/>
        </w:rPr>
        <w:t>РАЗМЕЩЕНИЯ ВЫВЕСКИ"</w:t>
      </w:r>
    </w:p>
    <w:p w:rsidR="00A52F57" w:rsidRPr="00A52F57" w:rsidRDefault="00A52F57" w:rsidP="00127650">
      <w:pPr>
        <w:tabs>
          <w:tab w:val="left" w:pos="3976"/>
        </w:tabs>
        <w:ind w:left="0" w:right="141" w:firstLine="284"/>
        <w:jc w:val="center"/>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I. Общие положения</w:t>
      </w:r>
    </w:p>
    <w:p w:rsidR="00A52F57" w:rsidRPr="00A52F57" w:rsidRDefault="00A52F57" w:rsidP="00127650">
      <w:pPr>
        <w:tabs>
          <w:tab w:val="left" w:pos="3976"/>
        </w:tabs>
        <w:ind w:left="0" w:right="141" w:firstLine="284"/>
        <w:jc w:val="center"/>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1. Предмет регулирования Административного регламента</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 xml:space="preserve">    1.1. Административный  регламент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 xml:space="preserve">"Установка  информационной  вывески, согласование </w:t>
      </w:r>
      <w:proofErr w:type="gramStart"/>
      <w:r w:rsidRPr="00A52F57">
        <w:rPr>
          <w:sz w:val="18"/>
          <w:szCs w:val="18"/>
        </w:rPr>
        <w:t>дизайн-проекта</w:t>
      </w:r>
      <w:proofErr w:type="gramEnd"/>
      <w:r w:rsidRPr="00A52F57">
        <w:rPr>
          <w:sz w:val="18"/>
          <w:szCs w:val="18"/>
        </w:rPr>
        <w:t xml:space="preserve">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p>
    <w:p w:rsidR="00A52F57" w:rsidRPr="00A52F57" w:rsidRDefault="00A52F57" w:rsidP="00A52F57">
      <w:pPr>
        <w:tabs>
          <w:tab w:val="left" w:pos="3976"/>
        </w:tabs>
        <w:ind w:left="0" w:right="141" w:firstLine="284"/>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2. Круг Заявителей</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2.1. Заявителями на получение муниципальной услуги являются индивидуальные предприниматели и юридические лица (далее - Заявитель).</w:t>
      </w:r>
    </w:p>
    <w:p w:rsidR="00A52F57" w:rsidRPr="00A52F57" w:rsidRDefault="00A52F57" w:rsidP="00A52F57">
      <w:pPr>
        <w:tabs>
          <w:tab w:val="left" w:pos="3976"/>
        </w:tabs>
        <w:ind w:left="0" w:right="141" w:firstLine="284"/>
        <w:rPr>
          <w:sz w:val="18"/>
          <w:szCs w:val="18"/>
        </w:rPr>
      </w:pPr>
      <w:r w:rsidRPr="00A52F57">
        <w:rPr>
          <w:sz w:val="18"/>
          <w:szCs w:val="18"/>
        </w:rPr>
        <w:t>2.2. 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A52F57" w:rsidRPr="00A52F57" w:rsidRDefault="00A52F57" w:rsidP="00A52F57">
      <w:pPr>
        <w:tabs>
          <w:tab w:val="left" w:pos="3976"/>
        </w:tabs>
        <w:ind w:left="0" w:right="141" w:firstLine="284"/>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3. Требования к порядку информирования</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о предоставлении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3.1. Информирование о порядке предоставления муниципальной услуги осуществляется:</w:t>
      </w:r>
    </w:p>
    <w:p w:rsidR="00A52F57" w:rsidRPr="00A52F57" w:rsidRDefault="00A52F57" w:rsidP="00A52F57">
      <w:pPr>
        <w:tabs>
          <w:tab w:val="left" w:pos="3976"/>
        </w:tabs>
        <w:ind w:left="0" w:right="141" w:firstLine="284"/>
        <w:rPr>
          <w:sz w:val="18"/>
          <w:szCs w:val="18"/>
        </w:rPr>
      </w:pPr>
      <w:r w:rsidRPr="00A52F57">
        <w:rPr>
          <w:sz w:val="18"/>
          <w:szCs w:val="18"/>
        </w:rPr>
        <w:t xml:space="preserve">1) непосредственно при личном приеме заявителя в администрации </w:t>
      </w:r>
      <w:proofErr w:type="spellStart"/>
      <w:r w:rsidRPr="00A52F57">
        <w:rPr>
          <w:sz w:val="18"/>
          <w:szCs w:val="18"/>
        </w:rPr>
        <w:t>Хомутовского</w:t>
      </w:r>
      <w:proofErr w:type="spellEnd"/>
      <w:r w:rsidRPr="00A52F57">
        <w:rPr>
          <w:sz w:val="18"/>
          <w:szCs w:val="18"/>
        </w:rPr>
        <w:t xml:space="preserve"> муниципального образования (далее - Уполномоченный орган);</w:t>
      </w:r>
    </w:p>
    <w:p w:rsidR="00A52F57" w:rsidRPr="00A52F57" w:rsidRDefault="00A52F57" w:rsidP="00A52F57">
      <w:pPr>
        <w:tabs>
          <w:tab w:val="left" w:pos="3976"/>
        </w:tabs>
        <w:ind w:left="0" w:right="141" w:firstLine="284"/>
        <w:rPr>
          <w:sz w:val="18"/>
          <w:szCs w:val="18"/>
        </w:rPr>
      </w:pPr>
      <w:r w:rsidRPr="00A52F57">
        <w:rPr>
          <w:sz w:val="18"/>
          <w:szCs w:val="18"/>
        </w:rPr>
        <w:t>2) по телефону Уполномоченным органом;</w:t>
      </w:r>
    </w:p>
    <w:p w:rsidR="00A52F57" w:rsidRPr="00A52F57" w:rsidRDefault="00A52F57" w:rsidP="00A52F57">
      <w:pPr>
        <w:tabs>
          <w:tab w:val="left" w:pos="3976"/>
        </w:tabs>
        <w:ind w:left="0" w:right="141" w:firstLine="284"/>
        <w:rPr>
          <w:sz w:val="18"/>
          <w:szCs w:val="18"/>
        </w:rPr>
      </w:pPr>
      <w:r w:rsidRPr="00A52F57">
        <w:rPr>
          <w:sz w:val="18"/>
          <w:szCs w:val="18"/>
        </w:rPr>
        <w:t>3) письменно, в том числе посредством электронной почты, факсимильной связи;</w:t>
      </w:r>
    </w:p>
    <w:p w:rsidR="00A52F57" w:rsidRPr="00A52F57" w:rsidRDefault="00A52F57" w:rsidP="00A52F57">
      <w:pPr>
        <w:tabs>
          <w:tab w:val="left" w:pos="3976"/>
        </w:tabs>
        <w:ind w:left="0" w:right="141" w:firstLine="284"/>
        <w:rPr>
          <w:sz w:val="18"/>
          <w:szCs w:val="18"/>
        </w:rPr>
      </w:pPr>
      <w:r w:rsidRPr="00A52F57">
        <w:rPr>
          <w:sz w:val="18"/>
          <w:szCs w:val="18"/>
        </w:rPr>
        <w:t>4) посредством размещения в открытой и доступной форме информации:</w:t>
      </w:r>
    </w:p>
    <w:p w:rsidR="00A52F57" w:rsidRPr="00A52F57" w:rsidRDefault="00A52F57" w:rsidP="00A52F57">
      <w:pPr>
        <w:tabs>
          <w:tab w:val="left" w:pos="3976"/>
        </w:tabs>
        <w:ind w:left="0" w:right="141" w:firstLine="284"/>
        <w:rPr>
          <w:sz w:val="18"/>
          <w:szCs w:val="18"/>
        </w:rPr>
      </w:pPr>
      <w:r w:rsidRPr="00A52F57">
        <w:rPr>
          <w:sz w:val="18"/>
          <w:szCs w:val="18"/>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A52F57" w:rsidRPr="00A52F57" w:rsidRDefault="00A52F57" w:rsidP="00A52F57">
      <w:pPr>
        <w:tabs>
          <w:tab w:val="left" w:pos="3976"/>
        </w:tabs>
        <w:ind w:left="0" w:right="141" w:firstLine="284"/>
        <w:rPr>
          <w:sz w:val="18"/>
          <w:szCs w:val="18"/>
        </w:rPr>
      </w:pPr>
      <w:r w:rsidRPr="00A52F57">
        <w:rPr>
          <w:sz w:val="18"/>
          <w:szCs w:val="18"/>
        </w:rPr>
        <w:t>на официальном сайте Уполномоченного органа: https://khomutovskoe-mo.ru/;</w:t>
      </w:r>
    </w:p>
    <w:p w:rsidR="00A52F57" w:rsidRPr="00A52F57" w:rsidRDefault="00A52F57" w:rsidP="00A52F57">
      <w:pPr>
        <w:tabs>
          <w:tab w:val="left" w:pos="3976"/>
        </w:tabs>
        <w:ind w:left="0" w:right="141" w:firstLine="284"/>
        <w:rPr>
          <w:sz w:val="18"/>
          <w:szCs w:val="18"/>
        </w:rPr>
      </w:pPr>
      <w:r w:rsidRPr="00A52F57">
        <w:rPr>
          <w:sz w:val="18"/>
          <w:szCs w:val="18"/>
        </w:rPr>
        <w:t>5) посредством размещения информации на информационных стендах Уполномоченного органа.</w:t>
      </w:r>
    </w:p>
    <w:p w:rsidR="00A52F57" w:rsidRPr="00A52F57" w:rsidRDefault="00A52F57" w:rsidP="00A52F57">
      <w:pPr>
        <w:tabs>
          <w:tab w:val="left" w:pos="3976"/>
        </w:tabs>
        <w:ind w:left="0" w:right="141" w:firstLine="284"/>
        <w:rPr>
          <w:sz w:val="18"/>
          <w:szCs w:val="18"/>
        </w:rPr>
      </w:pPr>
      <w:bookmarkStart w:id="0" w:name="Par52"/>
      <w:bookmarkEnd w:id="0"/>
      <w:r w:rsidRPr="00A52F57">
        <w:rPr>
          <w:sz w:val="18"/>
          <w:szCs w:val="18"/>
        </w:rPr>
        <w:t>3.2. Информирование осуществляется по вопросам, касающимся:</w:t>
      </w:r>
    </w:p>
    <w:p w:rsidR="00A52F57" w:rsidRPr="00A52F57" w:rsidRDefault="00A52F57" w:rsidP="00A52F57">
      <w:pPr>
        <w:tabs>
          <w:tab w:val="left" w:pos="3976"/>
        </w:tabs>
        <w:ind w:left="0" w:right="141" w:firstLine="284"/>
        <w:rPr>
          <w:sz w:val="18"/>
          <w:szCs w:val="18"/>
        </w:rPr>
      </w:pPr>
      <w:r w:rsidRPr="00A52F57">
        <w:rPr>
          <w:sz w:val="18"/>
          <w:szCs w:val="18"/>
        </w:rPr>
        <w:t>способов подачи заявления о предоставлении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адресов Уполномоченного органа, обращение в которые необходимо для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справочной информации о работе Уполномоченного органа (структурных подразделений Уполномоченного органа);</w:t>
      </w:r>
    </w:p>
    <w:p w:rsidR="00A52F57" w:rsidRPr="00A52F57" w:rsidRDefault="00A52F57" w:rsidP="00A52F57">
      <w:pPr>
        <w:tabs>
          <w:tab w:val="left" w:pos="3976"/>
        </w:tabs>
        <w:ind w:left="0" w:right="141" w:firstLine="284"/>
        <w:rPr>
          <w:sz w:val="18"/>
          <w:szCs w:val="18"/>
        </w:rPr>
      </w:pPr>
      <w:r w:rsidRPr="00A52F57">
        <w:rPr>
          <w:sz w:val="18"/>
          <w:szCs w:val="1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порядка и сроков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по вопросам предоставления услуг, которые являются необходимыми и обязательными для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52F57" w:rsidRPr="00A52F57" w:rsidRDefault="00A52F57" w:rsidP="00A52F57">
      <w:pPr>
        <w:tabs>
          <w:tab w:val="left" w:pos="3976"/>
        </w:tabs>
        <w:ind w:left="0" w:right="141" w:firstLine="284"/>
        <w:rPr>
          <w:sz w:val="18"/>
          <w:szCs w:val="18"/>
        </w:rPr>
      </w:pPr>
      <w:r w:rsidRPr="00A52F57">
        <w:rPr>
          <w:sz w:val="18"/>
          <w:szCs w:val="18"/>
        </w:rPr>
        <w:t xml:space="preserve">3.3. При устном обращении Заявителя (лично или по телефону) должностное лицо Уполномоченного органа, </w:t>
      </w:r>
      <w:proofErr w:type="gramStart"/>
      <w:r w:rsidRPr="00A52F57">
        <w:rPr>
          <w:sz w:val="18"/>
          <w:szCs w:val="18"/>
        </w:rPr>
        <w:t>осуществляющий</w:t>
      </w:r>
      <w:proofErr w:type="gramEnd"/>
      <w:r w:rsidRPr="00A52F57">
        <w:rPr>
          <w:sz w:val="18"/>
          <w:szCs w:val="18"/>
        </w:rPr>
        <w:t xml:space="preserve"> консультирование, подробно и в вежливой (корректной) форме информирует обратившихся по интересующим вопросам.</w:t>
      </w:r>
    </w:p>
    <w:p w:rsidR="00A52F57" w:rsidRPr="00A52F57" w:rsidRDefault="00A52F57" w:rsidP="00A52F57">
      <w:pPr>
        <w:tabs>
          <w:tab w:val="left" w:pos="3976"/>
        </w:tabs>
        <w:ind w:left="0" w:right="141" w:firstLine="284"/>
        <w:rPr>
          <w:sz w:val="18"/>
          <w:szCs w:val="18"/>
        </w:rPr>
      </w:pPr>
      <w:r w:rsidRPr="00A52F57">
        <w:rPr>
          <w:sz w:val="18"/>
          <w:szCs w:val="1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52F57" w:rsidRPr="00A52F57" w:rsidRDefault="00A52F57" w:rsidP="00A52F57">
      <w:pPr>
        <w:tabs>
          <w:tab w:val="left" w:pos="3976"/>
        </w:tabs>
        <w:ind w:left="0" w:right="141" w:firstLine="284"/>
        <w:rPr>
          <w:sz w:val="18"/>
          <w:szCs w:val="18"/>
        </w:rPr>
      </w:pPr>
      <w:r w:rsidRPr="00A52F57">
        <w:rPr>
          <w:sz w:val="18"/>
          <w:szCs w:val="1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52F57" w:rsidRPr="00A52F57" w:rsidRDefault="00A52F57" w:rsidP="00A52F57">
      <w:pPr>
        <w:tabs>
          <w:tab w:val="left" w:pos="3976"/>
        </w:tabs>
        <w:ind w:left="0" w:right="141" w:firstLine="284"/>
        <w:rPr>
          <w:sz w:val="18"/>
          <w:szCs w:val="18"/>
        </w:rPr>
      </w:pPr>
      <w:r w:rsidRPr="00A52F57">
        <w:rPr>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rsidR="00A52F57" w:rsidRPr="00A52F57" w:rsidRDefault="00A52F57" w:rsidP="00A52F57">
      <w:pPr>
        <w:tabs>
          <w:tab w:val="left" w:pos="3976"/>
        </w:tabs>
        <w:ind w:left="0" w:right="141" w:firstLine="284"/>
        <w:rPr>
          <w:sz w:val="18"/>
          <w:szCs w:val="18"/>
        </w:rPr>
      </w:pPr>
      <w:r w:rsidRPr="00A52F57">
        <w:rPr>
          <w:sz w:val="18"/>
          <w:szCs w:val="18"/>
        </w:rPr>
        <w:t>изложить обращение в письменной форме;</w:t>
      </w:r>
    </w:p>
    <w:p w:rsidR="00A52F57" w:rsidRPr="00A52F57" w:rsidRDefault="00A52F57" w:rsidP="00A52F57">
      <w:pPr>
        <w:tabs>
          <w:tab w:val="left" w:pos="3976"/>
        </w:tabs>
        <w:ind w:left="0" w:right="141" w:firstLine="284"/>
        <w:rPr>
          <w:sz w:val="18"/>
          <w:szCs w:val="18"/>
        </w:rPr>
      </w:pPr>
      <w:r w:rsidRPr="00A52F57">
        <w:rPr>
          <w:sz w:val="18"/>
          <w:szCs w:val="18"/>
        </w:rPr>
        <w:t>назначить другое время для консультаций.</w:t>
      </w:r>
    </w:p>
    <w:p w:rsidR="00A52F57" w:rsidRPr="00A52F57" w:rsidRDefault="00A52F57" w:rsidP="00A52F57">
      <w:pPr>
        <w:tabs>
          <w:tab w:val="left" w:pos="3976"/>
        </w:tabs>
        <w:ind w:left="0" w:right="141" w:firstLine="284"/>
        <w:rPr>
          <w:sz w:val="18"/>
          <w:szCs w:val="18"/>
        </w:rPr>
      </w:pPr>
      <w:r w:rsidRPr="00A52F57">
        <w:rPr>
          <w:sz w:val="18"/>
          <w:szCs w:val="1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52F57" w:rsidRPr="00A52F57" w:rsidRDefault="00A52F57" w:rsidP="00A52F57">
      <w:pPr>
        <w:tabs>
          <w:tab w:val="left" w:pos="3976"/>
        </w:tabs>
        <w:ind w:left="0" w:right="141" w:firstLine="284"/>
        <w:rPr>
          <w:sz w:val="18"/>
          <w:szCs w:val="18"/>
        </w:rPr>
      </w:pPr>
      <w:r w:rsidRPr="00A52F57">
        <w:rPr>
          <w:sz w:val="18"/>
          <w:szCs w:val="18"/>
        </w:rPr>
        <w:lastRenderedPageBreak/>
        <w:t>Продолжительность информирования по телефону не должна превышать 10 минут.</w:t>
      </w:r>
    </w:p>
    <w:p w:rsidR="00A52F57" w:rsidRPr="00A52F57" w:rsidRDefault="00A52F57" w:rsidP="00A52F57">
      <w:pPr>
        <w:tabs>
          <w:tab w:val="left" w:pos="3976"/>
        </w:tabs>
        <w:ind w:left="0" w:right="141" w:firstLine="284"/>
        <w:rPr>
          <w:sz w:val="18"/>
          <w:szCs w:val="18"/>
        </w:rPr>
      </w:pPr>
      <w:r w:rsidRPr="00A52F57">
        <w:rPr>
          <w:sz w:val="18"/>
          <w:szCs w:val="18"/>
        </w:rPr>
        <w:t>Информирование осуществляется в соответствии с графиком приема граждан.</w:t>
      </w:r>
    </w:p>
    <w:p w:rsidR="00A52F57" w:rsidRPr="00A52F57" w:rsidRDefault="00A52F57" w:rsidP="00A52F57">
      <w:pPr>
        <w:tabs>
          <w:tab w:val="left" w:pos="3976"/>
        </w:tabs>
        <w:ind w:left="0" w:right="141" w:firstLine="284"/>
        <w:rPr>
          <w:sz w:val="18"/>
          <w:szCs w:val="18"/>
        </w:rPr>
      </w:pPr>
      <w:bookmarkStart w:id="1" w:name="Par71"/>
      <w:bookmarkEnd w:id="1"/>
      <w:r w:rsidRPr="00A52F57">
        <w:rPr>
          <w:sz w:val="18"/>
          <w:szCs w:val="18"/>
        </w:rPr>
        <w:t xml:space="preserve">3.4. </w:t>
      </w:r>
      <w:proofErr w:type="gramStart"/>
      <w:r w:rsidRPr="00A52F57">
        <w:rPr>
          <w:sz w:val="18"/>
          <w:szCs w:val="18"/>
        </w:rPr>
        <w:t xml:space="preserve">По письменному обращению должностное лицо Уполномоченного органа, ответственного за предоставление муниципальной услуги, подробно в письменной форме разъясняет гражданину сведения по вопросам, указанным в </w:t>
      </w:r>
      <w:hyperlink w:anchor="Par52" w:tooltip="3.2. Информирование осуществляется по вопросам, касающимся:" w:history="1">
        <w:r w:rsidRPr="00A52F57">
          <w:rPr>
            <w:rStyle w:val="af"/>
            <w:sz w:val="18"/>
            <w:szCs w:val="18"/>
          </w:rPr>
          <w:t>пункте 3.2</w:t>
        </w:r>
      </w:hyperlink>
      <w:r w:rsidRPr="00A52F57">
        <w:rPr>
          <w:sz w:val="18"/>
          <w:szCs w:val="18"/>
        </w:rPr>
        <w:t xml:space="preserve"> настоящего Административного регламента в порядке, установленном Федеральным </w:t>
      </w:r>
      <w:hyperlink r:id="rId11" w:history="1">
        <w:r w:rsidRPr="00A52F57">
          <w:rPr>
            <w:rStyle w:val="af"/>
            <w:sz w:val="18"/>
            <w:szCs w:val="18"/>
          </w:rPr>
          <w:t>законом</w:t>
        </w:r>
      </w:hyperlink>
      <w:r w:rsidRPr="00A52F57">
        <w:rPr>
          <w:sz w:val="18"/>
          <w:szCs w:val="18"/>
        </w:rPr>
        <w:t xml:space="preserve"> от 2 мая 2006 г. N 59-ФЗ "О порядке рассмотрения обращений граждан Российской Федерации" (далее - Федеральный закон N 59-ФЗ).</w:t>
      </w:r>
      <w:proofErr w:type="gramEnd"/>
    </w:p>
    <w:p w:rsidR="00A52F57" w:rsidRPr="00A52F57" w:rsidRDefault="00A52F57" w:rsidP="00A52F57">
      <w:pPr>
        <w:tabs>
          <w:tab w:val="left" w:pos="3976"/>
        </w:tabs>
        <w:ind w:left="0" w:right="141" w:firstLine="284"/>
        <w:rPr>
          <w:sz w:val="18"/>
          <w:szCs w:val="18"/>
        </w:rPr>
      </w:pPr>
      <w:r w:rsidRPr="00A52F57">
        <w:rPr>
          <w:sz w:val="18"/>
          <w:szCs w:val="18"/>
        </w:rPr>
        <w:t xml:space="preserve">3.5. На ЕПГУ размещаются сведения, предусмотренные </w:t>
      </w:r>
      <w:hyperlink r:id="rId12" w:history="1">
        <w:r w:rsidRPr="00A52F57">
          <w:rPr>
            <w:rStyle w:val="af"/>
            <w:sz w:val="18"/>
            <w:szCs w:val="18"/>
          </w:rPr>
          <w:t>Положением</w:t>
        </w:r>
      </w:hyperlink>
      <w:r w:rsidRPr="00A52F57">
        <w:rPr>
          <w:sz w:val="18"/>
          <w:szCs w:val="18"/>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N 861.</w:t>
      </w:r>
    </w:p>
    <w:p w:rsidR="00A52F57" w:rsidRPr="00A52F57" w:rsidRDefault="00A52F57" w:rsidP="00A52F57">
      <w:pPr>
        <w:tabs>
          <w:tab w:val="left" w:pos="3976"/>
        </w:tabs>
        <w:ind w:left="0" w:right="141" w:firstLine="284"/>
        <w:rPr>
          <w:sz w:val="18"/>
          <w:szCs w:val="18"/>
        </w:rPr>
      </w:pPr>
      <w:proofErr w:type="gramStart"/>
      <w:r w:rsidRPr="00A52F57">
        <w:rPr>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52F57" w:rsidRPr="00A52F57" w:rsidRDefault="00A52F57" w:rsidP="00A52F57">
      <w:pPr>
        <w:tabs>
          <w:tab w:val="left" w:pos="3976"/>
        </w:tabs>
        <w:ind w:left="0" w:right="141" w:firstLine="284"/>
        <w:rPr>
          <w:sz w:val="18"/>
          <w:szCs w:val="18"/>
        </w:rPr>
      </w:pPr>
      <w:r w:rsidRPr="00A52F57">
        <w:rPr>
          <w:sz w:val="18"/>
          <w:szCs w:val="18"/>
        </w:rPr>
        <w:t>3.6.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A52F57" w:rsidRPr="00A52F57" w:rsidRDefault="00A52F57" w:rsidP="00A52F57">
      <w:pPr>
        <w:tabs>
          <w:tab w:val="left" w:pos="3976"/>
        </w:tabs>
        <w:ind w:left="0" w:right="141" w:firstLine="284"/>
        <w:rPr>
          <w:sz w:val="18"/>
          <w:szCs w:val="18"/>
        </w:rPr>
      </w:pPr>
      <w:r w:rsidRPr="00A52F57">
        <w:rPr>
          <w:sz w:val="18"/>
          <w:szCs w:val="18"/>
        </w:rPr>
        <w:t>о месте нахождения и графике работы Уполномоченного органа и их структурных подразделений, ответственных за предоставление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A52F57" w:rsidRPr="00A52F57" w:rsidRDefault="00A52F57" w:rsidP="00A52F57">
      <w:pPr>
        <w:tabs>
          <w:tab w:val="left" w:pos="3976"/>
        </w:tabs>
        <w:ind w:left="0" w:right="141" w:firstLine="284"/>
        <w:rPr>
          <w:sz w:val="18"/>
          <w:szCs w:val="18"/>
        </w:rPr>
      </w:pPr>
      <w:r w:rsidRPr="00A52F57">
        <w:rPr>
          <w:sz w:val="18"/>
          <w:szCs w:val="18"/>
        </w:rPr>
        <w:t>адрес официального сайта, а также электронной почты и (или) формы обратной связи Уполномоченного органа в сети "Интернет".</w:t>
      </w:r>
    </w:p>
    <w:p w:rsidR="00A52F57" w:rsidRPr="00A52F57" w:rsidRDefault="00A52F57" w:rsidP="00A52F57">
      <w:pPr>
        <w:tabs>
          <w:tab w:val="left" w:pos="3976"/>
        </w:tabs>
        <w:ind w:left="0" w:right="141" w:firstLine="284"/>
        <w:rPr>
          <w:sz w:val="18"/>
          <w:szCs w:val="18"/>
        </w:rPr>
      </w:pPr>
      <w:r w:rsidRPr="00A52F57">
        <w:rPr>
          <w:sz w:val="18"/>
          <w:szCs w:val="18"/>
        </w:rPr>
        <w:t>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52F57" w:rsidRPr="00A52F57" w:rsidRDefault="00A52F57" w:rsidP="00A52F57">
      <w:pPr>
        <w:tabs>
          <w:tab w:val="left" w:pos="3976"/>
        </w:tabs>
        <w:ind w:left="0" w:right="141" w:firstLine="284"/>
        <w:rPr>
          <w:sz w:val="18"/>
          <w:szCs w:val="18"/>
        </w:rPr>
      </w:pPr>
      <w:r w:rsidRPr="00A52F57">
        <w:rPr>
          <w:sz w:val="18"/>
          <w:szCs w:val="18"/>
        </w:rPr>
        <w:t>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52F57" w:rsidRPr="00A52F57" w:rsidRDefault="00A52F57" w:rsidP="00A52F57">
      <w:pPr>
        <w:tabs>
          <w:tab w:val="left" w:pos="3976"/>
        </w:tabs>
        <w:ind w:left="0" w:right="141" w:firstLine="284"/>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II. Стандарт предоставления муниципальной услуги</w:t>
      </w:r>
    </w:p>
    <w:p w:rsidR="00A52F57" w:rsidRPr="00A52F57" w:rsidRDefault="00A52F57" w:rsidP="00127650">
      <w:pPr>
        <w:tabs>
          <w:tab w:val="left" w:pos="3976"/>
        </w:tabs>
        <w:ind w:left="0" w:right="141" w:firstLine="284"/>
        <w:jc w:val="center"/>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4. Наименование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 xml:space="preserve">4.1. Муниципальная услуга "Установка информационной вывески, согласование </w:t>
      </w:r>
      <w:proofErr w:type="gramStart"/>
      <w:r w:rsidRPr="00A52F57">
        <w:rPr>
          <w:sz w:val="18"/>
          <w:szCs w:val="18"/>
        </w:rPr>
        <w:t>дизайн-проекта</w:t>
      </w:r>
      <w:proofErr w:type="gramEnd"/>
      <w:r w:rsidRPr="00A52F57">
        <w:rPr>
          <w:sz w:val="18"/>
          <w:szCs w:val="18"/>
        </w:rPr>
        <w:t xml:space="preserve"> размещения вывески".</w:t>
      </w:r>
    </w:p>
    <w:p w:rsidR="00A52F57" w:rsidRPr="00A52F57" w:rsidRDefault="00A52F57" w:rsidP="00127650">
      <w:pPr>
        <w:tabs>
          <w:tab w:val="left" w:pos="3976"/>
        </w:tabs>
        <w:ind w:left="0" w:right="141" w:firstLine="284"/>
        <w:jc w:val="center"/>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5. Наименование органа государственной власти,</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органа местного самоуправления (организации),</w:t>
      </w:r>
    </w:p>
    <w:p w:rsidR="00A52F57" w:rsidRPr="00A52F57" w:rsidRDefault="00A52F57" w:rsidP="00127650">
      <w:pPr>
        <w:tabs>
          <w:tab w:val="left" w:pos="3976"/>
        </w:tabs>
        <w:ind w:left="0" w:right="141" w:firstLine="284"/>
        <w:jc w:val="center"/>
        <w:rPr>
          <w:b/>
          <w:bCs/>
          <w:sz w:val="18"/>
          <w:szCs w:val="18"/>
        </w:rPr>
      </w:pPr>
      <w:proofErr w:type="gramStart"/>
      <w:r w:rsidRPr="00A52F57">
        <w:rPr>
          <w:b/>
          <w:bCs/>
          <w:sz w:val="18"/>
          <w:szCs w:val="18"/>
        </w:rPr>
        <w:t>предоставляющего</w:t>
      </w:r>
      <w:proofErr w:type="gramEnd"/>
      <w:r w:rsidRPr="00A52F57">
        <w:rPr>
          <w:b/>
          <w:bCs/>
          <w:sz w:val="18"/>
          <w:szCs w:val="18"/>
        </w:rPr>
        <w:t xml:space="preserve"> муниципальную услугу</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 xml:space="preserve">5.1. Муниципальная услуга предоставляется Уполномоченным органом – администрацией </w:t>
      </w:r>
      <w:proofErr w:type="spellStart"/>
      <w:r w:rsidRPr="00A52F57">
        <w:rPr>
          <w:sz w:val="18"/>
          <w:szCs w:val="18"/>
        </w:rPr>
        <w:t>Хомутовского</w:t>
      </w:r>
      <w:proofErr w:type="spellEnd"/>
      <w:r w:rsidRPr="00A52F57">
        <w:rPr>
          <w:sz w:val="18"/>
          <w:szCs w:val="18"/>
        </w:rPr>
        <w:t xml:space="preserve"> муниципального образования.</w:t>
      </w:r>
    </w:p>
    <w:p w:rsidR="00A52F57" w:rsidRPr="00A52F57" w:rsidRDefault="00A52F57" w:rsidP="00A52F57">
      <w:pPr>
        <w:tabs>
          <w:tab w:val="left" w:pos="3976"/>
        </w:tabs>
        <w:ind w:left="0" w:right="141" w:firstLine="284"/>
        <w:rPr>
          <w:sz w:val="18"/>
          <w:szCs w:val="18"/>
        </w:rPr>
      </w:pPr>
      <w:r w:rsidRPr="00A52F57">
        <w:rPr>
          <w:sz w:val="18"/>
          <w:szCs w:val="18"/>
        </w:rPr>
        <w:t>5.2. В предоставлении муниципальной услуги принимают участие Уполномоченные органы.</w:t>
      </w:r>
    </w:p>
    <w:p w:rsidR="00A52F57" w:rsidRPr="00A52F57" w:rsidRDefault="00A52F57" w:rsidP="00A52F57">
      <w:pPr>
        <w:tabs>
          <w:tab w:val="left" w:pos="3976"/>
        </w:tabs>
        <w:ind w:left="0" w:right="141" w:firstLine="284"/>
        <w:rPr>
          <w:sz w:val="18"/>
          <w:szCs w:val="18"/>
        </w:rPr>
      </w:pPr>
      <w:r w:rsidRPr="00A52F57">
        <w:rPr>
          <w:sz w:val="18"/>
          <w:szCs w:val="18"/>
        </w:rPr>
        <w:t xml:space="preserve">При предоставлении муниципальной услуги Уполномоченный орган взаимодействует </w:t>
      </w:r>
      <w:proofErr w:type="gramStart"/>
      <w:r w:rsidRPr="00A52F57">
        <w:rPr>
          <w:sz w:val="18"/>
          <w:szCs w:val="18"/>
        </w:rPr>
        <w:t>с</w:t>
      </w:r>
      <w:proofErr w:type="gramEnd"/>
      <w:r w:rsidRPr="00A52F57">
        <w:rPr>
          <w:sz w:val="18"/>
          <w:szCs w:val="18"/>
        </w:rPr>
        <w:t>:</w:t>
      </w:r>
    </w:p>
    <w:p w:rsidR="00A52F57" w:rsidRPr="00A52F57" w:rsidRDefault="00A52F57" w:rsidP="00A52F57">
      <w:pPr>
        <w:tabs>
          <w:tab w:val="left" w:pos="3976"/>
        </w:tabs>
        <w:ind w:left="0" w:right="141" w:firstLine="284"/>
        <w:rPr>
          <w:sz w:val="18"/>
          <w:szCs w:val="18"/>
        </w:rPr>
      </w:pPr>
      <w:r w:rsidRPr="00A52F57">
        <w:rPr>
          <w:sz w:val="18"/>
          <w:szCs w:val="18"/>
        </w:rPr>
        <w:t>- Управлением Федеральной налоговой службы России;</w:t>
      </w:r>
    </w:p>
    <w:p w:rsidR="00A52F57" w:rsidRPr="00A52F57" w:rsidRDefault="00A52F57" w:rsidP="00A52F57">
      <w:pPr>
        <w:tabs>
          <w:tab w:val="left" w:pos="3976"/>
        </w:tabs>
        <w:ind w:left="0" w:right="141" w:firstLine="284"/>
        <w:rPr>
          <w:sz w:val="18"/>
          <w:szCs w:val="18"/>
        </w:rPr>
      </w:pPr>
      <w:r w:rsidRPr="00A52F57">
        <w:rPr>
          <w:sz w:val="18"/>
          <w:szCs w:val="18"/>
        </w:rPr>
        <w:t>- Управлением Федеральной службы государственной регистрации, кадастра и картографии.</w:t>
      </w:r>
    </w:p>
    <w:p w:rsidR="00A52F57" w:rsidRPr="00A52F57" w:rsidRDefault="00A52F57" w:rsidP="00A52F57">
      <w:pPr>
        <w:tabs>
          <w:tab w:val="left" w:pos="3976"/>
        </w:tabs>
        <w:ind w:left="0" w:right="141" w:firstLine="284"/>
        <w:rPr>
          <w:sz w:val="18"/>
          <w:szCs w:val="18"/>
        </w:rPr>
      </w:pPr>
      <w:r w:rsidRPr="00A52F57">
        <w:rPr>
          <w:sz w:val="18"/>
          <w:szCs w:val="18"/>
        </w:rPr>
        <w:t>5.3.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6. Описание результата предоставления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6.1. Результатом предоставления муниципальной услуги является:</w:t>
      </w:r>
    </w:p>
    <w:p w:rsidR="00A52F57" w:rsidRPr="00A52F57" w:rsidRDefault="00A52F57" w:rsidP="00A52F57">
      <w:pPr>
        <w:tabs>
          <w:tab w:val="left" w:pos="3976"/>
        </w:tabs>
        <w:ind w:left="0" w:right="141" w:firstLine="284"/>
        <w:rPr>
          <w:sz w:val="18"/>
          <w:szCs w:val="18"/>
        </w:rPr>
      </w:pPr>
      <w:r w:rsidRPr="00A52F57">
        <w:rPr>
          <w:sz w:val="18"/>
          <w:szCs w:val="18"/>
        </w:rPr>
        <w:t xml:space="preserve">- уведомление о согласовании установки информационной вывески, </w:t>
      </w:r>
      <w:proofErr w:type="gramStart"/>
      <w:r w:rsidRPr="00A52F57">
        <w:rPr>
          <w:sz w:val="18"/>
          <w:szCs w:val="18"/>
        </w:rPr>
        <w:t>дизайн-проекта</w:t>
      </w:r>
      <w:proofErr w:type="gramEnd"/>
      <w:r w:rsidRPr="00A52F57">
        <w:rPr>
          <w:sz w:val="18"/>
          <w:szCs w:val="18"/>
        </w:rPr>
        <w:t xml:space="preserve"> размещения вывески;</w:t>
      </w:r>
    </w:p>
    <w:p w:rsidR="00A52F57" w:rsidRPr="00A52F57" w:rsidRDefault="00A52F57" w:rsidP="00A52F57">
      <w:pPr>
        <w:tabs>
          <w:tab w:val="left" w:pos="3976"/>
        </w:tabs>
        <w:ind w:left="0" w:right="141" w:firstLine="284"/>
        <w:rPr>
          <w:sz w:val="18"/>
          <w:szCs w:val="18"/>
        </w:rPr>
      </w:pPr>
      <w:r w:rsidRPr="00A52F57">
        <w:rPr>
          <w:sz w:val="18"/>
          <w:szCs w:val="18"/>
        </w:rPr>
        <w:t>- отказ в предоставлении услуги.</w:t>
      </w:r>
    </w:p>
    <w:p w:rsidR="00A52F57" w:rsidRPr="00A52F57" w:rsidRDefault="00A52F57" w:rsidP="00A52F57">
      <w:pPr>
        <w:tabs>
          <w:tab w:val="left" w:pos="3976"/>
        </w:tabs>
        <w:ind w:left="0" w:right="141" w:firstLine="284"/>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7. Срок предоставления муниципальной услуги, в том числе</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с учетом необходимости обращения в организации, участвующие</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в предоставлении муниципальной услуги, срок приостановления</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предоставления муниципальной услуги, срок выдачи</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(направления) документов, являющихся результатом</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предоставления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7.1. 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9.1 Административного регламента.</w:t>
      </w:r>
    </w:p>
    <w:p w:rsidR="00A52F57" w:rsidRPr="00A52F57" w:rsidRDefault="00A52F57" w:rsidP="00A52F57">
      <w:pPr>
        <w:tabs>
          <w:tab w:val="left" w:pos="3976"/>
        </w:tabs>
        <w:ind w:left="0" w:right="141" w:firstLine="284"/>
        <w:rPr>
          <w:sz w:val="18"/>
          <w:szCs w:val="18"/>
        </w:rPr>
      </w:pPr>
    </w:p>
    <w:p w:rsidR="00A52F57" w:rsidRPr="00A52F57" w:rsidRDefault="00A52F57" w:rsidP="00127650">
      <w:pPr>
        <w:tabs>
          <w:tab w:val="left" w:pos="3976"/>
        </w:tabs>
        <w:ind w:left="0" w:right="141" w:firstLine="284"/>
        <w:jc w:val="center"/>
        <w:rPr>
          <w:b/>
          <w:bCs/>
          <w:sz w:val="18"/>
          <w:szCs w:val="18"/>
        </w:rPr>
      </w:pPr>
      <w:r w:rsidRPr="00A52F57">
        <w:rPr>
          <w:b/>
          <w:bCs/>
          <w:sz w:val="18"/>
          <w:szCs w:val="18"/>
        </w:rPr>
        <w:t>8. Нормативные правовые акты, регулирующие предоставление</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8.1.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rsidR="00A52F57" w:rsidRPr="00A52F57" w:rsidRDefault="00A52F57" w:rsidP="00A52F57">
      <w:pPr>
        <w:tabs>
          <w:tab w:val="left" w:pos="3976"/>
        </w:tabs>
        <w:ind w:left="0" w:right="141" w:firstLine="284"/>
        <w:rPr>
          <w:sz w:val="18"/>
          <w:szCs w:val="18"/>
        </w:rPr>
      </w:pPr>
    </w:p>
    <w:p w:rsidR="00A52F57" w:rsidRPr="00A52F57" w:rsidRDefault="00A52F57" w:rsidP="00127650">
      <w:pPr>
        <w:tabs>
          <w:tab w:val="left" w:pos="3976"/>
        </w:tabs>
        <w:ind w:left="0" w:right="141" w:firstLine="284"/>
        <w:jc w:val="center"/>
        <w:rPr>
          <w:b/>
          <w:bCs/>
          <w:sz w:val="18"/>
          <w:szCs w:val="18"/>
        </w:rPr>
      </w:pPr>
      <w:bookmarkStart w:id="2" w:name="Par119"/>
      <w:bookmarkEnd w:id="2"/>
      <w:r w:rsidRPr="00A52F57">
        <w:rPr>
          <w:b/>
          <w:bCs/>
          <w:sz w:val="18"/>
          <w:szCs w:val="18"/>
        </w:rPr>
        <w:t>9. Исчерпывающий перечень документов,</w:t>
      </w:r>
    </w:p>
    <w:p w:rsidR="00A52F57" w:rsidRPr="00A52F57" w:rsidRDefault="00A52F57" w:rsidP="00127650">
      <w:pPr>
        <w:tabs>
          <w:tab w:val="left" w:pos="3976"/>
        </w:tabs>
        <w:ind w:left="0" w:right="141" w:firstLine="284"/>
        <w:jc w:val="center"/>
        <w:rPr>
          <w:b/>
          <w:bCs/>
          <w:sz w:val="18"/>
          <w:szCs w:val="18"/>
        </w:rPr>
      </w:pPr>
      <w:proofErr w:type="gramStart"/>
      <w:r w:rsidRPr="00A52F57">
        <w:rPr>
          <w:b/>
          <w:bCs/>
          <w:sz w:val="18"/>
          <w:szCs w:val="18"/>
        </w:rPr>
        <w:t>необходимых</w:t>
      </w:r>
      <w:proofErr w:type="gramEnd"/>
      <w:r w:rsidRPr="00A52F57">
        <w:rPr>
          <w:b/>
          <w:bCs/>
          <w:sz w:val="18"/>
          <w:szCs w:val="18"/>
        </w:rPr>
        <w:t xml:space="preserve"> в соответствии с нормативными правовыми актами</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для предоставления муниципальной услуги и услуг, которые</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являются необходимыми и обязательными для предоставления</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муниципальной услуги, подлежащих представлению заявителем,</w:t>
      </w:r>
    </w:p>
    <w:p w:rsidR="00A52F57" w:rsidRPr="00A52F57" w:rsidRDefault="00A52F57" w:rsidP="00127650">
      <w:pPr>
        <w:tabs>
          <w:tab w:val="left" w:pos="3976"/>
        </w:tabs>
        <w:ind w:left="0" w:right="141" w:firstLine="284"/>
        <w:jc w:val="center"/>
        <w:rPr>
          <w:b/>
          <w:bCs/>
          <w:sz w:val="18"/>
          <w:szCs w:val="18"/>
        </w:rPr>
      </w:pPr>
      <w:r w:rsidRPr="00A52F57">
        <w:rPr>
          <w:b/>
          <w:bCs/>
          <w:sz w:val="18"/>
          <w:szCs w:val="18"/>
        </w:rPr>
        <w:t xml:space="preserve">способы их получения заявителем, в том числе в </w:t>
      </w:r>
      <w:proofErr w:type="gramStart"/>
      <w:r w:rsidRPr="00A52F57">
        <w:rPr>
          <w:b/>
          <w:bCs/>
          <w:sz w:val="18"/>
          <w:szCs w:val="18"/>
        </w:rPr>
        <w:t>электронной</w:t>
      </w:r>
      <w:proofErr w:type="gramEnd"/>
    </w:p>
    <w:p w:rsidR="00A52F57" w:rsidRPr="00A52F57" w:rsidRDefault="00A52F57" w:rsidP="00127650">
      <w:pPr>
        <w:tabs>
          <w:tab w:val="left" w:pos="3976"/>
        </w:tabs>
        <w:ind w:left="0" w:right="141" w:firstLine="284"/>
        <w:jc w:val="center"/>
        <w:rPr>
          <w:b/>
          <w:bCs/>
          <w:sz w:val="18"/>
          <w:szCs w:val="18"/>
        </w:rPr>
      </w:pPr>
      <w:r w:rsidRPr="00A52F57">
        <w:rPr>
          <w:b/>
          <w:bCs/>
          <w:sz w:val="18"/>
          <w:szCs w:val="18"/>
        </w:rPr>
        <w:t>форме, порядок их представления</w:t>
      </w:r>
    </w:p>
    <w:p w:rsidR="00A52F57" w:rsidRPr="00A52F57" w:rsidRDefault="00A52F57" w:rsidP="00A52F57">
      <w:pPr>
        <w:tabs>
          <w:tab w:val="left" w:pos="3976"/>
        </w:tabs>
        <w:ind w:left="0" w:right="141" w:firstLine="284"/>
        <w:rPr>
          <w:sz w:val="18"/>
          <w:szCs w:val="18"/>
        </w:rPr>
      </w:pPr>
      <w:bookmarkStart w:id="3" w:name="Par127"/>
      <w:bookmarkEnd w:id="3"/>
    </w:p>
    <w:p w:rsidR="00A52F57" w:rsidRPr="00A52F57" w:rsidRDefault="00A52F57" w:rsidP="00A52F57">
      <w:pPr>
        <w:tabs>
          <w:tab w:val="left" w:pos="3976"/>
        </w:tabs>
        <w:ind w:left="0" w:right="141" w:firstLine="284"/>
        <w:rPr>
          <w:sz w:val="18"/>
          <w:szCs w:val="18"/>
        </w:rPr>
      </w:pPr>
      <w:r w:rsidRPr="00A52F57">
        <w:rPr>
          <w:sz w:val="18"/>
          <w:szCs w:val="18"/>
        </w:rPr>
        <w:t>9.1. Для получения муниципальной услуги заявитель представляет:</w:t>
      </w:r>
    </w:p>
    <w:p w:rsidR="00A52F57" w:rsidRPr="00A52F57" w:rsidRDefault="00A52F57" w:rsidP="00A52F57">
      <w:pPr>
        <w:tabs>
          <w:tab w:val="left" w:pos="3976"/>
        </w:tabs>
        <w:ind w:left="0" w:right="141" w:firstLine="284"/>
        <w:rPr>
          <w:sz w:val="18"/>
          <w:szCs w:val="18"/>
        </w:rPr>
      </w:pPr>
      <w:r w:rsidRPr="00A52F57">
        <w:rPr>
          <w:sz w:val="18"/>
          <w:szCs w:val="18"/>
        </w:rPr>
        <w:t>1) 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rsidR="00A52F57" w:rsidRPr="00A52F57" w:rsidRDefault="00A52F57" w:rsidP="00A52F57">
      <w:pPr>
        <w:tabs>
          <w:tab w:val="left" w:pos="3976"/>
        </w:tabs>
        <w:ind w:left="0" w:right="141" w:firstLine="284"/>
        <w:rPr>
          <w:sz w:val="18"/>
          <w:szCs w:val="18"/>
        </w:rPr>
      </w:pPr>
      <w:r w:rsidRPr="00A52F57">
        <w:rPr>
          <w:sz w:val="18"/>
          <w:szCs w:val="18"/>
        </w:rPr>
        <w:t>2) 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rsidR="00A52F57" w:rsidRPr="00A52F57" w:rsidRDefault="00A52F57" w:rsidP="00A52F57">
      <w:pPr>
        <w:tabs>
          <w:tab w:val="left" w:pos="3976"/>
        </w:tabs>
        <w:ind w:left="0" w:right="141" w:firstLine="284"/>
        <w:rPr>
          <w:sz w:val="18"/>
          <w:szCs w:val="18"/>
        </w:rPr>
      </w:pPr>
      <w:r w:rsidRPr="00A52F57">
        <w:rPr>
          <w:sz w:val="18"/>
          <w:szCs w:val="18"/>
        </w:rPr>
        <w:t>3) дизайн-проект.</w:t>
      </w:r>
    </w:p>
    <w:p w:rsidR="00A52F57" w:rsidRPr="00A52F57" w:rsidRDefault="00A52F57" w:rsidP="00A52F57">
      <w:pPr>
        <w:tabs>
          <w:tab w:val="left" w:pos="3976"/>
        </w:tabs>
        <w:ind w:left="0" w:right="141" w:firstLine="284"/>
        <w:rPr>
          <w:sz w:val="18"/>
          <w:szCs w:val="18"/>
        </w:rPr>
      </w:pPr>
      <w:r w:rsidRPr="00A52F57">
        <w:rPr>
          <w:sz w:val="18"/>
          <w:szCs w:val="18"/>
        </w:rPr>
        <w:t>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A52F57" w:rsidRPr="00A52F57" w:rsidRDefault="00A52F57" w:rsidP="00A52F57">
      <w:pPr>
        <w:tabs>
          <w:tab w:val="left" w:pos="3976"/>
        </w:tabs>
        <w:ind w:left="0" w:right="141" w:firstLine="284"/>
        <w:rPr>
          <w:sz w:val="18"/>
          <w:szCs w:val="18"/>
        </w:rPr>
      </w:pPr>
      <w:r w:rsidRPr="00A52F57">
        <w:rPr>
          <w:sz w:val="18"/>
          <w:szCs w:val="18"/>
        </w:rPr>
        <w:t>В заявлении также указывается один из следующих способов направления результата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в форме электронного документа в личном кабинете на ЕПГУ;</w:t>
      </w:r>
    </w:p>
    <w:p w:rsidR="00A52F57" w:rsidRPr="00A52F57" w:rsidRDefault="00A52F57" w:rsidP="00A52F57">
      <w:pPr>
        <w:tabs>
          <w:tab w:val="left" w:pos="3976"/>
        </w:tabs>
        <w:ind w:left="0" w:right="141" w:firstLine="284"/>
        <w:rPr>
          <w:sz w:val="18"/>
          <w:szCs w:val="18"/>
        </w:rPr>
      </w:pPr>
      <w:r w:rsidRPr="00A52F57">
        <w:rPr>
          <w:sz w:val="18"/>
          <w:szCs w:val="18"/>
        </w:rPr>
        <w:t>на бумажном носителе в виде распечатанного экземпляра электронного документа в Уполномоченном органе.</w:t>
      </w:r>
    </w:p>
    <w:p w:rsidR="00A52F57" w:rsidRPr="00A52F57" w:rsidRDefault="00A52F57" w:rsidP="00A52F57">
      <w:pPr>
        <w:tabs>
          <w:tab w:val="left" w:pos="3976"/>
        </w:tabs>
        <w:ind w:left="0" w:right="141" w:firstLine="284"/>
        <w:rPr>
          <w:sz w:val="18"/>
          <w:szCs w:val="18"/>
        </w:rPr>
      </w:pPr>
      <w:r w:rsidRPr="00A52F57">
        <w:rPr>
          <w:sz w:val="18"/>
          <w:szCs w:val="18"/>
        </w:rPr>
        <w:t>9.1.1. Документ, удостоверяющий личность заявителя, представителя.</w:t>
      </w:r>
    </w:p>
    <w:p w:rsidR="00A52F57" w:rsidRPr="00A52F57" w:rsidRDefault="00A52F57" w:rsidP="00A52F57">
      <w:pPr>
        <w:tabs>
          <w:tab w:val="left" w:pos="3976"/>
        </w:tabs>
        <w:ind w:left="0" w:right="141" w:firstLine="284"/>
        <w:rPr>
          <w:sz w:val="18"/>
          <w:szCs w:val="18"/>
        </w:rPr>
      </w:pPr>
      <w:r w:rsidRPr="00A52F57">
        <w:rPr>
          <w:sz w:val="18"/>
          <w:szCs w:val="1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A52F57">
        <w:rPr>
          <w:sz w:val="18"/>
          <w:szCs w:val="18"/>
        </w:rPr>
        <w:t>ии и ау</w:t>
      </w:r>
      <w:proofErr w:type="gramEnd"/>
      <w:r w:rsidRPr="00A52F57">
        <w:rPr>
          <w:sz w:val="18"/>
          <w:szCs w:val="18"/>
        </w:rPr>
        <w:t>тентификации (далее - ЕСИА).</w:t>
      </w:r>
    </w:p>
    <w:p w:rsidR="00A52F57" w:rsidRPr="00A52F57" w:rsidRDefault="00A52F57" w:rsidP="00A52F57">
      <w:pPr>
        <w:tabs>
          <w:tab w:val="left" w:pos="3976"/>
        </w:tabs>
        <w:ind w:left="0" w:right="141" w:firstLine="284"/>
        <w:rPr>
          <w:sz w:val="18"/>
          <w:szCs w:val="18"/>
        </w:rPr>
      </w:pPr>
      <w:r w:rsidRPr="00A52F57">
        <w:rPr>
          <w:sz w:val="18"/>
          <w:szCs w:val="18"/>
        </w:rPr>
        <w:t xml:space="preserve">В случае если заявление подается представителем, дополнительно </w:t>
      </w:r>
      <w:proofErr w:type="gramStart"/>
      <w:r w:rsidRPr="00A52F57">
        <w:rPr>
          <w:sz w:val="18"/>
          <w:szCs w:val="18"/>
        </w:rPr>
        <w:t>предоставляется документ</w:t>
      </w:r>
      <w:proofErr w:type="gramEnd"/>
      <w:r w:rsidRPr="00A52F57">
        <w:rPr>
          <w:sz w:val="18"/>
          <w:szCs w:val="18"/>
        </w:rPr>
        <w:t>, подтверждающий полномочия представителя действовать от имени заявителя.</w:t>
      </w:r>
    </w:p>
    <w:p w:rsidR="00A52F57" w:rsidRPr="00A52F57" w:rsidRDefault="00A52F57" w:rsidP="00A52F57">
      <w:pPr>
        <w:tabs>
          <w:tab w:val="left" w:pos="3976"/>
        </w:tabs>
        <w:ind w:left="0" w:right="141" w:firstLine="284"/>
        <w:rPr>
          <w:sz w:val="18"/>
          <w:szCs w:val="18"/>
        </w:rPr>
      </w:pPr>
      <w:r w:rsidRPr="00A52F57">
        <w:rPr>
          <w:sz w:val="18"/>
          <w:szCs w:val="18"/>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A52F57" w:rsidRPr="00A52F57" w:rsidRDefault="00A52F57" w:rsidP="00A52F57">
      <w:pPr>
        <w:tabs>
          <w:tab w:val="left" w:pos="3976"/>
        </w:tabs>
        <w:ind w:left="0" w:right="141" w:firstLine="284"/>
        <w:rPr>
          <w:sz w:val="18"/>
          <w:szCs w:val="18"/>
        </w:rPr>
      </w:pPr>
      <w:r w:rsidRPr="00A52F57">
        <w:rPr>
          <w:sz w:val="18"/>
          <w:szCs w:val="18"/>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A52F57" w:rsidRPr="00A52F57" w:rsidRDefault="00A52F57" w:rsidP="00A52F57">
      <w:pPr>
        <w:tabs>
          <w:tab w:val="left" w:pos="3976"/>
        </w:tabs>
        <w:ind w:left="0" w:right="141" w:firstLine="284"/>
        <w:rPr>
          <w:sz w:val="18"/>
          <w:szCs w:val="18"/>
        </w:rPr>
      </w:pPr>
      <w:r w:rsidRPr="00A52F57">
        <w:rPr>
          <w:sz w:val="18"/>
          <w:szCs w:val="18"/>
        </w:rPr>
        <w:t>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 подписанный простой электронной подписью.</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 xml:space="preserve">9.1.2. Заявления и прилагаемые документы, указанные в </w:t>
      </w:r>
      <w:hyperlink w:anchor="Par119" w:tooltip="9. Исчерпывающий перечень документов," w:history="1">
        <w:r w:rsidRPr="00A52F57">
          <w:rPr>
            <w:rStyle w:val="af"/>
            <w:sz w:val="18"/>
            <w:szCs w:val="18"/>
          </w:rPr>
          <w:t>пунктах 9</w:t>
        </w:r>
      </w:hyperlink>
      <w:r w:rsidRPr="00A52F57">
        <w:rPr>
          <w:sz w:val="18"/>
          <w:szCs w:val="18"/>
        </w:rPr>
        <w:t xml:space="preserve"> - </w:t>
      </w:r>
      <w:hyperlink w:anchor="Par127" w:tooltip="9.1. Для получения муниципальной услуги заявитель представляет:" w:history="1">
        <w:r w:rsidRPr="00A52F57">
          <w:rPr>
            <w:rStyle w:val="af"/>
            <w:sz w:val="18"/>
            <w:szCs w:val="18"/>
          </w:rPr>
          <w:t>9.1</w:t>
        </w:r>
      </w:hyperlink>
      <w:r w:rsidRPr="00A52F57">
        <w:rPr>
          <w:sz w:val="18"/>
          <w:szCs w:val="18"/>
        </w:rPr>
        <w:t xml:space="preserve">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10. Исчерпывающий перечень документов,</w:t>
      </w:r>
    </w:p>
    <w:p w:rsidR="00A52F57" w:rsidRPr="00A52F57" w:rsidRDefault="00A52F57" w:rsidP="00A568DB">
      <w:pPr>
        <w:tabs>
          <w:tab w:val="left" w:pos="3976"/>
        </w:tabs>
        <w:ind w:left="0" w:right="141" w:firstLine="284"/>
        <w:jc w:val="center"/>
        <w:rPr>
          <w:b/>
          <w:bCs/>
          <w:sz w:val="18"/>
          <w:szCs w:val="18"/>
        </w:rPr>
      </w:pPr>
      <w:proofErr w:type="gramStart"/>
      <w:r w:rsidRPr="00A52F57">
        <w:rPr>
          <w:b/>
          <w:bCs/>
          <w:sz w:val="18"/>
          <w:szCs w:val="18"/>
        </w:rPr>
        <w:t>необходимых</w:t>
      </w:r>
      <w:proofErr w:type="gramEnd"/>
      <w:r w:rsidRPr="00A52F57">
        <w:rPr>
          <w:b/>
          <w:bCs/>
          <w:sz w:val="18"/>
          <w:szCs w:val="18"/>
        </w:rPr>
        <w:t xml:space="preserve"> в соответствии с нормативными правовыми актами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для предоставления муниципальной услуги, которые находятся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в распоряжении государственных органов, органов местного</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самоуправления и иных органов, участвующих в предоставлении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государственных или муниципальных услуг</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10.1. При предоставлении муниципальной услуги запрещается требовать от заявителя:</w:t>
      </w:r>
    </w:p>
    <w:p w:rsidR="00A52F57" w:rsidRPr="00A52F57" w:rsidRDefault="00A52F57" w:rsidP="00A52F57">
      <w:pPr>
        <w:tabs>
          <w:tab w:val="left" w:pos="3976"/>
        </w:tabs>
        <w:ind w:left="0" w:right="141" w:firstLine="284"/>
        <w:rPr>
          <w:sz w:val="18"/>
          <w:szCs w:val="18"/>
        </w:rPr>
      </w:pPr>
      <w:r w:rsidRPr="00A52F57">
        <w:rPr>
          <w:sz w:val="18"/>
          <w:szCs w:val="18"/>
        </w:rPr>
        <w:t>10.1.1.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 xml:space="preserve">10.1.2. </w:t>
      </w:r>
      <w:proofErr w:type="gramStart"/>
      <w:r w:rsidRPr="00A52F57">
        <w:rPr>
          <w:sz w:val="18"/>
          <w:szCs w:val="18"/>
        </w:rPr>
        <w:t xml:space="preserve">Представления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администрации </w:t>
      </w:r>
      <w:proofErr w:type="spellStart"/>
      <w:r w:rsidRPr="00A52F57">
        <w:rPr>
          <w:sz w:val="18"/>
          <w:szCs w:val="18"/>
        </w:rPr>
        <w:t>Хомутовского</w:t>
      </w:r>
      <w:proofErr w:type="spellEnd"/>
      <w:r w:rsidRPr="00A52F57">
        <w:rPr>
          <w:sz w:val="18"/>
          <w:szCs w:val="18"/>
        </w:rPr>
        <w:t xml:space="preserve"> муниципального образования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3" w:history="1">
        <w:r w:rsidRPr="00A52F57">
          <w:rPr>
            <w:rStyle w:val="af"/>
            <w:sz w:val="18"/>
            <w:szCs w:val="18"/>
          </w:rPr>
          <w:t>части 6 статьи 7</w:t>
        </w:r>
      </w:hyperlink>
      <w:r w:rsidRPr="00A52F57">
        <w:rPr>
          <w:sz w:val="18"/>
          <w:szCs w:val="18"/>
        </w:rPr>
        <w:t xml:space="preserve"> Федерального</w:t>
      </w:r>
      <w:proofErr w:type="gramEnd"/>
      <w:r w:rsidRPr="00A52F57">
        <w:rPr>
          <w:sz w:val="18"/>
          <w:szCs w:val="18"/>
        </w:rPr>
        <w:t xml:space="preserve"> закона от 27 июля 2010 года N 210-ФЗ "Об организации предоставления государственных и муниципальных услуг" (далее - Федеральный закон N 210-ФЗ).</w:t>
      </w:r>
    </w:p>
    <w:p w:rsidR="00A52F57" w:rsidRPr="00A52F57" w:rsidRDefault="00A52F57" w:rsidP="00A52F57">
      <w:pPr>
        <w:tabs>
          <w:tab w:val="left" w:pos="3976"/>
        </w:tabs>
        <w:ind w:left="0" w:right="141" w:firstLine="284"/>
        <w:rPr>
          <w:sz w:val="18"/>
          <w:szCs w:val="18"/>
        </w:rPr>
      </w:pPr>
      <w:r w:rsidRPr="00A52F57">
        <w:rPr>
          <w:sz w:val="18"/>
          <w:szCs w:val="18"/>
        </w:rPr>
        <w:t>10.1.3.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52F57" w:rsidRPr="00A52F57" w:rsidRDefault="00A52F57" w:rsidP="00A52F57">
      <w:pPr>
        <w:tabs>
          <w:tab w:val="left" w:pos="3976"/>
        </w:tabs>
        <w:ind w:left="0" w:right="141" w:firstLine="284"/>
        <w:rPr>
          <w:sz w:val="18"/>
          <w:szCs w:val="18"/>
        </w:rPr>
      </w:pPr>
      <w:r w:rsidRPr="00A52F57">
        <w:rPr>
          <w:sz w:val="18"/>
          <w:szCs w:val="1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52F57" w:rsidRPr="00A52F57" w:rsidRDefault="00A52F57" w:rsidP="00A52F57">
      <w:pPr>
        <w:tabs>
          <w:tab w:val="left" w:pos="3976"/>
        </w:tabs>
        <w:ind w:left="0" w:right="141" w:firstLine="284"/>
        <w:rPr>
          <w:sz w:val="18"/>
          <w:szCs w:val="18"/>
        </w:rPr>
      </w:pPr>
      <w:r w:rsidRPr="00A52F57">
        <w:rPr>
          <w:sz w:val="18"/>
          <w:szCs w:val="18"/>
        </w:rPr>
        <w:br w:type="page"/>
      </w:r>
    </w:p>
    <w:p w:rsidR="00A52F57" w:rsidRPr="00A52F57" w:rsidRDefault="00A52F57" w:rsidP="00A52F57">
      <w:pPr>
        <w:tabs>
          <w:tab w:val="left" w:pos="3976"/>
        </w:tabs>
        <w:ind w:left="0" w:right="141" w:firstLine="284"/>
        <w:rPr>
          <w:sz w:val="18"/>
          <w:szCs w:val="18"/>
        </w:rPr>
      </w:pPr>
      <w:r w:rsidRPr="00A52F57">
        <w:rPr>
          <w:sz w:val="18"/>
          <w:szCs w:val="18"/>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52F57" w:rsidRPr="00A52F57" w:rsidRDefault="00A52F57" w:rsidP="00A52F57">
      <w:pPr>
        <w:tabs>
          <w:tab w:val="left" w:pos="3976"/>
        </w:tabs>
        <w:ind w:left="0" w:right="141" w:firstLine="284"/>
        <w:rPr>
          <w:sz w:val="18"/>
          <w:szCs w:val="18"/>
        </w:rPr>
      </w:pPr>
      <w:proofErr w:type="gramStart"/>
      <w:r w:rsidRPr="00A52F57">
        <w:rPr>
          <w:sz w:val="18"/>
          <w:szCs w:val="1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организации, предусмотренной </w:t>
      </w:r>
      <w:hyperlink r:id="rId14" w:history="1">
        <w:r w:rsidRPr="00A52F57">
          <w:rPr>
            <w:rStyle w:val="af"/>
            <w:sz w:val="18"/>
            <w:szCs w:val="18"/>
          </w:rPr>
          <w:t>частью 1.1 статьи 16</w:t>
        </w:r>
      </w:hyperlink>
      <w:r w:rsidRPr="00A52F57">
        <w:rPr>
          <w:sz w:val="18"/>
          <w:szCs w:val="18"/>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w:t>
      </w:r>
      <w:proofErr w:type="gramEnd"/>
      <w:r w:rsidRPr="00A52F57">
        <w:rPr>
          <w:sz w:val="18"/>
          <w:szCs w:val="18"/>
        </w:rPr>
        <w:t xml:space="preserve"> предоставления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11. Исчерпывающий перечень оснований для отказа</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в приеме документов, необходимых для предоставления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11.1. Основаниями для отказа в приеме к рассмотрению документов, необходимых для предоставления муниципальной услуги, являются:</w:t>
      </w:r>
    </w:p>
    <w:p w:rsidR="00A52F57" w:rsidRPr="00A52F57" w:rsidRDefault="00A52F57" w:rsidP="00A52F57">
      <w:pPr>
        <w:tabs>
          <w:tab w:val="left" w:pos="3976"/>
        </w:tabs>
        <w:ind w:left="0" w:right="141" w:firstLine="284"/>
        <w:rPr>
          <w:sz w:val="18"/>
          <w:szCs w:val="18"/>
        </w:rPr>
      </w:pPr>
      <w:r w:rsidRPr="00A52F57">
        <w:rPr>
          <w:sz w:val="18"/>
          <w:szCs w:val="18"/>
        </w:rPr>
        <w:t>а) 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rsidR="00A52F57" w:rsidRPr="00A52F57" w:rsidRDefault="00A52F57" w:rsidP="00A52F57">
      <w:pPr>
        <w:tabs>
          <w:tab w:val="left" w:pos="3976"/>
        </w:tabs>
        <w:ind w:left="0" w:right="141" w:firstLine="284"/>
        <w:rPr>
          <w:sz w:val="18"/>
          <w:szCs w:val="18"/>
        </w:rPr>
      </w:pPr>
      <w:r w:rsidRPr="00A52F57">
        <w:rPr>
          <w:sz w:val="18"/>
          <w:szCs w:val="18"/>
        </w:rPr>
        <w:t>б) неполное заполнение полей в форме уведомления, в том числе в интерактивной форме уведомления на ЕПГУ;</w:t>
      </w:r>
    </w:p>
    <w:p w:rsidR="00A52F57" w:rsidRPr="00A52F57" w:rsidRDefault="00A52F57" w:rsidP="00A52F57">
      <w:pPr>
        <w:tabs>
          <w:tab w:val="left" w:pos="3976"/>
        </w:tabs>
        <w:ind w:left="0" w:right="141" w:firstLine="284"/>
        <w:rPr>
          <w:sz w:val="18"/>
          <w:szCs w:val="18"/>
        </w:rPr>
      </w:pPr>
      <w:r w:rsidRPr="00A52F57">
        <w:rPr>
          <w:sz w:val="18"/>
          <w:szCs w:val="18"/>
        </w:rPr>
        <w:t>в) представление неполного комплекта документов, необходимых для предоставления услуги;</w:t>
      </w:r>
    </w:p>
    <w:p w:rsidR="00A52F57" w:rsidRPr="00A52F57" w:rsidRDefault="00A52F57" w:rsidP="00A52F57">
      <w:pPr>
        <w:tabs>
          <w:tab w:val="left" w:pos="3976"/>
        </w:tabs>
        <w:ind w:left="0" w:right="141" w:firstLine="284"/>
        <w:rPr>
          <w:sz w:val="18"/>
          <w:szCs w:val="18"/>
        </w:rPr>
      </w:pPr>
      <w:r w:rsidRPr="00A52F57">
        <w:rPr>
          <w:sz w:val="18"/>
          <w:szCs w:val="18"/>
        </w:rPr>
        <w:t>г) представленные документы утратили силу на момент обращения за услугой;</w:t>
      </w:r>
    </w:p>
    <w:p w:rsidR="00A52F57" w:rsidRPr="00A52F57" w:rsidRDefault="00A52F57" w:rsidP="00A52F57">
      <w:pPr>
        <w:tabs>
          <w:tab w:val="left" w:pos="3976"/>
        </w:tabs>
        <w:ind w:left="0" w:right="141" w:firstLine="284"/>
        <w:rPr>
          <w:sz w:val="18"/>
          <w:szCs w:val="18"/>
        </w:rPr>
      </w:pPr>
      <w:r w:rsidRPr="00A52F57">
        <w:rPr>
          <w:sz w:val="18"/>
          <w:szCs w:val="18"/>
        </w:rPr>
        <w:t>д)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52F57" w:rsidRPr="00A52F57" w:rsidRDefault="00A52F57" w:rsidP="00A52F57">
      <w:pPr>
        <w:tabs>
          <w:tab w:val="left" w:pos="3976"/>
        </w:tabs>
        <w:ind w:left="0" w:right="141" w:firstLine="284"/>
        <w:rPr>
          <w:sz w:val="18"/>
          <w:szCs w:val="18"/>
        </w:rPr>
      </w:pPr>
      <w:r w:rsidRPr="00A52F57">
        <w:rPr>
          <w:sz w:val="18"/>
          <w:szCs w:val="18"/>
        </w:rPr>
        <w:t>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52F57" w:rsidRPr="00A52F57" w:rsidRDefault="00A52F57" w:rsidP="00A52F57">
      <w:pPr>
        <w:tabs>
          <w:tab w:val="left" w:pos="3976"/>
        </w:tabs>
        <w:ind w:left="0" w:right="141" w:firstLine="284"/>
        <w:rPr>
          <w:sz w:val="18"/>
          <w:szCs w:val="18"/>
        </w:rPr>
      </w:pPr>
      <w:r w:rsidRPr="00A52F57">
        <w:rPr>
          <w:sz w:val="18"/>
          <w:szCs w:val="18"/>
        </w:rPr>
        <w:t>ж) документы, необходимые для предоставления услуги, поданы в электронной форме с нарушением установленных требований;</w:t>
      </w:r>
    </w:p>
    <w:p w:rsidR="00A52F57" w:rsidRPr="00A52F57" w:rsidRDefault="00A52F57" w:rsidP="00A52F57">
      <w:pPr>
        <w:tabs>
          <w:tab w:val="left" w:pos="3976"/>
        </w:tabs>
        <w:ind w:left="0" w:right="141" w:firstLine="284"/>
        <w:rPr>
          <w:sz w:val="18"/>
          <w:szCs w:val="18"/>
        </w:rPr>
      </w:pPr>
      <w:r w:rsidRPr="00A52F57">
        <w:rPr>
          <w:sz w:val="18"/>
          <w:szCs w:val="18"/>
        </w:rPr>
        <w:t xml:space="preserve">з) выявлено несоблюдение установленных </w:t>
      </w:r>
      <w:hyperlink r:id="rId15" w:history="1">
        <w:r w:rsidRPr="00A52F57">
          <w:rPr>
            <w:rStyle w:val="af"/>
            <w:sz w:val="18"/>
            <w:szCs w:val="18"/>
          </w:rPr>
          <w:t>статьей 11</w:t>
        </w:r>
      </w:hyperlink>
      <w:r w:rsidRPr="00A52F57">
        <w:rPr>
          <w:sz w:val="18"/>
          <w:szCs w:val="18"/>
        </w:rPr>
        <w:t xml:space="preserve"> Федерального закона от 6 апреля 2011 г. N 63-ФЗ "Об электронной подписи" условий признания действительности усиленной квалифицированной электронной подписи.</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12. Исчерпывающий перечень оснований для приостановления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или отказа в предоставлении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12.1. Оснований для приостановления предоставления муниципальной услуги законодательством Российской Федерации не предусмотрено.</w:t>
      </w:r>
    </w:p>
    <w:p w:rsidR="00A52F57" w:rsidRPr="00A52F57" w:rsidRDefault="00A52F57" w:rsidP="00A52F57">
      <w:pPr>
        <w:tabs>
          <w:tab w:val="left" w:pos="3976"/>
        </w:tabs>
        <w:ind w:left="0" w:right="141" w:firstLine="284"/>
        <w:rPr>
          <w:sz w:val="18"/>
          <w:szCs w:val="18"/>
        </w:rPr>
      </w:pPr>
      <w:r w:rsidRPr="00A52F57">
        <w:rPr>
          <w:sz w:val="18"/>
          <w:szCs w:val="18"/>
        </w:rPr>
        <w:t>12.2. Основания для отказа в предоставлении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а) документы (сведения), представленные заявителем, противоречат документам (сведениям), полученным в рамках межведомственного взаимодействия;</w:t>
      </w:r>
    </w:p>
    <w:p w:rsidR="00A52F57" w:rsidRPr="00A52F57" w:rsidRDefault="00A52F57" w:rsidP="00A52F57">
      <w:pPr>
        <w:tabs>
          <w:tab w:val="left" w:pos="3976"/>
        </w:tabs>
        <w:ind w:left="0" w:right="141" w:firstLine="284"/>
        <w:rPr>
          <w:sz w:val="18"/>
          <w:szCs w:val="18"/>
        </w:rPr>
      </w:pPr>
      <w:r w:rsidRPr="00A52F57">
        <w:rPr>
          <w:sz w:val="18"/>
          <w:szCs w:val="18"/>
        </w:rPr>
        <w:t>б) отсутствие согласия собственника (законного владельца) на размещение информационной вывески;</w:t>
      </w:r>
    </w:p>
    <w:p w:rsidR="00A52F57" w:rsidRPr="00A52F57" w:rsidRDefault="00A52F57" w:rsidP="00A52F57">
      <w:pPr>
        <w:tabs>
          <w:tab w:val="left" w:pos="3976"/>
        </w:tabs>
        <w:ind w:left="0" w:right="141" w:firstLine="284"/>
        <w:rPr>
          <w:sz w:val="18"/>
          <w:szCs w:val="18"/>
        </w:rPr>
      </w:pPr>
      <w:r w:rsidRPr="00A52F57">
        <w:rPr>
          <w:sz w:val="18"/>
          <w:szCs w:val="18"/>
        </w:rPr>
        <w:t xml:space="preserve">в) отсутствие у заявителя прав на товарный знак, указанный в </w:t>
      </w:r>
      <w:proofErr w:type="gramStart"/>
      <w:r w:rsidRPr="00A52F57">
        <w:rPr>
          <w:sz w:val="18"/>
          <w:szCs w:val="18"/>
        </w:rPr>
        <w:t>дизайн-проекте</w:t>
      </w:r>
      <w:proofErr w:type="gramEnd"/>
      <w:r w:rsidRPr="00A52F57">
        <w:rPr>
          <w:sz w:val="18"/>
          <w:szCs w:val="18"/>
        </w:rPr>
        <w:t xml:space="preserve"> размещения вывески;</w:t>
      </w:r>
    </w:p>
    <w:p w:rsidR="00A52F57" w:rsidRPr="00A52F57" w:rsidRDefault="00A52F57" w:rsidP="00A52F57">
      <w:pPr>
        <w:tabs>
          <w:tab w:val="left" w:pos="3976"/>
        </w:tabs>
        <w:ind w:left="0" w:right="141" w:firstLine="284"/>
        <w:rPr>
          <w:sz w:val="18"/>
          <w:szCs w:val="18"/>
        </w:rPr>
      </w:pPr>
      <w:r w:rsidRPr="00A52F57">
        <w:rPr>
          <w:sz w:val="18"/>
          <w:szCs w:val="18"/>
        </w:rPr>
        <w:t xml:space="preserve">г) несоответствие представленного заявителем </w:t>
      </w:r>
      <w:proofErr w:type="gramStart"/>
      <w:r w:rsidRPr="00A52F57">
        <w:rPr>
          <w:sz w:val="18"/>
          <w:szCs w:val="18"/>
        </w:rPr>
        <w:t>дизайн-проекта</w:t>
      </w:r>
      <w:proofErr w:type="gramEnd"/>
      <w:r w:rsidRPr="00A52F57">
        <w:rPr>
          <w:sz w:val="18"/>
          <w:szCs w:val="18"/>
        </w:rPr>
        <w:t xml:space="preserve"> размещения вывески требованиям правил размещения и содержания информационных вывесок.</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13. Перечень услуг, которые являются необходимыми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 xml:space="preserve">и </w:t>
      </w:r>
      <w:proofErr w:type="gramStart"/>
      <w:r w:rsidRPr="00A52F57">
        <w:rPr>
          <w:b/>
          <w:bCs/>
          <w:sz w:val="18"/>
          <w:szCs w:val="18"/>
        </w:rPr>
        <w:t>обязательными</w:t>
      </w:r>
      <w:proofErr w:type="gramEnd"/>
      <w:r w:rsidRPr="00A52F57">
        <w:rPr>
          <w:b/>
          <w:bCs/>
          <w:sz w:val="18"/>
          <w:szCs w:val="18"/>
        </w:rPr>
        <w:t xml:space="preserve"> для предоставления муниципальной услуги,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в том числе сведения о документе (документах), выдаваемом</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w:t>
      </w:r>
      <w:proofErr w:type="gramStart"/>
      <w:r w:rsidRPr="00A52F57">
        <w:rPr>
          <w:b/>
          <w:bCs/>
          <w:sz w:val="18"/>
          <w:szCs w:val="18"/>
        </w:rPr>
        <w:t>выдаваемых</w:t>
      </w:r>
      <w:proofErr w:type="gramEnd"/>
      <w:r w:rsidRPr="00A52F57">
        <w:rPr>
          <w:b/>
          <w:bCs/>
          <w:sz w:val="18"/>
          <w:szCs w:val="18"/>
        </w:rPr>
        <w:t>) организациями, участвующими в предоставлении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13.1. Услуги, необходимые и обязательные для предоставления муниципальной услуги, отсутствуют.</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 xml:space="preserve">14. Порядок, размер и основания взимания </w:t>
      </w:r>
      <w:proofErr w:type="gramStart"/>
      <w:r w:rsidRPr="00A52F57">
        <w:rPr>
          <w:b/>
          <w:bCs/>
          <w:sz w:val="18"/>
          <w:szCs w:val="18"/>
        </w:rPr>
        <w:t>государственной</w:t>
      </w:r>
      <w:proofErr w:type="gramEnd"/>
    </w:p>
    <w:p w:rsidR="00A52F57" w:rsidRPr="00A52F57" w:rsidRDefault="00A52F57" w:rsidP="00A568DB">
      <w:pPr>
        <w:tabs>
          <w:tab w:val="left" w:pos="3976"/>
        </w:tabs>
        <w:ind w:left="0" w:right="141" w:firstLine="284"/>
        <w:jc w:val="center"/>
        <w:rPr>
          <w:b/>
          <w:bCs/>
          <w:sz w:val="18"/>
          <w:szCs w:val="18"/>
        </w:rPr>
      </w:pPr>
      <w:r w:rsidRPr="00A52F57">
        <w:rPr>
          <w:b/>
          <w:bCs/>
          <w:sz w:val="18"/>
          <w:szCs w:val="18"/>
        </w:rPr>
        <w:t>пошлины или иной оплаты, взимаемой за предоставление</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14.1. Предоставление муниципальной услуги осуществляется бесплатно.</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15. Порядок, размер и основания взимания платы</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за предоставление услуг, которые являются необходимыми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 xml:space="preserve">и </w:t>
      </w:r>
      <w:proofErr w:type="gramStart"/>
      <w:r w:rsidRPr="00A52F57">
        <w:rPr>
          <w:b/>
          <w:bCs/>
          <w:sz w:val="18"/>
          <w:szCs w:val="18"/>
        </w:rPr>
        <w:t>обязательными</w:t>
      </w:r>
      <w:proofErr w:type="gramEnd"/>
      <w:r w:rsidRPr="00A52F57">
        <w:rPr>
          <w:b/>
          <w:bCs/>
          <w:sz w:val="18"/>
          <w:szCs w:val="18"/>
        </w:rPr>
        <w:t xml:space="preserve"> для предоставления муниципальной услуги,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включая информацию о методике расчета размера такой платы</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15.1. Услуги, необходимые и обязательные для предоставления муниципальной услуги, отсутствуют.</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16. Максимальный срок ожидания в очереди при подаче запроса</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о предоставлении муниципальной услуги и при получении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результата предоставления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16.1.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lastRenderedPageBreak/>
        <w:t>17. Срок и порядок регистрации запроса заявителя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о предоставлении муниципальной услуги, в том числе</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в электронной форме</w:t>
      </w:r>
    </w:p>
    <w:p w:rsidR="00A52F57" w:rsidRPr="00A52F57" w:rsidRDefault="00A52F57" w:rsidP="00A568DB">
      <w:pPr>
        <w:tabs>
          <w:tab w:val="left" w:pos="3976"/>
        </w:tabs>
        <w:ind w:left="0" w:right="141" w:firstLine="284"/>
        <w:jc w:val="center"/>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17.1. Срок регистрации заявления о предоставлении муниципальной услуги в Уполномоченном органе - в течение 1 рабочего дня со дня получения заявления и документов, необходимых для предоставления муниципальной услуги.</w:t>
      </w:r>
    </w:p>
    <w:p w:rsidR="00A52F57" w:rsidRPr="00A52F57" w:rsidRDefault="00A52F57" w:rsidP="00A52F57">
      <w:pPr>
        <w:tabs>
          <w:tab w:val="left" w:pos="3976"/>
        </w:tabs>
        <w:ind w:left="0" w:right="141" w:firstLine="284"/>
        <w:rPr>
          <w:sz w:val="18"/>
          <w:szCs w:val="18"/>
        </w:rPr>
      </w:pPr>
      <w:proofErr w:type="gramStart"/>
      <w:r w:rsidRPr="00A52F57">
        <w:rPr>
          <w:sz w:val="18"/>
          <w:szCs w:val="18"/>
        </w:rPr>
        <w:t xml:space="preserve">В случае наличия оснований для отказа в приеме документов, необходимых для предоставления муниципальной услуги, указанных в пункте 11.1. настоящего Административного регламента, Уполномоченный орган не позднее, чем через 3 рабочих дней за днем поступления заявления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 по </w:t>
      </w:r>
      <w:hyperlink w:anchor="Par611" w:tooltip="РЕШЕНИЕ" w:history="1">
        <w:r w:rsidRPr="00A52F57">
          <w:rPr>
            <w:rStyle w:val="af"/>
            <w:sz w:val="18"/>
            <w:szCs w:val="18"/>
          </w:rPr>
          <w:t>форме</w:t>
        </w:r>
      </w:hyperlink>
      <w:r w:rsidRPr="00A52F57">
        <w:rPr>
          <w:sz w:val="18"/>
          <w:szCs w:val="18"/>
        </w:rPr>
        <w:t>, приведенной</w:t>
      </w:r>
      <w:proofErr w:type="gramEnd"/>
      <w:r w:rsidRPr="00A52F57">
        <w:rPr>
          <w:sz w:val="18"/>
          <w:szCs w:val="18"/>
        </w:rPr>
        <w:t xml:space="preserve"> в Приложении N 3 к настоящему Административному регламенту.</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18. Требования к помещениям, в которых предоставляется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муниципальная услуга</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18.1.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52F57" w:rsidRPr="00A52F57" w:rsidRDefault="00A52F57" w:rsidP="00A52F57">
      <w:pPr>
        <w:tabs>
          <w:tab w:val="left" w:pos="3976"/>
        </w:tabs>
        <w:ind w:left="0" w:right="141" w:firstLine="284"/>
        <w:rPr>
          <w:sz w:val="18"/>
          <w:szCs w:val="18"/>
        </w:rPr>
      </w:pPr>
      <w:r w:rsidRPr="00A52F57">
        <w:rPr>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52F57" w:rsidRPr="00A52F57" w:rsidRDefault="00A52F57" w:rsidP="00A52F57">
      <w:pPr>
        <w:tabs>
          <w:tab w:val="left" w:pos="3976"/>
        </w:tabs>
        <w:ind w:left="0" w:right="141" w:firstLine="284"/>
        <w:rPr>
          <w:sz w:val="18"/>
          <w:szCs w:val="18"/>
        </w:rPr>
      </w:pPr>
      <w:r w:rsidRPr="00A52F57">
        <w:rPr>
          <w:sz w:val="18"/>
          <w:szCs w:val="1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w:t>
      </w:r>
    </w:p>
    <w:p w:rsidR="00A52F57" w:rsidRPr="00A52F57" w:rsidRDefault="00A52F57" w:rsidP="00A52F57">
      <w:pPr>
        <w:tabs>
          <w:tab w:val="left" w:pos="3976"/>
        </w:tabs>
        <w:ind w:left="0" w:right="141" w:firstLine="284"/>
        <w:rPr>
          <w:sz w:val="18"/>
          <w:szCs w:val="18"/>
        </w:rPr>
      </w:pPr>
      <w:r w:rsidRPr="00A52F57">
        <w:rPr>
          <w:sz w:val="18"/>
          <w:szCs w:val="18"/>
        </w:rPr>
        <w:t>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52F57" w:rsidRPr="00A52F57" w:rsidRDefault="00A52F57" w:rsidP="00A52F57">
      <w:pPr>
        <w:tabs>
          <w:tab w:val="left" w:pos="3976"/>
        </w:tabs>
        <w:ind w:left="0" w:right="141" w:firstLine="284"/>
        <w:rPr>
          <w:sz w:val="18"/>
          <w:szCs w:val="18"/>
        </w:rPr>
      </w:pPr>
      <w:r w:rsidRPr="00A52F57">
        <w:rPr>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52F57" w:rsidRPr="00A52F57" w:rsidRDefault="00A52F57" w:rsidP="00A52F57">
      <w:pPr>
        <w:tabs>
          <w:tab w:val="left" w:pos="3976"/>
        </w:tabs>
        <w:ind w:left="0" w:right="141" w:firstLine="284"/>
        <w:rPr>
          <w:sz w:val="18"/>
          <w:szCs w:val="18"/>
        </w:rPr>
      </w:pPr>
      <w:r w:rsidRPr="00A52F57">
        <w:rPr>
          <w:sz w:val="18"/>
          <w:szCs w:val="18"/>
        </w:rPr>
        <w:t>Центральный вход в здание Уполномоченного органа должен быть оборудован информационной табличкой (вывеской), содержащей информацию:</w:t>
      </w:r>
    </w:p>
    <w:p w:rsidR="00A52F57" w:rsidRPr="00A52F57" w:rsidRDefault="00A52F57" w:rsidP="00A52F57">
      <w:pPr>
        <w:tabs>
          <w:tab w:val="left" w:pos="3976"/>
        </w:tabs>
        <w:ind w:left="0" w:right="141" w:firstLine="284"/>
        <w:rPr>
          <w:sz w:val="18"/>
          <w:szCs w:val="18"/>
        </w:rPr>
      </w:pPr>
      <w:r w:rsidRPr="00A52F57">
        <w:rPr>
          <w:sz w:val="18"/>
          <w:szCs w:val="18"/>
        </w:rPr>
        <w:t>наименование;</w:t>
      </w:r>
    </w:p>
    <w:p w:rsidR="00A52F57" w:rsidRPr="00A52F57" w:rsidRDefault="00A52F57" w:rsidP="00A52F57">
      <w:pPr>
        <w:tabs>
          <w:tab w:val="left" w:pos="3976"/>
        </w:tabs>
        <w:ind w:left="0" w:right="141" w:firstLine="284"/>
        <w:rPr>
          <w:sz w:val="18"/>
          <w:szCs w:val="18"/>
        </w:rPr>
      </w:pPr>
      <w:r w:rsidRPr="00A52F57">
        <w:rPr>
          <w:sz w:val="18"/>
          <w:szCs w:val="18"/>
        </w:rPr>
        <w:t>местонахождение и юридический адрес;</w:t>
      </w:r>
    </w:p>
    <w:p w:rsidR="00A52F57" w:rsidRPr="00A52F57" w:rsidRDefault="00A52F57" w:rsidP="00A52F57">
      <w:pPr>
        <w:tabs>
          <w:tab w:val="left" w:pos="3976"/>
        </w:tabs>
        <w:ind w:left="0" w:right="141" w:firstLine="284"/>
        <w:rPr>
          <w:sz w:val="18"/>
          <w:szCs w:val="18"/>
        </w:rPr>
      </w:pPr>
      <w:r w:rsidRPr="00A52F57">
        <w:rPr>
          <w:sz w:val="18"/>
          <w:szCs w:val="18"/>
        </w:rPr>
        <w:t>режим работы;</w:t>
      </w:r>
    </w:p>
    <w:p w:rsidR="00A52F57" w:rsidRPr="00A52F57" w:rsidRDefault="00A52F57" w:rsidP="00A52F57">
      <w:pPr>
        <w:tabs>
          <w:tab w:val="left" w:pos="3976"/>
        </w:tabs>
        <w:ind w:left="0" w:right="141" w:firstLine="284"/>
        <w:rPr>
          <w:sz w:val="18"/>
          <w:szCs w:val="18"/>
        </w:rPr>
      </w:pPr>
      <w:r w:rsidRPr="00A52F57">
        <w:rPr>
          <w:sz w:val="18"/>
          <w:szCs w:val="18"/>
        </w:rPr>
        <w:t>график приема;</w:t>
      </w:r>
    </w:p>
    <w:p w:rsidR="00A52F57" w:rsidRPr="00A52F57" w:rsidRDefault="00A52F57" w:rsidP="00A52F57">
      <w:pPr>
        <w:tabs>
          <w:tab w:val="left" w:pos="3976"/>
        </w:tabs>
        <w:ind w:left="0" w:right="141" w:firstLine="284"/>
        <w:rPr>
          <w:sz w:val="18"/>
          <w:szCs w:val="18"/>
        </w:rPr>
      </w:pPr>
      <w:r w:rsidRPr="00A52F57">
        <w:rPr>
          <w:sz w:val="18"/>
          <w:szCs w:val="18"/>
        </w:rPr>
        <w:t>номера телефонов для справок.</w:t>
      </w:r>
    </w:p>
    <w:p w:rsidR="00A52F57" w:rsidRPr="00A52F57" w:rsidRDefault="00A52F57" w:rsidP="00A52F57">
      <w:pPr>
        <w:tabs>
          <w:tab w:val="left" w:pos="3976"/>
        </w:tabs>
        <w:ind w:left="0" w:right="141" w:firstLine="284"/>
        <w:rPr>
          <w:sz w:val="18"/>
          <w:szCs w:val="18"/>
        </w:rPr>
      </w:pPr>
      <w:r w:rsidRPr="00A52F57">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A52F57" w:rsidRPr="00A52F57" w:rsidRDefault="00A52F57" w:rsidP="00A52F57">
      <w:pPr>
        <w:tabs>
          <w:tab w:val="left" w:pos="3976"/>
        </w:tabs>
        <w:ind w:left="0" w:right="141" w:firstLine="284"/>
        <w:rPr>
          <w:sz w:val="18"/>
          <w:szCs w:val="18"/>
        </w:rPr>
      </w:pPr>
      <w:r w:rsidRPr="00A52F57">
        <w:rPr>
          <w:sz w:val="18"/>
          <w:szCs w:val="18"/>
        </w:rPr>
        <w:t>Помещения, в которых предоставляется муниципальная услуга, оснащаются:</w:t>
      </w:r>
    </w:p>
    <w:p w:rsidR="00A52F57" w:rsidRPr="00A52F57" w:rsidRDefault="00A52F57" w:rsidP="00A52F57">
      <w:pPr>
        <w:tabs>
          <w:tab w:val="left" w:pos="3976"/>
        </w:tabs>
        <w:ind w:left="0" w:right="141" w:firstLine="284"/>
        <w:rPr>
          <w:sz w:val="18"/>
          <w:szCs w:val="18"/>
        </w:rPr>
      </w:pPr>
      <w:r w:rsidRPr="00A52F57">
        <w:rPr>
          <w:sz w:val="18"/>
          <w:szCs w:val="18"/>
        </w:rPr>
        <w:t>противопожарной системой и средствами пожаротушения;</w:t>
      </w:r>
    </w:p>
    <w:p w:rsidR="00A52F57" w:rsidRPr="00A52F57" w:rsidRDefault="00A52F57" w:rsidP="00A52F57">
      <w:pPr>
        <w:tabs>
          <w:tab w:val="left" w:pos="3976"/>
        </w:tabs>
        <w:ind w:left="0" w:right="141" w:firstLine="284"/>
        <w:rPr>
          <w:sz w:val="18"/>
          <w:szCs w:val="18"/>
        </w:rPr>
      </w:pPr>
      <w:r w:rsidRPr="00A52F57">
        <w:rPr>
          <w:sz w:val="18"/>
          <w:szCs w:val="18"/>
        </w:rPr>
        <w:t>системой оповещения о возникновении чрезвычайной ситуации;</w:t>
      </w:r>
    </w:p>
    <w:p w:rsidR="00A52F57" w:rsidRPr="00A52F57" w:rsidRDefault="00A52F57" w:rsidP="00A52F57">
      <w:pPr>
        <w:tabs>
          <w:tab w:val="left" w:pos="3976"/>
        </w:tabs>
        <w:ind w:left="0" w:right="141" w:firstLine="284"/>
        <w:rPr>
          <w:sz w:val="18"/>
          <w:szCs w:val="18"/>
        </w:rPr>
      </w:pPr>
      <w:r w:rsidRPr="00A52F57">
        <w:rPr>
          <w:sz w:val="18"/>
          <w:szCs w:val="18"/>
        </w:rPr>
        <w:t>средствами оказания первой медицинской помощи;</w:t>
      </w:r>
    </w:p>
    <w:p w:rsidR="00A52F57" w:rsidRPr="00A52F57" w:rsidRDefault="00A52F57" w:rsidP="00A52F57">
      <w:pPr>
        <w:tabs>
          <w:tab w:val="left" w:pos="3976"/>
        </w:tabs>
        <w:ind w:left="0" w:right="141" w:firstLine="284"/>
        <w:rPr>
          <w:sz w:val="18"/>
          <w:szCs w:val="18"/>
        </w:rPr>
      </w:pPr>
      <w:r w:rsidRPr="00A52F57">
        <w:rPr>
          <w:sz w:val="18"/>
          <w:szCs w:val="18"/>
        </w:rPr>
        <w:t>туалетными комнатами для посетителей.</w:t>
      </w:r>
    </w:p>
    <w:p w:rsidR="00A52F57" w:rsidRPr="00A52F57" w:rsidRDefault="00A52F57" w:rsidP="00A52F57">
      <w:pPr>
        <w:tabs>
          <w:tab w:val="left" w:pos="3976"/>
        </w:tabs>
        <w:ind w:left="0" w:right="141" w:firstLine="284"/>
        <w:rPr>
          <w:sz w:val="18"/>
          <w:szCs w:val="18"/>
        </w:rPr>
      </w:pPr>
      <w:r w:rsidRPr="00A52F57">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52F57" w:rsidRPr="00A52F57" w:rsidRDefault="00A52F57" w:rsidP="00A52F57">
      <w:pPr>
        <w:tabs>
          <w:tab w:val="left" w:pos="3976"/>
        </w:tabs>
        <w:ind w:left="0" w:right="141" w:firstLine="284"/>
        <w:rPr>
          <w:sz w:val="18"/>
          <w:szCs w:val="18"/>
        </w:rPr>
      </w:pPr>
      <w:r w:rsidRPr="00A52F57">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52F57" w:rsidRPr="00A52F57" w:rsidRDefault="00A52F57" w:rsidP="00A52F57">
      <w:pPr>
        <w:tabs>
          <w:tab w:val="left" w:pos="3976"/>
        </w:tabs>
        <w:ind w:left="0" w:right="141" w:firstLine="284"/>
        <w:rPr>
          <w:sz w:val="18"/>
          <w:szCs w:val="18"/>
        </w:rPr>
      </w:pPr>
      <w:r w:rsidRPr="00A52F57">
        <w:rPr>
          <w:sz w:val="18"/>
          <w:szCs w:val="18"/>
        </w:rPr>
        <w:t>Места для заполнения заявлений оборудуются стульями, столами (стойками), бланками заявлений, письменными принадлежностями.</w:t>
      </w:r>
    </w:p>
    <w:p w:rsidR="00A52F57" w:rsidRPr="00A52F57" w:rsidRDefault="00A52F57" w:rsidP="00A52F57">
      <w:pPr>
        <w:tabs>
          <w:tab w:val="left" w:pos="3976"/>
        </w:tabs>
        <w:ind w:left="0" w:right="141" w:firstLine="284"/>
        <w:rPr>
          <w:sz w:val="18"/>
          <w:szCs w:val="18"/>
        </w:rPr>
      </w:pPr>
      <w:r w:rsidRPr="00A52F57">
        <w:rPr>
          <w:sz w:val="18"/>
          <w:szCs w:val="18"/>
        </w:rPr>
        <w:t>Места приема Заявителей оборудуются информационными табличками (вывесками) с указанием:</w:t>
      </w:r>
    </w:p>
    <w:p w:rsidR="00A52F57" w:rsidRPr="00A52F57" w:rsidRDefault="00A52F57" w:rsidP="00A52F57">
      <w:pPr>
        <w:tabs>
          <w:tab w:val="left" w:pos="3976"/>
        </w:tabs>
        <w:ind w:left="0" w:right="141" w:firstLine="284"/>
        <w:rPr>
          <w:sz w:val="18"/>
          <w:szCs w:val="18"/>
        </w:rPr>
      </w:pPr>
      <w:r w:rsidRPr="00A52F57">
        <w:rPr>
          <w:sz w:val="18"/>
          <w:szCs w:val="18"/>
        </w:rPr>
        <w:t>номера кабинета и наименования отдела;</w:t>
      </w:r>
    </w:p>
    <w:p w:rsidR="00A52F57" w:rsidRPr="00A52F57" w:rsidRDefault="00A52F57" w:rsidP="00A52F57">
      <w:pPr>
        <w:tabs>
          <w:tab w:val="left" w:pos="3976"/>
        </w:tabs>
        <w:ind w:left="0" w:right="141" w:firstLine="284"/>
        <w:rPr>
          <w:sz w:val="18"/>
          <w:szCs w:val="18"/>
        </w:rPr>
      </w:pPr>
      <w:r w:rsidRPr="00A52F57">
        <w:rPr>
          <w:sz w:val="18"/>
          <w:szCs w:val="18"/>
        </w:rPr>
        <w:t>фамилии, имени и отчества (последнее - при наличии), должности ответственного лица за прием документов;</w:t>
      </w:r>
    </w:p>
    <w:p w:rsidR="00A52F57" w:rsidRPr="00A52F57" w:rsidRDefault="00A52F57" w:rsidP="00A52F57">
      <w:pPr>
        <w:tabs>
          <w:tab w:val="left" w:pos="3976"/>
        </w:tabs>
        <w:ind w:left="0" w:right="141" w:firstLine="284"/>
        <w:rPr>
          <w:sz w:val="18"/>
          <w:szCs w:val="18"/>
        </w:rPr>
      </w:pPr>
      <w:r w:rsidRPr="00A52F57">
        <w:rPr>
          <w:sz w:val="18"/>
          <w:szCs w:val="18"/>
        </w:rPr>
        <w:t>графика приема Заявителей.</w:t>
      </w:r>
    </w:p>
    <w:p w:rsidR="00A52F57" w:rsidRPr="00A52F57" w:rsidRDefault="00A52F57" w:rsidP="00A52F57">
      <w:pPr>
        <w:tabs>
          <w:tab w:val="left" w:pos="3976"/>
        </w:tabs>
        <w:ind w:left="0" w:right="141" w:firstLine="284"/>
        <w:rPr>
          <w:sz w:val="18"/>
          <w:szCs w:val="18"/>
        </w:rPr>
      </w:pPr>
      <w:r w:rsidRPr="00A52F57">
        <w:rPr>
          <w:sz w:val="18"/>
          <w:szCs w:val="1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52F57" w:rsidRPr="00A52F57" w:rsidRDefault="00A52F57" w:rsidP="00A52F57">
      <w:pPr>
        <w:tabs>
          <w:tab w:val="left" w:pos="3976"/>
        </w:tabs>
        <w:ind w:left="0" w:right="141" w:firstLine="284"/>
        <w:rPr>
          <w:sz w:val="18"/>
          <w:szCs w:val="18"/>
        </w:rPr>
      </w:pPr>
      <w:r w:rsidRPr="00A52F57">
        <w:rPr>
          <w:sz w:val="18"/>
          <w:szCs w:val="1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52F57" w:rsidRPr="00A52F57" w:rsidRDefault="00A52F57" w:rsidP="00A52F57">
      <w:pPr>
        <w:tabs>
          <w:tab w:val="left" w:pos="3976"/>
        </w:tabs>
        <w:ind w:left="0" w:right="141" w:firstLine="284"/>
        <w:rPr>
          <w:sz w:val="18"/>
          <w:szCs w:val="18"/>
        </w:rPr>
      </w:pPr>
      <w:r w:rsidRPr="00A52F57">
        <w:rPr>
          <w:sz w:val="18"/>
          <w:szCs w:val="18"/>
        </w:rPr>
        <w:t>При предоставлении муниципальной услуги инвалидам обеспечиваются:</w:t>
      </w:r>
    </w:p>
    <w:p w:rsidR="00A52F57" w:rsidRPr="00A52F57" w:rsidRDefault="00A52F57" w:rsidP="00A52F57">
      <w:pPr>
        <w:tabs>
          <w:tab w:val="left" w:pos="3976"/>
        </w:tabs>
        <w:ind w:left="0" w:right="141" w:firstLine="284"/>
        <w:rPr>
          <w:sz w:val="18"/>
          <w:szCs w:val="18"/>
        </w:rPr>
      </w:pPr>
      <w:r w:rsidRPr="00A52F57">
        <w:rPr>
          <w:sz w:val="18"/>
          <w:szCs w:val="18"/>
        </w:rPr>
        <w:t>возможность беспрепятственного доступа к объекту (зданию, помещению), в котором предоставляется муниципальная услуга;</w:t>
      </w:r>
    </w:p>
    <w:p w:rsidR="00A52F57" w:rsidRPr="00A52F57" w:rsidRDefault="00A52F57" w:rsidP="00A52F57">
      <w:pPr>
        <w:tabs>
          <w:tab w:val="left" w:pos="3976"/>
        </w:tabs>
        <w:ind w:left="0" w:right="141" w:firstLine="284"/>
        <w:rPr>
          <w:sz w:val="18"/>
          <w:szCs w:val="18"/>
        </w:rPr>
      </w:pPr>
      <w:r w:rsidRPr="00A52F57">
        <w:rPr>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52F57" w:rsidRPr="00A52F57" w:rsidRDefault="00A52F57" w:rsidP="00A52F57">
      <w:pPr>
        <w:tabs>
          <w:tab w:val="left" w:pos="3976"/>
        </w:tabs>
        <w:ind w:left="0" w:right="141" w:firstLine="284"/>
        <w:rPr>
          <w:sz w:val="18"/>
          <w:szCs w:val="18"/>
        </w:rPr>
      </w:pPr>
      <w:r w:rsidRPr="00A52F57">
        <w:rPr>
          <w:sz w:val="18"/>
          <w:szCs w:val="18"/>
        </w:rPr>
        <w:t>сопровождение инвалидов, имеющих стойкие расстройства функции зрения и самостоятельного передвижения;</w:t>
      </w:r>
    </w:p>
    <w:p w:rsidR="00A52F57" w:rsidRPr="00A52F57" w:rsidRDefault="00A52F57" w:rsidP="00A52F57">
      <w:pPr>
        <w:tabs>
          <w:tab w:val="left" w:pos="3976"/>
        </w:tabs>
        <w:ind w:left="0" w:right="141" w:firstLine="284"/>
        <w:rPr>
          <w:sz w:val="18"/>
          <w:szCs w:val="18"/>
        </w:rPr>
      </w:pPr>
      <w:r w:rsidRPr="00A52F57">
        <w:rPr>
          <w:sz w:val="18"/>
          <w:szCs w:val="1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52F57" w:rsidRPr="00A52F57" w:rsidRDefault="00A52F57" w:rsidP="00A52F57">
      <w:pPr>
        <w:tabs>
          <w:tab w:val="left" w:pos="3976"/>
        </w:tabs>
        <w:ind w:left="0" w:right="141" w:firstLine="284"/>
        <w:rPr>
          <w:sz w:val="18"/>
          <w:szCs w:val="18"/>
        </w:rPr>
      </w:pPr>
      <w:r w:rsidRPr="00A52F57">
        <w:rPr>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2F57" w:rsidRPr="00A52F57" w:rsidRDefault="00A52F57" w:rsidP="00A52F57">
      <w:pPr>
        <w:tabs>
          <w:tab w:val="left" w:pos="3976"/>
        </w:tabs>
        <w:ind w:left="0" w:right="141" w:firstLine="284"/>
        <w:rPr>
          <w:sz w:val="18"/>
          <w:szCs w:val="18"/>
        </w:rPr>
      </w:pPr>
      <w:r w:rsidRPr="00A52F57">
        <w:rPr>
          <w:sz w:val="18"/>
          <w:szCs w:val="18"/>
        </w:rPr>
        <w:lastRenderedPageBreak/>
        <w:t xml:space="preserve">допуск </w:t>
      </w:r>
      <w:proofErr w:type="spellStart"/>
      <w:r w:rsidRPr="00A52F57">
        <w:rPr>
          <w:sz w:val="18"/>
          <w:szCs w:val="18"/>
        </w:rPr>
        <w:t>сурдопереводчика</w:t>
      </w:r>
      <w:proofErr w:type="spellEnd"/>
      <w:r w:rsidRPr="00A52F57">
        <w:rPr>
          <w:sz w:val="18"/>
          <w:szCs w:val="18"/>
        </w:rPr>
        <w:t xml:space="preserve"> и </w:t>
      </w:r>
      <w:proofErr w:type="spellStart"/>
      <w:r w:rsidRPr="00A52F57">
        <w:rPr>
          <w:sz w:val="18"/>
          <w:szCs w:val="18"/>
        </w:rPr>
        <w:t>тифлосурдопереводчика</w:t>
      </w:r>
      <w:proofErr w:type="spellEnd"/>
      <w:r w:rsidRPr="00A52F57">
        <w:rPr>
          <w:sz w:val="18"/>
          <w:szCs w:val="18"/>
        </w:rPr>
        <w:t>;</w:t>
      </w:r>
    </w:p>
    <w:p w:rsidR="00A52F57" w:rsidRPr="00A52F57" w:rsidRDefault="00A52F57" w:rsidP="00A52F57">
      <w:pPr>
        <w:tabs>
          <w:tab w:val="left" w:pos="3976"/>
        </w:tabs>
        <w:ind w:left="0" w:right="141" w:firstLine="284"/>
        <w:rPr>
          <w:sz w:val="18"/>
          <w:szCs w:val="18"/>
        </w:rPr>
      </w:pPr>
      <w:r w:rsidRPr="00A52F57">
        <w:rPr>
          <w:sz w:val="18"/>
          <w:szCs w:val="1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52F57" w:rsidRPr="00A52F57" w:rsidRDefault="00A52F57" w:rsidP="00A52F57">
      <w:pPr>
        <w:tabs>
          <w:tab w:val="left" w:pos="3976"/>
        </w:tabs>
        <w:ind w:left="0" w:right="141" w:firstLine="284"/>
        <w:rPr>
          <w:sz w:val="18"/>
          <w:szCs w:val="18"/>
        </w:rPr>
      </w:pPr>
      <w:r w:rsidRPr="00A52F57">
        <w:rPr>
          <w:sz w:val="18"/>
          <w:szCs w:val="1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19. Показатели доступности и качества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19.1. Основными показателями доступности предоставления муниципальной услуги являются:</w:t>
      </w:r>
    </w:p>
    <w:p w:rsidR="00A52F57" w:rsidRPr="00A52F57" w:rsidRDefault="00A52F57" w:rsidP="00A52F57">
      <w:pPr>
        <w:tabs>
          <w:tab w:val="left" w:pos="3976"/>
        </w:tabs>
        <w:ind w:left="0" w:right="141" w:firstLine="284"/>
        <w:rPr>
          <w:sz w:val="18"/>
          <w:szCs w:val="18"/>
        </w:rPr>
      </w:pPr>
      <w:r w:rsidRPr="00A52F57">
        <w:rPr>
          <w:sz w:val="18"/>
          <w:szCs w:val="18"/>
        </w:rPr>
        <w:t>19.1.1.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52F57" w:rsidRPr="00A52F57" w:rsidRDefault="00A52F57" w:rsidP="00A52F57">
      <w:pPr>
        <w:tabs>
          <w:tab w:val="left" w:pos="3976"/>
        </w:tabs>
        <w:ind w:left="0" w:right="141" w:firstLine="284"/>
        <w:rPr>
          <w:sz w:val="18"/>
          <w:szCs w:val="18"/>
        </w:rPr>
      </w:pPr>
      <w:r w:rsidRPr="00A52F57">
        <w:rPr>
          <w:sz w:val="18"/>
          <w:szCs w:val="18"/>
        </w:rPr>
        <w:t>19.1.2. Возможность получения заявителем уведомлений о предоставлении муниципальной услуги с помощью ЕПГУ.</w:t>
      </w:r>
    </w:p>
    <w:p w:rsidR="00A52F57" w:rsidRPr="00A52F57" w:rsidRDefault="00A52F57" w:rsidP="00A52F57">
      <w:pPr>
        <w:tabs>
          <w:tab w:val="left" w:pos="3976"/>
        </w:tabs>
        <w:ind w:left="0" w:right="141" w:firstLine="284"/>
        <w:rPr>
          <w:sz w:val="18"/>
          <w:szCs w:val="18"/>
        </w:rPr>
      </w:pPr>
      <w:r w:rsidRPr="00A52F57">
        <w:rPr>
          <w:sz w:val="18"/>
          <w:szCs w:val="18"/>
        </w:rPr>
        <w:t>19.1.3.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52F57" w:rsidRPr="00A52F57" w:rsidRDefault="00A52F57" w:rsidP="00A52F57">
      <w:pPr>
        <w:tabs>
          <w:tab w:val="left" w:pos="3976"/>
        </w:tabs>
        <w:ind w:left="0" w:right="141" w:firstLine="284"/>
        <w:rPr>
          <w:sz w:val="18"/>
          <w:szCs w:val="18"/>
        </w:rPr>
      </w:pPr>
      <w:r w:rsidRPr="00A52F57">
        <w:rPr>
          <w:sz w:val="18"/>
          <w:szCs w:val="18"/>
        </w:rPr>
        <w:t>19.2. Основными показателями качества предоставления муниципальной услуги являются:</w:t>
      </w:r>
    </w:p>
    <w:p w:rsidR="00A52F57" w:rsidRPr="00A52F57" w:rsidRDefault="00A52F57" w:rsidP="00A52F57">
      <w:pPr>
        <w:tabs>
          <w:tab w:val="left" w:pos="3976"/>
        </w:tabs>
        <w:ind w:left="0" w:right="141" w:firstLine="284"/>
        <w:rPr>
          <w:sz w:val="18"/>
          <w:szCs w:val="18"/>
        </w:rPr>
      </w:pPr>
      <w:r w:rsidRPr="00A52F57">
        <w:rPr>
          <w:sz w:val="18"/>
          <w:szCs w:val="18"/>
        </w:rPr>
        <w:t>19.2.1.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52F57" w:rsidRPr="00A52F57" w:rsidRDefault="00A52F57" w:rsidP="00A52F57">
      <w:pPr>
        <w:tabs>
          <w:tab w:val="left" w:pos="3976"/>
        </w:tabs>
        <w:ind w:left="0" w:right="141" w:firstLine="284"/>
        <w:rPr>
          <w:sz w:val="18"/>
          <w:szCs w:val="18"/>
        </w:rPr>
      </w:pPr>
      <w:r w:rsidRPr="00A52F57">
        <w:rPr>
          <w:sz w:val="18"/>
          <w:szCs w:val="18"/>
        </w:rPr>
        <w:t>19.2.2. Минимально возможное количество взаимодействий гражданина с должностными лицами, участвующими в предоставлении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19.2.3. Отсутствие обоснованных жалоб на действия (бездействие) сотрудников и их некорректное (невнимательное) отношение к заявителям.</w:t>
      </w:r>
    </w:p>
    <w:p w:rsidR="00A52F57" w:rsidRPr="00A52F57" w:rsidRDefault="00A52F57" w:rsidP="00A52F57">
      <w:pPr>
        <w:tabs>
          <w:tab w:val="left" w:pos="3976"/>
        </w:tabs>
        <w:ind w:left="0" w:right="141" w:firstLine="284"/>
        <w:rPr>
          <w:sz w:val="18"/>
          <w:szCs w:val="18"/>
        </w:rPr>
      </w:pPr>
      <w:r w:rsidRPr="00A52F57">
        <w:rPr>
          <w:sz w:val="18"/>
          <w:szCs w:val="18"/>
        </w:rPr>
        <w:t>19.2.4. Отсутствие нарушений установленных сроков в процессе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 xml:space="preserve">19.2.5.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52F57">
        <w:rPr>
          <w:sz w:val="18"/>
          <w:szCs w:val="18"/>
        </w:rPr>
        <w:t>итогам</w:t>
      </w:r>
      <w:proofErr w:type="gramEnd"/>
      <w:r w:rsidRPr="00A52F57">
        <w:rPr>
          <w:sz w:val="18"/>
          <w:szCs w:val="18"/>
        </w:rPr>
        <w:t xml:space="preserve"> рассмотрения которых вынесены решения об удовлетворении (частичном удовлетворении) требований заявителей.</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III. Состав, последовательность и сроки выполнения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административных процедур (действий), требования к порядку</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их выполнения, в том числе особенности выполнения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административных процедур в электронной форме</w:t>
      </w:r>
    </w:p>
    <w:p w:rsidR="00A52F57" w:rsidRPr="00A52F57" w:rsidRDefault="00A52F57" w:rsidP="00A568DB">
      <w:pPr>
        <w:tabs>
          <w:tab w:val="left" w:pos="3976"/>
        </w:tabs>
        <w:ind w:left="0" w:right="141" w:firstLine="284"/>
        <w:jc w:val="center"/>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20. Исчерпывающий перечень административных процедур</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20.1. Предоставление муниципальной услуги включает в себя следующие административные процедуры:</w:t>
      </w:r>
    </w:p>
    <w:p w:rsidR="00A52F57" w:rsidRPr="00A52F57" w:rsidRDefault="00A52F57" w:rsidP="00A52F57">
      <w:pPr>
        <w:tabs>
          <w:tab w:val="left" w:pos="3976"/>
        </w:tabs>
        <w:ind w:left="0" w:right="141" w:firstLine="284"/>
        <w:rPr>
          <w:sz w:val="18"/>
          <w:szCs w:val="18"/>
        </w:rPr>
      </w:pPr>
      <w:r w:rsidRPr="00A52F57">
        <w:rPr>
          <w:sz w:val="18"/>
          <w:szCs w:val="18"/>
        </w:rPr>
        <w:t>проверка документов и регистрация заявления;</w:t>
      </w:r>
    </w:p>
    <w:p w:rsidR="00A52F57" w:rsidRPr="00A52F57" w:rsidRDefault="00A52F57" w:rsidP="00A52F57">
      <w:pPr>
        <w:tabs>
          <w:tab w:val="left" w:pos="3976"/>
        </w:tabs>
        <w:ind w:left="0" w:right="141" w:firstLine="284"/>
        <w:rPr>
          <w:sz w:val="18"/>
          <w:szCs w:val="18"/>
        </w:rPr>
      </w:pPr>
      <w:r w:rsidRPr="00A52F57">
        <w:rPr>
          <w:sz w:val="18"/>
          <w:szCs w:val="1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A52F57" w:rsidRPr="00A52F57" w:rsidRDefault="00A52F57" w:rsidP="00A52F57">
      <w:pPr>
        <w:tabs>
          <w:tab w:val="left" w:pos="3976"/>
        </w:tabs>
        <w:ind w:left="0" w:right="141" w:firstLine="284"/>
        <w:rPr>
          <w:sz w:val="18"/>
          <w:szCs w:val="18"/>
        </w:rPr>
      </w:pPr>
      <w:r w:rsidRPr="00A52F57">
        <w:rPr>
          <w:sz w:val="18"/>
          <w:szCs w:val="18"/>
        </w:rPr>
        <w:t>рассмотрение документов и сведений;</w:t>
      </w:r>
    </w:p>
    <w:p w:rsidR="00A52F57" w:rsidRPr="00A52F57" w:rsidRDefault="00A52F57" w:rsidP="00A52F57">
      <w:pPr>
        <w:tabs>
          <w:tab w:val="left" w:pos="3976"/>
        </w:tabs>
        <w:ind w:left="0" w:right="141" w:firstLine="284"/>
        <w:rPr>
          <w:sz w:val="18"/>
          <w:szCs w:val="18"/>
        </w:rPr>
      </w:pPr>
      <w:r w:rsidRPr="00A52F57">
        <w:rPr>
          <w:sz w:val="18"/>
          <w:szCs w:val="18"/>
        </w:rPr>
        <w:t>принятие решения;</w:t>
      </w:r>
    </w:p>
    <w:p w:rsidR="00A52F57" w:rsidRPr="00A52F57" w:rsidRDefault="00A52F57" w:rsidP="00A52F57">
      <w:pPr>
        <w:tabs>
          <w:tab w:val="left" w:pos="3976"/>
        </w:tabs>
        <w:ind w:left="0" w:right="141" w:firstLine="284"/>
        <w:rPr>
          <w:sz w:val="18"/>
          <w:szCs w:val="18"/>
        </w:rPr>
      </w:pPr>
      <w:r w:rsidRPr="00A52F57">
        <w:rPr>
          <w:sz w:val="18"/>
          <w:szCs w:val="18"/>
        </w:rPr>
        <w:t>выдача результата.</w:t>
      </w:r>
    </w:p>
    <w:p w:rsidR="00A52F57" w:rsidRPr="00A52F57" w:rsidRDefault="00A52F57" w:rsidP="00A52F57">
      <w:pPr>
        <w:tabs>
          <w:tab w:val="left" w:pos="3976"/>
        </w:tabs>
        <w:ind w:left="0" w:right="141" w:firstLine="284"/>
        <w:rPr>
          <w:sz w:val="18"/>
          <w:szCs w:val="18"/>
        </w:rPr>
      </w:pPr>
      <w:r w:rsidRPr="00A52F57">
        <w:rPr>
          <w:sz w:val="18"/>
          <w:szCs w:val="18"/>
        </w:rPr>
        <w:t xml:space="preserve">Описание административных процедур представлено в </w:t>
      </w:r>
      <w:hyperlink w:anchor="Par673" w:tooltip="СОСТАВ, ПОСЛЕДОВАТЕЛЬНОСТЬ И СРОКИ ВЫПОЛНЕНИЯ" w:history="1">
        <w:r w:rsidRPr="00A52F57">
          <w:rPr>
            <w:rStyle w:val="af"/>
            <w:sz w:val="18"/>
            <w:szCs w:val="18"/>
          </w:rPr>
          <w:t>приложении N 5</w:t>
        </w:r>
      </w:hyperlink>
      <w:r w:rsidRPr="00A52F57">
        <w:rPr>
          <w:sz w:val="18"/>
          <w:szCs w:val="18"/>
        </w:rPr>
        <w:t xml:space="preserve"> к настоящему Административному регламенту.</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21. Перечень административных процедур (действий)</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при предоставлении муниципальной услуги, услуг</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в электронной форме</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21.1. При предоставлении муниципальной услуги в электронной форме заявителю обеспечиваются:</w:t>
      </w:r>
    </w:p>
    <w:p w:rsidR="00A52F57" w:rsidRPr="00A52F57" w:rsidRDefault="00A52F57" w:rsidP="00A52F57">
      <w:pPr>
        <w:tabs>
          <w:tab w:val="left" w:pos="3976"/>
        </w:tabs>
        <w:ind w:left="0" w:right="141" w:firstLine="284"/>
        <w:rPr>
          <w:sz w:val="18"/>
          <w:szCs w:val="18"/>
        </w:rPr>
      </w:pPr>
      <w:r w:rsidRPr="00A52F57">
        <w:rPr>
          <w:sz w:val="18"/>
          <w:szCs w:val="18"/>
        </w:rPr>
        <w:t>получение информации о порядке и сроках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формирование заявления;</w:t>
      </w:r>
    </w:p>
    <w:p w:rsidR="00A52F57" w:rsidRPr="00A52F57" w:rsidRDefault="00A52F57" w:rsidP="00A52F57">
      <w:pPr>
        <w:tabs>
          <w:tab w:val="left" w:pos="3976"/>
        </w:tabs>
        <w:ind w:left="0" w:right="141" w:firstLine="284"/>
        <w:rPr>
          <w:sz w:val="18"/>
          <w:szCs w:val="18"/>
        </w:rPr>
      </w:pPr>
      <w:r w:rsidRPr="00A52F57">
        <w:rPr>
          <w:sz w:val="18"/>
          <w:szCs w:val="18"/>
        </w:rPr>
        <w:t>прием и регистрация Уполномоченным органом заявления и иных документов, необходимых для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получение результата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получение сведений о ходе рассмотрения заявления;</w:t>
      </w:r>
    </w:p>
    <w:p w:rsidR="00A52F57" w:rsidRPr="00A52F57" w:rsidRDefault="00A52F57" w:rsidP="00A52F57">
      <w:pPr>
        <w:tabs>
          <w:tab w:val="left" w:pos="3976"/>
        </w:tabs>
        <w:ind w:left="0" w:right="141" w:firstLine="284"/>
        <w:rPr>
          <w:sz w:val="18"/>
          <w:szCs w:val="18"/>
        </w:rPr>
      </w:pPr>
      <w:r w:rsidRPr="00A52F57">
        <w:rPr>
          <w:sz w:val="18"/>
          <w:szCs w:val="18"/>
        </w:rPr>
        <w:t>осуществление оценки качества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 либо государственного служащего.</w:t>
      </w:r>
    </w:p>
    <w:p w:rsidR="00A52F57" w:rsidRPr="00A52F57" w:rsidRDefault="00A52F57" w:rsidP="00A568DB">
      <w:pPr>
        <w:tabs>
          <w:tab w:val="left" w:pos="3976"/>
        </w:tabs>
        <w:ind w:left="0" w:right="141" w:firstLine="284"/>
        <w:jc w:val="center"/>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22. Порядок осуществления административных процедур</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(действий) в электронной форме</w:t>
      </w:r>
    </w:p>
    <w:p w:rsidR="00A52F57" w:rsidRPr="00A52F57" w:rsidRDefault="00A52F57" w:rsidP="00A568DB">
      <w:pPr>
        <w:tabs>
          <w:tab w:val="left" w:pos="3976"/>
        </w:tabs>
        <w:ind w:left="0" w:right="141" w:firstLine="284"/>
        <w:jc w:val="center"/>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22.1. Формирование заявления.</w:t>
      </w:r>
    </w:p>
    <w:p w:rsidR="00A52F57" w:rsidRPr="00A52F57" w:rsidRDefault="00A52F57" w:rsidP="00A52F57">
      <w:pPr>
        <w:tabs>
          <w:tab w:val="left" w:pos="3976"/>
        </w:tabs>
        <w:ind w:left="0" w:right="141" w:firstLine="284"/>
        <w:rPr>
          <w:sz w:val="18"/>
          <w:szCs w:val="18"/>
        </w:rPr>
      </w:pPr>
      <w:r w:rsidRPr="00A52F57">
        <w:rPr>
          <w:sz w:val="18"/>
          <w:szCs w:val="1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A52F57" w:rsidRPr="00A52F57" w:rsidRDefault="00A52F57" w:rsidP="00A52F57">
      <w:pPr>
        <w:tabs>
          <w:tab w:val="left" w:pos="3976"/>
        </w:tabs>
        <w:ind w:left="0" w:right="141" w:firstLine="284"/>
        <w:rPr>
          <w:sz w:val="18"/>
          <w:szCs w:val="18"/>
        </w:rPr>
      </w:pPr>
      <w:r w:rsidRPr="00A52F57">
        <w:rPr>
          <w:sz w:val="18"/>
          <w:szCs w:val="1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52F57" w:rsidRPr="00A52F57" w:rsidRDefault="00A52F57" w:rsidP="00A52F57">
      <w:pPr>
        <w:tabs>
          <w:tab w:val="left" w:pos="3976"/>
        </w:tabs>
        <w:ind w:left="0" w:right="141" w:firstLine="284"/>
        <w:rPr>
          <w:sz w:val="18"/>
          <w:szCs w:val="18"/>
        </w:rPr>
      </w:pPr>
      <w:r w:rsidRPr="00A52F57">
        <w:rPr>
          <w:sz w:val="18"/>
          <w:szCs w:val="18"/>
        </w:rPr>
        <w:t>При формировании заявления заявителю обеспечиваются:</w:t>
      </w:r>
    </w:p>
    <w:p w:rsidR="00A52F57" w:rsidRPr="00A52F57" w:rsidRDefault="00A52F57" w:rsidP="00A52F57">
      <w:pPr>
        <w:tabs>
          <w:tab w:val="left" w:pos="3976"/>
        </w:tabs>
        <w:ind w:left="0" w:right="141" w:firstLine="284"/>
        <w:rPr>
          <w:sz w:val="18"/>
          <w:szCs w:val="18"/>
        </w:rPr>
      </w:pPr>
      <w:r w:rsidRPr="00A52F57">
        <w:rPr>
          <w:sz w:val="18"/>
          <w:szCs w:val="18"/>
        </w:rPr>
        <w:lastRenderedPageBreak/>
        <w:t>а) возможность копирования и сохранения заявления и иных документов, указанных в пунктах 9.1 – 9.1.1. настоящего Административного регламента, необходимых для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б) возможность печати на бумажном носителе копии электронной формы заявления;</w:t>
      </w:r>
    </w:p>
    <w:p w:rsidR="00A52F57" w:rsidRPr="00A52F57" w:rsidRDefault="00A52F57" w:rsidP="00A52F57">
      <w:pPr>
        <w:tabs>
          <w:tab w:val="left" w:pos="3976"/>
        </w:tabs>
        <w:ind w:left="0" w:right="141" w:firstLine="284"/>
        <w:rPr>
          <w:sz w:val="18"/>
          <w:szCs w:val="18"/>
        </w:rPr>
      </w:pPr>
      <w:r w:rsidRPr="00A52F57">
        <w:rPr>
          <w:sz w:val="18"/>
          <w:szCs w:val="1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52F57" w:rsidRPr="00A52F57" w:rsidRDefault="00A52F57" w:rsidP="00A52F57">
      <w:pPr>
        <w:tabs>
          <w:tab w:val="left" w:pos="3976"/>
        </w:tabs>
        <w:ind w:left="0" w:right="141" w:firstLine="284"/>
        <w:rPr>
          <w:sz w:val="18"/>
          <w:szCs w:val="18"/>
        </w:rPr>
      </w:pPr>
      <w:r w:rsidRPr="00A52F57">
        <w:rPr>
          <w:sz w:val="18"/>
          <w:szCs w:val="1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A52F57" w:rsidRPr="00A52F57" w:rsidRDefault="00A52F57" w:rsidP="00A52F57">
      <w:pPr>
        <w:tabs>
          <w:tab w:val="left" w:pos="3976"/>
        </w:tabs>
        <w:ind w:left="0" w:right="141" w:firstLine="284"/>
        <w:rPr>
          <w:sz w:val="18"/>
          <w:szCs w:val="18"/>
        </w:rPr>
      </w:pPr>
      <w:r w:rsidRPr="00A52F57">
        <w:rPr>
          <w:sz w:val="18"/>
          <w:szCs w:val="18"/>
        </w:rPr>
        <w:t xml:space="preserve">д) возможность вернуться на любой из этапов заполнения электронной формы заявления без </w:t>
      </w:r>
      <w:proofErr w:type="gramStart"/>
      <w:r w:rsidRPr="00A52F57">
        <w:rPr>
          <w:sz w:val="18"/>
          <w:szCs w:val="18"/>
        </w:rPr>
        <w:t>потери</w:t>
      </w:r>
      <w:proofErr w:type="gramEnd"/>
      <w:r w:rsidRPr="00A52F57">
        <w:rPr>
          <w:sz w:val="18"/>
          <w:szCs w:val="18"/>
        </w:rPr>
        <w:t xml:space="preserve"> ранее введенной информации;</w:t>
      </w:r>
    </w:p>
    <w:p w:rsidR="00A52F57" w:rsidRPr="00A52F57" w:rsidRDefault="00A52F57" w:rsidP="00A52F57">
      <w:pPr>
        <w:tabs>
          <w:tab w:val="left" w:pos="3976"/>
        </w:tabs>
        <w:ind w:left="0" w:right="141" w:firstLine="284"/>
        <w:rPr>
          <w:sz w:val="18"/>
          <w:szCs w:val="18"/>
        </w:rPr>
      </w:pPr>
      <w:r w:rsidRPr="00A52F57">
        <w:rPr>
          <w:sz w:val="18"/>
          <w:szCs w:val="1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A52F57" w:rsidRPr="00A52F57" w:rsidRDefault="00A52F57" w:rsidP="00A52F57">
      <w:pPr>
        <w:tabs>
          <w:tab w:val="left" w:pos="3976"/>
        </w:tabs>
        <w:ind w:left="0" w:right="141" w:firstLine="284"/>
        <w:rPr>
          <w:sz w:val="18"/>
          <w:szCs w:val="18"/>
        </w:rPr>
      </w:pPr>
      <w:r w:rsidRPr="00A52F57">
        <w:rPr>
          <w:sz w:val="18"/>
          <w:szCs w:val="18"/>
        </w:rPr>
        <w:t xml:space="preserve">Сформированное и подписанное </w:t>
      </w:r>
      <w:proofErr w:type="gramStart"/>
      <w:r w:rsidRPr="00A52F57">
        <w:rPr>
          <w:sz w:val="18"/>
          <w:szCs w:val="18"/>
        </w:rPr>
        <w:t>заявление</w:t>
      </w:r>
      <w:proofErr w:type="gramEnd"/>
      <w:r w:rsidRPr="00A52F57">
        <w:rPr>
          <w:sz w:val="18"/>
          <w:szCs w:val="18"/>
        </w:rPr>
        <w:t xml:space="preserve"> и иные документы, необходимые для предоставления муниципальной услуги, направляются в Уполномоченный орган посредством ЕПГУ.</w:t>
      </w:r>
    </w:p>
    <w:p w:rsidR="00A52F57" w:rsidRPr="00A52F57" w:rsidRDefault="00A52F57" w:rsidP="00A52F57">
      <w:pPr>
        <w:tabs>
          <w:tab w:val="left" w:pos="3976"/>
        </w:tabs>
        <w:ind w:left="0" w:right="141" w:firstLine="284"/>
        <w:rPr>
          <w:sz w:val="18"/>
          <w:szCs w:val="18"/>
        </w:rPr>
      </w:pPr>
      <w:r w:rsidRPr="00A52F57">
        <w:rPr>
          <w:sz w:val="18"/>
          <w:szCs w:val="18"/>
        </w:rPr>
        <w:t>22.2.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A52F57" w:rsidRPr="00A52F57" w:rsidRDefault="00A52F57" w:rsidP="00A52F57">
      <w:pPr>
        <w:tabs>
          <w:tab w:val="left" w:pos="3976"/>
        </w:tabs>
        <w:ind w:left="0" w:right="141" w:firstLine="284"/>
        <w:rPr>
          <w:sz w:val="18"/>
          <w:szCs w:val="18"/>
        </w:rPr>
      </w:pPr>
      <w:r w:rsidRPr="00A52F57">
        <w:rPr>
          <w:sz w:val="18"/>
          <w:szCs w:val="1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A52F57" w:rsidRPr="00A52F57" w:rsidRDefault="00A52F57" w:rsidP="00A52F57">
      <w:pPr>
        <w:tabs>
          <w:tab w:val="left" w:pos="3976"/>
        </w:tabs>
        <w:ind w:left="0" w:right="141" w:firstLine="284"/>
        <w:rPr>
          <w:sz w:val="18"/>
          <w:szCs w:val="18"/>
        </w:rPr>
      </w:pPr>
      <w:r w:rsidRPr="00A52F57">
        <w:rPr>
          <w:sz w:val="18"/>
          <w:szCs w:val="1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22.3.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муниципальной информационной системе, используемой Уполномоченным органом для предоставления муниципальной услуги (далее - ГИС).</w:t>
      </w:r>
    </w:p>
    <w:p w:rsidR="00A52F57" w:rsidRPr="00A52F57" w:rsidRDefault="00A52F57" w:rsidP="00A52F57">
      <w:pPr>
        <w:tabs>
          <w:tab w:val="left" w:pos="3976"/>
        </w:tabs>
        <w:ind w:left="0" w:right="141" w:firstLine="284"/>
        <w:rPr>
          <w:sz w:val="18"/>
          <w:szCs w:val="18"/>
        </w:rPr>
      </w:pPr>
      <w:r w:rsidRPr="00A52F57">
        <w:rPr>
          <w:sz w:val="18"/>
          <w:szCs w:val="18"/>
        </w:rPr>
        <w:t>Ответственное должностное лицо:</w:t>
      </w:r>
    </w:p>
    <w:p w:rsidR="00A52F57" w:rsidRPr="00A52F57" w:rsidRDefault="00A52F57" w:rsidP="00A52F57">
      <w:pPr>
        <w:tabs>
          <w:tab w:val="left" w:pos="3976"/>
        </w:tabs>
        <w:ind w:left="0" w:right="141" w:firstLine="284"/>
        <w:rPr>
          <w:sz w:val="18"/>
          <w:szCs w:val="18"/>
        </w:rPr>
      </w:pPr>
      <w:r w:rsidRPr="00A52F57">
        <w:rPr>
          <w:sz w:val="18"/>
          <w:szCs w:val="18"/>
        </w:rPr>
        <w:t>проверяет наличие электронных заявлений, поступивших с ЕПГУ, с периодом не реже 2 раз в день;</w:t>
      </w:r>
    </w:p>
    <w:p w:rsidR="00A52F57" w:rsidRPr="00A52F57" w:rsidRDefault="00A52F57" w:rsidP="00A52F57">
      <w:pPr>
        <w:tabs>
          <w:tab w:val="left" w:pos="3976"/>
        </w:tabs>
        <w:ind w:left="0" w:right="141" w:firstLine="284"/>
        <w:rPr>
          <w:sz w:val="18"/>
          <w:szCs w:val="18"/>
        </w:rPr>
      </w:pPr>
      <w:r w:rsidRPr="00A52F57">
        <w:rPr>
          <w:sz w:val="18"/>
          <w:szCs w:val="18"/>
        </w:rPr>
        <w:t>рассматривает поступившие заявления и приложенные образы документов (документы);</w:t>
      </w:r>
    </w:p>
    <w:p w:rsidR="00A52F57" w:rsidRPr="00A52F57" w:rsidRDefault="00A52F57" w:rsidP="00A52F57">
      <w:pPr>
        <w:tabs>
          <w:tab w:val="left" w:pos="3976"/>
        </w:tabs>
        <w:ind w:left="0" w:right="141" w:firstLine="284"/>
        <w:rPr>
          <w:sz w:val="18"/>
          <w:szCs w:val="18"/>
        </w:rPr>
      </w:pPr>
      <w:r w:rsidRPr="00A52F57">
        <w:rPr>
          <w:sz w:val="18"/>
          <w:szCs w:val="18"/>
        </w:rPr>
        <w:t xml:space="preserve">производит действия в соответствии с </w:t>
      </w:r>
      <w:hyperlink w:anchor="Par71" w:tooltip="3.4. По письменному обращению должностное лицо Уполномоченного органа, ответственного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 w:history="1">
        <w:r w:rsidRPr="00A52F57">
          <w:rPr>
            <w:rStyle w:val="af"/>
            <w:sz w:val="18"/>
            <w:szCs w:val="18"/>
          </w:rPr>
          <w:t>пунктом 3.4</w:t>
        </w:r>
      </w:hyperlink>
      <w:r w:rsidRPr="00A52F57">
        <w:rPr>
          <w:sz w:val="18"/>
          <w:szCs w:val="18"/>
        </w:rPr>
        <w:t xml:space="preserve"> настоящего Административного регламента.</w:t>
      </w:r>
    </w:p>
    <w:p w:rsidR="00A52F57" w:rsidRPr="00A52F57" w:rsidRDefault="00A52F57" w:rsidP="00A52F57">
      <w:pPr>
        <w:tabs>
          <w:tab w:val="left" w:pos="3976"/>
        </w:tabs>
        <w:ind w:left="0" w:right="141" w:firstLine="284"/>
        <w:rPr>
          <w:sz w:val="18"/>
          <w:szCs w:val="18"/>
        </w:rPr>
      </w:pPr>
      <w:r w:rsidRPr="00A52F57">
        <w:rPr>
          <w:sz w:val="18"/>
          <w:szCs w:val="18"/>
        </w:rPr>
        <w:t>22.4. Заявителю в качестве результата предоставления муниципальной услуги обеспечивается возможность получения документа:</w:t>
      </w:r>
    </w:p>
    <w:p w:rsidR="00A52F57" w:rsidRPr="00A52F57" w:rsidRDefault="00A52F57" w:rsidP="00A52F57">
      <w:pPr>
        <w:tabs>
          <w:tab w:val="left" w:pos="3976"/>
        </w:tabs>
        <w:ind w:left="0" w:right="141" w:firstLine="284"/>
        <w:rPr>
          <w:sz w:val="18"/>
          <w:szCs w:val="18"/>
        </w:rPr>
      </w:pPr>
      <w:r w:rsidRPr="00A52F57">
        <w:rPr>
          <w:sz w:val="18"/>
          <w:szCs w:val="1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A52F57" w:rsidRPr="00A52F57" w:rsidRDefault="00A52F57" w:rsidP="00A52F57">
      <w:pPr>
        <w:tabs>
          <w:tab w:val="left" w:pos="3976"/>
        </w:tabs>
        <w:ind w:left="0" w:right="141" w:firstLine="284"/>
        <w:rPr>
          <w:sz w:val="18"/>
          <w:szCs w:val="18"/>
        </w:rPr>
      </w:pPr>
      <w:r w:rsidRPr="00A52F57">
        <w:rPr>
          <w:sz w:val="18"/>
          <w:szCs w:val="1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w:t>
      </w:r>
    </w:p>
    <w:p w:rsidR="00A52F57" w:rsidRPr="00A52F57" w:rsidRDefault="00A52F57" w:rsidP="00A52F57">
      <w:pPr>
        <w:tabs>
          <w:tab w:val="left" w:pos="3976"/>
        </w:tabs>
        <w:ind w:left="0" w:right="141" w:firstLine="284"/>
        <w:rPr>
          <w:sz w:val="18"/>
          <w:szCs w:val="18"/>
        </w:rPr>
      </w:pPr>
      <w:r w:rsidRPr="00A52F57">
        <w:rPr>
          <w:sz w:val="18"/>
          <w:szCs w:val="18"/>
        </w:rPr>
        <w:t>22.5.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52F57" w:rsidRPr="00A52F57" w:rsidRDefault="00A52F57" w:rsidP="00A52F57">
      <w:pPr>
        <w:tabs>
          <w:tab w:val="left" w:pos="3976"/>
        </w:tabs>
        <w:ind w:left="0" w:right="141" w:firstLine="284"/>
        <w:rPr>
          <w:sz w:val="18"/>
          <w:szCs w:val="18"/>
        </w:rPr>
      </w:pPr>
      <w:r w:rsidRPr="00A52F57">
        <w:rPr>
          <w:sz w:val="18"/>
          <w:szCs w:val="18"/>
        </w:rPr>
        <w:t>При предоставлении муниципальной услуги в электронной форме заявителю направляется:</w:t>
      </w:r>
    </w:p>
    <w:p w:rsidR="00A52F57" w:rsidRPr="00A52F57" w:rsidRDefault="00A52F57" w:rsidP="00A52F57">
      <w:pPr>
        <w:tabs>
          <w:tab w:val="left" w:pos="3976"/>
        </w:tabs>
        <w:ind w:left="0" w:right="141" w:firstLine="284"/>
        <w:rPr>
          <w:sz w:val="18"/>
          <w:szCs w:val="18"/>
        </w:rPr>
      </w:pPr>
      <w:proofErr w:type="gramStart"/>
      <w:r w:rsidRPr="00A52F57">
        <w:rPr>
          <w:sz w:val="18"/>
          <w:szCs w:val="1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52F57" w:rsidRPr="00A52F57" w:rsidRDefault="00A52F57" w:rsidP="00A52F57">
      <w:pPr>
        <w:tabs>
          <w:tab w:val="left" w:pos="3976"/>
        </w:tabs>
        <w:ind w:left="0" w:right="141" w:firstLine="284"/>
        <w:rPr>
          <w:sz w:val="18"/>
          <w:szCs w:val="18"/>
        </w:rPr>
      </w:pPr>
      <w:r w:rsidRPr="00A52F57">
        <w:rPr>
          <w:sz w:val="18"/>
          <w:szCs w:val="1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22.6. Оценка качества предоставления муниципальной услуги.</w:t>
      </w:r>
    </w:p>
    <w:p w:rsidR="00A52F57" w:rsidRPr="00A52F57" w:rsidRDefault="00A52F57" w:rsidP="00A52F57">
      <w:pPr>
        <w:tabs>
          <w:tab w:val="left" w:pos="3976"/>
        </w:tabs>
        <w:ind w:left="0" w:right="141" w:firstLine="284"/>
        <w:rPr>
          <w:sz w:val="18"/>
          <w:szCs w:val="18"/>
        </w:rPr>
      </w:pPr>
      <w:proofErr w:type="gramStart"/>
      <w:r w:rsidRPr="00A52F57">
        <w:rPr>
          <w:sz w:val="18"/>
          <w:szCs w:val="18"/>
        </w:rPr>
        <w:t xml:space="preserve">Оценка качества предоставления муниципальной услуги осуществляется в соответствии с </w:t>
      </w:r>
      <w:hyperlink r:id="rId16" w:history="1">
        <w:r w:rsidRPr="00A52F57">
          <w:rPr>
            <w:rStyle w:val="af"/>
            <w:sz w:val="18"/>
            <w:szCs w:val="18"/>
          </w:rPr>
          <w:t>Правилами</w:t>
        </w:r>
      </w:hyperlink>
      <w:r w:rsidRPr="00A52F57">
        <w:rPr>
          <w:sz w:val="18"/>
          <w:szCs w:val="1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A52F57" w:rsidRPr="00A52F57" w:rsidRDefault="00A52F57" w:rsidP="00A52F57">
      <w:pPr>
        <w:tabs>
          <w:tab w:val="left" w:pos="3976"/>
        </w:tabs>
        <w:ind w:left="0" w:right="141" w:firstLine="284"/>
        <w:rPr>
          <w:sz w:val="18"/>
          <w:szCs w:val="18"/>
        </w:rPr>
      </w:pPr>
      <w:r w:rsidRPr="00A52F57">
        <w:rPr>
          <w:sz w:val="18"/>
          <w:szCs w:val="18"/>
        </w:rPr>
        <w:t xml:space="preserve">22.7. </w:t>
      </w:r>
      <w:proofErr w:type="gramStart"/>
      <w:r w:rsidRPr="00A52F57">
        <w:rPr>
          <w:sz w:val="18"/>
          <w:szCs w:val="1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соответствии со </w:t>
      </w:r>
      <w:hyperlink r:id="rId17" w:history="1">
        <w:r w:rsidRPr="00A52F57">
          <w:rPr>
            <w:rStyle w:val="af"/>
            <w:sz w:val="18"/>
            <w:szCs w:val="18"/>
          </w:rPr>
          <w:t>статьей 11.2</w:t>
        </w:r>
      </w:hyperlink>
      <w:r w:rsidRPr="00A52F57">
        <w:rPr>
          <w:sz w:val="18"/>
          <w:szCs w:val="18"/>
        </w:rPr>
        <w:t xml:space="preserve"> Федерального закона N 210-ФЗ и в порядке, установленном </w:t>
      </w:r>
      <w:hyperlink r:id="rId18" w:history="1">
        <w:r w:rsidRPr="00A52F57">
          <w:rPr>
            <w:rStyle w:val="af"/>
            <w:sz w:val="18"/>
            <w:szCs w:val="18"/>
          </w:rPr>
          <w:t>постановлением</w:t>
        </w:r>
      </w:hyperlink>
      <w:r w:rsidRPr="00A52F57">
        <w:rPr>
          <w:sz w:val="18"/>
          <w:szCs w:val="18"/>
        </w:rP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A52F57">
        <w:rPr>
          <w:sz w:val="18"/>
          <w:szCs w:val="18"/>
        </w:rPr>
        <w:t xml:space="preserve"> государственных и муниципальных услуг" </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23. Порядок исправления допущенных опечаток и ошибок</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 xml:space="preserve">в </w:t>
      </w:r>
      <w:proofErr w:type="gramStart"/>
      <w:r w:rsidRPr="00A52F57">
        <w:rPr>
          <w:b/>
          <w:bCs/>
          <w:sz w:val="18"/>
          <w:szCs w:val="18"/>
        </w:rPr>
        <w:t>выданных</w:t>
      </w:r>
      <w:proofErr w:type="gramEnd"/>
      <w:r w:rsidRPr="00A52F57">
        <w:rPr>
          <w:b/>
          <w:bCs/>
          <w:sz w:val="18"/>
          <w:szCs w:val="18"/>
        </w:rPr>
        <w:t xml:space="preserve"> в результате предоставления муниципальной</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 xml:space="preserve">услуги </w:t>
      </w:r>
      <w:proofErr w:type="gramStart"/>
      <w:r w:rsidRPr="00A52F57">
        <w:rPr>
          <w:b/>
          <w:bCs/>
          <w:sz w:val="18"/>
          <w:szCs w:val="18"/>
        </w:rPr>
        <w:t>документах</w:t>
      </w:r>
      <w:proofErr w:type="gramEnd"/>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23.1. В случае выявления опечаток и ошибок заявитель вправе обратиться в Уполномоченный орган с заявлением на исправление опечаток и ошибок.</w:t>
      </w:r>
    </w:p>
    <w:p w:rsidR="00A52F57" w:rsidRPr="00A52F57" w:rsidRDefault="00A52F57" w:rsidP="00A52F57">
      <w:pPr>
        <w:tabs>
          <w:tab w:val="left" w:pos="3976"/>
        </w:tabs>
        <w:ind w:left="0" w:right="141" w:firstLine="284"/>
        <w:rPr>
          <w:sz w:val="18"/>
          <w:szCs w:val="18"/>
        </w:rPr>
      </w:pPr>
      <w:r w:rsidRPr="00A52F57">
        <w:rPr>
          <w:sz w:val="18"/>
          <w:szCs w:val="18"/>
        </w:rPr>
        <w:t>23.2. Основания отказа в приеме заявления об исправлении опечаток и ошибок указаны в пункте 10.1.3 настоящего Административного регламента.</w:t>
      </w:r>
    </w:p>
    <w:p w:rsidR="00A52F57" w:rsidRPr="00A52F57" w:rsidRDefault="00A52F57" w:rsidP="00A52F57">
      <w:pPr>
        <w:tabs>
          <w:tab w:val="left" w:pos="3976"/>
        </w:tabs>
        <w:ind w:left="0" w:right="141" w:firstLine="284"/>
        <w:rPr>
          <w:sz w:val="18"/>
          <w:szCs w:val="18"/>
        </w:rPr>
      </w:pPr>
      <w:r w:rsidRPr="00A52F57">
        <w:rPr>
          <w:sz w:val="18"/>
          <w:szCs w:val="18"/>
        </w:rPr>
        <w:t>23.3.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52F57" w:rsidRPr="00A52F57" w:rsidRDefault="00A52F57" w:rsidP="00A52F57">
      <w:pPr>
        <w:tabs>
          <w:tab w:val="left" w:pos="3976"/>
        </w:tabs>
        <w:ind w:left="0" w:right="141" w:firstLine="284"/>
        <w:rPr>
          <w:sz w:val="18"/>
          <w:szCs w:val="18"/>
        </w:rPr>
      </w:pPr>
      <w:r w:rsidRPr="00A52F57">
        <w:rPr>
          <w:sz w:val="18"/>
          <w:szCs w:val="18"/>
        </w:rPr>
        <w:t>23.3.1.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A52F57" w:rsidRPr="00A52F57" w:rsidRDefault="00A52F57" w:rsidP="00A52F57">
      <w:pPr>
        <w:tabs>
          <w:tab w:val="left" w:pos="3976"/>
        </w:tabs>
        <w:ind w:left="0" w:right="141" w:firstLine="284"/>
        <w:rPr>
          <w:sz w:val="18"/>
          <w:szCs w:val="18"/>
        </w:rPr>
      </w:pPr>
      <w:r w:rsidRPr="00A52F57">
        <w:rPr>
          <w:sz w:val="18"/>
          <w:szCs w:val="18"/>
        </w:rPr>
        <w:t xml:space="preserve">23.3.2. Уполномоченный орган при получении заявления, указанного в подпункте 3 пункта 9.1 настоящего подраздела, рассматривает необходимость </w:t>
      </w:r>
    </w:p>
    <w:p w:rsidR="00A52F57" w:rsidRPr="00A52F57" w:rsidRDefault="00A52F57" w:rsidP="00A52F57">
      <w:pPr>
        <w:tabs>
          <w:tab w:val="left" w:pos="3976"/>
        </w:tabs>
        <w:ind w:left="0" w:right="141" w:firstLine="284"/>
        <w:rPr>
          <w:sz w:val="18"/>
          <w:szCs w:val="18"/>
        </w:rPr>
      </w:pPr>
      <w:r w:rsidRPr="00A52F57">
        <w:rPr>
          <w:sz w:val="18"/>
          <w:szCs w:val="18"/>
        </w:rPr>
        <w:t>внесения соответствующих изменений в документы, являющиеся результатом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lastRenderedPageBreak/>
        <w:t>23.3.3. Уполномоченный орган обеспечивает устранение опечаток и ошибок в документах, являющихся результатом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 xml:space="preserve">23.3.4. Срок устранения опечаток и ошибок не должен превышать 3 (трех) рабочих дней </w:t>
      </w:r>
      <w:proofErr w:type="gramStart"/>
      <w:r w:rsidRPr="00A52F57">
        <w:rPr>
          <w:sz w:val="18"/>
          <w:szCs w:val="18"/>
        </w:rPr>
        <w:t>с даты регистрации</w:t>
      </w:r>
      <w:proofErr w:type="gramEnd"/>
      <w:r w:rsidRPr="00A52F57">
        <w:rPr>
          <w:sz w:val="18"/>
          <w:szCs w:val="18"/>
        </w:rPr>
        <w:t xml:space="preserve"> заявления.</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 xml:space="preserve">IV. Формы </w:t>
      </w:r>
      <w:proofErr w:type="gramStart"/>
      <w:r w:rsidRPr="00A52F57">
        <w:rPr>
          <w:b/>
          <w:bCs/>
          <w:sz w:val="18"/>
          <w:szCs w:val="18"/>
        </w:rPr>
        <w:t>контроля за</w:t>
      </w:r>
      <w:proofErr w:type="gramEnd"/>
      <w:r w:rsidRPr="00A52F57">
        <w:rPr>
          <w:b/>
          <w:bCs/>
          <w:sz w:val="18"/>
          <w:szCs w:val="18"/>
        </w:rPr>
        <w:t xml:space="preserve"> исполнением</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административного регламента</w:t>
      </w:r>
    </w:p>
    <w:p w:rsidR="00A52F57" w:rsidRPr="00A52F57" w:rsidRDefault="00A52F57" w:rsidP="00A568DB">
      <w:pPr>
        <w:tabs>
          <w:tab w:val="left" w:pos="3976"/>
        </w:tabs>
        <w:ind w:left="0" w:right="141" w:firstLine="284"/>
        <w:jc w:val="center"/>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24. Порядок осуществления текущего контроля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 xml:space="preserve">за соблюдением и исполнением </w:t>
      </w:r>
      <w:proofErr w:type="gramStart"/>
      <w:r w:rsidRPr="00A52F57">
        <w:rPr>
          <w:b/>
          <w:bCs/>
          <w:sz w:val="18"/>
          <w:szCs w:val="18"/>
        </w:rPr>
        <w:t>ответственными</w:t>
      </w:r>
      <w:proofErr w:type="gramEnd"/>
      <w:r w:rsidRPr="00A52F57">
        <w:rPr>
          <w:b/>
          <w:bCs/>
          <w:sz w:val="18"/>
          <w:szCs w:val="18"/>
        </w:rPr>
        <w:t xml:space="preserve"> должностными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лицами положений регламента и иных нормативных правовых</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актов, устанавливающих требования к предоставлению</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муниципальной услуги, а также принятием ими решений</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 xml:space="preserve">24.1. Текущий </w:t>
      </w:r>
      <w:proofErr w:type="gramStart"/>
      <w:r w:rsidRPr="00A52F57">
        <w:rPr>
          <w:sz w:val="18"/>
          <w:szCs w:val="18"/>
        </w:rPr>
        <w:t>контроль за</w:t>
      </w:r>
      <w:proofErr w:type="gramEnd"/>
      <w:r w:rsidRPr="00A52F57">
        <w:rPr>
          <w:sz w:val="18"/>
          <w:szCs w:val="1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w:t>
      </w:r>
      <w:proofErr w:type="spellStart"/>
      <w:r w:rsidRPr="00A52F57">
        <w:rPr>
          <w:sz w:val="18"/>
          <w:szCs w:val="18"/>
        </w:rPr>
        <w:t>Хомутовского</w:t>
      </w:r>
      <w:proofErr w:type="spellEnd"/>
      <w:r w:rsidRPr="00A52F57">
        <w:rPr>
          <w:sz w:val="18"/>
          <w:szCs w:val="18"/>
        </w:rPr>
        <w:t xml:space="preserve"> муниципального образования, уполномоченными на осуществление контроля за предоставлением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w:t>
      </w:r>
      <w:proofErr w:type="spellStart"/>
      <w:r w:rsidRPr="00A52F57">
        <w:rPr>
          <w:sz w:val="18"/>
          <w:szCs w:val="18"/>
        </w:rPr>
        <w:t>Хомутовского</w:t>
      </w:r>
      <w:proofErr w:type="spellEnd"/>
      <w:r w:rsidRPr="00A52F57">
        <w:rPr>
          <w:sz w:val="18"/>
          <w:szCs w:val="18"/>
        </w:rPr>
        <w:t xml:space="preserve"> муниципального образования.</w:t>
      </w:r>
    </w:p>
    <w:p w:rsidR="00A52F57" w:rsidRPr="00A52F57" w:rsidRDefault="00A52F57" w:rsidP="00A52F57">
      <w:pPr>
        <w:tabs>
          <w:tab w:val="left" w:pos="3976"/>
        </w:tabs>
        <w:ind w:left="0" w:right="141" w:firstLine="284"/>
        <w:rPr>
          <w:sz w:val="18"/>
          <w:szCs w:val="18"/>
        </w:rPr>
      </w:pPr>
      <w:r w:rsidRPr="00A52F57">
        <w:rPr>
          <w:sz w:val="18"/>
          <w:szCs w:val="18"/>
        </w:rPr>
        <w:t>Текущий контроль осуществляется путем проведения проверок:</w:t>
      </w:r>
    </w:p>
    <w:p w:rsidR="00A52F57" w:rsidRPr="00A52F57" w:rsidRDefault="00A52F57" w:rsidP="00A52F57">
      <w:pPr>
        <w:tabs>
          <w:tab w:val="left" w:pos="3976"/>
        </w:tabs>
        <w:ind w:left="0" w:right="141" w:firstLine="284"/>
        <w:rPr>
          <w:sz w:val="18"/>
          <w:szCs w:val="18"/>
        </w:rPr>
      </w:pPr>
      <w:r w:rsidRPr="00A52F57">
        <w:rPr>
          <w:sz w:val="18"/>
          <w:szCs w:val="18"/>
        </w:rPr>
        <w:t>решений о предоставлении (об отказе в предоставлении)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выявления и устранения нарушений прав граждан;</w:t>
      </w:r>
    </w:p>
    <w:p w:rsidR="00A52F57" w:rsidRPr="00A52F57" w:rsidRDefault="00A52F57" w:rsidP="00A52F57">
      <w:pPr>
        <w:tabs>
          <w:tab w:val="left" w:pos="3976"/>
        </w:tabs>
        <w:ind w:left="0" w:right="141" w:firstLine="284"/>
        <w:rPr>
          <w:sz w:val="18"/>
          <w:szCs w:val="18"/>
        </w:rPr>
      </w:pPr>
      <w:r w:rsidRPr="00A52F57">
        <w:rPr>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 xml:space="preserve">25. Порядок и периодичность осуществления </w:t>
      </w:r>
      <w:proofErr w:type="gramStart"/>
      <w:r w:rsidRPr="00A52F57">
        <w:rPr>
          <w:b/>
          <w:bCs/>
          <w:sz w:val="18"/>
          <w:szCs w:val="18"/>
        </w:rPr>
        <w:t>плановых</w:t>
      </w:r>
      <w:proofErr w:type="gramEnd"/>
    </w:p>
    <w:p w:rsidR="00A52F57" w:rsidRPr="00A52F57" w:rsidRDefault="00A52F57" w:rsidP="00A568DB">
      <w:pPr>
        <w:tabs>
          <w:tab w:val="left" w:pos="3976"/>
        </w:tabs>
        <w:ind w:left="0" w:right="141" w:firstLine="284"/>
        <w:jc w:val="center"/>
        <w:rPr>
          <w:b/>
          <w:bCs/>
          <w:sz w:val="18"/>
          <w:szCs w:val="18"/>
        </w:rPr>
      </w:pPr>
      <w:r w:rsidRPr="00A52F57">
        <w:rPr>
          <w:b/>
          <w:bCs/>
          <w:sz w:val="18"/>
          <w:szCs w:val="18"/>
        </w:rPr>
        <w:t>и внеплановых проверок полноты и качества предоставления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муниципальной услуги, в том числе порядок и формы контроля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за полнотой и качеством предоставления муниципальной услуги</w:t>
      </w:r>
    </w:p>
    <w:p w:rsidR="00A52F57" w:rsidRPr="00A52F57" w:rsidRDefault="00A52F57" w:rsidP="00A568DB">
      <w:pPr>
        <w:tabs>
          <w:tab w:val="left" w:pos="3976"/>
        </w:tabs>
        <w:ind w:left="0" w:right="141" w:firstLine="284"/>
        <w:jc w:val="center"/>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 xml:space="preserve">25.1. </w:t>
      </w:r>
      <w:proofErr w:type="gramStart"/>
      <w:r w:rsidRPr="00A52F57">
        <w:rPr>
          <w:sz w:val="18"/>
          <w:szCs w:val="18"/>
        </w:rPr>
        <w:t>Контроль за</w:t>
      </w:r>
      <w:proofErr w:type="gramEnd"/>
      <w:r w:rsidRPr="00A52F57">
        <w:rPr>
          <w:sz w:val="18"/>
          <w:szCs w:val="18"/>
        </w:rPr>
        <w:t xml:space="preserve"> полнотой и качеством предоставления муниципальной услуги включает в себя проведение плановых и внеплановых проверок.</w:t>
      </w:r>
    </w:p>
    <w:p w:rsidR="00A52F57" w:rsidRPr="00A52F57" w:rsidRDefault="00A52F57" w:rsidP="00A52F57">
      <w:pPr>
        <w:tabs>
          <w:tab w:val="left" w:pos="3976"/>
        </w:tabs>
        <w:ind w:left="0" w:right="141" w:firstLine="284"/>
        <w:rPr>
          <w:sz w:val="18"/>
          <w:szCs w:val="18"/>
        </w:rPr>
      </w:pPr>
      <w:r w:rsidRPr="00A52F57">
        <w:rPr>
          <w:sz w:val="18"/>
          <w:szCs w:val="18"/>
        </w:rPr>
        <w:t>25.2.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A52F57" w:rsidRPr="00A52F57" w:rsidRDefault="00A52F57" w:rsidP="00A52F57">
      <w:pPr>
        <w:tabs>
          <w:tab w:val="left" w:pos="3976"/>
        </w:tabs>
        <w:ind w:left="0" w:right="141" w:firstLine="284"/>
        <w:rPr>
          <w:sz w:val="18"/>
          <w:szCs w:val="18"/>
        </w:rPr>
      </w:pPr>
      <w:r w:rsidRPr="00A52F57">
        <w:rPr>
          <w:sz w:val="18"/>
          <w:szCs w:val="18"/>
        </w:rPr>
        <w:t>соблюдение сроков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соблюдение положений настоящего Административного регламента;</w:t>
      </w:r>
    </w:p>
    <w:p w:rsidR="00A52F57" w:rsidRPr="00A52F57" w:rsidRDefault="00A52F57" w:rsidP="00A52F57">
      <w:pPr>
        <w:tabs>
          <w:tab w:val="left" w:pos="3976"/>
        </w:tabs>
        <w:ind w:left="0" w:right="141" w:firstLine="284"/>
        <w:rPr>
          <w:sz w:val="18"/>
          <w:szCs w:val="18"/>
        </w:rPr>
      </w:pPr>
      <w:r w:rsidRPr="00A52F57">
        <w:rPr>
          <w:sz w:val="18"/>
          <w:szCs w:val="18"/>
        </w:rPr>
        <w:t>правильность и обоснованность принятого решения об отказе в предоставлении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Основаниями для проведения внеплановых проверок являются:</w:t>
      </w:r>
    </w:p>
    <w:p w:rsidR="00A52F57" w:rsidRPr="00A52F57" w:rsidRDefault="00A52F57" w:rsidP="00A52F57">
      <w:pPr>
        <w:tabs>
          <w:tab w:val="left" w:pos="3976"/>
        </w:tabs>
        <w:ind w:left="0" w:right="141" w:firstLine="284"/>
        <w:rPr>
          <w:sz w:val="18"/>
          <w:szCs w:val="18"/>
        </w:rPr>
      </w:pPr>
      <w:r w:rsidRPr="00A52F57">
        <w:rPr>
          <w:sz w:val="18"/>
          <w:szCs w:val="1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РФ в случае предоставления муниципальной услуги, муниципальной услуги с переданными полномочиями);</w:t>
      </w:r>
    </w:p>
    <w:p w:rsidR="00A52F57" w:rsidRPr="00A52F57" w:rsidRDefault="00A52F57" w:rsidP="00A52F57">
      <w:pPr>
        <w:tabs>
          <w:tab w:val="left" w:pos="3976"/>
        </w:tabs>
        <w:ind w:left="0" w:right="141" w:firstLine="284"/>
        <w:rPr>
          <w:sz w:val="18"/>
          <w:szCs w:val="18"/>
        </w:rPr>
      </w:pPr>
      <w:r w:rsidRPr="00A52F57">
        <w:rPr>
          <w:sz w:val="18"/>
          <w:szCs w:val="18"/>
        </w:rPr>
        <w:t>обращения граждан и юридических лиц на нарушения законодательства, в том числе на качество предоставления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26. Ответственность должностных лиц за решения и действия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 xml:space="preserve">(бездействие), </w:t>
      </w:r>
      <w:proofErr w:type="gramStart"/>
      <w:r w:rsidRPr="00A52F57">
        <w:rPr>
          <w:b/>
          <w:bCs/>
          <w:sz w:val="18"/>
          <w:szCs w:val="18"/>
        </w:rPr>
        <w:t>принимаемые</w:t>
      </w:r>
      <w:proofErr w:type="gramEnd"/>
      <w:r w:rsidRPr="00A52F57">
        <w:rPr>
          <w:b/>
          <w:bCs/>
          <w:sz w:val="18"/>
          <w:szCs w:val="18"/>
        </w:rPr>
        <w:t xml:space="preserve"> (осуществляемые) ими в ходе</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предоставления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26.1. 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осуществляется привлечение виновных лиц к ответственности в соответствии с законодательством Российской Федерации.</w:t>
      </w:r>
    </w:p>
    <w:p w:rsidR="00A52F57" w:rsidRPr="00A52F57" w:rsidRDefault="00A52F57" w:rsidP="00A52F57">
      <w:pPr>
        <w:tabs>
          <w:tab w:val="left" w:pos="3976"/>
        </w:tabs>
        <w:ind w:left="0" w:right="141" w:firstLine="284"/>
        <w:rPr>
          <w:sz w:val="18"/>
          <w:szCs w:val="18"/>
        </w:rPr>
      </w:pPr>
      <w:r w:rsidRPr="00A52F57">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27. Требования к порядку и формам контроля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за предоставлением муниципальной услуги, в том числе</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со стороны граждан, их объединений и организаций</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 xml:space="preserve">27.1. Граждане, их объединения и организации имеют право осуществлять </w:t>
      </w:r>
      <w:proofErr w:type="gramStart"/>
      <w:r w:rsidRPr="00A52F57">
        <w:rPr>
          <w:sz w:val="18"/>
          <w:szCs w:val="18"/>
        </w:rPr>
        <w:t>контроль за</w:t>
      </w:r>
      <w:proofErr w:type="gramEnd"/>
      <w:r w:rsidRPr="00A52F57">
        <w:rPr>
          <w:sz w:val="18"/>
          <w:szCs w:val="1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52F57" w:rsidRPr="00A52F57" w:rsidRDefault="00A52F57" w:rsidP="00A52F57">
      <w:pPr>
        <w:tabs>
          <w:tab w:val="left" w:pos="3976"/>
        </w:tabs>
        <w:ind w:left="0" w:right="141" w:firstLine="284"/>
        <w:rPr>
          <w:sz w:val="18"/>
          <w:szCs w:val="18"/>
        </w:rPr>
      </w:pPr>
      <w:r w:rsidRPr="00A52F57">
        <w:rPr>
          <w:sz w:val="18"/>
          <w:szCs w:val="18"/>
        </w:rPr>
        <w:t>Граждане, их объединения и организации также имеют право:</w:t>
      </w:r>
    </w:p>
    <w:p w:rsidR="00A52F57" w:rsidRPr="00A52F57" w:rsidRDefault="00A52F57" w:rsidP="00A52F57">
      <w:pPr>
        <w:tabs>
          <w:tab w:val="left" w:pos="3976"/>
        </w:tabs>
        <w:ind w:left="0" w:right="141" w:firstLine="284"/>
        <w:rPr>
          <w:sz w:val="18"/>
          <w:szCs w:val="18"/>
        </w:rPr>
      </w:pPr>
      <w:r w:rsidRPr="00A52F57">
        <w:rPr>
          <w:sz w:val="18"/>
          <w:szCs w:val="18"/>
        </w:rPr>
        <w:t>направлять замечания и предложения по улучшению доступности и качества предоставления муниципальной услуги;</w:t>
      </w:r>
    </w:p>
    <w:p w:rsidR="00A52F57" w:rsidRPr="00A52F57" w:rsidRDefault="00A52F57" w:rsidP="00A52F57">
      <w:pPr>
        <w:tabs>
          <w:tab w:val="left" w:pos="3976"/>
        </w:tabs>
        <w:ind w:left="0" w:right="141" w:firstLine="284"/>
        <w:rPr>
          <w:sz w:val="18"/>
          <w:szCs w:val="18"/>
        </w:rPr>
      </w:pPr>
      <w:r w:rsidRPr="00A52F57">
        <w:rPr>
          <w:sz w:val="18"/>
          <w:szCs w:val="18"/>
        </w:rPr>
        <w:t>вносить предложения о мерах по устранению нарушений настоящего Административного регламента.</w:t>
      </w:r>
    </w:p>
    <w:p w:rsidR="00A52F57" w:rsidRPr="00A52F57" w:rsidRDefault="00A52F57" w:rsidP="00A52F57">
      <w:pPr>
        <w:tabs>
          <w:tab w:val="left" w:pos="3976"/>
        </w:tabs>
        <w:ind w:left="0" w:right="141" w:firstLine="284"/>
        <w:rPr>
          <w:sz w:val="18"/>
          <w:szCs w:val="18"/>
        </w:rPr>
      </w:pPr>
      <w:r w:rsidRPr="00A52F57">
        <w:rPr>
          <w:sz w:val="18"/>
          <w:szCs w:val="18"/>
        </w:rPr>
        <w:t>27.2.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52F57" w:rsidRPr="00A52F57" w:rsidRDefault="00A52F57" w:rsidP="00A52F57">
      <w:pPr>
        <w:tabs>
          <w:tab w:val="left" w:pos="3976"/>
        </w:tabs>
        <w:ind w:left="0" w:right="141" w:firstLine="284"/>
        <w:rPr>
          <w:sz w:val="18"/>
          <w:szCs w:val="18"/>
        </w:rPr>
      </w:pPr>
      <w:r w:rsidRPr="00A52F57">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52F57" w:rsidRPr="00A52F57" w:rsidRDefault="00A52F57" w:rsidP="00A568DB">
      <w:pPr>
        <w:tabs>
          <w:tab w:val="left" w:pos="3976"/>
        </w:tabs>
        <w:ind w:left="0" w:right="141" w:firstLine="284"/>
        <w:jc w:val="center"/>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V. Досудебный (внесудебный) порядок обжалования решений</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и действий (бездействия) органа, предоставляющего</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муниципальную услугу, а также их должностных</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лиц, государственных служащих</w:t>
      </w:r>
    </w:p>
    <w:p w:rsidR="00A52F57" w:rsidRPr="00A52F57" w:rsidRDefault="00A52F57" w:rsidP="00A568DB">
      <w:pPr>
        <w:tabs>
          <w:tab w:val="left" w:pos="3976"/>
        </w:tabs>
        <w:ind w:left="0" w:right="141" w:firstLine="284"/>
        <w:jc w:val="center"/>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 xml:space="preserve">28.1. </w:t>
      </w:r>
      <w:proofErr w:type="gramStart"/>
      <w:r w:rsidRPr="00A52F57">
        <w:rPr>
          <w:sz w:val="18"/>
          <w:szCs w:val="1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при предоставлении муниципальной услуги в досудебном (внесудебном) порядке (далее - жалоба).</w:t>
      </w:r>
      <w:proofErr w:type="gramEnd"/>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29. Органы местного самоуправления, организации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и уполномоченные на рассмотрение жалобы лица,</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которым может быть направлена жалоба заявителя</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в досудебном (внесудебном) порядке</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29.1.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52F57" w:rsidRPr="00A52F57" w:rsidRDefault="00A52F57" w:rsidP="00A52F57">
      <w:pPr>
        <w:tabs>
          <w:tab w:val="left" w:pos="3976"/>
        </w:tabs>
        <w:ind w:left="0" w:right="141" w:firstLine="284"/>
        <w:rPr>
          <w:sz w:val="18"/>
          <w:szCs w:val="18"/>
        </w:rPr>
      </w:pPr>
      <w:proofErr w:type="gramStart"/>
      <w:r w:rsidRPr="00A52F57">
        <w:rPr>
          <w:sz w:val="18"/>
          <w:szCs w:val="1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A52F57" w:rsidRPr="00A52F57" w:rsidRDefault="00A52F57" w:rsidP="00A52F57">
      <w:pPr>
        <w:tabs>
          <w:tab w:val="left" w:pos="3976"/>
        </w:tabs>
        <w:ind w:left="0" w:right="141" w:firstLine="284"/>
        <w:rPr>
          <w:sz w:val="18"/>
          <w:szCs w:val="18"/>
        </w:rPr>
      </w:pPr>
      <w:r w:rsidRPr="00A52F57">
        <w:rPr>
          <w:sz w:val="18"/>
          <w:szCs w:val="18"/>
        </w:rPr>
        <w:t>В Уполномоченном органе определяются уполномоченные на рассмотрение жалоб должностные лица.</w:t>
      </w:r>
    </w:p>
    <w:p w:rsidR="00A52F57" w:rsidRPr="00A52F57" w:rsidRDefault="00A52F57" w:rsidP="00A52F57">
      <w:pPr>
        <w:tabs>
          <w:tab w:val="left" w:pos="3976"/>
        </w:tabs>
        <w:ind w:left="0" w:right="141" w:firstLine="284"/>
        <w:rPr>
          <w:sz w:val="18"/>
          <w:szCs w:val="18"/>
        </w:rPr>
      </w:pPr>
    </w:p>
    <w:p w:rsidR="00A52F57" w:rsidRPr="00A52F57" w:rsidRDefault="00A52F57" w:rsidP="00A568DB">
      <w:pPr>
        <w:tabs>
          <w:tab w:val="left" w:pos="3976"/>
        </w:tabs>
        <w:ind w:left="0" w:right="141" w:firstLine="284"/>
        <w:jc w:val="center"/>
        <w:rPr>
          <w:b/>
          <w:bCs/>
          <w:sz w:val="18"/>
          <w:szCs w:val="18"/>
        </w:rPr>
      </w:pPr>
      <w:r w:rsidRPr="00A52F57">
        <w:rPr>
          <w:b/>
          <w:bCs/>
          <w:sz w:val="18"/>
          <w:szCs w:val="18"/>
        </w:rPr>
        <w:t>30. Способы информирования заявителей о порядке подачи</w:t>
      </w:r>
    </w:p>
    <w:p w:rsidR="00A52F57" w:rsidRPr="00A52F57" w:rsidRDefault="00A52F57" w:rsidP="00A568DB">
      <w:pPr>
        <w:tabs>
          <w:tab w:val="left" w:pos="3976"/>
        </w:tabs>
        <w:ind w:left="0" w:right="141" w:firstLine="284"/>
        <w:jc w:val="center"/>
        <w:rPr>
          <w:b/>
          <w:bCs/>
          <w:sz w:val="18"/>
          <w:szCs w:val="18"/>
        </w:rPr>
      </w:pPr>
      <w:r w:rsidRPr="00A52F57">
        <w:rPr>
          <w:b/>
          <w:bCs/>
          <w:sz w:val="18"/>
          <w:szCs w:val="18"/>
        </w:rPr>
        <w:t>и рассмотрения жалобы, в том числе с использованием</w:t>
      </w:r>
    </w:p>
    <w:p w:rsidR="00A52F57" w:rsidRPr="00A52F57" w:rsidRDefault="00A52F57" w:rsidP="00A568DB">
      <w:pPr>
        <w:tabs>
          <w:tab w:val="left" w:pos="3976"/>
        </w:tabs>
        <w:ind w:left="0" w:right="141" w:firstLine="284"/>
        <w:jc w:val="center"/>
        <w:rPr>
          <w:b/>
          <w:bCs/>
          <w:sz w:val="18"/>
          <w:szCs w:val="18"/>
        </w:rPr>
      </w:pPr>
    </w:p>
    <w:p w:rsidR="00A52F57" w:rsidRPr="00A52F57" w:rsidRDefault="00A52F57" w:rsidP="009945CB">
      <w:pPr>
        <w:tabs>
          <w:tab w:val="left" w:pos="3976"/>
        </w:tabs>
        <w:ind w:left="0" w:right="141" w:firstLine="0"/>
        <w:jc w:val="center"/>
        <w:rPr>
          <w:b/>
          <w:bCs/>
          <w:sz w:val="18"/>
          <w:szCs w:val="18"/>
        </w:rPr>
      </w:pPr>
      <w:r w:rsidRPr="00A52F57">
        <w:rPr>
          <w:b/>
          <w:bCs/>
          <w:sz w:val="18"/>
          <w:szCs w:val="18"/>
        </w:rPr>
        <w:t xml:space="preserve">Единого портала </w:t>
      </w:r>
      <w:proofErr w:type="gramStart"/>
      <w:r w:rsidRPr="00A52F57">
        <w:rPr>
          <w:b/>
          <w:bCs/>
          <w:sz w:val="18"/>
          <w:szCs w:val="18"/>
        </w:rPr>
        <w:t>государственных</w:t>
      </w:r>
      <w:proofErr w:type="gramEnd"/>
      <w:r w:rsidRPr="00A52F57">
        <w:rPr>
          <w:b/>
          <w:bCs/>
          <w:sz w:val="18"/>
          <w:szCs w:val="18"/>
        </w:rPr>
        <w:t xml:space="preserve"> и муниципальных</w:t>
      </w:r>
    </w:p>
    <w:p w:rsidR="00A52F57" w:rsidRPr="00A52F57" w:rsidRDefault="00A52F57" w:rsidP="009945CB">
      <w:pPr>
        <w:tabs>
          <w:tab w:val="left" w:pos="3976"/>
        </w:tabs>
        <w:ind w:left="0" w:right="141" w:firstLine="284"/>
        <w:jc w:val="center"/>
        <w:rPr>
          <w:b/>
          <w:bCs/>
          <w:sz w:val="18"/>
          <w:szCs w:val="18"/>
        </w:rPr>
      </w:pPr>
      <w:r w:rsidRPr="00A52F57">
        <w:rPr>
          <w:b/>
          <w:bCs/>
          <w:sz w:val="18"/>
          <w:szCs w:val="18"/>
        </w:rPr>
        <w:t>услуг (функций)</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30.1.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52F57" w:rsidRPr="00A52F57" w:rsidRDefault="00A52F57" w:rsidP="00A52F57">
      <w:pPr>
        <w:tabs>
          <w:tab w:val="left" w:pos="3976"/>
        </w:tabs>
        <w:ind w:left="0" w:right="141" w:firstLine="284"/>
        <w:rPr>
          <w:sz w:val="18"/>
          <w:szCs w:val="18"/>
        </w:rPr>
      </w:pPr>
    </w:p>
    <w:p w:rsidR="00A52F57" w:rsidRPr="00A52F57" w:rsidRDefault="00A52F57" w:rsidP="009945CB">
      <w:pPr>
        <w:tabs>
          <w:tab w:val="left" w:pos="3976"/>
        </w:tabs>
        <w:ind w:left="0" w:right="141" w:firstLine="284"/>
        <w:jc w:val="center"/>
        <w:rPr>
          <w:b/>
          <w:bCs/>
          <w:sz w:val="18"/>
          <w:szCs w:val="18"/>
        </w:rPr>
      </w:pPr>
      <w:r w:rsidRPr="00A52F57">
        <w:rPr>
          <w:b/>
          <w:bCs/>
          <w:sz w:val="18"/>
          <w:szCs w:val="18"/>
        </w:rPr>
        <w:t>31. Перечень нормативных правовых актов, регулирующих</w:t>
      </w:r>
    </w:p>
    <w:p w:rsidR="00A52F57" w:rsidRPr="00A52F57" w:rsidRDefault="00A52F57" w:rsidP="009945CB">
      <w:pPr>
        <w:tabs>
          <w:tab w:val="left" w:pos="3976"/>
        </w:tabs>
        <w:ind w:left="0" w:right="141" w:firstLine="284"/>
        <w:jc w:val="center"/>
        <w:rPr>
          <w:b/>
          <w:bCs/>
          <w:sz w:val="18"/>
          <w:szCs w:val="18"/>
        </w:rPr>
      </w:pPr>
      <w:r w:rsidRPr="00A52F57">
        <w:rPr>
          <w:b/>
          <w:bCs/>
          <w:sz w:val="18"/>
          <w:szCs w:val="18"/>
        </w:rPr>
        <w:t>порядок досудебного (внесудебного) обжалования действий</w:t>
      </w:r>
    </w:p>
    <w:p w:rsidR="00A52F57" w:rsidRPr="00A52F57" w:rsidRDefault="00A52F57" w:rsidP="009945CB">
      <w:pPr>
        <w:tabs>
          <w:tab w:val="left" w:pos="3976"/>
        </w:tabs>
        <w:ind w:left="0" w:right="141" w:firstLine="284"/>
        <w:jc w:val="center"/>
        <w:rPr>
          <w:b/>
          <w:bCs/>
          <w:sz w:val="18"/>
          <w:szCs w:val="18"/>
        </w:rPr>
      </w:pPr>
      <w:r w:rsidRPr="00A52F57">
        <w:rPr>
          <w:b/>
          <w:bCs/>
          <w:sz w:val="18"/>
          <w:szCs w:val="18"/>
        </w:rPr>
        <w:t>(бездействия) и (или) решений, принятых (осуществленных)</w:t>
      </w:r>
    </w:p>
    <w:p w:rsidR="00A52F57" w:rsidRPr="00A52F57" w:rsidRDefault="00A52F57" w:rsidP="009945CB">
      <w:pPr>
        <w:tabs>
          <w:tab w:val="left" w:pos="3976"/>
        </w:tabs>
        <w:ind w:left="0" w:right="141" w:firstLine="284"/>
        <w:jc w:val="center"/>
        <w:rPr>
          <w:b/>
          <w:bCs/>
          <w:sz w:val="18"/>
          <w:szCs w:val="18"/>
        </w:rPr>
      </w:pPr>
      <w:r w:rsidRPr="00A52F57">
        <w:rPr>
          <w:b/>
          <w:bCs/>
          <w:sz w:val="18"/>
          <w:szCs w:val="18"/>
        </w:rPr>
        <w:t>в ходе предоставления муниципальной услуги</w:t>
      </w:r>
    </w:p>
    <w:p w:rsidR="00A52F57" w:rsidRPr="00A52F57" w:rsidRDefault="00A52F57" w:rsidP="00A52F57">
      <w:pPr>
        <w:tabs>
          <w:tab w:val="left" w:pos="3976"/>
        </w:tabs>
        <w:ind w:left="0" w:right="141" w:firstLine="284"/>
        <w:rPr>
          <w:sz w:val="18"/>
          <w:szCs w:val="18"/>
        </w:rPr>
      </w:pPr>
    </w:p>
    <w:p w:rsidR="00A52F57" w:rsidRPr="00A52F57" w:rsidRDefault="00A52F57" w:rsidP="00A52F57">
      <w:pPr>
        <w:tabs>
          <w:tab w:val="left" w:pos="3976"/>
        </w:tabs>
        <w:ind w:left="0" w:right="141" w:firstLine="284"/>
        <w:rPr>
          <w:sz w:val="18"/>
          <w:szCs w:val="18"/>
        </w:rPr>
      </w:pPr>
      <w:r w:rsidRPr="00A52F57">
        <w:rPr>
          <w:sz w:val="18"/>
          <w:szCs w:val="18"/>
        </w:rPr>
        <w:t>31.1.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A52F57" w:rsidRPr="00A52F57" w:rsidRDefault="00A52F57" w:rsidP="00A52F57">
      <w:pPr>
        <w:tabs>
          <w:tab w:val="left" w:pos="3976"/>
        </w:tabs>
        <w:ind w:left="0" w:right="141" w:firstLine="284"/>
        <w:rPr>
          <w:sz w:val="18"/>
          <w:szCs w:val="18"/>
        </w:rPr>
      </w:pPr>
      <w:r w:rsidRPr="00A52F57">
        <w:rPr>
          <w:sz w:val="18"/>
          <w:szCs w:val="18"/>
        </w:rPr>
        <w:t xml:space="preserve"> Федеральным </w:t>
      </w:r>
      <w:hyperlink r:id="rId19" w:history="1">
        <w:r w:rsidRPr="00A52F57">
          <w:rPr>
            <w:rStyle w:val="af"/>
            <w:sz w:val="18"/>
            <w:szCs w:val="18"/>
          </w:rPr>
          <w:t>законом</w:t>
        </w:r>
      </w:hyperlink>
      <w:r w:rsidRPr="00A52F57">
        <w:rPr>
          <w:sz w:val="18"/>
          <w:szCs w:val="18"/>
        </w:rPr>
        <w:t xml:space="preserve"> N 210-ФЗ</w:t>
      </w:r>
      <w:r w:rsidRPr="00A52F57">
        <w:rPr>
          <w:b/>
          <w:sz w:val="18"/>
          <w:szCs w:val="18"/>
        </w:rPr>
        <w:t xml:space="preserve"> </w:t>
      </w:r>
      <w:r w:rsidRPr="00A52F57">
        <w:rPr>
          <w:sz w:val="18"/>
          <w:szCs w:val="18"/>
        </w:rPr>
        <w:t>от 27.07.2010 "Об организации предоставления государственных и муниципальных услуг";</w:t>
      </w:r>
    </w:p>
    <w:p w:rsidR="00A52F57" w:rsidRPr="00A52F57" w:rsidRDefault="001D5FF2" w:rsidP="00A52F57">
      <w:pPr>
        <w:tabs>
          <w:tab w:val="left" w:pos="3976"/>
        </w:tabs>
        <w:ind w:left="0" w:right="141" w:firstLine="284"/>
        <w:rPr>
          <w:sz w:val="18"/>
          <w:szCs w:val="18"/>
        </w:rPr>
      </w:pPr>
      <w:hyperlink r:id="rId20" w:history="1">
        <w:r w:rsidR="00A52F57" w:rsidRPr="00A52F57">
          <w:rPr>
            <w:rStyle w:val="af"/>
            <w:sz w:val="18"/>
            <w:szCs w:val="18"/>
          </w:rPr>
          <w:t>Постановлением</w:t>
        </w:r>
      </w:hyperlink>
      <w:r w:rsidR="00A52F57" w:rsidRPr="00A52F57">
        <w:rPr>
          <w:sz w:val="18"/>
          <w:szCs w:val="18"/>
        </w:rP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97CAC" w:rsidRDefault="00497CAC" w:rsidP="00D96122">
      <w:pPr>
        <w:tabs>
          <w:tab w:val="left" w:pos="3976"/>
        </w:tabs>
        <w:ind w:left="0" w:right="141" w:firstLine="284"/>
        <w:rPr>
          <w:sz w:val="18"/>
          <w:szCs w:val="18"/>
        </w:rPr>
      </w:pPr>
    </w:p>
    <w:p w:rsidR="009945CB" w:rsidRPr="009945CB" w:rsidRDefault="009945CB" w:rsidP="009945CB">
      <w:pPr>
        <w:tabs>
          <w:tab w:val="left" w:pos="3976"/>
        </w:tabs>
        <w:ind w:left="0" w:right="141" w:firstLine="284"/>
        <w:jc w:val="right"/>
        <w:rPr>
          <w:i/>
          <w:sz w:val="18"/>
          <w:szCs w:val="18"/>
        </w:rPr>
      </w:pPr>
      <w:r w:rsidRPr="009945CB">
        <w:rPr>
          <w:i/>
          <w:sz w:val="18"/>
          <w:szCs w:val="18"/>
        </w:rPr>
        <w:t>Приложение N 1</w:t>
      </w:r>
    </w:p>
    <w:p w:rsidR="009945CB" w:rsidRPr="009945CB" w:rsidRDefault="009945CB" w:rsidP="009945CB">
      <w:pPr>
        <w:tabs>
          <w:tab w:val="left" w:pos="3976"/>
        </w:tabs>
        <w:ind w:left="0" w:right="141" w:firstLine="284"/>
        <w:jc w:val="right"/>
        <w:rPr>
          <w:i/>
          <w:sz w:val="18"/>
          <w:szCs w:val="18"/>
        </w:rPr>
      </w:pPr>
      <w:r w:rsidRPr="009945CB">
        <w:rPr>
          <w:i/>
          <w:sz w:val="18"/>
          <w:szCs w:val="18"/>
        </w:rPr>
        <w:t>к Административному регламенту</w:t>
      </w:r>
    </w:p>
    <w:p w:rsidR="009945CB" w:rsidRPr="009945CB" w:rsidRDefault="009945CB" w:rsidP="009945CB">
      <w:pPr>
        <w:tabs>
          <w:tab w:val="left" w:pos="3976"/>
        </w:tabs>
        <w:ind w:left="0" w:right="141" w:firstLine="284"/>
        <w:jc w:val="right"/>
        <w:rPr>
          <w:i/>
          <w:sz w:val="18"/>
          <w:szCs w:val="18"/>
        </w:rPr>
      </w:pPr>
      <w:r w:rsidRPr="009945CB">
        <w:rPr>
          <w:i/>
          <w:sz w:val="18"/>
          <w:szCs w:val="18"/>
        </w:rPr>
        <w:t>по предоставлению муниципальной услуги</w:t>
      </w:r>
    </w:p>
    <w:p w:rsidR="009945CB" w:rsidRPr="009945CB" w:rsidRDefault="009945CB" w:rsidP="009945CB">
      <w:pPr>
        <w:tabs>
          <w:tab w:val="left" w:pos="3976"/>
        </w:tabs>
        <w:ind w:left="0" w:right="141" w:firstLine="284"/>
        <w:jc w:val="right"/>
        <w:rPr>
          <w:i/>
          <w:sz w:val="18"/>
          <w:szCs w:val="18"/>
        </w:rPr>
      </w:pPr>
      <w:r w:rsidRPr="009945CB">
        <w:rPr>
          <w:i/>
          <w:sz w:val="18"/>
          <w:szCs w:val="18"/>
        </w:rPr>
        <w:t>"Установка информационной вывески, согласование</w:t>
      </w:r>
    </w:p>
    <w:p w:rsidR="009945CB" w:rsidRPr="009945CB" w:rsidRDefault="009945CB" w:rsidP="009945CB">
      <w:pPr>
        <w:tabs>
          <w:tab w:val="left" w:pos="3976"/>
        </w:tabs>
        <w:ind w:left="0" w:right="141" w:firstLine="284"/>
        <w:jc w:val="right"/>
        <w:rPr>
          <w:sz w:val="18"/>
          <w:szCs w:val="18"/>
        </w:rPr>
      </w:pPr>
      <w:proofErr w:type="gramStart"/>
      <w:r w:rsidRPr="009945CB">
        <w:rPr>
          <w:i/>
          <w:sz w:val="18"/>
          <w:szCs w:val="18"/>
        </w:rPr>
        <w:t>дизайн-проекта</w:t>
      </w:r>
      <w:proofErr w:type="gramEnd"/>
      <w:r w:rsidRPr="009945CB">
        <w:rPr>
          <w:i/>
          <w:sz w:val="18"/>
          <w:szCs w:val="18"/>
        </w:rPr>
        <w:t xml:space="preserve"> размещения вывески</w:t>
      </w:r>
      <w:r w:rsidRPr="009945CB">
        <w:rPr>
          <w:sz w:val="18"/>
          <w:szCs w:val="18"/>
        </w:rPr>
        <w:t>"</w:t>
      </w:r>
    </w:p>
    <w:p w:rsidR="009945CB" w:rsidRPr="009945CB" w:rsidRDefault="009945CB" w:rsidP="009945CB">
      <w:pPr>
        <w:tabs>
          <w:tab w:val="left" w:pos="3976"/>
        </w:tabs>
        <w:ind w:left="0" w:right="141" w:firstLine="284"/>
        <w:rPr>
          <w:sz w:val="18"/>
          <w:szCs w:val="18"/>
        </w:rPr>
      </w:pPr>
    </w:p>
    <w:p w:rsidR="009945CB" w:rsidRPr="00ED402D" w:rsidRDefault="009945CB" w:rsidP="00ED402D">
      <w:pPr>
        <w:tabs>
          <w:tab w:val="left" w:pos="3976"/>
        </w:tabs>
        <w:ind w:left="0" w:right="141" w:firstLine="284"/>
        <w:jc w:val="center"/>
        <w:rPr>
          <w:sz w:val="18"/>
          <w:szCs w:val="18"/>
        </w:rPr>
      </w:pPr>
      <w:r w:rsidRPr="00ED402D">
        <w:rPr>
          <w:sz w:val="18"/>
          <w:szCs w:val="18"/>
        </w:rPr>
        <w:t>Установка информационной вывески,</w:t>
      </w:r>
    </w:p>
    <w:p w:rsidR="009945CB" w:rsidRPr="00ED402D" w:rsidRDefault="009945CB" w:rsidP="00ED402D">
      <w:pPr>
        <w:tabs>
          <w:tab w:val="left" w:pos="3976"/>
        </w:tabs>
        <w:ind w:left="0" w:right="141" w:firstLine="284"/>
        <w:jc w:val="center"/>
        <w:rPr>
          <w:sz w:val="18"/>
          <w:szCs w:val="18"/>
        </w:rPr>
      </w:pPr>
      <w:r w:rsidRPr="00ED402D">
        <w:rPr>
          <w:sz w:val="18"/>
          <w:szCs w:val="18"/>
        </w:rPr>
        <w:t xml:space="preserve">согласование </w:t>
      </w:r>
      <w:proofErr w:type="gramStart"/>
      <w:r w:rsidRPr="00ED402D">
        <w:rPr>
          <w:sz w:val="18"/>
          <w:szCs w:val="18"/>
        </w:rPr>
        <w:t>дизайн-проекта</w:t>
      </w:r>
      <w:proofErr w:type="gramEnd"/>
      <w:r w:rsidRPr="00ED402D">
        <w:rPr>
          <w:sz w:val="18"/>
          <w:szCs w:val="18"/>
        </w:rPr>
        <w:t xml:space="preserve"> размещения вывески</w:t>
      </w:r>
    </w:p>
    <w:p w:rsidR="009945CB" w:rsidRPr="009945CB" w:rsidRDefault="009945CB" w:rsidP="009945CB">
      <w:pPr>
        <w:tabs>
          <w:tab w:val="left" w:pos="3976"/>
        </w:tabs>
        <w:ind w:left="0" w:right="141" w:firstLine="284"/>
        <w:jc w:val="right"/>
        <w:rPr>
          <w:i/>
          <w:sz w:val="18"/>
          <w:szCs w:val="18"/>
        </w:rPr>
      </w:pPr>
      <w:r w:rsidRPr="009945CB">
        <w:rPr>
          <w:i/>
          <w:sz w:val="18"/>
          <w:szCs w:val="18"/>
        </w:rPr>
        <w:t>Дата ________________</w:t>
      </w:r>
    </w:p>
    <w:p w:rsidR="009945CB" w:rsidRPr="009945CB" w:rsidRDefault="009945CB" w:rsidP="009945CB">
      <w:pPr>
        <w:tabs>
          <w:tab w:val="left" w:pos="3976"/>
        </w:tabs>
        <w:ind w:left="0" w:right="141" w:firstLine="284"/>
        <w:jc w:val="right"/>
        <w:rPr>
          <w:i/>
          <w:sz w:val="18"/>
          <w:szCs w:val="18"/>
        </w:rPr>
      </w:pPr>
      <w:r w:rsidRPr="009945CB">
        <w:rPr>
          <w:i/>
          <w:sz w:val="18"/>
          <w:szCs w:val="18"/>
        </w:rPr>
        <w:t>N ___________________</w:t>
      </w:r>
    </w:p>
    <w:p w:rsidR="009945CB" w:rsidRPr="009945CB" w:rsidRDefault="009945CB" w:rsidP="009945CB">
      <w:pPr>
        <w:tabs>
          <w:tab w:val="left" w:pos="3976"/>
        </w:tabs>
        <w:ind w:left="0" w:right="141" w:firstLine="284"/>
        <w:rPr>
          <w:sz w:val="18"/>
          <w:szCs w:val="18"/>
        </w:rPr>
      </w:pPr>
    </w:p>
    <w:p w:rsidR="009945CB" w:rsidRPr="009945CB" w:rsidRDefault="009945CB" w:rsidP="009945CB">
      <w:pPr>
        <w:tabs>
          <w:tab w:val="left" w:pos="3976"/>
        </w:tabs>
        <w:ind w:left="0" w:right="141" w:firstLine="284"/>
        <w:jc w:val="center"/>
        <w:rPr>
          <w:sz w:val="18"/>
          <w:szCs w:val="18"/>
          <w:u w:val="single"/>
        </w:rPr>
      </w:pPr>
      <w:r w:rsidRPr="009945CB">
        <w:rPr>
          <w:sz w:val="18"/>
          <w:szCs w:val="18"/>
        </w:rPr>
        <w:t xml:space="preserve">Администрация </w:t>
      </w:r>
      <w:proofErr w:type="spellStart"/>
      <w:r w:rsidRPr="009945CB">
        <w:rPr>
          <w:sz w:val="18"/>
          <w:szCs w:val="18"/>
        </w:rPr>
        <w:t>Хомутовского</w:t>
      </w:r>
      <w:proofErr w:type="spellEnd"/>
      <w:r w:rsidRPr="009945CB">
        <w:rPr>
          <w:sz w:val="18"/>
          <w:szCs w:val="18"/>
        </w:rPr>
        <w:t xml:space="preserve"> муниципального образования – </w:t>
      </w:r>
      <w:r w:rsidRPr="009945CB">
        <w:rPr>
          <w:sz w:val="18"/>
          <w:szCs w:val="18"/>
          <w:u w:val="single"/>
        </w:rPr>
        <w:t>Администрация сельского поселения</w:t>
      </w:r>
    </w:p>
    <w:p w:rsidR="009945CB" w:rsidRPr="009945CB" w:rsidRDefault="009945CB" w:rsidP="009945CB">
      <w:pPr>
        <w:tabs>
          <w:tab w:val="left" w:pos="3976"/>
        </w:tabs>
        <w:ind w:left="0" w:right="141" w:firstLine="284"/>
        <w:jc w:val="center"/>
        <w:rPr>
          <w:sz w:val="18"/>
          <w:szCs w:val="18"/>
        </w:rPr>
      </w:pPr>
      <w:proofErr w:type="gramStart"/>
      <w:r w:rsidRPr="009945CB">
        <w:rPr>
          <w:sz w:val="18"/>
          <w:szCs w:val="18"/>
        </w:rPr>
        <w:t>(наименование органа, уполномоченного</w:t>
      </w:r>
      <w:proofErr w:type="gramEnd"/>
    </w:p>
    <w:p w:rsidR="009945CB" w:rsidRDefault="009945CB" w:rsidP="009945CB">
      <w:pPr>
        <w:tabs>
          <w:tab w:val="left" w:pos="3976"/>
        </w:tabs>
        <w:ind w:left="0" w:right="141" w:firstLine="284"/>
        <w:jc w:val="center"/>
        <w:rPr>
          <w:sz w:val="18"/>
          <w:szCs w:val="18"/>
        </w:rPr>
      </w:pPr>
      <w:r w:rsidRPr="009945CB">
        <w:rPr>
          <w:sz w:val="18"/>
          <w:szCs w:val="18"/>
        </w:rPr>
        <w:t>на предоставление услуги)</w:t>
      </w:r>
    </w:p>
    <w:p w:rsidR="00ED402D" w:rsidRDefault="00ED402D" w:rsidP="009945CB">
      <w:pPr>
        <w:tabs>
          <w:tab w:val="left" w:pos="3976"/>
        </w:tabs>
        <w:ind w:left="0" w:right="141" w:firstLine="284"/>
        <w:jc w:val="center"/>
        <w:rPr>
          <w:sz w:val="18"/>
          <w:szCs w:val="18"/>
        </w:rPr>
      </w:pPr>
    </w:p>
    <w:p w:rsidR="00ED402D" w:rsidRPr="009945CB" w:rsidRDefault="00ED402D" w:rsidP="00ED402D">
      <w:pPr>
        <w:tabs>
          <w:tab w:val="left" w:pos="3976"/>
        </w:tabs>
        <w:ind w:left="0" w:right="141" w:firstLine="284"/>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32"/>
        <w:gridCol w:w="4678"/>
      </w:tblGrid>
      <w:tr w:rsidR="00AB27D2" w:rsidRPr="00AB27D2" w:rsidTr="00AB27D2">
        <w:tc>
          <w:tcPr>
            <w:tcW w:w="10410" w:type="dxa"/>
            <w:gridSpan w:val="2"/>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Сведения о представителе</w:t>
            </w: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Категория представителя</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Наименование/ФИО</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Данные ДУЛ</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ОГРН/ОГРНИП</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lastRenderedPageBreak/>
              <w:t>ИНН</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Номер телефона</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Адрес электронной почты</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10410" w:type="dxa"/>
            <w:gridSpan w:val="2"/>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Сведения о заявителе</w:t>
            </w: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Категория заявителя</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Полное наименование</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Данные ДУЛ</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ОГРН/ОГРНИП</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ИНН</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Номер телефона</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Адрес электронной почты</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10410" w:type="dxa"/>
            <w:gridSpan w:val="2"/>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Вариант предоставления услуги</w:t>
            </w: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Право на объект, в котором размещается заявитель, зарегистрировано в ЕГРН?</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Чье имущество используется для размещения вывески?</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На вывеске указан товарный знак?</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10410" w:type="dxa"/>
            <w:gridSpan w:val="2"/>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Сведения об объекте</w:t>
            </w: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Кадастровый номер</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Адрес объекта</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Тип информационной вывески</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Номер регистрации товарного знака</w:t>
            </w: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r w:rsidR="00AB27D2" w:rsidRPr="00AB27D2" w:rsidTr="00AB27D2">
        <w:tc>
          <w:tcPr>
            <w:tcW w:w="10410" w:type="dxa"/>
            <w:gridSpan w:val="2"/>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r w:rsidRPr="00AB27D2">
              <w:rPr>
                <w:sz w:val="18"/>
                <w:szCs w:val="18"/>
              </w:rPr>
              <w:t>Документы</w:t>
            </w:r>
          </w:p>
        </w:tc>
      </w:tr>
      <w:tr w:rsidR="00AB27D2" w:rsidRPr="00AB27D2" w:rsidTr="00AB27D2">
        <w:tc>
          <w:tcPr>
            <w:tcW w:w="5732"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c>
          <w:tcPr>
            <w:tcW w:w="4678" w:type="dxa"/>
            <w:tcBorders>
              <w:top w:val="single" w:sz="4" w:space="0" w:color="auto"/>
              <w:left w:val="single" w:sz="4" w:space="0" w:color="auto"/>
              <w:bottom w:val="single" w:sz="4" w:space="0" w:color="auto"/>
              <w:right w:val="single" w:sz="4" w:space="0" w:color="auto"/>
            </w:tcBorders>
          </w:tcPr>
          <w:p w:rsidR="00AB27D2" w:rsidRPr="00AB27D2" w:rsidRDefault="00AB27D2" w:rsidP="00AB27D2">
            <w:pPr>
              <w:tabs>
                <w:tab w:val="left" w:pos="3976"/>
              </w:tabs>
              <w:ind w:left="0" w:right="141" w:firstLine="284"/>
              <w:rPr>
                <w:sz w:val="18"/>
                <w:szCs w:val="18"/>
              </w:rPr>
            </w:pPr>
          </w:p>
        </w:tc>
      </w:tr>
    </w:tbl>
    <w:p w:rsidR="007E4D76" w:rsidRDefault="007E4D76" w:rsidP="00D96122">
      <w:pPr>
        <w:tabs>
          <w:tab w:val="left" w:pos="3976"/>
        </w:tabs>
        <w:ind w:left="0" w:right="141" w:firstLine="284"/>
        <w:rPr>
          <w:sz w:val="18"/>
          <w:szCs w:val="18"/>
        </w:rPr>
      </w:pPr>
    </w:p>
    <w:p w:rsidR="007E4D76" w:rsidRPr="007E4D76" w:rsidRDefault="007E4D76" w:rsidP="007E4D76">
      <w:pPr>
        <w:tabs>
          <w:tab w:val="left" w:pos="3976"/>
        </w:tabs>
        <w:ind w:left="0" w:right="141" w:firstLine="284"/>
        <w:jc w:val="right"/>
        <w:rPr>
          <w:i/>
          <w:sz w:val="18"/>
          <w:szCs w:val="18"/>
        </w:rPr>
      </w:pPr>
      <w:r w:rsidRPr="007E4D76">
        <w:rPr>
          <w:i/>
          <w:sz w:val="18"/>
          <w:szCs w:val="18"/>
        </w:rPr>
        <w:t>Приложение N 2</w:t>
      </w:r>
    </w:p>
    <w:p w:rsidR="007E4D76" w:rsidRPr="007E4D76" w:rsidRDefault="007E4D76" w:rsidP="007E4D76">
      <w:pPr>
        <w:tabs>
          <w:tab w:val="left" w:pos="3976"/>
        </w:tabs>
        <w:ind w:left="0" w:right="141" w:firstLine="284"/>
        <w:jc w:val="right"/>
        <w:rPr>
          <w:i/>
          <w:sz w:val="18"/>
          <w:szCs w:val="18"/>
        </w:rPr>
      </w:pPr>
      <w:r w:rsidRPr="007E4D76">
        <w:rPr>
          <w:i/>
          <w:sz w:val="18"/>
          <w:szCs w:val="18"/>
        </w:rPr>
        <w:t>к Административному регламенту</w:t>
      </w:r>
    </w:p>
    <w:p w:rsidR="007E4D76" w:rsidRPr="007E4D76" w:rsidRDefault="007E4D76" w:rsidP="007E4D76">
      <w:pPr>
        <w:tabs>
          <w:tab w:val="left" w:pos="3976"/>
        </w:tabs>
        <w:ind w:left="0" w:right="141" w:firstLine="284"/>
        <w:jc w:val="right"/>
        <w:rPr>
          <w:i/>
          <w:sz w:val="18"/>
          <w:szCs w:val="18"/>
        </w:rPr>
      </w:pPr>
      <w:r w:rsidRPr="007E4D76">
        <w:rPr>
          <w:i/>
          <w:sz w:val="18"/>
          <w:szCs w:val="18"/>
        </w:rPr>
        <w:t>по предоставлению муниципальной услуги</w:t>
      </w:r>
    </w:p>
    <w:p w:rsidR="007E4D76" w:rsidRPr="007E4D76" w:rsidRDefault="007E4D76" w:rsidP="007E4D76">
      <w:pPr>
        <w:tabs>
          <w:tab w:val="left" w:pos="3976"/>
        </w:tabs>
        <w:ind w:left="0" w:right="141" w:firstLine="284"/>
        <w:jc w:val="right"/>
        <w:rPr>
          <w:i/>
          <w:sz w:val="18"/>
          <w:szCs w:val="18"/>
        </w:rPr>
      </w:pPr>
      <w:r w:rsidRPr="007E4D76">
        <w:rPr>
          <w:i/>
          <w:sz w:val="18"/>
          <w:szCs w:val="18"/>
        </w:rPr>
        <w:t>"Установка информационной вывески, согласование</w:t>
      </w:r>
    </w:p>
    <w:p w:rsidR="007E4D76" w:rsidRPr="007E4D76" w:rsidRDefault="007E4D76" w:rsidP="007E4D76">
      <w:pPr>
        <w:tabs>
          <w:tab w:val="left" w:pos="3976"/>
        </w:tabs>
        <w:ind w:left="0" w:right="141" w:firstLine="284"/>
        <w:jc w:val="right"/>
        <w:rPr>
          <w:i/>
          <w:sz w:val="18"/>
          <w:szCs w:val="18"/>
        </w:rPr>
      </w:pPr>
      <w:proofErr w:type="gramStart"/>
      <w:r w:rsidRPr="007E4D76">
        <w:rPr>
          <w:i/>
          <w:sz w:val="18"/>
          <w:szCs w:val="18"/>
        </w:rPr>
        <w:t>дизайн-проекта</w:t>
      </w:r>
      <w:proofErr w:type="gramEnd"/>
      <w:r w:rsidRPr="007E4D76">
        <w:rPr>
          <w:i/>
          <w:sz w:val="18"/>
          <w:szCs w:val="18"/>
        </w:rPr>
        <w:t xml:space="preserve"> размещения вывески"</w:t>
      </w:r>
    </w:p>
    <w:p w:rsidR="007E4D76" w:rsidRPr="007E4D76" w:rsidRDefault="007E4D76" w:rsidP="007E4D76">
      <w:pPr>
        <w:tabs>
          <w:tab w:val="left" w:pos="3976"/>
        </w:tabs>
        <w:ind w:left="0" w:right="141" w:firstLine="284"/>
        <w:rPr>
          <w:sz w:val="18"/>
          <w:szCs w:val="18"/>
        </w:rPr>
      </w:pPr>
    </w:p>
    <w:p w:rsidR="007E4D76" w:rsidRPr="007E4D76" w:rsidRDefault="007E4D76" w:rsidP="007E4D76">
      <w:pPr>
        <w:tabs>
          <w:tab w:val="left" w:pos="3976"/>
        </w:tabs>
        <w:ind w:left="0" w:right="141" w:firstLine="284"/>
        <w:jc w:val="center"/>
        <w:rPr>
          <w:sz w:val="18"/>
          <w:szCs w:val="18"/>
        </w:rPr>
      </w:pPr>
      <w:bookmarkStart w:id="4" w:name="Par580"/>
      <w:bookmarkEnd w:id="4"/>
      <w:r w:rsidRPr="007E4D76">
        <w:rPr>
          <w:sz w:val="18"/>
          <w:szCs w:val="18"/>
        </w:rPr>
        <w:t>УВЕДОМЛЕНИЕ О СОГЛАСОВАНИИ</w:t>
      </w:r>
    </w:p>
    <w:p w:rsidR="007E4D76" w:rsidRPr="007E4D76" w:rsidRDefault="007E4D76" w:rsidP="007E4D76">
      <w:pPr>
        <w:tabs>
          <w:tab w:val="left" w:pos="3976"/>
        </w:tabs>
        <w:ind w:left="0" w:right="141" w:firstLine="284"/>
        <w:jc w:val="center"/>
        <w:rPr>
          <w:sz w:val="18"/>
          <w:szCs w:val="18"/>
        </w:rPr>
      </w:pPr>
      <w:r w:rsidRPr="007E4D76">
        <w:rPr>
          <w:sz w:val="18"/>
          <w:szCs w:val="18"/>
        </w:rPr>
        <w:t xml:space="preserve">установки информационной вывески, </w:t>
      </w:r>
      <w:proofErr w:type="gramStart"/>
      <w:r w:rsidRPr="007E4D76">
        <w:rPr>
          <w:sz w:val="18"/>
          <w:szCs w:val="18"/>
        </w:rPr>
        <w:t>дизайн-проекта</w:t>
      </w:r>
      <w:proofErr w:type="gramEnd"/>
    </w:p>
    <w:p w:rsidR="007E4D76" w:rsidRPr="007E4D76" w:rsidRDefault="007E4D76" w:rsidP="007E4D76">
      <w:pPr>
        <w:tabs>
          <w:tab w:val="left" w:pos="3976"/>
        </w:tabs>
        <w:ind w:left="0" w:right="141" w:firstLine="284"/>
        <w:jc w:val="center"/>
        <w:rPr>
          <w:sz w:val="18"/>
          <w:szCs w:val="18"/>
        </w:rPr>
      </w:pPr>
      <w:r w:rsidRPr="007E4D76">
        <w:rPr>
          <w:sz w:val="18"/>
          <w:szCs w:val="18"/>
        </w:rPr>
        <w:t>размещения вывески</w:t>
      </w:r>
    </w:p>
    <w:p w:rsidR="007E4D76" w:rsidRPr="007E4D76" w:rsidRDefault="007E4D76" w:rsidP="007E4D76">
      <w:pPr>
        <w:tabs>
          <w:tab w:val="left" w:pos="3976"/>
        </w:tabs>
        <w:ind w:left="0" w:right="141" w:firstLine="284"/>
        <w:jc w:val="center"/>
        <w:rPr>
          <w:sz w:val="18"/>
          <w:szCs w:val="18"/>
        </w:rPr>
      </w:pPr>
      <w:r w:rsidRPr="007E4D76">
        <w:rPr>
          <w:sz w:val="18"/>
          <w:szCs w:val="18"/>
        </w:rPr>
        <w:t>N _________ от _________</w:t>
      </w:r>
    </w:p>
    <w:p w:rsidR="007E4D76" w:rsidRPr="007E4D76" w:rsidRDefault="007E4D76" w:rsidP="007E4D76">
      <w:pPr>
        <w:tabs>
          <w:tab w:val="left" w:pos="3976"/>
        </w:tabs>
        <w:ind w:left="0" w:right="141" w:firstLine="284"/>
        <w:rPr>
          <w:sz w:val="18"/>
          <w:szCs w:val="18"/>
        </w:rPr>
      </w:pPr>
    </w:p>
    <w:p w:rsidR="007E4D76" w:rsidRPr="007E4D76" w:rsidRDefault="007E4D76" w:rsidP="007E4D76">
      <w:pPr>
        <w:tabs>
          <w:tab w:val="left" w:pos="3976"/>
        </w:tabs>
        <w:ind w:left="0" w:right="141" w:firstLine="284"/>
        <w:rPr>
          <w:sz w:val="18"/>
          <w:szCs w:val="18"/>
        </w:rPr>
      </w:pPr>
      <w:r w:rsidRPr="007E4D76">
        <w:rPr>
          <w:sz w:val="18"/>
          <w:szCs w:val="18"/>
        </w:rPr>
        <w:t>Получатель согласования: _____________</w:t>
      </w:r>
    </w:p>
    <w:p w:rsidR="007E4D76" w:rsidRPr="007E4D76" w:rsidRDefault="007E4D76" w:rsidP="007E4D76">
      <w:pPr>
        <w:tabs>
          <w:tab w:val="left" w:pos="3976"/>
        </w:tabs>
        <w:ind w:left="0" w:right="141" w:firstLine="284"/>
        <w:rPr>
          <w:sz w:val="18"/>
          <w:szCs w:val="18"/>
        </w:rPr>
      </w:pPr>
      <w:r w:rsidRPr="007E4D76">
        <w:rPr>
          <w:sz w:val="18"/>
          <w:szCs w:val="18"/>
        </w:rPr>
        <w:t>Тип вывески: _____________</w:t>
      </w:r>
    </w:p>
    <w:p w:rsidR="007E4D76" w:rsidRPr="007E4D76" w:rsidRDefault="007E4D76" w:rsidP="007E4D76">
      <w:pPr>
        <w:tabs>
          <w:tab w:val="left" w:pos="3976"/>
        </w:tabs>
        <w:ind w:left="0" w:right="141" w:firstLine="284"/>
        <w:rPr>
          <w:sz w:val="18"/>
          <w:szCs w:val="18"/>
        </w:rPr>
      </w:pPr>
      <w:r w:rsidRPr="007E4D76">
        <w:rPr>
          <w:sz w:val="18"/>
          <w:szCs w:val="18"/>
        </w:rPr>
        <w:t>Адрес размещения: _____________</w:t>
      </w:r>
    </w:p>
    <w:p w:rsidR="007E4D76" w:rsidRPr="007E4D76" w:rsidRDefault="007E4D76" w:rsidP="007E4D76">
      <w:pPr>
        <w:tabs>
          <w:tab w:val="left" w:pos="3976"/>
        </w:tabs>
        <w:ind w:left="0" w:right="141" w:firstLine="284"/>
        <w:rPr>
          <w:sz w:val="18"/>
          <w:szCs w:val="18"/>
        </w:rPr>
      </w:pPr>
      <w:r w:rsidRPr="007E4D76">
        <w:rPr>
          <w:sz w:val="18"/>
          <w:szCs w:val="18"/>
        </w:rPr>
        <w:t>Дата начала размещения: _____________</w:t>
      </w:r>
    </w:p>
    <w:p w:rsidR="007E4D76" w:rsidRPr="007E4D76" w:rsidRDefault="007E4D76" w:rsidP="007E4D76">
      <w:pPr>
        <w:tabs>
          <w:tab w:val="left" w:pos="3976"/>
        </w:tabs>
        <w:ind w:left="0" w:right="141" w:firstLine="284"/>
        <w:rPr>
          <w:sz w:val="18"/>
          <w:szCs w:val="18"/>
        </w:rPr>
      </w:pPr>
      <w:r w:rsidRPr="007E4D76">
        <w:rPr>
          <w:sz w:val="18"/>
          <w:szCs w:val="18"/>
        </w:rPr>
        <w:t>Дата окончания размещения: _____________</w:t>
      </w:r>
    </w:p>
    <w:p w:rsidR="007E4D76" w:rsidRPr="007E4D76" w:rsidRDefault="007E4D76" w:rsidP="007E4D76">
      <w:pPr>
        <w:tabs>
          <w:tab w:val="left" w:pos="3976"/>
        </w:tabs>
        <w:ind w:left="0" w:right="141" w:firstLine="284"/>
        <w:rPr>
          <w:sz w:val="18"/>
          <w:szCs w:val="18"/>
        </w:rPr>
      </w:pPr>
      <w:r w:rsidRPr="007E4D76">
        <w:rPr>
          <w:sz w:val="18"/>
          <w:szCs w:val="18"/>
        </w:rPr>
        <w:t>Дополнительная информация:</w:t>
      </w:r>
    </w:p>
    <w:p w:rsidR="007E4D76" w:rsidRPr="007E4D76" w:rsidRDefault="007E4D76" w:rsidP="007E4D76">
      <w:pPr>
        <w:tabs>
          <w:tab w:val="left" w:pos="3976"/>
        </w:tabs>
        <w:ind w:left="0" w:right="141" w:firstLine="284"/>
        <w:rPr>
          <w:sz w:val="18"/>
          <w:szCs w:val="18"/>
        </w:rPr>
      </w:pPr>
    </w:p>
    <w:tbl>
      <w:tblPr>
        <w:tblW w:w="0" w:type="auto"/>
        <w:tblInd w:w="346" w:type="dxa"/>
        <w:tblLayout w:type="fixed"/>
        <w:tblCellMar>
          <w:top w:w="102" w:type="dxa"/>
          <w:left w:w="62" w:type="dxa"/>
          <w:bottom w:w="102" w:type="dxa"/>
          <w:right w:w="62" w:type="dxa"/>
        </w:tblCellMar>
        <w:tblLook w:val="0000" w:firstRow="0" w:lastRow="0" w:firstColumn="0" w:lastColumn="0" w:noHBand="0" w:noVBand="0"/>
      </w:tblPr>
      <w:tblGrid>
        <w:gridCol w:w="1559"/>
        <w:gridCol w:w="284"/>
        <w:gridCol w:w="1417"/>
        <w:gridCol w:w="851"/>
        <w:gridCol w:w="6095"/>
      </w:tblGrid>
      <w:tr w:rsidR="007E4D76" w:rsidRPr="007E4D76" w:rsidTr="00C77A2B">
        <w:tc>
          <w:tcPr>
            <w:tcW w:w="1559" w:type="dxa"/>
            <w:tcBorders>
              <w:bottom w:val="single" w:sz="4" w:space="0" w:color="auto"/>
            </w:tcBorders>
          </w:tcPr>
          <w:p w:rsidR="007E4D76" w:rsidRPr="007E4D76" w:rsidRDefault="007E4D76" w:rsidP="007E4D76">
            <w:pPr>
              <w:tabs>
                <w:tab w:val="left" w:pos="3976"/>
              </w:tabs>
              <w:ind w:left="0" w:right="141" w:firstLine="284"/>
              <w:rPr>
                <w:sz w:val="18"/>
                <w:szCs w:val="18"/>
              </w:rPr>
            </w:pPr>
          </w:p>
        </w:tc>
        <w:tc>
          <w:tcPr>
            <w:tcW w:w="284" w:type="dxa"/>
            <w:vMerge w:val="restart"/>
          </w:tcPr>
          <w:p w:rsidR="007E4D76" w:rsidRPr="007E4D76" w:rsidRDefault="007E4D76" w:rsidP="007E4D76">
            <w:pPr>
              <w:tabs>
                <w:tab w:val="left" w:pos="3976"/>
              </w:tabs>
              <w:ind w:left="0" w:right="141" w:firstLine="284"/>
              <w:rPr>
                <w:sz w:val="18"/>
                <w:szCs w:val="18"/>
              </w:rPr>
            </w:pPr>
          </w:p>
        </w:tc>
        <w:tc>
          <w:tcPr>
            <w:tcW w:w="1417" w:type="dxa"/>
            <w:tcBorders>
              <w:bottom w:val="single" w:sz="4" w:space="0" w:color="auto"/>
            </w:tcBorders>
          </w:tcPr>
          <w:p w:rsidR="007E4D76" w:rsidRPr="007E4D76" w:rsidRDefault="007E4D76" w:rsidP="007E4D76">
            <w:pPr>
              <w:tabs>
                <w:tab w:val="left" w:pos="3976"/>
              </w:tabs>
              <w:ind w:left="0" w:right="141" w:firstLine="284"/>
              <w:rPr>
                <w:sz w:val="18"/>
                <w:szCs w:val="18"/>
              </w:rPr>
            </w:pPr>
          </w:p>
        </w:tc>
        <w:tc>
          <w:tcPr>
            <w:tcW w:w="851" w:type="dxa"/>
            <w:vMerge w:val="restart"/>
          </w:tcPr>
          <w:p w:rsidR="007E4D76" w:rsidRPr="007E4D76" w:rsidRDefault="007E4D76" w:rsidP="007E4D76">
            <w:pPr>
              <w:tabs>
                <w:tab w:val="left" w:pos="3976"/>
              </w:tabs>
              <w:ind w:left="0" w:right="141" w:firstLine="284"/>
              <w:rPr>
                <w:sz w:val="18"/>
                <w:szCs w:val="18"/>
              </w:rPr>
            </w:pPr>
          </w:p>
        </w:tc>
        <w:tc>
          <w:tcPr>
            <w:tcW w:w="6095" w:type="dxa"/>
            <w:tcBorders>
              <w:bottom w:val="single" w:sz="4" w:space="0" w:color="auto"/>
            </w:tcBorders>
          </w:tcPr>
          <w:p w:rsidR="007E4D76" w:rsidRPr="007E4D76" w:rsidRDefault="007E4D76" w:rsidP="007E4D76">
            <w:pPr>
              <w:tabs>
                <w:tab w:val="left" w:pos="3976"/>
              </w:tabs>
              <w:ind w:left="0" w:right="141" w:firstLine="284"/>
              <w:rPr>
                <w:sz w:val="18"/>
                <w:szCs w:val="18"/>
              </w:rPr>
            </w:pPr>
          </w:p>
        </w:tc>
      </w:tr>
      <w:tr w:rsidR="007E4D76" w:rsidRPr="007E4D76" w:rsidTr="00C77A2B">
        <w:tc>
          <w:tcPr>
            <w:tcW w:w="1559" w:type="dxa"/>
            <w:tcBorders>
              <w:top w:val="single" w:sz="4" w:space="0" w:color="auto"/>
            </w:tcBorders>
          </w:tcPr>
          <w:p w:rsidR="007E4D76" w:rsidRPr="007E4D76" w:rsidRDefault="007E4D76" w:rsidP="007E4D76">
            <w:pPr>
              <w:tabs>
                <w:tab w:val="left" w:pos="3976"/>
              </w:tabs>
              <w:ind w:left="0" w:right="141" w:firstLine="284"/>
              <w:rPr>
                <w:sz w:val="18"/>
                <w:szCs w:val="18"/>
              </w:rPr>
            </w:pPr>
            <w:r w:rsidRPr="007E4D76">
              <w:rPr>
                <w:sz w:val="18"/>
                <w:szCs w:val="18"/>
              </w:rPr>
              <w:t>(должность)</w:t>
            </w:r>
          </w:p>
        </w:tc>
        <w:tc>
          <w:tcPr>
            <w:tcW w:w="284" w:type="dxa"/>
            <w:vMerge/>
          </w:tcPr>
          <w:p w:rsidR="007E4D76" w:rsidRPr="007E4D76" w:rsidRDefault="007E4D76" w:rsidP="007E4D76">
            <w:pPr>
              <w:tabs>
                <w:tab w:val="left" w:pos="3976"/>
              </w:tabs>
              <w:ind w:left="0" w:right="141" w:firstLine="284"/>
              <w:rPr>
                <w:sz w:val="18"/>
                <w:szCs w:val="18"/>
              </w:rPr>
            </w:pPr>
          </w:p>
        </w:tc>
        <w:tc>
          <w:tcPr>
            <w:tcW w:w="1417" w:type="dxa"/>
            <w:tcBorders>
              <w:top w:val="single" w:sz="4" w:space="0" w:color="auto"/>
            </w:tcBorders>
          </w:tcPr>
          <w:p w:rsidR="007E4D76" w:rsidRPr="007E4D76" w:rsidRDefault="007E4D76" w:rsidP="007E4D76">
            <w:pPr>
              <w:tabs>
                <w:tab w:val="left" w:pos="3976"/>
              </w:tabs>
              <w:ind w:left="0" w:right="141" w:firstLine="284"/>
              <w:rPr>
                <w:sz w:val="18"/>
                <w:szCs w:val="18"/>
              </w:rPr>
            </w:pPr>
            <w:r w:rsidRPr="007E4D76">
              <w:rPr>
                <w:sz w:val="18"/>
                <w:szCs w:val="18"/>
              </w:rPr>
              <w:t>(подпись)</w:t>
            </w:r>
          </w:p>
        </w:tc>
        <w:tc>
          <w:tcPr>
            <w:tcW w:w="851" w:type="dxa"/>
            <w:vMerge/>
          </w:tcPr>
          <w:p w:rsidR="007E4D76" w:rsidRPr="007E4D76" w:rsidRDefault="007E4D76" w:rsidP="007E4D76">
            <w:pPr>
              <w:tabs>
                <w:tab w:val="left" w:pos="3976"/>
              </w:tabs>
              <w:ind w:left="0" w:right="141" w:firstLine="284"/>
              <w:rPr>
                <w:sz w:val="18"/>
                <w:szCs w:val="18"/>
              </w:rPr>
            </w:pPr>
          </w:p>
        </w:tc>
        <w:tc>
          <w:tcPr>
            <w:tcW w:w="6095" w:type="dxa"/>
            <w:tcBorders>
              <w:top w:val="single" w:sz="4" w:space="0" w:color="auto"/>
            </w:tcBorders>
          </w:tcPr>
          <w:p w:rsidR="007E4D76" w:rsidRPr="007E4D76" w:rsidRDefault="007E4D76" w:rsidP="007E4D76">
            <w:pPr>
              <w:tabs>
                <w:tab w:val="left" w:pos="3976"/>
              </w:tabs>
              <w:ind w:left="0" w:right="141" w:firstLine="284"/>
              <w:rPr>
                <w:sz w:val="18"/>
                <w:szCs w:val="18"/>
              </w:rPr>
            </w:pPr>
            <w:r w:rsidRPr="007E4D76">
              <w:rPr>
                <w:sz w:val="18"/>
                <w:szCs w:val="18"/>
              </w:rPr>
              <w:t>(фамилия, имя, отчество (последнее - при наличии))</w:t>
            </w:r>
          </w:p>
        </w:tc>
      </w:tr>
    </w:tbl>
    <w:p w:rsidR="007E4D76" w:rsidRPr="007E4D76" w:rsidRDefault="007E4D76" w:rsidP="007E4D76">
      <w:pPr>
        <w:tabs>
          <w:tab w:val="left" w:pos="3976"/>
        </w:tabs>
        <w:ind w:left="0" w:right="141" w:firstLine="284"/>
        <w:rPr>
          <w:sz w:val="18"/>
          <w:szCs w:val="18"/>
        </w:rPr>
      </w:pPr>
    </w:p>
    <w:p w:rsidR="00DC5E02" w:rsidRPr="00DC5E02" w:rsidRDefault="00DC5E02" w:rsidP="00DC5E02">
      <w:pPr>
        <w:tabs>
          <w:tab w:val="left" w:pos="3976"/>
        </w:tabs>
        <w:ind w:left="0" w:right="141" w:firstLine="284"/>
        <w:jc w:val="right"/>
        <w:rPr>
          <w:i/>
          <w:sz w:val="18"/>
          <w:szCs w:val="18"/>
        </w:rPr>
      </w:pPr>
      <w:r w:rsidRPr="00DC5E02">
        <w:rPr>
          <w:i/>
          <w:sz w:val="18"/>
          <w:szCs w:val="18"/>
        </w:rPr>
        <w:lastRenderedPageBreak/>
        <w:t>Приложение N 3</w:t>
      </w:r>
    </w:p>
    <w:p w:rsidR="00DC5E02" w:rsidRPr="00DC5E02" w:rsidRDefault="00DC5E02" w:rsidP="00DC5E02">
      <w:pPr>
        <w:tabs>
          <w:tab w:val="left" w:pos="3976"/>
        </w:tabs>
        <w:ind w:left="0" w:right="141" w:firstLine="284"/>
        <w:jc w:val="right"/>
        <w:rPr>
          <w:i/>
          <w:sz w:val="18"/>
          <w:szCs w:val="18"/>
        </w:rPr>
      </w:pPr>
      <w:r w:rsidRPr="00DC5E02">
        <w:rPr>
          <w:i/>
          <w:sz w:val="18"/>
          <w:szCs w:val="18"/>
        </w:rPr>
        <w:t>к Административному регламенту</w:t>
      </w:r>
    </w:p>
    <w:p w:rsidR="00DC5E02" w:rsidRPr="00DC5E02" w:rsidRDefault="00DC5E02" w:rsidP="00DC5E02">
      <w:pPr>
        <w:tabs>
          <w:tab w:val="left" w:pos="3976"/>
        </w:tabs>
        <w:ind w:left="0" w:right="141" w:firstLine="284"/>
        <w:jc w:val="right"/>
        <w:rPr>
          <w:i/>
          <w:sz w:val="18"/>
          <w:szCs w:val="18"/>
        </w:rPr>
      </w:pPr>
      <w:r w:rsidRPr="00DC5E02">
        <w:rPr>
          <w:i/>
          <w:sz w:val="18"/>
          <w:szCs w:val="18"/>
        </w:rPr>
        <w:t>по предоставлению муниципальной услуги</w:t>
      </w:r>
    </w:p>
    <w:p w:rsidR="00DC5E02" w:rsidRPr="00DC5E02" w:rsidRDefault="00DC5E02" w:rsidP="00DC5E02">
      <w:pPr>
        <w:tabs>
          <w:tab w:val="left" w:pos="3976"/>
        </w:tabs>
        <w:ind w:left="0" w:right="141" w:firstLine="284"/>
        <w:jc w:val="right"/>
        <w:rPr>
          <w:i/>
          <w:sz w:val="18"/>
          <w:szCs w:val="18"/>
        </w:rPr>
      </w:pPr>
      <w:r w:rsidRPr="00DC5E02">
        <w:rPr>
          <w:i/>
          <w:sz w:val="18"/>
          <w:szCs w:val="18"/>
        </w:rPr>
        <w:t>"Установка информационной вывески, согласование</w:t>
      </w:r>
    </w:p>
    <w:p w:rsidR="00DC5E02" w:rsidRPr="00DC5E02" w:rsidRDefault="00DC5E02" w:rsidP="00DC5E02">
      <w:pPr>
        <w:tabs>
          <w:tab w:val="left" w:pos="3976"/>
        </w:tabs>
        <w:ind w:left="0" w:right="141" w:firstLine="284"/>
        <w:jc w:val="right"/>
        <w:rPr>
          <w:i/>
          <w:sz w:val="18"/>
          <w:szCs w:val="18"/>
        </w:rPr>
      </w:pPr>
      <w:proofErr w:type="gramStart"/>
      <w:r w:rsidRPr="00DC5E02">
        <w:rPr>
          <w:i/>
          <w:sz w:val="18"/>
          <w:szCs w:val="18"/>
        </w:rPr>
        <w:t>дизайн-проекта</w:t>
      </w:r>
      <w:proofErr w:type="gramEnd"/>
      <w:r w:rsidRPr="00DC5E02">
        <w:rPr>
          <w:i/>
          <w:sz w:val="18"/>
          <w:szCs w:val="18"/>
        </w:rPr>
        <w:t xml:space="preserve"> размещения вывески"</w:t>
      </w:r>
    </w:p>
    <w:p w:rsidR="00DC5E02" w:rsidRPr="00DC5E02" w:rsidRDefault="00DC5E02" w:rsidP="00DC5E02">
      <w:pPr>
        <w:tabs>
          <w:tab w:val="left" w:pos="3976"/>
        </w:tabs>
        <w:ind w:left="0" w:right="141" w:firstLine="284"/>
        <w:rPr>
          <w:sz w:val="18"/>
          <w:szCs w:val="18"/>
        </w:rPr>
      </w:pPr>
    </w:p>
    <w:p w:rsidR="00DC5E02" w:rsidRPr="00DC5E02" w:rsidRDefault="00DC5E02" w:rsidP="00DC5E02">
      <w:pPr>
        <w:tabs>
          <w:tab w:val="left" w:pos="3976"/>
        </w:tabs>
        <w:ind w:left="0" w:right="141" w:firstLine="284"/>
        <w:jc w:val="center"/>
        <w:rPr>
          <w:sz w:val="18"/>
          <w:szCs w:val="18"/>
        </w:rPr>
      </w:pPr>
      <w:bookmarkStart w:id="5" w:name="Par611"/>
      <w:bookmarkEnd w:id="5"/>
      <w:r w:rsidRPr="00DC5E02">
        <w:rPr>
          <w:sz w:val="18"/>
          <w:szCs w:val="18"/>
        </w:rPr>
        <w:t>РЕШЕНИЕ</w:t>
      </w:r>
    </w:p>
    <w:p w:rsidR="00DC5E02" w:rsidRPr="00DC5E02" w:rsidRDefault="00DC5E02" w:rsidP="00DC5E02">
      <w:pPr>
        <w:tabs>
          <w:tab w:val="left" w:pos="3976"/>
        </w:tabs>
        <w:ind w:left="0" w:right="141" w:firstLine="284"/>
        <w:jc w:val="center"/>
        <w:rPr>
          <w:sz w:val="18"/>
          <w:szCs w:val="18"/>
        </w:rPr>
      </w:pPr>
      <w:r w:rsidRPr="00DC5E02">
        <w:rPr>
          <w:sz w:val="18"/>
          <w:szCs w:val="18"/>
        </w:rPr>
        <w:t>об отказе в приеме документов, необходимых</w:t>
      </w:r>
    </w:p>
    <w:p w:rsidR="00DC5E02" w:rsidRPr="00DC5E02" w:rsidRDefault="00DC5E02" w:rsidP="00DC5E02">
      <w:pPr>
        <w:tabs>
          <w:tab w:val="left" w:pos="3976"/>
        </w:tabs>
        <w:ind w:left="0" w:right="141" w:firstLine="284"/>
        <w:jc w:val="center"/>
        <w:rPr>
          <w:sz w:val="18"/>
          <w:szCs w:val="18"/>
        </w:rPr>
      </w:pPr>
      <w:r w:rsidRPr="00DC5E02">
        <w:rPr>
          <w:sz w:val="18"/>
          <w:szCs w:val="18"/>
        </w:rPr>
        <w:t>для предоставления услуги</w:t>
      </w:r>
    </w:p>
    <w:p w:rsidR="00DC5E02" w:rsidRPr="00DC5E02" w:rsidRDefault="00DC5E02" w:rsidP="00DC5E02">
      <w:pPr>
        <w:tabs>
          <w:tab w:val="left" w:pos="3976"/>
        </w:tabs>
        <w:ind w:left="0" w:right="141" w:firstLine="284"/>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9"/>
        <w:gridCol w:w="4961"/>
      </w:tblGrid>
      <w:tr w:rsidR="00DC5E02" w:rsidRPr="00DC5E02" w:rsidTr="007E241C">
        <w:trPr>
          <w:trHeight w:val="378"/>
        </w:trPr>
        <w:tc>
          <w:tcPr>
            <w:tcW w:w="5449" w:type="dxa"/>
            <w:vAlign w:val="center"/>
          </w:tcPr>
          <w:p w:rsidR="00DC5E02" w:rsidRPr="00DC5E02" w:rsidRDefault="00DC5E02" w:rsidP="00DC5E02">
            <w:pPr>
              <w:tabs>
                <w:tab w:val="left" w:pos="3976"/>
              </w:tabs>
              <w:ind w:left="0" w:right="141" w:firstLine="284"/>
              <w:rPr>
                <w:sz w:val="18"/>
                <w:szCs w:val="18"/>
              </w:rPr>
            </w:pPr>
            <w:r w:rsidRPr="00DC5E02">
              <w:rPr>
                <w:sz w:val="18"/>
                <w:szCs w:val="18"/>
              </w:rPr>
              <w:t>от __________</w:t>
            </w:r>
          </w:p>
        </w:tc>
        <w:tc>
          <w:tcPr>
            <w:tcW w:w="4961" w:type="dxa"/>
            <w:vAlign w:val="center"/>
          </w:tcPr>
          <w:p w:rsidR="00DC5E02" w:rsidRPr="00DC5E02" w:rsidRDefault="00DC5E02" w:rsidP="007E241C">
            <w:pPr>
              <w:tabs>
                <w:tab w:val="left" w:pos="3976"/>
              </w:tabs>
              <w:ind w:left="0" w:right="141" w:firstLine="284"/>
              <w:jc w:val="right"/>
              <w:rPr>
                <w:sz w:val="18"/>
                <w:szCs w:val="18"/>
              </w:rPr>
            </w:pPr>
            <w:r w:rsidRPr="00DC5E02">
              <w:rPr>
                <w:sz w:val="18"/>
                <w:szCs w:val="18"/>
              </w:rPr>
              <w:t>N ___________</w:t>
            </w:r>
          </w:p>
        </w:tc>
      </w:tr>
    </w:tbl>
    <w:p w:rsidR="00DC5E02" w:rsidRPr="00DC5E02" w:rsidRDefault="00DC5E02" w:rsidP="00DC5E02">
      <w:pPr>
        <w:tabs>
          <w:tab w:val="left" w:pos="3976"/>
        </w:tabs>
        <w:ind w:left="0" w:right="141" w:firstLine="284"/>
        <w:rPr>
          <w:sz w:val="18"/>
          <w:szCs w:val="18"/>
        </w:rPr>
      </w:pPr>
    </w:p>
    <w:p w:rsidR="00DC5E02" w:rsidRPr="00DC5E02" w:rsidRDefault="00DC5E02" w:rsidP="00DC5E02">
      <w:pPr>
        <w:tabs>
          <w:tab w:val="left" w:pos="3976"/>
        </w:tabs>
        <w:ind w:left="0" w:right="141" w:firstLine="284"/>
        <w:rPr>
          <w:sz w:val="18"/>
          <w:szCs w:val="18"/>
        </w:rPr>
      </w:pPr>
      <w:r w:rsidRPr="00DC5E02">
        <w:rPr>
          <w:sz w:val="18"/>
          <w:szCs w:val="18"/>
        </w:rPr>
        <w:t xml:space="preserve">По результатам рассмотрения заявления от _________ N _________ на предоставление услуги "Установка информационной вывески, согласование </w:t>
      </w:r>
      <w:proofErr w:type="gramStart"/>
      <w:r w:rsidRPr="00DC5E02">
        <w:rPr>
          <w:sz w:val="18"/>
          <w:szCs w:val="18"/>
        </w:rPr>
        <w:t>дизайн-проекта</w:t>
      </w:r>
      <w:proofErr w:type="gramEnd"/>
      <w:r w:rsidRPr="00DC5E02">
        <w:rPr>
          <w:sz w:val="18"/>
          <w:szCs w:val="18"/>
        </w:rPr>
        <w:t xml:space="preserve"> размещения вывески" принято решение об отказе в приеме документов, необходимых для предоставления услуги, по следующим основаниям:</w:t>
      </w:r>
    </w:p>
    <w:p w:rsidR="00DC5E02" w:rsidRPr="00DC5E02" w:rsidRDefault="00DC5E02" w:rsidP="00DC5E02">
      <w:pPr>
        <w:tabs>
          <w:tab w:val="left" w:pos="3976"/>
        </w:tabs>
        <w:ind w:left="0" w:right="141" w:firstLine="284"/>
        <w:rPr>
          <w:sz w:val="18"/>
          <w:szCs w:val="18"/>
        </w:rPr>
      </w:pPr>
      <w:r w:rsidRPr="00DC5E02">
        <w:rPr>
          <w:sz w:val="18"/>
          <w:szCs w:val="18"/>
        </w:rPr>
        <w:t>Дополнительная информация:</w:t>
      </w:r>
    </w:p>
    <w:p w:rsidR="00DC5E02" w:rsidRPr="00DC5E02" w:rsidRDefault="00DC5E02" w:rsidP="00DC5E02">
      <w:pPr>
        <w:tabs>
          <w:tab w:val="left" w:pos="3976"/>
        </w:tabs>
        <w:ind w:left="0" w:right="141" w:firstLine="284"/>
        <w:rPr>
          <w:sz w:val="18"/>
          <w:szCs w:val="18"/>
        </w:rPr>
      </w:pPr>
      <w:r w:rsidRPr="00DC5E02">
        <w:rPr>
          <w:sz w:val="18"/>
          <w:szCs w:val="18"/>
        </w:rPr>
        <w:t>Вы вправе повторно обратиться в уполномоченный орган с заявлением о предоставлении услуги после устранения указанных нарушений.</w:t>
      </w:r>
    </w:p>
    <w:p w:rsidR="00DC5E02" w:rsidRPr="00DC5E02" w:rsidRDefault="00DC5E02" w:rsidP="00DC5E02">
      <w:pPr>
        <w:tabs>
          <w:tab w:val="left" w:pos="3976"/>
        </w:tabs>
        <w:ind w:left="0" w:right="141" w:firstLine="284"/>
        <w:rPr>
          <w:sz w:val="18"/>
          <w:szCs w:val="18"/>
        </w:rPr>
      </w:pPr>
      <w:r w:rsidRPr="00DC5E02">
        <w:rPr>
          <w:sz w:val="18"/>
          <w:szCs w:val="18"/>
        </w:rPr>
        <w:t>Данный отказ может быть обжалован в досудебном порядке путем направления жалобы в уполномоченный орган, а также в судебном порядке.</w:t>
      </w:r>
    </w:p>
    <w:p w:rsidR="00DC5E02" w:rsidRPr="00DC5E02" w:rsidRDefault="00DC5E02" w:rsidP="00DC5E02">
      <w:pPr>
        <w:tabs>
          <w:tab w:val="left" w:pos="3976"/>
        </w:tabs>
        <w:ind w:left="0" w:right="141" w:firstLine="284"/>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2"/>
        <w:gridCol w:w="192"/>
        <w:gridCol w:w="1417"/>
        <w:gridCol w:w="340"/>
        <w:gridCol w:w="6839"/>
      </w:tblGrid>
      <w:tr w:rsidR="00DC5E02" w:rsidRPr="00DC5E02" w:rsidTr="007E241C">
        <w:tc>
          <w:tcPr>
            <w:tcW w:w="1622" w:type="dxa"/>
            <w:tcBorders>
              <w:bottom w:val="single" w:sz="4" w:space="0" w:color="auto"/>
            </w:tcBorders>
          </w:tcPr>
          <w:p w:rsidR="00DC5E02" w:rsidRPr="00DC5E02" w:rsidRDefault="00DC5E02" w:rsidP="00DC5E02">
            <w:pPr>
              <w:tabs>
                <w:tab w:val="left" w:pos="3976"/>
              </w:tabs>
              <w:ind w:left="0" w:right="141" w:firstLine="284"/>
              <w:rPr>
                <w:sz w:val="18"/>
                <w:szCs w:val="18"/>
              </w:rPr>
            </w:pPr>
          </w:p>
        </w:tc>
        <w:tc>
          <w:tcPr>
            <w:tcW w:w="192" w:type="dxa"/>
            <w:vMerge w:val="restart"/>
          </w:tcPr>
          <w:p w:rsidR="00DC5E02" w:rsidRPr="00DC5E02" w:rsidRDefault="00DC5E02" w:rsidP="00DC5E02">
            <w:pPr>
              <w:tabs>
                <w:tab w:val="left" w:pos="3976"/>
              </w:tabs>
              <w:ind w:left="0" w:right="141" w:firstLine="284"/>
              <w:rPr>
                <w:sz w:val="18"/>
                <w:szCs w:val="18"/>
              </w:rPr>
            </w:pPr>
          </w:p>
        </w:tc>
        <w:tc>
          <w:tcPr>
            <w:tcW w:w="1417" w:type="dxa"/>
            <w:tcBorders>
              <w:bottom w:val="single" w:sz="4" w:space="0" w:color="auto"/>
            </w:tcBorders>
          </w:tcPr>
          <w:p w:rsidR="00DC5E02" w:rsidRPr="00DC5E02" w:rsidRDefault="00DC5E02" w:rsidP="00DC5E02">
            <w:pPr>
              <w:tabs>
                <w:tab w:val="left" w:pos="3976"/>
              </w:tabs>
              <w:ind w:left="0" w:right="141" w:firstLine="284"/>
              <w:rPr>
                <w:sz w:val="18"/>
                <w:szCs w:val="18"/>
              </w:rPr>
            </w:pPr>
          </w:p>
        </w:tc>
        <w:tc>
          <w:tcPr>
            <w:tcW w:w="340" w:type="dxa"/>
            <w:vMerge w:val="restart"/>
          </w:tcPr>
          <w:p w:rsidR="00DC5E02" w:rsidRPr="00DC5E02" w:rsidRDefault="00DC5E02" w:rsidP="00DC5E02">
            <w:pPr>
              <w:tabs>
                <w:tab w:val="left" w:pos="3976"/>
              </w:tabs>
              <w:ind w:left="0" w:right="141" w:firstLine="284"/>
              <w:rPr>
                <w:sz w:val="18"/>
                <w:szCs w:val="18"/>
              </w:rPr>
            </w:pPr>
          </w:p>
        </w:tc>
        <w:tc>
          <w:tcPr>
            <w:tcW w:w="6839" w:type="dxa"/>
            <w:tcBorders>
              <w:bottom w:val="single" w:sz="4" w:space="0" w:color="auto"/>
            </w:tcBorders>
          </w:tcPr>
          <w:p w:rsidR="00DC5E02" w:rsidRPr="00DC5E02" w:rsidRDefault="00DC5E02" w:rsidP="00DC5E02">
            <w:pPr>
              <w:tabs>
                <w:tab w:val="left" w:pos="3976"/>
              </w:tabs>
              <w:ind w:left="0" w:right="141" w:firstLine="284"/>
              <w:rPr>
                <w:sz w:val="18"/>
                <w:szCs w:val="18"/>
              </w:rPr>
            </w:pPr>
          </w:p>
        </w:tc>
      </w:tr>
      <w:tr w:rsidR="00DC5E02" w:rsidRPr="00DC5E02" w:rsidTr="007E241C">
        <w:tc>
          <w:tcPr>
            <w:tcW w:w="1622" w:type="dxa"/>
            <w:tcBorders>
              <w:top w:val="single" w:sz="4" w:space="0" w:color="auto"/>
            </w:tcBorders>
          </w:tcPr>
          <w:p w:rsidR="00DC5E02" w:rsidRPr="00DC5E02" w:rsidRDefault="00DC5E02" w:rsidP="00DC5E02">
            <w:pPr>
              <w:tabs>
                <w:tab w:val="left" w:pos="3976"/>
              </w:tabs>
              <w:ind w:left="0" w:right="141" w:firstLine="284"/>
              <w:rPr>
                <w:sz w:val="18"/>
                <w:szCs w:val="18"/>
              </w:rPr>
            </w:pPr>
            <w:r w:rsidRPr="00DC5E02">
              <w:rPr>
                <w:sz w:val="18"/>
                <w:szCs w:val="18"/>
              </w:rPr>
              <w:t>(должность)</w:t>
            </w:r>
          </w:p>
        </w:tc>
        <w:tc>
          <w:tcPr>
            <w:tcW w:w="192" w:type="dxa"/>
            <w:vMerge/>
          </w:tcPr>
          <w:p w:rsidR="00DC5E02" w:rsidRPr="00DC5E02" w:rsidRDefault="00DC5E02" w:rsidP="00DC5E02">
            <w:pPr>
              <w:tabs>
                <w:tab w:val="left" w:pos="3976"/>
              </w:tabs>
              <w:ind w:left="0" w:right="141" w:firstLine="284"/>
              <w:rPr>
                <w:sz w:val="18"/>
                <w:szCs w:val="18"/>
              </w:rPr>
            </w:pPr>
          </w:p>
        </w:tc>
        <w:tc>
          <w:tcPr>
            <w:tcW w:w="1417" w:type="dxa"/>
            <w:tcBorders>
              <w:top w:val="single" w:sz="4" w:space="0" w:color="auto"/>
            </w:tcBorders>
          </w:tcPr>
          <w:p w:rsidR="00DC5E02" w:rsidRPr="00DC5E02" w:rsidRDefault="00DC5E02" w:rsidP="00DC5E02">
            <w:pPr>
              <w:tabs>
                <w:tab w:val="left" w:pos="3976"/>
              </w:tabs>
              <w:ind w:left="0" w:right="141" w:firstLine="284"/>
              <w:rPr>
                <w:sz w:val="18"/>
                <w:szCs w:val="18"/>
              </w:rPr>
            </w:pPr>
            <w:r w:rsidRPr="00DC5E02">
              <w:rPr>
                <w:sz w:val="18"/>
                <w:szCs w:val="18"/>
              </w:rPr>
              <w:t>(подпись)</w:t>
            </w:r>
          </w:p>
        </w:tc>
        <w:tc>
          <w:tcPr>
            <w:tcW w:w="340" w:type="dxa"/>
            <w:vMerge/>
          </w:tcPr>
          <w:p w:rsidR="00DC5E02" w:rsidRPr="00DC5E02" w:rsidRDefault="00DC5E02" w:rsidP="00DC5E02">
            <w:pPr>
              <w:tabs>
                <w:tab w:val="left" w:pos="3976"/>
              </w:tabs>
              <w:ind w:left="0" w:right="141" w:firstLine="284"/>
              <w:rPr>
                <w:sz w:val="18"/>
                <w:szCs w:val="18"/>
              </w:rPr>
            </w:pPr>
          </w:p>
        </w:tc>
        <w:tc>
          <w:tcPr>
            <w:tcW w:w="6839" w:type="dxa"/>
            <w:tcBorders>
              <w:top w:val="single" w:sz="4" w:space="0" w:color="auto"/>
            </w:tcBorders>
          </w:tcPr>
          <w:p w:rsidR="00DC5E02" w:rsidRPr="00DC5E02" w:rsidRDefault="00DC5E02" w:rsidP="00DC5E02">
            <w:pPr>
              <w:tabs>
                <w:tab w:val="left" w:pos="3976"/>
              </w:tabs>
              <w:ind w:left="0" w:right="141" w:firstLine="284"/>
              <w:rPr>
                <w:sz w:val="18"/>
                <w:szCs w:val="18"/>
              </w:rPr>
            </w:pPr>
            <w:r w:rsidRPr="00DC5E02">
              <w:rPr>
                <w:sz w:val="18"/>
                <w:szCs w:val="18"/>
              </w:rPr>
              <w:t>(фамилия, имя, отчество (последнее - при наличии))</w:t>
            </w:r>
          </w:p>
        </w:tc>
      </w:tr>
    </w:tbl>
    <w:p w:rsidR="007E4D76" w:rsidRDefault="007E4D76" w:rsidP="00D96122">
      <w:pPr>
        <w:tabs>
          <w:tab w:val="left" w:pos="3976"/>
        </w:tabs>
        <w:ind w:left="0" w:right="141" w:firstLine="284"/>
        <w:rPr>
          <w:sz w:val="18"/>
          <w:szCs w:val="18"/>
        </w:rPr>
      </w:pPr>
    </w:p>
    <w:p w:rsidR="004D2D2A" w:rsidRPr="004D2D2A" w:rsidRDefault="004D2D2A" w:rsidP="004D2D2A">
      <w:pPr>
        <w:tabs>
          <w:tab w:val="left" w:pos="3976"/>
        </w:tabs>
        <w:ind w:left="0" w:right="141" w:firstLine="284"/>
        <w:jc w:val="right"/>
        <w:rPr>
          <w:i/>
          <w:sz w:val="18"/>
          <w:szCs w:val="18"/>
        </w:rPr>
      </w:pPr>
    </w:p>
    <w:p w:rsidR="004D2D2A" w:rsidRPr="004D2D2A" w:rsidRDefault="004D2D2A" w:rsidP="004D2D2A">
      <w:pPr>
        <w:tabs>
          <w:tab w:val="left" w:pos="3976"/>
        </w:tabs>
        <w:ind w:left="0" w:right="141" w:firstLine="284"/>
        <w:jc w:val="right"/>
        <w:rPr>
          <w:i/>
          <w:sz w:val="18"/>
          <w:szCs w:val="18"/>
        </w:rPr>
      </w:pPr>
      <w:r w:rsidRPr="004D2D2A">
        <w:rPr>
          <w:i/>
          <w:sz w:val="18"/>
          <w:szCs w:val="18"/>
        </w:rPr>
        <w:t>Приложение N 4</w:t>
      </w:r>
    </w:p>
    <w:p w:rsidR="004D2D2A" w:rsidRPr="004D2D2A" w:rsidRDefault="004D2D2A" w:rsidP="004D2D2A">
      <w:pPr>
        <w:tabs>
          <w:tab w:val="left" w:pos="3976"/>
        </w:tabs>
        <w:ind w:left="0" w:right="141" w:firstLine="284"/>
        <w:jc w:val="right"/>
        <w:rPr>
          <w:i/>
          <w:sz w:val="18"/>
          <w:szCs w:val="18"/>
        </w:rPr>
      </w:pPr>
      <w:r w:rsidRPr="004D2D2A">
        <w:rPr>
          <w:i/>
          <w:sz w:val="18"/>
          <w:szCs w:val="18"/>
        </w:rPr>
        <w:t>к Административному регламенту</w:t>
      </w:r>
    </w:p>
    <w:p w:rsidR="004D2D2A" w:rsidRPr="004D2D2A" w:rsidRDefault="004D2D2A" w:rsidP="004D2D2A">
      <w:pPr>
        <w:tabs>
          <w:tab w:val="left" w:pos="3976"/>
        </w:tabs>
        <w:ind w:left="0" w:right="141" w:firstLine="284"/>
        <w:jc w:val="right"/>
        <w:rPr>
          <w:i/>
          <w:sz w:val="18"/>
          <w:szCs w:val="18"/>
        </w:rPr>
      </w:pPr>
      <w:r w:rsidRPr="004D2D2A">
        <w:rPr>
          <w:i/>
          <w:sz w:val="18"/>
          <w:szCs w:val="18"/>
        </w:rPr>
        <w:t>по предоставлению муниципальной услуги</w:t>
      </w:r>
    </w:p>
    <w:p w:rsidR="004D2D2A" w:rsidRPr="004D2D2A" w:rsidRDefault="004D2D2A" w:rsidP="004D2D2A">
      <w:pPr>
        <w:tabs>
          <w:tab w:val="left" w:pos="3976"/>
        </w:tabs>
        <w:ind w:left="0" w:right="141" w:firstLine="284"/>
        <w:jc w:val="right"/>
        <w:rPr>
          <w:i/>
          <w:sz w:val="18"/>
          <w:szCs w:val="18"/>
        </w:rPr>
      </w:pPr>
      <w:r w:rsidRPr="004D2D2A">
        <w:rPr>
          <w:i/>
          <w:sz w:val="18"/>
          <w:szCs w:val="18"/>
        </w:rPr>
        <w:t>"Установка информационной вывески, согласование</w:t>
      </w:r>
    </w:p>
    <w:p w:rsidR="004D2D2A" w:rsidRPr="004D2D2A" w:rsidRDefault="004D2D2A" w:rsidP="004D2D2A">
      <w:pPr>
        <w:tabs>
          <w:tab w:val="left" w:pos="3976"/>
        </w:tabs>
        <w:ind w:left="0" w:right="141" w:firstLine="284"/>
        <w:jc w:val="right"/>
        <w:rPr>
          <w:sz w:val="18"/>
          <w:szCs w:val="18"/>
        </w:rPr>
      </w:pPr>
      <w:proofErr w:type="gramStart"/>
      <w:r w:rsidRPr="004D2D2A">
        <w:rPr>
          <w:i/>
          <w:sz w:val="18"/>
          <w:szCs w:val="18"/>
        </w:rPr>
        <w:t>дизайн-проекта</w:t>
      </w:r>
      <w:proofErr w:type="gramEnd"/>
      <w:r w:rsidRPr="004D2D2A">
        <w:rPr>
          <w:i/>
          <w:sz w:val="18"/>
          <w:szCs w:val="18"/>
        </w:rPr>
        <w:t xml:space="preserve"> размещения вывески</w:t>
      </w:r>
      <w:r w:rsidRPr="004D2D2A">
        <w:rPr>
          <w:sz w:val="18"/>
          <w:szCs w:val="18"/>
        </w:rPr>
        <w:t>"</w:t>
      </w:r>
    </w:p>
    <w:p w:rsidR="004D2D2A" w:rsidRPr="004D2D2A" w:rsidRDefault="004D2D2A" w:rsidP="004D2D2A">
      <w:pPr>
        <w:tabs>
          <w:tab w:val="left" w:pos="3976"/>
        </w:tabs>
        <w:ind w:left="0" w:right="141" w:firstLine="284"/>
        <w:rPr>
          <w:sz w:val="18"/>
          <w:szCs w:val="18"/>
        </w:rPr>
      </w:pPr>
    </w:p>
    <w:p w:rsidR="004D2D2A" w:rsidRPr="004D2D2A" w:rsidRDefault="004D2D2A" w:rsidP="004D2D2A">
      <w:pPr>
        <w:tabs>
          <w:tab w:val="left" w:pos="3976"/>
        </w:tabs>
        <w:ind w:left="0" w:right="141" w:firstLine="284"/>
        <w:jc w:val="center"/>
        <w:rPr>
          <w:sz w:val="18"/>
          <w:szCs w:val="18"/>
        </w:rPr>
      </w:pPr>
      <w:bookmarkStart w:id="6" w:name="Par642"/>
      <w:bookmarkEnd w:id="6"/>
      <w:r w:rsidRPr="004D2D2A">
        <w:rPr>
          <w:sz w:val="18"/>
          <w:szCs w:val="18"/>
        </w:rPr>
        <w:t>РЕШЕНИЕ</w:t>
      </w:r>
    </w:p>
    <w:p w:rsidR="004D2D2A" w:rsidRPr="004D2D2A" w:rsidRDefault="004D2D2A" w:rsidP="004D2D2A">
      <w:pPr>
        <w:tabs>
          <w:tab w:val="left" w:pos="3976"/>
        </w:tabs>
        <w:ind w:left="0" w:right="141" w:firstLine="284"/>
        <w:jc w:val="center"/>
        <w:rPr>
          <w:sz w:val="18"/>
          <w:szCs w:val="18"/>
        </w:rPr>
      </w:pPr>
      <w:r w:rsidRPr="004D2D2A">
        <w:rPr>
          <w:sz w:val="18"/>
          <w:szCs w:val="18"/>
        </w:rPr>
        <w:t>об отказе в предоставлении услуги</w:t>
      </w:r>
    </w:p>
    <w:p w:rsidR="004D2D2A" w:rsidRPr="004D2D2A" w:rsidRDefault="004D2D2A" w:rsidP="004D2D2A">
      <w:pPr>
        <w:tabs>
          <w:tab w:val="left" w:pos="3976"/>
        </w:tabs>
        <w:ind w:left="0" w:right="141" w:firstLine="284"/>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9"/>
        <w:gridCol w:w="4961"/>
      </w:tblGrid>
      <w:tr w:rsidR="004D2D2A" w:rsidRPr="004D2D2A" w:rsidTr="004764F1">
        <w:tc>
          <w:tcPr>
            <w:tcW w:w="5449" w:type="dxa"/>
            <w:vAlign w:val="center"/>
          </w:tcPr>
          <w:p w:rsidR="004D2D2A" w:rsidRPr="004D2D2A" w:rsidRDefault="004D2D2A" w:rsidP="004D2D2A">
            <w:pPr>
              <w:tabs>
                <w:tab w:val="left" w:pos="3976"/>
              </w:tabs>
              <w:ind w:left="0" w:right="141" w:firstLine="284"/>
              <w:rPr>
                <w:sz w:val="18"/>
                <w:szCs w:val="18"/>
              </w:rPr>
            </w:pPr>
            <w:r w:rsidRPr="004D2D2A">
              <w:rPr>
                <w:sz w:val="18"/>
                <w:szCs w:val="18"/>
              </w:rPr>
              <w:t>от __________</w:t>
            </w:r>
          </w:p>
        </w:tc>
        <w:tc>
          <w:tcPr>
            <w:tcW w:w="4961" w:type="dxa"/>
            <w:vAlign w:val="center"/>
          </w:tcPr>
          <w:p w:rsidR="004D2D2A" w:rsidRPr="004D2D2A" w:rsidRDefault="004D2D2A" w:rsidP="004764F1">
            <w:pPr>
              <w:tabs>
                <w:tab w:val="left" w:pos="3976"/>
              </w:tabs>
              <w:ind w:left="0" w:right="141" w:firstLine="284"/>
              <w:jc w:val="right"/>
              <w:rPr>
                <w:sz w:val="18"/>
                <w:szCs w:val="18"/>
              </w:rPr>
            </w:pPr>
            <w:r w:rsidRPr="004D2D2A">
              <w:rPr>
                <w:sz w:val="18"/>
                <w:szCs w:val="18"/>
              </w:rPr>
              <w:t>N ___________</w:t>
            </w:r>
          </w:p>
        </w:tc>
      </w:tr>
    </w:tbl>
    <w:p w:rsidR="004D2D2A" w:rsidRPr="004D2D2A" w:rsidRDefault="004D2D2A" w:rsidP="004D2D2A">
      <w:pPr>
        <w:tabs>
          <w:tab w:val="left" w:pos="3976"/>
        </w:tabs>
        <w:ind w:left="0" w:right="141" w:firstLine="284"/>
        <w:rPr>
          <w:sz w:val="18"/>
          <w:szCs w:val="18"/>
        </w:rPr>
      </w:pPr>
    </w:p>
    <w:p w:rsidR="004D2D2A" w:rsidRPr="004D2D2A" w:rsidRDefault="004D2D2A" w:rsidP="004D2D2A">
      <w:pPr>
        <w:tabs>
          <w:tab w:val="left" w:pos="3976"/>
        </w:tabs>
        <w:ind w:left="0" w:right="141" w:firstLine="284"/>
        <w:rPr>
          <w:sz w:val="18"/>
          <w:szCs w:val="18"/>
        </w:rPr>
      </w:pPr>
      <w:r w:rsidRPr="004D2D2A">
        <w:rPr>
          <w:sz w:val="18"/>
          <w:szCs w:val="18"/>
        </w:rPr>
        <w:t xml:space="preserve">По результатам рассмотрения заявления _________ N _________ на предоставление услуги "Установка информационной вывески, согласование </w:t>
      </w:r>
      <w:proofErr w:type="gramStart"/>
      <w:r w:rsidRPr="004D2D2A">
        <w:rPr>
          <w:sz w:val="18"/>
          <w:szCs w:val="18"/>
        </w:rPr>
        <w:t>дизайн-проекта</w:t>
      </w:r>
      <w:proofErr w:type="gramEnd"/>
      <w:r w:rsidRPr="004D2D2A">
        <w:rPr>
          <w:sz w:val="18"/>
          <w:szCs w:val="18"/>
        </w:rPr>
        <w:t xml:space="preserve"> размещения вывески" принято решение об отказе в предоставлении услуги по следующим основаниям:</w:t>
      </w:r>
    </w:p>
    <w:p w:rsidR="004D2D2A" w:rsidRPr="004D2D2A" w:rsidRDefault="004D2D2A" w:rsidP="004D2D2A">
      <w:pPr>
        <w:tabs>
          <w:tab w:val="left" w:pos="3976"/>
        </w:tabs>
        <w:ind w:left="0" w:right="141" w:firstLine="284"/>
        <w:rPr>
          <w:sz w:val="18"/>
          <w:szCs w:val="18"/>
        </w:rPr>
      </w:pPr>
      <w:r w:rsidRPr="004D2D2A">
        <w:rPr>
          <w:sz w:val="18"/>
          <w:szCs w:val="18"/>
        </w:rPr>
        <w:t>Разъяснение причин отказа:</w:t>
      </w:r>
    </w:p>
    <w:p w:rsidR="004D2D2A" w:rsidRPr="004D2D2A" w:rsidRDefault="004D2D2A" w:rsidP="004D2D2A">
      <w:pPr>
        <w:tabs>
          <w:tab w:val="left" w:pos="3976"/>
        </w:tabs>
        <w:ind w:left="0" w:right="141" w:firstLine="284"/>
        <w:rPr>
          <w:sz w:val="18"/>
          <w:szCs w:val="18"/>
        </w:rPr>
      </w:pPr>
      <w:r w:rsidRPr="004D2D2A">
        <w:rPr>
          <w:sz w:val="18"/>
          <w:szCs w:val="18"/>
        </w:rPr>
        <w:t>Дополнительная информация:</w:t>
      </w:r>
    </w:p>
    <w:p w:rsidR="004D2D2A" w:rsidRPr="004D2D2A" w:rsidRDefault="004D2D2A" w:rsidP="004D2D2A">
      <w:pPr>
        <w:tabs>
          <w:tab w:val="left" w:pos="3976"/>
        </w:tabs>
        <w:ind w:left="0" w:right="141" w:firstLine="284"/>
        <w:rPr>
          <w:sz w:val="18"/>
          <w:szCs w:val="18"/>
        </w:rPr>
      </w:pPr>
      <w:r w:rsidRPr="004D2D2A">
        <w:rPr>
          <w:sz w:val="18"/>
          <w:szCs w:val="18"/>
        </w:rPr>
        <w:t xml:space="preserve">Вы вправе повторно обратиться в адрес администрации </w:t>
      </w:r>
      <w:proofErr w:type="spellStart"/>
      <w:r w:rsidRPr="004D2D2A">
        <w:rPr>
          <w:sz w:val="18"/>
          <w:szCs w:val="18"/>
        </w:rPr>
        <w:t>Хомутовского</w:t>
      </w:r>
      <w:proofErr w:type="spellEnd"/>
      <w:r w:rsidRPr="004D2D2A">
        <w:rPr>
          <w:sz w:val="18"/>
          <w:szCs w:val="18"/>
        </w:rPr>
        <w:t xml:space="preserve"> муниципального образования с заявлением о предоставлении услуги после устранения указанных нарушений.</w:t>
      </w:r>
    </w:p>
    <w:p w:rsidR="004D2D2A" w:rsidRPr="004D2D2A" w:rsidRDefault="004D2D2A" w:rsidP="004D2D2A">
      <w:pPr>
        <w:tabs>
          <w:tab w:val="left" w:pos="3976"/>
        </w:tabs>
        <w:ind w:left="0" w:right="141" w:firstLine="284"/>
        <w:rPr>
          <w:sz w:val="18"/>
          <w:szCs w:val="18"/>
        </w:rPr>
      </w:pPr>
      <w:r w:rsidRPr="004D2D2A">
        <w:rPr>
          <w:sz w:val="18"/>
          <w:szCs w:val="18"/>
        </w:rPr>
        <w:t xml:space="preserve">Данный отказ может быть обжалован в досудебном порядке путем направления жалобы в адрес администрации </w:t>
      </w:r>
      <w:proofErr w:type="spellStart"/>
      <w:r w:rsidRPr="004D2D2A">
        <w:rPr>
          <w:sz w:val="18"/>
          <w:szCs w:val="18"/>
        </w:rPr>
        <w:t>Хомутовского</w:t>
      </w:r>
      <w:proofErr w:type="spellEnd"/>
      <w:r w:rsidRPr="004D2D2A">
        <w:rPr>
          <w:sz w:val="18"/>
          <w:szCs w:val="18"/>
        </w:rPr>
        <w:t xml:space="preserve"> муниципального образования, а также в судебном порядке.</w:t>
      </w:r>
    </w:p>
    <w:p w:rsidR="004D2D2A" w:rsidRPr="004D2D2A" w:rsidRDefault="004D2D2A" w:rsidP="004D2D2A">
      <w:pPr>
        <w:tabs>
          <w:tab w:val="left" w:pos="3976"/>
        </w:tabs>
        <w:ind w:left="0" w:right="141" w:firstLine="284"/>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2"/>
        <w:gridCol w:w="192"/>
        <w:gridCol w:w="1417"/>
        <w:gridCol w:w="340"/>
        <w:gridCol w:w="6839"/>
      </w:tblGrid>
      <w:tr w:rsidR="004D2D2A" w:rsidRPr="004D2D2A" w:rsidTr="004764F1">
        <w:tc>
          <w:tcPr>
            <w:tcW w:w="1622" w:type="dxa"/>
            <w:tcBorders>
              <w:bottom w:val="single" w:sz="4" w:space="0" w:color="auto"/>
            </w:tcBorders>
          </w:tcPr>
          <w:p w:rsidR="004D2D2A" w:rsidRPr="004D2D2A" w:rsidRDefault="004D2D2A" w:rsidP="004D2D2A">
            <w:pPr>
              <w:tabs>
                <w:tab w:val="left" w:pos="3976"/>
              </w:tabs>
              <w:ind w:left="0" w:right="141" w:firstLine="284"/>
              <w:rPr>
                <w:sz w:val="18"/>
                <w:szCs w:val="18"/>
              </w:rPr>
            </w:pPr>
          </w:p>
        </w:tc>
        <w:tc>
          <w:tcPr>
            <w:tcW w:w="192" w:type="dxa"/>
            <w:vMerge w:val="restart"/>
          </w:tcPr>
          <w:p w:rsidR="004D2D2A" w:rsidRPr="004D2D2A" w:rsidRDefault="004D2D2A" w:rsidP="004D2D2A">
            <w:pPr>
              <w:tabs>
                <w:tab w:val="left" w:pos="3976"/>
              </w:tabs>
              <w:ind w:left="0" w:right="141" w:firstLine="284"/>
              <w:rPr>
                <w:sz w:val="18"/>
                <w:szCs w:val="18"/>
              </w:rPr>
            </w:pPr>
          </w:p>
        </w:tc>
        <w:tc>
          <w:tcPr>
            <w:tcW w:w="1417" w:type="dxa"/>
            <w:tcBorders>
              <w:bottom w:val="single" w:sz="4" w:space="0" w:color="auto"/>
            </w:tcBorders>
          </w:tcPr>
          <w:p w:rsidR="004D2D2A" w:rsidRPr="004D2D2A" w:rsidRDefault="004D2D2A" w:rsidP="004D2D2A">
            <w:pPr>
              <w:tabs>
                <w:tab w:val="left" w:pos="3976"/>
              </w:tabs>
              <w:ind w:left="0" w:right="141" w:firstLine="284"/>
              <w:rPr>
                <w:sz w:val="18"/>
                <w:szCs w:val="18"/>
              </w:rPr>
            </w:pPr>
          </w:p>
        </w:tc>
        <w:tc>
          <w:tcPr>
            <w:tcW w:w="340" w:type="dxa"/>
            <w:vMerge w:val="restart"/>
          </w:tcPr>
          <w:p w:rsidR="004D2D2A" w:rsidRPr="004D2D2A" w:rsidRDefault="004D2D2A" w:rsidP="004D2D2A">
            <w:pPr>
              <w:tabs>
                <w:tab w:val="left" w:pos="3976"/>
              </w:tabs>
              <w:ind w:left="0" w:right="141" w:firstLine="284"/>
              <w:rPr>
                <w:sz w:val="18"/>
                <w:szCs w:val="18"/>
              </w:rPr>
            </w:pPr>
          </w:p>
        </w:tc>
        <w:tc>
          <w:tcPr>
            <w:tcW w:w="6839" w:type="dxa"/>
            <w:tcBorders>
              <w:bottom w:val="single" w:sz="4" w:space="0" w:color="auto"/>
            </w:tcBorders>
          </w:tcPr>
          <w:p w:rsidR="004D2D2A" w:rsidRPr="004D2D2A" w:rsidRDefault="004D2D2A" w:rsidP="004D2D2A">
            <w:pPr>
              <w:tabs>
                <w:tab w:val="left" w:pos="3976"/>
              </w:tabs>
              <w:ind w:left="0" w:right="141" w:firstLine="284"/>
              <w:rPr>
                <w:sz w:val="18"/>
                <w:szCs w:val="18"/>
              </w:rPr>
            </w:pPr>
          </w:p>
        </w:tc>
      </w:tr>
      <w:tr w:rsidR="004D2D2A" w:rsidRPr="004D2D2A" w:rsidTr="004764F1">
        <w:tc>
          <w:tcPr>
            <w:tcW w:w="1622" w:type="dxa"/>
            <w:tcBorders>
              <w:top w:val="single" w:sz="4" w:space="0" w:color="auto"/>
            </w:tcBorders>
          </w:tcPr>
          <w:p w:rsidR="004D2D2A" w:rsidRPr="004D2D2A" w:rsidRDefault="004D2D2A" w:rsidP="004D2D2A">
            <w:pPr>
              <w:tabs>
                <w:tab w:val="left" w:pos="3976"/>
              </w:tabs>
              <w:ind w:left="0" w:right="141" w:firstLine="284"/>
              <w:rPr>
                <w:sz w:val="18"/>
                <w:szCs w:val="18"/>
              </w:rPr>
            </w:pPr>
            <w:r w:rsidRPr="004D2D2A">
              <w:rPr>
                <w:sz w:val="18"/>
                <w:szCs w:val="18"/>
              </w:rPr>
              <w:t>(должность)</w:t>
            </w:r>
          </w:p>
        </w:tc>
        <w:tc>
          <w:tcPr>
            <w:tcW w:w="192" w:type="dxa"/>
            <w:vMerge/>
          </w:tcPr>
          <w:p w:rsidR="004D2D2A" w:rsidRPr="004D2D2A" w:rsidRDefault="004D2D2A" w:rsidP="004D2D2A">
            <w:pPr>
              <w:tabs>
                <w:tab w:val="left" w:pos="3976"/>
              </w:tabs>
              <w:ind w:left="0" w:right="141" w:firstLine="284"/>
              <w:rPr>
                <w:sz w:val="18"/>
                <w:szCs w:val="18"/>
              </w:rPr>
            </w:pPr>
          </w:p>
        </w:tc>
        <w:tc>
          <w:tcPr>
            <w:tcW w:w="1417" w:type="dxa"/>
            <w:tcBorders>
              <w:top w:val="single" w:sz="4" w:space="0" w:color="auto"/>
            </w:tcBorders>
          </w:tcPr>
          <w:p w:rsidR="004D2D2A" w:rsidRPr="004D2D2A" w:rsidRDefault="004D2D2A" w:rsidP="004D2D2A">
            <w:pPr>
              <w:tabs>
                <w:tab w:val="left" w:pos="3976"/>
              </w:tabs>
              <w:ind w:left="0" w:right="141" w:firstLine="284"/>
              <w:rPr>
                <w:sz w:val="18"/>
                <w:szCs w:val="18"/>
              </w:rPr>
            </w:pPr>
            <w:r w:rsidRPr="004D2D2A">
              <w:rPr>
                <w:sz w:val="18"/>
                <w:szCs w:val="18"/>
              </w:rPr>
              <w:t>(подпись)</w:t>
            </w:r>
          </w:p>
        </w:tc>
        <w:tc>
          <w:tcPr>
            <w:tcW w:w="340" w:type="dxa"/>
            <w:vMerge/>
          </w:tcPr>
          <w:p w:rsidR="004D2D2A" w:rsidRPr="004D2D2A" w:rsidRDefault="004D2D2A" w:rsidP="004D2D2A">
            <w:pPr>
              <w:tabs>
                <w:tab w:val="left" w:pos="3976"/>
              </w:tabs>
              <w:ind w:left="0" w:right="141" w:firstLine="284"/>
              <w:rPr>
                <w:sz w:val="18"/>
                <w:szCs w:val="18"/>
              </w:rPr>
            </w:pPr>
          </w:p>
        </w:tc>
        <w:tc>
          <w:tcPr>
            <w:tcW w:w="6839" w:type="dxa"/>
            <w:tcBorders>
              <w:top w:val="single" w:sz="4" w:space="0" w:color="auto"/>
            </w:tcBorders>
          </w:tcPr>
          <w:p w:rsidR="004D2D2A" w:rsidRPr="004D2D2A" w:rsidRDefault="004D2D2A" w:rsidP="004D2D2A">
            <w:pPr>
              <w:tabs>
                <w:tab w:val="left" w:pos="3976"/>
              </w:tabs>
              <w:ind w:left="0" w:right="141" w:firstLine="284"/>
              <w:rPr>
                <w:sz w:val="18"/>
                <w:szCs w:val="18"/>
              </w:rPr>
            </w:pPr>
            <w:r w:rsidRPr="004D2D2A">
              <w:rPr>
                <w:sz w:val="18"/>
                <w:szCs w:val="18"/>
              </w:rPr>
              <w:t>(фамилия, имя, отчество (последнее - при наличии))</w:t>
            </w:r>
          </w:p>
        </w:tc>
      </w:tr>
    </w:tbl>
    <w:p w:rsidR="00A048A6" w:rsidRDefault="00A048A6" w:rsidP="00D96122">
      <w:pPr>
        <w:tabs>
          <w:tab w:val="left" w:pos="3976"/>
        </w:tabs>
        <w:ind w:left="0" w:right="141" w:firstLine="284"/>
        <w:rPr>
          <w:sz w:val="18"/>
          <w:szCs w:val="18"/>
        </w:rPr>
        <w:sectPr w:rsidR="00A048A6" w:rsidSect="00B33755">
          <w:pgSz w:w="11909" w:h="16834"/>
          <w:pgMar w:top="1135" w:right="569" w:bottom="1134" w:left="851" w:header="720" w:footer="720" w:gutter="0"/>
          <w:cols w:space="60"/>
          <w:noEndnote/>
          <w:docGrid w:linePitch="326"/>
        </w:sectPr>
      </w:pPr>
    </w:p>
    <w:tbl>
      <w:tblPr>
        <w:tblW w:w="14458" w:type="dxa"/>
        <w:tblInd w:w="1055" w:type="dxa"/>
        <w:tblLayout w:type="fixed"/>
        <w:tblCellMar>
          <w:top w:w="102" w:type="dxa"/>
          <w:left w:w="62" w:type="dxa"/>
          <w:bottom w:w="102" w:type="dxa"/>
          <w:right w:w="62" w:type="dxa"/>
        </w:tblCellMar>
        <w:tblLook w:val="0000" w:firstRow="0" w:lastRow="0" w:firstColumn="0" w:lastColumn="0" w:noHBand="0" w:noVBand="0"/>
      </w:tblPr>
      <w:tblGrid>
        <w:gridCol w:w="2154"/>
        <w:gridCol w:w="114"/>
        <w:gridCol w:w="1984"/>
        <w:gridCol w:w="396"/>
        <w:gridCol w:w="171"/>
        <w:gridCol w:w="142"/>
        <w:gridCol w:w="1134"/>
        <w:gridCol w:w="253"/>
        <w:gridCol w:w="314"/>
        <w:gridCol w:w="1386"/>
        <w:gridCol w:w="173"/>
        <w:gridCol w:w="284"/>
        <w:gridCol w:w="425"/>
        <w:gridCol w:w="425"/>
        <w:gridCol w:w="425"/>
        <w:gridCol w:w="142"/>
        <w:gridCol w:w="110"/>
        <w:gridCol w:w="315"/>
        <w:gridCol w:w="142"/>
        <w:gridCol w:w="1073"/>
        <w:gridCol w:w="203"/>
        <w:gridCol w:w="142"/>
        <w:gridCol w:w="2551"/>
      </w:tblGrid>
      <w:tr w:rsidR="00A048A6" w:rsidRPr="00A048A6" w:rsidTr="00314FBA">
        <w:tc>
          <w:tcPr>
            <w:tcW w:w="14458" w:type="dxa"/>
            <w:gridSpan w:val="23"/>
            <w:tcBorders>
              <w:bottom w:val="single" w:sz="4" w:space="0" w:color="auto"/>
            </w:tcBorders>
          </w:tcPr>
          <w:p w:rsidR="00A048A6" w:rsidRPr="00A048A6" w:rsidRDefault="00A048A6" w:rsidP="00A048A6">
            <w:pPr>
              <w:tabs>
                <w:tab w:val="left" w:pos="3976"/>
              </w:tabs>
              <w:ind w:left="0" w:right="141" w:firstLine="284"/>
              <w:jc w:val="right"/>
              <w:rPr>
                <w:i/>
                <w:sz w:val="18"/>
                <w:szCs w:val="18"/>
              </w:rPr>
            </w:pPr>
            <w:r w:rsidRPr="00A048A6">
              <w:rPr>
                <w:i/>
                <w:sz w:val="18"/>
                <w:szCs w:val="18"/>
              </w:rPr>
              <w:lastRenderedPageBreak/>
              <w:t>Приложение N 5</w:t>
            </w:r>
          </w:p>
          <w:p w:rsidR="00A048A6" w:rsidRPr="00A048A6" w:rsidRDefault="00A048A6" w:rsidP="00A048A6">
            <w:pPr>
              <w:tabs>
                <w:tab w:val="left" w:pos="3976"/>
              </w:tabs>
              <w:ind w:left="0" w:right="141" w:firstLine="284"/>
              <w:jc w:val="right"/>
              <w:rPr>
                <w:i/>
                <w:sz w:val="18"/>
                <w:szCs w:val="18"/>
              </w:rPr>
            </w:pPr>
            <w:r w:rsidRPr="00A048A6">
              <w:rPr>
                <w:i/>
                <w:sz w:val="18"/>
                <w:szCs w:val="18"/>
              </w:rPr>
              <w:t>к Административному регламенту</w:t>
            </w:r>
          </w:p>
          <w:p w:rsidR="00A048A6" w:rsidRPr="00A048A6" w:rsidRDefault="00A048A6" w:rsidP="00A048A6">
            <w:pPr>
              <w:tabs>
                <w:tab w:val="left" w:pos="3976"/>
              </w:tabs>
              <w:ind w:left="0" w:right="141" w:firstLine="284"/>
              <w:jc w:val="right"/>
              <w:rPr>
                <w:i/>
                <w:sz w:val="18"/>
                <w:szCs w:val="18"/>
              </w:rPr>
            </w:pPr>
            <w:r w:rsidRPr="00A048A6">
              <w:rPr>
                <w:i/>
                <w:sz w:val="18"/>
                <w:szCs w:val="18"/>
              </w:rPr>
              <w:t>по предоставлению муниципальной услуги</w:t>
            </w:r>
          </w:p>
          <w:p w:rsidR="00A048A6" w:rsidRPr="00A048A6" w:rsidRDefault="00A048A6" w:rsidP="00A048A6">
            <w:pPr>
              <w:tabs>
                <w:tab w:val="left" w:pos="3976"/>
              </w:tabs>
              <w:ind w:left="0" w:right="141" w:firstLine="284"/>
              <w:jc w:val="right"/>
              <w:rPr>
                <w:i/>
                <w:sz w:val="18"/>
                <w:szCs w:val="18"/>
              </w:rPr>
            </w:pPr>
            <w:r w:rsidRPr="00A048A6">
              <w:rPr>
                <w:i/>
                <w:sz w:val="18"/>
                <w:szCs w:val="18"/>
              </w:rPr>
              <w:t>"Установка информационной вывески, согласование</w:t>
            </w:r>
          </w:p>
          <w:p w:rsidR="00A048A6" w:rsidRPr="00A048A6" w:rsidRDefault="00A048A6" w:rsidP="00A048A6">
            <w:pPr>
              <w:tabs>
                <w:tab w:val="left" w:pos="3976"/>
              </w:tabs>
              <w:ind w:left="0" w:right="141" w:firstLine="284"/>
              <w:jc w:val="right"/>
              <w:rPr>
                <w:i/>
                <w:sz w:val="18"/>
                <w:szCs w:val="18"/>
              </w:rPr>
            </w:pPr>
            <w:proofErr w:type="gramStart"/>
            <w:r w:rsidRPr="00A048A6">
              <w:rPr>
                <w:i/>
                <w:sz w:val="18"/>
                <w:szCs w:val="18"/>
              </w:rPr>
              <w:t>дизайн-проекта</w:t>
            </w:r>
            <w:proofErr w:type="gramEnd"/>
            <w:r w:rsidRPr="00A048A6">
              <w:rPr>
                <w:i/>
                <w:sz w:val="18"/>
                <w:szCs w:val="18"/>
              </w:rPr>
              <w:t xml:space="preserve"> размещения вывески"</w:t>
            </w:r>
          </w:p>
          <w:p w:rsidR="00A048A6" w:rsidRPr="00A048A6" w:rsidRDefault="00A048A6" w:rsidP="00A048A6">
            <w:pPr>
              <w:tabs>
                <w:tab w:val="left" w:pos="3976"/>
              </w:tabs>
              <w:ind w:left="0" w:right="141" w:firstLine="284"/>
              <w:jc w:val="center"/>
              <w:rPr>
                <w:sz w:val="18"/>
                <w:szCs w:val="18"/>
              </w:rPr>
            </w:pPr>
          </w:p>
          <w:p w:rsidR="00A048A6" w:rsidRPr="00A048A6" w:rsidRDefault="00A048A6" w:rsidP="00A048A6">
            <w:pPr>
              <w:tabs>
                <w:tab w:val="left" w:pos="3976"/>
              </w:tabs>
              <w:ind w:left="0" w:right="141" w:firstLine="284"/>
              <w:jc w:val="center"/>
              <w:rPr>
                <w:b/>
                <w:bCs/>
                <w:sz w:val="18"/>
                <w:szCs w:val="18"/>
              </w:rPr>
            </w:pPr>
            <w:bookmarkStart w:id="7" w:name="Par673"/>
            <w:bookmarkEnd w:id="7"/>
            <w:r w:rsidRPr="00A048A6">
              <w:rPr>
                <w:b/>
                <w:bCs/>
                <w:sz w:val="18"/>
                <w:szCs w:val="18"/>
              </w:rPr>
              <w:t>СОСТАВ, ПОСЛЕДОВАТЕЛЬНОСТЬ И СРОКИ ВЫПОЛНЕНИЯ</w:t>
            </w:r>
          </w:p>
          <w:p w:rsidR="00A048A6" w:rsidRPr="00A048A6" w:rsidRDefault="00A048A6" w:rsidP="00A048A6">
            <w:pPr>
              <w:tabs>
                <w:tab w:val="left" w:pos="3976"/>
              </w:tabs>
              <w:ind w:left="0" w:right="141" w:firstLine="284"/>
              <w:jc w:val="center"/>
              <w:rPr>
                <w:b/>
                <w:bCs/>
                <w:sz w:val="18"/>
                <w:szCs w:val="18"/>
              </w:rPr>
            </w:pPr>
            <w:r w:rsidRPr="00A048A6">
              <w:rPr>
                <w:b/>
                <w:bCs/>
                <w:sz w:val="18"/>
                <w:szCs w:val="18"/>
              </w:rPr>
              <w:t>АДМИНИСТРАТИВНЫХ ПРОЦЕДУР (ДЕЙСТВИЙ) ПРИ ПРЕДОСТАВЛЕНИИ</w:t>
            </w:r>
          </w:p>
          <w:p w:rsidR="00A048A6" w:rsidRPr="00A048A6" w:rsidRDefault="00A048A6" w:rsidP="00A048A6">
            <w:pPr>
              <w:tabs>
                <w:tab w:val="left" w:pos="3976"/>
              </w:tabs>
              <w:ind w:left="0" w:right="141" w:firstLine="284"/>
              <w:jc w:val="center"/>
              <w:rPr>
                <w:b/>
                <w:bCs/>
                <w:sz w:val="18"/>
                <w:szCs w:val="18"/>
              </w:rPr>
            </w:pPr>
            <w:r w:rsidRPr="00A048A6">
              <w:rPr>
                <w:b/>
                <w:bCs/>
                <w:sz w:val="18"/>
                <w:szCs w:val="18"/>
              </w:rPr>
              <w:t>МУНИЦИПАЛЬНОЙ УСЛУГИ</w:t>
            </w:r>
          </w:p>
          <w:p w:rsidR="00A048A6" w:rsidRPr="00A048A6" w:rsidRDefault="00A048A6" w:rsidP="00A048A6">
            <w:pPr>
              <w:tabs>
                <w:tab w:val="left" w:pos="3976"/>
              </w:tabs>
              <w:ind w:left="0" w:right="141" w:firstLine="284"/>
              <w:rPr>
                <w:sz w:val="18"/>
                <w:szCs w:val="18"/>
              </w:rPr>
            </w:pPr>
          </w:p>
        </w:tc>
      </w:tr>
      <w:tr w:rsidR="00A048A6" w:rsidRPr="00A048A6" w:rsidTr="00314FBA">
        <w:tc>
          <w:tcPr>
            <w:tcW w:w="2154" w:type="dxa"/>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Основание для начала административной процедуры</w:t>
            </w:r>
          </w:p>
        </w:tc>
        <w:tc>
          <w:tcPr>
            <w:tcW w:w="2494"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Содержание административных действий</w:t>
            </w:r>
          </w:p>
        </w:tc>
        <w:tc>
          <w:tcPr>
            <w:tcW w:w="1700"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Срок выполнения административных действий</w:t>
            </w:r>
          </w:p>
        </w:tc>
        <w:tc>
          <w:tcPr>
            <w:tcW w:w="1700"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Должностное лицо, ответственное за выполнение административного действия</w:t>
            </w:r>
          </w:p>
        </w:tc>
        <w:tc>
          <w:tcPr>
            <w:tcW w:w="1984" w:type="dxa"/>
            <w:gridSpan w:val="7"/>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Место выполнения административного действия/используемая информационная система</w:t>
            </w:r>
          </w:p>
        </w:tc>
        <w:tc>
          <w:tcPr>
            <w:tcW w:w="1530"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Критерии принятия решения</w:t>
            </w:r>
          </w:p>
        </w:tc>
        <w:tc>
          <w:tcPr>
            <w:tcW w:w="2896"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Результат административного действия, способ фиксации</w:t>
            </w:r>
          </w:p>
        </w:tc>
      </w:tr>
      <w:tr w:rsidR="00A048A6" w:rsidRPr="00A048A6" w:rsidTr="00314FBA">
        <w:tc>
          <w:tcPr>
            <w:tcW w:w="2154" w:type="dxa"/>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1</w:t>
            </w:r>
          </w:p>
        </w:tc>
        <w:tc>
          <w:tcPr>
            <w:tcW w:w="2494"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2</w:t>
            </w:r>
          </w:p>
        </w:tc>
        <w:tc>
          <w:tcPr>
            <w:tcW w:w="1700"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3</w:t>
            </w:r>
          </w:p>
        </w:tc>
        <w:tc>
          <w:tcPr>
            <w:tcW w:w="1700"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4</w:t>
            </w:r>
          </w:p>
        </w:tc>
        <w:tc>
          <w:tcPr>
            <w:tcW w:w="1984" w:type="dxa"/>
            <w:gridSpan w:val="7"/>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5</w:t>
            </w:r>
          </w:p>
        </w:tc>
        <w:tc>
          <w:tcPr>
            <w:tcW w:w="1530"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6</w:t>
            </w:r>
          </w:p>
        </w:tc>
        <w:tc>
          <w:tcPr>
            <w:tcW w:w="2896"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7</w:t>
            </w:r>
          </w:p>
        </w:tc>
      </w:tr>
      <w:tr w:rsidR="00A048A6" w:rsidRPr="00A048A6" w:rsidTr="00314FBA">
        <w:tc>
          <w:tcPr>
            <w:tcW w:w="14458" w:type="dxa"/>
            <w:gridSpan w:val="2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1. Проверка документов и регистрация заявления</w:t>
            </w:r>
          </w:p>
        </w:tc>
      </w:tr>
      <w:tr w:rsidR="00A048A6" w:rsidRPr="00A048A6" w:rsidTr="00314FBA">
        <w:tc>
          <w:tcPr>
            <w:tcW w:w="2154" w:type="dxa"/>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Поступление заявления и документов для предоставления муниципальной услуги в Уполномоченный орган</w:t>
            </w:r>
          </w:p>
        </w:tc>
        <w:tc>
          <w:tcPr>
            <w:tcW w:w="2494"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Прием и проверка комплектности документов на наличие/отсутствие оснований для отказа в приеме документов, предусмотренных пунктом 9.1 Административного регламента</w:t>
            </w:r>
          </w:p>
        </w:tc>
        <w:tc>
          <w:tcPr>
            <w:tcW w:w="1700"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1 рабочий день (не входит в общий срок предоставления услуги)</w:t>
            </w:r>
          </w:p>
        </w:tc>
        <w:tc>
          <w:tcPr>
            <w:tcW w:w="1700"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roofErr w:type="gramStart"/>
            <w:r w:rsidRPr="00A048A6">
              <w:rPr>
                <w:sz w:val="18"/>
                <w:szCs w:val="18"/>
              </w:rPr>
              <w:t>Уполномоченного органа, ответственное за предоставление муниципальной услуги</w:t>
            </w:r>
            <w:proofErr w:type="gramEnd"/>
          </w:p>
        </w:tc>
        <w:tc>
          <w:tcPr>
            <w:tcW w:w="1984" w:type="dxa"/>
            <w:gridSpan w:val="7"/>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Уполномоченный орган/ГИС</w:t>
            </w:r>
          </w:p>
        </w:tc>
        <w:tc>
          <w:tcPr>
            <w:tcW w:w="1733" w:type="dxa"/>
            <w:gridSpan w:val="4"/>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w:t>
            </w:r>
          </w:p>
        </w:tc>
        <w:tc>
          <w:tcPr>
            <w:tcW w:w="2693" w:type="dxa"/>
            <w:gridSpan w:val="2"/>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A048A6" w:rsidRPr="00A048A6" w:rsidTr="00314FBA">
        <w:tc>
          <w:tcPr>
            <w:tcW w:w="2154" w:type="dxa"/>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494"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В случае отсутствия оснований для отказа в приеме документов, предусмотренных пунктом 9.1. Административного регламента, регистрация заявления в электронной базе данных по учету документов</w:t>
            </w:r>
          </w:p>
        </w:tc>
        <w:tc>
          <w:tcPr>
            <w:tcW w:w="1700" w:type="dxa"/>
            <w:gridSpan w:val="4"/>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3 рабочих дней (не входит в общий срок предоставления услуги)</w:t>
            </w:r>
          </w:p>
        </w:tc>
        <w:tc>
          <w:tcPr>
            <w:tcW w:w="1700"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Должностное лицо Уполномоченного органа, ответственное за регистрацию корреспонденции</w:t>
            </w:r>
          </w:p>
        </w:tc>
        <w:tc>
          <w:tcPr>
            <w:tcW w:w="1984" w:type="dxa"/>
            <w:gridSpan w:val="7"/>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Уполномоченный орган/ГИС</w:t>
            </w:r>
          </w:p>
        </w:tc>
        <w:tc>
          <w:tcPr>
            <w:tcW w:w="1733" w:type="dxa"/>
            <w:gridSpan w:val="4"/>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693" w:type="dxa"/>
            <w:gridSpan w:val="2"/>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r>
      <w:tr w:rsidR="00A048A6" w:rsidRPr="00A048A6" w:rsidTr="00314FBA">
        <w:tc>
          <w:tcPr>
            <w:tcW w:w="2154" w:type="dxa"/>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494"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Проверка заявления и документов, представленных для получения муниципальной услуги</w:t>
            </w:r>
          </w:p>
        </w:tc>
        <w:tc>
          <w:tcPr>
            <w:tcW w:w="1700" w:type="dxa"/>
            <w:gridSpan w:val="4"/>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 xml:space="preserve">Должностное лицо Уполномоченного органа, ответственное за </w:t>
            </w:r>
            <w:r w:rsidRPr="00A048A6">
              <w:rPr>
                <w:sz w:val="18"/>
                <w:szCs w:val="18"/>
              </w:rPr>
              <w:lastRenderedPageBreak/>
              <w:t>предоставление муниципальной услуги</w:t>
            </w:r>
          </w:p>
        </w:tc>
        <w:tc>
          <w:tcPr>
            <w:tcW w:w="1984" w:type="dxa"/>
            <w:gridSpan w:val="7"/>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lastRenderedPageBreak/>
              <w:t>Уполномоченный орган/ГИС</w:t>
            </w:r>
          </w:p>
        </w:tc>
        <w:tc>
          <w:tcPr>
            <w:tcW w:w="1733"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w:t>
            </w:r>
          </w:p>
        </w:tc>
        <w:tc>
          <w:tcPr>
            <w:tcW w:w="2693" w:type="dxa"/>
            <w:gridSpan w:val="2"/>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 xml:space="preserve">Направленное заявителю электронное сообщение о приеме заявления к рассмотрению либо отказа в приеме заявления к </w:t>
            </w:r>
            <w:r w:rsidRPr="00A048A6">
              <w:rPr>
                <w:sz w:val="18"/>
                <w:szCs w:val="18"/>
              </w:rPr>
              <w:lastRenderedPageBreak/>
              <w:t>рассмотрению</w:t>
            </w:r>
          </w:p>
        </w:tc>
      </w:tr>
      <w:tr w:rsidR="00A048A6" w:rsidRPr="00A048A6" w:rsidTr="00314FBA">
        <w:tc>
          <w:tcPr>
            <w:tcW w:w="2154" w:type="dxa"/>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494"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700" w:type="dxa"/>
            <w:gridSpan w:val="4"/>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1700" w:type="dxa"/>
            <w:gridSpan w:val="2"/>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1984" w:type="dxa"/>
            <w:gridSpan w:val="7"/>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1733"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Наличие/отсутствие оснований для отказа в приеме документов, предусмотренных пунктом 10.1.3 Административного регламента</w:t>
            </w:r>
          </w:p>
        </w:tc>
        <w:tc>
          <w:tcPr>
            <w:tcW w:w="2693" w:type="dxa"/>
            <w:gridSpan w:val="2"/>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r>
      <w:tr w:rsidR="00A048A6" w:rsidRPr="00A048A6" w:rsidTr="00314FBA">
        <w:tc>
          <w:tcPr>
            <w:tcW w:w="14458" w:type="dxa"/>
            <w:gridSpan w:val="2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lastRenderedPageBreak/>
              <w:t>2. Получение сведений посредством СМЭВ</w:t>
            </w:r>
          </w:p>
        </w:tc>
      </w:tr>
      <w:tr w:rsidR="00A048A6" w:rsidRPr="00A048A6" w:rsidTr="00314FBA">
        <w:tc>
          <w:tcPr>
            <w:tcW w:w="2154" w:type="dxa"/>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Пакет зарегистрированных документов, поступивших должностному лицу, ответственному за предоставление муниципальной услуги</w:t>
            </w:r>
          </w:p>
        </w:tc>
        <w:tc>
          <w:tcPr>
            <w:tcW w:w="2098"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Направление межведомственных запросов в органы и организации, указанные в пункте 20.1 Административного регламента</w:t>
            </w:r>
          </w:p>
        </w:tc>
        <w:tc>
          <w:tcPr>
            <w:tcW w:w="2096" w:type="dxa"/>
            <w:gridSpan w:val="5"/>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В день регистрации заявления и документов</w:t>
            </w:r>
          </w:p>
        </w:tc>
        <w:tc>
          <w:tcPr>
            <w:tcW w:w="1700"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Должностное лицо Уполномоченного органа, ответственное за предоставление муниципальной услуги</w:t>
            </w:r>
          </w:p>
        </w:tc>
        <w:tc>
          <w:tcPr>
            <w:tcW w:w="1874" w:type="dxa"/>
            <w:gridSpan w:val="6"/>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Уполномоченный орган/ГИС/СМЭВ</w:t>
            </w:r>
          </w:p>
        </w:tc>
        <w:tc>
          <w:tcPr>
            <w:tcW w:w="1843" w:type="dxa"/>
            <w:gridSpan w:val="5"/>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693"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Направление межведомственного запроса в органы (организации), предоставляющие документы (сведения), предусмотренные пунктом 21.1 Административного регламента, в том числе с использованием СМЭВ</w:t>
            </w:r>
          </w:p>
        </w:tc>
      </w:tr>
      <w:tr w:rsidR="00A048A6" w:rsidRPr="00A048A6" w:rsidTr="00314FBA">
        <w:tc>
          <w:tcPr>
            <w:tcW w:w="2154" w:type="dxa"/>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098"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Получение ответов на межведомственные запросы, формирование полного комплекта документов</w:t>
            </w:r>
          </w:p>
        </w:tc>
        <w:tc>
          <w:tcPr>
            <w:tcW w:w="2096" w:type="dxa"/>
            <w:gridSpan w:val="5"/>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700"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Должностное лицо Уполномоченного органа, ответственное за предоставление муниципальной услуги</w:t>
            </w:r>
          </w:p>
        </w:tc>
        <w:tc>
          <w:tcPr>
            <w:tcW w:w="1874" w:type="dxa"/>
            <w:gridSpan w:val="6"/>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Уполномоченный орган/ГИС/СМЭВ</w:t>
            </w:r>
          </w:p>
        </w:tc>
        <w:tc>
          <w:tcPr>
            <w:tcW w:w="1843" w:type="dxa"/>
            <w:gridSpan w:val="5"/>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w:t>
            </w:r>
          </w:p>
        </w:tc>
        <w:tc>
          <w:tcPr>
            <w:tcW w:w="2693"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Получение документов (сведений), необходимых для предоставления муниципальной услуги</w:t>
            </w:r>
          </w:p>
        </w:tc>
      </w:tr>
      <w:tr w:rsidR="00A048A6" w:rsidRPr="00A048A6" w:rsidTr="00314FBA">
        <w:tc>
          <w:tcPr>
            <w:tcW w:w="14458" w:type="dxa"/>
            <w:gridSpan w:val="2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3. Рассмотрение документов и сведений</w:t>
            </w:r>
          </w:p>
        </w:tc>
      </w:tr>
      <w:tr w:rsidR="00A048A6" w:rsidRPr="00A048A6" w:rsidTr="00314FBA">
        <w:tc>
          <w:tcPr>
            <w:tcW w:w="2268"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Пакет зарегистрированных документов, поступивших должностному лицу, ответственному за предоставление муниципальной услуги</w:t>
            </w:r>
          </w:p>
        </w:tc>
        <w:tc>
          <w:tcPr>
            <w:tcW w:w="2693"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Проверка соответствия документов и сведений требованиям нормативных правовых актов предоставления муниципальной услуги</w:t>
            </w:r>
          </w:p>
        </w:tc>
        <w:tc>
          <w:tcPr>
            <w:tcW w:w="1134" w:type="dxa"/>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5 рабочих дней</w:t>
            </w:r>
          </w:p>
        </w:tc>
        <w:tc>
          <w:tcPr>
            <w:tcW w:w="2126"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Должностное лицо Уполномоченного органа, ответственное за предоставление государственной услуги</w:t>
            </w:r>
          </w:p>
        </w:tc>
        <w:tc>
          <w:tcPr>
            <w:tcW w:w="1559"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Уполномоченный орган/ГИС</w:t>
            </w:r>
          </w:p>
        </w:tc>
        <w:tc>
          <w:tcPr>
            <w:tcW w:w="2127" w:type="dxa"/>
            <w:gridSpan w:val="7"/>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Основания отказа в предоставлении муниципальной услуги, предусмотренные пунктом 11.1. Административного регламента</w:t>
            </w:r>
          </w:p>
        </w:tc>
        <w:tc>
          <w:tcPr>
            <w:tcW w:w="2551" w:type="dxa"/>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 xml:space="preserve">Проект результата предоставления муниципальной услуги по форме, приведенной в </w:t>
            </w:r>
            <w:hyperlink w:anchor="Par580" w:tooltip="УВЕДОМЛЕНИЕ О СОГЛАСОВАНИИ" w:history="1">
              <w:r w:rsidRPr="00A048A6">
                <w:rPr>
                  <w:rStyle w:val="af"/>
                  <w:sz w:val="18"/>
                  <w:szCs w:val="18"/>
                </w:rPr>
                <w:t>приложениях N 2</w:t>
              </w:r>
            </w:hyperlink>
            <w:r w:rsidRPr="00A048A6">
              <w:rPr>
                <w:sz w:val="18"/>
                <w:szCs w:val="18"/>
              </w:rPr>
              <w:t xml:space="preserve">, </w:t>
            </w:r>
            <w:hyperlink w:anchor="Par642" w:tooltip="РЕШЕНИЕ" w:history="1">
              <w:r w:rsidRPr="00A048A6">
                <w:rPr>
                  <w:rStyle w:val="af"/>
                  <w:sz w:val="18"/>
                  <w:szCs w:val="18"/>
                </w:rPr>
                <w:t>N 4</w:t>
              </w:r>
            </w:hyperlink>
            <w:r w:rsidRPr="00A048A6">
              <w:rPr>
                <w:sz w:val="18"/>
                <w:szCs w:val="18"/>
              </w:rPr>
              <w:t xml:space="preserve"> к Административному регламенту</w:t>
            </w:r>
          </w:p>
        </w:tc>
      </w:tr>
      <w:tr w:rsidR="00A048A6" w:rsidRPr="00A048A6" w:rsidTr="00314FBA">
        <w:tc>
          <w:tcPr>
            <w:tcW w:w="14458" w:type="dxa"/>
            <w:gridSpan w:val="2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lastRenderedPageBreak/>
              <w:br w:type="page"/>
              <w:t>4. Принятие решения</w:t>
            </w:r>
          </w:p>
        </w:tc>
      </w:tr>
      <w:tr w:rsidR="00A048A6" w:rsidRPr="00A048A6" w:rsidTr="00314FBA">
        <w:tc>
          <w:tcPr>
            <w:tcW w:w="2154" w:type="dxa"/>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 xml:space="preserve">Проект результата предоставления муниципальной услуги по форме согласно </w:t>
            </w:r>
            <w:hyperlink w:anchor="Par580" w:tooltip="УВЕДОМЛЕНИЕ О СОГЛАСОВАНИИ" w:history="1">
              <w:r w:rsidRPr="00A048A6">
                <w:rPr>
                  <w:rStyle w:val="af"/>
                  <w:sz w:val="18"/>
                  <w:szCs w:val="18"/>
                </w:rPr>
                <w:t>приложениям N 2</w:t>
              </w:r>
            </w:hyperlink>
            <w:r w:rsidRPr="00A048A6">
              <w:rPr>
                <w:sz w:val="18"/>
                <w:szCs w:val="18"/>
              </w:rPr>
              <w:t xml:space="preserve">, </w:t>
            </w:r>
            <w:hyperlink w:anchor="Par642" w:tooltip="РЕШЕНИЕ" w:history="1">
              <w:r w:rsidRPr="00A048A6">
                <w:rPr>
                  <w:rStyle w:val="af"/>
                  <w:sz w:val="18"/>
                  <w:szCs w:val="18"/>
                </w:rPr>
                <w:t>N 4</w:t>
              </w:r>
            </w:hyperlink>
            <w:r w:rsidRPr="00A048A6">
              <w:rPr>
                <w:sz w:val="18"/>
                <w:szCs w:val="18"/>
              </w:rPr>
              <w:t xml:space="preserve"> к Административному регламенту</w:t>
            </w:r>
          </w:p>
        </w:tc>
        <w:tc>
          <w:tcPr>
            <w:tcW w:w="2494"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Принятие решения о предоставлении муниципальной услуги или об отказе в предоставлении услуги</w:t>
            </w:r>
          </w:p>
        </w:tc>
        <w:tc>
          <w:tcPr>
            <w:tcW w:w="1700" w:type="dxa"/>
            <w:gridSpan w:val="4"/>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3 рабочий день (включается в общий срок предоставления услуги)</w:t>
            </w:r>
          </w:p>
        </w:tc>
        <w:tc>
          <w:tcPr>
            <w:tcW w:w="2582" w:type="dxa"/>
            <w:gridSpan w:val="5"/>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Должностное лицо Уполномоченного органа, ответственное за предоставление муниципальной услуги или иное уполномоченное им лицо</w:t>
            </w:r>
          </w:p>
        </w:tc>
        <w:tc>
          <w:tcPr>
            <w:tcW w:w="1559" w:type="dxa"/>
            <w:gridSpan w:val="6"/>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Уполномоченный орган/ГИС</w:t>
            </w:r>
          </w:p>
        </w:tc>
        <w:tc>
          <w:tcPr>
            <w:tcW w:w="1073" w:type="dxa"/>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w:t>
            </w:r>
          </w:p>
        </w:tc>
        <w:tc>
          <w:tcPr>
            <w:tcW w:w="2896" w:type="dxa"/>
            <w:gridSpan w:val="3"/>
            <w:vMerge w:val="restart"/>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 xml:space="preserve">Результат предоставления муниципальной услуги по форме, приведенной в </w:t>
            </w:r>
            <w:hyperlink w:anchor="Par580" w:tooltip="УВЕДОМЛЕНИЕ О СОГЛАСОВАНИИ" w:history="1">
              <w:r w:rsidRPr="00A048A6">
                <w:rPr>
                  <w:rStyle w:val="af"/>
                  <w:sz w:val="18"/>
                  <w:szCs w:val="18"/>
                </w:rPr>
                <w:t>приложениях N 2</w:t>
              </w:r>
            </w:hyperlink>
            <w:r w:rsidRPr="00A048A6">
              <w:rPr>
                <w:sz w:val="18"/>
                <w:szCs w:val="18"/>
              </w:rPr>
              <w:t xml:space="preserve">, </w:t>
            </w:r>
            <w:hyperlink w:anchor="Par642" w:tooltip="РЕШЕНИЕ" w:history="1">
              <w:r w:rsidRPr="00A048A6">
                <w:rPr>
                  <w:rStyle w:val="af"/>
                  <w:sz w:val="18"/>
                  <w:szCs w:val="18"/>
                </w:rPr>
                <w:t>N 4</w:t>
              </w:r>
            </w:hyperlink>
            <w:r w:rsidRPr="00A048A6">
              <w:rPr>
                <w:sz w:val="18"/>
                <w:szCs w:val="18"/>
              </w:rPr>
              <w:t xml:space="preserve">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A048A6" w:rsidRPr="00A048A6" w:rsidTr="00314FBA">
        <w:tc>
          <w:tcPr>
            <w:tcW w:w="2154" w:type="dxa"/>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494"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Формирование решения о предоставлении муниципальной услуги или об отказе в предоставлении муниципальной услуги</w:t>
            </w:r>
          </w:p>
        </w:tc>
        <w:tc>
          <w:tcPr>
            <w:tcW w:w="1700" w:type="dxa"/>
            <w:gridSpan w:val="4"/>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582" w:type="dxa"/>
            <w:gridSpan w:val="5"/>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1559" w:type="dxa"/>
            <w:gridSpan w:val="6"/>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1073" w:type="dxa"/>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896" w:type="dxa"/>
            <w:gridSpan w:val="3"/>
            <w:vMerge/>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r>
      <w:tr w:rsidR="00A048A6" w:rsidRPr="00A048A6" w:rsidTr="00314FBA">
        <w:tc>
          <w:tcPr>
            <w:tcW w:w="14458" w:type="dxa"/>
            <w:gridSpan w:val="2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5. Выдача результата</w:t>
            </w:r>
          </w:p>
        </w:tc>
      </w:tr>
      <w:tr w:rsidR="00A048A6" w:rsidRPr="00A048A6" w:rsidTr="00314FBA">
        <w:tc>
          <w:tcPr>
            <w:tcW w:w="2154" w:type="dxa"/>
            <w:vMerge w:val="restart"/>
            <w:tcBorders>
              <w:top w:val="single" w:sz="4" w:space="0" w:color="auto"/>
              <w:left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Формирование и регистрация результата муниципальной услуги, указанного в пункте 9.1 Административного регламента, в форме электронного документа в ГИС</w:t>
            </w:r>
          </w:p>
        </w:tc>
        <w:tc>
          <w:tcPr>
            <w:tcW w:w="2665"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Регистрация результата предоставления муниципальной услуги</w:t>
            </w:r>
          </w:p>
        </w:tc>
        <w:tc>
          <w:tcPr>
            <w:tcW w:w="1843"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После окончания процедуры принятия решения (в общий срок предоставления муниципальной услуги не включается)</w:t>
            </w:r>
          </w:p>
        </w:tc>
        <w:tc>
          <w:tcPr>
            <w:tcW w:w="2693" w:type="dxa"/>
            <w:gridSpan w:val="5"/>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Должностное лицо Уполномоченного органа, ответственное за предоставление государственной услуги</w:t>
            </w:r>
          </w:p>
        </w:tc>
        <w:tc>
          <w:tcPr>
            <w:tcW w:w="992"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Уполномоченный орган/ГИС</w:t>
            </w:r>
          </w:p>
        </w:tc>
        <w:tc>
          <w:tcPr>
            <w:tcW w:w="1215"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Указание заявителем в запросе способа выдачи результата муниципальной услуги -</w:t>
            </w:r>
          </w:p>
        </w:tc>
        <w:tc>
          <w:tcPr>
            <w:tcW w:w="2896"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Внесение сведений о конечном результате предоставления муниципальной услуги</w:t>
            </w:r>
          </w:p>
        </w:tc>
      </w:tr>
      <w:tr w:rsidR="00A048A6" w:rsidRPr="00A048A6" w:rsidTr="00314FBA">
        <w:tc>
          <w:tcPr>
            <w:tcW w:w="2154" w:type="dxa"/>
            <w:vMerge/>
            <w:tcBorders>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665"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Направление заявителю результата предоставления муниципальной услуги в личный кабинет на ЕПГУ</w:t>
            </w:r>
          </w:p>
        </w:tc>
        <w:tc>
          <w:tcPr>
            <w:tcW w:w="1843"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В день регистрации результата предоставления муниципальной услуги</w:t>
            </w:r>
          </w:p>
        </w:tc>
        <w:tc>
          <w:tcPr>
            <w:tcW w:w="2693" w:type="dxa"/>
            <w:gridSpan w:val="5"/>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Должностное лицо Уполномоченного органа, ответственное за предоставление государственной услуги</w:t>
            </w:r>
          </w:p>
        </w:tc>
        <w:tc>
          <w:tcPr>
            <w:tcW w:w="992"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ГИС</w:t>
            </w:r>
          </w:p>
        </w:tc>
        <w:tc>
          <w:tcPr>
            <w:tcW w:w="1215" w:type="dxa"/>
            <w:gridSpan w:val="2"/>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p>
        </w:tc>
        <w:tc>
          <w:tcPr>
            <w:tcW w:w="2896"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Результат муниципальной услуги, направленный заявителю в личный кабинет на ЕПГУ</w:t>
            </w:r>
          </w:p>
        </w:tc>
      </w:tr>
      <w:tr w:rsidR="00A048A6" w:rsidRPr="00A048A6" w:rsidTr="00314FBA">
        <w:tc>
          <w:tcPr>
            <w:tcW w:w="14458" w:type="dxa"/>
            <w:gridSpan w:val="2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6. Внесение результата муниципальной услуги в реестр решений</w:t>
            </w:r>
          </w:p>
        </w:tc>
      </w:tr>
      <w:tr w:rsidR="00A048A6" w:rsidRPr="00A048A6" w:rsidTr="00314FBA">
        <w:tc>
          <w:tcPr>
            <w:tcW w:w="2154" w:type="dxa"/>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Формирование и регистрация результата муниципальной услуги, указанного в пункте 9.1 Административного регламента, в форме электронного документа в ГИС</w:t>
            </w:r>
          </w:p>
        </w:tc>
        <w:tc>
          <w:tcPr>
            <w:tcW w:w="2494"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Внесение сведений о результате предоставления муниципальной услуги, указанном в пункте 9.1 Административного регламента, в реестр решений</w:t>
            </w:r>
          </w:p>
        </w:tc>
        <w:tc>
          <w:tcPr>
            <w:tcW w:w="1700"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1 рабочий день</w:t>
            </w:r>
          </w:p>
        </w:tc>
        <w:tc>
          <w:tcPr>
            <w:tcW w:w="2157" w:type="dxa"/>
            <w:gridSpan w:val="4"/>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Должностное лицо Уполномоченного органа, ответственное за предоставление государственной услуги</w:t>
            </w:r>
          </w:p>
        </w:tc>
        <w:tc>
          <w:tcPr>
            <w:tcW w:w="1527" w:type="dxa"/>
            <w:gridSpan w:val="5"/>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ГИС</w:t>
            </w:r>
          </w:p>
        </w:tc>
        <w:tc>
          <w:tcPr>
            <w:tcW w:w="1530"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w:t>
            </w:r>
          </w:p>
        </w:tc>
        <w:tc>
          <w:tcPr>
            <w:tcW w:w="2896" w:type="dxa"/>
            <w:gridSpan w:val="3"/>
            <w:tcBorders>
              <w:top w:val="single" w:sz="4" w:space="0" w:color="auto"/>
              <w:left w:val="single" w:sz="4" w:space="0" w:color="auto"/>
              <w:bottom w:val="single" w:sz="4" w:space="0" w:color="auto"/>
              <w:right w:val="single" w:sz="4" w:space="0" w:color="auto"/>
            </w:tcBorders>
          </w:tcPr>
          <w:p w:rsidR="00A048A6" w:rsidRPr="00A048A6" w:rsidRDefault="00A048A6" w:rsidP="00A048A6">
            <w:pPr>
              <w:tabs>
                <w:tab w:val="left" w:pos="3976"/>
              </w:tabs>
              <w:ind w:left="0" w:right="141" w:firstLine="284"/>
              <w:rPr>
                <w:sz w:val="18"/>
                <w:szCs w:val="18"/>
              </w:rPr>
            </w:pPr>
            <w:r w:rsidRPr="00A048A6">
              <w:rPr>
                <w:sz w:val="18"/>
                <w:szCs w:val="18"/>
              </w:rPr>
              <w:t>Результат предоставления муниципальной услуги, указанный в пункте 9.1 Административного регламента, внесен в реестр</w:t>
            </w:r>
          </w:p>
        </w:tc>
      </w:tr>
    </w:tbl>
    <w:p w:rsidR="00A048A6" w:rsidRPr="00A048A6" w:rsidRDefault="00A048A6" w:rsidP="00A048A6">
      <w:pPr>
        <w:tabs>
          <w:tab w:val="left" w:pos="3976"/>
        </w:tabs>
        <w:ind w:left="0" w:right="141" w:firstLine="284"/>
        <w:rPr>
          <w:sz w:val="18"/>
          <w:szCs w:val="18"/>
        </w:rPr>
      </w:pPr>
    </w:p>
    <w:p w:rsidR="00314FBA" w:rsidRDefault="00314FBA" w:rsidP="00D96122">
      <w:pPr>
        <w:tabs>
          <w:tab w:val="left" w:pos="3976"/>
        </w:tabs>
        <w:ind w:left="0" w:right="141" w:firstLine="284"/>
        <w:rPr>
          <w:sz w:val="18"/>
          <w:szCs w:val="18"/>
        </w:rPr>
        <w:sectPr w:rsidR="00314FBA" w:rsidSect="00314FBA">
          <w:pgSz w:w="16838" w:h="11906" w:orient="landscape"/>
          <w:pgMar w:top="1129" w:right="993" w:bottom="707" w:left="709" w:header="284" w:footer="709" w:gutter="0"/>
          <w:cols w:space="708"/>
          <w:docGrid w:linePitch="360"/>
        </w:sectPr>
      </w:pPr>
    </w:p>
    <w:p w:rsidR="000D0D9B" w:rsidRPr="007A6408" w:rsidRDefault="000D0D9B" w:rsidP="000D0D9B">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0D0D9B" w:rsidRPr="007A6408" w:rsidRDefault="000D0D9B" w:rsidP="000D0D9B">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D0D9B" w:rsidRPr="007A6408" w:rsidRDefault="000D0D9B" w:rsidP="000D0D9B">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D0D9B" w:rsidRDefault="000D0D9B" w:rsidP="000D0D9B">
      <w:pPr>
        <w:tabs>
          <w:tab w:val="left" w:pos="426"/>
          <w:tab w:val="left" w:pos="3976"/>
        </w:tabs>
        <w:ind w:left="426" w:right="282" w:firstLine="426"/>
        <w:jc w:val="center"/>
        <w:rPr>
          <w:b/>
          <w:bCs/>
          <w:sz w:val="18"/>
          <w:szCs w:val="18"/>
        </w:rPr>
      </w:pPr>
      <w:r w:rsidRPr="007A6408">
        <w:rPr>
          <w:b/>
          <w:bCs/>
          <w:sz w:val="18"/>
          <w:szCs w:val="18"/>
        </w:rPr>
        <w:t>АДМИНИСТРАЦИЯ</w:t>
      </w:r>
    </w:p>
    <w:p w:rsidR="000D0D9B" w:rsidRDefault="000D0D9B" w:rsidP="000D0D9B">
      <w:pPr>
        <w:tabs>
          <w:tab w:val="left" w:pos="426"/>
          <w:tab w:val="left" w:pos="3976"/>
        </w:tabs>
        <w:ind w:left="426" w:right="282" w:firstLine="426"/>
        <w:jc w:val="center"/>
        <w:rPr>
          <w:b/>
          <w:bCs/>
          <w:sz w:val="18"/>
          <w:szCs w:val="18"/>
        </w:rPr>
      </w:pPr>
      <w:r>
        <w:rPr>
          <w:b/>
          <w:bCs/>
          <w:sz w:val="18"/>
          <w:szCs w:val="18"/>
        </w:rPr>
        <w:t>ПОСТАНОВЛЕНИЕ</w:t>
      </w:r>
    </w:p>
    <w:p w:rsidR="000D0D9B" w:rsidRPr="007A6408" w:rsidRDefault="000D0D9B" w:rsidP="000D0D9B">
      <w:pPr>
        <w:tabs>
          <w:tab w:val="left" w:pos="426"/>
          <w:tab w:val="left" w:pos="3976"/>
        </w:tabs>
        <w:ind w:left="426" w:right="282" w:firstLine="426"/>
        <w:jc w:val="center"/>
        <w:rPr>
          <w:b/>
          <w:bCs/>
          <w:sz w:val="18"/>
          <w:szCs w:val="18"/>
        </w:rPr>
      </w:pPr>
    </w:p>
    <w:p w:rsidR="000D0D9B" w:rsidRPr="007A6408" w:rsidRDefault="000D0D9B" w:rsidP="000D0D9B">
      <w:pPr>
        <w:tabs>
          <w:tab w:val="left" w:pos="426"/>
          <w:tab w:val="left" w:pos="3976"/>
        </w:tabs>
        <w:ind w:left="426" w:right="282" w:firstLine="426"/>
        <w:rPr>
          <w:sz w:val="18"/>
          <w:szCs w:val="18"/>
        </w:rPr>
      </w:pPr>
      <w:r>
        <w:rPr>
          <w:bCs/>
          <w:sz w:val="18"/>
          <w:szCs w:val="18"/>
          <w:u w:val="single"/>
        </w:rPr>
        <w:t>05.12</w:t>
      </w:r>
      <w:r w:rsidRPr="00B20ADA">
        <w:rPr>
          <w:sz w:val="18"/>
          <w:szCs w:val="18"/>
          <w:u w:val="single"/>
        </w:rPr>
        <w:t>.2022</w:t>
      </w:r>
      <w:r>
        <w:rPr>
          <w:sz w:val="18"/>
          <w:szCs w:val="18"/>
          <w:u w:val="single"/>
        </w:rPr>
        <w:t xml:space="preserve">  № 1170 </w:t>
      </w:r>
      <w:proofErr w:type="spellStart"/>
      <w:r>
        <w:rPr>
          <w:sz w:val="18"/>
          <w:szCs w:val="18"/>
          <w:u w:val="single"/>
        </w:rPr>
        <w:t>пз</w:t>
      </w:r>
      <w:proofErr w:type="spellEnd"/>
    </w:p>
    <w:p w:rsidR="000D0D9B" w:rsidRDefault="000D0D9B" w:rsidP="000D0D9B">
      <w:pPr>
        <w:tabs>
          <w:tab w:val="left" w:pos="426"/>
          <w:tab w:val="left" w:pos="3976"/>
        </w:tabs>
        <w:ind w:left="426" w:right="282" w:firstLine="426"/>
        <w:rPr>
          <w:sz w:val="18"/>
          <w:szCs w:val="18"/>
        </w:rPr>
      </w:pPr>
      <w:r w:rsidRPr="007A6408">
        <w:rPr>
          <w:sz w:val="18"/>
          <w:szCs w:val="18"/>
        </w:rPr>
        <w:t xml:space="preserve">       с. Хомутово </w:t>
      </w:r>
    </w:p>
    <w:p w:rsidR="000D0D9B" w:rsidRPr="007A6408" w:rsidRDefault="000D0D9B" w:rsidP="000D0D9B">
      <w:pPr>
        <w:tabs>
          <w:tab w:val="left" w:pos="426"/>
          <w:tab w:val="left" w:pos="3976"/>
        </w:tabs>
        <w:ind w:left="426" w:right="282" w:firstLine="426"/>
        <w:rPr>
          <w:sz w:val="18"/>
          <w:szCs w:val="18"/>
        </w:rPr>
      </w:pPr>
    </w:p>
    <w:p w:rsidR="000D0D9B" w:rsidRPr="00886F52" w:rsidRDefault="000D0D9B" w:rsidP="000D0D9B">
      <w:pPr>
        <w:tabs>
          <w:tab w:val="left" w:pos="3976"/>
        </w:tabs>
        <w:ind w:left="0" w:right="141" w:firstLine="284"/>
        <w:rPr>
          <w:sz w:val="18"/>
          <w:szCs w:val="18"/>
        </w:rPr>
      </w:pPr>
    </w:p>
    <w:p w:rsidR="003C1B3C" w:rsidRDefault="003C1B3C" w:rsidP="003C1B3C">
      <w:pPr>
        <w:tabs>
          <w:tab w:val="left" w:pos="3976"/>
        </w:tabs>
        <w:ind w:left="0" w:right="141" w:firstLine="284"/>
        <w:rPr>
          <w:bCs/>
          <w:sz w:val="18"/>
          <w:szCs w:val="18"/>
        </w:rPr>
      </w:pPr>
      <w:proofErr w:type="gramStart"/>
      <w:r w:rsidRPr="003C1B3C">
        <w:rPr>
          <w:bCs/>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3C1B3C">
        <w:rPr>
          <w:bCs/>
          <w:sz w:val="18"/>
          <w:szCs w:val="18"/>
        </w:rPr>
        <w:t xml:space="preserve"> разрешенного строительства, реконструкции объектов капитального строительства.</w:t>
      </w:r>
    </w:p>
    <w:p w:rsidR="003C1B3C" w:rsidRDefault="003C1B3C" w:rsidP="003C1B3C">
      <w:pPr>
        <w:tabs>
          <w:tab w:val="left" w:pos="3976"/>
        </w:tabs>
        <w:ind w:left="0" w:right="141" w:firstLine="284"/>
        <w:rPr>
          <w:bCs/>
          <w:sz w:val="18"/>
          <w:szCs w:val="18"/>
        </w:rPr>
      </w:pPr>
    </w:p>
    <w:p w:rsidR="003C1B3C" w:rsidRPr="003C1B3C" w:rsidRDefault="003C1B3C" w:rsidP="003C1B3C">
      <w:pPr>
        <w:tabs>
          <w:tab w:val="left" w:pos="3976"/>
        </w:tabs>
        <w:ind w:left="0" w:right="141" w:firstLine="284"/>
        <w:rPr>
          <w:bCs/>
          <w:sz w:val="18"/>
          <w:szCs w:val="18"/>
        </w:rPr>
      </w:pPr>
    </w:p>
    <w:p w:rsidR="000B264B" w:rsidRDefault="000B264B" w:rsidP="000B264B">
      <w:pPr>
        <w:tabs>
          <w:tab w:val="left" w:pos="3976"/>
        </w:tabs>
        <w:ind w:left="0" w:right="141" w:firstLine="284"/>
        <w:rPr>
          <w:sz w:val="18"/>
          <w:szCs w:val="18"/>
        </w:rPr>
      </w:pPr>
      <w:proofErr w:type="gramStart"/>
      <w:r w:rsidRPr="000B264B">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0B264B">
        <w:rPr>
          <w:sz w:val="18"/>
          <w:szCs w:val="18"/>
        </w:rPr>
        <w:t>Хомутовского</w:t>
      </w:r>
      <w:proofErr w:type="spellEnd"/>
      <w:r w:rsidRPr="000B264B">
        <w:rPr>
          <w:sz w:val="18"/>
          <w:szCs w:val="18"/>
        </w:rPr>
        <w:t xml:space="preserve"> муниципального образования, постановлением администрации </w:t>
      </w:r>
      <w:proofErr w:type="spellStart"/>
      <w:r w:rsidRPr="000B264B">
        <w:rPr>
          <w:sz w:val="18"/>
          <w:szCs w:val="18"/>
        </w:rPr>
        <w:t>Хомутовского</w:t>
      </w:r>
      <w:proofErr w:type="spellEnd"/>
      <w:r w:rsidRPr="000B264B">
        <w:rPr>
          <w:sz w:val="18"/>
          <w:szCs w:val="18"/>
        </w:rPr>
        <w:t xml:space="preserve"> муниципального образования от 31.10.2018  № 150 о/д</w:t>
      </w:r>
      <w:proofErr w:type="gramEnd"/>
      <w:r w:rsidRPr="000B264B">
        <w:rPr>
          <w:sz w:val="18"/>
          <w:szCs w:val="18"/>
        </w:rPr>
        <w:t xml:space="preserve"> «</w:t>
      </w:r>
      <w:proofErr w:type="gramStart"/>
      <w:r w:rsidRPr="000B264B">
        <w:rPr>
          <w:sz w:val="18"/>
          <w:szCs w:val="18"/>
        </w:rPr>
        <w:t xml:space="preserve">О комиссии по подготовке правил землепользования и застройки </w:t>
      </w:r>
      <w:proofErr w:type="spellStart"/>
      <w:r w:rsidRPr="000B264B">
        <w:rPr>
          <w:sz w:val="18"/>
          <w:szCs w:val="18"/>
        </w:rPr>
        <w:t>Хомутовского</w:t>
      </w:r>
      <w:proofErr w:type="spellEnd"/>
      <w:r w:rsidRPr="000B264B">
        <w:rPr>
          <w:sz w:val="18"/>
          <w:szCs w:val="18"/>
        </w:rPr>
        <w:t xml:space="preserve"> муниципального образования», Решением Думы </w:t>
      </w:r>
      <w:proofErr w:type="spellStart"/>
      <w:r w:rsidRPr="000B264B">
        <w:rPr>
          <w:sz w:val="18"/>
          <w:szCs w:val="18"/>
        </w:rPr>
        <w:t>Хомутовского</w:t>
      </w:r>
      <w:proofErr w:type="spellEnd"/>
      <w:r w:rsidRPr="000B264B">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0B264B">
        <w:rPr>
          <w:sz w:val="18"/>
          <w:szCs w:val="18"/>
        </w:rPr>
        <w:t>Хомутовском</w:t>
      </w:r>
      <w:proofErr w:type="spellEnd"/>
      <w:r w:rsidRPr="000B264B">
        <w:rPr>
          <w:sz w:val="18"/>
          <w:szCs w:val="18"/>
        </w:rPr>
        <w:t xml:space="preserve"> муниципальном образовании», на основании заявления Нестеровой Татьяны Александровны действующей по доверенности реестровый номер 38АА 360422 от 21.12.2021г. </w:t>
      </w:r>
      <w:proofErr w:type="spellStart"/>
      <w:r w:rsidRPr="000B264B">
        <w:rPr>
          <w:sz w:val="18"/>
          <w:szCs w:val="18"/>
        </w:rPr>
        <w:t>Плынской</w:t>
      </w:r>
      <w:proofErr w:type="spellEnd"/>
      <w:r w:rsidRPr="000B264B">
        <w:rPr>
          <w:sz w:val="18"/>
          <w:szCs w:val="18"/>
        </w:rPr>
        <w:t xml:space="preserve"> Галины Степановны</w:t>
      </w:r>
      <w:proofErr w:type="gramEnd"/>
      <w:r w:rsidRPr="000B264B">
        <w:rPr>
          <w:sz w:val="18"/>
          <w:szCs w:val="18"/>
        </w:rPr>
        <w:t xml:space="preserve">, реестровый номер 38АА 3792668 от 06.08.2022г. Тарасенко Лидии Михайловны, реестровый номер 38АА 3770728 от 02.09.2022г. Степанова Дмитрия Евгеньевича, реестровый номер 38АА 3914055 от 05.09.2022г. </w:t>
      </w:r>
      <w:proofErr w:type="spellStart"/>
      <w:r w:rsidRPr="000B264B">
        <w:rPr>
          <w:sz w:val="18"/>
          <w:szCs w:val="18"/>
        </w:rPr>
        <w:t>Маер</w:t>
      </w:r>
      <w:proofErr w:type="spellEnd"/>
      <w:r w:rsidRPr="000B264B">
        <w:rPr>
          <w:sz w:val="18"/>
          <w:szCs w:val="18"/>
        </w:rPr>
        <w:t xml:space="preserve"> Светланы Яковлевны, администрация </w:t>
      </w:r>
      <w:proofErr w:type="spellStart"/>
      <w:r w:rsidRPr="000B264B">
        <w:rPr>
          <w:sz w:val="18"/>
          <w:szCs w:val="18"/>
        </w:rPr>
        <w:t>Хомутовского</w:t>
      </w:r>
      <w:proofErr w:type="spellEnd"/>
      <w:r w:rsidRPr="000B264B">
        <w:rPr>
          <w:sz w:val="18"/>
          <w:szCs w:val="18"/>
        </w:rPr>
        <w:t xml:space="preserve"> муниципального образования</w:t>
      </w:r>
      <w:r>
        <w:rPr>
          <w:sz w:val="18"/>
          <w:szCs w:val="18"/>
        </w:rPr>
        <w:t>.</w:t>
      </w:r>
    </w:p>
    <w:p w:rsidR="000B264B" w:rsidRPr="000B264B" w:rsidRDefault="000B264B" w:rsidP="000B264B">
      <w:pPr>
        <w:tabs>
          <w:tab w:val="left" w:pos="3976"/>
        </w:tabs>
        <w:ind w:left="0" w:right="141" w:firstLine="284"/>
        <w:rPr>
          <w:sz w:val="18"/>
          <w:szCs w:val="18"/>
        </w:rPr>
      </w:pPr>
    </w:p>
    <w:p w:rsidR="000B264B" w:rsidRDefault="000B264B" w:rsidP="000B264B">
      <w:pPr>
        <w:tabs>
          <w:tab w:val="left" w:pos="3976"/>
        </w:tabs>
        <w:ind w:left="0" w:right="141" w:firstLine="284"/>
        <w:rPr>
          <w:sz w:val="18"/>
          <w:szCs w:val="18"/>
        </w:rPr>
      </w:pPr>
      <w:r w:rsidRPr="000B264B">
        <w:rPr>
          <w:sz w:val="18"/>
          <w:szCs w:val="18"/>
        </w:rPr>
        <w:t>ПОСТАНОВЛЯЕТ:</w:t>
      </w:r>
    </w:p>
    <w:p w:rsidR="000B264B" w:rsidRPr="000B264B" w:rsidRDefault="000B264B" w:rsidP="000B264B">
      <w:pPr>
        <w:tabs>
          <w:tab w:val="left" w:pos="3976"/>
        </w:tabs>
        <w:ind w:left="0" w:right="141" w:firstLine="284"/>
        <w:rPr>
          <w:sz w:val="18"/>
          <w:szCs w:val="18"/>
        </w:rPr>
      </w:pPr>
    </w:p>
    <w:p w:rsidR="000B264B" w:rsidRPr="000B264B" w:rsidRDefault="000B264B" w:rsidP="000B264B">
      <w:pPr>
        <w:tabs>
          <w:tab w:val="left" w:pos="3976"/>
        </w:tabs>
        <w:ind w:left="0" w:right="141" w:firstLine="284"/>
        <w:rPr>
          <w:sz w:val="18"/>
          <w:szCs w:val="18"/>
        </w:rPr>
      </w:pPr>
      <w:r w:rsidRPr="000B264B">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B264B" w:rsidRPr="000B264B" w:rsidRDefault="000B264B" w:rsidP="000B264B">
      <w:pPr>
        <w:tabs>
          <w:tab w:val="left" w:pos="3976"/>
        </w:tabs>
        <w:ind w:left="0" w:right="141" w:firstLine="284"/>
        <w:rPr>
          <w:sz w:val="18"/>
          <w:szCs w:val="18"/>
        </w:rPr>
      </w:pPr>
      <w:r w:rsidRPr="000B264B">
        <w:rPr>
          <w:sz w:val="18"/>
          <w:szCs w:val="18"/>
        </w:rPr>
        <w:t>1.1. в отношении земельного участка 38:06:100104:4103:ЗУ</w:t>
      </w:r>
      <w:proofErr w:type="gramStart"/>
      <w:r w:rsidRPr="000B264B">
        <w:rPr>
          <w:sz w:val="18"/>
          <w:szCs w:val="18"/>
        </w:rPr>
        <w:t>4</w:t>
      </w:r>
      <w:proofErr w:type="gramEnd"/>
      <w:r w:rsidRPr="000B264B">
        <w:rPr>
          <w:sz w:val="18"/>
          <w:szCs w:val="18"/>
        </w:rPr>
        <w:t xml:space="preserve">, площадью 647 </w:t>
      </w:r>
      <w:proofErr w:type="spellStart"/>
      <w:r w:rsidRPr="000B264B">
        <w:rPr>
          <w:sz w:val="18"/>
          <w:szCs w:val="18"/>
        </w:rPr>
        <w:t>кв.м</w:t>
      </w:r>
      <w:proofErr w:type="spellEnd"/>
      <w:r w:rsidRPr="000B264B">
        <w:rPr>
          <w:sz w:val="18"/>
          <w:szCs w:val="18"/>
        </w:rPr>
        <w:t>.,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9,86 метров.</w:t>
      </w:r>
    </w:p>
    <w:p w:rsidR="000B264B" w:rsidRPr="000B264B" w:rsidRDefault="000B264B" w:rsidP="000B264B">
      <w:pPr>
        <w:tabs>
          <w:tab w:val="left" w:pos="3976"/>
        </w:tabs>
        <w:ind w:left="0" w:right="141" w:firstLine="284"/>
        <w:rPr>
          <w:sz w:val="18"/>
          <w:szCs w:val="18"/>
        </w:rPr>
      </w:pPr>
      <w:r w:rsidRPr="000B264B">
        <w:rPr>
          <w:sz w:val="18"/>
          <w:szCs w:val="18"/>
        </w:rPr>
        <w:t>1.2. в отношении земельного участка 38:06:100104:4104:ЗУ</w:t>
      </w:r>
      <w:proofErr w:type="gramStart"/>
      <w:r w:rsidRPr="000B264B">
        <w:rPr>
          <w:sz w:val="18"/>
          <w:szCs w:val="18"/>
        </w:rPr>
        <w:t>2</w:t>
      </w:r>
      <w:proofErr w:type="gramEnd"/>
      <w:r w:rsidRPr="000B264B">
        <w:rPr>
          <w:sz w:val="18"/>
          <w:szCs w:val="18"/>
        </w:rPr>
        <w:t xml:space="preserve">, площадью 679 </w:t>
      </w:r>
      <w:proofErr w:type="spellStart"/>
      <w:r w:rsidRPr="000B264B">
        <w:rPr>
          <w:sz w:val="18"/>
          <w:szCs w:val="18"/>
        </w:rPr>
        <w:t>кв.м</w:t>
      </w:r>
      <w:proofErr w:type="spellEnd"/>
      <w:r w:rsidRPr="000B264B">
        <w:rPr>
          <w:sz w:val="18"/>
          <w:szCs w:val="18"/>
        </w:rPr>
        <w:t>.,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7,73 метров.</w:t>
      </w:r>
    </w:p>
    <w:p w:rsidR="000B264B" w:rsidRPr="000B264B" w:rsidRDefault="000B264B" w:rsidP="000B264B">
      <w:pPr>
        <w:tabs>
          <w:tab w:val="left" w:pos="3976"/>
        </w:tabs>
        <w:ind w:left="0" w:right="141" w:firstLine="284"/>
        <w:rPr>
          <w:sz w:val="18"/>
          <w:szCs w:val="18"/>
        </w:rPr>
      </w:pPr>
      <w:r w:rsidRPr="000B264B">
        <w:rPr>
          <w:sz w:val="18"/>
          <w:szCs w:val="18"/>
        </w:rPr>
        <w:t xml:space="preserve">2. Комиссии по подготовке правил землепользования и застройки </w:t>
      </w:r>
      <w:proofErr w:type="spellStart"/>
      <w:r w:rsidRPr="000B264B">
        <w:rPr>
          <w:sz w:val="18"/>
          <w:szCs w:val="18"/>
        </w:rPr>
        <w:t>Хомутовского</w:t>
      </w:r>
      <w:proofErr w:type="spellEnd"/>
      <w:r w:rsidRPr="000B264B">
        <w:rPr>
          <w:sz w:val="18"/>
          <w:szCs w:val="18"/>
        </w:rPr>
        <w:t xml:space="preserve"> муниципального образования:</w:t>
      </w:r>
    </w:p>
    <w:p w:rsidR="000B264B" w:rsidRPr="000B264B" w:rsidRDefault="000B264B" w:rsidP="000B264B">
      <w:pPr>
        <w:tabs>
          <w:tab w:val="left" w:pos="3976"/>
        </w:tabs>
        <w:ind w:left="0" w:right="141" w:firstLine="284"/>
        <w:rPr>
          <w:sz w:val="18"/>
          <w:szCs w:val="18"/>
        </w:rPr>
      </w:pPr>
      <w:r w:rsidRPr="000B264B">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0B264B" w:rsidRPr="000B264B" w:rsidRDefault="000B264B" w:rsidP="000B264B">
      <w:pPr>
        <w:tabs>
          <w:tab w:val="left" w:pos="3976"/>
        </w:tabs>
        <w:ind w:left="0" w:right="141" w:firstLine="284"/>
        <w:rPr>
          <w:sz w:val="18"/>
          <w:szCs w:val="18"/>
        </w:rPr>
      </w:pPr>
      <w:r w:rsidRPr="000B264B">
        <w:rPr>
          <w:sz w:val="18"/>
          <w:szCs w:val="18"/>
        </w:rPr>
        <w:t xml:space="preserve">2) обеспечить опубликование в газете «Вестник </w:t>
      </w:r>
      <w:proofErr w:type="spellStart"/>
      <w:r w:rsidRPr="000B264B">
        <w:rPr>
          <w:sz w:val="18"/>
          <w:szCs w:val="18"/>
        </w:rPr>
        <w:t>Хомутовского</w:t>
      </w:r>
      <w:proofErr w:type="spellEnd"/>
      <w:r w:rsidRPr="000B264B">
        <w:rPr>
          <w:sz w:val="18"/>
          <w:szCs w:val="18"/>
        </w:rPr>
        <w:t xml:space="preserve"> поселения» и размещение на WEB-портале органа местного самоуправления </w:t>
      </w:r>
      <w:proofErr w:type="spellStart"/>
      <w:r w:rsidRPr="000B264B">
        <w:rPr>
          <w:sz w:val="18"/>
          <w:szCs w:val="18"/>
        </w:rPr>
        <w:t>Хомутовского</w:t>
      </w:r>
      <w:proofErr w:type="spellEnd"/>
      <w:r w:rsidRPr="000B264B">
        <w:rPr>
          <w:sz w:val="18"/>
          <w:szCs w:val="18"/>
        </w:rPr>
        <w:t xml:space="preserve"> муниципального образования в информационно-телекоммуникационной сети "Интернет" (http://khomutovskoe-mo.ru):</w:t>
      </w:r>
    </w:p>
    <w:p w:rsidR="000B264B" w:rsidRPr="000B264B" w:rsidRDefault="000B264B" w:rsidP="000B264B">
      <w:pPr>
        <w:tabs>
          <w:tab w:val="left" w:pos="3976"/>
        </w:tabs>
        <w:ind w:left="0" w:right="141" w:firstLine="284"/>
        <w:rPr>
          <w:sz w:val="18"/>
          <w:szCs w:val="18"/>
        </w:rPr>
      </w:pPr>
      <w:r w:rsidRPr="000B264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0B264B" w:rsidRPr="000B264B" w:rsidRDefault="000B264B" w:rsidP="000B264B">
      <w:pPr>
        <w:tabs>
          <w:tab w:val="left" w:pos="3976"/>
        </w:tabs>
        <w:ind w:left="0" w:right="141" w:firstLine="284"/>
        <w:rPr>
          <w:sz w:val="18"/>
          <w:szCs w:val="18"/>
        </w:rPr>
      </w:pPr>
      <w:r w:rsidRPr="000B264B">
        <w:rPr>
          <w:sz w:val="18"/>
          <w:szCs w:val="18"/>
        </w:rPr>
        <w:t>б) проектов и информационных материалов к ним;</w:t>
      </w:r>
    </w:p>
    <w:p w:rsidR="000B264B" w:rsidRPr="000B264B" w:rsidRDefault="000B264B" w:rsidP="000B264B">
      <w:pPr>
        <w:tabs>
          <w:tab w:val="left" w:pos="3976"/>
        </w:tabs>
        <w:ind w:left="0" w:right="141" w:firstLine="284"/>
        <w:rPr>
          <w:sz w:val="18"/>
          <w:szCs w:val="18"/>
        </w:rPr>
      </w:pPr>
      <w:r w:rsidRPr="000B264B">
        <w:rPr>
          <w:sz w:val="18"/>
          <w:szCs w:val="18"/>
        </w:rPr>
        <w:t>в) заключения о результатах публичных слушаний.</w:t>
      </w:r>
    </w:p>
    <w:p w:rsidR="000B264B" w:rsidRPr="000B264B" w:rsidRDefault="000B264B" w:rsidP="000B264B">
      <w:pPr>
        <w:tabs>
          <w:tab w:val="left" w:pos="3976"/>
        </w:tabs>
        <w:ind w:left="0" w:right="141" w:firstLine="0"/>
        <w:rPr>
          <w:sz w:val="18"/>
          <w:szCs w:val="18"/>
        </w:rPr>
      </w:pPr>
      <w:r w:rsidRPr="000B264B">
        <w:rPr>
          <w:sz w:val="18"/>
          <w:szCs w:val="18"/>
        </w:rPr>
        <w:t xml:space="preserve">3. Опубликовать настоящее постановление в газете «Вестник </w:t>
      </w:r>
      <w:proofErr w:type="spellStart"/>
      <w:r w:rsidRPr="000B264B">
        <w:rPr>
          <w:sz w:val="18"/>
          <w:szCs w:val="18"/>
        </w:rPr>
        <w:t>Хомутовского</w:t>
      </w:r>
      <w:proofErr w:type="spellEnd"/>
      <w:r w:rsidRPr="000B264B">
        <w:rPr>
          <w:sz w:val="18"/>
          <w:szCs w:val="18"/>
        </w:rPr>
        <w:t xml:space="preserve"> поселения» и разместить на WEB-портале органов местного самоуправления </w:t>
      </w:r>
      <w:proofErr w:type="spellStart"/>
      <w:r w:rsidRPr="000B264B">
        <w:rPr>
          <w:sz w:val="18"/>
          <w:szCs w:val="18"/>
        </w:rPr>
        <w:t>Хомутовского</w:t>
      </w:r>
      <w:proofErr w:type="spellEnd"/>
      <w:r w:rsidRPr="000B264B">
        <w:rPr>
          <w:sz w:val="18"/>
          <w:szCs w:val="18"/>
        </w:rPr>
        <w:t xml:space="preserve"> муниципального образования в информационно-телекоммуникационной сети «Интернет» (http://khomutovskoe-mo.ru).</w:t>
      </w:r>
    </w:p>
    <w:p w:rsidR="000B264B" w:rsidRPr="000B264B" w:rsidRDefault="000B264B" w:rsidP="000B264B">
      <w:pPr>
        <w:tabs>
          <w:tab w:val="left" w:pos="3976"/>
        </w:tabs>
        <w:ind w:left="0" w:right="141" w:firstLine="284"/>
        <w:rPr>
          <w:sz w:val="18"/>
          <w:szCs w:val="18"/>
        </w:rPr>
      </w:pPr>
      <w:r w:rsidRPr="000B264B">
        <w:rPr>
          <w:sz w:val="18"/>
          <w:szCs w:val="18"/>
        </w:rPr>
        <w:t xml:space="preserve">4. </w:t>
      </w:r>
      <w:proofErr w:type="gramStart"/>
      <w:r w:rsidRPr="000B264B">
        <w:rPr>
          <w:sz w:val="18"/>
          <w:szCs w:val="18"/>
        </w:rPr>
        <w:t>Контроль за</w:t>
      </w:r>
      <w:proofErr w:type="gramEnd"/>
      <w:r w:rsidRPr="000B264B">
        <w:rPr>
          <w:sz w:val="18"/>
          <w:szCs w:val="18"/>
        </w:rPr>
        <w:t xml:space="preserve"> исполнением настоящего постановления возложить на Заместителя Главы администрации </w:t>
      </w:r>
      <w:proofErr w:type="spellStart"/>
      <w:r w:rsidRPr="000B264B">
        <w:rPr>
          <w:sz w:val="18"/>
          <w:szCs w:val="18"/>
        </w:rPr>
        <w:t>Хомутовского</w:t>
      </w:r>
      <w:proofErr w:type="spellEnd"/>
      <w:r w:rsidRPr="000B264B">
        <w:rPr>
          <w:sz w:val="18"/>
          <w:szCs w:val="18"/>
        </w:rPr>
        <w:t xml:space="preserve"> муниципального образования.</w:t>
      </w:r>
    </w:p>
    <w:p w:rsidR="000B264B" w:rsidRPr="000B264B" w:rsidRDefault="000B264B" w:rsidP="000B264B">
      <w:pPr>
        <w:tabs>
          <w:tab w:val="left" w:pos="3976"/>
        </w:tabs>
        <w:ind w:left="0" w:right="141" w:firstLine="284"/>
        <w:rPr>
          <w:sz w:val="18"/>
          <w:szCs w:val="18"/>
        </w:rPr>
      </w:pPr>
    </w:p>
    <w:p w:rsidR="000B264B" w:rsidRPr="000B264B" w:rsidRDefault="000B264B" w:rsidP="000B264B">
      <w:pPr>
        <w:tabs>
          <w:tab w:val="left" w:pos="3976"/>
        </w:tabs>
        <w:ind w:left="0" w:right="141" w:firstLine="284"/>
        <w:rPr>
          <w:sz w:val="18"/>
          <w:szCs w:val="18"/>
        </w:rPr>
      </w:pPr>
    </w:p>
    <w:p w:rsidR="000B264B" w:rsidRPr="007A497A" w:rsidRDefault="000B264B" w:rsidP="007A497A">
      <w:pPr>
        <w:tabs>
          <w:tab w:val="left" w:pos="3976"/>
        </w:tabs>
        <w:ind w:left="0" w:right="141" w:firstLine="284"/>
        <w:jc w:val="right"/>
        <w:rPr>
          <w:i/>
          <w:sz w:val="18"/>
          <w:szCs w:val="18"/>
        </w:rPr>
      </w:pPr>
      <w:r w:rsidRPr="007A497A">
        <w:rPr>
          <w:i/>
          <w:sz w:val="18"/>
          <w:szCs w:val="18"/>
        </w:rPr>
        <w:t xml:space="preserve">Глава администрации                                     В.М. </w:t>
      </w:r>
      <w:proofErr w:type="spellStart"/>
      <w:r w:rsidRPr="007A497A">
        <w:rPr>
          <w:i/>
          <w:sz w:val="18"/>
          <w:szCs w:val="18"/>
        </w:rPr>
        <w:t>Колмаченко</w:t>
      </w:r>
      <w:proofErr w:type="spellEnd"/>
    </w:p>
    <w:p w:rsidR="004D2D2A" w:rsidRPr="007A497A" w:rsidRDefault="004D2D2A" w:rsidP="007A497A">
      <w:pPr>
        <w:tabs>
          <w:tab w:val="left" w:pos="3976"/>
        </w:tabs>
        <w:ind w:left="0" w:right="141" w:firstLine="284"/>
        <w:jc w:val="right"/>
        <w:rPr>
          <w:i/>
          <w:sz w:val="18"/>
          <w:szCs w:val="18"/>
        </w:rPr>
      </w:pPr>
    </w:p>
    <w:p w:rsidR="007A497A" w:rsidRDefault="007A497A" w:rsidP="00D96122">
      <w:pPr>
        <w:tabs>
          <w:tab w:val="left" w:pos="3976"/>
        </w:tabs>
        <w:ind w:left="0" w:right="141" w:firstLine="284"/>
        <w:rPr>
          <w:sz w:val="18"/>
          <w:szCs w:val="18"/>
        </w:rPr>
      </w:pPr>
    </w:p>
    <w:p w:rsidR="007A497A" w:rsidRPr="007A497A" w:rsidRDefault="007A497A" w:rsidP="007A497A">
      <w:pPr>
        <w:tabs>
          <w:tab w:val="left" w:pos="3976"/>
        </w:tabs>
        <w:ind w:left="0" w:right="141" w:firstLine="284"/>
        <w:jc w:val="center"/>
        <w:rPr>
          <w:b/>
          <w:sz w:val="18"/>
          <w:szCs w:val="18"/>
          <w:u w:val="single"/>
        </w:rPr>
      </w:pPr>
      <w:r w:rsidRPr="007A497A">
        <w:rPr>
          <w:b/>
          <w:sz w:val="18"/>
          <w:szCs w:val="18"/>
          <w:u w:val="single"/>
        </w:rPr>
        <w:t>ПРОЕКТ</w:t>
      </w:r>
    </w:p>
    <w:p w:rsidR="007A497A" w:rsidRPr="007A497A" w:rsidRDefault="007A497A" w:rsidP="007A497A">
      <w:pPr>
        <w:tabs>
          <w:tab w:val="left" w:pos="3976"/>
        </w:tabs>
        <w:ind w:left="0" w:right="141" w:firstLine="284"/>
        <w:jc w:val="center"/>
        <w:rPr>
          <w:sz w:val="18"/>
          <w:szCs w:val="18"/>
        </w:rPr>
      </w:pPr>
      <w:r w:rsidRPr="007A497A">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A497A" w:rsidRPr="007A497A" w:rsidRDefault="007A497A" w:rsidP="007A497A">
      <w:pPr>
        <w:tabs>
          <w:tab w:val="left" w:pos="3976"/>
        </w:tabs>
        <w:ind w:left="0" w:right="141" w:firstLine="284"/>
        <w:rPr>
          <w:sz w:val="18"/>
          <w:szCs w:val="18"/>
        </w:rPr>
      </w:pPr>
    </w:p>
    <w:p w:rsidR="007A497A" w:rsidRPr="007A497A" w:rsidRDefault="007A497A" w:rsidP="007A497A">
      <w:pPr>
        <w:tabs>
          <w:tab w:val="left" w:pos="3976"/>
        </w:tabs>
        <w:ind w:left="0" w:right="141" w:firstLine="284"/>
        <w:rPr>
          <w:sz w:val="18"/>
          <w:szCs w:val="18"/>
        </w:rPr>
      </w:pPr>
      <w:r w:rsidRPr="007A497A">
        <w:rPr>
          <w:sz w:val="18"/>
          <w:szCs w:val="18"/>
        </w:rPr>
        <w:t>Учитывая заявление представителя по доверенности Нестеровой Татьяны Александровны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A497A" w:rsidRPr="007A497A" w:rsidRDefault="007A497A" w:rsidP="007A497A">
      <w:pPr>
        <w:tabs>
          <w:tab w:val="left" w:pos="3976"/>
        </w:tabs>
        <w:ind w:left="0" w:right="141" w:firstLine="284"/>
        <w:rPr>
          <w:sz w:val="18"/>
          <w:szCs w:val="18"/>
        </w:rPr>
      </w:pPr>
      <w:r w:rsidRPr="007A497A">
        <w:rPr>
          <w:sz w:val="18"/>
          <w:szCs w:val="18"/>
        </w:rPr>
        <w:t>- в отношении земельного участка 38:06:100104:4103:ЗУ</w:t>
      </w:r>
      <w:proofErr w:type="gramStart"/>
      <w:r w:rsidRPr="007A497A">
        <w:rPr>
          <w:sz w:val="18"/>
          <w:szCs w:val="18"/>
        </w:rPr>
        <w:t>4</w:t>
      </w:r>
      <w:proofErr w:type="gramEnd"/>
      <w:r w:rsidRPr="007A497A">
        <w:rPr>
          <w:sz w:val="18"/>
          <w:szCs w:val="18"/>
        </w:rPr>
        <w:t xml:space="preserve">, площадью 647 </w:t>
      </w:r>
      <w:proofErr w:type="spellStart"/>
      <w:r w:rsidRPr="007A497A">
        <w:rPr>
          <w:sz w:val="18"/>
          <w:szCs w:val="18"/>
        </w:rPr>
        <w:t>кв.м</w:t>
      </w:r>
      <w:proofErr w:type="spellEnd"/>
      <w:r w:rsidRPr="007A497A">
        <w:rPr>
          <w:sz w:val="18"/>
          <w:szCs w:val="18"/>
        </w:rPr>
        <w:t>.,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9,86 метров.</w:t>
      </w:r>
    </w:p>
    <w:p w:rsidR="007A497A" w:rsidRPr="007A497A" w:rsidRDefault="007A497A" w:rsidP="007A497A">
      <w:pPr>
        <w:tabs>
          <w:tab w:val="left" w:pos="3976"/>
        </w:tabs>
        <w:ind w:left="0" w:right="141" w:firstLine="284"/>
        <w:rPr>
          <w:sz w:val="18"/>
          <w:szCs w:val="18"/>
        </w:rPr>
      </w:pPr>
      <w:r w:rsidRPr="007A497A">
        <w:rPr>
          <w:sz w:val="18"/>
          <w:szCs w:val="18"/>
        </w:rPr>
        <w:t>- в отношении земельного участка 38:06:100104:4104:ЗУ</w:t>
      </w:r>
      <w:proofErr w:type="gramStart"/>
      <w:r w:rsidRPr="007A497A">
        <w:rPr>
          <w:sz w:val="18"/>
          <w:szCs w:val="18"/>
        </w:rPr>
        <w:t>2</w:t>
      </w:r>
      <w:proofErr w:type="gramEnd"/>
      <w:r w:rsidRPr="007A497A">
        <w:rPr>
          <w:sz w:val="18"/>
          <w:szCs w:val="18"/>
        </w:rPr>
        <w:t xml:space="preserve">, площадью 679 </w:t>
      </w:r>
      <w:proofErr w:type="spellStart"/>
      <w:r w:rsidRPr="007A497A">
        <w:rPr>
          <w:sz w:val="18"/>
          <w:szCs w:val="18"/>
        </w:rPr>
        <w:t>кв.м</w:t>
      </w:r>
      <w:proofErr w:type="spellEnd"/>
      <w:r w:rsidRPr="007A497A">
        <w:rPr>
          <w:sz w:val="18"/>
          <w:szCs w:val="18"/>
        </w:rPr>
        <w:t xml:space="preserve">., образованного в результате перераспределения границ земельных участков с кадастровыми номерами 38:06:100104:4103, 38:06:100104:4104, </w:t>
      </w:r>
      <w:r w:rsidRPr="007A497A">
        <w:rPr>
          <w:sz w:val="18"/>
          <w:szCs w:val="18"/>
        </w:rPr>
        <w:lastRenderedPageBreak/>
        <w:t>38:06:100104:4066, в части уменьшения минимального размера фронтальной  стороны земельного участка с 16 метров до 7,73 метров.</w:t>
      </w:r>
    </w:p>
    <w:p w:rsidR="007A497A" w:rsidRPr="007A497A" w:rsidRDefault="007A497A" w:rsidP="007A497A">
      <w:pPr>
        <w:tabs>
          <w:tab w:val="left" w:pos="3976"/>
        </w:tabs>
        <w:ind w:left="0" w:right="141" w:firstLine="284"/>
        <w:rPr>
          <w:b/>
          <w:sz w:val="18"/>
          <w:szCs w:val="18"/>
        </w:rPr>
      </w:pPr>
      <w:r w:rsidRPr="007A497A">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A497A" w:rsidRPr="007A497A" w:rsidRDefault="007A497A" w:rsidP="007A497A">
      <w:pPr>
        <w:tabs>
          <w:tab w:val="left" w:pos="3976"/>
        </w:tabs>
        <w:ind w:left="0" w:right="141" w:firstLine="284"/>
        <w:rPr>
          <w:sz w:val="18"/>
          <w:szCs w:val="18"/>
        </w:rPr>
      </w:pPr>
    </w:p>
    <w:p w:rsidR="007A497A" w:rsidRPr="007A497A" w:rsidRDefault="007A497A" w:rsidP="007A497A">
      <w:pPr>
        <w:tabs>
          <w:tab w:val="left" w:pos="3976"/>
        </w:tabs>
        <w:ind w:left="0" w:right="141" w:firstLine="284"/>
        <w:rPr>
          <w:sz w:val="18"/>
          <w:szCs w:val="18"/>
        </w:rPr>
      </w:pPr>
      <w:r w:rsidRPr="007A497A">
        <w:rPr>
          <w:b/>
          <w:sz w:val="18"/>
          <w:szCs w:val="18"/>
        </w:rPr>
        <w:t xml:space="preserve"> </w:t>
      </w:r>
    </w:p>
    <w:p w:rsidR="007A497A" w:rsidRPr="007A497A" w:rsidRDefault="007A497A" w:rsidP="007A497A">
      <w:pPr>
        <w:tabs>
          <w:tab w:val="left" w:pos="3976"/>
        </w:tabs>
        <w:ind w:left="0" w:right="141" w:firstLine="284"/>
        <w:rPr>
          <w:sz w:val="18"/>
          <w:szCs w:val="18"/>
        </w:rPr>
      </w:pPr>
      <w:r w:rsidRPr="007A497A">
        <w:rPr>
          <w:noProof/>
          <w:sz w:val="18"/>
          <w:szCs w:val="18"/>
        </w:rPr>
        <w:drawing>
          <wp:inline distT="0" distB="0" distL="0" distR="0">
            <wp:extent cx="5398135" cy="34366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l="7854" t="10825" r="17308" b="15955"/>
                    <a:stretch>
                      <a:fillRect/>
                    </a:stretch>
                  </pic:blipFill>
                  <pic:spPr bwMode="auto">
                    <a:xfrm>
                      <a:off x="0" y="0"/>
                      <a:ext cx="5398135" cy="3436620"/>
                    </a:xfrm>
                    <a:prstGeom prst="rect">
                      <a:avLst/>
                    </a:prstGeom>
                    <a:noFill/>
                    <a:ln>
                      <a:noFill/>
                    </a:ln>
                  </pic:spPr>
                </pic:pic>
              </a:graphicData>
            </a:graphic>
          </wp:inline>
        </w:drawing>
      </w:r>
    </w:p>
    <w:p w:rsidR="007A497A" w:rsidRDefault="007A497A" w:rsidP="00D96122">
      <w:pPr>
        <w:tabs>
          <w:tab w:val="left" w:pos="3976"/>
        </w:tabs>
        <w:ind w:left="0" w:right="141" w:firstLine="284"/>
        <w:rPr>
          <w:sz w:val="18"/>
          <w:szCs w:val="18"/>
        </w:rPr>
      </w:pPr>
    </w:p>
    <w:p w:rsidR="000E4248" w:rsidRDefault="000E4248" w:rsidP="00D96122">
      <w:pPr>
        <w:tabs>
          <w:tab w:val="left" w:pos="3976"/>
        </w:tabs>
        <w:ind w:left="0" w:right="141" w:firstLine="284"/>
        <w:rPr>
          <w:sz w:val="18"/>
          <w:szCs w:val="18"/>
        </w:rPr>
      </w:pPr>
    </w:p>
    <w:p w:rsidR="000E4248" w:rsidRPr="000E4248" w:rsidRDefault="000E4248" w:rsidP="000E4248">
      <w:pPr>
        <w:tabs>
          <w:tab w:val="left" w:pos="3976"/>
        </w:tabs>
        <w:ind w:left="0" w:right="141" w:firstLine="284"/>
        <w:jc w:val="center"/>
        <w:rPr>
          <w:b/>
          <w:sz w:val="18"/>
          <w:szCs w:val="18"/>
        </w:rPr>
      </w:pPr>
      <w:r w:rsidRPr="000E4248">
        <w:rPr>
          <w:b/>
          <w:sz w:val="18"/>
          <w:szCs w:val="18"/>
        </w:rPr>
        <w:t>Оповещение</w:t>
      </w:r>
    </w:p>
    <w:p w:rsidR="000E4248" w:rsidRPr="000E4248" w:rsidRDefault="000E4248" w:rsidP="000E4248">
      <w:pPr>
        <w:tabs>
          <w:tab w:val="left" w:pos="3976"/>
        </w:tabs>
        <w:ind w:left="0" w:right="141" w:firstLine="284"/>
        <w:jc w:val="center"/>
        <w:rPr>
          <w:b/>
          <w:sz w:val="18"/>
          <w:szCs w:val="18"/>
        </w:rPr>
      </w:pPr>
      <w:r w:rsidRPr="000E4248">
        <w:rPr>
          <w:b/>
          <w:sz w:val="18"/>
          <w:szCs w:val="18"/>
        </w:rPr>
        <w:t xml:space="preserve">жителей </w:t>
      </w:r>
      <w:proofErr w:type="spellStart"/>
      <w:r w:rsidRPr="000E4248">
        <w:rPr>
          <w:b/>
          <w:sz w:val="18"/>
          <w:szCs w:val="18"/>
        </w:rPr>
        <w:t>Хомутовского</w:t>
      </w:r>
      <w:proofErr w:type="spellEnd"/>
      <w:r w:rsidRPr="000E4248">
        <w:rPr>
          <w:b/>
          <w:sz w:val="18"/>
          <w:szCs w:val="18"/>
        </w:rPr>
        <w:t xml:space="preserve"> муниципального образования</w:t>
      </w:r>
    </w:p>
    <w:p w:rsidR="000E4248" w:rsidRPr="000E4248" w:rsidRDefault="000E4248" w:rsidP="000E4248">
      <w:pPr>
        <w:tabs>
          <w:tab w:val="left" w:pos="3976"/>
        </w:tabs>
        <w:ind w:left="0" w:right="141" w:firstLine="284"/>
        <w:jc w:val="center"/>
        <w:rPr>
          <w:b/>
          <w:sz w:val="18"/>
          <w:szCs w:val="18"/>
        </w:rPr>
      </w:pPr>
      <w:r w:rsidRPr="000E4248">
        <w:rPr>
          <w:b/>
          <w:sz w:val="18"/>
          <w:szCs w:val="18"/>
        </w:rPr>
        <w:t>о начале публичных слушаний</w:t>
      </w:r>
    </w:p>
    <w:p w:rsidR="000E4248" w:rsidRPr="000E4248" w:rsidRDefault="000E4248" w:rsidP="000E4248">
      <w:pPr>
        <w:tabs>
          <w:tab w:val="left" w:pos="3976"/>
        </w:tabs>
        <w:ind w:left="0" w:right="141" w:firstLine="284"/>
        <w:jc w:val="center"/>
        <w:rPr>
          <w:b/>
          <w:sz w:val="18"/>
          <w:szCs w:val="18"/>
        </w:rPr>
      </w:pPr>
      <w:r w:rsidRPr="000E4248">
        <w:rPr>
          <w:b/>
          <w:sz w:val="18"/>
          <w:szCs w:val="18"/>
        </w:rPr>
        <w:t>по проекту решения о предоставлении разрешения</w:t>
      </w:r>
    </w:p>
    <w:p w:rsidR="000E4248" w:rsidRPr="000E4248" w:rsidRDefault="000E4248" w:rsidP="000E4248">
      <w:pPr>
        <w:tabs>
          <w:tab w:val="left" w:pos="3976"/>
        </w:tabs>
        <w:ind w:left="0" w:right="141" w:firstLine="284"/>
        <w:jc w:val="center"/>
        <w:rPr>
          <w:b/>
          <w:sz w:val="18"/>
          <w:szCs w:val="18"/>
        </w:rPr>
      </w:pPr>
      <w:r w:rsidRPr="000E4248">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0E4248" w:rsidRPr="000E4248" w:rsidRDefault="000E4248" w:rsidP="000E4248">
      <w:pPr>
        <w:tabs>
          <w:tab w:val="left" w:pos="3976"/>
        </w:tabs>
        <w:ind w:left="0" w:right="141" w:firstLine="284"/>
        <w:rPr>
          <w:sz w:val="18"/>
          <w:szCs w:val="18"/>
        </w:rPr>
      </w:pPr>
    </w:p>
    <w:p w:rsidR="000E4248" w:rsidRPr="000E4248" w:rsidRDefault="000E4248" w:rsidP="000E4248">
      <w:pPr>
        <w:tabs>
          <w:tab w:val="left" w:pos="3976"/>
        </w:tabs>
        <w:ind w:left="0" w:right="141" w:firstLine="284"/>
        <w:rPr>
          <w:sz w:val="18"/>
          <w:szCs w:val="18"/>
        </w:rPr>
      </w:pPr>
      <w:r w:rsidRPr="000E4248">
        <w:rPr>
          <w:sz w:val="18"/>
          <w:szCs w:val="18"/>
        </w:rPr>
        <w:t xml:space="preserve">Комиссия по подготовке правил землепользования и застройки </w:t>
      </w:r>
      <w:proofErr w:type="spellStart"/>
      <w:r w:rsidRPr="000E4248">
        <w:rPr>
          <w:sz w:val="18"/>
          <w:szCs w:val="18"/>
        </w:rPr>
        <w:t>Хомутовского</w:t>
      </w:r>
      <w:proofErr w:type="spellEnd"/>
      <w:r w:rsidRPr="000E4248">
        <w:rPr>
          <w:sz w:val="18"/>
          <w:szCs w:val="18"/>
        </w:rPr>
        <w:t xml:space="preserve"> муниципального образования сообщает </w:t>
      </w:r>
      <w:proofErr w:type="gramStart"/>
      <w:r w:rsidRPr="000E4248">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0E4248">
        <w:rPr>
          <w:sz w:val="18"/>
          <w:szCs w:val="18"/>
        </w:rPr>
        <w:t xml:space="preserve"> разрешенного строительства, реконструкции объектов капитального строительства:</w:t>
      </w:r>
    </w:p>
    <w:p w:rsidR="000E4248" w:rsidRPr="000E4248" w:rsidRDefault="000E4248" w:rsidP="000E4248">
      <w:pPr>
        <w:tabs>
          <w:tab w:val="left" w:pos="3976"/>
        </w:tabs>
        <w:ind w:left="0" w:right="141" w:firstLine="284"/>
        <w:rPr>
          <w:sz w:val="18"/>
          <w:szCs w:val="18"/>
        </w:rPr>
      </w:pPr>
      <w:r w:rsidRPr="000E4248">
        <w:rPr>
          <w:sz w:val="18"/>
          <w:szCs w:val="18"/>
        </w:rPr>
        <w:t>- в отношении земельного участка 38:06:100104:4103:ЗУ</w:t>
      </w:r>
      <w:proofErr w:type="gramStart"/>
      <w:r w:rsidRPr="000E4248">
        <w:rPr>
          <w:sz w:val="18"/>
          <w:szCs w:val="18"/>
        </w:rPr>
        <w:t>4</w:t>
      </w:r>
      <w:proofErr w:type="gramEnd"/>
      <w:r w:rsidRPr="000E4248">
        <w:rPr>
          <w:sz w:val="18"/>
          <w:szCs w:val="18"/>
        </w:rPr>
        <w:t xml:space="preserve">, площадью 647 </w:t>
      </w:r>
      <w:proofErr w:type="spellStart"/>
      <w:r w:rsidRPr="000E4248">
        <w:rPr>
          <w:sz w:val="18"/>
          <w:szCs w:val="18"/>
        </w:rPr>
        <w:t>кв.м</w:t>
      </w:r>
      <w:proofErr w:type="spellEnd"/>
      <w:r w:rsidRPr="000E4248">
        <w:rPr>
          <w:sz w:val="18"/>
          <w:szCs w:val="18"/>
        </w:rPr>
        <w:t>.,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9,86 метров.</w:t>
      </w:r>
    </w:p>
    <w:p w:rsidR="000E4248" w:rsidRPr="000E4248" w:rsidRDefault="000E4248" w:rsidP="000E4248">
      <w:pPr>
        <w:tabs>
          <w:tab w:val="left" w:pos="3976"/>
        </w:tabs>
        <w:ind w:left="0" w:right="141" w:firstLine="284"/>
        <w:rPr>
          <w:sz w:val="18"/>
          <w:szCs w:val="18"/>
        </w:rPr>
      </w:pPr>
      <w:r w:rsidRPr="000E4248">
        <w:rPr>
          <w:sz w:val="18"/>
          <w:szCs w:val="18"/>
        </w:rPr>
        <w:t>- в отношении земельного участка 38:06:100104:4104:ЗУ</w:t>
      </w:r>
      <w:proofErr w:type="gramStart"/>
      <w:r w:rsidRPr="000E4248">
        <w:rPr>
          <w:sz w:val="18"/>
          <w:szCs w:val="18"/>
        </w:rPr>
        <w:t>2</w:t>
      </w:r>
      <w:proofErr w:type="gramEnd"/>
      <w:r w:rsidRPr="000E4248">
        <w:rPr>
          <w:sz w:val="18"/>
          <w:szCs w:val="18"/>
        </w:rPr>
        <w:t xml:space="preserve">, площадью 679 </w:t>
      </w:r>
      <w:proofErr w:type="spellStart"/>
      <w:r w:rsidRPr="000E4248">
        <w:rPr>
          <w:sz w:val="18"/>
          <w:szCs w:val="18"/>
        </w:rPr>
        <w:t>кв.м</w:t>
      </w:r>
      <w:proofErr w:type="spellEnd"/>
      <w:r w:rsidRPr="000E4248">
        <w:rPr>
          <w:sz w:val="18"/>
          <w:szCs w:val="18"/>
        </w:rPr>
        <w:t>., образованного в результате перераспределения границ земельных участков с кадастровыми номерами 38:06:100104:4103, 38:06:100104:4104, 38:06:100104:4066, в части уменьшения минимального размера фронтальной  стороны земельного участка с 16 метров до 7,73 метров (далее – проект).</w:t>
      </w:r>
    </w:p>
    <w:p w:rsidR="000E4248" w:rsidRPr="000E4248" w:rsidRDefault="000E4248" w:rsidP="000E4248">
      <w:pPr>
        <w:tabs>
          <w:tab w:val="left" w:pos="3976"/>
        </w:tabs>
        <w:ind w:left="0" w:right="141" w:firstLine="284"/>
        <w:rPr>
          <w:b/>
          <w:sz w:val="18"/>
          <w:szCs w:val="18"/>
        </w:rPr>
      </w:pPr>
      <w:r w:rsidRPr="000E4248">
        <w:rPr>
          <w:b/>
          <w:sz w:val="18"/>
          <w:szCs w:val="18"/>
        </w:rPr>
        <w:t>Информационные материалы к проекту:</w:t>
      </w:r>
    </w:p>
    <w:p w:rsidR="000E4248" w:rsidRPr="000E4248" w:rsidRDefault="000E4248" w:rsidP="000E4248">
      <w:pPr>
        <w:tabs>
          <w:tab w:val="left" w:pos="3976"/>
        </w:tabs>
        <w:ind w:left="0" w:right="141" w:firstLine="284"/>
        <w:rPr>
          <w:sz w:val="18"/>
          <w:szCs w:val="18"/>
        </w:rPr>
      </w:pPr>
      <w:r w:rsidRPr="000E4248">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E4248" w:rsidRPr="000E4248" w:rsidRDefault="000E4248" w:rsidP="000E4248">
      <w:pPr>
        <w:tabs>
          <w:tab w:val="left" w:pos="3976"/>
        </w:tabs>
        <w:ind w:left="0" w:right="141" w:firstLine="284"/>
        <w:rPr>
          <w:sz w:val="18"/>
          <w:szCs w:val="18"/>
        </w:rPr>
      </w:pPr>
      <w:r w:rsidRPr="000E4248">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E4248" w:rsidRPr="000E4248" w:rsidRDefault="000E4248" w:rsidP="000E4248">
      <w:pPr>
        <w:tabs>
          <w:tab w:val="left" w:pos="3976"/>
        </w:tabs>
        <w:ind w:left="0" w:right="141" w:firstLine="284"/>
        <w:rPr>
          <w:sz w:val="18"/>
          <w:szCs w:val="18"/>
        </w:rPr>
      </w:pPr>
      <w:r w:rsidRPr="000E4248">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06.12.2022 г. по 29.12.2022 г.)</w:t>
      </w:r>
    </w:p>
    <w:p w:rsidR="000E4248" w:rsidRPr="000E4248" w:rsidRDefault="000E4248" w:rsidP="000E4248">
      <w:pPr>
        <w:tabs>
          <w:tab w:val="left" w:pos="3976"/>
        </w:tabs>
        <w:ind w:left="0" w:right="141" w:firstLine="284"/>
        <w:rPr>
          <w:sz w:val="18"/>
          <w:szCs w:val="18"/>
        </w:rPr>
      </w:pPr>
      <w:r w:rsidRPr="000E4248">
        <w:rPr>
          <w:b/>
          <w:sz w:val="18"/>
          <w:szCs w:val="18"/>
        </w:rPr>
        <w:t>Место экспозиции проекта:</w:t>
      </w:r>
      <w:r w:rsidRPr="000E4248">
        <w:rPr>
          <w:sz w:val="18"/>
          <w:szCs w:val="18"/>
        </w:rPr>
        <w:t xml:space="preserve"> в здании Администрации </w:t>
      </w:r>
      <w:proofErr w:type="spellStart"/>
      <w:r w:rsidRPr="000E4248">
        <w:rPr>
          <w:sz w:val="18"/>
          <w:szCs w:val="18"/>
        </w:rPr>
        <w:t>Хомутовского</w:t>
      </w:r>
      <w:proofErr w:type="spellEnd"/>
      <w:r w:rsidRPr="000E4248">
        <w:rPr>
          <w:sz w:val="18"/>
          <w:szCs w:val="18"/>
        </w:rPr>
        <w:t xml:space="preserve"> муниципального образования по адресу: Иркутская область, Иркутский район, с. Хомутово, ул. Кирова, 7</w:t>
      </w:r>
      <w:proofErr w:type="gramStart"/>
      <w:r w:rsidRPr="000E4248">
        <w:rPr>
          <w:sz w:val="18"/>
          <w:szCs w:val="18"/>
        </w:rPr>
        <w:t xml:space="preserve"> А</w:t>
      </w:r>
      <w:proofErr w:type="gramEnd"/>
      <w:r w:rsidRPr="000E4248">
        <w:rPr>
          <w:sz w:val="18"/>
          <w:szCs w:val="18"/>
        </w:rPr>
        <w:t>, 1 этаж, 3 кабинет (отдел градостроительства, земельных и имущественных отношений)</w:t>
      </w:r>
    </w:p>
    <w:p w:rsidR="000E4248" w:rsidRPr="000E4248" w:rsidRDefault="000E4248" w:rsidP="000E4248">
      <w:pPr>
        <w:tabs>
          <w:tab w:val="left" w:pos="3976"/>
        </w:tabs>
        <w:ind w:left="0" w:right="141" w:firstLine="284"/>
        <w:rPr>
          <w:b/>
          <w:sz w:val="18"/>
          <w:szCs w:val="18"/>
        </w:rPr>
      </w:pPr>
      <w:r w:rsidRPr="000E4248">
        <w:rPr>
          <w:b/>
          <w:sz w:val="18"/>
          <w:szCs w:val="18"/>
        </w:rPr>
        <w:t xml:space="preserve">Дата открытия экспозиции проекта: </w:t>
      </w:r>
      <w:r w:rsidRPr="000E4248">
        <w:rPr>
          <w:sz w:val="18"/>
          <w:szCs w:val="18"/>
          <w:u w:val="single"/>
        </w:rPr>
        <w:t>06.12.2022 г.</w:t>
      </w:r>
    </w:p>
    <w:p w:rsidR="000E4248" w:rsidRPr="000E4248" w:rsidRDefault="000E4248" w:rsidP="000E4248">
      <w:pPr>
        <w:tabs>
          <w:tab w:val="left" w:pos="3976"/>
        </w:tabs>
        <w:ind w:left="0" w:right="141" w:firstLine="284"/>
        <w:rPr>
          <w:sz w:val="18"/>
          <w:szCs w:val="18"/>
        </w:rPr>
      </w:pPr>
      <w:r w:rsidRPr="000E4248">
        <w:rPr>
          <w:sz w:val="18"/>
          <w:szCs w:val="18"/>
        </w:rPr>
        <w:t xml:space="preserve">Срок, время проведения экспозиции проекта: с 06.12.2022 г. по 29.12.2022г. включительно. </w:t>
      </w:r>
    </w:p>
    <w:p w:rsidR="000E4248" w:rsidRPr="000E4248" w:rsidRDefault="000E4248" w:rsidP="000E4248">
      <w:pPr>
        <w:tabs>
          <w:tab w:val="left" w:pos="3976"/>
        </w:tabs>
        <w:ind w:left="0" w:right="141" w:firstLine="284"/>
        <w:rPr>
          <w:sz w:val="18"/>
          <w:szCs w:val="18"/>
        </w:rPr>
      </w:pPr>
      <w:r w:rsidRPr="000E4248">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0E4248" w:rsidRPr="000E4248" w:rsidRDefault="000E4248" w:rsidP="000E4248">
      <w:pPr>
        <w:tabs>
          <w:tab w:val="left" w:pos="3976"/>
        </w:tabs>
        <w:ind w:left="0" w:right="141" w:firstLine="284"/>
        <w:rPr>
          <w:b/>
          <w:sz w:val="18"/>
          <w:szCs w:val="18"/>
        </w:rPr>
      </w:pPr>
      <w:r w:rsidRPr="000E4248">
        <w:rPr>
          <w:b/>
          <w:sz w:val="18"/>
          <w:szCs w:val="18"/>
        </w:rPr>
        <w:t xml:space="preserve">Собрания участников публичных слушаний: </w:t>
      </w:r>
    </w:p>
    <w:p w:rsidR="000E4248" w:rsidRPr="000E4248" w:rsidRDefault="000E4248" w:rsidP="000E4248">
      <w:pPr>
        <w:tabs>
          <w:tab w:val="left" w:pos="3976"/>
        </w:tabs>
        <w:ind w:left="0" w:right="141" w:firstLine="284"/>
        <w:rPr>
          <w:sz w:val="18"/>
          <w:szCs w:val="18"/>
        </w:rPr>
      </w:pPr>
      <w:r w:rsidRPr="000E4248">
        <w:rPr>
          <w:sz w:val="18"/>
          <w:szCs w:val="18"/>
        </w:rPr>
        <w:t>- Регистрация лиц, участвующих в собрании участников публичных слушаний: 29.12.2022 г.</w:t>
      </w:r>
    </w:p>
    <w:p w:rsidR="000E4248" w:rsidRPr="000E4248" w:rsidRDefault="000E4248" w:rsidP="000E4248">
      <w:pPr>
        <w:tabs>
          <w:tab w:val="left" w:pos="3976"/>
        </w:tabs>
        <w:ind w:left="0" w:right="141" w:firstLine="284"/>
        <w:rPr>
          <w:sz w:val="18"/>
          <w:szCs w:val="18"/>
        </w:rPr>
      </w:pPr>
      <w:r w:rsidRPr="000E4248">
        <w:rPr>
          <w:sz w:val="18"/>
          <w:szCs w:val="18"/>
        </w:rPr>
        <w:lastRenderedPageBreak/>
        <w:t xml:space="preserve">(с 15:30 до 16:00 часов) по адресу: в здании Администрации </w:t>
      </w:r>
      <w:proofErr w:type="spellStart"/>
      <w:r w:rsidRPr="000E4248">
        <w:rPr>
          <w:sz w:val="18"/>
          <w:szCs w:val="18"/>
        </w:rPr>
        <w:t>Хомутовского</w:t>
      </w:r>
      <w:proofErr w:type="spellEnd"/>
      <w:r w:rsidRPr="000E4248">
        <w:rPr>
          <w:sz w:val="18"/>
          <w:szCs w:val="18"/>
        </w:rPr>
        <w:t xml:space="preserve"> муниципального образования по адресу: Иркутская область, Иркутский район, с. Хомутово, ул. Кирова, 7</w:t>
      </w:r>
      <w:proofErr w:type="gramStart"/>
      <w:r w:rsidRPr="000E4248">
        <w:rPr>
          <w:sz w:val="18"/>
          <w:szCs w:val="18"/>
        </w:rPr>
        <w:t xml:space="preserve"> А</w:t>
      </w:r>
      <w:proofErr w:type="gramEnd"/>
      <w:r w:rsidRPr="000E4248">
        <w:rPr>
          <w:sz w:val="18"/>
          <w:szCs w:val="18"/>
        </w:rPr>
        <w:t>, 1 этаж, 3 кабинет;</w:t>
      </w:r>
    </w:p>
    <w:p w:rsidR="000E4248" w:rsidRPr="000E4248" w:rsidRDefault="000E4248" w:rsidP="000E4248">
      <w:pPr>
        <w:tabs>
          <w:tab w:val="left" w:pos="3976"/>
        </w:tabs>
        <w:ind w:left="0" w:right="141" w:firstLine="284"/>
        <w:rPr>
          <w:sz w:val="18"/>
          <w:szCs w:val="18"/>
        </w:rPr>
      </w:pPr>
      <w:r w:rsidRPr="000E4248">
        <w:rPr>
          <w:sz w:val="18"/>
          <w:szCs w:val="18"/>
        </w:rPr>
        <w:t>- Собрание участников публичных слушаний: 29.12.2022 в 16:00 часов.</w:t>
      </w:r>
    </w:p>
    <w:p w:rsidR="000E4248" w:rsidRPr="000E4248" w:rsidRDefault="000E4248" w:rsidP="000E4248">
      <w:pPr>
        <w:tabs>
          <w:tab w:val="left" w:pos="3976"/>
        </w:tabs>
        <w:ind w:left="0" w:right="141" w:firstLine="284"/>
        <w:rPr>
          <w:sz w:val="18"/>
          <w:szCs w:val="18"/>
        </w:rPr>
      </w:pPr>
      <w:proofErr w:type="gramStart"/>
      <w:r w:rsidRPr="000E4248">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0E4248" w:rsidRPr="000E4248" w:rsidRDefault="000E4248" w:rsidP="000E4248">
      <w:pPr>
        <w:tabs>
          <w:tab w:val="left" w:pos="3976"/>
        </w:tabs>
        <w:ind w:left="0" w:right="141" w:firstLine="284"/>
        <w:rPr>
          <w:sz w:val="18"/>
          <w:szCs w:val="18"/>
        </w:rPr>
      </w:pPr>
      <w:r w:rsidRPr="000E4248">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0E4248" w:rsidRPr="000E4248" w:rsidRDefault="000E4248" w:rsidP="000E4248">
      <w:pPr>
        <w:tabs>
          <w:tab w:val="left" w:pos="3976"/>
        </w:tabs>
        <w:ind w:left="0" w:right="141" w:firstLine="284"/>
        <w:rPr>
          <w:sz w:val="18"/>
          <w:szCs w:val="18"/>
        </w:rPr>
      </w:pPr>
      <w:r w:rsidRPr="000E4248">
        <w:rPr>
          <w:sz w:val="18"/>
          <w:szCs w:val="18"/>
        </w:rPr>
        <w:t>- в письменной или устной форме в ходе проведения собрания участников публичных слушаний;</w:t>
      </w:r>
    </w:p>
    <w:p w:rsidR="000E4248" w:rsidRPr="000E4248" w:rsidRDefault="000E4248" w:rsidP="000E4248">
      <w:pPr>
        <w:tabs>
          <w:tab w:val="left" w:pos="3976"/>
        </w:tabs>
        <w:ind w:left="0" w:right="141" w:firstLine="284"/>
        <w:rPr>
          <w:sz w:val="18"/>
          <w:szCs w:val="18"/>
        </w:rPr>
      </w:pPr>
      <w:r w:rsidRPr="000E4248">
        <w:rPr>
          <w:sz w:val="18"/>
          <w:szCs w:val="18"/>
        </w:rPr>
        <w:t xml:space="preserve">- в письменной форме в адрес Администрации </w:t>
      </w:r>
      <w:proofErr w:type="spellStart"/>
      <w:r w:rsidRPr="000E4248">
        <w:rPr>
          <w:sz w:val="18"/>
          <w:szCs w:val="18"/>
        </w:rPr>
        <w:t>Хомутовского</w:t>
      </w:r>
      <w:proofErr w:type="spellEnd"/>
      <w:r w:rsidRPr="000E4248">
        <w:rPr>
          <w:sz w:val="18"/>
          <w:szCs w:val="18"/>
        </w:rPr>
        <w:t xml:space="preserve"> муниципального образования по адресу: </w:t>
      </w:r>
      <w:proofErr w:type="gramStart"/>
      <w:r w:rsidRPr="000E424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0E4248" w:rsidRPr="000E4248" w:rsidRDefault="000E4248" w:rsidP="000E4248">
      <w:pPr>
        <w:tabs>
          <w:tab w:val="left" w:pos="3976"/>
        </w:tabs>
        <w:ind w:left="0" w:right="141" w:firstLine="284"/>
        <w:rPr>
          <w:sz w:val="18"/>
          <w:szCs w:val="18"/>
        </w:rPr>
      </w:pPr>
      <w:r w:rsidRPr="000E4248">
        <w:rPr>
          <w:sz w:val="18"/>
          <w:szCs w:val="18"/>
        </w:rPr>
        <w:t xml:space="preserve">Проект и информационные материалы к нему будут размещены на официальном сайте администрации </w:t>
      </w:r>
      <w:proofErr w:type="spellStart"/>
      <w:r w:rsidRPr="000E4248">
        <w:rPr>
          <w:sz w:val="18"/>
          <w:szCs w:val="18"/>
        </w:rPr>
        <w:t>Хомутовского</w:t>
      </w:r>
      <w:proofErr w:type="spellEnd"/>
      <w:r w:rsidRPr="000E4248">
        <w:rPr>
          <w:sz w:val="18"/>
          <w:szCs w:val="18"/>
        </w:rPr>
        <w:t xml:space="preserve"> муниципального образования в информационно-телекоммуникационной сети "Интернет" (</w:t>
      </w:r>
      <w:hyperlink r:id="rId22" w:history="1">
        <w:r w:rsidRPr="000E4248">
          <w:rPr>
            <w:rStyle w:val="af"/>
            <w:sz w:val="18"/>
            <w:szCs w:val="18"/>
          </w:rPr>
          <w:t>http://khomutovskoe-mo.ru</w:t>
        </w:r>
      </w:hyperlink>
      <w:r w:rsidRPr="000E4248">
        <w:rPr>
          <w:sz w:val="18"/>
          <w:szCs w:val="18"/>
        </w:rPr>
        <w:t xml:space="preserve">) и в газете «Вестник </w:t>
      </w:r>
      <w:proofErr w:type="spellStart"/>
      <w:r w:rsidRPr="000E4248">
        <w:rPr>
          <w:sz w:val="18"/>
          <w:szCs w:val="18"/>
        </w:rPr>
        <w:t>Хомутовского</w:t>
      </w:r>
      <w:proofErr w:type="spellEnd"/>
      <w:r w:rsidRPr="000E4248">
        <w:rPr>
          <w:sz w:val="18"/>
          <w:szCs w:val="18"/>
        </w:rPr>
        <w:t xml:space="preserve"> поселения»: с 06.12.2022 г. по 29.12.2022.</w:t>
      </w:r>
    </w:p>
    <w:p w:rsidR="000E4248" w:rsidRPr="000E4248" w:rsidRDefault="000E4248" w:rsidP="000E4248">
      <w:pPr>
        <w:tabs>
          <w:tab w:val="left" w:pos="3976"/>
        </w:tabs>
        <w:ind w:left="0" w:right="141" w:firstLine="284"/>
        <w:rPr>
          <w:sz w:val="18"/>
          <w:szCs w:val="18"/>
        </w:rPr>
      </w:pPr>
      <w:r w:rsidRPr="000E4248">
        <w:rPr>
          <w:sz w:val="18"/>
          <w:szCs w:val="18"/>
        </w:rPr>
        <w:t>Справки по вопросам организации и проведения публичных слушаний по телефону: 696-182,696-501.</w:t>
      </w:r>
    </w:p>
    <w:p w:rsidR="000E4248" w:rsidRDefault="000E4248" w:rsidP="00D96122">
      <w:pPr>
        <w:tabs>
          <w:tab w:val="left" w:pos="3976"/>
        </w:tabs>
        <w:ind w:left="0" w:right="141" w:firstLine="284"/>
        <w:rPr>
          <w:sz w:val="18"/>
          <w:szCs w:val="18"/>
        </w:rPr>
      </w:pPr>
    </w:p>
    <w:p w:rsidR="001D5FF2" w:rsidRDefault="001D5FF2" w:rsidP="00D96122">
      <w:pPr>
        <w:tabs>
          <w:tab w:val="left" w:pos="3976"/>
        </w:tabs>
        <w:ind w:left="0" w:right="141" w:firstLine="284"/>
        <w:rPr>
          <w:sz w:val="18"/>
          <w:szCs w:val="18"/>
        </w:rPr>
      </w:pPr>
    </w:p>
    <w:p w:rsidR="001D5FF2" w:rsidRDefault="001D5FF2" w:rsidP="00D96122">
      <w:pPr>
        <w:tabs>
          <w:tab w:val="left" w:pos="3976"/>
        </w:tabs>
        <w:ind w:left="0" w:right="141" w:firstLine="284"/>
        <w:rPr>
          <w:sz w:val="18"/>
          <w:szCs w:val="18"/>
        </w:rPr>
      </w:pPr>
    </w:p>
    <w:p w:rsidR="001D5FF2" w:rsidRPr="00636BA2" w:rsidRDefault="001D5FF2" w:rsidP="001D5FF2">
      <w:pPr>
        <w:tabs>
          <w:tab w:val="left" w:pos="3976"/>
        </w:tabs>
        <w:ind w:left="0" w:right="141" w:firstLine="284"/>
        <w:rPr>
          <w:sz w:val="18"/>
          <w:szCs w:val="18"/>
        </w:rPr>
      </w:pPr>
    </w:p>
    <w:p w:rsidR="001D5FF2" w:rsidRPr="007A6408" w:rsidRDefault="001D5FF2" w:rsidP="001D5FF2">
      <w:pPr>
        <w:tabs>
          <w:tab w:val="left" w:pos="426"/>
          <w:tab w:val="left" w:pos="3976"/>
        </w:tabs>
        <w:ind w:left="0" w:right="-142" w:firstLine="426"/>
        <w:jc w:val="center"/>
        <w:rPr>
          <w:b/>
          <w:sz w:val="18"/>
          <w:szCs w:val="18"/>
        </w:rPr>
      </w:pPr>
      <w:r w:rsidRPr="007A6408">
        <w:rPr>
          <w:sz w:val="18"/>
          <w:szCs w:val="18"/>
        </w:rPr>
        <w:t>РОССИЙСКАЯ ФЕДЕРАЦИЯ</w:t>
      </w:r>
    </w:p>
    <w:p w:rsidR="001D5FF2" w:rsidRPr="007A6408" w:rsidRDefault="001D5FF2" w:rsidP="001D5FF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D5FF2" w:rsidRPr="007A6408" w:rsidRDefault="001D5FF2" w:rsidP="001D5FF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D5FF2" w:rsidRDefault="001D5FF2" w:rsidP="001D5FF2">
      <w:pPr>
        <w:tabs>
          <w:tab w:val="left" w:pos="426"/>
          <w:tab w:val="left" w:pos="3976"/>
        </w:tabs>
        <w:ind w:left="426" w:right="282" w:firstLine="426"/>
        <w:jc w:val="center"/>
        <w:rPr>
          <w:b/>
          <w:bCs/>
          <w:sz w:val="18"/>
          <w:szCs w:val="18"/>
        </w:rPr>
      </w:pPr>
      <w:r w:rsidRPr="007A6408">
        <w:rPr>
          <w:b/>
          <w:bCs/>
          <w:sz w:val="18"/>
          <w:szCs w:val="18"/>
        </w:rPr>
        <w:t>АДМИНИСТРАЦИЯ</w:t>
      </w:r>
    </w:p>
    <w:p w:rsidR="001D5FF2" w:rsidRDefault="001D5FF2" w:rsidP="001D5FF2">
      <w:pPr>
        <w:tabs>
          <w:tab w:val="left" w:pos="426"/>
          <w:tab w:val="left" w:pos="3976"/>
        </w:tabs>
        <w:ind w:left="426" w:right="282" w:firstLine="426"/>
        <w:jc w:val="center"/>
        <w:rPr>
          <w:b/>
          <w:bCs/>
          <w:sz w:val="18"/>
          <w:szCs w:val="18"/>
        </w:rPr>
      </w:pPr>
      <w:r>
        <w:rPr>
          <w:b/>
          <w:bCs/>
          <w:sz w:val="18"/>
          <w:szCs w:val="18"/>
        </w:rPr>
        <w:t>ПОСТАНОВЛЕНИЕ</w:t>
      </w:r>
    </w:p>
    <w:p w:rsidR="001D5FF2" w:rsidRPr="007A6408" w:rsidRDefault="001D5FF2" w:rsidP="001D5FF2">
      <w:pPr>
        <w:tabs>
          <w:tab w:val="left" w:pos="426"/>
          <w:tab w:val="left" w:pos="3976"/>
        </w:tabs>
        <w:ind w:left="426" w:right="282" w:firstLine="426"/>
        <w:jc w:val="center"/>
        <w:rPr>
          <w:b/>
          <w:bCs/>
          <w:sz w:val="18"/>
          <w:szCs w:val="18"/>
        </w:rPr>
      </w:pPr>
    </w:p>
    <w:p w:rsidR="001D5FF2" w:rsidRPr="007A6408" w:rsidRDefault="001D5FF2" w:rsidP="001D5FF2">
      <w:pPr>
        <w:tabs>
          <w:tab w:val="left" w:pos="426"/>
          <w:tab w:val="left" w:pos="3976"/>
        </w:tabs>
        <w:ind w:left="426" w:right="282" w:firstLine="426"/>
        <w:rPr>
          <w:sz w:val="18"/>
          <w:szCs w:val="18"/>
        </w:rPr>
      </w:pPr>
      <w:r>
        <w:rPr>
          <w:bCs/>
          <w:sz w:val="18"/>
          <w:szCs w:val="18"/>
          <w:u w:val="single"/>
        </w:rPr>
        <w:t>0</w:t>
      </w:r>
      <w:r w:rsidR="00DF3477">
        <w:rPr>
          <w:bCs/>
          <w:sz w:val="18"/>
          <w:szCs w:val="18"/>
          <w:u w:val="single"/>
        </w:rPr>
        <w:t>8</w:t>
      </w:r>
      <w:r>
        <w:rPr>
          <w:bCs/>
          <w:sz w:val="18"/>
          <w:szCs w:val="18"/>
          <w:u w:val="single"/>
        </w:rPr>
        <w:t>.12</w:t>
      </w:r>
      <w:r w:rsidRPr="00B20ADA">
        <w:rPr>
          <w:sz w:val="18"/>
          <w:szCs w:val="18"/>
          <w:u w:val="single"/>
        </w:rPr>
        <w:t>.2022</w:t>
      </w:r>
      <w:r>
        <w:rPr>
          <w:sz w:val="18"/>
          <w:szCs w:val="18"/>
          <w:u w:val="single"/>
        </w:rPr>
        <w:t xml:space="preserve">  № 258 о/д</w:t>
      </w:r>
    </w:p>
    <w:p w:rsidR="001D5FF2" w:rsidRDefault="001D5FF2" w:rsidP="001D5FF2">
      <w:pPr>
        <w:tabs>
          <w:tab w:val="left" w:pos="426"/>
          <w:tab w:val="left" w:pos="3976"/>
        </w:tabs>
        <w:ind w:left="426" w:right="282" w:firstLine="426"/>
        <w:rPr>
          <w:sz w:val="18"/>
          <w:szCs w:val="18"/>
        </w:rPr>
      </w:pPr>
      <w:r w:rsidRPr="007A6408">
        <w:rPr>
          <w:sz w:val="18"/>
          <w:szCs w:val="18"/>
        </w:rPr>
        <w:t xml:space="preserve">       с. Хомутово </w:t>
      </w:r>
    </w:p>
    <w:p w:rsidR="001D5FF2" w:rsidRPr="007A6408" w:rsidRDefault="001D5FF2" w:rsidP="001D5FF2">
      <w:pPr>
        <w:tabs>
          <w:tab w:val="left" w:pos="426"/>
          <w:tab w:val="left" w:pos="3976"/>
        </w:tabs>
        <w:ind w:left="426" w:right="282" w:firstLine="426"/>
        <w:rPr>
          <w:sz w:val="18"/>
          <w:szCs w:val="18"/>
        </w:rPr>
      </w:pPr>
    </w:p>
    <w:p w:rsidR="001D5FF2" w:rsidRPr="00886F52" w:rsidRDefault="001D5FF2" w:rsidP="001D5FF2">
      <w:pPr>
        <w:tabs>
          <w:tab w:val="left" w:pos="3976"/>
        </w:tabs>
        <w:ind w:left="0" w:right="141" w:firstLine="284"/>
        <w:rPr>
          <w:sz w:val="18"/>
          <w:szCs w:val="18"/>
        </w:rPr>
      </w:pPr>
    </w:p>
    <w:p w:rsidR="001D5FF2" w:rsidRDefault="001D5FF2" w:rsidP="001D5FF2">
      <w:pPr>
        <w:tabs>
          <w:tab w:val="left" w:pos="3976"/>
        </w:tabs>
        <w:ind w:left="0" w:right="141" w:firstLine="284"/>
        <w:rPr>
          <w:bCs/>
          <w:sz w:val="18"/>
          <w:szCs w:val="18"/>
        </w:rPr>
      </w:pPr>
      <w:r w:rsidRPr="001D5FF2">
        <w:rPr>
          <w:bCs/>
          <w:sz w:val="18"/>
          <w:szCs w:val="18"/>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Pr>
          <w:bCs/>
          <w:sz w:val="18"/>
          <w:szCs w:val="18"/>
        </w:rPr>
        <w:t>.</w:t>
      </w:r>
    </w:p>
    <w:p w:rsidR="001D5FF2" w:rsidRDefault="001D5FF2" w:rsidP="001D5FF2">
      <w:pPr>
        <w:tabs>
          <w:tab w:val="left" w:pos="3976"/>
        </w:tabs>
        <w:ind w:left="0" w:right="141" w:firstLine="284"/>
        <w:rPr>
          <w:bCs/>
          <w:sz w:val="18"/>
          <w:szCs w:val="18"/>
        </w:rPr>
      </w:pPr>
    </w:p>
    <w:p w:rsidR="001D5FF2" w:rsidRDefault="001D5FF2" w:rsidP="001D5FF2">
      <w:pPr>
        <w:tabs>
          <w:tab w:val="left" w:pos="3976"/>
        </w:tabs>
        <w:ind w:left="0" w:right="141" w:firstLine="284"/>
        <w:rPr>
          <w:bCs/>
          <w:sz w:val="18"/>
          <w:szCs w:val="18"/>
        </w:rPr>
      </w:pPr>
      <w:proofErr w:type="gramStart"/>
      <w:r w:rsidRPr="001D5FF2">
        <w:rPr>
          <w:bCs/>
          <w:sz w:val="18"/>
          <w:szCs w:val="18"/>
        </w:rPr>
        <w:t>Руководствуясь статьей 575 Гражданского кодекса Российской Федерации от 26.01.1996 №14-ФЗ, Федеральным законом от 22.03.2007   №25-ФЗ «О муниципальной службе в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25.12.2008 №273-ФЗ «О противодействии коррупции», Постановлением Правительства Российской Федерации от 09.01.2014 №10 «О порядке сообщения отдельными категориями лиц о получении подарка в</w:t>
      </w:r>
      <w:proofErr w:type="gramEnd"/>
      <w:r w:rsidRPr="001D5FF2">
        <w:rPr>
          <w:bCs/>
          <w:sz w:val="18"/>
          <w:szCs w:val="18"/>
        </w:rPr>
        <w:t xml:space="preserve">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Администрация </w:t>
      </w:r>
      <w:proofErr w:type="spellStart"/>
      <w:r w:rsidRPr="001D5FF2">
        <w:rPr>
          <w:bCs/>
          <w:sz w:val="18"/>
          <w:szCs w:val="18"/>
        </w:rPr>
        <w:t>Хомутовского</w:t>
      </w:r>
      <w:proofErr w:type="spellEnd"/>
      <w:r w:rsidRPr="001D5FF2">
        <w:rPr>
          <w:bCs/>
          <w:sz w:val="18"/>
          <w:szCs w:val="18"/>
        </w:rPr>
        <w:t xml:space="preserve"> муниципального образования,    </w:t>
      </w:r>
    </w:p>
    <w:p w:rsidR="001D5FF2" w:rsidRPr="001D5FF2" w:rsidRDefault="001D5FF2" w:rsidP="001D5FF2">
      <w:pPr>
        <w:tabs>
          <w:tab w:val="left" w:pos="3976"/>
        </w:tabs>
        <w:ind w:left="0" w:right="141" w:firstLine="284"/>
        <w:rPr>
          <w:bCs/>
          <w:sz w:val="18"/>
          <w:szCs w:val="18"/>
        </w:rPr>
      </w:pPr>
    </w:p>
    <w:p w:rsidR="001D5FF2" w:rsidRDefault="001D5FF2" w:rsidP="001D5FF2">
      <w:pPr>
        <w:tabs>
          <w:tab w:val="left" w:pos="3976"/>
        </w:tabs>
        <w:ind w:left="0" w:right="141" w:firstLine="284"/>
        <w:rPr>
          <w:bCs/>
          <w:sz w:val="18"/>
          <w:szCs w:val="18"/>
        </w:rPr>
      </w:pPr>
      <w:r w:rsidRPr="001D5FF2">
        <w:rPr>
          <w:bCs/>
          <w:sz w:val="18"/>
          <w:szCs w:val="18"/>
        </w:rPr>
        <w:t>ПОСТАНОВЛЯЕТ</w:t>
      </w:r>
    </w:p>
    <w:p w:rsidR="001D5FF2" w:rsidRPr="001D5FF2" w:rsidRDefault="001D5FF2" w:rsidP="001D5FF2">
      <w:pPr>
        <w:tabs>
          <w:tab w:val="left" w:pos="3976"/>
        </w:tabs>
        <w:ind w:left="0" w:right="141" w:firstLine="284"/>
        <w:rPr>
          <w:bCs/>
          <w:sz w:val="18"/>
          <w:szCs w:val="18"/>
        </w:rPr>
      </w:pPr>
    </w:p>
    <w:p w:rsidR="001D5FF2" w:rsidRPr="001D5FF2" w:rsidRDefault="001D5FF2" w:rsidP="001D5FF2">
      <w:pPr>
        <w:tabs>
          <w:tab w:val="left" w:pos="3976"/>
        </w:tabs>
        <w:ind w:left="0" w:right="141" w:firstLine="284"/>
        <w:rPr>
          <w:bCs/>
          <w:sz w:val="18"/>
          <w:szCs w:val="18"/>
        </w:rPr>
      </w:pPr>
      <w:r w:rsidRPr="001D5FF2">
        <w:rPr>
          <w:bCs/>
          <w:sz w:val="18"/>
          <w:szCs w:val="18"/>
        </w:rPr>
        <w:t>1. Утвердить:</w:t>
      </w:r>
    </w:p>
    <w:p w:rsidR="001D5FF2" w:rsidRPr="001D5FF2" w:rsidRDefault="001D5FF2" w:rsidP="001D5FF2">
      <w:pPr>
        <w:tabs>
          <w:tab w:val="left" w:pos="3976"/>
        </w:tabs>
        <w:ind w:left="0" w:right="141" w:firstLine="284"/>
        <w:rPr>
          <w:bCs/>
          <w:sz w:val="18"/>
          <w:szCs w:val="18"/>
        </w:rPr>
      </w:pPr>
      <w:r w:rsidRPr="001D5FF2">
        <w:rPr>
          <w:bCs/>
          <w:sz w:val="18"/>
          <w:szCs w:val="18"/>
        </w:rPr>
        <w:t xml:space="preserve">1.1. </w:t>
      </w:r>
      <w:proofErr w:type="gramStart"/>
      <w:r w:rsidRPr="001D5FF2">
        <w:rPr>
          <w:bCs/>
          <w:sz w:val="18"/>
          <w:szCs w:val="18"/>
        </w:rPr>
        <w:t xml:space="preserve">Положение о сообщении Главой администрации </w:t>
      </w:r>
      <w:proofErr w:type="spellStart"/>
      <w:r w:rsidRPr="001D5FF2">
        <w:rPr>
          <w:bCs/>
          <w:sz w:val="18"/>
          <w:szCs w:val="18"/>
        </w:rPr>
        <w:t>Хомутовского</w:t>
      </w:r>
      <w:proofErr w:type="spellEnd"/>
      <w:r w:rsidRPr="001D5FF2">
        <w:rPr>
          <w:bCs/>
          <w:sz w:val="18"/>
          <w:szCs w:val="18"/>
        </w:rPr>
        <w:t xml:space="preserve"> муниципального образования, муниципальными служащими администрации </w:t>
      </w:r>
      <w:proofErr w:type="spellStart"/>
      <w:r w:rsidRPr="001D5FF2">
        <w:rPr>
          <w:bCs/>
          <w:sz w:val="18"/>
          <w:szCs w:val="18"/>
        </w:rPr>
        <w:t>Хомутовского</w:t>
      </w:r>
      <w:proofErr w:type="spellEnd"/>
      <w:r w:rsidRPr="001D5FF2">
        <w:rPr>
          <w:bCs/>
          <w:sz w:val="18"/>
          <w:szCs w:val="18"/>
        </w:rPr>
        <w:t xml:space="preserve"> муниципального образования,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 вырученных от его реализации (Приложение № 1).</w:t>
      </w:r>
      <w:proofErr w:type="gramEnd"/>
    </w:p>
    <w:p w:rsidR="001D5FF2" w:rsidRPr="001D5FF2" w:rsidRDefault="001D5FF2" w:rsidP="001D5FF2">
      <w:pPr>
        <w:tabs>
          <w:tab w:val="left" w:pos="3976"/>
        </w:tabs>
        <w:ind w:left="0" w:right="141" w:firstLine="284"/>
        <w:rPr>
          <w:bCs/>
          <w:sz w:val="18"/>
          <w:szCs w:val="18"/>
        </w:rPr>
      </w:pPr>
      <w:r w:rsidRPr="001D5FF2">
        <w:rPr>
          <w:bCs/>
          <w:sz w:val="18"/>
          <w:szCs w:val="18"/>
        </w:rPr>
        <w:t>1.2. Состав оценочной комиссии для оценки стоимости подарков, не имеющих подтверждения их стоимости (Приложение № 2).</w:t>
      </w:r>
    </w:p>
    <w:p w:rsidR="001D5FF2" w:rsidRPr="001D5FF2" w:rsidRDefault="001D5FF2" w:rsidP="001D5FF2">
      <w:pPr>
        <w:tabs>
          <w:tab w:val="left" w:pos="3976"/>
        </w:tabs>
        <w:ind w:left="0" w:right="141" w:firstLine="284"/>
        <w:rPr>
          <w:bCs/>
          <w:sz w:val="18"/>
          <w:szCs w:val="18"/>
        </w:rPr>
      </w:pPr>
      <w:r w:rsidRPr="001D5FF2">
        <w:rPr>
          <w:bCs/>
          <w:sz w:val="18"/>
          <w:szCs w:val="18"/>
        </w:rPr>
        <w:t xml:space="preserve">2. Руководителю аппарата администрации </w:t>
      </w:r>
      <w:proofErr w:type="spellStart"/>
      <w:r w:rsidRPr="001D5FF2">
        <w:rPr>
          <w:bCs/>
          <w:sz w:val="18"/>
          <w:szCs w:val="18"/>
        </w:rPr>
        <w:t>Хомутовского</w:t>
      </w:r>
      <w:proofErr w:type="spellEnd"/>
      <w:r w:rsidRPr="001D5FF2">
        <w:rPr>
          <w:bCs/>
          <w:sz w:val="18"/>
          <w:szCs w:val="18"/>
        </w:rPr>
        <w:t xml:space="preserve"> муниципального образования:</w:t>
      </w:r>
    </w:p>
    <w:p w:rsidR="001D5FF2" w:rsidRPr="001D5FF2" w:rsidRDefault="001D5FF2" w:rsidP="001D5FF2">
      <w:pPr>
        <w:tabs>
          <w:tab w:val="left" w:pos="3976"/>
        </w:tabs>
        <w:ind w:left="0" w:right="141" w:firstLine="284"/>
        <w:rPr>
          <w:bCs/>
          <w:sz w:val="18"/>
          <w:szCs w:val="18"/>
        </w:rPr>
      </w:pPr>
      <w:r w:rsidRPr="001D5FF2">
        <w:rPr>
          <w:bCs/>
          <w:sz w:val="18"/>
          <w:szCs w:val="18"/>
        </w:rPr>
        <w:t>2.1. Обеспечить исполнение настоящего постановления.</w:t>
      </w:r>
    </w:p>
    <w:p w:rsidR="001D5FF2" w:rsidRPr="001D5FF2" w:rsidRDefault="001D5FF2" w:rsidP="001D5FF2">
      <w:pPr>
        <w:tabs>
          <w:tab w:val="left" w:pos="3976"/>
        </w:tabs>
        <w:ind w:left="0" w:right="141" w:firstLine="284"/>
        <w:rPr>
          <w:bCs/>
          <w:sz w:val="18"/>
          <w:szCs w:val="18"/>
        </w:rPr>
      </w:pPr>
      <w:r w:rsidRPr="001D5FF2">
        <w:rPr>
          <w:bCs/>
          <w:sz w:val="18"/>
          <w:szCs w:val="18"/>
        </w:rPr>
        <w:t xml:space="preserve">2.2. </w:t>
      </w:r>
      <w:proofErr w:type="gramStart"/>
      <w:r w:rsidRPr="001D5FF2">
        <w:rPr>
          <w:bCs/>
          <w:sz w:val="18"/>
          <w:szCs w:val="18"/>
        </w:rPr>
        <w:t xml:space="preserve">Со дня издания настоящего постановления определить, ответственного специалиста администрации </w:t>
      </w:r>
      <w:proofErr w:type="spellStart"/>
      <w:r w:rsidRPr="001D5FF2">
        <w:rPr>
          <w:bCs/>
          <w:sz w:val="18"/>
          <w:szCs w:val="18"/>
        </w:rPr>
        <w:t>Хомутовского</w:t>
      </w:r>
      <w:proofErr w:type="spellEnd"/>
      <w:r w:rsidRPr="001D5FF2">
        <w:rPr>
          <w:bCs/>
          <w:sz w:val="18"/>
          <w:szCs w:val="18"/>
        </w:rPr>
        <w:t xml:space="preserve"> муниципального образования за исполнение Положения о сообщении Главой администрации </w:t>
      </w:r>
      <w:proofErr w:type="spellStart"/>
      <w:r w:rsidRPr="001D5FF2">
        <w:rPr>
          <w:bCs/>
          <w:sz w:val="18"/>
          <w:szCs w:val="18"/>
        </w:rPr>
        <w:t>Хомутовского</w:t>
      </w:r>
      <w:proofErr w:type="spellEnd"/>
      <w:r w:rsidRPr="001D5FF2">
        <w:rPr>
          <w:bCs/>
          <w:sz w:val="18"/>
          <w:szCs w:val="18"/>
        </w:rPr>
        <w:t xml:space="preserve"> муниципального образования, муниципальными служащими администрации </w:t>
      </w:r>
      <w:proofErr w:type="spellStart"/>
      <w:r w:rsidRPr="001D5FF2">
        <w:rPr>
          <w:bCs/>
          <w:sz w:val="18"/>
          <w:szCs w:val="18"/>
        </w:rPr>
        <w:t>Хомутовского</w:t>
      </w:r>
      <w:proofErr w:type="spellEnd"/>
      <w:r w:rsidRPr="001D5FF2">
        <w:rPr>
          <w:bCs/>
          <w:sz w:val="18"/>
          <w:szCs w:val="18"/>
        </w:rPr>
        <w:t xml:space="preserve"> муниципального образования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w:t>
      </w:r>
      <w:proofErr w:type="gramEnd"/>
      <w:r w:rsidRPr="001D5FF2">
        <w:rPr>
          <w:bCs/>
          <w:sz w:val="18"/>
          <w:szCs w:val="18"/>
        </w:rPr>
        <w:t>, вырученных от его реализации, обеспечить внесение изменений в его должностную инструкцию.</w:t>
      </w:r>
    </w:p>
    <w:p w:rsidR="001D5FF2" w:rsidRPr="001D5FF2" w:rsidRDefault="001D5FF2" w:rsidP="001D5FF2">
      <w:pPr>
        <w:tabs>
          <w:tab w:val="left" w:pos="3976"/>
        </w:tabs>
        <w:ind w:left="0" w:right="141" w:firstLine="284"/>
        <w:rPr>
          <w:bCs/>
          <w:sz w:val="18"/>
          <w:szCs w:val="18"/>
        </w:rPr>
      </w:pPr>
      <w:r w:rsidRPr="001D5FF2">
        <w:rPr>
          <w:bCs/>
          <w:sz w:val="18"/>
          <w:szCs w:val="18"/>
        </w:rPr>
        <w:t xml:space="preserve">2.3. Ответственному лицу довести до сведения всех муниципальных служащих настоящее постановление под роспись.  </w:t>
      </w:r>
    </w:p>
    <w:p w:rsidR="001D5FF2" w:rsidRPr="001D5FF2" w:rsidRDefault="001D5FF2" w:rsidP="001D5FF2">
      <w:pPr>
        <w:tabs>
          <w:tab w:val="left" w:pos="3976"/>
        </w:tabs>
        <w:ind w:left="0" w:right="141" w:firstLine="284"/>
        <w:rPr>
          <w:bCs/>
          <w:sz w:val="18"/>
          <w:szCs w:val="18"/>
        </w:rPr>
      </w:pPr>
      <w:r w:rsidRPr="001D5FF2">
        <w:rPr>
          <w:bCs/>
          <w:sz w:val="18"/>
          <w:szCs w:val="18"/>
        </w:rPr>
        <w:t>3. Опубликовать настоящее постановление в установленном законом порядке.</w:t>
      </w:r>
    </w:p>
    <w:p w:rsidR="001D5FF2" w:rsidRPr="001D5FF2" w:rsidRDefault="001D5FF2" w:rsidP="001D5FF2">
      <w:pPr>
        <w:tabs>
          <w:tab w:val="left" w:pos="3976"/>
        </w:tabs>
        <w:ind w:left="0" w:right="141" w:firstLine="284"/>
        <w:rPr>
          <w:bCs/>
          <w:sz w:val="18"/>
          <w:szCs w:val="18"/>
        </w:rPr>
      </w:pPr>
      <w:r w:rsidRPr="001D5FF2">
        <w:rPr>
          <w:bCs/>
          <w:sz w:val="18"/>
          <w:szCs w:val="18"/>
        </w:rPr>
        <w:t xml:space="preserve">4. </w:t>
      </w:r>
      <w:proofErr w:type="gramStart"/>
      <w:r w:rsidRPr="001D5FF2">
        <w:rPr>
          <w:bCs/>
          <w:sz w:val="18"/>
          <w:szCs w:val="18"/>
        </w:rPr>
        <w:t>Контроль за</w:t>
      </w:r>
      <w:proofErr w:type="gramEnd"/>
      <w:r w:rsidRPr="001D5FF2">
        <w:rPr>
          <w:bCs/>
          <w:sz w:val="18"/>
          <w:szCs w:val="18"/>
        </w:rPr>
        <w:t xml:space="preserve"> исполнением постановления возложить на руководителя аппарата администрации.</w:t>
      </w:r>
    </w:p>
    <w:p w:rsidR="001D5FF2" w:rsidRPr="001D5FF2" w:rsidRDefault="001D5FF2" w:rsidP="001D5FF2">
      <w:pPr>
        <w:tabs>
          <w:tab w:val="left" w:pos="3976"/>
        </w:tabs>
        <w:ind w:left="0" w:right="141" w:firstLine="284"/>
        <w:rPr>
          <w:bCs/>
          <w:sz w:val="18"/>
          <w:szCs w:val="18"/>
        </w:rPr>
      </w:pPr>
    </w:p>
    <w:p w:rsidR="001D5FF2" w:rsidRPr="001D5FF2" w:rsidRDefault="001D5FF2" w:rsidP="001D5FF2">
      <w:pPr>
        <w:tabs>
          <w:tab w:val="left" w:pos="3976"/>
        </w:tabs>
        <w:ind w:left="0" w:right="141" w:firstLine="284"/>
        <w:rPr>
          <w:bCs/>
          <w:sz w:val="18"/>
          <w:szCs w:val="18"/>
        </w:rPr>
      </w:pPr>
      <w:r w:rsidRPr="001D5FF2">
        <w:rPr>
          <w:bCs/>
          <w:sz w:val="18"/>
          <w:szCs w:val="18"/>
        </w:rPr>
        <w:t xml:space="preserve"> </w:t>
      </w:r>
    </w:p>
    <w:p w:rsidR="001D5FF2" w:rsidRPr="00DF3477" w:rsidRDefault="001D5FF2" w:rsidP="00DF3477">
      <w:pPr>
        <w:tabs>
          <w:tab w:val="left" w:pos="3976"/>
        </w:tabs>
        <w:ind w:left="0" w:right="141" w:firstLine="284"/>
        <w:jc w:val="right"/>
        <w:rPr>
          <w:bCs/>
          <w:i/>
          <w:sz w:val="18"/>
          <w:szCs w:val="18"/>
        </w:rPr>
      </w:pPr>
    </w:p>
    <w:p w:rsidR="001D5FF2" w:rsidRPr="00DF3477" w:rsidRDefault="001D5FF2" w:rsidP="00DF3477">
      <w:pPr>
        <w:tabs>
          <w:tab w:val="left" w:pos="3976"/>
        </w:tabs>
        <w:ind w:left="0" w:right="141" w:firstLine="284"/>
        <w:jc w:val="right"/>
        <w:rPr>
          <w:bCs/>
          <w:i/>
          <w:sz w:val="18"/>
          <w:szCs w:val="18"/>
        </w:rPr>
      </w:pPr>
      <w:r w:rsidRPr="00DF3477">
        <w:rPr>
          <w:bCs/>
          <w:i/>
          <w:sz w:val="18"/>
          <w:szCs w:val="18"/>
        </w:rPr>
        <w:t xml:space="preserve">Глава  администрации   </w:t>
      </w:r>
      <w:r w:rsidRPr="00DF3477">
        <w:rPr>
          <w:bCs/>
          <w:i/>
          <w:sz w:val="18"/>
          <w:szCs w:val="18"/>
        </w:rPr>
        <w:tab/>
      </w:r>
      <w:r w:rsidRPr="00DF3477">
        <w:rPr>
          <w:bCs/>
          <w:i/>
          <w:sz w:val="18"/>
          <w:szCs w:val="18"/>
        </w:rPr>
        <w:tab/>
      </w:r>
      <w:r w:rsidRPr="00DF3477">
        <w:rPr>
          <w:bCs/>
          <w:i/>
          <w:sz w:val="18"/>
          <w:szCs w:val="18"/>
        </w:rPr>
        <w:tab/>
      </w:r>
      <w:r w:rsidRPr="00DF3477">
        <w:rPr>
          <w:bCs/>
          <w:i/>
          <w:sz w:val="18"/>
          <w:szCs w:val="18"/>
        </w:rPr>
        <w:tab/>
      </w:r>
      <w:r w:rsidRPr="00DF3477">
        <w:rPr>
          <w:bCs/>
          <w:i/>
          <w:sz w:val="18"/>
          <w:szCs w:val="18"/>
        </w:rPr>
        <w:tab/>
      </w:r>
      <w:r w:rsidRPr="00DF3477">
        <w:rPr>
          <w:bCs/>
          <w:i/>
          <w:sz w:val="18"/>
          <w:szCs w:val="18"/>
        </w:rPr>
        <w:tab/>
        <w:t xml:space="preserve">В.М. </w:t>
      </w:r>
      <w:proofErr w:type="spellStart"/>
      <w:r w:rsidRPr="00DF3477">
        <w:rPr>
          <w:bCs/>
          <w:i/>
          <w:sz w:val="18"/>
          <w:szCs w:val="18"/>
        </w:rPr>
        <w:t>Колмаченко</w:t>
      </w:r>
      <w:proofErr w:type="spellEnd"/>
    </w:p>
    <w:p w:rsidR="001D5FF2" w:rsidRDefault="001D5FF2" w:rsidP="00DF3477">
      <w:pPr>
        <w:tabs>
          <w:tab w:val="left" w:pos="3976"/>
        </w:tabs>
        <w:ind w:left="0" w:right="141" w:firstLine="284"/>
        <w:jc w:val="right"/>
        <w:rPr>
          <w:i/>
          <w:sz w:val="18"/>
          <w:szCs w:val="18"/>
        </w:rPr>
      </w:pPr>
    </w:p>
    <w:p w:rsidR="00DF3477" w:rsidRDefault="00DF3477" w:rsidP="00DF3477">
      <w:pPr>
        <w:tabs>
          <w:tab w:val="left" w:pos="3976"/>
        </w:tabs>
        <w:ind w:left="0" w:right="141" w:firstLine="284"/>
        <w:jc w:val="right"/>
        <w:rPr>
          <w:i/>
          <w:sz w:val="18"/>
          <w:szCs w:val="18"/>
        </w:rPr>
      </w:pPr>
    </w:p>
    <w:p w:rsidR="00DF3477" w:rsidRPr="00DF3477" w:rsidRDefault="00DF3477" w:rsidP="00DF3477">
      <w:pPr>
        <w:tabs>
          <w:tab w:val="left" w:pos="3976"/>
        </w:tabs>
        <w:ind w:left="0" w:right="141" w:firstLine="284"/>
        <w:jc w:val="right"/>
        <w:rPr>
          <w:i/>
          <w:sz w:val="18"/>
          <w:szCs w:val="18"/>
        </w:rPr>
      </w:pPr>
    </w:p>
    <w:p w:rsidR="00DF3477" w:rsidRPr="00DF3477" w:rsidRDefault="00DF3477" w:rsidP="00DF3477">
      <w:pPr>
        <w:tabs>
          <w:tab w:val="left" w:pos="3976"/>
        </w:tabs>
        <w:ind w:left="0" w:right="141" w:firstLine="284"/>
        <w:jc w:val="right"/>
        <w:rPr>
          <w:i/>
          <w:sz w:val="18"/>
          <w:szCs w:val="18"/>
        </w:rPr>
      </w:pPr>
      <w:r w:rsidRPr="00DF3477">
        <w:rPr>
          <w:i/>
          <w:sz w:val="18"/>
          <w:szCs w:val="18"/>
        </w:rPr>
        <w:lastRenderedPageBreak/>
        <w:t xml:space="preserve">Утверждено </w:t>
      </w:r>
    </w:p>
    <w:p w:rsidR="00DF3477" w:rsidRPr="00DF3477" w:rsidRDefault="00DF3477" w:rsidP="00DF3477">
      <w:pPr>
        <w:tabs>
          <w:tab w:val="left" w:pos="3976"/>
        </w:tabs>
        <w:ind w:left="0" w:right="141" w:firstLine="284"/>
        <w:jc w:val="right"/>
        <w:rPr>
          <w:i/>
          <w:sz w:val="18"/>
          <w:szCs w:val="18"/>
        </w:rPr>
      </w:pPr>
      <w:r w:rsidRPr="00DF3477">
        <w:rPr>
          <w:i/>
          <w:sz w:val="18"/>
          <w:szCs w:val="18"/>
        </w:rPr>
        <w:t>Приложение №1</w:t>
      </w:r>
    </w:p>
    <w:p w:rsidR="00DF3477" w:rsidRPr="00DF3477" w:rsidRDefault="00DF3477" w:rsidP="00DF3477">
      <w:pPr>
        <w:tabs>
          <w:tab w:val="left" w:pos="3976"/>
        </w:tabs>
        <w:ind w:left="0" w:right="141" w:firstLine="284"/>
        <w:jc w:val="right"/>
        <w:rPr>
          <w:i/>
          <w:sz w:val="18"/>
          <w:szCs w:val="18"/>
        </w:rPr>
      </w:pPr>
      <w:r w:rsidRPr="00DF3477">
        <w:rPr>
          <w:i/>
          <w:sz w:val="18"/>
          <w:szCs w:val="18"/>
        </w:rPr>
        <w:t xml:space="preserve">к постановлению администрации </w:t>
      </w:r>
    </w:p>
    <w:p w:rsidR="00DF3477" w:rsidRPr="00DF3477" w:rsidRDefault="00DF3477" w:rsidP="00DF3477">
      <w:pPr>
        <w:tabs>
          <w:tab w:val="left" w:pos="3976"/>
        </w:tabs>
        <w:ind w:left="0" w:right="141" w:firstLine="284"/>
        <w:jc w:val="right"/>
        <w:rPr>
          <w:i/>
          <w:sz w:val="18"/>
          <w:szCs w:val="18"/>
        </w:rPr>
      </w:pPr>
      <w:proofErr w:type="spellStart"/>
      <w:r w:rsidRPr="00DF3477">
        <w:rPr>
          <w:i/>
          <w:sz w:val="18"/>
          <w:szCs w:val="18"/>
        </w:rPr>
        <w:t>Хомутовского</w:t>
      </w:r>
      <w:proofErr w:type="spellEnd"/>
      <w:r w:rsidRPr="00DF3477">
        <w:rPr>
          <w:i/>
          <w:sz w:val="18"/>
          <w:szCs w:val="18"/>
        </w:rPr>
        <w:t xml:space="preserve"> муниципального образования</w:t>
      </w:r>
    </w:p>
    <w:p w:rsidR="00DF3477" w:rsidRPr="00DF3477" w:rsidRDefault="00DF3477" w:rsidP="00DF3477">
      <w:pPr>
        <w:tabs>
          <w:tab w:val="left" w:pos="3976"/>
        </w:tabs>
        <w:ind w:left="0" w:right="141" w:firstLine="284"/>
        <w:jc w:val="right"/>
        <w:rPr>
          <w:i/>
          <w:sz w:val="18"/>
          <w:szCs w:val="18"/>
        </w:rPr>
      </w:pPr>
      <w:r w:rsidRPr="00DF3477">
        <w:rPr>
          <w:i/>
          <w:sz w:val="18"/>
          <w:szCs w:val="18"/>
        </w:rPr>
        <w:t xml:space="preserve"> </w:t>
      </w:r>
    </w:p>
    <w:p w:rsidR="00DF3477" w:rsidRPr="00DF3477" w:rsidRDefault="00DF3477" w:rsidP="00DF3477">
      <w:pPr>
        <w:tabs>
          <w:tab w:val="left" w:pos="3976"/>
        </w:tabs>
        <w:ind w:left="0" w:right="141" w:firstLine="284"/>
        <w:jc w:val="right"/>
        <w:rPr>
          <w:i/>
          <w:sz w:val="18"/>
          <w:szCs w:val="18"/>
        </w:rPr>
      </w:pPr>
      <w:r w:rsidRPr="00DF3477">
        <w:rPr>
          <w:i/>
          <w:sz w:val="18"/>
          <w:szCs w:val="18"/>
        </w:rPr>
        <w:t xml:space="preserve">от </w:t>
      </w:r>
      <w:r>
        <w:rPr>
          <w:i/>
          <w:sz w:val="18"/>
          <w:szCs w:val="18"/>
          <w:u w:val="single"/>
        </w:rPr>
        <w:t>08.12.2022</w:t>
      </w:r>
      <w:r w:rsidRPr="00DF3477">
        <w:rPr>
          <w:i/>
          <w:sz w:val="18"/>
          <w:szCs w:val="18"/>
        </w:rPr>
        <w:t xml:space="preserve"> г. №</w:t>
      </w:r>
      <w:r>
        <w:rPr>
          <w:i/>
          <w:sz w:val="18"/>
          <w:szCs w:val="18"/>
          <w:u w:val="single"/>
        </w:rPr>
        <w:t xml:space="preserve"> 258 о/д</w:t>
      </w:r>
    </w:p>
    <w:p w:rsidR="00DF3477" w:rsidRPr="00DF3477" w:rsidRDefault="00DF3477" w:rsidP="00DF3477">
      <w:pPr>
        <w:tabs>
          <w:tab w:val="left" w:pos="3976"/>
        </w:tabs>
        <w:ind w:left="0" w:right="141" w:firstLine="284"/>
        <w:jc w:val="center"/>
        <w:rPr>
          <w:sz w:val="18"/>
          <w:szCs w:val="18"/>
        </w:rPr>
      </w:pPr>
    </w:p>
    <w:p w:rsidR="00DF3477" w:rsidRPr="00DF3477" w:rsidRDefault="00DF3477" w:rsidP="00DF3477">
      <w:pPr>
        <w:tabs>
          <w:tab w:val="left" w:pos="3976"/>
        </w:tabs>
        <w:ind w:left="0" w:right="141" w:firstLine="284"/>
        <w:jc w:val="center"/>
        <w:rPr>
          <w:sz w:val="18"/>
          <w:szCs w:val="18"/>
        </w:rPr>
      </w:pPr>
      <w:r w:rsidRPr="00DF3477">
        <w:rPr>
          <w:sz w:val="18"/>
          <w:szCs w:val="18"/>
        </w:rPr>
        <w:t>ПОЛОЖЕНИЕ</w:t>
      </w:r>
    </w:p>
    <w:p w:rsidR="00DF3477" w:rsidRPr="00DF3477" w:rsidRDefault="00DF3477" w:rsidP="00DF3477">
      <w:pPr>
        <w:tabs>
          <w:tab w:val="left" w:pos="3976"/>
        </w:tabs>
        <w:ind w:left="0" w:right="141" w:firstLine="284"/>
        <w:jc w:val="center"/>
        <w:rPr>
          <w:sz w:val="18"/>
          <w:szCs w:val="18"/>
        </w:rPr>
      </w:pPr>
      <w:r w:rsidRPr="00DF3477">
        <w:rPr>
          <w:sz w:val="18"/>
          <w:szCs w:val="18"/>
        </w:rPr>
        <w:t xml:space="preserve">О СООБЩЕНИИ  ГЛАВОЙ АДМИНИСТРАЦИИ ХОМУТОВСКОГО МУНИЦИПАЛЬНОГО ОБРАЗОВАНИЯ, </w:t>
      </w:r>
      <w:proofErr w:type="gramStart"/>
      <w:r w:rsidRPr="00DF3477">
        <w:rPr>
          <w:sz w:val="18"/>
          <w:szCs w:val="18"/>
        </w:rPr>
        <w:t>МУНИЦИПАЛЬНЫМИ</w:t>
      </w:r>
      <w:proofErr w:type="gramEnd"/>
    </w:p>
    <w:p w:rsidR="00DF3477" w:rsidRPr="00DF3477" w:rsidRDefault="00DF3477" w:rsidP="00DF3477">
      <w:pPr>
        <w:tabs>
          <w:tab w:val="left" w:pos="3976"/>
        </w:tabs>
        <w:ind w:left="0" w:right="141" w:firstLine="284"/>
        <w:jc w:val="center"/>
        <w:rPr>
          <w:sz w:val="18"/>
          <w:szCs w:val="18"/>
        </w:rPr>
      </w:pPr>
      <w:r w:rsidRPr="00DF3477">
        <w:rPr>
          <w:sz w:val="18"/>
          <w:szCs w:val="18"/>
        </w:rPr>
        <w:t>СЛУЖАЩИМИ АДМИНИСТРАЦИИ   ХОМУТОВСКОГО МУНИЦИПАЛЬНОГО ОБРАЗОВАНИЯ О ПОЛУЧЕНИИ</w:t>
      </w:r>
    </w:p>
    <w:p w:rsidR="00DF3477" w:rsidRPr="00DF3477" w:rsidRDefault="00DF3477" w:rsidP="00DF3477">
      <w:pPr>
        <w:tabs>
          <w:tab w:val="left" w:pos="3976"/>
        </w:tabs>
        <w:ind w:left="0" w:right="141" w:firstLine="284"/>
        <w:jc w:val="center"/>
        <w:rPr>
          <w:sz w:val="18"/>
          <w:szCs w:val="18"/>
        </w:rPr>
      </w:pPr>
      <w:r w:rsidRPr="00DF3477">
        <w:rPr>
          <w:sz w:val="18"/>
          <w:szCs w:val="18"/>
        </w:rPr>
        <w:t xml:space="preserve">ПОДАРКА В СВЯЗИ С </w:t>
      </w:r>
      <w:proofErr w:type="gramStart"/>
      <w:r w:rsidRPr="00DF3477">
        <w:rPr>
          <w:sz w:val="18"/>
          <w:szCs w:val="18"/>
        </w:rPr>
        <w:t>ПРОТОКОЛЬНЫМИ</w:t>
      </w:r>
      <w:proofErr w:type="gramEnd"/>
    </w:p>
    <w:p w:rsidR="00DF3477" w:rsidRPr="00DF3477" w:rsidRDefault="00DF3477" w:rsidP="00DF3477">
      <w:pPr>
        <w:tabs>
          <w:tab w:val="left" w:pos="3976"/>
        </w:tabs>
        <w:ind w:left="0" w:right="141" w:firstLine="284"/>
        <w:jc w:val="center"/>
        <w:rPr>
          <w:sz w:val="18"/>
          <w:szCs w:val="18"/>
        </w:rPr>
      </w:pPr>
      <w:r w:rsidRPr="00DF3477">
        <w:rPr>
          <w:sz w:val="18"/>
          <w:szCs w:val="18"/>
        </w:rPr>
        <w:t>МЕРОПРИЯТИЯМИ, СЛУЖЕБНЫМИ</w:t>
      </w:r>
    </w:p>
    <w:p w:rsidR="00DF3477" w:rsidRPr="00DF3477" w:rsidRDefault="00DF3477" w:rsidP="00DF3477">
      <w:pPr>
        <w:tabs>
          <w:tab w:val="left" w:pos="3976"/>
        </w:tabs>
        <w:ind w:left="0" w:right="141" w:firstLine="284"/>
        <w:jc w:val="center"/>
        <w:rPr>
          <w:sz w:val="18"/>
          <w:szCs w:val="18"/>
        </w:rPr>
      </w:pPr>
      <w:r w:rsidRPr="00DF3477">
        <w:rPr>
          <w:sz w:val="18"/>
          <w:szCs w:val="18"/>
        </w:rPr>
        <w:t>КОМАНДИРОВКАМИ И ДРУГИМИ ОФИЦИАЛЬНЫМИ</w:t>
      </w:r>
    </w:p>
    <w:p w:rsidR="00DF3477" w:rsidRPr="00DF3477" w:rsidRDefault="00DF3477" w:rsidP="00DF3477">
      <w:pPr>
        <w:tabs>
          <w:tab w:val="left" w:pos="3976"/>
        </w:tabs>
        <w:ind w:left="0" w:right="141" w:firstLine="284"/>
        <w:jc w:val="center"/>
        <w:rPr>
          <w:sz w:val="18"/>
          <w:szCs w:val="18"/>
        </w:rPr>
      </w:pPr>
      <w:r w:rsidRPr="00DF3477">
        <w:rPr>
          <w:sz w:val="18"/>
          <w:szCs w:val="18"/>
        </w:rPr>
        <w:t>МЕРОПРИЯТИЯМИ, УЧАСТИЕ</w:t>
      </w:r>
    </w:p>
    <w:p w:rsidR="00DF3477" w:rsidRPr="00DF3477" w:rsidRDefault="00DF3477" w:rsidP="00DF3477">
      <w:pPr>
        <w:tabs>
          <w:tab w:val="left" w:pos="3976"/>
        </w:tabs>
        <w:ind w:left="0" w:right="141" w:firstLine="284"/>
        <w:jc w:val="center"/>
        <w:rPr>
          <w:sz w:val="18"/>
          <w:szCs w:val="18"/>
        </w:rPr>
      </w:pPr>
      <w:r w:rsidRPr="00DF3477">
        <w:rPr>
          <w:sz w:val="18"/>
          <w:szCs w:val="18"/>
        </w:rPr>
        <w:t xml:space="preserve">В </w:t>
      </w:r>
      <w:proofErr w:type="gramStart"/>
      <w:r w:rsidRPr="00DF3477">
        <w:rPr>
          <w:sz w:val="18"/>
          <w:szCs w:val="18"/>
        </w:rPr>
        <w:t>КОТОРЫХ</w:t>
      </w:r>
      <w:proofErr w:type="gramEnd"/>
      <w:r w:rsidRPr="00DF3477">
        <w:rPr>
          <w:sz w:val="18"/>
          <w:szCs w:val="18"/>
        </w:rPr>
        <w:t xml:space="preserve"> СВЯЗАНО С ИСПОЛНЕНИЕМ ИМИ ДОЛЖНОСТНЫХ</w:t>
      </w:r>
    </w:p>
    <w:p w:rsidR="00DF3477" w:rsidRPr="00DF3477" w:rsidRDefault="00DF3477" w:rsidP="00DF3477">
      <w:pPr>
        <w:tabs>
          <w:tab w:val="left" w:pos="3976"/>
        </w:tabs>
        <w:ind w:left="0" w:right="141" w:firstLine="284"/>
        <w:jc w:val="center"/>
        <w:rPr>
          <w:sz w:val="18"/>
          <w:szCs w:val="18"/>
        </w:rPr>
      </w:pPr>
      <w:r w:rsidRPr="00DF3477">
        <w:rPr>
          <w:sz w:val="18"/>
          <w:szCs w:val="18"/>
        </w:rPr>
        <w:t>ОБЯЗАННОСТЕЙ, СДАЧЕ И ОЦЕНКЕ ПОДАРКА, РЕАЛИЗАЦИИ (ВЫКУПЕ)</w:t>
      </w:r>
    </w:p>
    <w:p w:rsidR="00DF3477" w:rsidRPr="00DF3477" w:rsidRDefault="00DF3477" w:rsidP="00DF3477">
      <w:pPr>
        <w:tabs>
          <w:tab w:val="left" w:pos="3976"/>
        </w:tabs>
        <w:ind w:left="0" w:right="141" w:firstLine="284"/>
        <w:jc w:val="center"/>
        <w:rPr>
          <w:sz w:val="18"/>
          <w:szCs w:val="18"/>
        </w:rPr>
      </w:pPr>
      <w:r w:rsidRPr="00DF3477">
        <w:rPr>
          <w:sz w:val="18"/>
          <w:szCs w:val="18"/>
        </w:rPr>
        <w:t xml:space="preserve">И </w:t>
      </w:r>
      <w:proofErr w:type="gramStart"/>
      <w:r w:rsidRPr="00DF3477">
        <w:rPr>
          <w:sz w:val="18"/>
          <w:szCs w:val="18"/>
        </w:rPr>
        <w:t>ЗАЧИСЛЕНИИ</w:t>
      </w:r>
      <w:proofErr w:type="gramEnd"/>
      <w:r w:rsidRPr="00DF3477">
        <w:rPr>
          <w:sz w:val="18"/>
          <w:szCs w:val="18"/>
        </w:rPr>
        <w:t xml:space="preserve"> СРЕДСТВ, ВЫРУЧЕННЫХ ОТ ЕГО РЕАЛИЗАЦИИ</w:t>
      </w:r>
    </w:p>
    <w:p w:rsidR="00DF3477" w:rsidRPr="00DF3477" w:rsidRDefault="00DF3477" w:rsidP="00DF3477">
      <w:pPr>
        <w:tabs>
          <w:tab w:val="left" w:pos="3976"/>
        </w:tabs>
        <w:ind w:left="0" w:right="141" w:firstLine="284"/>
        <w:rPr>
          <w:sz w:val="18"/>
          <w:szCs w:val="18"/>
        </w:rPr>
      </w:pPr>
    </w:p>
    <w:p w:rsidR="00DF3477" w:rsidRPr="00DF3477" w:rsidRDefault="00DF3477" w:rsidP="00DF3477">
      <w:pPr>
        <w:tabs>
          <w:tab w:val="left" w:pos="3976"/>
        </w:tabs>
        <w:ind w:left="0" w:right="141" w:firstLine="284"/>
        <w:rPr>
          <w:sz w:val="18"/>
          <w:szCs w:val="18"/>
        </w:rPr>
      </w:pPr>
      <w:r w:rsidRPr="00DF3477">
        <w:rPr>
          <w:sz w:val="18"/>
          <w:szCs w:val="18"/>
        </w:rPr>
        <w:t xml:space="preserve">1. </w:t>
      </w:r>
      <w:proofErr w:type="gramStart"/>
      <w:r w:rsidRPr="00DF3477">
        <w:rPr>
          <w:sz w:val="18"/>
          <w:szCs w:val="18"/>
        </w:rPr>
        <w:t>Настоящее положение разработано в соответствии с постановлением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и определяет лиц, которые</w:t>
      </w:r>
      <w:proofErr w:type="gramEnd"/>
      <w:r w:rsidRPr="00DF3477">
        <w:rPr>
          <w:sz w:val="18"/>
          <w:szCs w:val="18"/>
        </w:rPr>
        <w:t xml:space="preserve"> должны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структурное подразделение, уполномоченное на получение уведомлений о получении подарка, на хранение подарка, стоимость которого подтверждается документами и превышает 3 тыс. рублей; порядок сдачи и оценки подарка, реализации (выкупа) и зачисления средств, вырученных от его реализации.</w:t>
      </w:r>
    </w:p>
    <w:p w:rsidR="00DF3477" w:rsidRPr="00DF3477" w:rsidRDefault="00DF3477" w:rsidP="00DF3477">
      <w:pPr>
        <w:tabs>
          <w:tab w:val="left" w:pos="3976"/>
        </w:tabs>
        <w:ind w:left="0" w:right="141" w:firstLine="284"/>
        <w:rPr>
          <w:sz w:val="18"/>
          <w:szCs w:val="18"/>
        </w:rPr>
      </w:pPr>
      <w:r w:rsidRPr="00DF3477">
        <w:rPr>
          <w:sz w:val="18"/>
          <w:szCs w:val="18"/>
        </w:rPr>
        <w:t xml:space="preserve">2. </w:t>
      </w:r>
      <w:proofErr w:type="gramStart"/>
      <w:r w:rsidRPr="00DF3477">
        <w:rPr>
          <w:sz w:val="18"/>
          <w:szCs w:val="18"/>
        </w:rPr>
        <w:t>Для целей настоящего положения понятия "подарок, полученный в связи с протокольными мероприятиями, служебными командировками и другими официальными мероприятиями", "получение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должностных обязанностей" используются в том же значении, в каком они используются в Постановлении Правительства РФ №10.</w:t>
      </w:r>
      <w:proofErr w:type="gramEnd"/>
    </w:p>
    <w:p w:rsidR="00DF3477" w:rsidRPr="00DF3477" w:rsidRDefault="00DF3477" w:rsidP="00DF3477">
      <w:pPr>
        <w:tabs>
          <w:tab w:val="left" w:pos="3976"/>
        </w:tabs>
        <w:ind w:left="0" w:right="141" w:firstLine="284"/>
        <w:rPr>
          <w:sz w:val="18"/>
          <w:szCs w:val="18"/>
        </w:rPr>
      </w:pPr>
      <w:r w:rsidRPr="00DF3477">
        <w:rPr>
          <w:sz w:val="18"/>
          <w:szCs w:val="18"/>
        </w:rPr>
        <w:t xml:space="preserve">3. Лицами, которые обязаны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являются Глава администрации </w:t>
      </w:r>
      <w:proofErr w:type="spellStart"/>
      <w:r w:rsidRPr="00DF3477">
        <w:rPr>
          <w:sz w:val="18"/>
          <w:szCs w:val="18"/>
        </w:rPr>
        <w:t>Хомутовского</w:t>
      </w:r>
      <w:proofErr w:type="spellEnd"/>
      <w:r w:rsidRPr="00DF3477">
        <w:rPr>
          <w:sz w:val="18"/>
          <w:szCs w:val="18"/>
        </w:rPr>
        <w:t xml:space="preserve"> муниципального образования, муниципальные служащие администрации </w:t>
      </w:r>
      <w:proofErr w:type="spellStart"/>
      <w:r w:rsidRPr="00DF3477">
        <w:rPr>
          <w:sz w:val="18"/>
          <w:szCs w:val="18"/>
        </w:rPr>
        <w:t>Хомутовского</w:t>
      </w:r>
      <w:proofErr w:type="spellEnd"/>
      <w:r w:rsidRPr="00DF3477">
        <w:rPr>
          <w:sz w:val="18"/>
          <w:szCs w:val="18"/>
        </w:rPr>
        <w:t xml:space="preserve"> муниципального образования (далее - лицо, замещающее муниципальную должность, муниципальный служащий).</w:t>
      </w:r>
    </w:p>
    <w:p w:rsidR="00DF3477" w:rsidRPr="00DF3477" w:rsidRDefault="00DF3477" w:rsidP="00DF3477">
      <w:pPr>
        <w:tabs>
          <w:tab w:val="left" w:pos="3976"/>
        </w:tabs>
        <w:ind w:left="0" w:right="141" w:firstLine="284"/>
        <w:rPr>
          <w:sz w:val="18"/>
          <w:szCs w:val="18"/>
        </w:rPr>
      </w:pPr>
      <w:r w:rsidRPr="00DF3477">
        <w:rPr>
          <w:sz w:val="18"/>
          <w:szCs w:val="18"/>
        </w:rPr>
        <w:t xml:space="preserve">4. </w:t>
      </w:r>
      <w:proofErr w:type="gramStart"/>
      <w:r w:rsidRPr="00DF3477">
        <w:rPr>
          <w:sz w:val="18"/>
          <w:szCs w:val="18"/>
        </w:rPr>
        <w:t xml:space="preserve">Лицо, замещающее муниципальную должность, муниципальный служащий обязаны в порядке, предусмотренном Постановлением Правительства РФ №10 и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в администрации </w:t>
      </w:r>
      <w:proofErr w:type="spellStart"/>
      <w:r w:rsidRPr="00DF3477">
        <w:rPr>
          <w:sz w:val="18"/>
          <w:szCs w:val="18"/>
        </w:rPr>
        <w:t>Хомутовского</w:t>
      </w:r>
      <w:proofErr w:type="spellEnd"/>
      <w:r w:rsidRPr="00DF3477">
        <w:rPr>
          <w:sz w:val="18"/>
          <w:szCs w:val="18"/>
        </w:rPr>
        <w:t xml:space="preserve"> муниципального образования (далее - муниципальный орган), в которых указанные лица проходят муниципальную службу или осуществляют</w:t>
      </w:r>
      <w:proofErr w:type="gramEnd"/>
      <w:r w:rsidRPr="00DF3477">
        <w:rPr>
          <w:sz w:val="18"/>
          <w:szCs w:val="18"/>
        </w:rPr>
        <w:t xml:space="preserve"> трудовую деятельность.</w:t>
      </w:r>
    </w:p>
    <w:p w:rsidR="00DF3477" w:rsidRPr="00DF3477" w:rsidRDefault="00DF3477" w:rsidP="00DF3477">
      <w:pPr>
        <w:tabs>
          <w:tab w:val="left" w:pos="3976"/>
        </w:tabs>
        <w:ind w:left="0" w:right="141" w:firstLine="284"/>
        <w:rPr>
          <w:sz w:val="18"/>
          <w:szCs w:val="18"/>
        </w:rPr>
      </w:pPr>
      <w:r w:rsidRPr="00DF3477">
        <w:rPr>
          <w:sz w:val="18"/>
          <w:szCs w:val="18"/>
        </w:rP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должностных обязанностей (далее - уведомление) по форме, утвержденной Постановлением Правительства РФ №10, представляется не позднее 3 рабочих дней со дня получения подарка ответственному специалисту.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DF3477" w:rsidRPr="00DF3477" w:rsidRDefault="00DF3477" w:rsidP="00DF3477">
      <w:pPr>
        <w:tabs>
          <w:tab w:val="left" w:pos="3976"/>
        </w:tabs>
        <w:ind w:left="0" w:right="141" w:firstLine="284"/>
        <w:rPr>
          <w:sz w:val="18"/>
          <w:szCs w:val="18"/>
        </w:rPr>
      </w:pPr>
      <w:r w:rsidRPr="00DF3477">
        <w:rPr>
          <w:sz w:val="18"/>
          <w:szCs w:val="18"/>
        </w:rPr>
        <w:t>В случае</w:t>
      </w:r>
      <w:proofErr w:type="gramStart"/>
      <w:r w:rsidRPr="00DF3477">
        <w:rPr>
          <w:sz w:val="18"/>
          <w:szCs w:val="18"/>
        </w:rPr>
        <w:t>,</w:t>
      </w:r>
      <w:proofErr w:type="gramEnd"/>
      <w:r w:rsidRPr="00DF3477">
        <w:rPr>
          <w:sz w:val="18"/>
          <w:szCs w:val="18"/>
        </w:rPr>
        <w:t xml:space="preserve">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DF3477" w:rsidRPr="00DF3477" w:rsidRDefault="00DF3477" w:rsidP="00DF3477">
      <w:pPr>
        <w:tabs>
          <w:tab w:val="left" w:pos="3976"/>
        </w:tabs>
        <w:ind w:left="0" w:right="141" w:firstLine="284"/>
        <w:rPr>
          <w:sz w:val="18"/>
          <w:szCs w:val="18"/>
        </w:rPr>
      </w:pPr>
      <w:r w:rsidRPr="00DF3477">
        <w:rPr>
          <w:sz w:val="18"/>
          <w:szCs w:val="18"/>
        </w:rPr>
        <w:t>При невозможности подачи уведомления в сроки, указанные в абзацах первом и втором настоящего пункта, по причине, не зависящей от лица, замещающего муниципальную должность, муниципального служащего, уведомление представляется не позднее следующего дня после их устранения.</w:t>
      </w:r>
    </w:p>
    <w:p w:rsidR="00DF3477" w:rsidRPr="00DF3477" w:rsidRDefault="00DF3477" w:rsidP="00DF3477">
      <w:pPr>
        <w:tabs>
          <w:tab w:val="left" w:pos="3976"/>
        </w:tabs>
        <w:ind w:left="0" w:right="141" w:firstLine="284"/>
        <w:rPr>
          <w:sz w:val="18"/>
          <w:szCs w:val="18"/>
        </w:rPr>
      </w:pPr>
      <w:r w:rsidRPr="00DF3477">
        <w:rPr>
          <w:sz w:val="18"/>
          <w:szCs w:val="18"/>
        </w:rPr>
        <w:t xml:space="preserve">6. 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 администрации </w:t>
      </w:r>
      <w:proofErr w:type="spellStart"/>
      <w:r w:rsidRPr="00DF3477">
        <w:rPr>
          <w:sz w:val="18"/>
          <w:szCs w:val="18"/>
        </w:rPr>
        <w:t>Хомутовского</w:t>
      </w:r>
      <w:proofErr w:type="spellEnd"/>
      <w:r w:rsidRPr="00DF3477">
        <w:rPr>
          <w:sz w:val="18"/>
          <w:szCs w:val="18"/>
        </w:rPr>
        <w:t xml:space="preserve"> муниципального образования по поступлению и выбытию материальных ценностей (далее - комиссия), образованную в соответствии с законодательством о бухгалтерском учете.</w:t>
      </w:r>
    </w:p>
    <w:p w:rsidR="00DF3477" w:rsidRPr="00DF3477" w:rsidRDefault="00DF3477" w:rsidP="00DF3477">
      <w:pPr>
        <w:tabs>
          <w:tab w:val="left" w:pos="3976"/>
        </w:tabs>
        <w:ind w:left="0" w:right="141" w:firstLine="284"/>
        <w:rPr>
          <w:sz w:val="18"/>
          <w:szCs w:val="18"/>
        </w:rPr>
      </w:pPr>
      <w:proofErr w:type="gramStart"/>
      <w:r w:rsidRPr="00DF3477">
        <w:rPr>
          <w:sz w:val="18"/>
          <w:szCs w:val="18"/>
        </w:rPr>
        <w:t xml:space="preserve">Регистрация уведомлений и передача их в комиссию осуществляется ответственным специалистом за исполнение Положения о сообщении Главой администрации </w:t>
      </w:r>
      <w:proofErr w:type="spellStart"/>
      <w:r w:rsidRPr="00DF3477">
        <w:rPr>
          <w:sz w:val="18"/>
          <w:szCs w:val="18"/>
        </w:rPr>
        <w:t>Хомутовского</w:t>
      </w:r>
      <w:proofErr w:type="spellEnd"/>
      <w:r w:rsidRPr="00DF3477">
        <w:rPr>
          <w:sz w:val="18"/>
          <w:szCs w:val="18"/>
        </w:rPr>
        <w:t xml:space="preserve"> муниципального образования, муниципальными служащими администрации </w:t>
      </w:r>
      <w:proofErr w:type="spellStart"/>
      <w:r w:rsidRPr="00DF3477">
        <w:rPr>
          <w:sz w:val="18"/>
          <w:szCs w:val="18"/>
        </w:rPr>
        <w:t>Хомутовского</w:t>
      </w:r>
      <w:proofErr w:type="spellEnd"/>
      <w:r w:rsidRPr="00DF3477">
        <w:rPr>
          <w:sz w:val="18"/>
          <w:szCs w:val="18"/>
        </w:rPr>
        <w:t xml:space="preserve"> муниципального образования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 вырученных от</w:t>
      </w:r>
      <w:proofErr w:type="gramEnd"/>
      <w:r w:rsidRPr="00DF3477">
        <w:rPr>
          <w:sz w:val="18"/>
          <w:szCs w:val="18"/>
        </w:rPr>
        <w:t xml:space="preserve"> его реализации. Ответственный специалист назначается распоряжением Главы администрации.</w:t>
      </w:r>
    </w:p>
    <w:p w:rsidR="00DF3477" w:rsidRPr="00DF3477" w:rsidRDefault="00DF3477" w:rsidP="00DF3477">
      <w:pPr>
        <w:tabs>
          <w:tab w:val="left" w:pos="3976"/>
        </w:tabs>
        <w:ind w:left="0" w:right="141" w:firstLine="284"/>
        <w:rPr>
          <w:sz w:val="18"/>
          <w:szCs w:val="18"/>
        </w:rPr>
      </w:pPr>
      <w:r w:rsidRPr="00DF3477">
        <w:rPr>
          <w:sz w:val="18"/>
          <w:szCs w:val="18"/>
        </w:rPr>
        <w:t>Ответственный специалист администрации  ведет журнал регистрации уведомлений о получении подарков по форме согласно приложению № 1 к настоящему положению, который должен быть прошит и пронумерован, скреплен печатью.</w:t>
      </w:r>
    </w:p>
    <w:p w:rsidR="00DF3477" w:rsidRPr="00DF3477" w:rsidRDefault="00DF3477" w:rsidP="00DF3477">
      <w:pPr>
        <w:tabs>
          <w:tab w:val="left" w:pos="3976"/>
        </w:tabs>
        <w:ind w:left="0" w:right="141" w:firstLine="284"/>
        <w:rPr>
          <w:sz w:val="18"/>
          <w:szCs w:val="18"/>
        </w:rPr>
      </w:pPr>
      <w:r w:rsidRPr="00DF3477">
        <w:rPr>
          <w:sz w:val="18"/>
          <w:szCs w:val="18"/>
        </w:rPr>
        <w:t xml:space="preserve">7. </w:t>
      </w:r>
      <w:proofErr w:type="gramStart"/>
      <w:r w:rsidRPr="00DF3477">
        <w:rPr>
          <w:sz w:val="18"/>
          <w:szCs w:val="18"/>
        </w:rPr>
        <w:t>Подарок, стоимость которого подтверждается документами и превышает 3 тыс. рублей либо стоимость которого получившим его лицу, замещающему муниципальную должность, муниципальному служащему неизвестна, сдается в отдел бухгалтерского учета, который принимает его на хранение по акту приема-передачи, составленному в двух экземплярах, по одному для каждой из сторон по форме согласно Приложению №2 к настоящему положению, не позднее 5 рабочих дней со дня</w:t>
      </w:r>
      <w:proofErr w:type="gramEnd"/>
      <w:r w:rsidRPr="00DF3477">
        <w:rPr>
          <w:sz w:val="18"/>
          <w:szCs w:val="18"/>
        </w:rPr>
        <w:t xml:space="preserve"> регистрации уведомления в соответствующем журнале регистрации.</w:t>
      </w:r>
    </w:p>
    <w:p w:rsidR="00DF3477" w:rsidRPr="00DF3477" w:rsidRDefault="00DF3477" w:rsidP="00DF3477">
      <w:pPr>
        <w:tabs>
          <w:tab w:val="left" w:pos="3976"/>
        </w:tabs>
        <w:ind w:left="0" w:right="141" w:firstLine="284"/>
        <w:rPr>
          <w:sz w:val="18"/>
          <w:szCs w:val="18"/>
        </w:rPr>
      </w:pPr>
      <w:r w:rsidRPr="00DF3477">
        <w:rPr>
          <w:sz w:val="18"/>
          <w:szCs w:val="18"/>
        </w:rPr>
        <w:lastRenderedPageBreak/>
        <w:t>Ответственный специалист за исполнением настоящего положения администрации   проводит регистрацию актов приема-передачи подарков в книге учета актов приема-передачи подарков по форме согласно Приложению № 3 к настоящему положению (далее - книга учета) по мере поступления.</w:t>
      </w:r>
    </w:p>
    <w:p w:rsidR="00DF3477" w:rsidRPr="00DF3477" w:rsidRDefault="00DF3477" w:rsidP="00DF3477">
      <w:pPr>
        <w:tabs>
          <w:tab w:val="left" w:pos="3976"/>
        </w:tabs>
        <w:ind w:left="0" w:right="141" w:firstLine="284"/>
        <w:rPr>
          <w:sz w:val="18"/>
          <w:szCs w:val="18"/>
        </w:rPr>
      </w:pPr>
      <w:r w:rsidRPr="00DF3477">
        <w:rPr>
          <w:sz w:val="18"/>
          <w:szCs w:val="18"/>
        </w:rPr>
        <w:t>Книга учета должна быть пронумерована, прошнурована и скреплена печатью.</w:t>
      </w:r>
    </w:p>
    <w:p w:rsidR="00DF3477" w:rsidRPr="00DF3477" w:rsidRDefault="00DF3477" w:rsidP="00DF3477">
      <w:pPr>
        <w:tabs>
          <w:tab w:val="left" w:pos="3976"/>
        </w:tabs>
        <w:ind w:left="0" w:right="141" w:firstLine="284"/>
        <w:rPr>
          <w:sz w:val="18"/>
          <w:szCs w:val="18"/>
        </w:rPr>
      </w:pPr>
      <w:r w:rsidRPr="00DF3477">
        <w:rPr>
          <w:sz w:val="18"/>
          <w:szCs w:val="18"/>
        </w:rPr>
        <w:t>8. Подарок, полученный лицом, замещающим муниципальную должность, должность муниципальной службы независимо от его стоимости, подлежит передаче на хранение в порядке, предусмотренном пунктом 7 настоящего положения.</w:t>
      </w:r>
    </w:p>
    <w:p w:rsidR="00DF3477" w:rsidRPr="00DF3477" w:rsidRDefault="00DF3477" w:rsidP="00DF3477">
      <w:pPr>
        <w:tabs>
          <w:tab w:val="left" w:pos="3976"/>
        </w:tabs>
        <w:ind w:left="0" w:right="141" w:firstLine="284"/>
        <w:rPr>
          <w:sz w:val="18"/>
          <w:szCs w:val="18"/>
        </w:rPr>
      </w:pPr>
      <w:r w:rsidRPr="00DF3477">
        <w:rPr>
          <w:sz w:val="18"/>
          <w:szCs w:val="18"/>
        </w:rPr>
        <w:t xml:space="preserve">9. </w:t>
      </w:r>
      <w:proofErr w:type="gramStart"/>
      <w:r w:rsidRPr="00DF3477">
        <w:rPr>
          <w:sz w:val="18"/>
          <w:szCs w:val="18"/>
        </w:rPr>
        <w:t>До передачи подарка по акту приема-передачи ответственность в соответствии с законодательством Российской Федерации за утрату</w:t>
      </w:r>
      <w:proofErr w:type="gramEnd"/>
      <w:r w:rsidRPr="00DF3477">
        <w:rPr>
          <w:sz w:val="18"/>
          <w:szCs w:val="18"/>
        </w:rPr>
        <w:t xml:space="preserve"> или повреждение подарка несет лицо, получившее подарок.</w:t>
      </w:r>
    </w:p>
    <w:p w:rsidR="00DF3477" w:rsidRPr="00DF3477" w:rsidRDefault="00DF3477" w:rsidP="00DF3477">
      <w:pPr>
        <w:tabs>
          <w:tab w:val="left" w:pos="3976"/>
        </w:tabs>
        <w:ind w:left="0" w:right="141" w:firstLine="284"/>
        <w:rPr>
          <w:sz w:val="18"/>
          <w:szCs w:val="18"/>
        </w:rPr>
      </w:pPr>
      <w:r w:rsidRPr="00DF3477">
        <w:rPr>
          <w:sz w:val="18"/>
          <w:szCs w:val="18"/>
        </w:rPr>
        <w:t xml:space="preserve">10. </w:t>
      </w:r>
      <w:proofErr w:type="gramStart"/>
      <w:r w:rsidRPr="00DF3477">
        <w:rPr>
          <w:sz w:val="18"/>
          <w:szCs w:val="18"/>
        </w:rPr>
        <w:t>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в течение десяти рабочих дней со дня передачи подарка по акту приема-передачи оценочной комиссией для оценки стоимости подарка, не имеющих подтверждения их стоимости (далее - оценочная комиссия), на основе рыночной цены, действующей на дату принятия к учету подарка, или цены на аналогичную материальную ценность</w:t>
      </w:r>
      <w:proofErr w:type="gramEnd"/>
      <w:r w:rsidRPr="00DF3477">
        <w:rPr>
          <w:sz w:val="18"/>
          <w:szCs w:val="18"/>
        </w:rPr>
        <w:t xml:space="preserve"> в сопоставимых условиях.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rsidR="00DF3477" w:rsidRPr="00DF3477" w:rsidRDefault="00DF3477" w:rsidP="00DF3477">
      <w:pPr>
        <w:tabs>
          <w:tab w:val="left" w:pos="3976"/>
        </w:tabs>
        <w:ind w:left="0" w:right="141" w:firstLine="284"/>
        <w:rPr>
          <w:sz w:val="18"/>
          <w:szCs w:val="18"/>
        </w:rPr>
      </w:pPr>
      <w:r w:rsidRPr="00DF3477">
        <w:rPr>
          <w:sz w:val="18"/>
          <w:szCs w:val="18"/>
        </w:rPr>
        <w:t>11. Отдел бухгалтерского учета совместно с отделом градостроительства, земельных и имущественных отношений администрации обеспечивает включение в установленном порядке принятого к бухгалтерскому учету подарка, стоимость которого превышает 3 тыс. рублей, в реестр муниципального имущества.</w:t>
      </w:r>
    </w:p>
    <w:p w:rsidR="00DF3477" w:rsidRPr="00DF3477" w:rsidRDefault="00DF3477" w:rsidP="00DF3477">
      <w:pPr>
        <w:tabs>
          <w:tab w:val="left" w:pos="3976"/>
        </w:tabs>
        <w:ind w:left="0" w:right="141" w:firstLine="284"/>
        <w:rPr>
          <w:sz w:val="18"/>
          <w:szCs w:val="18"/>
        </w:rPr>
      </w:pPr>
      <w:r w:rsidRPr="00DF3477">
        <w:rPr>
          <w:sz w:val="18"/>
          <w:szCs w:val="18"/>
        </w:rPr>
        <w:t>Принятый на хранение подарок должен иметь инвентаризационную карточку подарка согласно приложению № 4 к настоящему положению, а также ярлык с указанием наименования подарка и номера акта приема-передачи подарков.</w:t>
      </w:r>
    </w:p>
    <w:p w:rsidR="00DF3477" w:rsidRPr="00DF3477" w:rsidRDefault="00DF3477" w:rsidP="00DF3477">
      <w:pPr>
        <w:tabs>
          <w:tab w:val="left" w:pos="3976"/>
        </w:tabs>
        <w:ind w:left="0" w:right="141" w:firstLine="284"/>
        <w:rPr>
          <w:sz w:val="18"/>
          <w:szCs w:val="18"/>
        </w:rPr>
      </w:pPr>
      <w:r w:rsidRPr="00DF3477">
        <w:rPr>
          <w:sz w:val="18"/>
          <w:szCs w:val="18"/>
        </w:rPr>
        <w:t>12. Лицо, замещающее муниципальную должность, муниципальный служащий, сдавшие подарок, могут его выкупить, направив на имя представителя нанимателя (работодателя) соответствующее заявление не позднее двух месяцев со дня сдачи подарка.</w:t>
      </w:r>
    </w:p>
    <w:p w:rsidR="00DF3477" w:rsidRPr="00DF3477" w:rsidRDefault="00DF3477" w:rsidP="00DF3477">
      <w:pPr>
        <w:tabs>
          <w:tab w:val="left" w:pos="3976"/>
        </w:tabs>
        <w:ind w:left="0" w:right="141" w:firstLine="284"/>
        <w:rPr>
          <w:sz w:val="18"/>
          <w:szCs w:val="18"/>
        </w:rPr>
      </w:pPr>
      <w:r w:rsidRPr="00DF3477">
        <w:rPr>
          <w:sz w:val="18"/>
          <w:szCs w:val="18"/>
        </w:rPr>
        <w:t xml:space="preserve">13. </w:t>
      </w:r>
      <w:proofErr w:type="gramStart"/>
      <w:r w:rsidRPr="00DF3477">
        <w:rPr>
          <w:sz w:val="18"/>
          <w:szCs w:val="18"/>
        </w:rPr>
        <w:t>Заведующий организационно - техническим сектором администрации в течение 3 месяцев со дня поступления заявления, указанного в пункте 12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roofErr w:type="gramEnd"/>
    </w:p>
    <w:p w:rsidR="00DF3477" w:rsidRPr="00DF3477" w:rsidRDefault="00DF3477" w:rsidP="00DF3477">
      <w:pPr>
        <w:tabs>
          <w:tab w:val="left" w:pos="3976"/>
        </w:tabs>
        <w:ind w:left="0" w:right="141" w:firstLine="284"/>
        <w:rPr>
          <w:sz w:val="18"/>
          <w:szCs w:val="18"/>
        </w:rPr>
      </w:pPr>
      <w:r w:rsidRPr="00DF3477">
        <w:rPr>
          <w:sz w:val="18"/>
          <w:szCs w:val="18"/>
        </w:rPr>
        <w:t>14. Подарок, в отношении которого не поступило заявление, указанное в пункте 12 настоящего положения, может использоваться муниципальным образованием с учетом заключения комиссии о целесообразности использования подарка для обеспечения деятельности муниципального образования.</w:t>
      </w:r>
    </w:p>
    <w:p w:rsidR="00DF3477" w:rsidRPr="00DF3477" w:rsidRDefault="00DF3477" w:rsidP="00DF3477">
      <w:pPr>
        <w:tabs>
          <w:tab w:val="left" w:pos="3976"/>
        </w:tabs>
        <w:ind w:left="0" w:right="141" w:firstLine="284"/>
        <w:rPr>
          <w:sz w:val="18"/>
          <w:szCs w:val="18"/>
        </w:rPr>
      </w:pPr>
      <w:r w:rsidRPr="00DF3477">
        <w:rPr>
          <w:sz w:val="18"/>
          <w:szCs w:val="18"/>
        </w:rPr>
        <w:t xml:space="preserve">15. В случае нецелесообразности использования подарка Главой администрации </w:t>
      </w:r>
      <w:proofErr w:type="spellStart"/>
      <w:r w:rsidRPr="00DF3477">
        <w:rPr>
          <w:sz w:val="18"/>
          <w:szCs w:val="18"/>
        </w:rPr>
        <w:t>Хомутовского</w:t>
      </w:r>
      <w:proofErr w:type="spellEnd"/>
      <w:r w:rsidRPr="00DF3477">
        <w:rPr>
          <w:sz w:val="18"/>
          <w:szCs w:val="18"/>
        </w:rPr>
        <w:t xml:space="preserve"> муниципального образования принимается решение о реализации подарка и проведении оценки его стоимости для реализации (выкупа), осуществляемой заведующим организационно - техническим сектором администрации  посредством проведения торгов в порядке, предусмотренном законодательством Российской Федерации.</w:t>
      </w:r>
    </w:p>
    <w:p w:rsidR="00DF3477" w:rsidRPr="00DF3477" w:rsidRDefault="00DF3477" w:rsidP="00DF3477">
      <w:pPr>
        <w:tabs>
          <w:tab w:val="left" w:pos="3976"/>
        </w:tabs>
        <w:ind w:left="0" w:right="141" w:firstLine="284"/>
        <w:rPr>
          <w:sz w:val="18"/>
          <w:szCs w:val="18"/>
        </w:rPr>
      </w:pPr>
      <w:r w:rsidRPr="00DF3477">
        <w:rPr>
          <w:sz w:val="18"/>
          <w:szCs w:val="18"/>
        </w:rPr>
        <w:t>16. Оценка стоимости подарка для реализации (выкупа), предусмотренная пунктами 13 и 15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DF3477" w:rsidRPr="00DF3477" w:rsidRDefault="00DF3477" w:rsidP="00DF3477">
      <w:pPr>
        <w:tabs>
          <w:tab w:val="left" w:pos="3976"/>
        </w:tabs>
        <w:ind w:left="0" w:right="141" w:firstLine="284"/>
        <w:rPr>
          <w:sz w:val="18"/>
          <w:szCs w:val="18"/>
        </w:rPr>
      </w:pPr>
      <w:r w:rsidRPr="00DF3477">
        <w:rPr>
          <w:sz w:val="18"/>
          <w:szCs w:val="18"/>
        </w:rPr>
        <w:t>17. В случае</w:t>
      </w:r>
      <w:proofErr w:type="gramStart"/>
      <w:r w:rsidRPr="00DF3477">
        <w:rPr>
          <w:sz w:val="18"/>
          <w:szCs w:val="18"/>
        </w:rPr>
        <w:t>,</w:t>
      </w:r>
      <w:proofErr w:type="gramEnd"/>
      <w:r w:rsidRPr="00DF3477">
        <w:rPr>
          <w:sz w:val="18"/>
          <w:szCs w:val="18"/>
        </w:rPr>
        <w:t xml:space="preserve"> если подарок не выкуплен или не реализован, Главой администрации </w:t>
      </w:r>
      <w:proofErr w:type="spellStart"/>
      <w:r w:rsidRPr="00DF3477">
        <w:rPr>
          <w:sz w:val="18"/>
          <w:szCs w:val="18"/>
        </w:rPr>
        <w:t>Хомутовского</w:t>
      </w:r>
      <w:proofErr w:type="spellEnd"/>
      <w:r w:rsidRPr="00DF3477">
        <w:rPr>
          <w:sz w:val="18"/>
          <w:szCs w:val="18"/>
        </w:rPr>
        <w:t xml:space="preserve"> муниципального образования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DF3477" w:rsidRPr="00DF3477" w:rsidRDefault="00DF3477" w:rsidP="00DF3477">
      <w:pPr>
        <w:tabs>
          <w:tab w:val="left" w:pos="3976"/>
        </w:tabs>
        <w:ind w:left="0" w:right="141" w:firstLine="284"/>
        <w:rPr>
          <w:sz w:val="18"/>
          <w:szCs w:val="18"/>
        </w:rPr>
      </w:pPr>
      <w:r w:rsidRPr="00DF3477">
        <w:rPr>
          <w:sz w:val="18"/>
          <w:szCs w:val="18"/>
        </w:rPr>
        <w:t xml:space="preserve">18. Средства, вырученные от реализации (выкупа) подарка, зачисляются в доход бюджета </w:t>
      </w:r>
      <w:proofErr w:type="spellStart"/>
      <w:r w:rsidRPr="00DF3477">
        <w:rPr>
          <w:sz w:val="18"/>
          <w:szCs w:val="18"/>
        </w:rPr>
        <w:t>Хомутовского</w:t>
      </w:r>
      <w:proofErr w:type="spellEnd"/>
      <w:r w:rsidRPr="00DF3477">
        <w:rPr>
          <w:sz w:val="18"/>
          <w:szCs w:val="18"/>
        </w:rPr>
        <w:t xml:space="preserve"> муниципального образования в порядке, установленном бюджетным законодательством Российской Федерации.</w:t>
      </w:r>
    </w:p>
    <w:p w:rsidR="00DF3477" w:rsidRPr="00DF3477" w:rsidRDefault="00DF3477" w:rsidP="00DF3477">
      <w:pPr>
        <w:tabs>
          <w:tab w:val="left" w:pos="3976"/>
        </w:tabs>
        <w:ind w:left="0" w:right="141" w:firstLine="284"/>
        <w:rPr>
          <w:sz w:val="18"/>
          <w:szCs w:val="18"/>
        </w:rPr>
      </w:pPr>
    </w:p>
    <w:p w:rsidR="00DF3477" w:rsidRPr="00DF3477" w:rsidRDefault="00DF3477" w:rsidP="00DF3477">
      <w:pPr>
        <w:tabs>
          <w:tab w:val="left" w:pos="3976"/>
        </w:tabs>
        <w:ind w:left="0" w:right="141" w:firstLine="284"/>
        <w:rPr>
          <w:sz w:val="18"/>
          <w:szCs w:val="18"/>
        </w:rPr>
      </w:pPr>
    </w:p>
    <w:p w:rsidR="00DF3477" w:rsidRPr="00DF3477" w:rsidRDefault="00DF3477" w:rsidP="00DF3477">
      <w:pPr>
        <w:tabs>
          <w:tab w:val="left" w:pos="3976"/>
        </w:tabs>
        <w:ind w:left="0" w:right="141" w:firstLine="284"/>
        <w:rPr>
          <w:sz w:val="18"/>
          <w:szCs w:val="18"/>
        </w:rPr>
      </w:pPr>
      <w:r w:rsidRPr="00DF3477">
        <w:rPr>
          <w:sz w:val="18"/>
          <w:szCs w:val="18"/>
        </w:rPr>
        <w:t xml:space="preserve"> </w:t>
      </w:r>
    </w:p>
    <w:p w:rsidR="00DF3477" w:rsidRPr="00DF3477" w:rsidRDefault="00DF3477" w:rsidP="00DF3477">
      <w:pPr>
        <w:tabs>
          <w:tab w:val="left" w:pos="3976"/>
        </w:tabs>
        <w:ind w:left="0" w:right="141" w:firstLine="284"/>
        <w:jc w:val="center"/>
        <w:rPr>
          <w:i/>
          <w:sz w:val="18"/>
          <w:szCs w:val="18"/>
        </w:rPr>
      </w:pPr>
      <w:r w:rsidRPr="00DF3477">
        <w:rPr>
          <w:i/>
          <w:sz w:val="18"/>
          <w:szCs w:val="18"/>
        </w:rPr>
        <w:t>Руководитель аппарата</w:t>
      </w:r>
    </w:p>
    <w:p w:rsidR="00DF3477" w:rsidRPr="00DF3477" w:rsidRDefault="00DF3477" w:rsidP="00DF3477">
      <w:pPr>
        <w:tabs>
          <w:tab w:val="left" w:pos="3976"/>
        </w:tabs>
        <w:ind w:left="0" w:right="141" w:firstLine="284"/>
        <w:jc w:val="right"/>
        <w:rPr>
          <w:i/>
          <w:sz w:val="18"/>
          <w:szCs w:val="18"/>
        </w:rPr>
      </w:pPr>
      <w:r w:rsidRPr="00DF3477">
        <w:rPr>
          <w:i/>
          <w:sz w:val="18"/>
          <w:szCs w:val="18"/>
        </w:rPr>
        <w:t xml:space="preserve">администрации  </w:t>
      </w:r>
      <w:r w:rsidR="00A82AA6">
        <w:rPr>
          <w:i/>
          <w:sz w:val="18"/>
          <w:szCs w:val="18"/>
        </w:rPr>
        <w:t xml:space="preserve">                                                              </w:t>
      </w:r>
      <w:r w:rsidRPr="00DF3477">
        <w:rPr>
          <w:i/>
          <w:sz w:val="18"/>
          <w:szCs w:val="18"/>
        </w:rPr>
        <w:tab/>
      </w:r>
      <w:r w:rsidRPr="00DF3477">
        <w:rPr>
          <w:i/>
          <w:sz w:val="18"/>
          <w:szCs w:val="18"/>
        </w:rPr>
        <w:tab/>
        <w:t xml:space="preserve"> М.Ю. Несмеянова</w:t>
      </w:r>
    </w:p>
    <w:p w:rsidR="00DF3477" w:rsidRPr="00DF3477" w:rsidRDefault="00DF3477" w:rsidP="00DF3477">
      <w:pPr>
        <w:tabs>
          <w:tab w:val="left" w:pos="3976"/>
        </w:tabs>
        <w:ind w:left="0" w:right="141" w:firstLine="284"/>
        <w:rPr>
          <w:sz w:val="18"/>
          <w:szCs w:val="18"/>
        </w:rPr>
      </w:pPr>
    </w:p>
    <w:p w:rsidR="00DF3477" w:rsidRPr="00DF3477" w:rsidRDefault="00DF3477" w:rsidP="00DF3477">
      <w:pPr>
        <w:tabs>
          <w:tab w:val="left" w:pos="3976"/>
        </w:tabs>
        <w:ind w:left="0" w:right="141" w:firstLine="284"/>
        <w:rPr>
          <w:sz w:val="18"/>
          <w:szCs w:val="18"/>
        </w:rPr>
      </w:pPr>
    </w:p>
    <w:p w:rsidR="00DF3477" w:rsidRDefault="00DF3477" w:rsidP="002633D0">
      <w:pPr>
        <w:tabs>
          <w:tab w:val="left" w:pos="3976"/>
        </w:tabs>
        <w:ind w:left="0" w:right="141" w:firstLine="284"/>
        <w:jc w:val="right"/>
        <w:rPr>
          <w:i/>
          <w:sz w:val="18"/>
          <w:szCs w:val="18"/>
        </w:rPr>
      </w:pPr>
    </w:p>
    <w:p w:rsidR="002633D0" w:rsidRPr="002633D0" w:rsidRDefault="002633D0" w:rsidP="002633D0">
      <w:pPr>
        <w:tabs>
          <w:tab w:val="left" w:pos="3976"/>
        </w:tabs>
        <w:ind w:left="0" w:right="141" w:firstLine="284"/>
        <w:jc w:val="right"/>
        <w:rPr>
          <w:i/>
          <w:sz w:val="18"/>
          <w:szCs w:val="18"/>
        </w:rPr>
      </w:pPr>
    </w:p>
    <w:p w:rsidR="00DF3477" w:rsidRPr="002633D0" w:rsidRDefault="00DF3477" w:rsidP="002633D0">
      <w:pPr>
        <w:tabs>
          <w:tab w:val="left" w:pos="3976"/>
        </w:tabs>
        <w:ind w:left="0" w:right="141" w:firstLine="284"/>
        <w:jc w:val="right"/>
        <w:rPr>
          <w:i/>
          <w:sz w:val="18"/>
          <w:szCs w:val="18"/>
        </w:rPr>
      </w:pPr>
      <w:r w:rsidRPr="002633D0">
        <w:rPr>
          <w:i/>
          <w:sz w:val="18"/>
          <w:szCs w:val="18"/>
        </w:rPr>
        <w:t>Приложение № 1</w:t>
      </w:r>
    </w:p>
    <w:p w:rsidR="00DF3477" w:rsidRPr="002633D0" w:rsidRDefault="00DF3477" w:rsidP="002633D0">
      <w:pPr>
        <w:tabs>
          <w:tab w:val="left" w:pos="3976"/>
        </w:tabs>
        <w:ind w:left="0" w:right="141" w:firstLine="284"/>
        <w:jc w:val="right"/>
        <w:rPr>
          <w:i/>
          <w:sz w:val="18"/>
          <w:szCs w:val="18"/>
        </w:rPr>
      </w:pPr>
      <w:r w:rsidRPr="002633D0">
        <w:rPr>
          <w:i/>
          <w:sz w:val="18"/>
          <w:szCs w:val="18"/>
        </w:rPr>
        <w:t xml:space="preserve">к Положению о сообщении Главой администрации </w:t>
      </w:r>
    </w:p>
    <w:p w:rsidR="00DF3477" w:rsidRPr="002633D0" w:rsidRDefault="00DF3477" w:rsidP="002633D0">
      <w:pPr>
        <w:tabs>
          <w:tab w:val="left" w:pos="3976"/>
        </w:tabs>
        <w:ind w:left="0" w:right="141" w:firstLine="284"/>
        <w:jc w:val="right"/>
        <w:rPr>
          <w:i/>
          <w:sz w:val="18"/>
          <w:szCs w:val="18"/>
        </w:rPr>
      </w:pPr>
      <w:proofErr w:type="spellStart"/>
      <w:r w:rsidRPr="002633D0">
        <w:rPr>
          <w:i/>
          <w:sz w:val="18"/>
          <w:szCs w:val="18"/>
        </w:rPr>
        <w:t>Хомутовского</w:t>
      </w:r>
      <w:proofErr w:type="spellEnd"/>
      <w:r w:rsidRPr="002633D0">
        <w:rPr>
          <w:i/>
          <w:sz w:val="18"/>
          <w:szCs w:val="18"/>
        </w:rPr>
        <w:t xml:space="preserve"> муниципального образования,</w:t>
      </w:r>
    </w:p>
    <w:p w:rsidR="00DF3477" w:rsidRPr="002633D0" w:rsidRDefault="00DF3477" w:rsidP="002633D0">
      <w:pPr>
        <w:tabs>
          <w:tab w:val="left" w:pos="3976"/>
        </w:tabs>
        <w:ind w:left="0" w:right="141" w:firstLine="284"/>
        <w:jc w:val="right"/>
        <w:rPr>
          <w:i/>
          <w:sz w:val="18"/>
          <w:szCs w:val="18"/>
        </w:rPr>
      </w:pPr>
      <w:r w:rsidRPr="002633D0">
        <w:rPr>
          <w:i/>
          <w:sz w:val="18"/>
          <w:szCs w:val="18"/>
        </w:rPr>
        <w:t xml:space="preserve">муниципальными служащими администрации </w:t>
      </w:r>
      <w:proofErr w:type="spellStart"/>
      <w:r w:rsidRPr="002633D0">
        <w:rPr>
          <w:i/>
          <w:sz w:val="18"/>
          <w:szCs w:val="18"/>
        </w:rPr>
        <w:t>Хомутовского</w:t>
      </w:r>
      <w:proofErr w:type="spellEnd"/>
      <w:r w:rsidRPr="002633D0">
        <w:rPr>
          <w:i/>
          <w:sz w:val="18"/>
          <w:szCs w:val="18"/>
        </w:rPr>
        <w:t xml:space="preserve"> муниципального образования о</w:t>
      </w:r>
    </w:p>
    <w:p w:rsidR="00DF3477" w:rsidRPr="002633D0" w:rsidRDefault="00DF3477" w:rsidP="002633D0">
      <w:pPr>
        <w:tabs>
          <w:tab w:val="left" w:pos="3976"/>
        </w:tabs>
        <w:ind w:left="0" w:right="141" w:firstLine="284"/>
        <w:jc w:val="right"/>
        <w:rPr>
          <w:i/>
          <w:sz w:val="18"/>
          <w:szCs w:val="18"/>
        </w:rPr>
      </w:pPr>
      <w:proofErr w:type="gramStart"/>
      <w:r w:rsidRPr="002633D0">
        <w:rPr>
          <w:i/>
          <w:sz w:val="18"/>
          <w:szCs w:val="18"/>
        </w:rPr>
        <w:t>получении</w:t>
      </w:r>
      <w:proofErr w:type="gramEnd"/>
      <w:r w:rsidRPr="002633D0">
        <w:rPr>
          <w:i/>
          <w:sz w:val="18"/>
          <w:szCs w:val="18"/>
        </w:rPr>
        <w:t xml:space="preserve"> подарка в связи с протокольными мероприятиями,</w:t>
      </w:r>
    </w:p>
    <w:p w:rsidR="00DF3477" w:rsidRPr="002633D0" w:rsidRDefault="00DF3477" w:rsidP="002633D0">
      <w:pPr>
        <w:tabs>
          <w:tab w:val="left" w:pos="3976"/>
        </w:tabs>
        <w:ind w:left="0" w:right="141" w:firstLine="284"/>
        <w:jc w:val="right"/>
        <w:rPr>
          <w:i/>
          <w:sz w:val="18"/>
          <w:szCs w:val="18"/>
        </w:rPr>
      </w:pPr>
      <w:r w:rsidRPr="002633D0">
        <w:rPr>
          <w:i/>
          <w:sz w:val="18"/>
          <w:szCs w:val="18"/>
        </w:rPr>
        <w:t>служебными командировками и другими официальными</w:t>
      </w:r>
    </w:p>
    <w:p w:rsidR="00DF3477" w:rsidRPr="002633D0" w:rsidRDefault="00DF3477" w:rsidP="002633D0">
      <w:pPr>
        <w:tabs>
          <w:tab w:val="left" w:pos="3976"/>
        </w:tabs>
        <w:ind w:left="0" w:right="141" w:firstLine="284"/>
        <w:jc w:val="right"/>
        <w:rPr>
          <w:i/>
          <w:sz w:val="18"/>
          <w:szCs w:val="18"/>
        </w:rPr>
      </w:pPr>
      <w:r w:rsidRPr="002633D0">
        <w:rPr>
          <w:i/>
          <w:sz w:val="18"/>
          <w:szCs w:val="18"/>
        </w:rPr>
        <w:t>мероприятиями, участие в которых связано с исполнением ими</w:t>
      </w:r>
    </w:p>
    <w:p w:rsidR="00DF3477" w:rsidRPr="002633D0" w:rsidRDefault="00DF3477" w:rsidP="002633D0">
      <w:pPr>
        <w:tabs>
          <w:tab w:val="left" w:pos="3976"/>
        </w:tabs>
        <w:ind w:left="0" w:right="141" w:firstLine="284"/>
        <w:jc w:val="right"/>
        <w:rPr>
          <w:i/>
          <w:sz w:val="18"/>
          <w:szCs w:val="18"/>
        </w:rPr>
      </w:pPr>
      <w:r w:rsidRPr="002633D0">
        <w:rPr>
          <w:i/>
          <w:sz w:val="18"/>
          <w:szCs w:val="18"/>
        </w:rPr>
        <w:t>должностных обязанностей, сдаче и оценке подарка, реализации</w:t>
      </w:r>
    </w:p>
    <w:p w:rsidR="00DF3477" w:rsidRPr="002633D0" w:rsidRDefault="00DF3477" w:rsidP="002633D0">
      <w:pPr>
        <w:tabs>
          <w:tab w:val="left" w:pos="3976"/>
        </w:tabs>
        <w:ind w:left="0" w:right="141" w:firstLine="284"/>
        <w:jc w:val="right"/>
        <w:rPr>
          <w:i/>
          <w:sz w:val="18"/>
          <w:szCs w:val="18"/>
        </w:rPr>
      </w:pPr>
      <w:r w:rsidRPr="002633D0">
        <w:rPr>
          <w:i/>
          <w:sz w:val="18"/>
          <w:szCs w:val="18"/>
        </w:rPr>
        <w:t>(</w:t>
      </w:r>
      <w:proofErr w:type="gramStart"/>
      <w:r w:rsidRPr="002633D0">
        <w:rPr>
          <w:i/>
          <w:sz w:val="18"/>
          <w:szCs w:val="18"/>
        </w:rPr>
        <w:t>выкупе</w:t>
      </w:r>
      <w:proofErr w:type="gramEnd"/>
      <w:r w:rsidRPr="002633D0">
        <w:rPr>
          <w:i/>
          <w:sz w:val="18"/>
          <w:szCs w:val="18"/>
        </w:rPr>
        <w:t>) и зачислении средств, вырученных от его реализации</w:t>
      </w:r>
    </w:p>
    <w:p w:rsidR="00DF3477" w:rsidRPr="00DF3477" w:rsidRDefault="00DF3477" w:rsidP="00DF3477">
      <w:pPr>
        <w:tabs>
          <w:tab w:val="left" w:pos="3976"/>
        </w:tabs>
        <w:ind w:left="0" w:right="141" w:firstLine="284"/>
        <w:rPr>
          <w:sz w:val="18"/>
          <w:szCs w:val="18"/>
        </w:rPr>
      </w:pPr>
    </w:p>
    <w:p w:rsidR="00DF3477" w:rsidRPr="00DF3477" w:rsidRDefault="00DF3477" w:rsidP="002633D0">
      <w:pPr>
        <w:tabs>
          <w:tab w:val="left" w:pos="3976"/>
        </w:tabs>
        <w:ind w:left="0" w:right="141" w:firstLine="284"/>
        <w:jc w:val="center"/>
        <w:rPr>
          <w:sz w:val="18"/>
          <w:szCs w:val="18"/>
        </w:rPr>
      </w:pPr>
      <w:r w:rsidRPr="00DF3477">
        <w:rPr>
          <w:sz w:val="18"/>
          <w:szCs w:val="18"/>
        </w:rPr>
        <w:t>ЖУРНАЛ</w:t>
      </w:r>
    </w:p>
    <w:p w:rsidR="00DF3477" w:rsidRPr="00DF3477" w:rsidRDefault="00DF3477" w:rsidP="002633D0">
      <w:pPr>
        <w:tabs>
          <w:tab w:val="left" w:pos="3976"/>
        </w:tabs>
        <w:ind w:left="0" w:right="141" w:firstLine="284"/>
        <w:jc w:val="center"/>
        <w:rPr>
          <w:sz w:val="18"/>
          <w:szCs w:val="18"/>
        </w:rPr>
      </w:pPr>
      <w:r w:rsidRPr="00DF3477">
        <w:rPr>
          <w:sz w:val="18"/>
          <w:szCs w:val="18"/>
        </w:rPr>
        <w:t>РЕГИСТРАЦИИ УВЕДОМЛЕНИЙ О ПОЛУЧЕНИИ ПОДАРКОВ</w:t>
      </w:r>
    </w:p>
    <w:p w:rsidR="00DF3477" w:rsidRPr="00DF3477" w:rsidRDefault="00DF3477" w:rsidP="002633D0">
      <w:pPr>
        <w:tabs>
          <w:tab w:val="left" w:pos="3976"/>
        </w:tabs>
        <w:ind w:left="0" w:right="141" w:firstLine="284"/>
        <w:jc w:val="center"/>
        <w:rPr>
          <w:sz w:val="18"/>
          <w:szCs w:val="18"/>
        </w:rPr>
      </w:pPr>
    </w:p>
    <w:p w:rsidR="00DF3477" w:rsidRPr="00DF3477" w:rsidRDefault="00DF3477" w:rsidP="00DF3477">
      <w:pPr>
        <w:tabs>
          <w:tab w:val="left" w:pos="3976"/>
        </w:tabs>
        <w:ind w:left="0" w:right="141" w:firstLine="284"/>
        <w:rPr>
          <w:sz w:val="18"/>
          <w:szCs w:val="18"/>
        </w:rPr>
      </w:pPr>
      <w:r w:rsidRPr="00DF3477">
        <w:rPr>
          <w:sz w:val="18"/>
          <w:szCs w:val="18"/>
        </w:rPr>
        <w:t>Структурное подразделение ____________________________________</w:t>
      </w:r>
    </w:p>
    <w:p w:rsidR="00DF3477" w:rsidRPr="00DF3477" w:rsidRDefault="00DF3477" w:rsidP="00DF3477">
      <w:pPr>
        <w:tabs>
          <w:tab w:val="left" w:pos="3976"/>
        </w:tabs>
        <w:ind w:left="0" w:right="141" w:firstLine="284"/>
        <w:rPr>
          <w:sz w:val="18"/>
          <w:szCs w:val="18"/>
        </w:rPr>
      </w:pPr>
      <w:r w:rsidRPr="00DF3477">
        <w:rPr>
          <w:sz w:val="18"/>
          <w:szCs w:val="18"/>
        </w:rPr>
        <w:t>______________________________________________________________</w:t>
      </w:r>
    </w:p>
    <w:p w:rsidR="002633D0" w:rsidRDefault="002633D0" w:rsidP="001D5FF2">
      <w:pPr>
        <w:tabs>
          <w:tab w:val="left" w:pos="3976"/>
        </w:tabs>
        <w:ind w:left="0" w:right="141" w:firstLine="284"/>
        <w:rPr>
          <w:sz w:val="18"/>
          <w:szCs w:val="18"/>
        </w:rPr>
        <w:sectPr w:rsidR="002633D0" w:rsidSect="00314FBA">
          <w:pgSz w:w="11906" w:h="16838"/>
          <w:pgMar w:top="993" w:right="707" w:bottom="709" w:left="1129" w:header="284" w:footer="709" w:gutter="0"/>
          <w:cols w:space="708"/>
          <w:docGrid w:linePitch="360"/>
        </w:sectPr>
      </w:pPr>
    </w:p>
    <w:p w:rsidR="002633D0" w:rsidRPr="002633D0" w:rsidRDefault="002633D0" w:rsidP="002633D0">
      <w:pPr>
        <w:tabs>
          <w:tab w:val="left" w:pos="3976"/>
        </w:tabs>
        <w:ind w:left="0" w:right="141" w:firstLine="284"/>
        <w:rPr>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3"/>
        <w:gridCol w:w="1134"/>
        <w:gridCol w:w="1985"/>
        <w:gridCol w:w="1559"/>
        <w:gridCol w:w="1843"/>
        <w:gridCol w:w="1559"/>
        <w:gridCol w:w="3225"/>
        <w:gridCol w:w="1587"/>
        <w:gridCol w:w="1474"/>
      </w:tblGrid>
      <w:tr w:rsidR="002633D0" w:rsidRPr="002633D0" w:rsidTr="002633D0">
        <w:tc>
          <w:tcPr>
            <w:tcW w:w="2127" w:type="dxa"/>
            <w:gridSpan w:val="2"/>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Уведомление</w:t>
            </w:r>
          </w:p>
        </w:tc>
        <w:tc>
          <w:tcPr>
            <w:tcW w:w="1985" w:type="dxa"/>
            <w:vMerge w:val="restart"/>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Фамилия, имя, отчество, замещаемая должность</w:t>
            </w:r>
          </w:p>
        </w:tc>
        <w:tc>
          <w:tcPr>
            <w:tcW w:w="1559" w:type="dxa"/>
            <w:vMerge w:val="restart"/>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Дата и обстоятельства дарения</w:t>
            </w:r>
          </w:p>
        </w:tc>
        <w:tc>
          <w:tcPr>
            <w:tcW w:w="8214" w:type="dxa"/>
            <w:gridSpan w:val="4"/>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Характеристика подарка</w:t>
            </w:r>
          </w:p>
        </w:tc>
        <w:tc>
          <w:tcPr>
            <w:tcW w:w="1474" w:type="dxa"/>
            <w:vMerge w:val="restart"/>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 xml:space="preserve">Место хранения </w:t>
            </w:r>
            <w:hyperlink r:id="rId23" w:anchor="P151" w:history="1">
              <w:r w:rsidRPr="002633D0">
                <w:rPr>
                  <w:rStyle w:val="af"/>
                  <w:sz w:val="18"/>
                  <w:szCs w:val="18"/>
                </w:rPr>
                <w:t>&lt;**&gt;</w:t>
              </w:r>
            </w:hyperlink>
          </w:p>
        </w:tc>
      </w:tr>
      <w:tr w:rsidR="002633D0" w:rsidRPr="002633D0" w:rsidTr="002633D0">
        <w:tc>
          <w:tcPr>
            <w:tcW w:w="993"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номер</w:t>
            </w:r>
          </w:p>
        </w:tc>
        <w:tc>
          <w:tcPr>
            <w:tcW w:w="1134"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дата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2633D0" w:rsidRPr="002633D0" w:rsidRDefault="002633D0" w:rsidP="002633D0">
            <w:pPr>
              <w:tabs>
                <w:tab w:val="left" w:pos="3976"/>
              </w:tabs>
              <w:ind w:left="0" w:right="141" w:firstLine="284"/>
              <w:rPr>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633D0" w:rsidRPr="002633D0" w:rsidRDefault="002633D0" w:rsidP="002633D0">
            <w:pPr>
              <w:tabs>
                <w:tab w:val="left" w:pos="3976"/>
              </w:tabs>
              <w:ind w:left="0" w:right="141" w:firstLine="284"/>
              <w:rPr>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наименование</w:t>
            </w:r>
          </w:p>
        </w:tc>
        <w:tc>
          <w:tcPr>
            <w:tcW w:w="1559"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описание</w:t>
            </w:r>
          </w:p>
        </w:tc>
        <w:tc>
          <w:tcPr>
            <w:tcW w:w="3225"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количество предметов</w:t>
            </w:r>
          </w:p>
        </w:tc>
        <w:tc>
          <w:tcPr>
            <w:tcW w:w="1587"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 xml:space="preserve">стоимость </w:t>
            </w:r>
            <w:hyperlink r:id="rId24" w:anchor="P150" w:history="1">
              <w:r w:rsidRPr="002633D0">
                <w:rPr>
                  <w:rStyle w:val="af"/>
                  <w:sz w:val="18"/>
                  <w:szCs w:val="18"/>
                </w:rPr>
                <w:t>&lt;*&gt;</w:t>
              </w:r>
            </w:hyperlink>
          </w:p>
        </w:tc>
        <w:tc>
          <w:tcPr>
            <w:tcW w:w="1474" w:type="dxa"/>
            <w:vMerge/>
            <w:tcBorders>
              <w:top w:val="single" w:sz="4" w:space="0" w:color="auto"/>
              <w:left w:val="single" w:sz="4" w:space="0" w:color="auto"/>
              <w:bottom w:val="single" w:sz="4" w:space="0" w:color="auto"/>
              <w:right w:val="single" w:sz="4" w:space="0" w:color="auto"/>
            </w:tcBorders>
            <w:vAlign w:val="center"/>
            <w:hideMark/>
          </w:tcPr>
          <w:p w:rsidR="002633D0" w:rsidRPr="002633D0" w:rsidRDefault="002633D0" w:rsidP="002633D0">
            <w:pPr>
              <w:tabs>
                <w:tab w:val="left" w:pos="3976"/>
              </w:tabs>
              <w:ind w:left="0" w:right="141" w:firstLine="284"/>
              <w:rPr>
                <w:sz w:val="18"/>
                <w:szCs w:val="18"/>
              </w:rPr>
            </w:pPr>
          </w:p>
        </w:tc>
      </w:tr>
      <w:tr w:rsidR="002633D0" w:rsidRPr="002633D0" w:rsidTr="002633D0">
        <w:tc>
          <w:tcPr>
            <w:tcW w:w="993"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2</w:t>
            </w:r>
          </w:p>
        </w:tc>
        <w:tc>
          <w:tcPr>
            <w:tcW w:w="1985"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3</w:t>
            </w:r>
          </w:p>
        </w:tc>
        <w:tc>
          <w:tcPr>
            <w:tcW w:w="1559"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4</w:t>
            </w:r>
          </w:p>
        </w:tc>
        <w:tc>
          <w:tcPr>
            <w:tcW w:w="1843"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5</w:t>
            </w:r>
          </w:p>
        </w:tc>
        <w:tc>
          <w:tcPr>
            <w:tcW w:w="1559"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6</w:t>
            </w:r>
          </w:p>
        </w:tc>
        <w:tc>
          <w:tcPr>
            <w:tcW w:w="3225"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r w:rsidRPr="002633D0">
              <w:rPr>
                <w:sz w:val="18"/>
                <w:szCs w:val="18"/>
              </w:rPr>
              <w:t>7</w:t>
            </w:r>
          </w:p>
        </w:tc>
        <w:tc>
          <w:tcPr>
            <w:tcW w:w="1587"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bookmarkStart w:id="8" w:name="P119"/>
            <w:bookmarkEnd w:id="8"/>
            <w:r w:rsidRPr="002633D0">
              <w:rPr>
                <w:sz w:val="18"/>
                <w:szCs w:val="18"/>
              </w:rPr>
              <w:t>8</w:t>
            </w:r>
          </w:p>
        </w:tc>
        <w:tc>
          <w:tcPr>
            <w:tcW w:w="1474" w:type="dxa"/>
            <w:tcBorders>
              <w:top w:val="single" w:sz="4" w:space="0" w:color="auto"/>
              <w:left w:val="single" w:sz="4" w:space="0" w:color="auto"/>
              <w:bottom w:val="single" w:sz="4" w:space="0" w:color="auto"/>
              <w:right w:val="single" w:sz="4" w:space="0" w:color="auto"/>
            </w:tcBorders>
            <w:hideMark/>
          </w:tcPr>
          <w:p w:rsidR="002633D0" w:rsidRPr="002633D0" w:rsidRDefault="002633D0" w:rsidP="002633D0">
            <w:pPr>
              <w:tabs>
                <w:tab w:val="left" w:pos="3976"/>
              </w:tabs>
              <w:ind w:left="0" w:right="141" w:firstLine="284"/>
              <w:rPr>
                <w:sz w:val="18"/>
                <w:szCs w:val="18"/>
              </w:rPr>
            </w:pPr>
            <w:bookmarkStart w:id="9" w:name="P120"/>
            <w:bookmarkEnd w:id="9"/>
            <w:r w:rsidRPr="002633D0">
              <w:rPr>
                <w:sz w:val="18"/>
                <w:szCs w:val="18"/>
              </w:rPr>
              <w:t>9</w:t>
            </w:r>
          </w:p>
        </w:tc>
      </w:tr>
      <w:tr w:rsidR="002633D0" w:rsidRPr="002633D0" w:rsidTr="002633D0">
        <w:tc>
          <w:tcPr>
            <w:tcW w:w="993"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985"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3225"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r>
      <w:tr w:rsidR="002633D0" w:rsidRPr="002633D0" w:rsidTr="002633D0">
        <w:tc>
          <w:tcPr>
            <w:tcW w:w="993"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985"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3225"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2633D0" w:rsidRPr="002633D0" w:rsidRDefault="002633D0" w:rsidP="002633D0">
            <w:pPr>
              <w:tabs>
                <w:tab w:val="left" w:pos="3976"/>
              </w:tabs>
              <w:ind w:left="0" w:right="141" w:firstLine="284"/>
              <w:rPr>
                <w:sz w:val="18"/>
                <w:szCs w:val="18"/>
              </w:rPr>
            </w:pPr>
          </w:p>
        </w:tc>
      </w:tr>
    </w:tbl>
    <w:p w:rsidR="002633D0" w:rsidRDefault="002633D0" w:rsidP="002633D0">
      <w:pPr>
        <w:tabs>
          <w:tab w:val="left" w:pos="3976"/>
        </w:tabs>
        <w:ind w:left="0" w:right="141" w:firstLine="284"/>
        <w:rPr>
          <w:sz w:val="18"/>
          <w:szCs w:val="18"/>
        </w:rPr>
      </w:pPr>
    </w:p>
    <w:p w:rsid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r w:rsidRPr="002633D0">
        <w:rPr>
          <w:sz w:val="18"/>
          <w:szCs w:val="18"/>
        </w:rPr>
        <w:t>В этом журнале пронумеровано и прошнуровано</w:t>
      </w:r>
    </w:p>
    <w:p w:rsidR="002633D0" w:rsidRPr="002633D0" w:rsidRDefault="002633D0" w:rsidP="002633D0">
      <w:pPr>
        <w:tabs>
          <w:tab w:val="left" w:pos="3976"/>
        </w:tabs>
        <w:ind w:left="0" w:right="141" w:firstLine="284"/>
        <w:rPr>
          <w:sz w:val="18"/>
          <w:szCs w:val="18"/>
        </w:rPr>
      </w:pPr>
      <w:r w:rsidRPr="002633D0">
        <w:rPr>
          <w:sz w:val="18"/>
          <w:szCs w:val="18"/>
        </w:rPr>
        <w:t>(_________) _______________________________ страниц.</w:t>
      </w:r>
    </w:p>
    <w:p w:rsidR="002633D0" w:rsidRDefault="002633D0" w:rsidP="002633D0">
      <w:pPr>
        <w:tabs>
          <w:tab w:val="left" w:pos="3976"/>
        </w:tabs>
        <w:ind w:left="0" w:right="141" w:firstLine="284"/>
        <w:rPr>
          <w:sz w:val="18"/>
          <w:szCs w:val="18"/>
        </w:rPr>
      </w:pPr>
      <w:r w:rsidRPr="002633D0">
        <w:rPr>
          <w:sz w:val="18"/>
          <w:szCs w:val="18"/>
        </w:rPr>
        <w:t xml:space="preserve">                    (прописью)</w:t>
      </w:r>
    </w:p>
    <w:p w:rsid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r w:rsidRPr="002633D0">
        <w:rPr>
          <w:sz w:val="18"/>
          <w:szCs w:val="18"/>
        </w:rPr>
        <w:t>Должностное лицо ___________ _________ _____________________ "__" _____ 20_ г.</w:t>
      </w:r>
    </w:p>
    <w:p w:rsidR="002633D0" w:rsidRPr="002633D0" w:rsidRDefault="002633D0" w:rsidP="002633D0">
      <w:pPr>
        <w:tabs>
          <w:tab w:val="left" w:pos="3976"/>
        </w:tabs>
        <w:ind w:left="0" w:right="141" w:firstLine="284"/>
        <w:rPr>
          <w:sz w:val="18"/>
          <w:szCs w:val="18"/>
        </w:rPr>
      </w:pPr>
      <w:r w:rsidRPr="002633D0">
        <w:rPr>
          <w:sz w:val="18"/>
          <w:szCs w:val="18"/>
        </w:rPr>
        <w:t xml:space="preserve">                 (должность) (подпись) (расшифровка подписи)</w:t>
      </w:r>
    </w:p>
    <w:p w:rsidR="002633D0" w:rsidRP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r w:rsidRPr="002633D0">
        <w:rPr>
          <w:sz w:val="18"/>
          <w:szCs w:val="18"/>
        </w:rPr>
        <w:t>М.П.</w:t>
      </w:r>
    </w:p>
    <w:p w:rsidR="002633D0" w:rsidRDefault="002633D0" w:rsidP="002633D0">
      <w:pPr>
        <w:tabs>
          <w:tab w:val="left" w:pos="3976"/>
        </w:tabs>
        <w:ind w:left="0" w:right="141" w:firstLine="284"/>
        <w:rPr>
          <w:sz w:val="18"/>
          <w:szCs w:val="18"/>
        </w:rPr>
      </w:pPr>
    </w:p>
    <w:p w:rsid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r w:rsidRPr="002633D0">
        <w:rPr>
          <w:sz w:val="18"/>
          <w:szCs w:val="18"/>
        </w:rPr>
        <w:t>--------------------------------</w:t>
      </w:r>
    </w:p>
    <w:p w:rsidR="002633D0" w:rsidRPr="002633D0" w:rsidRDefault="002633D0" w:rsidP="002633D0">
      <w:pPr>
        <w:tabs>
          <w:tab w:val="left" w:pos="3976"/>
        </w:tabs>
        <w:ind w:left="0" w:right="141" w:firstLine="284"/>
        <w:rPr>
          <w:sz w:val="18"/>
          <w:szCs w:val="18"/>
        </w:rPr>
      </w:pPr>
      <w:bookmarkStart w:id="10" w:name="P150"/>
      <w:bookmarkEnd w:id="10"/>
      <w:r w:rsidRPr="002633D0">
        <w:rPr>
          <w:sz w:val="18"/>
          <w:szCs w:val="18"/>
        </w:rPr>
        <w:t xml:space="preserve">&lt;*&gt; </w:t>
      </w:r>
      <w:hyperlink r:id="rId25" w:anchor="P119" w:history="1">
        <w:r w:rsidRPr="002633D0">
          <w:rPr>
            <w:rStyle w:val="af"/>
            <w:sz w:val="18"/>
            <w:szCs w:val="18"/>
          </w:rPr>
          <w:t>Графа 8</w:t>
        </w:r>
      </w:hyperlink>
      <w:r w:rsidRPr="002633D0">
        <w:rPr>
          <w:sz w:val="18"/>
          <w:szCs w:val="18"/>
        </w:rPr>
        <w:t xml:space="preserve"> заполняется при наличии документов, подтверждающих стоимость подарка.</w:t>
      </w:r>
    </w:p>
    <w:p w:rsidR="002633D0" w:rsidRDefault="002633D0" w:rsidP="002633D0">
      <w:pPr>
        <w:tabs>
          <w:tab w:val="left" w:pos="3976"/>
        </w:tabs>
        <w:ind w:left="0" w:right="141" w:firstLine="284"/>
        <w:rPr>
          <w:sz w:val="18"/>
          <w:szCs w:val="18"/>
        </w:rPr>
      </w:pPr>
      <w:bookmarkStart w:id="11" w:name="P151"/>
      <w:bookmarkEnd w:id="11"/>
      <w:r w:rsidRPr="002633D0">
        <w:rPr>
          <w:sz w:val="18"/>
          <w:szCs w:val="18"/>
        </w:rPr>
        <w:t xml:space="preserve">&lt;**&gt; </w:t>
      </w:r>
      <w:hyperlink r:id="rId26" w:anchor="P120" w:history="1">
        <w:r w:rsidRPr="002633D0">
          <w:rPr>
            <w:rStyle w:val="af"/>
            <w:sz w:val="18"/>
            <w:szCs w:val="18"/>
          </w:rPr>
          <w:t>Графа 9</w:t>
        </w:r>
      </w:hyperlink>
      <w:r w:rsidRPr="002633D0">
        <w:rPr>
          <w:sz w:val="18"/>
          <w:szCs w:val="18"/>
        </w:rPr>
        <w:t xml:space="preserve"> заполняется при принятии подарка на ответственное хранение.</w:t>
      </w:r>
    </w:p>
    <w:p w:rsidR="002633D0" w:rsidRDefault="002633D0" w:rsidP="002633D0">
      <w:pPr>
        <w:tabs>
          <w:tab w:val="left" w:pos="3976"/>
        </w:tabs>
        <w:ind w:left="0" w:right="141" w:firstLine="284"/>
        <w:rPr>
          <w:sz w:val="18"/>
          <w:szCs w:val="18"/>
        </w:rPr>
      </w:pPr>
    </w:p>
    <w:p w:rsid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rPr>
          <w:sz w:val="18"/>
          <w:szCs w:val="18"/>
        </w:rPr>
      </w:pPr>
    </w:p>
    <w:p w:rsidR="002633D0" w:rsidRPr="002633D0" w:rsidRDefault="002633D0" w:rsidP="002633D0">
      <w:pPr>
        <w:tabs>
          <w:tab w:val="left" w:pos="3976"/>
        </w:tabs>
        <w:ind w:left="0" w:right="141" w:firstLine="284"/>
        <w:jc w:val="right"/>
        <w:rPr>
          <w:i/>
          <w:sz w:val="18"/>
          <w:szCs w:val="18"/>
        </w:rPr>
      </w:pPr>
      <w:r w:rsidRPr="002633D0">
        <w:rPr>
          <w:i/>
          <w:sz w:val="18"/>
          <w:szCs w:val="18"/>
        </w:rPr>
        <w:t>Руководитель аппарата администрации</w:t>
      </w:r>
    </w:p>
    <w:p w:rsidR="002633D0" w:rsidRPr="002633D0" w:rsidRDefault="002633D0" w:rsidP="002633D0">
      <w:pPr>
        <w:tabs>
          <w:tab w:val="left" w:pos="3976"/>
        </w:tabs>
        <w:ind w:left="0" w:right="141" w:firstLine="284"/>
        <w:jc w:val="right"/>
        <w:rPr>
          <w:i/>
          <w:sz w:val="18"/>
          <w:szCs w:val="18"/>
        </w:rPr>
      </w:pPr>
      <w:proofErr w:type="spellStart"/>
      <w:r w:rsidRPr="002633D0">
        <w:rPr>
          <w:i/>
          <w:sz w:val="18"/>
          <w:szCs w:val="18"/>
        </w:rPr>
        <w:t>М.Ю.Несмеянова</w:t>
      </w:r>
      <w:proofErr w:type="spellEnd"/>
    </w:p>
    <w:p w:rsidR="002633D0" w:rsidRPr="002633D0" w:rsidRDefault="002633D0" w:rsidP="002633D0">
      <w:pPr>
        <w:tabs>
          <w:tab w:val="left" w:pos="3976"/>
        </w:tabs>
        <w:ind w:left="0" w:right="141" w:firstLine="284"/>
        <w:jc w:val="right"/>
        <w:rPr>
          <w:i/>
          <w:sz w:val="18"/>
          <w:szCs w:val="18"/>
        </w:rPr>
      </w:pPr>
    </w:p>
    <w:p w:rsidR="00AF69B4" w:rsidRPr="00AF69B4" w:rsidRDefault="00AF69B4" w:rsidP="00AF69B4">
      <w:pPr>
        <w:tabs>
          <w:tab w:val="left" w:pos="3976"/>
        </w:tabs>
        <w:ind w:left="0" w:right="141" w:firstLine="284"/>
        <w:jc w:val="right"/>
        <w:rPr>
          <w:i/>
          <w:sz w:val="18"/>
          <w:szCs w:val="18"/>
        </w:rPr>
      </w:pPr>
    </w:p>
    <w:p w:rsidR="00AF69B4" w:rsidRDefault="00AF69B4" w:rsidP="00AF69B4">
      <w:pPr>
        <w:tabs>
          <w:tab w:val="left" w:pos="3976"/>
        </w:tabs>
        <w:ind w:left="0" w:right="141" w:firstLine="284"/>
        <w:jc w:val="right"/>
        <w:rPr>
          <w:i/>
          <w:sz w:val="18"/>
          <w:szCs w:val="18"/>
        </w:rPr>
      </w:pPr>
    </w:p>
    <w:p w:rsidR="00AF69B4" w:rsidRDefault="00AF69B4" w:rsidP="00AF69B4">
      <w:pPr>
        <w:tabs>
          <w:tab w:val="left" w:pos="3976"/>
        </w:tabs>
        <w:ind w:left="0" w:right="141" w:firstLine="284"/>
        <w:jc w:val="right"/>
        <w:rPr>
          <w:i/>
          <w:sz w:val="18"/>
          <w:szCs w:val="18"/>
        </w:rPr>
      </w:pPr>
    </w:p>
    <w:p w:rsidR="00AF69B4" w:rsidRDefault="00AF69B4" w:rsidP="00AF69B4">
      <w:pPr>
        <w:tabs>
          <w:tab w:val="left" w:pos="3976"/>
        </w:tabs>
        <w:ind w:left="0" w:right="141" w:firstLine="284"/>
        <w:jc w:val="right"/>
        <w:rPr>
          <w:i/>
          <w:sz w:val="18"/>
          <w:szCs w:val="18"/>
        </w:rPr>
      </w:pPr>
    </w:p>
    <w:p w:rsidR="00AF69B4" w:rsidRDefault="00AF69B4" w:rsidP="00A451FE">
      <w:pPr>
        <w:tabs>
          <w:tab w:val="left" w:pos="3976"/>
        </w:tabs>
        <w:ind w:left="0" w:right="141" w:firstLine="0"/>
        <w:rPr>
          <w:i/>
          <w:sz w:val="18"/>
          <w:szCs w:val="18"/>
        </w:rPr>
      </w:pPr>
    </w:p>
    <w:p w:rsidR="00946050" w:rsidRDefault="00946050" w:rsidP="00AF69B4">
      <w:pPr>
        <w:tabs>
          <w:tab w:val="left" w:pos="3976"/>
        </w:tabs>
        <w:ind w:left="0" w:right="141" w:firstLine="284"/>
        <w:jc w:val="right"/>
        <w:rPr>
          <w:i/>
          <w:sz w:val="18"/>
          <w:szCs w:val="18"/>
        </w:rPr>
      </w:pPr>
    </w:p>
    <w:p w:rsidR="00AF69B4" w:rsidRPr="00AF69B4" w:rsidRDefault="00AF69B4" w:rsidP="00AF69B4">
      <w:pPr>
        <w:tabs>
          <w:tab w:val="left" w:pos="3976"/>
        </w:tabs>
        <w:ind w:left="0" w:right="141" w:firstLine="284"/>
        <w:jc w:val="right"/>
        <w:rPr>
          <w:i/>
          <w:sz w:val="18"/>
          <w:szCs w:val="18"/>
        </w:rPr>
      </w:pPr>
      <w:r w:rsidRPr="00AF69B4">
        <w:rPr>
          <w:i/>
          <w:sz w:val="18"/>
          <w:szCs w:val="18"/>
        </w:rPr>
        <w:lastRenderedPageBreak/>
        <w:t>Приложение № 2</w:t>
      </w:r>
    </w:p>
    <w:p w:rsidR="00AF69B4" w:rsidRPr="00AF69B4" w:rsidRDefault="00AF69B4" w:rsidP="00AF69B4">
      <w:pPr>
        <w:tabs>
          <w:tab w:val="left" w:pos="3976"/>
        </w:tabs>
        <w:ind w:left="0" w:right="141" w:firstLine="284"/>
        <w:jc w:val="right"/>
        <w:rPr>
          <w:i/>
          <w:sz w:val="18"/>
          <w:szCs w:val="18"/>
        </w:rPr>
      </w:pPr>
      <w:r w:rsidRPr="00AF69B4">
        <w:rPr>
          <w:i/>
          <w:sz w:val="18"/>
          <w:szCs w:val="18"/>
        </w:rPr>
        <w:t xml:space="preserve">к Положению о сообщении Главой администрации </w:t>
      </w:r>
      <w:proofErr w:type="spellStart"/>
      <w:r w:rsidRPr="00AF69B4">
        <w:rPr>
          <w:i/>
          <w:sz w:val="18"/>
          <w:szCs w:val="18"/>
        </w:rPr>
        <w:t>Хомутовского</w:t>
      </w:r>
      <w:proofErr w:type="spellEnd"/>
      <w:r w:rsidRPr="00AF69B4">
        <w:rPr>
          <w:i/>
          <w:sz w:val="18"/>
          <w:szCs w:val="18"/>
        </w:rPr>
        <w:t xml:space="preserve"> </w:t>
      </w:r>
    </w:p>
    <w:p w:rsidR="00AF69B4" w:rsidRPr="00AF69B4" w:rsidRDefault="00AF69B4" w:rsidP="00AF69B4">
      <w:pPr>
        <w:tabs>
          <w:tab w:val="left" w:pos="3976"/>
        </w:tabs>
        <w:ind w:left="0" w:right="141" w:firstLine="284"/>
        <w:jc w:val="right"/>
        <w:rPr>
          <w:i/>
          <w:sz w:val="18"/>
          <w:szCs w:val="18"/>
        </w:rPr>
      </w:pPr>
      <w:r w:rsidRPr="00AF69B4">
        <w:rPr>
          <w:i/>
          <w:sz w:val="18"/>
          <w:szCs w:val="18"/>
        </w:rPr>
        <w:t>муниципального образования,</w:t>
      </w:r>
    </w:p>
    <w:p w:rsidR="00AF69B4" w:rsidRPr="00AF69B4" w:rsidRDefault="00AF69B4" w:rsidP="00AF69B4">
      <w:pPr>
        <w:tabs>
          <w:tab w:val="left" w:pos="3976"/>
        </w:tabs>
        <w:ind w:left="0" w:right="141" w:firstLine="284"/>
        <w:jc w:val="right"/>
        <w:rPr>
          <w:i/>
          <w:sz w:val="18"/>
          <w:szCs w:val="18"/>
        </w:rPr>
      </w:pPr>
      <w:r w:rsidRPr="00AF69B4">
        <w:rPr>
          <w:i/>
          <w:sz w:val="18"/>
          <w:szCs w:val="18"/>
        </w:rPr>
        <w:t xml:space="preserve">муниципальными служащими администрации </w:t>
      </w:r>
      <w:proofErr w:type="spellStart"/>
      <w:r w:rsidRPr="00AF69B4">
        <w:rPr>
          <w:i/>
          <w:sz w:val="18"/>
          <w:szCs w:val="18"/>
        </w:rPr>
        <w:t>Хомутовского</w:t>
      </w:r>
      <w:proofErr w:type="spellEnd"/>
      <w:r w:rsidRPr="00AF69B4">
        <w:rPr>
          <w:i/>
          <w:sz w:val="18"/>
          <w:szCs w:val="18"/>
        </w:rPr>
        <w:t xml:space="preserve"> </w:t>
      </w:r>
    </w:p>
    <w:p w:rsidR="00AF69B4" w:rsidRPr="00AF69B4" w:rsidRDefault="00AF69B4" w:rsidP="00AF69B4">
      <w:pPr>
        <w:tabs>
          <w:tab w:val="left" w:pos="3976"/>
        </w:tabs>
        <w:ind w:left="0" w:right="141" w:firstLine="284"/>
        <w:jc w:val="right"/>
        <w:rPr>
          <w:i/>
          <w:sz w:val="18"/>
          <w:szCs w:val="18"/>
        </w:rPr>
      </w:pPr>
      <w:r w:rsidRPr="00AF69B4">
        <w:rPr>
          <w:i/>
          <w:sz w:val="18"/>
          <w:szCs w:val="18"/>
        </w:rPr>
        <w:t>муниципального образования о</w:t>
      </w:r>
    </w:p>
    <w:p w:rsidR="00AF69B4" w:rsidRPr="00AF69B4" w:rsidRDefault="00AF69B4" w:rsidP="00AF69B4">
      <w:pPr>
        <w:tabs>
          <w:tab w:val="left" w:pos="3976"/>
        </w:tabs>
        <w:ind w:left="0" w:right="141" w:firstLine="284"/>
        <w:jc w:val="right"/>
        <w:rPr>
          <w:i/>
          <w:sz w:val="18"/>
          <w:szCs w:val="18"/>
        </w:rPr>
      </w:pPr>
      <w:proofErr w:type="gramStart"/>
      <w:r w:rsidRPr="00AF69B4">
        <w:rPr>
          <w:i/>
          <w:sz w:val="18"/>
          <w:szCs w:val="18"/>
        </w:rPr>
        <w:t>получении</w:t>
      </w:r>
      <w:proofErr w:type="gramEnd"/>
      <w:r w:rsidRPr="00AF69B4">
        <w:rPr>
          <w:i/>
          <w:sz w:val="18"/>
          <w:szCs w:val="18"/>
        </w:rPr>
        <w:t xml:space="preserve"> подарка в связи с протокольными мероприятиями,</w:t>
      </w:r>
    </w:p>
    <w:p w:rsidR="00AF69B4" w:rsidRPr="00AF69B4" w:rsidRDefault="00AF69B4" w:rsidP="00AF69B4">
      <w:pPr>
        <w:tabs>
          <w:tab w:val="left" w:pos="3976"/>
        </w:tabs>
        <w:ind w:left="0" w:right="141" w:firstLine="284"/>
        <w:jc w:val="right"/>
        <w:rPr>
          <w:i/>
          <w:sz w:val="18"/>
          <w:szCs w:val="18"/>
        </w:rPr>
      </w:pPr>
      <w:r w:rsidRPr="00AF69B4">
        <w:rPr>
          <w:i/>
          <w:sz w:val="18"/>
          <w:szCs w:val="18"/>
        </w:rPr>
        <w:t>служебными командировками и другими официальными</w:t>
      </w:r>
    </w:p>
    <w:p w:rsidR="00AF69B4" w:rsidRPr="00AF69B4" w:rsidRDefault="00AF69B4" w:rsidP="00AF69B4">
      <w:pPr>
        <w:tabs>
          <w:tab w:val="left" w:pos="3976"/>
        </w:tabs>
        <w:ind w:left="0" w:right="141" w:firstLine="284"/>
        <w:jc w:val="right"/>
        <w:rPr>
          <w:i/>
          <w:sz w:val="18"/>
          <w:szCs w:val="18"/>
        </w:rPr>
      </w:pPr>
      <w:r w:rsidRPr="00AF69B4">
        <w:rPr>
          <w:i/>
          <w:sz w:val="18"/>
          <w:szCs w:val="18"/>
        </w:rPr>
        <w:t>мероприятиями, участие в которых связано с исполнением ими</w:t>
      </w:r>
    </w:p>
    <w:p w:rsidR="00AF69B4" w:rsidRPr="00AF69B4" w:rsidRDefault="00AF69B4" w:rsidP="00AF69B4">
      <w:pPr>
        <w:tabs>
          <w:tab w:val="left" w:pos="3976"/>
        </w:tabs>
        <w:ind w:left="0" w:right="141" w:firstLine="284"/>
        <w:jc w:val="right"/>
        <w:rPr>
          <w:i/>
          <w:sz w:val="18"/>
          <w:szCs w:val="18"/>
        </w:rPr>
      </w:pPr>
      <w:r w:rsidRPr="00AF69B4">
        <w:rPr>
          <w:i/>
          <w:sz w:val="18"/>
          <w:szCs w:val="18"/>
        </w:rPr>
        <w:t>должностных обязанностей, сдаче и оценке подарка, реализации</w:t>
      </w:r>
    </w:p>
    <w:p w:rsidR="00AF69B4" w:rsidRPr="00AF69B4" w:rsidRDefault="00AF69B4" w:rsidP="00AF69B4">
      <w:pPr>
        <w:tabs>
          <w:tab w:val="left" w:pos="3976"/>
        </w:tabs>
        <w:ind w:left="0" w:right="141" w:firstLine="284"/>
        <w:jc w:val="right"/>
        <w:rPr>
          <w:i/>
          <w:sz w:val="18"/>
          <w:szCs w:val="18"/>
        </w:rPr>
      </w:pPr>
      <w:r w:rsidRPr="00AF69B4">
        <w:rPr>
          <w:i/>
          <w:sz w:val="18"/>
          <w:szCs w:val="18"/>
        </w:rPr>
        <w:t>(</w:t>
      </w:r>
      <w:proofErr w:type="gramStart"/>
      <w:r w:rsidRPr="00AF69B4">
        <w:rPr>
          <w:i/>
          <w:sz w:val="18"/>
          <w:szCs w:val="18"/>
        </w:rPr>
        <w:t>выкупе</w:t>
      </w:r>
      <w:proofErr w:type="gramEnd"/>
      <w:r w:rsidRPr="00AF69B4">
        <w:rPr>
          <w:i/>
          <w:sz w:val="18"/>
          <w:szCs w:val="18"/>
        </w:rPr>
        <w:t>) и зачислении средств, вырученных от его реализации</w:t>
      </w:r>
    </w:p>
    <w:p w:rsidR="00AF69B4" w:rsidRPr="004432BF" w:rsidRDefault="00AF69B4" w:rsidP="004432BF">
      <w:pPr>
        <w:tabs>
          <w:tab w:val="left" w:pos="3976"/>
        </w:tabs>
        <w:ind w:left="0" w:right="141" w:firstLine="284"/>
        <w:jc w:val="center"/>
        <w:rPr>
          <w:sz w:val="18"/>
          <w:szCs w:val="18"/>
        </w:rPr>
      </w:pPr>
      <w:bookmarkStart w:id="12" w:name="P169"/>
      <w:bookmarkEnd w:id="12"/>
      <w:r w:rsidRPr="004432BF">
        <w:rPr>
          <w:sz w:val="18"/>
          <w:szCs w:val="18"/>
        </w:rPr>
        <w:t>АКТ</w:t>
      </w:r>
    </w:p>
    <w:p w:rsidR="00AF69B4" w:rsidRPr="004432BF" w:rsidRDefault="00AF69B4" w:rsidP="004432BF">
      <w:pPr>
        <w:tabs>
          <w:tab w:val="left" w:pos="3976"/>
        </w:tabs>
        <w:ind w:left="0" w:right="141" w:firstLine="284"/>
        <w:jc w:val="center"/>
        <w:rPr>
          <w:sz w:val="18"/>
          <w:szCs w:val="18"/>
        </w:rPr>
      </w:pPr>
      <w:r w:rsidRPr="004432BF">
        <w:rPr>
          <w:sz w:val="18"/>
          <w:szCs w:val="18"/>
        </w:rPr>
        <w:t>ПРИЕМА-ПЕРЕДАЧИ ПОДАРКОВ N ___________</w:t>
      </w:r>
    </w:p>
    <w:p w:rsidR="00AF69B4" w:rsidRPr="00AF69B4" w:rsidRDefault="00AF69B4" w:rsidP="00AF69B4">
      <w:pPr>
        <w:tabs>
          <w:tab w:val="left" w:pos="3976"/>
        </w:tabs>
        <w:ind w:left="0" w:right="141" w:firstLine="284"/>
        <w:jc w:val="center"/>
        <w:rPr>
          <w:sz w:val="18"/>
          <w:szCs w:val="18"/>
        </w:rPr>
      </w:pPr>
    </w:p>
    <w:p w:rsidR="00AF69B4" w:rsidRPr="00AF69B4" w:rsidRDefault="00AF69B4" w:rsidP="00AF69B4">
      <w:pPr>
        <w:tabs>
          <w:tab w:val="left" w:pos="3976"/>
        </w:tabs>
        <w:ind w:left="0" w:right="141" w:firstLine="284"/>
        <w:jc w:val="center"/>
        <w:rPr>
          <w:sz w:val="18"/>
          <w:szCs w:val="18"/>
        </w:rPr>
      </w:pPr>
      <w:r w:rsidRPr="00AF69B4">
        <w:rPr>
          <w:sz w:val="18"/>
          <w:szCs w:val="18"/>
        </w:rPr>
        <w:t>"___" __________ 20__ г.</w:t>
      </w:r>
    </w:p>
    <w:p w:rsidR="00AF69B4" w:rsidRPr="00AF69B4" w:rsidRDefault="00AF69B4" w:rsidP="00AF69B4">
      <w:pPr>
        <w:tabs>
          <w:tab w:val="left" w:pos="3976"/>
        </w:tabs>
        <w:ind w:left="0" w:right="141" w:firstLine="284"/>
        <w:jc w:val="center"/>
        <w:rPr>
          <w:sz w:val="18"/>
          <w:szCs w:val="18"/>
        </w:rPr>
      </w:pPr>
    </w:p>
    <w:p w:rsidR="00AF69B4" w:rsidRPr="00AF69B4" w:rsidRDefault="00AF69B4" w:rsidP="00AF69B4">
      <w:pPr>
        <w:tabs>
          <w:tab w:val="left" w:pos="3976"/>
        </w:tabs>
        <w:ind w:left="0" w:right="141" w:firstLine="284"/>
        <w:rPr>
          <w:sz w:val="18"/>
          <w:szCs w:val="18"/>
        </w:rPr>
      </w:pPr>
      <w:r w:rsidRPr="00AF69B4">
        <w:rPr>
          <w:sz w:val="18"/>
          <w:szCs w:val="18"/>
        </w:rPr>
        <w:t>Материально ответственное лицо ____________________________________________</w:t>
      </w:r>
    </w:p>
    <w:p w:rsidR="00AF69B4" w:rsidRPr="00AF69B4" w:rsidRDefault="00AF69B4" w:rsidP="00AF69B4">
      <w:pPr>
        <w:tabs>
          <w:tab w:val="left" w:pos="3976"/>
        </w:tabs>
        <w:ind w:left="0" w:right="141" w:firstLine="284"/>
        <w:rPr>
          <w:sz w:val="18"/>
          <w:szCs w:val="18"/>
        </w:rPr>
      </w:pPr>
      <w:r w:rsidRPr="00AF69B4">
        <w:rPr>
          <w:sz w:val="18"/>
          <w:szCs w:val="18"/>
        </w:rPr>
        <w:t>Мы, нижеподписавшиеся, составили настоящий акт о том, что</w:t>
      </w:r>
    </w:p>
    <w:p w:rsidR="00AF69B4" w:rsidRPr="00AF69B4" w:rsidRDefault="00AF69B4" w:rsidP="00AF69B4">
      <w:pPr>
        <w:tabs>
          <w:tab w:val="left" w:pos="3976"/>
        </w:tabs>
        <w:ind w:left="0" w:right="141" w:firstLine="284"/>
        <w:rPr>
          <w:sz w:val="18"/>
          <w:szCs w:val="18"/>
        </w:rPr>
      </w:pPr>
      <w:r w:rsidRPr="00AF69B4">
        <w:rPr>
          <w:sz w:val="18"/>
          <w:szCs w:val="18"/>
        </w:rPr>
        <w:t>___________________________________________________________________________</w:t>
      </w:r>
    </w:p>
    <w:p w:rsidR="00AF69B4" w:rsidRPr="00AF69B4" w:rsidRDefault="00AF69B4" w:rsidP="00AF69B4">
      <w:pPr>
        <w:tabs>
          <w:tab w:val="left" w:pos="3976"/>
        </w:tabs>
        <w:ind w:left="0" w:right="141" w:firstLine="284"/>
        <w:rPr>
          <w:sz w:val="18"/>
          <w:szCs w:val="18"/>
        </w:rPr>
      </w:pPr>
      <w:r w:rsidRPr="00AF69B4">
        <w:rPr>
          <w:sz w:val="18"/>
          <w:szCs w:val="18"/>
        </w:rPr>
        <w:t xml:space="preserve">                      (Ф.И.О., замещаемая должность)</w:t>
      </w:r>
    </w:p>
    <w:p w:rsidR="00AF69B4" w:rsidRPr="00AF69B4" w:rsidRDefault="00AF69B4" w:rsidP="00AF69B4">
      <w:pPr>
        <w:tabs>
          <w:tab w:val="left" w:pos="3976"/>
        </w:tabs>
        <w:ind w:left="0" w:right="141" w:firstLine="284"/>
        <w:rPr>
          <w:sz w:val="18"/>
          <w:szCs w:val="18"/>
        </w:rPr>
      </w:pPr>
    </w:p>
    <w:p w:rsidR="00AF69B4" w:rsidRPr="00AF69B4" w:rsidRDefault="00AF69B4" w:rsidP="00AF69B4">
      <w:pPr>
        <w:tabs>
          <w:tab w:val="left" w:pos="3976"/>
        </w:tabs>
        <w:ind w:left="0" w:right="141" w:firstLine="284"/>
        <w:rPr>
          <w:sz w:val="18"/>
          <w:szCs w:val="18"/>
        </w:rPr>
      </w:pPr>
      <w:r w:rsidRPr="00AF69B4">
        <w:rPr>
          <w:sz w:val="18"/>
          <w:szCs w:val="18"/>
        </w:rPr>
        <w:t>сдал (принял), ____________________________________________________________</w:t>
      </w:r>
    </w:p>
    <w:p w:rsidR="00AF69B4" w:rsidRPr="00AF69B4" w:rsidRDefault="00AF69B4" w:rsidP="00AF69B4">
      <w:pPr>
        <w:tabs>
          <w:tab w:val="left" w:pos="3976"/>
        </w:tabs>
        <w:ind w:left="0" w:right="141" w:firstLine="284"/>
        <w:rPr>
          <w:sz w:val="18"/>
          <w:szCs w:val="18"/>
        </w:rPr>
      </w:pPr>
      <w:r w:rsidRPr="00AF69B4">
        <w:rPr>
          <w:sz w:val="18"/>
          <w:szCs w:val="18"/>
        </w:rPr>
        <w:t xml:space="preserve">                   (Ф.И.О. ответственного лица, замещаемая должность)</w:t>
      </w:r>
    </w:p>
    <w:p w:rsidR="00AF69B4" w:rsidRPr="00AF69B4" w:rsidRDefault="00AF69B4" w:rsidP="00AF69B4">
      <w:pPr>
        <w:tabs>
          <w:tab w:val="left" w:pos="3976"/>
        </w:tabs>
        <w:ind w:left="0" w:right="141" w:firstLine="284"/>
        <w:rPr>
          <w:sz w:val="18"/>
          <w:szCs w:val="18"/>
        </w:rPr>
      </w:pPr>
    </w:p>
    <w:p w:rsidR="00AF69B4" w:rsidRPr="00AF69B4" w:rsidRDefault="00AF69B4" w:rsidP="00AF69B4">
      <w:pPr>
        <w:tabs>
          <w:tab w:val="left" w:pos="3976"/>
        </w:tabs>
        <w:ind w:left="0" w:right="141" w:firstLine="284"/>
        <w:rPr>
          <w:sz w:val="18"/>
          <w:szCs w:val="18"/>
        </w:rPr>
      </w:pPr>
      <w:r w:rsidRPr="00AF69B4">
        <w:rPr>
          <w:sz w:val="18"/>
          <w:szCs w:val="18"/>
        </w:rPr>
        <w:t>принял (передал) подарок (подарки):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692"/>
        <w:gridCol w:w="2692"/>
        <w:gridCol w:w="1587"/>
        <w:gridCol w:w="2098"/>
      </w:tblGrid>
      <w:tr w:rsidR="00AF69B4" w:rsidRPr="00AF69B4" w:rsidTr="00AF69B4">
        <w:tc>
          <w:tcPr>
            <w:tcW w:w="510" w:type="dxa"/>
            <w:tcBorders>
              <w:top w:val="single" w:sz="4" w:space="0" w:color="auto"/>
              <w:left w:val="single" w:sz="4" w:space="0" w:color="auto"/>
              <w:bottom w:val="single" w:sz="4" w:space="0" w:color="auto"/>
              <w:right w:val="single" w:sz="4" w:space="0" w:color="auto"/>
            </w:tcBorders>
            <w:hideMark/>
          </w:tcPr>
          <w:p w:rsidR="00AF69B4" w:rsidRPr="00AF69B4" w:rsidRDefault="00AF69B4" w:rsidP="00AF69B4">
            <w:pPr>
              <w:tabs>
                <w:tab w:val="left" w:pos="3976"/>
              </w:tabs>
              <w:ind w:left="0" w:right="141" w:firstLine="284"/>
              <w:rPr>
                <w:sz w:val="18"/>
                <w:szCs w:val="18"/>
              </w:rPr>
            </w:pPr>
            <w:r w:rsidRPr="00AF69B4">
              <w:rPr>
                <w:sz w:val="18"/>
                <w:szCs w:val="18"/>
              </w:rPr>
              <w:t xml:space="preserve">N </w:t>
            </w:r>
            <w:proofErr w:type="gramStart"/>
            <w:r w:rsidRPr="00AF69B4">
              <w:rPr>
                <w:sz w:val="18"/>
                <w:szCs w:val="18"/>
              </w:rPr>
              <w:t>п</w:t>
            </w:r>
            <w:proofErr w:type="gramEnd"/>
            <w:r w:rsidRPr="00AF69B4">
              <w:rPr>
                <w:sz w:val="18"/>
                <w:szCs w:val="18"/>
              </w:rPr>
              <w:t>/п</w:t>
            </w:r>
          </w:p>
        </w:tc>
        <w:tc>
          <w:tcPr>
            <w:tcW w:w="2692" w:type="dxa"/>
            <w:tcBorders>
              <w:top w:val="single" w:sz="4" w:space="0" w:color="auto"/>
              <w:left w:val="single" w:sz="4" w:space="0" w:color="auto"/>
              <w:bottom w:val="single" w:sz="4" w:space="0" w:color="auto"/>
              <w:right w:val="single" w:sz="4" w:space="0" w:color="auto"/>
            </w:tcBorders>
            <w:hideMark/>
          </w:tcPr>
          <w:p w:rsidR="00AF69B4" w:rsidRPr="00AF69B4" w:rsidRDefault="00AF69B4" w:rsidP="00AF69B4">
            <w:pPr>
              <w:tabs>
                <w:tab w:val="left" w:pos="3976"/>
              </w:tabs>
              <w:ind w:left="0" w:right="141" w:firstLine="284"/>
              <w:rPr>
                <w:sz w:val="18"/>
                <w:szCs w:val="18"/>
              </w:rPr>
            </w:pPr>
            <w:r w:rsidRPr="00AF69B4">
              <w:rPr>
                <w:sz w:val="18"/>
                <w:szCs w:val="18"/>
              </w:rPr>
              <w:t>Наименование подарка</w:t>
            </w:r>
          </w:p>
        </w:tc>
        <w:tc>
          <w:tcPr>
            <w:tcW w:w="2692" w:type="dxa"/>
            <w:tcBorders>
              <w:top w:val="single" w:sz="4" w:space="0" w:color="auto"/>
              <w:left w:val="single" w:sz="4" w:space="0" w:color="auto"/>
              <w:bottom w:val="single" w:sz="4" w:space="0" w:color="auto"/>
              <w:right w:val="single" w:sz="4" w:space="0" w:color="auto"/>
            </w:tcBorders>
            <w:hideMark/>
          </w:tcPr>
          <w:p w:rsidR="00AF69B4" w:rsidRPr="00AF69B4" w:rsidRDefault="00AF69B4" w:rsidP="00AF69B4">
            <w:pPr>
              <w:tabs>
                <w:tab w:val="left" w:pos="3976"/>
              </w:tabs>
              <w:ind w:left="0" w:right="141" w:firstLine="284"/>
              <w:rPr>
                <w:sz w:val="18"/>
                <w:szCs w:val="18"/>
              </w:rPr>
            </w:pPr>
            <w:r w:rsidRPr="00AF69B4">
              <w:rPr>
                <w:sz w:val="18"/>
                <w:szCs w:val="18"/>
              </w:rPr>
              <w:t>Характеристика подарка, его описание</w:t>
            </w:r>
          </w:p>
        </w:tc>
        <w:tc>
          <w:tcPr>
            <w:tcW w:w="1587" w:type="dxa"/>
            <w:tcBorders>
              <w:top w:val="single" w:sz="4" w:space="0" w:color="auto"/>
              <w:left w:val="single" w:sz="4" w:space="0" w:color="auto"/>
              <w:bottom w:val="single" w:sz="4" w:space="0" w:color="auto"/>
              <w:right w:val="single" w:sz="4" w:space="0" w:color="auto"/>
            </w:tcBorders>
            <w:hideMark/>
          </w:tcPr>
          <w:p w:rsidR="00AF69B4" w:rsidRPr="00AF69B4" w:rsidRDefault="00AF69B4" w:rsidP="00AF69B4">
            <w:pPr>
              <w:tabs>
                <w:tab w:val="left" w:pos="3976"/>
              </w:tabs>
              <w:ind w:left="0" w:right="141" w:firstLine="284"/>
              <w:rPr>
                <w:sz w:val="18"/>
                <w:szCs w:val="18"/>
              </w:rPr>
            </w:pPr>
            <w:r w:rsidRPr="00AF69B4">
              <w:rPr>
                <w:sz w:val="18"/>
                <w:szCs w:val="18"/>
              </w:rPr>
              <w:t>Количество предметов</w:t>
            </w:r>
          </w:p>
        </w:tc>
        <w:tc>
          <w:tcPr>
            <w:tcW w:w="2098" w:type="dxa"/>
            <w:tcBorders>
              <w:top w:val="single" w:sz="4" w:space="0" w:color="auto"/>
              <w:left w:val="single" w:sz="4" w:space="0" w:color="auto"/>
              <w:bottom w:val="single" w:sz="4" w:space="0" w:color="auto"/>
              <w:right w:val="single" w:sz="4" w:space="0" w:color="auto"/>
            </w:tcBorders>
            <w:hideMark/>
          </w:tcPr>
          <w:p w:rsidR="00AF69B4" w:rsidRPr="00AF69B4" w:rsidRDefault="00AF69B4" w:rsidP="00AF69B4">
            <w:pPr>
              <w:tabs>
                <w:tab w:val="left" w:pos="3976"/>
              </w:tabs>
              <w:ind w:left="0" w:right="141" w:firstLine="284"/>
              <w:rPr>
                <w:sz w:val="18"/>
                <w:szCs w:val="18"/>
              </w:rPr>
            </w:pPr>
            <w:r w:rsidRPr="00AF69B4">
              <w:rPr>
                <w:sz w:val="18"/>
                <w:szCs w:val="18"/>
              </w:rPr>
              <w:t xml:space="preserve">Стоимость в рублях </w:t>
            </w:r>
            <w:hyperlink r:id="rId27" w:anchor="P206" w:history="1">
              <w:r w:rsidRPr="00AF69B4">
                <w:rPr>
                  <w:rStyle w:val="af"/>
                  <w:sz w:val="18"/>
                  <w:szCs w:val="18"/>
                </w:rPr>
                <w:t>&lt;*&gt;</w:t>
              </w:r>
            </w:hyperlink>
          </w:p>
        </w:tc>
      </w:tr>
      <w:tr w:rsidR="00AF69B4" w:rsidRPr="00AF69B4" w:rsidTr="00AF69B4">
        <w:tc>
          <w:tcPr>
            <w:tcW w:w="510" w:type="dxa"/>
            <w:tcBorders>
              <w:top w:val="single" w:sz="4" w:space="0" w:color="auto"/>
              <w:left w:val="single" w:sz="4" w:space="0" w:color="auto"/>
              <w:bottom w:val="single" w:sz="4" w:space="0" w:color="auto"/>
              <w:right w:val="single" w:sz="4" w:space="0" w:color="auto"/>
            </w:tcBorders>
          </w:tcPr>
          <w:p w:rsidR="00AF69B4" w:rsidRPr="00AF69B4" w:rsidRDefault="00AF69B4" w:rsidP="00AF69B4">
            <w:pPr>
              <w:tabs>
                <w:tab w:val="left" w:pos="3976"/>
              </w:tabs>
              <w:ind w:left="0" w:right="141" w:firstLine="284"/>
              <w:rPr>
                <w:sz w:val="18"/>
                <w:szCs w:val="18"/>
              </w:rPr>
            </w:pPr>
          </w:p>
        </w:tc>
        <w:tc>
          <w:tcPr>
            <w:tcW w:w="2692" w:type="dxa"/>
            <w:tcBorders>
              <w:top w:val="single" w:sz="4" w:space="0" w:color="auto"/>
              <w:left w:val="single" w:sz="4" w:space="0" w:color="auto"/>
              <w:bottom w:val="single" w:sz="4" w:space="0" w:color="auto"/>
              <w:right w:val="single" w:sz="4" w:space="0" w:color="auto"/>
            </w:tcBorders>
          </w:tcPr>
          <w:p w:rsidR="00AF69B4" w:rsidRPr="00AF69B4" w:rsidRDefault="00AF69B4" w:rsidP="00AF69B4">
            <w:pPr>
              <w:tabs>
                <w:tab w:val="left" w:pos="3976"/>
              </w:tabs>
              <w:ind w:left="0" w:right="141" w:firstLine="284"/>
              <w:rPr>
                <w:sz w:val="18"/>
                <w:szCs w:val="18"/>
              </w:rPr>
            </w:pPr>
          </w:p>
        </w:tc>
        <w:tc>
          <w:tcPr>
            <w:tcW w:w="2692" w:type="dxa"/>
            <w:tcBorders>
              <w:top w:val="single" w:sz="4" w:space="0" w:color="auto"/>
              <w:left w:val="single" w:sz="4" w:space="0" w:color="auto"/>
              <w:bottom w:val="single" w:sz="4" w:space="0" w:color="auto"/>
              <w:right w:val="single" w:sz="4" w:space="0" w:color="auto"/>
            </w:tcBorders>
          </w:tcPr>
          <w:p w:rsidR="00AF69B4" w:rsidRPr="00AF69B4" w:rsidRDefault="00AF69B4" w:rsidP="00AF69B4">
            <w:pPr>
              <w:tabs>
                <w:tab w:val="left" w:pos="3976"/>
              </w:tabs>
              <w:ind w:left="0" w:right="141" w:firstLine="284"/>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AF69B4" w:rsidRPr="00AF69B4" w:rsidRDefault="00AF69B4" w:rsidP="00AF69B4">
            <w:pPr>
              <w:tabs>
                <w:tab w:val="left" w:pos="3976"/>
              </w:tabs>
              <w:ind w:left="0" w:right="141" w:firstLine="284"/>
              <w:rPr>
                <w:sz w:val="18"/>
                <w:szCs w:val="18"/>
              </w:rPr>
            </w:pPr>
          </w:p>
        </w:tc>
        <w:tc>
          <w:tcPr>
            <w:tcW w:w="2098" w:type="dxa"/>
            <w:tcBorders>
              <w:top w:val="single" w:sz="4" w:space="0" w:color="auto"/>
              <w:left w:val="single" w:sz="4" w:space="0" w:color="auto"/>
              <w:bottom w:val="single" w:sz="4" w:space="0" w:color="auto"/>
              <w:right w:val="single" w:sz="4" w:space="0" w:color="auto"/>
            </w:tcBorders>
          </w:tcPr>
          <w:p w:rsidR="00AF69B4" w:rsidRPr="00AF69B4" w:rsidRDefault="00AF69B4" w:rsidP="00AF69B4">
            <w:pPr>
              <w:tabs>
                <w:tab w:val="left" w:pos="3976"/>
              </w:tabs>
              <w:ind w:left="0" w:right="141" w:firstLine="284"/>
              <w:rPr>
                <w:sz w:val="18"/>
                <w:szCs w:val="18"/>
              </w:rPr>
            </w:pPr>
          </w:p>
        </w:tc>
      </w:tr>
    </w:tbl>
    <w:p w:rsidR="00AF69B4" w:rsidRPr="00AF69B4" w:rsidRDefault="00AF69B4" w:rsidP="00AF69B4">
      <w:pPr>
        <w:tabs>
          <w:tab w:val="left" w:pos="3976"/>
        </w:tabs>
        <w:ind w:left="0" w:right="141" w:firstLine="284"/>
        <w:rPr>
          <w:sz w:val="18"/>
          <w:szCs w:val="18"/>
        </w:rPr>
      </w:pPr>
    </w:p>
    <w:p w:rsidR="00AF69B4" w:rsidRPr="00AF69B4" w:rsidRDefault="00AF69B4" w:rsidP="00AF69B4">
      <w:pPr>
        <w:tabs>
          <w:tab w:val="left" w:pos="3976"/>
        </w:tabs>
        <w:ind w:left="0" w:right="141" w:firstLine="284"/>
        <w:rPr>
          <w:sz w:val="18"/>
          <w:szCs w:val="18"/>
        </w:rPr>
      </w:pPr>
      <w:r w:rsidRPr="00AF69B4">
        <w:rPr>
          <w:sz w:val="18"/>
          <w:szCs w:val="18"/>
        </w:rPr>
        <w:t>Принял (передал)                            Сдал (принял)</w:t>
      </w:r>
    </w:p>
    <w:p w:rsidR="00AF69B4" w:rsidRPr="00AF69B4" w:rsidRDefault="00AF69B4" w:rsidP="00AF69B4">
      <w:pPr>
        <w:tabs>
          <w:tab w:val="left" w:pos="3976"/>
        </w:tabs>
        <w:ind w:left="0" w:right="141" w:firstLine="284"/>
        <w:rPr>
          <w:sz w:val="18"/>
          <w:szCs w:val="18"/>
        </w:rPr>
      </w:pPr>
      <w:r w:rsidRPr="00AF69B4">
        <w:rPr>
          <w:sz w:val="18"/>
          <w:szCs w:val="18"/>
        </w:rPr>
        <w:t>_________ _____________________             _________ _____________________</w:t>
      </w:r>
    </w:p>
    <w:p w:rsidR="00AF69B4" w:rsidRPr="00AF69B4" w:rsidRDefault="00AF69B4" w:rsidP="00AF69B4">
      <w:pPr>
        <w:tabs>
          <w:tab w:val="left" w:pos="3976"/>
        </w:tabs>
        <w:ind w:left="0" w:right="141" w:firstLine="284"/>
        <w:rPr>
          <w:sz w:val="18"/>
          <w:szCs w:val="18"/>
        </w:rPr>
      </w:pPr>
      <w:r w:rsidRPr="00AF69B4">
        <w:rPr>
          <w:sz w:val="18"/>
          <w:szCs w:val="18"/>
        </w:rPr>
        <w:t>(подпись) (расшифровка подписи)             (подпись) (расшифровка подписи)</w:t>
      </w:r>
    </w:p>
    <w:p w:rsidR="00AF69B4" w:rsidRPr="00AF69B4" w:rsidRDefault="00AF69B4" w:rsidP="00AF69B4">
      <w:pPr>
        <w:tabs>
          <w:tab w:val="left" w:pos="3976"/>
        </w:tabs>
        <w:ind w:left="0" w:right="141" w:firstLine="284"/>
        <w:rPr>
          <w:sz w:val="18"/>
          <w:szCs w:val="18"/>
        </w:rPr>
      </w:pPr>
    </w:p>
    <w:p w:rsidR="00AF69B4" w:rsidRPr="00AF69B4" w:rsidRDefault="00AF69B4" w:rsidP="00AF69B4">
      <w:pPr>
        <w:tabs>
          <w:tab w:val="left" w:pos="3976"/>
        </w:tabs>
        <w:ind w:left="0" w:right="141" w:firstLine="284"/>
        <w:rPr>
          <w:sz w:val="18"/>
          <w:szCs w:val="18"/>
        </w:rPr>
      </w:pPr>
      <w:r w:rsidRPr="00AF69B4">
        <w:rPr>
          <w:sz w:val="18"/>
          <w:szCs w:val="18"/>
        </w:rPr>
        <w:t>Принято к учету ___________________________________________________________</w:t>
      </w:r>
    </w:p>
    <w:p w:rsidR="00AF69B4" w:rsidRPr="00AF69B4" w:rsidRDefault="00AF69B4" w:rsidP="00AF69B4">
      <w:pPr>
        <w:tabs>
          <w:tab w:val="left" w:pos="3976"/>
        </w:tabs>
        <w:ind w:left="0" w:right="141" w:firstLine="284"/>
        <w:rPr>
          <w:sz w:val="18"/>
          <w:szCs w:val="18"/>
        </w:rPr>
      </w:pPr>
      <w:r w:rsidRPr="00AF69B4">
        <w:rPr>
          <w:sz w:val="18"/>
          <w:szCs w:val="18"/>
        </w:rPr>
        <w:t xml:space="preserve">                       (наименование структурного подразделения)</w:t>
      </w:r>
    </w:p>
    <w:p w:rsidR="00AF69B4" w:rsidRPr="00AF69B4" w:rsidRDefault="00AF69B4" w:rsidP="00AF69B4">
      <w:pPr>
        <w:tabs>
          <w:tab w:val="left" w:pos="3976"/>
        </w:tabs>
        <w:ind w:left="0" w:right="141" w:firstLine="284"/>
        <w:rPr>
          <w:sz w:val="18"/>
          <w:szCs w:val="18"/>
        </w:rPr>
      </w:pPr>
    </w:p>
    <w:p w:rsidR="00AF69B4" w:rsidRPr="00AF69B4" w:rsidRDefault="00AF69B4" w:rsidP="00AF69B4">
      <w:pPr>
        <w:tabs>
          <w:tab w:val="left" w:pos="3976"/>
        </w:tabs>
        <w:ind w:left="0" w:right="141" w:firstLine="284"/>
        <w:rPr>
          <w:sz w:val="18"/>
          <w:szCs w:val="18"/>
        </w:rPr>
      </w:pPr>
      <w:r w:rsidRPr="00AF69B4">
        <w:rPr>
          <w:sz w:val="18"/>
          <w:szCs w:val="18"/>
        </w:rPr>
        <w:t>Исполнитель ___________ _____________________ "___" __________ 20__ г.</w:t>
      </w:r>
    </w:p>
    <w:p w:rsidR="00AF69B4" w:rsidRPr="00AF69B4" w:rsidRDefault="00AF69B4" w:rsidP="00AF69B4">
      <w:pPr>
        <w:tabs>
          <w:tab w:val="left" w:pos="3976"/>
        </w:tabs>
        <w:ind w:left="0" w:right="141" w:firstLine="284"/>
        <w:rPr>
          <w:sz w:val="18"/>
          <w:szCs w:val="18"/>
        </w:rPr>
      </w:pPr>
      <w:r w:rsidRPr="00AF69B4">
        <w:rPr>
          <w:sz w:val="18"/>
          <w:szCs w:val="18"/>
        </w:rPr>
        <w:t xml:space="preserve">             (подпись)  (расшифровка подписи)</w:t>
      </w:r>
    </w:p>
    <w:p w:rsidR="00AF69B4" w:rsidRPr="00AF69B4" w:rsidRDefault="00AF69B4" w:rsidP="00AF69B4">
      <w:pPr>
        <w:tabs>
          <w:tab w:val="left" w:pos="3976"/>
        </w:tabs>
        <w:ind w:left="0" w:right="141" w:firstLine="284"/>
        <w:rPr>
          <w:sz w:val="18"/>
          <w:szCs w:val="18"/>
        </w:rPr>
      </w:pPr>
    </w:p>
    <w:p w:rsidR="00AF69B4" w:rsidRPr="00AF69B4" w:rsidRDefault="00AF69B4" w:rsidP="00AF69B4">
      <w:pPr>
        <w:tabs>
          <w:tab w:val="left" w:pos="3976"/>
        </w:tabs>
        <w:ind w:left="0" w:right="141" w:firstLine="284"/>
        <w:rPr>
          <w:sz w:val="18"/>
          <w:szCs w:val="18"/>
        </w:rPr>
      </w:pPr>
      <w:r w:rsidRPr="00AF69B4">
        <w:rPr>
          <w:sz w:val="18"/>
          <w:szCs w:val="18"/>
        </w:rPr>
        <w:t>--------------------------------</w:t>
      </w:r>
    </w:p>
    <w:p w:rsidR="00AF69B4" w:rsidRPr="00AF69B4" w:rsidRDefault="00AF69B4" w:rsidP="00AF69B4">
      <w:pPr>
        <w:tabs>
          <w:tab w:val="left" w:pos="3976"/>
        </w:tabs>
        <w:ind w:left="0" w:right="141" w:firstLine="284"/>
        <w:rPr>
          <w:sz w:val="18"/>
          <w:szCs w:val="18"/>
        </w:rPr>
      </w:pPr>
      <w:bookmarkStart w:id="13" w:name="P206"/>
      <w:bookmarkEnd w:id="13"/>
      <w:r w:rsidRPr="00AF69B4">
        <w:rPr>
          <w:sz w:val="18"/>
          <w:szCs w:val="18"/>
        </w:rPr>
        <w:t>&lt;*&gt; Заполняется при наличии документов, подтверждающих стоимость предметов.</w:t>
      </w:r>
    </w:p>
    <w:p w:rsidR="00AF69B4" w:rsidRPr="00AF69B4" w:rsidRDefault="00AF69B4" w:rsidP="00AF69B4">
      <w:pPr>
        <w:tabs>
          <w:tab w:val="left" w:pos="3976"/>
        </w:tabs>
        <w:ind w:left="0" w:right="141" w:firstLine="284"/>
        <w:jc w:val="right"/>
        <w:rPr>
          <w:i/>
          <w:sz w:val="18"/>
          <w:szCs w:val="18"/>
        </w:rPr>
      </w:pPr>
      <w:r w:rsidRPr="00AF69B4">
        <w:rPr>
          <w:i/>
          <w:sz w:val="18"/>
          <w:szCs w:val="18"/>
        </w:rPr>
        <w:t>Руководитель аппарат администрации</w:t>
      </w:r>
    </w:p>
    <w:p w:rsidR="00AF69B4" w:rsidRPr="00AF69B4" w:rsidRDefault="00AF69B4" w:rsidP="00AF69B4">
      <w:pPr>
        <w:tabs>
          <w:tab w:val="left" w:pos="3976"/>
        </w:tabs>
        <w:ind w:left="0" w:right="141" w:firstLine="284"/>
        <w:jc w:val="right"/>
        <w:rPr>
          <w:i/>
          <w:sz w:val="18"/>
          <w:szCs w:val="18"/>
        </w:rPr>
      </w:pPr>
      <w:r w:rsidRPr="00AF69B4">
        <w:rPr>
          <w:i/>
          <w:sz w:val="18"/>
          <w:szCs w:val="18"/>
        </w:rPr>
        <w:t xml:space="preserve"> </w:t>
      </w:r>
      <w:proofErr w:type="spellStart"/>
      <w:r w:rsidRPr="00AF69B4">
        <w:rPr>
          <w:i/>
          <w:sz w:val="18"/>
          <w:szCs w:val="18"/>
        </w:rPr>
        <w:t>М.Ю.Несмеянова</w:t>
      </w:r>
      <w:proofErr w:type="spellEnd"/>
    </w:p>
    <w:p w:rsidR="00AF69B4" w:rsidRPr="00946050" w:rsidRDefault="00AF69B4" w:rsidP="00946050">
      <w:pPr>
        <w:tabs>
          <w:tab w:val="left" w:pos="3976"/>
        </w:tabs>
        <w:ind w:left="0" w:right="141" w:firstLine="284"/>
        <w:jc w:val="right"/>
        <w:rPr>
          <w:i/>
          <w:sz w:val="18"/>
          <w:szCs w:val="18"/>
        </w:rPr>
      </w:pPr>
    </w:p>
    <w:p w:rsidR="00A451FE" w:rsidRPr="00946050" w:rsidRDefault="00A451FE" w:rsidP="00946050">
      <w:pPr>
        <w:tabs>
          <w:tab w:val="left" w:pos="3976"/>
        </w:tabs>
        <w:ind w:left="0" w:right="141" w:firstLine="284"/>
        <w:jc w:val="right"/>
        <w:rPr>
          <w:i/>
          <w:sz w:val="18"/>
          <w:szCs w:val="18"/>
        </w:rPr>
      </w:pPr>
      <w:r w:rsidRPr="00946050">
        <w:rPr>
          <w:i/>
          <w:sz w:val="18"/>
          <w:szCs w:val="18"/>
        </w:rPr>
        <w:t>Приложение № 3</w:t>
      </w:r>
    </w:p>
    <w:p w:rsidR="00A451FE" w:rsidRPr="00946050" w:rsidRDefault="00A451FE" w:rsidP="00946050">
      <w:pPr>
        <w:tabs>
          <w:tab w:val="left" w:pos="3976"/>
        </w:tabs>
        <w:ind w:left="0" w:right="141" w:firstLine="284"/>
        <w:jc w:val="right"/>
        <w:rPr>
          <w:i/>
          <w:sz w:val="18"/>
          <w:szCs w:val="18"/>
        </w:rPr>
      </w:pPr>
      <w:r w:rsidRPr="00946050">
        <w:rPr>
          <w:i/>
          <w:sz w:val="18"/>
          <w:szCs w:val="18"/>
        </w:rPr>
        <w:t xml:space="preserve">к Положению о сообщении Главой администрации </w:t>
      </w:r>
      <w:proofErr w:type="spellStart"/>
      <w:r w:rsidRPr="00946050">
        <w:rPr>
          <w:i/>
          <w:sz w:val="18"/>
          <w:szCs w:val="18"/>
        </w:rPr>
        <w:t>Хомутовского</w:t>
      </w:r>
      <w:proofErr w:type="spellEnd"/>
      <w:r w:rsidRPr="00946050">
        <w:rPr>
          <w:i/>
          <w:sz w:val="18"/>
          <w:szCs w:val="18"/>
        </w:rPr>
        <w:t xml:space="preserve"> </w:t>
      </w:r>
    </w:p>
    <w:p w:rsidR="00A451FE" w:rsidRPr="00946050" w:rsidRDefault="00A451FE" w:rsidP="00946050">
      <w:pPr>
        <w:tabs>
          <w:tab w:val="left" w:pos="3976"/>
        </w:tabs>
        <w:ind w:left="0" w:right="141" w:firstLine="284"/>
        <w:jc w:val="right"/>
        <w:rPr>
          <w:i/>
          <w:sz w:val="18"/>
          <w:szCs w:val="18"/>
        </w:rPr>
      </w:pPr>
      <w:r w:rsidRPr="00946050">
        <w:rPr>
          <w:i/>
          <w:sz w:val="18"/>
          <w:szCs w:val="18"/>
        </w:rPr>
        <w:t>муниципального образования,</w:t>
      </w:r>
    </w:p>
    <w:p w:rsidR="00A451FE" w:rsidRPr="00946050" w:rsidRDefault="00A451FE" w:rsidP="00946050">
      <w:pPr>
        <w:tabs>
          <w:tab w:val="left" w:pos="3976"/>
        </w:tabs>
        <w:ind w:left="0" w:right="141" w:firstLine="284"/>
        <w:jc w:val="right"/>
        <w:rPr>
          <w:i/>
          <w:sz w:val="18"/>
          <w:szCs w:val="18"/>
        </w:rPr>
      </w:pPr>
      <w:r w:rsidRPr="00946050">
        <w:rPr>
          <w:i/>
          <w:sz w:val="18"/>
          <w:szCs w:val="18"/>
        </w:rPr>
        <w:t xml:space="preserve">муниципальными служащими администрации </w:t>
      </w:r>
      <w:proofErr w:type="spellStart"/>
      <w:r w:rsidRPr="00946050">
        <w:rPr>
          <w:i/>
          <w:sz w:val="18"/>
          <w:szCs w:val="18"/>
        </w:rPr>
        <w:t>Хомутовского</w:t>
      </w:r>
      <w:proofErr w:type="spellEnd"/>
      <w:r w:rsidRPr="00946050">
        <w:rPr>
          <w:i/>
          <w:sz w:val="18"/>
          <w:szCs w:val="18"/>
        </w:rPr>
        <w:t xml:space="preserve"> </w:t>
      </w:r>
    </w:p>
    <w:p w:rsidR="00A451FE" w:rsidRPr="00946050" w:rsidRDefault="00A451FE" w:rsidP="00946050">
      <w:pPr>
        <w:tabs>
          <w:tab w:val="left" w:pos="3976"/>
        </w:tabs>
        <w:ind w:left="0" w:right="141" w:firstLine="284"/>
        <w:jc w:val="right"/>
        <w:rPr>
          <w:i/>
          <w:sz w:val="18"/>
          <w:szCs w:val="18"/>
        </w:rPr>
      </w:pPr>
      <w:r w:rsidRPr="00946050">
        <w:rPr>
          <w:i/>
          <w:sz w:val="18"/>
          <w:szCs w:val="18"/>
        </w:rPr>
        <w:t>муниципального образования о</w:t>
      </w:r>
    </w:p>
    <w:p w:rsidR="00A451FE" w:rsidRPr="00946050" w:rsidRDefault="00A451FE" w:rsidP="00946050">
      <w:pPr>
        <w:tabs>
          <w:tab w:val="left" w:pos="3976"/>
        </w:tabs>
        <w:ind w:left="0" w:right="141" w:firstLine="284"/>
        <w:jc w:val="right"/>
        <w:rPr>
          <w:i/>
          <w:sz w:val="18"/>
          <w:szCs w:val="18"/>
        </w:rPr>
      </w:pPr>
      <w:proofErr w:type="gramStart"/>
      <w:r w:rsidRPr="00946050">
        <w:rPr>
          <w:i/>
          <w:sz w:val="18"/>
          <w:szCs w:val="18"/>
        </w:rPr>
        <w:t>получении</w:t>
      </w:r>
      <w:proofErr w:type="gramEnd"/>
      <w:r w:rsidRPr="00946050">
        <w:rPr>
          <w:i/>
          <w:sz w:val="18"/>
          <w:szCs w:val="18"/>
        </w:rPr>
        <w:t xml:space="preserve"> подарка в связи с протокольными мероприятиями,</w:t>
      </w:r>
    </w:p>
    <w:p w:rsidR="00A451FE" w:rsidRPr="00946050" w:rsidRDefault="00A451FE" w:rsidP="00946050">
      <w:pPr>
        <w:tabs>
          <w:tab w:val="left" w:pos="3976"/>
        </w:tabs>
        <w:ind w:left="0" w:right="141" w:firstLine="284"/>
        <w:jc w:val="right"/>
        <w:rPr>
          <w:i/>
          <w:sz w:val="18"/>
          <w:szCs w:val="18"/>
        </w:rPr>
      </w:pPr>
      <w:r w:rsidRPr="00946050">
        <w:rPr>
          <w:i/>
          <w:sz w:val="18"/>
          <w:szCs w:val="18"/>
        </w:rPr>
        <w:t>служебными командировками и другими официальными</w:t>
      </w:r>
    </w:p>
    <w:p w:rsidR="00A451FE" w:rsidRPr="00946050" w:rsidRDefault="00A451FE" w:rsidP="00946050">
      <w:pPr>
        <w:tabs>
          <w:tab w:val="left" w:pos="3976"/>
        </w:tabs>
        <w:ind w:left="0" w:right="141" w:firstLine="284"/>
        <w:jc w:val="right"/>
        <w:rPr>
          <w:i/>
          <w:sz w:val="18"/>
          <w:szCs w:val="18"/>
        </w:rPr>
      </w:pPr>
      <w:r w:rsidRPr="00946050">
        <w:rPr>
          <w:i/>
          <w:sz w:val="18"/>
          <w:szCs w:val="18"/>
        </w:rPr>
        <w:t>мероприятиями, участие в которых связано с исполнением ими</w:t>
      </w:r>
    </w:p>
    <w:p w:rsidR="00A451FE" w:rsidRPr="00946050" w:rsidRDefault="00A451FE" w:rsidP="00946050">
      <w:pPr>
        <w:tabs>
          <w:tab w:val="left" w:pos="3976"/>
        </w:tabs>
        <w:ind w:left="0" w:right="141" w:firstLine="284"/>
        <w:jc w:val="right"/>
        <w:rPr>
          <w:i/>
          <w:sz w:val="18"/>
          <w:szCs w:val="18"/>
        </w:rPr>
      </w:pPr>
      <w:r w:rsidRPr="00946050">
        <w:rPr>
          <w:i/>
          <w:sz w:val="18"/>
          <w:szCs w:val="18"/>
        </w:rPr>
        <w:t>должностных обязанностей, сдаче и оценке подарка, реализации</w:t>
      </w:r>
    </w:p>
    <w:p w:rsidR="00A451FE" w:rsidRPr="00A451FE" w:rsidRDefault="00A451FE" w:rsidP="00946050">
      <w:pPr>
        <w:tabs>
          <w:tab w:val="left" w:pos="3976"/>
        </w:tabs>
        <w:ind w:left="0" w:right="141" w:firstLine="284"/>
        <w:jc w:val="right"/>
        <w:rPr>
          <w:sz w:val="18"/>
          <w:szCs w:val="18"/>
        </w:rPr>
      </w:pPr>
      <w:r w:rsidRPr="00946050">
        <w:rPr>
          <w:i/>
          <w:sz w:val="18"/>
          <w:szCs w:val="18"/>
        </w:rPr>
        <w:t>(</w:t>
      </w:r>
      <w:proofErr w:type="gramStart"/>
      <w:r w:rsidRPr="00946050">
        <w:rPr>
          <w:i/>
          <w:sz w:val="18"/>
          <w:szCs w:val="18"/>
        </w:rPr>
        <w:t>выкупе</w:t>
      </w:r>
      <w:proofErr w:type="gramEnd"/>
      <w:r w:rsidRPr="00946050">
        <w:rPr>
          <w:i/>
          <w:sz w:val="18"/>
          <w:szCs w:val="18"/>
        </w:rPr>
        <w:t>) зачислении средств, вырученных от его реализации</w:t>
      </w:r>
    </w:p>
    <w:p w:rsidR="00A451FE" w:rsidRPr="00A451FE" w:rsidRDefault="00A451FE" w:rsidP="00946050">
      <w:pPr>
        <w:tabs>
          <w:tab w:val="left" w:pos="3976"/>
        </w:tabs>
        <w:ind w:left="0" w:right="141" w:firstLine="284"/>
        <w:jc w:val="center"/>
        <w:rPr>
          <w:sz w:val="18"/>
          <w:szCs w:val="18"/>
        </w:rPr>
      </w:pPr>
    </w:p>
    <w:p w:rsidR="00A451FE" w:rsidRPr="00A451FE" w:rsidRDefault="00A451FE" w:rsidP="00946050">
      <w:pPr>
        <w:tabs>
          <w:tab w:val="left" w:pos="3976"/>
        </w:tabs>
        <w:ind w:left="0" w:right="141" w:firstLine="284"/>
        <w:jc w:val="center"/>
        <w:rPr>
          <w:sz w:val="18"/>
          <w:szCs w:val="18"/>
        </w:rPr>
      </w:pPr>
      <w:bookmarkStart w:id="14" w:name="P225"/>
      <w:bookmarkEnd w:id="14"/>
      <w:r w:rsidRPr="00A451FE">
        <w:rPr>
          <w:sz w:val="18"/>
          <w:szCs w:val="18"/>
        </w:rPr>
        <w:t>КНИГА</w:t>
      </w:r>
    </w:p>
    <w:p w:rsidR="00A451FE" w:rsidRPr="00A451FE" w:rsidRDefault="00A451FE" w:rsidP="00946050">
      <w:pPr>
        <w:tabs>
          <w:tab w:val="left" w:pos="3976"/>
        </w:tabs>
        <w:ind w:left="0" w:right="141" w:firstLine="284"/>
        <w:jc w:val="center"/>
        <w:rPr>
          <w:sz w:val="18"/>
          <w:szCs w:val="18"/>
        </w:rPr>
      </w:pPr>
      <w:r w:rsidRPr="00A451FE">
        <w:rPr>
          <w:sz w:val="18"/>
          <w:szCs w:val="18"/>
        </w:rPr>
        <w:t>УЧЕТА АКТОВ ПРИЕМА-ПЕРЕДАЧИ ПОДАРКОВ</w:t>
      </w:r>
    </w:p>
    <w:p w:rsidR="00A451FE" w:rsidRPr="00A451FE" w:rsidRDefault="00A451FE" w:rsidP="00A451FE">
      <w:pPr>
        <w:tabs>
          <w:tab w:val="left" w:pos="3976"/>
        </w:tabs>
        <w:ind w:left="0" w:right="141" w:firstLine="284"/>
        <w:rPr>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74"/>
        <w:gridCol w:w="1814"/>
        <w:gridCol w:w="1191"/>
        <w:gridCol w:w="1405"/>
        <w:gridCol w:w="1405"/>
        <w:gridCol w:w="1405"/>
        <w:gridCol w:w="1405"/>
        <w:gridCol w:w="1408"/>
      </w:tblGrid>
      <w:tr w:rsidR="00A451FE" w:rsidRPr="00A451FE" w:rsidTr="00A451FE">
        <w:tc>
          <w:tcPr>
            <w:tcW w:w="510" w:type="dxa"/>
            <w:tcBorders>
              <w:top w:val="single" w:sz="4" w:space="0" w:color="auto"/>
              <w:left w:val="single" w:sz="4" w:space="0" w:color="auto"/>
              <w:bottom w:val="single" w:sz="4" w:space="0" w:color="auto"/>
              <w:right w:val="single" w:sz="4" w:space="0" w:color="auto"/>
            </w:tcBorders>
            <w:hideMark/>
          </w:tcPr>
          <w:p w:rsidR="00A451FE" w:rsidRPr="00A451FE" w:rsidRDefault="00A451FE" w:rsidP="00A451FE">
            <w:pPr>
              <w:tabs>
                <w:tab w:val="left" w:pos="3976"/>
              </w:tabs>
              <w:ind w:left="0" w:right="141" w:firstLine="284"/>
              <w:rPr>
                <w:sz w:val="18"/>
                <w:szCs w:val="18"/>
              </w:rPr>
            </w:pPr>
            <w:r w:rsidRPr="00A451FE">
              <w:rPr>
                <w:sz w:val="18"/>
                <w:szCs w:val="18"/>
              </w:rPr>
              <w:t xml:space="preserve">N </w:t>
            </w:r>
            <w:proofErr w:type="gramStart"/>
            <w:r w:rsidRPr="00A451FE">
              <w:rPr>
                <w:sz w:val="18"/>
                <w:szCs w:val="18"/>
              </w:rPr>
              <w:t>п</w:t>
            </w:r>
            <w:proofErr w:type="gramEnd"/>
            <w:r w:rsidRPr="00A451FE">
              <w:rPr>
                <w:sz w:val="18"/>
                <w:szCs w:val="18"/>
              </w:rPr>
              <w:t>/п</w:t>
            </w:r>
          </w:p>
        </w:tc>
        <w:tc>
          <w:tcPr>
            <w:tcW w:w="874" w:type="dxa"/>
            <w:tcBorders>
              <w:top w:val="single" w:sz="4" w:space="0" w:color="auto"/>
              <w:left w:val="single" w:sz="4" w:space="0" w:color="auto"/>
              <w:bottom w:val="single" w:sz="4" w:space="0" w:color="auto"/>
              <w:right w:val="single" w:sz="4" w:space="0" w:color="auto"/>
            </w:tcBorders>
            <w:hideMark/>
          </w:tcPr>
          <w:p w:rsidR="00A451FE" w:rsidRPr="00A451FE" w:rsidRDefault="00A451FE" w:rsidP="00A451FE">
            <w:pPr>
              <w:tabs>
                <w:tab w:val="left" w:pos="3976"/>
              </w:tabs>
              <w:ind w:left="0" w:right="141" w:firstLine="284"/>
              <w:rPr>
                <w:sz w:val="18"/>
                <w:szCs w:val="18"/>
              </w:rPr>
            </w:pPr>
            <w:r w:rsidRPr="00A451FE">
              <w:rPr>
                <w:sz w:val="18"/>
                <w:szCs w:val="18"/>
              </w:rPr>
              <w:t>Дата</w:t>
            </w:r>
          </w:p>
        </w:tc>
        <w:tc>
          <w:tcPr>
            <w:tcW w:w="1814" w:type="dxa"/>
            <w:tcBorders>
              <w:top w:val="single" w:sz="4" w:space="0" w:color="auto"/>
              <w:left w:val="single" w:sz="4" w:space="0" w:color="auto"/>
              <w:bottom w:val="single" w:sz="4" w:space="0" w:color="auto"/>
              <w:right w:val="single" w:sz="4" w:space="0" w:color="auto"/>
            </w:tcBorders>
            <w:hideMark/>
          </w:tcPr>
          <w:p w:rsidR="00A451FE" w:rsidRPr="00A451FE" w:rsidRDefault="00A451FE" w:rsidP="00A451FE">
            <w:pPr>
              <w:tabs>
                <w:tab w:val="left" w:pos="3976"/>
              </w:tabs>
              <w:ind w:left="0" w:right="141" w:firstLine="284"/>
              <w:rPr>
                <w:sz w:val="18"/>
                <w:szCs w:val="18"/>
              </w:rPr>
            </w:pPr>
            <w:r w:rsidRPr="00A451FE">
              <w:rPr>
                <w:sz w:val="18"/>
                <w:szCs w:val="18"/>
              </w:rPr>
              <w:t>Наименование подарка</w:t>
            </w:r>
          </w:p>
        </w:tc>
        <w:tc>
          <w:tcPr>
            <w:tcW w:w="1191" w:type="dxa"/>
            <w:tcBorders>
              <w:top w:val="single" w:sz="4" w:space="0" w:color="auto"/>
              <w:left w:val="single" w:sz="4" w:space="0" w:color="auto"/>
              <w:bottom w:val="single" w:sz="4" w:space="0" w:color="auto"/>
              <w:right w:val="single" w:sz="4" w:space="0" w:color="auto"/>
            </w:tcBorders>
            <w:hideMark/>
          </w:tcPr>
          <w:p w:rsidR="00A451FE" w:rsidRPr="00A451FE" w:rsidRDefault="00A451FE" w:rsidP="00A451FE">
            <w:pPr>
              <w:tabs>
                <w:tab w:val="left" w:pos="3976"/>
              </w:tabs>
              <w:ind w:left="0" w:right="141" w:firstLine="284"/>
              <w:rPr>
                <w:sz w:val="18"/>
                <w:szCs w:val="18"/>
              </w:rPr>
            </w:pPr>
            <w:r w:rsidRPr="00A451FE">
              <w:rPr>
                <w:sz w:val="18"/>
                <w:szCs w:val="18"/>
              </w:rPr>
              <w:t>Вид подарка</w:t>
            </w:r>
          </w:p>
        </w:tc>
        <w:tc>
          <w:tcPr>
            <w:tcW w:w="1405" w:type="dxa"/>
            <w:tcBorders>
              <w:top w:val="single" w:sz="4" w:space="0" w:color="auto"/>
              <w:left w:val="single" w:sz="4" w:space="0" w:color="auto"/>
              <w:bottom w:val="single" w:sz="4" w:space="0" w:color="auto"/>
              <w:right w:val="single" w:sz="4" w:space="0" w:color="auto"/>
            </w:tcBorders>
            <w:hideMark/>
          </w:tcPr>
          <w:p w:rsidR="00A451FE" w:rsidRPr="00A451FE" w:rsidRDefault="00A451FE" w:rsidP="00A451FE">
            <w:pPr>
              <w:tabs>
                <w:tab w:val="left" w:pos="3976"/>
              </w:tabs>
              <w:ind w:left="0" w:right="141" w:firstLine="284"/>
              <w:rPr>
                <w:sz w:val="18"/>
                <w:szCs w:val="18"/>
              </w:rPr>
            </w:pPr>
            <w:r w:rsidRPr="00A451FE">
              <w:rPr>
                <w:sz w:val="18"/>
                <w:szCs w:val="18"/>
              </w:rPr>
              <w:t xml:space="preserve">Ф.И.О. </w:t>
            </w:r>
            <w:proofErr w:type="gramStart"/>
            <w:r w:rsidRPr="00A451FE">
              <w:rPr>
                <w:sz w:val="18"/>
                <w:szCs w:val="18"/>
              </w:rPr>
              <w:t>сдавшего</w:t>
            </w:r>
            <w:proofErr w:type="gramEnd"/>
            <w:r w:rsidRPr="00A451FE">
              <w:rPr>
                <w:sz w:val="18"/>
                <w:szCs w:val="18"/>
              </w:rPr>
              <w:t xml:space="preserve"> подарок</w:t>
            </w:r>
          </w:p>
        </w:tc>
        <w:tc>
          <w:tcPr>
            <w:tcW w:w="1405" w:type="dxa"/>
            <w:tcBorders>
              <w:top w:val="single" w:sz="4" w:space="0" w:color="auto"/>
              <w:left w:val="single" w:sz="4" w:space="0" w:color="auto"/>
              <w:bottom w:val="single" w:sz="4" w:space="0" w:color="auto"/>
              <w:right w:val="single" w:sz="4" w:space="0" w:color="auto"/>
            </w:tcBorders>
            <w:hideMark/>
          </w:tcPr>
          <w:p w:rsidR="00A451FE" w:rsidRPr="00A451FE" w:rsidRDefault="00A451FE" w:rsidP="00A451FE">
            <w:pPr>
              <w:tabs>
                <w:tab w:val="left" w:pos="3976"/>
              </w:tabs>
              <w:ind w:left="0" w:right="141" w:firstLine="284"/>
              <w:rPr>
                <w:sz w:val="18"/>
                <w:szCs w:val="18"/>
              </w:rPr>
            </w:pPr>
            <w:r w:rsidRPr="00A451FE">
              <w:rPr>
                <w:sz w:val="18"/>
                <w:szCs w:val="18"/>
              </w:rPr>
              <w:t xml:space="preserve">Подпись </w:t>
            </w:r>
            <w:proofErr w:type="gramStart"/>
            <w:r w:rsidRPr="00A451FE">
              <w:rPr>
                <w:sz w:val="18"/>
                <w:szCs w:val="18"/>
              </w:rPr>
              <w:t>сдавшего</w:t>
            </w:r>
            <w:proofErr w:type="gramEnd"/>
            <w:r w:rsidRPr="00A451FE">
              <w:rPr>
                <w:sz w:val="18"/>
                <w:szCs w:val="18"/>
              </w:rPr>
              <w:t xml:space="preserve"> подарок</w:t>
            </w:r>
          </w:p>
        </w:tc>
        <w:tc>
          <w:tcPr>
            <w:tcW w:w="1405" w:type="dxa"/>
            <w:tcBorders>
              <w:top w:val="single" w:sz="4" w:space="0" w:color="auto"/>
              <w:left w:val="single" w:sz="4" w:space="0" w:color="auto"/>
              <w:bottom w:val="single" w:sz="4" w:space="0" w:color="auto"/>
              <w:right w:val="single" w:sz="4" w:space="0" w:color="auto"/>
            </w:tcBorders>
            <w:hideMark/>
          </w:tcPr>
          <w:p w:rsidR="00A451FE" w:rsidRPr="00A451FE" w:rsidRDefault="00A451FE" w:rsidP="00A451FE">
            <w:pPr>
              <w:tabs>
                <w:tab w:val="left" w:pos="3976"/>
              </w:tabs>
              <w:ind w:left="0" w:right="141" w:firstLine="284"/>
              <w:rPr>
                <w:sz w:val="18"/>
                <w:szCs w:val="18"/>
              </w:rPr>
            </w:pPr>
            <w:r w:rsidRPr="00A451FE">
              <w:rPr>
                <w:sz w:val="18"/>
                <w:szCs w:val="18"/>
              </w:rPr>
              <w:t xml:space="preserve">Ф.И.О. </w:t>
            </w:r>
            <w:proofErr w:type="gramStart"/>
            <w:r w:rsidRPr="00A451FE">
              <w:rPr>
                <w:sz w:val="18"/>
                <w:szCs w:val="18"/>
              </w:rPr>
              <w:t>принявшего</w:t>
            </w:r>
            <w:proofErr w:type="gramEnd"/>
            <w:r w:rsidRPr="00A451FE">
              <w:rPr>
                <w:sz w:val="18"/>
                <w:szCs w:val="18"/>
              </w:rPr>
              <w:t xml:space="preserve"> подарок</w:t>
            </w:r>
          </w:p>
        </w:tc>
        <w:tc>
          <w:tcPr>
            <w:tcW w:w="1405" w:type="dxa"/>
            <w:tcBorders>
              <w:top w:val="single" w:sz="4" w:space="0" w:color="auto"/>
              <w:left w:val="single" w:sz="4" w:space="0" w:color="auto"/>
              <w:bottom w:val="single" w:sz="4" w:space="0" w:color="auto"/>
              <w:right w:val="single" w:sz="4" w:space="0" w:color="auto"/>
            </w:tcBorders>
            <w:hideMark/>
          </w:tcPr>
          <w:p w:rsidR="00A451FE" w:rsidRPr="00A451FE" w:rsidRDefault="00A451FE" w:rsidP="00A451FE">
            <w:pPr>
              <w:tabs>
                <w:tab w:val="left" w:pos="3976"/>
              </w:tabs>
              <w:ind w:left="0" w:right="141" w:firstLine="284"/>
              <w:rPr>
                <w:sz w:val="18"/>
                <w:szCs w:val="18"/>
              </w:rPr>
            </w:pPr>
            <w:r w:rsidRPr="00A451FE">
              <w:rPr>
                <w:sz w:val="18"/>
                <w:szCs w:val="18"/>
              </w:rPr>
              <w:t xml:space="preserve">Подпись </w:t>
            </w:r>
            <w:proofErr w:type="gramStart"/>
            <w:r w:rsidRPr="00A451FE">
              <w:rPr>
                <w:sz w:val="18"/>
                <w:szCs w:val="18"/>
              </w:rPr>
              <w:t>принявшего</w:t>
            </w:r>
            <w:proofErr w:type="gramEnd"/>
            <w:r w:rsidRPr="00A451FE">
              <w:rPr>
                <w:sz w:val="18"/>
                <w:szCs w:val="18"/>
              </w:rPr>
              <w:t xml:space="preserve"> подарок</w:t>
            </w:r>
          </w:p>
        </w:tc>
        <w:tc>
          <w:tcPr>
            <w:tcW w:w="1408" w:type="dxa"/>
            <w:tcBorders>
              <w:top w:val="single" w:sz="4" w:space="0" w:color="auto"/>
              <w:left w:val="single" w:sz="4" w:space="0" w:color="auto"/>
              <w:bottom w:val="single" w:sz="4" w:space="0" w:color="auto"/>
              <w:right w:val="single" w:sz="4" w:space="0" w:color="auto"/>
            </w:tcBorders>
            <w:hideMark/>
          </w:tcPr>
          <w:p w:rsidR="00A451FE" w:rsidRPr="00A451FE" w:rsidRDefault="00A451FE" w:rsidP="00A451FE">
            <w:pPr>
              <w:tabs>
                <w:tab w:val="left" w:pos="3976"/>
              </w:tabs>
              <w:ind w:left="0" w:right="141" w:firstLine="284"/>
              <w:rPr>
                <w:sz w:val="18"/>
                <w:szCs w:val="18"/>
              </w:rPr>
            </w:pPr>
            <w:r w:rsidRPr="00A451FE">
              <w:rPr>
                <w:sz w:val="18"/>
                <w:szCs w:val="18"/>
              </w:rPr>
              <w:t>Отметка о возврате</w:t>
            </w:r>
          </w:p>
        </w:tc>
      </w:tr>
      <w:tr w:rsidR="00A451FE" w:rsidRPr="00A451FE" w:rsidTr="00A451FE">
        <w:tc>
          <w:tcPr>
            <w:tcW w:w="510"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874"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814"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5"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5"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5"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5"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8"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r>
      <w:tr w:rsidR="00A451FE" w:rsidRPr="00A451FE" w:rsidTr="00A451FE">
        <w:tc>
          <w:tcPr>
            <w:tcW w:w="510"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874"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814"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5"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5"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5"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5"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c>
          <w:tcPr>
            <w:tcW w:w="1408" w:type="dxa"/>
            <w:tcBorders>
              <w:top w:val="single" w:sz="4" w:space="0" w:color="auto"/>
              <w:left w:val="single" w:sz="4" w:space="0" w:color="auto"/>
              <w:bottom w:val="single" w:sz="4" w:space="0" w:color="auto"/>
              <w:right w:val="single" w:sz="4" w:space="0" w:color="auto"/>
            </w:tcBorders>
          </w:tcPr>
          <w:p w:rsidR="00A451FE" w:rsidRPr="00A451FE" w:rsidRDefault="00A451FE" w:rsidP="00A451FE">
            <w:pPr>
              <w:tabs>
                <w:tab w:val="left" w:pos="3976"/>
              </w:tabs>
              <w:ind w:left="0" w:right="141" w:firstLine="284"/>
              <w:rPr>
                <w:sz w:val="18"/>
                <w:szCs w:val="18"/>
              </w:rPr>
            </w:pPr>
          </w:p>
        </w:tc>
      </w:tr>
    </w:tbl>
    <w:p w:rsidR="00A451FE" w:rsidRDefault="00A451FE" w:rsidP="00A451FE">
      <w:pPr>
        <w:tabs>
          <w:tab w:val="left" w:pos="3976"/>
        </w:tabs>
        <w:ind w:left="0" w:right="141" w:firstLine="284"/>
        <w:rPr>
          <w:sz w:val="18"/>
          <w:szCs w:val="18"/>
        </w:rPr>
      </w:pPr>
    </w:p>
    <w:p w:rsidR="00946050" w:rsidRDefault="00946050" w:rsidP="00A451FE">
      <w:pPr>
        <w:tabs>
          <w:tab w:val="left" w:pos="3976"/>
        </w:tabs>
        <w:ind w:left="0" w:right="141" w:firstLine="284"/>
        <w:rPr>
          <w:sz w:val="18"/>
          <w:szCs w:val="18"/>
        </w:rPr>
      </w:pPr>
    </w:p>
    <w:p w:rsidR="00946050" w:rsidRDefault="00946050" w:rsidP="00A451FE">
      <w:pPr>
        <w:tabs>
          <w:tab w:val="left" w:pos="3976"/>
        </w:tabs>
        <w:ind w:left="0" w:right="141" w:firstLine="284"/>
        <w:rPr>
          <w:sz w:val="18"/>
          <w:szCs w:val="18"/>
        </w:rPr>
      </w:pPr>
    </w:p>
    <w:p w:rsidR="00946050" w:rsidRPr="00A451FE" w:rsidRDefault="00946050" w:rsidP="00A451FE">
      <w:pPr>
        <w:tabs>
          <w:tab w:val="left" w:pos="3976"/>
        </w:tabs>
        <w:ind w:left="0" w:right="141" w:firstLine="284"/>
        <w:rPr>
          <w:sz w:val="18"/>
          <w:szCs w:val="18"/>
        </w:rPr>
      </w:pPr>
    </w:p>
    <w:p w:rsidR="00A451FE" w:rsidRPr="00946050" w:rsidRDefault="00A451FE" w:rsidP="00946050">
      <w:pPr>
        <w:tabs>
          <w:tab w:val="left" w:pos="3976"/>
        </w:tabs>
        <w:ind w:left="0" w:right="141" w:firstLine="284"/>
        <w:jc w:val="right"/>
        <w:rPr>
          <w:i/>
          <w:sz w:val="18"/>
          <w:szCs w:val="18"/>
        </w:rPr>
      </w:pPr>
      <w:r w:rsidRPr="00946050">
        <w:rPr>
          <w:i/>
          <w:sz w:val="18"/>
          <w:szCs w:val="18"/>
        </w:rPr>
        <w:t xml:space="preserve">Руководитель аппарат администрации </w:t>
      </w:r>
    </w:p>
    <w:p w:rsidR="00A451FE" w:rsidRDefault="00A451FE" w:rsidP="00946050">
      <w:pPr>
        <w:tabs>
          <w:tab w:val="left" w:pos="3976"/>
        </w:tabs>
        <w:ind w:left="0" w:right="141" w:firstLine="284"/>
        <w:jc w:val="right"/>
        <w:rPr>
          <w:i/>
          <w:sz w:val="18"/>
          <w:szCs w:val="18"/>
        </w:rPr>
      </w:pPr>
      <w:proofErr w:type="spellStart"/>
      <w:r w:rsidRPr="00946050">
        <w:rPr>
          <w:i/>
          <w:sz w:val="18"/>
          <w:szCs w:val="18"/>
        </w:rPr>
        <w:t>М.Ю.Несмеянова</w:t>
      </w:r>
      <w:proofErr w:type="spellEnd"/>
    </w:p>
    <w:p w:rsidR="00946050" w:rsidRDefault="00946050" w:rsidP="00946050">
      <w:pPr>
        <w:tabs>
          <w:tab w:val="left" w:pos="3976"/>
        </w:tabs>
        <w:ind w:left="0" w:right="141" w:firstLine="284"/>
        <w:jc w:val="right"/>
        <w:rPr>
          <w:i/>
          <w:sz w:val="18"/>
          <w:szCs w:val="18"/>
        </w:rPr>
      </w:pPr>
    </w:p>
    <w:p w:rsidR="00D549DA" w:rsidRDefault="00D549DA" w:rsidP="00D549DA">
      <w:pPr>
        <w:tabs>
          <w:tab w:val="left" w:pos="3976"/>
        </w:tabs>
        <w:ind w:left="0" w:right="141" w:firstLine="284"/>
        <w:rPr>
          <w:sz w:val="18"/>
          <w:szCs w:val="18"/>
        </w:rPr>
        <w:sectPr w:rsidR="00D549DA">
          <w:pgSz w:w="16838" w:h="11905" w:orient="landscape"/>
          <w:pgMar w:top="1701" w:right="1134" w:bottom="850" w:left="1134" w:header="0" w:footer="0" w:gutter="0"/>
          <w:cols w:space="720"/>
        </w:sectPr>
      </w:pPr>
    </w:p>
    <w:p w:rsidR="00946050" w:rsidRPr="00D549DA" w:rsidRDefault="00946050" w:rsidP="00D549DA">
      <w:pPr>
        <w:tabs>
          <w:tab w:val="left" w:pos="3976"/>
        </w:tabs>
        <w:ind w:left="0" w:right="141" w:firstLine="284"/>
        <w:rPr>
          <w:sz w:val="18"/>
          <w:szCs w:val="18"/>
        </w:rPr>
      </w:pPr>
    </w:p>
    <w:p w:rsidR="00D549DA" w:rsidRPr="00D549DA" w:rsidRDefault="00D549DA" w:rsidP="00D549DA">
      <w:pPr>
        <w:tabs>
          <w:tab w:val="left" w:pos="3976"/>
        </w:tabs>
        <w:ind w:left="0" w:right="141" w:firstLine="284"/>
        <w:jc w:val="right"/>
        <w:rPr>
          <w:i/>
          <w:sz w:val="18"/>
          <w:szCs w:val="18"/>
        </w:rPr>
      </w:pPr>
    </w:p>
    <w:p w:rsidR="00D549DA" w:rsidRPr="00D549DA" w:rsidRDefault="00D549DA" w:rsidP="00D549DA">
      <w:pPr>
        <w:tabs>
          <w:tab w:val="left" w:pos="3976"/>
        </w:tabs>
        <w:ind w:left="0" w:right="141" w:firstLine="284"/>
        <w:jc w:val="right"/>
        <w:rPr>
          <w:i/>
          <w:sz w:val="18"/>
          <w:szCs w:val="18"/>
        </w:rPr>
      </w:pPr>
      <w:r w:rsidRPr="00D549DA">
        <w:rPr>
          <w:i/>
          <w:sz w:val="18"/>
          <w:szCs w:val="18"/>
        </w:rPr>
        <w:t>Приложение № 4</w:t>
      </w:r>
    </w:p>
    <w:p w:rsidR="00D549DA" w:rsidRPr="00D549DA" w:rsidRDefault="00D549DA" w:rsidP="00D549DA">
      <w:pPr>
        <w:tabs>
          <w:tab w:val="left" w:pos="3976"/>
        </w:tabs>
        <w:ind w:left="0" w:right="141" w:firstLine="284"/>
        <w:jc w:val="right"/>
        <w:rPr>
          <w:i/>
          <w:sz w:val="18"/>
          <w:szCs w:val="18"/>
        </w:rPr>
      </w:pPr>
      <w:r w:rsidRPr="00D549DA">
        <w:rPr>
          <w:i/>
          <w:sz w:val="18"/>
          <w:szCs w:val="18"/>
        </w:rPr>
        <w:t xml:space="preserve">к Положению о сообщении Главой администрации </w:t>
      </w:r>
      <w:proofErr w:type="spellStart"/>
      <w:r w:rsidRPr="00D549DA">
        <w:rPr>
          <w:i/>
          <w:sz w:val="18"/>
          <w:szCs w:val="18"/>
        </w:rPr>
        <w:t>Хомутовского</w:t>
      </w:r>
      <w:proofErr w:type="spellEnd"/>
      <w:r w:rsidRPr="00D549DA">
        <w:rPr>
          <w:i/>
          <w:sz w:val="18"/>
          <w:szCs w:val="18"/>
        </w:rPr>
        <w:t xml:space="preserve"> муниципального образования,</w:t>
      </w:r>
    </w:p>
    <w:p w:rsidR="00D549DA" w:rsidRPr="00D549DA" w:rsidRDefault="00D549DA" w:rsidP="00D549DA">
      <w:pPr>
        <w:tabs>
          <w:tab w:val="left" w:pos="3976"/>
        </w:tabs>
        <w:ind w:left="0" w:right="141" w:firstLine="284"/>
        <w:jc w:val="right"/>
        <w:rPr>
          <w:i/>
          <w:sz w:val="18"/>
          <w:szCs w:val="18"/>
        </w:rPr>
      </w:pPr>
      <w:r w:rsidRPr="00D549DA">
        <w:rPr>
          <w:i/>
          <w:sz w:val="18"/>
          <w:szCs w:val="18"/>
        </w:rPr>
        <w:t xml:space="preserve">муниципальными служащими администрации </w:t>
      </w:r>
      <w:proofErr w:type="spellStart"/>
      <w:r w:rsidRPr="00D549DA">
        <w:rPr>
          <w:i/>
          <w:sz w:val="18"/>
          <w:szCs w:val="18"/>
        </w:rPr>
        <w:t>Хомутовского</w:t>
      </w:r>
      <w:proofErr w:type="spellEnd"/>
      <w:r w:rsidRPr="00D549DA">
        <w:rPr>
          <w:i/>
          <w:sz w:val="18"/>
          <w:szCs w:val="18"/>
        </w:rPr>
        <w:t xml:space="preserve"> муниципального образования о</w:t>
      </w:r>
    </w:p>
    <w:p w:rsidR="00D549DA" w:rsidRPr="00D549DA" w:rsidRDefault="00D549DA" w:rsidP="00D549DA">
      <w:pPr>
        <w:tabs>
          <w:tab w:val="left" w:pos="3976"/>
        </w:tabs>
        <w:ind w:left="0" w:right="141" w:firstLine="284"/>
        <w:jc w:val="right"/>
        <w:rPr>
          <w:i/>
          <w:sz w:val="18"/>
          <w:szCs w:val="18"/>
        </w:rPr>
      </w:pPr>
      <w:proofErr w:type="gramStart"/>
      <w:r w:rsidRPr="00D549DA">
        <w:rPr>
          <w:i/>
          <w:sz w:val="18"/>
          <w:szCs w:val="18"/>
        </w:rPr>
        <w:t>получении</w:t>
      </w:r>
      <w:proofErr w:type="gramEnd"/>
      <w:r w:rsidRPr="00D549DA">
        <w:rPr>
          <w:i/>
          <w:sz w:val="18"/>
          <w:szCs w:val="18"/>
        </w:rPr>
        <w:t xml:space="preserve"> подарка в связи с протокольными мероприятиями,</w:t>
      </w:r>
    </w:p>
    <w:p w:rsidR="00D549DA" w:rsidRPr="00D549DA" w:rsidRDefault="00D549DA" w:rsidP="00D549DA">
      <w:pPr>
        <w:tabs>
          <w:tab w:val="left" w:pos="3976"/>
        </w:tabs>
        <w:ind w:left="0" w:right="141" w:firstLine="284"/>
        <w:jc w:val="right"/>
        <w:rPr>
          <w:i/>
          <w:sz w:val="18"/>
          <w:szCs w:val="18"/>
        </w:rPr>
      </w:pPr>
      <w:r w:rsidRPr="00D549DA">
        <w:rPr>
          <w:i/>
          <w:sz w:val="18"/>
          <w:szCs w:val="18"/>
        </w:rPr>
        <w:t>служебными командировками и другими официальными</w:t>
      </w:r>
    </w:p>
    <w:p w:rsidR="00D549DA" w:rsidRPr="00D549DA" w:rsidRDefault="00D549DA" w:rsidP="00D549DA">
      <w:pPr>
        <w:tabs>
          <w:tab w:val="left" w:pos="3976"/>
        </w:tabs>
        <w:ind w:left="0" w:right="141" w:firstLine="284"/>
        <w:jc w:val="right"/>
        <w:rPr>
          <w:i/>
          <w:sz w:val="18"/>
          <w:szCs w:val="18"/>
        </w:rPr>
      </w:pPr>
      <w:r w:rsidRPr="00D549DA">
        <w:rPr>
          <w:i/>
          <w:sz w:val="18"/>
          <w:szCs w:val="18"/>
        </w:rPr>
        <w:t>мероприятиями, участие в которых связано с исполнением ими</w:t>
      </w:r>
    </w:p>
    <w:p w:rsidR="00D549DA" w:rsidRPr="00D549DA" w:rsidRDefault="00D549DA" w:rsidP="00D549DA">
      <w:pPr>
        <w:tabs>
          <w:tab w:val="left" w:pos="3976"/>
        </w:tabs>
        <w:ind w:left="0" w:right="141" w:firstLine="284"/>
        <w:jc w:val="right"/>
        <w:rPr>
          <w:i/>
          <w:sz w:val="18"/>
          <w:szCs w:val="18"/>
        </w:rPr>
      </w:pPr>
      <w:r w:rsidRPr="00D549DA">
        <w:rPr>
          <w:i/>
          <w:sz w:val="18"/>
          <w:szCs w:val="18"/>
        </w:rPr>
        <w:t>должностных обязанностей, сдаче и оценке подарка, реализации</w:t>
      </w:r>
    </w:p>
    <w:p w:rsidR="00D549DA" w:rsidRPr="00D549DA" w:rsidRDefault="00D549DA" w:rsidP="00D549DA">
      <w:pPr>
        <w:tabs>
          <w:tab w:val="left" w:pos="3976"/>
        </w:tabs>
        <w:ind w:left="0" w:right="141" w:firstLine="284"/>
        <w:jc w:val="right"/>
        <w:rPr>
          <w:i/>
          <w:sz w:val="18"/>
          <w:szCs w:val="18"/>
        </w:rPr>
      </w:pPr>
      <w:r w:rsidRPr="00D549DA">
        <w:rPr>
          <w:i/>
          <w:sz w:val="18"/>
          <w:szCs w:val="18"/>
        </w:rPr>
        <w:t>(</w:t>
      </w:r>
      <w:proofErr w:type="gramStart"/>
      <w:r w:rsidRPr="00D549DA">
        <w:rPr>
          <w:i/>
          <w:sz w:val="18"/>
          <w:szCs w:val="18"/>
        </w:rPr>
        <w:t>выкупе</w:t>
      </w:r>
      <w:proofErr w:type="gramEnd"/>
      <w:r w:rsidRPr="00D549DA">
        <w:rPr>
          <w:i/>
          <w:sz w:val="18"/>
          <w:szCs w:val="18"/>
        </w:rPr>
        <w:t>) и зачислении средств, вырученных от его реализации</w:t>
      </w:r>
    </w:p>
    <w:p w:rsidR="00D549DA" w:rsidRPr="00D549DA" w:rsidRDefault="00D549DA" w:rsidP="00D549DA">
      <w:pPr>
        <w:tabs>
          <w:tab w:val="left" w:pos="3976"/>
        </w:tabs>
        <w:ind w:left="0" w:right="141" w:firstLine="284"/>
        <w:jc w:val="left"/>
        <w:rPr>
          <w:sz w:val="18"/>
          <w:szCs w:val="18"/>
        </w:rPr>
      </w:pPr>
    </w:p>
    <w:p w:rsidR="00D549DA" w:rsidRPr="00D549DA" w:rsidRDefault="00D549DA" w:rsidP="0019053A">
      <w:pPr>
        <w:tabs>
          <w:tab w:val="left" w:pos="3976"/>
        </w:tabs>
        <w:ind w:left="0" w:right="141" w:firstLine="284"/>
        <w:jc w:val="center"/>
        <w:rPr>
          <w:sz w:val="18"/>
          <w:szCs w:val="18"/>
        </w:rPr>
      </w:pPr>
      <w:bookmarkStart w:id="15" w:name="P273"/>
      <w:bookmarkEnd w:id="15"/>
      <w:r w:rsidRPr="00D549DA">
        <w:rPr>
          <w:sz w:val="18"/>
          <w:szCs w:val="18"/>
        </w:rPr>
        <w:t>Инвентаризационная карточка подарка N ______</w:t>
      </w:r>
    </w:p>
    <w:p w:rsidR="00D549DA" w:rsidRPr="00D549DA" w:rsidRDefault="00D549DA" w:rsidP="00D549DA">
      <w:pPr>
        <w:tabs>
          <w:tab w:val="left" w:pos="3976"/>
        </w:tabs>
        <w:ind w:left="0" w:right="141" w:firstLine="284"/>
        <w:jc w:val="left"/>
        <w:rPr>
          <w:sz w:val="18"/>
          <w:szCs w:val="18"/>
        </w:rPr>
      </w:pPr>
    </w:p>
    <w:p w:rsidR="00D549DA" w:rsidRPr="00D549DA" w:rsidRDefault="00D549DA" w:rsidP="00D549DA">
      <w:pPr>
        <w:tabs>
          <w:tab w:val="left" w:pos="3976"/>
        </w:tabs>
        <w:ind w:left="0" w:right="141" w:firstLine="284"/>
        <w:jc w:val="left"/>
        <w:rPr>
          <w:sz w:val="18"/>
          <w:szCs w:val="18"/>
        </w:rPr>
      </w:pPr>
      <w:r w:rsidRPr="00D549DA">
        <w:rPr>
          <w:sz w:val="18"/>
          <w:szCs w:val="18"/>
        </w:rPr>
        <w:t>Наименование подарка</w:t>
      </w:r>
    </w:p>
    <w:p w:rsidR="00D549DA" w:rsidRPr="00D549DA" w:rsidRDefault="00D549DA" w:rsidP="00D549DA">
      <w:pPr>
        <w:tabs>
          <w:tab w:val="left" w:pos="3976"/>
        </w:tabs>
        <w:ind w:left="0" w:right="141" w:firstLine="284"/>
        <w:jc w:val="left"/>
        <w:rPr>
          <w:sz w:val="18"/>
          <w:szCs w:val="18"/>
        </w:rPr>
      </w:pPr>
      <w:r w:rsidRPr="00D549DA">
        <w:rPr>
          <w:sz w:val="18"/>
          <w:szCs w:val="18"/>
        </w:rPr>
        <w:t>__________________________________________________________________</w:t>
      </w:r>
    </w:p>
    <w:p w:rsidR="00D549DA" w:rsidRPr="00D549DA" w:rsidRDefault="00D549DA" w:rsidP="00D549DA">
      <w:pPr>
        <w:tabs>
          <w:tab w:val="left" w:pos="3976"/>
        </w:tabs>
        <w:ind w:left="0" w:right="141" w:firstLine="284"/>
        <w:jc w:val="left"/>
        <w:rPr>
          <w:sz w:val="18"/>
          <w:szCs w:val="18"/>
        </w:rPr>
      </w:pPr>
      <w:r w:rsidRPr="00D549DA">
        <w:rPr>
          <w:sz w:val="18"/>
          <w:szCs w:val="18"/>
        </w:rPr>
        <w:t>Вид подарка</w:t>
      </w:r>
    </w:p>
    <w:p w:rsidR="00D549DA" w:rsidRPr="00D549DA" w:rsidRDefault="00D549DA" w:rsidP="00D549DA">
      <w:pPr>
        <w:tabs>
          <w:tab w:val="left" w:pos="3976"/>
        </w:tabs>
        <w:ind w:left="0" w:right="141" w:firstLine="284"/>
        <w:jc w:val="left"/>
        <w:rPr>
          <w:sz w:val="18"/>
          <w:szCs w:val="18"/>
        </w:rPr>
      </w:pPr>
      <w:r w:rsidRPr="00D549DA">
        <w:rPr>
          <w:sz w:val="18"/>
          <w:szCs w:val="18"/>
        </w:rPr>
        <w:t>__________________________________________________________________</w:t>
      </w:r>
    </w:p>
    <w:p w:rsidR="00D549DA" w:rsidRPr="00D549DA" w:rsidRDefault="00D549DA" w:rsidP="00D549DA">
      <w:pPr>
        <w:tabs>
          <w:tab w:val="left" w:pos="3976"/>
        </w:tabs>
        <w:ind w:left="0" w:right="141" w:firstLine="284"/>
        <w:jc w:val="left"/>
        <w:rPr>
          <w:sz w:val="18"/>
          <w:szCs w:val="18"/>
        </w:rPr>
      </w:pPr>
      <w:r w:rsidRPr="00D549DA">
        <w:rPr>
          <w:sz w:val="18"/>
          <w:szCs w:val="18"/>
        </w:rPr>
        <w:t>Стоимость</w:t>
      </w:r>
    </w:p>
    <w:p w:rsidR="00D549DA" w:rsidRPr="00D549DA" w:rsidRDefault="00D549DA" w:rsidP="00D549DA">
      <w:pPr>
        <w:tabs>
          <w:tab w:val="left" w:pos="3976"/>
        </w:tabs>
        <w:ind w:left="0" w:right="141" w:firstLine="284"/>
        <w:jc w:val="left"/>
        <w:rPr>
          <w:sz w:val="18"/>
          <w:szCs w:val="18"/>
        </w:rPr>
      </w:pPr>
      <w:r w:rsidRPr="00D549DA">
        <w:rPr>
          <w:sz w:val="18"/>
          <w:szCs w:val="18"/>
        </w:rPr>
        <w:t>__________________________________________________________________</w:t>
      </w:r>
    </w:p>
    <w:p w:rsidR="00D549DA" w:rsidRPr="00D549DA" w:rsidRDefault="00D549DA" w:rsidP="00D549DA">
      <w:pPr>
        <w:tabs>
          <w:tab w:val="left" w:pos="3976"/>
        </w:tabs>
        <w:ind w:left="0" w:right="141" w:firstLine="284"/>
        <w:jc w:val="left"/>
        <w:rPr>
          <w:sz w:val="18"/>
          <w:szCs w:val="18"/>
        </w:rPr>
      </w:pPr>
      <w:r w:rsidRPr="00D549DA">
        <w:rPr>
          <w:sz w:val="18"/>
          <w:szCs w:val="18"/>
        </w:rPr>
        <w:t>Дата и номер акта приема-передачи подарков</w:t>
      </w:r>
    </w:p>
    <w:p w:rsidR="00D549DA" w:rsidRPr="00D549DA" w:rsidRDefault="00D549DA" w:rsidP="00D549DA">
      <w:pPr>
        <w:tabs>
          <w:tab w:val="left" w:pos="3976"/>
        </w:tabs>
        <w:ind w:left="0" w:right="141" w:firstLine="284"/>
        <w:jc w:val="left"/>
        <w:rPr>
          <w:sz w:val="18"/>
          <w:szCs w:val="18"/>
        </w:rPr>
      </w:pPr>
      <w:r w:rsidRPr="00D549DA">
        <w:rPr>
          <w:sz w:val="18"/>
          <w:szCs w:val="18"/>
        </w:rPr>
        <w:t>__________________________________________________________________</w:t>
      </w:r>
    </w:p>
    <w:p w:rsidR="00D549DA" w:rsidRPr="00D549DA" w:rsidRDefault="00D549DA" w:rsidP="00D549DA">
      <w:pPr>
        <w:tabs>
          <w:tab w:val="left" w:pos="3976"/>
        </w:tabs>
        <w:ind w:left="0" w:right="141" w:firstLine="284"/>
        <w:jc w:val="left"/>
        <w:rPr>
          <w:sz w:val="18"/>
          <w:szCs w:val="18"/>
        </w:rPr>
      </w:pPr>
      <w:r w:rsidRPr="00D549DA">
        <w:rPr>
          <w:sz w:val="18"/>
          <w:szCs w:val="18"/>
        </w:rPr>
        <w:t>Сдал (Ф.И.О., должность)</w:t>
      </w:r>
    </w:p>
    <w:p w:rsidR="00D549DA" w:rsidRPr="00D549DA" w:rsidRDefault="00D549DA" w:rsidP="00D549DA">
      <w:pPr>
        <w:tabs>
          <w:tab w:val="left" w:pos="3976"/>
        </w:tabs>
        <w:ind w:left="0" w:right="141" w:firstLine="284"/>
        <w:jc w:val="left"/>
        <w:rPr>
          <w:sz w:val="18"/>
          <w:szCs w:val="18"/>
        </w:rPr>
      </w:pPr>
      <w:r w:rsidRPr="00D549DA">
        <w:rPr>
          <w:sz w:val="18"/>
          <w:szCs w:val="18"/>
        </w:rPr>
        <w:t>__________________________________________________________________</w:t>
      </w:r>
    </w:p>
    <w:p w:rsidR="00D549DA" w:rsidRPr="00D549DA" w:rsidRDefault="00D549DA" w:rsidP="00D549DA">
      <w:pPr>
        <w:tabs>
          <w:tab w:val="left" w:pos="3976"/>
        </w:tabs>
        <w:ind w:left="0" w:right="141" w:firstLine="284"/>
        <w:jc w:val="left"/>
        <w:rPr>
          <w:sz w:val="18"/>
          <w:szCs w:val="18"/>
        </w:rPr>
      </w:pPr>
      <w:r w:rsidRPr="00D549DA">
        <w:rPr>
          <w:sz w:val="18"/>
          <w:szCs w:val="18"/>
        </w:rPr>
        <w:t>Принял</w:t>
      </w:r>
    </w:p>
    <w:p w:rsidR="00D549DA" w:rsidRPr="00D549DA" w:rsidRDefault="00D549DA" w:rsidP="00D549DA">
      <w:pPr>
        <w:tabs>
          <w:tab w:val="left" w:pos="3976"/>
        </w:tabs>
        <w:ind w:left="0" w:right="141" w:firstLine="284"/>
        <w:jc w:val="left"/>
        <w:rPr>
          <w:sz w:val="18"/>
          <w:szCs w:val="18"/>
        </w:rPr>
      </w:pPr>
      <w:r w:rsidRPr="00D549DA">
        <w:rPr>
          <w:sz w:val="18"/>
          <w:szCs w:val="18"/>
        </w:rPr>
        <w:t>__________________________________________________________________</w:t>
      </w:r>
    </w:p>
    <w:p w:rsidR="00D549DA" w:rsidRPr="00D549DA" w:rsidRDefault="00D549DA" w:rsidP="00D549DA">
      <w:pPr>
        <w:tabs>
          <w:tab w:val="left" w:pos="3976"/>
        </w:tabs>
        <w:ind w:left="0" w:right="141" w:firstLine="284"/>
        <w:jc w:val="left"/>
        <w:rPr>
          <w:sz w:val="18"/>
          <w:szCs w:val="18"/>
        </w:rPr>
      </w:pPr>
      <w:r w:rsidRPr="00D549DA">
        <w:rPr>
          <w:sz w:val="18"/>
          <w:szCs w:val="18"/>
        </w:rPr>
        <w:t>Место хранения</w:t>
      </w:r>
    </w:p>
    <w:p w:rsidR="00D549DA" w:rsidRPr="00D549DA" w:rsidRDefault="00D549DA" w:rsidP="00D549DA">
      <w:pPr>
        <w:tabs>
          <w:tab w:val="left" w:pos="3976"/>
        </w:tabs>
        <w:ind w:left="0" w:right="141" w:firstLine="284"/>
        <w:jc w:val="left"/>
        <w:rPr>
          <w:sz w:val="18"/>
          <w:szCs w:val="18"/>
        </w:rPr>
      </w:pPr>
      <w:r w:rsidRPr="00D549DA">
        <w:rPr>
          <w:sz w:val="18"/>
          <w:szCs w:val="18"/>
        </w:rPr>
        <w:t>__________________________________________________________________</w:t>
      </w:r>
    </w:p>
    <w:p w:rsidR="00D549DA" w:rsidRPr="00D549DA" w:rsidRDefault="00D549DA" w:rsidP="00D549DA">
      <w:pPr>
        <w:tabs>
          <w:tab w:val="left" w:pos="3976"/>
        </w:tabs>
        <w:ind w:left="0" w:right="141" w:firstLine="284"/>
        <w:jc w:val="left"/>
        <w:rPr>
          <w:sz w:val="18"/>
          <w:szCs w:val="18"/>
        </w:rPr>
      </w:pPr>
      <w:r w:rsidRPr="00D549DA">
        <w:rPr>
          <w:sz w:val="18"/>
          <w:szCs w:val="18"/>
        </w:rPr>
        <w:t>Прилагаемые документы:</w:t>
      </w:r>
    </w:p>
    <w:p w:rsidR="00D549DA" w:rsidRPr="00D549DA" w:rsidRDefault="00D549DA" w:rsidP="00D549DA">
      <w:pPr>
        <w:tabs>
          <w:tab w:val="left" w:pos="3976"/>
        </w:tabs>
        <w:ind w:left="0" w:right="141" w:firstLine="284"/>
        <w:jc w:val="left"/>
        <w:rPr>
          <w:sz w:val="18"/>
          <w:szCs w:val="18"/>
        </w:rPr>
      </w:pPr>
      <w:r w:rsidRPr="00D549DA">
        <w:rPr>
          <w:sz w:val="18"/>
          <w:szCs w:val="18"/>
        </w:rPr>
        <w:t>1. __________________________________________________________________</w:t>
      </w:r>
    </w:p>
    <w:p w:rsidR="00D549DA" w:rsidRPr="00D549DA" w:rsidRDefault="00D549DA" w:rsidP="00D549DA">
      <w:pPr>
        <w:tabs>
          <w:tab w:val="left" w:pos="3976"/>
        </w:tabs>
        <w:ind w:left="0" w:right="141" w:firstLine="284"/>
        <w:jc w:val="left"/>
        <w:rPr>
          <w:sz w:val="18"/>
          <w:szCs w:val="18"/>
        </w:rPr>
      </w:pPr>
      <w:r w:rsidRPr="00D549DA">
        <w:rPr>
          <w:sz w:val="18"/>
          <w:szCs w:val="18"/>
        </w:rPr>
        <w:t>2. __________________________________________________________________</w:t>
      </w:r>
    </w:p>
    <w:p w:rsidR="00D549DA" w:rsidRPr="00D549DA" w:rsidRDefault="00D549DA" w:rsidP="00D549DA">
      <w:pPr>
        <w:tabs>
          <w:tab w:val="left" w:pos="3976"/>
        </w:tabs>
        <w:ind w:left="0" w:right="141" w:firstLine="284"/>
        <w:jc w:val="left"/>
        <w:rPr>
          <w:sz w:val="18"/>
          <w:szCs w:val="18"/>
        </w:rPr>
      </w:pPr>
      <w:r w:rsidRPr="00D549DA">
        <w:rPr>
          <w:sz w:val="18"/>
          <w:szCs w:val="18"/>
        </w:rPr>
        <w:t>3. __________________________________________________________________</w:t>
      </w:r>
    </w:p>
    <w:p w:rsidR="00D549DA" w:rsidRPr="00D549DA" w:rsidRDefault="00D549DA" w:rsidP="00D549DA">
      <w:pPr>
        <w:tabs>
          <w:tab w:val="left" w:pos="3976"/>
        </w:tabs>
        <w:ind w:left="0" w:right="141" w:firstLine="284"/>
        <w:jc w:val="left"/>
        <w:rPr>
          <w:sz w:val="18"/>
          <w:szCs w:val="18"/>
        </w:rPr>
      </w:pPr>
    </w:p>
    <w:p w:rsidR="00D549DA" w:rsidRPr="0019053A" w:rsidRDefault="00D549DA" w:rsidP="0019053A">
      <w:pPr>
        <w:tabs>
          <w:tab w:val="left" w:pos="3976"/>
        </w:tabs>
        <w:ind w:left="0" w:right="141" w:firstLine="284"/>
        <w:jc w:val="right"/>
        <w:rPr>
          <w:i/>
          <w:sz w:val="18"/>
          <w:szCs w:val="18"/>
        </w:rPr>
      </w:pPr>
      <w:r w:rsidRPr="0019053A">
        <w:rPr>
          <w:i/>
          <w:sz w:val="18"/>
          <w:szCs w:val="18"/>
        </w:rPr>
        <w:t xml:space="preserve">Руководитель аппарата администрации </w:t>
      </w:r>
    </w:p>
    <w:p w:rsidR="00D549DA" w:rsidRPr="0019053A" w:rsidRDefault="00D549DA" w:rsidP="0019053A">
      <w:pPr>
        <w:tabs>
          <w:tab w:val="left" w:pos="3976"/>
        </w:tabs>
        <w:ind w:left="0" w:right="141" w:firstLine="284"/>
        <w:jc w:val="right"/>
        <w:rPr>
          <w:i/>
          <w:sz w:val="18"/>
          <w:szCs w:val="18"/>
        </w:rPr>
      </w:pPr>
      <w:proofErr w:type="spellStart"/>
      <w:r w:rsidRPr="0019053A">
        <w:rPr>
          <w:i/>
          <w:sz w:val="18"/>
          <w:szCs w:val="18"/>
        </w:rPr>
        <w:t>М.Ю.Несмеянова</w:t>
      </w:r>
      <w:proofErr w:type="spellEnd"/>
    </w:p>
    <w:p w:rsidR="00D549DA" w:rsidRDefault="00D549DA" w:rsidP="0019053A">
      <w:pPr>
        <w:tabs>
          <w:tab w:val="left" w:pos="3976"/>
        </w:tabs>
        <w:ind w:left="0" w:right="141" w:firstLine="284"/>
        <w:jc w:val="right"/>
        <w:rPr>
          <w:i/>
          <w:sz w:val="18"/>
          <w:szCs w:val="18"/>
        </w:rPr>
      </w:pPr>
    </w:p>
    <w:p w:rsidR="00F85268" w:rsidRDefault="00F85268" w:rsidP="0019053A">
      <w:pPr>
        <w:tabs>
          <w:tab w:val="left" w:pos="3976"/>
        </w:tabs>
        <w:ind w:left="0" w:right="141" w:firstLine="284"/>
        <w:jc w:val="right"/>
        <w:rPr>
          <w:i/>
          <w:sz w:val="18"/>
          <w:szCs w:val="18"/>
        </w:rPr>
      </w:pPr>
    </w:p>
    <w:p w:rsidR="00F85268" w:rsidRDefault="00F85268" w:rsidP="0019053A">
      <w:pPr>
        <w:tabs>
          <w:tab w:val="left" w:pos="3976"/>
        </w:tabs>
        <w:ind w:left="0" w:right="141" w:firstLine="284"/>
        <w:jc w:val="right"/>
        <w:rPr>
          <w:i/>
          <w:sz w:val="18"/>
          <w:szCs w:val="18"/>
        </w:rPr>
      </w:pPr>
    </w:p>
    <w:p w:rsidR="00F85268" w:rsidRPr="00F85268" w:rsidRDefault="00F85268" w:rsidP="00F85268">
      <w:pPr>
        <w:tabs>
          <w:tab w:val="left" w:pos="3976"/>
        </w:tabs>
        <w:ind w:left="0" w:right="141" w:firstLine="284"/>
        <w:jc w:val="right"/>
        <w:rPr>
          <w:i/>
          <w:sz w:val="18"/>
          <w:szCs w:val="18"/>
        </w:rPr>
      </w:pPr>
      <w:r w:rsidRPr="00F85268">
        <w:rPr>
          <w:i/>
          <w:sz w:val="18"/>
          <w:szCs w:val="18"/>
        </w:rPr>
        <w:t>Утверждено</w:t>
      </w:r>
    </w:p>
    <w:p w:rsidR="00F85268" w:rsidRPr="00F85268" w:rsidRDefault="00F85268" w:rsidP="00F85268">
      <w:pPr>
        <w:tabs>
          <w:tab w:val="left" w:pos="3976"/>
        </w:tabs>
        <w:ind w:left="0" w:right="141" w:firstLine="284"/>
        <w:jc w:val="right"/>
        <w:rPr>
          <w:i/>
          <w:sz w:val="18"/>
          <w:szCs w:val="18"/>
        </w:rPr>
      </w:pPr>
      <w:r w:rsidRPr="00F85268">
        <w:rPr>
          <w:i/>
          <w:sz w:val="18"/>
          <w:szCs w:val="18"/>
        </w:rPr>
        <w:t>Приложение № 2</w:t>
      </w:r>
    </w:p>
    <w:p w:rsidR="00F85268" w:rsidRPr="00F85268" w:rsidRDefault="00F85268" w:rsidP="00F85268">
      <w:pPr>
        <w:tabs>
          <w:tab w:val="left" w:pos="3976"/>
        </w:tabs>
        <w:ind w:left="0" w:right="141" w:firstLine="284"/>
        <w:jc w:val="right"/>
        <w:rPr>
          <w:i/>
          <w:sz w:val="18"/>
          <w:szCs w:val="18"/>
        </w:rPr>
      </w:pPr>
      <w:r w:rsidRPr="00F85268">
        <w:rPr>
          <w:i/>
          <w:sz w:val="18"/>
          <w:szCs w:val="18"/>
        </w:rPr>
        <w:t>к постановлению администрации</w:t>
      </w:r>
    </w:p>
    <w:p w:rsidR="00F85268" w:rsidRPr="00F85268" w:rsidRDefault="00F85268" w:rsidP="00F85268">
      <w:pPr>
        <w:tabs>
          <w:tab w:val="left" w:pos="3976"/>
        </w:tabs>
        <w:ind w:left="0" w:right="141" w:firstLine="284"/>
        <w:jc w:val="right"/>
        <w:rPr>
          <w:i/>
          <w:sz w:val="18"/>
          <w:szCs w:val="18"/>
        </w:rPr>
      </w:pPr>
      <w:proofErr w:type="spellStart"/>
      <w:r w:rsidRPr="00F85268">
        <w:rPr>
          <w:i/>
          <w:sz w:val="18"/>
          <w:szCs w:val="18"/>
        </w:rPr>
        <w:t>Хомутовского</w:t>
      </w:r>
      <w:proofErr w:type="spellEnd"/>
      <w:r w:rsidRPr="00F85268">
        <w:rPr>
          <w:i/>
          <w:sz w:val="18"/>
          <w:szCs w:val="18"/>
        </w:rPr>
        <w:t xml:space="preserve"> муниципального образования</w:t>
      </w:r>
    </w:p>
    <w:p w:rsidR="00F85268" w:rsidRPr="00F85268" w:rsidRDefault="00F85268" w:rsidP="00F85268">
      <w:pPr>
        <w:tabs>
          <w:tab w:val="left" w:pos="3976"/>
        </w:tabs>
        <w:ind w:left="0" w:right="141" w:firstLine="284"/>
        <w:jc w:val="right"/>
        <w:rPr>
          <w:i/>
          <w:sz w:val="18"/>
          <w:szCs w:val="18"/>
        </w:rPr>
      </w:pPr>
      <w:r w:rsidRPr="00F85268">
        <w:rPr>
          <w:i/>
          <w:sz w:val="18"/>
          <w:szCs w:val="18"/>
        </w:rPr>
        <w:t>«_</w:t>
      </w:r>
      <w:r>
        <w:rPr>
          <w:i/>
          <w:sz w:val="18"/>
          <w:szCs w:val="18"/>
          <w:u w:val="single"/>
        </w:rPr>
        <w:t xml:space="preserve">08 </w:t>
      </w:r>
      <w:r w:rsidRPr="00F85268">
        <w:rPr>
          <w:i/>
          <w:sz w:val="18"/>
          <w:szCs w:val="18"/>
        </w:rPr>
        <w:t>»_</w:t>
      </w:r>
      <w:r>
        <w:rPr>
          <w:i/>
          <w:sz w:val="18"/>
          <w:szCs w:val="18"/>
          <w:u w:val="single"/>
        </w:rPr>
        <w:t>12</w:t>
      </w:r>
      <w:r w:rsidRPr="00F85268">
        <w:rPr>
          <w:i/>
          <w:sz w:val="18"/>
          <w:szCs w:val="18"/>
        </w:rPr>
        <w:t>_2022</w:t>
      </w:r>
    </w:p>
    <w:p w:rsidR="00F85268" w:rsidRPr="00F85268" w:rsidRDefault="00F85268" w:rsidP="00F85268">
      <w:pPr>
        <w:tabs>
          <w:tab w:val="left" w:pos="3976"/>
        </w:tabs>
        <w:ind w:left="0" w:right="141" w:firstLine="284"/>
        <w:jc w:val="right"/>
        <w:rPr>
          <w:i/>
          <w:sz w:val="18"/>
          <w:szCs w:val="18"/>
        </w:rPr>
      </w:pPr>
    </w:p>
    <w:p w:rsidR="00F85268" w:rsidRPr="00F85268" w:rsidRDefault="00F85268" w:rsidP="00F85268">
      <w:pPr>
        <w:tabs>
          <w:tab w:val="left" w:pos="3976"/>
        </w:tabs>
        <w:ind w:left="0" w:right="141" w:firstLine="284"/>
        <w:jc w:val="center"/>
        <w:rPr>
          <w:sz w:val="18"/>
          <w:szCs w:val="18"/>
        </w:rPr>
      </w:pPr>
      <w:bookmarkStart w:id="16" w:name="P307"/>
      <w:bookmarkEnd w:id="16"/>
      <w:r w:rsidRPr="00F85268">
        <w:rPr>
          <w:sz w:val="18"/>
          <w:szCs w:val="18"/>
        </w:rPr>
        <w:t>СОСТАВ</w:t>
      </w:r>
    </w:p>
    <w:p w:rsidR="00F85268" w:rsidRPr="00F85268" w:rsidRDefault="00F85268" w:rsidP="00F85268">
      <w:pPr>
        <w:tabs>
          <w:tab w:val="left" w:pos="3976"/>
        </w:tabs>
        <w:ind w:left="0" w:right="141" w:firstLine="284"/>
        <w:jc w:val="center"/>
        <w:rPr>
          <w:sz w:val="18"/>
          <w:szCs w:val="18"/>
        </w:rPr>
      </w:pPr>
      <w:r w:rsidRPr="00F85268">
        <w:rPr>
          <w:sz w:val="18"/>
          <w:szCs w:val="18"/>
        </w:rPr>
        <w:t>ОЦЕНОЧНОЙ КОМИССИИ ДЛЯ ОЦЕНКИ СТОИМОСТИ ПОДАРКОВ,</w:t>
      </w:r>
    </w:p>
    <w:p w:rsidR="00F85268" w:rsidRPr="00F85268" w:rsidRDefault="00F85268" w:rsidP="00F85268">
      <w:pPr>
        <w:tabs>
          <w:tab w:val="left" w:pos="3976"/>
        </w:tabs>
        <w:ind w:left="0" w:right="141" w:firstLine="284"/>
        <w:jc w:val="center"/>
        <w:rPr>
          <w:sz w:val="18"/>
          <w:szCs w:val="18"/>
        </w:rPr>
      </w:pPr>
      <w:r w:rsidRPr="00F85268">
        <w:rPr>
          <w:sz w:val="18"/>
          <w:szCs w:val="18"/>
        </w:rPr>
        <w:t>НЕ ИМЕЮЩИХ ПОДТВЕРЖДЕНИЯ ИХ СТОИМОСТИ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5669"/>
      </w:tblGrid>
      <w:tr w:rsidR="00F85268" w:rsidRPr="00F85268" w:rsidTr="00F85268">
        <w:tc>
          <w:tcPr>
            <w:tcW w:w="3402" w:type="dxa"/>
            <w:tcBorders>
              <w:top w:val="single" w:sz="4" w:space="0" w:color="auto"/>
              <w:left w:val="single" w:sz="4" w:space="0" w:color="auto"/>
              <w:bottom w:val="single" w:sz="4" w:space="0" w:color="auto"/>
              <w:right w:val="single" w:sz="4" w:space="0" w:color="auto"/>
            </w:tcBorders>
            <w:hideMark/>
          </w:tcPr>
          <w:p w:rsidR="00F85268" w:rsidRPr="00F85268" w:rsidRDefault="00F85268" w:rsidP="00F85268">
            <w:pPr>
              <w:tabs>
                <w:tab w:val="left" w:pos="3976"/>
              </w:tabs>
              <w:ind w:left="0" w:right="141" w:firstLine="284"/>
              <w:rPr>
                <w:sz w:val="18"/>
                <w:szCs w:val="18"/>
              </w:rPr>
            </w:pPr>
            <w:r w:rsidRPr="00F85268">
              <w:rPr>
                <w:sz w:val="18"/>
                <w:szCs w:val="18"/>
              </w:rPr>
              <w:t>Иваненко Алексей Викторович</w:t>
            </w:r>
          </w:p>
        </w:tc>
        <w:tc>
          <w:tcPr>
            <w:tcW w:w="5669" w:type="dxa"/>
            <w:tcBorders>
              <w:top w:val="single" w:sz="4" w:space="0" w:color="auto"/>
              <w:left w:val="single" w:sz="4" w:space="0" w:color="auto"/>
              <w:bottom w:val="single" w:sz="4" w:space="0" w:color="auto"/>
              <w:right w:val="single" w:sz="4" w:space="0" w:color="auto"/>
            </w:tcBorders>
            <w:hideMark/>
          </w:tcPr>
          <w:p w:rsidR="00F85268" w:rsidRPr="00F85268" w:rsidRDefault="00F85268" w:rsidP="00F85268">
            <w:pPr>
              <w:tabs>
                <w:tab w:val="left" w:pos="3976"/>
              </w:tabs>
              <w:ind w:left="0" w:right="141" w:firstLine="284"/>
              <w:rPr>
                <w:sz w:val="18"/>
                <w:szCs w:val="18"/>
              </w:rPr>
            </w:pPr>
            <w:r w:rsidRPr="00F85268">
              <w:rPr>
                <w:sz w:val="18"/>
                <w:szCs w:val="18"/>
              </w:rPr>
              <w:t>Первый заместитель Главы администрации</w:t>
            </w:r>
          </w:p>
        </w:tc>
      </w:tr>
      <w:tr w:rsidR="00F85268" w:rsidRPr="00F85268" w:rsidTr="00F85268">
        <w:tc>
          <w:tcPr>
            <w:tcW w:w="3402" w:type="dxa"/>
            <w:tcBorders>
              <w:top w:val="single" w:sz="4" w:space="0" w:color="auto"/>
              <w:left w:val="single" w:sz="4" w:space="0" w:color="auto"/>
              <w:bottom w:val="single" w:sz="4" w:space="0" w:color="auto"/>
              <w:right w:val="single" w:sz="4" w:space="0" w:color="auto"/>
            </w:tcBorders>
            <w:hideMark/>
          </w:tcPr>
          <w:p w:rsidR="00F85268" w:rsidRPr="00F85268" w:rsidRDefault="00F85268" w:rsidP="00F85268">
            <w:pPr>
              <w:tabs>
                <w:tab w:val="left" w:pos="3976"/>
              </w:tabs>
              <w:ind w:left="0" w:right="141" w:firstLine="284"/>
              <w:rPr>
                <w:sz w:val="18"/>
                <w:szCs w:val="18"/>
              </w:rPr>
            </w:pPr>
            <w:proofErr w:type="spellStart"/>
            <w:r w:rsidRPr="00F85268">
              <w:rPr>
                <w:sz w:val="18"/>
                <w:szCs w:val="18"/>
              </w:rPr>
              <w:t>Зайнутдинова</w:t>
            </w:r>
            <w:proofErr w:type="spellEnd"/>
            <w:r w:rsidRPr="00F85268">
              <w:rPr>
                <w:sz w:val="18"/>
                <w:szCs w:val="18"/>
              </w:rPr>
              <w:t xml:space="preserve"> Наталья Эдуардовна</w:t>
            </w:r>
          </w:p>
        </w:tc>
        <w:tc>
          <w:tcPr>
            <w:tcW w:w="5669" w:type="dxa"/>
            <w:tcBorders>
              <w:top w:val="single" w:sz="4" w:space="0" w:color="auto"/>
              <w:left w:val="single" w:sz="4" w:space="0" w:color="auto"/>
              <w:bottom w:val="single" w:sz="4" w:space="0" w:color="auto"/>
              <w:right w:val="single" w:sz="4" w:space="0" w:color="auto"/>
            </w:tcBorders>
            <w:hideMark/>
          </w:tcPr>
          <w:p w:rsidR="00F85268" w:rsidRPr="00F85268" w:rsidRDefault="00F85268" w:rsidP="00F85268">
            <w:pPr>
              <w:tabs>
                <w:tab w:val="left" w:pos="3976"/>
              </w:tabs>
              <w:ind w:left="0" w:right="141" w:firstLine="284"/>
              <w:rPr>
                <w:sz w:val="18"/>
                <w:szCs w:val="18"/>
              </w:rPr>
            </w:pPr>
            <w:r w:rsidRPr="00F85268">
              <w:rPr>
                <w:sz w:val="18"/>
                <w:szCs w:val="18"/>
              </w:rPr>
              <w:t>Начальник отдела бухгалтерского учета</w:t>
            </w:r>
          </w:p>
        </w:tc>
      </w:tr>
      <w:tr w:rsidR="00F85268" w:rsidRPr="00F85268" w:rsidTr="00F85268">
        <w:tc>
          <w:tcPr>
            <w:tcW w:w="3402" w:type="dxa"/>
            <w:tcBorders>
              <w:top w:val="single" w:sz="4" w:space="0" w:color="auto"/>
              <w:left w:val="single" w:sz="4" w:space="0" w:color="auto"/>
              <w:bottom w:val="single" w:sz="4" w:space="0" w:color="auto"/>
              <w:right w:val="single" w:sz="4" w:space="0" w:color="auto"/>
            </w:tcBorders>
          </w:tcPr>
          <w:p w:rsidR="00F85268" w:rsidRPr="00F85268" w:rsidRDefault="00F85268" w:rsidP="00F85268">
            <w:pPr>
              <w:tabs>
                <w:tab w:val="left" w:pos="3976"/>
              </w:tabs>
              <w:ind w:left="0" w:right="141" w:firstLine="284"/>
              <w:rPr>
                <w:sz w:val="18"/>
                <w:szCs w:val="18"/>
              </w:rPr>
            </w:pPr>
            <w:r w:rsidRPr="00F85268">
              <w:rPr>
                <w:sz w:val="18"/>
                <w:szCs w:val="18"/>
              </w:rPr>
              <w:t>Несмеянова Марина Юрьевна</w:t>
            </w:r>
          </w:p>
        </w:tc>
        <w:tc>
          <w:tcPr>
            <w:tcW w:w="5669" w:type="dxa"/>
            <w:tcBorders>
              <w:top w:val="single" w:sz="4" w:space="0" w:color="auto"/>
              <w:left w:val="single" w:sz="4" w:space="0" w:color="auto"/>
              <w:bottom w:val="single" w:sz="4" w:space="0" w:color="auto"/>
              <w:right w:val="single" w:sz="4" w:space="0" w:color="auto"/>
            </w:tcBorders>
          </w:tcPr>
          <w:p w:rsidR="00F85268" w:rsidRPr="00F85268" w:rsidRDefault="00F85268" w:rsidP="00F85268">
            <w:pPr>
              <w:tabs>
                <w:tab w:val="left" w:pos="3976"/>
              </w:tabs>
              <w:ind w:left="0" w:right="141" w:firstLine="284"/>
              <w:rPr>
                <w:sz w:val="18"/>
                <w:szCs w:val="18"/>
              </w:rPr>
            </w:pPr>
            <w:r w:rsidRPr="00F85268">
              <w:rPr>
                <w:sz w:val="18"/>
                <w:szCs w:val="18"/>
              </w:rPr>
              <w:t xml:space="preserve"> Руководитель аппарата администрации</w:t>
            </w:r>
          </w:p>
        </w:tc>
      </w:tr>
      <w:tr w:rsidR="00F85268" w:rsidRPr="00F85268" w:rsidTr="00F85268">
        <w:tc>
          <w:tcPr>
            <w:tcW w:w="3402" w:type="dxa"/>
            <w:tcBorders>
              <w:top w:val="single" w:sz="4" w:space="0" w:color="auto"/>
              <w:left w:val="single" w:sz="4" w:space="0" w:color="auto"/>
              <w:bottom w:val="single" w:sz="4" w:space="0" w:color="auto"/>
              <w:right w:val="single" w:sz="4" w:space="0" w:color="auto"/>
            </w:tcBorders>
            <w:hideMark/>
          </w:tcPr>
          <w:p w:rsidR="00F85268" w:rsidRPr="00F85268" w:rsidRDefault="00F85268" w:rsidP="00F85268">
            <w:pPr>
              <w:tabs>
                <w:tab w:val="left" w:pos="3976"/>
              </w:tabs>
              <w:ind w:left="0" w:right="141" w:firstLine="284"/>
              <w:rPr>
                <w:sz w:val="18"/>
                <w:szCs w:val="18"/>
              </w:rPr>
            </w:pPr>
            <w:proofErr w:type="spellStart"/>
            <w:r w:rsidRPr="00F85268">
              <w:rPr>
                <w:sz w:val="18"/>
                <w:szCs w:val="18"/>
              </w:rPr>
              <w:t>Трохимчук</w:t>
            </w:r>
            <w:proofErr w:type="spellEnd"/>
            <w:r w:rsidRPr="00F85268">
              <w:rPr>
                <w:sz w:val="18"/>
                <w:szCs w:val="18"/>
              </w:rPr>
              <w:t xml:space="preserve"> Екатерина Сергеевна</w:t>
            </w:r>
          </w:p>
        </w:tc>
        <w:tc>
          <w:tcPr>
            <w:tcW w:w="5669" w:type="dxa"/>
            <w:tcBorders>
              <w:top w:val="single" w:sz="4" w:space="0" w:color="auto"/>
              <w:left w:val="single" w:sz="4" w:space="0" w:color="auto"/>
              <w:bottom w:val="single" w:sz="4" w:space="0" w:color="auto"/>
              <w:right w:val="single" w:sz="4" w:space="0" w:color="auto"/>
            </w:tcBorders>
            <w:hideMark/>
          </w:tcPr>
          <w:p w:rsidR="00F85268" w:rsidRPr="00F85268" w:rsidRDefault="00F85268" w:rsidP="00F85268">
            <w:pPr>
              <w:tabs>
                <w:tab w:val="left" w:pos="3976"/>
              </w:tabs>
              <w:ind w:left="0" w:right="141" w:firstLine="284"/>
              <w:rPr>
                <w:sz w:val="18"/>
                <w:szCs w:val="18"/>
              </w:rPr>
            </w:pPr>
            <w:r w:rsidRPr="00F85268">
              <w:rPr>
                <w:sz w:val="18"/>
                <w:szCs w:val="18"/>
              </w:rPr>
              <w:t xml:space="preserve"> Начальник юридического отдела</w:t>
            </w:r>
          </w:p>
        </w:tc>
      </w:tr>
      <w:tr w:rsidR="00F85268" w:rsidRPr="00F85268" w:rsidTr="00F85268">
        <w:tc>
          <w:tcPr>
            <w:tcW w:w="3402" w:type="dxa"/>
            <w:tcBorders>
              <w:top w:val="single" w:sz="4" w:space="0" w:color="auto"/>
              <w:left w:val="single" w:sz="4" w:space="0" w:color="auto"/>
              <w:bottom w:val="single" w:sz="4" w:space="0" w:color="auto"/>
              <w:right w:val="single" w:sz="4" w:space="0" w:color="auto"/>
            </w:tcBorders>
            <w:hideMark/>
          </w:tcPr>
          <w:p w:rsidR="00F85268" w:rsidRPr="00F85268" w:rsidRDefault="00F85268" w:rsidP="00F85268">
            <w:pPr>
              <w:tabs>
                <w:tab w:val="left" w:pos="3976"/>
              </w:tabs>
              <w:ind w:left="0" w:right="141" w:firstLine="284"/>
              <w:rPr>
                <w:sz w:val="18"/>
                <w:szCs w:val="18"/>
              </w:rPr>
            </w:pPr>
            <w:r w:rsidRPr="00F85268">
              <w:rPr>
                <w:sz w:val="18"/>
                <w:szCs w:val="18"/>
              </w:rPr>
              <w:t xml:space="preserve"> </w:t>
            </w:r>
            <w:proofErr w:type="spellStart"/>
            <w:r w:rsidRPr="00F85268">
              <w:rPr>
                <w:sz w:val="18"/>
                <w:szCs w:val="18"/>
              </w:rPr>
              <w:t>Одновол</w:t>
            </w:r>
            <w:proofErr w:type="spellEnd"/>
            <w:r w:rsidRPr="00F85268">
              <w:rPr>
                <w:sz w:val="18"/>
                <w:szCs w:val="18"/>
              </w:rPr>
              <w:t xml:space="preserve"> Юлия Юрьевна</w:t>
            </w:r>
          </w:p>
        </w:tc>
        <w:tc>
          <w:tcPr>
            <w:tcW w:w="5669" w:type="dxa"/>
            <w:tcBorders>
              <w:top w:val="single" w:sz="4" w:space="0" w:color="auto"/>
              <w:left w:val="single" w:sz="4" w:space="0" w:color="auto"/>
              <w:bottom w:val="single" w:sz="4" w:space="0" w:color="auto"/>
              <w:right w:val="single" w:sz="4" w:space="0" w:color="auto"/>
            </w:tcBorders>
            <w:hideMark/>
          </w:tcPr>
          <w:p w:rsidR="00F85268" w:rsidRPr="00F85268" w:rsidRDefault="00F85268" w:rsidP="00F85268">
            <w:pPr>
              <w:tabs>
                <w:tab w:val="left" w:pos="3976"/>
              </w:tabs>
              <w:ind w:left="0" w:right="141" w:firstLine="284"/>
              <w:rPr>
                <w:sz w:val="18"/>
                <w:szCs w:val="18"/>
              </w:rPr>
            </w:pPr>
            <w:r w:rsidRPr="00F85268">
              <w:rPr>
                <w:sz w:val="18"/>
                <w:szCs w:val="18"/>
              </w:rPr>
              <w:t>Заведующий организационно-техническим сектором</w:t>
            </w:r>
          </w:p>
        </w:tc>
      </w:tr>
      <w:tr w:rsidR="00F85268" w:rsidRPr="00F85268" w:rsidTr="00F85268">
        <w:tc>
          <w:tcPr>
            <w:tcW w:w="3402" w:type="dxa"/>
            <w:tcBorders>
              <w:top w:val="single" w:sz="4" w:space="0" w:color="auto"/>
              <w:left w:val="single" w:sz="4" w:space="0" w:color="auto"/>
              <w:bottom w:val="single" w:sz="4" w:space="0" w:color="auto"/>
              <w:right w:val="single" w:sz="4" w:space="0" w:color="auto"/>
            </w:tcBorders>
          </w:tcPr>
          <w:p w:rsidR="00F85268" w:rsidRPr="00F85268" w:rsidRDefault="00F85268" w:rsidP="00F85268">
            <w:pPr>
              <w:tabs>
                <w:tab w:val="left" w:pos="3976"/>
              </w:tabs>
              <w:ind w:left="0" w:right="141" w:firstLine="284"/>
              <w:rPr>
                <w:sz w:val="18"/>
                <w:szCs w:val="18"/>
              </w:rPr>
            </w:pPr>
            <w:proofErr w:type="spellStart"/>
            <w:r w:rsidRPr="00F85268">
              <w:rPr>
                <w:sz w:val="18"/>
                <w:szCs w:val="18"/>
              </w:rPr>
              <w:t>Галицына</w:t>
            </w:r>
            <w:proofErr w:type="spellEnd"/>
            <w:r w:rsidRPr="00F85268">
              <w:rPr>
                <w:sz w:val="18"/>
                <w:szCs w:val="18"/>
              </w:rPr>
              <w:t xml:space="preserve"> Надежда Юрьевна</w:t>
            </w:r>
          </w:p>
        </w:tc>
        <w:tc>
          <w:tcPr>
            <w:tcW w:w="5669" w:type="dxa"/>
            <w:tcBorders>
              <w:top w:val="single" w:sz="4" w:space="0" w:color="auto"/>
              <w:left w:val="single" w:sz="4" w:space="0" w:color="auto"/>
              <w:bottom w:val="single" w:sz="4" w:space="0" w:color="auto"/>
              <w:right w:val="single" w:sz="4" w:space="0" w:color="auto"/>
            </w:tcBorders>
          </w:tcPr>
          <w:p w:rsidR="00F85268" w:rsidRPr="00F85268" w:rsidRDefault="00F85268" w:rsidP="00F85268">
            <w:pPr>
              <w:tabs>
                <w:tab w:val="left" w:pos="3976"/>
              </w:tabs>
              <w:ind w:left="0" w:right="141" w:firstLine="284"/>
              <w:rPr>
                <w:sz w:val="18"/>
                <w:szCs w:val="18"/>
              </w:rPr>
            </w:pPr>
            <w:r w:rsidRPr="00F85268">
              <w:rPr>
                <w:sz w:val="18"/>
                <w:szCs w:val="18"/>
              </w:rPr>
              <w:t>Заведующий сектором муниципального имущества отдела градостроительства, земельных и имущественных отношений</w:t>
            </w:r>
          </w:p>
        </w:tc>
      </w:tr>
    </w:tbl>
    <w:p w:rsidR="00F85268" w:rsidRPr="00F85268" w:rsidRDefault="00F85268" w:rsidP="00F85268">
      <w:pPr>
        <w:tabs>
          <w:tab w:val="left" w:pos="3976"/>
        </w:tabs>
        <w:ind w:left="0" w:right="141" w:firstLine="284"/>
        <w:rPr>
          <w:sz w:val="18"/>
          <w:szCs w:val="18"/>
        </w:rPr>
      </w:pPr>
    </w:p>
    <w:p w:rsidR="00F85268" w:rsidRPr="00F85268" w:rsidRDefault="00F85268" w:rsidP="00F85268">
      <w:pPr>
        <w:tabs>
          <w:tab w:val="left" w:pos="3976"/>
        </w:tabs>
        <w:ind w:left="0" w:right="141" w:firstLine="284"/>
        <w:rPr>
          <w:sz w:val="18"/>
          <w:szCs w:val="18"/>
        </w:rPr>
      </w:pPr>
      <w:r w:rsidRPr="00F85268">
        <w:rPr>
          <w:sz w:val="18"/>
          <w:szCs w:val="18"/>
        </w:rPr>
        <w:t>--------------------------------</w:t>
      </w:r>
    </w:p>
    <w:p w:rsidR="00F85268" w:rsidRPr="00F85268" w:rsidRDefault="00F85268" w:rsidP="00F85268">
      <w:pPr>
        <w:tabs>
          <w:tab w:val="left" w:pos="3976"/>
        </w:tabs>
        <w:ind w:left="0" w:right="141" w:firstLine="284"/>
        <w:rPr>
          <w:sz w:val="18"/>
          <w:szCs w:val="18"/>
        </w:rPr>
      </w:pPr>
      <w:bookmarkStart w:id="17" w:name="P325"/>
      <w:bookmarkEnd w:id="17"/>
      <w:r w:rsidRPr="00F85268">
        <w:rPr>
          <w:sz w:val="18"/>
          <w:szCs w:val="18"/>
        </w:rPr>
        <w:t>&lt;*&gt; На период отсутствия кого - либо из сотрудников администрации, входящих в состав комиссии, или в связи с кадровыми изменениями обязанности исполняют лица, их замещающие.</w:t>
      </w:r>
    </w:p>
    <w:p w:rsidR="00F85268" w:rsidRPr="00F85268" w:rsidRDefault="00F85268" w:rsidP="00F85268">
      <w:pPr>
        <w:tabs>
          <w:tab w:val="left" w:pos="3976"/>
        </w:tabs>
        <w:ind w:left="0" w:right="141" w:firstLine="284"/>
        <w:rPr>
          <w:sz w:val="18"/>
          <w:szCs w:val="18"/>
        </w:rPr>
      </w:pPr>
    </w:p>
    <w:p w:rsidR="00F85268" w:rsidRPr="00F85268" w:rsidRDefault="00F85268" w:rsidP="00F85268">
      <w:pPr>
        <w:tabs>
          <w:tab w:val="left" w:pos="3976"/>
        </w:tabs>
        <w:ind w:left="0" w:right="141" w:firstLine="284"/>
        <w:rPr>
          <w:sz w:val="18"/>
          <w:szCs w:val="18"/>
        </w:rPr>
      </w:pPr>
      <w:r w:rsidRPr="00F85268">
        <w:rPr>
          <w:sz w:val="18"/>
          <w:szCs w:val="18"/>
        </w:rPr>
        <w:t xml:space="preserve"> </w:t>
      </w:r>
    </w:p>
    <w:p w:rsidR="00F85268" w:rsidRPr="00F85268" w:rsidRDefault="00F85268" w:rsidP="00F85268">
      <w:pPr>
        <w:tabs>
          <w:tab w:val="left" w:pos="3976"/>
        </w:tabs>
        <w:ind w:left="0" w:right="141" w:firstLine="284"/>
        <w:rPr>
          <w:sz w:val="18"/>
          <w:szCs w:val="18"/>
        </w:rPr>
      </w:pPr>
    </w:p>
    <w:p w:rsidR="00F85268" w:rsidRPr="003D198E" w:rsidRDefault="00F85268" w:rsidP="003D198E">
      <w:pPr>
        <w:tabs>
          <w:tab w:val="left" w:pos="3976"/>
        </w:tabs>
        <w:ind w:left="0" w:right="141" w:firstLine="284"/>
        <w:jc w:val="right"/>
        <w:rPr>
          <w:i/>
          <w:sz w:val="18"/>
          <w:szCs w:val="18"/>
        </w:rPr>
      </w:pPr>
      <w:r w:rsidRPr="003D198E">
        <w:rPr>
          <w:i/>
          <w:sz w:val="18"/>
          <w:szCs w:val="18"/>
        </w:rPr>
        <w:t xml:space="preserve">Руководитель аппарата администрации </w:t>
      </w:r>
    </w:p>
    <w:p w:rsidR="00F85268" w:rsidRPr="003D198E" w:rsidRDefault="00F85268" w:rsidP="003D198E">
      <w:pPr>
        <w:tabs>
          <w:tab w:val="left" w:pos="3976"/>
        </w:tabs>
        <w:ind w:left="0" w:right="141" w:firstLine="284"/>
        <w:jc w:val="right"/>
        <w:rPr>
          <w:i/>
          <w:sz w:val="18"/>
          <w:szCs w:val="18"/>
        </w:rPr>
      </w:pPr>
      <w:r w:rsidRPr="003D198E">
        <w:rPr>
          <w:i/>
          <w:sz w:val="18"/>
          <w:szCs w:val="18"/>
        </w:rPr>
        <w:t>М.Ю. Несмеянова</w:t>
      </w:r>
    </w:p>
    <w:p w:rsidR="00F85268" w:rsidRPr="003D198E" w:rsidRDefault="00F85268" w:rsidP="003D198E">
      <w:pPr>
        <w:tabs>
          <w:tab w:val="left" w:pos="3976"/>
        </w:tabs>
        <w:ind w:left="0" w:right="141" w:firstLine="284"/>
        <w:jc w:val="right"/>
        <w:rPr>
          <w:i/>
          <w:sz w:val="18"/>
          <w:szCs w:val="18"/>
        </w:rPr>
      </w:pPr>
    </w:p>
    <w:p w:rsidR="00F85268" w:rsidRPr="003D198E" w:rsidRDefault="00F85268" w:rsidP="003D198E">
      <w:pPr>
        <w:tabs>
          <w:tab w:val="left" w:pos="3976"/>
        </w:tabs>
        <w:ind w:left="0" w:right="141" w:firstLine="284"/>
        <w:jc w:val="right"/>
        <w:rPr>
          <w:i/>
          <w:sz w:val="18"/>
          <w:szCs w:val="18"/>
        </w:rPr>
      </w:pPr>
    </w:p>
    <w:p w:rsidR="00AF69B4" w:rsidRPr="003D198E" w:rsidRDefault="00AF69B4" w:rsidP="003D198E">
      <w:pPr>
        <w:tabs>
          <w:tab w:val="left" w:pos="3976"/>
        </w:tabs>
        <w:ind w:left="0" w:right="141" w:firstLine="284"/>
        <w:jc w:val="right"/>
        <w:rPr>
          <w:i/>
          <w:sz w:val="18"/>
          <w:szCs w:val="18"/>
        </w:rPr>
      </w:pPr>
      <w:bookmarkStart w:id="18" w:name="_GoBack"/>
      <w:bookmarkEnd w:id="18"/>
    </w:p>
    <w:p w:rsidR="001D5FF2" w:rsidRPr="002633D0" w:rsidRDefault="001D5FF2" w:rsidP="002633D0">
      <w:pPr>
        <w:tabs>
          <w:tab w:val="left" w:pos="3976"/>
        </w:tabs>
        <w:ind w:left="0" w:right="141" w:firstLine="284"/>
        <w:jc w:val="right"/>
        <w:rPr>
          <w:i/>
          <w:sz w:val="18"/>
          <w:szCs w:val="18"/>
        </w:rPr>
      </w:pPr>
    </w:p>
    <w:sectPr w:rsidR="001D5FF2" w:rsidRPr="002633D0" w:rsidSect="0019053A">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268" w:rsidRDefault="00F85268" w:rsidP="00BD744E">
      <w:r>
        <w:separator/>
      </w:r>
    </w:p>
  </w:endnote>
  <w:endnote w:type="continuationSeparator" w:id="0">
    <w:p w:rsidR="00F85268" w:rsidRDefault="00F85268"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268" w:rsidRDefault="00F85268" w:rsidP="00BD744E">
      <w:r>
        <w:separator/>
      </w:r>
    </w:p>
  </w:footnote>
  <w:footnote w:type="continuationSeparator" w:id="0">
    <w:p w:rsidR="00F85268" w:rsidRDefault="00F85268"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4">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2"/>
  </w:num>
  <w:num w:numId="9">
    <w:abstractNumId w:val="17"/>
  </w:num>
  <w:num w:numId="10">
    <w:abstractNumId w:val="13"/>
  </w:num>
  <w:num w:numId="11">
    <w:abstractNumId w:val="3"/>
  </w:num>
  <w:num w:numId="12">
    <w:abstractNumId w:val="20"/>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8"/>
  </w:num>
  <w:num w:numId="16">
    <w:abstractNumId w:val="19"/>
  </w:num>
  <w:num w:numId="17">
    <w:abstractNumId w:val="11"/>
  </w:num>
  <w:num w:numId="18">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70F2"/>
    <w:rsid w:val="000A791C"/>
    <w:rsid w:val="000A7E85"/>
    <w:rsid w:val="000B04FC"/>
    <w:rsid w:val="000B0501"/>
    <w:rsid w:val="000B0B04"/>
    <w:rsid w:val="000B0FC1"/>
    <w:rsid w:val="000B10D6"/>
    <w:rsid w:val="000B11DB"/>
    <w:rsid w:val="000B121F"/>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8DB"/>
    <w:rsid w:val="000C4D39"/>
    <w:rsid w:val="000C50F9"/>
    <w:rsid w:val="000C5B17"/>
    <w:rsid w:val="000C6191"/>
    <w:rsid w:val="000C6C08"/>
    <w:rsid w:val="000C737C"/>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4E6F"/>
    <w:rsid w:val="000F5265"/>
    <w:rsid w:val="000F5595"/>
    <w:rsid w:val="000F561A"/>
    <w:rsid w:val="000F5C63"/>
    <w:rsid w:val="000F5DFC"/>
    <w:rsid w:val="000F5F1D"/>
    <w:rsid w:val="000F658D"/>
    <w:rsid w:val="000F71DC"/>
    <w:rsid w:val="000F782A"/>
    <w:rsid w:val="000F7E75"/>
    <w:rsid w:val="0010015B"/>
    <w:rsid w:val="00100461"/>
    <w:rsid w:val="00100CDE"/>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168"/>
    <w:rsid w:val="00176464"/>
    <w:rsid w:val="001768FF"/>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55FF"/>
    <w:rsid w:val="001E5C81"/>
    <w:rsid w:val="001E655A"/>
    <w:rsid w:val="001E690A"/>
    <w:rsid w:val="001E7B1B"/>
    <w:rsid w:val="001F00FF"/>
    <w:rsid w:val="001F14BA"/>
    <w:rsid w:val="001F1979"/>
    <w:rsid w:val="001F1FC4"/>
    <w:rsid w:val="001F20D9"/>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F63"/>
    <w:rsid w:val="00337FA2"/>
    <w:rsid w:val="003405DE"/>
    <w:rsid w:val="003415D3"/>
    <w:rsid w:val="00341A7B"/>
    <w:rsid w:val="00341D4B"/>
    <w:rsid w:val="0034210B"/>
    <w:rsid w:val="00342537"/>
    <w:rsid w:val="0034324A"/>
    <w:rsid w:val="003441BE"/>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57D8"/>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71"/>
    <w:rsid w:val="0040368F"/>
    <w:rsid w:val="00403789"/>
    <w:rsid w:val="00403F91"/>
    <w:rsid w:val="00404B46"/>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891"/>
    <w:rsid w:val="005F2BDD"/>
    <w:rsid w:val="005F2C6E"/>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3C1"/>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41EE"/>
    <w:rsid w:val="006345AB"/>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5A6"/>
    <w:rsid w:val="00822756"/>
    <w:rsid w:val="00822DD7"/>
    <w:rsid w:val="00823048"/>
    <w:rsid w:val="008233B1"/>
    <w:rsid w:val="00824C3C"/>
    <w:rsid w:val="00825389"/>
    <w:rsid w:val="00825509"/>
    <w:rsid w:val="0082560A"/>
    <w:rsid w:val="0082601F"/>
    <w:rsid w:val="00826260"/>
    <w:rsid w:val="0082651D"/>
    <w:rsid w:val="0082681D"/>
    <w:rsid w:val="00826BD1"/>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5C7F"/>
    <w:rsid w:val="008D677E"/>
    <w:rsid w:val="008D7656"/>
    <w:rsid w:val="008D76CC"/>
    <w:rsid w:val="008D77DC"/>
    <w:rsid w:val="008E0E3C"/>
    <w:rsid w:val="008E1381"/>
    <w:rsid w:val="008E164F"/>
    <w:rsid w:val="008E1B06"/>
    <w:rsid w:val="008E2928"/>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4776"/>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32B7"/>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2924"/>
    <w:rsid w:val="00A048A6"/>
    <w:rsid w:val="00A04E5B"/>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AA6"/>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F4"/>
    <w:rsid w:val="00AF36C9"/>
    <w:rsid w:val="00AF44D7"/>
    <w:rsid w:val="00AF4F43"/>
    <w:rsid w:val="00AF5C62"/>
    <w:rsid w:val="00AF6243"/>
    <w:rsid w:val="00AF625A"/>
    <w:rsid w:val="00AF69B4"/>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36D"/>
    <w:rsid w:val="00B758F9"/>
    <w:rsid w:val="00B75FB5"/>
    <w:rsid w:val="00B76525"/>
    <w:rsid w:val="00B767F8"/>
    <w:rsid w:val="00B77568"/>
    <w:rsid w:val="00B7757B"/>
    <w:rsid w:val="00B77748"/>
    <w:rsid w:val="00B77E31"/>
    <w:rsid w:val="00B77F02"/>
    <w:rsid w:val="00B80174"/>
    <w:rsid w:val="00B803AE"/>
    <w:rsid w:val="00B80C92"/>
    <w:rsid w:val="00B80EB4"/>
    <w:rsid w:val="00B815E1"/>
    <w:rsid w:val="00B82456"/>
    <w:rsid w:val="00B82C16"/>
    <w:rsid w:val="00B82C93"/>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41"/>
    <w:rsid w:val="00B91391"/>
    <w:rsid w:val="00B91FAF"/>
    <w:rsid w:val="00B921EB"/>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1036"/>
    <w:rsid w:val="00C911BD"/>
    <w:rsid w:val="00C91547"/>
    <w:rsid w:val="00C915E6"/>
    <w:rsid w:val="00C91A67"/>
    <w:rsid w:val="00C91B53"/>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DCB"/>
    <w:rsid w:val="00D26604"/>
    <w:rsid w:val="00D273EF"/>
    <w:rsid w:val="00D300E7"/>
    <w:rsid w:val="00D30204"/>
    <w:rsid w:val="00D30263"/>
    <w:rsid w:val="00D30CEF"/>
    <w:rsid w:val="00D30D60"/>
    <w:rsid w:val="00D30ED3"/>
    <w:rsid w:val="00D31202"/>
    <w:rsid w:val="00D32379"/>
    <w:rsid w:val="00D33219"/>
    <w:rsid w:val="00D3389F"/>
    <w:rsid w:val="00D338C3"/>
    <w:rsid w:val="00D33CD2"/>
    <w:rsid w:val="00D33D74"/>
    <w:rsid w:val="00D34BA3"/>
    <w:rsid w:val="00D35011"/>
    <w:rsid w:val="00D35B14"/>
    <w:rsid w:val="00D35B3A"/>
    <w:rsid w:val="00D35B65"/>
    <w:rsid w:val="00D35C37"/>
    <w:rsid w:val="00D3708D"/>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1E5"/>
    <w:rsid w:val="00ED26C3"/>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demo=1&amp;base=LAW&amp;n=412864&amp;date=18.10.2022&amp;dst=43&amp;field=134" TargetMode="External"/><Relationship Id="rId18" Type="http://schemas.openxmlformats.org/officeDocument/2006/relationships/hyperlink" Target="https://login.consultant.ru/link/?req=doc&amp;demo=1&amp;base=LAW&amp;n=311791&amp;date=18.10.2022" TargetMode="External"/><Relationship Id="rId26" Type="http://schemas.openxmlformats.org/officeDocument/2006/relationships/hyperlink" Target="file:///C:\Users\Jur5\Desktop\&#1087;&#1086;&#1076;&#1072;&#1088;&#1086;&#1082;%202.docx"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s://login.consultant.ru/link/?req=doc&amp;demo=1&amp;base=LAW&amp;n=424559&amp;date=18.10.2022&amp;dst=100023&amp;field=134" TargetMode="External"/><Relationship Id="rId17" Type="http://schemas.openxmlformats.org/officeDocument/2006/relationships/hyperlink" Target="https://login.consultant.ru/link/?req=doc&amp;demo=1&amp;base=LAW&amp;n=412864&amp;date=18.10.2022&amp;dst=107&amp;field=134" TargetMode="External"/><Relationship Id="rId25" Type="http://schemas.openxmlformats.org/officeDocument/2006/relationships/hyperlink" Target="file:///C:\Users\Jur5\Desktop\&#1087;&#1086;&#1076;&#1072;&#1088;&#1086;&#1082;%202.docx" TargetMode="External"/><Relationship Id="rId2" Type="http://schemas.openxmlformats.org/officeDocument/2006/relationships/numbering" Target="numbering.xml"/><Relationship Id="rId16" Type="http://schemas.openxmlformats.org/officeDocument/2006/relationships/hyperlink" Target="https://login.consultant.ru/link/?req=doc&amp;demo=1&amp;base=LAW&amp;n=417192&amp;date=18.10.2022&amp;dst=49&amp;field=134" TargetMode="External"/><Relationship Id="rId20" Type="http://schemas.openxmlformats.org/officeDocument/2006/relationships/hyperlink" Target="https://login.consultant.ru/link/?req=doc&amp;demo=1&amp;base=LAW&amp;n=311791&amp;date=18.10.202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demo=1&amp;base=LAW&amp;n=314820&amp;date=18.10.2022" TargetMode="External"/><Relationship Id="rId24" Type="http://schemas.openxmlformats.org/officeDocument/2006/relationships/hyperlink" Target="file:///C:\Users\Jur5\Desktop\&#1087;&#1086;&#1076;&#1072;&#1088;&#1086;&#1082;%202.docx" TargetMode="External"/><Relationship Id="rId5" Type="http://schemas.openxmlformats.org/officeDocument/2006/relationships/settings" Target="settings.xml"/><Relationship Id="rId15" Type="http://schemas.openxmlformats.org/officeDocument/2006/relationships/hyperlink" Target="https://login.consultant.ru/link/?req=doc&amp;demo=1&amp;base=LAW&amp;n=422156&amp;date=18.10.2022&amp;dst=100088&amp;field=134" TargetMode="External"/><Relationship Id="rId23" Type="http://schemas.openxmlformats.org/officeDocument/2006/relationships/hyperlink" Target="file:///C:\Users\Jur5\Desktop\&#1087;&#1086;&#1076;&#1072;&#1088;&#1086;&#1082;%202.docx" TargetMode="External"/><Relationship Id="rId28" Type="http://schemas.openxmlformats.org/officeDocument/2006/relationships/fontTable" Target="fontTable.xml"/><Relationship Id="rId10" Type="http://schemas.openxmlformats.org/officeDocument/2006/relationships/hyperlink" Target="http://khomutovskoe-mo.ru" TargetMode="External"/><Relationship Id="rId19" Type="http://schemas.openxmlformats.org/officeDocument/2006/relationships/hyperlink" Target="https://login.consultant.ru/link/?req=doc&amp;demo=1&amp;base=LAW&amp;n=412864&amp;date=18.10.202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demo=1&amp;base=LAW&amp;n=412864&amp;date=18.10.2022&amp;dst=100352&amp;field=134" TargetMode="External"/><Relationship Id="rId22" Type="http://schemas.openxmlformats.org/officeDocument/2006/relationships/hyperlink" Target="http://khomutovskoe-mo.ru" TargetMode="External"/><Relationship Id="rId27" Type="http://schemas.openxmlformats.org/officeDocument/2006/relationships/hyperlink" Target="file:///C:\Users\Jur5\Desktop\&#1087;&#1086;&#1076;&#1072;&#1088;&#1086;&#1082;%20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FA8EF-EF17-4ACA-A979-F6765877C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3445</TotalTime>
  <Pages>27</Pages>
  <Words>14499</Words>
  <Characters>82645</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393</cp:revision>
  <cp:lastPrinted>2019-12-26T07:15:00Z</cp:lastPrinted>
  <dcterms:created xsi:type="dcterms:W3CDTF">2021-11-11T05:30:00Z</dcterms:created>
  <dcterms:modified xsi:type="dcterms:W3CDTF">2022-12-09T02:11:00Z</dcterms:modified>
</cp:coreProperties>
</file>