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3C62DF"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CF06B0" w:rsidP="001F3475">
            <w:pPr>
              <w:tabs>
                <w:tab w:val="left" w:pos="4384"/>
              </w:tabs>
              <w:ind w:left="0" w:right="142" w:firstLine="426"/>
              <w:jc w:val="center"/>
              <w:rPr>
                <w:i/>
                <w:sz w:val="18"/>
                <w:szCs w:val="18"/>
              </w:rPr>
            </w:pPr>
            <w:r>
              <w:rPr>
                <w:i/>
                <w:sz w:val="18"/>
                <w:szCs w:val="18"/>
              </w:rPr>
              <w:t xml:space="preserve">20 Декабря </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CF06B0">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CF06B0">
              <w:rPr>
                <w:b/>
                <w:i/>
                <w:sz w:val="18"/>
                <w:szCs w:val="18"/>
              </w:rPr>
              <w:t>52</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CF06B0" w:rsidP="00423342">
      <w:pPr>
        <w:tabs>
          <w:tab w:val="left" w:pos="426"/>
          <w:tab w:val="left" w:pos="3976"/>
        </w:tabs>
        <w:ind w:left="426" w:right="282" w:firstLine="426"/>
        <w:rPr>
          <w:sz w:val="18"/>
          <w:szCs w:val="18"/>
        </w:rPr>
      </w:pPr>
      <w:r>
        <w:rPr>
          <w:bCs/>
          <w:sz w:val="18"/>
          <w:szCs w:val="18"/>
          <w:u w:val="single"/>
        </w:rPr>
        <w:t>11</w:t>
      </w:r>
      <w:r w:rsidR="00B931CB">
        <w:rPr>
          <w:bCs/>
          <w:sz w:val="18"/>
          <w:szCs w:val="18"/>
          <w:u w:val="single"/>
        </w:rPr>
        <w:t>.</w:t>
      </w:r>
      <w:r>
        <w:rPr>
          <w:bCs/>
          <w:sz w:val="18"/>
          <w:szCs w:val="18"/>
          <w:u w:val="single"/>
        </w:rPr>
        <w:t>12</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268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B56532" w:rsidRDefault="00B56532" w:rsidP="00B56532">
      <w:pPr>
        <w:tabs>
          <w:tab w:val="left" w:pos="0"/>
          <w:tab w:val="left" w:pos="3976"/>
        </w:tabs>
        <w:ind w:left="426" w:right="282" w:firstLine="426"/>
        <w:rPr>
          <w:sz w:val="18"/>
          <w:szCs w:val="18"/>
        </w:rPr>
      </w:pPr>
    </w:p>
    <w:p w:rsidR="00B56532" w:rsidRPr="00B56532" w:rsidRDefault="00B56532" w:rsidP="00F16D63">
      <w:pPr>
        <w:tabs>
          <w:tab w:val="left" w:pos="0"/>
          <w:tab w:val="left" w:pos="3976"/>
        </w:tabs>
        <w:ind w:left="0" w:right="282" w:firstLine="567"/>
        <w:rPr>
          <w:sz w:val="18"/>
          <w:szCs w:val="18"/>
        </w:rPr>
      </w:pPr>
    </w:p>
    <w:p w:rsidR="00B56532" w:rsidRPr="00B56532" w:rsidRDefault="00B56532" w:rsidP="00F16D63">
      <w:pPr>
        <w:tabs>
          <w:tab w:val="left" w:pos="0"/>
          <w:tab w:val="left" w:pos="3976"/>
        </w:tabs>
        <w:ind w:left="0" w:right="282" w:firstLine="567"/>
        <w:rPr>
          <w:sz w:val="18"/>
          <w:szCs w:val="18"/>
        </w:rPr>
      </w:pPr>
      <w:r w:rsidRPr="00B56532">
        <w:rPr>
          <w:sz w:val="18"/>
          <w:szCs w:val="18"/>
        </w:rPr>
        <w:t>Об утверждении административного регламента предоставления муниципальной услуги «Выдача выписки из реестра муниципального имущества»</w:t>
      </w:r>
    </w:p>
    <w:p w:rsidR="00B56532" w:rsidRPr="00B56532" w:rsidRDefault="00B56532" w:rsidP="00F16D63">
      <w:pPr>
        <w:tabs>
          <w:tab w:val="left" w:pos="0"/>
          <w:tab w:val="left" w:pos="3976"/>
        </w:tabs>
        <w:ind w:left="0" w:right="282" w:firstLine="567"/>
        <w:rPr>
          <w:sz w:val="18"/>
          <w:szCs w:val="18"/>
        </w:rPr>
      </w:pPr>
    </w:p>
    <w:p w:rsidR="00B56532" w:rsidRDefault="00B56532" w:rsidP="00F16D63">
      <w:pPr>
        <w:tabs>
          <w:tab w:val="left" w:pos="0"/>
          <w:tab w:val="left" w:pos="3976"/>
        </w:tabs>
        <w:ind w:left="0" w:right="282" w:firstLine="567"/>
        <w:rPr>
          <w:sz w:val="18"/>
          <w:szCs w:val="18"/>
        </w:rPr>
      </w:pPr>
      <w:proofErr w:type="gramStart"/>
      <w:r w:rsidRPr="00B56532">
        <w:rPr>
          <w:sz w:val="18"/>
          <w:szCs w:val="18"/>
        </w:rPr>
        <w:t>В соответствии с Жилищным кодексом Российской Федерации, Федеральным законом от 27.07.2010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администрацией Хомутовского муниципального образования, утвержденным постановлением Главы Хомутовского муниципального образования от 20.05.2013 № 98 о/д, руководствуясь Уставом Хомутовского муниципального образования, в целях организации работы по совершенствованию предоставления муниципальных услуг Хомутовского муниципального образования</w:t>
      </w:r>
      <w:proofErr w:type="gramEnd"/>
      <w:r w:rsidRPr="00B56532">
        <w:rPr>
          <w:sz w:val="18"/>
          <w:szCs w:val="18"/>
        </w:rPr>
        <w:t>, Администрация Хомутовского муниципального образования</w:t>
      </w:r>
    </w:p>
    <w:p w:rsidR="00B56532" w:rsidRPr="00B56532" w:rsidRDefault="00B56532" w:rsidP="00F16D63">
      <w:pPr>
        <w:tabs>
          <w:tab w:val="left" w:pos="0"/>
          <w:tab w:val="left" w:pos="3976"/>
        </w:tabs>
        <w:ind w:left="0" w:right="282" w:firstLine="567"/>
        <w:rPr>
          <w:sz w:val="18"/>
          <w:szCs w:val="18"/>
        </w:rPr>
      </w:pPr>
    </w:p>
    <w:p w:rsidR="00B56532" w:rsidRDefault="00B56532" w:rsidP="00F16D63">
      <w:pPr>
        <w:tabs>
          <w:tab w:val="left" w:pos="0"/>
          <w:tab w:val="left" w:pos="3976"/>
        </w:tabs>
        <w:ind w:left="0" w:right="282" w:firstLine="567"/>
        <w:rPr>
          <w:sz w:val="18"/>
          <w:szCs w:val="18"/>
        </w:rPr>
      </w:pPr>
      <w:r w:rsidRPr="00B56532">
        <w:rPr>
          <w:sz w:val="18"/>
          <w:szCs w:val="18"/>
        </w:rPr>
        <w:t>ПОСТАНОВЛЯЕТ:</w:t>
      </w:r>
    </w:p>
    <w:p w:rsidR="00B56532" w:rsidRPr="00B56532" w:rsidRDefault="00B56532" w:rsidP="00F16D63">
      <w:pPr>
        <w:tabs>
          <w:tab w:val="left" w:pos="0"/>
          <w:tab w:val="left" w:pos="3976"/>
        </w:tabs>
        <w:ind w:left="0" w:right="282" w:firstLine="567"/>
        <w:rPr>
          <w:sz w:val="18"/>
          <w:szCs w:val="18"/>
        </w:rPr>
      </w:pPr>
    </w:p>
    <w:p w:rsidR="00B56532" w:rsidRPr="00B56532" w:rsidRDefault="00A92CAF" w:rsidP="00F16D63">
      <w:pPr>
        <w:tabs>
          <w:tab w:val="left" w:pos="0"/>
          <w:tab w:val="left" w:pos="3976"/>
        </w:tabs>
        <w:ind w:left="0" w:right="282" w:firstLine="567"/>
        <w:rPr>
          <w:sz w:val="18"/>
          <w:szCs w:val="18"/>
          <w:lang w:bidi="ru-RU"/>
        </w:rPr>
      </w:pPr>
      <w:r>
        <w:rPr>
          <w:sz w:val="18"/>
          <w:szCs w:val="18"/>
        </w:rPr>
        <w:t>1.</w:t>
      </w:r>
      <w:r w:rsidR="007A6C8D">
        <w:rPr>
          <w:sz w:val="18"/>
          <w:szCs w:val="18"/>
        </w:rPr>
        <w:t xml:space="preserve"> </w:t>
      </w:r>
      <w:r w:rsidR="00B56532" w:rsidRPr="00B56532">
        <w:rPr>
          <w:sz w:val="18"/>
          <w:szCs w:val="18"/>
        </w:rPr>
        <w:t xml:space="preserve">Утвердить административный регламент предоставления муниципальной </w:t>
      </w:r>
      <w:r w:rsidR="00B56532" w:rsidRPr="00B56532">
        <w:rPr>
          <w:sz w:val="18"/>
          <w:szCs w:val="18"/>
          <w:lang w:bidi="ru-RU"/>
        </w:rPr>
        <w:t>услуги «</w:t>
      </w:r>
      <w:r w:rsidR="00B56532" w:rsidRPr="00B56532">
        <w:rPr>
          <w:sz w:val="18"/>
          <w:szCs w:val="18"/>
        </w:rPr>
        <w:t>Выдача выписки из реестра муниципального имущества</w:t>
      </w:r>
      <w:r w:rsidR="00B56532" w:rsidRPr="00B56532">
        <w:rPr>
          <w:sz w:val="18"/>
          <w:szCs w:val="18"/>
          <w:lang w:bidi="ru-RU"/>
        </w:rPr>
        <w:t>» (приложение).</w:t>
      </w:r>
    </w:p>
    <w:p w:rsidR="00B56532" w:rsidRPr="00B56532" w:rsidRDefault="00A92CAF" w:rsidP="00F16D63">
      <w:pPr>
        <w:tabs>
          <w:tab w:val="left" w:pos="0"/>
          <w:tab w:val="left" w:pos="3976"/>
        </w:tabs>
        <w:ind w:left="0" w:right="282" w:firstLine="567"/>
        <w:rPr>
          <w:sz w:val="18"/>
          <w:szCs w:val="18"/>
        </w:rPr>
      </w:pPr>
      <w:r>
        <w:rPr>
          <w:sz w:val="18"/>
          <w:szCs w:val="18"/>
        </w:rPr>
        <w:t>2.</w:t>
      </w:r>
      <w:r w:rsidR="00B56532" w:rsidRPr="00B56532">
        <w:rPr>
          <w:sz w:val="18"/>
          <w:szCs w:val="18"/>
        </w:rPr>
        <w:t>Лицам, ответственным за предоставление муниципальной услуги, оказывать муниципальную услугу в соответствии с административным регламентом, утвержденным настоящим постановлением.</w:t>
      </w:r>
    </w:p>
    <w:p w:rsidR="00B56532" w:rsidRPr="00B56532" w:rsidRDefault="00E94D07" w:rsidP="00F16D63">
      <w:pPr>
        <w:tabs>
          <w:tab w:val="left" w:pos="0"/>
          <w:tab w:val="left" w:pos="3976"/>
        </w:tabs>
        <w:ind w:left="0" w:right="282" w:firstLine="567"/>
        <w:rPr>
          <w:sz w:val="18"/>
          <w:szCs w:val="18"/>
        </w:rPr>
      </w:pPr>
      <w:r>
        <w:rPr>
          <w:sz w:val="18"/>
          <w:szCs w:val="18"/>
        </w:rPr>
        <w:t>3.</w:t>
      </w:r>
      <w:r w:rsidR="00B56532" w:rsidRPr="00B56532">
        <w:rPr>
          <w:sz w:val="18"/>
          <w:szCs w:val="18"/>
        </w:rPr>
        <w:t>Опубликовать настоящее постановление в установленном законом порядке.</w:t>
      </w:r>
    </w:p>
    <w:p w:rsidR="00B56532" w:rsidRPr="00B56532" w:rsidRDefault="00BF0981" w:rsidP="00F16D63">
      <w:pPr>
        <w:tabs>
          <w:tab w:val="left" w:pos="0"/>
          <w:tab w:val="left" w:pos="3976"/>
        </w:tabs>
        <w:ind w:left="0" w:right="282" w:firstLine="567"/>
        <w:rPr>
          <w:sz w:val="18"/>
          <w:szCs w:val="18"/>
        </w:rPr>
      </w:pPr>
      <w:r>
        <w:rPr>
          <w:sz w:val="18"/>
          <w:szCs w:val="18"/>
        </w:rPr>
        <w:t>4.</w:t>
      </w:r>
      <w:proofErr w:type="gramStart"/>
      <w:r w:rsidR="00B56532" w:rsidRPr="00B56532">
        <w:rPr>
          <w:sz w:val="18"/>
          <w:szCs w:val="18"/>
        </w:rPr>
        <w:t>Контроль за</w:t>
      </w:r>
      <w:proofErr w:type="gramEnd"/>
      <w:r w:rsidR="00B56532" w:rsidRPr="00B56532">
        <w:rPr>
          <w:sz w:val="18"/>
          <w:szCs w:val="18"/>
        </w:rPr>
        <w:t xml:space="preserve"> исполнением настоящего постановления оставляю за собой.</w:t>
      </w:r>
    </w:p>
    <w:p w:rsidR="00B56532" w:rsidRPr="00B56532" w:rsidRDefault="00B56532" w:rsidP="00B56532">
      <w:pPr>
        <w:tabs>
          <w:tab w:val="left" w:pos="0"/>
          <w:tab w:val="left" w:pos="3976"/>
        </w:tabs>
        <w:ind w:left="142" w:right="282" w:firstLine="426"/>
        <w:rPr>
          <w:sz w:val="18"/>
          <w:szCs w:val="18"/>
        </w:rPr>
      </w:pPr>
    </w:p>
    <w:p w:rsidR="00B56532" w:rsidRPr="00B56532" w:rsidRDefault="00B56532" w:rsidP="00B56532">
      <w:pPr>
        <w:tabs>
          <w:tab w:val="left" w:pos="0"/>
          <w:tab w:val="left" w:pos="3976"/>
        </w:tabs>
        <w:ind w:left="142" w:right="282" w:firstLine="426"/>
        <w:rPr>
          <w:sz w:val="18"/>
          <w:szCs w:val="18"/>
        </w:rPr>
      </w:pPr>
    </w:p>
    <w:p w:rsidR="00B56532" w:rsidRPr="00A16AC9" w:rsidRDefault="00A16AC9" w:rsidP="00B56532">
      <w:pPr>
        <w:tabs>
          <w:tab w:val="left" w:pos="0"/>
          <w:tab w:val="left" w:pos="3976"/>
        </w:tabs>
        <w:ind w:left="142" w:right="282" w:firstLine="426"/>
        <w:rPr>
          <w:i/>
          <w:sz w:val="18"/>
          <w:szCs w:val="18"/>
        </w:rPr>
      </w:pPr>
      <w:r>
        <w:rPr>
          <w:sz w:val="18"/>
          <w:szCs w:val="18"/>
        </w:rPr>
        <w:t xml:space="preserve">                                                                                                              </w:t>
      </w:r>
      <w:r w:rsidR="00B56532" w:rsidRPr="00A16AC9">
        <w:rPr>
          <w:i/>
          <w:sz w:val="18"/>
          <w:szCs w:val="18"/>
        </w:rPr>
        <w:t xml:space="preserve">Глава                                          </w:t>
      </w:r>
      <w:r w:rsidRPr="00A16AC9">
        <w:rPr>
          <w:i/>
          <w:sz w:val="18"/>
          <w:szCs w:val="18"/>
        </w:rPr>
        <w:t xml:space="preserve">        </w:t>
      </w:r>
      <w:r w:rsidR="00B56532" w:rsidRPr="00A16AC9">
        <w:rPr>
          <w:i/>
          <w:sz w:val="18"/>
          <w:szCs w:val="18"/>
        </w:rPr>
        <w:t xml:space="preserve">   А.В. Иваненко</w:t>
      </w:r>
    </w:p>
    <w:p w:rsidR="00B56532" w:rsidRPr="00B56532" w:rsidRDefault="00B56532" w:rsidP="00B56532">
      <w:pPr>
        <w:tabs>
          <w:tab w:val="left" w:pos="426"/>
          <w:tab w:val="left" w:pos="3976"/>
        </w:tabs>
        <w:ind w:left="142"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E2104F">
      <w:pPr>
        <w:tabs>
          <w:tab w:val="left" w:pos="426"/>
          <w:tab w:val="left" w:pos="3976"/>
        </w:tabs>
        <w:ind w:left="426" w:right="282" w:firstLine="426"/>
        <w:jc w:val="center"/>
        <w:rPr>
          <w:b/>
          <w:sz w:val="18"/>
          <w:szCs w:val="18"/>
        </w:rPr>
      </w:pPr>
      <w:r w:rsidRPr="00B56532">
        <w:rPr>
          <w:b/>
          <w:sz w:val="18"/>
          <w:szCs w:val="18"/>
        </w:rPr>
        <w:t>Административный регламент муниципальной услуги</w:t>
      </w:r>
      <w:r w:rsidR="00A16AC9">
        <w:rPr>
          <w:b/>
          <w:sz w:val="18"/>
          <w:szCs w:val="18"/>
        </w:rPr>
        <w:t xml:space="preserve"> </w:t>
      </w:r>
      <w:r w:rsidRPr="00B56532">
        <w:rPr>
          <w:b/>
          <w:sz w:val="18"/>
          <w:szCs w:val="18"/>
        </w:rPr>
        <w:t>«Выдача выписки из реестра муниципального имущества»</w:t>
      </w:r>
      <w:r w:rsidR="00A16AC9">
        <w:rPr>
          <w:b/>
          <w:sz w:val="18"/>
          <w:szCs w:val="18"/>
        </w:rPr>
        <w:t xml:space="preserve"> </w:t>
      </w:r>
      <w:r w:rsidRPr="00B56532">
        <w:rPr>
          <w:b/>
          <w:sz w:val="18"/>
          <w:szCs w:val="18"/>
        </w:rPr>
        <w:t>Хомутовского муниципального образования</w:t>
      </w:r>
    </w:p>
    <w:p w:rsidR="00B56532" w:rsidRPr="00B56532" w:rsidRDefault="00B56532" w:rsidP="00B56532">
      <w:pPr>
        <w:tabs>
          <w:tab w:val="left" w:pos="426"/>
          <w:tab w:val="left" w:pos="3976"/>
        </w:tabs>
        <w:ind w:left="426" w:right="282" w:firstLine="426"/>
        <w:rPr>
          <w:b/>
          <w:sz w:val="18"/>
          <w:szCs w:val="18"/>
        </w:rPr>
      </w:pPr>
    </w:p>
    <w:p w:rsidR="00B56532" w:rsidRPr="00A16AC9" w:rsidRDefault="00B56532" w:rsidP="00E2104F">
      <w:pPr>
        <w:tabs>
          <w:tab w:val="left" w:pos="426"/>
          <w:tab w:val="left" w:pos="3976"/>
        </w:tabs>
        <w:ind w:left="852" w:right="282" w:firstLine="0"/>
        <w:jc w:val="center"/>
        <w:rPr>
          <w:b/>
          <w:sz w:val="18"/>
          <w:szCs w:val="18"/>
        </w:rPr>
      </w:pPr>
      <w:r w:rsidRPr="00A16AC9">
        <w:rPr>
          <w:b/>
          <w:sz w:val="18"/>
          <w:szCs w:val="18"/>
        </w:rPr>
        <w:t>Общие положения</w:t>
      </w:r>
      <w:r w:rsidR="00A16AC9">
        <w:rPr>
          <w:b/>
          <w:sz w:val="18"/>
          <w:szCs w:val="18"/>
        </w:rPr>
        <w:t xml:space="preserve"> </w:t>
      </w:r>
      <w:r w:rsidRPr="00A16AC9">
        <w:rPr>
          <w:b/>
          <w:sz w:val="18"/>
          <w:szCs w:val="18"/>
        </w:rPr>
        <w:t>Предмет регулирования Административного регламента</w:t>
      </w:r>
    </w:p>
    <w:p w:rsidR="00B56532" w:rsidRPr="00B56532" w:rsidRDefault="00E83383" w:rsidP="00DD5C15">
      <w:pPr>
        <w:numPr>
          <w:ilvl w:val="0"/>
          <w:numId w:val="15"/>
        </w:numPr>
        <w:tabs>
          <w:tab w:val="left" w:pos="426"/>
          <w:tab w:val="left" w:pos="709"/>
        </w:tabs>
        <w:ind w:left="0" w:right="282" w:firstLine="567"/>
        <w:jc w:val="both"/>
        <w:rPr>
          <w:sz w:val="18"/>
          <w:szCs w:val="18"/>
        </w:rPr>
      </w:pPr>
      <w:r>
        <w:rPr>
          <w:sz w:val="18"/>
          <w:szCs w:val="18"/>
        </w:rPr>
        <w:t xml:space="preserve">Настоящий Административный </w:t>
      </w:r>
      <w:r w:rsidR="00B56532" w:rsidRPr="00B56532">
        <w:rPr>
          <w:sz w:val="18"/>
          <w:szCs w:val="18"/>
        </w:rPr>
        <w:t>регламент</w:t>
      </w:r>
      <w:r w:rsidR="00B56532" w:rsidRPr="00B56532">
        <w:rPr>
          <w:sz w:val="18"/>
          <w:szCs w:val="18"/>
        </w:rPr>
        <w:tab/>
      </w:r>
      <w:r w:rsidR="00B56532" w:rsidRPr="00B56532">
        <w:rPr>
          <w:sz w:val="18"/>
          <w:szCs w:val="18"/>
        </w:rPr>
        <w:tab/>
        <w:t>устанавливает</w:t>
      </w:r>
      <w:r w:rsidR="00B56532" w:rsidRPr="00B56532">
        <w:rPr>
          <w:sz w:val="18"/>
          <w:szCs w:val="18"/>
        </w:rPr>
        <w:tab/>
        <w:t>порядок и стандарт предоставления муниципальной услуги «Выдача выписки из реестра муниципального имущества» (далее – Услуга).</w:t>
      </w:r>
    </w:p>
    <w:p w:rsidR="00B56532" w:rsidRPr="00B56532" w:rsidRDefault="00B56532" w:rsidP="00DD5C15">
      <w:pPr>
        <w:numPr>
          <w:ilvl w:val="0"/>
          <w:numId w:val="15"/>
        </w:numPr>
        <w:tabs>
          <w:tab w:val="left" w:pos="426"/>
        </w:tabs>
        <w:ind w:left="0" w:right="282" w:firstLine="567"/>
        <w:jc w:val="both"/>
        <w:rPr>
          <w:sz w:val="18"/>
          <w:szCs w:val="18"/>
        </w:rPr>
      </w:pPr>
      <w:r w:rsidRPr="00B56532">
        <w:rPr>
          <w:sz w:val="18"/>
          <w:szCs w:val="18"/>
        </w:rPr>
        <w:t>В рамках Услуги может быть предоставлена информация в отношении:</w:t>
      </w:r>
    </w:p>
    <w:p w:rsidR="00B56532" w:rsidRPr="00B56532" w:rsidRDefault="00B56532" w:rsidP="00DD5C15">
      <w:pPr>
        <w:numPr>
          <w:ilvl w:val="0"/>
          <w:numId w:val="14"/>
        </w:numPr>
        <w:tabs>
          <w:tab w:val="left" w:pos="426"/>
        </w:tabs>
        <w:ind w:left="0" w:right="282" w:firstLine="567"/>
        <w:rPr>
          <w:sz w:val="18"/>
          <w:szCs w:val="18"/>
        </w:rPr>
      </w:pPr>
      <w:r w:rsidRPr="00B56532">
        <w:rPr>
          <w:sz w:val="18"/>
          <w:szCs w:val="18"/>
        </w:rPr>
        <w:t>находящегося в муниципальной собственности недвижимого имущества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B56532" w:rsidRPr="00B56532" w:rsidRDefault="00B56532" w:rsidP="00DD5C15">
      <w:pPr>
        <w:numPr>
          <w:ilvl w:val="0"/>
          <w:numId w:val="14"/>
        </w:numPr>
        <w:tabs>
          <w:tab w:val="left" w:pos="426"/>
          <w:tab w:val="left" w:pos="567"/>
        </w:tabs>
        <w:ind w:left="0" w:right="282" w:firstLine="567"/>
        <w:rPr>
          <w:sz w:val="18"/>
          <w:szCs w:val="18"/>
        </w:rPr>
      </w:pPr>
      <w:r w:rsidRPr="00B56532">
        <w:rPr>
          <w:sz w:val="18"/>
          <w:szCs w:val="18"/>
        </w:rPr>
        <w:t>находящегося в муниципальной собственности движимого имущества, акций, долей (вкладов) в уставном (складочном) капитале хозяйственного общества или товарищества либо иное имущество, не относящееся к недвижимым и движимым вещам, а также особо ценного движимого имущества, закрепленного за бюджетными муниципальными учреждениями;</w:t>
      </w:r>
    </w:p>
    <w:p w:rsidR="00B56532" w:rsidRPr="00B56532" w:rsidRDefault="00B56532" w:rsidP="00E6093C">
      <w:pPr>
        <w:tabs>
          <w:tab w:val="left" w:pos="426"/>
          <w:tab w:val="left" w:pos="3976"/>
        </w:tabs>
        <w:ind w:left="0" w:right="282" w:firstLine="567"/>
        <w:rPr>
          <w:sz w:val="18"/>
          <w:szCs w:val="18"/>
        </w:rPr>
      </w:pPr>
      <w:proofErr w:type="gramStart"/>
      <w:r w:rsidRPr="00B56532">
        <w:rPr>
          <w:sz w:val="18"/>
          <w:szCs w:val="18"/>
        </w:rPr>
        <w:t>- муниципальных унитарных предприятий, муниципальных учреждений, хозяйственных обществ, товариществ, акции, доли (вклады) в уставном (складочном) капитале которых принадлежат муниципальному образованию, иных юридических лиц, учредителем (участником) которых является муниципальное образование.</w:t>
      </w:r>
      <w:proofErr w:type="gramEnd"/>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Круг заявителей</w:t>
      </w:r>
    </w:p>
    <w:p w:rsidR="00B56532" w:rsidRPr="00B56532" w:rsidRDefault="00B56532" w:rsidP="00B31E23">
      <w:pPr>
        <w:numPr>
          <w:ilvl w:val="0"/>
          <w:numId w:val="15"/>
        </w:numPr>
        <w:tabs>
          <w:tab w:val="left" w:pos="426"/>
        </w:tabs>
        <w:ind w:left="0" w:right="282" w:firstLine="567"/>
        <w:jc w:val="both"/>
        <w:rPr>
          <w:sz w:val="18"/>
          <w:szCs w:val="18"/>
        </w:rPr>
      </w:pPr>
      <w:r w:rsidRPr="00B56532">
        <w:rPr>
          <w:sz w:val="18"/>
          <w:szCs w:val="18"/>
        </w:rPr>
        <w:t>Услуга предоставляется любым заинтересованным лицам, в том числе физическим лицам, индивидуальным предпринимателям, юридическим лицам (далее – заявитель), а также их представителям.</w:t>
      </w:r>
    </w:p>
    <w:p w:rsidR="00B56532" w:rsidRPr="00B56532" w:rsidRDefault="00B56532" w:rsidP="00E6093C">
      <w:pPr>
        <w:tabs>
          <w:tab w:val="left" w:pos="426"/>
          <w:tab w:val="left" w:pos="3976"/>
        </w:tabs>
        <w:ind w:left="0" w:right="282" w:firstLine="567"/>
        <w:rPr>
          <w:sz w:val="18"/>
          <w:szCs w:val="18"/>
        </w:rPr>
      </w:pPr>
    </w:p>
    <w:p w:rsidR="00B56532" w:rsidRPr="00B56532" w:rsidRDefault="00B56532" w:rsidP="00E6093C">
      <w:pPr>
        <w:tabs>
          <w:tab w:val="left" w:pos="426"/>
          <w:tab w:val="left" w:pos="3976"/>
        </w:tabs>
        <w:ind w:left="0" w:right="282" w:firstLine="567"/>
        <w:rPr>
          <w:b/>
          <w:bCs/>
          <w:sz w:val="18"/>
          <w:szCs w:val="18"/>
        </w:rPr>
      </w:pPr>
      <w:bookmarkStart w:id="0" w:name="3"/>
      <w:bookmarkEnd w:id="0"/>
      <w:r w:rsidRPr="00B56532">
        <w:rPr>
          <w:b/>
          <w:bCs/>
          <w:sz w:val="18"/>
          <w:szCs w:val="18"/>
        </w:rPr>
        <w:lastRenderedPageBreak/>
        <w:t>Требование предоставления заявителю муниципальной услуги в соответствии с вариантом предоставления муниципальной услуги, соответствующим</w:t>
      </w:r>
    </w:p>
    <w:p w:rsidR="00B56532" w:rsidRPr="00B56532" w:rsidRDefault="00B56532" w:rsidP="00E6093C">
      <w:pPr>
        <w:tabs>
          <w:tab w:val="left" w:pos="426"/>
          <w:tab w:val="left" w:pos="3976"/>
        </w:tabs>
        <w:ind w:left="0" w:right="282" w:firstLine="567"/>
        <w:rPr>
          <w:b/>
          <w:sz w:val="18"/>
          <w:szCs w:val="18"/>
        </w:rPr>
      </w:pPr>
      <w:r w:rsidRPr="00B56532">
        <w:rPr>
          <w:b/>
          <w:sz w:val="18"/>
          <w:szCs w:val="18"/>
        </w:rPr>
        <w:t>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B56532" w:rsidRPr="00B56532" w:rsidRDefault="00B56532" w:rsidP="00E6093C">
      <w:pPr>
        <w:tabs>
          <w:tab w:val="left" w:pos="426"/>
          <w:tab w:val="left" w:pos="3976"/>
        </w:tabs>
        <w:ind w:left="0" w:right="282" w:firstLine="567"/>
        <w:rPr>
          <w:b/>
          <w:sz w:val="18"/>
          <w:szCs w:val="18"/>
        </w:rPr>
      </w:pPr>
    </w:p>
    <w:p w:rsidR="00B56532" w:rsidRPr="00B56532" w:rsidRDefault="00B56532" w:rsidP="00B31E23">
      <w:pPr>
        <w:numPr>
          <w:ilvl w:val="0"/>
          <w:numId w:val="15"/>
        </w:numPr>
        <w:tabs>
          <w:tab w:val="left" w:pos="426"/>
        </w:tabs>
        <w:ind w:left="0" w:right="282" w:firstLine="567"/>
        <w:jc w:val="both"/>
        <w:rPr>
          <w:sz w:val="18"/>
          <w:szCs w:val="18"/>
        </w:rPr>
      </w:pPr>
      <w:proofErr w:type="gramStart"/>
      <w:r w:rsidRPr="00B56532">
        <w:rPr>
          <w:sz w:val="18"/>
          <w:szCs w:val="18"/>
        </w:rPr>
        <w:t>Услуга</w:t>
      </w:r>
      <w:proofErr w:type="gramEnd"/>
      <w:r w:rsidRPr="00B56532">
        <w:rPr>
          <w:sz w:val="18"/>
          <w:szCs w:val="18"/>
        </w:rPr>
        <w:t xml:space="preserve">  оказывается  по  единому  сценарию  для  всех  заявителей в зависимости от выбора вида объекта, в отношении которого запрашивается выписка из реестра.</w:t>
      </w:r>
    </w:p>
    <w:p w:rsidR="00B56532" w:rsidRPr="00B56532" w:rsidRDefault="00B56532" w:rsidP="00B31E23">
      <w:pPr>
        <w:numPr>
          <w:ilvl w:val="0"/>
          <w:numId w:val="15"/>
        </w:numPr>
        <w:tabs>
          <w:tab w:val="left" w:pos="426"/>
          <w:tab w:val="left" w:pos="851"/>
        </w:tabs>
        <w:ind w:left="0" w:right="282" w:firstLine="567"/>
        <w:jc w:val="both"/>
        <w:rPr>
          <w:sz w:val="18"/>
          <w:szCs w:val="18"/>
        </w:rPr>
      </w:pPr>
      <w:r w:rsidRPr="00B56532">
        <w:rPr>
          <w:sz w:val="18"/>
          <w:szCs w:val="18"/>
        </w:rPr>
        <w:t>Признаки заявителя (представителя заявителя) определяются путем профилирования, осуществляемого в соответствии с настоящим Административным регламентом.</w:t>
      </w:r>
    </w:p>
    <w:p w:rsidR="00B56532" w:rsidRPr="00B56532" w:rsidRDefault="00B56532" w:rsidP="00B31E23">
      <w:pPr>
        <w:numPr>
          <w:ilvl w:val="0"/>
          <w:numId w:val="15"/>
        </w:numPr>
        <w:tabs>
          <w:tab w:val="left" w:pos="426"/>
          <w:tab w:val="left" w:pos="851"/>
        </w:tabs>
        <w:ind w:left="0" w:right="282" w:firstLine="567"/>
        <w:jc w:val="both"/>
        <w:rPr>
          <w:sz w:val="18"/>
          <w:szCs w:val="18"/>
        </w:rPr>
      </w:pPr>
      <w:r w:rsidRPr="00B56532">
        <w:rPr>
          <w:sz w:val="18"/>
          <w:szCs w:val="18"/>
        </w:rPr>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B56532" w:rsidRPr="00B56532" w:rsidRDefault="00B56532" w:rsidP="00E6093C">
      <w:pPr>
        <w:tabs>
          <w:tab w:val="left" w:pos="426"/>
          <w:tab w:val="left" w:pos="3976"/>
        </w:tabs>
        <w:ind w:left="0" w:right="282" w:firstLine="567"/>
        <w:rPr>
          <w:sz w:val="18"/>
          <w:szCs w:val="18"/>
        </w:rPr>
      </w:pPr>
    </w:p>
    <w:p w:rsidR="00B56532" w:rsidRPr="00B31E23" w:rsidRDefault="00B56532" w:rsidP="00E6093C">
      <w:pPr>
        <w:numPr>
          <w:ilvl w:val="0"/>
          <w:numId w:val="16"/>
        </w:numPr>
        <w:tabs>
          <w:tab w:val="left" w:pos="426"/>
          <w:tab w:val="left" w:pos="709"/>
        </w:tabs>
        <w:ind w:left="0" w:right="282" w:firstLine="567"/>
        <w:jc w:val="both"/>
        <w:rPr>
          <w:b/>
          <w:bCs/>
          <w:sz w:val="18"/>
          <w:szCs w:val="18"/>
        </w:rPr>
      </w:pPr>
      <w:r w:rsidRPr="00B31E23">
        <w:rPr>
          <w:b/>
          <w:bCs/>
          <w:sz w:val="18"/>
          <w:szCs w:val="18"/>
        </w:rPr>
        <w:t>Стандарт предоставления муниципальной услуги</w:t>
      </w:r>
      <w:r w:rsidR="00B31E23">
        <w:rPr>
          <w:b/>
          <w:bCs/>
          <w:sz w:val="18"/>
          <w:szCs w:val="18"/>
        </w:rPr>
        <w:t xml:space="preserve"> </w:t>
      </w:r>
      <w:r w:rsidRPr="00B31E23">
        <w:rPr>
          <w:b/>
          <w:bCs/>
          <w:sz w:val="18"/>
          <w:szCs w:val="18"/>
        </w:rPr>
        <w:t>Наименование муниципальной услуги</w:t>
      </w:r>
    </w:p>
    <w:p w:rsidR="00B56532" w:rsidRPr="00B56532" w:rsidRDefault="00B56532" w:rsidP="00B31E23">
      <w:pPr>
        <w:numPr>
          <w:ilvl w:val="0"/>
          <w:numId w:val="15"/>
        </w:numPr>
        <w:tabs>
          <w:tab w:val="left" w:pos="426"/>
        </w:tabs>
        <w:ind w:left="0" w:right="282" w:firstLine="567"/>
        <w:jc w:val="both"/>
        <w:rPr>
          <w:sz w:val="18"/>
          <w:szCs w:val="18"/>
        </w:rPr>
      </w:pPr>
      <w:r w:rsidRPr="00B56532">
        <w:rPr>
          <w:sz w:val="18"/>
          <w:szCs w:val="18"/>
        </w:rPr>
        <w:t>Полное наименование Услуги: «Выдача выписки из реестра муниципального имущества». Краткое наименование Услуги на ЕПГУ: «Выдача выписок из реестра муниципального имущества».</w:t>
      </w:r>
    </w:p>
    <w:p w:rsidR="00B56532" w:rsidRPr="00B56532" w:rsidRDefault="00B56532" w:rsidP="00E6093C">
      <w:pPr>
        <w:tabs>
          <w:tab w:val="left" w:pos="426"/>
          <w:tab w:val="left" w:pos="3976"/>
        </w:tabs>
        <w:ind w:left="0" w:right="282" w:firstLine="567"/>
        <w:rPr>
          <w:sz w:val="18"/>
          <w:szCs w:val="18"/>
        </w:rPr>
      </w:pP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Наименование органа, предоставляющего Услугу</w:t>
      </w:r>
    </w:p>
    <w:p w:rsidR="00B56532" w:rsidRPr="00B56532" w:rsidRDefault="00B56532" w:rsidP="00EF4843">
      <w:pPr>
        <w:numPr>
          <w:ilvl w:val="0"/>
          <w:numId w:val="15"/>
        </w:numPr>
        <w:tabs>
          <w:tab w:val="left" w:pos="426"/>
        </w:tabs>
        <w:ind w:left="0" w:right="282" w:firstLine="567"/>
        <w:jc w:val="both"/>
        <w:rPr>
          <w:sz w:val="18"/>
          <w:szCs w:val="18"/>
        </w:rPr>
      </w:pPr>
      <w:r w:rsidRPr="00B56532">
        <w:rPr>
          <w:sz w:val="18"/>
          <w:szCs w:val="18"/>
        </w:rPr>
        <w:t xml:space="preserve">Услуга предоставляется </w:t>
      </w:r>
      <w:proofErr w:type="spellStart"/>
      <w:r w:rsidRPr="00B56532">
        <w:rPr>
          <w:sz w:val="18"/>
          <w:szCs w:val="18"/>
        </w:rPr>
        <w:t>Хомутовским</w:t>
      </w:r>
      <w:proofErr w:type="spellEnd"/>
      <w:r w:rsidRPr="00B56532">
        <w:rPr>
          <w:sz w:val="18"/>
          <w:szCs w:val="18"/>
        </w:rPr>
        <w:t xml:space="preserve"> муниципальным образованием  в отношении муниципального имущества, уполномоченными на ведение соответствующего реестра (далее – Уполномоченный орган).</w:t>
      </w:r>
    </w:p>
    <w:p w:rsidR="00B56532" w:rsidRPr="00B56532" w:rsidRDefault="00B56532" w:rsidP="00EF4843">
      <w:pPr>
        <w:numPr>
          <w:ilvl w:val="0"/>
          <w:numId w:val="15"/>
        </w:numPr>
        <w:tabs>
          <w:tab w:val="left" w:pos="426"/>
        </w:tabs>
        <w:ind w:left="0" w:right="282" w:firstLine="567"/>
        <w:jc w:val="both"/>
        <w:rPr>
          <w:sz w:val="18"/>
          <w:szCs w:val="18"/>
        </w:rPr>
      </w:pPr>
      <w:r w:rsidRPr="00B56532">
        <w:rPr>
          <w:sz w:val="18"/>
          <w:szCs w:val="18"/>
        </w:rPr>
        <w:t>Предоставление Услуги в Многофункциональных центрах предоставления муниципальных услуг (далее – МФЦ) осуществляется при наличии соглашения с таким МФЦ.</w:t>
      </w:r>
    </w:p>
    <w:p w:rsidR="00B56532" w:rsidRPr="00B56532" w:rsidRDefault="00B56532" w:rsidP="00E6093C">
      <w:pPr>
        <w:tabs>
          <w:tab w:val="left" w:pos="426"/>
          <w:tab w:val="left" w:pos="3976"/>
        </w:tabs>
        <w:ind w:left="0" w:right="282" w:firstLine="567"/>
        <w:rPr>
          <w:sz w:val="18"/>
          <w:szCs w:val="18"/>
        </w:rPr>
      </w:pPr>
      <w:proofErr w:type="gramStart"/>
      <w:r w:rsidRPr="00B56532">
        <w:rPr>
          <w:sz w:val="18"/>
          <w:szCs w:val="18"/>
        </w:rPr>
        <w:t>МФЦ, в которых организуется предоставление Услуги, не могут принимать решение об отказе в приеме запроса и документов и (или) информации, необходимых для ее предоставления.</w:t>
      </w:r>
      <w:proofErr w:type="gramEnd"/>
    </w:p>
    <w:p w:rsidR="00B56532" w:rsidRPr="00B56532" w:rsidRDefault="00B56532" w:rsidP="00E6093C">
      <w:pPr>
        <w:tabs>
          <w:tab w:val="left" w:pos="426"/>
          <w:tab w:val="left" w:pos="3976"/>
        </w:tabs>
        <w:ind w:left="0" w:right="282" w:firstLine="567"/>
        <w:rPr>
          <w:sz w:val="18"/>
          <w:szCs w:val="18"/>
        </w:rPr>
      </w:pPr>
    </w:p>
    <w:p w:rsidR="00B56532" w:rsidRPr="00B56532" w:rsidRDefault="00B56532" w:rsidP="00E6093C">
      <w:pPr>
        <w:tabs>
          <w:tab w:val="left" w:pos="426"/>
          <w:tab w:val="left" w:pos="3976"/>
        </w:tabs>
        <w:ind w:left="0" w:right="282" w:firstLine="567"/>
        <w:rPr>
          <w:b/>
          <w:bCs/>
          <w:sz w:val="18"/>
          <w:szCs w:val="18"/>
        </w:rPr>
      </w:pPr>
      <w:bookmarkStart w:id="1" w:name="4"/>
      <w:bookmarkEnd w:id="1"/>
      <w:r w:rsidRPr="00B56532">
        <w:rPr>
          <w:b/>
          <w:bCs/>
          <w:sz w:val="18"/>
          <w:szCs w:val="18"/>
        </w:rPr>
        <w:t>Результат предоставления Услуги</w:t>
      </w:r>
    </w:p>
    <w:p w:rsidR="00B56532" w:rsidRPr="00B56532" w:rsidRDefault="00B56532" w:rsidP="00EF4843">
      <w:pPr>
        <w:numPr>
          <w:ilvl w:val="0"/>
          <w:numId w:val="15"/>
        </w:numPr>
        <w:tabs>
          <w:tab w:val="left" w:pos="426"/>
          <w:tab w:val="left" w:pos="993"/>
        </w:tabs>
        <w:ind w:left="0" w:right="282" w:firstLine="567"/>
        <w:jc w:val="both"/>
        <w:rPr>
          <w:sz w:val="18"/>
          <w:szCs w:val="18"/>
        </w:rPr>
      </w:pPr>
      <w:r w:rsidRPr="00B56532">
        <w:rPr>
          <w:sz w:val="18"/>
          <w:szCs w:val="18"/>
        </w:rPr>
        <w:t>При обращении заявителя (представителя заявителя) за выдачей выписки из реестра муниципального имущества результатами предоставления Услуги являются:</w:t>
      </w:r>
    </w:p>
    <w:p w:rsidR="00B56532" w:rsidRPr="00B56532" w:rsidRDefault="00B56532" w:rsidP="00E6093C">
      <w:pPr>
        <w:tabs>
          <w:tab w:val="left" w:pos="426"/>
          <w:tab w:val="left" w:pos="3976"/>
        </w:tabs>
        <w:ind w:left="0" w:right="282" w:firstLine="567"/>
        <w:rPr>
          <w:sz w:val="18"/>
          <w:szCs w:val="18"/>
        </w:rPr>
      </w:pPr>
      <w:r w:rsidRPr="00B56532">
        <w:rPr>
          <w:sz w:val="18"/>
          <w:szCs w:val="18"/>
        </w:rPr>
        <w:t>а) решение о предоставлении выписки с приложением самой выписки из реестра муниципального имущества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(опционально), документ на бумажном носителе).</w:t>
      </w:r>
    </w:p>
    <w:p w:rsidR="00B56532" w:rsidRPr="00B56532" w:rsidRDefault="00B56532" w:rsidP="00E6093C">
      <w:pPr>
        <w:tabs>
          <w:tab w:val="left" w:pos="426"/>
          <w:tab w:val="left" w:pos="3976"/>
        </w:tabs>
        <w:ind w:left="0" w:right="282" w:firstLine="567"/>
        <w:rPr>
          <w:sz w:val="18"/>
          <w:szCs w:val="18"/>
        </w:rPr>
      </w:pPr>
      <w:r w:rsidRPr="00B56532">
        <w:rPr>
          <w:sz w:val="18"/>
          <w:szCs w:val="18"/>
        </w:rPr>
        <w:t>Форма решения о предоставлении выписки из реестра муниципального имущества приведена в приложении № 1 к настоящему Административному регламенту;</w:t>
      </w:r>
    </w:p>
    <w:p w:rsidR="00B56532" w:rsidRPr="00B56532" w:rsidRDefault="00B56532" w:rsidP="00E6093C">
      <w:pPr>
        <w:tabs>
          <w:tab w:val="left" w:pos="426"/>
          <w:tab w:val="left" w:pos="3976"/>
        </w:tabs>
        <w:ind w:left="0" w:right="282" w:firstLine="567"/>
        <w:rPr>
          <w:sz w:val="18"/>
          <w:szCs w:val="18"/>
        </w:rPr>
      </w:pPr>
      <w:r w:rsidRPr="00B56532">
        <w:rPr>
          <w:sz w:val="18"/>
          <w:szCs w:val="18"/>
        </w:rPr>
        <w:t>б) уведомление об отсутствии в реестре муниципального имущества запрашиваемых сведений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(опционально), документ на бумажном носителе).</w:t>
      </w:r>
    </w:p>
    <w:p w:rsidR="00B56532" w:rsidRPr="00B56532" w:rsidRDefault="00B56532" w:rsidP="00E6093C">
      <w:pPr>
        <w:tabs>
          <w:tab w:val="left" w:pos="426"/>
          <w:tab w:val="left" w:pos="3976"/>
        </w:tabs>
        <w:ind w:left="0" w:right="282" w:firstLine="567"/>
        <w:rPr>
          <w:sz w:val="18"/>
          <w:szCs w:val="18"/>
        </w:rPr>
      </w:pPr>
      <w:r w:rsidRPr="00B56532">
        <w:rPr>
          <w:sz w:val="18"/>
          <w:szCs w:val="18"/>
        </w:rPr>
        <w:t>Форма уведомления об отсутствии в реестре муниципального имущества запрашиваемых сведений приведены в приложении № 2 к настоящему Административному регламенту;</w:t>
      </w:r>
    </w:p>
    <w:p w:rsidR="00B56532" w:rsidRPr="00B56532" w:rsidRDefault="00B56532" w:rsidP="00E6093C">
      <w:pPr>
        <w:tabs>
          <w:tab w:val="left" w:pos="426"/>
          <w:tab w:val="left" w:pos="3976"/>
        </w:tabs>
        <w:ind w:left="0" w:right="282" w:firstLine="567"/>
        <w:rPr>
          <w:sz w:val="18"/>
          <w:szCs w:val="18"/>
        </w:rPr>
      </w:pPr>
      <w:r w:rsidRPr="00B56532">
        <w:rPr>
          <w:sz w:val="18"/>
          <w:szCs w:val="18"/>
        </w:rPr>
        <w:t>в) решение об отказе в выдаче выписки из реестра  имущества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(опционально), документ на бумажном носителе).</w:t>
      </w:r>
    </w:p>
    <w:p w:rsidR="00B56532" w:rsidRPr="00B56532" w:rsidRDefault="00B56532" w:rsidP="00E6093C">
      <w:pPr>
        <w:tabs>
          <w:tab w:val="left" w:pos="426"/>
          <w:tab w:val="left" w:pos="3976"/>
        </w:tabs>
        <w:ind w:left="0" w:right="282" w:firstLine="567"/>
        <w:rPr>
          <w:sz w:val="18"/>
          <w:szCs w:val="18"/>
        </w:rPr>
      </w:pPr>
      <w:r w:rsidRPr="00B56532">
        <w:rPr>
          <w:sz w:val="18"/>
          <w:szCs w:val="18"/>
        </w:rPr>
        <w:t>Форма решения об отказе в выдаче выписки из реестра муниципального имущества приведена в приложении № 3 к настоящему Административному регламенту.</w:t>
      </w:r>
    </w:p>
    <w:p w:rsidR="00B56532" w:rsidRPr="00B56532" w:rsidRDefault="00B56532" w:rsidP="00E6093C">
      <w:pPr>
        <w:tabs>
          <w:tab w:val="left" w:pos="426"/>
          <w:tab w:val="left" w:pos="3976"/>
        </w:tabs>
        <w:ind w:left="0" w:right="282" w:firstLine="567"/>
        <w:rPr>
          <w:sz w:val="18"/>
          <w:szCs w:val="18"/>
        </w:rPr>
      </w:pPr>
      <w:r w:rsidRPr="00B56532">
        <w:rPr>
          <w:sz w:val="18"/>
          <w:szCs w:val="18"/>
        </w:rPr>
        <w:t>Формирование реестровой записи в качестве результата предоставления Услуги не предусмотрено.</w:t>
      </w:r>
    </w:p>
    <w:p w:rsidR="00B56532" w:rsidRPr="00B56532" w:rsidRDefault="00B56532" w:rsidP="00EF4843">
      <w:pPr>
        <w:numPr>
          <w:ilvl w:val="0"/>
          <w:numId w:val="15"/>
        </w:numPr>
        <w:tabs>
          <w:tab w:val="left" w:pos="426"/>
          <w:tab w:val="left" w:pos="993"/>
        </w:tabs>
        <w:ind w:left="0" w:right="282" w:firstLine="567"/>
        <w:jc w:val="both"/>
        <w:rPr>
          <w:sz w:val="18"/>
          <w:szCs w:val="18"/>
        </w:rPr>
      </w:pPr>
      <w:r w:rsidRPr="00B56532">
        <w:rPr>
          <w:sz w:val="18"/>
          <w:szCs w:val="18"/>
        </w:rPr>
        <w:t>Результат предоставления Услуги в зависимости от выбора заявителя может быть   получен   в   Уполномоченном   органе,   посредством   ЕПГУ, в МФЦ.</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Срок предоставления Услуги</w:t>
      </w:r>
    </w:p>
    <w:p w:rsidR="00B56532" w:rsidRPr="00B56532" w:rsidRDefault="00B56532" w:rsidP="00EF4843">
      <w:pPr>
        <w:numPr>
          <w:ilvl w:val="0"/>
          <w:numId w:val="15"/>
        </w:numPr>
        <w:tabs>
          <w:tab w:val="left" w:pos="426"/>
        </w:tabs>
        <w:ind w:left="0" w:right="282" w:firstLine="567"/>
        <w:jc w:val="both"/>
        <w:rPr>
          <w:sz w:val="18"/>
          <w:szCs w:val="18"/>
        </w:rPr>
      </w:pPr>
      <w:r w:rsidRPr="00B56532">
        <w:rPr>
          <w:sz w:val="18"/>
          <w:szCs w:val="18"/>
        </w:rPr>
        <w:t>Максимальный срок предоставления Услуги составляет 5 рабочих дней.</w:t>
      </w:r>
    </w:p>
    <w:p w:rsidR="00B56532" w:rsidRPr="00B56532" w:rsidRDefault="00B56532" w:rsidP="00E6093C">
      <w:pPr>
        <w:tabs>
          <w:tab w:val="left" w:pos="426"/>
          <w:tab w:val="left" w:pos="3976"/>
        </w:tabs>
        <w:ind w:left="0" w:right="282" w:firstLine="567"/>
        <w:rPr>
          <w:sz w:val="18"/>
          <w:szCs w:val="18"/>
        </w:rPr>
      </w:pPr>
    </w:p>
    <w:p w:rsidR="00B56532" w:rsidRPr="00B56532" w:rsidRDefault="00B56532" w:rsidP="00E6093C">
      <w:pPr>
        <w:tabs>
          <w:tab w:val="left" w:pos="426"/>
          <w:tab w:val="left" w:pos="3976"/>
        </w:tabs>
        <w:ind w:left="0" w:right="282" w:firstLine="567"/>
        <w:rPr>
          <w:b/>
          <w:bCs/>
          <w:sz w:val="18"/>
          <w:szCs w:val="18"/>
        </w:rPr>
      </w:pPr>
      <w:bookmarkStart w:id="2" w:name="5"/>
      <w:bookmarkEnd w:id="2"/>
      <w:r w:rsidRPr="00B56532">
        <w:rPr>
          <w:b/>
          <w:bCs/>
          <w:sz w:val="18"/>
          <w:szCs w:val="18"/>
        </w:rPr>
        <w:t>Правовые основания для предоставления Услуги</w:t>
      </w:r>
    </w:p>
    <w:p w:rsidR="00B56532" w:rsidRPr="00B56532" w:rsidRDefault="00B56532" w:rsidP="00EF4843">
      <w:pPr>
        <w:numPr>
          <w:ilvl w:val="0"/>
          <w:numId w:val="15"/>
        </w:numPr>
        <w:tabs>
          <w:tab w:val="left" w:pos="426"/>
          <w:tab w:val="left" w:pos="993"/>
        </w:tabs>
        <w:ind w:left="0" w:right="282" w:firstLine="567"/>
        <w:jc w:val="both"/>
        <w:rPr>
          <w:sz w:val="18"/>
          <w:szCs w:val="18"/>
        </w:rPr>
      </w:pPr>
      <w:r w:rsidRPr="00B56532">
        <w:rPr>
          <w:sz w:val="18"/>
          <w:szCs w:val="18"/>
        </w:rPr>
        <w:t>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Уполномоченного органа, а также его должностных лиц размещаются на официальном сайте Уполномоченного органа в информационн</w:t>
      </w:r>
      <w:proofErr w:type="gramStart"/>
      <w:r w:rsidRPr="00B56532">
        <w:rPr>
          <w:sz w:val="18"/>
          <w:szCs w:val="18"/>
        </w:rPr>
        <w:t>о-</w:t>
      </w:r>
      <w:proofErr w:type="gramEnd"/>
      <w:r w:rsidRPr="00B56532">
        <w:rPr>
          <w:sz w:val="18"/>
          <w:szCs w:val="18"/>
        </w:rPr>
        <w:t xml:space="preserve"> телекоммуникационной сети «Интернет» (далее – сеть «Интернет»), а также на Едином портале.</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Исчерпывающий перечень документов, необходимых для предоставления Услуги</w:t>
      </w:r>
    </w:p>
    <w:p w:rsidR="00B56532" w:rsidRPr="00B56532" w:rsidRDefault="00B56532" w:rsidP="00EF4843">
      <w:pPr>
        <w:numPr>
          <w:ilvl w:val="0"/>
          <w:numId w:val="15"/>
        </w:numPr>
        <w:tabs>
          <w:tab w:val="left" w:pos="426"/>
        </w:tabs>
        <w:ind w:left="0" w:right="282" w:firstLine="567"/>
        <w:jc w:val="both"/>
        <w:rPr>
          <w:sz w:val="18"/>
          <w:szCs w:val="18"/>
        </w:rPr>
      </w:pPr>
      <w:r w:rsidRPr="00B56532">
        <w:rPr>
          <w:sz w:val="18"/>
          <w:szCs w:val="1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B56532" w:rsidRPr="00B56532" w:rsidRDefault="00B56532" w:rsidP="00EF4843">
      <w:pPr>
        <w:numPr>
          <w:ilvl w:val="1"/>
          <w:numId w:val="15"/>
        </w:numPr>
        <w:tabs>
          <w:tab w:val="left" w:pos="426"/>
        </w:tabs>
        <w:ind w:left="0" w:right="282" w:firstLine="567"/>
        <w:rPr>
          <w:sz w:val="18"/>
          <w:szCs w:val="18"/>
        </w:rPr>
      </w:pPr>
      <w:r w:rsidRPr="00B56532">
        <w:rPr>
          <w:sz w:val="18"/>
          <w:szCs w:val="18"/>
        </w:rPr>
        <w:t>Запрос о предоставлении муниципальной услуги по форме, согласно приложению № 4 к настоящему Административному регламенту.</w:t>
      </w:r>
    </w:p>
    <w:p w:rsidR="00B56532" w:rsidRPr="00B56532" w:rsidRDefault="00B56532" w:rsidP="00E6093C">
      <w:pPr>
        <w:tabs>
          <w:tab w:val="left" w:pos="426"/>
          <w:tab w:val="left" w:pos="3976"/>
        </w:tabs>
        <w:ind w:left="0" w:right="282" w:firstLine="567"/>
        <w:rPr>
          <w:sz w:val="18"/>
          <w:szCs w:val="18"/>
        </w:rPr>
      </w:pPr>
      <w:r w:rsidRPr="00B56532">
        <w:rPr>
          <w:sz w:val="18"/>
          <w:szCs w:val="18"/>
        </w:rPr>
        <w:t>Требования, предъявляемые к документу при подаче – оригинал.</w:t>
      </w:r>
    </w:p>
    <w:p w:rsidR="00B56532" w:rsidRPr="00B56532" w:rsidRDefault="00B56532" w:rsidP="00E6093C">
      <w:pPr>
        <w:tabs>
          <w:tab w:val="left" w:pos="426"/>
          <w:tab w:val="left" w:pos="3976"/>
        </w:tabs>
        <w:ind w:left="0" w:right="282" w:firstLine="567"/>
        <w:rPr>
          <w:sz w:val="18"/>
          <w:szCs w:val="18"/>
        </w:rPr>
      </w:pPr>
      <w:r w:rsidRPr="00B56532">
        <w:rPr>
          <w:sz w:val="18"/>
          <w:szCs w:val="18"/>
        </w:rPr>
        <w:t>В случае направления запроса посредством ЕПГУ формирование запроса осуществляется посредством заполнения интерактивной формы на ЕПГУ без необходимости дополнительной подачи заявления в какой-либо иной форме.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w:t>
      </w:r>
    </w:p>
    <w:p w:rsidR="00B56532" w:rsidRPr="00B56532" w:rsidRDefault="00B56532" w:rsidP="00E6093C">
      <w:pPr>
        <w:tabs>
          <w:tab w:val="left" w:pos="426"/>
          <w:tab w:val="left" w:pos="3976"/>
        </w:tabs>
        <w:ind w:left="0" w:right="282" w:firstLine="567"/>
        <w:rPr>
          <w:sz w:val="18"/>
          <w:szCs w:val="18"/>
        </w:rPr>
      </w:pPr>
      <w:r w:rsidRPr="00B56532">
        <w:rPr>
          <w:sz w:val="18"/>
          <w:szCs w:val="18"/>
        </w:rPr>
        <w:t>В запросе также указывается один из следующих способов направления результата предоставления муниципальной услуги:</w:t>
      </w:r>
    </w:p>
    <w:p w:rsidR="00B56532" w:rsidRPr="00B56532" w:rsidRDefault="00B56532" w:rsidP="00E6093C">
      <w:pPr>
        <w:tabs>
          <w:tab w:val="left" w:pos="426"/>
          <w:tab w:val="left" w:pos="3976"/>
        </w:tabs>
        <w:ind w:left="0" w:right="282" w:firstLine="567"/>
        <w:rPr>
          <w:sz w:val="18"/>
          <w:szCs w:val="18"/>
        </w:rPr>
      </w:pPr>
      <w:r w:rsidRPr="00B56532">
        <w:rPr>
          <w:sz w:val="18"/>
          <w:szCs w:val="18"/>
        </w:rPr>
        <w:t>в форме электронного документа в личном кабинете на ЕПГУ;</w:t>
      </w:r>
    </w:p>
    <w:p w:rsidR="00B56532" w:rsidRPr="00B56532" w:rsidRDefault="00B56532" w:rsidP="00E6093C">
      <w:pPr>
        <w:tabs>
          <w:tab w:val="left" w:pos="426"/>
          <w:tab w:val="left" w:pos="3976"/>
        </w:tabs>
        <w:ind w:left="0" w:right="282" w:firstLine="567"/>
        <w:rPr>
          <w:sz w:val="18"/>
          <w:szCs w:val="18"/>
        </w:rPr>
      </w:pPr>
      <w:r w:rsidRPr="00B56532">
        <w:rPr>
          <w:sz w:val="18"/>
          <w:szCs w:val="18"/>
        </w:rPr>
        <w:t>на бумажном носителе в виде распечатанного экземпляра электронного документа в Уполномоченном органе, МФЦ.</w:t>
      </w:r>
    </w:p>
    <w:p w:rsidR="00B56532" w:rsidRPr="00B56532" w:rsidRDefault="00B56532" w:rsidP="002A29AC">
      <w:pPr>
        <w:numPr>
          <w:ilvl w:val="1"/>
          <w:numId w:val="15"/>
        </w:numPr>
        <w:tabs>
          <w:tab w:val="left" w:pos="426"/>
        </w:tabs>
        <w:ind w:left="0" w:right="282" w:firstLine="567"/>
        <w:rPr>
          <w:sz w:val="18"/>
          <w:szCs w:val="18"/>
        </w:rPr>
      </w:pPr>
      <w:r w:rsidRPr="00B56532">
        <w:rPr>
          <w:sz w:val="18"/>
          <w:szCs w:val="18"/>
        </w:rPr>
        <w:t>Документ, удостоверяющий личность заявителя, представителя.</w:t>
      </w:r>
    </w:p>
    <w:p w:rsidR="00B56532" w:rsidRPr="00B56532" w:rsidRDefault="00B56532" w:rsidP="00E6093C">
      <w:pPr>
        <w:tabs>
          <w:tab w:val="left" w:pos="426"/>
          <w:tab w:val="left" w:pos="3976"/>
        </w:tabs>
        <w:ind w:left="0" w:right="282" w:firstLine="567"/>
        <w:rPr>
          <w:sz w:val="18"/>
          <w:szCs w:val="18"/>
        </w:rPr>
      </w:pPr>
      <w:r w:rsidRPr="00B56532">
        <w:rPr>
          <w:sz w:val="18"/>
          <w:szCs w:val="18"/>
        </w:rPr>
        <w:lastRenderedPageBreak/>
        <w:t>Требования, предъявляемые к документу при подаче – оригинал.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B56532">
        <w:rPr>
          <w:sz w:val="18"/>
          <w:szCs w:val="18"/>
        </w:rPr>
        <w:t>ии и ау</w:t>
      </w:r>
      <w:proofErr w:type="gramEnd"/>
      <w:r w:rsidRPr="00B56532">
        <w:rPr>
          <w:sz w:val="18"/>
          <w:szCs w:val="18"/>
        </w:rPr>
        <w:t xml:space="preserve">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 Обеспечивается </w:t>
      </w:r>
      <w:proofErr w:type="spellStart"/>
      <w:r w:rsidRPr="00B56532">
        <w:rPr>
          <w:sz w:val="18"/>
          <w:szCs w:val="18"/>
        </w:rPr>
        <w:t>автозаполнение</w:t>
      </w:r>
      <w:proofErr w:type="spellEnd"/>
      <w:r w:rsidRPr="00B56532">
        <w:rPr>
          <w:sz w:val="18"/>
          <w:szCs w:val="18"/>
        </w:rPr>
        <w:t xml:space="preserve"> форм из профиля гражданина ЕСИА, цифрового профиля.</w:t>
      </w:r>
    </w:p>
    <w:p w:rsidR="00B56532" w:rsidRPr="00B56532" w:rsidRDefault="00B56532" w:rsidP="002A29AC">
      <w:pPr>
        <w:numPr>
          <w:ilvl w:val="1"/>
          <w:numId w:val="15"/>
        </w:numPr>
        <w:tabs>
          <w:tab w:val="left" w:pos="426"/>
          <w:tab w:val="left" w:pos="1134"/>
        </w:tabs>
        <w:ind w:left="0" w:right="282" w:firstLine="567"/>
        <w:rPr>
          <w:sz w:val="18"/>
          <w:szCs w:val="18"/>
        </w:rPr>
      </w:pPr>
      <w:r w:rsidRPr="00B56532">
        <w:rPr>
          <w:sz w:val="18"/>
          <w:szCs w:val="18"/>
        </w:rPr>
        <w:t>Документ, подтверждающий полномочия представителя действовать от имени заявителя – в случае, если запрос подается представителем.</w:t>
      </w:r>
    </w:p>
    <w:p w:rsidR="00B56532" w:rsidRPr="00B56532" w:rsidRDefault="00B56532" w:rsidP="00E6093C">
      <w:pPr>
        <w:tabs>
          <w:tab w:val="left" w:pos="426"/>
          <w:tab w:val="left" w:pos="3976"/>
        </w:tabs>
        <w:ind w:left="0" w:right="282" w:firstLine="567"/>
        <w:rPr>
          <w:sz w:val="18"/>
          <w:szCs w:val="18"/>
        </w:rPr>
      </w:pPr>
      <w:r w:rsidRPr="00B56532">
        <w:rPr>
          <w:sz w:val="18"/>
          <w:szCs w:val="18"/>
        </w:rPr>
        <w:t>Требования, предъявляемые к документу:</w:t>
      </w:r>
    </w:p>
    <w:p w:rsidR="00B56532" w:rsidRPr="00B56532" w:rsidRDefault="00B56532" w:rsidP="00E6093C">
      <w:pPr>
        <w:tabs>
          <w:tab w:val="left" w:pos="426"/>
          <w:tab w:val="left" w:pos="3976"/>
        </w:tabs>
        <w:ind w:left="0" w:right="282" w:firstLine="567"/>
        <w:rPr>
          <w:sz w:val="18"/>
          <w:szCs w:val="18"/>
        </w:rPr>
      </w:pPr>
      <w:r w:rsidRPr="00B56532">
        <w:rPr>
          <w:sz w:val="18"/>
          <w:szCs w:val="18"/>
        </w:rPr>
        <w:t>при подаче в Уполномоченный орган, многофункциональный центр – оригинал;</w:t>
      </w:r>
    </w:p>
    <w:p w:rsidR="00B56532" w:rsidRPr="00B56532" w:rsidRDefault="00B56532" w:rsidP="00E6093C">
      <w:pPr>
        <w:tabs>
          <w:tab w:val="left" w:pos="426"/>
          <w:tab w:val="left" w:pos="3976"/>
        </w:tabs>
        <w:ind w:left="0" w:right="282" w:firstLine="567"/>
        <w:rPr>
          <w:sz w:val="18"/>
          <w:szCs w:val="18"/>
        </w:rPr>
      </w:pPr>
      <w:bookmarkStart w:id="3" w:name="6"/>
      <w:bookmarkEnd w:id="3"/>
      <w:proofErr w:type="gramStart"/>
      <w:r w:rsidRPr="00B56532">
        <w:rPr>
          <w:sz w:val="18"/>
          <w:szCs w:val="18"/>
        </w:rPr>
        <w:t>с использованием ЕПГУ –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roofErr w:type="gramEnd"/>
      <w:r w:rsidRPr="00B56532">
        <w:rPr>
          <w:sz w:val="18"/>
          <w:szCs w:val="18"/>
        </w:rPr>
        <w:t xml:space="preserve">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 Обеспечивается </w:t>
      </w:r>
      <w:proofErr w:type="spellStart"/>
      <w:r w:rsidRPr="00B56532">
        <w:rPr>
          <w:sz w:val="18"/>
          <w:szCs w:val="18"/>
        </w:rPr>
        <w:t>автозаполнение</w:t>
      </w:r>
      <w:proofErr w:type="spellEnd"/>
      <w:r w:rsidRPr="00B56532">
        <w:rPr>
          <w:sz w:val="18"/>
          <w:szCs w:val="18"/>
        </w:rPr>
        <w:t xml:space="preserve"> форм из профиля гражданина ЕСИА, цифрового профиля.</w:t>
      </w:r>
    </w:p>
    <w:p w:rsidR="00B56532" w:rsidRPr="00B56532" w:rsidRDefault="00B56532" w:rsidP="002A29AC">
      <w:pPr>
        <w:numPr>
          <w:ilvl w:val="0"/>
          <w:numId w:val="15"/>
        </w:numPr>
        <w:tabs>
          <w:tab w:val="left" w:pos="426"/>
          <w:tab w:val="left" w:pos="993"/>
        </w:tabs>
        <w:ind w:left="0" w:right="282" w:firstLine="567"/>
        <w:jc w:val="both"/>
        <w:rPr>
          <w:sz w:val="18"/>
          <w:szCs w:val="18"/>
        </w:rPr>
      </w:pPr>
      <w:r w:rsidRPr="00B56532">
        <w:rPr>
          <w:sz w:val="18"/>
          <w:szCs w:val="18"/>
        </w:rPr>
        <w:t>Перечень документов и сведений, получаемых в рамках межведомственного информационного  взаимодействия,  которые  заявитель  вправе  предоставить по собственной инициативе:</w:t>
      </w:r>
    </w:p>
    <w:p w:rsidR="00B56532" w:rsidRPr="00B56532" w:rsidRDefault="00B56532" w:rsidP="00E6093C">
      <w:pPr>
        <w:tabs>
          <w:tab w:val="left" w:pos="426"/>
          <w:tab w:val="left" w:pos="3976"/>
        </w:tabs>
        <w:ind w:left="0" w:right="282" w:firstLine="567"/>
        <w:rPr>
          <w:sz w:val="18"/>
          <w:szCs w:val="18"/>
        </w:rPr>
      </w:pPr>
      <w:r w:rsidRPr="00B56532">
        <w:rPr>
          <w:sz w:val="18"/>
          <w:szCs w:val="18"/>
        </w:rPr>
        <w:t>а) сведения из Единого государственного реестра юридических лиц;</w:t>
      </w:r>
    </w:p>
    <w:p w:rsidR="00B56532" w:rsidRPr="00B56532" w:rsidRDefault="00B56532" w:rsidP="00E6093C">
      <w:pPr>
        <w:tabs>
          <w:tab w:val="left" w:pos="426"/>
          <w:tab w:val="left" w:pos="3976"/>
        </w:tabs>
        <w:ind w:left="0" w:right="282" w:firstLine="567"/>
        <w:rPr>
          <w:sz w:val="18"/>
          <w:szCs w:val="18"/>
        </w:rPr>
      </w:pPr>
      <w:r w:rsidRPr="00B56532">
        <w:rPr>
          <w:sz w:val="18"/>
          <w:szCs w:val="18"/>
        </w:rPr>
        <w:t>б) сведения из Единого государственного реестра индивидуальных предпринимателей;</w:t>
      </w:r>
    </w:p>
    <w:p w:rsidR="00B56532" w:rsidRPr="00B56532" w:rsidRDefault="00B56532" w:rsidP="002A29AC">
      <w:pPr>
        <w:numPr>
          <w:ilvl w:val="1"/>
          <w:numId w:val="15"/>
        </w:numPr>
        <w:tabs>
          <w:tab w:val="left" w:pos="426"/>
        </w:tabs>
        <w:ind w:left="0" w:right="282" w:firstLine="567"/>
        <w:rPr>
          <w:sz w:val="18"/>
          <w:szCs w:val="18"/>
        </w:rPr>
      </w:pPr>
      <w:r w:rsidRPr="00B56532">
        <w:rPr>
          <w:sz w:val="18"/>
          <w:szCs w:val="18"/>
        </w:rPr>
        <w:t>Межведомственные запросы формируются автоматически.</w:t>
      </w:r>
    </w:p>
    <w:p w:rsidR="00B56532" w:rsidRPr="00B56532" w:rsidRDefault="00B56532" w:rsidP="002A29AC">
      <w:pPr>
        <w:numPr>
          <w:ilvl w:val="0"/>
          <w:numId w:val="15"/>
        </w:numPr>
        <w:tabs>
          <w:tab w:val="left" w:pos="426"/>
          <w:tab w:val="left" w:pos="993"/>
        </w:tabs>
        <w:ind w:left="0" w:right="282" w:firstLine="567"/>
        <w:jc w:val="both"/>
        <w:rPr>
          <w:sz w:val="18"/>
          <w:szCs w:val="18"/>
        </w:rPr>
      </w:pPr>
      <w:r w:rsidRPr="00B56532">
        <w:rPr>
          <w:sz w:val="18"/>
          <w:szCs w:val="18"/>
        </w:rPr>
        <w:t>Предоставление заявителем документов, предусмотренных в настоящем подразделе, а также заявления (запроса) о предоставлении Услуги в соответствии с формой, предусмотренной в приложении № 4 к настоящему Административному регламенту, осуществляется в МФЦ, путем направления почтового отправления, посредством Единого портала.</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Исчерпывающий перечень оснований для отказа</w:t>
      </w:r>
    </w:p>
    <w:p w:rsidR="00B56532" w:rsidRPr="00B56532" w:rsidRDefault="00B56532" w:rsidP="00E6093C">
      <w:pPr>
        <w:tabs>
          <w:tab w:val="left" w:pos="426"/>
          <w:tab w:val="left" w:pos="3976"/>
        </w:tabs>
        <w:ind w:left="0" w:right="282" w:firstLine="567"/>
        <w:rPr>
          <w:b/>
          <w:sz w:val="18"/>
          <w:szCs w:val="18"/>
        </w:rPr>
      </w:pPr>
      <w:r w:rsidRPr="00B56532">
        <w:rPr>
          <w:b/>
          <w:sz w:val="18"/>
          <w:szCs w:val="18"/>
        </w:rPr>
        <w:t>в приеме документов, необходимых для предоставления Услуги</w:t>
      </w:r>
    </w:p>
    <w:p w:rsidR="00B56532" w:rsidRPr="00B56532" w:rsidRDefault="00B56532" w:rsidP="002A29AC">
      <w:pPr>
        <w:numPr>
          <w:ilvl w:val="0"/>
          <w:numId w:val="15"/>
        </w:numPr>
        <w:tabs>
          <w:tab w:val="left" w:pos="426"/>
        </w:tabs>
        <w:ind w:left="0" w:right="282" w:firstLine="567"/>
        <w:jc w:val="both"/>
        <w:rPr>
          <w:sz w:val="18"/>
          <w:szCs w:val="18"/>
        </w:rPr>
      </w:pPr>
      <w:r w:rsidRPr="00B56532">
        <w:rPr>
          <w:sz w:val="18"/>
          <w:szCs w:val="18"/>
        </w:rPr>
        <w:t>Исчерпывающий перечень оснований для отказа в приеме документов, необходимых для предоставления Услуги:</w:t>
      </w:r>
    </w:p>
    <w:p w:rsidR="00B56532" w:rsidRPr="00B56532" w:rsidRDefault="00B56532" w:rsidP="000F4CB6">
      <w:pPr>
        <w:numPr>
          <w:ilvl w:val="1"/>
          <w:numId w:val="15"/>
        </w:numPr>
        <w:tabs>
          <w:tab w:val="left" w:pos="426"/>
          <w:tab w:val="left" w:pos="1134"/>
        </w:tabs>
        <w:ind w:left="0" w:right="282" w:firstLine="567"/>
        <w:rPr>
          <w:sz w:val="18"/>
          <w:szCs w:val="18"/>
        </w:rPr>
      </w:pPr>
      <w:r w:rsidRPr="00B56532">
        <w:rPr>
          <w:sz w:val="18"/>
          <w:szCs w:val="1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56532" w:rsidRPr="00B56532" w:rsidRDefault="00B56532" w:rsidP="000F4CB6">
      <w:pPr>
        <w:numPr>
          <w:ilvl w:val="1"/>
          <w:numId w:val="15"/>
        </w:numPr>
        <w:tabs>
          <w:tab w:val="left" w:pos="426"/>
        </w:tabs>
        <w:ind w:left="0" w:right="282" w:firstLine="567"/>
        <w:rPr>
          <w:sz w:val="18"/>
          <w:szCs w:val="18"/>
        </w:rPr>
      </w:pPr>
      <w:r w:rsidRPr="00B56532">
        <w:rPr>
          <w:sz w:val="18"/>
          <w:szCs w:val="18"/>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B56532" w:rsidRPr="00B56532" w:rsidRDefault="00B56532" w:rsidP="000F4CB6">
      <w:pPr>
        <w:numPr>
          <w:ilvl w:val="1"/>
          <w:numId w:val="15"/>
        </w:numPr>
        <w:tabs>
          <w:tab w:val="left" w:pos="426"/>
          <w:tab w:val="left" w:pos="1134"/>
        </w:tabs>
        <w:ind w:left="0" w:right="282" w:firstLine="567"/>
        <w:rPr>
          <w:sz w:val="18"/>
          <w:szCs w:val="18"/>
        </w:rPr>
      </w:pPr>
      <w:r w:rsidRPr="00B56532">
        <w:rPr>
          <w:sz w:val="18"/>
          <w:szCs w:val="1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56532" w:rsidRPr="00B56532" w:rsidRDefault="00B56532" w:rsidP="000F4CB6">
      <w:pPr>
        <w:numPr>
          <w:ilvl w:val="0"/>
          <w:numId w:val="15"/>
        </w:numPr>
        <w:tabs>
          <w:tab w:val="left" w:pos="426"/>
        </w:tabs>
        <w:ind w:left="0" w:right="282" w:firstLine="567"/>
        <w:jc w:val="both"/>
        <w:rPr>
          <w:sz w:val="18"/>
          <w:szCs w:val="18"/>
        </w:rPr>
      </w:pPr>
      <w:r w:rsidRPr="00B56532">
        <w:rPr>
          <w:sz w:val="18"/>
          <w:szCs w:val="18"/>
        </w:rPr>
        <w:t>Решение об отказе в приеме документов, необходимых для предоставления муниципальной услуги, по форме, приведенной в приложении № 5 к настоящему Административному регламенту, направляется в личный кабинет</w:t>
      </w:r>
    </w:p>
    <w:p w:rsidR="00B56532" w:rsidRPr="00B56532" w:rsidRDefault="00B56532" w:rsidP="00E6093C">
      <w:pPr>
        <w:tabs>
          <w:tab w:val="left" w:pos="426"/>
          <w:tab w:val="left" w:pos="3976"/>
        </w:tabs>
        <w:ind w:left="0" w:right="282" w:firstLine="567"/>
        <w:rPr>
          <w:sz w:val="18"/>
          <w:szCs w:val="18"/>
        </w:rPr>
      </w:pPr>
      <w:bookmarkStart w:id="4" w:name="7"/>
      <w:bookmarkEnd w:id="4"/>
      <w:r w:rsidRPr="00B56532">
        <w:rPr>
          <w:sz w:val="18"/>
          <w:szCs w:val="18"/>
        </w:rPr>
        <w:t>Заявителя на ЕПГУ не позднее первого рабочего дня, следующего за днем подачи заявления.</w:t>
      </w:r>
    </w:p>
    <w:p w:rsidR="00B56532" w:rsidRPr="00B56532" w:rsidRDefault="00B56532" w:rsidP="000F4CB6">
      <w:pPr>
        <w:numPr>
          <w:ilvl w:val="0"/>
          <w:numId w:val="15"/>
        </w:numPr>
        <w:tabs>
          <w:tab w:val="left" w:pos="426"/>
        </w:tabs>
        <w:ind w:left="0" w:right="282" w:firstLine="567"/>
        <w:jc w:val="both"/>
        <w:rPr>
          <w:sz w:val="18"/>
          <w:szCs w:val="18"/>
        </w:rPr>
      </w:pPr>
      <w:r w:rsidRPr="00B56532">
        <w:rPr>
          <w:sz w:val="18"/>
          <w:szCs w:val="18"/>
        </w:rPr>
        <w:t xml:space="preserve">Отказ в приеме документов, необходимых для предоставления </w:t>
      </w:r>
    </w:p>
    <w:p w:rsidR="00B56532" w:rsidRPr="00B56532" w:rsidRDefault="00B56532" w:rsidP="00E6093C">
      <w:pPr>
        <w:tabs>
          <w:tab w:val="left" w:pos="426"/>
          <w:tab w:val="left" w:pos="3976"/>
        </w:tabs>
        <w:ind w:left="0" w:right="282" w:firstLine="567"/>
        <w:rPr>
          <w:sz w:val="18"/>
          <w:szCs w:val="18"/>
        </w:rPr>
      </w:pPr>
      <w:r w:rsidRPr="00B56532">
        <w:rPr>
          <w:sz w:val="18"/>
          <w:szCs w:val="18"/>
        </w:rPr>
        <w:t xml:space="preserve">муниципальной услуги, не препятствует повторному обращению Заявителя </w:t>
      </w:r>
    </w:p>
    <w:p w:rsidR="00B56532" w:rsidRPr="00B56532" w:rsidRDefault="00B56532" w:rsidP="00E6093C">
      <w:pPr>
        <w:tabs>
          <w:tab w:val="left" w:pos="426"/>
          <w:tab w:val="left" w:pos="3976"/>
        </w:tabs>
        <w:ind w:left="0" w:right="282" w:firstLine="567"/>
        <w:rPr>
          <w:sz w:val="18"/>
          <w:szCs w:val="18"/>
        </w:rPr>
      </w:pPr>
      <w:r w:rsidRPr="00B56532">
        <w:rPr>
          <w:sz w:val="18"/>
          <w:szCs w:val="18"/>
        </w:rPr>
        <w:t>за предоставлением муниципальной услуги.</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Исчерпывающий перечень оснований для приостановления или отказа в предоставлении Услуги</w:t>
      </w:r>
    </w:p>
    <w:p w:rsidR="00B56532" w:rsidRPr="00B56532" w:rsidRDefault="00B56532" w:rsidP="000F4CB6">
      <w:pPr>
        <w:numPr>
          <w:ilvl w:val="0"/>
          <w:numId w:val="15"/>
        </w:numPr>
        <w:tabs>
          <w:tab w:val="left" w:pos="426"/>
          <w:tab w:val="left" w:pos="993"/>
        </w:tabs>
        <w:ind w:left="0" w:right="282" w:firstLine="567"/>
        <w:jc w:val="both"/>
        <w:rPr>
          <w:sz w:val="18"/>
          <w:szCs w:val="18"/>
        </w:rPr>
      </w:pPr>
      <w:r w:rsidRPr="00B56532">
        <w:rPr>
          <w:sz w:val="18"/>
          <w:szCs w:val="18"/>
        </w:rPr>
        <w:t>Оснований для приостановления предоставления муниципальной услуги законодательством Российской Федерации не предусмотрено.</w:t>
      </w:r>
    </w:p>
    <w:p w:rsidR="00B56532" w:rsidRPr="00B56532" w:rsidRDefault="00B56532" w:rsidP="000F4CB6">
      <w:pPr>
        <w:numPr>
          <w:ilvl w:val="0"/>
          <w:numId w:val="15"/>
        </w:numPr>
        <w:tabs>
          <w:tab w:val="left" w:pos="426"/>
        </w:tabs>
        <w:ind w:left="0" w:right="282" w:firstLine="567"/>
        <w:jc w:val="both"/>
        <w:rPr>
          <w:sz w:val="18"/>
          <w:szCs w:val="18"/>
        </w:rPr>
      </w:pPr>
      <w:r w:rsidRPr="00B56532">
        <w:rPr>
          <w:sz w:val="18"/>
          <w:szCs w:val="18"/>
        </w:rPr>
        <w:t>Противоречие документов или сведений, полученных с использованием межведомственного информационного взаимодействия, представленным заявителем (представителем заявителя) документам или сведениям.</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Размер платы, взимаемой с заявителя (представителя заявителя) при предоставлении Услуги, и способы ее взимания</w:t>
      </w:r>
    </w:p>
    <w:p w:rsidR="00B56532" w:rsidRPr="00B56532" w:rsidRDefault="00B56532" w:rsidP="000F4CB6">
      <w:pPr>
        <w:numPr>
          <w:ilvl w:val="0"/>
          <w:numId w:val="15"/>
        </w:numPr>
        <w:tabs>
          <w:tab w:val="left" w:pos="426"/>
        </w:tabs>
        <w:ind w:left="0" w:right="282" w:firstLine="567"/>
        <w:jc w:val="both"/>
        <w:rPr>
          <w:sz w:val="18"/>
          <w:szCs w:val="18"/>
        </w:rPr>
      </w:pPr>
      <w:r w:rsidRPr="00B56532">
        <w:rPr>
          <w:sz w:val="18"/>
          <w:szCs w:val="18"/>
        </w:rPr>
        <w:t xml:space="preserve">За предоставление Услуги не предусмотрено взимание платы. </w:t>
      </w:r>
    </w:p>
    <w:p w:rsidR="00B56532" w:rsidRPr="00B56532" w:rsidRDefault="00B56532" w:rsidP="00E6093C">
      <w:pPr>
        <w:tabs>
          <w:tab w:val="left" w:pos="426"/>
          <w:tab w:val="left" w:pos="3976"/>
        </w:tabs>
        <w:ind w:left="0" w:right="282" w:firstLine="567"/>
        <w:rPr>
          <w:sz w:val="18"/>
          <w:szCs w:val="18"/>
        </w:rPr>
      </w:pP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Максимальный срок ожидания в очереди при подаче заявителем запроса</w:t>
      </w:r>
    </w:p>
    <w:p w:rsidR="00B56532" w:rsidRPr="00B56532" w:rsidRDefault="00B56532" w:rsidP="00E6093C">
      <w:pPr>
        <w:tabs>
          <w:tab w:val="left" w:pos="426"/>
          <w:tab w:val="left" w:pos="3976"/>
        </w:tabs>
        <w:ind w:left="0" w:right="282" w:firstLine="567"/>
        <w:rPr>
          <w:b/>
          <w:sz w:val="18"/>
          <w:szCs w:val="18"/>
        </w:rPr>
      </w:pPr>
      <w:r w:rsidRPr="00B56532">
        <w:rPr>
          <w:b/>
          <w:sz w:val="18"/>
          <w:szCs w:val="18"/>
        </w:rPr>
        <w:t>о предоставлении Услуги и при получении результата предоставления Услуги</w:t>
      </w:r>
    </w:p>
    <w:p w:rsidR="00B56532" w:rsidRPr="00B56532" w:rsidRDefault="00B56532" w:rsidP="000F4CB6">
      <w:pPr>
        <w:numPr>
          <w:ilvl w:val="0"/>
          <w:numId w:val="15"/>
        </w:numPr>
        <w:tabs>
          <w:tab w:val="left" w:pos="426"/>
          <w:tab w:val="left" w:pos="993"/>
        </w:tabs>
        <w:ind w:left="0" w:right="282" w:firstLine="567"/>
        <w:jc w:val="both"/>
        <w:rPr>
          <w:sz w:val="18"/>
          <w:szCs w:val="18"/>
        </w:rPr>
      </w:pPr>
      <w:r w:rsidRPr="00B56532">
        <w:rPr>
          <w:sz w:val="18"/>
          <w:szCs w:val="18"/>
        </w:rPr>
        <w:t>Максимальный срок ожидания в очереди при подаче запроса составляет 15 минут.</w:t>
      </w:r>
    </w:p>
    <w:p w:rsidR="00B56532" w:rsidRPr="00B56532" w:rsidRDefault="00B56532" w:rsidP="000F4CB6">
      <w:pPr>
        <w:numPr>
          <w:ilvl w:val="0"/>
          <w:numId w:val="15"/>
        </w:numPr>
        <w:tabs>
          <w:tab w:val="left" w:pos="426"/>
        </w:tabs>
        <w:ind w:left="0" w:right="282" w:firstLine="567"/>
        <w:jc w:val="both"/>
        <w:rPr>
          <w:sz w:val="18"/>
          <w:szCs w:val="18"/>
        </w:rPr>
      </w:pPr>
      <w:r w:rsidRPr="00B56532">
        <w:rPr>
          <w:sz w:val="18"/>
          <w:szCs w:val="18"/>
        </w:rPr>
        <w:t>Максимальный срок ожидания в очереди при получении результата Услуги составляет 15 минут.</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Срок регистрации запроса заявителя о предоставлении Услуги</w:t>
      </w:r>
    </w:p>
    <w:p w:rsidR="00B56532" w:rsidRPr="00B56532" w:rsidRDefault="00B56532" w:rsidP="000F4CB6">
      <w:pPr>
        <w:numPr>
          <w:ilvl w:val="0"/>
          <w:numId w:val="15"/>
        </w:numPr>
        <w:tabs>
          <w:tab w:val="left" w:pos="426"/>
          <w:tab w:val="left" w:pos="993"/>
        </w:tabs>
        <w:ind w:left="0" w:right="282" w:firstLine="567"/>
        <w:jc w:val="both"/>
        <w:rPr>
          <w:sz w:val="18"/>
          <w:szCs w:val="18"/>
        </w:rPr>
      </w:pPr>
      <w:r w:rsidRPr="00B56532">
        <w:rPr>
          <w:sz w:val="18"/>
          <w:szCs w:val="18"/>
        </w:rPr>
        <w:t>Срок регистрации запроса и документов, необходимых для предоставления Услуги,  составляет  1  рабочий  день  со  дня  подачи  заявления  (запроса)</w:t>
      </w:r>
    </w:p>
    <w:p w:rsidR="00B56532" w:rsidRPr="00B56532" w:rsidRDefault="00B56532" w:rsidP="00E6093C">
      <w:pPr>
        <w:tabs>
          <w:tab w:val="left" w:pos="426"/>
          <w:tab w:val="left" w:pos="3976"/>
        </w:tabs>
        <w:ind w:left="0" w:right="282" w:firstLine="567"/>
        <w:rPr>
          <w:sz w:val="18"/>
          <w:szCs w:val="18"/>
        </w:rPr>
      </w:pPr>
      <w:bookmarkStart w:id="5" w:name="8"/>
      <w:bookmarkEnd w:id="5"/>
      <w:r w:rsidRPr="00B56532">
        <w:rPr>
          <w:sz w:val="18"/>
          <w:szCs w:val="18"/>
        </w:rPr>
        <w:t>о предоставлении Услуги и документов, необходимых для предоставления Услуги в Уполномоченном органе.</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Требования к помещениям, в которых предоставляется Услуга</w:t>
      </w:r>
    </w:p>
    <w:p w:rsidR="00B56532" w:rsidRPr="00B56532" w:rsidRDefault="00B56532" w:rsidP="000F4CB6">
      <w:pPr>
        <w:numPr>
          <w:ilvl w:val="0"/>
          <w:numId w:val="15"/>
        </w:numPr>
        <w:tabs>
          <w:tab w:val="left" w:pos="426"/>
        </w:tabs>
        <w:ind w:left="0" w:right="282" w:firstLine="567"/>
        <w:jc w:val="both"/>
        <w:rPr>
          <w:sz w:val="18"/>
          <w:szCs w:val="18"/>
        </w:rPr>
      </w:pPr>
      <w:r w:rsidRPr="00B56532">
        <w:rPr>
          <w:sz w:val="18"/>
          <w:szCs w:val="18"/>
        </w:rPr>
        <w:t>Помещения, в которых предоставляется Услуга, должны соответствовать следующим требованиям:</w:t>
      </w:r>
    </w:p>
    <w:p w:rsidR="00B56532" w:rsidRPr="00B56532" w:rsidRDefault="00B56532" w:rsidP="00E6093C">
      <w:pPr>
        <w:tabs>
          <w:tab w:val="left" w:pos="426"/>
          <w:tab w:val="left" w:pos="3976"/>
        </w:tabs>
        <w:ind w:left="0" w:right="282" w:firstLine="567"/>
        <w:rPr>
          <w:sz w:val="18"/>
          <w:szCs w:val="18"/>
        </w:rPr>
      </w:pPr>
      <w:r w:rsidRPr="00B56532">
        <w:rPr>
          <w:sz w:val="18"/>
          <w:szCs w:val="18"/>
        </w:rPr>
        <w:t>а) вход в помещение, в котором осуществляется прием граждан по вопросам предоставления Услуги,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B56532" w:rsidRPr="00B56532" w:rsidRDefault="00B56532" w:rsidP="00E6093C">
      <w:pPr>
        <w:tabs>
          <w:tab w:val="left" w:pos="426"/>
          <w:tab w:val="left" w:pos="3976"/>
        </w:tabs>
        <w:ind w:left="0" w:right="282" w:firstLine="567"/>
        <w:rPr>
          <w:sz w:val="18"/>
          <w:szCs w:val="18"/>
        </w:rPr>
      </w:pPr>
      <w:r w:rsidRPr="00B56532">
        <w:rPr>
          <w:sz w:val="18"/>
          <w:szCs w:val="18"/>
        </w:rPr>
        <w:t>б) вход и передвижение по помещениям, в которых осуществляются прием и выдача документов, необходимых для предоставления Услуги, не должны создавать затруднений для лиц с ограниченными возможностями;</w:t>
      </w:r>
    </w:p>
    <w:p w:rsidR="00B56532" w:rsidRPr="00B56532" w:rsidRDefault="00B56532" w:rsidP="00E6093C">
      <w:pPr>
        <w:tabs>
          <w:tab w:val="left" w:pos="426"/>
          <w:tab w:val="left" w:pos="3976"/>
        </w:tabs>
        <w:ind w:left="0" w:right="282" w:firstLine="567"/>
        <w:rPr>
          <w:sz w:val="18"/>
          <w:szCs w:val="18"/>
        </w:rPr>
      </w:pPr>
      <w:r w:rsidRPr="00B56532">
        <w:rPr>
          <w:sz w:val="18"/>
          <w:szCs w:val="18"/>
        </w:rPr>
        <w:lastRenderedPageBreak/>
        <w:t>в) 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Услуги, либо, когда это возможно, ее предоставление обеспечивается по месту жительства инвалида или в дистанционном режиме;</w:t>
      </w:r>
    </w:p>
    <w:p w:rsidR="00B56532" w:rsidRPr="00B56532" w:rsidRDefault="00B56532" w:rsidP="00E6093C">
      <w:pPr>
        <w:tabs>
          <w:tab w:val="left" w:pos="426"/>
          <w:tab w:val="left" w:pos="3976"/>
        </w:tabs>
        <w:ind w:left="0" w:right="282" w:firstLine="567"/>
        <w:rPr>
          <w:sz w:val="18"/>
          <w:szCs w:val="18"/>
        </w:rPr>
      </w:pPr>
      <w:r w:rsidRPr="00B56532">
        <w:rPr>
          <w:sz w:val="18"/>
          <w:szCs w:val="18"/>
        </w:rPr>
        <w:t>г) обеспечена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B56532" w:rsidRPr="00B56532" w:rsidRDefault="00B56532" w:rsidP="00E6093C">
      <w:pPr>
        <w:tabs>
          <w:tab w:val="left" w:pos="426"/>
          <w:tab w:val="left" w:pos="3976"/>
        </w:tabs>
        <w:ind w:left="0" w:right="282" w:firstLine="567"/>
        <w:rPr>
          <w:sz w:val="18"/>
          <w:szCs w:val="18"/>
        </w:rPr>
      </w:pPr>
      <w:r w:rsidRPr="00B56532">
        <w:rPr>
          <w:sz w:val="18"/>
          <w:szCs w:val="18"/>
        </w:rPr>
        <w:t>д) обеспечен допуск собаки-проводника;</w:t>
      </w:r>
    </w:p>
    <w:p w:rsidR="00B56532" w:rsidRPr="00B56532" w:rsidRDefault="00B56532" w:rsidP="00E6093C">
      <w:pPr>
        <w:tabs>
          <w:tab w:val="left" w:pos="426"/>
          <w:tab w:val="left" w:pos="3976"/>
        </w:tabs>
        <w:ind w:left="0" w:right="282" w:firstLine="567"/>
        <w:rPr>
          <w:sz w:val="18"/>
          <w:szCs w:val="18"/>
        </w:rPr>
      </w:pPr>
      <w:r w:rsidRPr="00B56532">
        <w:rPr>
          <w:sz w:val="18"/>
          <w:szCs w:val="18"/>
        </w:rPr>
        <w:t xml:space="preserve">е) обеспечен   допуск   </w:t>
      </w:r>
      <w:proofErr w:type="spellStart"/>
      <w:r w:rsidRPr="00B56532">
        <w:rPr>
          <w:sz w:val="18"/>
          <w:szCs w:val="18"/>
        </w:rPr>
        <w:t>сурдопереводчика</w:t>
      </w:r>
      <w:proofErr w:type="spellEnd"/>
      <w:r w:rsidRPr="00B56532">
        <w:rPr>
          <w:sz w:val="18"/>
          <w:szCs w:val="18"/>
        </w:rPr>
        <w:t xml:space="preserve">   и   </w:t>
      </w:r>
      <w:proofErr w:type="spellStart"/>
      <w:r w:rsidRPr="00B56532">
        <w:rPr>
          <w:sz w:val="18"/>
          <w:szCs w:val="18"/>
        </w:rPr>
        <w:t>тифлосурдопереводчика</w:t>
      </w:r>
      <w:proofErr w:type="spellEnd"/>
      <w:r w:rsidRPr="00B56532">
        <w:rPr>
          <w:sz w:val="18"/>
          <w:szCs w:val="18"/>
        </w:rPr>
        <w:t xml:space="preserve"> в помещения;</w:t>
      </w:r>
    </w:p>
    <w:p w:rsidR="00B56532" w:rsidRPr="00B56532" w:rsidRDefault="00B56532" w:rsidP="00E6093C">
      <w:pPr>
        <w:tabs>
          <w:tab w:val="left" w:pos="426"/>
          <w:tab w:val="left" w:pos="3976"/>
        </w:tabs>
        <w:ind w:left="0" w:right="282" w:firstLine="567"/>
        <w:rPr>
          <w:sz w:val="18"/>
          <w:szCs w:val="18"/>
        </w:rPr>
      </w:pPr>
      <w:r w:rsidRPr="00B56532">
        <w:rPr>
          <w:sz w:val="18"/>
          <w:szCs w:val="18"/>
        </w:rPr>
        <w:t>ж) звуковая, зрительная, а также графическая информация, касающаяся предоставления Услуги, дублируется знаками, выполненными рельефно-точечным шрифтом Брайля;</w:t>
      </w:r>
    </w:p>
    <w:p w:rsidR="00B56532" w:rsidRPr="00B56532" w:rsidRDefault="00B56532" w:rsidP="00E6093C">
      <w:pPr>
        <w:tabs>
          <w:tab w:val="left" w:pos="426"/>
          <w:tab w:val="left" w:pos="3976"/>
        </w:tabs>
        <w:ind w:left="0" w:right="282" w:firstLine="567"/>
        <w:rPr>
          <w:sz w:val="18"/>
          <w:szCs w:val="18"/>
        </w:rPr>
      </w:pPr>
      <w:r w:rsidRPr="00B56532">
        <w:rPr>
          <w:sz w:val="18"/>
          <w:szCs w:val="18"/>
        </w:rPr>
        <w:t>з) обеспечены условия для беспрепятственного доступа в помещение (в том числе для инвалидов, использующих кресла-коляски, собак-проводников);</w:t>
      </w:r>
    </w:p>
    <w:p w:rsidR="00B56532" w:rsidRPr="00B56532" w:rsidRDefault="00B56532" w:rsidP="00E6093C">
      <w:pPr>
        <w:tabs>
          <w:tab w:val="left" w:pos="426"/>
          <w:tab w:val="left" w:pos="3976"/>
        </w:tabs>
        <w:ind w:left="0" w:right="282" w:firstLine="567"/>
        <w:rPr>
          <w:sz w:val="18"/>
          <w:szCs w:val="18"/>
        </w:rPr>
      </w:pPr>
      <w:r w:rsidRPr="00B56532">
        <w:rPr>
          <w:sz w:val="18"/>
          <w:szCs w:val="18"/>
        </w:rPr>
        <w:t>и) залы ожидания оборудованы местами для оформления документов (столы (стойки) с канцелярскими принадлежностями) и образцами заполнения документов, а также стульями (креслами, лавками, скамейками);</w:t>
      </w:r>
    </w:p>
    <w:p w:rsidR="00B56532" w:rsidRPr="00B56532" w:rsidRDefault="00B56532" w:rsidP="00E6093C">
      <w:pPr>
        <w:tabs>
          <w:tab w:val="left" w:pos="426"/>
          <w:tab w:val="left" w:pos="3976"/>
        </w:tabs>
        <w:ind w:left="0" w:right="282" w:firstLine="567"/>
        <w:rPr>
          <w:sz w:val="18"/>
          <w:szCs w:val="18"/>
        </w:rPr>
      </w:pPr>
      <w:r w:rsidRPr="00B56532">
        <w:rPr>
          <w:sz w:val="18"/>
          <w:szCs w:val="18"/>
        </w:rPr>
        <w:t>к) в помещении предусмотрены стенды, содержащие информацию о порядке предоставления Услуги, в том числе о вариантах предоставления Услуги, а также информацию о месте нахождения, графике работы, справочных телефонах, номерах телефонов-автоинформаторов (при наличии), адресах официальных сайтов в сети</w:t>
      </w:r>
    </w:p>
    <w:p w:rsidR="00B56532" w:rsidRPr="00B56532" w:rsidRDefault="00B56532" w:rsidP="00E6093C">
      <w:pPr>
        <w:tabs>
          <w:tab w:val="left" w:pos="426"/>
          <w:tab w:val="left" w:pos="3976"/>
        </w:tabs>
        <w:ind w:left="0" w:right="282" w:firstLine="567"/>
        <w:rPr>
          <w:sz w:val="18"/>
          <w:szCs w:val="18"/>
        </w:rPr>
      </w:pPr>
      <w:r w:rsidRPr="00B56532">
        <w:rPr>
          <w:sz w:val="18"/>
          <w:szCs w:val="18"/>
        </w:rPr>
        <w:t>«Интернет», а также электронной почты Органа власти/самоуправления, предоставляющего Услугу (при наличии).</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Показатели доступности и качества Услуги</w:t>
      </w:r>
    </w:p>
    <w:p w:rsidR="00B56532" w:rsidRPr="00B56532" w:rsidRDefault="00B56532" w:rsidP="000F4CB6">
      <w:pPr>
        <w:numPr>
          <w:ilvl w:val="0"/>
          <w:numId w:val="15"/>
        </w:numPr>
        <w:tabs>
          <w:tab w:val="left" w:pos="426"/>
          <w:tab w:val="left" w:pos="993"/>
        </w:tabs>
        <w:ind w:left="0" w:right="282" w:firstLine="567"/>
        <w:jc w:val="both"/>
        <w:rPr>
          <w:sz w:val="18"/>
          <w:szCs w:val="18"/>
        </w:rPr>
      </w:pPr>
      <w:r w:rsidRPr="00B56532">
        <w:rPr>
          <w:sz w:val="18"/>
          <w:szCs w:val="18"/>
        </w:rPr>
        <w:t xml:space="preserve">К </w:t>
      </w:r>
      <w:proofErr w:type="spellStart"/>
      <w:r w:rsidRPr="00B56532">
        <w:rPr>
          <w:sz w:val="18"/>
          <w:szCs w:val="18"/>
        </w:rPr>
        <w:t>показателм</w:t>
      </w:r>
      <w:proofErr w:type="spellEnd"/>
      <w:r w:rsidRPr="00B56532">
        <w:rPr>
          <w:sz w:val="18"/>
          <w:szCs w:val="18"/>
        </w:rPr>
        <w:t xml:space="preserve"> доступности предоставления Услуги относятся: а) обеспечена возможность получения Услуги экстерриториально;</w:t>
      </w:r>
    </w:p>
    <w:p w:rsidR="00B56532" w:rsidRPr="00B56532" w:rsidRDefault="00B56532" w:rsidP="00E6093C">
      <w:pPr>
        <w:tabs>
          <w:tab w:val="left" w:pos="426"/>
          <w:tab w:val="left" w:pos="3976"/>
        </w:tabs>
        <w:ind w:left="0" w:right="282" w:firstLine="567"/>
        <w:rPr>
          <w:sz w:val="18"/>
          <w:szCs w:val="18"/>
        </w:rPr>
      </w:pPr>
      <w:r w:rsidRPr="00B56532">
        <w:rPr>
          <w:sz w:val="18"/>
          <w:szCs w:val="18"/>
        </w:rPr>
        <w:t>б) обеспечение доступности электронных форм документов, необходимых для предоставления Услуги;</w:t>
      </w:r>
      <w:bookmarkStart w:id="6" w:name="9"/>
      <w:bookmarkEnd w:id="6"/>
    </w:p>
    <w:p w:rsidR="00B56532" w:rsidRPr="00B56532" w:rsidRDefault="00B56532" w:rsidP="00E6093C">
      <w:pPr>
        <w:tabs>
          <w:tab w:val="left" w:pos="426"/>
          <w:tab w:val="left" w:pos="3976"/>
        </w:tabs>
        <w:ind w:left="0" w:right="282" w:firstLine="567"/>
        <w:rPr>
          <w:sz w:val="18"/>
          <w:szCs w:val="18"/>
        </w:rPr>
      </w:pPr>
      <w:r w:rsidRPr="00B56532">
        <w:rPr>
          <w:sz w:val="18"/>
          <w:szCs w:val="18"/>
        </w:rPr>
        <w:t>в) обеспечен открытый доступ для заявителей и других лиц к информации о порядке и сроках предоставления Услуги, в том числе с использованием информационно-коммуникационных технологий, а также о порядке обжалования действий (бездействия) должностных лиц.</w:t>
      </w:r>
    </w:p>
    <w:p w:rsidR="00B56532" w:rsidRPr="00B56532" w:rsidRDefault="00B56532" w:rsidP="001A5D43">
      <w:pPr>
        <w:numPr>
          <w:ilvl w:val="0"/>
          <w:numId w:val="15"/>
        </w:numPr>
        <w:tabs>
          <w:tab w:val="left" w:pos="426"/>
        </w:tabs>
        <w:ind w:left="0" w:right="282" w:firstLine="567"/>
        <w:jc w:val="both"/>
        <w:rPr>
          <w:sz w:val="18"/>
          <w:szCs w:val="18"/>
        </w:rPr>
      </w:pPr>
      <w:r w:rsidRPr="00B56532">
        <w:rPr>
          <w:sz w:val="18"/>
          <w:szCs w:val="18"/>
        </w:rPr>
        <w:t>К показателям качества предоставления Услуги относятся:</w:t>
      </w:r>
    </w:p>
    <w:p w:rsidR="00B56532" w:rsidRPr="00B56532" w:rsidRDefault="00B56532" w:rsidP="00E6093C">
      <w:pPr>
        <w:tabs>
          <w:tab w:val="left" w:pos="426"/>
          <w:tab w:val="left" w:pos="3976"/>
        </w:tabs>
        <w:ind w:left="0" w:right="282" w:firstLine="567"/>
        <w:rPr>
          <w:sz w:val="18"/>
          <w:szCs w:val="18"/>
        </w:rPr>
      </w:pPr>
      <w:r w:rsidRPr="00B56532">
        <w:rPr>
          <w:sz w:val="18"/>
          <w:szCs w:val="18"/>
        </w:rPr>
        <w:t>а) отсутствие обоснованных жалоб на действия (бездействие) должностных лиц и их отношение к заявителям;</w:t>
      </w:r>
    </w:p>
    <w:p w:rsidR="00B56532" w:rsidRPr="00B56532" w:rsidRDefault="00B56532" w:rsidP="00E6093C">
      <w:pPr>
        <w:tabs>
          <w:tab w:val="left" w:pos="426"/>
          <w:tab w:val="left" w:pos="3976"/>
        </w:tabs>
        <w:ind w:left="0" w:right="282" w:firstLine="567"/>
        <w:rPr>
          <w:sz w:val="18"/>
          <w:szCs w:val="18"/>
        </w:rPr>
      </w:pPr>
      <w:r w:rsidRPr="00B56532">
        <w:rPr>
          <w:sz w:val="18"/>
          <w:szCs w:val="18"/>
        </w:rPr>
        <w:t>б) отсутствие нарушений сроков предоставления Услуги.</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Иные требования к предоставлению Услуги</w:t>
      </w:r>
    </w:p>
    <w:p w:rsidR="00B56532" w:rsidRPr="00B56532" w:rsidRDefault="001A5D43" w:rsidP="001A5D43">
      <w:pPr>
        <w:numPr>
          <w:ilvl w:val="0"/>
          <w:numId w:val="15"/>
        </w:numPr>
        <w:tabs>
          <w:tab w:val="left" w:pos="426"/>
        </w:tabs>
        <w:ind w:left="0" w:right="282" w:firstLine="567"/>
        <w:jc w:val="both"/>
        <w:rPr>
          <w:sz w:val="18"/>
          <w:szCs w:val="18"/>
        </w:rPr>
      </w:pPr>
      <w:r>
        <w:rPr>
          <w:sz w:val="18"/>
          <w:szCs w:val="18"/>
        </w:rPr>
        <w:t xml:space="preserve">  </w:t>
      </w:r>
      <w:r w:rsidR="00B56532" w:rsidRPr="00B56532">
        <w:rPr>
          <w:sz w:val="18"/>
          <w:szCs w:val="18"/>
        </w:rPr>
        <w:t xml:space="preserve">Услуги, которые являются необходимыми и обязательными для предоставления   Услуги,   законодательством   </w:t>
      </w:r>
      <w:r>
        <w:rPr>
          <w:sz w:val="18"/>
          <w:szCs w:val="18"/>
        </w:rPr>
        <w:t xml:space="preserve">            </w:t>
      </w:r>
      <w:r w:rsidR="00B56532" w:rsidRPr="00B56532">
        <w:rPr>
          <w:sz w:val="18"/>
          <w:szCs w:val="18"/>
        </w:rPr>
        <w:t>Российской   Федерации не предусмотрены.</w:t>
      </w:r>
    </w:p>
    <w:p w:rsidR="00B56532" w:rsidRPr="00B56532" w:rsidRDefault="00B56532" w:rsidP="001A5D43">
      <w:pPr>
        <w:numPr>
          <w:ilvl w:val="0"/>
          <w:numId w:val="16"/>
        </w:numPr>
        <w:tabs>
          <w:tab w:val="left" w:pos="426"/>
        </w:tabs>
        <w:ind w:left="0" w:right="282" w:firstLine="567"/>
        <w:jc w:val="both"/>
        <w:rPr>
          <w:b/>
          <w:bCs/>
          <w:sz w:val="18"/>
          <w:szCs w:val="18"/>
        </w:rPr>
      </w:pPr>
      <w:r w:rsidRPr="00B56532">
        <w:rPr>
          <w:b/>
          <w:bCs/>
          <w:sz w:val="18"/>
          <w:szCs w:val="18"/>
        </w:rPr>
        <w:t>Состав, последовательность и сроки выполнения административных процедур</w:t>
      </w:r>
    </w:p>
    <w:p w:rsidR="00B56532" w:rsidRPr="00B56532" w:rsidRDefault="00B56532" w:rsidP="001A5D43">
      <w:pPr>
        <w:numPr>
          <w:ilvl w:val="0"/>
          <w:numId w:val="15"/>
        </w:numPr>
        <w:tabs>
          <w:tab w:val="left" w:pos="426"/>
        </w:tabs>
        <w:ind w:left="0" w:right="282" w:firstLine="567"/>
        <w:jc w:val="both"/>
        <w:rPr>
          <w:sz w:val="18"/>
          <w:szCs w:val="18"/>
        </w:rPr>
      </w:pPr>
      <w:r w:rsidRPr="00B56532">
        <w:rPr>
          <w:sz w:val="18"/>
          <w:szCs w:val="18"/>
        </w:rPr>
        <w:t>При обращении за выдачей выписки из реестра муниципального имущества Услуга предоставляется по единому сценарию для всех заявителей в зависимости от выбора вида объекта, в отношении которого запрашивается выписка из реестра, следующему кругу заявителей:</w:t>
      </w:r>
    </w:p>
    <w:p w:rsidR="00B56532" w:rsidRPr="00B56532" w:rsidRDefault="00B56532" w:rsidP="001A5D43">
      <w:pPr>
        <w:numPr>
          <w:ilvl w:val="1"/>
          <w:numId w:val="15"/>
        </w:numPr>
        <w:tabs>
          <w:tab w:val="left" w:pos="426"/>
        </w:tabs>
        <w:ind w:left="0" w:right="282" w:firstLine="567"/>
        <w:rPr>
          <w:sz w:val="18"/>
          <w:szCs w:val="18"/>
        </w:rPr>
      </w:pPr>
      <w:r w:rsidRPr="00B56532">
        <w:rPr>
          <w:sz w:val="18"/>
          <w:szCs w:val="18"/>
        </w:rPr>
        <w:t>физическое лицо;</w:t>
      </w:r>
    </w:p>
    <w:p w:rsidR="00B56532" w:rsidRPr="00B56532" w:rsidRDefault="00B56532" w:rsidP="001A5D43">
      <w:pPr>
        <w:numPr>
          <w:ilvl w:val="1"/>
          <w:numId w:val="15"/>
        </w:numPr>
        <w:tabs>
          <w:tab w:val="left" w:pos="426"/>
        </w:tabs>
        <w:ind w:left="0" w:right="282" w:firstLine="567"/>
        <w:rPr>
          <w:sz w:val="18"/>
          <w:szCs w:val="18"/>
        </w:rPr>
      </w:pPr>
      <w:r w:rsidRPr="00B56532">
        <w:rPr>
          <w:sz w:val="18"/>
          <w:szCs w:val="18"/>
        </w:rPr>
        <w:t>представитель заявителя – физического лица;</w:t>
      </w:r>
    </w:p>
    <w:p w:rsidR="00B56532" w:rsidRPr="00B56532" w:rsidRDefault="00B56532" w:rsidP="001A5D43">
      <w:pPr>
        <w:numPr>
          <w:ilvl w:val="1"/>
          <w:numId w:val="15"/>
        </w:numPr>
        <w:tabs>
          <w:tab w:val="left" w:pos="426"/>
        </w:tabs>
        <w:ind w:left="0" w:right="282" w:firstLine="567"/>
        <w:rPr>
          <w:sz w:val="18"/>
          <w:szCs w:val="18"/>
        </w:rPr>
      </w:pPr>
      <w:r w:rsidRPr="00B56532">
        <w:rPr>
          <w:sz w:val="18"/>
          <w:szCs w:val="18"/>
        </w:rPr>
        <w:t>юридическое лицо;</w:t>
      </w:r>
    </w:p>
    <w:p w:rsidR="00B56532" w:rsidRPr="00B56532" w:rsidRDefault="00B56532" w:rsidP="001A5D43">
      <w:pPr>
        <w:numPr>
          <w:ilvl w:val="1"/>
          <w:numId w:val="15"/>
        </w:numPr>
        <w:tabs>
          <w:tab w:val="left" w:pos="426"/>
        </w:tabs>
        <w:ind w:left="0" w:right="282" w:firstLine="567"/>
        <w:rPr>
          <w:sz w:val="18"/>
          <w:szCs w:val="18"/>
        </w:rPr>
      </w:pPr>
      <w:r w:rsidRPr="00B56532">
        <w:rPr>
          <w:sz w:val="18"/>
          <w:szCs w:val="18"/>
        </w:rPr>
        <w:t>представитель заявителя – юридического лица;</w:t>
      </w:r>
    </w:p>
    <w:p w:rsidR="00B56532" w:rsidRPr="00B56532" w:rsidRDefault="00B56532" w:rsidP="001A5D43">
      <w:pPr>
        <w:numPr>
          <w:ilvl w:val="1"/>
          <w:numId w:val="15"/>
        </w:numPr>
        <w:tabs>
          <w:tab w:val="left" w:pos="426"/>
        </w:tabs>
        <w:ind w:left="0" w:right="282" w:firstLine="567"/>
        <w:rPr>
          <w:sz w:val="18"/>
          <w:szCs w:val="18"/>
        </w:rPr>
      </w:pPr>
      <w:r w:rsidRPr="00B56532">
        <w:rPr>
          <w:sz w:val="18"/>
          <w:szCs w:val="18"/>
        </w:rPr>
        <w:t>индивидуальный предприниматель;</w:t>
      </w:r>
    </w:p>
    <w:p w:rsidR="00B56532" w:rsidRPr="00B56532" w:rsidRDefault="00B56532" w:rsidP="000D6883">
      <w:pPr>
        <w:numPr>
          <w:ilvl w:val="1"/>
          <w:numId w:val="15"/>
        </w:numPr>
        <w:tabs>
          <w:tab w:val="left" w:pos="426"/>
        </w:tabs>
        <w:ind w:left="0" w:right="282" w:firstLine="567"/>
        <w:rPr>
          <w:sz w:val="18"/>
          <w:szCs w:val="18"/>
        </w:rPr>
      </w:pPr>
      <w:r w:rsidRPr="00B56532">
        <w:rPr>
          <w:sz w:val="18"/>
          <w:szCs w:val="18"/>
        </w:rPr>
        <w:t>представитель заявителя – индивидуального предпринимателя.</w:t>
      </w:r>
    </w:p>
    <w:p w:rsidR="00B56532" w:rsidRPr="00B56532" w:rsidRDefault="00B56532" w:rsidP="000D6883">
      <w:pPr>
        <w:numPr>
          <w:ilvl w:val="0"/>
          <w:numId w:val="15"/>
        </w:numPr>
        <w:tabs>
          <w:tab w:val="left" w:pos="426"/>
        </w:tabs>
        <w:ind w:left="0" w:right="282" w:firstLine="567"/>
        <w:jc w:val="both"/>
        <w:rPr>
          <w:sz w:val="18"/>
          <w:szCs w:val="18"/>
        </w:rPr>
      </w:pPr>
      <w:r w:rsidRPr="00B56532">
        <w:rPr>
          <w:sz w:val="18"/>
          <w:szCs w:val="18"/>
        </w:rPr>
        <w:t>Возможность оставления заявления (запроса) заявителя о предоставлении Услуги без рассмотрения не предусмотрена.</w:t>
      </w:r>
    </w:p>
    <w:p w:rsidR="00B56532" w:rsidRPr="00B56532" w:rsidRDefault="00B56532" w:rsidP="000D6883">
      <w:pPr>
        <w:numPr>
          <w:ilvl w:val="0"/>
          <w:numId w:val="15"/>
        </w:numPr>
        <w:tabs>
          <w:tab w:val="left" w:pos="426"/>
        </w:tabs>
        <w:ind w:left="0" w:right="282" w:firstLine="567"/>
        <w:jc w:val="both"/>
        <w:rPr>
          <w:sz w:val="18"/>
          <w:szCs w:val="18"/>
        </w:rPr>
      </w:pPr>
      <w:r w:rsidRPr="00B56532">
        <w:rPr>
          <w:sz w:val="18"/>
          <w:szCs w:val="18"/>
        </w:rPr>
        <w:t>Описание административных процедур и административных действий приведено в приложении № 6 к настоящему Административному регламенту.</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Профилирование заявителя</w:t>
      </w:r>
    </w:p>
    <w:p w:rsidR="00B56532" w:rsidRPr="00B56532" w:rsidRDefault="00B56532" w:rsidP="000D6883">
      <w:pPr>
        <w:numPr>
          <w:ilvl w:val="0"/>
          <w:numId w:val="15"/>
        </w:numPr>
        <w:tabs>
          <w:tab w:val="left" w:pos="426"/>
          <w:tab w:val="left" w:pos="993"/>
        </w:tabs>
        <w:ind w:left="0" w:right="282" w:firstLine="567"/>
        <w:jc w:val="both"/>
        <w:rPr>
          <w:sz w:val="18"/>
          <w:szCs w:val="18"/>
        </w:rPr>
      </w:pPr>
      <w:r w:rsidRPr="00B56532">
        <w:rPr>
          <w:sz w:val="18"/>
          <w:szCs w:val="18"/>
        </w:rPr>
        <w:t>Путем анкетирования (профилирования) заявителя устанавливаются признаки заявителя. Вопросы, направленные на определение признаков заявителя, приведены в приложении № 7 к настоящему Административному регламенту.</w:t>
      </w:r>
    </w:p>
    <w:p w:rsidR="00B56532" w:rsidRPr="00B56532" w:rsidRDefault="00B56532" w:rsidP="000D6883">
      <w:pPr>
        <w:numPr>
          <w:ilvl w:val="0"/>
          <w:numId w:val="15"/>
        </w:numPr>
        <w:tabs>
          <w:tab w:val="left" w:pos="426"/>
        </w:tabs>
        <w:ind w:left="0" w:right="282" w:firstLine="567"/>
        <w:jc w:val="both"/>
        <w:rPr>
          <w:sz w:val="18"/>
          <w:szCs w:val="18"/>
        </w:rPr>
      </w:pPr>
      <w:bookmarkStart w:id="7" w:name="10"/>
      <w:bookmarkEnd w:id="7"/>
      <w:r w:rsidRPr="00B56532">
        <w:rPr>
          <w:sz w:val="18"/>
          <w:szCs w:val="18"/>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w:t>
      </w:r>
    </w:p>
    <w:p w:rsidR="00B56532" w:rsidRPr="00B56532" w:rsidRDefault="00B56532" w:rsidP="000D6883">
      <w:pPr>
        <w:numPr>
          <w:ilvl w:val="0"/>
          <w:numId w:val="15"/>
        </w:numPr>
        <w:tabs>
          <w:tab w:val="left" w:pos="426"/>
        </w:tabs>
        <w:ind w:left="0" w:right="282" w:firstLine="567"/>
        <w:jc w:val="both"/>
        <w:rPr>
          <w:sz w:val="18"/>
          <w:szCs w:val="18"/>
        </w:rPr>
      </w:pPr>
      <w:r w:rsidRPr="00B56532">
        <w:rPr>
          <w:sz w:val="18"/>
          <w:szCs w:val="18"/>
        </w:rPr>
        <w:t>Описания вариантов, приведенные в настоящем разделе, размещаются органом местного самоуправления  в общедоступном для ознакомления месте.</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Единый сценарий предоставления Услуги</w:t>
      </w:r>
    </w:p>
    <w:p w:rsidR="00B56532" w:rsidRPr="00B56532" w:rsidRDefault="00B56532" w:rsidP="000D6883">
      <w:pPr>
        <w:numPr>
          <w:ilvl w:val="0"/>
          <w:numId w:val="15"/>
        </w:numPr>
        <w:tabs>
          <w:tab w:val="left" w:pos="426"/>
        </w:tabs>
        <w:ind w:left="0" w:right="282" w:firstLine="567"/>
        <w:jc w:val="both"/>
        <w:rPr>
          <w:sz w:val="18"/>
          <w:szCs w:val="18"/>
        </w:rPr>
      </w:pPr>
      <w:r w:rsidRPr="00B56532">
        <w:rPr>
          <w:sz w:val="18"/>
          <w:szCs w:val="18"/>
        </w:rPr>
        <w:t>Максимальный срок предоставления варианта Услуги составляет 5 рабочих дней со дня регистрации заявления (запроса) заявителя.</w:t>
      </w:r>
    </w:p>
    <w:p w:rsidR="00B56532" w:rsidRPr="00B56532" w:rsidRDefault="00B56532" w:rsidP="000D6883">
      <w:pPr>
        <w:numPr>
          <w:ilvl w:val="0"/>
          <w:numId w:val="15"/>
        </w:numPr>
        <w:tabs>
          <w:tab w:val="left" w:pos="426"/>
        </w:tabs>
        <w:ind w:left="0" w:right="282" w:firstLine="567"/>
        <w:jc w:val="both"/>
        <w:rPr>
          <w:sz w:val="18"/>
          <w:szCs w:val="18"/>
        </w:rPr>
      </w:pPr>
      <w:r w:rsidRPr="00B56532">
        <w:rPr>
          <w:sz w:val="18"/>
          <w:szCs w:val="18"/>
        </w:rPr>
        <w:t>В результате предоставления варианта Услуги заявителю предоставляются: а) решение  о  предоставлении  выписки  с  приложением  самой  выписки</w:t>
      </w:r>
    </w:p>
    <w:p w:rsidR="00B56532" w:rsidRPr="00B56532" w:rsidRDefault="00B56532" w:rsidP="00E6093C">
      <w:pPr>
        <w:tabs>
          <w:tab w:val="left" w:pos="426"/>
          <w:tab w:val="left" w:pos="3976"/>
        </w:tabs>
        <w:ind w:left="0" w:right="282" w:firstLine="567"/>
        <w:rPr>
          <w:sz w:val="18"/>
          <w:szCs w:val="18"/>
        </w:rPr>
      </w:pPr>
      <w:r w:rsidRPr="00B56532">
        <w:rPr>
          <w:sz w:val="18"/>
          <w:szCs w:val="18"/>
        </w:rPr>
        <w:t>из реестра муниципального имущества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(опционально), документ на бумажном носителе);</w:t>
      </w:r>
    </w:p>
    <w:p w:rsidR="00B56532" w:rsidRPr="00B56532" w:rsidRDefault="00B56532" w:rsidP="00E6093C">
      <w:pPr>
        <w:tabs>
          <w:tab w:val="left" w:pos="426"/>
          <w:tab w:val="left" w:pos="3976"/>
        </w:tabs>
        <w:ind w:left="0" w:right="282" w:firstLine="567"/>
        <w:rPr>
          <w:sz w:val="18"/>
          <w:szCs w:val="18"/>
        </w:rPr>
      </w:pPr>
      <w:r w:rsidRPr="00B56532">
        <w:rPr>
          <w:sz w:val="18"/>
          <w:szCs w:val="18"/>
        </w:rPr>
        <w:t>б) уведомление об отсутствии в реестре муниципального имущества запрашиваемых сведений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(опционально), документ на бумажном носителе);</w:t>
      </w:r>
    </w:p>
    <w:p w:rsidR="00B56532" w:rsidRPr="00B56532" w:rsidRDefault="00B56532" w:rsidP="00E6093C">
      <w:pPr>
        <w:tabs>
          <w:tab w:val="left" w:pos="426"/>
          <w:tab w:val="left" w:pos="3976"/>
        </w:tabs>
        <w:ind w:left="0" w:right="282" w:firstLine="567"/>
        <w:rPr>
          <w:sz w:val="18"/>
          <w:szCs w:val="18"/>
        </w:rPr>
      </w:pPr>
      <w:r w:rsidRPr="00B56532">
        <w:rPr>
          <w:sz w:val="18"/>
          <w:szCs w:val="18"/>
        </w:rPr>
        <w:t>в) решение об отказе в выдаче выписки из реестра муниципального имущества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(опционально), документ на бумажном носителе).</w:t>
      </w:r>
    </w:p>
    <w:p w:rsidR="00B56532" w:rsidRPr="00B56532" w:rsidRDefault="00B56532" w:rsidP="00E6093C">
      <w:pPr>
        <w:tabs>
          <w:tab w:val="left" w:pos="426"/>
          <w:tab w:val="left" w:pos="3976"/>
        </w:tabs>
        <w:ind w:left="0" w:right="282" w:firstLine="567"/>
        <w:rPr>
          <w:sz w:val="18"/>
          <w:szCs w:val="18"/>
        </w:rPr>
      </w:pPr>
      <w:r w:rsidRPr="00B56532">
        <w:rPr>
          <w:sz w:val="18"/>
          <w:szCs w:val="18"/>
        </w:rPr>
        <w:t>Формирование реестровой записи в качестве результата предоставления Услуги не предусмотрено.</w:t>
      </w:r>
    </w:p>
    <w:p w:rsidR="00B56532" w:rsidRPr="00B56532" w:rsidRDefault="00B56532" w:rsidP="000D6883">
      <w:pPr>
        <w:numPr>
          <w:ilvl w:val="0"/>
          <w:numId w:val="15"/>
        </w:numPr>
        <w:tabs>
          <w:tab w:val="left" w:pos="426"/>
        </w:tabs>
        <w:ind w:left="0" w:right="282" w:firstLine="567"/>
        <w:jc w:val="both"/>
        <w:rPr>
          <w:sz w:val="18"/>
          <w:szCs w:val="18"/>
        </w:rPr>
      </w:pPr>
      <w:r w:rsidRPr="00B56532">
        <w:rPr>
          <w:sz w:val="18"/>
          <w:szCs w:val="18"/>
        </w:rPr>
        <w:lastRenderedPageBreak/>
        <w:t>Уполномоченный орган отказывает заявителю в предоставлении Услуги при наличии оснований, указанных в пунктах 17, 18 настоящего Административного регламента.</w:t>
      </w:r>
    </w:p>
    <w:p w:rsidR="00B56532" w:rsidRPr="00B56532" w:rsidRDefault="00B56532" w:rsidP="000D6883">
      <w:pPr>
        <w:numPr>
          <w:ilvl w:val="0"/>
          <w:numId w:val="15"/>
        </w:numPr>
        <w:tabs>
          <w:tab w:val="left" w:pos="426"/>
        </w:tabs>
        <w:ind w:left="0" w:right="282" w:firstLine="567"/>
        <w:jc w:val="both"/>
        <w:rPr>
          <w:sz w:val="18"/>
          <w:szCs w:val="18"/>
        </w:rPr>
      </w:pPr>
      <w:r w:rsidRPr="00B56532">
        <w:rPr>
          <w:sz w:val="18"/>
          <w:szCs w:val="18"/>
        </w:rPr>
        <w:t>Административные процедуры, осуществляемые при предоставлении Услуги:</w:t>
      </w:r>
    </w:p>
    <w:p w:rsidR="00B56532" w:rsidRPr="00B56532" w:rsidRDefault="00B56532" w:rsidP="00E6093C">
      <w:pPr>
        <w:tabs>
          <w:tab w:val="left" w:pos="426"/>
          <w:tab w:val="left" w:pos="3976"/>
        </w:tabs>
        <w:ind w:left="0" w:right="282" w:firstLine="567"/>
        <w:rPr>
          <w:sz w:val="18"/>
          <w:szCs w:val="18"/>
        </w:rPr>
      </w:pPr>
      <w:r w:rsidRPr="00B56532">
        <w:rPr>
          <w:sz w:val="18"/>
          <w:szCs w:val="18"/>
        </w:rPr>
        <w:t>а)  прием и регистрация заявления и необходимых документов;</w:t>
      </w:r>
    </w:p>
    <w:p w:rsidR="00B56532" w:rsidRPr="00B56532" w:rsidRDefault="00B56532" w:rsidP="00E6093C">
      <w:pPr>
        <w:tabs>
          <w:tab w:val="left" w:pos="426"/>
          <w:tab w:val="left" w:pos="3976"/>
        </w:tabs>
        <w:ind w:left="0" w:right="282" w:firstLine="567"/>
        <w:rPr>
          <w:sz w:val="18"/>
          <w:szCs w:val="18"/>
        </w:rPr>
      </w:pPr>
      <w:r w:rsidRPr="00B56532">
        <w:rPr>
          <w:sz w:val="18"/>
          <w:szCs w:val="18"/>
        </w:rPr>
        <w:t>б) рассмотрение принятых документов и направление межведомственных запросов;</w:t>
      </w:r>
    </w:p>
    <w:p w:rsidR="00B56532" w:rsidRPr="00B56532" w:rsidRDefault="00B56532" w:rsidP="00E6093C">
      <w:pPr>
        <w:tabs>
          <w:tab w:val="left" w:pos="426"/>
          <w:tab w:val="left" w:pos="3976"/>
        </w:tabs>
        <w:ind w:left="0" w:right="282" w:firstLine="567"/>
        <w:rPr>
          <w:sz w:val="18"/>
          <w:szCs w:val="18"/>
        </w:rPr>
      </w:pPr>
      <w:r w:rsidRPr="00B56532">
        <w:rPr>
          <w:sz w:val="18"/>
          <w:szCs w:val="18"/>
        </w:rPr>
        <w:t>в) принятие решения о предоставлении муниципальной услуги либо об отказе в предоставлении муниципальной услуги;</w:t>
      </w:r>
    </w:p>
    <w:p w:rsidR="00B56532" w:rsidRPr="00B56532" w:rsidRDefault="00B56532" w:rsidP="00E6093C">
      <w:pPr>
        <w:tabs>
          <w:tab w:val="left" w:pos="426"/>
          <w:tab w:val="left" w:pos="3976"/>
        </w:tabs>
        <w:ind w:left="0" w:right="282" w:firstLine="567"/>
        <w:rPr>
          <w:sz w:val="18"/>
          <w:szCs w:val="18"/>
        </w:rPr>
      </w:pPr>
      <w:r w:rsidRPr="00B56532">
        <w:rPr>
          <w:sz w:val="18"/>
          <w:szCs w:val="18"/>
        </w:rPr>
        <w:t>г) предоставление результата предоставления муниципальной услуги или отказа в предоставлении муниципальной  услуги.</w:t>
      </w:r>
    </w:p>
    <w:p w:rsidR="00B56532" w:rsidRPr="00B56532" w:rsidRDefault="00B56532" w:rsidP="000D6883">
      <w:pPr>
        <w:numPr>
          <w:ilvl w:val="0"/>
          <w:numId w:val="15"/>
        </w:numPr>
        <w:tabs>
          <w:tab w:val="left" w:pos="426"/>
        </w:tabs>
        <w:ind w:left="0" w:right="282" w:firstLine="567"/>
        <w:jc w:val="both"/>
        <w:rPr>
          <w:sz w:val="18"/>
          <w:szCs w:val="18"/>
        </w:rPr>
      </w:pPr>
      <w:bookmarkStart w:id="8" w:name="11"/>
      <w:bookmarkEnd w:id="8"/>
      <w:r w:rsidRPr="00B56532">
        <w:rPr>
          <w:sz w:val="18"/>
          <w:szCs w:val="18"/>
        </w:rPr>
        <w:t>Сценарием предоставления Услуги административная процедура приостановления предоставления Услуги не предусмотрена.</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Прием запроса и документов и (или) информации, необходимых для предоставления Услуги</w:t>
      </w:r>
    </w:p>
    <w:p w:rsidR="00B56532" w:rsidRPr="00B56532" w:rsidRDefault="00B56532" w:rsidP="000D6883">
      <w:pPr>
        <w:numPr>
          <w:ilvl w:val="0"/>
          <w:numId w:val="15"/>
        </w:numPr>
        <w:tabs>
          <w:tab w:val="left" w:pos="426"/>
        </w:tabs>
        <w:ind w:left="0" w:right="282" w:firstLine="567"/>
        <w:jc w:val="both"/>
        <w:rPr>
          <w:sz w:val="18"/>
          <w:szCs w:val="18"/>
        </w:rPr>
      </w:pPr>
      <w:r w:rsidRPr="00B56532">
        <w:rPr>
          <w:sz w:val="18"/>
          <w:szCs w:val="18"/>
        </w:rPr>
        <w:t>Представление  заявителем  документов  и  заявления  (запроса) о предоставлении Услуги в соответствии с формой, предусмотренной в приложении</w:t>
      </w:r>
    </w:p>
    <w:p w:rsidR="00B56532" w:rsidRPr="00B56532" w:rsidRDefault="00B56532" w:rsidP="00E6093C">
      <w:pPr>
        <w:tabs>
          <w:tab w:val="left" w:pos="426"/>
          <w:tab w:val="left" w:pos="3976"/>
        </w:tabs>
        <w:ind w:left="0" w:right="282" w:firstLine="567"/>
        <w:rPr>
          <w:sz w:val="18"/>
          <w:szCs w:val="18"/>
        </w:rPr>
      </w:pPr>
      <w:r w:rsidRPr="00B56532">
        <w:rPr>
          <w:sz w:val="18"/>
          <w:szCs w:val="18"/>
        </w:rPr>
        <w:t>№ 4 к настоящему Административному регламенту, осуществляется в МФЦ, посредством Единого портала, путем направления почтового отправления.</w:t>
      </w:r>
    </w:p>
    <w:p w:rsidR="00B56532" w:rsidRPr="00B56532" w:rsidRDefault="00B56532" w:rsidP="000D6883">
      <w:pPr>
        <w:numPr>
          <w:ilvl w:val="0"/>
          <w:numId w:val="15"/>
        </w:numPr>
        <w:tabs>
          <w:tab w:val="left" w:pos="426"/>
        </w:tabs>
        <w:ind w:left="0" w:right="282" w:firstLine="567"/>
        <w:jc w:val="both"/>
        <w:rPr>
          <w:sz w:val="18"/>
          <w:szCs w:val="18"/>
        </w:rPr>
      </w:pPr>
      <w:r w:rsidRPr="00B56532">
        <w:rPr>
          <w:sz w:val="18"/>
          <w:szCs w:val="1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 содержится в пункте 14 настоящего Административного регламента.</w:t>
      </w:r>
    </w:p>
    <w:p w:rsidR="00B56532" w:rsidRPr="00B56532" w:rsidRDefault="00B56532" w:rsidP="000D6883">
      <w:pPr>
        <w:numPr>
          <w:ilvl w:val="0"/>
          <w:numId w:val="15"/>
        </w:numPr>
        <w:tabs>
          <w:tab w:val="left" w:pos="426"/>
        </w:tabs>
        <w:ind w:left="0" w:right="282" w:firstLine="567"/>
        <w:jc w:val="both"/>
        <w:rPr>
          <w:sz w:val="18"/>
          <w:szCs w:val="18"/>
        </w:rPr>
      </w:pPr>
      <w:r w:rsidRPr="00B56532">
        <w:rPr>
          <w:sz w:val="18"/>
          <w:szCs w:val="18"/>
        </w:rPr>
        <w:t>Исчерпывающий перечень документов и сведений, получаемых в рамках межведомственного информационного взаимодействия, которые заявитель вправе представить по собственной инициативе, содержится в пункте 15 настоящего Административного регламента.</w:t>
      </w:r>
    </w:p>
    <w:p w:rsidR="00B56532" w:rsidRPr="00B56532" w:rsidRDefault="00B56532" w:rsidP="00E6093C">
      <w:pPr>
        <w:tabs>
          <w:tab w:val="left" w:pos="426"/>
          <w:tab w:val="left" w:pos="3976"/>
        </w:tabs>
        <w:ind w:left="0" w:right="282" w:firstLine="567"/>
        <w:rPr>
          <w:sz w:val="18"/>
          <w:szCs w:val="18"/>
        </w:rPr>
      </w:pPr>
      <w:r w:rsidRPr="00B56532">
        <w:rPr>
          <w:sz w:val="18"/>
          <w:szCs w:val="18"/>
        </w:rPr>
        <w:t>Межведомственные запросы формируются автоматически.</w:t>
      </w:r>
    </w:p>
    <w:p w:rsidR="00B56532" w:rsidRPr="00B56532" w:rsidRDefault="00B56532" w:rsidP="000D6883">
      <w:pPr>
        <w:numPr>
          <w:ilvl w:val="0"/>
          <w:numId w:val="15"/>
        </w:numPr>
        <w:tabs>
          <w:tab w:val="left" w:pos="426"/>
        </w:tabs>
        <w:ind w:left="0" w:right="282" w:firstLine="567"/>
        <w:jc w:val="both"/>
        <w:rPr>
          <w:sz w:val="18"/>
          <w:szCs w:val="18"/>
        </w:rPr>
      </w:pPr>
      <w:r w:rsidRPr="00B56532">
        <w:rPr>
          <w:sz w:val="18"/>
          <w:szCs w:val="18"/>
        </w:rPr>
        <w:t>Способами установления личности (идентификации) заявителя при взаимодействии с заявителями являются:</w:t>
      </w:r>
    </w:p>
    <w:p w:rsidR="00B56532" w:rsidRPr="00B56532" w:rsidRDefault="00B56532" w:rsidP="00E6093C">
      <w:pPr>
        <w:tabs>
          <w:tab w:val="left" w:pos="426"/>
          <w:tab w:val="left" w:pos="3976"/>
        </w:tabs>
        <w:ind w:left="0" w:right="282" w:firstLine="567"/>
        <w:rPr>
          <w:sz w:val="18"/>
          <w:szCs w:val="18"/>
        </w:rPr>
      </w:pPr>
      <w:r w:rsidRPr="00B56532">
        <w:rPr>
          <w:sz w:val="18"/>
          <w:szCs w:val="18"/>
        </w:rPr>
        <w:t>а) в МФЦ – документ, удостоверяющий личность;</w:t>
      </w:r>
    </w:p>
    <w:p w:rsidR="00B56532" w:rsidRPr="00B56532" w:rsidRDefault="00B56532" w:rsidP="00E6093C">
      <w:pPr>
        <w:tabs>
          <w:tab w:val="left" w:pos="426"/>
          <w:tab w:val="left" w:pos="3976"/>
        </w:tabs>
        <w:ind w:left="0" w:right="282" w:firstLine="567"/>
        <w:rPr>
          <w:sz w:val="18"/>
          <w:szCs w:val="18"/>
        </w:rPr>
      </w:pPr>
      <w:r w:rsidRPr="00B56532">
        <w:rPr>
          <w:sz w:val="18"/>
          <w:szCs w:val="18"/>
        </w:rPr>
        <w:t>б) посредством Единого портала – посредством Единой системы идентификац</w:t>
      </w:r>
      <w:proofErr w:type="gramStart"/>
      <w:r w:rsidRPr="00B56532">
        <w:rPr>
          <w:sz w:val="18"/>
          <w:szCs w:val="18"/>
        </w:rPr>
        <w:t>ии и ау</w:t>
      </w:r>
      <w:proofErr w:type="gramEnd"/>
      <w:r w:rsidRPr="00B56532">
        <w:rPr>
          <w:sz w:val="18"/>
          <w:szCs w:val="1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B56532" w:rsidRPr="00B56532" w:rsidRDefault="00B56532" w:rsidP="00E6093C">
      <w:pPr>
        <w:tabs>
          <w:tab w:val="left" w:pos="426"/>
          <w:tab w:val="left" w:pos="3976"/>
        </w:tabs>
        <w:ind w:left="0" w:right="282" w:firstLine="567"/>
        <w:rPr>
          <w:sz w:val="18"/>
          <w:szCs w:val="18"/>
        </w:rPr>
      </w:pPr>
      <w:r w:rsidRPr="00B56532">
        <w:rPr>
          <w:sz w:val="18"/>
          <w:szCs w:val="18"/>
        </w:rPr>
        <w:t>в) путем направления почтового отправления – копия документа, удостоверяющего личность.</w:t>
      </w:r>
    </w:p>
    <w:p w:rsidR="00B56532" w:rsidRPr="00B56532" w:rsidRDefault="00B56532" w:rsidP="00AC19F9">
      <w:pPr>
        <w:numPr>
          <w:ilvl w:val="0"/>
          <w:numId w:val="15"/>
        </w:numPr>
        <w:tabs>
          <w:tab w:val="left" w:pos="426"/>
        </w:tabs>
        <w:ind w:left="0" w:right="282" w:firstLine="567"/>
        <w:jc w:val="both"/>
        <w:rPr>
          <w:sz w:val="18"/>
          <w:szCs w:val="18"/>
        </w:rPr>
      </w:pPr>
      <w:r w:rsidRPr="00B56532">
        <w:rPr>
          <w:sz w:val="18"/>
          <w:szCs w:val="18"/>
        </w:rPr>
        <w:t>Запрос и документы, необходимые для предоставления варианта Услуги, могут быть представлены представителем заявителя.</w:t>
      </w:r>
    </w:p>
    <w:p w:rsidR="00B56532" w:rsidRPr="00B56532" w:rsidRDefault="00B56532" w:rsidP="00AC19F9">
      <w:pPr>
        <w:numPr>
          <w:ilvl w:val="0"/>
          <w:numId w:val="15"/>
        </w:numPr>
        <w:tabs>
          <w:tab w:val="left" w:pos="426"/>
        </w:tabs>
        <w:ind w:left="0" w:right="282" w:firstLine="567"/>
        <w:jc w:val="both"/>
        <w:rPr>
          <w:sz w:val="18"/>
          <w:szCs w:val="18"/>
        </w:rPr>
      </w:pPr>
      <w:r w:rsidRPr="00B56532">
        <w:rPr>
          <w:sz w:val="18"/>
          <w:szCs w:val="18"/>
        </w:rPr>
        <w:t>Уполномоченный орган отказывает заявителю в приеме документов, необходимых для предоставления Услуги, при наличии оснований, указанных в пункте 17 настоящего Административного регламента.</w:t>
      </w:r>
    </w:p>
    <w:p w:rsidR="00B56532" w:rsidRPr="00B56532" w:rsidRDefault="00B56532" w:rsidP="00AC19F9">
      <w:pPr>
        <w:numPr>
          <w:ilvl w:val="0"/>
          <w:numId w:val="15"/>
        </w:numPr>
        <w:tabs>
          <w:tab w:val="left" w:pos="426"/>
        </w:tabs>
        <w:ind w:left="0" w:right="282" w:firstLine="567"/>
        <w:jc w:val="both"/>
        <w:rPr>
          <w:sz w:val="18"/>
          <w:szCs w:val="18"/>
        </w:rPr>
      </w:pPr>
      <w:r w:rsidRPr="00B56532">
        <w:rPr>
          <w:sz w:val="18"/>
          <w:szCs w:val="18"/>
        </w:rPr>
        <w:t>Услуга предусматривает возможности приема запроса и документов, необходимых для предоставления варианта Услуги по выбору заявителя, независимо от его места нахождения, в МФЦ, путем направления почтового отправления.</w:t>
      </w:r>
    </w:p>
    <w:p w:rsidR="00B56532" w:rsidRPr="00B56532" w:rsidRDefault="00B56532" w:rsidP="00AC19F9">
      <w:pPr>
        <w:numPr>
          <w:ilvl w:val="0"/>
          <w:numId w:val="15"/>
        </w:numPr>
        <w:tabs>
          <w:tab w:val="left" w:pos="426"/>
        </w:tabs>
        <w:ind w:left="0" w:right="282" w:firstLine="567"/>
        <w:jc w:val="both"/>
        <w:rPr>
          <w:sz w:val="18"/>
          <w:szCs w:val="18"/>
        </w:rPr>
      </w:pPr>
      <w:r w:rsidRPr="00B56532">
        <w:rPr>
          <w:sz w:val="18"/>
          <w:szCs w:val="18"/>
        </w:rPr>
        <w:t>Административная  процедура  «рассмотрение  принятых  документов и направление межведомственных запросов» осуществляется в Уполномоченном органе.</w:t>
      </w:r>
    </w:p>
    <w:p w:rsidR="00B56532" w:rsidRPr="00B56532" w:rsidRDefault="00B56532" w:rsidP="00E6093C">
      <w:pPr>
        <w:tabs>
          <w:tab w:val="left" w:pos="426"/>
          <w:tab w:val="left" w:pos="3976"/>
        </w:tabs>
        <w:ind w:left="0" w:right="282" w:firstLine="567"/>
        <w:rPr>
          <w:sz w:val="18"/>
          <w:szCs w:val="18"/>
        </w:rPr>
      </w:pPr>
      <w:r w:rsidRPr="00B56532">
        <w:rPr>
          <w:sz w:val="18"/>
          <w:szCs w:val="18"/>
        </w:rPr>
        <w:t>Автоматическое информирование заявителя о ходе рассмотрения заявления вне зависимости от канала подачи заявления осуществляется в онлайн-режиме посредством Единого личного кабинета ЕПГУ.</w:t>
      </w:r>
    </w:p>
    <w:p w:rsidR="00B56532" w:rsidRPr="00B56532" w:rsidRDefault="00B56532" w:rsidP="00AC19F9">
      <w:pPr>
        <w:numPr>
          <w:ilvl w:val="0"/>
          <w:numId w:val="15"/>
        </w:numPr>
        <w:tabs>
          <w:tab w:val="left" w:pos="426"/>
        </w:tabs>
        <w:ind w:left="0" w:right="282" w:firstLine="567"/>
        <w:jc w:val="both"/>
        <w:rPr>
          <w:sz w:val="18"/>
          <w:szCs w:val="18"/>
        </w:rPr>
      </w:pPr>
      <w:r w:rsidRPr="00B56532">
        <w:rPr>
          <w:sz w:val="18"/>
          <w:szCs w:val="18"/>
        </w:rPr>
        <w:t>Срок регистрации запроса и документов, необходимых для предоставления Услуги, составляет в Уполномоченном органе 1 рабочий день со дня подачи</w:t>
      </w:r>
    </w:p>
    <w:p w:rsidR="00B56532" w:rsidRPr="00B56532" w:rsidRDefault="00B56532" w:rsidP="00E6093C">
      <w:pPr>
        <w:tabs>
          <w:tab w:val="left" w:pos="426"/>
          <w:tab w:val="left" w:pos="3976"/>
        </w:tabs>
        <w:ind w:left="0" w:right="282" w:firstLine="567"/>
        <w:rPr>
          <w:sz w:val="18"/>
          <w:szCs w:val="18"/>
        </w:rPr>
      </w:pPr>
      <w:bookmarkStart w:id="9" w:name="12"/>
      <w:bookmarkEnd w:id="9"/>
      <w:r w:rsidRPr="00B56532">
        <w:rPr>
          <w:sz w:val="18"/>
          <w:szCs w:val="18"/>
        </w:rPr>
        <w:t>заявления (запроса) о предоставлении Услуги и документов, необходимых для предоставления Услуги в Уполномоченном органе.</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Принятие решения о предоставлении Услуги</w:t>
      </w:r>
    </w:p>
    <w:p w:rsidR="00B56532" w:rsidRPr="00B56532" w:rsidRDefault="00B56532" w:rsidP="00AC19F9">
      <w:pPr>
        <w:numPr>
          <w:ilvl w:val="0"/>
          <w:numId w:val="15"/>
        </w:numPr>
        <w:tabs>
          <w:tab w:val="left" w:pos="426"/>
        </w:tabs>
        <w:ind w:left="0" w:right="282" w:firstLine="567"/>
        <w:jc w:val="both"/>
        <w:rPr>
          <w:sz w:val="18"/>
          <w:szCs w:val="18"/>
        </w:rPr>
      </w:pPr>
      <w:r w:rsidRPr="00B56532">
        <w:rPr>
          <w:sz w:val="18"/>
          <w:szCs w:val="18"/>
        </w:rPr>
        <w:t>Решение о предоставлении Услуги принимается Уполномоченным органом либо в случае направления заявления посредством ЕПГУ – в автоматизированном режиме – системой, при одновременном положительном исполнении условий всех критериев для конкретного заявителя (представителя заявителя):</w:t>
      </w:r>
    </w:p>
    <w:p w:rsidR="00B56532" w:rsidRPr="00B56532" w:rsidRDefault="00B56532" w:rsidP="00E6093C">
      <w:pPr>
        <w:tabs>
          <w:tab w:val="left" w:pos="426"/>
          <w:tab w:val="left" w:pos="3976"/>
        </w:tabs>
        <w:ind w:left="0" w:right="282" w:firstLine="567"/>
        <w:rPr>
          <w:sz w:val="18"/>
          <w:szCs w:val="18"/>
        </w:rPr>
      </w:pPr>
      <w:r w:rsidRPr="00B56532">
        <w:rPr>
          <w:sz w:val="18"/>
          <w:szCs w:val="18"/>
        </w:rPr>
        <w:t>а) сведения о заявителе, содержащиеся в заявлении, соответствуют данным, полученным посредством межведомственного взаимодействия из Единого государственного реестра юридических лиц;</w:t>
      </w:r>
    </w:p>
    <w:p w:rsidR="00B56532" w:rsidRPr="00B56532" w:rsidRDefault="00B56532" w:rsidP="00E6093C">
      <w:pPr>
        <w:tabs>
          <w:tab w:val="left" w:pos="426"/>
          <w:tab w:val="left" w:pos="3976"/>
        </w:tabs>
        <w:ind w:left="0" w:right="282" w:firstLine="567"/>
        <w:rPr>
          <w:sz w:val="18"/>
          <w:szCs w:val="18"/>
        </w:rPr>
      </w:pPr>
      <w:r w:rsidRPr="00B56532">
        <w:rPr>
          <w:sz w:val="18"/>
          <w:szCs w:val="18"/>
        </w:rPr>
        <w:t>б) сведения о заявителе, содержащиеся в заявлении, соответствуют данным, полученным посредством межведомственного взаимодействия из Единого государственного реестра индивидуальных предпринимателей;</w:t>
      </w:r>
    </w:p>
    <w:p w:rsidR="00B56532" w:rsidRPr="00B56532" w:rsidRDefault="00B56532" w:rsidP="00E6093C">
      <w:pPr>
        <w:tabs>
          <w:tab w:val="left" w:pos="426"/>
          <w:tab w:val="left" w:pos="3976"/>
        </w:tabs>
        <w:ind w:left="0" w:right="282" w:firstLine="567"/>
        <w:rPr>
          <w:sz w:val="18"/>
          <w:szCs w:val="18"/>
        </w:rPr>
      </w:pPr>
      <w:r w:rsidRPr="00B56532">
        <w:rPr>
          <w:sz w:val="18"/>
          <w:szCs w:val="18"/>
        </w:rPr>
        <w:t>в) сведения  о  документе,  удостоверяющем  личность,  содержащиеся в заявлении, соответствуют данным, полученным посредством межведомственного взаимодействия;</w:t>
      </w:r>
    </w:p>
    <w:p w:rsidR="00B56532" w:rsidRPr="00B56532" w:rsidRDefault="00B56532" w:rsidP="00E6093C">
      <w:pPr>
        <w:tabs>
          <w:tab w:val="left" w:pos="426"/>
          <w:tab w:val="left" w:pos="3976"/>
        </w:tabs>
        <w:ind w:left="0" w:right="282" w:firstLine="567"/>
        <w:rPr>
          <w:sz w:val="18"/>
          <w:szCs w:val="18"/>
        </w:rPr>
      </w:pPr>
      <w:r w:rsidRPr="00B56532">
        <w:rPr>
          <w:sz w:val="18"/>
          <w:szCs w:val="18"/>
        </w:rPr>
        <w:t>г) факт оплаты заявителем за предоставление выписки подтвержден или внесение платы за предоставление выписки не требуется.</w:t>
      </w:r>
    </w:p>
    <w:p w:rsidR="00B56532" w:rsidRPr="00B56532" w:rsidRDefault="00B56532" w:rsidP="00E6093C">
      <w:pPr>
        <w:tabs>
          <w:tab w:val="left" w:pos="426"/>
          <w:tab w:val="left" w:pos="3976"/>
        </w:tabs>
        <w:ind w:left="0" w:right="282" w:firstLine="567"/>
        <w:rPr>
          <w:sz w:val="18"/>
          <w:szCs w:val="18"/>
        </w:rPr>
      </w:pPr>
      <w:r w:rsidRPr="00B56532">
        <w:rPr>
          <w:sz w:val="18"/>
          <w:szCs w:val="18"/>
        </w:rPr>
        <w:t>Решение об отказе в предоставлении услуги принимается при невыполнении указанных выше критериев.</w:t>
      </w:r>
    </w:p>
    <w:p w:rsidR="00B56532" w:rsidRPr="00B56532" w:rsidRDefault="00B56532" w:rsidP="00AC19F9">
      <w:pPr>
        <w:numPr>
          <w:ilvl w:val="0"/>
          <w:numId w:val="15"/>
        </w:numPr>
        <w:tabs>
          <w:tab w:val="left" w:pos="426"/>
        </w:tabs>
        <w:ind w:left="0" w:right="282" w:firstLine="567"/>
        <w:jc w:val="both"/>
        <w:rPr>
          <w:sz w:val="18"/>
          <w:szCs w:val="18"/>
        </w:rPr>
      </w:pPr>
      <w:r w:rsidRPr="00B56532">
        <w:rPr>
          <w:sz w:val="18"/>
          <w:szCs w:val="18"/>
        </w:rPr>
        <w:t>Принятие решения о предоставлении Услуги осуществляется в срок, не превышающий 3 рабочих дней со дня получения Уполномоченным органом всех сведений, необходимых для подтверждения критериев, необходимых для принятия такого решения.</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Предоставление результата Услуги</w:t>
      </w:r>
    </w:p>
    <w:p w:rsidR="00B56532" w:rsidRPr="00B56532" w:rsidRDefault="00B56532" w:rsidP="00AC19F9">
      <w:pPr>
        <w:numPr>
          <w:ilvl w:val="0"/>
          <w:numId w:val="15"/>
        </w:numPr>
        <w:tabs>
          <w:tab w:val="left" w:pos="426"/>
        </w:tabs>
        <w:ind w:left="0" w:right="282" w:firstLine="567"/>
        <w:jc w:val="both"/>
        <w:rPr>
          <w:sz w:val="18"/>
          <w:szCs w:val="18"/>
        </w:rPr>
      </w:pPr>
      <w:r w:rsidRPr="00B56532">
        <w:rPr>
          <w:sz w:val="18"/>
          <w:szCs w:val="18"/>
        </w:rPr>
        <w:t>Результат предоставления Услуги формируется автоматически в виде электронного документа, подписанного усиленной квалифицированной электронной подписью уполномоченного должностного лица, и может быть получен по выбору заявителя независимо от его места нахождения по электронной почте заявителя, посредством Единого портала, в МФЦ, путем направления почтового отправления.</w:t>
      </w:r>
    </w:p>
    <w:p w:rsidR="00B56532" w:rsidRPr="00B56532" w:rsidRDefault="00B56532" w:rsidP="00AC19F9">
      <w:pPr>
        <w:numPr>
          <w:ilvl w:val="0"/>
          <w:numId w:val="15"/>
        </w:numPr>
        <w:tabs>
          <w:tab w:val="left" w:pos="426"/>
        </w:tabs>
        <w:ind w:left="0" w:right="282" w:firstLine="567"/>
        <w:jc w:val="both"/>
        <w:rPr>
          <w:sz w:val="18"/>
          <w:szCs w:val="18"/>
        </w:rPr>
      </w:pPr>
      <w:r w:rsidRPr="00B56532">
        <w:rPr>
          <w:sz w:val="18"/>
          <w:szCs w:val="18"/>
        </w:rPr>
        <w:t>Предоставление   результата   Услуги   осуществляется   в   срок, не превышающий 1 рабочего дня, и исчисляется со дня принятия решения о предоставлении Услуги.</w:t>
      </w:r>
    </w:p>
    <w:p w:rsidR="00B56532" w:rsidRPr="00B56532" w:rsidRDefault="00B56532" w:rsidP="00E6093C">
      <w:pPr>
        <w:tabs>
          <w:tab w:val="left" w:pos="426"/>
          <w:tab w:val="left" w:pos="3976"/>
        </w:tabs>
        <w:ind w:left="0" w:right="282" w:firstLine="567"/>
        <w:rPr>
          <w:sz w:val="18"/>
          <w:szCs w:val="18"/>
        </w:rPr>
      </w:pPr>
    </w:p>
    <w:p w:rsidR="00B56532" w:rsidRPr="00B56532" w:rsidRDefault="00B56532" w:rsidP="00AC19F9">
      <w:pPr>
        <w:numPr>
          <w:ilvl w:val="0"/>
          <w:numId w:val="16"/>
        </w:numPr>
        <w:tabs>
          <w:tab w:val="left" w:pos="426"/>
        </w:tabs>
        <w:ind w:left="0" w:right="282" w:firstLine="567"/>
        <w:jc w:val="both"/>
        <w:rPr>
          <w:b/>
          <w:bCs/>
          <w:sz w:val="18"/>
          <w:szCs w:val="18"/>
        </w:rPr>
      </w:pPr>
      <w:bookmarkStart w:id="10" w:name="13"/>
      <w:bookmarkEnd w:id="10"/>
      <w:r w:rsidRPr="00B56532">
        <w:rPr>
          <w:b/>
          <w:bCs/>
          <w:sz w:val="18"/>
          <w:szCs w:val="18"/>
        </w:rPr>
        <w:t xml:space="preserve">Формы </w:t>
      </w:r>
      <w:proofErr w:type="gramStart"/>
      <w:r w:rsidRPr="00B56532">
        <w:rPr>
          <w:b/>
          <w:bCs/>
          <w:sz w:val="18"/>
          <w:szCs w:val="18"/>
        </w:rPr>
        <w:t>контроля за</w:t>
      </w:r>
      <w:proofErr w:type="gramEnd"/>
      <w:r w:rsidRPr="00B56532">
        <w:rPr>
          <w:b/>
          <w:bCs/>
          <w:sz w:val="18"/>
          <w:szCs w:val="18"/>
        </w:rPr>
        <w:t xml:space="preserve"> исполнением Административного регламента</w:t>
      </w:r>
    </w:p>
    <w:p w:rsidR="00B56532" w:rsidRPr="00B56532" w:rsidRDefault="00B56532" w:rsidP="00E6093C">
      <w:pPr>
        <w:tabs>
          <w:tab w:val="left" w:pos="426"/>
          <w:tab w:val="left" w:pos="3976"/>
        </w:tabs>
        <w:ind w:left="0" w:right="282" w:firstLine="567"/>
        <w:rPr>
          <w:b/>
          <w:sz w:val="18"/>
          <w:szCs w:val="18"/>
        </w:rPr>
      </w:pPr>
    </w:p>
    <w:p w:rsidR="00B56532" w:rsidRPr="00B56532" w:rsidRDefault="00B56532" w:rsidP="00E6093C">
      <w:pPr>
        <w:tabs>
          <w:tab w:val="left" w:pos="426"/>
          <w:tab w:val="left" w:pos="3976"/>
        </w:tabs>
        <w:ind w:left="0" w:right="282" w:firstLine="567"/>
        <w:rPr>
          <w:b/>
          <w:sz w:val="18"/>
          <w:szCs w:val="18"/>
        </w:rPr>
      </w:pPr>
      <w:r w:rsidRPr="00B56532">
        <w:rPr>
          <w:b/>
          <w:sz w:val="18"/>
          <w:szCs w:val="18"/>
        </w:rPr>
        <w:t xml:space="preserve">Порядок осуществления текущего </w:t>
      </w:r>
      <w:proofErr w:type="gramStart"/>
      <w:r w:rsidRPr="00B56532">
        <w:rPr>
          <w:b/>
          <w:sz w:val="18"/>
          <w:szCs w:val="18"/>
        </w:rPr>
        <w:t>контроля за</w:t>
      </w:r>
      <w:proofErr w:type="gramEnd"/>
      <w:r w:rsidRPr="00B56532">
        <w:rPr>
          <w:b/>
          <w:sz w:val="18"/>
          <w:szCs w:val="1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Услуги, а также принятием ими решений</w:t>
      </w:r>
    </w:p>
    <w:p w:rsidR="00B56532" w:rsidRPr="00B56532" w:rsidRDefault="00B56532" w:rsidP="00AC19F9">
      <w:pPr>
        <w:numPr>
          <w:ilvl w:val="0"/>
          <w:numId w:val="15"/>
        </w:numPr>
        <w:tabs>
          <w:tab w:val="left" w:pos="426"/>
        </w:tabs>
        <w:ind w:left="0" w:right="282" w:firstLine="567"/>
        <w:jc w:val="both"/>
        <w:rPr>
          <w:sz w:val="18"/>
          <w:szCs w:val="18"/>
        </w:rPr>
      </w:pPr>
      <w:r w:rsidRPr="00B56532">
        <w:rPr>
          <w:sz w:val="18"/>
          <w:szCs w:val="18"/>
        </w:rPr>
        <w:t xml:space="preserve">Текущий </w:t>
      </w:r>
      <w:proofErr w:type="gramStart"/>
      <w:r w:rsidRPr="00B56532">
        <w:rPr>
          <w:sz w:val="18"/>
          <w:szCs w:val="18"/>
        </w:rPr>
        <w:t>контроль за</w:t>
      </w:r>
      <w:proofErr w:type="gramEnd"/>
      <w:r w:rsidRPr="00B56532">
        <w:rPr>
          <w:sz w:val="18"/>
          <w:szCs w:val="18"/>
        </w:rPr>
        <w:t xml:space="preserve"> соблюдением и исполнением ответственными должностными лицами Уполномоченного органа настоящего Административного регламента, а также иных нормативных правовых актов, устанавливающих требования к предоставлению Услуги, а также принятия ими решений осуществляется руководителем (заместителем руководителя) Уполномоченного органа.</w:t>
      </w:r>
    </w:p>
    <w:p w:rsidR="00B56532" w:rsidRPr="00B56532" w:rsidRDefault="00B56532" w:rsidP="00AC19F9">
      <w:pPr>
        <w:numPr>
          <w:ilvl w:val="0"/>
          <w:numId w:val="15"/>
        </w:numPr>
        <w:tabs>
          <w:tab w:val="left" w:pos="426"/>
          <w:tab w:val="left" w:pos="851"/>
        </w:tabs>
        <w:ind w:left="0" w:right="282" w:firstLine="567"/>
        <w:jc w:val="both"/>
        <w:rPr>
          <w:sz w:val="18"/>
          <w:szCs w:val="18"/>
        </w:rPr>
      </w:pPr>
      <w:r w:rsidRPr="00B56532">
        <w:rPr>
          <w:sz w:val="18"/>
          <w:szCs w:val="18"/>
        </w:rPr>
        <w:t>Текущий контроль осуществляется посредством проведения плановых и внеплановых проверок.</w:t>
      </w:r>
    </w:p>
    <w:p w:rsidR="00B56532" w:rsidRPr="00B56532" w:rsidRDefault="00B56532" w:rsidP="00E6093C">
      <w:pPr>
        <w:tabs>
          <w:tab w:val="left" w:pos="426"/>
          <w:tab w:val="left" w:pos="3976"/>
        </w:tabs>
        <w:ind w:left="0" w:right="282" w:firstLine="567"/>
        <w:rPr>
          <w:sz w:val="18"/>
          <w:szCs w:val="18"/>
        </w:rPr>
      </w:pP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 xml:space="preserve">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B56532">
        <w:rPr>
          <w:b/>
          <w:bCs/>
          <w:sz w:val="18"/>
          <w:szCs w:val="18"/>
        </w:rPr>
        <w:t>контроля за</w:t>
      </w:r>
      <w:proofErr w:type="gramEnd"/>
      <w:r w:rsidRPr="00B56532">
        <w:rPr>
          <w:b/>
          <w:bCs/>
          <w:sz w:val="18"/>
          <w:szCs w:val="18"/>
        </w:rPr>
        <w:t xml:space="preserve"> полнотой и качеством предоставления Услуги</w:t>
      </w:r>
    </w:p>
    <w:p w:rsidR="00B56532" w:rsidRPr="00B56532" w:rsidRDefault="00B56532" w:rsidP="00AC19F9">
      <w:pPr>
        <w:numPr>
          <w:ilvl w:val="0"/>
          <w:numId w:val="15"/>
        </w:numPr>
        <w:tabs>
          <w:tab w:val="left" w:pos="426"/>
        </w:tabs>
        <w:ind w:left="0" w:right="282" w:firstLine="567"/>
        <w:jc w:val="both"/>
        <w:rPr>
          <w:sz w:val="18"/>
          <w:szCs w:val="18"/>
        </w:rPr>
      </w:pPr>
      <w:proofErr w:type="gramStart"/>
      <w:r w:rsidRPr="00B56532">
        <w:rPr>
          <w:sz w:val="18"/>
          <w:szCs w:val="18"/>
        </w:rPr>
        <w:t>Контроль за</w:t>
      </w:r>
      <w:proofErr w:type="gramEnd"/>
      <w:r w:rsidRPr="00B56532">
        <w:rPr>
          <w:sz w:val="18"/>
          <w:szCs w:val="18"/>
        </w:rPr>
        <w:t xml:space="preserve"> полнотой и качеством предоставления Услуги осуществляется путем проведения проверок, устранения выявленных нарушений, а также рассмотрения, принятия решений и подготовки ответов на обращения заявителей, содержащие жалобы на решения и действия (бездействия) должностных лиц Уполномоченного органа.</w:t>
      </w:r>
    </w:p>
    <w:p w:rsidR="00B56532" w:rsidRPr="00B56532" w:rsidRDefault="00B56532" w:rsidP="00AC19F9">
      <w:pPr>
        <w:numPr>
          <w:ilvl w:val="0"/>
          <w:numId w:val="15"/>
        </w:numPr>
        <w:tabs>
          <w:tab w:val="left" w:pos="426"/>
        </w:tabs>
        <w:ind w:left="0" w:right="282" w:firstLine="567"/>
        <w:jc w:val="both"/>
        <w:rPr>
          <w:sz w:val="18"/>
          <w:szCs w:val="18"/>
        </w:rPr>
      </w:pPr>
      <w:proofErr w:type="gramStart"/>
      <w:r w:rsidRPr="00B56532">
        <w:rPr>
          <w:sz w:val="18"/>
          <w:szCs w:val="18"/>
        </w:rPr>
        <w:t>Контроль за</w:t>
      </w:r>
      <w:proofErr w:type="gramEnd"/>
      <w:r w:rsidRPr="00B56532">
        <w:rPr>
          <w:sz w:val="18"/>
          <w:szCs w:val="18"/>
        </w:rPr>
        <w:t xml:space="preserve"> полнотой и качеством предоставления Услуги осуществляется в форме плановых и внеплановых проверок.</w:t>
      </w:r>
    </w:p>
    <w:p w:rsidR="00B56532" w:rsidRPr="00B56532" w:rsidRDefault="00B56532" w:rsidP="00AC19F9">
      <w:pPr>
        <w:numPr>
          <w:ilvl w:val="0"/>
          <w:numId w:val="15"/>
        </w:numPr>
        <w:tabs>
          <w:tab w:val="left" w:pos="426"/>
        </w:tabs>
        <w:ind w:left="0" w:right="282" w:firstLine="567"/>
        <w:jc w:val="both"/>
        <w:rPr>
          <w:sz w:val="18"/>
          <w:szCs w:val="18"/>
        </w:rPr>
      </w:pPr>
      <w:r w:rsidRPr="00B56532">
        <w:rPr>
          <w:sz w:val="18"/>
          <w:szCs w:val="18"/>
        </w:rPr>
        <w:t>Плановые проверки проводятся на основе ежегодно утверждаемого плана, а внеплановые – на основании жалоб заявителей на решения и действия (бездействие) должностных лиц Уполномоченного органа по решению лиц, ответственных за проведение проверок.</w:t>
      </w:r>
    </w:p>
    <w:p w:rsidR="00B56532" w:rsidRPr="00B56532" w:rsidRDefault="00B56532" w:rsidP="00AC19F9">
      <w:pPr>
        <w:numPr>
          <w:ilvl w:val="0"/>
          <w:numId w:val="15"/>
        </w:numPr>
        <w:tabs>
          <w:tab w:val="left" w:pos="426"/>
        </w:tabs>
        <w:ind w:left="0" w:right="282" w:firstLine="567"/>
        <w:jc w:val="both"/>
        <w:rPr>
          <w:sz w:val="18"/>
          <w:szCs w:val="18"/>
        </w:rPr>
      </w:pPr>
      <w:r w:rsidRPr="00B56532">
        <w:rPr>
          <w:sz w:val="18"/>
          <w:szCs w:val="18"/>
        </w:rPr>
        <w:t>Внеплановая проверка полноты и качества предоставления Услуги проводится по конкретному обращению (жалобе) заявителя.</w:t>
      </w:r>
    </w:p>
    <w:p w:rsidR="00B56532" w:rsidRPr="00B56532" w:rsidRDefault="00B56532" w:rsidP="00AC19F9">
      <w:pPr>
        <w:numPr>
          <w:ilvl w:val="0"/>
          <w:numId w:val="15"/>
        </w:numPr>
        <w:tabs>
          <w:tab w:val="left" w:pos="426"/>
        </w:tabs>
        <w:ind w:left="0" w:right="282" w:firstLine="567"/>
        <w:jc w:val="both"/>
        <w:rPr>
          <w:sz w:val="18"/>
          <w:szCs w:val="18"/>
        </w:rPr>
      </w:pPr>
      <w:r w:rsidRPr="00B56532">
        <w:rPr>
          <w:sz w:val="18"/>
          <w:szCs w:val="18"/>
        </w:rPr>
        <w:t>Проверки проводятся уполномоченными лицами Уполномоченного органа.</w:t>
      </w:r>
    </w:p>
    <w:p w:rsidR="00B56532" w:rsidRPr="00B56532" w:rsidRDefault="00B56532" w:rsidP="00E6093C">
      <w:pPr>
        <w:tabs>
          <w:tab w:val="left" w:pos="426"/>
          <w:tab w:val="left" w:pos="3976"/>
        </w:tabs>
        <w:ind w:left="0" w:right="282" w:firstLine="567"/>
        <w:rPr>
          <w:sz w:val="18"/>
          <w:szCs w:val="18"/>
        </w:rPr>
      </w:pP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Ответственность должностных лиц органа, предоставляющего муниципальную услугу, за решения и действия</w:t>
      </w:r>
    </w:p>
    <w:p w:rsidR="00B56532" w:rsidRPr="00B56532" w:rsidRDefault="00B56532" w:rsidP="00E6093C">
      <w:pPr>
        <w:tabs>
          <w:tab w:val="left" w:pos="426"/>
          <w:tab w:val="left" w:pos="3976"/>
        </w:tabs>
        <w:ind w:left="0" w:right="282" w:firstLine="567"/>
        <w:rPr>
          <w:b/>
          <w:sz w:val="18"/>
          <w:szCs w:val="18"/>
        </w:rPr>
      </w:pPr>
      <w:r w:rsidRPr="00B56532">
        <w:rPr>
          <w:b/>
          <w:sz w:val="18"/>
          <w:szCs w:val="18"/>
        </w:rPr>
        <w:t>(бездействие), принимаемые (осуществляемые) ими в ходе предоставления Услуги</w:t>
      </w:r>
    </w:p>
    <w:p w:rsidR="00B56532" w:rsidRPr="00B56532" w:rsidRDefault="00B56532" w:rsidP="009A56A5">
      <w:pPr>
        <w:numPr>
          <w:ilvl w:val="0"/>
          <w:numId w:val="15"/>
        </w:numPr>
        <w:tabs>
          <w:tab w:val="left" w:pos="426"/>
        </w:tabs>
        <w:ind w:left="0" w:right="282" w:firstLine="567"/>
        <w:jc w:val="both"/>
        <w:rPr>
          <w:sz w:val="18"/>
          <w:szCs w:val="18"/>
        </w:rPr>
      </w:pPr>
      <w:r w:rsidRPr="00B56532">
        <w:rPr>
          <w:sz w:val="18"/>
          <w:szCs w:val="18"/>
        </w:rPr>
        <w:t>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w:t>
      </w:r>
    </w:p>
    <w:p w:rsidR="00B56532" w:rsidRPr="00B56532" w:rsidRDefault="00B56532" w:rsidP="00E6093C">
      <w:pPr>
        <w:tabs>
          <w:tab w:val="left" w:pos="426"/>
          <w:tab w:val="left" w:pos="3976"/>
        </w:tabs>
        <w:ind w:left="0" w:right="282" w:firstLine="567"/>
        <w:rPr>
          <w:sz w:val="18"/>
          <w:szCs w:val="18"/>
        </w:rPr>
      </w:pPr>
    </w:p>
    <w:p w:rsidR="00B56532" w:rsidRPr="00B56532" w:rsidRDefault="00B56532" w:rsidP="009A56A5">
      <w:pPr>
        <w:numPr>
          <w:ilvl w:val="0"/>
          <w:numId w:val="15"/>
        </w:numPr>
        <w:tabs>
          <w:tab w:val="left" w:pos="426"/>
        </w:tabs>
        <w:ind w:left="0" w:right="282" w:firstLine="567"/>
        <w:jc w:val="both"/>
        <w:rPr>
          <w:sz w:val="18"/>
          <w:szCs w:val="18"/>
        </w:rPr>
      </w:pPr>
      <w:bookmarkStart w:id="11" w:name="14"/>
      <w:bookmarkEnd w:id="11"/>
      <w:r w:rsidRPr="00B56532">
        <w:rPr>
          <w:sz w:val="18"/>
          <w:szCs w:val="18"/>
        </w:rPr>
        <w:t>Персональная ответственность должностных лиц Уполномоченного органа закрепляется в их должностных регламентах в соответствии с требованиями законодательства Российской Федерации.</w:t>
      </w:r>
    </w:p>
    <w:p w:rsidR="00B56532" w:rsidRPr="00B56532" w:rsidRDefault="00B56532" w:rsidP="00E6093C">
      <w:pPr>
        <w:tabs>
          <w:tab w:val="left" w:pos="426"/>
          <w:tab w:val="left" w:pos="3976"/>
        </w:tabs>
        <w:ind w:left="0" w:right="282" w:firstLine="567"/>
        <w:rPr>
          <w:b/>
          <w:bCs/>
          <w:sz w:val="18"/>
          <w:szCs w:val="18"/>
        </w:rPr>
      </w:pPr>
      <w:r w:rsidRPr="00B56532">
        <w:rPr>
          <w:b/>
          <w:bCs/>
          <w:sz w:val="18"/>
          <w:szCs w:val="18"/>
        </w:rPr>
        <w:t xml:space="preserve">Положения, характеризующие требования к порядку и формам </w:t>
      </w:r>
      <w:proofErr w:type="gramStart"/>
      <w:r w:rsidRPr="00B56532">
        <w:rPr>
          <w:b/>
          <w:bCs/>
          <w:sz w:val="18"/>
          <w:szCs w:val="18"/>
        </w:rPr>
        <w:t>контроля за</w:t>
      </w:r>
      <w:proofErr w:type="gramEnd"/>
      <w:r w:rsidRPr="00B56532">
        <w:rPr>
          <w:b/>
          <w:bCs/>
          <w:sz w:val="18"/>
          <w:szCs w:val="18"/>
        </w:rPr>
        <w:t xml:space="preserve"> предоставлением муниципальной услуги, в том числе</w:t>
      </w:r>
    </w:p>
    <w:p w:rsidR="00B56532" w:rsidRPr="00B56532" w:rsidRDefault="00B56532" w:rsidP="00E6093C">
      <w:pPr>
        <w:tabs>
          <w:tab w:val="left" w:pos="426"/>
          <w:tab w:val="left" w:pos="3976"/>
        </w:tabs>
        <w:ind w:left="0" w:right="282" w:firstLine="567"/>
        <w:rPr>
          <w:b/>
          <w:sz w:val="18"/>
          <w:szCs w:val="18"/>
        </w:rPr>
      </w:pPr>
      <w:r w:rsidRPr="00B56532">
        <w:rPr>
          <w:b/>
          <w:sz w:val="18"/>
          <w:szCs w:val="18"/>
        </w:rPr>
        <w:t>со стороны граждан, их объединений и организаций</w:t>
      </w:r>
    </w:p>
    <w:p w:rsidR="00B56532" w:rsidRPr="00B56532" w:rsidRDefault="00B56532" w:rsidP="009A56A5">
      <w:pPr>
        <w:numPr>
          <w:ilvl w:val="0"/>
          <w:numId w:val="15"/>
        </w:numPr>
        <w:tabs>
          <w:tab w:val="left" w:pos="426"/>
        </w:tabs>
        <w:ind w:left="0" w:right="282" w:firstLine="567"/>
        <w:jc w:val="both"/>
        <w:rPr>
          <w:sz w:val="18"/>
          <w:szCs w:val="18"/>
        </w:rPr>
      </w:pPr>
      <w:proofErr w:type="gramStart"/>
      <w:r w:rsidRPr="00B56532">
        <w:rPr>
          <w:sz w:val="18"/>
          <w:szCs w:val="18"/>
        </w:rPr>
        <w:t>Контроль за</w:t>
      </w:r>
      <w:proofErr w:type="gramEnd"/>
      <w:r w:rsidRPr="00B56532">
        <w:rPr>
          <w:sz w:val="18"/>
          <w:szCs w:val="18"/>
        </w:rPr>
        <w:t xml:space="preserve">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B56532" w:rsidRPr="00B56532" w:rsidRDefault="00B56532" w:rsidP="009A56A5">
      <w:pPr>
        <w:numPr>
          <w:ilvl w:val="0"/>
          <w:numId w:val="15"/>
        </w:numPr>
        <w:tabs>
          <w:tab w:val="left" w:pos="426"/>
        </w:tabs>
        <w:ind w:left="0" w:right="282" w:firstLine="567"/>
        <w:jc w:val="both"/>
        <w:rPr>
          <w:sz w:val="18"/>
          <w:szCs w:val="18"/>
        </w:rPr>
      </w:pPr>
      <w:r w:rsidRPr="00B56532">
        <w:rPr>
          <w:sz w:val="18"/>
          <w:szCs w:val="18"/>
        </w:rPr>
        <w:t>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B56532" w:rsidRPr="00B56532" w:rsidRDefault="00B56532" w:rsidP="009A56A5">
      <w:pPr>
        <w:numPr>
          <w:ilvl w:val="0"/>
          <w:numId w:val="15"/>
        </w:numPr>
        <w:tabs>
          <w:tab w:val="left" w:pos="426"/>
        </w:tabs>
        <w:ind w:left="0" w:right="282" w:firstLine="567"/>
        <w:jc w:val="both"/>
        <w:rPr>
          <w:sz w:val="18"/>
          <w:szCs w:val="18"/>
        </w:rPr>
      </w:pPr>
      <w:r w:rsidRPr="00B56532">
        <w:rPr>
          <w:sz w:val="18"/>
          <w:szCs w:val="18"/>
        </w:rPr>
        <w:t xml:space="preserve">Лица, которые осуществляют </w:t>
      </w:r>
      <w:proofErr w:type="gramStart"/>
      <w:r w:rsidRPr="00B56532">
        <w:rPr>
          <w:sz w:val="18"/>
          <w:szCs w:val="18"/>
        </w:rPr>
        <w:t>контроль за</w:t>
      </w:r>
      <w:proofErr w:type="gramEnd"/>
      <w:r w:rsidRPr="00B56532">
        <w:rPr>
          <w:sz w:val="18"/>
          <w:szCs w:val="18"/>
        </w:rPr>
        <w:t xml:space="preserve"> предоставлением Услуги, должны принимать меры по предотвращению конфликта интересов при предоставлении Услуги.</w:t>
      </w:r>
    </w:p>
    <w:p w:rsidR="00B56532" w:rsidRPr="00B56532" w:rsidRDefault="00B56532" w:rsidP="009A56A5">
      <w:pPr>
        <w:numPr>
          <w:ilvl w:val="0"/>
          <w:numId w:val="16"/>
        </w:numPr>
        <w:tabs>
          <w:tab w:val="left" w:pos="426"/>
        </w:tabs>
        <w:ind w:left="0" w:right="282" w:firstLine="567"/>
        <w:jc w:val="both"/>
        <w:rPr>
          <w:b/>
          <w:sz w:val="18"/>
          <w:szCs w:val="18"/>
        </w:rPr>
      </w:pPr>
      <w:r w:rsidRPr="00B56532">
        <w:rPr>
          <w:b/>
          <w:sz w:val="18"/>
          <w:szCs w:val="18"/>
        </w:rPr>
        <w:t>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закона</w:t>
      </w:r>
    </w:p>
    <w:p w:rsidR="00B56532" w:rsidRPr="00B56532" w:rsidRDefault="00B56532" w:rsidP="00E6093C">
      <w:pPr>
        <w:tabs>
          <w:tab w:val="left" w:pos="426"/>
          <w:tab w:val="left" w:pos="3976"/>
        </w:tabs>
        <w:ind w:left="0" w:right="282" w:firstLine="567"/>
        <w:rPr>
          <w:b/>
          <w:sz w:val="18"/>
          <w:szCs w:val="18"/>
        </w:rPr>
      </w:pPr>
      <w:r w:rsidRPr="00B56532">
        <w:rPr>
          <w:b/>
          <w:sz w:val="18"/>
          <w:szCs w:val="18"/>
        </w:rPr>
        <w:t>«Об организации предоставления государственных и муниципальных услуг», а также их должностных лиц, государственных или муниципальных служащих,</w:t>
      </w:r>
    </w:p>
    <w:p w:rsidR="00B56532" w:rsidRPr="00B56532" w:rsidRDefault="00B56532" w:rsidP="00E6093C">
      <w:pPr>
        <w:tabs>
          <w:tab w:val="left" w:pos="426"/>
          <w:tab w:val="left" w:pos="3976"/>
        </w:tabs>
        <w:ind w:left="0" w:right="282" w:firstLine="567"/>
        <w:rPr>
          <w:b/>
          <w:sz w:val="18"/>
          <w:szCs w:val="18"/>
        </w:rPr>
      </w:pPr>
      <w:r w:rsidRPr="00B56532">
        <w:rPr>
          <w:b/>
          <w:sz w:val="18"/>
          <w:szCs w:val="18"/>
        </w:rPr>
        <w:t>работников</w:t>
      </w:r>
    </w:p>
    <w:p w:rsidR="00B56532" w:rsidRPr="00B56532" w:rsidRDefault="00B56532" w:rsidP="009A56A5">
      <w:pPr>
        <w:numPr>
          <w:ilvl w:val="0"/>
          <w:numId w:val="15"/>
        </w:numPr>
        <w:tabs>
          <w:tab w:val="left" w:pos="426"/>
        </w:tabs>
        <w:ind w:left="0" w:right="282" w:firstLine="567"/>
        <w:jc w:val="both"/>
        <w:rPr>
          <w:sz w:val="18"/>
          <w:szCs w:val="18"/>
        </w:rPr>
      </w:pPr>
      <w:r w:rsidRPr="00B56532">
        <w:rPr>
          <w:sz w:val="18"/>
          <w:szCs w:val="18"/>
        </w:rPr>
        <w:t>Информирование заявителей о порядке подачи и рассмотрения жалобы осуществляется  посредством  размещения  информации  на  Едином  портале, на  официальном  сайте  Уполномоченного  органа  в  сети  «Интернет», на информационных стендах в местах предоставления Услуги.</w:t>
      </w:r>
    </w:p>
    <w:p w:rsidR="00B56532" w:rsidRPr="00B56532" w:rsidRDefault="00B56532" w:rsidP="009A56A5">
      <w:pPr>
        <w:numPr>
          <w:ilvl w:val="0"/>
          <w:numId w:val="15"/>
        </w:numPr>
        <w:tabs>
          <w:tab w:val="left" w:pos="426"/>
        </w:tabs>
        <w:ind w:left="0" w:right="282" w:firstLine="567"/>
        <w:jc w:val="both"/>
        <w:rPr>
          <w:sz w:val="18"/>
          <w:szCs w:val="18"/>
        </w:rPr>
      </w:pPr>
      <w:r w:rsidRPr="00B56532">
        <w:rPr>
          <w:sz w:val="18"/>
          <w:szCs w:val="18"/>
        </w:rPr>
        <w:t>Жалобы в форме электронных документов направляются посредством Единого  портала  или  официального  сайта  Уполномоченного  органа  в  сети</w:t>
      </w:r>
    </w:p>
    <w:p w:rsidR="00B56532" w:rsidRPr="00B56532" w:rsidRDefault="00B56532" w:rsidP="00E6093C">
      <w:pPr>
        <w:tabs>
          <w:tab w:val="left" w:pos="426"/>
          <w:tab w:val="left" w:pos="3976"/>
        </w:tabs>
        <w:ind w:left="0" w:right="282" w:firstLine="567"/>
        <w:rPr>
          <w:sz w:val="18"/>
          <w:szCs w:val="18"/>
        </w:rPr>
      </w:pPr>
      <w:r w:rsidRPr="00B56532">
        <w:rPr>
          <w:sz w:val="18"/>
          <w:szCs w:val="18"/>
        </w:rPr>
        <w:t>«Интернет».</w:t>
      </w:r>
    </w:p>
    <w:p w:rsidR="00B56532" w:rsidRPr="00B56532" w:rsidRDefault="00B56532" w:rsidP="00C934A5">
      <w:pPr>
        <w:tabs>
          <w:tab w:val="left" w:pos="426"/>
        </w:tabs>
        <w:ind w:left="0" w:right="282" w:firstLine="567"/>
        <w:jc w:val="left"/>
        <w:rPr>
          <w:sz w:val="18"/>
          <w:szCs w:val="18"/>
        </w:rPr>
        <w:sectPr w:rsidR="00B56532" w:rsidRPr="00B56532" w:rsidSect="00B56532">
          <w:headerReference w:type="default" r:id="rId9"/>
          <w:pgSz w:w="11900" w:h="16840"/>
          <w:pgMar w:top="940" w:right="418" w:bottom="568" w:left="1020" w:header="721" w:footer="0" w:gutter="0"/>
          <w:cols w:space="720"/>
        </w:sectPr>
      </w:pPr>
      <w:r w:rsidRPr="00B56532">
        <w:rPr>
          <w:sz w:val="18"/>
          <w:szCs w:val="18"/>
        </w:rPr>
        <w:t>Жалобы</w:t>
      </w:r>
      <w:r w:rsidRPr="00B56532">
        <w:rPr>
          <w:sz w:val="18"/>
          <w:szCs w:val="18"/>
        </w:rPr>
        <w:tab/>
      </w:r>
      <w:r w:rsidR="009A56A5">
        <w:rPr>
          <w:sz w:val="18"/>
          <w:szCs w:val="18"/>
        </w:rPr>
        <w:t xml:space="preserve"> </w:t>
      </w:r>
      <w:r w:rsidRPr="00B56532">
        <w:rPr>
          <w:sz w:val="18"/>
          <w:szCs w:val="18"/>
        </w:rPr>
        <w:t>в</w:t>
      </w:r>
      <w:r w:rsidR="009A56A5">
        <w:rPr>
          <w:sz w:val="18"/>
          <w:szCs w:val="18"/>
        </w:rPr>
        <w:t xml:space="preserve"> </w:t>
      </w:r>
      <w:r w:rsidRPr="00B56532">
        <w:rPr>
          <w:sz w:val="18"/>
          <w:szCs w:val="18"/>
        </w:rPr>
        <w:tab/>
        <w:t>форме</w:t>
      </w:r>
      <w:r w:rsidR="009A56A5">
        <w:rPr>
          <w:sz w:val="18"/>
          <w:szCs w:val="18"/>
        </w:rPr>
        <w:t xml:space="preserve"> </w:t>
      </w:r>
      <w:r w:rsidRPr="00B56532">
        <w:rPr>
          <w:sz w:val="18"/>
          <w:szCs w:val="18"/>
        </w:rPr>
        <w:tab/>
        <w:t>документов</w:t>
      </w:r>
      <w:r w:rsidR="009A56A5">
        <w:rPr>
          <w:sz w:val="18"/>
          <w:szCs w:val="18"/>
        </w:rPr>
        <w:t xml:space="preserve"> </w:t>
      </w:r>
      <w:r w:rsidRPr="00B56532">
        <w:rPr>
          <w:sz w:val="18"/>
          <w:szCs w:val="18"/>
        </w:rPr>
        <w:tab/>
        <w:t>на</w:t>
      </w:r>
      <w:r w:rsidRPr="00B56532">
        <w:rPr>
          <w:sz w:val="18"/>
          <w:szCs w:val="18"/>
        </w:rPr>
        <w:tab/>
      </w:r>
      <w:r w:rsidR="009A56A5">
        <w:rPr>
          <w:sz w:val="18"/>
          <w:szCs w:val="18"/>
        </w:rPr>
        <w:t xml:space="preserve"> </w:t>
      </w:r>
      <w:r w:rsidRPr="00B56532">
        <w:rPr>
          <w:sz w:val="18"/>
          <w:szCs w:val="18"/>
        </w:rPr>
        <w:t>бумажном</w:t>
      </w:r>
      <w:r w:rsidR="009A56A5">
        <w:rPr>
          <w:sz w:val="18"/>
          <w:szCs w:val="18"/>
        </w:rPr>
        <w:t xml:space="preserve"> </w:t>
      </w:r>
      <w:r w:rsidRPr="00B56532">
        <w:rPr>
          <w:sz w:val="18"/>
          <w:szCs w:val="18"/>
        </w:rPr>
        <w:tab/>
        <w:t>носителе</w:t>
      </w:r>
      <w:r w:rsidR="009A56A5">
        <w:rPr>
          <w:sz w:val="18"/>
          <w:szCs w:val="18"/>
        </w:rPr>
        <w:t xml:space="preserve"> </w:t>
      </w:r>
      <w:r w:rsidRPr="00B56532">
        <w:rPr>
          <w:sz w:val="18"/>
          <w:szCs w:val="18"/>
        </w:rPr>
        <w:tab/>
        <w:t>передаются непосредственно или почтовы</w:t>
      </w:r>
      <w:r w:rsidR="00C934A5">
        <w:rPr>
          <w:sz w:val="18"/>
          <w:szCs w:val="18"/>
        </w:rPr>
        <w:t xml:space="preserve">м отправлением в Уполномоченный </w:t>
      </w:r>
      <w:r w:rsidRPr="00B56532">
        <w:rPr>
          <w:sz w:val="18"/>
          <w:szCs w:val="18"/>
        </w:rPr>
        <w:t xml:space="preserve">орган или в МФЦ. </w:t>
      </w:r>
    </w:p>
    <w:p w:rsidR="00B56532" w:rsidRPr="00C934A5" w:rsidRDefault="00B56532" w:rsidP="00C934A5">
      <w:pPr>
        <w:tabs>
          <w:tab w:val="left" w:pos="426"/>
          <w:tab w:val="left" w:pos="3976"/>
        </w:tabs>
        <w:ind w:left="426" w:right="282" w:firstLine="426"/>
        <w:jc w:val="right"/>
        <w:rPr>
          <w:i/>
          <w:sz w:val="18"/>
          <w:szCs w:val="18"/>
        </w:rPr>
      </w:pPr>
    </w:p>
    <w:p w:rsidR="00B56532" w:rsidRPr="00C934A5" w:rsidRDefault="00B56532" w:rsidP="00C934A5">
      <w:pPr>
        <w:tabs>
          <w:tab w:val="left" w:pos="426"/>
          <w:tab w:val="left" w:pos="3976"/>
        </w:tabs>
        <w:ind w:left="426" w:right="282" w:firstLine="426"/>
        <w:jc w:val="right"/>
        <w:rPr>
          <w:i/>
          <w:sz w:val="18"/>
          <w:szCs w:val="18"/>
        </w:rPr>
      </w:pPr>
      <w:bookmarkStart w:id="12" w:name="15"/>
      <w:bookmarkEnd w:id="12"/>
      <w:r w:rsidRPr="00C934A5">
        <w:rPr>
          <w:i/>
          <w:sz w:val="18"/>
          <w:szCs w:val="18"/>
        </w:rPr>
        <w:t>Приложение № 1</w:t>
      </w:r>
    </w:p>
    <w:p w:rsidR="00B56532" w:rsidRPr="00C934A5" w:rsidRDefault="00B56532" w:rsidP="00C934A5">
      <w:pPr>
        <w:tabs>
          <w:tab w:val="left" w:pos="426"/>
          <w:tab w:val="left" w:pos="3976"/>
        </w:tabs>
        <w:ind w:left="426" w:right="282" w:firstLine="426"/>
        <w:jc w:val="right"/>
        <w:rPr>
          <w:i/>
          <w:sz w:val="18"/>
          <w:szCs w:val="18"/>
        </w:rPr>
      </w:pPr>
      <w:r w:rsidRPr="00C934A5">
        <w:rPr>
          <w:i/>
          <w:sz w:val="18"/>
          <w:szCs w:val="18"/>
        </w:rPr>
        <w:t>к Административному регламенту</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C934A5">
      <w:pPr>
        <w:tabs>
          <w:tab w:val="left" w:pos="426"/>
          <w:tab w:val="left" w:pos="3976"/>
        </w:tabs>
        <w:ind w:left="426" w:right="282" w:firstLine="426"/>
        <w:jc w:val="center"/>
        <w:rPr>
          <w:b/>
          <w:bCs/>
          <w:sz w:val="18"/>
          <w:szCs w:val="18"/>
        </w:rPr>
      </w:pPr>
      <w:r w:rsidRPr="00B56532">
        <w:rPr>
          <w:b/>
          <w:bCs/>
          <w:sz w:val="18"/>
          <w:szCs w:val="18"/>
        </w:rPr>
        <w:t>Форма</w:t>
      </w:r>
    </w:p>
    <w:p w:rsidR="00B56532" w:rsidRPr="00B56532" w:rsidRDefault="00B56532" w:rsidP="00C934A5">
      <w:pPr>
        <w:tabs>
          <w:tab w:val="left" w:pos="426"/>
          <w:tab w:val="left" w:pos="3976"/>
        </w:tabs>
        <w:ind w:left="426" w:right="282" w:firstLine="426"/>
        <w:jc w:val="center"/>
        <w:rPr>
          <w:b/>
          <w:bCs/>
          <w:sz w:val="18"/>
          <w:szCs w:val="18"/>
        </w:rPr>
      </w:pPr>
      <w:r w:rsidRPr="00B56532">
        <w:rPr>
          <w:b/>
          <w:bCs/>
          <w:sz w:val="18"/>
          <w:szCs w:val="18"/>
        </w:rPr>
        <w:t>решения о выдаче выписки из реестра муниципального имущества</w:t>
      </w: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r w:rsidRPr="00B56532">
        <w:rPr>
          <w:noProof/>
          <w:sz w:val="18"/>
          <w:szCs w:val="18"/>
        </w:rPr>
        <mc:AlternateContent>
          <mc:Choice Requires="wps">
            <w:drawing>
              <wp:anchor distT="0" distB="0" distL="0" distR="0" simplePos="0" relativeHeight="251666432" behindDoc="1" locked="0" layoutInCell="1" allowOverlap="1">
                <wp:simplePos x="0" y="0"/>
                <wp:positionH relativeFrom="page">
                  <wp:posOffset>1157605</wp:posOffset>
                </wp:positionH>
                <wp:positionV relativeFrom="paragraph">
                  <wp:posOffset>109220</wp:posOffset>
                </wp:positionV>
                <wp:extent cx="5597525" cy="1270"/>
                <wp:effectExtent l="5080" t="12065" r="7620" b="5715"/>
                <wp:wrapTopAndBottom/>
                <wp:docPr id="28" name="Полилиния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97525" cy="1270"/>
                        </a:xfrm>
                        <a:custGeom>
                          <a:avLst/>
                          <a:gdLst>
                            <a:gd name="T0" fmla="+- 0 1823 1823"/>
                            <a:gd name="T1" fmla="*/ T0 w 8815"/>
                            <a:gd name="T2" fmla="+- 0 10638 1823"/>
                            <a:gd name="T3" fmla="*/ T2 w 8815"/>
                          </a:gdLst>
                          <a:ahLst/>
                          <a:cxnLst>
                            <a:cxn ang="0">
                              <a:pos x="T1" y="0"/>
                            </a:cxn>
                            <a:cxn ang="0">
                              <a:pos x="T3" y="0"/>
                            </a:cxn>
                          </a:cxnLst>
                          <a:rect l="0" t="0" r="r" b="b"/>
                          <a:pathLst>
                            <a:path w="8815">
                              <a:moveTo>
                                <a:pt x="0" y="0"/>
                              </a:moveTo>
                              <a:lnTo>
                                <a:pt x="8815" y="0"/>
                              </a:lnTo>
                            </a:path>
                          </a:pathLst>
                        </a:custGeom>
                        <a:noFill/>
                        <a:ln w="72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8" o:spid="_x0000_s1026" style="position:absolute;margin-left:91.15pt;margin-top:8.6pt;width:440.7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" path="m,l8815,e" filled="f" strokeweight=".20094mm">
                <v:path arrowok="t" o:connecttype="custom" o:connectlocs="0,0;5597525,0" o:connectangles="0,0"/>
                <w10:wrap type="topAndBottom" anchorx="page"/>
              </v:shape>
            </w:pict>
          </mc:Fallback>
        </mc:AlternateContent>
      </w:r>
    </w:p>
    <w:p w:rsidR="00B56532" w:rsidRPr="00B56532" w:rsidRDefault="00B56532" w:rsidP="00B56532">
      <w:pPr>
        <w:tabs>
          <w:tab w:val="left" w:pos="426"/>
          <w:tab w:val="left" w:pos="3976"/>
        </w:tabs>
        <w:ind w:left="426" w:right="282" w:firstLine="426"/>
        <w:rPr>
          <w:sz w:val="18"/>
          <w:szCs w:val="18"/>
        </w:rPr>
      </w:pPr>
      <w:r w:rsidRPr="00B56532">
        <w:rPr>
          <w:sz w:val="18"/>
          <w:szCs w:val="18"/>
        </w:rPr>
        <w:t>Наименование органа, уполномоченного на предоставление услуги</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Кому: </w:t>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Контактные данные: </w:t>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b/>
          <w:bCs/>
          <w:sz w:val="18"/>
          <w:szCs w:val="18"/>
        </w:rPr>
      </w:pPr>
      <w:r w:rsidRPr="00B56532">
        <w:rPr>
          <w:b/>
          <w:bCs/>
          <w:sz w:val="18"/>
          <w:szCs w:val="18"/>
        </w:rPr>
        <w:t>Решение о выдаче выписки из реестра муниципального имущества</w:t>
      </w: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От </w:t>
      </w:r>
      <w:r w:rsidRPr="00B56532">
        <w:rPr>
          <w:sz w:val="18"/>
          <w:szCs w:val="18"/>
          <w:u w:val="single"/>
        </w:rPr>
        <w:tab/>
      </w:r>
      <w:r w:rsidRPr="00B56532">
        <w:rPr>
          <w:sz w:val="18"/>
          <w:szCs w:val="18"/>
        </w:rPr>
        <w:t>20</w:t>
      </w:r>
      <w:r w:rsidRPr="00B56532">
        <w:rPr>
          <w:sz w:val="18"/>
          <w:szCs w:val="18"/>
          <w:u w:val="single"/>
        </w:rPr>
        <w:tab/>
      </w:r>
      <w:r w:rsidRPr="00B56532">
        <w:rPr>
          <w:sz w:val="18"/>
          <w:szCs w:val="18"/>
        </w:rPr>
        <w:t>г.</w:t>
      </w:r>
      <w:r w:rsidRPr="00B56532">
        <w:rPr>
          <w:sz w:val="18"/>
          <w:szCs w:val="18"/>
        </w:rPr>
        <w:tab/>
        <w:t xml:space="preserve">№ </w:t>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По</w:t>
      </w:r>
      <w:r w:rsidRPr="00B56532">
        <w:rPr>
          <w:sz w:val="18"/>
          <w:szCs w:val="18"/>
        </w:rPr>
        <w:tab/>
        <w:t>результатам</w:t>
      </w:r>
      <w:r w:rsidRPr="00B56532">
        <w:rPr>
          <w:sz w:val="18"/>
          <w:szCs w:val="18"/>
        </w:rPr>
        <w:tab/>
        <w:t>рассмотрения</w:t>
      </w:r>
      <w:r w:rsidRPr="00B56532">
        <w:rPr>
          <w:sz w:val="18"/>
          <w:szCs w:val="18"/>
        </w:rPr>
        <w:tab/>
        <w:t>заявления</w:t>
      </w:r>
      <w:r w:rsidRPr="00B56532">
        <w:rPr>
          <w:sz w:val="18"/>
          <w:szCs w:val="18"/>
        </w:rPr>
        <w:tab/>
      </w:r>
      <w:proofErr w:type="gramStart"/>
      <w:r w:rsidRPr="00B56532">
        <w:rPr>
          <w:sz w:val="18"/>
          <w:szCs w:val="18"/>
        </w:rPr>
        <w:t>от</w:t>
      </w:r>
      <w:proofErr w:type="gramEnd"/>
      <w:r w:rsidRPr="00B56532">
        <w:rPr>
          <w:sz w:val="18"/>
          <w:szCs w:val="18"/>
        </w:rPr>
        <w:tab/>
      </w:r>
      <w:r w:rsidRPr="00B56532">
        <w:rPr>
          <w:sz w:val="18"/>
          <w:szCs w:val="18"/>
          <w:u w:val="single"/>
        </w:rPr>
        <w:tab/>
      </w:r>
      <w:r w:rsidRPr="00B56532">
        <w:rPr>
          <w:sz w:val="18"/>
          <w:szCs w:val="18"/>
        </w:rPr>
        <w:t xml:space="preserve"> №</w:t>
      </w:r>
      <w:r w:rsidRPr="00B56532">
        <w:rPr>
          <w:sz w:val="18"/>
          <w:szCs w:val="18"/>
        </w:rPr>
        <w:tab/>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(Заявитель </w:t>
      </w:r>
      <w:r w:rsidRPr="00B56532">
        <w:rPr>
          <w:sz w:val="18"/>
          <w:szCs w:val="18"/>
          <w:u w:val="single"/>
        </w:rPr>
        <w:tab/>
      </w:r>
      <w:r w:rsidRPr="00B56532">
        <w:rPr>
          <w:sz w:val="18"/>
          <w:szCs w:val="18"/>
        </w:rPr>
        <w:t>) принято решение о предоставлении выписки из реестра муниципального имущества (прилагается).</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Дополнительно информируем:</w:t>
      </w:r>
      <w:r w:rsidRPr="00B56532">
        <w:rPr>
          <w:sz w:val="18"/>
          <w:szCs w:val="18"/>
          <w:u w:val="single"/>
        </w:rPr>
        <w:tab/>
      </w:r>
      <w:r w:rsidRPr="00B56532">
        <w:rPr>
          <w:sz w:val="18"/>
          <w:szCs w:val="18"/>
        </w:rPr>
        <w:t>.</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sectPr w:rsidR="00B56532" w:rsidRPr="00B56532">
          <w:pgSz w:w="11900" w:h="16840"/>
          <w:pgMar w:top="940" w:right="400" w:bottom="280" w:left="1020" w:header="721" w:footer="0" w:gutter="0"/>
          <w:cols w:space="720"/>
        </w:sectPr>
      </w:pPr>
    </w:p>
    <w:p w:rsidR="00B56532" w:rsidRPr="00B56532" w:rsidRDefault="00B56532" w:rsidP="00B56532">
      <w:pPr>
        <w:tabs>
          <w:tab w:val="left" w:pos="426"/>
          <w:tab w:val="left" w:pos="3976"/>
        </w:tabs>
        <w:ind w:left="426" w:right="282" w:firstLine="426"/>
        <w:rPr>
          <w:sz w:val="18"/>
          <w:szCs w:val="18"/>
        </w:rPr>
      </w:pPr>
      <w:r w:rsidRPr="00B56532">
        <w:rPr>
          <w:sz w:val="18"/>
          <w:szCs w:val="18"/>
        </w:rPr>
        <w:lastRenderedPageBreak/>
        <w:t>Должность сотрудника, принявшего решение</w:t>
      </w:r>
    </w:p>
    <w:p w:rsidR="00B56532" w:rsidRPr="00B56532" w:rsidRDefault="00B56532" w:rsidP="00B56532">
      <w:pPr>
        <w:tabs>
          <w:tab w:val="left" w:pos="426"/>
          <w:tab w:val="left" w:pos="3976"/>
        </w:tabs>
        <w:ind w:left="426" w:right="282" w:firstLine="426"/>
        <w:rPr>
          <w:sz w:val="18"/>
          <w:szCs w:val="18"/>
        </w:rPr>
      </w:pPr>
      <w:r w:rsidRPr="00B56532">
        <w:rPr>
          <w:sz w:val="18"/>
          <w:szCs w:val="18"/>
        </w:rPr>
        <w:br w:type="column"/>
      </w:r>
    </w:p>
    <w:p w:rsidR="00B56532" w:rsidRPr="00B56532" w:rsidRDefault="00B56532" w:rsidP="00B56532">
      <w:pPr>
        <w:tabs>
          <w:tab w:val="left" w:pos="426"/>
          <w:tab w:val="left" w:pos="3976"/>
        </w:tabs>
        <w:ind w:left="426" w:right="282" w:firstLine="426"/>
        <w:rPr>
          <w:sz w:val="18"/>
          <w:szCs w:val="18"/>
        </w:rPr>
      </w:pPr>
      <w:bookmarkStart w:id="13" w:name="2"/>
      <w:bookmarkEnd w:id="13"/>
      <w:r w:rsidRPr="00B56532">
        <w:rPr>
          <w:noProof/>
          <w:sz w:val="18"/>
          <w:szCs w:val="18"/>
        </w:rPr>
        <mc:AlternateContent>
          <mc:Choice Requires="wpg">
            <w:drawing>
              <wp:anchor distT="0" distB="0" distL="114300" distR="114300" simplePos="0" relativeHeight="251662336" behindDoc="0" locked="0" layoutInCell="1" allowOverlap="1">
                <wp:simplePos x="0" y="0"/>
                <wp:positionH relativeFrom="page">
                  <wp:posOffset>3063240</wp:posOffset>
                </wp:positionH>
                <wp:positionV relativeFrom="paragraph">
                  <wp:posOffset>-101600</wp:posOffset>
                </wp:positionV>
                <wp:extent cx="2573020" cy="1132840"/>
                <wp:effectExtent l="5715" t="3175" r="2540" b="698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3020" cy="1132840"/>
                          <a:chOff x="4824" y="-160"/>
                          <a:chExt cx="4052" cy="1784"/>
                        </a:xfrm>
                      </wpg:grpSpPr>
                      <wps:wsp>
                        <wps:cNvPr id="26" name="docshape11"/>
                        <wps:cNvSpPr>
                          <a:spLocks/>
                        </wps:cNvSpPr>
                        <wps:spPr bwMode="auto">
                          <a:xfrm>
                            <a:off x="4833" y="-151"/>
                            <a:ext cx="4032" cy="1764"/>
                          </a:xfrm>
                          <a:custGeom>
                            <a:avLst/>
                            <a:gdLst>
                              <a:gd name="T0" fmla="+- 0 4831 4834"/>
                              <a:gd name="T1" fmla="*/ T0 w 4032"/>
                              <a:gd name="T2" fmla="+- 0 147 -150"/>
                              <a:gd name="T3" fmla="*/ 147 h 1764"/>
                              <a:gd name="T4" fmla="+- 0 4841 4834"/>
                              <a:gd name="T5" fmla="*/ T4 w 4032"/>
                              <a:gd name="T6" fmla="+- 0 69 -150"/>
                              <a:gd name="T7" fmla="*/ 69 h 1764"/>
                              <a:gd name="T8" fmla="+- 0 4871 4834"/>
                              <a:gd name="T9" fmla="*/ T8 w 4032"/>
                              <a:gd name="T10" fmla="+- 0 -1 -150"/>
                              <a:gd name="T11" fmla="*/ -1 h 1764"/>
                              <a:gd name="T12" fmla="+- 0 4917 4834"/>
                              <a:gd name="T13" fmla="*/ T12 w 4032"/>
                              <a:gd name="T14" fmla="+- 0 -61 -150"/>
                              <a:gd name="T15" fmla="*/ -61 h 1764"/>
                              <a:gd name="T16" fmla="+- 0 4977 4834"/>
                              <a:gd name="T17" fmla="*/ T16 w 4032"/>
                              <a:gd name="T18" fmla="+- 0 -107 -150"/>
                              <a:gd name="T19" fmla="*/ -107 h 1764"/>
                              <a:gd name="T20" fmla="+- 0 5047 4834"/>
                              <a:gd name="T21" fmla="*/ T20 w 4032"/>
                              <a:gd name="T22" fmla="+- 0 -136 -150"/>
                              <a:gd name="T23" fmla="*/ -136 h 1764"/>
                              <a:gd name="T24" fmla="+- 0 5125 4834"/>
                              <a:gd name="T25" fmla="*/ T24 w 4032"/>
                              <a:gd name="T26" fmla="+- 0 -147 -150"/>
                              <a:gd name="T27" fmla="*/ -147 h 1764"/>
                              <a:gd name="T28" fmla="+- 0 8567 4834"/>
                              <a:gd name="T29" fmla="*/ T28 w 4032"/>
                              <a:gd name="T30" fmla="+- 0 -147 -150"/>
                              <a:gd name="T31" fmla="*/ -147 h 1764"/>
                              <a:gd name="T32" fmla="+- 0 8645 4834"/>
                              <a:gd name="T33" fmla="*/ T32 w 4032"/>
                              <a:gd name="T34" fmla="+- 0 -136 -150"/>
                              <a:gd name="T35" fmla="*/ -136 h 1764"/>
                              <a:gd name="T36" fmla="+- 0 8715 4834"/>
                              <a:gd name="T37" fmla="*/ T36 w 4032"/>
                              <a:gd name="T38" fmla="+- 0 -107 -150"/>
                              <a:gd name="T39" fmla="*/ -107 h 1764"/>
                              <a:gd name="T40" fmla="+- 0 8775 4834"/>
                              <a:gd name="T41" fmla="*/ T40 w 4032"/>
                              <a:gd name="T42" fmla="+- 0 -61 -150"/>
                              <a:gd name="T43" fmla="*/ -61 h 1764"/>
                              <a:gd name="T44" fmla="+- 0 8821 4834"/>
                              <a:gd name="T45" fmla="*/ T44 w 4032"/>
                              <a:gd name="T46" fmla="+- 0 -1 -150"/>
                              <a:gd name="T47" fmla="*/ -1 h 1764"/>
                              <a:gd name="T48" fmla="+- 0 8850 4834"/>
                              <a:gd name="T49" fmla="*/ T48 w 4032"/>
                              <a:gd name="T50" fmla="+- 0 69 -150"/>
                              <a:gd name="T51" fmla="*/ 69 h 1764"/>
                              <a:gd name="T52" fmla="+- 0 8861 4834"/>
                              <a:gd name="T53" fmla="*/ T52 w 4032"/>
                              <a:gd name="T54" fmla="+- 0 147 -150"/>
                              <a:gd name="T55" fmla="*/ 147 h 1764"/>
                              <a:gd name="T56" fmla="+- 0 8861 4834"/>
                              <a:gd name="T57" fmla="*/ T56 w 4032"/>
                              <a:gd name="T58" fmla="+- 0 1322 -150"/>
                              <a:gd name="T59" fmla="*/ 1322 h 1764"/>
                              <a:gd name="T60" fmla="+- 0 8850 4834"/>
                              <a:gd name="T61" fmla="*/ T60 w 4032"/>
                              <a:gd name="T62" fmla="+- 0 1401 -150"/>
                              <a:gd name="T63" fmla="*/ 1401 h 1764"/>
                              <a:gd name="T64" fmla="+- 0 8821 4834"/>
                              <a:gd name="T65" fmla="*/ T64 w 4032"/>
                              <a:gd name="T66" fmla="+- 0 1471 -150"/>
                              <a:gd name="T67" fmla="*/ 1471 h 1764"/>
                              <a:gd name="T68" fmla="+- 0 8775 4834"/>
                              <a:gd name="T69" fmla="*/ T68 w 4032"/>
                              <a:gd name="T70" fmla="+- 0 1530 -150"/>
                              <a:gd name="T71" fmla="*/ 1530 h 1764"/>
                              <a:gd name="T72" fmla="+- 0 8715 4834"/>
                              <a:gd name="T73" fmla="*/ T72 w 4032"/>
                              <a:gd name="T74" fmla="+- 0 1576 -150"/>
                              <a:gd name="T75" fmla="*/ 1576 h 1764"/>
                              <a:gd name="T76" fmla="+- 0 8645 4834"/>
                              <a:gd name="T77" fmla="*/ T76 w 4032"/>
                              <a:gd name="T78" fmla="+- 0 1606 -150"/>
                              <a:gd name="T79" fmla="*/ 1606 h 1764"/>
                              <a:gd name="T80" fmla="+- 0 8567 4834"/>
                              <a:gd name="T81" fmla="*/ T80 w 4032"/>
                              <a:gd name="T82" fmla="+- 0 1616 -150"/>
                              <a:gd name="T83" fmla="*/ 1616 h 1764"/>
                              <a:gd name="T84" fmla="+- 0 5125 4834"/>
                              <a:gd name="T85" fmla="*/ T84 w 4032"/>
                              <a:gd name="T86" fmla="+- 0 1616 -150"/>
                              <a:gd name="T87" fmla="*/ 1616 h 1764"/>
                              <a:gd name="T88" fmla="+- 0 5047 4834"/>
                              <a:gd name="T89" fmla="*/ T88 w 4032"/>
                              <a:gd name="T90" fmla="+- 0 1606 -150"/>
                              <a:gd name="T91" fmla="*/ 1606 h 1764"/>
                              <a:gd name="T92" fmla="+- 0 4977 4834"/>
                              <a:gd name="T93" fmla="*/ T92 w 4032"/>
                              <a:gd name="T94" fmla="+- 0 1576 -150"/>
                              <a:gd name="T95" fmla="*/ 1576 h 1764"/>
                              <a:gd name="T96" fmla="+- 0 4917 4834"/>
                              <a:gd name="T97" fmla="*/ T96 w 4032"/>
                              <a:gd name="T98" fmla="+- 0 1530 -150"/>
                              <a:gd name="T99" fmla="*/ 1530 h 1764"/>
                              <a:gd name="T100" fmla="+- 0 4871 4834"/>
                              <a:gd name="T101" fmla="*/ T100 w 4032"/>
                              <a:gd name="T102" fmla="+- 0 1471 -150"/>
                              <a:gd name="T103" fmla="*/ 1471 h 1764"/>
                              <a:gd name="T104" fmla="+- 0 4841 4834"/>
                              <a:gd name="T105" fmla="*/ T104 w 4032"/>
                              <a:gd name="T106" fmla="+- 0 1401 -150"/>
                              <a:gd name="T107" fmla="*/ 1401 h 1764"/>
                              <a:gd name="T108" fmla="+- 0 4831 4834"/>
                              <a:gd name="T109" fmla="*/ T108 w 4032"/>
                              <a:gd name="T110" fmla="+- 0 1322 -150"/>
                              <a:gd name="T111" fmla="*/ 1322 h 1764"/>
                              <a:gd name="T112" fmla="+- 0 4831 4834"/>
                              <a:gd name="T113" fmla="*/ T112 w 4032"/>
                              <a:gd name="T114" fmla="+- 0 147 -150"/>
                              <a:gd name="T115" fmla="*/ 147 h 17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032" h="1764">
                                <a:moveTo>
                                  <a:pt x="-3" y="297"/>
                                </a:moveTo>
                                <a:lnTo>
                                  <a:pt x="7" y="219"/>
                                </a:lnTo>
                                <a:lnTo>
                                  <a:pt x="37" y="149"/>
                                </a:lnTo>
                                <a:lnTo>
                                  <a:pt x="83" y="89"/>
                                </a:lnTo>
                                <a:lnTo>
                                  <a:pt x="143" y="43"/>
                                </a:lnTo>
                                <a:lnTo>
                                  <a:pt x="213" y="14"/>
                                </a:lnTo>
                                <a:lnTo>
                                  <a:pt x="291" y="3"/>
                                </a:lnTo>
                                <a:lnTo>
                                  <a:pt x="3733" y="3"/>
                                </a:lnTo>
                                <a:lnTo>
                                  <a:pt x="3811" y="14"/>
                                </a:lnTo>
                                <a:lnTo>
                                  <a:pt x="3881" y="43"/>
                                </a:lnTo>
                                <a:lnTo>
                                  <a:pt x="3941" y="89"/>
                                </a:lnTo>
                                <a:lnTo>
                                  <a:pt x="3987" y="149"/>
                                </a:lnTo>
                                <a:lnTo>
                                  <a:pt x="4016" y="219"/>
                                </a:lnTo>
                                <a:lnTo>
                                  <a:pt x="4027" y="297"/>
                                </a:lnTo>
                                <a:lnTo>
                                  <a:pt x="4027" y="1472"/>
                                </a:lnTo>
                                <a:lnTo>
                                  <a:pt x="4016" y="1551"/>
                                </a:lnTo>
                                <a:lnTo>
                                  <a:pt x="3987" y="1621"/>
                                </a:lnTo>
                                <a:lnTo>
                                  <a:pt x="3941" y="1680"/>
                                </a:lnTo>
                                <a:lnTo>
                                  <a:pt x="3881" y="1726"/>
                                </a:lnTo>
                                <a:lnTo>
                                  <a:pt x="3811" y="1756"/>
                                </a:lnTo>
                                <a:lnTo>
                                  <a:pt x="3733" y="1766"/>
                                </a:lnTo>
                                <a:lnTo>
                                  <a:pt x="291" y="1766"/>
                                </a:lnTo>
                                <a:lnTo>
                                  <a:pt x="213" y="1756"/>
                                </a:lnTo>
                                <a:lnTo>
                                  <a:pt x="143" y="1726"/>
                                </a:lnTo>
                                <a:lnTo>
                                  <a:pt x="83" y="1680"/>
                                </a:lnTo>
                                <a:lnTo>
                                  <a:pt x="37" y="1621"/>
                                </a:lnTo>
                                <a:lnTo>
                                  <a:pt x="7" y="1551"/>
                                </a:lnTo>
                                <a:lnTo>
                                  <a:pt x="-3" y="1472"/>
                                </a:lnTo>
                                <a:lnTo>
                                  <a:pt x="-3" y="297"/>
                                </a:lnTo>
                                <a:close/>
                              </a:path>
                            </a:pathLst>
                          </a:custGeom>
                          <a:noFill/>
                          <a:ln w="12185">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docshape12"/>
                        <wps:cNvSpPr txBox="1">
                          <a:spLocks noChangeArrowheads="1"/>
                        </wps:cNvSpPr>
                        <wps:spPr bwMode="auto">
                          <a:xfrm>
                            <a:off x="4824" y="-160"/>
                            <a:ext cx="4052" cy="1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667" w:rsidRDefault="00350667" w:rsidP="00B56532">
                              <w:pPr>
                                <w:spacing w:before="7"/>
                                <w:rPr>
                                  <w:sz w:val="17"/>
                                </w:rPr>
                              </w:pPr>
                            </w:p>
                            <w:p w:rsidR="00350667" w:rsidRDefault="00350667" w:rsidP="00F16D63">
                              <w:pPr>
                                <w:ind w:left="842" w:right="1943"/>
                                <w:jc w:val="center"/>
                                <w:rPr>
                                  <w:rFonts w:ascii="Calibri" w:hAnsi="Calibri"/>
                                  <w:sz w:val="23"/>
                                </w:rPr>
                              </w:pPr>
                              <w:r>
                                <w:rPr>
                                  <w:rFonts w:ascii="Calibri" w:hAnsi="Calibri"/>
                                  <w:sz w:val="23"/>
                                </w:rPr>
                                <w:t>Сведения</w:t>
                              </w:r>
                              <w:r>
                                <w:rPr>
                                  <w:rFonts w:ascii="Calibri" w:hAnsi="Calibri"/>
                                  <w:spacing w:val="-13"/>
                                  <w:sz w:val="23"/>
                                </w:rPr>
                                <w:t xml:space="preserve"> </w:t>
                              </w:r>
                              <w:r>
                                <w:rPr>
                                  <w:rFonts w:ascii="Calibri" w:hAnsi="Calibri"/>
                                  <w:sz w:val="23"/>
                                </w:rPr>
                                <w:t xml:space="preserve">об </w:t>
                              </w:r>
                              <w:r>
                                <w:rPr>
                                  <w:rFonts w:ascii="Calibri" w:hAnsi="Calibri"/>
                                  <w:spacing w:val="-2"/>
                                  <w:sz w:val="23"/>
                                </w:rPr>
                                <w:t>электронной подписи</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5" o:spid="_x0000_s1026" style="position:absolute;left:0;text-align:left;margin-left:241.2pt;margin-top:-8pt;width:202.6pt;height:89.2pt;z-index:251662336;mso-position-horizontal-relative:page" coordorigin="4824,-160" coordsize="4052,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">
                <v:shape id="docshape11" o:spid="_x0000_s1027" style="position:absolute;left:4833;top:-151;width:4032;height:1764;visibility:visible;mso-wrap-style:square;v-text-anchor:top" coordsize="4032,1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28/8QA&#10;AADbAAAADwAAAGRycy9kb3ducmV2LnhtbESPQWvCQBSE7wX/w/KEXoruGopKdJUoFITSglEQb4/s&#10;Mwlm34bsqvHfdwuFHoeZ+YZZrnvbiDt1vnasYTJWIIgLZ2ouNRwPH6M5CB+QDTaOScOTPKxXg5cl&#10;psY9eE/3PJQiQtinqKEKoU2l9EVFFv3YtcTRu7jOYoiyK6Xp8BHhtpGJUlNpsea4UGFL24qKa36z&#10;Gi7FW/b9bg42nGcy+/rMVbI5Ka1fh322ABGoD//hv/bOaEim8Psl/gC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NvP/EAAAA2wAAAA8AAAAAAAAAAAAAAAAAmAIAAGRycy9k&#10;b3ducmV2LnhtbFBLBQYAAAAABAAEAPUAAACJAwAAAAA=&#10;" path="m-3,297l7,219,37,149,83,89,143,43,213,14,291,3r3442,l3811,14r70,29l3941,89r46,60l4016,219r11,78l4027,1472r-11,79l3987,1621r-46,59l3881,1726r-70,30l3733,1766r-3442,l213,1756r-70,-30l83,1680,37,1621,7,1551,-3,1472,-3,297xe" filled="f" strokecolor="#41709c" strokeweight=".33847mm">
                  <v:path arrowok="t" o:connecttype="custom" o:connectlocs="-3,147;7,69;37,-1;83,-61;143,-107;213,-136;291,-147;3733,-147;3811,-136;3881,-107;3941,-61;3987,-1;4016,69;4027,147;4027,1322;4016,1401;3987,1471;3941,1530;3881,1576;3811,1606;3733,1616;291,1616;213,1606;143,1576;83,1530;37,1471;7,1401;-3,1322;-3,147" o:connectangles="0,0,0,0,0,0,0,0,0,0,0,0,0,0,0,0,0,0,0,0,0,0,0,0,0,0,0,0,0"/>
                </v:shape>
                <v:shapetype id="_x0000_t202" coordsize="21600,21600" o:spt="202" path="m,l,21600r21600,l21600,xe">
                  <v:stroke joinstyle="miter"/>
                  <v:path gradientshapeok="t" o:connecttype="rect"/>
                </v:shapetype>
                <v:shape id="docshape12" o:spid="_x0000_s1028" type="#_x0000_t202" style="position:absolute;left:4824;top:-160;width:4052;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350667" w:rsidRDefault="00350667" w:rsidP="00B56532">
                        <w:pPr>
                          <w:spacing w:before="7"/>
                          <w:rPr>
                            <w:sz w:val="17"/>
                          </w:rPr>
                        </w:pPr>
                      </w:p>
                      <w:p w:rsidR="00350667" w:rsidRDefault="00350667" w:rsidP="00F16D63">
                        <w:pPr>
                          <w:ind w:left="842" w:right="1943"/>
                          <w:jc w:val="center"/>
                          <w:rPr>
                            <w:rFonts w:ascii="Calibri" w:hAnsi="Calibri"/>
                            <w:sz w:val="23"/>
                          </w:rPr>
                        </w:pPr>
                        <w:r>
                          <w:rPr>
                            <w:rFonts w:ascii="Calibri" w:hAnsi="Calibri"/>
                            <w:sz w:val="23"/>
                          </w:rPr>
                          <w:t>Сведения</w:t>
                        </w:r>
                        <w:r>
                          <w:rPr>
                            <w:rFonts w:ascii="Calibri" w:hAnsi="Calibri"/>
                            <w:spacing w:val="-13"/>
                            <w:sz w:val="23"/>
                          </w:rPr>
                          <w:t xml:space="preserve"> </w:t>
                        </w:r>
                        <w:r>
                          <w:rPr>
                            <w:rFonts w:ascii="Calibri" w:hAnsi="Calibri"/>
                            <w:sz w:val="23"/>
                          </w:rPr>
                          <w:t xml:space="preserve">об </w:t>
                        </w:r>
                        <w:r>
                          <w:rPr>
                            <w:rFonts w:ascii="Calibri" w:hAnsi="Calibri"/>
                            <w:spacing w:val="-2"/>
                            <w:sz w:val="23"/>
                          </w:rPr>
                          <w:t>электронной подписи</w:t>
                        </w:r>
                      </w:p>
                    </w:txbxContent>
                  </v:textbox>
                </v:shape>
                <w10:wrap anchorx="page"/>
              </v:group>
            </w:pict>
          </mc:Fallback>
        </mc:AlternateContent>
      </w:r>
      <w:r w:rsidRPr="00B56532">
        <w:rPr>
          <w:sz w:val="18"/>
          <w:szCs w:val="18"/>
        </w:rPr>
        <w:t>И.О. Фамилия</w:t>
      </w:r>
    </w:p>
    <w:p w:rsidR="00B56532" w:rsidRPr="00B56532" w:rsidRDefault="00B56532" w:rsidP="00B56532">
      <w:pPr>
        <w:tabs>
          <w:tab w:val="left" w:pos="426"/>
          <w:tab w:val="left" w:pos="3976"/>
        </w:tabs>
        <w:ind w:left="426" w:right="282" w:firstLine="426"/>
        <w:rPr>
          <w:sz w:val="18"/>
          <w:szCs w:val="18"/>
        </w:rPr>
        <w:sectPr w:rsidR="00B56532" w:rsidRPr="00B56532">
          <w:type w:val="continuous"/>
          <w:pgSz w:w="11900" w:h="16840"/>
          <w:pgMar w:top="580" w:right="400" w:bottom="280" w:left="1020" w:header="721" w:footer="0" w:gutter="0"/>
          <w:cols w:num="2" w:space="720" w:equalWidth="0">
            <w:col w:w="2989" w:space="5415"/>
            <w:col w:w="2076"/>
          </w:cols>
        </w:sectPr>
      </w:pPr>
    </w:p>
    <w:p w:rsidR="00B56532" w:rsidRPr="00B56532" w:rsidRDefault="00B56532" w:rsidP="00B56532">
      <w:pPr>
        <w:tabs>
          <w:tab w:val="left" w:pos="426"/>
          <w:tab w:val="left" w:pos="3976"/>
        </w:tabs>
        <w:ind w:left="426" w:right="282" w:firstLine="426"/>
        <w:rPr>
          <w:sz w:val="18"/>
          <w:szCs w:val="18"/>
        </w:rPr>
      </w:pPr>
    </w:p>
    <w:p w:rsidR="00B56532" w:rsidRPr="00C934A5" w:rsidRDefault="00B56532" w:rsidP="00C934A5">
      <w:pPr>
        <w:tabs>
          <w:tab w:val="left" w:pos="426"/>
          <w:tab w:val="left" w:pos="3976"/>
        </w:tabs>
        <w:ind w:left="426" w:right="282" w:firstLine="426"/>
        <w:jc w:val="right"/>
        <w:rPr>
          <w:i/>
          <w:sz w:val="18"/>
          <w:szCs w:val="18"/>
        </w:rPr>
      </w:pPr>
    </w:p>
    <w:p w:rsidR="00B56532" w:rsidRPr="00C934A5" w:rsidRDefault="00B56532" w:rsidP="00C934A5">
      <w:pPr>
        <w:tabs>
          <w:tab w:val="left" w:pos="426"/>
          <w:tab w:val="left" w:pos="3976"/>
        </w:tabs>
        <w:ind w:left="426" w:right="282" w:firstLine="426"/>
        <w:jc w:val="right"/>
        <w:rPr>
          <w:i/>
          <w:sz w:val="18"/>
          <w:szCs w:val="18"/>
        </w:rPr>
      </w:pPr>
      <w:bookmarkStart w:id="14" w:name="16"/>
      <w:bookmarkEnd w:id="14"/>
      <w:r w:rsidRPr="00C934A5">
        <w:rPr>
          <w:i/>
          <w:sz w:val="18"/>
          <w:szCs w:val="18"/>
        </w:rPr>
        <w:t>Приложение № 2</w:t>
      </w:r>
    </w:p>
    <w:p w:rsidR="00B56532" w:rsidRPr="00C934A5" w:rsidRDefault="00B56532" w:rsidP="00C934A5">
      <w:pPr>
        <w:tabs>
          <w:tab w:val="left" w:pos="426"/>
          <w:tab w:val="left" w:pos="3976"/>
        </w:tabs>
        <w:ind w:left="426" w:right="282" w:firstLine="426"/>
        <w:jc w:val="right"/>
        <w:rPr>
          <w:i/>
          <w:sz w:val="18"/>
          <w:szCs w:val="18"/>
        </w:rPr>
      </w:pPr>
      <w:r w:rsidRPr="00C934A5">
        <w:rPr>
          <w:i/>
          <w:sz w:val="18"/>
          <w:szCs w:val="18"/>
        </w:rPr>
        <w:t>к Административному регламенту</w:t>
      </w:r>
    </w:p>
    <w:p w:rsidR="00B56532" w:rsidRPr="00B56532" w:rsidRDefault="00B56532" w:rsidP="00E677FA">
      <w:pPr>
        <w:tabs>
          <w:tab w:val="left" w:pos="426"/>
          <w:tab w:val="left" w:pos="3976"/>
        </w:tabs>
        <w:ind w:left="426" w:right="282" w:firstLine="426"/>
        <w:jc w:val="center"/>
        <w:rPr>
          <w:sz w:val="18"/>
          <w:szCs w:val="18"/>
        </w:rPr>
      </w:pPr>
    </w:p>
    <w:p w:rsidR="00B56532" w:rsidRPr="00B56532" w:rsidRDefault="00B56532" w:rsidP="00E677FA">
      <w:pPr>
        <w:tabs>
          <w:tab w:val="left" w:pos="426"/>
          <w:tab w:val="left" w:pos="3976"/>
        </w:tabs>
        <w:ind w:left="426" w:right="282" w:firstLine="426"/>
        <w:jc w:val="center"/>
        <w:rPr>
          <w:b/>
          <w:bCs/>
          <w:sz w:val="18"/>
          <w:szCs w:val="18"/>
        </w:rPr>
      </w:pPr>
      <w:r w:rsidRPr="00B56532">
        <w:rPr>
          <w:b/>
          <w:bCs/>
          <w:sz w:val="18"/>
          <w:szCs w:val="18"/>
        </w:rPr>
        <w:t>Форма</w:t>
      </w:r>
    </w:p>
    <w:p w:rsidR="00B56532" w:rsidRPr="00B56532" w:rsidRDefault="00B56532" w:rsidP="00E677FA">
      <w:pPr>
        <w:tabs>
          <w:tab w:val="left" w:pos="426"/>
          <w:tab w:val="left" w:pos="3976"/>
        </w:tabs>
        <w:ind w:left="426" w:right="282" w:firstLine="426"/>
        <w:jc w:val="center"/>
        <w:rPr>
          <w:b/>
          <w:bCs/>
          <w:sz w:val="18"/>
          <w:szCs w:val="18"/>
        </w:rPr>
      </w:pPr>
      <w:r w:rsidRPr="00B56532">
        <w:rPr>
          <w:b/>
          <w:bCs/>
          <w:sz w:val="18"/>
          <w:szCs w:val="18"/>
        </w:rPr>
        <w:t>уведомления об отсутствии информации в реестре муниципального имущества</w:t>
      </w: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r w:rsidRPr="00B56532">
        <w:rPr>
          <w:noProof/>
          <w:sz w:val="18"/>
          <w:szCs w:val="18"/>
        </w:rPr>
        <mc:AlternateContent>
          <mc:Choice Requires="wps">
            <w:drawing>
              <wp:anchor distT="0" distB="0" distL="0" distR="0" simplePos="0" relativeHeight="251667456" behindDoc="1" locked="0" layoutInCell="1" allowOverlap="1">
                <wp:simplePos x="0" y="0"/>
                <wp:positionH relativeFrom="page">
                  <wp:posOffset>1157605</wp:posOffset>
                </wp:positionH>
                <wp:positionV relativeFrom="paragraph">
                  <wp:posOffset>109220</wp:posOffset>
                </wp:positionV>
                <wp:extent cx="5597525" cy="1270"/>
                <wp:effectExtent l="5080" t="12065" r="7620" b="5715"/>
                <wp:wrapTopAndBottom/>
                <wp:docPr id="24" name="Полилиния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97525" cy="1270"/>
                        </a:xfrm>
                        <a:custGeom>
                          <a:avLst/>
                          <a:gdLst>
                            <a:gd name="T0" fmla="+- 0 1823 1823"/>
                            <a:gd name="T1" fmla="*/ T0 w 8815"/>
                            <a:gd name="T2" fmla="+- 0 10638 1823"/>
                            <a:gd name="T3" fmla="*/ T2 w 8815"/>
                          </a:gdLst>
                          <a:ahLst/>
                          <a:cxnLst>
                            <a:cxn ang="0">
                              <a:pos x="T1" y="0"/>
                            </a:cxn>
                            <a:cxn ang="0">
                              <a:pos x="T3" y="0"/>
                            </a:cxn>
                          </a:cxnLst>
                          <a:rect l="0" t="0" r="r" b="b"/>
                          <a:pathLst>
                            <a:path w="8815">
                              <a:moveTo>
                                <a:pt x="0" y="0"/>
                              </a:moveTo>
                              <a:lnTo>
                                <a:pt x="8815" y="0"/>
                              </a:lnTo>
                            </a:path>
                          </a:pathLst>
                        </a:custGeom>
                        <a:noFill/>
                        <a:ln w="72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4" o:spid="_x0000_s1026" style="position:absolute;margin-left:91.15pt;margin-top:8.6pt;width:440.7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" path="m,l8815,e" filled="f" strokeweight=".20094mm">
                <v:path arrowok="t" o:connecttype="custom" o:connectlocs="0,0;5597525,0" o:connectangles="0,0"/>
                <w10:wrap type="topAndBottom" anchorx="page"/>
              </v:shape>
            </w:pict>
          </mc:Fallback>
        </mc:AlternateContent>
      </w:r>
    </w:p>
    <w:p w:rsidR="00B56532" w:rsidRPr="00B56532" w:rsidRDefault="00B56532" w:rsidP="00B56532">
      <w:pPr>
        <w:tabs>
          <w:tab w:val="left" w:pos="426"/>
          <w:tab w:val="left" w:pos="3976"/>
        </w:tabs>
        <w:ind w:left="426" w:right="282" w:firstLine="426"/>
        <w:rPr>
          <w:sz w:val="18"/>
          <w:szCs w:val="18"/>
        </w:rPr>
      </w:pPr>
      <w:r w:rsidRPr="00B56532">
        <w:rPr>
          <w:sz w:val="18"/>
          <w:szCs w:val="18"/>
        </w:rPr>
        <w:t>Наименование органа, уполномоченного на предоставление услуги</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Кому: </w:t>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Контактные данные: </w:t>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E677FA">
      <w:pPr>
        <w:tabs>
          <w:tab w:val="left" w:pos="426"/>
          <w:tab w:val="left" w:pos="3976"/>
        </w:tabs>
        <w:ind w:left="426" w:right="282" w:firstLine="426"/>
        <w:jc w:val="center"/>
        <w:rPr>
          <w:b/>
          <w:bCs/>
          <w:sz w:val="18"/>
          <w:szCs w:val="18"/>
        </w:rPr>
      </w:pPr>
      <w:r w:rsidRPr="00B56532">
        <w:rPr>
          <w:b/>
          <w:bCs/>
          <w:sz w:val="18"/>
          <w:szCs w:val="18"/>
        </w:rPr>
        <w:t>Уведомление</w:t>
      </w:r>
    </w:p>
    <w:p w:rsidR="00B56532" w:rsidRPr="00B56532" w:rsidRDefault="00B56532" w:rsidP="00E677FA">
      <w:pPr>
        <w:tabs>
          <w:tab w:val="left" w:pos="426"/>
          <w:tab w:val="left" w:pos="3976"/>
        </w:tabs>
        <w:ind w:left="426" w:right="282" w:firstLine="426"/>
        <w:jc w:val="center"/>
        <w:rPr>
          <w:b/>
          <w:sz w:val="18"/>
          <w:szCs w:val="18"/>
        </w:rPr>
      </w:pPr>
      <w:r w:rsidRPr="00B56532">
        <w:rPr>
          <w:b/>
          <w:sz w:val="18"/>
          <w:szCs w:val="18"/>
        </w:rPr>
        <w:t>об отсутствии информации в реестре муниципального имущества</w:t>
      </w: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От </w:t>
      </w:r>
      <w:r w:rsidRPr="00B56532">
        <w:rPr>
          <w:sz w:val="18"/>
          <w:szCs w:val="18"/>
          <w:u w:val="single"/>
        </w:rPr>
        <w:tab/>
      </w:r>
      <w:r w:rsidRPr="00B56532">
        <w:rPr>
          <w:sz w:val="18"/>
          <w:szCs w:val="18"/>
        </w:rPr>
        <w:t>20</w:t>
      </w:r>
      <w:r w:rsidRPr="00B56532">
        <w:rPr>
          <w:sz w:val="18"/>
          <w:szCs w:val="18"/>
          <w:u w:val="single"/>
        </w:rPr>
        <w:tab/>
      </w:r>
      <w:r w:rsidRPr="00B56532">
        <w:rPr>
          <w:sz w:val="18"/>
          <w:szCs w:val="18"/>
        </w:rPr>
        <w:t>г.</w:t>
      </w:r>
      <w:r w:rsidRPr="00B56532">
        <w:rPr>
          <w:sz w:val="18"/>
          <w:szCs w:val="18"/>
        </w:rPr>
        <w:tab/>
        <w:t xml:space="preserve">№ </w:t>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По</w:t>
      </w:r>
      <w:r w:rsidRPr="00B56532">
        <w:rPr>
          <w:sz w:val="18"/>
          <w:szCs w:val="18"/>
        </w:rPr>
        <w:tab/>
        <w:t>результатам</w:t>
      </w:r>
      <w:r w:rsidRPr="00B56532">
        <w:rPr>
          <w:sz w:val="18"/>
          <w:szCs w:val="18"/>
        </w:rPr>
        <w:tab/>
        <w:t>рассмотрения</w:t>
      </w:r>
      <w:r w:rsidRPr="00B56532">
        <w:rPr>
          <w:sz w:val="18"/>
          <w:szCs w:val="18"/>
        </w:rPr>
        <w:tab/>
        <w:t>заявления</w:t>
      </w:r>
      <w:r w:rsidRPr="00B56532">
        <w:rPr>
          <w:sz w:val="18"/>
          <w:szCs w:val="18"/>
        </w:rPr>
        <w:tab/>
      </w:r>
      <w:proofErr w:type="gramStart"/>
      <w:r w:rsidRPr="00B56532">
        <w:rPr>
          <w:sz w:val="18"/>
          <w:szCs w:val="18"/>
        </w:rPr>
        <w:t>от</w:t>
      </w:r>
      <w:proofErr w:type="gramEnd"/>
      <w:r w:rsidRPr="00B56532">
        <w:rPr>
          <w:sz w:val="18"/>
          <w:szCs w:val="18"/>
        </w:rPr>
        <w:tab/>
      </w:r>
      <w:r w:rsidRPr="00B56532">
        <w:rPr>
          <w:sz w:val="18"/>
          <w:szCs w:val="18"/>
          <w:u w:val="single"/>
        </w:rPr>
        <w:tab/>
      </w:r>
      <w:r w:rsidRPr="00B56532">
        <w:rPr>
          <w:sz w:val="18"/>
          <w:szCs w:val="18"/>
        </w:rPr>
        <w:t xml:space="preserve"> №</w:t>
      </w:r>
      <w:r w:rsidRPr="00B56532">
        <w:rPr>
          <w:sz w:val="18"/>
          <w:szCs w:val="18"/>
        </w:rPr>
        <w:tab/>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(Заявитель </w:t>
      </w:r>
      <w:r w:rsidRPr="00B56532">
        <w:rPr>
          <w:sz w:val="18"/>
          <w:szCs w:val="18"/>
          <w:u w:val="single"/>
        </w:rPr>
        <w:tab/>
      </w:r>
      <w:r w:rsidRPr="00B56532">
        <w:rPr>
          <w:sz w:val="18"/>
          <w:szCs w:val="18"/>
        </w:rPr>
        <w:t>) сообщаем об отсутствии в реестре муниципального имущества запрашиваемых сведений.</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Дополнительно информируем:</w:t>
      </w:r>
      <w:r w:rsidRPr="00B56532">
        <w:rPr>
          <w:sz w:val="18"/>
          <w:szCs w:val="18"/>
          <w:u w:val="single"/>
        </w:rPr>
        <w:tab/>
      </w:r>
      <w:r w:rsidRPr="00B56532">
        <w:rPr>
          <w:sz w:val="18"/>
          <w:szCs w:val="18"/>
        </w:rPr>
        <w:t>.</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sectPr w:rsidR="00B56532" w:rsidRPr="00B56532">
          <w:pgSz w:w="11900" w:h="16840"/>
          <w:pgMar w:top="940" w:right="400" w:bottom="280" w:left="1020" w:header="721" w:footer="0" w:gutter="0"/>
          <w:cols w:space="720"/>
        </w:sectPr>
      </w:pPr>
    </w:p>
    <w:p w:rsidR="00B56532" w:rsidRPr="00B56532" w:rsidRDefault="00B56532" w:rsidP="00B56532">
      <w:pPr>
        <w:tabs>
          <w:tab w:val="left" w:pos="426"/>
          <w:tab w:val="left" w:pos="3976"/>
        </w:tabs>
        <w:ind w:left="426" w:right="282" w:firstLine="426"/>
        <w:rPr>
          <w:sz w:val="18"/>
          <w:szCs w:val="18"/>
        </w:rPr>
      </w:pPr>
      <w:r w:rsidRPr="00B56532">
        <w:rPr>
          <w:sz w:val="18"/>
          <w:szCs w:val="18"/>
        </w:rPr>
        <w:lastRenderedPageBreak/>
        <w:t>Должность сотрудника, принявшего решение</w:t>
      </w:r>
    </w:p>
    <w:p w:rsidR="00B56532" w:rsidRPr="00B56532" w:rsidRDefault="00B56532" w:rsidP="00B56532">
      <w:pPr>
        <w:tabs>
          <w:tab w:val="left" w:pos="426"/>
          <w:tab w:val="left" w:pos="3976"/>
        </w:tabs>
        <w:ind w:left="426" w:right="282" w:firstLine="426"/>
        <w:rPr>
          <w:sz w:val="18"/>
          <w:szCs w:val="18"/>
        </w:rPr>
      </w:pPr>
      <w:r w:rsidRPr="00B56532">
        <w:rPr>
          <w:sz w:val="18"/>
          <w:szCs w:val="18"/>
        </w:rPr>
        <w:br w:type="column"/>
      </w:r>
    </w:p>
    <w:p w:rsidR="00B56532" w:rsidRPr="00B56532" w:rsidRDefault="00B56532" w:rsidP="00B56532">
      <w:pPr>
        <w:tabs>
          <w:tab w:val="left" w:pos="426"/>
          <w:tab w:val="left" w:pos="3976"/>
        </w:tabs>
        <w:ind w:left="426" w:right="282" w:firstLine="426"/>
        <w:rPr>
          <w:sz w:val="18"/>
          <w:szCs w:val="18"/>
        </w:rPr>
      </w:pPr>
      <w:r w:rsidRPr="00B56532">
        <w:rPr>
          <w:noProof/>
          <w:sz w:val="18"/>
          <w:szCs w:val="18"/>
        </w:rPr>
        <mc:AlternateContent>
          <mc:Choice Requires="wpg">
            <w:drawing>
              <wp:anchor distT="0" distB="0" distL="114300" distR="114300" simplePos="0" relativeHeight="251663360" behindDoc="0" locked="0" layoutInCell="1" allowOverlap="1">
                <wp:simplePos x="0" y="0"/>
                <wp:positionH relativeFrom="page">
                  <wp:posOffset>3063240</wp:posOffset>
                </wp:positionH>
                <wp:positionV relativeFrom="paragraph">
                  <wp:posOffset>-101600</wp:posOffset>
                </wp:positionV>
                <wp:extent cx="2573020" cy="1132840"/>
                <wp:effectExtent l="5715" t="7620" r="2540" b="2540"/>
                <wp:wrapNone/>
                <wp:docPr id="21"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3020" cy="1132840"/>
                          <a:chOff x="4824" y="-160"/>
                          <a:chExt cx="4052" cy="1784"/>
                        </a:xfrm>
                      </wpg:grpSpPr>
                      <wps:wsp>
                        <wps:cNvPr id="22" name="docshape15"/>
                        <wps:cNvSpPr>
                          <a:spLocks/>
                        </wps:cNvSpPr>
                        <wps:spPr bwMode="auto">
                          <a:xfrm>
                            <a:off x="4833" y="-151"/>
                            <a:ext cx="4032" cy="1764"/>
                          </a:xfrm>
                          <a:custGeom>
                            <a:avLst/>
                            <a:gdLst>
                              <a:gd name="T0" fmla="+- 0 4831 4834"/>
                              <a:gd name="T1" fmla="*/ T0 w 4032"/>
                              <a:gd name="T2" fmla="+- 0 147 -150"/>
                              <a:gd name="T3" fmla="*/ 147 h 1764"/>
                              <a:gd name="T4" fmla="+- 0 4841 4834"/>
                              <a:gd name="T5" fmla="*/ T4 w 4032"/>
                              <a:gd name="T6" fmla="+- 0 69 -150"/>
                              <a:gd name="T7" fmla="*/ 69 h 1764"/>
                              <a:gd name="T8" fmla="+- 0 4871 4834"/>
                              <a:gd name="T9" fmla="*/ T8 w 4032"/>
                              <a:gd name="T10" fmla="+- 0 -1 -150"/>
                              <a:gd name="T11" fmla="*/ -1 h 1764"/>
                              <a:gd name="T12" fmla="+- 0 4917 4834"/>
                              <a:gd name="T13" fmla="*/ T12 w 4032"/>
                              <a:gd name="T14" fmla="+- 0 -61 -150"/>
                              <a:gd name="T15" fmla="*/ -61 h 1764"/>
                              <a:gd name="T16" fmla="+- 0 4977 4834"/>
                              <a:gd name="T17" fmla="*/ T16 w 4032"/>
                              <a:gd name="T18" fmla="+- 0 -107 -150"/>
                              <a:gd name="T19" fmla="*/ -107 h 1764"/>
                              <a:gd name="T20" fmla="+- 0 5047 4834"/>
                              <a:gd name="T21" fmla="*/ T20 w 4032"/>
                              <a:gd name="T22" fmla="+- 0 -136 -150"/>
                              <a:gd name="T23" fmla="*/ -136 h 1764"/>
                              <a:gd name="T24" fmla="+- 0 5125 4834"/>
                              <a:gd name="T25" fmla="*/ T24 w 4032"/>
                              <a:gd name="T26" fmla="+- 0 -147 -150"/>
                              <a:gd name="T27" fmla="*/ -147 h 1764"/>
                              <a:gd name="T28" fmla="+- 0 8567 4834"/>
                              <a:gd name="T29" fmla="*/ T28 w 4032"/>
                              <a:gd name="T30" fmla="+- 0 -147 -150"/>
                              <a:gd name="T31" fmla="*/ -147 h 1764"/>
                              <a:gd name="T32" fmla="+- 0 8645 4834"/>
                              <a:gd name="T33" fmla="*/ T32 w 4032"/>
                              <a:gd name="T34" fmla="+- 0 -136 -150"/>
                              <a:gd name="T35" fmla="*/ -136 h 1764"/>
                              <a:gd name="T36" fmla="+- 0 8715 4834"/>
                              <a:gd name="T37" fmla="*/ T36 w 4032"/>
                              <a:gd name="T38" fmla="+- 0 -107 -150"/>
                              <a:gd name="T39" fmla="*/ -107 h 1764"/>
                              <a:gd name="T40" fmla="+- 0 8775 4834"/>
                              <a:gd name="T41" fmla="*/ T40 w 4032"/>
                              <a:gd name="T42" fmla="+- 0 -61 -150"/>
                              <a:gd name="T43" fmla="*/ -61 h 1764"/>
                              <a:gd name="T44" fmla="+- 0 8821 4834"/>
                              <a:gd name="T45" fmla="*/ T44 w 4032"/>
                              <a:gd name="T46" fmla="+- 0 -1 -150"/>
                              <a:gd name="T47" fmla="*/ -1 h 1764"/>
                              <a:gd name="T48" fmla="+- 0 8850 4834"/>
                              <a:gd name="T49" fmla="*/ T48 w 4032"/>
                              <a:gd name="T50" fmla="+- 0 69 -150"/>
                              <a:gd name="T51" fmla="*/ 69 h 1764"/>
                              <a:gd name="T52" fmla="+- 0 8861 4834"/>
                              <a:gd name="T53" fmla="*/ T52 w 4032"/>
                              <a:gd name="T54" fmla="+- 0 147 -150"/>
                              <a:gd name="T55" fmla="*/ 147 h 1764"/>
                              <a:gd name="T56" fmla="+- 0 8861 4834"/>
                              <a:gd name="T57" fmla="*/ T56 w 4032"/>
                              <a:gd name="T58" fmla="+- 0 1322 -150"/>
                              <a:gd name="T59" fmla="*/ 1322 h 1764"/>
                              <a:gd name="T60" fmla="+- 0 8850 4834"/>
                              <a:gd name="T61" fmla="*/ T60 w 4032"/>
                              <a:gd name="T62" fmla="+- 0 1401 -150"/>
                              <a:gd name="T63" fmla="*/ 1401 h 1764"/>
                              <a:gd name="T64" fmla="+- 0 8821 4834"/>
                              <a:gd name="T65" fmla="*/ T64 w 4032"/>
                              <a:gd name="T66" fmla="+- 0 1471 -150"/>
                              <a:gd name="T67" fmla="*/ 1471 h 1764"/>
                              <a:gd name="T68" fmla="+- 0 8775 4834"/>
                              <a:gd name="T69" fmla="*/ T68 w 4032"/>
                              <a:gd name="T70" fmla="+- 0 1530 -150"/>
                              <a:gd name="T71" fmla="*/ 1530 h 1764"/>
                              <a:gd name="T72" fmla="+- 0 8715 4834"/>
                              <a:gd name="T73" fmla="*/ T72 w 4032"/>
                              <a:gd name="T74" fmla="+- 0 1576 -150"/>
                              <a:gd name="T75" fmla="*/ 1576 h 1764"/>
                              <a:gd name="T76" fmla="+- 0 8645 4834"/>
                              <a:gd name="T77" fmla="*/ T76 w 4032"/>
                              <a:gd name="T78" fmla="+- 0 1606 -150"/>
                              <a:gd name="T79" fmla="*/ 1606 h 1764"/>
                              <a:gd name="T80" fmla="+- 0 8567 4834"/>
                              <a:gd name="T81" fmla="*/ T80 w 4032"/>
                              <a:gd name="T82" fmla="+- 0 1616 -150"/>
                              <a:gd name="T83" fmla="*/ 1616 h 1764"/>
                              <a:gd name="T84" fmla="+- 0 5125 4834"/>
                              <a:gd name="T85" fmla="*/ T84 w 4032"/>
                              <a:gd name="T86" fmla="+- 0 1616 -150"/>
                              <a:gd name="T87" fmla="*/ 1616 h 1764"/>
                              <a:gd name="T88" fmla="+- 0 5047 4834"/>
                              <a:gd name="T89" fmla="*/ T88 w 4032"/>
                              <a:gd name="T90" fmla="+- 0 1606 -150"/>
                              <a:gd name="T91" fmla="*/ 1606 h 1764"/>
                              <a:gd name="T92" fmla="+- 0 4977 4834"/>
                              <a:gd name="T93" fmla="*/ T92 w 4032"/>
                              <a:gd name="T94" fmla="+- 0 1576 -150"/>
                              <a:gd name="T95" fmla="*/ 1576 h 1764"/>
                              <a:gd name="T96" fmla="+- 0 4917 4834"/>
                              <a:gd name="T97" fmla="*/ T96 w 4032"/>
                              <a:gd name="T98" fmla="+- 0 1530 -150"/>
                              <a:gd name="T99" fmla="*/ 1530 h 1764"/>
                              <a:gd name="T100" fmla="+- 0 4871 4834"/>
                              <a:gd name="T101" fmla="*/ T100 w 4032"/>
                              <a:gd name="T102" fmla="+- 0 1471 -150"/>
                              <a:gd name="T103" fmla="*/ 1471 h 1764"/>
                              <a:gd name="T104" fmla="+- 0 4841 4834"/>
                              <a:gd name="T105" fmla="*/ T104 w 4032"/>
                              <a:gd name="T106" fmla="+- 0 1401 -150"/>
                              <a:gd name="T107" fmla="*/ 1401 h 1764"/>
                              <a:gd name="T108" fmla="+- 0 4831 4834"/>
                              <a:gd name="T109" fmla="*/ T108 w 4032"/>
                              <a:gd name="T110" fmla="+- 0 1322 -150"/>
                              <a:gd name="T111" fmla="*/ 1322 h 1764"/>
                              <a:gd name="T112" fmla="+- 0 4831 4834"/>
                              <a:gd name="T113" fmla="*/ T112 w 4032"/>
                              <a:gd name="T114" fmla="+- 0 147 -150"/>
                              <a:gd name="T115" fmla="*/ 147 h 17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032" h="1764">
                                <a:moveTo>
                                  <a:pt x="-3" y="297"/>
                                </a:moveTo>
                                <a:lnTo>
                                  <a:pt x="7" y="219"/>
                                </a:lnTo>
                                <a:lnTo>
                                  <a:pt x="37" y="149"/>
                                </a:lnTo>
                                <a:lnTo>
                                  <a:pt x="83" y="89"/>
                                </a:lnTo>
                                <a:lnTo>
                                  <a:pt x="143" y="43"/>
                                </a:lnTo>
                                <a:lnTo>
                                  <a:pt x="213" y="14"/>
                                </a:lnTo>
                                <a:lnTo>
                                  <a:pt x="291" y="3"/>
                                </a:lnTo>
                                <a:lnTo>
                                  <a:pt x="3733" y="3"/>
                                </a:lnTo>
                                <a:lnTo>
                                  <a:pt x="3811" y="14"/>
                                </a:lnTo>
                                <a:lnTo>
                                  <a:pt x="3881" y="43"/>
                                </a:lnTo>
                                <a:lnTo>
                                  <a:pt x="3941" y="89"/>
                                </a:lnTo>
                                <a:lnTo>
                                  <a:pt x="3987" y="149"/>
                                </a:lnTo>
                                <a:lnTo>
                                  <a:pt x="4016" y="219"/>
                                </a:lnTo>
                                <a:lnTo>
                                  <a:pt x="4027" y="297"/>
                                </a:lnTo>
                                <a:lnTo>
                                  <a:pt x="4027" y="1472"/>
                                </a:lnTo>
                                <a:lnTo>
                                  <a:pt x="4016" y="1551"/>
                                </a:lnTo>
                                <a:lnTo>
                                  <a:pt x="3987" y="1621"/>
                                </a:lnTo>
                                <a:lnTo>
                                  <a:pt x="3941" y="1680"/>
                                </a:lnTo>
                                <a:lnTo>
                                  <a:pt x="3881" y="1726"/>
                                </a:lnTo>
                                <a:lnTo>
                                  <a:pt x="3811" y="1756"/>
                                </a:lnTo>
                                <a:lnTo>
                                  <a:pt x="3733" y="1766"/>
                                </a:lnTo>
                                <a:lnTo>
                                  <a:pt x="291" y="1766"/>
                                </a:lnTo>
                                <a:lnTo>
                                  <a:pt x="213" y="1756"/>
                                </a:lnTo>
                                <a:lnTo>
                                  <a:pt x="143" y="1726"/>
                                </a:lnTo>
                                <a:lnTo>
                                  <a:pt x="83" y="1680"/>
                                </a:lnTo>
                                <a:lnTo>
                                  <a:pt x="37" y="1621"/>
                                </a:lnTo>
                                <a:lnTo>
                                  <a:pt x="7" y="1551"/>
                                </a:lnTo>
                                <a:lnTo>
                                  <a:pt x="-3" y="1472"/>
                                </a:lnTo>
                                <a:lnTo>
                                  <a:pt x="-3" y="297"/>
                                </a:lnTo>
                                <a:close/>
                              </a:path>
                            </a:pathLst>
                          </a:custGeom>
                          <a:noFill/>
                          <a:ln w="12185">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docshape16"/>
                        <wps:cNvSpPr txBox="1">
                          <a:spLocks noChangeArrowheads="1"/>
                        </wps:cNvSpPr>
                        <wps:spPr bwMode="auto">
                          <a:xfrm>
                            <a:off x="4824" y="-160"/>
                            <a:ext cx="4052" cy="1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667" w:rsidRDefault="00350667" w:rsidP="00E677FA">
                              <w:pPr>
                                <w:spacing w:before="7"/>
                                <w:jc w:val="center"/>
                                <w:rPr>
                                  <w:sz w:val="17"/>
                                </w:rPr>
                              </w:pPr>
                            </w:p>
                            <w:p w:rsidR="00350667" w:rsidRDefault="00350667" w:rsidP="00E677FA">
                              <w:pPr>
                                <w:ind w:left="842" w:right="1943"/>
                                <w:jc w:val="center"/>
                                <w:rPr>
                                  <w:rFonts w:ascii="Calibri" w:hAnsi="Calibri"/>
                                  <w:sz w:val="23"/>
                                </w:rPr>
                              </w:pPr>
                              <w:r>
                                <w:rPr>
                                  <w:rFonts w:ascii="Calibri" w:hAnsi="Calibri"/>
                                  <w:sz w:val="23"/>
                                </w:rPr>
                                <w:t>Сведения</w:t>
                              </w:r>
                              <w:r>
                                <w:rPr>
                                  <w:rFonts w:ascii="Calibri" w:hAnsi="Calibri"/>
                                  <w:spacing w:val="-13"/>
                                  <w:sz w:val="23"/>
                                </w:rPr>
                                <w:t xml:space="preserve"> </w:t>
                              </w:r>
                              <w:r>
                                <w:rPr>
                                  <w:rFonts w:ascii="Calibri" w:hAnsi="Calibri"/>
                                  <w:sz w:val="23"/>
                                </w:rPr>
                                <w:t xml:space="preserve">об </w:t>
                              </w:r>
                              <w:r>
                                <w:rPr>
                                  <w:rFonts w:ascii="Calibri" w:hAnsi="Calibri"/>
                                  <w:spacing w:val="-2"/>
                                  <w:sz w:val="23"/>
                                </w:rPr>
                                <w:t>электронной подписи</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1" o:spid="_x0000_s1029" style="position:absolute;left:0;text-align:left;margin-left:241.2pt;margin-top:-8pt;width:202.6pt;height:89.2pt;z-index:251663360;mso-position-horizontal-relative:page" coordorigin="4824,-160" coordsize="4052,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">
                <v:shape id="docshape15" o:spid="_x0000_s1030" style="position:absolute;left:4833;top:-151;width:4032;height:1764;visibility:visible;mso-wrap-style:square;v-text-anchor:top" coordsize="4032,1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a6/MQA&#10;AADbAAAADwAAAGRycy9kb3ducmV2LnhtbESPQWvCQBSE7wX/w/KEXoruGkor0VWiIBTEQqMg3h7Z&#10;ZxLMvg3ZVeO/7wqFHoeZ+YaZL3vbiBt1vnasYTJWIIgLZ2ouNRz2m9EUhA/IBhvHpOFBHpaLwcsc&#10;U+Pu/EO3PJQiQtinqKEKoU2l9EVFFv3YtcTRO7vOYoiyK6Xp8B7htpGJUh/SYs1xocKW1hUVl/xq&#10;NZyLt+z73extOH3KbLfNVbI6Kq1fh302AxGoD//hv/aX0ZAk8PwSf4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2uvzEAAAA2wAAAA8AAAAAAAAAAAAAAAAAmAIAAGRycy9k&#10;b3ducmV2LnhtbFBLBQYAAAAABAAEAPUAAACJAwAAAAA=&#10;" path="m-3,297l7,219,37,149,83,89,143,43,213,14,291,3r3442,l3811,14r70,29l3941,89r46,60l4016,219r11,78l4027,1472r-11,79l3987,1621r-46,59l3881,1726r-70,30l3733,1766r-3442,l213,1756r-70,-30l83,1680,37,1621,7,1551,-3,1472,-3,297xe" filled="f" strokecolor="#41709c" strokeweight=".33847mm">
                  <v:path arrowok="t" o:connecttype="custom" o:connectlocs="-3,147;7,69;37,-1;83,-61;143,-107;213,-136;291,-147;3733,-147;3811,-136;3881,-107;3941,-61;3987,-1;4016,69;4027,147;4027,1322;4016,1401;3987,1471;3941,1530;3881,1576;3811,1606;3733,1616;291,1616;213,1606;143,1576;83,1530;37,1471;7,1401;-3,1322;-3,147" o:connectangles="0,0,0,0,0,0,0,0,0,0,0,0,0,0,0,0,0,0,0,0,0,0,0,0,0,0,0,0,0"/>
                </v:shape>
                <v:shape id="docshape16" o:spid="_x0000_s1031" type="#_x0000_t202" style="position:absolute;left:4824;top:-160;width:4052;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350667" w:rsidRDefault="00350667" w:rsidP="00E677FA">
                        <w:pPr>
                          <w:spacing w:before="7"/>
                          <w:jc w:val="center"/>
                          <w:rPr>
                            <w:sz w:val="17"/>
                          </w:rPr>
                        </w:pPr>
                      </w:p>
                      <w:p w:rsidR="00350667" w:rsidRDefault="00350667" w:rsidP="00E677FA">
                        <w:pPr>
                          <w:ind w:left="842" w:right="1943"/>
                          <w:jc w:val="center"/>
                          <w:rPr>
                            <w:rFonts w:ascii="Calibri" w:hAnsi="Calibri"/>
                            <w:sz w:val="23"/>
                          </w:rPr>
                        </w:pPr>
                        <w:r>
                          <w:rPr>
                            <w:rFonts w:ascii="Calibri" w:hAnsi="Calibri"/>
                            <w:sz w:val="23"/>
                          </w:rPr>
                          <w:t>Сведения</w:t>
                        </w:r>
                        <w:r>
                          <w:rPr>
                            <w:rFonts w:ascii="Calibri" w:hAnsi="Calibri"/>
                            <w:spacing w:val="-13"/>
                            <w:sz w:val="23"/>
                          </w:rPr>
                          <w:t xml:space="preserve"> </w:t>
                        </w:r>
                        <w:r>
                          <w:rPr>
                            <w:rFonts w:ascii="Calibri" w:hAnsi="Calibri"/>
                            <w:sz w:val="23"/>
                          </w:rPr>
                          <w:t xml:space="preserve">об </w:t>
                        </w:r>
                        <w:r>
                          <w:rPr>
                            <w:rFonts w:ascii="Calibri" w:hAnsi="Calibri"/>
                            <w:spacing w:val="-2"/>
                            <w:sz w:val="23"/>
                          </w:rPr>
                          <w:t>электронной подписи</w:t>
                        </w:r>
                      </w:p>
                    </w:txbxContent>
                  </v:textbox>
                </v:shape>
                <w10:wrap anchorx="page"/>
              </v:group>
            </w:pict>
          </mc:Fallback>
        </mc:AlternateContent>
      </w:r>
      <w:r w:rsidRPr="00B56532">
        <w:rPr>
          <w:sz w:val="18"/>
          <w:szCs w:val="18"/>
        </w:rPr>
        <w:t>И.О. Фамилия</w:t>
      </w:r>
    </w:p>
    <w:p w:rsidR="00B56532" w:rsidRPr="00B56532" w:rsidRDefault="00B56532" w:rsidP="00B56532">
      <w:pPr>
        <w:tabs>
          <w:tab w:val="left" w:pos="426"/>
          <w:tab w:val="left" w:pos="3976"/>
        </w:tabs>
        <w:ind w:left="426" w:right="282" w:firstLine="426"/>
        <w:rPr>
          <w:sz w:val="18"/>
          <w:szCs w:val="18"/>
        </w:rPr>
        <w:sectPr w:rsidR="00B56532" w:rsidRPr="00B56532">
          <w:type w:val="continuous"/>
          <w:pgSz w:w="11900" w:h="16840"/>
          <w:pgMar w:top="580" w:right="400" w:bottom="280" w:left="1020" w:header="721" w:footer="0" w:gutter="0"/>
          <w:cols w:num="2" w:space="720" w:equalWidth="0">
            <w:col w:w="2989" w:space="5415"/>
            <w:col w:w="2076"/>
          </w:cols>
        </w:sectPr>
      </w:pPr>
    </w:p>
    <w:p w:rsidR="00B56532" w:rsidRPr="00E677FA" w:rsidRDefault="00B56532" w:rsidP="00E677FA">
      <w:pPr>
        <w:tabs>
          <w:tab w:val="left" w:pos="426"/>
          <w:tab w:val="left" w:pos="3976"/>
        </w:tabs>
        <w:ind w:left="426" w:right="282" w:firstLine="426"/>
        <w:jc w:val="right"/>
        <w:rPr>
          <w:i/>
          <w:sz w:val="18"/>
          <w:szCs w:val="18"/>
        </w:rPr>
      </w:pPr>
    </w:p>
    <w:p w:rsidR="00B56532" w:rsidRPr="00E677FA" w:rsidRDefault="00B56532" w:rsidP="00E677FA">
      <w:pPr>
        <w:tabs>
          <w:tab w:val="left" w:pos="426"/>
          <w:tab w:val="left" w:pos="3976"/>
        </w:tabs>
        <w:ind w:left="426" w:right="282" w:firstLine="426"/>
        <w:jc w:val="right"/>
        <w:rPr>
          <w:i/>
          <w:sz w:val="18"/>
          <w:szCs w:val="18"/>
        </w:rPr>
      </w:pPr>
      <w:bookmarkStart w:id="15" w:name="17"/>
      <w:bookmarkEnd w:id="15"/>
      <w:r w:rsidRPr="00E677FA">
        <w:rPr>
          <w:i/>
          <w:sz w:val="18"/>
          <w:szCs w:val="18"/>
        </w:rPr>
        <w:t>Приложение № 3</w:t>
      </w:r>
    </w:p>
    <w:p w:rsidR="00B56532" w:rsidRPr="00E677FA" w:rsidRDefault="00B56532" w:rsidP="00E677FA">
      <w:pPr>
        <w:tabs>
          <w:tab w:val="left" w:pos="426"/>
          <w:tab w:val="left" w:pos="3976"/>
        </w:tabs>
        <w:ind w:left="426" w:right="282" w:firstLine="426"/>
        <w:jc w:val="right"/>
        <w:rPr>
          <w:i/>
          <w:sz w:val="18"/>
          <w:szCs w:val="18"/>
        </w:rPr>
      </w:pPr>
      <w:r w:rsidRPr="00E677FA">
        <w:rPr>
          <w:i/>
          <w:sz w:val="18"/>
          <w:szCs w:val="18"/>
        </w:rPr>
        <w:t>к Административному регламенту</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4A4A29">
      <w:pPr>
        <w:tabs>
          <w:tab w:val="left" w:pos="426"/>
          <w:tab w:val="left" w:pos="3976"/>
        </w:tabs>
        <w:ind w:left="426" w:right="282" w:firstLine="426"/>
        <w:jc w:val="center"/>
        <w:rPr>
          <w:sz w:val="18"/>
          <w:szCs w:val="18"/>
        </w:rPr>
      </w:pPr>
    </w:p>
    <w:p w:rsidR="00B56532" w:rsidRPr="00B56532" w:rsidRDefault="00B56532" w:rsidP="004A4A29">
      <w:pPr>
        <w:tabs>
          <w:tab w:val="left" w:pos="426"/>
          <w:tab w:val="left" w:pos="3976"/>
        </w:tabs>
        <w:ind w:left="426" w:right="282" w:firstLine="426"/>
        <w:jc w:val="center"/>
        <w:rPr>
          <w:sz w:val="18"/>
          <w:szCs w:val="18"/>
        </w:rPr>
      </w:pPr>
    </w:p>
    <w:p w:rsidR="00B56532" w:rsidRPr="00B56532" w:rsidRDefault="00B56532" w:rsidP="004A4A29">
      <w:pPr>
        <w:tabs>
          <w:tab w:val="left" w:pos="426"/>
          <w:tab w:val="left" w:pos="3976"/>
        </w:tabs>
        <w:ind w:left="426" w:right="282" w:firstLine="426"/>
        <w:jc w:val="center"/>
        <w:rPr>
          <w:b/>
          <w:bCs/>
          <w:sz w:val="18"/>
          <w:szCs w:val="18"/>
        </w:rPr>
      </w:pPr>
      <w:r w:rsidRPr="00B56532">
        <w:rPr>
          <w:b/>
          <w:bCs/>
          <w:sz w:val="18"/>
          <w:szCs w:val="18"/>
        </w:rPr>
        <w:t>Форма</w:t>
      </w:r>
    </w:p>
    <w:p w:rsidR="00B56532" w:rsidRPr="00B56532" w:rsidRDefault="00B56532" w:rsidP="004A4A29">
      <w:pPr>
        <w:tabs>
          <w:tab w:val="left" w:pos="426"/>
          <w:tab w:val="left" w:pos="3976"/>
        </w:tabs>
        <w:ind w:left="426" w:right="282" w:firstLine="426"/>
        <w:jc w:val="center"/>
        <w:rPr>
          <w:b/>
          <w:bCs/>
          <w:sz w:val="18"/>
          <w:szCs w:val="18"/>
        </w:rPr>
      </w:pPr>
      <w:r w:rsidRPr="00B56532">
        <w:rPr>
          <w:b/>
          <w:bCs/>
          <w:sz w:val="18"/>
          <w:szCs w:val="18"/>
        </w:rPr>
        <w:t>решения об отказе в выдаче выписки из реестра муниципального имущества</w:t>
      </w: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r w:rsidRPr="00B56532">
        <w:rPr>
          <w:noProof/>
          <w:sz w:val="18"/>
          <w:szCs w:val="18"/>
        </w:rPr>
        <mc:AlternateContent>
          <mc:Choice Requires="wps">
            <w:drawing>
              <wp:anchor distT="0" distB="0" distL="0" distR="0" simplePos="0" relativeHeight="251668480" behindDoc="1" locked="0" layoutInCell="1" allowOverlap="1">
                <wp:simplePos x="0" y="0"/>
                <wp:positionH relativeFrom="page">
                  <wp:posOffset>1157605</wp:posOffset>
                </wp:positionH>
                <wp:positionV relativeFrom="paragraph">
                  <wp:posOffset>109855</wp:posOffset>
                </wp:positionV>
                <wp:extent cx="5597525" cy="1270"/>
                <wp:effectExtent l="5080" t="6985" r="7620" b="10795"/>
                <wp:wrapTopAndBottom/>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97525" cy="1270"/>
                        </a:xfrm>
                        <a:custGeom>
                          <a:avLst/>
                          <a:gdLst>
                            <a:gd name="T0" fmla="+- 0 1823 1823"/>
                            <a:gd name="T1" fmla="*/ T0 w 8815"/>
                            <a:gd name="T2" fmla="+- 0 10638 1823"/>
                            <a:gd name="T3" fmla="*/ T2 w 8815"/>
                          </a:gdLst>
                          <a:ahLst/>
                          <a:cxnLst>
                            <a:cxn ang="0">
                              <a:pos x="T1" y="0"/>
                            </a:cxn>
                            <a:cxn ang="0">
                              <a:pos x="T3" y="0"/>
                            </a:cxn>
                          </a:cxnLst>
                          <a:rect l="0" t="0" r="r" b="b"/>
                          <a:pathLst>
                            <a:path w="8815">
                              <a:moveTo>
                                <a:pt x="0" y="0"/>
                              </a:moveTo>
                              <a:lnTo>
                                <a:pt x="8815" y="0"/>
                              </a:lnTo>
                            </a:path>
                          </a:pathLst>
                        </a:custGeom>
                        <a:noFill/>
                        <a:ln w="72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0" o:spid="_x0000_s1026" style="position:absolute;margin-left:91.15pt;margin-top:8.65pt;width:440.7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" path="m,l8815,e" filled="f" strokeweight=".20094mm">
                <v:path arrowok="t" o:connecttype="custom" o:connectlocs="0,0;5597525,0" o:connectangles="0,0"/>
                <w10:wrap type="topAndBottom" anchorx="page"/>
              </v:shape>
            </w:pict>
          </mc:Fallback>
        </mc:AlternateContent>
      </w:r>
    </w:p>
    <w:p w:rsidR="00B56532" w:rsidRPr="00B56532" w:rsidRDefault="00B56532" w:rsidP="00B56532">
      <w:pPr>
        <w:tabs>
          <w:tab w:val="left" w:pos="426"/>
          <w:tab w:val="left" w:pos="3976"/>
        </w:tabs>
        <w:ind w:left="426" w:right="282" w:firstLine="426"/>
        <w:rPr>
          <w:sz w:val="18"/>
          <w:szCs w:val="18"/>
        </w:rPr>
      </w:pPr>
      <w:r w:rsidRPr="00B56532">
        <w:rPr>
          <w:sz w:val="18"/>
          <w:szCs w:val="18"/>
        </w:rPr>
        <w:t>Наименование органа, уполномоченного на предоставление услуги</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Кому: </w:t>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Контактные данные: </w:t>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b/>
          <w:bCs/>
          <w:sz w:val="18"/>
          <w:szCs w:val="18"/>
        </w:rPr>
      </w:pPr>
      <w:r w:rsidRPr="00B56532">
        <w:rPr>
          <w:b/>
          <w:bCs/>
          <w:sz w:val="18"/>
          <w:szCs w:val="18"/>
        </w:rPr>
        <w:t>Решение об отказе в выдаче выписки из реестра или муниципального имущества</w:t>
      </w: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От </w:t>
      </w:r>
      <w:r w:rsidRPr="00B56532">
        <w:rPr>
          <w:sz w:val="18"/>
          <w:szCs w:val="18"/>
          <w:u w:val="single"/>
        </w:rPr>
        <w:tab/>
      </w:r>
      <w:r w:rsidRPr="00B56532">
        <w:rPr>
          <w:sz w:val="18"/>
          <w:szCs w:val="18"/>
        </w:rPr>
        <w:t>20</w:t>
      </w:r>
      <w:r w:rsidRPr="00B56532">
        <w:rPr>
          <w:sz w:val="18"/>
          <w:szCs w:val="18"/>
          <w:u w:val="single"/>
        </w:rPr>
        <w:tab/>
      </w:r>
      <w:r w:rsidRPr="00B56532">
        <w:rPr>
          <w:sz w:val="18"/>
          <w:szCs w:val="18"/>
        </w:rPr>
        <w:t>г.</w:t>
      </w:r>
      <w:r w:rsidRPr="00B56532">
        <w:rPr>
          <w:sz w:val="18"/>
          <w:szCs w:val="18"/>
        </w:rPr>
        <w:tab/>
        <w:t xml:space="preserve">№ </w:t>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По</w:t>
      </w:r>
      <w:r w:rsidRPr="00B56532">
        <w:rPr>
          <w:sz w:val="18"/>
          <w:szCs w:val="18"/>
        </w:rPr>
        <w:tab/>
        <w:t>результатам</w:t>
      </w:r>
      <w:r w:rsidRPr="00B56532">
        <w:rPr>
          <w:sz w:val="18"/>
          <w:szCs w:val="18"/>
        </w:rPr>
        <w:tab/>
        <w:t>рассмотрения</w:t>
      </w:r>
      <w:r w:rsidRPr="00B56532">
        <w:rPr>
          <w:sz w:val="18"/>
          <w:szCs w:val="18"/>
        </w:rPr>
        <w:tab/>
        <w:t>заявления</w:t>
      </w:r>
      <w:r w:rsidRPr="00B56532">
        <w:rPr>
          <w:sz w:val="18"/>
          <w:szCs w:val="18"/>
        </w:rPr>
        <w:tab/>
      </w:r>
      <w:proofErr w:type="gramStart"/>
      <w:r w:rsidRPr="00B56532">
        <w:rPr>
          <w:sz w:val="18"/>
          <w:szCs w:val="18"/>
        </w:rPr>
        <w:t>от</w:t>
      </w:r>
      <w:proofErr w:type="gramEnd"/>
      <w:r w:rsidRPr="00B56532">
        <w:rPr>
          <w:sz w:val="18"/>
          <w:szCs w:val="18"/>
        </w:rPr>
        <w:tab/>
      </w:r>
      <w:r w:rsidRPr="00B56532">
        <w:rPr>
          <w:sz w:val="18"/>
          <w:szCs w:val="18"/>
          <w:u w:val="single"/>
        </w:rPr>
        <w:tab/>
      </w:r>
      <w:r w:rsidRPr="00B56532">
        <w:rPr>
          <w:sz w:val="18"/>
          <w:szCs w:val="18"/>
        </w:rPr>
        <w:t xml:space="preserve"> №</w:t>
      </w:r>
      <w:r w:rsidRPr="00B56532">
        <w:rPr>
          <w:sz w:val="18"/>
          <w:szCs w:val="18"/>
        </w:rPr>
        <w:tab/>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(Заявитель </w:t>
      </w:r>
      <w:r w:rsidRPr="00B56532">
        <w:rPr>
          <w:sz w:val="18"/>
          <w:szCs w:val="18"/>
          <w:u w:val="single"/>
        </w:rPr>
        <w:tab/>
      </w:r>
      <w:r w:rsidRPr="00B56532">
        <w:rPr>
          <w:sz w:val="18"/>
          <w:szCs w:val="18"/>
        </w:rPr>
        <w:t>) принято решение об отказе в выдаче выписки из реестра муниципального имущества по следующим основаниям:</w:t>
      </w:r>
    </w:p>
    <w:p w:rsidR="00B56532" w:rsidRPr="00B56532" w:rsidRDefault="00B56532" w:rsidP="00B56532">
      <w:pPr>
        <w:tabs>
          <w:tab w:val="left" w:pos="426"/>
          <w:tab w:val="left" w:pos="3976"/>
        </w:tabs>
        <w:ind w:left="426" w:right="282" w:firstLine="426"/>
        <w:rPr>
          <w:sz w:val="18"/>
          <w:szCs w:val="18"/>
        </w:rPr>
      </w:pPr>
      <w:r w:rsidRPr="00B56532">
        <w:rPr>
          <w:noProof/>
          <w:sz w:val="18"/>
          <w:szCs w:val="18"/>
        </w:rPr>
        <mc:AlternateContent>
          <mc:Choice Requires="wps">
            <w:drawing>
              <wp:anchor distT="0" distB="0" distL="0" distR="0" simplePos="0" relativeHeight="251669504" behindDoc="1" locked="0" layoutInCell="1" allowOverlap="1">
                <wp:simplePos x="0" y="0"/>
                <wp:positionH relativeFrom="page">
                  <wp:posOffset>1259840</wp:posOffset>
                </wp:positionH>
                <wp:positionV relativeFrom="paragraph">
                  <wp:posOffset>201930</wp:posOffset>
                </wp:positionV>
                <wp:extent cx="5242560" cy="1270"/>
                <wp:effectExtent l="12065" t="10795" r="12700" b="6985"/>
                <wp:wrapTopAndBottom/>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42560" cy="1270"/>
                        </a:xfrm>
                        <a:custGeom>
                          <a:avLst/>
                          <a:gdLst>
                            <a:gd name="T0" fmla="+- 0 1984 1984"/>
                            <a:gd name="T1" fmla="*/ T0 w 8256"/>
                            <a:gd name="T2" fmla="+- 0 10239 1984"/>
                            <a:gd name="T3" fmla="*/ T2 w 8256"/>
                          </a:gdLst>
                          <a:ahLst/>
                          <a:cxnLst>
                            <a:cxn ang="0">
                              <a:pos x="T1" y="0"/>
                            </a:cxn>
                            <a:cxn ang="0">
                              <a:pos x="T3" y="0"/>
                            </a:cxn>
                          </a:cxnLst>
                          <a:rect l="0" t="0" r="r" b="b"/>
                          <a:pathLst>
                            <a:path w="8256">
                              <a:moveTo>
                                <a:pt x="0" y="0"/>
                              </a:moveTo>
                              <a:lnTo>
                                <a:pt x="8255" y="0"/>
                              </a:lnTo>
                            </a:path>
                          </a:pathLst>
                        </a:custGeom>
                        <a:noFill/>
                        <a:ln w="72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9" o:spid="_x0000_s1026" style="position:absolute;margin-left:99.2pt;margin-top:15.9pt;width:412.8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" path="m,l8255,e" filled="f" strokeweight=".20094mm">
                <v:path arrowok="t" o:connecttype="custom" o:connectlocs="0,0;5241925,0" o:connectangles="0,0"/>
                <w10:wrap type="topAndBottom" anchorx="page"/>
              </v:shape>
            </w:pict>
          </mc:Fallback>
        </mc:AlternateConten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Дополнительно информируем:</w:t>
      </w:r>
      <w:r w:rsidRPr="00B56532">
        <w:rPr>
          <w:sz w:val="18"/>
          <w:szCs w:val="18"/>
          <w:u w:val="single"/>
        </w:rPr>
        <w:tab/>
      </w:r>
      <w:r w:rsidRPr="00B56532">
        <w:rPr>
          <w:sz w:val="18"/>
          <w:szCs w:val="18"/>
        </w:rPr>
        <w:t>.</w:t>
      </w:r>
    </w:p>
    <w:p w:rsidR="00B56532" w:rsidRPr="00B56532" w:rsidRDefault="00B56532" w:rsidP="00B56532">
      <w:pPr>
        <w:tabs>
          <w:tab w:val="left" w:pos="426"/>
          <w:tab w:val="left" w:pos="3976"/>
        </w:tabs>
        <w:ind w:left="426" w:right="282" w:firstLine="426"/>
        <w:rPr>
          <w:sz w:val="18"/>
          <w:szCs w:val="18"/>
        </w:rPr>
      </w:pPr>
      <w:r w:rsidRPr="00B56532">
        <w:rPr>
          <w:sz w:val="18"/>
          <w:szCs w:val="18"/>
        </w:rPr>
        <w:t>Вы вправе повторно обратиться в уполномоченный орган с заявлением после устранения указанных нарушений.</w:t>
      </w:r>
    </w:p>
    <w:p w:rsidR="00B56532" w:rsidRPr="00B56532" w:rsidRDefault="00B56532" w:rsidP="00B56532">
      <w:pPr>
        <w:tabs>
          <w:tab w:val="left" w:pos="426"/>
          <w:tab w:val="left" w:pos="3976"/>
        </w:tabs>
        <w:ind w:left="426" w:right="282" w:firstLine="426"/>
        <w:rPr>
          <w:sz w:val="18"/>
          <w:szCs w:val="18"/>
        </w:rPr>
      </w:pPr>
      <w:r w:rsidRPr="00B56532">
        <w:rPr>
          <w:sz w:val="18"/>
          <w:szCs w:val="18"/>
        </w:rPr>
        <w:t>Данный</w:t>
      </w:r>
      <w:r w:rsidRPr="00B56532">
        <w:rPr>
          <w:sz w:val="18"/>
          <w:szCs w:val="18"/>
        </w:rPr>
        <w:tab/>
        <w:t>отказ</w:t>
      </w:r>
      <w:r w:rsidRPr="00B56532">
        <w:rPr>
          <w:sz w:val="18"/>
          <w:szCs w:val="18"/>
        </w:rPr>
        <w:tab/>
        <w:t>может</w:t>
      </w:r>
      <w:r w:rsidRPr="00B56532">
        <w:rPr>
          <w:sz w:val="18"/>
          <w:szCs w:val="18"/>
        </w:rPr>
        <w:tab/>
        <w:t>быть</w:t>
      </w:r>
      <w:r w:rsidRPr="00B56532">
        <w:rPr>
          <w:sz w:val="18"/>
          <w:szCs w:val="18"/>
        </w:rPr>
        <w:tab/>
        <w:t>обжалован</w:t>
      </w:r>
      <w:r w:rsidRPr="00B56532">
        <w:rPr>
          <w:sz w:val="18"/>
          <w:szCs w:val="18"/>
        </w:rPr>
        <w:tab/>
        <w:t>в</w:t>
      </w:r>
      <w:r w:rsidRPr="00B56532">
        <w:rPr>
          <w:sz w:val="18"/>
          <w:szCs w:val="18"/>
        </w:rPr>
        <w:tab/>
        <w:t>досудебном</w:t>
      </w:r>
      <w:r w:rsidRPr="00B56532">
        <w:rPr>
          <w:sz w:val="18"/>
          <w:szCs w:val="18"/>
        </w:rPr>
        <w:tab/>
        <w:t>порядке</w:t>
      </w:r>
      <w:r w:rsidRPr="00B56532">
        <w:rPr>
          <w:sz w:val="18"/>
          <w:szCs w:val="18"/>
        </w:rPr>
        <w:tab/>
        <w:t>путем направления жалобы в уполномоченный орган, а также в судебном порядке.</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sectPr w:rsidR="00B56532" w:rsidRPr="00B56532">
          <w:pgSz w:w="11900" w:h="16840"/>
          <w:pgMar w:top="940" w:right="400" w:bottom="280" w:left="1020" w:header="721" w:footer="0" w:gutter="0"/>
          <w:cols w:space="720"/>
        </w:sectPr>
      </w:pPr>
    </w:p>
    <w:p w:rsidR="00B56532" w:rsidRPr="00B56532" w:rsidRDefault="00B56532" w:rsidP="00B56532">
      <w:pPr>
        <w:tabs>
          <w:tab w:val="left" w:pos="426"/>
          <w:tab w:val="left" w:pos="3976"/>
        </w:tabs>
        <w:ind w:left="426" w:right="282" w:firstLine="426"/>
        <w:rPr>
          <w:sz w:val="18"/>
          <w:szCs w:val="18"/>
        </w:rPr>
      </w:pPr>
      <w:r w:rsidRPr="00B56532">
        <w:rPr>
          <w:sz w:val="18"/>
          <w:szCs w:val="18"/>
        </w:rPr>
        <w:lastRenderedPageBreak/>
        <w:t>Должность сотрудника, принявшего решение</w:t>
      </w:r>
    </w:p>
    <w:p w:rsidR="00B56532" w:rsidRPr="00B56532" w:rsidRDefault="00B56532" w:rsidP="00B56532">
      <w:pPr>
        <w:tabs>
          <w:tab w:val="left" w:pos="426"/>
          <w:tab w:val="left" w:pos="3976"/>
        </w:tabs>
        <w:ind w:left="426" w:right="282" w:firstLine="426"/>
        <w:rPr>
          <w:sz w:val="18"/>
          <w:szCs w:val="18"/>
        </w:rPr>
      </w:pPr>
      <w:r w:rsidRPr="00B56532">
        <w:rPr>
          <w:sz w:val="18"/>
          <w:szCs w:val="18"/>
        </w:rPr>
        <w:br w:type="column"/>
      </w:r>
    </w:p>
    <w:p w:rsidR="00B56532" w:rsidRPr="00B56532" w:rsidRDefault="00B56532" w:rsidP="00B56532">
      <w:pPr>
        <w:tabs>
          <w:tab w:val="left" w:pos="426"/>
          <w:tab w:val="left" w:pos="3976"/>
        </w:tabs>
        <w:ind w:left="426" w:right="282" w:firstLine="426"/>
        <w:rPr>
          <w:sz w:val="18"/>
          <w:szCs w:val="18"/>
        </w:rPr>
      </w:pPr>
      <w:r w:rsidRPr="00B56532">
        <w:rPr>
          <w:noProof/>
          <w:sz w:val="18"/>
          <w:szCs w:val="18"/>
        </w:rPr>
        <mc:AlternateContent>
          <mc:Choice Requires="wpg">
            <w:drawing>
              <wp:anchor distT="0" distB="0" distL="114300" distR="114300" simplePos="0" relativeHeight="251664384" behindDoc="0" locked="0" layoutInCell="1" allowOverlap="1">
                <wp:simplePos x="0" y="0"/>
                <wp:positionH relativeFrom="page">
                  <wp:posOffset>3063240</wp:posOffset>
                </wp:positionH>
                <wp:positionV relativeFrom="paragraph">
                  <wp:posOffset>-101600</wp:posOffset>
                </wp:positionV>
                <wp:extent cx="2573020" cy="1134110"/>
                <wp:effectExtent l="5715" t="1270" r="2540" b="7620"/>
                <wp:wrapNone/>
                <wp:docPr id="16"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3020" cy="1134110"/>
                          <a:chOff x="4824" y="-160"/>
                          <a:chExt cx="4052" cy="1786"/>
                        </a:xfrm>
                      </wpg:grpSpPr>
                      <wps:wsp>
                        <wps:cNvPr id="17" name="docshape20"/>
                        <wps:cNvSpPr>
                          <a:spLocks/>
                        </wps:cNvSpPr>
                        <wps:spPr bwMode="auto">
                          <a:xfrm>
                            <a:off x="4833" y="-151"/>
                            <a:ext cx="4032" cy="1767"/>
                          </a:xfrm>
                          <a:custGeom>
                            <a:avLst/>
                            <a:gdLst>
                              <a:gd name="T0" fmla="+- 0 4831 4834"/>
                              <a:gd name="T1" fmla="*/ T0 w 4032"/>
                              <a:gd name="T2" fmla="+- 0 146 -151"/>
                              <a:gd name="T3" fmla="*/ 146 h 1767"/>
                              <a:gd name="T4" fmla="+- 0 4841 4834"/>
                              <a:gd name="T5" fmla="*/ T4 w 4032"/>
                              <a:gd name="T6" fmla="+- 0 68 -151"/>
                              <a:gd name="T7" fmla="*/ 68 h 1767"/>
                              <a:gd name="T8" fmla="+- 0 4871 4834"/>
                              <a:gd name="T9" fmla="*/ T8 w 4032"/>
                              <a:gd name="T10" fmla="+- 0 -3 -151"/>
                              <a:gd name="T11" fmla="*/ -3 h 1767"/>
                              <a:gd name="T12" fmla="+- 0 4917 4834"/>
                              <a:gd name="T13" fmla="*/ T12 w 4032"/>
                              <a:gd name="T14" fmla="+- 0 -62 -151"/>
                              <a:gd name="T15" fmla="*/ -62 h 1767"/>
                              <a:gd name="T16" fmla="+- 0 4977 4834"/>
                              <a:gd name="T17" fmla="*/ T16 w 4032"/>
                              <a:gd name="T18" fmla="+- 0 -108 -151"/>
                              <a:gd name="T19" fmla="*/ -108 h 1767"/>
                              <a:gd name="T20" fmla="+- 0 5047 4834"/>
                              <a:gd name="T21" fmla="*/ T20 w 4032"/>
                              <a:gd name="T22" fmla="+- 0 -138 -151"/>
                              <a:gd name="T23" fmla="*/ -138 h 1767"/>
                              <a:gd name="T24" fmla="+- 0 5125 4834"/>
                              <a:gd name="T25" fmla="*/ T24 w 4032"/>
                              <a:gd name="T26" fmla="+- 0 -148 -151"/>
                              <a:gd name="T27" fmla="*/ -148 h 1767"/>
                              <a:gd name="T28" fmla="+- 0 8567 4834"/>
                              <a:gd name="T29" fmla="*/ T28 w 4032"/>
                              <a:gd name="T30" fmla="+- 0 -148 -151"/>
                              <a:gd name="T31" fmla="*/ -148 h 1767"/>
                              <a:gd name="T32" fmla="+- 0 8645 4834"/>
                              <a:gd name="T33" fmla="*/ T32 w 4032"/>
                              <a:gd name="T34" fmla="+- 0 -138 -151"/>
                              <a:gd name="T35" fmla="*/ -138 h 1767"/>
                              <a:gd name="T36" fmla="+- 0 8715 4834"/>
                              <a:gd name="T37" fmla="*/ T36 w 4032"/>
                              <a:gd name="T38" fmla="+- 0 -108 -151"/>
                              <a:gd name="T39" fmla="*/ -108 h 1767"/>
                              <a:gd name="T40" fmla="+- 0 8775 4834"/>
                              <a:gd name="T41" fmla="*/ T40 w 4032"/>
                              <a:gd name="T42" fmla="+- 0 -62 -151"/>
                              <a:gd name="T43" fmla="*/ -62 h 1767"/>
                              <a:gd name="T44" fmla="+- 0 8821 4834"/>
                              <a:gd name="T45" fmla="*/ T44 w 4032"/>
                              <a:gd name="T46" fmla="+- 0 -3 -151"/>
                              <a:gd name="T47" fmla="*/ -3 h 1767"/>
                              <a:gd name="T48" fmla="+- 0 8850 4834"/>
                              <a:gd name="T49" fmla="*/ T48 w 4032"/>
                              <a:gd name="T50" fmla="+- 0 68 -151"/>
                              <a:gd name="T51" fmla="*/ 68 h 1767"/>
                              <a:gd name="T52" fmla="+- 0 8861 4834"/>
                              <a:gd name="T53" fmla="*/ T52 w 4032"/>
                              <a:gd name="T54" fmla="+- 0 146 -151"/>
                              <a:gd name="T55" fmla="*/ 146 h 1767"/>
                              <a:gd name="T56" fmla="+- 0 8861 4834"/>
                              <a:gd name="T57" fmla="*/ T56 w 4032"/>
                              <a:gd name="T58" fmla="+- 0 1323 -151"/>
                              <a:gd name="T59" fmla="*/ 1323 h 1767"/>
                              <a:gd name="T60" fmla="+- 0 8850 4834"/>
                              <a:gd name="T61" fmla="*/ T60 w 4032"/>
                              <a:gd name="T62" fmla="+- 0 1401 -151"/>
                              <a:gd name="T63" fmla="*/ 1401 h 1767"/>
                              <a:gd name="T64" fmla="+- 0 8821 4834"/>
                              <a:gd name="T65" fmla="*/ T64 w 4032"/>
                              <a:gd name="T66" fmla="+- 0 1471 -151"/>
                              <a:gd name="T67" fmla="*/ 1471 h 1767"/>
                              <a:gd name="T68" fmla="+- 0 8775 4834"/>
                              <a:gd name="T69" fmla="*/ T68 w 4032"/>
                              <a:gd name="T70" fmla="+- 0 1531 -151"/>
                              <a:gd name="T71" fmla="*/ 1531 h 1767"/>
                              <a:gd name="T72" fmla="+- 0 8715 4834"/>
                              <a:gd name="T73" fmla="*/ T72 w 4032"/>
                              <a:gd name="T74" fmla="+- 0 1577 -151"/>
                              <a:gd name="T75" fmla="*/ 1577 h 1767"/>
                              <a:gd name="T76" fmla="+- 0 8645 4834"/>
                              <a:gd name="T77" fmla="*/ T76 w 4032"/>
                              <a:gd name="T78" fmla="+- 0 1607 -151"/>
                              <a:gd name="T79" fmla="*/ 1607 h 1767"/>
                              <a:gd name="T80" fmla="+- 0 8567 4834"/>
                              <a:gd name="T81" fmla="*/ T80 w 4032"/>
                              <a:gd name="T82" fmla="+- 0 1617 -151"/>
                              <a:gd name="T83" fmla="*/ 1617 h 1767"/>
                              <a:gd name="T84" fmla="+- 0 5125 4834"/>
                              <a:gd name="T85" fmla="*/ T84 w 4032"/>
                              <a:gd name="T86" fmla="+- 0 1617 -151"/>
                              <a:gd name="T87" fmla="*/ 1617 h 1767"/>
                              <a:gd name="T88" fmla="+- 0 5047 4834"/>
                              <a:gd name="T89" fmla="*/ T88 w 4032"/>
                              <a:gd name="T90" fmla="+- 0 1607 -151"/>
                              <a:gd name="T91" fmla="*/ 1607 h 1767"/>
                              <a:gd name="T92" fmla="+- 0 4977 4834"/>
                              <a:gd name="T93" fmla="*/ T92 w 4032"/>
                              <a:gd name="T94" fmla="+- 0 1577 -151"/>
                              <a:gd name="T95" fmla="*/ 1577 h 1767"/>
                              <a:gd name="T96" fmla="+- 0 4917 4834"/>
                              <a:gd name="T97" fmla="*/ T96 w 4032"/>
                              <a:gd name="T98" fmla="+- 0 1531 -151"/>
                              <a:gd name="T99" fmla="*/ 1531 h 1767"/>
                              <a:gd name="T100" fmla="+- 0 4871 4834"/>
                              <a:gd name="T101" fmla="*/ T100 w 4032"/>
                              <a:gd name="T102" fmla="+- 0 1471 -151"/>
                              <a:gd name="T103" fmla="*/ 1471 h 1767"/>
                              <a:gd name="T104" fmla="+- 0 4841 4834"/>
                              <a:gd name="T105" fmla="*/ T104 w 4032"/>
                              <a:gd name="T106" fmla="+- 0 1401 -151"/>
                              <a:gd name="T107" fmla="*/ 1401 h 1767"/>
                              <a:gd name="T108" fmla="+- 0 4831 4834"/>
                              <a:gd name="T109" fmla="*/ T108 w 4032"/>
                              <a:gd name="T110" fmla="+- 0 1323 -151"/>
                              <a:gd name="T111" fmla="*/ 1323 h 1767"/>
                              <a:gd name="T112" fmla="+- 0 4831 4834"/>
                              <a:gd name="T113" fmla="*/ T112 w 4032"/>
                              <a:gd name="T114" fmla="+- 0 146 -151"/>
                              <a:gd name="T115" fmla="*/ 146 h 17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032" h="1767">
                                <a:moveTo>
                                  <a:pt x="-3" y="297"/>
                                </a:moveTo>
                                <a:lnTo>
                                  <a:pt x="7" y="219"/>
                                </a:lnTo>
                                <a:lnTo>
                                  <a:pt x="37" y="148"/>
                                </a:lnTo>
                                <a:lnTo>
                                  <a:pt x="83" y="89"/>
                                </a:lnTo>
                                <a:lnTo>
                                  <a:pt x="143" y="43"/>
                                </a:lnTo>
                                <a:lnTo>
                                  <a:pt x="213" y="13"/>
                                </a:lnTo>
                                <a:lnTo>
                                  <a:pt x="291" y="3"/>
                                </a:lnTo>
                                <a:lnTo>
                                  <a:pt x="3733" y="3"/>
                                </a:lnTo>
                                <a:lnTo>
                                  <a:pt x="3811" y="13"/>
                                </a:lnTo>
                                <a:lnTo>
                                  <a:pt x="3881" y="43"/>
                                </a:lnTo>
                                <a:lnTo>
                                  <a:pt x="3941" y="89"/>
                                </a:lnTo>
                                <a:lnTo>
                                  <a:pt x="3987" y="148"/>
                                </a:lnTo>
                                <a:lnTo>
                                  <a:pt x="4016" y="219"/>
                                </a:lnTo>
                                <a:lnTo>
                                  <a:pt x="4027" y="297"/>
                                </a:lnTo>
                                <a:lnTo>
                                  <a:pt x="4027" y="1474"/>
                                </a:lnTo>
                                <a:lnTo>
                                  <a:pt x="4016" y="1552"/>
                                </a:lnTo>
                                <a:lnTo>
                                  <a:pt x="3987" y="1622"/>
                                </a:lnTo>
                                <a:lnTo>
                                  <a:pt x="3941" y="1682"/>
                                </a:lnTo>
                                <a:lnTo>
                                  <a:pt x="3881" y="1728"/>
                                </a:lnTo>
                                <a:lnTo>
                                  <a:pt x="3811" y="1758"/>
                                </a:lnTo>
                                <a:lnTo>
                                  <a:pt x="3733" y="1768"/>
                                </a:lnTo>
                                <a:lnTo>
                                  <a:pt x="291" y="1768"/>
                                </a:lnTo>
                                <a:lnTo>
                                  <a:pt x="213" y="1758"/>
                                </a:lnTo>
                                <a:lnTo>
                                  <a:pt x="143" y="1728"/>
                                </a:lnTo>
                                <a:lnTo>
                                  <a:pt x="83" y="1682"/>
                                </a:lnTo>
                                <a:lnTo>
                                  <a:pt x="37" y="1622"/>
                                </a:lnTo>
                                <a:lnTo>
                                  <a:pt x="7" y="1552"/>
                                </a:lnTo>
                                <a:lnTo>
                                  <a:pt x="-3" y="1474"/>
                                </a:lnTo>
                                <a:lnTo>
                                  <a:pt x="-3" y="297"/>
                                </a:lnTo>
                                <a:close/>
                              </a:path>
                            </a:pathLst>
                          </a:custGeom>
                          <a:noFill/>
                          <a:ln w="12185">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docshape21"/>
                        <wps:cNvSpPr txBox="1">
                          <a:spLocks noChangeArrowheads="1"/>
                        </wps:cNvSpPr>
                        <wps:spPr bwMode="auto">
                          <a:xfrm>
                            <a:off x="4824" y="-161"/>
                            <a:ext cx="4052"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667" w:rsidRDefault="00350667" w:rsidP="00B56532">
                              <w:pPr>
                                <w:spacing w:before="7"/>
                                <w:rPr>
                                  <w:sz w:val="17"/>
                                </w:rPr>
                              </w:pPr>
                            </w:p>
                            <w:p w:rsidR="00350667" w:rsidRDefault="00350667" w:rsidP="00B56532">
                              <w:pPr>
                                <w:spacing w:line="242" w:lineRule="auto"/>
                                <w:ind w:left="842" w:right="1943"/>
                                <w:rPr>
                                  <w:rFonts w:ascii="Calibri" w:hAnsi="Calibri"/>
                                  <w:sz w:val="23"/>
                                </w:rPr>
                              </w:pPr>
                              <w:r>
                                <w:rPr>
                                  <w:rFonts w:ascii="Calibri" w:hAnsi="Calibri"/>
                                  <w:sz w:val="23"/>
                                </w:rPr>
                                <w:t>Сведения</w:t>
                              </w:r>
                              <w:r>
                                <w:rPr>
                                  <w:rFonts w:ascii="Calibri" w:hAnsi="Calibri"/>
                                  <w:spacing w:val="-13"/>
                                  <w:sz w:val="23"/>
                                </w:rPr>
                                <w:t xml:space="preserve"> </w:t>
                              </w:r>
                              <w:r>
                                <w:rPr>
                                  <w:rFonts w:ascii="Calibri" w:hAnsi="Calibri"/>
                                  <w:sz w:val="23"/>
                                </w:rPr>
                                <w:t xml:space="preserve">об </w:t>
                              </w:r>
                              <w:r>
                                <w:rPr>
                                  <w:rFonts w:ascii="Calibri" w:hAnsi="Calibri"/>
                                  <w:spacing w:val="-2"/>
                                  <w:sz w:val="23"/>
                                </w:rPr>
                                <w:t>электронной подписи</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6" o:spid="_x0000_s1032" style="position:absolute;left:0;text-align:left;margin-left:241.2pt;margin-top:-8pt;width:202.6pt;height:89.3pt;z-index:251664384;mso-position-horizontal-relative:page" coordorigin="4824,-160" coordsize="4052,1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">
                <v:shape id="docshape20" o:spid="_x0000_s1033" style="position:absolute;left:4833;top:-151;width:4032;height:1767;visibility:visible;mso-wrap-style:square;v-text-anchor:top" coordsize="4032,1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ixcIA&#10;AADbAAAADwAAAGRycy9kb3ducmV2LnhtbERPTWvCQBC9F/wPywi91U17sCV1FSmIBYnUGDxPs2MS&#10;NjsbsmuS/nu3UOhtHu9zVpvJtmKg3jeOFTwvEhDEpdMNVwqK8+7pDYQPyBpbx6Tghzxs1rOHFaba&#10;jXyiIQ+ViCHsU1RQh9ClUvqyJot+4TriyF1dbzFE2FdS9zjGcNvKlyRZSosNx4YaO/qoqTT5zSoY&#10;vrJie1xevk8u0+Z62ZvhYIxSj/Np+w4i0BT+xX/uTx3nv8LvL/EA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qeLFwgAAANsAAAAPAAAAAAAAAAAAAAAAAJgCAABkcnMvZG93&#10;bnJldi54bWxQSwUGAAAAAAQABAD1AAAAhwMAAAAA&#10;" path="m-3,297l7,219,37,148,83,89,143,43,213,13,291,3r3442,l3811,13r70,30l3941,89r46,59l4016,219r11,78l4027,1474r-11,78l3987,1622r-46,60l3881,1728r-70,30l3733,1768r-3442,l213,1758r-70,-30l83,1682,37,1622,7,1552,-3,1474,-3,297xe" filled="f" strokecolor="#41709c" strokeweight=".33847mm">
                  <v:path arrowok="t" o:connecttype="custom" o:connectlocs="-3,146;7,68;37,-3;83,-62;143,-108;213,-138;291,-148;3733,-148;3811,-138;3881,-108;3941,-62;3987,-3;4016,68;4027,146;4027,1323;4016,1401;3987,1471;3941,1531;3881,1577;3811,1607;3733,1617;291,1617;213,1607;143,1577;83,1531;37,1471;7,1401;-3,1323;-3,146" o:connectangles="0,0,0,0,0,0,0,0,0,0,0,0,0,0,0,0,0,0,0,0,0,0,0,0,0,0,0,0,0"/>
                </v:shape>
                <v:shape id="docshape21" o:spid="_x0000_s1034" type="#_x0000_t202" style="position:absolute;left:4824;top:-161;width:4052;height:17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rsidR="00350667" w:rsidRDefault="00350667" w:rsidP="00B56532">
                        <w:pPr>
                          <w:spacing w:before="7"/>
                          <w:rPr>
                            <w:sz w:val="17"/>
                          </w:rPr>
                        </w:pPr>
                      </w:p>
                      <w:p w:rsidR="00350667" w:rsidRDefault="00350667" w:rsidP="00B56532">
                        <w:pPr>
                          <w:spacing w:line="242" w:lineRule="auto"/>
                          <w:ind w:left="842" w:right="1943"/>
                          <w:rPr>
                            <w:rFonts w:ascii="Calibri" w:hAnsi="Calibri"/>
                            <w:sz w:val="23"/>
                          </w:rPr>
                        </w:pPr>
                        <w:r>
                          <w:rPr>
                            <w:rFonts w:ascii="Calibri" w:hAnsi="Calibri"/>
                            <w:sz w:val="23"/>
                          </w:rPr>
                          <w:t>Сведения</w:t>
                        </w:r>
                        <w:r>
                          <w:rPr>
                            <w:rFonts w:ascii="Calibri" w:hAnsi="Calibri"/>
                            <w:spacing w:val="-13"/>
                            <w:sz w:val="23"/>
                          </w:rPr>
                          <w:t xml:space="preserve"> </w:t>
                        </w:r>
                        <w:r>
                          <w:rPr>
                            <w:rFonts w:ascii="Calibri" w:hAnsi="Calibri"/>
                            <w:sz w:val="23"/>
                          </w:rPr>
                          <w:t xml:space="preserve">об </w:t>
                        </w:r>
                        <w:r>
                          <w:rPr>
                            <w:rFonts w:ascii="Calibri" w:hAnsi="Calibri"/>
                            <w:spacing w:val="-2"/>
                            <w:sz w:val="23"/>
                          </w:rPr>
                          <w:t>электронной подписи</w:t>
                        </w:r>
                      </w:p>
                    </w:txbxContent>
                  </v:textbox>
                </v:shape>
                <w10:wrap anchorx="page"/>
              </v:group>
            </w:pict>
          </mc:Fallback>
        </mc:AlternateContent>
      </w:r>
      <w:r w:rsidRPr="00B56532">
        <w:rPr>
          <w:sz w:val="18"/>
          <w:szCs w:val="18"/>
        </w:rPr>
        <w:t>И.О. Фамилия</w:t>
      </w:r>
    </w:p>
    <w:p w:rsidR="00B56532" w:rsidRPr="00B56532" w:rsidRDefault="00B56532" w:rsidP="00B56532">
      <w:pPr>
        <w:tabs>
          <w:tab w:val="left" w:pos="426"/>
          <w:tab w:val="left" w:pos="3976"/>
        </w:tabs>
        <w:ind w:left="426" w:right="282" w:firstLine="426"/>
        <w:rPr>
          <w:sz w:val="18"/>
          <w:szCs w:val="18"/>
        </w:rPr>
        <w:sectPr w:rsidR="00B56532" w:rsidRPr="00B56532">
          <w:type w:val="continuous"/>
          <w:pgSz w:w="11900" w:h="16840"/>
          <w:pgMar w:top="580" w:right="400" w:bottom="280" w:left="1020" w:header="721" w:footer="0" w:gutter="0"/>
          <w:cols w:num="2" w:space="720" w:equalWidth="0">
            <w:col w:w="2989" w:space="5415"/>
            <w:col w:w="2076"/>
          </w:cols>
        </w:sectPr>
      </w:pPr>
    </w:p>
    <w:p w:rsidR="00B56532" w:rsidRPr="004A4A29" w:rsidRDefault="00B56532" w:rsidP="004A4A29">
      <w:pPr>
        <w:tabs>
          <w:tab w:val="left" w:pos="426"/>
          <w:tab w:val="left" w:pos="3976"/>
        </w:tabs>
        <w:ind w:left="426" w:right="282" w:firstLine="426"/>
        <w:jc w:val="right"/>
        <w:rPr>
          <w:i/>
          <w:sz w:val="18"/>
          <w:szCs w:val="18"/>
        </w:rPr>
      </w:pPr>
    </w:p>
    <w:p w:rsidR="00B56532" w:rsidRPr="004A4A29" w:rsidRDefault="00B56532" w:rsidP="004A4A29">
      <w:pPr>
        <w:tabs>
          <w:tab w:val="left" w:pos="426"/>
          <w:tab w:val="left" w:pos="3976"/>
        </w:tabs>
        <w:ind w:left="426" w:right="282" w:firstLine="426"/>
        <w:jc w:val="right"/>
        <w:rPr>
          <w:i/>
          <w:sz w:val="18"/>
          <w:szCs w:val="18"/>
        </w:rPr>
      </w:pPr>
      <w:bookmarkStart w:id="16" w:name="18"/>
      <w:bookmarkEnd w:id="16"/>
      <w:r w:rsidRPr="004A4A29">
        <w:rPr>
          <w:i/>
          <w:sz w:val="18"/>
          <w:szCs w:val="18"/>
        </w:rPr>
        <w:t>Приложение № 4</w:t>
      </w:r>
    </w:p>
    <w:p w:rsidR="00B56532" w:rsidRPr="004A4A29" w:rsidRDefault="00B56532" w:rsidP="004A4A29">
      <w:pPr>
        <w:tabs>
          <w:tab w:val="left" w:pos="426"/>
          <w:tab w:val="left" w:pos="3976"/>
        </w:tabs>
        <w:ind w:left="426" w:right="282" w:firstLine="426"/>
        <w:jc w:val="right"/>
        <w:rPr>
          <w:i/>
          <w:sz w:val="18"/>
          <w:szCs w:val="18"/>
        </w:rPr>
      </w:pPr>
      <w:r w:rsidRPr="004A4A29">
        <w:rPr>
          <w:i/>
          <w:sz w:val="18"/>
          <w:szCs w:val="18"/>
        </w:rPr>
        <w:t>к Административному регламенту</w:t>
      </w:r>
    </w:p>
    <w:p w:rsidR="00B56532" w:rsidRPr="00B56532" w:rsidRDefault="00B56532" w:rsidP="004A4A29">
      <w:pPr>
        <w:tabs>
          <w:tab w:val="left" w:pos="426"/>
          <w:tab w:val="left" w:pos="3976"/>
        </w:tabs>
        <w:ind w:left="426" w:right="282" w:firstLine="426"/>
        <w:jc w:val="center"/>
        <w:rPr>
          <w:b/>
          <w:sz w:val="18"/>
          <w:szCs w:val="18"/>
        </w:rPr>
      </w:pPr>
      <w:r w:rsidRPr="00B56532">
        <w:rPr>
          <w:b/>
          <w:sz w:val="18"/>
          <w:szCs w:val="18"/>
        </w:rPr>
        <w:t>ФОРМА</w:t>
      </w:r>
    </w:p>
    <w:p w:rsidR="00B56532" w:rsidRPr="00B56532" w:rsidRDefault="00B56532" w:rsidP="004A4A29">
      <w:pPr>
        <w:tabs>
          <w:tab w:val="left" w:pos="426"/>
          <w:tab w:val="left" w:pos="3976"/>
        </w:tabs>
        <w:ind w:left="426" w:right="282" w:firstLine="426"/>
        <w:jc w:val="center"/>
        <w:rPr>
          <w:sz w:val="18"/>
          <w:szCs w:val="18"/>
        </w:rPr>
      </w:pPr>
    </w:p>
    <w:p w:rsidR="00B56532" w:rsidRPr="00B56532" w:rsidRDefault="00B56532" w:rsidP="004A4A29">
      <w:pPr>
        <w:tabs>
          <w:tab w:val="left" w:pos="426"/>
          <w:tab w:val="left" w:pos="3976"/>
        </w:tabs>
        <w:ind w:left="426" w:right="282" w:firstLine="426"/>
        <w:jc w:val="center"/>
        <w:rPr>
          <w:b/>
          <w:sz w:val="18"/>
          <w:szCs w:val="18"/>
        </w:rPr>
      </w:pPr>
      <w:r w:rsidRPr="00B56532">
        <w:rPr>
          <w:b/>
          <w:sz w:val="18"/>
          <w:szCs w:val="18"/>
        </w:rPr>
        <w:t>Заявление (запрос)</w:t>
      </w:r>
    </w:p>
    <w:p w:rsidR="00B56532" w:rsidRPr="00B56532" w:rsidRDefault="00B56532" w:rsidP="004A4A29">
      <w:pPr>
        <w:tabs>
          <w:tab w:val="left" w:pos="426"/>
          <w:tab w:val="left" w:pos="3976"/>
        </w:tabs>
        <w:ind w:left="426" w:right="282" w:firstLine="426"/>
        <w:jc w:val="center"/>
        <w:rPr>
          <w:b/>
          <w:sz w:val="18"/>
          <w:szCs w:val="18"/>
        </w:rPr>
      </w:pPr>
      <w:r w:rsidRPr="00B56532">
        <w:rPr>
          <w:b/>
          <w:sz w:val="18"/>
          <w:szCs w:val="18"/>
        </w:rPr>
        <w:t>о предоставлении услуги «Выдача выписки из реестра муниципального имущества»</w:t>
      </w:r>
      <w:r w:rsidRPr="00B56532">
        <w:rPr>
          <w:b/>
          <w:sz w:val="18"/>
          <w:szCs w:val="18"/>
          <w:vertAlign w:val="superscript"/>
        </w:rPr>
        <w:t>5</w:t>
      </w:r>
    </w:p>
    <w:p w:rsidR="00B56532" w:rsidRPr="00B56532" w:rsidRDefault="00B56532" w:rsidP="004A4A29">
      <w:pPr>
        <w:tabs>
          <w:tab w:val="left" w:pos="0"/>
          <w:tab w:val="left" w:pos="3976"/>
        </w:tabs>
        <w:ind w:left="0" w:right="282" w:firstLine="567"/>
        <w:rPr>
          <w:sz w:val="18"/>
          <w:szCs w:val="18"/>
        </w:rPr>
      </w:pPr>
    </w:p>
    <w:p w:rsidR="00B56532" w:rsidRPr="00B56532" w:rsidRDefault="00B56532" w:rsidP="004A4A29">
      <w:pPr>
        <w:tabs>
          <w:tab w:val="left" w:pos="0"/>
          <w:tab w:val="left" w:pos="3976"/>
        </w:tabs>
        <w:ind w:left="0" w:right="282" w:firstLine="567"/>
        <w:rPr>
          <w:sz w:val="18"/>
          <w:szCs w:val="18"/>
        </w:rPr>
      </w:pPr>
      <w:r w:rsidRPr="00B56532">
        <w:rPr>
          <w:sz w:val="18"/>
          <w:szCs w:val="18"/>
        </w:rPr>
        <w:t>Характеристики объекта учета, позволяющие его однозначно определить (в зависимости от вида объекта, в отношении которого запрашивается информация):</w:t>
      </w:r>
    </w:p>
    <w:p w:rsidR="00B56532" w:rsidRPr="00B56532" w:rsidRDefault="00B56532" w:rsidP="004A4A29">
      <w:pPr>
        <w:tabs>
          <w:tab w:val="left" w:pos="0"/>
          <w:tab w:val="left" w:pos="3976"/>
        </w:tabs>
        <w:ind w:left="0" w:right="282" w:firstLine="567"/>
        <w:rPr>
          <w:sz w:val="18"/>
          <w:szCs w:val="18"/>
        </w:rPr>
      </w:pPr>
      <w:r w:rsidRPr="00B56532">
        <w:rPr>
          <w:sz w:val="18"/>
          <w:szCs w:val="18"/>
        </w:rPr>
        <w:t xml:space="preserve">вид объекта: </w:t>
      </w:r>
      <w:r w:rsidRPr="00B56532">
        <w:rPr>
          <w:sz w:val="18"/>
          <w:szCs w:val="18"/>
          <w:u w:val="single"/>
        </w:rPr>
        <w:tab/>
      </w:r>
      <w:r w:rsidRPr="00B56532">
        <w:rPr>
          <w:sz w:val="18"/>
          <w:szCs w:val="18"/>
        </w:rPr>
        <w:t xml:space="preserve">; наименование объекта: </w:t>
      </w:r>
      <w:r w:rsidRPr="00B56532">
        <w:rPr>
          <w:sz w:val="18"/>
          <w:szCs w:val="18"/>
          <w:u w:val="single"/>
        </w:rPr>
        <w:tab/>
        <w:t xml:space="preserve"> </w:t>
      </w:r>
      <w:r w:rsidRPr="00B56532">
        <w:rPr>
          <w:sz w:val="18"/>
          <w:szCs w:val="18"/>
        </w:rPr>
        <w:t xml:space="preserve">; реестровый номер объекта: </w:t>
      </w:r>
      <w:r w:rsidRPr="00B56532">
        <w:rPr>
          <w:sz w:val="18"/>
          <w:szCs w:val="18"/>
          <w:u w:val="single"/>
        </w:rPr>
        <w:tab/>
        <w:t xml:space="preserve"> </w:t>
      </w:r>
      <w:r w:rsidRPr="00B56532">
        <w:rPr>
          <w:sz w:val="18"/>
          <w:szCs w:val="18"/>
        </w:rPr>
        <w:t xml:space="preserve">; адрес (местоположение) объекта: </w:t>
      </w:r>
      <w:r w:rsidRPr="00B56532">
        <w:rPr>
          <w:sz w:val="18"/>
          <w:szCs w:val="18"/>
          <w:u w:val="single"/>
        </w:rPr>
        <w:tab/>
        <w:t xml:space="preserve"> </w:t>
      </w:r>
      <w:r w:rsidRPr="00B56532">
        <w:rPr>
          <w:sz w:val="18"/>
          <w:szCs w:val="18"/>
        </w:rPr>
        <w:t xml:space="preserve">; кадастровый (условный) номер объекта: </w:t>
      </w:r>
      <w:r w:rsidRPr="00B56532">
        <w:rPr>
          <w:sz w:val="18"/>
          <w:szCs w:val="18"/>
          <w:u w:val="single"/>
        </w:rPr>
        <w:tab/>
        <w:t xml:space="preserve"> </w:t>
      </w:r>
      <w:r w:rsidRPr="00B56532">
        <w:rPr>
          <w:sz w:val="18"/>
          <w:szCs w:val="18"/>
        </w:rPr>
        <w:t xml:space="preserve">; вид разрешенного использования: </w:t>
      </w:r>
      <w:r w:rsidRPr="00B56532">
        <w:rPr>
          <w:sz w:val="18"/>
          <w:szCs w:val="18"/>
          <w:u w:val="single"/>
        </w:rPr>
        <w:tab/>
        <w:t xml:space="preserve"> </w:t>
      </w:r>
      <w:r w:rsidRPr="00B56532">
        <w:rPr>
          <w:sz w:val="18"/>
          <w:szCs w:val="18"/>
        </w:rPr>
        <w:t xml:space="preserve">; наименование эмитента: </w:t>
      </w:r>
      <w:r w:rsidRPr="00B56532">
        <w:rPr>
          <w:sz w:val="18"/>
          <w:szCs w:val="18"/>
          <w:u w:val="single"/>
        </w:rPr>
        <w:tab/>
        <w:t xml:space="preserve"> </w:t>
      </w:r>
      <w:r w:rsidRPr="00B56532">
        <w:rPr>
          <w:sz w:val="18"/>
          <w:szCs w:val="18"/>
        </w:rPr>
        <w:t xml:space="preserve">; ИНН </w:t>
      </w:r>
      <w:r w:rsidRPr="00B56532">
        <w:rPr>
          <w:sz w:val="18"/>
          <w:szCs w:val="18"/>
          <w:u w:val="single"/>
        </w:rPr>
        <w:tab/>
      </w:r>
      <w:proofErr w:type="gramStart"/>
      <w:r w:rsidRPr="00B56532">
        <w:rPr>
          <w:sz w:val="18"/>
          <w:szCs w:val="18"/>
          <w:u w:val="single"/>
        </w:rPr>
        <w:t xml:space="preserve"> </w:t>
      </w:r>
      <w:r w:rsidRPr="00B56532">
        <w:rPr>
          <w:sz w:val="18"/>
          <w:szCs w:val="18"/>
        </w:rPr>
        <w:t>;</w:t>
      </w:r>
      <w:proofErr w:type="gramEnd"/>
    </w:p>
    <w:p w:rsidR="00B56532" w:rsidRPr="00B56532" w:rsidRDefault="00B56532" w:rsidP="004A4A29">
      <w:pPr>
        <w:tabs>
          <w:tab w:val="left" w:pos="0"/>
          <w:tab w:val="left" w:pos="3976"/>
        </w:tabs>
        <w:ind w:left="0" w:right="282" w:firstLine="567"/>
        <w:rPr>
          <w:sz w:val="18"/>
          <w:szCs w:val="18"/>
        </w:rPr>
      </w:pPr>
      <w:r w:rsidRPr="00B56532">
        <w:rPr>
          <w:sz w:val="18"/>
          <w:szCs w:val="18"/>
        </w:rPr>
        <w:t xml:space="preserve">наименование юридического лица (в отношении которого запрашивается информация) </w:t>
      </w:r>
      <w:r w:rsidRPr="00B56532">
        <w:rPr>
          <w:sz w:val="18"/>
          <w:szCs w:val="18"/>
          <w:u w:val="single"/>
        </w:rPr>
        <w:tab/>
      </w:r>
      <w:r w:rsidRPr="00B56532">
        <w:rPr>
          <w:sz w:val="18"/>
          <w:szCs w:val="18"/>
        </w:rPr>
        <w:t xml:space="preserve">; наименование юридического лица, в котором есть уставной капитал </w:t>
      </w:r>
      <w:r w:rsidRPr="00B56532">
        <w:rPr>
          <w:sz w:val="18"/>
          <w:szCs w:val="18"/>
          <w:u w:val="single"/>
        </w:rPr>
        <w:tab/>
      </w:r>
      <w:r w:rsidRPr="00B56532">
        <w:rPr>
          <w:sz w:val="18"/>
          <w:szCs w:val="18"/>
        </w:rPr>
        <w:t xml:space="preserve">; марка, модель </w:t>
      </w:r>
      <w:r w:rsidRPr="00B56532">
        <w:rPr>
          <w:sz w:val="18"/>
          <w:szCs w:val="18"/>
          <w:u w:val="single"/>
        </w:rPr>
        <w:tab/>
      </w:r>
      <w:r w:rsidRPr="00B56532">
        <w:rPr>
          <w:sz w:val="18"/>
          <w:szCs w:val="18"/>
        </w:rPr>
        <w:t xml:space="preserve">; государственный регистрационный номер </w:t>
      </w:r>
      <w:r w:rsidRPr="00B56532">
        <w:rPr>
          <w:sz w:val="18"/>
          <w:szCs w:val="18"/>
          <w:u w:val="single"/>
        </w:rPr>
        <w:tab/>
      </w:r>
      <w:r w:rsidRPr="00B56532">
        <w:rPr>
          <w:sz w:val="18"/>
          <w:szCs w:val="18"/>
        </w:rPr>
        <w:t xml:space="preserve">; идентификационный номер судна </w:t>
      </w:r>
      <w:r w:rsidRPr="00B56532">
        <w:rPr>
          <w:sz w:val="18"/>
          <w:szCs w:val="18"/>
          <w:u w:val="single"/>
        </w:rPr>
        <w:tab/>
      </w:r>
      <w:r w:rsidRPr="00B56532">
        <w:rPr>
          <w:sz w:val="18"/>
          <w:szCs w:val="18"/>
        </w:rPr>
        <w:t xml:space="preserve">; иные характеристики объекта, помогающие его идентифицировать (в свободной форме): </w:t>
      </w:r>
      <w:r w:rsidRPr="00B56532">
        <w:rPr>
          <w:sz w:val="18"/>
          <w:szCs w:val="18"/>
          <w:u w:val="single"/>
        </w:rPr>
        <w:tab/>
      </w:r>
      <w:r w:rsidRPr="00B56532">
        <w:rPr>
          <w:sz w:val="18"/>
          <w:szCs w:val="18"/>
        </w:rPr>
        <w:t>.</w:t>
      </w:r>
    </w:p>
    <w:p w:rsidR="00B56532" w:rsidRPr="00B56532" w:rsidRDefault="00B56532" w:rsidP="004A4A29">
      <w:pPr>
        <w:tabs>
          <w:tab w:val="left" w:pos="0"/>
          <w:tab w:val="left" w:pos="3976"/>
        </w:tabs>
        <w:ind w:left="0" w:right="282" w:firstLine="567"/>
        <w:rPr>
          <w:sz w:val="18"/>
          <w:szCs w:val="18"/>
        </w:rPr>
      </w:pPr>
    </w:p>
    <w:p w:rsidR="00B56532" w:rsidRPr="00B56532" w:rsidRDefault="00B56532" w:rsidP="004A4A29">
      <w:pPr>
        <w:tabs>
          <w:tab w:val="left" w:pos="0"/>
          <w:tab w:val="left" w:pos="3976"/>
        </w:tabs>
        <w:ind w:left="0" w:right="282" w:firstLine="567"/>
        <w:rPr>
          <w:sz w:val="18"/>
          <w:szCs w:val="18"/>
        </w:rPr>
      </w:pPr>
      <w:r w:rsidRPr="00B56532">
        <w:rPr>
          <w:sz w:val="18"/>
          <w:szCs w:val="18"/>
        </w:rPr>
        <w:t>Сведения о заявителе, являющемся физическим лицом:</w:t>
      </w:r>
    </w:p>
    <w:p w:rsidR="00B56532" w:rsidRPr="00B56532" w:rsidRDefault="00B56532" w:rsidP="004A4A29">
      <w:pPr>
        <w:tabs>
          <w:tab w:val="left" w:pos="0"/>
          <w:tab w:val="left" w:pos="3976"/>
        </w:tabs>
        <w:ind w:left="0" w:right="282" w:firstLine="567"/>
        <w:rPr>
          <w:sz w:val="18"/>
          <w:szCs w:val="18"/>
        </w:rPr>
      </w:pPr>
      <w:proofErr w:type="gramStart"/>
      <w:r w:rsidRPr="00B56532">
        <w:rPr>
          <w:sz w:val="18"/>
          <w:szCs w:val="18"/>
        </w:rPr>
        <w:t xml:space="preserve">фамилия, имя и отчество (последнее – при наличии): </w:t>
      </w:r>
      <w:r w:rsidRPr="00B56532">
        <w:rPr>
          <w:sz w:val="18"/>
          <w:szCs w:val="18"/>
          <w:u w:val="single"/>
        </w:rPr>
        <w:tab/>
      </w:r>
      <w:r w:rsidRPr="00B56532">
        <w:rPr>
          <w:sz w:val="18"/>
          <w:szCs w:val="18"/>
        </w:rPr>
        <w:t xml:space="preserve">; наименование документа, удостоверяющего личность: </w:t>
      </w:r>
      <w:r w:rsidRPr="00B56532">
        <w:rPr>
          <w:sz w:val="18"/>
          <w:szCs w:val="18"/>
          <w:u w:val="single"/>
        </w:rPr>
        <w:tab/>
      </w:r>
      <w:r w:rsidRPr="00B56532">
        <w:rPr>
          <w:sz w:val="18"/>
          <w:szCs w:val="18"/>
        </w:rPr>
        <w:t xml:space="preserve">; серия и номер документа, удостоверяющего личность: </w:t>
      </w:r>
      <w:r w:rsidRPr="00B56532">
        <w:rPr>
          <w:sz w:val="18"/>
          <w:szCs w:val="18"/>
          <w:u w:val="single"/>
        </w:rPr>
        <w:tab/>
      </w:r>
      <w:r w:rsidRPr="00B56532">
        <w:rPr>
          <w:sz w:val="18"/>
          <w:szCs w:val="18"/>
        </w:rPr>
        <w:t xml:space="preserve">; дата выдачи документа, удостоверяющего личность: </w:t>
      </w:r>
      <w:r w:rsidRPr="00B56532">
        <w:rPr>
          <w:sz w:val="18"/>
          <w:szCs w:val="18"/>
          <w:u w:val="single"/>
        </w:rPr>
        <w:tab/>
      </w:r>
      <w:r w:rsidRPr="00B56532">
        <w:rPr>
          <w:sz w:val="18"/>
          <w:szCs w:val="18"/>
        </w:rPr>
        <w:t xml:space="preserve">; кем выдан документ, удостоверяющий личность: </w:t>
      </w:r>
      <w:r w:rsidRPr="00B56532">
        <w:rPr>
          <w:sz w:val="18"/>
          <w:szCs w:val="18"/>
          <w:u w:val="single"/>
        </w:rPr>
        <w:tab/>
      </w:r>
      <w:r w:rsidRPr="00B56532">
        <w:rPr>
          <w:sz w:val="18"/>
          <w:szCs w:val="18"/>
        </w:rPr>
        <w:t xml:space="preserve">; номер телефона: </w:t>
      </w:r>
      <w:r w:rsidRPr="00B56532">
        <w:rPr>
          <w:sz w:val="18"/>
          <w:szCs w:val="18"/>
          <w:u w:val="single"/>
        </w:rPr>
        <w:tab/>
      </w:r>
      <w:r w:rsidRPr="00B56532">
        <w:rPr>
          <w:sz w:val="18"/>
          <w:szCs w:val="18"/>
        </w:rPr>
        <w:t xml:space="preserve">; адрес электронной почты: </w:t>
      </w:r>
      <w:r w:rsidRPr="00B56532">
        <w:rPr>
          <w:sz w:val="18"/>
          <w:szCs w:val="18"/>
          <w:u w:val="single"/>
        </w:rPr>
        <w:tab/>
      </w:r>
      <w:r w:rsidRPr="00B56532">
        <w:rPr>
          <w:sz w:val="18"/>
          <w:szCs w:val="18"/>
        </w:rPr>
        <w:t>.</w:t>
      </w:r>
      <w:proofErr w:type="gramEnd"/>
    </w:p>
    <w:p w:rsidR="00B56532" w:rsidRPr="00B56532" w:rsidRDefault="00B56532" w:rsidP="004A4A29">
      <w:pPr>
        <w:tabs>
          <w:tab w:val="left" w:pos="0"/>
          <w:tab w:val="left" w:pos="3976"/>
        </w:tabs>
        <w:ind w:left="0" w:right="282" w:firstLine="567"/>
        <w:rPr>
          <w:sz w:val="18"/>
          <w:szCs w:val="18"/>
        </w:rPr>
      </w:pPr>
    </w:p>
    <w:p w:rsidR="00B56532" w:rsidRPr="00B56532" w:rsidRDefault="00B56532" w:rsidP="004A4A29">
      <w:pPr>
        <w:tabs>
          <w:tab w:val="left" w:pos="0"/>
          <w:tab w:val="left" w:pos="3976"/>
        </w:tabs>
        <w:ind w:left="0" w:right="282" w:firstLine="567"/>
        <w:rPr>
          <w:sz w:val="18"/>
          <w:szCs w:val="18"/>
        </w:rPr>
      </w:pPr>
      <w:r w:rsidRPr="00B56532">
        <w:rPr>
          <w:sz w:val="18"/>
          <w:szCs w:val="18"/>
        </w:rPr>
        <w:t>Сведения о заявителе, являющемся индивидуальным предпринимателем</w:t>
      </w:r>
      <w:proofErr w:type="gramStart"/>
      <w:r w:rsidRPr="00B56532">
        <w:rPr>
          <w:sz w:val="18"/>
          <w:szCs w:val="18"/>
          <w:vertAlign w:val="superscript"/>
        </w:rPr>
        <w:t>6</w:t>
      </w:r>
      <w:proofErr w:type="gramEnd"/>
      <w:r w:rsidRPr="00B56532">
        <w:rPr>
          <w:sz w:val="18"/>
          <w:szCs w:val="18"/>
        </w:rPr>
        <w:t>:</w:t>
      </w:r>
    </w:p>
    <w:p w:rsidR="00B56532" w:rsidRPr="00B56532" w:rsidRDefault="00B56532" w:rsidP="004A4A29">
      <w:pPr>
        <w:tabs>
          <w:tab w:val="left" w:pos="0"/>
          <w:tab w:val="left" w:pos="3976"/>
        </w:tabs>
        <w:ind w:left="0" w:right="282" w:firstLine="567"/>
        <w:rPr>
          <w:sz w:val="18"/>
          <w:szCs w:val="18"/>
        </w:rPr>
      </w:pPr>
      <w:r w:rsidRPr="00B56532">
        <w:rPr>
          <w:sz w:val="18"/>
          <w:szCs w:val="18"/>
        </w:rPr>
        <w:t>фамилия, имя и отчество (последнее – при наличии) индивидуального предпринимателя</w:t>
      </w:r>
      <w:proofErr w:type="gramStart"/>
      <w:r w:rsidRPr="00B56532">
        <w:rPr>
          <w:sz w:val="18"/>
          <w:szCs w:val="18"/>
        </w:rPr>
        <w:t xml:space="preserve">: </w:t>
      </w:r>
      <w:r w:rsidRPr="00B56532">
        <w:rPr>
          <w:sz w:val="18"/>
          <w:szCs w:val="18"/>
          <w:u w:val="single"/>
        </w:rPr>
        <w:tab/>
      </w:r>
      <w:r w:rsidRPr="00B56532">
        <w:rPr>
          <w:sz w:val="18"/>
          <w:szCs w:val="18"/>
        </w:rPr>
        <w:t xml:space="preserve">; </w:t>
      </w:r>
      <w:proofErr w:type="gramEnd"/>
      <w:r w:rsidRPr="00B56532">
        <w:rPr>
          <w:sz w:val="18"/>
          <w:szCs w:val="18"/>
        </w:rPr>
        <w:t xml:space="preserve">ОГРНИП </w:t>
      </w:r>
      <w:r w:rsidRPr="00B56532">
        <w:rPr>
          <w:sz w:val="18"/>
          <w:szCs w:val="18"/>
          <w:u w:val="single"/>
        </w:rPr>
        <w:tab/>
      </w:r>
      <w:r w:rsidRPr="00B56532">
        <w:rPr>
          <w:sz w:val="18"/>
          <w:szCs w:val="18"/>
        </w:rPr>
        <w:t>;</w:t>
      </w:r>
    </w:p>
    <w:p w:rsidR="00B56532" w:rsidRPr="00B56532" w:rsidRDefault="00B56532" w:rsidP="004A4A29">
      <w:pPr>
        <w:tabs>
          <w:tab w:val="left" w:pos="0"/>
          <w:tab w:val="left" w:pos="3976"/>
        </w:tabs>
        <w:ind w:left="0" w:right="282" w:firstLine="567"/>
        <w:rPr>
          <w:sz w:val="18"/>
          <w:szCs w:val="18"/>
        </w:rPr>
      </w:pPr>
      <w:proofErr w:type="gramStart"/>
      <w:r w:rsidRPr="00B56532">
        <w:rPr>
          <w:sz w:val="18"/>
          <w:szCs w:val="18"/>
        </w:rPr>
        <w:t xml:space="preserve">идентификационный номер налогоплательщика (ИНН): </w:t>
      </w:r>
      <w:r w:rsidRPr="00B56532">
        <w:rPr>
          <w:sz w:val="18"/>
          <w:szCs w:val="18"/>
          <w:u w:val="single"/>
        </w:rPr>
        <w:tab/>
      </w:r>
      <w:r w:rsidRPr="00B56532">
        <w:rPr>
          <w:sz w:val="18"/>
          <w:szCs w:val="18"/>
        </w:rPr>
        <w:t xml:space="preserve">; наименование документа, удостоверяющего личность: </w:t>
      </w:r>
      <w:r w:rsidRPr="00B56532">
        <w:rPr>
          <w:sz w:val="18"/>
          <w:szCs w:val="18"/>
          <w:u w:val="single"/>
        </w:rPr>
        <w:tab/>
      </w:r>
      <w:r w:rsidRPr="00B56532">
        <w:rPr>
          <w:sz w:val="18"/>
          <w:szCs w:val="18"/>
        </w:rPr>
        <w:t xml:space="preserve">; серия и номер документа, удостоверяющего личность: </w:t>
      </w:r>
      <w:r w:rsidRPr="00B56532">
        <w:rPr>
          <w:sz w:val="18"/>
          <w:szCs w:val="18"/>
          <w:u w:val="single"/>
        </w:rPr>
        <w:tab/>
      </w:r>
      <w:r w:rsidRPr="00B56532">
        <w:rPr>
          <w:sz w:val="18"/>
          <w:szCs w:val="18"/>
        </w:rPr>
        <w:t xml:space="preserve">; дата выдачи документа, удостоверяющего личность: </w:t>
      </w:r>
      <w:r w:rsidRPr="00B56532">
        <w:rPr>
          <w:sz w:val="18"/>
          <w:szCs w:val="18"/>
          <w:u w:val="single"/>
        </w:rPr>
        <w:tab/>
      </w:r>
      <w:r w:rsidRPr="00B56532">
        <w:rPr>
          <w:sz w:val="18"/>
          <w:szCs w:val="18"/>
        </w:rPr>
        <w:t xml:space="preserve">; кем выдан документ, удостоверяющий личность: </w:t>
      </w:r>
      <w:r w:rsidRPr="00B56532">
        <w:rPr>
          <w:sz w:val="18"/>
          <w:szCs w:val="18"/>
          <w:u w:val="single"/>
        </w:rPr>
        <w:tab/>
      </w:r>
      <w:r w:rsidRPr="00B56532">
        <w:rPr>
          <w:sz w:val="18"/>
          <w:szCs w:val="18"/>
        </w:rPr>
        <w:t xml:space="preserve">; номер телефона: </w:t>
      </w:r>
      <w:r w:rsidRPr="00B56532">
        <w:rPr>
          <w:sz w:val="18"/>
          <w:szCs w:val="18"/>
          <w:u w:val="single"/>
        </w:rPr>
        <w:tab/>
      </w:r>
      <w:r w:rsidRPr="00B56532">
        <w:rPr>
          <w:sz w:val="18"/>
          <w:szCs w:val="18"/>
        </w:rPr>
        <w:t>;</w:t>
      </w:r>
      <w:proofErr w:type="gramEnd"/>
    </w:p>
    <w:p w:rsidR="00B56532" w:rsidRPr="00B56532" w:rsidRDefault="00B56532" w:rsidP="004A4A29">
      <w:pPr>
        <w:tabs>
          <w:tab w:val="left" w:pos="0"/>
          <w:tab w:val="left" w:pos="3976"/>
        </w:tabs>
        <w:ind w:left="0" w:right="282" w:firstLine="567"/>
        <w:rPr>
          <w:sz w:val="18"/>
          <w:szCs w:val="18"/>
        </w:rPr>
      </w:pPr>
      <w:r w:rsidRPr="00B56532">
        <w:rPr>
          <w:noProof/>
          <w:sz w:val="18"/>
          <w:szCs w:val="18"/>
        </w:rPr>
        <mc:AlternateContent>
          <mc:Choice Requires="wps">
            <w:drawing>
              <wp:anchor distT="0" distB="0" distL="0" distR="0" simplePos="0" relativeHeight="251670528" behindDoc="1" locked="0" layoutInCell="1" allowOverlap="1" wp14:anchorId="4CA4AEB3" wp14:editId="64CEE6E9">
                <wp:simplePos x="0" y="0"/>
                <wp:positionH relativeFrom="page">
                  <wp:posOffset>718820</wp:posOffset>
                </wp:positionH>
                <wp:positionV relativeFrom="paragraph">
                  <wp:posOffset>86995</wp:posOffset>
                </wp:positionV>
                <wp:extent cx="1828165" cy="6350"/>
                <wp:effectExtent l="4445" t="3175" r="0" b="0"/>
                <wp:wrapTopAndBottom/>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1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margin-left:56.6pt;margin-top:6.85pt;width:143.95pt;height:.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" fillcolor="black" stroked="f">
                <w10:wrap type="topAndBottom" anchorx="page"/>
              </v:rect>
            </w:pict>
          </mc:Fallback>
        </mc:AlternateContent>
      </w:r>
    </w:p>
    <w:p w:rsidR="00B56532" w:rsidRPr="00B56532" w:rsidRDefault="00B56532" w:rsidP="004A4A29">
      <w:pPr>
        <w:tabs>
          <w:tab w:val="left" w:pos="0"/>
          <w:tab w:val="left" w:pos="3976"/>
        </w:tabs>
        <w:ind w:left="0" w:right="282" w:firstLine="567"/>
        <w:rPr>
          <w:sz w:val="18"/>
          <w:szCs w:val="18"/>
        </w:rPr>
      </w:pPr>
      <w:r w:rsidRPr="00B56532">
        <w:rPr>
          <w:sz w:val="18"/>
          <w:szCs w:val="18"/>
          <w:vertAlign w:val="superscript"/>
        </w:rPr>
        <w:t>5</w:t>
      </w:r>
      <w:r w:rsidRPr="00B56532">
        <w:rPr>
          <w:sz w:val="18"/>
          <w:szCs w:val="18"/>
        </w:rPr>
        <w:t xml:space="preserve">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w:t>
      </w:r>
    </w:p>
    <w:p w:rsidR="00B56532" w:rsidRPr="00B56532" w:rsidRDefault="00B56532" w:rsidP="00B56532">
      <w:pPr>
        <w:tabs>
          <w:tab w:val="left" w:pos="426"/>
          <w:tab w:val="left" w:pos="3976"/>
        </w:tabs>
        <w:ind w:left="426" w:right="282" w:firstLine="426"/>
        <w:rPr>
          <w:sz w:val="18"/>
          <w:szCs w:val="18"/>
        </w:rPr>
        <w:sectPr w:rsidR="00B56532" w:rsidRPr="00B56532">
          <w:headerReference w:type="default" r:id="rId10"/>
          <w:pgSz w:w="11900" w:h="16840"/>
          <w:pgMar w:top="940" w:right="400" w:bottom="280" w:left="1020" w:header="721" w:footer="0" w:gutter="0"/>
          <w:cols w:space="720"/>
        </w:sectPr>
      </w:pPr>
    </w:p>
    <w:p w:rsidR="00B56532" w:rsidRPr="00B56532" w:rsidRDefault="00B56532" w:rsidP="004A4A29">
      <w:pPr>
        <w:tabs>
          <w:tab w:val="left" w:pos="0"/>
          <w:tab w:val="left" w:pos="3976"/>
        </w:tabs>
        <w:ind w:left="0" w:right="282" w:firstLine="567"/>
        <w:rPr>
          <w:sz w:val="18"/>
          <w:szCs w:val="18"/>
        </w:rPr>
      </w:pPr>
    </w:p>
    <w:p w:rsidR="00B56532" w:rsidRPr="00B56532" w:rsidRDefault="00B56532" w:rsidP="004A4A29">
      <w:pPr>
        <w:tabs>
          <w:tab w:val="left" w:pos="0"/>
          <w:tab w:val="left" w:pos="3976"/>
        </w:tabs>
        <w:ind w:left="0" w:right="282" w:firstLine="567"/>
        <w:rPr>
          <w:sz w:val="18"/>
          <w:szCs w:val="18"/>
        </w:rPr>
      </w:pPr>
      <w:bookmarkStart w:id="17" w:name="19"/>
      <w:bookmarkEnd w:id="17"/>
      <w:r w:rsidRPr="00B56532">
        <w:rPr>
          <w:sz w:val="18"/>
          <w:szCs w:val="18"/>
        </w:rPr>
        <w:t xml:space="preserve">адрес электронной почты: </w:t>
      </w:r>
      <w:r w:rsidRPr="00B56532">
        <w:rPr>
          <w:sz w:val="18"/>
          <w:szCs w:val="18"/>
          <w:u w:val="single"/>
        </w:rPr>
        <w:tab/>
      </w:r>
      <w:r w:rsidRPr="00B56532">
        <w:rPr>
          <w:sz w:val="18"/>
          <w:szCs w:val="18"/>
        </w:rPr>
        <w:t>.</w:t>
      </w:r>
    </w:p>
    <w:p w:rsidR="00B56532" w:rsidRPr="00B56532" w:rsidRDefault="00B56532" w:rsidP="004A4A29">
      <w:pPr>
        <w:tabs>
          <w:tab w:val="left" w:pos="0"/>
          <w:tab w:val="left" w:pos="3976"/>
        </w:tabs>
        <w:ind w:left="0" w:right="282" w:firstLine="567"/>
        <w:rPr>
          <w:sz w:val="18"/>
          <w:szCs w:val="18"/>
        </w:rPr>
      </w:pPr>
    </w:p>
    <w:p w:rsidR="00B56532" w:rsidRPr="00B56532" w:rsidRDefault="00B56532" w:rsidP="004A4A29">
      <w:pPr>
        <w:tabs>
          <w:tab w:val="left" w:pos="0"/>
          <w:tab w:val="left" w:pos="3976"/>
        </w:tabs>
        <w:ind w:left="0" w:right="282" w:firstLine="567"/>
        <w:rPr>
          <w:sz w:val="18"/>
          <w:szCs w:val="18"/>
        </w:rPr>
      </w:pPr>
      <w:r w:rsidRPr="00B56532">
        <w:rPr>
          <w:sz w:val="18"/>
          <w:szCs w:val="18"/>
        </w:rPr>
        <w:t>Сведения о заявителе, являющемся юридическим лицом</w:t>
      </w:r>
      <w:proofErr w:type="gramStart"/>
      <w:r w:rsidRPr="00B56532">
        <w:rPr>
          <w:sz w:val="18"/>
          <w:szCs w:val="18"/>
          <w:vertAlign w:val="superscript"/>
        </w:rPr>
        <w:t>6</w:t>
      </w:r>
      <w:proofErr w:type="gramEnd"/>
      <w:r w:rsidRPr="00B56532">
        <w:rPr>
          <w:sz w:val="18"/>
          <w:szCs w:val="18"/>
        </w:rPr>
        <w:t>:</w:t>
      </w:r>
    </w:p>
    <w:p w:rsidR="00B56532" w:rsidRPr="00B56532" w:rsidRDefault="00B56532" w:rsidP="004A4A29">
      <w:pPr>
        <w:tabs>
          <w:tab w:val="left" w:pos="0"/>
          <w:tab w:val="left" w:pos="3976"/>
        </w:tabs>
        <w:ind w:left="0" w:right="282" w:firstLine="567"/>
        <w:rPr>
          <w:sz w:val="18"/>
          <w:szCs w:val="18"/>
        </w:rPr>
      </w:pPr>
      <w:r w:rsidRPr="00B56532">
        <w:rPr>
          <w:sz w:val="18"/>
          <w:szCs w:val="18"/>
        </w:rPr>
        <w:t>полное наименование юридического лица с указанием его организационно-правовой формы</w:t>
      </w:r>
      <w:proofErr w:type="gramStart"/>
      <w:r w:rsidRPr="00B56532">
        <w:rPr>
          <w:sz w:val="18"/>
          <w:szCs w:val="18"/>
        </w:rPr>
        <w:t xml:space="preserve">: </w:t>
      </w:r>
      <w:r w:rsidRPr="00B56532">
        <w:rPr>
          <w:sz w:val="18"/>
          <w:szCs w:val="18"/>
          <w:u w:val="single"/>
        </w:rPr>
        <w:t xml:space="preserve">  </w:t>
      </w:r>
      <w:r w:rsidRPr="00B56532">
        <w:rPr>
          <w:sz w:val="18"/>
          <w:szCs w:val="18"/>
        </w:rPr>
        <w:t xml:space="preserve">; </w:t>
      </w:r>
      <w:proofErr w:type="gramEnd"/>
      <w:r w:rsidRPr="00B56532">
        <w:rPr>
          <w:sz w:val="18"/>
          <w:szCs w:val="18"/>
        </w:rPr>
        <w:t xml:space="preserve">основной государственный регистрационный номер юридического лица (ОГРН): </w:t>
      </w:r>
      <w:r w:rsidRPr="00B56532">
        <w:rPr>
          <w:sz w:val="18"/>
          <w:szCs w:val="18"/>
          <w:u w:val="single"/>
        </w:rPr>
        <w:tab/>
      </w:r>
      <w:r w:rsidRPr="00B56532">
        <w:rPr>
          <w:sz w:val="18"/>
          <w:szCs w:val="18"/>
        </w:rPr>
        <w:t xml:space="preserve">; идентификационный номер налогоплательщика (ИНН): </w:t>
      </w:r>
      <w:r w:rsidRPr="00B56532">
        <w:rPr>
          <w:sz w:val="18"/>
          <w:szCs w:val="18"/>
          <w:u w:val="single"/>
        </w:rPr>
        <w:tab/>
      </w:r>
      <w:r w:rsidRPr="00B56532">
        <w:rPr>
          <w:sz w:val="18"/>
          <w:szCs w:val="18"/>
        </w:rPr>
        <w:t xml:space="preserve">; номер телефона: </w:t>
      </w:r>
      <w:r w:rsidRPr="00B56532">
        <w:rPr>
          <w:sz w:val="18"/>
          <w:szCs w:val="18"/>
          <w:u w:val="single"/>
        </w:rPr>
        <w:tab/>
      </w:r>
      <w:r w:rsidRPr="00B56532">
        <w:rPr>
          <w:sz w:val="18"/>
          <w:szCs w:val="18"/>
        </w:rPr>
        <w:t xml:space="preserve">; адрес электронной почты: </w:t>
      </w:r>
      <w:r w:rsidRPr="00B56532">
        <w:rPr>
          <w:sz w:val="18"/>
          <w:szCs w:val="18"/>
          <w:u w:val="single"/>
        </w:rPr>
        <w:tab/>
      </w:r>
      <w:r w:rsidRPr="00B56532">
        <w:rPr>
          <w:sz w:val="18"/>
          <w:szCs w:val="18"/>
        </w:rPr>
        <w:t xml:space="preserve">; почтовый адрес: </w:t>
      </w:r>
      <w:r w:rsidRPr="00B56532">
        <w:rPr>
          <w:sz w:val="18"/>
          <w:szCs w:val="18"/>
          <w:u w:val="single"/>
        </w:rPr>
        <w:tab/>
      </w:r>
      <w:r w:rsidRPr="00B56532">
        <w:rPr>
          <w:sz w:val="18"/>
          <w:szCs w:val="18"/>
        </w:rPr>
        <w:t>.</w:t>
      </w:r>
    </w:p>
    <w:p w:rsidR="00B56532" w:rsidRPr="00B56532" w:rsidRDefault="00B56532" w:rsidP="004A4A29">
      <w:pPr>
        <w:tabs>
          <w:tab w:val="left" w:pos="0"/>
          <w:tab w:val="left" w:pos="3976"/>
        </w:tabs>
        <w:ind w:left="0" w:right="282" w:firstLine="567"/>
        <w:rPr>
          <w:sz w:val="18"/>
          <w:szCs w:val="18"/>
        </w:rPr>
      </w:pPr>
    </w:p>
    <w:p w:rsidR="00B56532" w:rsidRPr="00B56532" w:rsidRDefault="00B56532" w:rsidP="004A4A29">
      <w:pPr>
        <w:tabs>
          <w:tab w:val="left" w:pos="0"/>
          <w:tab w:val="left" w:pos="3976"/>
        </w:tabs>
        <w:ind w:left="0" w:right="282" w:firstLine="567"/>
        <w:rPr>
          <w:sz w:val="18"/>
          <w:szCs w:val="18"/>
        </w:rPr>
      </w:pPr>
      <w:proofErr w:type="gramStart"/>
      <w:r w:rsidRPr="00B56532">
        <w:rPr>
          <w:sz w:val="18"/>
          <w:szCs w:val="18"/>
        </w:rPr>
        <w:t xml:space="preserve">Сведения о заявителе, являющемся представителем (уполномоченным лицом) юридического лица: фамилия, имя и отчество (последнее – при наличии) </w:t>
      </w:r>
      <w:r w:rsidRPr="00B56532">
        <w:rPr>
          <w:sz w:val="18"/>
          <w:szCs w:val="18"/>
          <w:u w:val="single"/>
        </w:rPr>
        <w:tab/>
      </w:r>
      <w:r w:rsidRPr="00B56532">
        <w:rPr>
          <w:sz w:val="18"/>
          <w:szCs w:val="18"/>
        </w:rPr>
        <w:t xml:space="preserve">; дата рождения </w:t>
      </w:r>
      <w:r w:rsidRPr="00B56532">
        <w:rPr>
          <w:sz w:val="18"/>
          <w:szCs w:val="18"/>
          <w:u w:val="single"/>
        </w:rPr>
        <w:tab/>
      </w:r>
      <w:r w:rsidRPr="00B56532">
        <w:rPr>
          <w:sz w:val="18"/>
          <w:szCs w:val="18"/>
        </w:rPr>
        <w:t xml:space="preserve">; наименование документа, удостоверяющего личность: </w:t>
      </w:r>
      <w:r w:rsidRPr="00B56532">
        <w:rPr>
          <w:sz w:val="18"/>
          <w:szCs w:val="18"/>
          <w:u w:val="single"/>
        </w:rPr>
        <w:tab/>
      </w:r>
      <w:r w:rsidRPr="00B56532">
        <w:rPr>
          <w:sz w:val="18"/>
          <w:szCs w:val="18"/>
        </w:rPr>
        <w:t xml:space="preserve">; серия и номер документа, удостоверяющего личность: </w:t>
      </w:r>
      <w:r w:rsidRPr="00B56532">
        <w:rPr>
          <w:sz w:val="18"/>
          <w:szCs w:val="18"/>
          <w:u w:val="single"/>
        </w:rPr>
        <w:tab/>
      </w:r>
      <w:r w:rsidRPr="00B56532">
        <w:rPr>
          <w:sz w:val="18"/>
          <w:szCs w:val="18"/>
        </w:rPr>
        <w:t xml:space="preserve">; дата выдачи документа, удостоверяющего личность: </w:t>
      </w:r>
      <w:r w:rsidRPr="00B56532">
        <w:rPr>
          <w:sz w:val="18"/>
          <w:szCs w:val="18"/>
          <w:u w:val="single"/>
        </w:rPr>
        <w:tab/>
      </w:r>
      <w:r w:rsidRPr="00B56532">
        <w:rPr>
          <w:sz w:val="18"/>
          <w:szCs w:val="18"/>
        </w:rPr>
        <w:t xml:space="preserve">; кем выдан документ, удостоверяющий личность: </w:t>
      </w:r>
      <w:r w:rsidRPr="00B56532">
        <w:rPr>
          <w:sz w:val="18"/>
          <w:szCs w:val="18"/>
          <w:u w:val="single"/>
        </w:rPr>
        <w:tab/>
      </w:r>
      <w:r w:rsidRPr="00B56532">
        <w:rPr>
          <w:sz w:val="18"/>
          <w:szCs w:val="18"/>
        </w:rPr>
        <w:t xml:space="preserve">; код подразделения, выдавшего документ, удостоверяющий личность: </w:t>
      </w:r>
      <w:r w:rsidRPr="00B56532">
        <w:rPr>
          <w:sz w:val="18"/>
          <w:szCs w:val="18"/>
          <w:u w:val="single"/>
        </w:rPr>
        <w:tab/>
      </w:r>
      <w:r w:rsidRPr="00B56532">
        <w:rPr>
          <w:sz w:val="18"/>
          <w:szCs w:val="18"/>
        </w:rPr>
        <w:t xml:space="preserve">; номер телефона: </w:t>
      </w:r>
      <w:r w:rsidRPr="00B56532">
        <w:rPr>
          <w:sz w:val="18"/>
          <w:szCs w:val="18"/>
          <w:u w:val="single"/>
        </w:rPr>
        <w:tab/>
      </w:r>
      <w:r w:rsidRPr="00B56532">
        <w:rPr>
          <w:sz w:val="18"/>
          <w:szCs w:val="18"/>
        </w:rPr>
        <w:t xml:space="preserve">; адрес электронной почты: </w:t>
      </w:r>
      <w:r w:rsidRPr="00B56532">
        <w:rPr>
          <w:sz w:val="18"/>
          <w:szCs w:val="18"/>
          <w:u w:val="single"/>
        </w:rPr>
        <w:tab/>
      </w:r>
      <w:r w:rsidRPr="00B56532">
        <w:rPr>
          <w:sz w:val="18"/>
          <w:szCs w:val="18"/>
        </w:rPr>
        <w:t xml:space="preserve">; должность уполномоченного лица юридического лица </w:t>
      </w:r>
      <w:r w:rsidRPr="00B56532">
        <w:rPr>
          <w:sz w:val="18"/>
          <w:szCs w:val="18"/>
          <w:u w:val="single"/>
        </w:rPr>
        <w:tab/>
      </w:r>
      <w:r w:rsidRPr="00B56532">
        <w:rPr>
          <w:sz w:val="18"/>
          <w:szCs w:val="18"/>
        </w:rPr>
        <w:t>.</w:t>
      </w:r>
      <w:proofErr w:type="gramEnd"/>
    </w:p>
    <w:p w:rsidR="00B56532" w:rsidRPr="00B56532" w:rsidRDefault="00B56532" w:rsidP="004A4A29">
      <w:pPr>
        <w:tabs>
          <w:tab w:val="left" w:pos="0"/>
          <w:tab w:val="left" w:pos="3976"/>
        </w:tabs>
        <w:ind w:left="0" w:right="282" w:firstLine="567"/>
        <w:rPr>
          <w:sz w:val="18"/>
          <w:szCs w:val="18"/>
        </w:rPr>
      </w:pPr>
    </w:p>
    <w:p w:rsidR="00B56532" w:rsidRPr="00B56532" w:rsidRDefault="00B56532" w:rsidP="004A4A29">
      <w:pPr>
        <w:tabs>
          <w:tab w:val="left" w:pos="0"/>
          <w:tab w:val="left" w:pos="3976"/>
        </w:tabs>
        <w:ind w:left="0" w:right="282" w:firstLine="567"/>
        <w:rPr>
          <w:sz w:val="18"/>
          <w:szCs w:val="18"/>
        </w:rPr>
      </w:pPr>
      <w:r w:rsidRPr="00B56532">
        <w:rPr>
          <w:sz w:val="18"/>
          <w:szCs w:val="18"/>
        </w:rPr>
        <w:t>Сведения о заявителе, являющемся представителем физического лица/индивидуального предпринимателя:</w:t>
      </w:r>
    </w:p>
    <w:p w:rsidR="00B56532" w:rsidRPr="00B56532" w:rsidRDefault="00B56532" w:rsidP="004A4A29">
      <w:pPr>
        <w:tabs>
          <w:tab w:val="left" w:pos="0"/>
          <w:tab w:val="left" w:pos="3976"/>
        </w:tabs>
        <w:ind w:left="0" w:right="282" w:firstLine="567"/>
        <w:rPr>
          <w:sz w:val="18"/>
          <w:szCs w:val="18"/>
        </w:rPr>
      </w:pPr>
      <w:proofErr w:type="gramStart"/>
      <w:r w:rsidRPr="00B56532">
        <w:rPr>
          <w:sz w:val="18"/>
          <w:szCs w:val="18"/>
        </w:rPr>
        <w:t xml:space="preserve">фамилия, имя и отчество (последнее – при наличии): </w:t>
      </w:r>
      <w:r w:rsidRPr="00B56532">
        <w:rPr>
          <w:sz w:val="18"/>
          <w:szCs w:val="18"/>
          <w:u w:val="single"/>
        </w:rPr>
        <w:tab/>
      </w:r>
      <w:r w:rsidRPr="00B56532">
        <w:rPr>
          <w:sz w:val="18"/>
          <w:szCs w:val="18"/>
        </w:rPr>
        <w:t xml:space="preserve">; наименование документа, удостоверяющего личность: </w:t>
      </w:r>
      <w:r w:rsidRPr="00B56532">
        <w:rPr>
          <w:sz w:val="18"/>
          <w:szCs w:val="18"/>
          <w:u w:val="single"/>
        </w:rPr>
        <w:tab/>
      </w:r>
      <w:r w:rsidRPr="00B56532">
        <w:rPr>
          <w:sz w:val="18"/>
          <w:szCs w:val="18"/>
        </w:rPr>
        <w:t xml:space="preserve">; серия и номер документа, удостоверяющего личность: </w:t>
      </w:r>
      <w:r w:rsidRPr="00B56532">
        <w:rPr>
          <w:sz w:val="18"/>
          <w:szCs w:val="18"/>
          <w:u w:val="single"/>
        </w:rPr>
        <w:tab/>
      </w:r>
      <w:r w:rsidRPr="00B56532">
        <w:rPr>
          <w:sz w:val="18"/>
          <w:szCs w:val="18"/>
        </w:rPr>
        <w:t xml:space="preserve">; дата выдачи документа, удостоверяющего личность: </w:t>
      </w:r>
      <w:r w:rsidRPr="00B56532">
        <w:rPr>
          <w:sz w:val="18"/>
          <w:szCs w:val="18"/>
          <w:u w:val="single"/>
        </w:rPr>
        <w:tab/>
      </w:r>
      <w:r w:rsidRPr="00B56532">
        <w:rPr>
          <w:sz w:val="18"/>
          <w:szCs w:val="18"/>
        </w:rPr>
        <w:t xml:space="preserve">; кем выдан документ, удостоверяющий личность: </w:t>
      </w:r>
      <w:r w:rsidRPr="00B56532">
        <w:rPr>
          <w:sz w:val="18"/>
          <w:szCs w:val="18"/>
          <w:u w:val="single"/>
        </w:rPr>
        <w:tab/>
      </w:r>
      <w:r w:rsidRPr="00B56532">
        <w:rPr>
          <w:sz w:val="18"/>
          <w:szCs w:val="18"/>
        </w:rPr>
        <w:t xml:space="preserve">; номер телефона: </w:t>
      </w:r>
      <w:r w:rsidRPr="00B56532">
        <w:rPr>
          <w:sz w:val="18"/>
          <w:szCs w:val="18"/>
          <w:u w:val="single"/>
        </w:rPr>
        <w:tab/>
      </w:r>
      <w:r w:rsidRPr="00B56532">
        <w:rPr>
          <w:sz w:val="18"/>
          <w:szCs w:val="18"/>
        </w:rPr>
        <w:t xml:space="preserve">; адрес электронной почты: </w:t>
      </w:r>
      <w:r w:rsidRPr="00B56532">
        <w:rPr>
          <w:sz w:val="18"/>
          <w:szCs w:val="18"/>
          <w:u w:val="single"/>
        </w:rPr>
        <w:tab/>
      </w:r>
      <w:r w:rsidRPr="00B56532">
        <w:rPr>
          <w:sz w:val="18"/>
          <w:szCs w:val="18"/>
        </w:rPr>
        <w:t>.</w:t>
      </w:r>
      <w:proofErr w:type="gramEnd"/>
    </w:p>
    <w:p w:rsidR="00B56532" w:rsidRPr="00B56532" w:rsidRDefault="00B56532" w:rsidP="004A4A29">
      <w:pPr>
        <w:tabs>
          <w:tab w:val="left" w:pos="0"/>
          <w:tab w:val="left" w:pos="3976"/>
        </w:tabs>
        <w:ind w:left="0" w:right="282" w:firstLine="567"/>
        <w:rPr>
          <w:sz w:val="18"/>
          <w:szCs w:val="18"/>
        </w:rPr>
      </w:pPr>
    </w:p>
    <w:p w:rsidR="00B56532" w:rsidRPr="00B56532" w:rsidRDefault="00B56532" w:rsidP="004A4A29">
      <w:pPr>
        <w:tabs>
          <w:tab w:val="left" w:pos="0"/>
          <w:tab w:val="left" w:pos="3976"/>
        </w:tabs>
        <w:ind w:left="0" w:right="282" w:firstLine="567"/>
        <w:rPr>
          <w:sz w:val="18"/>
          <w:szCs w:val="18"/>
        </w:rPr>
      </w:pPr>
      <w:r w:rsidRPr="00B56532">
        <w:rPr>
          <w:sz w:val="18"/>
          <w:szCs w:val="18"/>
        </w:rPr>
        <w:t>Способ получения результата услуги:</w:t>
      </w:r>
    </w:p>
    <w:p w:rsidR="00B56532" w:rsidRPr="00B56532" w:rsidRDefault="00B56532" w:rsidP="004A4A29">
      <w:pPr>
        <w:tabs>
          <w:tab w:val="left" w:pos="0"/>
          <w:tab w:val="left" w:pos="3976"/>
        </w:tabs>
        <w:ind w:left="0" w:right="282" w:firstLine="567"/>
        <w:rPr>
          <w:sz w:val="18"/>
          <w:szCs w:val="18"/>
        </w:rPr>
      </w:pPr>
      <w:r w:rsidRPr="00B56532">
        <w:rPr>
          <w:sz w:val="18"/>
          <w:szCs w:val="18"/>
        </w:rPr>
        <w:t xml:space="preserve">на адрес электронной почты: </w:t>
      </w:r>
      <w:r w:rsidRPr="00B56532">
        <w:rPr>
          <w:rFonts w:ascii="MS Mincho" w:eastAsia="MS Mincho" w:hAnsi="MS Mincho" w:cs="MS Mincho" w:hint="eastAsia"/>
          <w:sz w:val="18"/>
          <w:szCs w:val="18"/>
        </w:rPr>
        <w:t>☐</w:t>
      </w:r>
      <w:r w:rsidRPr="00B56532">
        <w:rPr>
          <w:sz w:val="18"/>
          <w:szCs w:val="18"/>
        </w:rPr>
        <w:t xml:space="preserve"> да, </w:t>
      </w:r>
      <w:r w:rsidRPr="00B56532">
        <w:rPr>
          <w:rFonts w:ascii="MS Mincho" w:eastAsia="MS Mincho" w:hAnsi="MS Mincho" w:cs="MS Mincho" w:hint="eastAsia"/>
          <w:sz w:val="18"/>
          <w:szCs w:val="18"/>
        </w:rPr>
        <w:t>☐</w:t>
      </w:r>
      <w:r w:rsidRPr="00B56532">
        <w:rPr>
          <w:sz w:val="18"/>
          <w:szCs w:val="18"/>
        </w:rPr>
        <w:t xml:space="preserve"> нет;</w:t>
      </w:r>
    </w:p>
    <w:p w:rsidR="00B56532" w:rsidRPr="00B56532" w:rsidRDefault="00B56532" w:rsidP="004A4A29">
      <w:pPr>
        <w:tabs>
          <w:tab w:val="left" w:pos="0"/>
          <w:tab w:val="left" w:pos="3976"/>
        </w:tabs>
        <w:ind w:left="0" w:right="282" w:firstLine="567"/>
        <w:rPr>
          <w:sz w:val="18"/>
          <w:szCs w:val="18"/>
        </w:rPr>
      </w:pPr>
      <w:r w:rsidRPr="00B56532">
        <w:rPr>
          <w:sz w:val="18"/>
          <w:szCs w:val="18"/>
        </w:rPr>
        <w:t xml:space="preserve">в МФЦ (в случае подачи заявления через МФЦ): </w:t>
      </w:r>
      <w:r w:rsidRPr="00B56532">
        <w:rPr>
          <w:rFonts w:ascii="MS Mincho" w:eastAsia="MS Mincho" w:hAnsi="MS Mincho" w:cs="MS Mincho" w:hint="eastAsia"/>
          <w:sz w:val="18"/>
          <w:szCs w:val="18"/>
        </w:rPr>
        <w:t>☐</w:t>
      </w:r>
      <w:r w:rsidRPr="00B56532">
        <w:rPr>
          <w:sz w:val="18"/>
          <w:szCs w:val="18"/>
        </w:rPr>
        <w:t xml:space="preserve"> да, </w:t>
      </w:r>
      <w:r w:rsidRPr="00B56532">
        <w:rPr>
          <w:rFonts w:ascii="MS Mincho" w:eastAsia="MS Mincho" w:hAnsi="MS Mincho" w:cs="MS Mincho" w:hint="eastAsia"/>
          <w:sz w:val="18"/>
          <w:szCs w:val="18"/>
        </w:rPr>
        <w:t>☐</w:t>
      </w:r>
      <w:r w:rsidRPr="00B56532">
        <w:rPr>
          <w:sz w:val="18"/>
          <w:szCs w:val="18"/>
        </w:rPr>
        <w:t xml:space="preserve"> нет;</w:t>
      </w:r>
    </w:p>
    <w:p w:rsidR="00B56532" w:rsidRPr="00B56532" w:rsidRDefault="00B56532" w:rsidP="004A4A29">
      <w:pPr>
        <w:tabs>
          <w:tab w:val="left" w:pos="0"/>
          <w:tab w:val="left" w:pos="3976"/>
        </w:tabs>
        <w:ind w:left="0" w:right="282" w:firstLine="567"/>
        <w:rPr>
          <w:sz w:val="18"/>
          <w:szCs w:val="18"/>
        </w:rPr>
      </w:pPr>
      <w:r w:rsidRPr="00B56532">
        <w:rPr>
          <w:sz w:val="18"/>
          <w:szCs w:val="18"/>
        </w:rPr>
        <w:t xml:space="preserve">с использованием личного кабинета на Едином портале (в случае подачи заявления через личный кабинет на Едином портале): </w:t>
      </w:r>
      <w:r w:rsidRPr="00B56532">
        <w:rPr>
          <w:rFonts w:ascii="MS Mincho" w:eastAsia="MS Mincho" w:hAnsi="MS Mincho" w:cs="MS Mincho" w:hint="eastAsia"/>
          <w:sz w:val="18"/>
          <w:szCs w:val="18"/>
        </w:rPr>
        <w:t>☐</w:t>
      </w:r>
      <w:r w:rsidRPr="00B56532">
        <w:rPr>
          <w:sz w:val="18"/>
          <w:szCs w:val="18"/>
        </w:rPr>
        <w:t xml:space="preserve"> да, </w:t>
      </w:r>
      <w:r w:rsidRPr="00B56532">
        <w:rPr>
          <w:rFonts w:ascii="MS Mincho" w:eastAsia="MS Mincho" w:hAnsi="MS Mincho" w:cs="MS Mincho" w:hint="eastAsia"/>
          <w:sz w:val="18"/>
          <w:szCs w:val="18"/>
        </w:rPr>
        <w:t>☐</w:t>
      </w:r>
      <w:r w:rsidRPr="00B56532">
        <w:rPr>
          <w:sz w:val="18"/>
          <w:szCs w:val="18"/>
        </w:rPr>
        <w:t xml:space="preserve"> нет;</w:t>
      </w:r>
    </w:p>
    <w:p w:rsidR="00B56532" w:rsidRPr="00B56532" w:rsidRDefault="00B56532" w:rsidP="004A4A29">
      <w:pPr>
        <w:tabs>
          <w:tab w:val="left" w:pos="0"/>
          <w:tab w:val="left" w:pos="3976"/>
        </w:tabs>
        <w:ind w:left="0" w:right="282" w:firstLine="567"/>
        <w:rPr>
          <w:sz w:val="18"/>
          <w:szCs w:val="18"/>
        </w:rPr>
      </w:pPr>
      <w:r w:rsidRPr="00B56532">
        <w:rPr>
          <w:sz w:val="18"/>
          <w:szCs w:val="18"/>
        </w:rPr>
        <w:t xml:space="preserve">посредством почтового отправления: </w:t>
      </w:r>
      <w:r w:rsidRPr="00B56532">
        <w:rPr>
          <w:rFonts w:ascii="MS Mincho" w:eastAsia="MS Mincho" w:hAnsi="MS Mincho" w:cs="MS Mincho" w:hint="eastAsia"/>
          <w:sz w:val="18"/>
          <w:szCs w:val="18"/>
        </w:rPr>
        <w:t>☐</w:t>
      </w:r>
      <w:r w:rsidRPr="00B56532">
        <w:rPr>
          <w:sz w:val="18"/>
          <w:szCs w:val="18"/>
        </w:rPr>
        <w:t xml:space="preserve"> да, </w:t>
      </w:r>
      <w:r w:rsidRPr="00B56532">
        <w:rPr>
          <w:rFonts w:ascii="MS Mincho" w:eastAsia="MS Mincho" w:hAnsi="MS Mincho" w:cs="MS Mincho" w:hint="eastAsia"/>
          <w:sz w:val="18"/>
          <w:szCs w:val="18"/>
        </w:rPr>
        <w:t>☐</w:t>
      </w:r>
      <w:r w:rsidRPr="00B56532">
        <w:rPr>
          <w:sz w:val="18"/>
          <w:szCs w:val="18"/>
        </w:rPr>
        <w:t xml:space="preserve"> нет.</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noProof/>
          <w:sz w:val="18"/>
          <w:szCs w:val="18"/>
        </w:rPr>
        <mc:AlternateContent>
          <mc:Choice Requires="wps">
            <w:drawing>
              <wp:anchor distT="0" distB="0" distL="0" distR="0" simplePos="0" relativeHeight="251671552" behindDoc="1" locked="0" layoutInCell="1" allowOverlap="1">
                <wp:simplePos x="0" y="0"/>
                <wp:positionH relativeFrom="page">
                  <wp:posOffset>718820</wp:posOffset>
                </wp:positionH>
                <wp:positionV relativeFrom="paragraph">
                  <wp:posOffset>120015</wp:posOffset>
                </wp:positionV>
                <wp:extent cx="1828165" cy="6350"/>
                <wp:effectExtent l="4445" t="1270" r="0" b="1905"/>
                <wp:wrapTopAndBottom/>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1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6" style="position:absolute;margin-left:56.6pt;margin-top:9.45pt;width:143.95pt;height:.5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" fillcolor="black" stroked="f">
                <w10:wrap type="topAndBottom" anchorx="page"/>
              </v:rect>
            </w:pict>
          </mc:Fallback>
        </mc:AlternateContent>
      </w:r>
    </w:p>
    <w:p w:rsidR="00B56532" w:rsidRPr="00B56532" w:rsidRDefault="00B56532" w:rsidP="00B56532">
      <w:pPr>
        <w:tabs>
          <w:tab w:val="left" w:pos="426"/>
          <w:tab w:val="left" w:pos="3976"/>
        </w:tabs>
        <w:ind w:left="426" w:right="282" w:firstLine="426"/>
        <w:rPr>
          <w:sz w:val="18"/>
          <w:szCs w:val="18"/>
        </w:rPr>
      </w:pPr>
      <w:r w:rsidRPr="00B56532">
        <w:rPr>
          <w:sz w:val="18"/>
          <w:szCs w:val="18"/>
          <w:vertAlign w:val="superscript"/>
        </w:rPr>
        <w:t>6</w:t>
      </w:r>
      <w:proofErr w:type="gramStart"/>
      <w:r w:rsidRPr="00B56532">
        <w:rPr>
          <w:sz w:val="18"/>
          <w:szCs w:val="18"/>
        </w:rPr>
        <w:t xml:space="preserve"> В</w:t>
      </w:r>
      <w:proofErr w:type="gramEnd"/>
      <w:r w:rsidRPr="00B56532">
        <w:rPr>
          <w:sz w:val="18"/>
          <w:szCs w:val="18"/>
        </w:rPr>
        <w:t xml:space="preserve"> случае направления запроса посредством ЕПГУ формирование запроса осуществляется посредством заполнения интерактивной формы на ЕПГУ, сведения об идентификаторах юридического лица или индивидуального</w:t>
      </w: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предпринимателя могут быть </w:t>
      </w:r>
      <w:proofErr w:type="spellStart"/>
      <w:r w:rsidRPr="00B56532">
        <w:rPr>
          <w:sz w:val="18"/>
          <w:szCs w:val="18"/>
        </w:rPr>
        <w:t>автозаполнены</w:t>
      </w:r>
      <w:proofErr w:type="spellEnd"/>
      <w:r w:rsidRPr="00B56532">
        <w:rPr>
          <w:sz w:val="18"/>
          <w:szCs w:val="18"/>
        </w:rPr>
        <w:t xml:space="preserve"> посредством информации, содержащейся в ЕСИА.</w:t>
      </w:r>
    </w:p>
    <w:p w:rsidR="00B56532" w:rsidRPr="00B56532" w:rsidRDefault="00B56532" w:rsidP="00B56532">
      <w:pPr>
        <w:tabs>
          <w:tab w:val="left" w:pos="426"/>
          <w:tab w:val="left" w:pos="3976"/>
        </w:tabs>
        <w:ind w:left="426" w:right="282" w:firstLine="426"/>
        <w:rPr>
          <w:sz w:val="18"/>
          <w:szCs w:val="18"/>
        </w:rPr>
        <w:sectPr w:rsidR="00B56532" w:rsidRPr="00B56532">
          <w:pgSz w:w="11900" w:h="16840"/>
          <w:pgMar w:top="940" w:right="400" w:bottom="280" w:left="1020" w:header="721" w:footer="0" w:gutter="0"/>
          <w:cols w:space="720"/>
        </w:sectPr>
      </w:pPr>
    </w:p>
    <w:p w:rsidR="00B56532" w:rsidRPr="00B56532" w:rsidRDefault="00B56532" w:rsidP="00B56532">
      <w:pPr>
        <w:tabs>
          <w:tab w:val="left" w:pos="426"/>
          <w:tab w:val="left" w:pos="3976"/>
        </w:tabs>
        <w:ind w:left="426" w:right="282" w:firstLine="426"/>
        <w:rPr>
          <w:sz w:val="18"/>
          <w:szCs w:val="18"/>
        </w:rPr>
      </w:pPr>
    </w:p>
    <w:p w:rsidR="00B56532" w:rsidRPr="007C163E" w:rsidRDefault="00B56532" w:rsidP="007C163E">
      <w:pPr>
        <w:tabs>
          <w:tab w:val="left" w:pos="426"/>
          <w:tab w:val="left" w:pos="3976"/>
        </w:tabs>
        <w:ind w:left="426" w:right="282" w:firstLine="426"/>
        <w:jc w:val="right"/>
        <w:rPr>
          <w:i/>
          <w:sz w:val="18"/>
          <w:szCs w:val="18"/>
        </w:rPr>
      </w:pPr>
      <w:bookmarkStart w:id="18" w:name="20"/>
      <w:bookmarkEnd w:id="18"/>
      <w:r w:rsidRPr="007C163E">
        <w:rPr>
          <w:i/>
          <w:sz w:val="18"/>
          <w:szCs w:val="18"/>
        </w:rPr>
        <w:t>Приложение № 5</w:t>
      </w:r>
    </w:p>
    <w:p w:rsidR="00B56532" w:rsidRPr="007C163E" w:rsidRDefault="00B56532" w:rsidP="007C163E">
      <w:pPr>
        <w:tabs>
          <w:tab w:val="left" w:pos="426"/>
          <w:tab w:val="left" w:pos="3976"/>
        </w:tabs>
        <w:ind w:left="426" w:right="282" w:firstLine="426"/>
        <w:jc w:val="right"/>
        <w:rPr>
          <w:i/>
          <w:sz w:val="18"/>
          <w:szCs w:val="18"/>
        </w:rPr>
      </w:pPr>
      <w:r w:rsidRPr="007C163E">
        <w:rPr>
          <w:i/>
          <w:sz w:val="18"/>
          <w:szCs w:val="18"/>
        </w:rPr>
        <w:t>к Административному регламенту</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7C163E">
      <w:pPr>
        <w:tabs>
          <w:tab w:val="left" w:pos="426"/>
          <w:tab w:val="left" w:pos="3976"/>
        </w:tabs>
        <w:ind w:left="426" w:right="282" w:firstLine="426"/>
        <w:jc w:val="center"/>
        <w:rPr>
          <w:b/>
          <w:bCs/>
          <w:sz w:val="18"/>
          <w:szCs w:val="18"/>
        </w:rPr>
      </w:pPr>
      <w:r w:rsidRPr="00B56532">
        <w:rPr>
          <w:b/>
          <w:bCs/>
          <w:sz w:val="18"/>
          <w:szCs w:val="18"/>
        </w:rPr>
        <w:t>Форма</w:t>
      </w:r>
    </w:p>
    <w:p w:rsidR="00B56532" w:rsidRPr="00B56532" w:rsidRDefault="00B56532" w:rsidP="007C163E">
      <w:pPr>
        <w:tabs>
          <w:tab w:val="left" w:pos="426"/>
          <w:tab w:val="left" w:pos="3976"/>
        </w:tabs>
        <w:ind w:left="426" w:right="282" w:firstLine="426"/>
        <w:jc w:val="center"/>
        <w:rPr>
          <w:b/>
          <w:bCs/>
          <w:sz w:val="18"/>
          <w:szCs w:val="18"/>
        </w:rPr>
      </w:pPr>
      <w:r w:rsidRPr="00B56532">
        <w:rPr>
          <w:b/>
          <w:bCs/>
          <w:sz w:val="18"/>
          <w:szCs w:val="18"/>
        </w:rPr>
        <w:t>решения об отказе в приёме и регистрации документов</w:t>
      </w: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r w:rsidRPr="00B56532">
        <w:rPr>
          <w:noProof/>
          <w:sz w:val="18"/>
          <w:szCs w:val="18"/>
        </w:rPr>
        <mc:AlternateContent>
          <mc:Choice Requires="wps">
            <w:drawing>
              <wp:anchor distT="0" distB="0" distL="0" distR="0" simplePos="0" relativeHeight="251672576" behindDoc="1" locked="0" layoutInCell="1" allowOverlap="1">
                <wp:simplePos x="0" y="0"/>
                <wp:positionH relativeFrom="page">
                  <wp:posOffset>1157605</wp:posOffset>
                </wp:positionH>
                <wp:positionV relativeFrom="paragraph">
                  <wp:posOffset>109220</wp:posOffset>
                </wp:positionV>
                <wp:extent cx="5597525" cy="1270"/>
                <wp:effectExtent l="5080" t="12065" r="7620" b="5715"/>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97525" cy="1270"/>
                        </a:xfrm>
                        <a:custGeom>
                          <a:avLst/>
                          <a:gdLst>
                            <a:gd name="T0" fmla="+- 0 1823 1823"/>
                            <a:gd name="T1" fmla="*/ T0 w 8815"/>
                            <a:gd name="T2" fmla="+- 0 10638 1823"/>
                            <a:gd name="T3" fmla="*/ T2 w 8815"/>
                          </a:gdLst>
                          <a:ahLst/>
                          <a:cxnLst>
                            <a:cxn ang="0">
                              <a:pos x="T1" y="0"/>
                            </a:cxn>
                            <a:cxn ang="0">
                              <a:pos x="T3" y="0"/>
                            </a:cxn>
                          </a:cxnLst>
                          <a:rect l="0" t="0" r="r" b="b"/>
                          <a:pathLst>
                            <a:path w="8815">
                              <a:moveTo>
                                <a:pt x="0" y="0"/>
                              </a:moveTo>
                              <a:lnTo>
                                <a:pt x="8815" y="0"/>
                              </a:lnTo>
                            </a:path>
                          </a:pathLst>
                        </a:custGeom>
                        <a:noFill/>
                        <a:ln w="72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91.15pt;margin-top:8.6pt;width:440.7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" path="m,l8815,e" filled="f" strokeweight=".20094mm">
                <v:path arrowok="t" o:connecttype="custom" o:connectlocs="0,0;5597525,0" o:connectangles="0,0"/>
                <w10:wrap type="topAndBottom" anchorx="page"/>
              </v:shape>
            </w:pict>
          </mc:Fallback>
        </mc:AlternateContent>
      </w:r>
    </w:p>
    <w:p w:rsidR="00B56532" w:rsidRPr="00B56532" w:rsidRDefault="00B56532" w:rsidP="00B56532">
      <w:pPr>
        <w:tabs>
          <w:tab w:val="left" w:pos="426"/>
          <w:tab w:val="left" w:pos="3976"/>
        </w:tabs>
        <w:ind w:left="426" w:right="282" w:firstLine="426"/>
        <w:rPr>
          <w:sz w:val="18"/>
          <w:szCs w:val="18"/>
        </w:rPr>
      </w:pPr>
      <w:r w:rsidRPr="00B56532">
        <w:rPr>
          <w:sz w:val="18"/>
          <w:szCs w:val="18"/>
        </w:rPr>
        <w:t>Наименование органа, уполномоченного на предоставление услуги</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Кому: </w:t>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Контактные данные: </w:t>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b/>
          <w:bCs/>
          <w:sz w:val="18"/>
          <w:szCs w:val="18"/>
        </w:rPr>
      </w:pPr>
      <w:r w:rsidRPr="00B56532">
        <w:rPr>
          <w:b/>
          <w:bCs/>
          <w:sz w:val="18"/>
          <w:szCs w:val="18"/>
        </w:rPr>
        <w:t>Решение об отказе в приёме и регистрации документов, необходимых для предоставления услуги</w:t>
      </w: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От </w:t>
      </w:r>
      <w:r w:rsidRPr="00B56532">
        <w:rPr>
          <w:sz w:val="18"/>
          <w:szCs w:val="18"/>
          <w:u w:val="single"/>
        </w:rPr>
        <w:tab/>
      </w:r>
      <w:r w:rsidRPr="00B56532">
        <w:rPr>
          <w:sz w:val="18"/>
          <w:szCs w:val="18"/>
        </w:rPr>
        <w:t>20</w:t>
      </w:r>
      <w:r w:rsidRPr="00B56532">
        <w:rPr>
          <w:sz w:val="18"/>
          <w:szCs w:val="18"/>
          <w:u w:val="single"/>
        </w:rPr>
        <w:tab/>
      </w:r>
      <w:r w:rsidRPr="00B56532">
        <w:rPr>
          <w:sz w:val="18"/>
          <w:szCs w:val="18"/>
        </w:rPr>
        <w:t>г.</w:t>
      </w:r>
      <w:r w:rsidRPr="00B56532">
        <w:rPr>
          <w:sz w:val="18"/>
          <w:szCs w:val="18"/>
        </w:rPr>
        <w:tab/>
        <w:t xml:space="preserve">№ </w:t>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По</w:t>
      </w:r>
      <w:r w:rsidRPr="00B56532">
        <w:rPr>
          <w:sz w:val="18"/>
          <w:szCs w:val="18"/>
        </w:rPr>
        <w:tab/>
        <w:t>результатам</w:t>
      </w:r>
      <w:r w:rsidRPr="00B56532">
        <w:rPr>
          <w:sz w:val="18"/>
          <w:szCs w:val="18"/>
        </w:rPr>
        <w:tab/>
        <w:t>рассмотрения</w:t>
      </w:r>
      <w:r w:rsidRPr="00B56532">
        <w:rPr>
          <w:sz w:val="18"/>
          <w:szCs w:val="18"/>
        </w:rPr>
        <w:tab/>
        <w:t>заявления</w:t>
      </w:r>
      <w:r w:rsidRPr="00B56532">
        <w:rPr>
          <w:sz w:val="18"/>
          <w:szCs w:val="18"/>
        </w:rPr>
        <w:tab/>
      </w:r>
      <w:proofErr w:type="gramStart"/>
      <w:r w:rsidRPr="00B56532">
        <w:rPr>
          <w:sz w:val="18"/>
          <w:szCs w:val="18"/>
        </w:rPr>
        <w:t>от</w:t>
      </w:r>
      <w:proofErr w:type="gramEnd"/>
      <w:r w:rsidRPr="00B56532">
        <w:rPr>
          <w:sz w:val="18"/>
          <w:szCs w:val="18"/>
        </w:rPr>
        <w:tab/>
      </w:r>
      <w:r w:rsidRPr="00B56532">
        <w:rPr>
          <w:sz w:val="18"/>
          <w:szCs w:val="18"/>
          <w:u w:val="single"/>
        </w:rPr>
        <w:tab/>
      </w:r>
      <w:r w:rsidRPr="00B56532">
        <w:rPr>
          <w:sz w:val="18"/>
          <w:szCs w:val="18"/>
        </w:rPr>
        <w:t xml:space="preserve"> №</w:t>
      </w:r>
      <w:r w:rsidRPr="00B56532">
        <w:rPr>
          <w:sz w:val="18"/>
          <w:szCs w:val="18"/>
        </w:rPr>
        <w:tab/>
      </w:r>
      <w:r w:rsidRPr="00B56532">
        <w:rPr>
          <w:sz w:val="18"/>
          <w:szCs w:val="18"/>
          <w:u w:val="single"/>
        </w:rPr>
        <w:tab/>
      </w:r>
    </w:p>
    <w:p w:rsidR="00B56532" w:rsidRPr="00B56532" w:rsidRDefault="00B56532" w:rsidP="00B56532">
      <w:pPr>
        <w:tabs>
          <w:tab w:val="left" w:pos="426"/>
          <w:tab w:val="left" w:pos="3976"/>
        </w:tabs>
        <w:ind w:left="426" w:right="282" w:firstLine="426"/>
        <w:rPr>
          <w:sz w:val="18"/>
          <w:szCs w:val="18"/>
        </w:rPr>
      </w:pPr>
      <w:r w:rsidRPr="00B56532">
        <w:rPr>
          <w:sz w:val="18"/>
          <w:szCs w:val="18"/>
        </w:rPr>
        <w:t xml:space="preserve">(Заявитель </w:t>
      </w:r>
      <w:r w:rsidRPr="00B56532">
        <w:rPr>
          <w:sz w:val="18"/>
          <w:szCs w:val="18"/>
          <w:u w:val="single"/>
        </w:rPr>
        <w:tab/>
      </w:r>
      <w:r w:rsidRPr="00B56532">
        <w:rPr>
          <w:sz w:val="18"/>
          <w:szCs w:val="18"/>
        </w:rPr>
        <w:t>) принято решение об отказе в приёме и регистрации документов для оказания услуги по следующим основаниям:</w:t>
      </w:r>
    </w:p>
    <w:p w:rsidR="00B56532" w:rsidRPr="00B56532" w:rsidRDefault="00B56532" w:rsidP="00B56532">
      <w:pPr>
        <w:tabs>
          <w:tab w:val="left" w:pos="426"/>
          <w:tab w:val="left" w:pos="3976"/>
        </w:tabs>
        <w:ind w:left="426" w:right="282" w:firstLine="426"/>
        <w:rPr>
          <w:sz w:val="18"/>
          <w:szCs w:val="18"/>
        </w:rPr>
      </w:pPr>
      <w:r w:rsidRPr="00B56532">
        <w:rPr>
          <w:noProof/>
          <w:sz w:val="18"/>
          <w:szCs w:val="18"/>
        </w:rPr>
        <mc:AlternateContent>
          <mc:Choice Requires="wps">
            <w:drawing>
              <wp:anchor distT="0" distB="0" distL="0" distR="0" simplePos="0" relativeHeight="251673600" behindDoc="1" locked="0" layoutInCell="1" allowOverlap="1">
                <wp:simplePos x="0" y="0"/>
                <wp:positionH relativeFrom="page">
                  <wp:posOffset>1259840</wp:posOffset>
                </wp:positionH>
                <wp:positionV relativeFrom="paragraph">
                  <wp:posOffset>200025</wp:posOffset>
                </wp:positionV>
                <wp:extent cx="5242560" cy="1270"/>
                <wp:effectExtent l="12065" t="5080" r="12700" b="1270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42560" cy="1270"/>
                        </a:xfrm>
                        <a:custGeom>
                          <a:avLst/>
                          <a:gdLst>
                            <a:gd name="T0" fmla="+- 0 1984 1984"/>
                            <a:gd name="T1" fmla="*/ T0 w 8256"/>
                            <a:gd name="T2" fmla="+- 0 10239 1984"/>
                            <a:gd name="T3" fmla="*/ T2 w 8256"/>
                          </a:gdLst>
                          <a:ahLst/>
                          <a:cxnLst>
                            <a:cxn ang="0">
                              <a:pos x="T1" y="0"/>
                            </a:cxn>
                            <a:cxn ang="0">
                              <a:pos x="T3" y="0"/>
                            </a:cxn>
                          </a:cxnLst>
                          <a:rect l="0" t="0" r="r" b="b"/>
                          <a:pathLst>
                            <a:path w="8256">
                              <a:moveTo>
                                <a:pt x="0" y="0"/>
                              </a:moveTo>
                              <a:lnTo>
                                <a:pt x="8255" y="0"/>
                              </a:lnTo>
                            </a:path>
                          </a:pathLst>
                        </a:custGeom>
                        <a:noFill/>
                        <a:ln w="72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99.2pt;margin-top:15.75pt;width:412.8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" path="m,l8255,e" filled="f" strokeweight=".20094mm">
                <v:path arrowok="t" o:connecttype="custom" o:connectlocs="0,0;5241925,0" o:connectangles="0,0"/>
                <w10:wrap type="topAndBottom" anchorx="page"/>
              </v:shape>
            </w:pict>
          </mc:Fallback>
        </mc:AlternateConten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r w:rsidRPr="00B56532">
        <w:rPr>
          <w:sz w:val="18"/>
          <w:szCs w:val="18"/>
        </w:rPr>
        <w:t>Дополнительно информируем:</w:t>
      </w:r>
      <w:r w:rsidRPr="00B56532">
        <w:rPr>
          <w:sz w:val="18"/>
          <w:szCs w:val="18"/>
          <w:u w:val="single"/>
        </w:rPr>
        <w:tab/>
      </w:r>
      <w:r w:rsidRPr="00B56532">
        <w:rPr>
          <w:sz w:val="18"/>
          <w:szCs w:val="18"/>
        </w:rPr>
        <w:t>.</w:t>
      </w:r>
    </w:p>
    <w:p w:rsidR="00B56532" w:rsidRPr="00B56532" w:rsidRDefault="00B56532" w:rsidP="00B56532">
      <w:pPr>
        <w:tabs>
          <w:tab w:val="left" w:pos="426"/>
          <w:tab w:val="left" w:pos="3976"/>
        </w:tabs>
        <w:ind w:left="426" w:right="282" w:firstLine="426"/>
        <w:rPr>
          <w:sz w:val="18"/>
          <w:szCs w:val="18"/>
        </w:rPr>
      </w:pPr>
      <w:r w:rsidRPr="00B56532">
        <w:rPr>
          <w:sz w:val="18"/>
          <w:szCs w:val="18"/>
        </w:rPr>
        <w:t>Вы вправе повторно обратиться в уполномоченный орган с заявлением после устранения указанных нарушений.</w:t>
      </w:r>
    </w:p>
    <w:p w:rsidR="00B56532" w:rsidRPr="00B56532" w:rsidRDefault="00B56532" w:rsidP="00B56532">
      <w:pPr>
        <w:tabs>
          <w:tab w:val="left" w:pos="426"/>
          <w:tab w:val="left" w:pos="3976"/>
        </w:tabs>
        <w:ind w:left="426" w:right="282" w:firstLine="426"/>
        <w:rPr>
          <w:sz w:val="18"/>
          <w:szCs w:val="18"/>
        </w:rPr>
      </w:pPr>
      <w:r w:rsidRPr="00B56532">
        <w:rPr>
          <w:sz w:val="18"/>
          <w:szCs w:val="18"/>
        </w:rPr>
        <w:t>Данный</w:t>
      </w:r>
      <w:r w:rsidRPr="00B56532">
        <w:rPr>
          <w:sz w:val="18"/>
          <w:szCs w:val="18"/>
        </w:rPr>
        <w:tab/>
        <w:t>отказ</w:t>
      </w:r>
      <w:r w:rsidRPr="00B56532">
        <w:rPr>
          <w:sz w:val="18"/>
          <w:szCs w:val="18"/>
        </w:rPr>
        <w:tab/>
        <w:t>может</w:t>
      </w:r>
      <w:r w:rsidRPr="00B56532">
        <w:rPr>
          <w:sz w:val="18"/>
          <w:szCs w:val="18"/>
        </w:rPr>
        <w:tab/>
        <w:t>быть</w:t>
      </w:r>
      <w:r w:rsidRPr="00B56532">
        <w:rPr>
          <w:sz w:val="18"/>
          <w:szCs w:val="18"/>
        </w:rPr>
        <w:tab/>
        <w:t>обжалован</w:t>
      </w:r>
      <w:r w:rsidRPr="00B56532">
        <w:rPr>
          <w:sz w:val="18"/>
          <w:szCs w:val="18"/>
        </w:rPr>
        <w:tab/>
        <w:t>в</w:t>
      </w:r>
      <w:r w:rsidRPr="00B56532">
        <w:rPr>
          <w:sz w:val="18"/>
          <w:szCs w:val="18"/>
        </w:rPr>
        <w:tab/>
        <w:t>досудебном</w:t>
      </w:r>
      <w:r w:rsidRPr="00B56532">
        <w:rPr>
          <w:sz w:val="18"/>
          <w:szCs w:val="18"/>
        </w:rPr>
        <w:tab/>
        <w:t>порядке</w:t>
      </w:r>
      <w:r w:rsidRPr="00B56532">
        <w:rPr>
          <w:sz w:val="18"/>
          <w:szCs w:val="18"/>
        </w:rPr>
        <w:tab/>
        <w:t>путем направления жалобы в уполномоченный орган, а также в судебном порядке.</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sectPr w:rsidR="00B56532" w:rsidRPr="00B56532">
          <w:pgSz w:w="11900" w:h="16840"/>
          <w:pgMar w:top="940" w:right="400" w:bottom="280" w:left="1020" w:header="721" w:footer="0" w:gutter="0"/>
          <w:cols w:space="720"/>
        </w:sectPr>
      </w:pPr>
    </w:p>
    <w:p w:rsidR="00B56532" w:rsidRPr="00B56532" w:rsidRDefault="00B56532" w:rsidP="00B56532">
      <w:pPr>
        <w:tabs>
          <w:tab w:val="left" w:pos="426"/>
          <w:tab w:val="left" w:pos="3976"/>
        </w:tabs>
        <w:ind w:left="426" w:right="282" w:firstLine="426"/>
        <w:rPr>
          <w:sz w:val="18"/>
          <w:szCs w:val="18"/>
        </w:rPr>
      </w:pPr>
      <w:r w:rsidRPr="00B56532">
        <w:rPr>
          <w:sz w:val="18"/>
          <w:szCs w:val="18"/>
        </w:rPr>
        <w:lastRenderedPageBreak/>
        <w:t>Должность сотрудника, принявшего решение</w:t>
      </w:r>
    </w:p>
    <w:p w:rsidR="00B56532" w:rsidRPr="00B56532" w:rsidRDefault="00B56532" w:rsidP="00B56532">
      <w:pPr>
        <w:tabs>
          <w:tab w:val="left" w:pos="426"/>
          <w:tab w:val="left" w:pos="3976"/>
        </w:tabs>
        <w:ind w:left="426" w:right="282" w:firstLine="426"/>
        <w:rPr>
          <w:sz w:val="18"/>
          <w:szCs w:val="18"/>
        </w:rPr>
      </w:pPr>
      <w:r w:rsidRPr="00B56532">
        <w:rPr>
          <w:sz w:val="18"/>
          <w:szCs w:val="18"/>
        </w:rPr>
        <w:br w:type="column"/>
      </w:r>
    </w:p>
    <w:p w:rsidR="00B56532" w:rsidRPr="00B56532" w:rsidRDefault="00B56532" w:rsidP="00B56532">
      <w:pPr>
        <w:tabs>
          <w:tab w:val="left" w:pos="426"/>
          <w:tab w:val="left" w:pos="3976"/>
        </w:tabs>
        <w:ind w:left="426" w:right="282" w:firstLine="426"/>
        <w:rPr>
          <w:sz w:val="18"/>
          <w:szCs w:val="18"/>
        </w:rPr>
      </w:pPr>
      <w:r w:rsidRPr="00B56532">
        <w:rPr>
          <w:noProof/>
          <w:sz w:val="18"/>
          <w:szCs w:val="18"/>
        </w:rPr>
        <mc:AlternateContent>
          <mc:Choice Requires="wpg">
            <w:drawing>
              <wp:anchor distT="0" distB="0" distL="114300" distR="114300" simplePos="0" relativeHeight="251665408" behindDoc="0" locked="0" layoutInCell="1" allowOverlap="1">
                <wp:simplePos x="0" y="0"/>
                <wp:positionH relativeFrom="page">
                  <wp:posOffset>3063240</wp:posOffset>
                </wp:positionH>
                <wp:positionV relativeFrom="paragraph">
                  <wp:posOffset>-101600</wp:posOffset>
                </wp:positionV>
                <wp:extent cx="2573020" cy="1132840"/>
                <wp:effectExtent l="5715" t="6350" r="2540" b="3810"/>
                <wp:wrapNone/>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3020" cy="1132840"/>
                          <a:chOff x="4824" y="-160"/>
                          <a:chExt cx="4052" cy="1784"/>
                        </a:xfrm>
                      </wpg:grpSpPr>
                      <wps:wsp>
                        <wps:cNvPr id="10" name="docshape28"/>
                        <wps:cNvSpPr>
                          <a:spLocks/>
                        </wps:cNvSpPr>
                        <wps:spPr bwMode="auto">
                          <a:xfrm>
                            <a:off x="4833" y="-151"/>
                            <a:ext cx="4032" cy="1764"/>
                          </a:xfrm>
                          <a:custGeom>
                            <a:avLst/>
                            <a:gdLst>
                              <a:gd name="T0" fmla="+- 0 4831 4834"/>
                              <a:gd name="T1" fmla="*/ T0 w 4032"/>
                              <a:gd name="T2" fmla="+- 0 146 -150"/>
                              <a:gd name="T3" fmla="*/ 146 h 1764"/>
                              <a:gd name="T4" fmla="+- 0 4841 4834"/>
                              <a:gd name="T5" fmla="*/ T4 w 4032"/>
                              <a:gd name="T6" fmla="+- 0 68 -150"/>
                              <a:gd name="T7" fmla="*/ 68 h 1764"/>
                              <a:gd name="T8" fmla="+- 0 4871 4834"/>
                              <a:gd name="T9" fmla="*/ T8 w 4032"/>
                              <a:gd name="T10" fmla="+- 0 -2 -150"/>
                              <a:gd name="T11" fmla="*/ -2 h 1764"/>
                              <a:gd name="T12" fmla="+- 0 4917 4834"/>
                              <a:gd name="T13" fmla="*/ T12 w 4032"/>
                              <a:gd name="T14" fmla="+- 0 -62 -150"/>
                              <a:gd name="T15" fmla="*/ -62 h 1764"/>
                              <a:gd name="T16" fmla="+- 0 4977 4834"/>
                              <a:gd name="T17" fmla="*/ T16 w 4032"/>
                              <a:gd name="T18" fmla="+- 0 -108 -150"/>
                              <a:gd name="T19" fmla="*/ -108 h 1764"/>
                              <a:gd name="T20" fmla="+- 0 5047 4834"/>
                              <a:gd name="T21" fmla="*/ T20 w 4032"/>
                              <a:gd name="T22" fmla="+- 0 -137 -150"/>
                              <a:gd name="T23" fmla="*/ -137 h 1764"/>
                              <a:gd name="T24" fmla="+- 0 5125 4834"/>
                              <a:gd name="T25" fmla="*/ T24 w 4032"/>
                              <a:gd name="T26" fmla="+- 0 -148 -150"/>
                              <a:gd name="T27" fmla="*/ -148 h 1764"/>
                              <a:gd name="T28" fmla="+- 0 8567 4834"/>
                              <a:gd name="T29" fmla="*/ T28 w 4032"/>
                              <a:gd name="T30" fmla="+- 0 -148 -150"/>
                              <a:gd name="T31" fmla="*/ -148 h 1764"/>
                              <a:gd name="T32" fmla="+- 0 8645 4834"/>
                              <a:gd name="T33" fmla="*/ T32 w 4032"/>
                              <a:gd name="T34" fmla="+- 0 -137 -150"/>
                              <a:gd name="T35" fmla="*/ -137 h 1764"/>
                              <a:gd name="T36" fmla="+- 0 8715 4834"/>
                              <a:gd name="T37" fmla="*/ T36 w 4032"/>
                              <a:gd name="T38" fmla="+- 0 -108 -150"/>
                              <a:gd name="T39" fmla="*/ -108 h 1764"/>
                              <a:gd name="T40" fmla="+- 0 8775 4834"/>
                              <a:gd name="T41" fmla="*/ T40 w 4032"/>
                              <a:gd name="T42" fmla="+- 0 -62 -150"/>
                              <a:gd name="T43" fmla="*/ -62 h 1764"/>
                              <a:gd name="T44" fmla="+- 0 8821 4834"/>
                              <a:gd name="T45" fmla="*/ T44 w 4032"/>
                              <a:gd name="T46" fmla="+- 0 -2 -150"/>
                              <a:gd name="T47" fmla="*/ -2 h 1764"/>
                              <a:gd name="T48" fmla="+- 0 8850 4834"/>
                              <a:gd name="T49" fmla="*/ T48 w 4032"/>
                              <a:gd name="T50" fmla="+- 0 68 -150"/>
                              <a:gd name="T51" fmla="*/ 68 h 1764"/>
                              <a:gd name="T52" fmla="+- 0 8861 4834"/>
                              <a:gd name="T53" fmla="*/ T52 w 4032"/>
                              <a:gd name="T54" fmla="+- 0 146 -150"/>
                              <a:gd name="T55" fmla="*/ 146 h 1764"/>
                              <a:gd name="T56" fmla="+- 0 8861 4834"/>
                              <a:gd name="T57" fmla="*/ T56 w 4032"/>
                              <a:gd name="T58" fmla="+- 0 1321 -150"/>
                              <a:gd name="T59" fmla="*/ 1321 h 1764"/>
                              <a:gd name="T60" fmla="+- 0 8850 4834"/>
                              <a:gd name="T61" fmla="*/ T60 w 4032"/>
                              <a:gd name="T62" fmla="+- 0 1400 -150"/>
                              <a:gd name="T63" fmla="*/ 1400 h 1764"/>
                              <a:gd name="T64" fmla="+- 0 8821 4834"/>
                              <a:gd name="T65" fmla="*/ T64 w 4032"/>
                              <a:gd name="T66" fmla="+- 0 1470 -150"/>
                              <a:gd name="T67" fmla="*/ 1470 h 1764"/>
                              <a:gd name="T68" fmla="+- 0 8775 4834"/>
                              <a:gd name="T69" fmla="*/ T68 w 4032"/>
                              <a:gd name="T70" fmla="+- 0 1529 -150"/>
                              <a:gd name="T71" fmla="*/ 1529 h 1764"/>
                              <a:gd name="T72" fmla="+- 0 8715 4834"/>
                              <a:gd name="T73" fmla="*/ T72 w 4032"/>
                              <a:gd name="T74" fmla="+- 0 1575 -150"/>
                              <a:gd name="T75" fmla="*/ 1575 h 1764"/>
                              <a:gd name="T76" fmla="+- 0 8645 4834"/>
                              <a:gd name="T77" fmla="*/ T76 w 4032"/>
                              <a:gd name="T78" fmla="+- 0 1605 -150"/>
                              <a:gd name="T79" fmla="*/ 1605 h 1764"/>
                              <a:gd name="T80" fmla="+- 0 8567 4834"/>
                              <a:gd name="T81" fmla="*/ T80 w 4032"/>
                              <a:gd name="T82" fmla="+- 0 1615 -150"/>
                              <a:gd name="T83" fmla="*/ 1615 h 1764"/>
                              <a:gd name="T84" fmla="+- 0 5125 4834"/>
                              <a:gd name="T85" fmla="*/ T84 w 4032"/>
                              <a:gd name="T86" fmla="+- 0 1615 -150"/>
                              <a:gd name="T87" fmla="*/ 1615 h 1764"/>
                              <a:gd name="T88" fmla="+- 0 5047 4834"/>
                              <a:gd name="T89" fmla="*/ T88 w 4032"/>
                              <a:gd name="T90" fmla="+- 0 1605 -150"/>
                              <a:gd name="T91" fmla="*/ 1605 h 1764"/>
                              <a:gd name="T92" fmla="+- 0 4977 4834"/>
                              <a:gd name="T93" fmla="*/ T92 w 4032"/>
                              <a:gd name="T94" fmla="+- 0 1575 -150"/>
                              <a:gd name="T95" fmla="*/ 1575 h 1764"/>
                              <a:gd name="T96" fmla="+- 0 4917 4834"/>
                              <a:gd name="T97" fmla="*/ T96 w 4032"/>
                              <a:gd name="T98" fmla="+- 0 1529 -150"/>
                              <a:gd name="T99" fmla="*/ 1529 h 1764"/>
                              <a:gd name="T100" fmla="+- 0 4871 4834"/>
                              <a:gd name="T101" fmla="*/ T100 w 4032"/>
                              <a:gd name="T102" fmla="+- 0 1470 -150"/>
                              <a:gd name="T103" fmla="*/ 1470 h 1764"/>
                              <a:gd name="T104" fmla="+- 0 4841 4834"/>
                              <a:gd name="T105" fmla="*/ T104 w 4032"/>
                              <a:gd name="T106" fmla="+- 0 1400 -150"/>
                              <a:gd name="T107" fmla="*/ 1400 h 1764"/>
                              <a:gd name="T108" fmla="+- 0 4831 4834"/>
                              <a:gd name="T109" fmla="*/ T108 w 4032"/>
                              <a:gd name="T110" fmla="+- 0 1321 -150"/>
                              <a:gd name="T111" fmla="*/ 1321 h 1764"/>
                              <a:gd name="T112" fmla="+- 0 4831 4834"/>
                              <a:gd name="T113" fmla="*/ T112 w 4032"/>
                              <a:gd name="T114" fmla="+- 0 146 -150"/>
                              <a:gd name="T115" fmla="*/ 146 h 17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032" h="1764">
                                <a:moveTo>
                                  <a:pt x="-3" y="296"/>
                                </a:moveTo>
                                <a:lnTo>
                                  <a:pt x="7" y="218"/>
                                </a:lnTo>
                                <a:lnTo>
                                  <a:pt x="37" y="148"/>
                                </a:lnTo>
                                <a:lnTo>
                                  <a:pt x="83" y="88"/>
                                </a:lnTo>
                                <a:lnTo>
                                  <a:pt x="143" y="42"/>
                                </a:lnTo>
                                <a:lnTo>
                                  <a:pt x="213" y="13"/>
                                </a:lnTo>
                                <a:lnTo>
                                  <a:pt x="291" y="2"/>
                                </a:lnTo>
                                <a:lnTo>
                                  <a:pt x="3733" y="2"/>
                                </a:lnTo>
                                <a:lnTo>
                                  <a:pt x="3811" y="13"/>
                                </a:lnTo>
                                <a:lnTo>
                                  <a:pt x="3881" y="42"/>
                                </a:lnTo>
                                <a:lnTo>
                                  <a:pt x="3941" y="88"/>
                                </a:lnTo>
                                <a:lnTo>
                                  <a:pt x="3987" y="148"/>
                                </a:lnTo>
                                <a:lnTo>
                                  <a:pt x="4016" y="218"/>
                                </a:lnTo>
                                <a:lnTo>
                                  <a:pt x="4027" y="296"/>
                                </a:lnTo>
                                <a:lnTo>
                                  <a:pt x="4027" y="1471"/>
                                </a:lnTo>
                                <a:lnTo>
                                  <a:pt x="4016" y="1550"/>
                                </a:lnTo>
                                <a:lnTo>
                                  <a:pt x="3987" y="1620"/>
                                </a:lnTo>
                                <a:lnTo>
                                  <a:pt x="3941" y="1679"/>
                                </a:lnTo>
                                <a:lnTo>
                                  <a:pt x="3881" y="1725"/>
                                </a:lnTo>
                                <a:lnTo>
                                  <a:pt x="3811" y="1755"/>
                                </a:lnTo>
                                <a:lnTo>
                                  <a:pt x="3733" y="1765"/>
                                </a:lnTo>
                                <a:lnTo>
                                  <a:pt x="291" y="1765"/>
                                </a:lnTo>
                                <a:lnTo>
                                  <a:pt x="213" y="1755"/>
                                </a:lnTo>
                                <a:lnTo>
                                  <a:pt x="143" y="1725"/>
                                </a:lnTo>
                                <a:lnTo>
                                  <a:pt x="83" y="1679"/>
                                </a:lnTo>
                                <a:lnTo>
                                  <a:pt x="37" y="1620"/>
                                </a:lnTo>
                                <a:lnTo>
                                  <a:pt x="7" y="1550"/>
                                </a:lnTo>
                                <a:lnTo>
                                  <a:pt x="-3" y="1471"/>
                                </a:lnTo>
                                <a:lnTo>
                                  <a:pt x="-3" y="296"/>
                                </a:lnTo>
                                <a:close/>
                              </a:path>
                            </a:pathLst>
                          </a:custGeom>
                          <a:noFill/>
                          <a:ln w="12185">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docshape29"/>
                        <wps:cNvSpPr txBox="1">
                          <a:spLocks noChangeArrowheads="1"/>
                        </wps:cNvSpPr>
                        <wps:spPr bwMode="auto">
                          <a:xfrm>
                            <a:off x="4824" y="-161"/>
                            <a:ext cx="4052" cy="1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667" w:rsidRDefault="00350667" w:rsidP="00B56532">
                              <w:pPr>
                                <w:spacing w:before="7"/>
                                <w:rPr>
                                  <w:sz w:val="17"/>
                                </w:rPr>
                              </w:pPr>
                            </w:p>
                            <w:p w:rsidR="00350667" w:rsidRDefault="00350667" w:rsidP="00B56532">
                              <w:pPr>
                                <w:ind w:left="842" w:right="1943"/>
                                <w:rPr>
                                  <w:rFonts w:ascii="Calibri" w:hAnsi="Calibri"/>
                                  <w:sz w:val="23"/>
                                </w:rPr>
                              </w:pPr>
                              <w:r>
                                <w:rPr>
                                  <w:rFonts w:ascii="Calibri" w:hAnsi="Calibri"/>
                                  <w:sz w:val="23"/>
                                </w:rPr>
                                <w:t>Сведения</w:t>
                              </w:r>
                              <w:r>
                                <w:rPr>
                                  <w:rFonts w:ascii="Calibri" w:hAnsi="Calibri"/>
                                  <w:spacing w:val="-13"/>
                                  <w:sz w:val="23"/>
                                </w:rPr>
                                <w:t xml:space="preserve"> </w:t>
                              </w:r>
                              <w:r>
                                <w:rPr>
                                  <w:rFonts w:ascii="Calibri" w:hAnsi="Calibri"/>
                                  <w:sz w:val="23"/>
                                </w:rPr>
                                <w:t xml:space="preserve">об </w:t>
                              </w:r>
                              <w:r>
                                <w:rPr>
                                  <w:rFonts w:ascii="Calibri" w:hAnsi="Calibri"/>
                                  <w:spacing w:val="-2"/>
                                  <w:sz w:val="23"/>
                                </w:rPr>
                                <w:t>электронной подписи</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9" o:spid="_x0000_s1035" style="position:absolute;left:0;text-align:left;margin-left:241.2pt;margin-top:-8pt;width:202.6pt;height:89.2pt;z-index:251665408;mso-position-horizontal-relative:page" coordorigin="4824,-160" coordsize="4052,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">
                <v:shape id="docshape28" o:spid="_x0000_s1036" style="position:absolute;left:4833;top:-151;width:4032;height:1764;visibility:visible;mso-wrap-style:square;v-text-anchor:top" coordsize="4032,1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RLrcUA&#10;AADbAAAADwAAAGRycy9kb3ducmV2LnhtbESPQWvCQBCF70L/wzKFXqTuKqIldZVYKBSkglEovQ3Z&#10;MQnNzobsVtN/3zkI3mZ4b977ZrUZfKsu1McmsIXpxIAiLoNruLJwOr4/v4CKCdlhG5gs/FGEzfph&#10;tMLMhSsf6FKkSkkIxwwt1Cl1mdaxrMljnISOWLRz6D0mWftKux6vEu5bPTNmoT02LA01dvRWU/lT&#10;/HoL53Kc7+fu6NP3Uuefu8LMtl/G2qfHIX8FlWhId/Pt+sMJvtDLLzKA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EutxQAAANsAAAAPAAAAAAAAAAAAAAAAAJgCAABkcnMv&#10;ZG93bnJldi54bWxQSwUGAAAAAAQABAD1AAAAigMAAAAA&#10;" path="m-3,296l7,218,37,148,83,88,143,42,213,13,291,2r3442,l3811,13r70,29l3941,88r46,60l4016,218r11,78l4027,1471r-11,79l3987,1620r-46,59l3881,1725r-70,30l3733,1765r-3442,l213,1755r-70,-30l83,1679,37,1620,7,1550,-3,1471,-3,296xe" filled="f" strokecolor="#41709c" strokeweight=".33847mm">
                  <v:path arrowok="t" o:connecttype="custom" o:connectlocs="-3,146;7,68;37,-2;83,-62;143,-108;213,-137;291,-148;3733,-148;3811,-137;3881,-108;3941,-62;3987,-2;4016,68;4027,146;4027,1321;4016,1400;3987,1470;3941,1529;3881,1575;3811,1605;3733,1615;291,1615;213,1605;143,1575;83,1529;37,1470;7,1400;-3,1321;-3,146" o:connectangles="0,0,0,0,0,0,0,0,0,0,0,0,0,0,0,0,0,0,0,0,0,0,0,0,0,0,0,0,0"/>
                </v:shape>
                <v:shape id="docshape29" o:spid="_x0000_s1037" type="#_x0000_t202" style="position:absolute;left:4824;top:-161;width:4052;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350667" w:rsidRDefault="00350667" w:rsidP="00B56532">
                        <w:pPr>
                          <w:spacing w:before="7"/>
                          <w:rPr>
                            <w:sz w:val="17"/>
                          </w:rPr>
                        </w:pPr>
                      </w:p>
                      <w:p w:rsidR="00350667" w:rsidRDefault="00350667" w:rsidP="00B56532">
                        <w:pPr>
                          <w:ind w:left="842" w:right="1943"/>
                          <w:rPr>
                            <w:rFonts w:ascii="Calibri" w:hAnsi="Calibri"/>
                            <w:sz w:val="23"/>
                          </w:rPr>
                        </w:pPr>
                        <w:r>
                          <w:rPr>
                            <w:rFonts w:ascii="Calibri" w:hAnsi="Calibri"/>
                            <w:sz w:val="23"/>
                          </w:rPr>
                          <w:t>Сведения</w:t>
                        </w:r>
                        <w:r>
                          <w:rPr>
                            <w:rFonts w:ascii="Calibri" w:hAnsi="Calibri"/>
                            <w:spacing w:val="-13"/>
                            <w:sz w:val="23"/>
                          </w:rPr>
                          <w:t xml:space="preserve"> </w:t>
                        </w:r>
                        <w:r>
                          <w:rPr>
                            <w:rFonts w:ascii="Calibri" w:hAnsi="Calibri"/>
                            <w:sz w:val="23"/>
                          </w:rPr>
                          <w:t xml:space="preserve">об </w:t>
                        </w:r>
                        <w:r>
                          <w:rPr>
                            <w:rFonts w:ascii="Calibri" w:hAnsi="Calibri"/>
                            <w:spacing w:val="-2"/>
                            <w:sz w:val="23"/>
                          </w:rPr>
                          <w:t>электронной подписи</w:t>
                        </w:r>
                      </w:p>
                    </w:txbxContent>
                  </v:textbox>
                </v:shape>
                <w10:wrap anchorx="page"/>
              </v:group>
            </w:pict>
          </mc:Fallback>
        </mc:AlternateContent>
      </w:r>
      <w:r w:rsidRPr="00B56532">
        <w:rPr>
          <w:sz w:val="18"/>
          <w:szCs w:val="18"/>
        </w:rPr>
        <w:t>И.О. Фамилия</w:t>
      </w:r>
    </w:p>
    <w:p w:rsidR="00B56532" w:rsidRPr="00B56532" w:rsidRDefault="00B56532" w:rsidP="00B56532">
      <w:pPr>
        <w:tabs>
          <w:tab w:val="left" w:pos="426"/>
          <w:tab w:val="left" w:pos="3976"/>
        </w:tabs>
        <w:ind w:left="426" w:right="282" w:firstLine="426"/>
        <w:rPr>
          <w:sz w:val="18"/>
          <w:szCs w:val="18"/>
        </w:rPr>
        <w:sectPr w:rsidR="00B56532" w:rsidRPr="00B56532">
          <w:type w:val="continuous"/>
          <w:pgSz w:w="11900" w:h="16840"/>
          <w:pgMar w:top="580" w:right="400" w:bottom="280" w:left="1020" w:header="721" w:footer="0" w:gutter="0"/>
          <w:cols w:num="2" w:space="720" w:equalWidth="0">
            <w:col w:w="2989" w:space="5415"/>
            <w:col w:w="2076"/>
          </w:cols>
        </w:sectPr>
      </w:pPr>
    </w:p>
    <w:p w:rsidR="00B56532" w:rsidRPr="00B56532" w:rsidRDefault="00B56532" w:rsidP="00B56532">
      <w:pPr>
        <w:tabs>
          <w:tab w:val="left" w:pos="426"/>
          <w:tab w:val="left" w:pos="3976"/>
        </w:tabs>
        <w:ind w:left="426" w:right="282" w:firstLine="426"/>
        <w:rPr>
          <w:sz w:val="18"/>
          <w:szCs w:val="18"/>
        </w:rPr>
      </w:pPr>
    </w:p>
    <w:p w:rsidR="00B56532" w:rsidRPr="007C163E" w:rsidRDefault="00B56532" w:rsidP="007C163E">
      <w:pPr>
        <w:tabs>
          <w:tab w:val="left" w:pos="426"/>
          <w:tab w:val="left" w:pos="3976"/>
        </w:tabs>
        <w:ind w:left="426" w:right="282" w:firstLine="426"/>
        <w:jc w:val="right"/>
        <w:rPr>
          <w:i/>
          <w:sz w:val="18"/>
          <w:szCs w:val="18"/>
        </w:rPr>
      </w:pPr>
      <w:bookmarkStart w:id="19" w:name="21"/>
      <w:bookmarkEnd w:id="19"/>
      <w:r w:rsidRPr="007C163E">
        <w:rPr>
          <w:i/>
          <w:sz w:val="18"/>
          <w:szCs w:val="18"/>
        </w:rPr>
        <w:t>Приложение № 6</w:t>
      </w:r>
    </w:p>
    <w:p w:rsidR="00B56532" w:rsidRPr="007C163E" w:rsidRDefault="00B56532" w:rsidP="007C163E">
      <w:pPr>
        <w:tabs>
          <w:tab w:val="left" w:pos="426"/>
          <w:tab w:val="left" w:pos="3976"/>
        </w:tabs>
        <w:ind w:left="426" w:right="282" w:firstLine="426"/>
        <w:jc w:val="right"/>
        <w:rPr>
          <w:i/>
          <w:sz w:val="18"/>
          <w:szCs w:val="18"/>
        </w:rPr>
      </w:pPr>
      <w:r w:rsidRPr="007C163E">
        <w:rPr>
          <w:i/>
          <w:sz w:val="18"/>
          <w:szCs w:val="18"/>
        </w:rPr>
        <w:t>к Административному регламенту</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b/>
          <w:bCs/>
          <w:sz w:val="18"/>
          <w:szCs w:val="18"/>
        </w:rPr>
      </w:pPr>
      <w:r w:rsidRPr="00B56532">
        <w:rPr>
          <w:b/>
          <w:bCs/>
          <w:sz w:val="18"/>
          <w:szCs w:val="18"/>
        </w:rPr>
        <w:t>Описание административных процедур (АП) и административных действий (АД)</w:t>
      </w:r>
    </w:p>
    <w:p w:rsidR="00B56532" w:rsidRPr="00B56532" w:rsidRDefault="00B56532" w:rsidP="00B56532">
      <w:pPr>
        <w:tabs>
          <w:tab w:val="left" w:pos="426"/>
          <w:tab w:val="left" w:pos="3976"/>
        </w:tabs>
        <w:ind w:left="426" w:right="282" w:firstLine="426"/>
        <w:rPr>
          <w:b/>
          <w:sz w:val="18"/>
          <w:szCs w:val="18"/>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1"/>
        <w:gridCol w:w="2269"/>
        <w:gridCol w:w="2269"/>
        <w:gridCol w:w="2773"/>
        <w:gridCol w:w="2041"/>
      </w:tblGrid>
      <w:tr w:rsidR="00B56532" w:rsidRPr="00B56532" w:rsidTr="007C163E">
        <w:trPr>
          <w:trHeight w:val="830"/>
        </w:trPr>
        <w:tc>
          <w:tcPr>
            <w:tcW w:w="1391" w:type="dxa"/>
          </w:tcPr>
          <w:p w:rsidR="00B56532" w:rsidRPr="00B56532" w:rsidRDefault="00B56532" w:rsidP="007C163E">
            <w:pPr>
              <w:widowControl/>
              <w:tabs>
                <w:tab w:val="left" w:pos="426"/>
                <w:tab w:val="left" w:pos="3976"/>
              </w:tabs>
              <w:autoSpaceDE/>
              <w:autoSpaceDN/>
              <w:ind w:left="426" w:right="282"/>
              <w:jc w:val="both"/>
              <w:rPr>
                <w:b/>
                <w:sz w:val="18"/>
                <w:szCs w:val="18"/>
              </w:rPr>
            </w:pPr>
            <w:r w:rsidRPr="00B56532">
              <w:rPr>
                <w:b/>
                <w:sz w:val="18"/>
                <w:szCs w:val="18"/>
              </w:rPr>
              <w:t>п/п</w:t>
            </w:r>
          </w:p>
        </w:tc>
        <w:tc>
          <w:tcPr>
            <w:tcW w:w="2269" w:type="dxa"/>
          </w:tcPr>
          <w:p w:rsidR="00B56532" w:rsidRPr="00B56532" w:rsidRDefault="00B56532" w:rsidP="007C163E">
            <w:pPr>
              <w:widowControl/>
              <w:tabs>
                <w:tab w:val="left" w:pos="426"/>
                <w:tab w:val="left" w:pos="3976"/>
              </w:tabs>
              <w:autoSpaceDE/>
              <w:autoSpaceDN/>
              <w:ind w:left="426" w:right="282"/>
              <w:jc w:val="both"/>
              <w:rPr>
                <w:b/>
                <w:sz w:val="18"/>
                <w:szCs w:val="18"/>
                <w:lang w:val="ru-RU"/>
              </w:rPr>
            </w:pPr>
            <w:r w:rsidRPr="00B56532">
              <w:rPr>
                <w:b/>
                <w:sz w:val="18"/>
                <w:szCs w:val="18"/>
                <w:lang w:val="ru-RU"/>
              </w:rPr>
              <w:t>Место выполнения действия/ используемая ИС</w:t>
            </w:r>
            <w:proofErr w:type="gramStart"/>
            <w:r w:rsidRPr="00B56532">
              <w:rPr>
                <w:b/>
                <w:sz w:val="18"/>
                <w:szCs w:val="18"/>
                <w:lang w:val="ru-RU"/>
              </w:rPr>
              <w:t>7</w:t>
            </w:r>
            <w:proofErr w:type="gramEnd"/>
          </w:p>
        </w:tc>
        <w:tc>
          <w:tcPr>
            <w:tcW w:w="2269" w:type="dxa"/>
          </w:tcPr>
          <w:p w:rsidR="00B56532" w:rsidRPr="00B56532" w:rsidRDefault="00B56532" w:rsidP="00B56532">
            <w:pPr>
              <w:widowControl/>
              <w:tabs>
                <w:tab w:val="left" w:pos="426"/>
                <w:tab w:val="left" w:pos="3976"/>
              </w:tabs>
              <w:autoSpaceDE/>
              <w:autoSpaceDN/>
              <w:ind w:left="426" w:right="282" w:firstLine="426"/>
              <w:jc w:val="both"/>
              <w:rPr>
                <w:b/>
                <w:sz w:val="18"/>
                <w:szCs w:val="18"/>
              </w:rPr>
            </w:pPr>
            <w:r w:rsidRPr="00B56532">
              <w:rPr>
                <w:b/>
                <w:sz w:val="18"/>
                <w:szCs w:val="18"/>
              </w:rPr>
              <w:t>Процедуры8</w:t>
            </w:r>
          </w:p>
        </w:tc>
        <w:tc>
          <w:tcPr>
            <w:tcW w:w="2773" w:type="dxa"/>
          </w:tcPr>
          <w:p w:rsidR="00B56532" w:rsidRPr="00B56532" w:rsidRDefault="00B56532" w:rsidP="00B56532">
            <w:pPr>
              <w:widowControl/>
              <w:tabs>
                <w:tab w:val="left" w:pos="426"/>
                <w:tab w:val="left" w:pos="3976"/>
              </w:tabs>
              <w:autoSpaceDE/>
              <w:autoSpaceDN/>
              <w:ind w:left="426" w:right="282" w:firstLine="426"/>
              <w:jc w:val="both"/>
              <w:rPr>
                <w:b/>
                <w:sz w:val="18"/>
                <w:szCs w:val="18"/>
              </w:rPr>
            </w:pPr>
            <w:proofErr w:type="spellStart"/>
            <w:r w:rsidRPr="00B56532">
              <w:rPr>
                <w:b/>
                <w:sz w:val="18"/>
                <w:szCs w:val="18"/>
              </w:rPr>
              <w:t>Действия</w:t>
            </w:r>
            <w:proofErr w:type="spellEnd"/>
          </w:p>
        </w:tc>
        <w:tc>
          <w:tcPr>
            <w:tcW w:w="2041" w:type="dxa"/>
          </w:tcPr>
          <w:p w:rsidR="00B56532" w:rsidRPr="00B56532" w:rsidRDefault="00B56532" w:rsidP="007C163E">
            <w:pPr>
              <w:widowControl/>
              <w:tabs>
                <w:tab w:val="left" w:pos="426"/>
                <w:tab w:val="left" w:pos="3976"/>
              </w:tabs>
              <w:autoSpaceDE/>
              <w:autoSpaceDN/>
              <w:ind w:left="426" w:right="282"/>
              <w:jc w:val="both"/>
              <w:rPr>
                <w:b/>
                <w:sz w:val="18"/>
                <w:szCs w:val="18"/>
              </w:rPr>
            </w:pPr>
            <w:proofErr w:type="spellStart"/>
            <w:r w:rsidRPr="00B56532">
              <w:rPr>
                <w:b/>
                <w:sz w:val="18"/>
                <w:szCs w:val="18"/>
              </w:rPr>
              <w:t>Максимальный</w:t>
            </w:r>
            <w:proofErr w:type="spellEnd"/>
            <w:r w:rsidRPr="00B56532">
              <w:rPr>
                <w:b/>
                <w:sz w:val="18"/>
                <w:szCs w:val="18"/>
              </w:rPr>
              <w:t xml:space="preserve"> </w:t>
            </w:r>
            <w:proofErr w:type="spellStart"/>
            <w:r w:rsidRPr="00B56532">
              <w:rPr>
                <w:b/>
                <w:sz w:val="18"/>
                <w:szCs w:val="18"/>
              </w:rPr>
              <w:t>срок</w:t>
            </w:r>
            <w:proofErr w:type="spellEnd"/>
          </w:p>
        </w:tc>
      </w:tr>
      <w:tr w:rsidR="00B56532" w:rsidRPr="00B56532" w:rsidTr="007C163E">
        <w:trPr>
          <w:trHeight w:val="1058"/>
        </w:trPr>
        <w:tc>
          <w:tcPr>
            <w:tcW w:w="1391" w:type="dxa"/>
          </w:tcPr>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sz w:val="18"/>
                <w:szCs w:val="18"/>
              </w:rPr>
            </w:pPr>
            <w:r w:rsidRPr="00B56532">
              <w:rPr>
                <w:sz w:val="18"/>
                <w:szCs w:val="18"/>
              </w:rPr>
              <w:t>1</w:t>
            </w:r>
          </w:p>
        </w:tc>
        <w:tc>
          <w:tcPr>
            <w:tcW w:w="2269" w:type="dxa"/>
          </w:tcPr>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7C163E">
            <w:pPr>
              <w:widowControl/>
              <w:tabs>
                <w:tab w:val="left" w:pos="426"/>
                <w:tab w:val="left" w:pos="3976"/>
              </w:tabs>
              <w:autoSpaceDE/>
              <w:autoSpaceDN/>
              <w:ind w:left="426" w:right="282"/>
              <w:jc w:val="both"/>
              <w:rPr>
                <w:sz w:val="18"/>
                <w:szCs w:val="18"/>
              </w:rPr>
            </w:pPr>
            <w:proofErr w:type="spellStart"/>
            <w:r w:rsidRPr="00B56532">
              <w:rPr>
                <w:sz w:val="18"/>
                <w:szCs w:val="18"/>
              </w:rPr>
              <w:t>Пилотный</w:t>
            </w:r>
            <w:proofErr w:type="spellEnd"/>
            <w:r w:rsidRPr="00B56532">
              <w:rPr>
                <w:sz w:val="18"/>
                <w:szCs w:val="18"/>
              </w:rPr>
              <w:t xml:space="preserve"> </w:t>
            </w:r>
            <w:proofErr w:type="spellStart"/>
            <w:r w:rsidRPr="00B56532">
              <w:rPr>
                <w:sz w:val="18"/>
                <w:szCs w:val="18"/>
              </w:rPr>
              <w:t>субъект</w:t>
            </w:r>
            <w:proofErr w:type="spellEnd"/>
            <w:r w:rsidRPr="00B56532">
              <w:rPr>
                <w:sz w:val="18"/>
                <w:szCs w:val="18"/>
              </w:rPr>
              <w:t>/ПГС</w:t>
            </w:r>
            <w:r w:rsidRPr="00B56532">
              <w:rPr>
                <w:sz w:val="18"/>
                <w:szCs w:val="18"/>
                <w:vertAlign w:val="superscript"/>
              </w:rPr>
              <w:t>9</w:t>
            </w:r>
          </w:p>
        </w:tc>
        <w:tc>
          <w:tcPr>
            <w:tcW w:w="2269" w:type="dxa"/>
            <w:vMerge w:val="restart"/>
          </w:tcPr>
          <w:p w:rsidR="00B56532" w:rsidRPr="00B56532" w:rsidRDefault="00B56532" w:rsidP="00B56532">
            <w:pPr>
              <w:widowControl/>
              <w:tabs>
                <w:tab w:val="left" w:pos="426"/>
                <w:tab w:val="left" w:pos="3976"/>
              </w:tabs>
              <w:autoSpaceDE/>
              <w:autoSpaceDN/>
              <w:ind w:left="426" w:right="282" w:firstLine="426"/>
              <w:jc w:val="both"/>
              <w:rPr>
                <w:b/>
                <w:sz w:val="18"/>
                <w:szCs w:val="18"/>
                <w:lang w:val="ru-RU"/>
              </w:rPr>
            </w:pPr>
          </w:p>
          <w:p w:rsidR="00B56532" w:rsidRPr="00B56532" w:rsidRDefault="007C163E" w:rsidP="007C163E">
            <w:pPr>
              <w:widowControl/>
              <w:tabs>
                <w:tab w:val="left" w:pos="426"/>
                <w:tab w:val="left" w:pos="3976"/>
              </w:tabs>
              <w:autoSpaceDE/>
              <w:autoSpaceDN/>
              <w:ind w:left="426" w:right="282"/>
              <w:jc w:val="both"/>
              <w:rPr>
                <w:sz w:val="18"/>
                <w:szCs w:val="18"/>
                <w:lang w:val="ru-RU"/>
              </w:rPr>
            </w:pPr>
            <w:r>
              <w:rPr>
                <w:sz w:val="18"/>
                <w:szCs w:val="18"/>
                <w:lang w:val="ru-RU"/>
              </w:rPr>
              <w:t>АП</w:t>
            </w:r>
            <w:proofErr w:type="gramStart"/>
            <w:r>
              <w:rPr>
                <w:sz w:val="18"/>
                <w:szCs w:val="18"/>
                <w:lang w:val="ru-RU"/>
              </w:rPr>
              <w:t>1</w:t>
            </w:r>
            <w:proofErr w:type="gramEnd"/>
            <w:r>
              <w:rPr>
                <w:sz w:val="18"/>
                <w:szCs w:val="18"/>
                <w:lang w:val="ru-RU"/>
              </w:rPr>
              <w:t>.</w:t>
            </w:r>
            <w:r w:rsidR="00B56532" w:rsidRPr="00B56532">
              <w:rPr>
                <w:sz w:val="18"/>
                <w:szCs w:val="18"/>
                <w:lang w:val="ru-RU"/>
              </w:rPr>
              <w:t>Проверка документов и регистрация заявления</w:t>
            </w:r>
          </w:p>
        </w:tc>
        <w:tc>
          <w:tcPr>
            <w:tcW w:w="2773" w:type="dxa"/>
          </w:tcPr>
          <w:p w:rsidR="00B56532" w:rsidRPr="00B56532" w:rsidRDefault="007C163E" w:rsidP="007C163E">
            <w:pPr>
              <w:widowControl/>
              <w:tabs>
                <w:tab w:val="left" w:pos="426"/>
                <w:tab w:val="left" w:pos="3976"/>
              </w:tabs>
              <w:autoSpaceDE/>
              <w:autoSpaceDN/>
              <w:ind w:left="426" w:right="282"/>
              <w:rPr>
                <w:sz w:val="18"/>
                <w:szCs w:val="18"/>
                <w:lang w:val="ru-RU"/>
              </w:rPr>
            </w:pPr>
            <w:r>
              <w:rPr>
                <w:sz w:val="18"/>
                <w:szCs w:val="18"/>
                <w:lang w:val="ru-RU"/>
              </w:rPr>
              <w:t>АД</w:t>
            </w:r>
            <w:proofErr w:type="gramStart"/>
            <w:r>
              <w:rPr>
                <w:sz w:val="18"/>
                <w:szCs w:val="18"/>
                <w:lang w:val="ru-RU"/>
              </w:rPr>
              <w:t>1</w:t>
            </w:r>
            <w:proofErr w:type="gramEnd"/>
            <w:r>
              <w:rPr>
                <w:sz w:val="18"/>
                <w:szCs w:val="18"/>
                <w:lang w:val="ru-RU"/>
              </w:rPr>
              <w:t>.1.</w:t>
            </w:r>
            <w:r w:rsidR="00B56532" w:rsidRPr="00B56532">
              <w:rPr>
                <w:sz w:val="18"/>
                <w:szCs w:val="18"/>
                <w:lang w:val="ru-RU"/>
              </w:rPr>
              <w:t>Контроль комплектности предоставленных</w:t>
            </w:r>
          </w:p>
          <w:p w:rsidR="00B56532" w:rsidRPr="00B56532" w:rsidRDefault="00B56532" w:rsidP="007C163E">
            <w:pPr>
              <w:widowControl/>
              <w:tabs>
                <w:tab w:val="left" w:pos="426"/>
                <w:tab w:val="left" w:pos="3976"/>
              </w:tabs>
              <w:autoSpaceDE/>
              <w:autoSpaceDN/>
              <w:ind w:left="426" w:right="282" w:firstLine="426"/>
              <w:rPr>
                <w:sz w:val="18"/>
                <w:szCs w:val="18"/>
                <w:lang w:val="ru-RU"/>
              </w:rPr>
            </w:pPr>
            <w:r w:rsidRPr="00B56532">
              <w:rPr>
                <w:sz w:val="18"/>
                <w:szCs w:val="18"/>
                <w:lang w:val="ru-RU"/>
              </w:rPr>
              <w:t>документов</w:t>
            </w:r>
          </w:p>
        </w:tc>
        <w:tc>
          <w:tcPr>
            <w:tcW w:w="2041" w:type="dxa"/>
            <w:vMerge w:val="restart"/>
          </w:tcPr>
          <w:p w:rsidR="00B56532" w:rsidRPr="00B56532" w:rsidRDefault="007C163E" w:rsidP="007C163E">
            <w:pPr>
              <w:widowControl/>
              <w:tabs>
                <w:tab w:val="left" w:pos="426"/>
                <w:tab w:val="left" w:pos="3976"/>
              </w:tabs>
              <w:autoSpaceDE/>
              <w:autoSpaceDN/>
              <w:ind w:right="282"/>
              <w:rPr>
                <w:sz w:val="18"/>
                <w:szCs w:val="18"/>
                <w:lang w:val="ru-RU"/>
              </w:rPr>
            </w:pPr>
            <w:r>
              <w:rPr>
                <w:sz w:val="18"/>
                <w:szCs w:val="18"/>
                <w:lang w:val="ru-RU"/>
              </w:rPr>
              <w:t xml:space="preserve">     </w:t>
            </w:r>
            <w:r w:rsidR="00B56532" w:rsidRPr="00B56532">
              <w:rPr>
                <w:sz w:val="18"/>
                <w:szCs w:val="18"/>
                <w:lang w:val="ru-RU"/>
              </w:rPr>
              <w:t>До 1 рабочего</w:t>
            </w:r>
          </w:p>
          <w:p w:rsidR="00B56532" w:rsidRPr="00B56532" w:rsidRDefault="007C163E" w:rsidP="007C163E">
            <w:pPr>
              <w:widowControl/>
              <w:tabs>
                <w:tab w:val="left" w:pos="426"/>
                <w:tab w:val="left" w:pos="3976"/>
              </w:tabs>
              <w:autoSpaceDE/>
              <w:autoSpaceDN/>
              <w:ind w:left="357" w:right="282"/>
              <w:rPr>
                <w:sz w:val="18"/>
                <w:szCs w:val="18"/>
                <w:lang w:val="ru-RU"/>
              </w:rPr>
            </w:pPr>
            <w:r>
              <w:rPr>
                <w:sz w:val="18"/>
                <w:szCs w:val="18"/>
                <w:lang w:val="ru-RU"/>
              </w:rPr>
              <w:t>дня*</w:t>
            </w:r>
            <w:r w:rsidR="00B56532" w:rsidRPr="00B56532">
              <w:rPr>
                <w:sz w:val="18"/>
                <w:szCs w:val="18"/>
                <w:lang w:val="ru-RU"/>
              </w:rPr>
              <w:t>(не включается в срок предоставления услуги)</w:t>
            </w:r>
          </w:p>
        </w:tc>
      </w:tr>
      <w:tr w:rsidR="00B56532" w:rsidRPr="00B56532" w:rsidTr="007C163E">
        <w:trPr>
          <w:trHeight w:val="791"/>
        </w:trPr>
        <w:tc>
          <w:tcPr>
            <w:tcW w:w="1391" w:type="dxa"/>
          </w:tcPr>
          <w:p w:rsidR="00B56532" w:rsidRPr="00B56532" w:rsidRDefault="00B56532" w:rsidP="00B56532">
            <w:pPr>
              <w:widowControl/>
              <w:tabs>
                <w:tab w:val="left" w:pos="426"/>
                <w:tab w:val="left" w:pos="3976"/>
              </w:tabs>
              <w:autoSpaceDE/>
              <w:autoSpaceDN/>
              <w:ind w:left="426" w:right="282" w:firstLine="426"/>
              <w:jc w:val="both"/>
              <w:rPr>
                <w:b/>
                <w:sz w:val="18"/>
                <w:szCs w:val="18"/>
                <w:lang w:val="ru-RU"/>
              </w:rPr>
            </w:pPr>
          </w:p>
          <w:p w:rsidR="00B56532" w:rsidRPr="00B56532" w:rsidRDefault="00B56532" w:rsidP="00B56532">
            <w:pPr>
              <w:widowControl/>
              <w:tabs>
                <w:tab w:val="left" w:pos="426"/>
                <w:tab w:val="left" w:pos="3976"/>
              </w:tabs>
              <w:autoSpaceDE/>
              <w:autoSpaceDN/>
              <w:ind w:left="426" w:right="282" w:firstLine="426"/>
              <w:jc w:val="both"/>
              <w:rPr>
                <w:sz w:val="18"/>
                <w:szCs w:val="18"/>
              </w:rPr>
            </w:pPr>
            <w:r w:rsidRPr="00B56532">
              <w:rPr>
                <w:sz w:val="18"/>
                <w:szCs w:val="18"/>
              </w:rPr>
              <w:t>2</w:t>
            </w:r>
          </w:p>
        </w:tc>
        <w:tc>
          <w:tcPr>
            <w:tcW w:w="2269" w:type="dxa"/>
          </w:tcPr>
          <w:p w:rsidR="00B56532" w:rsidRPr="00B56532" w:rsidRDefault="00B56532" w:rsidP="007C163E">
            <w:pPr>
              <w:widowControl/>
              <w:tabs>
                <w:tab w:val="left" w:pos="426"/>
                <w:tab w:val="left" w:pos="3976"/>
              </w:tabs>
              <w:autoSpaceDE/>
              <w:autoSpaceDN/>
              <w:ind w:left="357" w:right="282"/>
              <w:jc w:val="both"/>
              <w:rPr>
                <w:sz w:val="18"/>
                <w:szCs w:val="18"/>
              </w:rPr>
            </w:pPr>
            <w:proofErr w:type="spellStart"/>
            <w:r w:rsidRPr="00B56532">
              <w:rPr>
                <w:sz w:val="18"/>
                <w:szCs w:val="18"/>
              </w:rPr>
              <w:t>Пилотный</w:t>
            </w:r>
            <w:proofErr w:type="spellEnd"/>
            <w:r w:rsidRPr="00B56532">
              <w:rPr>
                <w:sz w:val="18"/>
                <w:szCs w:val="18"/>
              </w:rPr>
              <w:t xml:space="preserve"> </w:t>
            </w:r>
            <w:proofErr w:type="spellStart"/>
            <w:r w:rsidRPr="00B56532">
              <w:rPr>
                <w:sz w:val="18"/>
                <w:szCs w:val="18"/>
              </w:rPr>
              <w:t>субъект</w:t>
            </w:r>
            <w:proofErr w:type="spellEnd"/>
            <w:r w:rsidRPr="00B56532">
              <w:rPr>
                <w:sz w:val="18"/>
                <w:szCs w:val="18"/>
              </w:rPr>
              <w:t>/ПГС</w:t>
            </w:r>
          </w:p>
        </w:tc>
        <w:tc>
          <w:tcPr>
            <w:tcW w:w="2269" w:type="dxa"/>
            <w:vMerge/>
            <w:tcBorders>
              <w:top w:val="nil"/>
            </w:tcBorders>
          </w:tcPr>
          <w:p w:rsidR="00B56532" w:rsidRPr="00B56532" w:rsidRDefault="00B56532" w:rsidP="00B56532">
            <w:pPr>
              <w:widowControl/>
              <w:tabs>
                <w:tab w:val="left" w:pos="426"/>
                <w:tab w:val="left" w:pos="3976"/>
              </w:tabs>
              <w:autoSpaceDE/>
              <w:autoSpaceDN/>
              <w:ind w:left="426" w:right="282" w:firstLine="426"/>
              <w:jc w:val="both"/>
              <w:rPr>
                <w:sz w:val="18"/>
                <w:szCs w:val="18"/>
              </w:rPr>
            </w:pPr>
          </w:p>
        </w:tc>
        <w:tc>
          <w:tcPr>
            <w:tcW w:w="2773" w:type="dxa"/>
          </w:tcPr>
          <w:p w:rsidR="00B56532" w:rsidRPr="00B56532" w:rsidRDefault="007C163E" w:rsidP="007C163E">
            <w:pPr>
              <w:widowControl/>
              <w:tabs>
                <w:tab w:val="left" w:pos="426"/>
                <w:tab w:val="left" w:pos="3976"/>
              </w:tabs>
              <w:autoSpaceDE/>
              <w:autoSpaceDN/>
              <w:ind w:left="426" w:right="282"/>
              <w:jc w:val="both"/>
              <w:rPr>
                <w:sz w:val="18"/>
                <w:szCs w:val="18"/>
                <w:lang w:val="ru-RU"/>
              </w:rPr>
            </w:pPr>
            <w:r>
              <w:rPr>
                <w:sz w:val="18"/>
                <w:szCs w:val="18"/>
                <w:lang w:val="ru-RU"/>
              </w:rPr>
              <w:t>АД</w:t>
            </w:r>
            <w:proofErr w:type="gramStart"/>
            <w:r>
              <w:rPr>
                <w:sz w:val="18"/>
                <w:szCs w:val="18"/>
                <w:lang w:val="ru-RU"/>
              </w:rPr>
              <w:t>1</w:t>
            </w:r>
            <w:proofErr w:type="gramEnd"/>
            <w:r>
              <w:rPr>
                <w:sz w:val="18"/>
                <w:szCs w:val="18"/>
                <w:lang w:val="ru-RU"/>
              </w:rPr>
              <w:t>.2.</w:t>
            </w:r>
            <w:r w:rsidR="00B56532" w:rsidRPr="00B56532">
              <w:rPr>
                <w:sz w:val="18"/>
                <w:szCs w:val="18"/>
                <w:lang w:val="ru-RU"/>
              </w:rPr>
              <w:t>Подтверждение полномочий</w:t>
            </w:r>
          </w:p>
          <w:p w:rsidR="00B56532" w:rsidRPr="00B56532" w:rsidRDefault="00B56532" w:rsidP="007C163E">
            <w:pPr>
              <w:widowControl/>
              <w:tabs>
                <w:tab w:val="left" w:pos="426"/>
                <w:tab w:val="left" w:pos="3976"/>
              </w:tabs>
              <w:autoSpaceDE/>
              <w:autoSpaceDN/>
              <w:ind w:left="426" w:right="282"/>
              <w:jc w:val="both"/>
              <w:rPr>
                <w:sz w:val="18"/>
                <w:szCs w:val="18"/>
                <w:lang w:val="ru-RU"/>
              </w:rPr>
            </w:pPr>
            <w:r w:rsidRPr="00B56532">
              <w:rPr>
                <w:sz w:val="18"/>
                <w:szCs w:val="18"/>
                <w:lang w:val="ru-RU"/>
              </w:rPr>
              <w:t>представителя заявителя</w:t>
            </w:r>
          </w:p>
        </w:tc>
        <w:tc>
          <w:tcPr>
            <w:tcW w:w="2041" w:type="dxa"/>
            <w:vMerge/>
            <w:tcBorders>
              <w:top w:val="nil"/>
            </w:tcBorders>
          </w:tcPr>
          <w:p w:rsidR="00B56532" w:rsidRPr="00B56532" w:rsidRDefault="00B56532" w:rsidP="00B56532">
            <w:pPr>
              <w:widowControl/>
              <w:tabs>
                <w:tab w:val="left" w:pos="426"/>
                <w:tab w:val="left" w:pos="3976"/>
              </w:tabs>
              <w:autoSpaceDE/>
              <w:autoSpaceDN/>
              <w:ind w:left="426" w:right="282" w:firstLine="426"/>
              <w:jc w:val="both"/>
              <w:rPr>
                <w:sz w:val="18"/>
                <w:szCs w:val="18"/>
                <w:lang w:val="ru-RU"/>
              </w:rPr>
            </w:pPr>
          </w:p>
        </w:tc>
      </w:tr>
      <w:tr w:rsidR="00B56532" w:rsidRPr="00B56532" w:rsidTr="007C163E">
        <w:trPr>
          <w:trHeight w:val="529"/>
        </w:trPr>
        <w:tc>
          <w:tcPr>
            <w:tcW w:w="1391" w:type="dxa"/>
          </w:tcPr>
          <w:p w:rsidR="00B56532" w:rsidRPr="00B56532" w:rsidRDefault="00B56532" w:rsidP="00B56532">
            <w:pPr>
              <w:widowControl/>
              <w:tabs>
                <w:tab w:val="left" w:pos="426"/>
                <w:tab w:val="left" w:pos="3976"/>
              </w:tabs>
              <w:autoSpaceDE/>
              <w:autoSpaceDN/>
              <w:ind w:left="426" w:right="282" w:firstLine="426"/>
              <w:jc w:val="both"/>
              <w:rPr>
                <w:sz w:val="18"/>
                <w:szCs w:val="18"/>
              </w:rPr>
            </w:pPr>
            <w:r w:rsidRPr="00B56532">
              <w:rPr>
                <w:sz w:val="18"/>
                <w:szCs w:val="18"/>
              </w:rPr>
              <w:t>3</w:t>
            </w:r>
          </w:p>
        </w:tc>
        <w:tc>
          <w:tcPr>
            <w:tcW w:w="2269" w:type="dxa"/>
          </w:tcPr>
          <w:p w:rsidR="00B56532" w:rsidRPr="00B56532" w:rsidRDefault="00B56532" w:rsidP="007C163E">
            <w:pPr>
              <w:widowControl/>
              <w:tabs>
                <w:tab w:val="left" w:pos="426"/>
                <w:tab w:val="left" w:pos="3976"/>
              </w:tabs>
              <w:autoSpaceDE/>
              <w:autoSpaceDN/>
              <w:ind w:left="426" w:right="282"/>
              <w:jc w:val="both"/>
              <w:rPr>
                <w:sz w:val="18"/>
                <w:szCs w:val="18"/>
              </w:rPr>
            </w:pPr>
            <w:proofErr w:type="spellStart"/>
            <w:r w:rsidRPr="00B56532">
              <w:rPr>
                <w:sz w:val="18"/>
                <w:szCs w:val="18"/>
              </w:rPr>
              <w:t>Пилотный</w:t>
            </w:r>
            <w:proofErr w:type="spellEnd"/>
            <w:r w:rsidRPr="00B56532">
              <w:rPr>
                <w:sz w:val="18"/>
                <w:szCs w:val="18"/>
              </w:rPr>
              <w:t xml:space="preserve"> </w:t>
            </w:r>
            <w:proofErr w:type="spellStart"/>
            <w:r w:rsidRPr="00B56532">
              <w:rPr>
                <w:sz w:val="18"/>
                <w:szCs w:val="18"/>
              </w:rPr>
              <w:t>субъект</w:t>
            </w:r>
            <w:proofErr w:type="spellEnd"/>
            <w:r w:rsidRPr="00B56532">
              <w:rPr>
                <w:sz w:val="18"/>
                <w:szCs w:val="18"/>
              </w:rPr>
              <w:t>/ПГС</w:t>
            </w:r>
          </w:p>
        </w:tc>
        <w:tc>
          <w:tcPr>
            <w:tcW w:w="2269" w:type="dxa"/>
            <w:vMerge/>
            <w:tcBorders>
              <w:top w:val="nil"/>
            </w:tcBorders>
          </w:tcPr>
          <w:p w:rsidR="00B56532" w:rsidRPr="00B56532" w:rsidRDefault="00B56532" w:rsidP="00B56532">
            <w:pPr>
              <w:widowControl/>
              <w:tabs>
                <w:tab w:val="left" w:pos="426"/>
                <w:tab w:val="left" w:pos="3976"/>
              </w:tabs>
              <w:autoSpaceDE/>
              <w:autoSpaceDN/>
              <w:ind w:left="426" w:right="282" w:firstLine="426"/>
              <w:jc w:val="both"/>
              <w:rPr>
                <w:sz w:val="18"/>
                <w:szCs w:val="18"/>
              </w:rPr>
            </w:pPr>
          </w:p>
        </w:tc>
        <w:tc>
          <w:tcPr>
            <w:tcW w:w="2773" w:type="dxa"/>
          </w:tcPr>
          <w:p w:rsidR="00B56532" w:rsidRPr="00B56532" w:rsidRDefault="00940042" w:rsidP="00940042">
            <w:pPr>
              <w:widowControl/>
              <w:tabs>
                <w:tab w:val="left" w:pos="426"/>
                <w:tab w:val="left" w:pos="3976"/>
              </w:tabs>
              <w:autoSpaceDE/>
              <w:autoSpaceDN/>
              <w:ind w:left="426" w:right="282"/>
              <w:jc w:val="both"/>
              <w:rPr>
                <w:sz w:val="18"/>
                <w:szCs w:val="18"/>
              </w:rPr>
            </w:pPr>
            <w:r>
              <w:rPr>
                <w:sz w:val="18"/>
                <w:szCs w:val="18"/>
              </w:rPr>
              <w:t>АД1.3.</w:t>
            </w:r>
            <w:r w:rsidR="00B56532" w:rsidRPr="00B56532">
              <w:rPr>
                <w:sz w:val="18"/>
                <w:szCs w:val="18"/>
              </w:rPr>
              <w:t xml:space="preserve">Регистрация </w:t>
            </w:r>
            <w:proofErr w:type="spellStart"/>
            <w:r w:rsidR="00B56532" w:rsidRPr="00B56532">
              <w:rPr>
                <w:sz w:val="18"/>
                <w:szCs w:val="18"/>
              </w:rPr>
              <w:t>заявления</w:t>
            </w:r>
            <w:proofErr w:type="spellEnd"/>
          </w:p>
        </w:tc>
        <w:tc>
          <w:tcPr>
            <w:tcW w:w="2041" w:type="dxa"/>
            <w:vMerge/>
            <w:tcBorders>
              <w:top w:val="nil"/>
            </w:tcBorders>
          </w:tcPr>
          <w:p w:rsidR="00B56532" w:rsidRPr="00B56532" w:rsidRDefault="00B56532" w:rsidP="00B56532">
            <w:pPr>
              <w:widowControl/>
              <w:tabs>
                <w:tab w:val="left" w:pos="426"/>
                <w:tab w:val="left" w:pos="3976"/>
              </w:tabs>
              <w:autoSpaceDE/>
              <w:autoSpaceDN/>
              <w:ind w:left="426" w:right="282" w:firstLine="426"/>
              <w:jc w:val="both"/>
              <w:rPr>
                <w:sz w:val="18"/>
                <w:szCs w:val="18"/>
              </w:rPr>
            </w:pPr>
          </w:p>
        </w:tc>
      </w:tr>
      <w:tr w:rsidR="00B56532" w:rsidRPr="00B56532" w:rsidTr="007C163E">
        <w:trPr>
          <w:trHeight w:val="1583"/>
        </w:trPr>
        <w:tc>
          <w:tcPr>
            <w:tcW w:w="1391" w:type="dxa"/>
            <w:vMerge w:val="restart"/>
          </w:tcPr>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sz w:val="18"/>
                <w:szCs w:val="18"/>
              </w:rPr>
            </w:pPr>
            <w:r w:rsidRPr="00B56532">
              <w:rPr>
                <w:sz w:val="18"/>
                <w:szCs w:val="18"/>
              </w:rPr>
              <w:t>4</w:t>
            </w:r>
          </w:p>
        </w:tc>
        <w:tc>
          <w:tcPr>
            <w:tcW w:w="2269" w:type="dxa"/>
            <w:vMerge w:val="restart"/>
          </w:tcPr>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292D2F">
            <w:pPr>
              <w:widowControl/>
              <w:tabs>
                <w:tab w:val="left" w:pos="426"/>
                <w:tab w:val="left" w:pos="3976"/>
              </w:tabs>
              <w:autoSpaceDE/>
              <w:autoSpaceDN/>
              <w:ind w:left="426" w:right="282"/>
              <w:jc w:val="both"/>
              <w:rPr>
                <w:sz w:val="18"/>
                <w:szCs w:val="18"/>
              </w:rPr>
            </w:pPr>
            <w:proofErr w:type="spellStart"/>
            <w:r w:rsidRPr="00B56532">
              <w:rPr>
                <w:sz w:val="18"/>
                <w:szCs w:val="18"/>
              </w:rPr>
              <w:t>Пилотный</w:t>
            </w:r>
            <w:proofErr w:type="spellEnd"/>
            <w:r w:rsidRPr="00B56532">
              <w:rPr>
                <w:sz w:val="18"/>
                <w:szCs w:val="18"/>
              </w:rPr>
              <w:t xml:space="preserve"> </w:t>
            </w:r>
            <w:proofErr w:type="spellStart"/>
            <w:r w:rsidRPr="00B56532">
              <w:rPr>
                <w:sz w:val="18"/>
                <w:szCs w:val="18"/>
              </w:rPr>
              <w:t>субъект</w:t>
            </w:r>
            <w:proofErr w:type="spellEnd"/>
            <w:r w:rsidRPr="00B56532">
              <w:rPr>
                <w:sz w:val="18"/>
                <w:szCs w:val="18"/>
              </w:rPr>
              <w:t>/ПГС</w:t>
            </w:r>
          </w:p>
        </w:tc>
        <w:tc>
          <w:tcPr>
            <w:tcW w:w="2269" w:type="dxa"/>
          </w:tcPr>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7C163E">
            <w:pPr>
              <w:widowControl/>
              <w:tabs>
                <w:tab w:val="left" w:pos="426"/>
                <w:tab w:val="left" w:pos="3976"/>
              </w:tabs>
              <w:autoSpaceDE/>
              <w:autoSpaceDN/>
              <w:ind w:left="426" w:right="282"/>
              <w:jc w:val="both"/>
              <w:rPr>
                <w:sz w:val="18"/>
                <w:szCs w:val="18"/>
              </w:rPr>
            </w:pPr>
            <w:r w:rsidRPr="00B56532">
              <w:rPr>
                <w:sz w:val="18"/>
                <w:szCs w:val="18"/>
              </w:rPr>
              <w:t xml:space="preserve">АП2. </w:t>
            </w:r>
            <w:proofErr w:type="spellStart"/>
            <w:r w:rsidRPr="00B56532">
              <w:rPr>
                <w:sz w:val="18"/>
                <w:szCs w:val="18"/>
              </w:rPr>
              <w:t>Выставление</w:t>
            </w:r>
            <w:proofErr w:type="spellEnd"/>
            <w:r w:rsidRPr="00B56532">
              <w:rPr>
                <w:sz w:val="18"/>
                <w:szCs w:val="18"/>
              </w:rPr>
              <w:t xml:space="preserve"> </w:t>
            </w:r>
            <w:proofErr w:type="spellStart"/>
            <w:r w:rsidRPr="00B56532">
              <w:rPr>
                <w:sz w:val="18"/>
                <w:szCs w:val="18"/>
              </w:rPr>
              <w:t>начисления</w:t>
            </w:r>
            <w:proofErr w:type="spellEnd"/>
          </w:p>
        </w:tc>
        <w:tc>
          <w:tcPr>
            <w:tcW w:w="2773" w:type="dxa"/>
          </w:tcPr>
          <w:p w:rsidR="00B56532" w:rsidRPr="00B56532" w:rsidRDefault="00B56532" w:rsidP="00292D2F">
            <w:pPr>
              <w:widowControl/>
              <w:tabs>
                <w:tab w:val="left" w:pos="426"/>
                <w:tab w:val="left" w:pos="3976"/>
              </w:tabs>
              <w:autoSpaceDE/>
              <w:autoSpaceDN/>
              <w:ind w:left="357" w:right="282"/>
              <w:jc w:val="both"/>
              <w:rPr>
                <w:sz w:val="18"/>
                <w:szCs w:val="18"/>
                <w:lang w:val="ru-RU"/>
              </w:rPr>
            </w:pPr>
            <w:r w:rsidRPr="00B56532">
              <w:rPr>
                <w:sz w:val="18"/>
                <w:szCs w:val="18"/>
                <w:lang w:val="ru-RU"/>
              </w:rPr>
              <w:t>Выставление начисления для направления</w:t>
            </w:r>
          </w:p>
          <w:p w:rsidR="00B56532" w:rsidRPr="00B56532" w:rsidRDefault="00B56532" w:rsidP="00292D2F">
            <w:pPr>
              <w:widowControl/>
              <w:tabs>
                <w:tab w:val="left" w:pos="426"/>
                <w:tab w:val="left" w:pos="3976"/>
              </w:tabs>
              <w:autoSpaceDE/>
              <w:autoSpaceDN/>
              <w:ind w:left="426" w:right="282"/>
              <w:jc w:val="both"/>
              <w:rPr>
                <w:sz w:val="18"/>
                <w:szCs w:val="18"/>
                <w:lang w:val="ru-RU"/>
              </w:rPr>
            </w:pPr>
            <w:r w:rsidRPr="00B56532">
              <w:rPr>
                <w:sz w:val="18"/>
                <w:szCs w:val="18"/>
                <w:lang w:val="ru-RU"/>
              </w:rPr>
              <w:t>заявителю уведомления о необходимости внесения</w:t>
            </w:r>
          </w:p>
          <w:p w:rsidR="00B56532" w:rsidRPr="00B56532" w:rsidRDefault="00B56532" w:rsidP="00292D2F">
            <w:pPr>
              <w:widowControl/>
              <w:tabs>
                <w:tab w:val="left" w:pos="426"/>
                <w:tab w:val="left" w:pos="3976"/>
              </w:tabs>
              <w:autoSpaceDE/>
              <w:autoSpaceDN/>
              <w:ind w:left="426" w:right="282"/>
              <w:jc w:val="both"/>
              <w:rPr>
                <w:sz w:val="18"/>
                <w:szCs w:val="18"/>
              </w:rPr>
            </w:pPr>
            <w:proofErr w:type="spellStart"/>
            <w:r w:rsidRPr="00B56532">
              <w:rPr>
                <w:sz w:val="18"/>
                <w:szCs w:val="18"/>
              </w:rPr>
              <w:t>платы</w:t>
            </w:r>
            <w:proofErr w:type="spellEnd"/>
            <w:r w:rsidRPr="00B56532">
              <w:rPr>
                <w:sz w:val="18"/>
                <w:szCs w:val="18"/>
              </w:rPr>
              <w:t xml:space="preserve"> </w:t>
            </w:r>
            <w:proofErr w:type="spellStart"/>
            <w:r w:rsidRPr="00B56532">
              <w:rPr>
                <w:sz w:val="18"/>
                <w:szCs w:val="18"/>
              </w:rPr>
              <w:t>за</w:t>
            </w:r>
            <w:proofErr w:type="spellEnd"/>
            <w:r w:rsidRPr="00B56532">
              <w:rPr>
                <w:sz w:val="18"/>
                <w:szCs w:val="18"/>
              </w:rPr>
              <w:t xml:space="preserve"> </w:t>
            </w:r>
            <w:proofErr w:type="spellStart"/>
            <w:r w:rsidRPr="00B56532">
              <w:rPr>
                <w:sz w:val="18"/>
                <w:szCs w:val="18"/>
              </w:rPr>
              <w:t>предоставление</w:t>
            </w:r>
            <w:proofErr w:type="spellEnd"/>
            <w:r w:rsidRPr="00B56532">
              <w:rPr>
                <w:sz w:val="18"/>
                <w:szCs w:val="18"/>
              </w:rPr>
              <w:t xml:space="preserve"> </w:t>
            </w:r>
            <w:proofErr w:type="spellStart"/>
            <w:r w:rsidRPr="00B56532">
              <w:rPr>
                <w:sz w:val="18"/>
                <w:szCs w:val="18"/>
              </w:rPr>
              <w:t>выписки</w:t>
            </w:r>
            <w:proofErr w:type="spellEnd"/>
          </w:p>
        </w:tc>
        <w:tc>
          <w:tcPr>
            <w:tcW w:w="2041" w:type="dxa"/>
            <w:vMerge w:val="restart"/>
          </w:tcPr>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sz w:val="18"/>
                <w:szCs w:val="18"/>
              </w:rPr>
            </w:pPr>
            <w:proofErr w:type="spellStart"/>
            <w:r w:rsidRPr="00B56532">
              <w:rPr>
                <w:sz w:val="18"/>
                <w:szCs w:val="18"/>
              </w:rPr>
              <w:t>До</w:t>
            </w:r>
            <w:proofErr w:type="spellEnd"/>
            <w:r w:rsidRPr="00B56532">
              <w:rPr>
                <w:sz w:val="18"/>
                <w:szCs w:val="18"/>
              </w:rPr>
              <w:t xml:space="preserve"> 5 </w:t>
            </w:r>
            <w:proofErr w:type="spellStart"/>
            <w:r w:rsidRPr="00B56532">
              <w:rPr>
                <w:sz w:val="18"/>
                <w:szCs w:val="18"/>
              </w:rPr>
              <w:t>рабочих</w:t>
            </w:r>
            <w:proofErr w:type="spellEnd"/>
            <w:r w:rsidRPr="00B56532">
              <w:rPr>
                <w:sz w:val="18"/>
                <w:szCs w:val="18"/>
              </w:rPr>
              <w:t xml:space="preserve"> </w:t>
            </w:r>
            <w:proofErr w:type="spellStart"/>
            <w:r w:rsidRPr="00B56532">
              <w:rPr>
                <w:sz w:val="18"/>
                <w:szCs w:val="18"/>
              </w:rPr>
              <w:t>дней</w:t>
            </w:r>
            <w:proofErr w:type="spellEnd"/>
          </w:p>
        </w:tc>
      </w:tr>
      <w:tr w:rsidR="00B56532" w:rsidRPr="00B56532" w:rsidTr="007C163E">
        <w:trPr>
          <w:trHeight w:val="1586"/>
        </w:trPr>
        <w:tc>
          <w:tcPr>
            <w:tcW w:w="1391" w:type="dxa"/>
            <w:vMerge/>
            <w:tcBorders>
              <w:top w:val="nil"/>
            </w:tcBorders>
          </w:tcPr>
          <w:p w:rsidR="00B56532" w:rsidRPr="00B56532" w:rsidRDefault="00B56532" w:rsidP="00B56532">
            <w:pPr>
              <w:widowControl/>
              <w:tabs>
                <w:tab w:val="left" w:pos="426"/>
                <w:tab w:val="left" w:pos="3976"/>
              </w:tabs>
              <w:autoSpaceDE/>
              <w:autoSpaceDN/>
              <w:ind w:left="426" w:right="282" w:firstLine="426"/>
              <w:jc w:val="both"/>
              <w:rPr>
                <w:sz w:val="18"/>
                <w:szCs w:val="18"/>
              </w:rPr>
            </w:pPr>
          </w:p>
        </w:tc>
        <w:tc>
          <w:tcPr>
            <w:tcW w:w="2269" w:type="dxa"/>
            <w:vMerge/>
            <w:tcBorders>
              <w:top w:val="nil"/>
            </w:tcBorders>
          </w:tcPr>
          <w:p w:rsidR="00B56532" w:rsidRPr="00B56532" w:rsidRDefault="00B56532" w:rsidP="00B56532">
            <w:pPr>
              <w:widowControl/>
              <w:tabs>
                <w:tab w:val="left" w:pos="426"/>
                <w:tab w:val="left" w:pos="3976"/>
              </w:tabs>
              <w:autoSpaceDE/>
              <w:autoSpaceDN/>
              <w:ind w:left="426" w:right="282" w:firstLine="426"/>
              <w:jc w:val="both"/>
              <w:rPr>
                <w:sz w:val="18"/>
                <w:szCs w:val="18"/>
              </w:rPr>
            </w:pPr>
          </w:p>
        </w:tc>
        <w:tc>
          <w:tcPr>
            <w:tcW w:w="2269" w:type="dxa"/>
            <w:vMerge w:val="restart"/>
          </w:tcPr>
          <w:p w:rsidR="00B56532" w:rsidRPr="00B56532" w:rsidRDefault="00B56532" w:rsidP="00292D2F">
            <w:pPr>
              <w:widowControl/>
              <w:tabs>
                <w:tab w:val="left" w:pos="426"/>
                <w:tab w:val="left" w:pos="3976"/>
              </w:tabs>
              <w:autoSpaceDE/>
              <w:autoSpaceDN/>
              <w:ind w:left="357" w:right="282"/>
              <w:rPr>
                <w:sz w:val="18"/>
                <w:szCs w:val="18"/>
                <w:lang w:val="ru-RU"/>
              </w:rPr>
            </w:pPr>
            <w:r w:rsidRPr="00B56532">
              <w:rPr>
                <w:sz w:val="18"/>
                <w:szCs w:val="18"/>
                <w:lang w:val="ru-RU"/>
              </w:rPr>
              <w:t>АП3. Получение сведений</w:t>
            </w:r>
          </w:p>
          <w:p w:rsidR="00B56532" w:rsidRPr="00B56532" w:rsidRDefault="00B56532" w:rsidP="00292D2F">
            <w:pPr>
              <w:widowControl/>
              <w:tabs>
                <w:tab w:val="left" w:pos="426"/>
                <w:tab w:val="left" w:pos="3976"/>
              </w:tabs>
              <w:autoSpaceDE/>
              <w:autoSpaceDN/>
              <w:ind w:left="426" w:right="282"/>
              <w:rPr>
                <w:sz w:val="18"/>
                <w:szCs w:val="18"/>
                <w:lang w:val="ru-RU"/>
              </w:rPr>
            </w:pPr>
            <w:r w:rsidRPr="00B56532">
              <w:rPr>
                <w:sz w:val="18"/>
                <w:szCs w:val="18"/>
                <w:lang w:val="ru-RU"/>
              </w:rPr>
              <w:t>посредством СМЭВ АП5. Рассмотрение документов и</w:t>
            </w:r>
          </w:p>
          <w:p w:rsidR="00B56532" w:rsidRPr="00B56532" w:rsidRDefault="00B56532" w:rsidP="00292D2F">
            <w:pPr>
              <w:widowControl/>
              <w:tabs>
                <w:tab w:val="left" w:pos="426"/>
                <w:tab w:val="left" w:pos="3976"/>
              </w:tabs>
              <w:autoSpaceDE/>
              <w:autoSpaceDN/>
              <w:ind w:left="714" w:right="282" w:hanging="357"/>
              <w:jc w:val="both"/>
              <w:rPr>
                <w:sz w:val="18"/>
                <w:szCs w:val="18"/>
                <w:lang w:val="ru-RU"/>
              </w:rPr>
            </w:pPr>
            <w:r w:rsidRPr="00B56532">
              <w:rPr>
                <w:sz w:val="18"/>
                <w:szCs w:val="18"/>
                <w:lang w:val="ru-RU"/>
              </w:rPr>
              <w:t>сведений</w:t>
            </w:r>
          </w:p>
          <w:p w:rsidR="00B56532" w:rsidRPr="00B56532" w:rsidRDefault="00292D2F" w:rsidP="00292D2F">
            <w:pPr>
              <w:widowControl/>
              <w:tabs>
                <w:tab w:val="left" w:pos="426"/>
                <w:tab w:val="left" w:pos="3976"/>
              </w:tabs>
              <w:autoSpaceDE/>
              <w:autoSpaceDN/>
              <w:ind w:left="426" w:right="282"/>
              <w:jc w:val="both"/>
              <w:rPr>
                <w:sz w:val="18"/>
                <w:szCs w:val="18"/>
                <w:lang w:val="ru-RU"/>
              </w:rPr>
            </w:pPr>
            <w:r>
              <w:rPr>
                <w:sz w:val="18"/>
                <w:szCs w:val="18"/>
                <w:lang w:val="ru-RU"/>
              </w:rPr>
              <w:t>АП</w:t>
            </w:r>
            <w:proofErr w:type="gramStart"/>
            <w:r>
              <w:rPr>
                <w:sz w:val="18"/>
                <w:szCs w:val="18"/>
                <w:lang w:val="ru-RU"/>
              </w:rPr>
              <w:t>4</w:t>
            </w:r>
            <w:proofErr w:type="gramEnd"/>
            <w:r>
              <w:rPr>
                <w:sz w:val="18"/>
                <w:szCs w:val="18"/>
                <w:lang w:val="ru-RU"/>
              </w:rPr>
              <w:t>.</w:t>
            </w:r>
            <w:r w:rsidR="00B56532" w:rsidRPr="00B56532">
              <w:rPr>
                <w:sz w:val="18"/>
                <w:szCs w:val="18"/>
                <w:lang w:val="ru-RU"/>
              </w:rPr>
              <w:t>Принятие решения о</w:t>
            </w:r>
          </w:p>
          <w:p w:rsidR="00B56532" w:rsidRPr="00292D2F" w:rsidRDefault="00B56532" w:rsidP="00292D2F">
            <w:pPr>
              <w:widowControl/>
              <w:tabs>
                <w:tab w:val="left" w:pos="426"/>
                <w:tab w:val="left" w:pos="3976"/>
              </w:tabs>
              <w:autoSpaceDE/>
              <w:autoSpaceDN/>
              <w:ind w:left="426" w:right="282"/>
              <w:jc w:val="both"/>
              <w:rPr>
                <w:sz w:val="18"/>
                <w:szCs w:val="18"/>
                <w:lang w:val="ru-RU"/>
              </w:rPr>
            </w:pPr>
            <w:proofErr w:type="gramStart"/>
            <w:r w:rsidRPr="00292D2F">
              <w:rPr>
                <w:sz w:val="18"/>
                <w:szCs w:val="18"/>
                <w:lang w:val="ru-RU"/>
              </w:rPr>
              <w:t>предоставлении</w:t>
            </w:r>
            <w:proofErr w:type="gramEnd"/>
            <w:r w:rsidRPr="00292D2F">
              <w:rPr>
                <w:sz w:val="18"/>
                <w:szCs w:val="18"/>
                <w:lang w:val="ru-RU"/>
              </w:rPr>
              <w:t xml:space="preserve"> услуги</w:t>
            </w:r>
          </w:p>
        </w:tc>
        <w:tc>
          <w:tcPr>
            <w:tcW w:w="2773" w:type="dxa"/>
          </w:tcPr>
          <w:p w:rsidR="00B56532" w:rsidRPr="00B56532" w:rsidRDefault="00B56532" w:rsidP="00292D2F">
            <w:pPr>
              <w:widowControl/>
              <w:tabs>
                <w:tab w:val="left" w:pos="426"/>
                <w:tab w:val="left" w:pos="3976"/>
              </w:tabs>
              <w:autoSpaceDE/>
              <w:autoSpaceDN/>
              <w:ind w:left="357" w:right="282"/>
              <w:jc w:val="both"/>
              <w:rPr>
                <w:sz w:val="18"/>
                <w:szCs w:val="18"/>
                <w:lang w:val="ru-RU"/>
              </w:rPr>
            </w:pPr>
            <w:r w:rsidRPr="00B56532">
              <w:rPr>
                <w:sz w:val="18"/>
                <w:szCs w:val="18"/>
                <w:lang w:val="ru-RU"/>
              </w:rPr>
              <w:t>АД</w:t>
            </w:r>
            <w:proofErr w:type="gramStart"/>
            <w:r w:rsidRPr="00B56532">
              <w:rPr>
                <w:sz w:val="18"/>
                <w:szCs w:val="18"/>
                <w:lang w:val="ru-RU"/>
              </w:rPr>
              <w:t>1</w:t>
            </w:r>
            <w:proofErr w:type="gramEnd"/>
            <w:r w:rsidRPr="00B56532">
              <w:rPr>
                <w:sz w:val="18"/>
                <w:szCs w:val="18"/>
                <w:lang w:val="ru-RU"/>
              </w:rPr>
              <w:t>.4. Принятие решени</w:t>
            </w:r>
            <w:r w:rsidR="00292D2F">
              <w:rPr>
                <w:sz w:val="18"/>
                <w:szCs w:val="18"/>
                <w:lang w:val="ru-RU"/>
              </w:rPr>
              <w:t xml:space="preserve">я об отказе в приеме документов </w:t>
            </w:r>
            <w:r w:rsidRPr="00B56532">
              <w:rPr>
                <w:sz w:val="18"/>
                <w:szCs w:val="18"/>
                <w:lang w:val="ru-RU"/>
              </w:rPr>
              <w:t>АД</w:t>
            </w:r>
            <w:proofErr w:type="gramStart"/>
            <w:r w:rsidRPr="00B56532">
              <w:rPr>
                <w:sz w:val="18"/>
                <w:szCs w:val="18"/>
                <w:lang w:val="ru-RU"/>
              </w:rPr>
              <w:t>2</w:t>
            </w:r>
            <w:proofErr w:type="gramEnd"/>
            <w:r w:rsidRPr="00B56532">
              <w:rPr>
                <w:sz w:val="18"/>
                <w:szCs w:val="18"/>
                <w:lang w:val="ru-RU"/>
              </w:rPr>
              <w:t>.1. Принятие решения о</w:t>
            </w:r>
          </w:p>
          <w:p w:rsidR="00B56532" w:rsidRPr="00B56532" w:rsidRDefault="00B56532" w:rsidP="00292D2F">
            <w:pPr>
              <w:widowControl/>
              <w:tabs>
                <w:tab w:val="left" w:pos="426"/>
                <w:tab w:val="left" w:pos="3976"/>
              </w:tabs>
              <w:autoSpaceDE/>
              <w:autoSpaceDN/>
              <w:ind w:left="426" w:right="282"/>
              <w:jc w:val="both"/>
              <w:rPr>
                <w:sz w:val="18"/>
                <w:szCs w:val="18"/>
                <w:lang w:val="ru-RU"/>
              </w:rPr>
            </w:pPr>
            <w:proofErr w:type="gramStart"/>
            <w:r w:rsidRPr="00B56532">
              <w:rPr>
                <w:sz w:val="18"/>
                <w:szCs w:val="18"/>
                <w:lang w:val="ru-RU"/>
              </w:rPr>
              <w:t>предоставлении</w:t>
            </w:r>
            <w:proofErr w:type="gramEnd"/>
            <w:r w:rsidRPr="00B56532">
              <w:rPr>
                <w:sz w:val="18"/>
                <w:szCs w:val="18"/>
                <w:lang w:val="ru-RU"/>
              </w:rPr>
              <w:t xml:space="preserve"> услуги</w:t>
            </w:r>
          </w:p>
        </w:tc>
        <w:tc>
          <w:tcPr>
            <w:tcW w:w="2041" w:type="dxa"/>
            <w:vMerge/>
            <w:tcBorders>
              <w:top w:val="nil"/>
            </w:tcBorders>
          </w:tcPr>
          <w:p w:rsidR="00B56532" w:rsidRPr="00B56532" w:rsidRDefault="00B56532" w:rsidP="00B56532">
            <w:pPr>
              <w:widowControl/>
              <w:tabs>
                <w:tab w:val="left" w:pos="426"/>
                <w:tab w:val="left" w:pos="3976"/>
              </w:tabs>
              <w:autoSpaceDE/>
              <w:autoSpaceDN/>
              <w:ind w:left="426" w:right="282" w:firstLine="426"/>
              <w:jc w:val="both"/>
              <w:rPr>
                <w:sz w:val="18"/>
                <w:szCs w:val="18"/>
                <w:lang w:val="ru-RU"/>
              </w:rPr>
            </w:pPr>
          </w:p>
        </w:tc>
      </w:tr>
      <w:tr w:rsidR="00B56532" w:rsidRPr="00B56532" w:rsidTr="007C163E">
        <w:trPr>
          <w:trHeight w:val="791"/>
        </w:trPr>
        <w:tc>
          <w:tcPr>
            <w:tcW w:w="1391" w:type="dxa"/>
          </w:tcPr>
          <w:p w:rsidR="00B56532" w:rsidRPr="00B56532" w:rsidRDefault="00B56532" w:rsidP="00B56532">
            <w:pPr>
              <w:widowControl/>
              <w:tabs>
                <w:tab w:val="left" w:pos="426"/>
                <w:tab w:val="left" w:pos="3976"/>
              </w:tabs>
              <w:autoSpaceDE/>
              <w:autoSpaceDN/>
              <w:ind w:left="426" w:right="282" w:firstLine="426"/>
              <w:jc w:val="both"/>
              <w:rPr>
                <w:b/>
                <w:sz w:val="18"/>
                <w:szCs w:val="18"/>
                <w:lang w:val="ru-RU"/>
              </w:rPr>
            </w:pPr>
          </w:p>
          <w:p w:rsidR="00B56532" w:rsidRPr="00B56532" w:rsidRDefault="00B56532" w:rsidP="00B56532">
            <w:pPr>
              <w:widowControl/>
              <w:tabs>
                <w:tab w:val="left" w:pos="426"/>
                <w:tab w:val="left" w:pos="3976"/>
              </w:tabs>
              <w:autoSpaceDE/>
              <w:autoSpaceDN/>
              <w:ind w:left="426" w:right="282" w:firstLine="426"/>
              <w:jc w:val="both"/>
              <w:rPr>
                <w:sz w:val="18"/>
                <w:szCs w:val="18"/>
              </w:rPr>
            </w:pPr>
            <w:r w:rsidRPr="00B56532">
              <w:rPr>
                <w:sz w:val="18"/>
                <w:szCs w:val="18"/>
              </w:rPr>
              <w:t>5</w:t>
            </w:r>
          </w:p>
        </w:tc>
        <w:tc>
          <w:tcPr>
            <w:tcW w:w="2269" w:type="dxa"/>
          </w:tcPr>
          <w:p w:rsidR="00B56532" w:rsidRPr="00B56532" w:rsidRDefault="00B56532" w:rsidP="00292D2F">
            <w:pPr>
              <w:widowControl/>
              <w:tabs>
                <w:tab w:val="left" w:pos="426"/>
                <w:tab w:val="left" w:pos="3976"/>
              </w:tabs>
              <w:autoSpaceDE/>
              <w:autoSpaceDN/>
              <w:ind w:left="426" w:right="282"/>
              <w:jc w:val="both"/>
              <w:rPr>
                <w:sz w:val="18"/>
                <w:szCs w:val="18"/>
              </w:rPr>
            </w:pPr>
            <w:proofErr w:type="spellStart"/>
            <w:r w:rsidRPr="00B56532">
              <w:rPr>
                <w:sz w:val="18"/>
                <w:szCs w:val="18"/>
              </w:rPr>
              <w:t>Пилотный</w:t>
            </w:r>
            <w:proofErr w:type="spellEnd"/>
            <w:r w:rsidRPr="00B56532">
              <w:rPr>
                <w:sz w:val="18"/>
                <w:szCs w:val="18"/>
              </w:rPr>
              <w:t xml:space="preserve"> </w:t>
            </w:r>
            <w:proofErr w:type="spellStart"/>
            <w:r w:rsidRPr="00B56532">
              <w:rPr>
                <w:sz w:val="18"/>
                <w:szCs w:val="18"/>
              </w:rPr>
              <w:t>субъект</w:t>
            </w:r>
            <w:proofErr w:type="spellEnd"/>
            <w:r w:rsidRPr="00B56532">
              <w:rPr>
                <w:sz w:val="18"/>
                <w:szCs w:val="18"/>
              </w:rPr>
              <w:t>/ПГС</w:t>
            </w:r>
          </w:p>
        </w:tc>
        <w:tc>
          <w:tcPr>
            <w:tcW w:w="2269" w:type="dxa"/>
            <w:vMerge/>
            <w:tcBorders>
              <w:top w:val="nil"/>
            </w:tcBorders>
          </w:tcPr>
          <w:p w:rsidR="00B56532" w:rsidRPr="00B56532" w:rsidRDefault="00B56532" w:rsidP="00B56532">
            <w:pPr>
              <w:widowControl/>
              <w:tabs>
                <w:tab w:val="left" w:pos="426"/>
                <w:tab w:val="left" w:pos="3976"/>
              </w:tabs>
              <w:autoSpaceDE/>
              <w:autoSpaceDN/>
              <w:ind w:left="426" w:right="282" w:firstLine="426"/>
              <w:jc w:val="both"/>
              <w:rPr>
                <w:sz w:val="18"/>
                <w:szCs w:val="18"/>
              </w:rPr>
            </w:pPr>
          </w:p>
        </w:tc>
        <w:tc>
          <w:tcPr>
            <w:tcW w:w="2773" w:type="dxa"/>
          </w:tcPr>
          <w:p w:rsidR="00B56532" w:rsidRPr="00292D2F" w:rsidRDefault="00292D2F" w:rsidP="00292D2F">
            <w:pPr>
              <w:widowControl/>
              <w:tabs>
                <w:tab w:val="left" w:pos="426"/>
                <w:tab w:val="left" w:pos="3976"/>
              </w:tabs>
              <w:autoSpaceDE/>
              <w:autoSpaceDN/>
              <w:ind w:left="426" w:right="282"/>
              <w:jc w:val="both"/>
              <w:rPr>
                <w:sz w:val="18"/>
                <w:szCs w:val="18"/>
                <w:lang w:val="ru-RU"/>
              </w:rPr>
            </w:pPr>
            <w:r>
              <w:rPr>
                <w:sz w:val="18"/>
                <w:szCs w:val="18"/>
                <w:lang w:val="ru-RU"/>
              </w:rPr>
              <w:t>АД</w:t>
            </w:r>
            <w:proofErr w:type="gramStart"/>
            <w:r>
              <w:rPr>
                <w:sz w:val="18"/>
                <w:szCs w:val="18"/>
                <w:lang w:val="ru-RU"/>
              </w:rPr>
              <w:t>2</w:t>
            </w:r>
            <w:proofErr w:type="gramEnd"/>
            <w:r>
              <w:rPr>
                <w:sz w:val="18"/>
                <w:szCs w:val="18"/>
                <w:lang w:val="ru-RU"/>
              </w:rPr>
              <w:t>.2.</w:t>
            </w:r>
            <w:r w:rsidR="00B56532" w:rsidRPr="00292D2F">
              <w:rPr>
                <w:sz w:val="18"/>
                <w:szCs w:val="18"/>
                <w:lang w:val="ru-RU"/>
              </w:rPr>
              <w:t>Формирование решения о</w:t>
            </w:r>
          </w:p>
          <w:p w:rsidR="00B56532" w:rsidRPr="00292D2F" w:rsidRDefault="00B56532" w:rsidP="00292D2F">
            <w:pPr>
              <w:widowControl/>
              <w:tabs>
                <w:tab w:val="left" w:pos="426"/>
                <w:tab w:val="left" w:pos="3976"/>
              </w:tabs>
              <w:autoSpaceDE/>
              <w:autoSpaceDN/>
              <w:ind w:left="426" w:right="282"/>
              <w:jc w:val="both"/>
              <w:rPr>
                <w:sz w:val="18"/>
                <w:szCs w:val="18"/>
                <w:lang w:val="ru-RU"/>
              </w:rPr>
            </w:pPr>
            <w:proofErr w:type="gramStart"/>
            <w:r w:rsidRPr="00292D2F">
              <w:rPr>
                <w:sz w:val="18"/>
                <w:szCs w:val="18"/>
                <w:lang w:val="ru-RU"/>
              </w:rPr>
              <w:t>предоставлении</w:t>
            </w:r>
            <w:proofErr w:type="gramEnd"/>
            <w:r w:rsidRPr="00292D2F">
              <w:rPr>
                <w:sz w:val="18"/>
                <w:szCs w:val="18"/>
                <w:lang w:val="ru-RU"/>
              </w:rPr>
              <w:t xml:space="preserve"> услуги</w:t>
            </w:r>
          </w:p>
        </w:tc>
        <w:tc>
          <w:tcPr>
            <w:tcW w:w="2041" w:type="dxa"/>
            <w:vMerge/>
            <w:tcBorders>
              <w:top w:val="nil"/>
            </w:tcBorders>
          </w:tcPr>
          <w:p w:rsidR="00B56532" w:rsidRPr="00292D2F" w:rsidRDefault="00B56532" w:rsidP="00B56532">
            <w:pPr>
              <w:widowControl/>
              <w:tabs>
                <w:tab w:val="left" w:pos="426"/>
                <w:tab w:val="left" w:pos="3976"/>
              </w:tabs>
              <w:autoSpaceDE/>
              <w:autoSpaceDN/>
              <w:ind w:left="426" w:right="282" w:firstLine="426"/>
              <w:jc w:val="both"/>
              <w:rPr>
                <w:sz w:val="18"/>
                <w:szCs w:val="18"/>
                <w:lang w:val="ru-RU"/>
              </w:rPr>
            </w:pPr>
          </w:p>
        </w:tc>
      </w:tr>
      <w:tr w:rsidR="00B56532" w:rsidRPr="00B56532" w:rsidTr="007C163E">
        <w:trPr>
          <w:trHeight w:val="794"/>
        </w:trPr>
        <w:tc>
          <w:tcPr>
            <w:tcW w:w="1391" w:type="dxa"/>
          </w:tcPr>
          <w:p w:rsidR="00B56532" w:rsidRPr="00292D2F" w:rsidRDefault="00B56532" w:rsidP="00B56532">
            <w:pPr>
              <w:widowControl/>
              <w:tabs>
                <w:tab w:val="left" w:pos="426"/>
                <w:tab w:val="left" w:pos="3976"/>
              </w:tabs>
              <w:autoSpaceDE/>
              <w:autoSpaceDN/>
              <w:ind w:left="426" w:right="282" w:firstLine="426"/>
              <w:jc w:val="both"/>
              <w:rPr>
                <w:b/>
                <w:sz w:val="18"/>
                <w:szCs w:val="18"/>
                <w:lang w:val="ru-RU"/>
              </w:rPr>
            </w:pPr>
          </w:p>
          <w:p w:rsidR="00B56532" w:rsidRPr="00B56532" w:rsidRDefault="00B56532" w:rsidP="00B56532">
            <w:pPr>
              <w:widowControl/>
              <w:tabs>
                <w:tab w:val="left" w:pos="426"/>
                <w:tab w:val="left" w:pos="3976"/>
              </w:tabs>
              <w:autoSpaceDE/>
              <w:autoSpaceDN/>
              <w:ind w:left="426" w:right="282" w:firstLine="426"/>
              <w:jc w:val="both"/>
              <w:rPr>
                <w:sz w:val="18"/>
                <w:szCs w:val="18"/>
              </w:rPr>
            </w:pPr>
            <w:r w:rsidRPr="00B56532">
              <w:rPr>
                <w:sz w:val="18"/>
                <w:szCs w:val="18"/>
              </w:rPr>
              <w:t>6</w:t>
            </w:r>
          </w:p>
        </w:tc>
        <w:tc>
          <w:tcPr>
            <w:tcW w:w="2269" w:type="dxa"/>
          </w:tcPr>
          <w:p w:rsidR="00B56532" w:rsidRPr="00B56532" w:rsidRDefault="00B56532" w:rsidP="00292D2F">
            <w:pPr>
              <w:widowControl/>
              <w:tabs>
                <w:tab w:val="left" w:pos="426"/>
                <w:tab w:val="left" w:pos="3976"/>
              </w:tabs>
              <w:autoSpaceDE/>
              <w:autoSpaceDN/>
              <w:ind w:left="426" w:right="282"/>
              <w:jc w:val="both"/>
              <w:rPr>
                <w:sz w:val="18"/>
                <w:szCs w:val="18"/>
              </w:rPr>
            </w:pPr>
            <w:proofErr w:type="spellStart"/>
            <w:r w:rsidRPr="00B56532">
              <w:rPr>
                <w:sz w:val="18"/>
                <w:szCs w:val="18"/>
              </w:rPr>
              <w:t>Пилотный</w:t>
            </w:r>
            <w:proofErr w:type="spellEnd"/>
            <w:r w:rsidRPr="00B56532">
              <w:rPr>
                <w:sz w:val="18"/>
                <w:szCs w:val="18"/>
              </w:rPr>
              <w:t xml:space="preserve"> </w:t>
            </w:r>
            <w:proofErr w:type="spellStart"/>
            <w:r w:rsidRPr="00B56532">
              <w:rPr>
                <w:sz w:val="18"/>
                <w:szCs w:val="18"/>
              </w:rPr>
              <w:t>субъект</w:t>
            </w:r>
            <w:proofErr w:type="spellEnd"/>
            <w:r w:rsidRPr="00B56532">
              <w:rPr>
                <w:sz w:val="18"/>
                <w:szCs w:val="18"/>
              </w:rPr>
              <w:t>/ПГС</w:t>
            </w:r>
          </w:p>
        </w:tc>
        <w:tc>
          <w:tcPr>
            <w:tcW w:w="2269" w:type="dxa"/>
            <w:vMerge/>
            <w:tcBorders>
              <w:top w:val="nil"/>
            </w:tcBorders>
          </w:tcPr>
          <w:p w:rsidR="00B56532" w:rsidRPr="00B56532" w:rsidRDefault="00B56532" w:rsidP="00B56532">
            <w:pPr>
              <w:widowControl/>
              <w:tabs>
                <w:tab w:val="left" w:pos="426"/>
                <w:tab w:val="left" w:pos="3976"/>
              </w:tabs>
              <w:autoSpaceDE/>
              <w:autoSpaceDN/>
              <w:ind w:left="426" w:right="282" w:firstLine="426"/>
              <w:jc w:val="both"/>
              <w:rPr>
                <w:sz w:val="18"/>
                <w:szCs w:val="18"/>
              </w:rPr>
            </w:pPr>
          </w:p>
        </w:tc>
        <w:tc>
          <w:tcPr>
            <w:tcW w:w="2773" w:type="dxa"/>
          </w:tcPr>
          <w:p w:rsidR="00B56532" w:rsidRPr="00B56532" w:rsidRDefault="00B56532" w:rsidP="00292D2F">
            <w:pPr>
              <w:widowControl/>
              <w:tabs>
                <w:tab w:val="left" w:pos="426"/>
                <w:tab w:val="left" w:pos="3976"/>
              </w:tabs>
              <w:autoSpaceDE/>
              <w:autoSpaceDN/>
              <w:ind w:left="426" w:right="282"/>
              <w:jc w:val="both"/>
              <w:rPr>
                <w:sz w:val="18"/>
                <w:szCs w:val="18"/>
                <w:lang w:val="ru-RU"/>
              </w:rPr>
            </w:pPr>
            <w:r w:rsidRPr="00B56532">
              <w:rPr>
                <w:sz w:val="18"/>
                <w:szCs w:val="18"/>
                <w:lang w:val="ru-RU"/>
              </w:rPr>
              <w:t>АД</w:t>
            </w:r>
            <w:proofErr w:type="gramStart"/>
            <w:r w:rsidRPr="00B56532">
              <w:rPr>
                <w:sz w:val="18"/>
                <w:szCs w:val="18"/>
                <w:lang w:val="ru-RU"/>
              </w:rPr>
              <w:t>2</w:t>
            </w:r>
            <w:proofErr w:type="gramEnd"/>
            <w:r w:rsidRPr="00B56532">
              <w:rPr>
                <w:sz w:val="18"/>
                <w:szCs w:val="18"/>
                <w:lang w:val="ru-RU"/>
              </w:rPr>
              <w:t>.3. Принятие решения об отказе в предоставлении услуги</w:t>
            </w:r>
          </w:p>
        </w:tc>
        <w:tc>
          <w:tcPr>
            <w:tcW w:w="2041" w:type="dxa"/>
            <w:vMerge/>
            <w:tcBorders>
              <w:top w:val="nil"/>
            </w:tcBorders>
          </w:tcPr>
          <w:p w:rsidR="00B56532" w:rsidRPr="00B56532" w:rsidRDefault="00B56532" w:rsidP="00B56532">
            <w:pPr>
              <w:widowControl/>
              <w:tabs>
                <w:tab w:val="left" w:pos="426"/>
                <w:tab w:val="left" w:pos="3976"/>
              </w:tabs>
              <w:autoSpaceDE/>
              <w:autoSpaceDN/>
              <w:ind w:left="426" w:right="282" w:firstLine="426"/>
              <w:jc w:val="both"/>
              <w:rPr>
                <w:sz w:val="18"/>
                <w:szCs w:val="18"/>
                <w:lang w:val="ru-RU"/>
              </w:rPr>
            </w:pPr>
          </w:p>
        </w:tc>
      </w:tr>
    </w:tbl>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292D2F">
      <w:pPr>
        <w:tabs>
          <w:tab w:val="left" w:pos="0"/>
          <w:tab w:val="left" w:pos="3976"/>
        </w:tabs>
        <w:ind w:left="0" w:right="282" w:firstLine="567"/>
        <w:rPr>
          <w:b/>
          <w:sz w:val="18"/>
          <w:szCs w:val="18"/>
        </w:rPr>
      </w:pPr>
      <w:r w:rsidRPr="00B56532">
        <w:rPr>
          <w:noProof/>
          <w:sz w:val="18"/>
          <w:szCs w:val="18"/>
        </w:rPr>
        <mc:AlternateContent>
          <mc:Choice Requires="wps">
            <w:drawing>
              <wp:anchor distT="0" distB="0" distL="0" distR="0" simplePos="0" relativeHeight="251674624" behindDoc="1" locked="0" layoutInCell="1" allowOverlap="1">
                <wp:simplePos x="0" y="0"/>
                <wp:positionH relativeFrom="page">
                  <wp:posOffset>718820</wp:posOffset>
                </wp:positionH>
                <wp:positionV relativeFrom="paragraph">
                  <wp:posOffset>189865</wp:posOffset>
                </wp:positionV>
                <wp:extent cx="1828165" cy="6350"/>
                <wp:effectExtent l="4445" t="4445" r="0" b="0"/>
                <wp:wrapTopAndBottom/>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1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margin-left:56.6pt;margin-top:14.95pt;width:143.95pt;height:.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" fillcolor="black" stroked="f">
                <w10:wrap type="topAndBottom" anchorx="page"/>
              </v:rect>
            </w:pict>
          </mc:Fallback>
        </mc:AlternateContent>
      </w:r>
    </w:p>
    <w:p w:rsidR="00B56532" w:rsidRPr="00B56532" w:rsidRDefault="00B56532" w:rsidP="00292D2F">
      <w:pPr>
        <w:tabs>
          <w:tab w:val="left" w:pos="0"/>
          <w:tab w:val="left" w:pos="3976"/>
        </w:tabs>
        <w:ind w:left="0" w:right="282" w:firstLine="567"/>
        <w:rPr>
          <w:sz w:val="18"/>
          <w:szCs w:val="18"/>
        </w:rPr>
      </w:pPr>
      <w:r w:rsidRPr="00B56532">
        <w:rPr>
          <w:sz w:val="18"/>
          <w:szCs w:val="18"/>
          <w:vertAlign w:val="superscript"/>
        </w:rPr>
        <w:t>7</w:t>
      </w:r>
      <w:r w:rsidRPr="00B56532">
        <w:rPr>
          <w:sz w:val="18"/>
          <w:szCs w:val="18"/>
        </w:rPr>
        <w:t xml:space="preserve"> Информационная система.</w:t>
      </w:r>
    </w:p>
    <w:p w:rsidR="00B56532" w:rsidRPr="00B56532" w:rsidRDefault="00B56532" w:rsidP="00292D2F">
      <w:pPr>
        <w:tabs>
          <w:tab w:val="left" w:pos="0"/>
          <w:tab w:val="left" w:pos="3976"/>
        </w:tabs>
        <w:ind w:left="0" w:right="282" w:firstLine="567"/>
        <w:rPr>
          <w:sz w:val="18"/>
          <w:szCs w:val="18"/>
        </w:rPr>
      </w:pPr>
      <w:r w:rsidRPr="00B56532">
        <w:rPr>
          <w:sz w:val="18"/>
          <w:szCs w:val="18"/>
          <w:vertAlign w:val="superscript"/>
        </w:rPr>
        <w:t>8</w:t>
      </w:r>
      <w:r w:rsidRPr="00B56532">
        <w:rPr>
          <w:sz w:val="18"/>
          <w:szCs w:val="18"/>
        </w:rPr>
        <w:t xml:space="preserve"> Полный перечень административных процедур и действий содержится в соответствующем справочнике.</w:t>
      </w:r>
    </w:p>
    <w:p w:rsidR="00B56532" w:rsidRPr="00B56532" w:rsidRDefault="00B56532" w:rsidP="00292D2F">
      <w:pPr>
        <w:tabs>
          <w:tab w:val="left" w:pos="0"/>
          <w:tab w:val="left" w:pos="3976"/>
        </w:tabs>
        <w:ind w:left="0" w:right="282" w:firstLine="567"/>
        <w:rPr>
          <w:sz w:val="18"/>
          <w:szCs w:val="18"/>
        </w:rPr>
      </w:pPr>
      <w:r w:rsidRPr="00B56532">
        <w:rPr>
          <w:sz w:val="18"/>
          <w:szCs w:val="18"/>
          <w:vertAlign w:val="superscript"/>
        </w:rPr>
        <w:t>9</w:t>
      </w:r>
      <w:r w:rsidRPr="00B56532">
        <w:rPr>
          <w:sz w:val="18"/>
          <w:szCs w:val="18"/>
        </w:rPr>
        <w:t xml:space="preserve"> Модуль выполнения участниками информационного взаимодействия административных процедур (действий) при предоставлении муниципальных и иных услуг, исполнении  муниципальных и иных функций, содержащихся в разделах федерального реестра государственных и муниципальных услуг (функций).</w:t>
      </w:r>
    </w:p>
    <w:p w:rsidR="00B56532" w:rsidRPr="00B56532" w:rsidRDefault="00B56532" w:rsidP="00B56532">
      <w:pPr>
        <w:tabs>
          <w:tab w:val="left" w:pos="426"/>
          <w:tab w:val="left" w:pos="3976"/>
        </w:tabs>
        <w:ind w:left="426" w:right="282" w:firstLine="426"/>
        <w:rPr>
          <w:sz w:val="18"/>
          <w:szCs w:val="18"/>
        </w:rPr>
        <w:sectPr w:rsidR="00B56532" w:rsidRPr="00B56532">
          <w:pgSz w:w="11900" w:h="16840"/>
          <w:pgMar w:top="940" w:right="400" w:bottom="280" w:left="1020" w:header="721" w:footer="0" w:gutter="0"/>
          <w:cols w:space="720"/>
        </w:sectPr>
      </w:pPr>
    </w:p>
    <w:p w:rsidR="00B56532" w:rsidRPr="00292D2F" w:rsidRDefault="00B56532" w:rsidP="00292D2F">
      <w:pPr>
        <w:tabs>
          <w:tab w:val="left" w:pos="426"/>
          <w:tab w:val="left" w:pos="3976"/>
        </w:tabs>
        <w:ind w:left="426" w:right="282" w:firstLine="426"/>
        <w:jc w:val="right"/>
        <w:rPr>
          <w:i/>
          <w:sz w:val="18"/>
          <w:szCs w:val="18"/>
        </w:rPr>
      </w:pPr>
      <w:r w:rsidRPr="00292D2F">
        <w:rPr>
          <w:i/>
          <w:sz w:val="18"/>
          <w:szCs w:val="18"/>
        </w:rPr>
        <w:lastRenderedPageBreak/>
        <w:t>Приложение № 7</w:t>
      </w:r>
    </w:p>
    <w:p w:rsidR="00B56532" w:rsidRPr="00292D2F" w:rsidRDefault="00B56532" w:rsidP="00292D2F">
      <w:pPr>
        <w:tabs>
          <w:tab w:val="left" w:pos="426"/>
          <w:tab w:val="left" w:pos="3976"/>
        </w:tabs>
        <w:ind w:left="426" w:right="282" w:firstLine="426"/>
        <w:jc w:val="right"/>
        <w:rPr>
          <w:i/>
          <w:sz w:val="18"/>
          <w:szCs w:val="18"/>
        </w:rPr>
      </w:pPr>
      <w:r w:rsidRPr="00292D2F">
        <w:rPr>
          <w:i/>
          <w:sz w:val="18"/>
          <w:szCs w:val="18"/>
        </w:rPr>
        <w:t>к Административному регламенту</w:t>
      </w: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B56532">
      <w:pPr>
        <w:tabs>
          <w:tab w:val="left" w:pos="426"/>
          <w:tab w:val="left" w:pos="3976"/>
        </w:tabs>
        <w:ind w:left="426" w:right="282" w:firstLine="426"/>
        <w:rPr>
          <w:sz w:val="18"/>
          <w:szCs w:val="18"/>
        </w:rPr>
      </w:pPr>
    </w:p>
    <w:p w:rsidR="00B56532" w:rsidRPr="00B56532" w:rsidRDefault="00B56532" w:rsidP="00940042">
      <w:pPr>
        <w:tabs>
          <w:tab w:val="left" w:pos="426"/>
          <w:tab w:val="left" w:pos="3976"/>
        </w:tabs>
        <w:ind w:left="426" w:right="282" w:firstLine="426"/>
        <w:jc w:val="center"/>
        <w:rPr>
          <w:b/>
          <w:sz w:val="18"/>
          <w:szCs w:val="18"/>
        </w:rPr>
      </w:pPr>
      <w:bookmarkStart w:id="20" w:name="22"/>
      <w:bookmarkEnd w:id="20"/>
      <w:r w:rsidRPr="00B56532">
        <w:rPr>
          <w:b/>
          <w:sz w:val="18"/>
          <w:szCs w:val="18"/>
        </w:rPr>
        <w:t>Перечень признаков заявителей</w:t>
      </w:r>
    </w:p>
    <w:p w:rsidR="00B56532" w:rsidRPr="00B56532" w:rsidRDefault="00B56532" w:rsidP="00B56532">
      <w:pPr>
        <w:tabs>
          <w:tab w:val="left" w:pos="426"/>
          <w:tab w:val="left" w:pos="3976"/>
        </w:tabs>
        <w:ind w:left="426" w:right="282" w:firstLine="426"/>
        <w:rPr>
          <w:b/>
          <w:sz w:val="18"/>
          <w:szCs w:val="18"/>
        </w:rPr>
      </w:pPr>
    </w:p>
    <w:p w:rsidR="00B56532" w:rsidRPr="00B56532" w:rsidRDefault="00B56532" w:rsidP="00B56532">
      <w:pPr>
        <w:tabs>
          <w:tab w:val="left" w:pos="426"/>
          <w:tab w:val="left" w:pos="3976"/>
        </w:tabs>
        <w:ind w:left="426" w:right="282" w:firstLine="426"/>
        <w:rPr>
          <w:b/>
          <w:sz w:val="18"/>
          <w:szCs w:val="18"/>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956"/>
      </w:tblGrid>
      <w:tr w:rsidR="00B56532" w:rsidRPr="00B56532" w:rsidTr="00B56532">
        <w:trPr>
          <w:trHeight w:val="816"/>
        </w:trPr>
        <w:tc>
          <w:tcPr>
            <w:tcW w:w="4254" w:type="dxa"/>
          </w:tcPr>
          <w:p w:rsidR="00B56532" w:rsidRPr="00B56532" w:rsidRDefault="00B56532" w:rsidP="00B56532">
            <w:pPr>
              <w:widowControl/>
              <w:tabs>
                <w:tab w:val="left" w:pos="426"/>
                <w:tab w:val="left" w:pos="3976"/>
              </w:tabs>
              <w:autoSpaceDE/>
              <w:autoSpaceDN/>
              <w:ind w:left="426" w:right="282" w:firstLine="426"/>
              <w:jc w:val="both"/>
              <w:rPr>
                <w:b/>
                <w:sz w:val="18"/>
                <w:szCs w:val="18"/>
              </w:rPr>
            </w:pPr>
            <w:proofErr w:type="spellStart"/>
            <w:r w:rsidRPr="00B56532">
              <w:rPr>
                <w:b/>
                <w:sz w:val="18"/>
                <w:szCs w:val="18"/>
              </w:rPr>
              <w:t>Признак</w:t>
            </w:r>
            <w:proofErr w:type="spellEnd"/>
            <w:r w:rsidRPr="00B56532">
              <w:rPr>
                <w:b/>
                <w:sz w:val="18"/>
                <w:szCs w:val="18"/>
              </w:rPr>
              <w:t xml:space="preserve"> </w:t>
            </w:r>
            <w:proofErr w:type="spellStart"/>
            <w:r w:rsidRPr="00B56532">
              <w:rPr>
                <w:b/>
                <w:sz w:val="18"/>
                <w:szCs w:val="18"/>
              </w:rPr>
              <w:t>заявителя</w:t>
            </w:r>
            <w:proofErr w:type="spellEnd"/>
          </w:p>
        </w:tc>
        <w:tc>
          <w:tcPr>
            <w:tcW w:w="5956" w:type="dxa"/>
          </w:tcPr>
          <w:p w:rsidR="00B56532" w:rsidRPr="00B56532" w:rsidRDefault="00917A2D" w:rsidP="00B56532">
            <w:pPr>
              <w:widowControl/>
              <w:tabs>
                <w:tab w:val="left" w:pos="426"/>
                <w:tab w:val="left" w:pos="3976"/>
              </w:tabs>
              <w:autoSpaceDE/>
              <w:autoSpaceDN/>
              <w:ind w:left="426" w:right="282" w:firstLine="426"/>
              <w:jc w:val="both"/>
              <w:rPr>
                <w:b/>
                <w:sz w:val="18"/>
                <w:szCs w:val="18"/>
              </w:rPr>
            </w:pPr>
            <w:r>
              <w:rPr>
                <w:b/>
                <w:sz w:val="18"/>
                <w:szCs w:val="18"/>
                <w:lang w:val="ru-RU"/>
              </w:rPr>
              <w:t xml:space="preserve">                   </w:t>
            </w:r>
            <w:proofErr w:type="spellStart"/>
            <w:r w:rsidR="00B56532" w:rsidRPr="00B56532">
              <w:rPr>
                <w:b/>
                <w:sz w:val="18"/>
                <w:szCs w:val="18"/>
              </w:rPr>
              <w:t>Значения</w:t>
            </w:r>
            <w:proofErr w:type="spellEnd"/>
            <w:r w:rsidR="00B56532" w:rsidRPr="00B56532">
              <w:rPr>
                <w:b/>
                <w:sz w:val="18"/>
                <w:szCs w:val="18"/>
              </w:rPr>
              <w:t xml:space="preserve"> </w:t>
            </w:r>
            <w:proofErr w:type="spellStart"/>
            <w:r w:rsidR="00B56532" w:rsidRPr="00B56532">
              <w:rPr>
                <w:b/>
                <w:sz w:val="18"/>
                <w:szCs w:val="18"/>
              </w:rPr>
              <w:t>признака</w:t>
            </w:r>
            <w:proofErr w:type="spellEnd"/>
            <w:r w:rsidR="00B56532" w:rsidRPr="00B56532">
              <w:rPr>
                <w:b/>
                <w:sz w:val="18"/>
                <w:szCs w:val="18"/>
              </w:rPr>
              <w:t xml:space="preserve"> </w:t>
            </w:r>
            <w:proofErr w:type="spellStart"/>
            <w:r w:rsidR="00B56532" w:rsidRPr="00B56532">
              <w:rPr>
                <w:b/>
                <w:sz w:val="18"/>
                <w:szCs w:val="18"/>
              </w:rPr>
              <w:t>заявителя</w:t>
            </w:r>
            <w:proofErr w:type="spellEnd"/>
          </w:p>
        </w:tc>
      </w:tr>
      <w:tr w:rsidR="00B56532" w:rsidRPr="00B56532" w:rsidTr="00B56532">
        <w:trPr>
          <w:trHeight w:val="841"/>
        </w:trPr>
        <w:tc>
          <w:tcPr>
            <w:tcW w:w="4254" w:type="dxa"/>
          </w:tcPr>
          <w:p w:rsidR="00B56532" w:rsidRPr="00B56532" w:rsidRDefault="00B56532" w:rsidP="00B56532">
            <w:pPr>
              <w:widowControl/>
              <w:tabs>
                <w:tab w:val="left" w:pos="426"/>
                <w:tab w:val="left" w:pos="3976"/>
              </w:tabs>
              <w:autoSpaceDE/>
              <w:autoSpaceDN/>
              <w:ind w:left="426" w:right="282" w:firstLine="426"/>
              <w:jc w:val="both"/>
              <w:rPr>
                <w:b/>
                <w:sz w:val="18"/>
                <w:szCs w:val="18"/>
              </w:rPr>
            </w:pPr>
          </w:p>
          <w:p w:rsidR="00B56532" w:rsidRPr="00B56532" w:rsidRDefault="00B56532" w:rsidP="00B56532">
            <w:pPr>
              <w:widowControl/>
              <w:tabs>
                <w:tab w:val="left" w:pos="426"/>
                <w:tab w:val="left" w:pos="3976"/>
              </w:tabs>
              <w:autoSpaceDE/>
              <w:autoSpaceDN/>
              <w:ind w:left="426" w:right="282" w:firstLine="426"/>
              <w:jc w:val="both"/>
              <w:rPr>
                <w:sz w:val="18"/>
                <w:szCs w:val="18"/>
              </w:rPr>
            </w:pPr>
            <w:r w:rsidRPr="00B56532">
              <w:rPr>
                <w:sz w:val="18"/>
                <w:szCs w:val="18"/>
              </w:rPr>
              <w:t xml:space="preserve">1. </w:t>
            </w:r>
            <w:proofErr w:type="spellStart"/>
            <w:r w:rsidRPr="00B56532">
              <w:rPr>
                <w:sz w:val="18"/>
                <w:szCs w:val="18"/>
              </w:rPr>
              <w:t>Категория</w:t>
            </w:r>
            <w:proofErr w:type="spellEnd"/>
            <w:r w:rsidRPr="00B56532">
              <w:rPr>
                <w:sz w:val="18"/>
                <w:szCs w:val="18"/>
              </w:rPr>
              <w:t xml:space="preserve"> </w:t>
            </w:r>
            <w:proofErr w:type="spellStart"/>
            <w:r w:rsidRPr="00B56532">
              <w:rPr>
                <w:sz w:val="18"/>
                <w:szCs w:val="18"/>
              </w:rPr>
              <w:t>заявителя</w:t>
            </w:r>
            <w:proofErr w:type="spellEnd"/>
          </w:p>
        </w:tc>
        <w:tc>
          <w:tcPr>
            <w:tcW w:w="5956" w:type="dxa"/>
          </w:tcPr>
          <w:p w:rsidR="00B56532" w:rsidRPr="00B56532" w:rsidRDefault="00B56532" w:rsidP="00B56532">
            <w:pPr>
              <w:widowControl/>
              <w:numPr>
                <w:ilvl w:val="0"/>
                <w:numId w:val="13"/>
              </w:numPr>
              <w:tabs>
                <w:tab w:val="left" w:pos="426"/>
                <w:tab w:val="left" w:pos="3976"/>
              </w:tabs>
              <w:autoSpaceDE/>
              <w:autoSpaceDN/>
              <w:ind w:right="282"/>
              <w:jc w:val="both"/>
              <w:rPr>
                <w:sz w:val="18"/>
                <w:szCs w:val="18"/>
              </w:rPr>
            </w:pPr>
            <w:proofErr w:type="spellStart"/>
            <w:r w:rsidRPr="00B56532">
              <w:rPr>
                <w:sz w:val="18"/>
                <w:szCs w:val="18"/>
              </w:rPr>
              <w:t>Физическое</w:t>
            </w:r>
            <w:proofErr w:type="spellEnd"/>
            <w:r w:rsidRPr="00B56532">
              <w:rPr>
                <w:sz w:val="18"/>
                <w:szCs w:val="18"/>
              </w:rPr>
              <w:t xml:space="preserve"> </w:t>
            </w:r>
            <w:proofErr w:type="spellStart"/>
            <w:r w:rsidRPr="00B56532">
              <w:rPr>
                <w:sz w:val="18"/>
                <w:szCs w:val="18"/>
              </w:rPr>
              <w:t>лицо</w:t>
            </w:r>
            <w:proofErr w:type="spellEnd"/>
            <w:r w:rsidRPr="00B56532">
              <w:rPr>
                <w:sz w:val="18"/>
                <w:szCs w:val="18"/>
              </w:rPr>
              <w:t>.</w:t>
            </w:r>
          </w:p>
          <w:p w:rsidR="00B56532" w:rsidRPr="00B56532" w:rsidRDefault="00B56532" w:rsidP="00B56532">
            <w:pPr>
              <w:widowControl/>
              <w:numPr>
                <w:ilvl w:val="0"/>
                <w:numId w:val="13"/>
              </w:numPr>
              <w:tabs>
                <w:tab w:val="left" w:pos="426"/>
                <w:tab w:val="left" w:pos="3976"/>
              </w:tabs>
              <w:autoSpaceDE/>
              <w:autoSpaceDN/>
              <w:ind w:right="282"/>
              <w:jc w:val="both"/>
              <w:rPr>
                <w:sz w:val="18"/>
                <w:szCs w:val="18"/>
              </w:rPr>
            </w:pPr>
            <w:proofErr w:type="spellStart"/>
            <w:r w:rsidRPr="00B56532">
              <w:rPr>
                <w:sz w:val="18"/>
                <w:szCs w:val="18"/>
              </w:rPr>
              <w:t>Юридическое</w:t>
            </w:r>
            <w:proofErr w:type="spellEnd"/>
            <w:r w:rsidRPr="00B56532">
              <w:rPr>
                <w:sz w:val="18"/>
                <w:szCs w:val="18"/>
              </w:rPr>
              <w:t xml:space="preserve"> </w:t>
            </w:r>
            <w:proofErr w:type="spellStart"/>
            <w:r w:rsidRPr="00B56532">
              <w:rPr>
                <w:sz w:val="18"/>
                <w:szCs w:val="18"/>
              </w:rPr>
              <w:t>лицо</w:t>
            </w:r>
            <w:proofErr w:type="spellEnd"/>
            <w:r w:rsidRPr="00B56532">
              <w:rPr>
                <w:sz w:val="18"/>
                <w:szCs w:val="18"/>
              </w:rPr>
              <w:t>.</w:t>
            </w:r>
          </w:p>
          <w:p w:rsidR="00B56532" w:rsidRPr="00B56532" w:rsidRDefault="00B56532" w:rsidP="00B56532">
            <w:pPr>
              <w:widowControl/>
              <w:numPr>
                <w:ilvl w:val="0"/>
                <w:numId w:val="13"/>
              </w:numPr>
              <w:tabs>
                <w:tab w:val="left" w:pos="426"/>
                <w:tab w:val="left" w:pos="3976"/>
              </w:tabs>
              <w:autoSpaceDE/>
              <w:autoSpaceDN/>
              <w:ind w:right="282"/>
              <w:jc w:val="both"/>
              <w:rPr>
                <w:sz w:val="18"/>
                <w:szCs w:val="18"/>
              </w:rPr>
            </w:pPr>
            <w:proofErr w:type="spellStart"/>
            <w:r w:rsidRPr="00B56532">
              <w:rPr>
                <w:sz w:val="18"/>
                <w:szCs w:val="18"/>
              </w:rPr>
              <w:t>Индивидуальный</w:t>
            </w:r>
            <w:proofErr w:type="spellEnd"/>
            <w:r w:rsidRPr="00B56532">
              <w:rPr>
                <w:sz w:val="18"/>
                <w:szCs w:val="18"/>
              </w:rPr>
              <w:t xml:space="preserve"> </w:t>
            </w:r>
            <w:proofErr w:type="spellStart"/>
            <w:r w:rsidRPr="00B56532">
              <w:rPr>
                <w:sz w:val="18"/>
                <w:szCs w:val="18"/>
              </w:rPr>
              <w:t>предприниматель</w:t>
            </w:r>
            <w:proofErr w:type="spellEnd"/>
            <w:r w:rsidRPr="00B56532">
              <w:rPr>
                <w:sz w:val="18"/>
                <w:szCs w:val="18"/>
              </w:rPr>
              <w:t>.</w:t>
            </w:r>
          </w:p>
        </w:tc>
      </w:tr>
      <w:tr w:rsidR="00B56532" w:rsidRPr="00B56532" w:rsidTr="00B56532">
        <w:trPr>
          <w:trHeight w:val="839"/>
        </w:trPr>
        <w:tc>
          <w:tcPr>
            <w:tcW w:w="4254" w:type="dxa"/>
          </w:tcPr>
          <w:p w:rsidR="00B56532" w:rsidRPr="00B56532" w:rsidRDefault="00B56532" w:rsidP="00B56532">
            <w:pPr>
              <w:widowControl/>
              <w:tabs>
                <w:tab w:val="left" w:pos="426"/>
                <w:tab w:val="left" w:pos="3976"/>
              </w:tabs>
              <w:autoSpaceDE/>
              <w:autoSpaceDN/>
              <w:ind w:left="426" w:right="282" w:firstLine="426"/>
              <w:jc w:val="both"/>
              <w:rPr>
                <w:sz w:val="18"/>
                <w:szCs w:val="18"/>
              </w:rPr>
            </w:pPr>
            <w:r w:rsidRPr="00B56532">
              <w:rPr>
                <w:sz w:val="18"/>
                <w:szCs w:val="18"/>
              </w:rPr>
              <w:t xml:space="preserve">5. </w:t>
            </w:r>
            <w:proofErr w:type="spellStart"/>
            <w:r w:rsidRPr="00B56532">
              <w:rPr>
                <w:sz w:val="18"/>
                <w:szCs w:val="18"/>
              </w:rPr>
              <w:t>Кто</w:t>
            </w:r>
            <w:proofErr w:type="spellEnd"/>
            <w:r w:rsidRPr="00B56532">
              <w:rPr>
                <w:sz w:val="18"/>
                <w:szCs w:val="18"/>
              </w:rPr>
              <w:t xml:space="preserve"> </w:t>
            </w:r>
            <w:proofErr w:type="spellStart"/>
            <w:r w:rsidRPr="00B56532">
              <w:rPr>
                <w:sz w:val="18"/>
                <w:szCs w:val="18"/>
              </w:rPr>
              <w:t>обращается</w:t>
            </w:r>
            <w:proofErr w:type="spellEnd"/>
            <w:r w:rsidRPr="00B56532">
              <w:rPr>
                <w:sz w:val="18"/>
                <w:szCs w:val="18"/>
              </w:rPr>
              <w:t xml:space="preserve"> </w:t>
            </w:r>
            <w:proofErr w:type="spellStart"/>
            <w:r w:rsidRPr="00B56532">
              <w:rPr>
                <w:sz w:val="18"/>
                <w:szCs w:val="18"/>
              </w:rPr>
              <w:t>за</w:t>
            </w:r>
            <w:proofErr w:type="spellEnd"/>
            <w:r w:rsidRPr="00B56532">
              <w:rPr>
                <w:sz w:val="18"/>
                <w:szCs w:val="18"/>
              </w:rPr>
              <w:t xml:space="preserve"> </w:t>
            </w:r>
            <w:proofErr w:type="spellStart"/>
            <w:r w:rsidRPr="00B56532">
              <w:rPr>
                <w:sz w:val="18"/>
                <w:szCs w:val="18"/>
              </w:rPr>
              <w:t>услугой</w:t>
            </w:r>
            <w:proofErr w:type="spellEnd"/>
            <w:r w:rsidRPr="00B56532">
              <w:rPr>
                <w:sz w:val="18"/>
                <w:szCs w:val="18"/>
              </w:rPr>
              <w:t>?</w:t>
            </w:r>
          </w:p>
          <w:p w:rsidR="00B56532" w:rsidRPr="00B56532" w:rsidRDefault="00B56532" w:rsidP="00B56532">
            <w:pPr>
              <w:widowControl/>
              <w:tabs>
                <w:tab w:val="left" w:pos="426"/>
                <w:tab w:val="left" w:pos="3976"/>
              </w:tabs>
              <w:autoSpaceDE/>
              <w:autoSpaceDN/>
              <w:ind w:left="426" w:right="282" w:firstLine="426"/>
              <w:jc w:val="both"/>
              <w:rPr>
                <w:i/>
                <w:sz w:val="18"/>
                <w:szCs w:val="18"/>
                <w:lang w:val="ru-RU"/>
              </w:rPr>
            </w:pPr>
            <w:r w:rsidRPr="00B56532">
              <w:rPr>
                <w:i/>
                <w:sz w:val="18"/>
                <w:szCs w:val="18"/>
                <w:lang w:val="ru-RU"/>
              </w:rPr>
              <w:t>(вопрос только для очного приема)</w:t>
            </w:r>
          </w:p>
        </w:tc>
        <w:tc>
          <w:tcPr>
            <w:tcW w:w="5956" w:type="dxa"/>
          </w:tcPr>
          <w:p w:rsidR="00B56532" w:rsidRPr="00B56532" w:rsidRDefault="00B56532" w:rsidP="00B56532">
            <w:pPr>
              <w:widowControl/>
              <w:numPr>
                <w:ilvl w:val="0"/>
                <w:numId w:val="12"/>
              </w:numPr>
              <w:tabs>
                <w:tab w:val="left" w:pos="426"/>
                <w:tab w:val="left" w:pos="3976"/>
              </w:tabs>
              <w:autoSpaceDE/>
              <w:autoSpaceDN/>
              <w:ind w:right="282"/>
              <w:jc w:val="both"/>
              <w:rPr>
                <w:sz w:val="18"/>
                <w:szCs w:val="18"/>
              </w:rPr>
            </w:pPr>
            <w:proofErr w:type="spellStart"/>
            <w:r w:rsidRPr="00B56532">
              <w:rPr>
                <w:sz w:val="18"/>
                <w:szCs w:val="18"/>
              </w:rPr>
              <w:t>Заявитель</w:t>
            </w:r>
            <w:proofErr w:type="spellEnd"/>
            <w:r w:rsidRPr="00B56532">
              <w:rPr>
                <w:sz w:val="18"/>
                <w:szCs w:val="18"/>
              </w:rPr>
              <w:t xml:space="preserve"> </w:t>
            </w:r>
            <w:proofErr w:type="spellStart"/>
            <w:r w:rsidRPr="00B56532">
              <w:rPr>
                <w:sz w:val="18"/>
                <w:szCs w:val="18"/>
              </w:rPr>
              <w:t>обратился</w:t>
            </w:r>
            <w:proofErr w:type="spellEnd"/>
            <w:r w:rsidRPr="00B56532">
              <w:rPr>
                <w:sz w:val="18"/>
                <w:szCs w:val="18"/>
              </w:rPr>
              <w:t xml:space="preserve"> </w:t>
            </w:r>
            <w:proofErr w:type="spellStart"/>
            <w:r w:rsidRPr="00B56532">
              <w:rPr>
                <w:sz w:val="18"/>
                <w:szCs w:val="18"/>
              </w:rPr>
              <w:t>лично</w:t>
            </w:r>
            <w:proofErr w:type="spellEnd"/>
          </w:p>
          <w:p w:rsidR="00B56532" w:rsidRPr="00B56532" w:rsidRDefault="00B56532" w:rsidP="00B56532">
            <w:pPr>
              <w:widowControl/>
              <w:numPr>
                <w:ilvl w:val="0"/>
                <w:numId w:val="12"/>
              </w:numPr>
              <w:tabs>
                <w:tab w:val="left" w:pos="426"/>
                <w:tab w:val="left" w:pos="3976"/>
              </w:tabs>
              <w:autoSpaceDE/>
              <w:autoSpaceDN/>
              <w:ind w:right="282"/>
              <w:jc w:val="both"/>
              <w:rPr>
                <w:sz w:val="18"/>
                <w:szCs w:val="18"/>
              </w:rPr>
            </w:pPr>
            <w:proofErr w:type="spellStart"/>
            <w:r w:rsidRPr="00B56532">
              <w:rPr>
                <w:sz w:val="18"/>
                <w:szCs w:val="18"/>
              </w:rPr>
              <w:t>Обратился</w:t>
            </w:r>
            <w:proofErr w:type="spellEnd"/>
            <w:r w:rsidRPr="00B56532">
              <w:rPr>
                <w:sz w:val="18"/>
                <w:szCs w:val="18"/>
              </w:rPr>
              <w:t xml:space="preserve"> </w:t>
            </w:r>
            <w:proofErr w:type="spellStart"/>
            <w:r w:rsidRPr="00B56532">
              <w:rPr>
                <w:sz w:val="18"/>
                <w:szCs w:val="18"/>
              </w:rPr>
              <w:t>представитель</w:t>
            </w:r>
            <w:proofErr w:type="spellEnd"/>
            <w:r w:rsidRPr="00B56532">
              <w:rPr>
                <w:sz w:val="18"/>
                <w:szCs w:val="18"/>
              </w:rPr>
              <w:t xml:space="preserve"> </w:t>
            </w:r>
            <w:proofErr w:type="spellStart"/>
            <w:r w:rsidRPr="00B56532">
              <w:rPr>
                <w:sz w:val="18"/>
                <w:szCs w:val="18"/>
              </w:rPr>
              <w:t>заявителя</w:t>
            </w:r>
            <w:proofErr w:type="spellEnd"/>
          </w:p>
        </w:tc>
      </w:tr>
      <w:tr w:rsidR="00B56532" w:rsidRPr="00B56532" w:rsidTr="00B56532">
        <w:trPr>
          <w:trHeight w:val="1106"/>
        </w:trPr>
        <w:tc>
          <w:tcPr>
            <w:tcW w:w="4254" w:type="dxa"/>
          </w:tcPr>
          <w:p w:rsidR="00B56532" w:rsidRPr="00B56532" w:rsidRDefault="00917A2D" w:rsidP="00B56532">
            <w:pPr>
              <w:widowControl/>
              <w:tabs>
                <w:tab w:val="left" w:pos="426"/>
                <w:tab w:val="left" w:pos="3976"/>
              </w:tabs>
              <w:autoSpaceDE/>
              <w:autoSpaceDN/>
              <w:ind w:left="426" w:right="282" w:firstLine="426"/>
              <w:jc w:val="both"/>
              <w:rPr>
                <w:sz w:val="18"/>
                <w:szCs w:val="18"/>
                <w:lang w:val="ru-RU"/>
              </w:rPr>
            </w:pPr>
            <w:r>
              <w:rPr>
                <w:sz w:val="18"/>
                <w:szCs w:val="18"/>
                <w:lang w:val="ru-RU"/>
              </w:rPr>
              <w:t>8.</w:t>
            </w:r>
            <w:r w:rsidR="00B56532" w:rsidRPr="00B56532">
              <w:rPr>
                <w:sz w:val="18"/>
                <w:szCs w:val="18"/>
                <w:lang w:val="ru-RU"/>
              </w:rPr>
              <w:t>Выберите вид имущества, в отношении которого запрашивается</w:t>
            </w:r>
          </w:p>
          <w:p w:rsidR="00B56532" w:rsidRPr="00B56532" w:rsidRDefault="00B56532" w:rsidP="00B56532">
            <w:pPr>
              <w:widowControl/>
              <w:tabs>
                <w:tab w:val="left" w:pos="426"/>
                <w:tab w:val="left" w:pos="3976"/>
              </w:tabs>
              <w:autoSpaceDE/>
              <w:autoSpaceDN/>
              <w:ind w:left="426" w:right="282" w:firstLine="426"/>
              <w:jc w:val="both"/>
              <w:rPr>
                <w:sz w:val="18"/>
                <w:szCs w:val="18"/>
              </w:rPr>
            </w:pPr>
            <w:proofErr w:type="spellStart"/>
            <w:r w:rsidRPr="00B56532">
              <w:rPr>
                <w:sz w:val="18"/>
                <w:szCs w:val="18"/>
              </w:rPr>
              <w:t>выписка</w:t>
            </w:r>
            <w:proofErr w:type="spellEnd"/>
          </w:p>
        </w:tc>
        <w:tc>
          <w:tcPr>
            <w:tcW w:w="5956" w:type="dxa"/>
          </w:tcPr>
          <w:p w:rsidR="00B56532" w:rsidRPr="00B56532" w:rsidRDefault="00B56532" w:rsidP="00B56532">
            <w:pPr>
              <w:widowControl/>
              <w:numPr>
                <w:ilvl w:val="0"/>
                <w:numId w:val="11"/>
              </w:numPr>
              <w:tabs>
                <w:tab w:val="left" w:pos="426"/>
                <w:tab w:val="left" w:pos="3976"/>
              </w:tabs>
              <w:autoSpaceDE/>
              <w:autoSpaceDN/>
              <w:ind w:right="282"/>
              <w:jc w:val="both"/>
              <w:rPr>
                <w:sz w:val="18"/>
                <w:szCs w:val="18"/>
              </w:rPr>
            </w:pPr>
            <w:proofErr w:type="spellStart"/>
            <w:r w:rsidRPr="00B56532">
              <w:rPr>
                <w:sz w:val="18"/>
                <w:szCs w:val="18"/>
              </w:rPr>
              <w:t>Недвижимое</w:t>
            </w:r>
            <w:proofErr w:type="spellEnd"/>
            <w:r w:rsidRPr="00B56532">
              <w:rPr>
                <w:sz w:val="18"/>
                <w:szCs w:val="18"/>
              </w:rPr>
              <w:t xml:space="preserve"> </w:t>
            </w:r>
            <w:proofErr w:type="spellStart"/>
            <w:r w:rsidRPr="00B56532">
              <w:rPr>
                <w:sz w:val="18"/>
                <w:szCs w:val="18"/>
              </w:rPr>
              <w:t>имущество</w:t>
            </w:r>
            <w:proofErr w:type="spellEnd"/>
          </w:p>
          <w:p w:rsidR="00B56532" w:rsidRPr="00B56532" w:rsidRDefault="00B56532" w:rsidP="00917A2D">
            <w:pPr>
              <w:widowControl/>
              <w:numPr>
                <w:ilvl w:val="0"/>
                <w:numId w:val="11"/>
              </w:numPr>
              <w:tabs>
                <w:tab w:val="left" w:pos="426"/>
              </w:tabs>
              <w:autoSpaceDE/>
              <w:autoSpaceDN/>
              <w:ind w:right="282"/>
              <w:jc w:val="both"/>
              <w:rPr>
                <w:sz w:val="18"/>
                <w:szCs w:val="18"/>
              </w:rPr>
            </w:pPr>
            <w:proofErr w:type="spellStart"/>
            <w:r w:rsidRPr="00B56532">
              <w:rPr>
                <w:sz w:val="18"/>
                <w:szCs w:val="18"/>
              </w:rPr>
              <w:t>Движимое</w:t>
            </w:r>
            <w:proofErr w:type="spellEnd"/>
            <w:r w:rsidRPr="00B56532">
              <w:rPr>
                <w:sz w:val="18"/>
                <w:szCs w:val="18"/>
              </w:rPr>
              <w:t xml:space="preserve"> </w:t>
            </w:r>
            <w:proofErr w:type="spellStart"/>
            <w:r w:rsidRPr="00B56532">
              <w:rPr>
                <w:sz w:val="18"/>
                <w:szCs w:val="18"/>
              </w:rPr>
              <w:t>имущество</w:t>
            </w:r>
            <w:proofErr w:type="spellEnd"/>
          </w:p>
          <w:p w:rsidR="00B56532" w:rsidRPr="00B56532" w:rsidRDefault="00B56532" w:rsidP="00917A2D">
            <w:pPr>
              <w:widowControl/>
              <w:numPr>
                <w:ilvl w:val="0"/>
                <w:numId w:val="11"/>
              </w:numPr>
              <w:tabs>
                <w:tab w:val="left" w:pos="426"/>
              </w:tabs>
              <w:autoSpaceDE/>
              <w:autoSpaceDN/>
              <w:ind w:right="282"/>
              <w:jc w:val="both"/>
              <w:rPr>
                <w:sz w:val="18"/>
                <w:szCs w:val="18"/>
                <w:lang w:val="ru-RU"/>
              </w:rPr>
            </w:pPr>
            <w:r w:rsidRPr="00B56532">
              <w:rPr>
                <w:sz w:val="18"/>
                <w:szCs w:val="18"/>
                <w:lang w:val="ru-RU"/>
              </w:rPr>
              <w:t>Муниципальные, унитарные предприятия и учреждения</w:t>
            </w:r>
          </w:p>
        </w:tc>
      </w:tr>
    </w:tbl>
    <w:p w:rsidR="00B56532" w:rsidRDefault="00B56532" w:rsidP="00B56532">
      <w:pPr>
        <w:tabs>
          <w:tab w:val="left" w:pos="426"/>
          <w:tab w:val="left" w:pos="3976"/>
        </w:tabs>
        <w:ind w:left="426" w:right="282" w:firstLine="426"/>
        <w:rPr>
          <w:sz w:val="18"/>
          <w:szCs w:val="18"/>
        </w:rPr>
      </w:pPr>
    </w:p>
    <w:p w:rsidR="004568C0" w:rsidRPr="00B56532" w:rsidRDefault="004568C0" w:rsidP="00B56532">
      <w:pPr>
        <w:tabs>
          <w:tab w:val="left" w:pos="426"/>
          <w:tab w:val="left" w:pos="3976"/>
        </w:tabs>
        <w:ind w:left="426" w:right="282" w:firstLine="426"/>
        <w:rPr>
          <w:sz w:val="18"/>
          <w:szCs w:val="18"/>
        </w:rPr>
      </w:pPr>
    </w:p>
    <w:p w:rsidR="00B56532" w:rsidRDefault="00B56532" w:rsidP="00423342">
      <w:pPr>
        <w:tabs>
          <w:tab w:val="left" w:pos="426"/>
          <w:tab w:val="left" w:pos="3976"/>
        </w:tabs>
        <w:ind w:left="426" w:right="282" w:firstLine="426"/>
        <w:rPr>
          <w:sz w:val="18"/>
          <w:szCs w:val="18"/>
        </w:rPr>
      </w:pPr>
    </w:p>
    <w:p w:rsidR="00E4480A" w:rsidRDefault="00E4480A" w:rsidP="00423342">
      <w:pPr>
        <w:tabs>
          <w:tab w:val="left" w:pos="426"/>
          <w:tab w:val="left" w:pos="3976"/>
        </w:tabs>
        <w:ind w:left="426" w:right="282" w:firstLine="426"/>
        <w:rPr>
          <w:sz w:val="18"/>
          <w:szCs w:val="18"/>
        </w:rPr>
      </w:pPr>
    </w:p>
    <w:p w:rsidR="004568C0" w:rsidRPr="004568C0" w:rsidRDefault="004568C0" w:rsidP="004568C0">
      <w:pPr>
        <w:ind w:hanging="147"/>
        <w:jc w:val="center"/>
        <w:rPr>
          <w:sz w:val="18"/>
          <w:szCs w:val="18"/>
        </w:rPr>
      </w:pPr>
      <w:r w:rsidRPr="004568C0">
        <w:rPr>
          <w:sz w:val="18"/>
          <w:szCs w:val="18"/>
        </w:rPr>
        <w:t>РОССИЙСКАЯ ФЕДЕРАЦИЯ</w:t>
      </w:r>
    </w:p>
    <w:p w:rsidR="004568C0" w:rsidRPr="004568C0" w:rsidRDefault="004568C0" w:rsidP="004568C0">
      <w:pPr>
        <w:ind w:hanging="147"/>
        <w:jc w:val="center"/>
        <w:rPr>
          <w:sz w:val="18"/>
          <w:szCs w:val="18"/>
        </w:rPr>
      </w:pPr>
      <w:r w:rsidRPr="004568C0">
        <w:rPr>
          <w:sz w:val="18"/>
          <w:szCs w:val="18"/>
        </w:rPr>
        <w:t>ИРКУТСКАЯ ОБЛАСТЬ ИРКУТСКИЙ РАЙОН</w:t>
      </w:r>
    </w:p>
    <w:p w:rsidR="004568C0" w:rsidRPr="004568C0" w:rsidRDefault="004568C0" w:rsidP="004568C0">
      <w:pPr>
        <w:ind w:hanging="147"/>
        <w:jc w:val="center"/>
        <w:rPr>
          <w:sz w:val="18"/>
          <w:szCs w:val="18"/>
        </w:rPr>
      </w:pPr>
      <w:r w:rsidRPr="004568C0">
        <w:rPr>
          <w:sz w:val="18"/>
          <w:szCs w:val="18"/>
        </w:rPr>
        <w:t>ХОМУТОВСКОЕ МУНИЦИПАЛЬНОЕ ОБРАЗОВАНИЕ</w:t>
      </w:r>
    </w:p>
    <w:p w:rsidR="004568C0" w:rsidRPr="004568C0" w:rsidRDefault="004568C0" w:rsidP="004568C0">
      <w:pPr>
        <w:ind w:hanging="147"/>
        <w:jc w:val="center"/>
        <w:rPr>
          <w:sz w:val="18"/>
          <w:szCs w:val="18"/>
        </w:rPr>
      </w:pPr>
      <w:r w:rsidRPr="004568C0">
        <w:rPr>
          <w:sz w:val="18"/>
          <w:szCs w:val="18"/>
        </w:rPr>
        <w:t>АДМИНИСТРАЦИЯ</w:t>
      </w:r>
    </w:p>
    <w:p w:rsidR="004568C0" w:rsidRPr="004568C0" w:rsidRDefault="004568C0" w:rsidP="004568C0">
      <w:pPr>
        <w:ind w:hanging="147"/>
        <w:jc w:val="center"/>
        <w:rPr>
          <w:sz w:val="18"/>
          <w:szCs w:val="18"/>
        </w:rPr>
      </w:pPr>
      <w:r w:rsidRPr="004568C0">
        <w:rPr>
          <w:sz w:val="18"/>
          <w:szCs w:val="18"/>
        </w:rPr>
        <w:t>ПОСТАНОВЛЕНИЕ</w:t>
      </w:r>
    </w:p>
    <w:p w:rsidR="004568C0" w:rsidRPr="004568C0" w:rsidRDefault="004568C0" w:rsidP="004568C0">
      <w:pPr>
        <w:ind w:hanging="147"/>
        <w:jc w:val="center"/>
        <w:rPr>
          <w:sz w:val="18"/>
          <w:szCs w:val="18"/>
        </w:rPr>
      </w:pPr>
    </w:p>
    <w:p w:rsidR="004568C0" w:rsidRPr="004568C0" w:rsidRDefault="004568C0" w:rsidP="004568C0">
      <w:pPr>
        <w:ind w:hanging="147"/>
        <w:jc w:val="left"/>
        <w:rPr>
          <w:sz w:val="18"/>
          <w:szCs w:val="18"/>
          <w:u w:val="single"/>
        </w:rPr>
      </w:pPr>
      <w:r w:rsidRPr="004568C0">
        <w:rPr>
          <w:sz w:val="18"/>
          <w:szCs w:val="18"/>
          <w:u w:val="single"/>
        </w:rPr>
        <w:t>11.12.2024  № 269 од</w:t>
      </w:r>
    </w:p>
    <w:p w:rsidR="007C40A9" w:rsidRDefault="004568C0" w:rsidP="004568C0">
      <w:pPr>
        <w:ind w:hanging="147"/>
        <w:jc w:val="left"/>
        <w:rPr>
          <w:sz w:val="18"/>
          <w:szCs w:val="18"/>
        </w:rPr>
      </w:pPr>
      <w:r w:rsidRPr="004568C0">
        <w:rPr>
          <w:sz w:val="18"/>
          <w:szCs w:val="18"/>
        </w:rPr>
        <w:t xml:space="preserve">       с. Хомутово</w:t>
      </w:r>
    </w:p>
    <w:p w:rsidR="00FA72DF" w:rsidRDefault="00FA72DF" w:rsidP="004568C0">
      <w:pPr>
        <w:ind w:hanging="147"/>
        <w:jc w:val="left"/>
        <w:rPr>
          <w:sz w:val="18"/>
          <w:szCs w:val="18"/>
        </w:rPr>
      </w:pPr>
    </w:p>
    <w:p w:rsidR="00FA72DF" w:rsidRDefault="00FA72DF" w:rsidP="004568C0">
      <w:pPr>
        <w:ind w:hanging="147"/>
        <w:jc w:val="left"/>
        <w:rPr>
          <w:sz w:val="18"/>
          <w:szCs w:val="18"/>
        </w:rPr>
      </w:pPr>
    </w:p>
    <w:p w:rsidR="00FA72DF" w:rsidRPr="00FA72DF" w:rsidRDefault="00FA72DF" w:rsidP="00FA72DF">
      <w:pPr>
        <w:ind w:left="0" w:firstLine="567"/>
        <w:rPr>
          <w:sz w:val="18"/>
          <w:szCs w:val="18"/>
        </w:rPr>
      </w:pPr>
      <w:r w:rsidRPr="00FA72DF">
        <w:rPr>
          <w:sz w:val="18"/>
          <w:szCs w:val="18"/>
        </w:rPr>
        <w:t>Об утверждении административного регламента предоставления муниципальной услуги «Предоставление жилого помещения по договору социального найма»</w:t>
      </w:r>
    </w:p>
    <w:p w:rsidR="00FA72DF" w:rsidRPr="00FA72DF" w:rsidRDefault="00FA72DF" w:rsidP="00FA72DF">
      <w:pPr>
        <w:ind w:left="0" w:firstLine="567"/>
        <w:rPr>
          <w:sz w:val="18"/>
          <w:szCs w:val="18"/>
        </w:rPr>
      </w:pPr>
    </w:p>
    <w:p w:rsidR="00FA72DF" w:rsidRDefault="00FA72DF" w:rsidP="00FA72DF">
      <w:pPr>
        <w:ind w:left="0" w:firstLine="567"/>
        <w:rPr>
          <w:sz w:val="18"/>
          <w:szCs w:val="18"/>
        </w:rPr>
      </w:pPr>
      <w:proofErr w:type="gramStart"/>
      <w:r w:rsidRPr="00FA72DF">
        <w:rPr>
          <w:sz w:val="18"/>
          <w:szCs w:val="18"/>
        </w:rPr>
        <w:t>В соответствии с Жилищным кодексом Российской Федерации, Федеральным законом от 27.07.2010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администрацией Хомутовского муниципального образования, утвержденным постановлением Главы Хомутовского муниципального образования от 20.05.2013 № 98 о/д, руководствуясь Уставом Хомутовского муниципального образования, в целях организации работы по совершенствованию предоставления муниципальных услуг Хомутовского муниципального образования</w:t>
      </w:r>
      <w:proofErr w:type="gramEnd"/>
      <w:r w:rsidRPr="00FA72DF">
        <w:rPr>
          <w:sz w:val="18"/>
          <w:szCs w:val="18"/>
        </w:rPr>
        <w:t>, Администрация Хомутовского муниципального образования</w:t>
      </w:r>
    </w:p>
    <w:p w:rsidR="00FA72DF" w:rsidRPr="00FA72DF" w:rsidRDefault="00FA72DF" w:rsidP="00FA72DF">
      <w:pPr>
        <w:ind w:left="0" w:firstLine="567"/>
        <w:rPr>
          <w:sz w:val="18"/>
          <w:szCs w:val="18"/>
        </w:rPr>
      </w:pPr>
    </w:p>
    <w:p w:rsidR="00FA72DF" w:rsidRDefault="00FA72DF" w:rsidP="00FA72DF">
      <w:pPr>
        <w:ind w:left="0" w:firstLine="567"/>
        <w:rPr>
          <w:sz w:val="18"/>
          <w:szCs w:val="18"/>
        </w:rPr>
      </w:pPr>
      <w:r w:rsidRPr="00FA72DF">
        <w:rPr>
          <w:sz w:val="18"/>
          <w:szCs w:val="18"/>
        </w:rPr>
        <w:t>ПОСТАНОВЛЯЕТ:</w:t>
      </w:r>
    </w:p>
    <w:p w:rsidR="00FA72DF" w:rsidRPr="00FA72DF" w:rsidRDefault="00FA72DF" w:rsidP="00FA72DF">
      <w:pPr>
        <w:ind w:left="0" w:firstLine="567"/>
        <w:rPr>
          <w:sz w:val="18"/>
          <w:szCs w:val="18"/>
        </w:rPr>
      </w:pPr>
    </w:p>
    <w:p w:rsidR="00FA72DF" w:rsidRPr="00FA72DF" w:rsidRDefault="00FA72DF" w:rsidP="00FA72DF">
      <w:pPr>
        <w:ind w:left="0" w:firstLine="567"/>
        <w:rPr>
          <w:sz w:val="18"/>
          <w:szCs w:val="18"/>
        </w:rPr>
      </w:pPr>
      <w:r w:rsidRPr="00FA72DF">
        <w:rPr>
          <w:sz w:val="18"/>
          <w:szCs w:val="18"/>
        </w:rPr>
        <w:t>1.</w:t>
      </w:r>
      <w:r w:rsidRPr="00FA72DF">
        <w:rPr>
          <w:sz w:val="18"/>
          <w:szCs w:val="18"/>
        </w:rPr>
        <w:tab/>
        <w:t>Утвердить административный регламент предоставления муниципальной услуги «Предоставление жилого помещения по договору социального найма» (приложение).</w:t>
      </w:r>
    </w:p>
    <w:p w:rsidR="00FA72DF" w:rsidRPr="00FA72DF" w:rsidRDefault="00FA72DF" w:rsidP="00FA72DF">
      <w:pPr>
        <w:ind w:left="0" w:firstLine="567"/>
        <w:rPr>
          <w:sz w:val="18"/>
          <w:szCs w:val="18"/>
        </w:rPr>
      </w:pPr>
      <w:r w:rsidRPr="00FA72DF">
        <w:rPr>
          <w:sz w:val="18"/>
          <w:szCs w:val="18"/>
        </w:rPr>
        <w:t>2.</w:t>
      </w:r>
      <w:r w:rsidRPr="00FA72DF">
        <w:rPr>
          <w:sz w:val="18"/>
          <w:szCs w:val="18"/>
        </w:rPr>
        <w:tab/>
        <w:t>Лицам, ответственным за предоставление муниципальной услуги, оказывать муниципальную услугу в соответствии с административным регламентом, утвержденным настоящим постановлением.</w:t>
      </w:r>
    </w:p>
    <w:p w:rsidR="00FA72DF" w:rsidRPr="00FA72DF" w:rsidRDefault="00FA72DF" w:rsidP="00FA72DF">
      <w:pPr>
        <w:ind w:left="0" w:firstLine="567"/>
        <w:rPr>
          <w:sz w:val="18"/>
          <w:szCs w:val="18"/>
        </w:rPr>
      </w:pPr>
      <w:r w:rsidRPr="00FA72DF">
        <w:rPr>
          <w:sz w:val="18"/>
          <w:szCs w:val="18"/>
        </w:rPr>
        <w:t>3.</w:t>
      </w:r>
      <w:r w:rsidRPr="00FA72DF">
        <w:rPr>
          <w:sz w:val="18"/>
          <w:szCs w:val="18"/>
        </w:rPr>
        <w:tab/>
        <w:t>Опубликовать настоящее постановление в установленном законом порядке.</w:t>
      </w:r>
    </w:p>
    <w:p w:rsidR="00FA72DF" w:rsidRPr="00FA72DF" w:rsidRDefault="00FA72DF" w:rsidP="00FA72DF">
      <w:pPr>
        <w:ind w:left="0" w:firstLine="567"/>
        <w:rPr>
          <w:sz w:val="18"/>
          <w:szCs w:val="18"/>
        </w:rPr>
      </w:pPr>
      <w:r w:rsidRPr="00FA72DF">
        <w:rPr>
          <w:sz w:val="18"/>
          <w:szCs w:val="18"/>
        </w:rPr>
        <w:t>4.</w:t>
      </w:r>
      <w:r w:rsidRPr="00FA72DF">
        <w:rPr>
          <w:sz w:val="18"/>
          <w:szCs w:val="18"/>
        </w:rPr>
        <w:tab/>
      </w:r>
      <w:proofErr w:type="gramStart"/>
      <w:r w:rsidRPr="00FA72DF">
        <w:rPr>
          <w:sz w:val="18"/>
          <w:szCs w:val="18"/>
        </w:rPr>
        <w:t>Контроль за</w:t>
      </w:r>
      <w:proofErr w:type="gramEnd"/>
      <w:r w:rsidRPr="00FA72DF">
        <w:rPr>
          <w:sz w:val="18"/>
          <w:szCs w:val="18"/>
        </w:rPr>
        <w:t xml:space="preserve"> исполнением настоящего постановления оставляю за собой.</w:t>
      </w:r>
    </w:p>
    <w:p w:rsidR="00FA72DF" w:rsidRPr="00FA72DF" w:rsidRDefault="00FA72DF" w:rsidP="00FA72DF">
      <w:pPr>
        <w:ind w:hanging="147"/>
        <w:jc w:val="left"/>
        <w:rPr>
          <w:sz w:val="18"/>
          <w:szCs w:val="18"/>
        </w:rPr>
      </w:pPr>
    </w:p>
    <w:p w:rsidR="00FA72DF" w:rsidRPr="00FA72DF" w:rsidRDefault="00FA72DF" w:rsidP="00FA72DF">
      <w:pPr>
        <w:ind w:hanging="147"/>
        <w:jc w:val="left"/>
        <w:rPr>
          <w:sz w:val="18"/>
          <w:szCs w:val="18"/>
        </w:rPr>
      </w:pPr>
    </w:p>
    <w:p w:rsidR="00FA72DF" w:rsidRDefault="00FA72DF" w:rsidP="00FA72DF">
      <w:pPr>
        <w:ind w:hanging="147"/>
        <w:jc w:val="left"/>
        <w:rPr>
          <w:i/>
          <w:sz w:val="18"/>
          <w:szCs w:val="18"/>
        </w:rPr>
      </w:pPr>
      <w:r>
        <w:rPr>
          <w:i/>
          <w:sz w:val="18"/>
          <w:szCs w:val="18"/>
        </w:rPr>
        <w:t xml:space="preserve">                                                                                                                     </w:t>
      </w:r>
      <w:r w:rsidRPr="00FA72DF">
        <w:rPr>
          <w:i/>
          <w:sz w:val="18"/>
          <w:szCs w:val="18"/>
        </w:rPr>
        <w:t xml:space="preserve">Глава                                </w:t>
      </w:r>
      <w:r>
        <w:rPr>
          <w:i/>
          <w:sz w:val="18"/>
          <w:szCs w:val="18"/>
        </w:rPr>
        <w:t xml:space="preserve">                 </w:t>
      </w:r>
      <w:r w:rsidRPr="00FA72DF">
        <w:rPr>
          <w:i/>
          <w:sz w:val="18"/>
          <w:szCs w:val="18"/>
        </w:rPr>
        <w:t xml:space="preserve">           А.В. Иваненко</w:t>
      </w:r>
    </w:p>
    <w:p w:rsidR="00FA72DF" w:rsidRDefault="00FA72DF" w:rsidP="00951245">
      <w:pPr>
        <w:ind w:left="0" w:firstLine="567"/>
        <w:rPr>
          <w:i/>
          <w:sz w:val="18"/>
          <w:szCs w:val="18"/>
        </w:rPr>
      </w:pPr>
    </w:p>
    <w:p w:rsidR="00FA72DF" w:rsidRDefault="00FA72DF" w:rsidP="00951245">
      <w:pPr>
        <w:ind w:left="0" w:firstLine="567"/>
        <w:jc w:val="center"/>
        <w:rPr>
          <w:i/>
          <w:sz w:val="18"/>
          <w:szCs w:val="18"/>
        </w:rPr>
      </w:pPr>
    </w:p>
    <w:p w:rsidR="00336517" w:rsidRDefault="00336517" w:rsidP="00951245">
      <w:pPr>
        <w:ind w:left="0" w:firstLine="567"/>
        <w:jc w:val="center"/>
        <w:rPr>
          <w:i/>
          <w:sz w:val="18"/>
          <w:szCs w:val="18"/>
        </w:rPr>
      </w:pPr>
    </w:p>
    <w:p w:rsidR="00336517" w:rsidRDefault="00336517" w:rsidP="00951245">
      <w:pPr>
        <w:ind w:left="0" w:firstLine="567"/>
        <w:jc w:val="center"/>
        <w:rPr>
          <w:i/>
          <w:sz w:val="18"/>
          <w:szCs w:val="18"/>
        </w:rPr>
      </w:pPr>
    </w:p>
    <w:p w:rsidR="00336517" w:rsidRDefault="00336517" w:rsidP="00951245">
      <w:pPr>
        <w:ind w:left="0" w:firstLine="567"/>
        <w:jc w:val="center"/>
        <w:rPr>
          <w:i/>
          <w:sz w:val="18"/>
          <w:szCs w:val="18"/>
        </w:rPr>
      </w:pPr>
    </w:p>
    <w:p w:rsidR="00336517" w:rsidRDefault="00336517" w:rsidP="00951245">
      <w:pPr>
        <w:ind w:left="0" w:firstLine="567"/>
        <w:jc w:val="center"/>
        <w:rPr>
          <w:i/>
          <w:sz w:val="18"/>
          <w:szCs w:val="18"/>
        </w:rPr>
      </w:pPr>
    </w:p>
    <w:p w:rsidR="00336517" w:rsidRDefault="00336517" w:rsidP="00951245">
      <w:pPr>
        <w:ind w:left="0" w:firstLine="567"/>
        <w:jc w:val="center"/>
        <w:rPr>
          <w:i/>
          <w:sz w:val="18"/>
          <w:szCs w:val="18"/>
        </w:rPr>
      </w:pPr>
    </w:p>
    <w:p w:rsidR="00336517" w:rsidRDefault="00336517" w:rsidP="00951245">
      <w:pPr>
        <w:ind w:left="0" w:firstLine="567"/>
        <w:jc w:val="center"/>
        <w:rPr>
          <w:i/>
          <w:sz w:val="18"/>
          <w:szCs w:val="18"/>
        </w:rPr>
      </w:pPr>
    </w:p>
    <w:p w:rsidR="00336517" w:rsidRDefault="00336517" w:rsidP="00951245">
      <w:pPr>
        <w:ind w:left="0" w:firstLine="567"/>
        <w:jc w:val="center"/>
        <w:rPr>
          <w:i/>
          <w:sz w:val="18"/>
          <w:szCs w:val="18"/>
        </w:rPr>
      </w:pPr>
    </w:p>
    <w:p w:rsidR="00336517" w:rsidRDefault="00336517" w:rsidP="00951245">
      <w:pPr>
        <w:ind w:left="0" w:firstLine="567"/>
        <w:jc w:val="center"/>
        <w:rPr>
          <w:i/>
          <w:sz w:val="18"/>
          <w:szCs w:val="18"/>
        </w:rPr>
      </w:pPr>
    </w:p>
    <w:p w:rsidR="00336517" w:rsidRPr="00FA72DF" w:rsidRDefault="00336517" w:rsidP="00951245">
      <w:pPr>
        <w:ind w:left="0" w:firstLine="567"/>
        <w:jc w:val="center"/>
        <w:rPr>
          <w:i/>
          <w:sz w:val="18"/>
          <w:szCs w:val="18"/>
        </w:rPr>
      </w:pPr>
    </w:p>
    <w:p w:rsidR="00940042" w:rsidRDefault="00940042" w:rsidP="00951245">
      <w:pPr>
        <w:ind w:left="0" w:firstLine="567"/>
        <w:jc w:val="center"/>
        <w:rPr>
          <w:sz w:val="18"/>
          <w:szCs w:val="18"/>
        </w:rPr>
      </w:pPr>
    </w:p>
    <w:p w:rsidR="00FA72DF" w:rsidRPr="00FA72DF" w:rsidRDefault="00FA72DF" w:rsidP="00951245">
      <w:pPr>
        <w:ind w:left="0" w:firstLine="567"/>
        <w:jc w:val="center"/>
        <w:rPr>
          <w:sz w:val="18"/>
          <w:szCs w:val="18"/>
        </w:rPr>
      </w:pPr>
      <w:r w:rsidRPr="00FA72DF">
        <w:rPr>
          <w:sz w:val="18"/>
          <w:szCs w:val="18"/>
        </w:rPr>
        <w:t>Административный регламент</w:t>
      </w:r>
    </w:p>
    <w:p w:rsidR="00FA72DF" w:rsidRPr="00FA72DF" w:rsidRDefault="00FA72DF" w:rsidP="00951245">
      <w:pPr>
        <w:ind w:left="0" w:firstLine="567"/>
        <w:jc w:val="center"/>
        <w:rPr>
          <w:sz w:val="18"/>
          <w:szCs w:val="18"/>
        </w:rPr>
      </w:pPr>
      <w:r w:rsidRPr="00FA72DF">
        <w:rPr>
          <w:sz w:val="18"/>
          <w:szCs w:val="18"/>
        </w:rPr>
        <w:t>предоставления муниципальной услуги «Предоставление жилого</w:t>
      </w:r>
    </w:p>
    <w:p w:rsidR="00FA72DF" w:rsidRDefault="00FA72DF" w:rsidP="00951245">
      <w:pPr>
        <w:ind w:left="0" w:firstLine="567"/>
        <w:jc w:val="center"/>
        <w:rPr>
          <w:sz w:val="18"/>
          <w:szCs w:val="18"/>
        </w:rPr>
      </w:pPr>
      <w:r w:rsidRPr="00FA72DF">
        <w:rPr>
          <w:sz w:val="18"/>
          <w:szCs w:val="18"/>
        </w:rPr>
        <w:t>помещения по договору социального найма» на территории Хомутовского</w:t>
      </w:r>
    </w:p>
    <w:p w:rsidR="00336517" w:rsidRPr="00FA72DF" w:rsidRDefault="00336517" w:rsidP="00951245">
      <w:pPr>
        <w:ind w:left="0" w:firstLine="567"/>
        <w:jc w:val="center"/>
        <w:rPr>
          <w:sz w:val="18"/>
          <w:szCs w:val="18"/>
        </w:rPr>
      </w:pPr>
    </w:p>
    <w:p w:rsidR="00FA72DF" w:rsidRDefault="00FA72DF" w:rsidP="00951245">
      <w:pPr>
        <w:ind w:left="0" w:firstLine="567"/>
        <w:rPr>
          <w:sz w:val="18"/>
          <w:szCs w:val="18"/>
        </w:rPr>
      </w:pPr>
      <w:r w:rsidRPr="00FA72DF">
        <w:rPr>
          <w:sz w:val="18"/>
          <w:szCs w:val="18"/>
        </w:rPr>
        <w:t>Предмет регулирования Административного регламента</w:t>
      </w:r>
    </w:p>
    <w:p w:rsidR="00336517" w:rsidRPr="00FA72DF" w:rsidRDefault="00336517" w:rsidP="00951245">
      <w:pPr>
        <w:ind w:left="0" w:firstLine="567"/>
        <w:rPr>
          <w:sz w:val="18"/>
          <w:szCs w:val="18"/>
        </w:rPr>
      </w:pPr>
    </w:p>
    <w:p w:rsidR="00FA72DF" w:rsidRPr="00FA72DF" w:rsidRDefault="00FA72DF" w:rsidP="00951245">
      <w:pPr>
        <w:ind w:left="0" w:firstLine="567"/>
        <w:rPr>
          <w:sz w:val="18"/>
          <w:szCs w:val="18"/>
        </w:rPr>
      </w:pPr>
      <w:r w:rsidRPr="00FA72DF">
        <w:rPr>
          <w:sz w:val="18"/>
          <w:szCs w:val="18"/>
        </w:rPr>
        <w:t>1.1.</w:t>
      </w:r>
      <w:r w:rsidRPr="00FA72DF">
        <w:rPr>
          <w:sz w:val="18"/>
          <w:szCs w:val="18"/>
        </w:rPr>
        <w:tab/>
        <w:t xml:space="preserve">Административный регламент предоставления муниципальной услуги «Предоставление жилого помещения по договору социального найма» разработан в целях повышения качества и доступности предоставления муниципальной услуги, определяет стандарт, сроки и последовательность действий при осуществлении полномочий. Настоящий Административный регламент регулирует </w:t>
      </w:r>
      <w:proofErr w:type="gramStart"/>
      <w:r w:rsidRPr="00FA72DF">
        <w:rPr>
          <w:sz w:val="18"/>
          <w:szCs w:val="18"/>
        </w:rPr>
        <w:t>отношения</w:t>
      </w:r>
      <w:proofErr w:type="gramEnd"/>
      <w:r w:rsidRPr="00FA72DF">
        <w:rPr>
          <w:sz w:val="18"/>
          <w:szCs w:val="18"/>
        </w:rPr>
        <w:t xml:space="preserve">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FA72DF" w:rsidRPr="00FA72DF" w:rsidRDefault="00FA72DF" w:rsidP="00951245">
      <w:pPr>
        <w:ind w:left="0" w:firstLine="567"/>
        <w:rPr>
          <w:sz w:val="18"/>
          <w:szCs w:val="18"/>
        </w:rPr>
      </w:pPr>
      <w:r w:rsidRPr="00FA72DF">
        <w:rPr>
          <w:sz w:val="18"/>
          <w:szCs w:val="18"/>
        </w:rPr>
        <w:t>Круг Заявителей</w:t>
      </w:r>
    </w:p>
    <w:p w:rsidR="00FA72DF" w:rsidRPr="00FA72DF" w:rsidRDefault="00FA72DF" w:rsidP="00951245">
      <w:pPr>
        <w:ind w:left="0" w:firstLine="567"/>
        <w:rPr>
          <w:sz w:val="18"/>
          <w:szCs w:val="18"/>
        </w:rPr>
      </w:pPr>
      <w:r w:rsidRPr="00FA72DF">
        <w:rPr>
          <w:sz w:val="18"/>
          <w:szCs w:val="18"/>
        </w:rPr>
        <w:t>1.2.</w:t>
      </w:r>
      <w:r w:rsidRPr="00FA72DF">
        <w:rPr>
          <w:sz w:val="18"/>
          <w:szCs w:val="18"/>
        </w:rPr>
        <w:tab/>
      </w:r>
      <w:proofErr w:type="gramStart"/>
      <w:r w:rsidRPr="00FA72DF">
        <w:rPr>
          <w:sz w:val="18"/>
          <w:szCs w:val="18"/>
        </w:rPr>
        <w:t>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поставленные на учет в качестве нуждающихся в жилых помещениях (далее - Заявитель).</w:t>
      </w:r>
      <w:proofErr w:type="gramEnd"/>
    </w:p>
    <w:p w:rsidR="00FA72DF" w:rsidRPr="00FA72DF" w:rsidRDefault="00336517" w:rsidP="00336517">
      <w:pPr>
        <w:ind w:left="0" w:firstLine="0"/>
        <w:rPr>
          <w:sz w:val="18"/>
          <w:szCs w:val="18"/>
        </w:rPr>
      </w:pPr>
      <w:r>
        <w:rPr>
          <w:sz w:val="18"/>
          <w:szCs w:val="18"/>
        </w:rPr>
        <w:t xml:space="preserve">            </w:t>
      </w:r>
      <w:r w:rsidR="00FA72DF" w:rsidRPr="00FA72DF">
        <w:rPr>
          <w:sz w:val="18"/>
          <w:szCs w:val="18"/>
        </w:rPr>
        <w:t xml:space="preserve"> 1.3.  Интересы</w:t>
      </w:r>
      <w:r w:rsidR="00FA72DF" w:rsidRPr="00FA72DF">
        <w:rPr>
          <w:sz w:val="18"/>
          <w:szCs w:val="18"/>
        </w:rPr>
        <w:tab/>
        <w:t>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A72DF" w:rsidRPr="00FA72DF" w:rsidRDefault="00FA72DF" w:rsidP="00951245">
      <w:pPr>
        <w:ind w:left="0" w:firstLine="567"/>
        <w:rPr>
          <w:sz w:val="18"/>
          <w:szCs w:val="18"/>
        </w:rPr>
      </w:pPr>
      <w:r w:rsidRPr="00FA72DF">
        <w:rPr>
          <w:sz w:val="18"/>
          <w:szCs w:val="18"/>
        </w:rPr>
        <w:t>Требования к порядку информирования о предоставлении</w:t>
      </w:r>
      <w:r w:rsidR="00336517">
        <w:rPr>
          <w:sz w:val="18"/>
          <w:szCs w:val="18"/>
        </w:rPr>
        <w:t xml:space="preserve"> </w:t>
      </w:r>
      <w:r w:rsidRPr="00FA72DF">
        <w:rPr>
          <w:sz w:val="18"/>
          <w:szCs w:val="18"/>
        </w:rPr>
        <w:t xml:space="preserve">         </w:t>
      </w:r>
    </w:p>
    <w:p w:rsidR="00FA72DF" w:rsidRPr="00FA72DF" w:rsidRDefault="00FA72DF" w:rsidP="00951245">
      <w:pPr>
        <w:ind w:left="0" w:firstLine="567"/>
        <w:rPr>
          <w:sz w:val="18"/>
          <w:szCs w:val="18"/>
        </w:rPr>
      </w:pPr>
      <w:r w:rsidRPr="00FA72DF">
        <w:rPr>
          <w:sz w:val="18"/>
          <w:szCs w:val="18"/>
        </w:rPr>
        <w:t xml:space="preserve">                  муниципальной  услуги</w:t>
      </w:r>
    </w:p>
    <w:p w:rsidR="00FA72DF" w:rsidRPr="00FA72DF" w:rsidRDefault="008855D0" w:rsidP="008855D0">
      <w:pPr>
        <w:rPr>
          <w:sz w:val="18"/>
          <w:szCs w:val="18"/>
        </w:rPr>
      </w:pPr>
      <w:r>
        <w:rPr>
          <w:sz w:val="18"/>
          <w:szCs w:val="18"/>
        </w:rPr>
        <w:t xml:space="preserve">  </w:t>
      </w:r>
      <w:r w:rsidR="00FA72DF" w:rsidRPr="00FA72DF">
        <w:rPr>
          <w:sz w:val="18"/>
          <w:szCs w:val="18"/>
        </w:rPr>
        <w:t xml:space="preserve">  1.4. Информирование о порядке предоставления муниципальной услуги осуществляется:</w:t>
      </w:r>
    </w:p>
    <w:p w:rsidR="00FA72DF" w:rsidRPr="00FA72DF" w:rsidRDefault="008855D0" w:rsidP="00951245">
      <w:pPr>
        <w:ind w:left="0" w:firstLine="567"/>
        <w:rPr>
          <w:sz w:val="18"/>
          <w:szCs w:val="18"/>
        </w:rPr>
      </w:pPr>
      <w:r>
        <w:rPr>
          <w:sz w:val="18"/>
          <w:szCs w:val="18"/>
        </w:rPr>
        <w:t xml:space="preserve">      </w:t>
      </w:r>
      <w:r w:rsidR="00FA72DF" w:rsidRPr="00FA72DF">
        <w:rPr>
          <w:sz w:val="18"/>
          <w:szCs w:val="18"/>
        </w:rPr>
        <w:t xml:space="preserve">  </w:t>
      </w:r>
      <w:r>
        <w:rPr>
          <w:sz w:val="18"/>
          <w:szCs w:val="18"/>
        </w:rPr>
        <w:t xml:space="preserve">  </w:t>
      </w:r>
      <w:r w:rsidR="00FA72DF" w:rsidRPr="00FA72DF">
        <w:rPr>
          <w:sz w:val="18"/>
          <w:szCs w:val="18"/>
        </w:rPr>
        <w:t>1) непосредственно при личном приеме заявителя в Администрации Хомутовского муниципального образования</w:t>
      </w:r>
      <w:r w:rsidR="00FA72DF" w:rsidRPr="00FA72DF">
        <w:rPr>
          <w:sz w:val="18"/>
          <w:szCs w:val="18"/>
        </w:rPr>
        <w:tab/>
        <w:t>(далее-Уполномоченный орган) или многофункциональном центре предоставления муниципальных услуг (далее - многофункциональный центр);</w:t>
      </w:r>
    </w:p>
    <w:p w:rsidR="00FA72DF" w:rsidRPr="00FA72DF" w:rsidRDefault="008855D0" w:rsidP="00951245">
      <w:pPr>
        <w:ind w:left="0" w:firstLine="567"/>
        <w:rPr>
          <w:sz w:val="18"/>
          <w:szCs w:val="18"/>
        </w:rPr>
      </w:pPr>
      <w:r>
        <w:rPr>
          <w:sz w:val="18"/>
          <w:szCs w:val="18"/>
        </w:rPr>
        <w:t xml:space="preserve">           </w:t>
      </w:r>
      <w:r w:rsidR="00FA72DF" w:rsidRPr="00FA72DF">
        <w:rPr>
          <w:sz w:val="18"/>
          <w:szCs w:val="18"/>
        </w:rPr>
        <w:t xml:space="preserve">2)  по телефону </w:t>
      </w:r>
      <w:proofErr w:type="gramStart"/>
      <w:r w:rsidR="00FA72DF" w:rsidRPr="00FA72DF">
        <w:rPr>
          <w:sz w:val="18"/>
          <w:szCs w:val="18"/>
        </w:rPr>
        <w:t>Уполномоченном</w:t>
      </w:r>
      <w:proofErr w:type="gramEnd"/>
      <w:r w:rsidR="00FA72DF" w:rsidRPr="00FA72DF">
        <w:rPr>
          <w:sz w:val="18"/>
          <w:szCs w:val="18"/>
        </w:rPr>
        <w:t xml:space="preserve"> органе или многофункциональном центре;</w:t>
      </w:r>
    </w:p>
    <w:p w:rsidR="00FA72DF" w:rsidRPr="00FA72DF" w:rsidRDefault="00FA72DF" w:rsidP="00951245">
      <w:pPr>
        <w:ind w:left="0" w:firstLine="567"/>
        <w:rPr>
          <w:sz w:val="18"/>
          <w:szCs w:val="18"/>
        </w:rPr>
      </w:pPr>
      <w:r w:rsidRPr="00FA72DF">
        <w:rPr>
          <w:sz w:val="18"/>
          <w:szCs w:val="18"/>
        </w:rPr>
        <w:t xml:space="preserve">           3) письменно, в том числе посредством электронной почты, факсимильной связи;</w:t>
      </w:r>
    </w:p>
    <w:p w:rsidR="00FA72DF" w:rsidRPr="00FA72DF" w:rsidRDefault="008855D0" w:rsidP="00951245">
      <w:pPr>
        <w:ind w:left="0" w:firstLine="567"/>
        <w:rPr>
          <w:sz w:val="18"/>
          <w:szCs w:val="18"/>
        </w:rPr>
      </w:pPr>
      <w:r>
        <w:rPr>
          <w:sz w:val="18"/>
          <w:szCs w:val="18"/>
        </w:rPr>
        <w:t xml:space="preserve">           </w:t>
      </w:r>
      <w:r w:rsidR="00FA72DF" w:rsidRPr="00FA72DF">
        <w:rPr>
          <w:sz w:val="18"/>
          <w:szCs w:val="18"/>
        </w:rPr>
        <w:t>4) посредством размещения в открытой и доступной форме информации:</w:t>
      </w:r>
    </w:p>
    <w:p w:rsidR="00FA72DF" w:rsidRPr="00FA72DF" w:rsidRDefault="00FA72DF" w:rsidP="00951245">
      <w:pPr>
        <w:ind w:left="0" w:firstLine="567"/>
        <w:rPr>
          <w:sz w:val="18"/>
          <w:szCs w:val="18"/>
        </w:rPr>
      </w:pPr>
      <w:r w:rsidRPr="00FA72DF">
        <w:rPr>
          <w:sz w:val="18"/>
          <w:szCs w:val="18"/>
        </w:rPr>
        <w:t xml:space="preserve">в федеральной государственной информационной системе «Единый портал государственных и муниципальных услуг </w:t>
      </w:r>
      <w:r w:rsidR="008855D0">
        <w:rPr>
          <w:sz w:val="18"/>
          <w:szCs w:val="18"/>
        </w:rPr>
        <w:t xml:space="preserve">               </w:t>
      </w:r>
      <w:r w:rsidRPr="00FA72DF">
        <w:rPr>
          <w:sz w:val="18"/>
          <w:szCs w:val="18"/>
        </w:rPr>
        <w:t>(функций)» (https://www.gosuslugi.ru/) (далее - ЕПГУ);</w:t>
      </w:r>
    </w:p>
    <w:p w:rsidR="00FA72DF" w:rsidRPr="00FA72DF" w:rsidRDefault="00FA72DF" w:rsidP="00951245">
      <w:pPr>
        <w:ind w:left="0" w:firstLine="567"/>
        <w:rPr>
          <w:sz w:val="18"/>
          <w:szCs w:val="18"/>
        </w:rPr>
      </w:pPr>
      <w:r w:rsidRPr="00FA72DF">
        <w:rPr>
          <w:sz w:val="18"/>
          <w:szCs w:val="18"/>
        </w:rPr>
        <w:t>на официальном сайте Уполномоченного органа</w:t>
      </w:r>
      <w:proofErr w:type="gramStart"/>
      <w:r w:rsidRPr="00FA72DF">
        <w:rPr>
          <w:sz w:val="18"/>
          <w:szCs w:val="18"/>
        </w:rPr>
        <w:t xml:space="preserve"> ;</w:t>
      </w:r>
      <w:proofErr w:type="gramEnd"/>
    </w:p>
    <w:p w:rsidR="00FA72DF" w:rsidRPr="00FA72DF" w:rsidRDefault="00FA72DF" w:rsidP="00951245">
      <w:pPr>
        <w:ind w:left="0" w:firstLine="567"/>
        <w:rPr>
          <w:sz w:val="18"/>
          <w:szCs w:val="18"/>
        </w:rPr>
      </w:pPr>
      <w:r w:rsidRPr="00FA72DF">
        <w:rPr>
          <w:sz w:val="18"/>
          <w:szCs w:val="18"/>
        </w:rPr>
        <w:t xml:space="preserve">          5) посредством размещения информации на информационных стендах Уполномоченного органа или многофункционального центра.</w:t>
      </w:r>
    </w:p>
    <w:p w:rsidR="00FA72DF" w:rsidRPr="00FA72DF" w:rsidRDefault="00FA72DF" w:rsidP="00951245">
      <w:pPr>
        <w:ind w:left="0" w:firstLine="567"/>
        <w:rPr>
          <w:sz w:val="18"/>
          <w:szCs w:val="18"/>
        </w:rPr>
      </w:pPr>
      <w:r w:rsidRPr="00FA72DF">
        <w:rPr>
          <w:sz w:val="18"/>
          <w:szCs w:val="18"/>
        </w:rPr>
        <w:t xml:space="preserve">           1.5.  Информирование осуществляется по вопросам, касающимся:</w:t>
      </w:r>
    </w:p>
    <w:p w:rsidR="00FA72DF" w:rsidRPr="00FA72DF" w:rsidRDefault="00FA72DF" w:rsidP="00951245">
      <w:pPr>
        <w:ind w:left="0" w:firstLine="567"/>
        <w:rPr>
          <w:sz w:val="18"/>
          <w:szCs w:val="18"/>
        </w:rPr>
      </w:pPr>
      <w:r w:rsidRPr="00FA72DF">
        <w:rPr>
          <w:sz w:val="18"/>
          <w:szCs w:val="18"/>
        </w:rPr>
        <w:t>способов</w:t>
      </w:r>
      <w:r w:rsidRPr="00FA72DF">
        <w:rPr>
          <w:sz w:val="18"/>
          <w:szCs w:val="18"/>
        </w:rPr>
        <w:tab/>
        <w:t>подачи</w:t>
      </w:r>
      <w:r w:rsidRPr="00FA72DF">
        <w:rPr>
          <w:sz w:val="18"/>
          <w:szCs w:val="18"/>
        </w:rPr>
        <w:tab/>
        <w:t>заявления</w:t>
      </w:r>
      <w:r w:rsidRPr="00FA72DF">
        <w:rPr>
          <w:sz w:val="18"/>
          <w:szCs w:val="18"/>
        </w:rPr>
        <w:tab/>
        <w:t>о предоставлении муниципальной услуги;</w:t>
      </w:r>
    </w:p>
    <w:p w:rsidR="00FA72DF" w:rsidRPr="00FA72DF" w:rsidRDefault="00FA72DF" w:rsidP="00951245">
      <w:pPr>
        <w:ind w:left="0" w:firstLine="567"/>
        <w:rPr>
          <w:sz w:val="18"/>
          <w:szCs w:val="18"/>
        </w:rPr>
      </w:pPr>
      <w:r w:rsidRPr="00FA72DF">
        <w:rPr>
          <w:sz w:val="18"/>
          <w:szCs w:val="18"/>
        </w:rPr>
        <w:t>адресов Уполномоченного органа и многофункциональных центров, обращение в которые необходимо для предоставления муниципальной услуги;</w:t>
      </w:r>
    </w:p>
    <w:p w:rsidR="00FA72DF" w:rsidRPr="00FA72DF" w:rsidRDefault="00FA72DF" w:rsidP="00951245">
      <w:pPr>
        <w:ind w:left="0" w:firstLine="567"/>
        <w:rPr>
          <w:sz w:val="18"/>
          <w:szCs w:val="18"/>
        </w:rPr>
      </w:pPr>
      <w:r w:rsidRPr="00FA72DF">
        <w:rPr>
          <w:sz w:val="18"/>
          <w:szCs w:val="18"/>
        </w:rPr>
        <w:t>справочной информации о работе Уполномоченного органа (структурных подразделений Уполномоченного органа);</w:t>
      </w:r>
    </w:p>
    <w:p w:rsidR="00FA72DF" w:rsidRPr="00FA72DF" w:rsidRDefault="00FA72DF" w:rsidP="00951245">
      <w:pPr>
        <w:ind w:left="0" w:firstLine="567"/>
        <w:rPr>
          <w:sz w:val="18"/>
          <w:szCs w:val="18"/>
        </w:rPr>
      </w:pPr>
      <w:r w:rsidRPr="00FA72DF">
        <w:rPr>
          <w:sz w:val="18"/>
          <w:szCs w:val="18"/>
        </w:rPr>
        <w:t>документов,</w:t>
      </w:r>
      <w:r w:rsidRPr="00FA72DF">
        <w:rPr>
          <w:sz w:val="18"/>
          <w:szCs w:val="18"/>
        </w:rPr>
        <w:tab/>
        <w:t>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FA72DF" w:rsidRPr="00FA72DF" w:rsidRDefault="00FA72DF" w:rsidP="00951245">
      <w:pPr>
        <w:ind w:left="0" w:firstLine="567"/>
        <w:rPr>
          <w:sz w:val="18"/>
          <w:szCs w:val="18"/>
        </w:rPr>
      </w:pPr>
      <w:r w:rsidRPr="00FA72DF">
        <w:rPr>
          <w:sz w:val="18"/>
          <w:szCs w:val="18"/>
        </w:rPr>
        <w:t>порядка и сроков предоставления муниципальной услуги;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A72DF" w:rsidRPr="00FA72DF" w:rsidRDefault="00FA72DF" w:rsidP="00951245">
      <w:pPr>
        <w:ind w:left="0" w:firstLine="567"/>
        <w:rPr>
          <w:sz w:val="18"/>
          <w:szCs w:val="18"/>
        </w:rPr>
      </w:pPr>
      <w:r w:rsidRPr="00FA72DF">
        <w:rPr>
          <w:sz w:val="18"/>
          <w:szCs w:val="18"/>
        </w:rPr>
        <w:t>по вопросам предоставления услуг, которые являются необходимыми и обязательными для предоставления муниципальной услуги;</w:t>
      </w:r>
    </w:p>
    <w:p w:rsidR="00FA72DF" w:rsidRPr="00FA72DF" w:rsidRDefault="00FA72DF" w:rsidP="00951245">
      <w:pPr>
        <w:ind w:left="0" w:firstLine="567"/>
        <w:rPr>
          <w:sz w:val="18"/>
          <w:szCs w:val="18"/>
        </w:rPr>
      </w:pPr>
      <w:r w:rsidRPr="00FA72DF">
        <w:rPr>
          <w:sz w:val="18"/>
          <w:szCs w:val="1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A72DF" w:rsidRPr="00FA72DF" w:rsidRDefault="00FA72DF" w:rsidP="00951245">
      <w:pPr>
        <w:ind w:left="0" w:firstLine="567"/>
        <w:rPr>
          <w:sz w:val="18"/>
          <w:szCs w:val="18"/>
        </w:rPr>
      </w:pPr>
      <w:r w:rsidRPr="00FA72DF">
        <w:rPr>
          <w:sz w:val="18"/>
          <w:szCs w:val="1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A72DF" w:rsidRPr="00FA72DF" w:rsidRDefault="00FA72DF" w:rsidP="00951245">
      <w:pPr>
        <w:ind w:left="0" w:firstLine="567"/>
        <w:rPr>
          <w:sz w:val="18"/>
          <w:szCs w:val="18"/>
        </w:rPr>
      </w:pPr>
      <w:r w:rsidRPr="00FA72DF">
        <w:rPr>
          <w:sz w:val="18"/>
          <w:szCs w:val="18"/>
        </w:rPr>
        <w:t xml:space="preserve">           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FA72DF">
        <w:rPr>
          <w:sz w:val="18"/>
          <w:szCs w:val="18"/>
        </w:rPr>
        <w:t>обратившихся</w:t>
      </w:r>
      <w:proofErr w:type="gramEnd"/>
      <w:r w:rsidRPr="00FA72DF">
        <w:rPr>
          <w:sz w:val="18"/>
          <w:szCs w:val="18"/>
        </w:rPr>
        <w:t xml:space="preserve"> по интересующим вопросам.</w:t>
      </w:r>
    </w:p>
    <w:p w:rsidR="00FA72DF" w:rsidRPr="00FA72DF" w:rsidRDefault="00FA72DF" w:rsidP="00951245">
      <w:pPr>
        <w:ind w:left="0" w:firstLine="567"/>
        <w:rPr>
          <w:sz w:val="18"/>
          <w:szCs w:val="18"/>
        </w:rPr>
      </w:pPr>
      <w:r w:rsidRPr="00FA72DF">
        <w:rPr>
          <w:sz w:val="18"/>
          <w:szCs w:val="1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A72DF" w:rsidRPr="00FA72DF" w:rsidRDefault="00FA72DF" w:rsidP="00951245">
      <w:pPr>
        <w:ind w:left="0" w:firstLine="567"/>
        <w:rPr>
          <w:sz w:val="18"/>
          <w:szCs w:val="18"/>
        </w:rPr>
      </w:pPr>
      <w:r w:rsidRPr="00FA72DF">
        <w:rPr>
          <w:sz w:val="18"/>
          <w:szCs w:val="1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A72DF" w:rsidRPr="00FA72DF" w:rsidRDefault="00FA72DF" w:rsidP="00951245">
      <w:pPr>
        <w:ind w:left="0" w:firstLine="567"/>
        <w:rPr>
          <w:sz w:val="18"/>
          <w:szCs w:val="18"/>
        </w:rPr>
      </w:pPr>
      <w:r w:rsidRPr="00FA72DF">
        <w:rPr>
          <w:sz w:val="18"/>
          <w:szCs w:val="18"/>
        </w:rP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w:t>
      </w:r>
    </w:p>
    <w:p w:rsidR="00FA72DF" w:rsidRPr="00FA72DF" w:rsidRDefault="00FA72DF" w:rsidP="00951245">
      <w:pPr>
        <w:ind w:left="0" w:firstLine="567"/>
        <w:rPr>
          <w:sz w:val="18"/>
          <w:szCs w:val="18"/>
        </w:rPr>
      </w:pPr>
      <w:r w:rsidRPr="00FA72DF">
        <w:rPr>
          <w:sz w:val="18"/>
          <w:szCs w:val="18"/>
        </w:rPr>
        <w:t>назначить другое время для консультаций.</w:t>
      </w:r>
    </w:p>
    <w:p w:rsidR="00FA72DF" w:rsidRPr="00FA72DF" w:rsidRDefault="00FA72DF" w:rsidP="00951245">
      <w:pPr>
        <w:ind w:left="0" w:firstLine="567"/>
        <w:rPr>
          <w:sz w:val="18"/>
          <w:szCs w:val="18"/>
        </w:rPr>
      </w:pPr>
      <w:r w:rsidRPr="00FA72DF">
        <w:rPr>
          <w:sz w:val="18"/>
          <w:szCs w:val="1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A72DF" w:rsidRPr="00FA72DF" w:rsidRDefault="00FA72DF" w:rsidP="00951245">
      <w:pPr>
        <w:ind w:left="0" w:firstLine="567"/>
        <w:rPr>
          <w:sz w:val="18"/>
          <w:szCs w:val="18"/>
        </w:rPr>
      </w:pPr>
      <w:r w:rsidRPr="00FA72DF">
        <w:rPr>
          <w:sz w:val="18"/>
          <w:szCs w:val="18"/>
        </w:rPr>
        <w:t>Продолжительность информирования по телефону не должна превышать 10 минут.</w:t>
      </w:r>
    </w:p>
    <w:p w:rsidR="00FA72DF" w:rsidRPr="00FA72DF" w:rsidRDefault="00FA72DF" w:rsidP="00951245">
      <w:pPr>
        <w:ind w:left="0" w:firstLine="567"/>
        <w:rPr>
          <w:sz w:val="18"/>
          <w:szCs w:val="18"/>
        </w:rPr>
      </w:pPr>
      <w:r w:rsidRPr="00FA72DF">
        <w:rPr>
          <w:sz w:val="18"/>
          <w:szCs w:val="18"/>
        </w:rPr>
        <w:t>Информирование осуществляется в соответствии с графиком приема граждан.</w:t>
      </w:r>
    </w:p>
    <w:p w:rsidR="00FA72DF" w:rsidRPr="00FA72DF" w:rsidRDefault="00FA72DF" w:rsidP="00951245">
      <w:pPr>
        <w:ind w:left="0" w:firstLine="567"/>
        <w:rPr>
          <w:sz w:val="18"/>
          <w:szCs w:val="18"/>
        </w:rPr>
      </w:pPr>
      <w:r w:rsidRPr="00FA72DF">
        <w:rPr>
          <w:sz w:val="18"/>
          <w:szCs w:val="18"/>
        </w:rPr>
        <w:t xml:space="preserve">          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FA72DF" w:rsidRPr="00FA72DF" w:rsidRDefault="00FA72DF" w:rsidP="00951245">
      <w:pPr>
        <w:ind w:left="0" w:firstLine="567"/>
        <w:rPr>
          <w:sz w:val="18"/>
          <w:szCs w:val="18"/>
        </w:rPr>
      </w:pPr>
      <w:r w:rsidRPr="00FA72DF">
        <w:rPr>
          <w:sz w:val="18"/>
          <w:szCs w:val="18"/>
        </w:rPr>
        <w:t xml:space="preserve">            1.8. На ЕПГУ размещаются сведения, предусмотренные Положением о</w:t>
      </w:r>
    </w:p>
    <w:p w:rsidR="00FA72DF" w:rsidRPr="00FA72DF" w:rsidRDefault="00FA72DF" w:rsidP="00951245">
      <w:pPr>
        <w:ind w:left="0" w:firstLine="567"/>
        <w:rPr>
          <w:sz w:val="18"/>
          <w:szCs w:val="18"/>
        </w:rPr>
      </w:pPr>
      <w:r w:rsidRPr="00FA72DF">
        <w:rPr>
          <w:sz w:val="18"/>
          <w:szCs w:val="18"/>
        </w:rPr>
        <w:t>федеральной государственной информационной системе «Федеральный реестр государственных и муниципальных услуг</w:t>
      </w:r>
      <w:r w:rsidRPr="00FA72DF">
        <w:rPr>
          <w:sz w:val="18"/>
          <w:szCs w:val="18"/>
        </w:rPr>
        <w:tab/>
        <w:t>(функций)»,</w:t>
      </w:r>
      <w:r w:rsidRPr="00FA72DF">
        <w:rPr>
          <w:sz w:val="18"/>
          <w:szCs w:val="18"/>
        </w:rPr>
        <w:tab/>
      </w:r>
      <w:proofErr w:type="gramStart"/>
      <w:r w:rsidRPr="00FA72DF">
        <w:rPr>
          <w:sz w:val="18"/>
          <w:szCs w:val="18"/>
        </w:rPr>
        <w:t>утвержденным</w:t>
      </w:r>
      <w:proofErr w:type="gramEnd"/>
    </w:p>
    <w:p w:rsidR="00FA72DF" w:rsidRPr="00FA72DF" w:rsidRDefault="00FA72DF" w:rsidP="00951245">
      <w:pPr>
        <w:ind w:left="0" w:firstLine="567"/>
        <w:rPr>
          <w:sz w:val="18"/>
          <w:szCs w:val="18"/>
        </w:rPr>
      </w:pPr>
      <w:r w:rsidRPr="00FA72DF">
        <w:rPr>
          <w:sz w:val="18"/>
          <w:szCs w:val="18"/>
        </w:rPr>
        <w:lastRenderedPageBreak/>
        <w:t>постановлением Правительства Российской Федерации от 24 октября 2011 года № 861.</w:t>
      </w:r>
    </w:p>
    <w:p w:rsidR="00FA72DF" w:rsidRPr="00FA72DF" w:rsidRDefault="00FA72DF" w:rsidP="00951245">
      <w:pPr>
        <w:ind w:left="0" w:firstLine="567"/>
        <w:rPr>
          <w:sz w:val="18"/>
          <w:szCs w:val="18"/>
        </w:rPr>
      </w:pPr>
      <w:proofErr w:type="gramStart"/>
      <w:r w:rsidRPr="00FA72DF">
        <w:rPr>
          <w:sz w:val="18"/>
          <w:szCs w:val="1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A72DF" w:rsidRPr="00FA72DF" w:rsidRDefault="00FA72DF" w:rsidP="00951245">
      <w:pPr>
        <w:ind w:left="0" w:firstLine="567"/>
        <w:rPr>
          <w:sz w:val="18"/>
          <w:szCs w:val="18"/>
        </w:rPr>
      </w:pPr>
      <w:r w:rsidRPr="00FA72DF">
        <w:rPr>
          <w:sz w:val="18"/>
          <w:szCs w:val="18"/>
        </w:rPr>
        <w:t xml:space="preserve">           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FA72DF" w:rsidRPr="00FA72DF" w:rsidRDefault="00FA72DF" w:rsidP="00951245">
      <w:pPr>
        <w:ind w:left="0" w:firstLine="567"/>
        <w:rPr>
          <w:sz w:val="18"/>
          <w:szCs w:val="18"/>
        </w:rPr>
      </w:pPr>
      <w:r w:rsidRPr="00FA72DF">
        <w:rPr>
          <w:sz w:val="18"/>
          <w:szCs w:val="1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FA72DF" w:rsidRPr="00FA72DF" w:rsidRDefault="00FA72DF" w:rsidP="00951245">
      <w:pPr>
        <w:ind w:left="0" w:firstLine="567"/>
        <w:rPr>
          <w:sz w:val="18"/>
          <w:szCs w:val="18"/>
        </w:rPr>
      </w:pPr>
      <w:r w:rsidRPr="00FA72DF">
        <w:rPr>
          <w:sz w:val="18"/>
          <w:szCs w:val="1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FA72DF" w:rsidRPr="00FA72DF" w:rsidRDefault="00FA72DF" w:rsidP="00951245">
      <w:pPr>
        <w:ind w:left="0" w:firstLine="567"/>
        <w:rPr>
          <w:sz w:val="18"/>
          <w:szCs w:val="18"/>
        </w:rPr>
      </w:pPr>
      <w:r w:rsidRPr="00FA72DF">
        <w:rPr>
          <w:sz w:val="18"/>
          <w:szCs w:val="18"/>
        </w:rPr>
        <w:t>адрес официального сайта, а также электронной почты и (или) формы обратной связи Уполномоченного органа в сети «Интернет».</w:t>
      </w:r>
    </w:p>
    <w:p w:rsidR="00FA72DF" w:rsidRPr="00FA72DF" w:rsidRDefault="00FA72DF" w:rsidP="00951245">
      <w:pPr>
        <w:ind w:left="0" w:firstLine="567"/>
        <w:rPr>
          <w:sz w:val="18"/>
          <w:szCs w:val="18"/>
        </w:rPr>
      </w:pPr>
      <w:r w:rsidRPr="00FA72DF">
        <w:rPr>
          <w:sz w:val="18"/>
          <w:szCs w:val="18"/>
        </w:rPr>
        <w:t xml:space="preserve">            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A72DF" w:rsidRPr="00FA72DF" w:rsidRDefault="00FA72DF" w:rsidP="00951245">
      <w:pPr>
        <w:ind w:left="0" w:firstLine="567"/>
        <w:rPr>
          <w:sz w:val="18"/>
          <w:szCs w:val="18"/>
        </w:rPr>
      </w:pPr>
      <w:r w:rsidRPr="00FA72DF">
        <w:rPr>
          <w:sz w:val="18"/>
          <w:szCs w:val="18"/>
        </w:rPr>
        <w:t xml:space="preserve">           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FA72DF" w:rsidRPr="00FA72DF" w:rsidRDefault="00FA72DF" w:rsidP="00951245">
      <w:pPr>
        <w:ind w:left="0" w:firstLine="567"/>
        <w:rPr>
          <w:sz w:val="18"/>
          <w:szCs w:val="18"/>
        </w:rPr>
      </w:pPr>
      <w:r w:rsidRPr="00FA72DF">
        <w:rPr>
          <w:sz w:val="18"/>
          <w:szCs w:val="18"/>
        </w:rPr>
        <w:t xml:space="preserve">           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A72DF" w:rsidRPr="00FA72DF" w:rsidRDefault="00FA72DF" w:rsidP="00951245">
      <w:pPr>
        <w:ind w:left="0" w:firstLine="567"/>
        <w:rPr>
          <w:sz w:val="18"/>
          <w:szCs w:val="18"/>
        </w:rPr>
      </w:pPr>
      <w:r w:rsidRPr="00FA72DF">
        <w:rPr>
          <w:sz w:val="18"/>
          <w:szCs w:val="18"/>
        </w:rPr>
        <w:t xml:space="preserve">                    II. Стандарт предоставления муниципальной услуги</w:t>
      </w:r>
    </w:p>
    <w:p w:rsidR="00FA72DF" w:rsidRPr="00FA72DF" w:rsidRDefault="00FA72DF" w:rsidP="00951245">
      <w:pPr>
        <w:ind w:left="0" w:firstLine="567"/>
        <w:rPr>
          <w:sz w:val="18"/>
          <w:szCs w:val="18"/>
        </w:rPr>
      </w:pPr>
      <w:r w:rsidRPr="00FA72DF">
        <w:rPr>
          <w:sz w:val="18"/>
          <w:szCs w:val="18"/>
        </w:rPr>
        <w:t xml:space="preserve">        Наименование муниципальной услуги</w:t>
      </w:r>
    </w:p>
    <w:p w:rsidR="00FA72DF" w:rsidRPr="00FA72DF" w:rsidRDefault="00FA72DF" w:rsidP="00951245">
      <w:pPr>
        <w:ind w:left="0" w:firstLine="567"/>
        <w:rPr>
          <w:sz w:val="18"/>
          <w:szCs w:val="18"/>
        </w:rPr>
      </w:pPr>
      <w:r w:rsidRPr="00FA72DF">
        <w:rPr>
          <w:sz w:val="18"/>
          <w:szCs w:val="18"/>
        </w:rPr>
        <w:t xml:space="preserve">            2.1. Муниципальная услуга «Предоставление жилого помещения по договору социального найма».</w:t>
      </w:r>
    </w:p>
    <w:p w:rsidR="00FA72DF" w:rsidRPr="00FA72DF" w:rsidRDefault="00FA72DF" w:rsidP="00951245">
      <w:pPr>
        <w:ind w:left="0" w:firstLine="567"/>
        <w:rPr>
          <w:sz w:val="18"/>
          <w:szCs w:val="18"/>
        </w:rPr>
      </w:pPr>
      <w:r w:rsidRPr="00FA72DF">
        <w:rPr>
          <w:sz w:val="18"/>
          <w:szCs w:val="18"/>
        </w:rPr>
        <w:t>Наименование органа  местного самоуправления (организации), предоставляющего муниципальную услугу</w:t>
      </w:r>
    </w:p>
    <w:p w:rsidR="00FA72DF" w:rsidRPr="00FA72DF" w:rsidRDefault="00FA72DF" w:rsidP="00951245">
      <w:pPr>
        <w:ind w:left="0" w:firstLine="567"/>
        <w:rPr>
          <w:sz w:val="18"/>
          <w:szCs w:val="18"/>
        </w:rPr>
      </w:pPr>
      <w:r w:rsidRPr="00FA72DF">
        <w:rPr>
          <w:sz w:val="18"/>
          <w:szCs w:val="18"/>
        </w:rPr>
        <w:t xml:space="preserve">           2.2. Муниципальная услуга предоставляется Администрацией Хомутовского муниципального образования.</w:t>
      </w:r>
    </w:p>
    <w:p w:rsidR="00FA72DF" w:rsidRPr="00FA72DF" w:rsidRDefault="00FA72DF" w:rsidP="00951245">
      <w:pPr>
        <w:ind w:left="0" w:firstLine="567"/>
        <w:rPr>
          <w:sz w:val="18"/>
          <w:szCs w:val="18"/>
        </w:rPr>
      </w:pPr>
      <w:r w:rsidRPr="00FA72DF">
        <w:rPr>
          <w:sz w:val="18"/>
          <w:szCs w:val="18"/>
        </w:rPr>
        <w:t xml:space="preserve">2.3.  При предоставлении муниципальной услуги Уполномоченный орган взаимодействует </w:t>
      </w:r>
      <w:proofErr w:type="gramStart"/>
      <w:r w:rsidRPr="00FA72DF">
        <w:rPr>
          <w:sz w:val="18"/>
          <w:szCs w:val="18"/>
        </w:rPr>
        <w:t>с</w:t>
      </w:r>
      <w:proofErr w:type="gramEnd"/>
      <w:r w:rsidRPr="00FA72DF">
        <w:rPr>
          <w:sz w:val="18"/>
          <w:szCs w:val="18"/>
        </w:rPr>
        <w:t>:</w:t>
      </w:r>
    </w:p>
    <w:p w:rsidR="00FA72DF" w:rsidRPr="00FA72DF" w:rsidRDefault="00FA72DF" w:rsidP="00951245">
      <w:pPr>
        <w:ind w:left="0" w:firstLine="567"/>
        <w:rPr>
          <w:sz w:val="18"/>
          <w:szCs w:val="18"/>
        </w:rPr>
      </w:pPr>
      <w:r w:rsidRPr="00FA72DF">
        <w:rPr>
          <w:sz w:val="18"/>
          <w:szCs w:val="18"/>
        </w:rPr>
        <w:t>2.3.1.</w:t>
      </w:r>
      <w:r w:rsidRPr="00FA72DF">
        <w:rPr>
          <w:sz w:val="18"/>
          <w:szCs w:val="18"/>
        </w:rPr>
        <w:tab/>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FA72DF" w:rsidRPr="00FA72DF" w:rsidRDefault="00FA72DF" w:rsidP="00951245">
      <w:pPr>
        <w:ind w:left="0" w:firstLine="567"/>
        <w:rPr>
          <w:sz w:val="18"/>
          <w:szCs w:val="18"/>
        </w:rPr>
      </w:pPr>
      <w:r w:rsidRPr="00FA72DF">
        <w:rPr>
          <w:sz w:val="18"/>
          <w:szCs w:val="18"/>
        </w:rPr>
        <w:t>2.3.2.</w:t>
      </w:r>
      <w:r w:rsidRPr="00FA72DF">
        <w:rPr>
          <w:sz w:val="18"/>
          <w:szCs w:val="18"/>
        </w:rPr>
        <w:tab/>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FA72DF" w:rsidRPr="00FA72DF" w:rsidRDefault="00FA72DF" w:rsidP="00951245">
      <w:pPr>
        <w:ind w:left="0" w:firstLine="567"/>
        <w:rPr>
          <w:sz w:val="18"/>
          <w:szCs w:val="18"/>
        </w:rPr>
      </w:pPr>
      <w:r w:rsidRPr="00FA72DF">
        <w:rPr>
          <w:sz w:val="18"/>
          <w:szCs w:val="18"/>
        </w:rPr>
        <w:t>2.3.3.</w:t>
      </w:r>
      <w:r w:rsidRPr="00FA72DF">
        <w:rPr>
          <w:sz w:val="18"/>
          <w:szCs w:val="18"/>
        </w:rPr>
        <w:tab/>
        <w:t>Пенсионным Фондом Российской Федерации в части проверки соответствия фамильно-именной группы, даты рождения, СНИЛС.</w:t>
      </w:r>
    </w:p>
    <w:p w:rsidR="00FA72DF" w:rsidRPr="00FA72DF" w:rsidRDefault="00FA72DF" w:rsidP="00951245">
      <w:pPr>
        <w:ind w:left="0" w:firstLine="567"/>
        <w:rPr>
          <w:sz w:val="18"/>
          <w:szCs w:val="18"/>
        </w:rPr>
      </w:pPr>
      <w:r w:rsidRPr="00FA72DF">
        <w:rPr>
          <w:sz w:val="18"/>
          <w:szCs w:val="18"/>
        </w:rPr>
        <w:t>2.3.4.</w:t>
      </w:r>
      <w:r w:rsidRPr="00FA72DF">
        <w:rPr>
          <w:sz w:val="18"/>
          <w:szCs w:val="18"/>
        </w:rPr>
        <w:tab/>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FA72DF" w:rsidRPr="00FA72DF" w:rsidRDefault="00FA72DF" w:rsidP="00951245">
      <w:pPr>
        <w:ind w:left="0" w:firstLine="567"/>
        <w:rPr>
          <w:sz w:val="18"/>
          <w:szCs w:val="18"/>
        </w:rPr>
      </w:pPr>
      <w:r w:rsidRPr="00FA72DF">
        <w:rPr>
          <w:sz w:val="18"/>
          <w:szCs w:val="18"/>
        </w:rPr>
        <w:t xml:space="preserve">          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FA72DF" w:rsidRPr="00FA72DF" w:rsidRDefault="00FA72DF" w:rsidP="00951245">
      <w:pPr>
        <w:ind w:left="0" w:firstLine="567"/>
        <w:rPr>
          <w:sz w:val="18"/>
          <w:szCs w:val="18"/>
        </w:rPr>
      </w:pPr>
      <w:r w:rsidRPr="00FA72DF">
        <w:rPr>
          <w:sz w:val="18"/>
          <w:szCs w:val="18"/>
        </w:rPr>
        <w:t xml:space="preserve">   Описание результата предоставления муниципальной услуги</w:t>
      </w:r>
    </w:p>
    <w:p w:rsidR="00FA72DF" w:rsidRPr="00FA72DF" w:rsidRDefault="00FA72DF" w:rsidP="00951245">
      <w:pPr>
        <w:ind w:left="0" w:firstLine="567"/>
        <w:rPr>
          <w:sz w:val="18"/>
          <w:szCs w:val="18"/>
        </w:rPr>
      </w:pPr>
      <w:r w:rsidRPr="00FA72DF">
        <w:rPr>
          <w:sz w:val="18"/>
          <w:szCs w:val="18"/>
        </w:rPr>
        <w:t>2.5.  Результатом предоставления муниципальной услуги является:</w:t>
      </w:r>
    </w:p>
    <w:p w:rsidR="00FA72DF" w:rsidRPr="00FA72DF" w:rsidRDefault="00FA72DF" w:rsidP="00951245">
      <w:pPr>
        <w:ind w:left="0" w:firstLine="567"/>
        <w:rPr>
          <w:sz w:val="18"/>
          <w:szCs w:val="18"/>
        </w:rPr>
      </w:pPr>
      <w:r w:rsidRPr="00FA72DF">
        <w:rPr>
          <w:sz w:val="18"/>
          <w:szCs w:val="18"/>
        </w:rPr>
        <w:t>2.5.1. Решение об отказе в предоставлении муниципальной услуги по форме, согласно Приложению №2 к настоящему Административному регламенту.</w:t>
      </w:r>
    </w:p>
    <w:p w:rsidR="00FA72DF" w:rsidRPr="00FA72DF" w:rsidRDefault="00FA72DF" w:rsidP="00951245">
      <w:pPr>
        <w:ind w:left="0" w:firstLine="567"/>
        <w:rPr>
          <w:sz w:val="18"/>
          <w:szCs w:val="18"/>
        </w:rPr>
      </w:pPr>
      <w:r w:rsidRPr="00FA72DF">
        <w:rPr>
          <w:sz w:val="18"/>
          <w:szCs w:val="18"/>
        </w:rPr>
        <w:t xml:space="preserve">          2.5.2. Решение о предоставлении государственной (муниципальной) услуги по форме, согласно Приложению № 3 к настоящему Административному регламенту.</w:t>
      </w:r>
    </w:p>
    <w:p w:rsidR="00FA72DF" w:rsidRPr="00FA72DF" w:rsidRDefault="00FA72DF" w:rsidP="00951245">
      <w:pPr>
        <w:ind w:left="0" w:firstLine="567"/>
        <w:rPr>
          <w:sz w:val="18"/>
          <w:szCs w:val="18"/>
        </w:rPr>
      </w:pPr>
      <w:r w:rsidRPr="00FA72DF">
        <w:rPr>
          <w:sz w:val="18"/>
          <w:szCs w:val="18"/>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w:t>
      </w:r>
    </w:p>
    <w:p w:rsidR="00FA72DF" w:rsidRPr="00FA72DF" w:rsidRDefault="00FA72DF" w:rsidP="00951245">
      <w:pPr>
        <w:ind w:left="0" w:firstLine="567"/>
        <w:rPr>
          <w:sz w:val="18"/>
          <w:szCs w:val="18"/>
        </w:rPr>
      </w:pPr>
      <w:r w:rsidRPr="00FA72DF">
        <w:rPr>
          <w:sz w:val="18"/>
          <w:szCs w:val="18"/>
        </w:rPr>
        <w:t xml:space="preserve">          результатом предоставления муниципальной услуги</w:t>
      </w:r>
    </w:p>
    <w:p w:rsidR="00FA72DF" w:rsidRPr="00FA72DF" w:rsidRDefault="00FA72DF" w:rsidP="00951245">
      <w:pPr>
        <w:ind w:left="0" w:firstLine="567"/>
        <w:rPr>
          <w:sz w:val="18"/>
          <w:szCs w:val="18"/>
        </w:rPr>
      </w:pPr>
    </w:p>
    <w:p w:rsidR="00FA72DF" w:rsidRPr="00FA72DF" w:rsidRDefault="00FA72DF" w:rsidP="00951245">
      <w:pPr>
        <w:ind w:left="0" w:firstLine="567"/>
        <w:rPr>
          <w:sz w:val="18"/>
          <w:szCs w:val="18"/>
        </w:rPr>
      </w:pPr>
      <w:r w:rsidRPr="00FA72DF">
        <w:rPr>
          <w:sz w:val="18"/>
          <w:szCs w:val="18"/>
        </w:rPr>
        <w:t xml:space="preserve">          2.6 Уполномоченный орган в течение 25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rsidR="00FA72DF" w:rsidRPr="00FA72DF" w:rsidRDefault="00FA72DF" w:rsidP="00951245">
      <w:pPr>
        <w:ind w:left="0" w:firstLine="567"/>
        <w:rPr>
          <w:sz w:val="18"/>
          <w:szCs w:val="18"/>
        </w:rPr>
      </w:pPr>
      <w:r w:rsidRPr="00FA72DF">
        <w:rPr>
          <w:sz w:val="18"/>
          <w:szCs w:val="18"/>
        </w:rPr>
        <w:t xml:space="preserve">Нормативные правовые акты, регулирующие предоставление      </w:t>
      </w:r>
    </w:p>
    <w:p w:rsidR="00FA72DF" w:rsidRPr="00FA72DF" w:rsidRDefault="00FA72DF" w:rsidP="00951245">
      <w:pPr>
        <w:ind w:left="0" w:firstLine="567"/>
        <w:rPr>
          <w:sz w:val="18"/>
          <w:szCs w:val="18"/>
        </w:rPr>
      </w:pPr>
      <w:r w:rsidRPr="00FA72DF">
        <w:rPr>
          <w:sz w:val="18"/>
          <w:szCs w:val="18"/>
        </w:rPr>
        <w:t xml:space="preserve"> муниципальной услуги</w:t>
      </w:r>
    </w:p>
    <w:p w:rsidR="00FA72DF" w:rsidRPr="00FA72DF" w:rsidRDefault="00FA72DF" w:rsidP="00951245">
      <w:pPr>
        <w:ind w:left="0" w:firstLine="567"/>
        <w:rPr>
          <w:sz w:val="18"/>
          <w:szCs w:val="18"/>
        </w:rPr>
      </w:pPr>
      <w:r w:rsidRPr="00FA72DF">
        <w:rPr>
          <w:sz w:val="18"/>
          <w:szCs w:val="18"/>
        </w:rPr>
        <w:t xml:space="preserve"> 2.7. 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rsidR="00FA72DF" w:rsidRPr="00FA72DF" w:rsidRDefault="00FA72DF" w:rsidP="00951245">
      <w:pPr>
        <w:ind w:left="0" w:firstLine="567"/>
        <w:rPr>
          <w:sz w:val="18"/>
          <w:szCs w:val="18"/>
        </w:rPr>
      </w:pPr>
    </w:p>
    <w:p w:rsidR="00FA72DF" w:rsidRPr="00FA72DF" w:rsidRDefault="00FA72DF" w:rsidP="00951245">
      <w:pPr>
        <w:ind w:left="0" w:firstLine="567"/>
        <w:rPr>
          <w:sz w:val="18"/>
          <w:szCs w:val="18"/>
        </w:rPr>
      </w:pPr>
      <w:r w:rsidRPr="00FA72DF">
        <w:rPr>
          <w:sz w:val="18"/>
          <w:szCs w:val="1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A72DF" w:rsidRPr="00FA72DF" w:rsidRDefault="00FA72DF" w:rsidP="00951245">
      <w:pPr>
        <w:ind w:left="0" w:firstLine="567"/>
        <w:rPr>
          <w:sz w:val="18"/>
          <w:szCs w:val="18"/>
        </w:rPr>
      </w:pPr>
    </w:p>
    <w:p w:rsidR="00FA72DF" w:rsidRPr="00FA72DF" w:rsidRDefault="00FA72DF" w:rsidP="00951245">
      <w:pPr>
        <w:ind w:left="0" w:firstLine="567"/>
        <w:rPr>
          <w:sz w:val="18"/>
          <w:szCs w:val="18"/>
        </w:rPr>
      </w:pPr>
      <w:r w:rsidRPr="00FA72DF">
        <w:rPr>
          <w:sz w:val="18"/>
          <w:szCs w:val="18"/>
        </w:rPr>
        <w:lastRenderedPageBreak/>
        <w:t>2.8.</w:t>
      </w:r>
      <w:r w:rsidRPr="00FA72DF">
        <w:rPr>
          <w:sz w:val="18"/>
          <w:szCs w:val="18"/>
        </w:rPr>
        <w:tab/>
        <w:t>Для получения  муниципальной услуги заявитель представляет:</w:t>
      </w:r>
    </w:p>
    <w:p w:rsidR="00FA72DF" w:rsidRPr="00FA72DF" w:rsidRDefault="00FA72DF" w:rsidP="00951245">
      <w:pPr>
        <w:ind w:left="0" w:firstLine="567"/>
        <w:rPr>
          <w:sz w:val="18"/>
          <w:szCs w:val="18"/>
        </w:rPr>
      </w:pPr>
      <w:r w:rsidRPr="00FA72DF">
        <w:rPr>
          <w:sz w:val="18"/>
          <w:szCs w:val="18"/>
        </w:rPr>
        <w:t xml:space="preserve">          2.8.1. Заявление о предоставлении муниципальной услуги по форме, согласно Приложению № 3 к настоящему Административному регламенту.</w:t>
      </w:r>
    </w:p>
    <w:p w:rsidR="00FA72DF" w:rsidRPr="00FA72DF" w:rsidRDefault="00FA72DF" w:rsidP="00951245">
      <w:pPr>
        <w:ind w:left="0" w:firstLine="567"/>
        <w:rPr>
          <w:sz w:val="18"/>
          <w:szCs w:val="18"/>
        </w:rPr>
      </w:pPr>
      <w:r w:rsidRPr="00FA72DF">
        <w:rPr>
          <w:sz w:val="18"/>
          <w:szCs w:val="1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FA72DF" w:rsidRPr="00FA72DF" w:rsidRDefault="00FA72DF" w:rsidP="00951245">
      <w:pPr>
        <w:ind w:left="0" w:firstLine="567"/>
        <w:rPr>
          <w:sz w:val="18"/>
          <w:szCs w:val="18"/>
        </w:rPr>
      </w:pPr>
      <w:r w:rsidRPr="00FA72DF">
        <w:rPr>
          <w:sz w:val="18"/>
          <w:szCs w:val="18"/>
        </w:rPr>
        <w:t>В заявлении также указывается один из следующих способов направления результата предоставления муниципальной услуги:</w:t>
      </w:r>
    </w:p>
    <w:p w:rsidR="00FA72DF" w:rsidRPr="00FA72DF" w:rsidRDefault="00FA72DF" w:rsidP="00951245">
      <w:pPr>
        <w:ind w:left="0" w:firstLine="567"/>
        <w:rPr>
          <w:sz w:val="18"/>
          <w:szCs w:val="18"/>
        </w:rPr>
      </w:pPr>
      <w:r w:rsidRPr="00FA72DF">
        <w:rPr>
          <w:sz w:val="18"/>
          <w:szCs w:val="18"/>
        </w:rPr>
        <w:t>в форме электронного документа в личном кабинете на ЕПГУ;</w:t>
      </w:r>
    </w:p>
    <w:p w:rsidR="00FA72DF" w:rsidRPr="00FA72DF" w:rsidRDefault="00FA72DF" w:rsidP="00951245">
      <w:pPr>
        <w:ind w:left="0" w:firstLine="567"/>
        <w:rPr>
          <w:sz w:val="18"/>
          <w:szCs w:val="18"/>
        </w:rPr>
      </w:pPr>
      <w:r w:rsidRPr="00FA72DF">
        <w:rPr>
          <w:sz w:val="18"/>
          <w:szCs w:val="18"/>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FA72DF" w:rsidRPr="00FA72DF" w:rsidRDefault="00FA72DF" w:rsidP="00951245">
      <w:pPr>
        <w:ind w:left="0" w:firstLine="567"/>
        <w:rPr>
          <w:sz w:val="18"/>
          <w:szCs w:val="18"/>
        </w:rPr>
      </w:pPr>
      <w:r w:rsidRPr="00FA72DF">
        <w:rPr>
          <w:sz w:val="18"/>
          <w:szCs w:val="18"/>
        </w:rPr>
        <w:t xml:space="preserve">          2.8.2. Документ, удостоверяющий личность заявителя, представителя.</w:t>
      </w:r>
    </w:p>
    <w:p w:rsidR="00FA72DF" w:rsidRPr="00FA72DF" w:rsidRDefault="00FA72DF" w:rsidP="00951245">
      <w:pPr>
        <w:ind w:left="0" w:firstLine="567"/>
        <w:rPr>
          <w:sz w:val="18"/>
          <w:szCs w:val="18"/>
        </w:rPr>
      </w:pPr>
      <w:r w:rsidRPr="00FA72DF">
        <w:rPr>
          <w:sz w:val="18"/>
          <w:szCs w:val="18"/>
        </w:rPr>
        <w:t>В случае направления заявления посредством ЕПГУ сведения из документа, удостоверяющего</w:t>
      </w:r>
      <w:r w:rsidRPr="00FA72DF">
        <w:rPr>
          <w:sz w:val="18"/>
          <w:szCs w:val="18"/>
        </w:rPr>
        <w:tab/>
        <w:t>личность</w:t>
      </w:r>
      <w:r w:rsidRPr="00FA72DF">
        <w:rPr>
          <w:sz w:val="18"/>
          <w:szCs w:val="18"/>
        </w:rPr>
        <w:tab/>
        <w:t>заявителя,</w:t>
      </w:r>
      <w:r w:rsidRPr="00FA72DF">
        <w:rPr>
          <w:sz w:val="18"/>
          <w:szCs w:val="18"/>
        </w:rPr>
        <w:tab/>
        <w:t>представителя,</w:t>
      </w:r>
      <w:r w:rsidRPr="00FA72DF">
        <w:rPr>
          <w:sz w:val="18"/>
          <w:szCs w:val="18"/>
        </w:rPr>
        <w:tab/>
        <w:t>проверяются</w:t>
      </w:r>
      <w:r w:rsidRPr="00FA72DF">
        <w:rPr>
          <w:sz w:val="18"/>
          <w:szCs w:val="18"/>
        </w:rPr>
        <w:tab/>
      </w:r>
      <w:proofErr w:type="gramStart"/>
      <w:r w:rsidRPr="00FA72DF">
        <w:rPr>
          <w:sz w:val="18"/>
          <w:szCs w:val="18"/>
        </w:rPr>
        <w:t>при</w:t>
      </w:r>
      <w:proofErr w:type="gramEnd"/>
    </w:p>
    <w:p w:rsidR="00FA72DF" w:rsidRPr="00FA72DF" w:rsidRDefault="00FA72DF" w:rsidP="00951245">
      <w:pPr>
        <w:ind w:left="0" w:firstLine="567"/>
        <w:rPr>
          <w:sz w:val="18"/>
          <w:szCs w:val="18"/>
        </w:rPr>
      </w:pPr>
      <w:proofErr w:type="gramStart"/>
      <w:r w:rsidRPr="00FA72DF">
        <w:rPr>
          <w:sz w:val="18"/>
          <w:szCs w:val="18"/>
        </w:rPr>
        <w:t>подтверждении</w:t>
      </w:r>
      <w:proofErr w:type="gramEnd"/>
      <w:r w:rsidRPr="00FA72DF">
        <w:rPr>
          <w:sz w:val="18"/>
          <w:szCs w:val="18"/>
        </w:rPr>
        <w:tab/>
        <w:t>учетной</w:t>
      </w:r>
      <w:r w:rsidRPr="00FA72DF">
        <w:rPr>
          <w:sz w:val="18"/>
          <w:szCs w:val="18"/>
        </w:rPr>
        <w:tab/>
        <w:t>записи</w:t>
      </w:r>
      <w:r w:rsidRPr="00FA72DF">
        <w:rPr>
          <w:sz w:val="18"/>
          <w:szCs w:val="18"/>
        </w:rPr>
        <w:tab/>
        <w:t>в</w:t>
      </w:r>
      <w:r w:rsidRPr="00FA72DF">
        <w:rPr>
          <w:sz w:val="18"/>
          <w:szCs w:val="18"/>
        </w:rPr>
        <w:tab/>
        <w:t>Единой</w:t>
      </w:r>
      <w:r w:rsidRPr="00FA72DF">
        <w:rPr>
          <w:sz w:val="18"/>
          <w:szCs w:val="18"/>
        </w:rPr>
        <w:tab/>
        <w:t>системе</w:t>
      </w:r>
      <w:r w:rsidRPr="00FA72DF">
        <w:rPr>
          <w:sz w:val="18"/>
          <w:szCs w:val="18"/>
        </w:rPr>
        <w:tab/>
        <w:t>идентификации</w:t>
      </w:r>
      <w:r w:rsidRPr="00FA72DF">
        <w:rPr>
          <w:sz w:val="18"/>
          <w:szCs w:val="18"/>
        </w:rPr>
        <w:tab/>
        <w:t>и</w:t>
      </w:r>
    </w:p>
    <w:p w:rsidR="00FA72DF" w:rsidRPr="00FA72DF" w:rsidRDefault="00FA72DF" w:rsidP="00951245">
      <w:pPr>
        <w:ind w:left="0" w:firstLine="567"/>
        <w:rPr>
          <w:sz w:val="18"/>
          <w:szCs w:val="18"/>
        </w:rPr>
      </w:pPr>
      <w:r w:rsidRPr="00FA72DF">
        <w:rPr>
          <w:sz w:val="18"/>
          <w:szCs w:val="18"/>
        </w:rPr>
        <w:t>аутентификации (далее - ЕСИА).</w:t>
      </w:r>
    </w:p>
    <w:p w:rsidR="00FA72DF" w:rsidRPr="00FA72DF" w:rsidRDefault="00FA72DF" w:rsidP="00951245">
      <w:pPr>
        <w:ind w:left="0" w:firstLine="567"/>
        <w:rPr>
          <w:sz w:val="18"/>
          <w:szCs w:val="18"/>
        </w:rPr>
      </w:pPr>
      <w:r w:rsidRPr="00FA72DF">
        <w:rPr>
          <w:sz w:val="18"/>
          <w:szCs w:val="18"/>
        </w:rPr>
        <w:t>В случае направления заявления посредством ЕПГУ сведения из документа, удостоверяющего</w:t>
      </w:r>
      <w:r w:rsidRPr="00FA72DF">
        <w:rPr>
          <w:sz w:val="18"/>
          <w:szCs w:val="18"/>
        </w:rPr>
        <w:tab/>
        <w:t>личность</w:t>
      </w:r>
      <w:r w:rsidRPr="00FA72DF">
        <w:rPr>
          <w:sz w:val="18"/>
          <w:szCs w:val="18"/>
        </w:rPr>
        <w:tab/>
        <w:t>заявителя,</w:t>
      </w:r>
      <w:r w:rsidRPr="00FA72DF">
        <w:rPr>
          <w:sz w:val="18"/>
          <w:szCs w:val="18"/>
        </w:rPr>
        <w:tab/>
        <w:t>представителя</w:t>
      </w:r>
      <w:r w:rsidRPr="00FA72DF">
        <w:rPr>
          <w:sz w:val="18"/>
          <w:szCs w:val="18"/>
        </w:rPr>
        <w:tab/>
        <w:t>формируются</w:t>
      </w:r>
      <w:r w:rsidRPr="00FA72DF">
        <w:rPr>
          <w:sz w:val="18"/>
          <w:szCs w:val="18"/>
        </w:rPr>
        <w:tab/>
      </w:r>
      <w:proofErr w:type="gramStart"/>
      <w:r w:rsidRPr="00FA72DF">
        <w:rPr>
          <w:sz w:val="18"/>
          <w:szCs w:val="18"/>
        </w:rPr>
        <w:t>при</w:t>
      </w:r>
      <w:proofErr w:type="gramEnd"/>
    </w:p>
    <w:p w:rsidR="00FA72DF" w:rsidRPr="00FA72DF" w:rsidRDefault="00FA72DF" w:rsidP="00951245">
      <w:pPr>
        <w:ind w:left="0" w:firstLine="567"/>
        <w:rPr>
          <w:sz w:val="18"/>
          <w:szCs w:val="18"/>
        </w:rPr>
      </w:pPr>
      <w:proofErr w:type="gramStart"/>
      <w:r w:rsidRPr="00FA72DF">
        <w:rPr>
          <w:sz w:val="18"/>
          <w:szCs w:val="18"/>
        </w:rPr>
        <w:t>подтверждении</w:t>
      </w:r>
      <w:proofErr w:type="gramEnd"/>
      <w:r w:rsidRPr="00FA72DF">
        <w:rPr>
          <w:sz w:val="18"/>
          <w:szCs w:val="18"/>
        </w:rPr>
        <w:tab/>
        <w:t>учетной</w:t>
      </w:r>
      <w:r w:rsidRPr="00FA72DF">
        <w:rPr>
          <w:sz w:val="18"/>
          <w:szCs w:val="18"/>
        </w:rPr>
        <w:tab/>
        <w:t>записи</w:t>
      </w:r>
      <w:r w:rsidRPr="00FA72DF">
        <w:rPr>
          <w:sz w:val="18"/>
          <w:szCs w:val="18"/>
        </w:rPr>
        <w:tab/>
        <w:t>в</w:t>
      </w:r>
      <w:r w:rsidRPr="00FA72DF">
        <w:rPr>
          <w:sz w:val="18"/>
          <w:szCs w:val="18"/>
        </w:rPr>
        <w:tab/>
        <w:t>Единой</w:t>
      </w:r>
      <w:r w:rsidRPr="00FA72DF">
        <w:rPr>
          <w:sz w:val="18"/>
          <w:szCs w:val="18"/>
        </w:rPr>
        <w:tab/>
        <w:t>системе</w:t>
      </w:r>
      <w:r w:rsidRPr="00FA72DF">
        <w:rPr>
          <w:sz w:val="18"/>
          <w:szCs w:val="18"/>
        </w:rPr>
        <w:tab/>
        <w:t>идентификации</w:t>
      </w:r>
      <w:r w:rsidRPr="00FA72DF">
        <w:rPr>
          <w:sz w:val="18"/>
          <w:szCs w:val="18"/>
        </w:rPr>
        <w:tab/>
        <w:t>и</w:t>
      </w:r>
    </w:p>
    <w:p w:rsidR="00FA72DF" w:rsidRPr="00FA72DF" w:rsidRDefault="00FA72DF" w:rsidP="00951245">
      <w:pPr>
        <w:ind w:left="0" w:firstLine="567"/>
        <w:rPr>
          <w:sz w:val="18"/>
          <w:szCs w:val="18"/>
        </w:rPr>
      </w:pPr>
      <w:r w:rsidRPr="00FA72DF">
        <w:rPr>
          <w:sz w:val="18"/>
          <w:szCs w:val="18"/>
        </w:rPr>
        <w:t>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A72DF" w:rsidRPr="00FA72DF" w:rsidRDefault="00FA72DF" w:rsidP="00951245">
      <w:pPr>
        <w:ind w:left="0" w:firstLine="567"/>
        <w:rPr>
          <w:sz w:val="18"/>
          <w:szCs w:val="18"/>
        </w:rPr>
      </w:pPr>
      <w:r w:rsidRPr="00FA72DF">
        <w:rPr>
          <w:sz w:val="18"/>
          <w:szCs w:val="18"/>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FA72DF" w:rsidRPr="00FA72DF" w:rsidRDefault="00FA72DF" w:rsidP="00951245">
      <w:pPr>
        <w:ind w:left="0" w:firstLine="567"/>
        <w:rPr>
          <w:sz w:val="18"/>
          <w:szCs w:val="18"/>
        </w:rPr>
      </w:pPr>
      <w:r w:rsidRPr="00FA72DF">
        <w:rPr>
          <w:sz w:val="18"/>
          <w:szCs w:val="18"/>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FA72DF" w:rsidRPr="00FA72DF" w:rsidRDefault="00FA72DF" w:rsidP="00951245">
      <w:pPr>
        <w:ind w:left="0" w:firstLine="567"/>
        <w:rPr>
          <w:sz w:val="18"/>
          <w:szCs w:val="18"/>
        </w:rPr>
      </w:pPr>
      <w:r w:rsidRPr="00FA72DF">
        <w:rPr>
          <w:sz w:val="18"/>
          <w:szCs w:val="18"/>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FA72DF" w:rsidRPr="00FA72DF" w:rsidRDefault="00FA72DF" w:rsidP="00951245">
      <w:pPr>
        <w:ind w:left="0" w:firstLine="567"/>
        <w:rPr>
          <w:sz w:val="18"/>
          <w:szCs w:val="18"/>
        </w:rPr>
      </w:pPr>
      <w:r w:rsidRPr="00FA72DF">
        <w:rPr>
          <w:sz w:val="18"/>
          <w:szCs w:val="18"/>
        </w:rPr>
        <w:t>2.8.3. Документы, удостоверяющие личность членов семьи, достигших 14 летнего возраста.</w:t>
      </w:r>
    </w:p>
    <w:p w:rsidR="00FA72DF" w:rsidRPr="00FA72DF" w:rsidRDefault="00FA72DF" w:rsidP="00951245">
      <w:pPr>
        <w:ind w:left="0" w:firstLine="567"/>
        <w:rPr>
          <w:sz w:val="18"/>
          <w:szCs w:val="18"/>
        </w:rPr>
      </w:pPr>
      <w:r w:rsidRPr="00FA72DF">
        <w:rPr>
          <w:sz w:val="18"/>
          <w:szCs w:val="18"/>
        </w:rPr>
        <w:t xml:space="preserve">          2.8.4. </w:t>
      </w:r>
      <w:proofErr w:type="gramStart"/>
      <w:r w:rsidRPr="00FA72DF">
        <w:rPr>
          <w:sz w:val="18"/>
          <w:szCs w:val="18"/>
        </w:rPr>
        <w:t>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w:t>
      </w:r>
      <w:proofErr w:type="gramEnd"/>
      <w:r w:rsidRPr="00FA72DF">
        <w:rPr>
          <w:sz w:val="18"/>
          <w:szCs w:val="18"/>
        </w:rPr>
        <w:t xml:space="preserve">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FA72DF" w:rsidRPr="00FA72DF" w:rsidRDefault="00FA72DF" w:rsidP="00951245">
      <w:pPr>
        <w:ind w:left="0" w:firstLine="567"/>
        <w:rPr>
          <w:sz w:val="18"/>
          <w:szCs w:val="18"/>
        </w:rPr>
      </w:pPr>
      <w:r w:rsidRPr="00FA72DF">
        <w:rPr>
          <w:sz w:val="18"/>
          <w:szCs w:val="18"/>
        </w:rPr>
        <w:t xml:space="preserve">          2.8.5. 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w:t>
      </w:r>
    </w:p>
    <w:p w:rsidR="00FA72DF" w:rsidRPr="00FA72DF" w:rsidRDefault="00FA72DF" w:rsidP="00951245">
      <w:pPr>
        <w:ind w:left="0" w:firstLine="567"/>
        <w:rPr>
          <w:sz w:val="18"/>
          <w:szCs w:val="18"/>
        </w:rPr>
      </w:pPr>
      <w:r w:rsidRPr="00FA72DF">
        <w:rPr>
          <w:sz w:val="18"/>
          <w:szCs w:val="18"/>
        </w:rPr>
        <w:t xml:space="preserve">          2.8.6. Правоустанавливающие документы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p>
    <w:p w:rsidR="00FA72DF" w:rsidRPr="00FA72DF" w:rsidRDefault="00FA72DF" w:rsidP="00951245">
      <w:pPr>
        <w:ind w:left="0" w:firstLine="567"/>
        <w:rPr>
          <w:sz w:val="18"/>
          <w:szCs w:val="18"/>
        </w:rPr>
      </w:pPr>
      <w:r w:rsidRPr="00FA72DF">
        <w:rPr>
          <w:sz w:val="18"/>
          <w:szCs w:val="18"/>
        </w:rPr>
        <w:t xml:space="preserve">          2.8.7. 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w:t>
      </w:r>
    </w:p>
    <w:p w:rsidR="00FA72DF" w:rsidRPr="00FA72DF" w:rsidRDefault="00FA72DF" w:rsidP="00951245">
      <w:pPr>
        <w:ind w:left="0" w:firstLine="567"/>
        <w:rPr>
          <w:sz w:val="18"/>
          <w:szCs w:val="18"/>
        </w:rPr>
      </w:pPr>
      <w:r w:rsidRPr="00FA72DF">
        <w:rPr>
          <w:sz w:val="18"/>
          <w:szCs w:val="18"/>
        </w:rPr>
        <w:t xml:space="preserve">          2.8.8. Медицинское заключение, подтверждающее наличие тяжелой формы хронического заболевания - в случае, если заявитель страдает тяжелой формой 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w:t>
      </w:r>
    </w:p>
    <w:p w:rsidR="00FA72DF" w:rsidRPr="00FA72DF" w:rsidRDefault="00FA72DF" w:rsidP="00951245">
      <w:pPr>
        <w:ind w:left="0" w:firstLine="567"/>
        <w:rPr>
          <w:sz w:val="18"/>
          <w:szCs w:val="18"/>
        </w:rPr>
      </w:pPr>
      <w:r w:rsidRPr="00FA72DF">
        <w:rPr>
          <w:sz w:val="18"/>
          <w:szCs w:val="18"/>
        </w:rPr>
        <w:t>2.9.</w:t>
      </w:r>
      <w:r w:rsidRPr="00FA72DF">
        <w:rPr>
          <w:sz w:val="18"/>
          <w:szCs w:val="18"/>
        </w:rPr>
        <w:tab/>
        <w:t>Заявления и прилагаемые документы, указанные в пункте 2.9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FA72DF" w:rsidRPr="00FA72DF" w:rsidRDefault="00FA72DF" w:rsidP="00951245">
      <w:pPr>
        <w:ind w:left="0" w:firstLine="567"/>
        <w:rPr>
          <w:sz w:val="18"/>
          <w:szCs w:val="18"/>
        </w:rPr>
      </w:pPr>
      <w:r w:rsidRPr="00FA72DF">
        <w:rPr>
          <w:sz w:val="18"/>
          <w:szCs w:val="1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w:t>
      </w:r>
    </w:p>
    <w:p w:rsidR="00FA72DF" w:rsidRPr="00FA72DF" w:rsidRDefault="00FA72DF" w:rsidP="00951245">
      <w:pPr>
        <w:ind w:left="0" w:firstLine="567"/>
        <w:rPr>
          <w:sz w:val="18"/>
          <w:szCs w:val="18"/>
        </w:rPr>
      </w:pPr>
      <w:r w:rsidRPr="00FA72DF">
        <w:rPr>
          <w:sz w:val="18"/>
          <w:szCs w:val="18"/>
        </w:rPr>
        <w:t>2.10.</w:t>
      </w:r>
      <w:r w:rsidRPr="00FA72DF">
        <w:rPr>
          <w:sz w:val="18"/>
          <w:szCs w:val="18"/>
        </w:rPr>
        <w:tab/>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FA72DF" w:rsidRPr="00FA72DF" w:rsidRDefault="00FA72DF" w:rsidP="00951245">
      <w:pPr>
        <w:ind w:left="0" w:firstLine="567"/>
        <w:rPr>
          <w:sz w:val="18"/>
          <w:szCs w:val="18"/>
        </w:rPr>
      </w:pPr>
      <w:r w:rsidRPr="00FA72DF">
        <w:rPr>
          <w:sz w:val="18"/>
          <w:szCs w:val="18"/>
        </w:rPr>
        <w:t xml:space="preserve">          2.10.1. Сведения из Единого государственного реестра записей актов гражданского состояния о рождении, о заключении брака;</w:t>
      </w:r>
    </w:p>
    <w:p w:rsidR="00FA72DF" w:rsidRPr="00FA72DF" w:rsidRDefault="00FA72DF" w:rsidP="00951245">
      <w:pPr>
        <w:ind w:left="0" w:firstLine="567"/>
        <w:rPr>
          <w:sz w:val="18"/>
          <w:szCs w:val="18"/>
        </w:rPr>
      </w:pPr>
      <w:r w:rsidRPr="00FA72DF">
        <w:rPr>
          <w:sz w:val="18"/>
          <w:szCs w:val="18"/>
        </w:rPr>
        <w:t xml:space="preserve">          2.10.2. Проверка соответствия фамильно-именной группы, даты рождения, пола и СНИЛС;</w:t>
      </w:r>
    </w:p>
    <w:p w:rsidR="00FA72DF" w:rsidRPr="00FA72DF" w:rsidRDefault="00FA72DF" w:rsidP="00951245">
      <w:pPr>
        <w:ind w:left="0" w:firstLine="567"/>
        <w:rPr>
          <w:sz w:val="18"/>
          <w:szCs w:val="18"/>
        </w:rPr>
      </w:pPr>
      <w:r w:rsidRPr="00FA72DF">
        <w:rPr>
          <w:sz w:val="18"/>
          <w:szCs w:val="18"/>
        </w:rPr>
        <w:t xml:space="preserve">         2.10.3. Сведения, подтверждающие действительность паспорта гражданина Российской Федерации;</w:t>
      </w:r>
    </w:p>
    <w:p w:rsidR="00FA72DF" w:rsidRPr="00FA72DF" w:rsidRDefault="00FA72DF" w:rsidP="00951245">
      <w:pPr>
        <w:ind w:left="0" w:firstLine="567"/>
        <w:rPr>
          <w:sz w:val="18"/>
          <w:szCs w:val="18"/>
        </w:rPr>
      </w:pPr>
      <w:r w:rsidRPr="00FA72DF">
        <w:rPr>
          <w:sz w:val="18"/>
          <w:szCs w:val="18"/>
        </w:rPr>
        <w:t xml:space="preserve">         2.10.4. 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w:t>
      </w:r>
    </w:p>
    <w:p w:rsidR="00FA72DF" w:rsidRPr="00FA72DF" w:rsidRDefault="00FA72DF" w:rsidP="00951245">
      <w:pPr>
        <w:ind w:left="0" w:firstLine="567"/>
        <w:rPr>
          <w:sz w:val="18"/>
          <w:szCs w:val="18"/>
        </w:rPr>
      </w:pPr>
      <w:r w:rsidRPr="00FA72DF">
        <w:rPr>
          <w:sz w:val="18"/>
          <w:szCs w:val="18"/>
        </w:rPr>
        <w:t xml:space="preserve">         2.10.5. Сведения из Единого государственного реестра индивидуальных предпринимателей.</w:t>
      </w:r>
    </w:p>
    <w:p w:rsidR="00FA72DF" w:rsidRPr="00FA72DF" w:rsidRDefault="00FA72DF" w:rsidP="00951245">
      <w:pPr>
        <w:ind w:left="0" w:firstLine="567"/>
        <w:rPr>
          <w:sz w:val="18"/>
          <w:szCs w:val="18"/>
        </w:rPr>
      </w:pPr>
      <w:r w:rsidRPr="00FA72DF">
        <w:rPr>
          <w:sz w:val="18"/>
          <w:szCs w:val="18"/>
        </w:rPr>
        <w:t xml:space="preserve">         2.10.6. При предоставлении муниципальной услуги запрещается требовать от заявителя:</w:t>
      </w:r>
    </w:p>
    <w:p w:rsidR="00FA72DF" w:rsidRPr="00FA72DF" w:rsidRDefault="00FA72DF" w:rsidP="00951245">
      <w:pPr>
        <w:ind w:left="0" w:firstLine="567"/>
        <w:rPr>
          <w:sz w:val="18"/>
          <w:szCs w:val="18"/>
        </w:rPr>
      </w:pPr>
      <w:r w:rsidRPr="00FA72DF">
        <w:rPr>
          <w:sz w:val="18"/>
          <w:szCs w:val="18"/>
        </w:rPr>
        <w:t xml:space="preserve">         2.10.7.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Pr="00FA72DF">
        <w:rPr>
          <w:sz w:val="18"/>
          <w:szCs w:val="18"/>
        </w:rPr>
        <w:cr/>
      </w:r>
    </w:p>
    <w:p w:rsidR="00FA72DF" w:rsidRPr="00FA72DF" w:rsidRDefault="00FA72DF" w:rsidP="00951245">
      <w:pPr>
        <w:ind w:left="0" w:firstLine="567"/>
        <w:rPr>
          <w:sz w:val="18"/>
          <w:szCs w:val="18"/>
        </w:rPr>
      </w:pPr>
      <w:r w:rsidRPr="00FA72DF">
        <w:rPr>
          <w:sz w:val="18"/>
          <w:szCs w:val="18"/>
        </w:rPr>
        <w:t xml:space="preserve">         2.10.8.  Представления документов и информации, которые в соответствии </w:t>
      </w:r>
      <w:proofErr w:type="gramStart"/>
      <w:r w:rsidRPr="00FA72DF">
        <w:rPr>
          <w:sz w:val="18"/>
          <w:szCs w:val="18"/>
        </w:rPr>
        <w:t>с</w:t>
      </w:r>
      <w:proofErr w:type="gramEnd"/>
    </w:p>
    <w:p w:rsidR="00FA72DF" w:rsidRPr="00FA72DF" w:rsidRDefault="00FA72DF" w:rsidP="00951245">
      <w:pPr>
        <w:ind w:left="0" w:firstLine="567"/>
        <w:rPr>
          <w:sz w:val="18"/>
          <w:szCs w:val="18"/>
        </w:rPr>
      </w:pPr>
      <w:proofErr w:type="gramStart"/>
      <w:r w:rsidRPr="00FA72DF">
        <w:rPr>
          <w:sz w:val="18"/>
          <w:szCs w:val="18"/>
        </w:rPr>
        <w:t xml:space="preserve">нормативными правовыми актами Российской Федерации и нормативными правовыми актами Иркутской области, муниципальными правовыми актами Администрации Хомутовского муниципального образования находятся в распоряжении органов, предоставляющих муниципальную услугу, органов местного самоуправления и (или) подведомственных органам </w:t>
      </w:r>
      <w:r w:rsidRPr="00FA72DF">
        <w:rPr>
          <w:sz w:val="18"/>
          <w:szCs w:val="18"/>
        </w:rPr>
        <w:lastRenderedPageBreak/>
        <w:t>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w:t>
      </w:r>
      <w:r w:rsidRPr="00FA72DF">
        <w:rPr>
          <w:sz w:val="18"/>
          <w:szCs w:val="18"/>
        </w:rPr>
        <w:tab/>
        <w:t>210-ФЗ «Об организации предоставления</w:t>
      </w:r>
      <w:proofErr w:type="gramEnd"/>
      <w:r w:rsidRPr="00FA72DF">
        <w:rPr>
          <w:sz w:val="18"/>
          <w:szCs w:val="18"/>
        </w:rPr>
        <w:t xml:space="preserve"> государственных и</w:t>
      </w:r>
    </w:p>
    <w:p w:rsidR="00FA72DF" w:rsidRPr="00FA72DF" w:rsidRDefault="00FA72DF" w:rsidP="00951245">
      <w:pPr>
        <w:ind w:left="0" w:firstLine="567"/>
        <w:rPr>
          <w:sz w:val="18"/>
          <w:szCs w:val="18"/>
        </w:rPr>
      </w:pPr>
      <w:r w:rsidRPr="00FA72DF">
        <w:rPr>
          <w:sz w:val="18"/>
          <w:szCs w:val="18"/>
        </w:rPr>
        <w:t>муниципальных услуг» (далее - Федеральный закон № 210-ФЗ).</w:t>
      </w:r>
    </w:p>
    <w:p w:rsidR="00FA72DF" w:rsidRPr="00FA72DF" w:rsidRDefault="00FA72DF" w:rsidP="00951245">
      <w:pPr>
        <w:ind w:left="0" w:firstLine="567"/>
        <w:rPr>
          <w:sz w:val="18"/>
          <w:szCs w:val="18"/>
        </w:rPr>
      </w:pPr>
      <w:r w:rsidRPr="00FA72DF">
        <w:rPr>
          <w:sz w:val="18"/>
          <w:szCs w:val="18"/>
        </w:rPr>
        <w:t xml:space="preserve">        2.10.9.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A72DF" w:rsidRPr="00FA72DF" w:rsidRDefault="00FA72DF" w:rsidP="00951245">
      <w:pPr>
        <w:ind w:left="0" w:firstLine="567"/>
        <w:rPr>
          <w:sz w:val="18"/>
          <w:szCs w:val="18"/>
        </w:rPr>
      </w:pPr>
      <w:r w:rsidRPr="00FA72DF">
        <w:rPr>
          <w:sz w:val="18"/>
          <w:szCs w:val="1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A72DF" w:rsidRPr="00FA72DF" w:rsidRDefault="00FA72DF" w:rsidP="00951245">
      <w:pPr>
        <w:ind w:left="0" w:firstLine="567"/>
        <w:rPr>
          <w:sz w:val="18"/>
          <w:szCs w:val="18"/>
        </w:rPr>
      </w:pPr>
      <w:r w:rsidRPr="00FA72DF">
        <w:rPr>
          <w:sz w:val="18"/>
          <w:szCs w:val="1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A72DF" w:rsidRPr="00FA72DF" w:rsidRDefault="00FA72DF" w:rsidP="00951245">
      <w:pPr>
        <w:ind w:left="0" w:firstLine="567"/>
        <w:rPr>
          <w:sz w:val="18"/>
          <w:szCs w:val="18"/>
        </w:rPr>
      </w:pPr>
      <w:r w:rsidRPr="00FA72DF">
        <w:rPr>
          <w:sz w:val="18"/>
          <w:szCs w:val="1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A72DF" w:rsidRPr="00FA72DF" w:rsidRDefault="00FA72DF" w:rsidP="00951245">
      <w:pPr>
        <w:ind w:left="0" w:firstLine="567"/>
        <w:rPr>
          <w:sz w:val="18"/>
          <w:szCs w:val="18"/>
        </w:rPr>
      </w:pPr>
      <w:proofErr w:type="gramStart"/>
      <w:r w:rsidRPr="00FA72DF">
        <w:rPr>
          <w:sz w:val="18"/>
          <w:szCs w:val="1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FA72DF">
        <w:rPr>
          <w:sz w:val="18"/>
          <w:szCs w:val="1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A72DF" w:rsidRPr="00FA72DF" w:rsidRDefault="00FA72DF" w:rsidP="00951245">
      <w:pPr>
        <w:ind w:left="0" w:firstLine="567"/>
        <w:rPr>
          <w:sz w:val="18"/>
          <w:szCs w:val="18"/>
        </w:rPr>
      </w:pPr>
      <w:r w:rsidRPr="00FA72DF">
        <w:rPr>
          <w:sz w:val="18"/>
          <w:szCs w:val="18"/>
        </w:rPr>
        <w:t>Исчерпывающий перечень оснований для отказа в приеме документов,</w:t>
      </w:r>
    </w:p>
    <w:p w:rsidR="00FA72DF" w:rsidRPr="00FA72DF" w:rsidRDefault="00FA72DF" w:rsidP="00951245">
      <w:pPr>
        <w:ind w:left="0" w:firstLine="567"/>
        <w:rPr>
          <w:sz w:val="18"/>
          <w:szCs w:val="18"/>
        </w:rPr>
      </w:pPr>
      <w:proofErr w:type="gramStart"/>
      <w:r w:rsidRPr="00FA72DF">
        <w:rPr>
          <w:sz w:val="18"/>
          <w:szCs w:val="18"/>
        </w:rPr>
        <w:t>необходимых</w:t>
      </w:r>
      <w:proofErr w:type="gramEnd"/>
      <w:r w:rsidRPr="00FA72DF">
        <w:rPr>
          <w:sz w:val="18"/>
          <w:szCs w:val="18"/>
        </w:rPr>
        <w:t xml:space="preserve"> для предоставления муниципальной услуги</w:t>
      </w:r>
    </w:p>
    <w:p w:rsidR="00FA72DF" w:rsidRPr="00FA72DF" w:rsidRDefault="00FA72DF" w:rsidP="00951245">
      <w:pPr>
        <w:ind w:left="0" w:firstLine="567"/>
        <w:rPr>
          <w:sz w:val="18"/>
          <w:szCs w:val="18"/>
        </w:rPr>
      </w:pPr>
      <w:r w:rsidRPr="00FA72DF">
        <w:rPr>
          <w:sz w:val="18"/>
          <w:szCs w:val="18"/>
        </w:rPr>
        <w:t>2.11.</w:t>
      </w:r>
      <w:r w:rsidRPr="00FA72DF">
        <w:rPr>
          <w:sz w:val="18"/>
          <w:szCs w:val="18"/>
        </w:rPr>
        <w:tab/>
        <w:t>Основаниями для отказа в приеме к рассмотрению документов, необходимых для предоставления муниципальной услуги, являются:</w:t>
      </w:r>
    </w:p>
    <w:p w:rsidR="00FA72DF" w:rsidRPr="00FA72DF" w:rsidRDefault="00FA72DF" w:rsidP="00951245">
      <w:pPr>
        <w:ind w:left="0" w:firstLine="567"/>
        <w:rPr>
          <w:sz w:val="18"/>
          <w:szCs w:val="18"/>
        </w:rPr>
      </w:pPr>
      <w:r w:rsidRPr="00FA72DF">
        <w:rPr>
          <w:sz w:val="18"/>
          <w:szCs w:val="18"/>
        </w:rPr>
        <w:t xml:space="preserve">          2.11.1. Запрос о предоставлении услуги подан в орган местного самоуправления или организацию, в полномочия которых не входит предоставление услуги.</w:t>
      </w:r>
    </w:p>
    <w:p w:rsidR="00FA72DF" w:rsidRPr="00FA72DF" w:rsidRDefault="00FA72DF" w:rsidP="00951245">
      <w:pPr>
        <w:ind w:left="0" w:firstLine="567"/>
        <w:rPr>
          <w:sz w:val="18"/>
          <w:szCs w:val="18"/>
        </w:rPr>
      </w:pPr>
      <w:r w:rsidRPr="00FA72DF">
        <w:rPr>
          <w:sz w:val="18"/>
          <w:szCs w:val="18"/>
        </w:rPr>
        <w:t xml:space="preserve">          2.11.2. Неполное заполнение обязательных полей в форме запроса о предоставлении услуги (недостоверное, неправильное).</w:t>
      </w:r>
    </w:p>
    <w:p w:rsidR="00FA72DF" w:rsidRPr="00FA72DF" w:rsidRDefault="00FA72DF" w:rsidP="00951245">
      <w:pPr>
        <w:ind w:left="0" w:firstLine="567"/>
        <w:rPr>
          <w:sz w:val="18"/>
          <w:szCs w:val="18"/>
        </w:rPr>
      </w:pPr>
      <w:r w:rsidRPr="00FA72DF">
        <w:rPr>
          <w:sz w:val="18"/>
          <w:szCs w:val="18"/>
        </w:rPr>
        <w:t>Представление неполного комплекта документов.</w:t>
      </w:r>
    </w:p>
    <w:p w:rsidR="00FA72DF" w:rsidRPr="00FA72DF" w:rsidRDefault="00FA72DF" w:rsidP="00951245">
      <w:pPr>
        <w:ind w:left="0" w:firstLine="567"/>
        <w:rPr>
          <w:sz w:val="18"/>
          <w:szCs w:val="18"/>
        </w:rPr>
      </w:pPr>
      <w:r w:rsidRPr="00FA72DF">
        <w:rPr>
          <w:sz w:val="18"/>
          <w:szCs w:val="18"/>
        </w:rPr>
        <w:t xml:space="preserve">          2.11.3.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A72DF" w:rsidRPr="00FA72DF" w:rsidRDefault="00FA72DF" w:rsidP="00951245">
      <w:pPr>
        <w:ind w:left="0" w:firstLine="567"/>
        <w:rPr>
          <w:sz w:val="18"/>
          <w:szCs w:val="18"/>
        </w:rPr>
      </w:pPr>
      <w:r w:rsidRPr="00FA72DF">
        <w:rPr>
          <w:sz w:val="18"/>
          <w:szCs w:val="18"/>
        </w:rPr>
        <w:t xml:space="preserve">          2.11.4.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FA72DF" w:rsidRPr="00FA72DF" w:rsidRDefault="00FA72DF" w:rsidP="00951245">
      <w:pPr>
        <w:ind w:left="0" w:firstLine="567"/>
        <w:rPr>
          <w:sz w:val="18"/>
          <w:szCs w:val="18"/>
        </w:rPr>
      </w:pPr>
      <w:r w:rsidRPr="00FA72DF">
        <w:rPr>
          <w:sz w:val="18"/>
          <w:szCs w:val="18"/>
        </w:rPr>
        <w:t xml:space="preserve">          2.11.5.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FA72DF" w:rsidRPr="00FA72DF" w:rsidRDefault="00FA72DF" w:rsidP="00951245">
      <w:pPr>
        <w:ind w:left="0" w:firstLine="567"/>
        <w:rPr>
          <w:sz w:val="18"/>
          <w:szCs w:val="18"/>
        </w:rPr>
      </w:pPr>
      <w:r w:rsidRPr="00FA72DF">
        <w:rPr>
          <w:sz w:val="18"/>
          <w:szCs w:val="18"/>
        </w:rPr>
        <w:t xml:space="preserve">          2.11.6.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A72DF" w:rsidRPr="00FA72DF" w:rsidRDefault="00FA72DF" w:rsidP="00951245">
      <w:pPr>
        <w:ind w:left="0" w:firstLine="567"/>
        <w:rPr>
          <w:sz w:val="18"/>
          <w:szCs w:val="18"/>
        </w:rPr>
      </w:pPr>
      <w:r w:rsidRPr="00FA72DF">
        <w:rPr>
          <w:sz w:val="18"/>
          <w:szCs w:val="18"/>
        </w:rPr>
        <w:t xml:space="preserve">          2.11.7. Заявление подано лицом, не имеющим полномочий представлять интересы заявителя.</w:t>
      </w:r>
    </w:p>
    <w:p w:rsidR="00FA72DF" w:rsidRPr="00FA72DF" w:rsidRDefault="00FA72DF" w:rsidP="00951245">
      <w:pPr>
        <w:ind w:left="0" w:firstLine="567"/>
        <w:rPr>
          <w:sz w:val="18"/>
          <w:szCs w:val="18"/>
        </w:rPr>
      </w:pPr>
      <w:r w:rsidRPr="00FA72DF">
        <w:rPr>
          <w:sz w:val="18"/>
          <w:szCs w:val="18"/>
        </w:rPr>
        <w:t>Исчерпывающий перечень оснований для приостановления или отказа в предоставлении муниципальной услуги</w:t>
      </w:r>
    </w:p>
    <w:p w:rsidR="00FA72DF" w:rsidRPr="00FA72DF" w:rsidRDefault="00FA72DF" w:rsidP="00951245">
      <w:pPr>
        <w:ind w:left="0" w:firstLine="567"/>
        <w:rPr>
          <w:sz w:val="18"/>
          <w:szCs w:val="18"/>
        </w:rPr>
      </w:pPr>
      <w:r w:rsidRPr="00FA72DF">
        <w:rPr>
          <w:sz w:val="18"/>
          <w:szCs w:val="18"/>
        </w:rPr>
        <w:t>2.12.</w:t>
      </w:r>
      <w:r w:rsidRPr="00FA72DF">
        <w:rPr>
          <w:sz w:val="18"/>
          <w:szCs w:val="18"/>
        </w:rPr>
        <w:tab/>
        <w:t>Основаниями для отказа в предоставлении услуги являются:</w:t>
      </w:r>
    </w:p>
    <w:p w:rsidR="00FA72DF" w:rsidRPr="00FA72DF" w:rsidRDefault="00FA72DF" w:rsidP="00951245">
      <w:pPr>
        <w:ind w:left="0" w:firstLine="567"/>
        <w:rPr>
          <w:sz w:val="18"/>
          <w:szCs w:val="18"/>
        </w:rPr>
      </w:pPr>
      <w:r w:rsidRPr="00FA72DF">
        <w:rPr>
          <w:sz w:val="18"/>
          <w:szCs w:val="18"/>
        </w:rPr>
        <w:t xml:space="preserve">          2.12.1. Документы (сведения), представленные заявителем, противоречат документам (сведениям), полученным в рамках межведомственного взаимодействия.</w:t>
      </w:r>
    </w:p>
    <w:p w:rsidR="00FA72DF" w:rsidRPr="00FA72DF" w:rsidRDefault="00FA72DF" w:rsidP="00951245">
      <w:pPr>
        <w:ind w:left="0" w:firstLine="567"/>
        <w:rPr>
          <w:sz w:val="18"/>
          <w:szCs w:val="18"/>
        </w:rPr>
      </w:pPr>
      <w:r w:rsidRPr="00FA72DF">
        <w:rPr>
          <w:sz w:val="18"/>
          <w:szCs w:val="18"/>
        </w:rPr>
        <w:t xml:space="preserve">          2.12.2. Представленными документами и сведениями не подтверждается право гражданина в предоставлении жилого помещения.</w:t>
      </w:r>
    </w:p>
    <w:p w:rsidR="00FA72DF" w:rsidRPr="00FA72DF" w:rsidRDefault="00FA72DF" w:rsidP="00951245">
      <w:pPr>
        <w:ind w:left="0" w:firstLine="567"/>
        <w:rPr>
          <w:sz w:val="18"/>
          <w:szCs w:val="18"/>
        </w:rPr>
      </w:pPr>
      <w:r w:rsidRPr="00FA72DF">
        <w:rPr>
          <w:sz w:val="18"/>
          <w:szCs w:val="18"/>
        </w:rPr>
        <w:t xml:space="preserve">          2.13. Оснований для приостановления предоставления муниципальной услуги законодательством Российской Федерации не предусмотрено.</w:t>
      </w:r>
    </w:p>
    <w:p w:rsidR="00FA72DF" w:rsidRPr="00FA72DF" w:rsidRDefault="00FA72DF" w:rsidP="00951245">
      <w:pPr>
        <w:ind w:left="0" w:firstLine="567"/>
        <w:rPr>
          <w:sz w:val="18"/>
          <w:szCs w:val="18"/>
        </w:rPr>
      </w:pPr>
    </w:p>
    <w:p w:rsidR="00FA72DF" w:rsidRPr="00FA72DF" w:rsidRDefault="00FA72DF" w:rsidP="00951245">
      <w:pPr>
        <w:ind w:left="0" w:firstLine="567"/>
        <w:rPr>
          <w:sz w:val="18"/>
          <w:szCs w:val="18"/>
        </w:rPr>
      </w:pPr>
      <w:r w:rsidRPr="00FA72DF">
        <w:rPr>
          <w:sz w:val="18"/>
          <w:szCs w:val="1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A72DF" w:rsidRPr="00FA72DF" w:rsidRDefault="00FA72DF" w:rsidP="00951245">
      <w:pPr>
        <w:ind w:left="0" w:firstLine="567"/>
        <w:rPr>
          <w:sz w:val="18"/>
          <w:szCs w:val="18"/>
        </w:rPr>
      </w:pPr>
      <w:r w:rsidRPr="00FA72DF">
        <w:rPr>
          <w:sz w:val="18"/>
          <w:szCs w:val="18"/>
        </w:rPr>
        <w:t xml:space="preserve">           2.14. Услуги, необходимые и обязательные для предоставления муниципальной услуги, отсутствуют.</w:t>
      </w:r>
    </w:p>
    <w:p w:rsidR="00FA72DF" w:rsidRPr="00FA72DF" w:rsidRDefault="00FA72DF" w:rsidP="00951245">
      <w:pPr>
        <w:ind w:left="0" w:firstLine="567"/>
        <w:rPr>
          <w:sz w:val="18"/>
          <w:szCs w:val="18"/>
        </w:rPr>
      </w:pPr>
      <w:r w:rsidRPr="00FA72DF">
        <w:rPr>
          <w:sz w:val="18"/>
          <w:szCs w:val="18"/>
        </w:rPr>
        <w:t>Порядок, размер и основания взимания государственной пошлины или иной оплаты, взимаемой за предоставление муниципальной услуги</w:t>
      </w:r>
    </w:p>
    <w:p w:rsidR="00FA72DF" w:rsidRPr="00FA72DF" w:rsidRDefault="00FA72DF" w:rsidP="00951245">
      <w:pPr>
        <w:ind w:left="0" w:firstLine="567"/>
        <w:rPr>
          <w:sz w:val="18"/>
          <w:szCs w:val="18"/>
        </w:rPr>
      </w:pPr>
      <w:r w:rsidRPr="00FA72DF">
        <w:rPr>
          <w:sz w:val="18"/>
          <w:szCs w:val="18"/>
        </w:rPr>
        <w:t xml:space="preserve">           2.15. Предоставление муниципальной услуги осуществляется бесплатно.</w:t>
      </w:r>
    </w:p>
    <w:p w:rsidR="00FA72DF" w:rsidRPr="00FA72DF" w:rsidRDefault="00FA72DF" w:rsidP="00951245">
      <w:pPr>
        <w:ind w:left="0" w:firstLine="567"/>
        <w:rPr>
          <w:sz w:val="18"/>
          <w:szCs w:val="18"/>
        </w:rPr>
      </w:pPr>
      <w:r w:rsidRPr="00FA72DF">
        <w:rPr>
          <w:sz w:val="18"/>
          <w:szCs w:val="1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p>
    <w:p w:rsidR="00FA72DF" w:rsidRPr="00FA72DF" w:rsidRDefault="00FA72DF" w:rsidP="00951245">
      <w:pPr>
        <w:ind w:left="0" w:firstLine="567"/>
        <w:rPr>
          <w:sz w:val="18"/>
          <w:szCs w:val="18"/>
        </w:rPr>
      </w:pPr>
      <w:r w:rsidRPr="00FA72DF">
        <w:rPr>
          <w:sz w:val="18"/>
          <w:szCs w:val="18"/>
        </w:rPr>
        <w:t>расчета размера такой платы</w:t>
      </w:r>
    </w:p>
    <w:p w:rsidR="00FA72DF" w:rsidRPr="00FA72DF" w:rsidRDefault="00FA72DF" w:rsidP="00951245">
      <w:pPr>
        <w:ind w:left="0" w:firstLine="567"/>
        <w:rPr>
          <w:sz w:val="18"/>
          <w:szCs w:val="18"/>
        </w:rPr>
      </w:pPr>
      <w:r w:rsidRPr="00FA72DF">
        <w:rPr>
          <w:sz w:val="18"/>
          <w:szCs w:val="18"/>
        </w:rPr>
        <w:t xml:space="preserve">            2.16. Услуги, необходимые и обязательные для предоставления муниципальной услуги, отсутствуют.</w:t>
      </w:r>
    </w:p>
    <w:p w:rsidR="00FA72DF" w:rsidRPr="00FA72DF" w:rsidRDefault="00FA72DF" w:rsidP="00951245">
      <w:pPr>
        <w:ind w:left="0" w:firstLine="567"/>
        <w:rPr>
          <w:sz w:val="18"/>
          <w:szCs w:val="18"/>
        </w:rPr>
      </w:pPr>
      <w:r w:rsidRPr="00FA72DF">
        <w:rPr>
          <w:sz w:val="18"/>
          <w:szCs w:val="1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A72DF" w:rsidRPr="00FA72DF" w:rsidRDefault="00FA72DF" w:rsidP="00951245">
      <w:pPr>
        <w:ind w:left="0" w:firstLine="567"/>
        <w:rPr>
          <w:sz w:val="18"/>
          <w:szCs w:val="18"/>
        </w:rPr>
      </w:pPr>
      <w:r w:rsidRPr="00FA72DF">
        <w:rPr>
          <w:sz w:val="18"/>
          <w:szCs w:val="18"/>
        </w:rPr>
        <w:t xml:space="preserve">             2.17.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FA72DF" w:rsidRPr="00FA72DF" w:rsidRDefault="00FA72DF" w:rsidP="00951245">
      <w:pPr>
        <w:ind w:left="0" w:firstLine="567"/>
        <w:rPr>
          <w:sz w:val="18"/>
          <w:szCs w:val="18"/>
        </w:rPr>
      </w:pPr>
      <w:r w:rsidRPr="00FA72DF">
        <w:rPr>
          <w:sz w:val="18"/>
          <w:szCs w:val="18"/>
        </w:rPr>
        <w:t>Срок и порядок регистрации запроса заявителя о предоставлении муниципальной услуги, в том числе в электронной форме</w:t>
      </w:r>
    </w:p>
    <w:p w:rsidR="00FA72DF" w:rsidRPr="00FA72DF" w:rsidRDefault="00FA72DF" w:rsidP="00951245">
      <w:pPr>
        <w:ind w:left="0" w:firstLine="567"/>
        <w:rPr>
          <w:sz w:val="18"/>
          <w:szCs w:val="18"/>
        </w:rPr>
      </w:pPr>
      <w:r w:rsidRPr="00FA72DF">
        <w:rPr>
          <w:sz w:val="18"/>
          <w:szCs w:val="18"/>
        </w:rPr>
        <w:t xml:space="preserve">             2.18.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FA72DF" w:rsidRPr="00FA72DF" w:rsidRDefault="00FA72DF" w:rsidP="00951245">
      <w:pPr>
        <w:ind w:left="0" w:firstLine="567"/>
        <w:rPr>
          <w:sz w:val="18"/>
          <w:szCs w:val="18"/>
        </w:rPr>
      </w:pPr>
      <w:proofErr w:type="gramStart"/>
      <w:r w:rsidRPr="00FA72DF">
        <w:rPr>
          <w:sz w:val="18"/>
          <w:szCs w:val="18"/>
        </w:rPr>
        <w:lastRenderedPageBreak/>
        <w:t>В случае наличия оснований для отказа в приеме документов, необходимых для предоставления муниципальной услуги, указанных в пункте 2.13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w:t>
      </w:r>
      <w:proofErr w:type="gramEnd"/>
      <w:r w:rsidRPr="00FA72DF">
        <w:rPr>
          <w:sz w:val="18"/>
          <w:szCs w:val="18"/>
        </w:rPr>
        <w:t xml:space="preserve"> № 1 к настоящему Административному регламенту.</w:t>
      </w:r>
    </w:p>
    <w:p w:rsidR="00FA72DF" w:rsidRPr="00FA72DF" w:rsidRDefault="00FA72DF" w:rsidP="00951245">
      <w:pPr>
        <w:ind w:left="0" w:firstLine="567"/>
        <w:rPr>
          <w:sz w:val="18"/>
          <w:szCs w:val="18"/>
        </w:rPr>
      </w:pPr>
      <w:r w:rsidRPr="00FA72DF">
        <w:rPr>
          <w:sz w:val="18"/>
          <w:szCs w:val="18"/>
        </w:rPr>
        <w:t>Требования к помещениям, в которых предоставляется муниципальная услуга</w:t>
      </w:r>
    </w:p>
    <w:p w:rsidR="00FA72DF" w:rsidRPr="00FA72DF" w:rsidRDefault="00FA72DF" w:rsidP="00951245">
      <w:pPr>
        <w:ind w:left="0" w:firstLine="567"/>
        <w:rPr>
          <w:sz w:val="18"/>
          <w:szCs w:val="18"/>
        </w:rPr>
      </w:pPr>
      <w:r w:rsidRPr="00FA72DF">
        <w:rPr>
          <w:sz w:val="18"/>
          <w:szCs w:val="18"/>
        </w:rPr>
        <w:t xml:space="preserve">             2.19.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A72DF" w:rsidRPr="00FA72DF" w:rsidRDefault="00FA72DF" w:rsidP="00951245">
      <w:pPr>
        <w:ind w:left="0" w:firstLine="567"/>
        <w:rPr>
          <w:sz w:val="18"/>
          <w:szCs w:val="18"/>
        </w:rPr>
      </w:pPr>
      <w:r w:rsidRPr="00FA72DF">
        <w:rPr>
          <w:sz w:val="18"/>
          <w:szCs w:val="18"/>
        </w:rPr>
        <w:t>В случае</w:t>
      </w:r>
      <w:proofErr w:type="gramStart"/>
      <w:r w:rsidRPr="00FA72DF">
        <w:rPr>
          <w:sz w:val="18"/>
          <w:szCs w:val="18"/>
        </w:rPr>
        <w:t>,</w:t>
      </w:r>
      <w:proofErr w:type="gramEnd"/>
      <w:r w:rsidRPr="00FA72DF">
        <w:rPr>
          <w:sz w:val="18"/>
          <w:szCs w:val="1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A72DF" w:rsidRPr="00FA72DF" w:rsidRDefault="00FA72DF" w:rsidP="00951245">
      <w:pPr>
        <w:ind w:left="0" w:firstLine="567"/>
        <w:rPr>
          <w:sz w:val="18"/>
          <w:szCs w:val="18"/>
        </w:rPr>
      </w:pPr>
      <w:r w:rsidRPr="00FA72DF">
        <w:rPr>
          <w:sz w:val="18"/>
          <w:szCs w:val="1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FA72DF" w:rsidRPr="00FA72DF" w:rsidRDefault="00FA72DF" w:rsidP="00951245">
      <w:pPr>
        <w:ind w:left="0" w:firstLine="567"/>
        <w:rPr>
          <w:sz w:val="18"/>
          <w:szCs w:val="18"/>
        </w:rPr>
      </w:pPr>
      <w:r w:rsidRPr="00FA72DF">
        <w:rPr>
          <w:sz w:val="18"/>
          <w:szCs w:val="1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A72DF" w:rsidRPr="00FA72DF" w:rsidRDefault="00FA72DF" w:rsidP="00951245">
      <w:pPr>
        <w:ind w:left="0" w:firstLine="567"/>
        <w:rPr>
          <w:sz w:val="18"/>
          <w:szCs w:val="18"/>
        </w:rPr>
      </w:pPr>
      <w:r w:rsidRPr="00FA72DF">
        <w:rPr>
          <w:sz w:val="18"/>
          <w:szCs w:val="18"/>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FA72DF" w:rsidRPr="00FA72DF" w:rsidRDefault="00FA72DF" w:rsidP="00951245">
      <w:pPr>
        <w:ind w:left="0" w:firstLine="567"/>
        <w:rPr>
          <w:sz w:val="18"/>
          <w:szCs w:val="18"/>
        </w:rPr>
      </w:pPr>
      <w:r w:rsidRPr="00FA72DF">
        <w:rPr>
          <w:sz w:val="18"/>
          <w:szCs w:val="18"/>
        </w:rPr>
        <w:t>местонахождение и юридический адрес; режим работы; график приема;</w:t>
      </w:r>
    </w:p>
    <w:p w:rsidR="00FA72DF" w:rsidRPr="00FA72DF" w:rsidRDefault="00FA72DF" w:rsidP="00951245">
      <w:pPr>
        <w:ind w:left="0" w:firstLine="567"/>
        <w:rPr>
          <w:sz w:val="18"/>
          <w:szCs w:val="18"/>
        </w:rPr>
      </w:pPr>
      <w:r w:rsidRPr="00FA72DF">
        <w:rPr>
          <w:sz w:val="18"/>
          <w:szCs w:val="18"/>
        </w:rPr>
        <w:t>номера телефонов для справок.</w:t>
      </w:r>
    </w:p>
    <w:p w:rsidR="00FA72DF" w:rsidRPr="00FA72DF" w:rsidRDefault="00FA72DF" w:rsidP="00951245">
      <w:pPr>
        <w:ind w:left="0" w:firstLine="567"/>
        <w:rPr>
          <w:sz w:val="18"/>
          <w:szCs w:val="18"/>
        </w:rPr>
      </w:pPr>
      <w:r w:rsidRPr="00FA72DF">
        <w:rPr>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rsidR="00FA72DF" w:rsidRPr="00FA72DF" w:rsidRDefault="00FA72DF" w:rsidP="00951245">
      <w:pPr>
        <w:ind w:left="0" w:firstLine="567"/>
        <w:rPr>
          <w:sz w:val="18"/>
          <w:szCs w:val="18"/>
        </w:rPr>
      </w:pPr>
      <w:r w:rsidRPr="00FA72DF">
        <w:rPr>
          <w:sz w:val="18"/>
          <w:szCs w:val="18"/>
        </w:rPr>
        <w:t>Помещения, в которых предоставляется муниципальная услуга, оснащаются:</w:t>
      </w:r>
    </w:p>
    <w:p w:rsidR="00FA72DF" w:rsidRPr="00FA72DF" w:rsidRDefault="00FA72DF" w:rsidP="00951245">
      <w:pPr>
        <w:ind w:left="0" w:firstLine="567"/>
        <w:rPr>
          <w:sz w:val="18"/>
          <w:szCs w:val="18"/>
        </w:rPr>
      </w:pPr>
      <w:r w:rsidRPr="00FA72DF">
        <w:rPr>
          <w:sz w:val="18"/>
          <w:szCs w:val="18"/>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FA72DF" w:rsidRPr="00FA72DF" w:rsidRDefault="00FA72DF" w:rsidP="00951245">
      <w:pPr>
        <w:ind w:left="0" w:firstLine="567"/>
        <w:rPr>
          <w:sz w:val="18"/>
          <w:szCs w:val="18"/>
        </w:rPr>
      </w:pPr>
      <w:r w:rsidRPr="00FA72DF">
        <w:rPr>
          <w:sz w:val="18"/>
          <w:szCs w:val="18"/>
        </w:rPr>
        <w:t>Зад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A72DF" w:rsidRPr="00FA72DF" w:rsidRDefault="00FA72DF" w:rsidP="00951245">
      <w:pPr>
        <w:ind w:left="0" w:firstLine="567"/>
        <w:rPr>
          <w:sz w:val="18"/>
          <w:szCs w:val="18"/>
        </w:rPr>
      </w:pPr>
      <w:r w:rsidRPr="00FA72DF">
        <w:rPr>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A72DF" w:rsidRPr="00FA72DF" w:rsidRDefault="00FA72DF" w:rsidP="00951245">
      <w:pPr>
        <w:ind w:left="0" w:firstLine="567"/>
        <w:rPr>
          <w:sz w:val="18"/>
          <w:szCs w:val="18"/>
        </w:rPr>
      </w:pPr>
      <w:r w:rsidRPr="00FA72DF">
        <w:rPr>
          <w:sz w:val="18"/>
          <w:szCs w:val="18"/>
        </w:rPr>
        <w:t>Места для заполнения заявлений оборудуются стульями, столами (стойками), бланками заявлений, письменными принадлежностями.</w:t>
      </w:r>
    </w:p>
    <w:p w:rsidR="00FA72DF" w:rsidRPr="00FA72DF" w:rsidRDefault="00FA72DF" w:rsidP="00951245">
      <w:pPr>
        <w:ind w:left="0" w:firstLine="567"/>
        <w:rPr>
          <w:sz w:val="18"/>
          <w:szCs w:val="18"/>
        </w:rPr>
      </w:pPr>
      <w:r w:rsidRPr="00FA72DF">
        <w:rPr>
          <w:sz w:val="18"/>
          <w:szCs w:val="18"/>
        </w:rPr>
        <w:t>Места приема Заявителей оборудуются информационными табличками (вывесками) С указанием:</w:t>
      </w:r>
    </w:p>
    <w:p w:rsidR="00FA72DF" w:rsidRPr="00FA72DF" w:rsidRDefault="00FA72DF" w:rsidP="00951245">
      <w:pPr>
        <w:ind w:left="0" w:firstLine="567"/>
        <w:rPr>
          <w:sz w:val="18"/>
          <w:szCs w:val="18"/>
        </w:rPr>
      </w:pPr>
      <w:r w:rsidRPr="00FA72DF">
        <w:rPr>
          <w:sz w:val="18"/>
          <w:szCs w:val="18"/>
        </w:rPr>
        <w:t>номера кабинета</w:t>
      </w:r>
      <w:proofErr w:type="gramStart"/>
      <w:r w:rsidRPr="00FA72DF">
        <w:rPr>
          <w:sz w:val="18"/>
          <w:szCs w:val="18"/>
        </w:rPr>
        <w:t xml:space="preserve"> И</w:t>
      </w:r>
      <w:proofErr w:type="gramEnd"/>
      <w:r w:rsidRPr="00FA72DF">
        <w:rPr>
          <w:sz w:val="18"/>
          <w:szCs w:val="18"/>
        </w:rPr>
        <w:t xml:space="preserve"> наименования отдела;</w:t>
      </w:r>
    </w:p>
    <w:p w:rsidR="00FA72DF" w:rsidRPr="00FA72DF" w:rsidRDefault="00FA72DF" w:rsidP="00951245">
      <w:pPr>
        <w:ind w:left="0" w:firstLine="567"/>
        <w:rPr>
          <w:sz w:val="18"/>
          <w:szCs w:val="18"/>
        </w:rPr>
      </w:pPr>
      <w:r w:rsidRPr="00FA72DF">
        <w:rPr>
          <w:sz w:val="18"/>
          <w:szCs w:val="18"/>
        </w:rPr>
        <w:t>фамилии, имени</w:t>
      </w:r>
      <w:proofErr w:type="gramStart"/>
      <w:r w:rsidRPr="00FA72DF">
        <w:rPr>
          <w:sz w:val="18"/>
          <w:szCs w:val="18"/>
        </w:rPr>
        <w:t xml:space="preserve"> И</w:t>
      </w:r>
      <w:proofErr w:type="gramEnd"/>
      <w:r w:rsidRPr="00FA72DF">
        <w:rPr>
          <w:sz w:val="18"/>
          <w:szCs w:val="18"/>
        </w:rPr>
        <w:t xml:space="preserve"> отчества (последнее - при наличии), ДОЛЖНОСТИ ответственного лица за прием документов;</w:t>
      </w:r>
    </w:p>
    <w:p w:rsidR="00FA72DF" w:rsidRPr="00FA72DF" w:rsidRDefault="00FA72DF" w:rsidP="00951245">
      <w:pPr>
        <w:ind w:left="0" w:firstLine="567"/>
        <w:rPr>
          <w:sz w:val="18"/>
          <w:szCs w:val="18"/>
        </w:rPr>
      </w:pPr>
      <w:r w:rsidRPr="00FA72DF">
        <w:rPr>
          <w:sz w:val="18"/>
          <w:szCs w:val="18"/>
        </w:rPr>
        <w:t>графика приема Заявителей.</w:t>
      </w:r>
    </w:p>
    <w:p w:rsidR="00FA72DF" w:rsidRPr="00FA72DF" w:rsidRDefault="00FA72DF" w:rsidP="00951245">
      <w:pPr>
        <w:ind w:left="0" w:firstLine="567"/>
        <w:rPr>
          <w:sz w:val="18"/>
          <w:szCs w:val="18"/>
        </w:rPr>
      </w:pPr>
      <w:r w:rsidRPr="00FA72DF">
        <w:rPr>
          <w:sz w:val="18"/>
          <w:szCs w:val="1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A72DF" w:rsidRPr="00FA72DF" w:rsidRDefault="00FA72DF" w:rsidP="00951245">
      <w:pPr>
        <w:ind w:left="0" w:firstLine="567"/>
        <w:rPr>
          <w:sz w:val="18"/>
          <w:szCs w:val="18"/>
        </w:rPr>
      </w:pPr>
      <w:r w:rsidRPr="00FA72DF">
        <w:rPr>
          <w:sz w:val="18"/>
          <w:szCs w:val="1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A72DF" w:rsidRPr="00FA72DF" w:rsidRDefault="00FA72DF" w:rsidP="00951245">
      <w:pPr>
        <w:ind w:left="0" w:firstLine="567"/>
        <w:rPr>
          <w:sz w:val="18"/>
          <w:szCs w:val="18"/>
        </w:rPr>
      </w:pPr>
      <w:r w:rsidRPr="00FA72DF">
        <w:rPr>
          <w:sz w:val="18"/>
          <w:szCs w:val="18"/>
        </w:rPr>
        <w:t>При предоставлении муниципальной услуги инвалидам обеспечиваются:</w:t>
      </w:r>
    </w:p>
    <w:p w:rsidR="00FA72DF" w:rsidRPr="00FA72DF" w:rsidRDefault="00FA72DF" w:rsidP="00951245">
      <w:pPr>
        <w:ind w:left="0" w:firstLine="567"/>
        <w:rPr>
          <w:sz w:val="18"/>
          <w:szCs w:val="18"/>
        </w:rPr>
      </w:pPr>
      <w:r w:rsidRPr="00FA72DF">
        <w:rPr>
          <w:sz w:val="18"/>
          <w:szCs w:val="18"/>
        </w:rPr>
        <w:t>возможность беспрепятственного доступа к объекту (зданию, помещению), в котором предоставляется муниципальная услуга;</w:t>
      </w:r>
    </w:p>
    <w:p w:rsidR="00FA72DF" w:rsidRPr="00FA72DF" w:rsidRDefault="00FA72DF" w:rsidP="00951245">
      <w:pPr>
        <w:ind w:left="0" w:firstLine="567"/>
        <w:rPr>
          <w:sz w:val="18"/>
          <w:szCs w:val="18"/>
        </w:rPr>
      </w:pPr>
      <w:r w:rsidRPr="00FA72DF">
        <w:rPr>
          <w:sz w:val="18"/>
          <w:szCs w:val="1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FA72DF">
        <w:rPr>
          <w:sz w:val="18"/>
          <w:szCs w:val="18"/>
        </w:rPr>
        <w:t>а-</w:t>
      </w:r>
      <w:proofErr w:type="gramEnd"/>
      <w:r w:rsidRPr="00FA72DF">
        <w:rPr>
          <w:sz w:val="18"/>
          <w:szCs w:val="18"/>
        </w:rPr>
        <w:t xml:space="preserve"> коляски;</w:t>
      </w:r>
    </w:p>
    <w:p w:rsidR="00FA72DF" w:rsidRPr="00FA72DF" w:rsidRDefault="00FA72DF" w:rsidP="00951245">
      <w:pPr>
        <w:ind w:left="0" w:firstLine="567"/>
        <w:rPr>
          <w:sz w:val="18"/>
          <w:szCs w:val="18"/>
        </w:rPr>
      </w:pPr>
      <w:r w:rsidRPr="00FA72DF">
        <w:rPr>
          <w:sz w:val="18"/>
          <w:szCs w:val="18"/>
        </w:rPr>
        <w:t>сопровождение инвалидов, имеющих стойкие расстройства функции зрения</w:t>
      </w:r>
      <w:proofErr w:type="gramStart"/>
      <w:r w:rsidRPr="00FA72DF">
        <w:rPr>
          <w:sz w:val="18"/>
          <w:szCs w:val="18"/>
        </w:rPr>
        <w:t xml:space="preserve"> И</w:t>
      </w:r>
      <w:proofErr w:type="gramEnd"/>
      <w:r w:rsidRPr="00FA72DF">
        <w:rPr>
          <w:sz w:val="18"/>
          <w:szCs w:val="18"/>
        </w:rPr>
        <w:t xml:space="preserve"> самостоятельного передвижения;</w:t>
      </w:r>
    </w:p>
    <w:p w:rsidR="00FA72DF" w:rsidRPr="00FA72DF" w:rsidRDefault="00FA72DF" w:rsidP="00951245">
      <w:pPr>
        <w:ind w:left="0" w:firstLine="567"/>
        <w:rPr>
          <w:sz w:val="18"/>
          <w:szCs w:val="18"/>
        </w:rPr>
      </w:pPr>
      <w:r w:rsidRPr="00FA72DF">
        <w:rPr>
          <w:sz w:val="18"/>
          <w:szCs w:val="1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 </w:t>
      </w:r>
      <w:proofErr w:type="spellStart"/>
      <w:r w:rsidRPr="00FA72DF">
        <w:rPr>
          <w:sz w:val="18"/>
          <w:szCs w:val="18"/>
        </w:rPr>
        <w:t>сти</w:t>
      </w:r>
      <w:proofErr w:type="spellEnd"/>
      <w:proofErr w:type="gramStart"/>
      <w:r w:rsidRPr="00FA72DF">
        <w:rPr>
          <w:sz w:val="18"/>
          <w:szCs w:val="18"/>
        </w:rPr>
        <w:t xml:space="preserve"> ;</w:t>
      </w:r>
      <w:proofErr w:type="gramEnd"/>
    </w:p>
    <w:p w:rsidR="00FA72DF" w:rsidRPr="00FA72DF" w:rsidRDefault="00FA72DF" w:rsidP="00951245">
      <w:pPr>
        <w:ind w:left="0" w:firstLine="567"/>
        <w:rPr>
          <w:sz w:val="18"/>
          <w:szCs w:val="18"/>
        </w:rPr>
      </w:pPr>
      <w:r w:rsidRPr="00FA72DF">
        <w:rPr>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A72DF" w:rsidRPr="00FA72DF" w:rsidRDefault="00FA72DF" w:rsidP="00951245">
      <w:pPr>
        <w:ind w:left="0" w:firstLine="567"/>
        <w:rPr>
          <w:sz w:val="18"/>
          <w:szCs w:val="18"/>
        </w:rPr>
      </w:pPr>
      <w:r w:rsidRPr="00FA72DF">
        <w:rPr>
          <w:sz w:val="18"/>
          <w:szCs w:val="18"/>
        </w:rPr>
        <w:t xml:space="preserve">допуск </w:t>
      </w:r>
      <w:proofErr w:type="spellStart"/>
      <w:r w:rsidRPr="00FA72DF">
        <w:rPr>
          <w:sz w:val="18"/>
          <w:szCs w:val="18"/>
        </w:rPr>
        <w:t>сурдопереводчика</w:t>
      </w:r>
      <w:proofErr w:type="spellEnd"/>
      <w:r w:rsidRPr="00FA72DF">
        <w:rPr>
          <w:sz w:val="18"/>
          <w:szCs w:val="18"/>
        </w:rPr>
        <w:t xml:space="preserve"> и </w:t>
      </w:r>
      <w:proofErr w:type="spellStart"/>
      <w:r w:rsidRPr="00FA72DF">
        <w:rPr>
          <w:sz w:val="18"/>
          <w:szCs w:val="18"/>
        </w:rPr>
        <w:t>тифлосурдопереводчика</w:t>
      </w:r>
      <w:proofErr w:type="spellEnd"/>
      <w:r w:rsidRPr="00FA72DF">
        <w:rPr>
          <w:sz w:val="18"/>
          <w:szCs w:val="18"/>
        </w:rPr>
        <w:t>;</w:t>
      </w:r>
    </w:p>
    <w:p w:rsidR="00FA72DF" w:rsidRPr="00FA72DF" w:rsidRDefault="00FA72DF" w:rsidP="00951245">
      <w:pPr>
        <w:ind w:left="0" w:firstLine="567"/>
        <w:rPr>
          <w:sz w:val="18"/>
          <w:szCs w:val="18"/>
        </w:rPr>
      </w:pPr>
      <w:r w:rsidRPr="00FA72DF">
        <w:rPr>
          <w:sz w:val="18"/>
          <w:szCs w:val="1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FA72DF">
        <w:rPr>
          <w:sz w:val="18"/>
          <w:szCs w:val="18"/>
        </w:rPr>
        <w:t>муниципальная</w:t>
      </w:r>
      <w:proofErr w:type="gramEnd"/>
      <w:r w:rsidRPr="00FA72DF">
        <w:rPr>
          <w:sz w:val="18"/>
          <w:szCs w:val="18"/>
        </w:rPr>
        <w:t xml:space="preserve"> услуги;</w:t>
      </w:r>
    </w:p>
    <w:p w:rsidR="00FA72DF" w:rsidRPr="00FA72DF" w:rsidRDefault="00FA72DF" w:rsidP="00951245">
      <w:pPr>
        <w:ind w:left="0" w:firstLine="567"/>
        <w:rPr>
          <w:sz w:val="18"/>
          <w:szCs w:val="18"/>
        </w:rPr>
      </w:pPr>
      <w:r w:rsidRPr="00FA72DF">
        <w:rPr>
          <w:sz w:val="18"/>
          <w:szCs w:val="18"/>
        </w:rPr>
        <w:t>оказание инвалидам помощи в преодолении барьеров, мешающих получению ими муниципальных услуг наравне с другими лицами.</w:t>
      </w:r>
    </w:p>
    <w:p w:rsidR="00FA72DF" w:rsidRPr="00FA72DF" w:rsidRDefault="00FA72DF" w:rsidP="00E4480A">
      <w:pPr>
        <w:ind w:left="0" w:firstLine="567"/>
        <w:jc w:val="center"/>
        <w:rPr>
          <w:sz w:val="18"/>
          <w:szCs w:val="18"/>
        </w:rPr>
      </w:pPr>
    </w:p>
    <w:p w:rsidR="00FA72DF" w:rsidRPr="00FA72DF" w:rsidRDefault="00FA72DF" w:rsidP="00E4480A">
      <w:pPr>
        <w:ind w:left="0" w:firstLine="567"/>
        <w:jc w:val="center"/>
        <w:rPr>
          <w:sz w:val="18"/>
          <w:szCs w:val="18"/>
        </w:rPr>
      </w:pPr>
      <w:r w:rsidRPr="00FA72DF">
        <w:rPr>
          <w:sz w:val="18"/>
          <w:szCs w:val="18"/>
        </w:rPr>
        <w:t>Показатели доступности и качества муниципальной услуги</w:t>
      </w:r>
    </w:p>
    <w:p w:rsidR="00FA72DF" w:rsidRPr="00FA72DF" w:rsidRDefault="00FA72DF" w:rsidP="00951245">
      <w:pPr>
        <w:ind w:left="0" w:firstLine="567"/>
        <w:rPr>
          <w:sz w:val="18"/>
          <w:szCs w:val="18"/>
        </w:rPr>
      </w:pPr>
      <w:r w:rsidRPr="00FA72DF">
        <w:rPr>
          <w:sz w:val="18"/>
          <w:szCs w:val="18"/>
        </w:rPr>
        <w:t xml:space="preserve">           2.20. Основными показателями доступности предоставления муниципальной услуги являются:</w:t>
      </w:r>
    </w:p>
    <w:p w:rsidR="00FA72DF" w:rsidRPr="00FA72DF" w:rsidRDefault="00FA72DF" w:rsidP="00951245">
      <w:pPr>
        <w:ind w:left="0" w:firstLine="567"/>
        <w:rPr>
          <w:sz w:val="18"/>
          <w:szCs w:val="18"/>
        </w:rPr>
      </w:pPr>
      <w:r w:rsidRPr="00FA72DF">
        <w:rPr>
          <w:sz w:val="18"/>
          <w:szCs w:val="18"/>
        </w:rP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FA72DF" w:rsidRPr="00FA72DF" w:rsidRDefault="00FA72DF" w:rsidP="00951245">
      <w:pPr>
        <w:ind w:left="0" w:firstLine="567"/>
        <w:rPr>
          <w:sz w:val="18"/>
          <w:szCs w:val="18"/>
        </w:rPr>
      </w:pPr>
      <w:r w:rsidRPr="00FA72DF">
        <w:rPr>
          <w:sz w:val="18"/>
          <w:szCs w:val="18"/>
        </w:rPr>
        <w:t>возможность получения заявителем уведомлений о предоставлении муниципальной услуги с помощью ЕПГУ;</w:t>
      </w:r>
    </w:p>
    <w:p w:rsidR="00FA72DF" w:rsidRPr="00FA72DF" w:rsidRDefault="00FA72DF" w:rsidP="00951245">
      <w:pPr>
        <w:ind w:left="0" w:firstLine="567"/>
        <w:rPr>
          <w:sz w:val="18"/>
          <w:szCs w:val="18"/>
        </w:rPr>
      </w:pPr>
      <w:r w:rsidRPr="00FA72DF">
        <w:rPr>
          <w:sz w:val="18"/>
          <w:szCs w:val="18"/>
        </w:rPr>
        <w:t>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rsidR="00FA72DF" w:rsidRPr="00FA72DF" w:rsidRDefault="00FA72DF" w:rsidP="00951245">
      <w:pPr>
        <w:ind w:left="0" w:firstLine="567"/>
        <w:rPr>
          <w:sz w:val="18"/>
          <w:szCs w:val="18"/>
        </w:rPr>
      </w:pPr>
      <w:r w:rsidRPr="00FA72DF">
        <w:rPr>
          <w:sz w:val="18"/>
          <w:szCs w:val="18"/>
        </w:rPr>
        <w:t xml:space="preserve">            2.21. Основными показателями качества предоставления муниципальной услуги являются:</w:t>
      </w:r>
    </w:p>
    <w:p w:rsidR="00FA72DF" w:rsidRPr="00FA72DF" w:rsidRDefault="00FA72DF" w:rsidP="00951245">
      <w:pPr>
        <w:ind w:left="0" w:firstLine="567"/>
        <w:rPr>
          <w:sz w:val="18"/>
          <w:szCs w:val="18"/>
        </w:rPr>
      </w:pPr>
      <w:r w:rsidRPr="00FA72DF">
        <w:rPr>
          <w:sz w:val="18"/>
          <w:szCs w:val="18"/>
        </w:rPr>
        <w:lastRenderedPageBreak/>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FA72DF" w:rsidRPr="00FA72DF" w:rsidRDefault="00FA72DF" w:rsidP="00951245">
      <w:pPr>
        <w:ind w:left="0" w:firstLine="567"/>
        <w:rPr>
          <w:sz w:val="18"/>
          <w:szCs w:val="18"/>
        </w:rPr>
      </w:pPr>
      <w:r w:rsidRPr="00FA72DF">
        <w:rPr>
          <w:sz w:val="18"/>
          <w:szCs w:val="18"/>
        </w:rPr>
        <w:t>минимально возможное количество взаимодействий гражданина с должностными лицами, участвующими в предоставлении муниципальной услуги;</w:t>
      </w:r>
    </w:p>
    <w:p w:rsidR="00FA72DF" w:rsidRPr="00FA72DF" w:rsidRDefault="00FA72DF" w:rsidP="00951245">
      <w:pPr>
        <w:ind w:left="0" w:firstLine="567"/>
        <w:rPr>
          <w:sz w:val="18"/>
          <w:szCs w:val="18"/>
        </w:rPr>
      </w:pPr>
      <w:r w:rsidRPr="00FA72DF">
        <w:rPr>
          <w:sz w:val="18"/>
          <w:szCs w:val="18"/>
        </w:rPr>
        <w:t>отсутствие обоснованных жалоб на действия (бездействие) сотрудников и их некорректное (невнимательное) отношение к заявителям;</w:t>
      </w:r>
    </w:p>
    <w:p w:rsidR="00FA72DF" w:rsidRPr="00FA72DF" w:rsidRDefault="00FA72DF" w:rsidP="00951245">
      <w:pPr>
        <w:ind w:left="0" w:firstLine="567"/>
        <w:rPr>
          <w:sz w:val="18"/>
          <w:szCs w:val="18"/>
        </w:rPr>
      </w:pPr>
      <w:r w:rsidRPr="00FA72DF">
        <w:rPr>
          <w:sz w:val="18"/>
          <w:szCs w:val="18"/>
        </w:rPr>
        <w:t>отсутствие нарушений установленных сроков в процессе предоставления муниципальной услуги;</w:t>
      </w:r>
    </w:p>
    <w:p w:rsidR="00FA72DF" w:rsidRPr="00FA72DF" w:rsidRDefault="00FA72DF" w:rsidP="00951245">
      <w:pPr>
        <w:ind w:left="0" w:firstLine="567"/>
        <w:rPr>
          <w:sz w:val="18"/>
          <w:szCs w:val="18"/>
        </w:rPr>
      </w:pPr>
      <w:r w:rsidRPr="00FA72DF">
        <w:rPr>
          <w:sz w:val="18"/>
          <w:szCs w:val="1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FA72DF">
        <w:rPr>
          <w:sz w:val="18"/>
          <w:szCs w:val="18"/>
        </w:rPr>
        <w:t>итогам</w:t>
      </w:r>
      <w:proofErr w:type="gramEnd"/>
      <w:r w:rsidRPr="00FA72DF">
        <w:rPr>
          <w:sz w:val="18"/>
          <w:szCs w:val="18"/>
        </w:rPr>
        <w:t xml:space="preserve"> рассмотрения которых вынесены решения об удовлетворении (частичном удовлетворении) требований заявителей.</w:t>
      </w:r>
    </w:p>
    <w:p w:rsidR="00FA72DF" w:rsidRPr="00FA72DF" w:rsidRDefault="00FA72DF" w:rsidP="00951245">
      <w:pPr>
        <w:ind w:left="0" w:firstLine="567"/>
        <w:rPr>
          <w:sz w:val="18"/>
          <w:szCs w:val="18"/>
        </w:rPr>
      </w:pPr>
    </w:p>
    <w:p w:rsidR="00FA72DF" w:rsidRPr="00FA72DF" w:rsidRDefault="00FA72DF" w:rsidP="00951245">
      <w:pPr>
        <w:ind w:left="0" w:firstLine="567"/>
        <w:rPr>
          <w:sz w:val="18"/>
          <w:szCs w:val="18"/>
        </w:rPr>
      </w:pPr>
      <w:r w:rsidRPr="00FA72DF">
        <w:rPr>
          <w:sz w:val="18"/>
          <w:szCs w:val="18"/>
        </w:rPr>
        <w:t>Иные требования, в том числе учитывающие особенности предоставления</w:t>
      </w:r>
      <w:r w:rsidR="00682A1F">
        <w:rPr>
          <w:sz w:val="18"/>
          <w:szCs w:val="18"/>
        </w:rPr>
        <w:t xml:space="preserve"> </w:t>
      </w:r>
      <w:r w:rsidRPr="00FA72DF">
        <w:rPr>
          <w:sz w:val="18"/>
          <w:szCs w:val="18"/>
        </w:rPr>
        <w:t xml:space="preserve">муниципальной услуги в многофункциональных </w:t>
      </w:r>
      <w:proofErr w:type="spellStart"/>
      <w:r w:rsidRPr="00FA72DF">
        <w:rPr>
          <w:sz w:val="18"/>
          <w:szCs w:val="18"/>
        </w:rPr>
        <w:t>центрах</w:t>
      </w:r>
      <w:proofErr w:type="gramStart"/>
      <w:r w:rsidRPr="00FA72DF">
        <w:rPr>
          <w:sz w:val="18"/>
          <w:szCs w:val="18"/>
        </w:rPr>
        <w:t>,о</w:t>
      </w:r>
      <w:proofErr w:type="gramEnd"/>
      <w:r w:rsidRPr="00FA72DF">
        <w:rPr>
          <w:sz w:val="18"/>
          <w:szCs w:val="18"/>
        </w:rPr>
        <w:t>собенности</w:t>
      </w:r>
      <w:proofErr w:type="spellEnd"/>
      <w:r w:rsidRPr="00FA72DF">
        <w:rPr>
          <w:sz w:val="18"/>
          <w:szCs w:val="18"/>
        </w:rPr>
        <w:t xml:space="preserve"> предоставления муниципальной услуги </w:t>
      </w:r>
      <w:proofErr w:type="spellStart"/>
      <w:r w:rsidRPr="00FA72DF">
        <w:rPr>
          <w:sz w:val="18"/>
          <w:szCs w:val="18"/>
        </w:rPr>
        <w:t>поэкстерриториальному</w:t>
      </w:r>
      <w:proofErr w:type="spellEnd"/>
      <w:r w:rsidRPr="00FA72DF">
        <w:rPr>
          <w:sz w:val="18"/>
          <w:szCs w:val="18"/>
        </w:rPr>
        <w:t xml:space="preserve"> принципу и особенности </w:t>
      </w:r>
      <w:proofErr w:type="spellStart"/>
      <w:r w:rsidRPr="00FA72DF">
        <w:rPr>
          <w:sz w:val="18"/>
          <w:szCs w:val="18"/>
        </w:rPr>
        <w:t>предоставлениямуниципальной</w:t>
      </w:r>
      <w:proofErr w:type="spellEnd"/>
      <w:r w:rsidRPr="00FA72DF">
        <w:rPr>
          <w:sz w:val="18"/>
          <w:szCs w:val="18"/>
        </w:rPr>
        <w:t xml:space="preserve"> услуги в электронной форме</w:t>
      </w:r>
    </w:p>
    <w:p w:rsidR="00FA72DF" w:rsidRPr="00FA72DF" w:rsidRDefault="00FA72DF" w:rsidP="00951245">
      <w:pPr>
        <w:ind w:left="0" w:firstLine="567"/>
        <w:rPr>
          <w:sz w:val="18"/>
          <w:szCs w:val="18"/>
        </w:rPr>
      </w:pPr>
      <w:r w:rsidRPr="00FA72DF">
        <w:rPr>
          <w:sz w:val="18"/>
          <w:szCs w:val="18"/>
        </w:rPr>
        <w:t xml:space="preserve">           2.22.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w:t>
      </w:r>
      <w:proofErr w:type="gramStart"/>
      <w:r w:rsidRPr="00FA72DF">
        <w:rPr>
          <w:sz w:val="18"/>
          <w:szCs w:val="18"/>
        </w:rPr>
        <w:t>многофункциональном</w:t>
      </w:r>
      <w:proofErr w:type="gramEnd"/>
      <w:r w:rsidRPr="00FA72DF">
        <w:rPr>
          <w:sz w:val="18"/>
          <w:szCs w:val="18"/>
        </w:rPr>
        <w:t xml:space="preserve"> центр.</w:t>
      </w:r>
    </w:p>
    <w:p w:rsidR="00FA72DF" w:rsidRPr="00FA72DF" w:rsidRDefault="00FA72DF" w:rsidP="00951245">
      <w:pPr>
        <w:ind w:left="0" w:firstLine="567"/>
        <w:rPr>
          <w:sz w:val="18"/>
          <w:szCs w:val="18"/>
        </w:rPr>
      </w:pPr>
      <w:r w:rsidRPr="00FA72DF">
        <w:rPr>
          <w:sz w:val="18"/>
          <w:szCs w:val="18"/>
        </w:rPr>
        <w:t xml:space="preserve">          2.23. Заявителям обеспечивается возможность представления заявления и прилагаемых документов в форме электронных документов посредством ЕПГУ.</w:t>
      </w:r>
    </w:p>
    <w:p w:rsidR="00FA72DF" w:rsidRPr="00FA72DF" w:rsidRDefault="00FA72DF" w:rsidP="00951245">
      <w:pPr>
        <w:ind w:left="0" w:firstLine="567"/>
        <w:rPr>
          <w:sz w:val="18"/>
          <w:szCs w:val="18"/>
        </w:rPr>
      </w:pPr>
      <w:r w:rsidRPr="00FA72DF">
        <w:rPr>
          <w:sz w:val="18"/>
          <w:szCs w:val="1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FA72DF" w:rsidRPr="00FA72DF" w:rsidRDefault="00FA72DF" w:rsidP="00951245">
      <w:pPr>
        <w:ind w:left="0" w:firstLine="567"/>
        <w:rPr>
          <w:sz w:val="18"/>
          <w:szCs w:val="18"/>
        </w:rPr>
      </w:pPr>
      <w:r w:rsidRPr="00FA72DF">
        <w:rPr>
          <w:sz w:val="18"/>
          <w:szCs w:val="1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FA72DF" w:rsidRPr="00FA72DF" w:rsidRDefault="00FA72DF" w:rsidP="00951245">
      <w:pPr>
        <w:ind w:left="0" w:firstLine="567"/>
        <w:rPr>
          <w:sz w:val="18"/>
          <w:szCs w:val="18"/>
        </w:rPr>
      </w:pPr>
      <w:r w:rsidRPr="00FA72DF">
        <w:rPr>
          <w:sz w:val="18"/>
          <w:szCs w:val="1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FA72DF" w:rsidRPr="00FA72DF" w:rsidRDefault="00FA72DF" w:rsidP="00951245">
      <w:pPr>
        <w:ind w:left="0" w:firstLine="567"/>
        <w:rPr>
          <w:sz w:val="18"/>
          <w:szCs w:val="18"/>
        </w:rPr>
      </w:pPr>
      <w:r w:rsidRPr="00FA72DF">
        <w:rPr>
          <w:sz w:val="18"/>
          <w:szCs w:val="18"/>
        </w:rPr>
        <w:t>В случае</w:t>
      </w:r>
      <w:r w:rsidRPr="00FA72DF">
        <w:rPr>
          <w:sz w:val="18"/>
          <w:szCs w:val="18"/>
        </w:rPr>
        <w:tab/>
        <w:t>направления</w:t>
      </w:r>
      <w:r w:rsidRPr="00FA72DF">
        <w:rPr>
          <w:sz w:val="18"/>
          <w:szCs w:val="18"/>
        </w:rPr>
        <w:tab/>
        <w:t>заявления посредством</w:t>
      </w:r>
      <w:r w:rsidRPr="00FA72DF">
        <w:rPr>
          <w:sz w:val="18"/>
          <w:szCs w:val="18"/>
        </w:rPr>
        <w:tab/>
        <w:t>ЕПГУ</w:t>
      </w:r>
      <w:r w:rsidRPr="00FA72DF">
        <w:rPr>
          <w:sz w:val="18"/>
          <w:szCs w:val="18"/>
        </w:rPr>
        <w:tab/>
        <w:t>результат</w:t>
      </w:r>
    </w:p>
    <w:p w:rsidR="00FA72DF" w:rsidRPr="00FA72DF" w:rsidRDefault="00FA72DF" w:rsidP="00951245">
      <w:pPr>
        <w:ind w:left="0" w:firstLine="567"/>
        <w:rPr>
          <w:sz w:val="18"/>
          <w:szCs w:val="18"/>
        </w:rPr>
      </w:pPr>
      <w:r w:rsidRPr="00FA72DF">
        <w:rPr>
          <w:sz w:val="18"/>
          <w:szCs w:val="18"/>
        </w:rPr>
        <w:t xml:space="preserve">предоставления муниципальной услуги также может быть </w:t>
      </w:r>
      <w:proofErr w:type="gramStart"/>
      <w:r w:rsidRPr="00FA72DF">
        <w:rPr>
          <w:sz w:val="18"/>
          <w:szCs w:val="18"/>
        </w:rPr>
        <w:t>выдан</w:t>
      </w:r>
      <w:proofErr w:type="gramEnd"/>
      <w:r w:rsidRPr="00FA72DF">
        <w:rPr>
          <w:sz w:val="18"/>
          <w:szCs w:val="18"/>
        </w:rPr>
        <w:t xml:space="preserve"> заявителю на бумажном носителе в многофункциональном центре в порядке, предусмотренном пунктом 6.3 настоящего Административного регламента.</w:t>
      </w:r>
    </w:p>
    <w:p w:rsidR="00FA72DF" w:rsidRPr="00FA72DF" w:rsidRDefault="00FA72DF" w:rsidP="00951245">
      <w:pPr>
        <w:ind w:left="0" w:firstLine="567"/>
        <w:rPr>
          <w:sz w:val="18"/>
          <w:szCs w:val="18"/>
        </w:rPr>
      </w:pPr>
      <w:r w:rsidRPr="00FA72DF">
        <w:rPr>
          <w:sz w:val="18"/>
          <w:szCs w:val="18"/>
        </w:rPr>
        <w:t xml:space="preserve">          2.24. Электронные документы представляются в следующих форматах:</w:t>
      </w:r>
    </w:p>
    <w:p w:rsidR="00FA72DF" w:rsidRPr="00FA72DF" w:rsidRDefault="00FA72DF" w:rsidP="00951245">
      <w:pPr>
        <w:ind w:left="0" w:firstLine="567"/>
        <w:rPr>
          <w:sz w:val="18"/>
          <w:szCs w:val="18"/>
        </w:rPr>
      </w:pPr>
      <w:r w:rsidRPr="00FA72DF">
        <w:rPr>
          <w:sz w:val="18"/>
          <w:szCs w:val="18"/>
        </w:rPr>
        <w:t>а)</w:t>
      </w:r>
      <w:r w:rsidRPr="00FA72DF">
        <w:rPr>
          <w:sz w:val="18"/>
          <w:szCs w:val="18"/>
        </w:rPr>
        <w:tab/>
      </w:r>
      <w:proofErr w:type="spellStart"/>
      <w:r w:rsidRPr="00FA72DF">
        <w:rPr>
          <w:sz w:val="18"/>
          <w:szCs w:val="18"/>
        </w:rPr>
        <w:t>xml</w:t>
      </w:r>
      <w:proofErr w:type="spellEnd"/>
      <w:r w:rsidRPr="00FA72DF">
        <w:rPr>
          <w:sz w:val="18"/>
          <w:szCs w:val="18"/>
        </w:rPr>
        <w:t xml:space="preserve"> - для формализованных документов;</w:t>
      </w:r>
    </w:p>
    <w:p w:rsidR="00FA72DF" w:rsidRPr="00FA72DF" w:rsidRDefault="00FA72DF" w:rsidP="00951245">
      <w:pPr>
        <w:ind w:left="0" w:firstLine="567"/>
        <w:rPr>
          <w:sz w:val="18"/>
          <w:szCs w:val="18"/>
        </w:rPr>
      </w:pPr>
      <w:r w:rsidRPr="00FA72DF">
        <w:rPr>
          <w:sz w:val="18"/>
          <w:szCs w:val="18"/>
        </w:rPr>
        <w:t>б)</w:t>
      </w:r>
      <w:r w:rsidRPr="00FA72DF">
        <w:rPr>
          <w:sz w:val="18"/>
          <w:szCs w:val="18"/>
        </w:rPr>
        <w:tab/>
      </w:r>
      <w:proofErr w:type="spellStart"/>
      <w:r w:rsidRPr="00FA72DF">
        <w:rPr>
          <w:sz w:val="18"/>
          <w:szCs w:val="18"/>
        </w:rPr>
        <w:t>doc</w:t>
      </w:r>
      <w:proofErr w:type="spellEnd"/>
      <w:r w:rsidRPr="00FA72DF">
        <w:rPr>
          <w:sz w:val="18"/>
          <w:szCs w:val="18"/>
        </w:rPr>
        <w:t xml:space="preserve">, </w:t>
      </w:r>
      <w:proofErr w:type="spellStart"/>
      <w:r w:rsidRPr="00FA72DF">
        <w:rPr>
          <w:sz w:val="18"/>
          <w:szCs w:val="18"/>
        </w:rPr>
        <w:t>docx</w:t>
      </w:r>
      <w:proofErr w:type="spellEnd"/>
      <w:r w:rsidRPr="00FA72DF">
        <w:rPr>
          <w:sz w:val="18"/>
          <w:szCs w:val="18"/>
        </w:rPr>
        <w:t xml:space="preserve">, </w:t>
      </w:r>
      <w:proofErr w:type="spellStart"/>
      <w:r w:rsidRPr="00FA72DF">
        <w:rPr>
          <w:sz w:val="18"/>
          <w:szCs w:val="18"/>
        </w:rPr>
        <w:t>odt</w:t>
      </w:r>
      <w:proofErr w:type="spellEnd"/>
      <w:r w:rsidRPr="00FA72DF">
        <w:rPr>
          <w:sz w:val="18"/>
          <w:szCs w:val="1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FA72DF" w:rsidRPr="00FA72DF" w:rsidRDefault="00FA72DF" w:rsidP="00951245">
      <w:pPr>
        <w:ind w:left="0" w:firstLine="567"/>
        <w:rPr>
          <w:sz w:val="18"/>
          <w:szCs w:val="18"/>
        </w:rPr>
      </w:pPr>
      <w:r w:rsidRPr="00FA72DF">
        <w:rPr>
          <w:sz w:val="18"/>
          <w:szCs w:val="18"/>
        </w:rPr>
        <w:t>в)</w:t>
      </w:r>
      <w:r w:rsidRPr="00FA72DF">
        <w:rPr>
          <w:sz w:val="18"/>
          <w:szCs w:val="18"/>
        </w:rPr>
        <w:tab/>
      </w:r>
      <w:proofErr w:type="spellStart"/>
      <w:r w:rsidRPr="00FA72DF">
        <w:rPr>
          <w:sz w:val="18"/>
          <w:szCs w:val="18"/>
        </w:rPr>
        <w:t>xls</w:t>
      </w:r>
      <w:proofErr w:type="spellEnd"/>
      <w:r w:rsidRPr="00FA72DF">
        <w:rPr>
          <w:sz w:val="18"/>
          <w:szCs w:val="18"/>
        </w:rPr>
        <w:t xml:space="preserve">, </w:t>
      </w:r>
      <w:proofErr w:type="spellStart"/>
      <w:r w:rsidRPr="00FA72DF">
        <w:rPr>
          <w:sz w:val="18"/>
          <w:szCs w:val="18"/>
        </w:rPr>
        <w:t>xlsx</w:t>
      </w:r>
      <w:proofErr w:type="spellEnd"/>
      <w:r w:rsidRPr="00FA72DF">
        <w:rPr>
          <w:sz w:val="18"/>
          <w:szCs w:val="18"/>
        </w:rPr>
        <w:t xml:space="preserve">, </w:t>
      </w:r>
      <w:proofErr w:type="spellStart"/>
      <w:r w:rsidRPr="00FA72DF">
        <w:rPr>
          <w:sz w:val="18"/>
          <w:szCs w:val="18"/>
        </w:rPr>
        <w:t>ods</w:t>
      </w:r>
      <w:proofErr w:type="spellEnd"/>
      <w:r w:rsidRPr="00FA72DF">
        <w:rPr>
          <w:sz w:val="18"/>
          <w:szCs w:val="18"/>
        </w:rPr>
        <w:t xml:space="preserve"> - для документов, содержащих расчеты;</w:t>
      </w:r>
    </w:p>
    <w:p w:rsidR="00FA72DF" w:rsidRPr="00FA72DF" w:rsidRDefault="00FA72DF" w:rsidP="00951245">
      <w:pPr>
        <w:ind w:left="0" w:firstLine="567"/>
        <w:rPr>
          <w:sz w:val="18"/>
          <w:szCs w:val="18"/>
        </w:rPr>
      </w:pPr>
      <w:r w:rsidRPr="00FA72DF">
        <w:rPr>
          <w:sz w:val="18"/>
          <w:szCs w:val="18"/>
        </w:rPr>
        <w:t>г)</w:t>
      </w:r>
      <w:r w:rsidRPr="00FA72DF">
        <w:rPr>
          <w:sz w:val="18"/>
          <w:szCs w:val="18"/>
        </w:rPr>
        <w:tab/>
      </w:r>
      <w:proofErr w:type="spellStart"/>
      <w:r w:rsidRPr="00FA72DF">
        <w:rPr>
          <w:sz w:val="18"/>
          <w:szCs w:val="18"/>
        </w:rPr>
        <w:t>pdf</w:t>
      </w:r>
      <w:proofErr w:type="spellEnd"/>
      <w:r w:rsidRPr="00FA72DF">
        <w:rPr>
          <w:sz w:val="18"/>
          <w:szCs w:val="18"/>
        </w:rPr>
        <w:t xml:space="preserve">, </w:t>
      </w:r>
      <w:proofErr w:type="spellStart"/>
      <w:r w:rsidRPr="00FA72DF">
        <w:rPr>
          <w:sz w:val="18"/>
          <w:szCs w:val="18"/>
        </w:rPr>
        <w:t>jpg</w:t>
      </w:r>
      <w:proofErr w:type="spellEnd"/>
      <w:r w:rsidRPr="00FA72DF">
        <w:rPr>
          <w:sz w:val="18"/>
          <w:szCs w:val="18"/>
        </w:rPr>
        <w:t xml:space="preserve">, </w:t>
      </w:r>
      <w:proofErr w:type="spellStart"/>
      <w:r w:rsidRPr="00FA72DF">
        <w:rPr>
          <w:sz w:val="18"/>
          <w:szCs w:val="18"/>
        </w:rPr>
        <w:t>jpeg</w:t>
      </w:r>
      <w:proofErr w:type="spellEnd"/>
      <w:r w:rsidRPr="00FA72DF">
        <w:rPr>
          <w:sz w:val="18"/>
          <w:szCs w:val="1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FA72DF" w:rsidRPr="00FA72DF" w:rsidRDefault="00FA72DF" w:rsidP="00951245">
      <w:pPr>
        <w:ind w:left="0" w:firstLine="567"/>
        <w:rPr>
          <w:sz w:val="18"/>
          <w:szCs w:val="18"/>
        </w:rPr>
      </w:pPr>
      <w:r w:rsidRPr="00FA72DF">
        <w:rPr>
          <w:sz w:val="18"/>
          <w:szCs w:val="1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FA72DF">
        <w:rPr>
          <w:sz w:val="18"/>
          <w:szCs w:val="18"/>
        </w:rPr>
        <w:t>dpi</w:t>
      </w:r>
      <w:proofErr w:type="spellEnd"/>
      <w:r w:rsidRPr="00FA72DF">
        <w:rPr>
          <w:sz w:val="18"/>
          <w:szCs w:val="18"/>
        </w:rPr>
        <w:t xml:space="preserve"> (масштаб 1:1) с использованием следующих режимов:</w:t>
      </w:r>
    </w:p>
    <w:p w:rsidR="00FA72DF" w:rsidRPr="00FA72DF" w:rsidRDefault="00FA72DF" w:rsidP="00951245">
      <w:pPr>
        <w:ind w:left="0" w:firstLine="567"/>
        <w:rPr>
          <w:sz w:val="18"/>
          <w:szCs w:val="18"/>
        </w:rPr>
      </w:pPr>
      <w:r w:rsidRPr="00FA72DF">
        <w:rPr>
          <w:sz w:val="18"/>
          <w:szCs w:val="18"/>
        </w:rPr>
        <w:t>-</w:t>
      </w:r>
      <w:r w:rsidRPr="00FA72DF">
        <w:rPr>
          <w:sz w:val="18"/>
          <w:szCs w:val="18"/>
        </w:rPr>
        <w:tab/>
        <w:t xml:space="preserve">    «черно-белый» (при отсутствии в документе графических изображений и (или) цветного текста);</w:t>
      </w:r>
    </w:p>
    <w:p w:rsidR="00FA72DF" w:rsidRPr="00FA72DF" w:rsidRDefault="00FA72DF" w:rsidP="00951245">
      <w:pPr>
        <w:ind w:left="0" w:firstLine="567"/>
        <w:rPr>
          <w:sz w:val="18"/>
          <w:szCs w:val="18"/>
        </w:rPr>
      </w:pPr>
      <w:r w:rsidRPr="00FA72DF">
        <w:rPr>
          <w:sz w:val="18"/>
          <w:szCs w:val="18"/>
        </w:rPr>
        <w:t>-</w:t>
      </w:r>
      <w:r w:rsidRPr="00FA72DF">
        <w:rPr>
          <w:sz w:val="18"/>
          <w:szCs w:val="18"/>
        </w:rPr>
        <w:tab/>
        <w:t xml:space="preserve"> «оттенки серого» (при наличии в документе графических изображений, отличных от цветного графического изображения);</w:t>
      </w:r>
    </w:p>
    <w:p w:rsidR="00FA72DF" w:rsidRPr="00FA72DF" w:rsidRDefault="00FA72DF" w:rsidP="00951245">
      <w:pPr>
        <w:ind w:left="0" w:firstLine="567"/>
        <w:rPr>
          <w:sz w:val="18"/>
          <w:szCs w:val="18"/>
        </w:rPr>
      </w:pPr>
      <w:r w:rsidRPr="00FA72DF">
        <w:rPr>
          <w:sz w:val="18"/>
          <w:szCs w:val="18"/>
        </w:rPr>
        <w:t>-</w:t>
      </w:r>
      <w:r w:rsidRPr="00FA72DF">
        <w:rPr>
          <w:sz w:val="18"/>
          <w:szCs w:val="18"/>
        </w:rPr>
        <w:tab/>
        <w:t xml:space="preserve"> «цветной» или «режим полной цветопередачи» (при наличии в документе цветных графических изображений либо цветного текста);</w:t>
      </w:r>
    </w:p>
    <w:p w:rsidR="00FA72DF" w:rsidRPr="00FA72DF" w:rsidRDefault="00FA72DF" w:rsidP="00951245">
      <w:pPr>
        <w:ind w:left="0" w:firstLine="567"/>
        <w:rPr>
          <w:sz w:val="18"/>
          <w:szCs w:val="18"/>
        </w:rPr>
      </w:pPr>
      <w:r w:rsidRPr="00FA72DF">
        <w:rPr>
          <w:sz w:val="18"/>
          <w:szCs w:val="18"/>
        </w:rPr>
        <w:t>-</w:t>
      </w:r>
      <w:r w:rsidRPr="00FA72DF">
        <w:rPr>
          <w:sz w:val="18"/>
          <w:szCs w:val="18"/>
        </w:rPr>
        <w:tab/>
        <w:t xml:space="preserve"> сохранением всех аутентичных признаков подлинности, а именно: графической подписи лица, печати, углового штампа бланка;</w:t>
      </w:r>
    </w:p>
    <w:p w:rsidR="00FA72DF" w:rsidRPr="00FA72DF" w:rsidRDefault="00FA72DF" w:rsidP="00951245">
      <w:pPr>
        <w:ind w:left="0" w:firstLine="567"/>
        <w:rPr>
          <w:sz w:val="18"/>
          <w:szCs w:val="18"/>
        </w:rPr>
      </w:pPr>
      <w:r w:rsidRPr="00FA72DF">
        <w:rPr>
          <w:sz w:val="18"/>
          <w:szCs w:val="18"/>
        </w:rPr>
        <w:t>-</w:t>
      </w:r>
      <w:r w:rsidRPr="00FA72DF">
        <w:rPr>
          <w:sz w:val="18"/>
          <w:szCs w:val="18"/>
        </w:rPr>
        <w:tab/>
        <w:t>количество файлов должно соответствовать количеству документов, каждый из которых содержит текстовую и (или) графическую информацию.</w:t>
      </w:r>
    </w:p>
    <w:p w:rsidR="00FA72DF" w:rsidRPr="00FA72DF" w:rsidRDefault="00FA72DF" w:rsidP="00951245">
      <w:pPr>
        <w:ind w:left="0" w:firstLine="567"/>
        <w:rPr>
          <w:sz w:val="18"/>
          <w:szCs w:val="18"/>
        </w:rPr>
      </w:pPr>
      <w:r w:rsidRPr="00FA72DF">
        <w:rPr>
          <w:sz w:val="18"/>
          <w:szCs w:val="18"/>
        </w:rPr>
        <w:t>Электронные документы должны обеспечивать:</w:t>
      </w:r>
    </w:p>
    <w:p w:rsidR="00FA72DF" w:rsidRPr="00FA72DF" w:rsidRDefault="00FA72DF" w:rsidP="00951245">
      <w:pPr>
        <w:ind w:left="0" w:firstLine="567"/>
        <w:rPr>
          <w:sz w:val="18"/>
          <w:szCs w:val="18"/>
        </w:rPr>
      </w:pPr>
      <w:r w:rsidRPr="00FA72DF">
        <w:rPr>
          <w:sz w:val="18"/>
          <w:szCs w:val="18"/>
        </w:rPr>
        <w:t>-</w:t>
      </w:r>
      <w:r w:rsidRPr="00FA72DF">
        <w:rPr>
          <w:sz w:val="18"/>
          <w:szCs w:val="18"/>
        </w:rPr>
        <w:tab/>
        <w:t xml:space="preserve"> возможность идентифицировать документ и количество листов в документе;</w:t>
      </w:r>
    </w:p>
    <w:p w:rsidR="00FA72DF" w:rsidRPr="00FA72DF" w:rsidRDefault="00FA72DF" w:rsidP="00951245">
      <w:pPr>
        <w:ind w:left="0" w:firstLine="567"/>
        <w:rPr>
          <w:sz w:val="18"/>
          <w:szCs w:val="18"/>
        </w:rPr>
      </w:pPr>
      <w:r w:rsidRPr="00FA72DF">
        <w:rPr>
          <w:sz w:val="18"/>
          <w:szCs w:val="1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A72DF" w:rsidRPr="00FA72DF" w:rsidRDefault="00FA72DF" w:rsidP="00951245">
      <w:pPr>
        <w:ind w:left="0" w:firstLine="567"/>
        <w:rPr>
          <w:sz w:val="18"/>
          <w:szCs w:val="18"/>
        </w:rPr>
      </w:pPr>
      <w:r w:rsidRPr="00FA72DF">
        <w:rPr>
          <w:sz w:val="18"/>
          <w:szCs w:val="18"/>
        </w:rPr>
        <w:t xml:space="preserve">Документы, подлежащие представлению в форматах </w:t>
      </w:r>
      <w:proofErr w:type="spellStart"/>
      <w:r w:rsidRPr="00FA72DF">
        <w:rPr>
          <w:sz w:val="18"/>
          <w:szCs w:val="18"/>
        </w:rPr>
        <w:t>xls</w:t>
      </w:r>
      <w:proofErr w:type="spellEnd"/>
      <w:r w:rsidRPr="00FA72DF">
        <w:rPr>
          <w:sz w:val="18"/>
          <w:szCs w:val="18"/>
        </w:rPr>
        <w:t xml:space="preserve">, </w:t>
      </w:r>
      <w:proofErr w:type="spellStart"/>
      <w:r w:rsidRPr="00FA72DF">
        <w:rPr>
          <w:sz w:val="18"/>
          <w:szCs w:val="18"/>
        </w:rPr>
        <w:t>xlsx</w:t>
      </w:r>
      <w:proofErr w:type="spellEnd"/>
      <w:r w:rsidRPr="00FA72DF">
        <w:rPr>
          <w:sz w:val="18"/>
          <w:szCs w:val="18"/>
        </w:rPr>
        <w:t xml:space="preserve"> или </w:t>
      </w:r>
      <w:proofErr w:type="spellStart"/>
      <w:r w:rsidRPr="00FA72DF">
        <w:rPr>
          <w:sz w:val="18"/>
          <w:szCs w:val="18"/>
        </w:rPr>
        <w:t>ods</w:t>
      </w:r>
      <w:proofErr w:type="spellEnd"/>
      <w:r w:rsidRPr="00FA72DF">
        <w:rPr>
          <w:sz w:val="18"/>
          <w:szCs w:val="18"/>
        </w:rPr>
        <w:t>, формируются в виде отдельного электронного документа.</w:t>
      </w:r>
    </w:p>
    <w:p w:rsidR="00FA72DF" w:rsidRPr="00FA72DF" w:rsidRDefault="00FA72DF" w:rsidP="00951245">
      <w:pPr>
        <w:ind w:left="0" w:firstLine="567"/>
        <w:rPr>
          <w:sz w:val="18"/>
          <w:szCs w:val="18"/>
        </w:rPr>
      </w:pPr>
      <w:r w:rsidRPr="00FA72DF">
        <w:rPr>
          <w:sz w:val="18"/>
          <w:szCs w:val="18"/>
        </w:rPr>
        <w:t xml:space="preserve">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FA72DF" w:rsidRPr="00FA72DF" w:rsidRDefault="00FA72DF" w:rsidP="00951245">
      <w:pPr>
        <w:ind w:left="0" w:firstLine="567"/>
        <w:rPr>
          <w:sz w:val="18"/>
          <w:szCs w:val="18"/>
        </w:rPr>
      </w:pPr>
      <w:r w:rsidRPr="00FA72DF">
        <w:rPr>
          <w:sz w:val="18"/>
          <w:szCs w:val="18"/>
        </w:rPr>
        <w:t>Исчерпывающий перечень административных процедур</w:t>
      </w:r>
    </w:p>
    <w:p w:rsidR="00FA72DF" w:rsidRPr="00FA72DF" w:rsidRDefault="00FA72DF" w:rsidP="00951245">
      <w:pPr>
        <w:ind w:left="0" w:firstLine="567"/>
        <w:rPr>
          <w:sz w:val="18"/>
          <w:szCs w:val="18"/>
        </w:rPr>
      </w:pPr>
      <w:r w:rsidRPr="00FA72DF">
        <w:rPr>
          <w:sz w:val="18"/>
          <w:szCs w:val="18"/>
        </w:rPr>
        <w:t>3.1.</w:t>
      </w:r>
      <w:r w:rsidRPr="00FA72DF">
        <w:rPr>
          <w:sz w:val="18"/>
          <w:szCs w:val="18"/>
        </w:rPr>
        <w:tab/>
        <w:t>Предоставление муниципальной услуги включает в себя следующие административные процедуры:</w:t>
      </w:r>
    </w:p>
    <w:p w:rsidR="00FA72DF" w:rsidRPr="00FA72DF" w:rsidRDefault="00FA72DF" w:rsidP="00951245">
      <w:pPr>
        <w:ind w:left="0" w:firstLine="567"/>
        <w:rPr>
          <w:sz w:val="18"/>
          <w:szCs w:val="18"/>
        </w:rPr>
      </w:pPr>
      <w:r w:rsidRPr="00FA72DF">
        <w:rPr>
          <w:sz w:val="18"/>
          <w:szCs w:val="18"/>
        </w:rPr>
        <w:t>проверка документов и регистрация заявления;</w:t>
      </w:r>
    </w:p>
    <w:p w:rsidR="00FA72DF" w:rsidRPr="00FA72DF" w:rsidRDefault="00FA72DF" w:rsidP="00951245">
      <w:pPr>
        <w:ind w:left="0" w:firstLine="567"/>
        <w:rPr>
          <w:sz w:val="18"/>
          <w:szCs w:val="18"/>
        </w:rPr>
      </w:pPr>
      <w:r w:rsidRPr="00FA72DF">
        <w:rPr>
          <w:sz w:val="18"/>
          <w:szCs w:val="1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FA72DF" w:rsidRPr="00FA72DF" w:rsidRDefault="00FA72DF" w:rsidP="00951245">
      <w:pPr>
        <w:ind w:left="0" w:firstLine="567"/>
        <w:rPr>
          <w:sz w:val="18"/>
          <w:szCs w:val="18"/>
        </w:rPr>
      </w:pPr>
      <w:r w:rsidRPr="00FA72DF">
        <w:rPr>
          <w:sz w:val="18"/>
          <w:szCs w:val="18"/>
        </w:rPr>
        <w:t>рассмотрение документов и сведений;</w:t>
      </w:r>
    </w:p>
    <w:p w:rsidR="00FA72DF" w:rsidRPr="00FA72DF" w:rsidRDefault="00FA72DF" w:rsidP="00951245">
      <w:pPr>
        <w:ind w:left="0" w:firstLine="567"/>
        <w:rPr>
          <w:sz w:val="18"/>
          <w:szCs w:val="18"/>
        </w:rPr>
      </w:pPr>
      <w:r w:rsidRPr="00FA72DF">
        <w:rPr>
          <w:sz w:val="18"/>
          <w:szCs w:val="18"/>
        </w:rPr>
        <w:t>принятие решения;</w:t>
      </w:r>
    </w:p>
    <w:p w:rsidR="00FA72DF" w:rsidRPr="00FA72DF" w:rsidRDefault="00FA72DF" w:rsidP="00951245">
      <w:pPr>
        <w:ind w:left="0" w:firstLine="567"/>
        <w:rPr>
          <w:sz w:val="18"/>
          <w:szCs w:val="18"/>
        </w:rPr>
      </w:pPr>
      <w:r w:rsidRPr="00FA72DF">
        <w:rPr>
          <w:sz w:val="18"/>
          <w:szCs w:val="18"/>
        </w:rPr>
        <w:t>выдача результата;</w:t>
      </w:r>
    </w:p>
    <w:p w:rsidR="00FA72DF" w:rsidRPr="00FA72DF" w:rsidRDefault="00FA72DF" w:rsidP="00951245">
      <w:pPr>
        <w:ind w:left="0" w:firstLine="567"/>
        <w:rPr>
          <w:sz w:val="18"/>
          <w:szCs w:val="18"/>
        </w:rPr>
      </w:pPr>
      <w:r w:rsidRPr="00FA72DF">
        <w:rPr>
          <w:sz w:val="18"/>
          <w:szCs w:val="18"/>
        </w:rPr>
        <w:t>внесение результата муниципальной услуги в реестр юридически значимых записей.</w:t>
      </w:r>
    </w:p>
    <w:p w:rsidR="00FA72DF" w:rsidRPr="00FA72DF" w:rsidRDefault="00FA72DF" w:rsidP="00951245">
      <w:pPr>
        <w:ind w:left="0" w:firstLine="567"/>
        <w:rPr>
          <w:sz w:val="18"/>
          <w:szCs w:val="18"/>
        </w:rPr>
      </w:pPr>
      <w:r w:rsidRPr="00FA72DF">
        <w:rPr>
          <w:sz w:val="18"/>
          <w:szCs w:val="18"/>
        </w:rPr>
        <w:t xml:space="preserve">Перечень административных процедур (действий) при предоставлении муниципальной услуги в электронной форме.                        </w:t>
      </w:r>
    </w:p>
    <w:p w:rsidR="00FA72DF" w:rsidRPr="00FA72DF" w:rsidRDefault="00FA72DF" w:rsidP="00951245">
      <w:pPr>
        <w:ind w:left="0" w:firstLine="567"/>
        <w:rPr>
          <w:sz w:val="18"/>
          <w:szCs w:val="18"/>
        </w:rPr>
      </w:pPr>
      <w:r w:rsidRPr="00FA72DF">
        <w:rPr>
          <w:sz w:val="18"/>
          <w:szCs w:val="18"/>
        </w:rPr>
        <w:t>3.2.</w:t>
      </w:r>
      <w:r w:rsidRPr="00FA72DF">
        <w:rPr>
          <w:sz w:val="18"/>
          <w:szCs w:val="18"/>
        </w:rPr>
        <w:tab/>
        <w:t>При предоставлении муниципальной услуги в электронной форме заявителю обеспечиваются:</w:t>
      </w:r>
    </w:p>
    <w:p w:rsidR="00FA72DF" w:rsidRPr="00FA72DF" w:rsidRDefault="00FA72DF" w:rsidP="00951245">
      <w:pPr>
        <w:ind w:left="0" w:firstLine="567"/>
        <w:rPr>
          <w:sz w:val="18"/>
          <w:szCs w:val="18"/>
        </w:rPr>
      </w:pPr>
      <w:r w:rsidRPr="00FA72DF">
        <w:rPr>
          <w:sz w:val="18"/>
          <w:szCs w:val="18"/>
        </w:rPr>
        <w:lastRenderedPageBreak/>
        <w:t>получение информации о порядке и сроках предоставления муниципальной услуги;</w:t>
      </w:r>
    </w:p>
    <w:p w:rsidR="00FA72DF" w:rsidRPr="00FA72DF" w:rsidRDefault="00FA72DF" w:rsidP="00951245">
      <w:pPr>
        <w:ind w:left="0" w:firstLine="567"/>
        <w:rPr>
          <w:sz w:val="18"/>
          <w:szCs w:val="18"/>
        </w:rPr>
      </w:pPr>
      <w:r w:rsidRPr="00FA72DF">
        <w:rPr>
          <w:sz w:val="18"/>
          <w:szCs w:val="18"/>
        </w:rPr>
        <w:t>формирование заявления;</w:t>
      </w:r>
    </w:p>
    <w:p w:rsidR="00FA72DF" w:rsidRPr="00FA72DF" w:rsidRDefault="00FA72DF" w:rsidP="00951245">
      <w:pPr>
        <w:ind w:left="0" w:firstLine="567"/>
        <w:rPr>
          <w:sz w:val="18"/>
          <w:szCs w:val="18"/>
        </w:rPr>
      </w:pPr>
      <w:r w:rsidRPr="00FA72DF">
        <w:rPr>
          <w:sz w:val="18"/>
          <w:szCs w:val="18"/>
        </w:rPr>
        <w:t>прием и регистрация Уполномоченным органом заявления и иных документов, необходимых для предоставления  муниципальной услуги;</w:t>
      </w:r>
    </w:p>
    <w:p w:rsidR="00FA72DF" w:rsidRPr="00FA72DF" w:rsidRDefault="00FA72DF" w:rsidP="00951245">
      <w:pPr>
        <w:ind w:left="0" w:firstLine="567"/>
        <w:rPr>
          <w:sz w:val="18"/>
          <w:szCs w:val="18"/>
        </w:rPr>
      </w:pPr>
      <w:r w:rsidRPr="00FA72DF">
        <w:rPr>
          <w:sz w:val="18"/>
          <w:szCs w:val="18"/>
        </w:rPr>
        <w:t>получение результата предоставления муниципальной услуги;</w:t>
      </w:r>
    </w:p>
    <w:p w:rsidR="00FA72DF" w:rsidRPr="00FA72DF" w:rsidRDefault="00FA72DF" w:rsidP="00951245">
      <w:pPr>
        <w:ind w:left="0" w:firstLine="567"/>
        <w:rPr>
          <w:sz w:val="18"/>
          <w:szCs w:val="18"/>
        </w:rPr>
      </w:pPr>
      <w:r w:rsidRPr="00FA72DF">
        <w:rPr>
          <w:sz w:val="18"/>
          <w:szCs w:val="18"/>
        </w:rPr>
        <w:t>получение сведений о ходе рассмотрения заявления;</w:t>
      </w:r>
    </w:p>
    <w:p w:rsidR="00FA72DF" w:rsidRPr="00FA72DF" w:rsidRDefault="00FA72DF" w:rsidP="00951245">
      <w:pPr>
        <w:ind w:left="0" w:firstLine="567"/>
        <w:rPr>
          <w:sz w:val="18"/>
          <w:szCs w:val="18"/>
        </w:rPr>
      </w:pPr>
      <w:r w:rsidRPr="00FA72DF">
        <w:rPr>
          <w:sz w:val="18"/>
          <w:szCs w:val="18"/>
        </w:rPr>
        <w:t>осуществление оценки качества предоставления муниципальной услуги;</w:t>
      </w:r>
    </w:p>
    <w:p w:rsidR="00FA72DF" w:rsidRPr="00FA72DF" w:rsidRDefault="00FA72DF" w:rsidP="00951245">
      <w:pPr>
        <w:ind w:left="0" w:firstLine="567"/>
        <w:rPr>
          <w:sz w:val="18"/>
          <w:szCs w:val="18"/>
        </w:rPr>
      </w:pPr>
      <w:r w:rsidRPr="00FA72DF">
        <w:rPr>
          <w:sz w:val="18"/>
          <w:szCs w:val="1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FA72DF" w:rsidRPr="00FA72DF" w:rsidRDefault="00FA72DF" w:rsidP="00951245">
      <w:pPr>
        <w:ind w:left="0" w:firstLine="567"/>
        <w:rPr>
          <w:sz w:val="18"/>
          <w:szCs w:val="18"/>
        </w:rPr>
      </w:pPr>
      <w:r w:rsidRPr="00FA72DF">
        <w:rPr>
          <w:sz w:val="18"/>
          <w:szCs w:val="18"/>
        </w:rPr>
        <w:t xml:space="preserve">Порядок осуществления административных процедур (действий) </w:t>
      </w:r>
      <w:proofErr w:type="gramStart"/>
      <w:r w:rsidRPr="00FA72DF">
        <w:rPr>
          <w:sz w:val="18"/>
          <w:szCs w:val="18"/>
        </w:rPr>
        <w:t>в</w:t>
      </w:r>
      <w:proofErr w:type="gramEnd"/>
    </w:p>
    <w:p w:rsidR="00FA72DF" w:rsidRPr="00FA72DF" w:rsidRDefault="00FA72DF" w:rsidP="00951245">
      <w:pPr>
        <w:ind w:left="0" w:firstLine="567"/>
        <w:rPr>
          <w:sz w:val="18"/>
          <w:szCs w:val="18"/>
        </w:rPr>
      </w:pPr>
      <w:r w:rsidRPr="00FA72DF">
        <w:rPr>
          <w:sz w:val="18"/>
          <w:szCs w:val="18"/>
        </w:rPr>
        <w:t>электронной форме</w:t>
      </w:r>
    </w:p>
    <w:p w:rsidR="00FA72DF" w:rsidRPr="00FA72DF" w:rsidRDefault="00FA72DF" w:rsidP="00951245">
      <w:pPr>
        <w:ind w:left="0" w:firstLine="567"/>
        <w:rPr>
          <w:sz w:val="18"/>
          <w:szCs w:val="18"/>
        </w:rPr>
      </w:pPr>
      <w:r w:rsidRPr="00FA72DF">
        <w:rPr>
          <w:sz w:val="18"/>
          <w:szCs w:val="18"/>
        </w:rPr>
        <w:t>3.3.</w:t>
      </w:r>
      <w:r w:rsidRPr="00FA72DF">
        <w:rPr>
          <w:sz w:val="18"/>
          <w:szCs w:val="18"/>
        </w:rPr>
        <w:tab/>
        <w:t>Формирование заявления.</w:t>
      </w:r>
    </w:p>
    <w:p w:rsidR="00FA72DF" w:rsidRPr="00FA72DF" w:rsidRDefault="00FA72DF" w:rsidP="00951245">
      <w:pPr>
        <w:ind w:left="0" w:firstLine="567"/>
        <w:rPr>
          <w:sz w:val="18"/>
          <w:szCs w:val="18"/>
        </w:rPr>
      </w:pPr>
      <w:r w:rsidRPr="00FA72DF">
        <w:rPr>
          <w:sz w:val="18"/>
          <w:szCs w:val="1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FA72DF" w:rsidRPr="00FA72DF" w:rsidRDefault="00FA72DF" w:rsidP="00951245">
      <w:pPr>
        <w:ind w:left="0" w:firstLine="567"/>
        <w:rPr>
          <w:sz w:val="18"/>
          <w:szCs w:val="18"/>
        </w:rPr>
      </w:pPr>
      <w:r w:rsidRPr="00FA72DF">
        <w:rPr>
          <w:sz w:val="18"/>
          <w:szCs w:val="1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A72DF" w:rsidRPr="00FA72DF" w:rsidRDefault="00FA72DF" w:rsidP="00951245">
      <w:pPr>
        <w:ind w:left="0" w:firstLine="567"/>
        <w:rPr>
          <w:sz w:val="18"/>
          <w:szCs w:val="18"/>
        </w:rPr>
      </w:pPr>
      <w:r w:rsidRPr="00FA72DF">
        <w:rPr>
          <w:sz w:val="18"/>
          <w:szCs w:val="18"/>
        </w:rPr>
        <w:t>При формировании заявления заявителю обеспечивается:</w:t>
      </w:r>
    </w:p>
    <w:p w:rsidR="00FA72DF" w:rsidRPr="00FA72DF" w:rsidRDefault="00FA72DF" w:rsidP="00951245">
      <w:pPr>
        <w:ind w:left="0" w:firstLine="567"/>
        <w:rPr>
          <w:sz w:val="18"/>
          <w:szCs w:val="18"/>
        </w:rPr>
      </w:pPr>
      <w:r w:rsidRPr="00FA72DF">
        <w:rPr>
          <w:sz w:val="18"/>
          <w:szCs w:val="18"/>
        </w:rPr>
        <w:t>а)</w:t>
      </w:r>
      <w:r w:rsidRPr="00FA72DF">
        <w:rPr>
          <w:sz w:val="18"/>
          <w:szCs w:val="18"/>
        </w:rPr>
        <w:tab/>
        <w:t>возможность копирования и сохранения заявления и иных документов, указанных в пунктах 2.9 - 2.12 настоящего Административного регламента, необходимых для предоставления муниципальной услуги;</w:t>
      </w:r>
    </w:p>
    <w:p w:rsidR="00FA72DF" w:rsidRPr="00FA72DF" w:rsidRDefault="00FA72DF" w:rsidP="00951245">
      <w:pPr>
        <w:ind w:left="0" w:firstLine="567"/>
        <w:rPr>
          <w:sz w:val="18"/>
          <w:szCs w:val="18"/>
        </w:rPr>
      </w:pPr>
      <w:r w:rsidRPr="00FA72DF">
        <w:rPr>
          <w:sz w:val="18"/>
          <w:szCs w:val="18"/>
        </w:rPr>
        <w:t>б)</w:t>
      </w:r>
      <w:r w:rsidRPr="00FA72DF">
        <w:rPr>
          <w:sz w:val="18"/>
          <w:szCs w:val="18"/>
        </w:rPr>
        <w:tab/>
        <w:t>возможность печати на бумажном носителе копии электронной формы заявления;</w:t>
      </w:r>
    </w:p>
    <w:p w:rsidR="00FA72DF" w:rsidRPr="00FA72DF" w:rsidRDefault="00FA72DF" w:rsidP="00951245">
      <w:pPr>
        <w:ind w:left="0" w:firstLine="567"/>
        <w:rPr>
          <w:sz w:val="18"/>
          <w:szCs w:val="18"/>
        </w:rPr>
      </w:pPr>
      <w:r w:rsidRPr="00FA72DF">
        <w:rPr>
          <w:sz w:val="18"/>
          <w:szCs w:val="18"/>
        </w:rPr>
        <w:t>в)</w:t>
      </w:r>
      <w:r w:rsidRPr="00FA72DF">
        <w:rPr>
          <w:sz w:val="18"/>
          <w:szCs w:val="18"/>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FA72DF" w:rsidRPr="00FA72DF" w:rsidRDefault="00FA72DF" w:rsidP="00951245">
      <w:pPr>
        <w:ind w:left="0" w:firstLine="567"/>
        <w:rPr>
          <w:sz w:val="18"/>
          <w:szCs w:val="18"/>
        </w:rPr>
      </w:pPr>
      <w:r w:rsidRPr="00FA72DF">
        <w:rPr>
          <w:sz w:val="18"/>
          <w:szCs w:val="18"/>
        </w:rPr>
        <w:t>г)</w:t>
      </w:r>
      <w:r w:rsidRPr="00FA72DF">
        <w:rPr>
          <w:sz w:val="18"/>
          <w:szCs w:val="1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FA72DF" w:rsidRPr="00FA72DF" w:rsidRDefault="00FA72DF" w:rsidP="00951245">
      <w:pPr>
        <w:ind w:left="0" w:firstLine="567"/>
        <w:rPr>
          <w:sz w:val="18"/>
          <w:szCs w:val="18"/>
        </w:rPr>
      </w:pPr>
      <w:r w:rsidRPr="00FA72DF">
        <w:rPr>
          <w:sz w:val="18"/>
          <w:szCs w:val="18"/>
        </w:rPr>
        <w:t>д)</w:t>
      </w:r>
      <w:r w:rsidRPr="00FA72DF">
        <w:rPr>
          <w:sz w:val="18"/>
          <w:szCs w:val="18"/>
        </w:rPr>
        <w:tab/>
        <w:t xml:space="preserve">возможность вернуться на любой из этапов заполнения электронной формы заявления без </w:t>
      </w:r>
      <w:proofErr w:type="gramStart"/>
      <w:r w:rsidRPr="00FA72DF">
        <w:rPr>
          <w:sz w:val="18"/>
          <w:szCs w:val="18"/>
        </w:rPr>
        <w:t>потери</w:t>
      </w:r>
      <w:proofErr w:type="gramEnd"/>
      <w:r w:rsidRPr="00FA72DF">
        <w:rPr>
          <w:sz w:val="18"/>
          <w:szCs w:val="18"/>
        </w:rPr>
        <w:t xml:space="preserve"> ранее введенной информации;</w:t>
      </w:r>
    </w:p>
    <w:p w:rsidR="00FA72DF" w:rsidRPr="00FA72DF" w:rsidRDefault="00FA72DF" w:rsidP="00951245">
      <w:pPr>
        <w:ind w:left="0" w:firstLine="567"/>
        <w:rPr>
          <w:sz w:val="18"/>
          <w:szCs w:val="18"/>
        </w:rPr>
      </w:pPr>
      <w:r w:rsidRPr="00FA72DF">
        <w:rPr>
          <w:sz w:val="18"/>
          <w:szCs w:val="18"/>
        </w:rPr>
        <w:t>е)</w:t>
      </w:r>
      <w:r w:rsidRPr="00FA72DF">
        <w:rPr>
          <w:sz w:val="18"/>
          <w:szCs w:val="18"/>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FA72DF" w:rsidRPr="00FA72DF" w:rsidRDefault="00FA72DF" w:rsidP="00951245">
      <w:pPr>
        <w:ind w:left="0" w:firstLine="567"/>
        <w:rPr>
          <w:sz w:val="18"/>
          <w:szCs w:val="18"/>
        </w:rPr>
      </w:pPr>
      <w:r w:rsidRPr="00FA72DF">
        <w:rPr>
          <w:sz w:val="18"/>
          <w:szCs w:val="18"/>
        </w:rPr>
        <w:t xml:space="preserve">Сформированное и подписанное </w:t>
      </w:r>
      <w:proofErr w:type="gramStart"/>
      <w:r w:rsidRPr="00FA72DF">
        <w:rPr>
          <w:sz w:val="18"/>
          <w:szCs w:val="18"/>
        </w:rPr>
        <w:t>заявление</w:t>
      </w:r>
      <w:proofErr w:type="gramEnd"/>
      <w:r w:rsidRPr="00FA72DF">
        <w:rPr>
          <w:sz w:val="18"/>
          <w:szCs w:val="18"/>
        </w:rPr>
        <w:t xml:space="preserve"> и иные документы, необходимые для предоставления муниципальной услуги, направляются в Уполномоченный орган посредством ЕПГУ.</w:t>
      </w:r>
    </w:p>
    <w:p w:rsidR="00FA72DF" w:rsidRPr="00FA72DF" w:rsidRDefault="00FA72DF" w:rsidP="00951245">
      <w:pPr>
        <w:ind w:left="0" w:firstLine="567"/>
        <w:rPr>
          <w:sz w:val="18"/>
          <w:szCs w:val="18"/>
        </w:rPr>
      </w:pPr>
      <w:r w:rsidRPr="00FA72DF">
        <w:rPr>
          <w:sz w:val="18"/>
          <w:szCs w:val="18"/>
        </w:rPr>
        <w:t>3.4.</w:t>
      </w:r>
      <w:r w:rsidRPr="00FA72DF">
        <w:rPr>
          <w:sz w:val="18"/>
          <w:szCs w:val="18"/>
        </w:rPr>
        <w:tab/>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FA72DF" w:rsidRPr="00FA72DF" w:rsidRDefault="00FA72DF" w:rsidP="00951245">
      <w:pPr>
        <w:ind w:left="0" w:firstLine="567"/>
        <w:rPr>
          <w:sz w:val="18"/>
          <w:szCs w:val="18"/>
        </w:rPr>
      </w:pPr>
      <w:r w:rsidRPr="00FA72DF">
        <w:rPr>
          <w:sz w:val="18"/>
          <w:szCs w:val="18"/>
        </w:rPr>
        <w:t>а)</w:t>
      </w:r>
      <w:r w:rsidRPr="00FA72DF">
        <w:rPr>
          <w:sz w:val="18"/>
          <w:szCs w:val="18"/>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A72DF" w:rsidRPr="00FA72DF" w:rsidRDefault="00FA72DF" w:rsidP="00951245">
      <w:pPr>
        <w:ind w:left="0" w:firstLine="567"/>
        <w:rPr>
          <w:sz w:val="18"/>
          <w:szCs w:val="18"/>
        </w:rPr>
      </w:pPr>
      <w:r w:rsidRPr="00FA72DF">
        <w:rPr>
          <w:sz w:val="18"/>
          <w:szCs w:val="18"/>
        </w:rPr>
        <w:t>б)</w:t>
      </w:r>
      <w:r w:rsidRPr="00FA72DF">
        <w:rPr>
          <w:sz w:val="18"/>
          <w:szCs w:val="18"/>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FA72DF" w:rsidRPr="00FA72DF" w:rsidRDefault="00FA72DF" w:rsidP="00951245">
      <w:pPr>
        <w:ind w:left="0" w:firstLine="567"/>
        <w:rPr>
          <w:sz w:val="18"/>
          <w:szCs w:val="18"/>
        </w:rPr>
      </w:pPr>
      <w:r w:rsidRPr="00FA72DF">
        <w:rPr>
          <w:sz w:val="18"/>
          <w:szCs w:val="18"/>
        </w:rPr>
        <w:t>3.5.</w:t>
      </w:r>
      <w:r w:rsidRPr="00FA72DF">
        <w:rPr>
          <w:sz w:val="18"/>
          <w:szCs w:val="18"/>
        </w:rPr>
        <w:tab/>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FA72DF" w:rsidRPr="00FA72DF" w:rsidRDefault="00FA72DF" w:rsidP="00951245">
      <w:pPr>
        <w:ind w:left="0" w:firstLine="567"/>
        <w:rPr>
          <w:sz w:val="18"/>
          <w:szCs w:val="18"/>
        </w:rPr>
      </w:pPr>
      <w:r w:rsidRPr="00FA72DF">
        <w:rPr>
          <w:sz w:val="18"/>
          <w:szCs w:val="18"/>
        </w:rPr>
        <w:t>Ответственное должностное лицо:</w:t>
      </w:r>
    </w:p>
    <w:p w:rsidR="00FA72DF" w:rsidRPr="00FA72DF" w:rsidRDefault="00FA72DF" w:rsidP="00951245">
      <w:pPr>
        <w:ind w:left="0" w:firstLine="567"/>
        <w:rPr>
          <w:sz w:val="18"/>
          <w:szCs w:val="18"/>
        </w:rPr>
      </w:pPr>
      <w:r w:rsidRPr="00FA72DF">
        <w:rPr>
          <w:sz w:val="18"/>
          <w:szCs w:val="18"/>
        </w:rPr>
        <w:t>проверяет наличие электронных заявлений, поступивших с ЕПГУ, с периодом не реже 2 раз в день;</w:t>
      </w:r>
    </w:p>
    <w:p w:rsidR="00FA72DF" w:rsidRPr="00FA72DF" w:rsidRDefault="00FA72DF" w:rsidP="00951245">
      <w:pPr>
        <w:ind w:left="0" w:firstLine="567"/>
        <w:rPr>
          <w:sz w:val="18"/>
          <w:szCs w:val="18"/>
        </w:rPr>
      </w:pPr>
      <w:r w:rsidRPr="00FA72DF">
        <w:rPr>
          <w:sz w:val="18"/>
          <w:szCs w:val="18"/>
        </w:rPr>
        <w:t>рассматривает поступившие заявления и приложенные образы документов (документы);</w:t>
      </w:r>
    </w:p>
    <w:p w:rsidR="00FA72DF" w:rsidRPr="00FA72DF" w:rsidRDefault="00FA72DF" w:rsidP="00951245">
      <w:pPr>
        <w:ind w:left="0" w:firstLine="567"/>
        <w:rPr>
          <w:sz w:val="18"/>
          <w:szCs w:val="18"/>
        </w:rPr>
      </w:pPr>
      <w:r w:rsidRPr="00FA72DF">
        <w:rPr>
          <w:sz w:val="18"/>
          <w:szCs w:val="18"/>
        </w:rPr>
        <w:t>производит действия в соответствии с пунктом 3.4 настоящего Административного регламента.</w:t>
      </w:r>
    </w:p>
    <w:p w:rsidR="00FA72DF" w:rsidRPr="00FA72DF" w:rsidRDefault="00FA72DF" w:rsidP="00951245">
      <w:pPr>
        <w:ind w:left="0" w:firstLine="567"/>
        <w:rPr>
          <w:sz w:val="18"/>
          <w:szCs w:val="18"/>
        </w:rPr>
      </w:pPr>
      <w:r w:rsidRPr="00FA72DF">
        <w:rPr>
          <w:sz w:val="18"/>
          <w:szCs w:val="18"/>
        </w:rPr>
        <w:t>3.6.</w:t>
      </w:r>
      <w:r w:rsidRPr="00FA72DF">
        <w:rPr>
          <w:sz w:val="18"/>
          <w:szCs w:val="18"/>
        </w:rPr>
        <w:tab/>
        <w:t>Заявителю в качестве результата предоставления муниципальной услуги обеспечивается возможность получения документа:</w:t>
      </w:r>
    </w:p>
    <w:p w:rsidR="00FA72DF" w:rsidRPr="00FA72DF" w:rsidRDefault="00FA72DF" w:rsidP="00951245">
      <w:pPr>
        <w:ind w:left="0" w:firstLine="567"/>
        <w:rPr>
          <w:sz w:val="18"/>
          <w:szCs w:val="18"/>
        </w:rPr>
      </w:pPr>
      <w:r w:rsidRPr="00FA72DF">
        <w:rPr>
          <w:sz w:val="18"/>
          <w:szCs w:val="18"/>
        </w:rPr>
        <w:t>в форме электронного</w:t>
      </w:r>
      <w:r w:rsidRPr="00FA72DF">
        <w:rPr>
          <w:sz w:val="18"/>
          <w:szCs w:val="18"/>
        </w:rPr>
        <w:tab/>
        <w:t>документа, подписанного усиленной</w:t>
      </w:r>
    </w:p>
    <w:p w:rsidR="00FA72DF" w:rsidRPr="00FA72DF" w:rsidRDefault="00FA72DF" w:rsidP="00951245">
      <w:pPr>
        <w:ind w:left="0" w:firstLine="567"/>
        <w:rPr>
          <w:sz w:val="18"/>
          <w:szCs w:val="18"/>
        </w:rPr>
      </w:pPr>
      <w:r w:rsidRPr="00FA72DF">
        <w:rPr>
          <w:sz w:val="18"/>
          <w:szCs w:val="18"/>
        </w:rPr>
        <w:t>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FA72DF" w:rsidRPr="00FA72DF" w:rsidRDefault="00FA72DF" w:rsidP="00951245">
      <w:pPr>
        <w:ind w:left="0" w:firstLine="567"/>
        <w:rPr>
          <w:sz w:val="18"/>
          <w:szCs w:val="18"/>
        </w:rPr>
      </w:pPr>
      <w:r w:rsidRPr="00FA72DF">
        <w:rPr>
          <w:sz w:val="18"/>
          <w:szCs w:val="1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FA72DF" w:rsidRPr="00FA72DF" w:rsidRDefault="00FA72DF" w:rsidP="00951245">
      <w:pPr>
        <w:ind w:left="0" w:firstLine="567"/>
        <w:rPr>
          <w:sz w:val="18"/>
          <w:szCs w:val="18"/>
        </w:rPr>
      </w:pPr>
      <w:r w:rsidRPr="00FA72DF">
        <w:rPr>
          <w:sz w:val="18"/>
          <w:szCs w:val="18"/>
        </w:rPr>
        <w:t>3.7.</w:t>
      </w:r>
      <w:r w:rsidRPr="00FA72DF">
        <w:rPr>
          <w:sz w:val="18"/>
          <w:szCs w:val="18"/>
        </w:rPr>
        <w:tab/>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FA72DF" w:rsidRPr="00FA72DF" w:rsidRDefault="00FA72DF" w:rsidP="00951245">
      <w:pPr>
        <w:ind w:left="0" w:firstLine="567"/>
        <w:rPr>
          <w:sz w:val="18"/>
          <w:szCs w:val="18"/>
        </w:rPr>
      </w:pPr>
      <w:r w:rsidRPr="00FA72DF">
        <w:rPr>
          <w:sz w:val="18"/>
          <w:szCs w:val="18"/>
        </w:rPr>
        <w:t>При предоставлении муниципальной услуги в электронной форме заявителю направляется:</w:t>
      </w:r>
    </w:p>
    <w:p w:rsidR="00FA72DF" w:rsidRPr="00FA72DF" w:rsidRDefault="00FA72DF" w:rsidP="00951245">
      <w:pPr>
        <w:ind w:left="0" w:firstLine="567"/>
        <w:rPr>
          <w:sz w:val="18"/>
          <w:szCs w:val="18"/>
        </w:rPr>
      </w:pPr>
      <w:proofErr w:type="gramStart"/>
      <w:r w:rsidRPr="00FA72DF">
        <w:rPr>
          <w:sz w:val="18"/>
          <w:szCs w:val="18"/>
        </w:rPr>
        <w:t>а)</w:t>
      </w:r>
      <w:r w:rsidRPr="00FA72DF">
        <w:rPr>
          <w:sz w:val="18"/>
          <w:szCs w:val="18"/>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FA72DF" w:rsidRPr="00FA72DF" w:rsidRDefault="00FA72DF" w:rsidP="00951245">
      <w:pPr>
        <w:ind w:left="0" w:firstLine="567"/>
        <w:rPr>
          <w:sz w:val="18"/>
          <w:szCs w:val="18"/>
        </w:rPr>
      </w:pPr>
      <w:r w:rsidRPr="00FA72DF">
        <w:rPr>
          <w:sz w:val="18"/>
          <w:szCs w:val="18"/>
        </w:rPr>
        <w:t>б)</w:t>
      </w:r>
      <w:r w:rsidRPr="00FA72DF">
        <w:rPr>
          <w:sz w:val="18"/>
          <w:szCs w:val="1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A72DF" w:rsidRPr="00FA72DF" w:rsidRDefault="00FA72DF" w:rsidP="00951245">
      <w:pPr>
        <w:ind w:left="0" w:firstLine="567"/>
        <w:rPr>
          <w:sz w:val="18"/>
          <w:szCs w:val="18"/>
        </w:rPr>
      </w:pPr>
      <w:r w:rsidRPr="00FA72DF">
        <w:rPr>
          <w:sz w:val="18"/>
          <w:szCs w:val="18"/>
        </w:rPr>
        <w:t>3.8.</w:t>
      </w:r>
      <w:r w:rsidRPr="00FA72DF">
        <w:rPr>
          <w:sz w:val="18"/>
          <w:szCs w:val="18"/>
        </w:rPr>
        <w:tab/>
        <w:t>Оценка качества предоставления муниципальной услуги.</w:t>
      </w:r>
    </w:p>
    <w:p w:rsidR="00FA72DF" w:rsidRPr="00FA72DF" w:rsidRDefault="00FA72DF" w:rsidP="00951245">
      <w:pPr>
        <w:ind w:left="0" w:firstLine="567"/>
        <w:rPr>
          <w:sz w:val="18"/>
          <w:szCs w:val="18"/>
        </w:rPr>
      </w:pPr>
      <w:proofErr w:type="gramStart"/>
      <w:r w:rsidRPr="00FA72DF">
        <w:rPr>
          <w:sz w:val="18"/>
          <w:szCs w:val="1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w:t>
      </w:r>
      <w:r w:rsidRPr="00FA72DF">
        <w:rPr>
          <w:sz w:val="18"/>
          <w:szCs w:val="18"/>
        </w:rPr>
        <w:lastRenderedPageBreak/>
        <w:t>Российской Федерации от 12 декабря 2012</w:t>
      </w:r>
      <w:proofErr w:type="gramEnd"/>
      <w:r w:rsidRPr="00FA72DF">
        <w:rPr>
          <w:sz w:val="18"/>
          <w:szCs w:val="18"/>
        </w:rPr>
        <w:t xml:space="preserve"> года № 1284 «Об оценке гражданами эффективности деятельности руководителей территориальных органов федеральных органов исполнительной власти</w:t>
      </w:r>
      <w:r w:rsidRPr="00FA72DF">
        <w:rPr>
          <w:sz w:val="18"/>
          <w:szCs w:val="18"/>
        </w:rPr>
        <w:tab/>
        <w:t>(их</w:t>
      </w:r>
      <w:r w:rsidRPr="00FA72DF">
        <w:rPr>
          <w:sz w:val="18"/>
          <w:szCs w:val="18"/>
        </w:rPr>
        <w:tab/>
        <w:t>структурных подразделений)</w:t>
      </w:r>
      <w:r w:rsidRPr="00FA72DF">
        <w:rPr>
          <w:sz w:val="18"/>
          <w:szCs w:val="18"/>
        </w:rPr>
        <w:tab/>
        <w:t>и территориальных органов</w:t>
      </w:r>
    </w:p>
    <w:p w:rsidR="00FA72DF" w:rsidRPr="00FA72DF" w:rsidRDefault="00FA72DF" w:rsidP="00951245">
      <w:pPr>
        <w:ind w:left="0" w:firstLine="567"/>
        <w:rPr>
          <w:sz w:val="18"/>
          <w:szCs w:val="18"/>
        </w:rPr>
      </w:pPr>
      <w:r w:rsidRPr="00FA72DF">
        <w:rPr>
          <w:sz w:val="18"/>
          <w:szCs w:val="18"/>
        </w:rPr>
        <w:t>государственных внебюджетных фондов (их региональных отделений) с учетом качества предоставления муниципальных</w:t>
      </w:r>
      <w:r w:rsidRPr="00FA72DF">
        <w:rPr>
          <w:sz w:val="18"/>
          <w:szCs w:val="18"/>
        </w:rPr>
        <w:tab/>
        <w:t>услуг,</w:t>
      </w:r>
      <w:r w:rsidRPr="00FA72DF">
        <w:rPr>
          <w:sz w:val="18"/>
          <w:szCs w:val="18"/>
        </w:rPr>
        <w:tab/>
        <w:t>руководителей</w:t>
      </w:r>
    </w:p>
    <w:p w:rsidR="00FA72DF" w:rsidRPr="00FA72DF" w:rsidRDefault="00FA72DF" w:rsidP="00951245">
      <w:pPr>
        <w:ind w:left="0" w:firstLine="567"/>
        <w:rPr>
          <w:sz w:val="18"/>
          <w:szCs w:val="18"/>
        </w:rPr>
      </w:pPr>
      <w:r w:rsidRPr="00FA72DF">
        <w:rPr>
          <w:sz w:val="18"/>
          <w:szCs w:val="18"/>
        </w:rPr>
        <w:t>многофункциональных центров</w:t>
      </w:r>
      <w:r w:rsidRPr="00FA72DF">
        <w:rPr>
          <w:sz w:val="18"/>
          <w:szCs w:val="18"/>
        </w:rPr>
        <w:tab/>
        <w:t>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w:t>
      </w:r>
      <w:r w:rsidRPr="00FA72DF">
        <w:rPr>
          <w:sz w:val="18"/>
          <w:szCs w:val="18"/>
        </w:rPr>
        <w:tab/>
        <w:t>руководителями</w:t>
      </w:r>
      <w:r w:rsidRPr="00FA72DF">
        <w:rPr>
          <w:sz w:val="18"/>
          <w:szCs w:val="18"/>
        </w:rPr>
        <w:tab/>
        <w:t>своих должностных</w:t>
      </w:r>
    </w:p>
    <w:p w:rsidR="00FA72DF" w:rsidRPr="00FA72DF" w:rsidRDefault="00FA72DF" w:rsidP="00951245">
      <w:pPr>
        <w:ind w:left="0" w:firstLine="567"/>
        <w:rPr>
          <w:sz w:val="18"/>
          <w:szCs w:val="18"/>
        </w:rPr>
      </w:pPr>
      <w:r w:rsidRPr="00FA72DF">
        <w:rPr>
          <w:sz w:val="18"/>
          <w:szCs w:val="18"/>
        </w:rPr>
        <w:t>обязанностей».</w:t>
      </w:r>
    </w:p>
    <w:p w:rsidR="00FA72DF" w:rsidRPr="00FA72DF" w:rsidRDefault="00FA72DF" w:rsidP="00951245">
      <w:pPr>
        <w:ind w:left="0" w:firstLine="567"/>
        <w:rPr>
          <w:sz w:val="18"/>
          <w:szCs w:val="18"/>
        </w:rPr>
      </w:pPr>
      <w:r w:rsidRPr="00FA72DF">
        <w:rPr>
          <w:sz w:val="18"/>
          <w:szCs w:val="18"/>
        </w:rPr>
        <w:t>3.9.</w:t>
      </w:r>
      <w:r w:rsidRPr="00FA72DF">
        <w:rPr>
          <w:sz w:val="18"/>
          <w:szCs w:val="18"/>
        </w:rPr>
        <w:tab/>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w:t>
      </w:r>
      <w:r w:rsidRPr="00FA72DF">
        <w:rPr>
          <w:sz w:val="18"/>
          <w:szCs w:val="18"/>
        </w:rPr>
        <w:tab/>
        <w:t>«О</w:t>
      </w:r>
      <w:r w:rsidRPr="00FA72DF">
        <w:rPr>
          <w:sz w:val="18"/>
          <w:szCs w:val="18"/>
        </w:rPr>
        <w:tab/>
        <w:t>федеральной государственной информационной системе,</w:t>
      </w:r>
    </w:p>
    <w:p w:rsidR="00FA72DF" w:rsidRPr="00FA72DF" w:rsidRDefault="00FA72DF" w:rsidP="00951245">
      <w:pPr>
        <w:ind w:left="0" w:firstLine="567"/>
        <w:rPr>
          <w:sz w:val="18"/>
          <w:szCs w:val="18"/>
        </w:rPr>
      </w:pPr>
      <w:proofErr w:type="gramStart"/>
      <w:r w:rsidRPr="00FA72DF">
        <w:rPr>
          <w:sz w:val="18"/>
          <w:szCs w:val="18"/>
        </w:rPr>
        <w:t>обеспечивающей</w:t>
      </w:r>
      <w:proofErr w:type="gramEnd"/>
      <w:r w:rsidRPr="00FA72DF">
        <w:rPr>
          <w:sz w:val="18"/>
          <w:szCs w:val="18"/>
        </w:rPr>
        <w:t xml:space="preserve"> процесс досудебного, (внесудебного) обжалования решений и действий (бездействия), совершенных при предоставлении  муниципальных услуг.</w:t>
      </w:r>
    </w:p>
    <w:p w:rsidR="00FA72DF" w:rsidRPr="00FA72DF" w:rsidRDefault="00FA72DF" w:rsidP="00951245">
      <w:pPr>
        <w:ind w:left="0" w:firstLine="567"/>
        <w:rPr>
          <w:sz w:val="18"/>
          <w:szCs w:val="18"/>
        </w:rPr>
      </w:pPr>
      <w:r w:rsidRPr="00FA72DF">
        <w:rPr>
          <w:sz w:val="18"/>
          <w:szCs w:val="18"/>
        </w:rPr>
        <w:t xml:space="preserve">Порядок исправления допущенных опечаток и ошибок в выданных в результате предоставления </w:t>
      </w:r>
      <w:proofErr w:type="gramStart"/>
      <w:r w:rsidRPr="00FA72DF">
        <w:rPr>
          <w:sz w:val="18"/>
          <w:szCs w:val="18"/>
        </w:rPr>
        <w:t>муниципальной</w:t>
      </w:r>
      <w:proofErr w:type="gramEnd"/>
    </w:p>
    <w:p w:rsidR="00FA72DF" w:rsidRPr="00FA72DF" w:rsidRDefault="00FA72DF" w:rsidP="00951245">
      <w:pPr>
        <w:ind w:left="0" w:firstLine="567"/>
        <w:rPr>
          <w:sz w:val="18"/>
          <w:szCs w:val="18"/>
        </w:rPr>
      </w:pPr>
      <w:r w:rsidRPr="00FA72DF">
        <w:rPr>
          <w:sz w:val="18"/>
          <w:szCs w:val="18"/>
        </w:rPr>
        <w:t xml:space="preserve">услуги </w:t>
      </w:r>
      <w:proofErr w:type="gramStart"/>
      <w:r w:rsidRPr="00FA72DF">
        <w:rPr>
          <w:sz w:val="18"/>
          <w:szCs w:val="18"/>
        </w:rPr>
        <w:t>документах</w:t>
      </w:r>
      <w:proofErr w:type="gramEnd"/>
    </w:p>
    <w:p w:rsidR="00FA72DF" w:rsidRPr="00FA72DF" w:rsidRDefault="00FA72DF" w:rsidP="00951245">
      <w:pPr>
        <w:ind w:left="0" w:firstLine="567"/>
        <w:rPr>
          <w:sz w:val="18"/>
          <w:szCs w:val="18"/>
        </w:rPr>
      </w:pPr>
      <w:r w:rsidRPr="00FA72DF">
        <w:rPr>
          <w:sz w:val="18"/>
          <w:szCs w:val="18"/>
        </w:rPr>
        <w:t>3.10.</w:t>
      </w:r>
      <w:r w:rsidRPr="00FA72DF">
        <w:rPr>
          <w:sz w:val="18"/>
          <w:szCs w:val="18"/>
        </w:rPr>
        <w:tab/>
      </w:r>
      <w:proofErr w:type="gramStart"/>
      <w:r w:rsidRPr="00FA72DF">
        <w:rPr>
          <w:sz w:val="18"/>
          <w:szCs w:val="18"/>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roofErr w:type="gramEnd"/>
    </w:p>
    <w:p w:rsidR="00FA72DF" w:rsidRPr="00FA72DF" w:rsidRDefault="00FA72DF" w:rsidP="00951245">
      <w:pPr>
        <w:ind w:left="0" w:firstLine="567"/>
        <w:rPr>
          <w:sz w:val="18"/>
          <w:szCs w:val="18"/>
        </w:rPr>
      </w:pPr>
      <w:r w:rsidRPr="00FA72DF">
        <w:rPr>
          <w:sz w:val="18"/>
          <w:szCs w:val="18"/>
        </w:rPr>
        <w:t>3.11.</w:t>
      </w:r>
      <w:r w:rsidRPr="00FA72DF">
        <w:rPr>
          <w:sz w:val="18"/>
          <w:szCs w:val="18"/>
        </w:rPr>
        <w:tab/>
        <w:t>Основания отказа в приеме заявления об исправлении опечаток и ошибок указаны в пункте 2.13 настоящего Административного регламента.</w:t>
      </w:r>
    </w:p>
    <w:p w:rsidR="00FA72DF" w:rsidRPr="00FA72DF" w:rsidRDefault="00FA72DF" w:rsidP="00951245">
      <w:pPr>
        <w:ind w:left="0" w:firstLine="567"/>
        <w:rPr>
          <w:sz w:val="18"/>
          <w:szCs w:val="18"/>
        </w:rPr>
      </w:pPr>
      <w:r w:rsidRPr="00FA72DF">
        <w:rPr>
          <w:sz w:val="18"/>
          <w:szCs w:val="18"/>
        </w:rPr>
        <w:t>3.12.</w:t>
      </w:r>
      <w:r w:rsidRPr="00FA72DF">
        <w:rPr>
          <w:sz w:val="18"/>
          <w:szCs w:val="18"/>
        </w:rPr>
        <w:tab/>
      </w:r>
      <w:proofErr w:type="gramStart"/>
      <w:r w:rsidRPr="00FA72DF">
        <w:rPr>
          <w:sz w:val="18"/>
          <w:szCs w:val="18"/>
        </w:rPr>
        <w:t>Исправление допущенных опечаток и ошибок в выданных в результате</w:t>
      </w:r>
      <w:proofErr w:type="gramEnd"/>
    </w:p>
    <w:p w:rsidR="00FA72DF" w:rsidRPr="00FA72DF" w:rsidRDefault="00FA72DF" w:rsidP="00951245">
      <w:pPr>
        <w:ind w:left="0" w:firstLine="567"/>
        <w:rPr>
          <w:sz w:val="18"/>
          <w:szCs w:val="18"/>
        </w:rPr>
      </w:pPr>
      <w:r w:rsidRPr="00FA72DF">
        <w:rPr>
          <w:sz w:val="18"/>
          <w:szCs w:val="18"/>
        </w:rPr>
        <w:t xml:space="preserve">предоставления муниципальной услуги </w:t>
      </w:r>
      <w:proofErr w:type="gramStart"/>
      <w:r w:rsidRPr="00FA72DF">
        <w:rPr>
          <w:sz w:val="18"/>
          <w:szCs w:val="18"/>
        </w:rPr>
        <w:t>документах</w:t>
      </w:r>
      <w:proofErr w:type="gramEnd"/>
      <w:r w:rsidRPr="00FA72DF">
        <w:rPr>
          <w:sz w:val="18"/>
          <w:szCs w:val="18"/>
        </w:rPr>
        <w:t xml:space="preserve"> осуществляется в следующем порядке:</w:t>
      </w:r>
    </w:p>
    <w:p w:rsidR="00FA72DF" w:rsidRPr="00FA72DF" w:rsidRDefault="00FA72DF" w:rsidP="00951245">
      <w:pPr>
        <w:ind w:left="0" w:firstLine="567"/>
        <w:rPr>
          <w:sz w:val="18"/>
          <w:szCs w:val="18"/>
        </w:rPr>
      </w:pPr>
      <w:r w:rsidRPr="00FA72DF">
        <w:rPr>
          <w:sz w:val="18"/>
          <w:szCs w:val="18"/>
        </w:rPr>
        <w:t>3.13.1.</w:t>
      </w:r>
      <w:r w:rsidRPr="00FA72DF">
        <w:rPr>
          <w:sz w:val="18"/>
          <w:szCs w:val="18"/>
        </w:rPr>
        <w:tab/>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FA72DF" w:rsidRPr="00FA72DF" w:rsidRDefault="00FA72DF" w:rsidP="00951245">
      <w:pPr>
        <w:ind w:left="0" w:firstLine="567"/>
        <w:rPr>
          <w:sz w:val="18"/>
          <w:szCs w:val="18"/>
        </w:rPr>
      </w:pPr>
      <w:r w:rsidRPr="00FA72DF">
        <w:rPr>
          <w:sz w:val="18"/>
          <w:szCs w:val="18"/>
        </w:rPr>
        <w:t>3.13.2.</w:t>
      </w:r>
      <w:r w:rsidRPr="00FA72DF">
        <w:rPr>
          <w:sz w:val="18"/>
          <w:szCs w:val="18"/>
        </w:rPr>
        <w:tab/>
        <w:t xml:space="preserve">Уполномоченный орган при получении заявления, указанного </w:t>
      </w:r>
      <w:proofErr w:type="gramStart"/>
      <w:r w:rsidRPr="00FA72DF">
        <w:rPr>
          <w:sz w:val="18"/>
          <w:szCs w:val="18"/>
        </w:rPr>
        <w:t>в</w:t>
      </w:r>
      <w:proofErr w:type="gramEnd"/>
    </w:p>
    <w:p w:rsidR="00FA72DF" w:rsidRPr="00FA72DF" w:rsidRDefault="00FA72DF" w:rsidP="00951245">
      <w:pPr>
        <w:ind w:left="0" w:firstLine="567"/>
        <w:rPr>
          <w:sz w:val="18"/>
          <w:szCs w:val="18"/>
        </w:rPr>
      </w:pPr>
      <w:proofErr w:type="gramStart"/>
      <w:r w:rsidRPr="00FA72DF">
        <w:rPr>
          <w:sz w:val="18"/>
          <w:szCs w:val="18"/>
        </w:rPr>
        <w:t>подпункте</w:t>
      </w:r>
      <w:proofErr w:type="gramEnd"/>
      <w:r w:rsidRPr="00FA72DF">
        <w:rPr>
          <w:sz w:val="18"/>
          <w:szCs w:val="18"/>
        </w:rPr>
        <w:t xml:space="preserve"> 3.13.1 пункта 3.13</w:t>
      </w:r>
      <w:r w:rsidRPr="00FA72DF">
        <w:rPr>
          <w:sz w:val="18"/>
          <w:szCs w:val="18"/>
        </w:rPr>
        <w:tab/>
        <w:t>настоящего подраздела, рассматривает</w:t>
      </w:r>
    </w:p>
    <w:p w:rsidR="00FA72DF" w:rsidRPr="00FA72DF" w:rsidRDefault="00FA72DF" w:rsidP="00951245">
      <w:pPr>
        <w:ind w:left="0" w:firstLine="567"/>
        <w:rPr>
          <w:sz w:val="18"/>
          <w:szCs w:val="18"/>
        </w:rPr>
      </w:pPr>
      <w:r w:rsidRPr="00FA72DF">
        <w:rPr>
          <w:sz w:val="18"/>
          <w:szCs w:val="18"/>
        </w:rPr>
        <w:t>необходимость внесения соответствующих изменений в документы, являющиеся результатом предоставления муниципальной услуги.</w:t>
      </w:r>
    </w:p>
    <w:p w:rsidR="00FA72DF" w:rsidRPr="00FA72DF" w:rsidRDefault="00FA72DF" w:rsidP="00951245">
      <w:pPr>
        <w:ind w:left="0" w:firstLine="567"/>
        <w:rPr>
          <w:sz w:val="18"/>
          <w:szCs w:val="18"/>
        </w:rPr>
      </w:pPr>
      <w:r w:rsidRPr="00FA72DF">
        <w:rPr>
          <w:sz w:val="18"/>
          <w:szCs w:val="18"/>
        </w:rPr>
        <w:t>3.13.3.</w:t>
      </w:r>
      <w:r w:rsidRPr="00FA72DF">
        <w:rPr>
          <w:sz w:val="18"/>
          <w:szCs w:val="18"/>
        </w:rPr>
        <w:tab/>
        <w:t>Уполномоченный орган обеспечивает устранение опечаток и ошибок в документах, являющихся результатом предоставления муниципальной услуги.</w:t>
      </w:r>
    </w:p>
    <w:p w:rsidR="00FA72DF" w:rsidRPr="00FA72DF" w:rsidRDefault="00FA72DF" w:rsidP="00951245">
      <w:pPr>
        <w:ind w:left="0" w:firstLine="567"/>
        <w:rPr>
          <w:sz w:val="18"/>
          <w:szCs w:val="18"/>
        </w:rPr>
      </w:pPr>
      <w:r w:rsidRPr="00FA72DF">
        <w:rPr>
          <w:sz w:val="18"/>
          <w:szCs w:val="18"/>
        </w:rPr>
        <w:t>3.13.4.</w:t>
      </w:r>
      <w:r w:rsidRPr="00FA72DF">
        <w:rPr>
          <w:sz w:val="18"/>
          <w:szCs w:val="18"/>
        </w:rPr>
        <w:tab/>
        <w:t xml:space="preserve">Срок устранения опечаток и ошибок не должен превышать 3 (трех) рабочих дней </w:t>
      </w:r>
      <w:proofErr w:type="gramStart"/>
      <w:r w:rsidRPr="00FA72DF">
        <w:rPr>
          <w:sz w:val="18"/>
          <w:szCs w:val="18"/>
        </w:rPr>
        <w:t>с даты регистрации</w:t>
      </w:r>
      <w:proofErr w:type="gramEnd"/>
      <w:r w:rsidRPr="00FA72DF">
        <w:rPr>
          <w:sz w:val="18"/>
          <w:szCs w:val="18"/>
        </w:rPr>
        <w:t xml:space="preserve"> заявления, указанного в подпункте 3.13.1 пункта 3.13 настоящего подраздела.</w:t>
      </w:r>
    </w:p>
    <w:p w:rsidR="00FA72DF" w:rsidRPr="00FA72DF" w:rsidRDefault="00FA72DF" w:rsidP="00951245">
      <w:pPr>
        <w:ind w:left="0" w:firstLine="567"/>
        <w:rPr>
          <w:sz w:val="18"/>
          <w:szCs w:val="18"/>
        </w:rPr>
      </w:pPr>
      <w:r w:rsidRPr="00FA72DF">
        <w:rPr>
          <w:sz w:val="18"/>
          <w:szCs w:val="18"/>
        </w:rPr>
        <w:t xml:space="preserve">  IV. Формы </w:t>
      </w:r>
      <w:proofErr w:type="gramStart"/>
      <w:r w:rsidRPr="00FA72DF">
        <w:rPr>
          <w:sz w:val="18"/>
          <w:szCs w:val="18"/>
        </w:rPr>
        <w:t>контроля за</w:t>
      </w:r>
      <w:proofErr w:type="gramEnd"/>
      <w:r w:rsidRPr="00FA72DF">
        <w:rPr>
          <w:sz w:val="18"/>
          <w:szCs w:val="18"/>
        </w:rPr>
        <w:t xml:space="preserve"> исполнением административного регламента</w:t>
      </w:r>
    </w:p>
    <w:p w:rsidR="00FA72DF" w:rsidRPr="00FA72DF" w:rsidRDefault="00FA72DF" w:rsidP="00951245">
      <w:pPr>
        <w:ind w:left="0" w:firstLine="567"/>
        <w:rPr>
          <w:sz w:val="18"/>
          <w:szCs w:val="18"/>
        </w:rPr>
      </w:pPr>
      <w:r w:rsidRPr="00FA72DF">
        <w:rPr>
          <w:sz w:val="18"/>
          <w:szCs w:val="18"/>
        </w:rPr>
        <w:t xml:space="preserve">Порядок осуществления текущего </w:t>
      </w:r>
      <w:proofErr w:type="gramStart"/>
      <w:r w:rsidRPr="00FA72DF">
        <w:rPr>
          <w:sz w:val="18"/>
          <w:szCs w:val="18"/>
        </w:rPr>
        <w:t>контроля за</w:t>
      </w:r>
      <w:proofErr w:type="gramEnd"/>
      <w:r w:rsidRPr="00FA72DF">
        <w:rPr>
          <w:sz w:val="18"/>
          <w:szCs w:val="18"/>
        </w:rPr>
        <w:t xml:space="preserve"> соблюдением</w:t>
      </w:r>
    </w:p>
    <w:p w:rsidR="00FA72DF" w:rsidRPr="00FA72DF" w:rsidRDefault="00FA72DF" w:rsidP="00951245">
      <w:pPr>
        <w:ind w:left="0" w:firstLine="567"/>
        <w:rPr>
          <w:sz w:val="18"/>
          <w:szCs w:val="18"/>
        </w:rPr>
      </w:pPr>
      <w:r w:rsidRPr="00FA72DF">
        <w:rPr>
          <w:sz w:val="18"/>
          <w:szCs w:val="18"/>
        </w:rPr>
        <w:t>и исполнением ответственными должностными лицами положений</w:t>
      </w:r>
    </w:p>
    <w:p w:rsidR="00FA72DF" w:rsidRPr="00FA72DF" w:rsidRDefault="00FA72DF" w:rsidP="00951245">
      <w:pPr>
        <w:ind w:left="0" w:firstLine="567"/>
        <w:rPr>
          <w:sz w:val="18"/>
          <w:szCs w:val="18"/>
        </w:rPr>
      </w:pPr>
      <w:r w:rsidRPr="00FA72DF">
        <w:rPr>
          <w:sz w:val="18"/>
          <w:szCs w:val="18"/>
        </w:rPr>
        <w:t>регламента и иных нормативных правовых актов,</w:t>
      </w:r>
    </w:p>
    <w:p w:rsidR="00FA72DF" w:rsidRPr="00FA72DF" w:rsidRDefault="00FA72DF" w:rsidP="00951245">
      <w:pPr>
        <w:ind w:left="0" w:firstLine="567"/>
        <w:rPr>
          <w:sz w:val="18"/>
          <w:szCs w:val="18"/>
        </w:rPr>
      </w:pPr>
      <w:r w:rsidRPr="00FA72DF">
        <w:rPr>
          <w:sz w:val="18"/>
          <w:szCs w:val="18"/>
        </w:rPr>
        <w:t>устанавливающих требования к предоставлению муниципальной услуги, а также принятием ими решений</w:t>
      </w:r>
    </w:p>
    <w:p w:rsidR="00FA72DF" w:rsidRPr="00FA72DF" w:rsidRDefault="00FA72DF" w:rsidP="00951245">
      <w:pPr>
        <w:ind w:left="0" w:firstLine="567"/>
        <w:rPr>
          <w:sz w:val="18"/>
          <w:szCs w:val="18"/>
        </w:rPr>
      </w:pPr>
      <w:r w:rsidRPr="00FA72DF">
        <w:rPr>
          <w:sz w:val="18"/>
          <w:szCs w:val="18"/>
        </w:rPr>
        <w:t>4.1.</w:t>
      </w:r>
      <w:r w:rsidRPr="00FA72DF">
        <w:rPr>
          <w:sz w:val="18"/>
          <w:szCs w:val="18"/>
        </w:rPr>
        <w:tab/>
        <w:t xml:space="preserve">Текущий </w:t>
      </w:r>
      <w:proofErr w:type="gramStart"/>
      <w:r w:rsidRPr="00FA72DF">
        <w:rPr>
          <w:sz w:val="18"/>
          <w:szCs w:val="18"/>
        </w:rPr>
        <w:t>контроль за</w:t>
      </w:r>
      <w:proofErr w:type="gramEnd"/>
      <w:r w:rsidRPr="00FA72DF">
        <w:rPr>
          <w:sz w:val="18"/>
          <w:szCs w:val="18"/>
        </w:rPr>
        <w:t xml:space="preserve"> соблюдением и исполнением настоящего Административного регламента,</w:t>
      </w:r>
      <w:r w:rsidRPr="00FA72DF">
        <w:rPr>
          <w:sz w:val="18"/>
          <w:szCs w:val="18"/>
        </w:rPr>
        <w:tab/>
        <w:t>иных нормативных правовых</w:t>
      </w:r>
      <w:r w:rsidRPr="00FA72DF">
        <w:rPr>
          <w:sz w:val="18"/>
          <w:szCs w:val="18"/>
        </w:rPr>
        <w:tab/>
        <w:t>актов,</w:t>
      </w:r>
    </w:p>
    <w:p w:rsidR="00FA72DF" w:rsidRPr="00FA72DF" w:rsidRDefault="00FA72DF" w:rsidP="00951245">
      <w:pPr>
        <w:ind w:left="0" w:firstLine="567"/>
        <w:rPr>
          <w:sz w:val="18"/>
          <w:szCs w:val="18"/>
        </w:rPr>
      </w:pPr>
      <w:proofErr w:type="gramStart"/>
      <w:r w:rsidRPr="00FA72DF">
        <w:rPr>
          <w:sz w:val="18"/>
          <w:szCs w:val="18"/>
        </w:rPr>
        <w:t>устанавливающих</w:t>
      </w:r>
      <w:proofErr w:type="gramEnd"/>
      <w:r w:rsidRPr="00FA72DF">
        <w:rPr>
          <w:sz w:val="18"/>
          <w:szCs w:val="18"/>
        </w:rPr>
        <w:t xml:space="preserve">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A72DF" w:rsidRPr="00FA72DF" w:rsidRDefault="00FA72DF" w:rsidP="00951245">
      <w:pPr>
        <w:ind w:left="0" w:firstLine="567"/>
        <w:rPr>
          <w:sz w:val="18"/>
          <w:szCs w:val="18"/>
        </w:rPr>
      </w:pPr>
      <w:r w:rsidRPr="00FA72DF">
        <w:rPr>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FA72DF" w:rsidRPr="00FA72DF" w:rsidRDefault="00FA72DF" w:rsidP="00951245">
      <w:pPr>
        <w:ind w:left="0" w:firstLine="567"/>
        <w:rPr>
          <w:sz w:val="18"/>
          <w:szCs w:val="18"/>
        </w:rPr>
      </w:pPr>
      <w:r w:rsidRPr="00FA72DF">
        <w:rPr>
          <w:sz w:val="18"/>
          <w:szCs w:val="18"/>
        </w:rPr>
        <w:t>Текущий контроль осуществляется путем проведения проверок:</w:t>
      </w:r>
    </w:p>
    <w:p w:rsidR="00FA72DF" w:rsidRPr="00FA72DF" w:rsidRDefault="00FA72DF" w:rsidP="00951245">
      <w:pPr>
        <w:ind w:left="0" w:firstLine="567"/>
        <w:rPr>
          <w:sz w:val="18"/>
          <w:szCs w:val="18"/>
        </w:rPr>
      </w:pPr>
      <w:r w:rsidRPr="00FA72DF">
        <w:rPr>
          <w:sz w:val="18"/>
          <w:szCs w:val="18"/>
        </w:rPr>
        <w:t>решений о предоставлении (об отказе в предоставлении) муниципальной услуги;</w:t>
      </w:r>
    </w:p>
    <w:p w:rsidR="00FA72DF" w:rsidRPr="00FA72DF" w:rsidRDefault="00FA72DF" w:rsidP="00951245">
      <w:pPr>
        <w:ind w:left="0" w:firstLine="567"/>
        <w:rPr>
          <w:sz w:val="18"/>
          <w:szCs w:val="18"/>
        </w:rPr>
      </w:pPr>
      <w:r w:rsidRPr="00FA72DF">
        <w:rPr>
          <w:sz w:val="18"/>
          <w:szCs w:val="18"/>
        </w:rPr>
        <w:t>выявления и устранения нарушений прав граждан;</w:t>
      </w:r>
    </w:p>
    <w:p w:rsidR="00FA72DF" w:rsidRPr="00FA72DF" w:rsidRDefault="00FA72DF" w:rsidP="00951245">
      <w:pPr>
        <w:ind w:left="0" w:firstLine="567"/>
        <w:rPr>
          <w:sz w:val="18"/>
          <w:szCs w:val="18"/>
        </w:rPr>
      </w:pPr>
      <w:r w:rsidRPr="00FA72DF">
        <w:rPr>
          <w:sz w:val="18"/>
          <w:szCs w:val="1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A72DF" w:rsidRPr="00FA72DF" w:rsidRDefault="00FA72DF" w:rsidP="00951245">
      <w:pPr>
        <w:ind w:left="0" w:firstLine="567"/>
        <w:rPr>
          <w:sz w:val="18"/>
          <w:szCs w:val="18"/>
        </w:rPr>
      </w:pPr>
      <w:r w:rsidRPr="00FA72DF">
        <w:rPr>
          <w:sz w:val="18"/>
          <w:szCs w:val="18"/>
        </w:rPr>
        <w:t xml:space="preserve">Порядок и периодичность осуществления </w:t>
      </w:r>
      <w:proofErr w:type="gramStart"/>
      <w:r w:rsidRPr="00FA72DF">
        <w:rPr>
          <w:sz w:val="18"/>
          <w:szCs w:val="18"/>
        </w:rPr>
        <w:t>плановых</w:t>
      </w:r>
      <w:proofErr w:type="gramEnd"/>
      <w:r w:rsidRPr="00FA72DF">
        <w:rPr>
          <w:sz w:val="18"/>
          <w:szCs w:val="18"/>
        </w:rPr>
        <w:t xml:space="preserve"> и внеплановых</w:t>
      </w:r>
    </w:p>
    <w:p w:rsidR="00FA72DF" w:rsidRPr="00FA72DF" w:rsidRDefault="00FA72DF" w:rsidP="00951245">
      <w:pPr>
        <w:ind w:left="0" w:firstLine="567"/>
        <w:rPr>
          <w:sz w:val="18"/>
          <w:szCs w:val="18"/>
        </w:rPr>
      </w:pPr>
      <w:r w:rsidRPr="00FA72DF">
        <w:rPr>
          <w:sz w:val="18"/>
          <w:szCs w:val="18"/>
        </w:rPr>
        <w:t xml:space="preserve">проверок полноты и качества предоставления муниципальной услуги, в том числе порядок и формы </w:t>
      </w:r>
      <w:proofErr w:type="gramStart"/>
      <w:r w:rsidRPr="00FA72DF">
        <w:rPr>
          <w:sz w:val="18"/>
          <w:szCs w:val="18"/>
        </w:rPr>
        <w:t>контроля за</w:t>
      </w:r>
      <w:proofErr w:type="gramEnd"/>
      <w:r w:rsidRPr="00FA72DF">
        <w:rPr>
          <w:sz w:val="18"/>
          <w:szCs w:val="18"/>
        </w:rPr>
        <w:t xml:space="preserve"> полнотой</w:t>
      </w:r>
    </w:p>
    <w:p w:rsidR="00FA72DF" w:rsidRPr="00FA72DF" w:rsidRDefault="00FA72DF" w:rsidP="00951245">
      <w:pPr>
        <w:ind w:left="0" w:firstLine="567"/>
        <w:rPr>
          <w:sz w:val="18"/>
          <w:szCs w:val="18"/>
        </w:rPr>
      </w:pPr>
      <w:r w:rsidRPr="00FA72DF">
        <w:rPr>
          <w:sz w:val="18"/>
          <w:szCs w:val="18"/>
        </w:rPr>
        <w:t>и качеством предоставления муниципальной услуги</w:t>
      </w:r>
    </w:p>
    <w:p w:rsidR="00FA72DF" w:rsidRPr="00FA72DF" w:rsidRDefault="00FA72DF" w:rsidP="00951245">
      <w:pPr>
        <w:ind w:left="0" w:firstLine="567"/>
        <w:rPr>
          <w:sz w:val="18"/>
          <w:szCs w:val="18"/>
        </w:rPr>
      </w:pPr>
      <w:r w:rsidRPr="00FA72DF">
        <w:rPr>
          <w:sz w:val="18"/>
          <w:szCs w:val="18"/>
        </w:rPr>
        <w:t>4.2.</w:t>
      </w:r>
      <w:r w:rsidRPr="00FA72DF">
        <w:rPr>
          <w:sz w:val="18"/>
          <w:szCs w:val="18"/>
        </w:rPr>
        <w:tab/>
      </w:r>
      <w:proofErr w:type="gramStart"/>
      <w:r w:rsidRPr="00FA72DF">
        <w:rPr>
          <w:sz w:val="18"/>
          <w:szCs w:val="18"/>
        </w:rPr>
        <w:t>Контроль за</w:t>
      </w:r>
      <w:proofErr w:type="gramEnd"/>
      <w:r w:rsidRPr="00FA72DF">
        <w:rPr>
          <w:sz w:val="18"/>
          <w:szCs w:val="18"/>
        </w:rPr>
        <w:t xml:space="preserve"> полнотой и качеством предоставления муниципальной услуги включает в себя проведение плановых и внеплановых проверок.</w:t>
      </w:r>
    </w:p>
    <w:p w:rsidR="00FA72DF" w:rsidRPr="00FA72DF" w:rsidRDefault="00FA72DF" w:rsidP="00951245">
      <w:pPr>
        <w:ind w:left="0" w:firstLine="567"/>
        <w:rPr>
          <w:sz w:val="18"/>
          <w:szCs w:val="18"/>
        </w:rPr>
      </w:pPr>
      <w:r w:rsidRPr="00FA72DF">
        <w:rPr>
          <w:sz w:val="18"/>
          <w:szCs w:val="18"/>
        </w:rPr>
        <w:t>4.3.</w:t>
      </w:r>
      <w:r w:rsidRPr="00FA72DF">
        <w:rPr>
          <w:sz w:val="18"/>
          <w:szCs w:val="18"/>
        </w:rPr>
        <w:tab/>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FA72DF" w:rsidRPr="00FA72DF" w:rsidRDefault="00FA72DF" w:rsidP="00951245">
      <w:pPr>
        <w:ind w:left="0" w:firstLine="567"/>
        <w:rPr>
          <w:sz w:val="18"/>
          <w:szCs w:val="18"/>
        </w:rPr>
      </w:pPr>
      <w:r w:rsidRPr="00FA72DF">
        <w:rPr>
          <w:sz w:val="18"/>
          <w:szCs w:val="18"/>
        </w:rPr>
        <w:t>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FA72DF" w:rsidRPr="00FA72DF" w:rsidRDefault="00FA72DF" w:rsidP="00951245">
      <w:pPr>
        <w:ind w:left="0" w:firstLine="567"/>
        <w:rPr>
          <w:sz w:val="18"/>
          <w:szCs w:val="18"/>
        </w:rPr>
      </w:pPr>
      <w:r w:rsidRPr="00FA72DF">
        <w:rPr>
          <w:sz w:val="18"/>
          <w:szCs w:val="18"/>
        </w:rP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органа местного самоуправления;</w:t>
      </w:r>
    </w:p>
    <w:p w:rsidR="00FA72DF" w:rsidRPr="00FA72DF" w:rsidRDefault="00FA72DF" w:rsidP="00951245">
      <w:pPr>
        <w:ind w:left="0" w:firstLine="567"/>
        <w:rPr>
          <w:sz w:val="18"/>
          <w:szCs w:val="18"/>
        </w:rPr>
      </w:pPr>
      <w:r w:rsidRPr="00FA72DF">
        <w:rPr>
          <w:sz w:val="18"/>
          <w:szCs w:val="18"/>
        </w:rPr>
        <w:t>обращения граждан и юридических лиц на нарушения законодательства, в том числе на качество предоставления муниципальной услуги.</w:t>
      </w:r>
    </w:p>
    <w:p w:rsidR="00FA72DF" w:rsidRPr="00FA72DF" w:rsidRDefault="00FA72DF" w:rsidP="00951245">
      <w:pPr>
        <w:ind w:left="0" w:firstLine="567"/>
        <w:rPr>
          <w:sz w:val="18"/>
          <w:szCs w:val="18"/>
        </w:rPr>
      </w:pPr>
      <w:r w:rsidRPr="00FA72DF">
        <w:rPr>
          <w:sz w:val="18"/>
          <w:szCs w:val="1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FA72DF" w:rsidRPr="00FA72DF" w:rsidRDefault="00FA72DF" w:rsidP="00951245">
      <w:pPr>
        <w:ind w:left="0" w:firstLine="567"/>
        <w:rPr>
          <w:sz w:val="18"/>
          <w:szCs w:val="18"/>
        </w:rPr>
      </w:pPr>
      <w:r w:rsidRPr="00FA72DF">
        <w:rPr>
          <w:sz w:val="18"/>
          <w:szCs w:val="18"/>
        </w:rPr>
        <w:t xml:space="preserve">         4.4. По результатам проведенных проверок в случае выявления нарушений</w:t>
      </w:r>
    </w:p>
    <w:p w:rsidR="00FA72DF" w:rsidRPr="00FA72DF" w:rsidRDefault="00FA72DF" w:rsidP="00951245">
      <w:pPr>
        <w:ind w:left="0" w:firstLine="567"/>
        <w:rPr>
          <w:sz w:val="18"/>
          <w:szCs w:val="18"/>
        </w:rPr>
      </w:pPr>
      <w:r w:rsidRPr="00FA72DF">
        <w:rPr>
          <w:sz w:val="18"/>
          <w:szCs w:val="18"/>
        </w:rPr>
        <w:lastRenderedPageBreak/>
        <w:t>положений настоящего Административного регламента, нормативных правовых актов Иркутской области и нормативных правовых актов органа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FA72DF" w:rsidRPr="00FA72DF" w:rsidRDefault="00FA72DF" w:rsidP="00951245">
      <w:pPr>
        <w:ind w:left="0" w:firstLine="567"/>
        <w:rPr>
          <w:sz w:val="18"/>
          <w:szCs w:val="18"/>
        </w:rPr>
      </w:pPr>
      <w:r w:rsidRPr="00FA72DF">
        <w:rPr>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A72DF" w:rsidRPr="00FA72DF" w:rsidRDefault="00FA72DF" w:rsidP="00951245">
      <w:pPr>
        <w:ind w:left="0" w:firstLine="567"/>
        <w:rPr>
          <w:sz w:val="18"/>
          <w:szCs w:val="18"/>
        </w:rPr>
      </w:pPr>
      <w:r w:rsidRPr="00FA72DF">
        <w:rPr>
          <w:sz w:val="18"/>
          <w:szCs w:val="18"/>
        </w:rPr>
        <w:t xml:space="preserve">Требования к порядку и формам </w:t>
      </w:r>
      <w:proofErr w:type="gramStart"/>
      <w:r w:rsidRPr="00FA72DF">
        <w:rPr>
          <w:sz w:val="18"/>
          <w:szCs w:val="18"/>
        </w:rPr>
        <w:t>контроля за</w:t>
      </w:r>
      <w:proofErr w:type="gramEnd"/>
      <w:r w:rsidRPr="00FA72DF">
        <w:rPr>
          <w:sz w:val="18"/>
          <w:szCs w:val="18"/>
        </w:rPr>
        <w:t xml:space="preserve"> предоставлением</w:t>
      </w:r>
    </w:p>
    <w:p w:rsidR="00FA72DF" w:rsidRPr="00FA72DF" w:rsidRDefault="00FA72DF" w:rsidP="00951245">
      <w:pPr>
        <w:ind w:left="0" w:firstLine="567"/>
        <w:rPr>
          <w:sz w:val="18"/>
          <w:szCs w:val="18"/>
        </w:rPr>
      </w:pPr>
      <w:r w:rsidRPr="00FA72DF">
        <w:rPr>
          <w:sz w:val="18"/>
          <w:szCs w:val="18"/>
        </w:rPr>
        <w:t>муниципальной услуги, в том числе со стороны граждан,</w:t>
      </w:r>
    </w:p>
    <w:p w:rsidR="00FA72DF" w:rsidRPr="00FA72DF" w:rsidRDefault="00FA72DF" w:rsidP="00951245">
      <w:pPr>
        <w:ind w:left="0" w:firstLine="567"/>
        <w:rPr>
          <w:sz w:val="18"/>
          <w:szCs w:val="18"/>
        </w:rPr>
      </w:pPr>
      <w:r w:rsidRPr="00FA72DF">
        <w:rPr>
          <w:sz w:val="18"/>
          <w:szCs w:val="18"/>
        </w:rPr>
        <w:t>их объединений и организаций</w:t>
      </w:r>
    </w:p>
    <w:p w:rsidR="00FA72DF" w:rsidRPr="00FA72DF" w:rsidRDefault="00FA72DF" w:rsidP="00951245">
      <w:pPr>
        <w:ind w:left="0" w:firstLine="567"/>
        <w:rPr>
          <w:sz w:val="18"/>
          <w:szCs w:val="18"/>
        </w:rPr>
      </w:pPr>
      <w:r w:rsidRPr="00FA72DF">
        <w:rPr>
          <w:sz w:val="18"/>
          <w:szCs w:val="18"/>
        </w:rPr>
        <w:t>4.5.</w:t>
      </w:r>
      <w:r w:rsidRPr="00FA72DF">
        <w:rPr>
          <w:sz w:val="18"/>
          <w:szCs w:val="18"/>
        </w:rPr>
        <w:tab/>
        <w:t xml:space="preserve">Граждане, их объединения и организации имеют право осуществлять </w:t>
      </w:r>
      <w:proofErr w:type="gramStart"/>
      <w:r w:rsidRPr="00FA72DF">
        <w:rPr>
          <w:sz w:val="18"/>
          <w:szCs w:val="18"/>
        </w:rPr>
        <w:t>контроль за</w:t>
      </w:r>
      <w:proofErr w:type="gramEnd"/>
      <w:r w:rsidRPr="00FA72DF">
        <w:rPr>
          <w:sz w:val="18"/>
          <w:szCs w:val="1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A72DF" w:rsidRPr="00FA72DF" w:rsidRDefault="00FA72DF" w:rsidP="00951245">
      <w:pPr>
        <w:ind w:left="0" w:firstLine="567"/>
        <w:rPr>
          <w:sz w:val="18"/>
          <w:szCs w:val="18"/>
        </w:rPr>
      </w:pPr>
      <w:r w:rsidRPr="00FA72DF">
        <w:rPr>
          <w:sz w:val="18"/>
          <w:szCs w:val="18"/>
        </w:rPr>
        <w:t>Граждане, их объединения и организации также имеют право:</w:t>
      </w:r>
    </w:p>
    <w:p w:rsidR="00FA72DF" w:rsidRPr="00FA72DF" w:rsidRDefault="00FA72DF" w:rsidP="00951245">
      <w:pPr>
        <w:ind w:left="0" w:firstLine="567"/>
        <w:rPr>
          <w:sz w:val="18"/>
          <w:szCs w:val="18"/>
        </w:rPr>
      </w:pPr>
      <w:r w:rsidRPr="00FA72DF">
        <w:rPr>
          <w:sz w:val="18"/>
          <w:szCs w:val="18"/>
        </w:rPr>
        <w:t>направлять замечания и предложения по улучшению доступности и качества предоставления муниципальной услуги;</w:t>
      </w:r>
    </w:p>
    <w:p w:rsidR="00FA72DF" w:rsidRPr="00FA72DF" w:rsidRDefault="00FA72DF" w:rsidP="00951245">
      <w:pPr>
        <w:ind w:left="0" w:firstLine="567"/>
        <w:rPr>
          <w:sz w:val="18"/>
          <w:szCs w:val="18"/>
        </w:rPr>
      </w:pPr>
      <w:r w:rsidRPr="00FA72DF">
        <w:rPr>
          <w:sz w:val="18"/>
          <w:szCs w:val="18"/>
        </w:rPr>
        <w:t>вносить предложения о мерах по устранению нарушений настоящего Административного регламента.</w:t>
      </w:r>
    </w:p>
    <w:p w:rsidR="00FA72DF" w:rsidRPr="00FA72DF" w:rsidRDefault="00FA72DF" w:rsidP="00951245">
      <w:pPr>
        <w:ind w:left="0" w:firstLine="567"/>
        <w:rPr>
          <w:sz w:val="18"/>
          <w:szCs w:val="18"/>
        </w:rPr>
      </w:pPr>
      <w:r w:rsidRPr="00FA72DF">
        <w:rPr>
          <w:sz w:val="18"/>
          <w:szCs w:val="18"/>
        </w:rPr>
        <w:t>4.6.</w:t>
      </w:r>
      <w:r w:rsidRPr="00FA72DF">
        <w:rPr>
          <w:sz w:val="18"/>
          <w:szCs w:val="18"/>
        </w:rPr>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FA72DF" w:rsidRPr="00FA72DF" w:rsidRDefault="00FA72DF" w:rsidP="00951245">
      <w:pPr>
        <w:ind w:left="0" w:firstLine="567"/>
        <w:rPr>
          <w:sz w:val="18"/>
          <w:szCs w:val="18"/>
        </w:rPr>
      </w:pPr>
      <w:r w:rsidRPr="00FA72DF">
        <w:rPr>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A72DF" w:rsidRPr="00FA72DF" w:rsidRDefault="00FA72DF" w:rsidP="00951245">
      <w:pPr>
        <w:ind w:left="0" w:firstLine="567"/>
        <w:rPr>
          <w:sz w:val="18"/>
          <w:szCs w:val="18"/>
        </w:rPr>
      </w:pPr>
      <w:r w:rsidRPr="00FA72DF">
        <w:rPr>
          <w:sz w:val="18"/>
          <w:szCs w:val="18"/>
        </w:rPr>
        <w:t xml:space="preserve">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FA72DF" w:rsidRPr="00FA72DF" w:rsidRDefault="00FA72DF" w:rsidP="00951245">
      <w:pPr>
        <w:ind w:left="0" w:firstLine="567"/>
        <w:rPr>
          <w:sz w:val="18"/>
          <w:szCs w:val="18"/>
        </w:rPr>
      </w:pPr>
      <w:r w:rsidRPr="00FA72DF">
        <w:rPr>
          <w:sz w:val="18"/>
          <w:szCs w:val="18"/>
        </w:rPr>
        <w:t>5.1.</w:t>
      </w:r>
      <w:r w:rsidRPr="00FA72DF">
        <w:rPr>
          <w:sz w:val="18"/>
          <w:szCs w:val="18"/>
        </w:rPr>
        <w:tab/>
      </w:r>
      <w:proofErr w:type="gramStart"/>
      <w:r w:rsidRPr="00FA72DF">
        <w:rPr>
          <w:sz w:val="18"/>
          <w:szCs w:val="1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FA72DF" w:rsidRPr="00FA72DF" w:rsidRDefault="00FA72DF" w:rsidP="00951245">
      <w:pPr>
        <w:ind w:left="0" w:firstLine="567"/>
        <w:rPr>
          <w:sz w:val="18"/>
          <w:szCs w:val="18"/>
        </w:rPr>
      </w:pPr>
      <w:r w:rsidRPr="00FA72DF">
        <w:rPr>
          <w:sz w:val="18"/>
          <w:szCs w:val="18"/>
        </w:rPr>
        <w:t xml:space="preserve">Органы местного самоуправления, организации и уполномоченные </w:t>
      </w:r>
      <w:proofErr w:type="gramStart"/>
      <w:r w:rsidRPr="00FA72DF">
        <w:rPr>
          <w:sz w:val="18"/>
          <w:szCs w:val="18"/>
        </w:rPr>
        <w:t>на</w:t>
      </w:r>
      <w:proofErr w:type="gramEnd"/>
    </w:p>
    <w:p w:rsidR="00FA72DF" w:rsidRPr="00FA72DF" w:rsidRDefault="00FA72DF" w:rsidP="00951245">
      <w:pPr>
        <w:ind w:left="0" w:firstLine="567"/>
        <w:rPr>
          <w:sz w:val="18"/>
          <w:szCs w:val="18"/>
        </w:rPr>
      </w:pPr>
      <w:r w:rsidRPr="00FA72DF">
        <w:rPr>
          <w:sz w:val="18"/>
          <w:szCs w:val="18"/>
        </w:rPr>
        <w:t>рассмотрение жалобы лица, которым может быть направлена жалоба</w:t>
      </w:r>
    </w:p>
    <w:p w:rsidR="00FA72DF" w:rsidRPr="00FA72DF" w:rsidRDefault="00FA72DF" w:rsidP="00951245">
      <w:pPr>
        <w:ind w:left="0" w:firstLine="567"/>
        <w:rPr>
          <w:sz w:val="18"/>
          <w:szCs w:val="18"/>
        </w:rPr>
      </w:pPr>
      <w:r w:rsidRPr="00FA72DF">
        <w:rPr>
          <w:sz w:val="18"/>
          <w:szCs w:val="18"/>
        </w:rPr>
        <w:t>заявителя в досудебном (внесудебном) порядке;</w:t>
      </w:r>
    </w:p>
    <w:p w:rsidR="00FA72DF" w:rsidRPr="00FA72DF" w:rsidRDefault="00FA72DF" w:rsidP="00951245">
      <w:pPr>
        <w:ind w:left="0" w:firstLine="567"/>
        <w:rPr>
          <w:sz w:val="18"/>
          <w:szCs w:val="18"/>
        </w:rPr>
      </w:pPr>
      <w:r w:rsidRPr="00FA72DF">
        <w:rPr>
          <w:sz w:val="18"/>
          <w:szCs w:val="18"/>
        </w:rPr>
        <w:t>5.2.</w:t>
      </w:r>
      <w:r w:rsidRPr="00FA72DF">
        <w:rPr>
          <w:sz w:val="18"/>
          <w:szCs w:val="18"/>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FA72DF" w:rsidRPr="00FA72DF" w:rsidRDefault="00FA72DF" w:rsidP="00951245">
      <w:pPr>
        <w:ind w:left="0" w:firstLine="567"/>
        <w:rPr>
          <w:sz w:val="18"/>
          <w:szCs w:val="18"/>
        </w:rPr>
      </w:pPr>
      <w:proofErr w:type="gramStart"/>
      <w:r w:rsidRPr="00FA72DF">
        <w:rPr>
          <w:sz w:val="18"/>
          <w:szCs w:val="1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FA72DF" w:rsidRPr="00FA72DF" w:rsidRDefault="00FA72DF" w:rsidP="00951245">
      <w:pPr>
        <w:ind w:left="0" w:firstLine="567"/>
        <w:rPr>
          <w:sz w:val="18"/>
          <w:szCs w:val="18"/>
        </w:rPr>
      </w:pPr>
      <w:r w:rsidRPr="00FA72DF">
        <w:rPr>
          <w:sz w:val="18"/>
          <w:szCs w:val="1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FA72DF" w:rsidRPr="00FA72DF" w:rsidRDefault="00FA72DF" w:rsidP="00951245">
      <w:pPr>
        <w:ind w:left="0" w:firstLine="567"/>
        <w:rPr>
          <w:sz w:val="18"/>
          <w:szCs w:val="18"/>
        </w:rPr>
      </w:pPr>
      <w:r w:rsidRPr="00FA72DF">
        <w:rPr>
          <w:sz w:val="18"/>
          <w:szCs w:val="18"/>
        </w:rPr>
        <w:t>к руководителю многофункционального центра - на решения и действия (бездействие) работника многофункционального центра;</w:t>
      </w:r>
    </w:p>
    <w:p w:rsidR="00FA72DF" w:rsidRPr="00FA72DF" w:rsidRDefault="00FA72DF" w:rsidP="00951245">
      <w:pPr>
        <w:ind w:left="0" w:firstLine="567"/>
        <w:rPr>
          <w:sz w:val="18"/>
          <w:szCs w:val="18"/>
        </w:rPr>
      </w:pPr>
      <w:r w:rsidRPr="00FA72DF">
        <w:rPr>
          <w:sz w:val="18"/>
          <w:szCs w:val="18"/>
        </w:rPr>
        <w:t>к учредителю многофункционального центра - на решение и действия (бездействие) многофункционального центра.</w:t>
      </w:r>
    </w:p>
    <w:p w:rsidR="00FA72DF" w:rsidRPr="00FA72DF" w:rsidRDefault="00FA72DF" w:rsidP="00951245">
      <w:pPr>
        <w:ind w:left="0" w:firstLine="567"/>
        <w:rPr>
          <w:sz w:val="18"/>
          <w:szCs w:val="18"/>
        </w:rPr>
      </w:pPr>
      <w:r w:rsidRPr="00FA72DF">
        <w:rPr>
          <w:sz w:val="18"/>
          <w:szCs w:val="1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FA72DF" w:rsidRPr="00FA72DF" w:rsidRDefault="00FA72DF" w:rsidP="00951245">
      <w:pPr>
        <w:ind w:left="0" w:firstLine="567"/>
        <w:rPr>
          <w:sz w:val="18"/>
          <w:szCs w:val="18"/>
        </w:rPr>
      </w:pPr>
      <w:r w:rsidRPr="00FA72DF">
        <w:rPr>
          <w:sz w:val="18"/>
          <w:szCs w:val="18"/>
        </w:rPr>
        <w:t>Способы информирования заявителей о порядке подачи и рассмотрения</w:t>
      </w:r>
    </w:p>
    <w:p w:rsidR="00FA72DF" w:rsidRPr="00FA72DF" w:rsidRDefault="00FA72DF" w:rsidP="00951245">
      <w:pPr>
        <w:ind w:left="0" w:firstLine="567"/>
        <w:rPr>
          <w:sz w:val="18"/>
          <w:szCs w:val="18"/>
        </w:rPr>
      </w:pPr>
      <w:r w:rsidRPr="00FA72DF">
        <w:rPr>
          <w:sz w:val="18"/>
          <w:szCs w:val="18"/>
        </w:rPr>
        <w:t xml:space="preserve">жалобы, в том числе с использованием Единого портала </w:t>
      </w:r>
    </w:p>
    <w:p w:rsidR="00FA72DF" w:rsidRPr="00FA72DF" w:rsidRDefault="00FA72DF" w:rsidP="00951245">
      <w:pPr>
        <w:ind w:left="0" w:firstLine="567"/>
        <w:rPr>
          <w:sz w:val="18"/>
          <w:szCs w:val="18"/>
        </w:rPr>
      </w:pPr>
      <w:r w:rsidRPr="00FA72DF">
        <w:rPr>
          <w:sz w:val="18"/>
          <w:szCs w:val="18"/>
        </w:rPr>
        <w:t>муниципальных услуг (функций)</w:t>
      </w:r>
    </w:p>
    <w:p w:rsidR="00FA72DF" w:rsidRPr="00FA72DF" w:rsidRDefault="00FA72DF" w:rsidP="00951245">
      <w:pPr>
        <w:ind w:left="0" w:firstLine="567"/>
        <w:rPr>
          <w:sz w:val="18"/>
          <w:szCs w:val="18"/>
        </w:rPr>
      </w:pPr>
      <w:r w:rsidRPr="00FA72DF">
        <w:rPr>
          <w:sz w:val="18"/>
          <w:szCs w:val="18"/>
        </w:rPr>
        <w:t>5.3.</w:t>
      </w:r>
      <w:r w:rsidRPr="00FA72DF">
        <w:rPr>
          <w:sz w:val="18"/>
          <w:szCs w:val="18"/>
        </w:rPr>
        <w:tab/>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A72DF" w:rsidRPr="00FA72DF" w:rsidRDefault="00FA72DF" w:rsidP="00951245">
      <w:pPr>
        <w:ind w:left="0" w:firstLine="567"/>
        <w:rPr>
          <w:sz w:val="18"/>
          <w:szCs w:val="18"/>
        </w:rPr>
      </w:pPr>
      <w:r w:rsidRPr="00FA72DF">
        <w:rPr>
          <w:sz w:val="18"/>
          <w:szCs w:val="18"/>
        </w:rPr>
        <w:t xml:space="preserve">Перечень нормативных правовых актов, регулирующих порядок </w:t>
      </w:r>
      <w:proofErr w:type="gramStart"/>
      <w:r w:rsidRPr="00FA72DF">
        <w:rPr>
          <w:sz w:val="18"/>
          <w:szCs w:val="18"/>
        </w:rPr>
        <w:t>досудебного</w:t>
      </w:r>
      <w:proofErr w:type="gramEnd"/>
    </w:p>
    <w:p w:rsidR="00FA72DF" w:rsidRPr="00FA72DF" w:rsidRDefault="00FA72DF" w:rsidP="00951245">
      <w:pPr>
        <w:ind w:left="0" w:firstLine="567"/>
        <w:rPr>
          <w:sz w:val="18"/>
          <w:szCs w:val="18"/>
        </w:rPr>
      </w:pPr>
      <w:r w:rsidRPr="00FA72DF">
        <w:rPr>
          <w:sz w:val="18"/>
          <w:szCs w:val="18"/>
        </w:rPr>
        <w:t>(внесудебного) обжалования действий (бездействия) и (или) решений,</w:t>
      </w:r>
    </w:p>
    <w:p w:rsidR="00FA72DF" w:rsidRPr="00FA72DF" w:rsidRDefault="00FA72DF" w:rsidP="00951245">
      <w:pPr>
        <w:ind w:left="0" w:firstLine="567"/>
        <w:rPr>
          <w:sz w:val="18"/>
          <w:szCs w:val="18"/>
        </w:rPr>
      </w:pPr>
      <w:proofErr w:type="gramStart"/>
      <w:r w:rsidRPr="00FA72DF">
        <w:rPr>
          <w:sz w:val="18"/>
          <w:szCs w:val="18"/>
        </w:rPr>
        <w:t>принятых</w:t>
      </w:r>
      <w:proofErr w:type="gramEnd"/>
      <w:r w:rsidRPr="00FA72DF">
        <w:rPr>
          <w:sz w:val="18"/>
          <w:szCs w:val="18"/>
        </w:rPr>
        <w:t xml:space="preserve"> (осуществленных) в ходе предоставления муниципальной услуги</w:t>
      </w:r>
    </w:p>
    <w:p w:rsidR="00FA72DF" w:rsidRPr="00FA72DF" w:rsidRDefault="00FA72DF" w:rsidP="00951245">
      <w:pPr>
        <w:ind w:left="0" w:firstLine="567"/>
        <w:rPr>
          <w:sz w:val="18"/>
          <w:szCs w:val="18"/>
        </w:rPr>
      </w:pPr>
      <w:r w:rsidRPr="00FA72DF">
        <w:rPr>
          <w:sz w:val="18"/>
          <w:szCs w:val="18"/>
        </w:rPr>
        <w:t>5.4.</w:t>
      </w:r>
      <w:r w:rsidRPr="00FA72DF">
        <w:rPr>
          <w:sz w:val="18"/>
          <w:szCs w:val="18"/>
        </w:rPr>
        <w:tab/>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FA72DF" w:rsidRPr="00FA72DF" w:rsidRDefault="00FA72DF" w:rsidP="00951245">
      <w:pPr>
        <w:ind w:left="0" w:firstLine="567"/>
        <w:rPr>
          <w:sz w:val="18"/>
          <w:szCs w:val="18"/>
        </w:rPr>
      </w:pPr>
      <w:r w:rsidRPr="00FA72DF">
        <w:rPr>
          <w:sz w:val="18"/>
          <w:szCs w:val="18"/>
        </w:rPr>
        <w:t>Федеральным законом «Об организации предоставления государственных и муниципальных услуг»;</w:t>
      </w:r>
    </w:p>
    <w:p w:rsidR="00FA72DF" w:rsidRPr="00FA72DF" w:rsidRDefault="00FA72DF" w:rsidP="00951245">
      <w:pPr>
        <w:ind w:left="0" w:firstLine="567"/>
        <w:rPr>
          <w:sz w:val="18"/>
          <w:szCs w:val="18"/>
        </w:rPr>
      </w:pPr>
      <w:r w:rsidRPr="00FA72DF">
        <w:rPr>
          <w:sz w:val="18"/>
          <w:szCs w:val="18"/>
        </w:rPr>
        <w:t>постановлением Правительства Российской Федерации от 20 ноября 2012 года №</w:t>
      </w:r>
      <w:r w:rsidRPr="00FA72DF">
        <w:rPr>
          <w:sz w:val="18"/>
          <w:szCs w:val="18"/>
        </w:rPr>
        <w:tab/>
        <w:t>1198 «О федеральной государственной информационной системе,</w:t>
      </w:r>
    </w:p>
    <w:p w:rsidR="00FA72DF" w:rsidRPr="00FA72DF" w:rsidRDefault="00FA72DF" w:rsidP="00951245">
      <w:pPr>
        <w:ind w:left="0" w:firstLine="567"/>
        <w:rPr>
          <w:sz w:val="18"/>
          <w:szCs w:val="18"/>
        </w:rPr>
      </w:pPr>
      <w:proofErr w:type="gramStart"/>
      <w:r w:rsidRPr="00FA72DF">
        <w:rPr>
          <w:sz w:val="18"/>
          <w:szCs w:val="18"/>
        </w:rPr>
        <w:t>обеспечивающей</w:t>
      </w:r>
      <w:proofErr w:type="gramEnd"/>
      <w:r w:rsidRPr="00FA72DF">
        <w:rPr>
          <w:sz w:val="18"/>
          <w:szCs w:val="18"/>
        </w:rPr>
        <w:t xml:space="preserve"> процесс досудебного (внесудебного) обжалования решений и действий (бездействия), совершенных при предоставлении муниципальных услуг».</w:t>
      </w:r>
    </w:p>
    <w:p w:rsidR="00FA72DF" w:rsidRPr="00FA72DF" w:rsidRDefault="00FA72DF" w:rsidP="00951245">
      <w:pPr>
        <w:ind w:left="0" w:firstLine="567"/>
        <w:rPr>
          <w:sz w:val="18"/>
          <w:szCs w:val="18"/>
        </w:rPr>
      </w:pPr>
      <w:r w:rsidRPr="00FA72DF">
        <w:rPr>
          <w:sz w:val="18"/>
          <w:szCs w:val="18"/>
        </w:rPr>
        <w:t xml:space="preserve">  </w:t>
      </w:r>
      <w:proofErr w:type="spellStart"/>
      <w:r w:rsidRPr="00FA72DF">
        <w:rPr>
          <w:sz w:val="18"/>
          <w:szCs w:val="18"/>
        </w:rPr>
        <w:t>VI.Особенности</w:t>
      </w:r>
      <w:proofErr w:type="spellEnd"/>
      <w:r w:rsidRPr="00FA72DF">
        <w:rPr>
          <w:sz w:val="18"/>
          <w:szCs w:val="18"/>
        </w:rPr>
        <w:t xml:space="preserve"> выполнения административных процедур (действий) в многофункциональных центрах предоставления муниципальных услуг</w:t>
      </w:r>
    </w:p>
    <w:p w:rsidR="00FA72DF" w:rsidRPr="00FA72DF" w:rsidRDefault="00FA72DF" w:rsidP="00951245">
      <w:pPr>
        <w:ind w:left="0" w:firstLine="567"/>
        <w:rPr>
          <w:sz w:val="18"/>
          <w:szCs w:val="18"/>
        </w:rPr>
      </w:pPr>
      <w:r w:rsidRPr="00FA72DF">
        <w:rPr>
          <w:sz w:val="18"/>
          <w:szCs w:val="18"/>
        </w:rPr>
        <w:t xml:space="preserve">Исчерпывающий перечень административных процедур (действий) </w:t>
      </w:r>
      <w:proofErr w:type="gramStart"/>
      <w:r w:rsidRPr="00FA72DF">
        <w:rPr>
          <w:sz w:val="18"/>
          <w:szCs w:val="18"/>
        </w:rPr>
        <w:t>при</w:t>
      </w:r>
      <w:proofErr w:type="gramEnd"/>
    </w:p>
    <w:p w:rsidR="00FA72DF" w:rsidRPr="00FA72DF" w:rsidRDefault="00FA72DF" w:rsidP="00951245">
      <w:pPr>
        <w:ind w:left="0" w:firstLine="567"/>
        <w:rPr>
          <w:sz w:val="18"/>
          <w:szCs w:val="18"/>
        </w:rPr>
      </w:pPr>
      <w:r w:rsidRPr="00FA72DF">
        <w:rPr>
          <w:sz w:val="18"/>
          <w:szCs w:val="18"/>
        </w:rPr>
        <w:t xml:space="preserve">предоставлении муниципальной услуги, </w:t>
      </w:r>
      <w:proofErr w:type="gramStart"/>
      <w:r w:rsidRPr="00FA72DF">
        <w:rPr>
          <w:sz w:val="18"/>
          <w:szCs w:val="18"/>
        </w:rPr>
        <w:t>выполняемых</w:t>
      </w:r>
      <w:proofErr w:type="gramEnd"/>
    </w:p>
    <w:p w:rsidR="00FA72DF" w:rsidRPr="00FA72DF" w:rsidRDefault="00FA72DF" w:rsidP="00951245">
      <w:pPr>
        <w:ind w:left="0" w:firstLine="567"/>
        <w:rPr>
          <w:sz w:val="18"/>
          <w:szCs w:val="18"/>
        </w:rPr>
      </w:pPr>
      <w:r w:rsidRPr="00FA72DF">
        <w:rPr>
          <w:sz w:val="18"/>
          <w:szCs w:val="18"/>
        </w:rPr>
        <w:t>многофункциональными центрами</w:t>
      </w:r>
    </w:p>
    <w:p w:rsidR="00FA72DF" w:rsidRPr="00FA72DF" w:rsidRDefault="00FA72DF" w:rsidP="00951245">
      <w:pPr>
        <w:ind w:left="0" w:firstLine="567"/>
        <w:rPr>
          <w:sz w:val="18"/>
          <w:szCs w:val="18"/>
        </w:rPr>
      </w:pPr>
      <w:r w:rsidRPr="00FA72DF">
        <w:rPr>
          <w:sz w:val="18"/>
          <w:szCs w:val="18"/>
        </w:rPr>
        <w:t>6.1 Многофункциональный центр осуществляет:</w:t>
      </w:r>
    </w:p>
    <w:p w:rsidR="00FA72DF" w:rsidRPr="00FA72DF" w:rsidRDefault="00FA72DF" w:rsidP="00951245">
      <w:pPr>
        <w:ind w:left="0" w:firstLine="567"/>
        <w:rPr>
          <w:sz w:val="18"/>
          <w:szCs w:val="18"/>
        </w:rPr>
      </w:pPr>
      <w:r w:rsidRPr="00FA72DF">
        <w:rPr>
          <w:sz w:val="18"/>
          <w:szCs w:val="1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A72DF" w:rsidRPr="00FA72DF" w:rsidRDefault="00FA72DF" w:rsidP="00951245">
      <w:pPr>
        <w:ind w:left="0" w:firstLine="567"/>
        <w:rPr>
          <w:sz w:val="18"/>
          <w:szCs w:val="18"/>
        </w:rPr>
      </w:pPr>
      <w:r w:rsidRPr="00FA72DF">
        <w:rPr>
          <w:sz w:val="18"/>
          <w:szCs w:val="18"/>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w:t>
      </w:r>
      <w:proofErr w:type="gramStart"/>
      <w:r w:rsidRPr="00FA72DF">
        <w:rPr>
          <w:sz w:val="18"/>
          <w:szCs w:val="18"/>
        </w:rPr>
        <w:t>услуги</w:t>
      </w:r>
      <w:proofErr w:type="gramEnd"/>
      <w:r w:rsidRPr="00FA72DF">
        <w:rPr>
          <w:sz w:val="18"/>
          <w:szCs w:val="18"/>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FA72DF" w:rsidRPr="00FA72DF" w:rsidRDefault="00FA72DF" w:rsidP="00951245">
      <w:pPr>
        <w:ind w:left="0" w:firstLine="567"/>
        <w:rPr>
          <w:sz w:val="18"/>
          <w:szCs w:val="18"/>
        </w:rPr>
      </w:pPr>
      <w:r w:rsidRPr="00FA72DF">
        <w:rPr>
          <w:sz w:val="18"/>
          <w:szCs w:val="18"/>
        </w:rPr>
        <w:t>иные процедуры и действия, предусмотренные Федеральным законом № 210- ФЗ.</w:t>
      </w:r>
    </w:p>
    <w:p w:rsidR="00FA72DF" w:rsidRPr="00FA72DF" w:rsidRDefault="00FA72DF" w:rsidP="00951245">
      <w:pPr>
        <w:ind w:left="0" w:firstLine="567"/>
        <w:rPr>
          <w:sz w:val="18"/>
          <w:szCs w:val="18"/>
        </w:rPr>
      </w:pPr>
      <w:r w:rsidRPr="00FA72DF">
        <w:rPr>
          <w:sz w:val="18"/>
          <w:szCs w:val="18"/>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A72DF" w:rsidRPr="00FA72DF" w:rsidRDefault="00FA72DF" w:rsidP="00951245">
      <w:pPr>
        <w:ind w:left="0" w:firstLine="567"/>
        <w:rPr>
          <w:sz w:val="18"/>
          <w:szCs w:val="18"/>
        </w:rPr>
      </w:pPr>
      <w:r w:rsidRPr="00FA72DF">
        <w:rPr>
          <w:sz w:val="18"/>
          <w:szCs w:val="18"/>
        </w:rPr>
        <w:t>Информирование заявителей</w:t>
      </w:r>
    </w:p>
    <w:p w:rsidR="00FA72DF" w:rsidRPr="00FA72DF" w:rsidRDefault="00FA72DF" w:rsidP="00951245">
      <w:pPr>
        <w:ind w:left="0" w:firstLine="567"/>
        <w:rPr>
          <w:sz w:val="18"/>
          <w:szCs w:val="18"/>
        </w:rPr>
      </w:pPr>
    </w:p>
    <w:p w:rsidR="00FA72DF" w:rsidRPr="00FA72DF" w:rsidRDefault="00FA72DF" w:rsidP="00951245">
      <w:pPr>
        <w:ind w:left="0" w:firstLine="567"/>
        <w:rPr>
          <w:sz w:val="18"/>
          <w:szCs w:val="18"/>
        </w:rPr>
      </w:pPr>
      <w:r w:rsidRPr="00FA72DF">
        <w:rPr>
          <w:sz w:val="18"/>
          <w:szCs w:val="18"/>
        </w:rPr>
        <w:t>6.2.</w:t>
      </w:r>
      <w:r w:rsidRPr="00FA72DF">
        <w:rPr>
          <w:sz w:val="18"/>
          <w:szCs w:val="18"/>
        </w:rPr>
        <w:tab/>
        <w:t>Информирование заявителя многофункциональными центрами осуществляется следующими способами:</w:t>
      </w:r>
    </w:p>
    <w:p w:rsidR="00FA72DF" w:rsidRPr="00FA72DF" w:rsidRDefault="00FA72DF" w:rsidP="00951245">
      <w:pPr>
        <w:ind w:left="0" w:firstLine="567"/>
        <w:rPr>
          <w:sz w:val="18"/>
          <w:szCs w:val="18"/>
        </w:rPr>
      </w:pPr>
      <w:r w:rsidRPr="00FA72DF">
        <w:rPr>
          <w:sz w:val="18"/>
          <w:szCs w:val="18"/>
        </w:rPr>
        <w:t>а)</w:t>
      </w:r>
      <w:r w:rsidRPr="00FA72DF">
        <w:rPr>
          <w:sz w:val="18"/>
          <w:szCs w:val="18"/>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A72DF" w:rsidRPr="00FA72DF" w:rsidRDefault="00FA72DF" w:rsidP="00951245">
      <w:pPr>
        <w:ind w:left="0" w:firstLine="567"/>
        <w:rPr>
          <w:sz w:val="18"/>
          <w:szCs w:val="18"/>
        </w:rPr>
      </w:pPr>
      <w:r w:rsidRPr="00FA72DF">
        <w:rPr>
          <w:sz w:val="18"/>
          <w:szCs w:val="18"/>
        </w:rPr>
        <w:t>б)</w:t>
      </w:r>
      <w:r w:rsidRPr="00FA72DF">
        <w:rPr>
          <w:sz w:val="18"/>
          <w:szCs w:val="18"/>
        </w:rPr>
        <w:tab/>
        <w:t>при обращении заявителя в многофункциональный центр лично, по телефону, посредством почтовых отправлений, либо по электронной почте.</w:t>
      </w:r>
    </w:p>
    <w:p w:rsidR="00FA72DF" w:rsidRPr="00FA72DF" w:rsidRDefault="00FA72DF" w:rsidP="00951245">
      <w:pPr>
        <w:ind w:left="0" w:firstLine="567"/>
        <w:rPr>
          <w:sz w:val="18"/>
          <w:szCs w:val="18"/>
        </w:rPr>
      </w:pPr>
      <w:r w:rsidRPr="00FA72DF">
        <w:rPr>
          <w:sz w:val="18"/>
          <w:szCs w:val="1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FA72DF" w:rsidRPr="00FA72DF" w:rsidRDefault="00FA72DF" w:rsidP="00951245">
      <w:pPr>
        <w:ind w:left="0" w:firstLine="567"/>
        <w:rPr>
          <w:sz w:val="18"/>
          <w:szCs w:val="18"/>
        </w:rPr>
      </w:pPr>
      <w:r w:rsidRPr="00FA72DF">
        <w:rPr>
          <w:sz w:val="18"/>
          <w:szCs w:val="1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A72DF" w:rsidRPr="00FA72DF" w:rsidRDefault="00FA72DF" w:rsidP="00951245">
      <w:pPr>
        <w:ind w:left="0" w:firstLine="567"/>
        <w:rPr>
          <w:sz w:val="18"/>
          <w:szCs w:val="18"/>
        </w:rPr>
      </w:pPr>
      <w:r w:rsidRPr="00FA72DF">
        <w:rPr>
          <w:sz w:val="18"/>
          <w:szCs w:val="1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A72DF" w:rsidRPr="00FA72DF" w:rsidRDefault="00FA72DF" w:rsidP="00951245">
      <w:pPr>
        <w:ind w:left="0" w:firstLine="567"/>
        <w:rPr>
          <w:sz w:val="18"/>
          <w:szCs w:val="18"/>
        </w:rPr>
      </w:pPr>
      <w:r w:rsidRPr="00FA72DF">
        <w:rPr>
          <w:sz w:val="18"/>
          <w:szCs w:val="18"/>
        </w:rPr>
        <w:t>изложить обращение в письменной форме (ответ направляется Заявителю в соответствии со способом, указанным в обращении);</w:t>
      </w:r>
    </w:p>
    <w:p w:rsidR="00FA72DF" w:rsidRPr="00FA72DF" w:rsidRDefault="00FA72DF" w:rsidP="00951245">
      <w:pPr>
        <w:ind w:left="0" w:firstLine="567"/>
        <w:rPr>
          <w:sz w:val="18"/>
          <w:szCs w:val="18"/>
        </w:rPr>
      </w:pPr>
      <w:r w:rsidRPr="00FA72DF">
        <w:rPr>
          <w:sz w:val="18"/>
          <w:szCs w:val="18"/>
        </w:rPr>
        <w:t>назначить другое время для консультаций.</w:t>
      </w:r>
    </w:p>
    <w:p w:rsidR="00FA72DF" w:rsidRPr="00FA72DF" w:rsidRDefault="00FA72DF" w:rsidP="00951245">
      <w:pPr>
        <w:ind w:left="0" w:firstLine="567"/>
        <w:rPr>
          <w:sz w:val="18"/>
          <w:szCs w:val="18"/>
        </w:rPr>
      </w:pPr>
      <w:proofErr w:type="gramStart"/>
      <w:r w:rsidRPr="00FA72DF">
        <w:rPr>
          <w:sz w:val="18"/>
          <w:szCs w:val="1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FA72DF" w:rsidRPr="00FA72DF" w:rsidRDefault="00FA72DF" w:rsidP="00951245">
      <w:pPr>
        <w:ind w:left="0" w:firstLine="567"/>
        <w:rPr>
          <w:sz w:val="18"/>
          <w:szCs w:val="18"/>
        </w:rPr>
      </w:pPr>
      <w:r w:rsidRPr="00FA72DF">
        <w:rPr>
          <w:sz w:val="18"/>
          <w:szCs w:val="18"/>
        </w:rPr>
        <w:t>Выдача заявителю результата предоставления муниципальной услуги</w:t>
      </w:r>
    </w:p>
    <w:p w:rsidR="00FA72DF" w:rsidRPr="00FA72DF" w:rsidRDefault="00FA72DF" w:rsidP="00951245">
      <w:pPr>
        <w:ind w:left="0" w:firstLine="567"/>
        <w:rPr>
          <w:sz w:val="18"/>
          <w:szCs w:val="18"/>
        </w:rPr>
      </w:pPr>
      <w:r w:rsidRPr="00FA72DF">
        <w:rPr>
          <w:sz w:val="18"/>
          <w:szCs w:val="18"/>
        </w:rPr>
        <w:t>6.3.</w:t>
      </w:r>
      <w:r w:rsidRPr="00FA72DF">
        <w:rPr>
          <w:sz w:val="18"/>
          <w:szCs w:val="18"/>
        </w:rPr>
        <w:tab/>
      </w:r>
      <w:proofErr w:type="gramStart"/>
      <w:r w:rsidRPr="00FA72DF">
        <w:rPr>
          <w:sz w:val="18"/>
          <w:szCs w:val="18"/>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FA72DF">
        <w:rPr>
          <w:sz w:val="18"/>
          <w:szCs w:val="18"/>
        </w:rPr>
        <w:t>,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w:t>
      </w:r>
    </w:p>
    <w:p w:rsidR="00FA72DF" w:rsidRPr="00FA72DF" w:rsidRDefault="00682A1F" w:rsidP="00682A1F">
      <w:pPr>
        <w:ind w:left="0" w:firstLine="0"/>
        <w:rPr>
          <w:sz w:val="18"/>
          <w:szCs w:val="18"/>
        </w:rPr>
      </w:pPr>
      <w:r>
        <w:rPr>
          <w:sz w:val="18"/>
          <w:szCs w:val="18"/>
        </w:rPr>
        <w:t xml:space="preserve">            </w:t>
      </w:r>
      <w:r w:rsidR="00FA72DF" w:rsidRPr="00FA72DF">
        <w:rPr>
          <w:sz w:val="18"/>
          <w:szCs w:val="1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FA72DF" w:rsidRPr="00FA72DF" w:rsidRDefault="00FA72DF" w:rsidP="00951245">
      <w:pPr>
        <w:ind w:left="0" w:firstLine="567"/>
        <w:rPr>
          <w:sz w:val="18"/>
          <w:szCs w:val="18"/>
        </w:rPr>
      </w:pPr>
      <w:r w:rsidRPr="00FA72DF">
        <w:rPr>
          <w:sz w:val="18"/>
          <w:szCs w:val="18"/>
        </w:rPr>
        <w:t>6.4.</w:t>
      </w:r>
      <w:r w:rsidRPr="00FA72DF">
        <w:rPr>
          <w:sz w:val="18"/>
          <w:szCs w:val="18"/>
        </w:rPr>
        <w:tab/>
      </w:r>
      <w:r w:rsidR="00524F66">
        <w:rPr>
          <w:sz w:val="18"/>
          <w:szCs w:val="18"/>
        </w:rPr>
        <w:t xml:space="preserve"> </w:t>
      </w:r>
      <w:r w:rsidRPr="00FA72DF">
        <w:rPr>
          <w:sz w:val="18"/>
          <w:szCs w:val="1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A72DF" w:rsidRPr="00FA72DF" w:rsidRDefault="00FA72DF" w:rsidP="00951245">
      <w:pPr>
        <w:ind w:left="0" w:firstLine="567"/>
        <w:rPr>
          <w:sz w:val="18"/>
          <w:szCs w:val="18"/>
        </w:rPr>
      </w:pPr>
      <w:r w:rsidRPr="00FA72DF">
        <w:rPr>
          <w:sz w:val="18"/>
          <w:szCs w:val="18"/>
        </w:rPr>
        <w:t>Работник многофункционального центра осуществляет следующие действия: устанавливает личность заявителя на основании</w:t>
      </w:r>
      <w:r w:rsidRPr="00FA72DF">
        <w:rPr>
          <w:sz w:val="18"/>
          <w:szCs w:val="18"/>
        </w:rPr>
        <w:tab/>
        <w:t>документа,</w:t>
      </w:r>
    </w:p>
    <w:p w:rsidR="00FA72DF" w:rsidRPr="00FA72DF" w:rsidRDefault="00FA72DF" w:rsidP="00951245">
      <w:pPr>
        <w:ind w:left="0" w:firstLine="567"/>
        <w:rPr>
          <w:sz w:val="18"/>
          <w:szCs w:val="18"/>
        </w:rPr>
      </w:pPr>
      <w:proofErr w:type="gramStart"/>
      <w:r w:rsidRPr="00FA72DF">
        <w:rPr>
          <w:sz w:val="18"/>
          <w:szCs w:val="18"/>
        </w:rPr>
        <w:t>удостоверяющего</w:t>
      </w:r>
      <w:proofErr w:type="gramEnd"/>
      <w:r w:rsidRPr="00FA72DF">
        <w:rPr>
          <w:sz w:val="18"/>
          <w:szCs w:val="18"/>
        </w:rPr>
        <w:t xml:space="preserve"> личность в соответствии с законодательством Российской Федерации;</w:t>
      </w:r>
    </w:p>
    <w:p w:rsidR="00FA72DF" w:rsidRPr="00FA72DF" w:rsidRDefault="00FA72DF" w:rsidP="00951245">
      <w:pPr>
        <w:ind w:left="0" w:firstLine="567"/>
        <w:rPr>
          <w:sz w:val="18"/>
          <w:szCs w:val="18"/>
        </w:rPr>
      </w:pPr>
      <w:r w:rsidRPr="00FA72DF">
        <w:rPr>
          <w:sz w:val="18"/>
          <w:szCs w:val="18"/>
        </w:rPr>
        <w:t>проверяет полномочия представителя заявителя (в случае обращения представителя заявителя);</w:t>
      </w:r>
    </w:p>
    <w:p w:rsidR="00FA72DF" w:rsidRPr="00FA72DF" w:rsidRDefault="00FA72DF" w:rsidP="00951245">
      <w:pPr>
        <w:ind w:left="0" w:firstLine="567"/>
        <w:rPr>
          <w:sz w:val="18"/>
          <w:szCs w:val="18"/>
        </w:rPr>
      </w:pPr>
      <w:proofErr w:type="gramStart"/>
      <w:r w:rsidRPr="00FA72DF">
        <w:rPr>
          <w:sz w:val="18"/>
          <w:szCs w:val="18"/>
        </w:rPr>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FA72DF" w:rsidRPr="00FA72DF" w:rsidRDefault="00FA72DF" w:rsidP="00951245">
      <w:pPr>
        <w:ind w:left="0" w:firstLine="567"/>
        <w:rPr>
          <w:sz w:val="18"/>
          <w:szCs w:val="18"/>
        </w:rPr>
      </w:pPr>
      <w:r w:rsidRPr="00FA72DF">
        <w:rPr>
          <w:sz w:val="18"/>
          <w:szCs w:val="1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A72DF" w:rsidRPr="00FA72DF" w:rsidRDefault="00FA72DF" w:rsidP="00951245">
      <w:pPr>
        <w:ind w:left="0" w:firstLine="567"/>
        <w:rPr>
          <w:sz w:val="18"/>
          <w:szCs w:val="18"/>
        </w:rPr>
      </w:pPr>
      <w:r w:rsidRPr="00FA72DF">
        <w:rPr>
          <w:sz w:val="18"/>
          <w:szCs w:val="18"/>
        </w:rPr>
        <w:t>выдает документы заявителю, при необходимости запрашивает у заявителя подписи за каждый выданный документ;</w:t>
      </w:r>
    </w:p>
    <w:p w:rsidR="00FA72DF" w:rsidRDefault="00FA72DF" w:rsidP="00951245">
      <w:pPr>
        <w:ind w:left="0" w:firstLine="567"/>
        <w:rPr>
          <w:sz w:val="18"/>
          <w:szCs w:val="18"/>
        </w:rPr>
      </w:pPr>
      <w:r w:rsidRPr="00FA72DF">
        <w:rPr>
          <w:sz w:val="18"/>
          <w:szCs w:val="18"/>
        </w:rPr>
        <w:t>запрашивает согласие заявителя на участие в смс-опросе для оценки качества предоставленных услуг многофункциональным центром.</w:t>
      </w:r>
    </w:p>
    <w:p w:rsidR="00524F66" w:rsidRDefault="00524F66" w:rsidP="00951245">
      <w:pPr>
        <w:ind w:left="0" w:firstLine="567"/>
        <w:rPr>
          <w:sz w:val="18"/>
          <w:szCs w:val="18"/>
        </w:rPr>
      </w:pPr>
    </w:p>
    <w:p w:rsidR="00524F66" w:rsidRDefault="00524F66" w:rsidP="00951245">
      <w:pPr>
        <w:ind w:left="0" w:firstLine="567"/>
        <w:rPr>
          <w:sz w:val="18"/>
          <w:szCs w:val="18"/>
        </w:rPr>
      </w:pPr>
    </w:p>
    <w:p w:rsidR="00524F66" w:rsidRDefault="00524F66" w:rsidP="00951245">
      <w:pPr>
        <w:ind w:left="0" w:firstLine="567"/>
        <w:rPr>
          <w:sz w:val="18"/>
          <w:szCs w:val="18"/>
        </w:rPr>
      </w:pPr>
    </w:p>
    <w:p w:rsidR="00524F66" w:rsidRDefault="00524F66" w:rsidP="00951245">
      <w:pPr>
        <w:ind w:left="0" w:firstLine="567"/>
        <w:rPr>
          <w:sz w:val="18"/>
          <w:szCs w:val="18"/>
        </w:rPr>
      </w:pPr>
    </w:p>
    <w:p w:rsidR="00524F66" w:rsidRPr="00524F66" w:rsidRDefault="00524F66" w:rsidP="00951245">
      <w:pPr>
        <w:ind w:left="0" w:firstLine="567"/>
        <w:rPr>
          <w:sz w:val="18"/>
          <w:szCs w:val="18"/>
        </w:rPr>
      </w:pPr>
    </w:p>
    <w:p w:rsidR="001B55E5" w:rsidRDefault="001B55E5" w:rsidP="00860DD7">
      <w:pPr>
        <w:widowControl w:val="0"/>
        <w:spacing w:after="1212" w:line="341" w:lineRule="exact"/>
        <w:ind w:left="5680" w:firstLine="0"/>
        <w:jc w:val="right"/>
        <w:rPr>
          <w:i/>
          <w:sz w:val="18"/>
          <w:szCs w:val="18"/>
          <w:lang w:bidi="ru-RU"/>
        </w:rPr>
      </w:pPr>
    </w:p>
    <w:p w:rsidR="001B55E5" w:rsidRDefault="001B55E5" w:rsidP="00860DD7">
      <w:pPr>
        <w:widowControl w:val="0"/>
        <w:spacing w:after="1212" w:line="341" w:lineRule="exact"/>
        <w:ind w:left="5680" w:firstLine="0"/>
        <w:jc w:val="right"/>
        <w:rPr>
          <w:i/>
          <w:sz w:val="18"/>
          <w:szCs w:val="18"/>
          <w:lang w:bidi="ru-RU"/>
        </w:rPr>
      </w:pPr>
    </w:p>
    <w:p w:rsidR="00524F66" w:rsidRPr="00524F66" w:rsidRDefault="00524F66" w:rsidP="00860DD7">
      <w:pPr>
        <w:widowControl w:val="0"/>
        <w:spacing w:after="1212" w:line="341" w:lineRule="exact"/>
        <w:ind w:left="5680" w:firstLine="0"/>
        <w:jc w:val="right"/>
        <w:rPr>
          <w:i/>
          <w:sz w:val="18"/>
          <w:szCs w:val="18"/>
          <w:lang w:bidi="ru-RU"/>
        </w:rPr>
      </w:pPr>
      <w:r w:rsidRPr="00524F66">
        <w:rPr>
          <w:i/>
          <w:sz w:val="18"/>
          <w:szCs w:val="18"/>
          <w:lang w:bidi="ru-RU"/>
        </w:rPr>
        <w:lastRenderedPageBreak/>
        <w:t>Приложение № 1 к Административному регламенту по предоставлению муниципальной услуги</w:t>
      </w:r>
    </w:p>
    <w:p w:rsidR="00524F66" w:rsidRPr="00524F66" w:rsidRDefault="00524F66" w:rsidP="00524F66">
      <w:pPr>
        <w:keepNext/>
        <w:keepLines/>
        <w:widowControl w:val="0"/>
        <w:spacing w:after="297" w:line="326" w:lineRule="exact"/>
        <w:ind w:left="80" w:firstLine="0"/>
        <w:jc w:val="center"/>
        <w:outlineLvl w:val="0"/>
        <w:rPr>
          <w:b/>
          <w:bCs/>
          <w:sz w:val="18"/>
          <w:szCs w:val="18"/>
          <w:lang w:bidi="ru-RU"/>
        </w:rPr>
      </w:pPr>
      <w:bookmarkStart w:id="21" w:name="bookmark39"/>
      <w:r w:rsidRPr="00524F66">
        <w:rPr>
          <w:b/>
          <w:bCs/>
          <w:sz w:val="18"/>
          <w:szCs w:val="18"/>
          <w:lang w:bidi="ru-RU"/>
        </w:rPr>
        <w:t>Форма решения об отказе в приеме документов, необходимых для</w:t>
      </w:r>
      <w:r w:rsidRPr="00524F66">
        <w:rPr>
          <w:b/>
          <w:bCs/>
          <w:sz w:val="18"/>
          <w:szCs w:val="18"/>
          <w:lang w:bidi="ru-RU"/>
        </w:rPr>
        <w:br/>
        <w:t>предоставления услуги/об отказе в предоставлении услуги</w:t>
      </w:r>
      <w:bookmarkEnd w:id="21"/>
    </w:p>
    <w:p w:rsidR="00524F66" w:rsidRPr="00860DD7" w:rsidRDefault="00524F66" w:rsidP="00524F66">
      <w:pPr>
        <w:widowControl w:val="0"/>
        <w:spacing w:line="180" w:lineRule="exact"/>
        <w:ind w:left="80" w:firstLine="0"/>
        <w:jc w:val="center"/>
        <w:rPr>
          <w:iCs/>
          <w:sz w:val="18"/>
          <w:szCs w:val="18"/>
          <w:lang w:bidi="ru-RU"/>
        </w:rPr>
      </w:pPr>
      <w:r w:rsidRPr="00860DD7">
        <w:rPr>
          <w:iCs/>
          <w:sz w:val="18"/>
          <w:szCs w:val="18"/>
          <w:lang w:bidi="ru-RU"/>
        </w:rPr>
        <w:t>Наименование уполномоченного органа исполнительной власти субъекта Российской Федерации</w:t>
      </w:r>
    </w:p>
    <w:p w:rsidR="00524F66" w:rsidRPr="00860DD7" w:rsidRDefault="00524F66" w:rsidP="00524F66">
      <w:pPr>
        <w:widowControl w:val="0"/>
        <w:spacing w:after="306" w:line="180" w:lineRule="exact"/>
        <w:ind w:left="80" w:firstLine="0"/>
        <w:jc w:val="center"/>
        <w:rPr>
          <w:iCs/>
          <w:sz w:val="18"/>
          <w:szCs w:val="18"/>
          <w:lang w:bidi="ru-RU"/>
        </w:rPr>
      </w:pPr>
      <w:r w:rsidRPr="00860DD7">
        <w:rPr>
          <w:iCs/>
          <w:sz w:val="18"/>
          <w:szCs w:val="18"/>
          <w:lang w:bidi="ru-RU"/>
        </w:rPr>
        <w:t>или органа местного самоуправления</w:t>
      </w:r>
    </w:p>
    <w:p w:rsidR="00524F66" w:rsidRPr="00524F66" w:rsidRDefault="00524F66" w:rsidP="00860DD7">
      <w:pPr>
        <w:widowControl w:val="0"/>
        <w:tabs>
          <w:tab w:val="left" w:leader="underscore" w:pos="8944"/>
        </w:tabs>
        <w:spacing w:line="220" w:lineRule="exact"/>
        <w:ind w:left="5120" w:firstLine="0"/>
        <w:jc w:val="right"/>
        <w:rPr>
          <w:sz w:val="18"/>
          <w:szCs w:val="18"/>
          <w:lang w:bidi="ru-RU"/>
        </w:rPr>
      </w:pPr>
      <w:r w:rsidRPr="00524F66">
        <w:rPr>
          <w:sz w:val="18"/>
          <w:szCs w:val="18"/>
          <w:lang w:bidi="ru-RU"/>
        </w:rPr>
        <w:t>Кому</w:t>
      </w:r>
      <w:r w:rsidRPr="00524F66">
        <w:rPr>
          <w:sz w:val="18"/>
          <w:szCs w:val="18"/>
          <w:lang w:bidi="ru-RU"/>
        </w:rPr>
        <w:tab/>
      </w:r>
    </w:p>
    <w:p w:rsidR="00524F66" w:rsidRPr="00524F66" w:rsidRDefault="00524F66" w:rsidP="00860DD7">
      <w:pPr>
        <w:widowControl w:val="0"/>
        <w:spacing w:after="845" w:line="180" w:lineRule="exact"/>
        <w:ind w:left="6940" w:firstLine="0"/>
        <w:jc w:val="right"/>
        <w:rPr>
          <w:sz w:val="18"/>
          <w:szCs w:val="18"/>
          <w:lang w:bidi="ru-RU"/>
        </w:rPr>
      </w:pPr>
      <w:r w:rsidRPr="00524F66">
        <w:rPr>
          <w:sz w:val="18"/>
          <w:szCs w:val="18"/>
          <w:lang w:bidi="ru-RU"/>
        </w:rPr>
        <w:t>(фамилия, имя, отчество)</w:t>
      </w:r>
    </w:p>
    <w:p w:rsidR="00524F66" w:rsidRPr="00524F66" w:rsidRDefault="00524F66" w:rsidP="00860DD7">
      <w:pPr>
        <w:widowControl w:val="0"/>
        <w:spacing w:after="194" w:line="180" w:lineRule="exact"/>
        <w:ind w:left="6460" w:firstLine="0"/>
        <w:jc w:val="right"/>
        <w:rPr>
          <w:sz w:val="18"/>
          <w:szCs w:val="18"/>
          <w:lang w:bidi="ru-RU"/>
        </w:rPr>
      </w:pPr>
      <w:r w:rsidRPr="00524F66">
        <w:rPr>
          <w:sz w:val="18"/>
          <w:szCs w:val="18"/>
          <w:lang w:bidi="ru-RU"/>
        </w:rPr>
        <w:t>(телефон и адрес электронной почты)</w:t>
      </w:r>
    </w:p>
    <w:p w:rsidR="001319C5" w:rsidRDefault="001319C5" w:rsidP="00524F66">
      <w:pPr>
        <w:keepNext/>
        <w:keepLines/>
        <w:widowControl w:val="0"/>
        <w:spacing w:line="322" w:lineRule="exact"/>
        <w:ind w:left="80" w:firstLine="0"/>
        <w:jc w:val="center"/>
        <w:outlineLvl w:val="0"/>
        <w:rPr>
          <w:b/>
          <w:bCs/>
          <w:sz w:val="18"/>
          <w:szCs w:val="18"/>
          <w:lang w:bidi="ru-RU"/>
        </w:rPr>
      </w:pPr>
      <w:bookmarkStart w:id="22" w:name="bookmark40"/>
    </w:p>
    <w:p w:rsidR="001319C5" w:rsidRDefault="001319C5" w:rsidP="00524F66">
      <w:pPr>
        <w:keepNext/>
        <w:keepLines/>
        <w:widowControl w:val="0"/>
        <w:spacing w:line="322" w:lineRule="exact"/>
        <w:ind w:left="80" w:firstLine="0"/>
        <w:jc w:val="center"/>
        <w:outlineLvl w:val="0"/>
        <w:rPr>
          <w:b/>
          <w:bCs/>
          <w:sz w:val="18"/>
          <w:szCs w:val="18"/>
          <w:lang w:bidi="ru-RU"/>
        </w:rPr>
      </w:pPr>
    </w:p>
    <w:p w:rsidR="001319C5" w:rsidRDefault="001319C5" w:rsidP="00524F66">
      <w:pPr>
        <w:keepNext/>
        <w:keepLines/>
        <w:widowControl w:val="0"/>
        <w:spacing w:line="322" w:lineRule="exact"/>
        <w:ind w:left="80" w:firstLine="0"/>
        <w:jc w:val="center"/>
        <w:outlineLvl w:val="0"/>
        <w:rPr>
          <w:b/>
          <w:bCs/>
          <w:sz w:val="18"/>
          <w:szCs w:val="18"/>
          <w:lang w:bidi="ru-RU"/>
        </w:rPr>
      </w:pPr>
    </w:p>
    <w:p w:rsidR="001319C5" w:rsidRDefault="001319C5" w:rsidP="00524F66">
      <w:pPr>
        <w:keepNext/>
        <w:keepLines/>
        <w:widowControl w:val="0"/>
        <w:spacing w:line="322" w:lineRule="exact"/>
        <w:ind w:left="80" w:firstLine="0"/>
        <w:jc w:val="center"/>
        <w:outlineLvl w:val="0"/>
        <w:rPr>
          <w:b/>
          <w:bCs/>
          <w:sz w:val="18"/>
          <w:szCs w:val="18"/>
          <w:lang w:bidi="ru-RU"/>
        </w:rPr>
      </w:pPr>
    </w:p>
    <w:p w:rsidR="001319C5" w:rsidRDefault="001319C5" w:rsidP="00524F66">
      <w:pPr>
        <w:keepNext/>
        <w:keepLines/>
        <w:widowControl w:val="0"/>
        <w:spacing w:line="322" w:lineRule="exact"/>
        <w:ind w:left="80" w:firstLine="0"/>
        <w:jc w:val="center"/>
        <w:outlineLvl w:val="0"/>
        <w:rPr>
          <w:b/>
          <w:bCs/>
          <w:sz w:val="18"/>
          <w:szCs w:val="18"/>
          <w:lang w:bidi="ru-RU"/>
        </w:rPr>
      </w:pPr>
    </w:p>
    <w:p w:rsidR="00524F66" w:rsidRPr="00524F66" w:rsidRDefault="00524F66" w:rsidP="00524F66">
      <w:pPr>
        <w:keepNext/>
        <w:keepLines/>
        <w:widowControl w:val="0"/>
        <w:spacing w:line="322" w:lineRule="exact"/>
        <w:ind w:left="80" w:firstLine="0"/>
        <w:jc w:val="center"/>
        <w:outlineLvl w:val="0"/>
        <w:rPr>
          <w:b/>
          <w:bCs/>
          <w:sz w:val="18"/>
          <w:szCs w:val="18"/>
          <w:lang w:bidi="ru-RU"/>
        </w:rPr>
      </w:pPr>
      <w:r w:rsidRPr="00524F66">
        <w:rPr>
          <w:b/>
          <w:bCs/>
          <w:sz w:val="18"/>
          <w:szCs w:val="18"/>
          <w:lang w:bidi="ru-RU"/>
        </w:rPr>
        <w:t>РЕШЕНИЕ</w:t>
      </w:r>
      <w:bookmarkEnd w:id="22"/>
    </w:p>
    <w:p w:rsidR="00524F66" w:rsidRPr="00524F66" w:rsidRDefault="00524F66" w:rsidP="00524F66">
      <w:pPr>
        <w:widowControl w:val="0"/>
        <w:spacing w:after="213" w:line="322" w:lineRule="exact"/>
        <w:ind w:left="80" w:firstLine="0"/>
        <w:jc w:val="center"/>
        <w:rPr>
          <w:b/>
          <w:bCs/>
          <w:sz w:val="18"/>
          <w:szCs w:val="18"/>
          <w:lang w:bidi="ru-RU"/>
        </w:rPr>
      </w:pPr>
      <w:r w:rsidRPr="00524F66">
        <w:rPr>
          <w:b/>
          <w:bCs/>
          <w:sz w:val="18"/>
          <w:szCs w:val="18"/>
          <w:lang w:bidi="ru-RU"/>
        </w:rPr>
        <w:t>об отказе в приеме документов, необходимых для предоставления услуги</w:t>
      </w:r>
      <w:r w:rsidRPr="00524F66">
        <w:rPr>
          <w:b/>
          <w:bCs/>
          <w:sz w:val="18"/>
          <w:szCs w:val="18"/>
          <w:lang w:bidi="ru-RU"/>
        </w:rPr>
        <w:br/>
        <w:t>«Предоставление жилого помещения по договору социального найма»</w:t>
      </w:r>
    </w:p>
    <w:p w:rsidR="00524F66" w:rsidRPr="00524F66" w:rsidRDefault="00524F66" w:rsidP="00524F66">
      <w:pPr>
        <w:widowControl w:val="0"/>
        <w:tabs>
          <w:tab w:val="left" w:leader="underscore" w:pos="2299"/>
          <w:tab w:val="left" w:leader="underscore" w:pos="8944"/>
        </w:tabs>
        <w:spacing w:after="238" w:line="280" w:lineRule="exact"/>
        <w:ind w:left="0" w:firstLine="0"/>
        <w:rPr>
          <w:sz w:val="18"/>
          <w:szCs w:val="18"/>
          <w:lang w:bidi="ru-RU"/>
        </w:rPr>
      </w:pPr>
      <w:r w:rsidRPr="00524F66">
        <w:rPr>
          <w:sz w:val="18"/>
          <w:szCs w:val="18"/>
          <w:lang w:bidi="ru-RU"/>
        </w:rPr>
        <w:t>Дата</w:t>
      </w:r>
      <w:r w:rsidRPr="00524F66">
        <w:rPr>
          <w:sz w:val="18"/>
          <w:szCs w:val="18"/>
          <w:lang w:bidi="ru-RU"/>
        </w:rPr>
        <w:tab/>
        <w:t xml:space="preserve"> №</w:t>
      </w:r>
      <w:r w:rsidRPr="00524F66">
        <w:rPr>
          <w:sz w:val="18"/>
          <w:szCs w:val="18"/>
          <w:lang w:bidi="ru-RU"/>
        </w:rPr>
        <w:tab/>
      </w:r>
    </w:p>
    <w:p w:rsidR="00524F66" w:rsidRPr="00524F66" w:rsidRDefault="00524F66" w:rsidP="00524F66">
      <w:pPr>
        <w:widowControl w:val="0"/>
        <w:tabs>
          <w:tab w:val="left" w:leader="underscore" w:pos="7239"/>
          <w:tab w:val="left" w:leader="underscore" w:pos="9740"/>
        </w:tabs>
        <w:spacing w:line="317" w:lineRule="exact"/>
        <w:ind w:left="740" w:firstLine="0"/>
        <w:rPr>
          <w:sz w:val="18"/>
          <w:szCs w:val="18"/>
          <w:lang w:bidi="ru-RU"/>
        </w:rPr>
      </w:pPr>
      <w:r w:rsidRPr="00524F66">
        <w:rPr>
          <w:sz w:val="18"/>
          <w:szCs w:val="18"/>
          <w:lang w:bidi="ru-RU"/>
        </w:rPr>
        <w:t xml:space="preserve">По результатам рассмотрения заявления </w:t>
      </w:r>
      <w:proofErr w:type="gramStart"/>
      <w:r w:rsidRPr="00524F66">
        <w:rPr>
          <w:sz w:val="18"/>
          <w:szCs w:val="18"/>
          <w:lang w:bidi="ru-RU"/>
        </w:rPr>
        <w:t>от</w:t>
      </w:r>
      <w:proofErr w:type="gramEnd"/>
      <w:r w:rsidRPr="00524F66">
        <w:rPr>
          <w:sz w:val="18"/>
          <w:szCs w:val="18"/>
          <w:lang w:bidi="ru-RU"/>
        </w:rPr>
        <w:tab/>
        <w:t>№</w:t>
      </w:r>
      <w:r w:rsidRPr="00524F66">
        <w:rPr>
          <w:sz w:val="18"/>
          <w:szCs w:val="18"/>
          <w:lang w:bidi="ru-RU"/>
        </w:rPr>
        <w:tab/>
      </w:r>
    </w:p>
    <w:p w:rsidR="00524F66" w:rsidRPr="00524F66" w:rsidRDefault="00524F66" w:rsidP="00524F66">
      <w:pPr>
        <w:widowControl w:val="0"/>
        <w:spacing w:line="317" w:lineRule="exact"/>
        <w:ind w:left="0" w:firstLine="0"/>
        <w:rPr>
          <w:sz w:val="18"/>
          <w:szCs w:val="18"/>
          <w:lang w:bidi="ru-RU"/>
        </w:rPr>
      </w:pPr>
      <w:r w:rsidRPr="00524F66">
        <w:rPr>
          <w:sz w:val="18"/>
          <w:szCs w:val="18"/>
          <w:lang w:bidi="ru-RU"/>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2390"/>
        <w:gridCol w:w="4181"/>
        <w:gridCol w:w="3634"/>
      </w:tblGrid>
      <w:tr w:rsidR="00524F66" w:rsidRPr="00524F66" w:rsidTr="00524F66">
        <w:trPr>
          <w:trHeight w:hRule="exact" w:val="326"/>
          <w:jc w:val="center"/>
        </w:trPr>
        <w:tc>
          <w:tcPr>
            <w:tcW w:w="2390" w:type="dxa"/>
            <w:tcBorders>
              <w:top w:val="single" w:sz="4" w:space="0" w:color="auto"/>
              <w:left w:val="single" w:sz="4" w:space="0" w:color="auto"/>
            </w:tcBorders>
            <w:shd w:val="clear" w:color="auto" w:fill="FFFFFF"/>
            <w:vAlign w:val="bottom"/>
          </w:tcPr>
          <w:p w:rsidR="00524F66" w:rsidRPr="00524F66" w:rsidRDefault="00524F66" w:rsidP="00524F66">
            <w:pPr>
              <w:framePr w:w="10205" w:wrap="notBeside" w:vAnchor="text" w:hAnchor="text" w:xAlign="center" w:y="1"/>
              <w:widowControl w:val="0"/>
              <w:spacing w:line="220" w:lineRule="exact"/>
              <w:ind w:left="0" w:firstLine="0"/>
              <w:jc w:val="left"/>
              <w:rPr>
                <w:sz w:val="18"/>
                <w:szCs w:val="18"/>
                <w:lang w:bidi="ru-RU"/>
              </w:rPr>
            </w:pPr>
            <w:r w:rsidRPr="00524F66">
              <w:rPr>
                <w:b/>
                <w:bCs/>
                <w:color w:val="000000"/>
                <w:sz w:val="18"/>
                <w:szCs w:val="18"/>
                <w:shd w:val="clear" w:color="auto" w:fill="FFFFFF"/>
                <w:lang w:bidi="ru-RU"/>
              </w:rPr>
              <w:t>№ пункта</w:t>
            </w:r>
          </w:p>
        </w:tc>
        <w:tc>
          <w:tcPr>
            <w:tcW w:w="4181" w:type="dxa"/>
            <w:tcBorders>
              <w:top w:val="single" w:sz="4" w:space="0" w:color="auto"/>
              <w:left w:val="single" w:sz="4" w:space="0" w:color="auto"/>
            </w:tcBorders>
            <w:shd w:val="clear" w:color="auto" w:fill="FFFFFF"/>
            <w:vAlign w:val="bottom"/>
          </w:tcPr>
          <w:p w:rsidR="00524F66" w:rsidRPr="00524F66" w:rsidRDefault="00524F66" w:rsidP="00524F66">
            <w:pPr>
              <w:framePr w:w="10205" w:wrap="notBeside" w:vAnchor="text" w:hAnchor="text" w:xAlign="center" w:y="1"/>
              <w:widowControl w:val="0"/>
              <w:spacing w:line="220" w:lineRule="exact"/>
              <w:ind w:left="0" w:firstLine="0"/>
              <w:jc w:val="left"/>
              <w:rPr>
                <w:sz w:val="18"/>
                <w:szCs w:val="18"/>
                <w:lang w:bidi="ru-RU"/>
              </w:rPr>
            </w:pPr>
            <w:r w:rsidRPr="00524F66">
              <w:rPr>
                <w:b/>
                <w:bCs/>
                <w:color w:val="000000"/>
                <w:sz w:val="18"/>
                <w:szCs w:val="18"/>
                <w:shd w:val="clear" w:color="auto" w:fill="FFFFFF"/>
                <w:lang w:bidi="ru-RU"/>
              </w:rPr>
              <w:t xml:space="preserve">Наименование основания </w:t>
            </w:r>
            <w:proofErr w:type="gramStart"/>
            <w:r w:rsidRPr="00524F66">
              <w:rPr>
                <w:b/>
                <w:bCs/>
                <w:color w:val="000000"/>
                <w:sz w:val="18"/>
                <w:szCs w:val="18"/>
                <w:shd w:val="clear" w:color="auto" w:fill="FFFFFF"/>
                <w:lang w:bidi="ru-RU"/>
              </w:rPr>
              <w:t>для</w:t>
            </w:r>
            <w:proofErr w:type="gramEnd"/>
          </w:p>
        </w:tc>
        <w:tc>
          <w:tcPr>
            <w:tcW w:w="3634" w:type="dxa"/>
            <w:tcBorders>
              <w:top w:val="single" w:sz="4" w:space="0" w:color="auto"/>
              <w:left w:val="single" w:sz="4" w:space="0" w:color="auto"/>
              <w:right w:val="single" w:sz="4" w:space="0" w:color="auto"/>
            </w:tcBorders>
            <w:shd w:val="clear" w:color="auto" w:fill="FFFFFF"/>
            <w:vAlign w:val="bottom"/>
          </w:tcPr>
          <w:p w:rsidR="00524F66" w:rsidRPr="00524F66" w:rsidRDefault="00524F66" w:rsidP="00524F66">
            <w:pPr>
              <w:framePr w:w="10205" w:wrap="notBeside" w:vAnchor="text" w:hAnchor="text" w:xAlign="center" w:y="1"/>
              <w:widowControl w:val="0"/>
              <w:spacing w:line="220" w:lineRule="exact"/>
              <w:ind w:left="0" w:firstLine="0"/>
              <w:jc w:val="left"/>
              <w:rPr>
                <w:sz w:val="18"/>
                <w:szCs w:val="18"/>
                <w:lang w:bidi="ru-RU"/>
              </w:rPr>
            </w:pPr>
            <w:r w:rsidRPr="00524F66">
              <w:rPr>
                <w:b/>
                <w:bCs/>
                <w:color w:val="000000"/>
                <w:sz w:val="18"/>
                <w:szCs w:val="18"/>
                <w:shd w:val="clear" w:color="auto" w:fill="FFFFFF"/>
                <w:lang w:bidi="ru-RU"/>
              </w:rPr>
              <w:t xml:space="preserve">Разъяснение причин отказа </w:t>
            </w:r>
            <w:proofErr w:type="gramStart"/>
            <w:r w:rsidRPr="00524F66">
              <w:rPr>
                <w:b/>
                <w:bCs/>
                <w:color w:val="000000"/>
                <w:sz w:val="18"/>
                <w:szCs w:val="18"/>
                <w:shd w:val="clear" w:color="auto" w:fill="FFFFFF"/>
                <w:lang w:bidi="ru-RU"/>
              </w:rPr>
              <w:t>в</w:t>
            </w:r>
            <w:proofErr w:type="gramEnd"/>
          </w:p>
        </w:tc>
      </w:tr>
      <w:tr w:rsidR="00524F66" w:rsidRPr="00524F66" w:rsidTr="00524F66">
        <w:trPr>
          <w:trHeight w:hRule="exact" w:val="1392"/>
          <w:jc w:val="center"/>
        </w:trPr>
        <w:tc>
          <w:tcPr>
            <w:tcW w:w="2390" w:type="dxa"/>
            <w:tcBorders>
              <w:left w:val="single" w:sz="4" w:space="0" w:color="auto"/>
              <w:bottom w:val="single" w:sz="4" w:space="0" w:color="auto"/>
            </w:tcBorders>
            <w:shd w:val="clear" w:color="auto" w:fill="FFFFFF"/>
          </w:tcPr>
          <w:p w:rsidR="00524F66" w:rsidRPr="00524F66" w:rsidRDefault="00524F66" w:rsidP="00524F66">
            <w:pPr>
              <w:framePr w:w="10205" w:wrap="notBeside" w:vAnchor="text" w:hAnchor="text" w:xAlign="center" w:y="1"/>
              <w:widowControl w:val="0"/>
              <w:spacing w:after="120" w:line="220" w:lineRule="exact"/>
              <w:ind w:left="0" w:firstLine="0"/>
              <w:jc w:val="left"/>
              <w:rPr>
                <w:sz w:val="18"/>
                <w:szCs w:val="18"/>
                <w:lang w:bidi="ru-RU"/>
              </w:rPr>
            </w:pPr>
            <w:r w:rsidRPr="00524F66">
              <w:rPr>
                <w:b/>
                <w:bCs/>
                <w:color w:val="000000"/>
                <w:sz w:val="18"/>
                <w:szCs w:val="18"/>
                <w:shd w:val="clear" w:color="auto" w:fill="FFFFFF"/>
                <w:lang w:bidi="ru-RU"/>
              </w:rPr>
              <w:t>административного</w:t>
            </w:r>
          </w:p>
          <w:p w:rsidR="00524F66" w:rsidRPr="00524F66" w:rsidRDefault="00524F66" w:rsidP="00524F66">
            <w:pPr>
              <w:framePr w:w="10205" w:wrap="notBeside" w:vAnchor="text" w:hAnchor="text" w:xAlign="center" w:y="1"/>
              <w:widowControl w:val="0"/>
              <w:spacing w:before="120" w:line="220" w:lineRule="exact"/>
              <w:ind w:left="0" w:firstLine="0"/>
              <w:jc w:val="left"/>
              <w:rPr>
                <w:sz w:val="18"/>
                <w:szCs w:val="18"/>
                <w:lang w:bidi="ru-RU"/>
              </w:rPr>
            </w:pPr>
            <w:r w:rsidRPr="00524F66">
              <w:rPr>
                <w:b/>
                <w:bCs/>
                <w:color w:val="000000"/>
                <w:sz w:val="18"/>
                <w:szCs w:val="18"/>
                <w:shd w:val="clear" w:color="auto" w:fill="FFFFFF"/>
                <w:lang w:bidi="ru-RU"/>
              </w:rPr>
              <w:t>регламента</w:t>
            </w:r>
          </w:p>
        </w:tc>
        <w:tc>
          <w:tcPr>
            <w:tcW w:w="4181" w:type="dxa"/>
            <w:tcBorders>
              <w:left w:val="single" w:sz="4" w:space="0" w:color="auto"/>
              <w:bottom w:val="single" w:sz="4" w:space="0" w:color="auto"/>
            </w:tcBorders>
            <w:shd w:val="clear" w:color="auto" w:fill="FFFFFF"/>
          </w:tcPr>
          <w:p w:rsidR="00524F66" w:rsidRPr="00524F66" w:rsidRDefault="00524F66" w:rsidP="00524F66">
            <w:pPr>
              <w:framePr w:w="10205" w:wrap="notBeside" w:vAnchor="text" w:hAnchor="text" w:xAlign="center" w:y="1"/>
              <w:widowControl w:val="0"/>
              <w:spacing w:line="278" w:lineRule="exact"/>
              <w:ind w:left="0" w:firstLine="0"/>
              <w:jc w:val="left"/>
              <w:rPr>
                <w:sz w:val="18"/>
                <w:szCs w:val="18"/>
                <w:lang w:bidi="ru-RU"/>
              </w:rPr>
            </w:pPr>
            <w:r w:rsidRPr="00524F66">
              <w:rPr>
                <w:b/>
                <w:bCs/>
                <w:color w:val="000000"/>
                <w:sz w:val="18"/>
                <w:szCs w:val="18"/>
                <w:shd w:val="clear" w:color="auto" w:fill="FFFFFF"/>
                <w:lang w:bidi="ru-RU"/>
              </w:rPr>
              <w:t>отказа в соответствии с единым стандартом</w:t>
            </w:r>
          </w:p>
        </w:tc>
        <w:tc>
          <w:tcPr>
            <w:tcW w:w="3634" w:type="dxa"/>
            <w:tcBorders>
              <w:left w:val="single" w:sz="4" w:space="0" w:color="auto"/>
              <w:bottom w:val="single" w:sz="4" w:space="0" w:color="auto"/>
              <w:right w:val="single" w:sz="4" w:space="0" w:color="auto"/>
            </w:tcBorders>
            <w:shd w:val="clear" w:color="auto" w:fill="FFFFFF"/>
          </w:tcPr>
          <w:p w:rsidR="00524F66" w:rsidRPr="00524F66" w:rsidRDefault="00524F66" w:rsidP="00524F66">
            <w:pPr>
              <w:framePr w:w="10205" w:wrap="notBeside" w:vAnchor="text" w:hAnchor="text" w:xAlign="center" w:y="1"/>
              <w:widowControl w:val="0"/>
              <w:spacing w:line="220" w:lineRule="exact"/>
              <w:ind w:left="0" w:firstLine="0"/>
              <w:jc w:val="left"/>
              <w:rPr>
                <w:sz w:val="18"/>
                <w:szCs w:val="18"/>
                <w:lang w:bidi="ru-RU"/>
              </w:rPr>
            </w:pPr>
            <w:proofErr w:type="gramStart"/>
            <w:r w:rsidRPr="00524F66">
              <w:rPr>
                <w:b/>
                <w:bCs/>
                <w:color w:val="000000"/>
                <w:sz w:val="18"/>
                <w:szCs w:val="18"/>
                <w:shd w:val="clear" w:color="auto" w:fill="FFFFFF"/>
                <w:lang w:bidi="ru-RU"/>
              </w:rPr>
              <w:t>предоставлении</w:t>
            </w:r>
            <w:proofErr w:type="gramEnd"/>
            <w:r w:rsidRPr="00524F66">
              <w:rPr>
                <w:b/>
                <w:bCs/>
                <w:color w:val="000000"/>
                <w:sz w:val="18"/>
                <w:szCs w:val="18"/>
                <w:shd w:val="clear" w:color="auto" w:fill="FFFFFF"/>
                <w:lang w:bidi="ru-RU"/>
              </w:rPr>
              <w:t xml:space="preserve"> услуги</w:t>
            </w:r>
          </w:p>
        </w:tc>
      </w:tr>
    </w:tbl>
    <w:p w:rsidR="00524F66" w:rsidRPr="00524F66" w:rsidRDefault="00524F66" w:rsidP="00524F66">
      <w:pPr>
        <w:framePr w:w="10205" w:wrap="notBeside" w:vAnchor="text" w:hAnchor="text" w:xAlign="center" w:y="1"/>
        <w:widowControl w:val="0"/>
        <w:ind w:left="0" w:firstLine="0"/>
        <w:jc w:val="left"/>
        <w:rPr>
          <w:rFonts w:eastAsia="Arial Unicode MS"/>
          <w:color w:val="000000"/>
          <w:sz w:val="18"/>
          <w:szCs w:val="18"/>
          <w:lang w:bidi="ru-RU"/>
        </w:rPr>
      </w:pPr>
    </w:p>
    <w:p w:rsidR="00524F66" w:rsidRPr="00524F66" w:rsidRDefault="00524F66" w:rsidP="00524F66">
      <w:pPr>
        <w:widowControl w:val="0"/>
        <w:ind w:left="0" w:firstLine="0"/>
        <w:jc w:val="left"/>
        <w:rPr>
          <w:rFonts w:eastAsia="Arial Unicode MS"/>
          <w:color w:val="000000"/>
          <w:sz w:val="18"/>
          <w:szCs w:val="18"/>
          <w:lang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390"/>
        <w:gridCol w:w="4181"/>
        <w:gridCol w:w="3634"/>
      </w:tblGrid>
      <w:tr w:rsidR="00524F66" w:rsidRPr="00524F66" w:rsidTr="00524F66">
        <w:trPr>
          <w:trHeight w:hRule="exact" w:val="1714"/>
          <w:jc w:val="center"/>
        </w:trPr>
        <w:tc>
          <w:tcPr>
            <w:tcW w:w="2390" w:type="dxa"/>
            <w:tcBorders>
              <w:top w:val="single" w:sz="4" w:space="0" w:color="auto"/>
              <w:left w:val="single" w:sz="4" w:space="0" w:color="auto"/>
            </w:tcBorders>
            <w:shd w:val="clear" w:color="auto" w:fill="FFFFFF"/>
          </w:tcPr>
          <w:p w:rsidR="00524F66" w:rsidRPr="00524F66" w:rsidRDefault="00524F66" w:rsidP="00524F66">
            <w:pPr>
              <w:framePr w:w="10205" w:wrap="notBeside" w:vAnchor="text" w:hAnchor="text" w:xAlign="center" w:y="1"/>
              <w:widowControl w:val="0"/>
              <w:ind w:left="0" w:firstLine="0"/>
              <w:jc w:val="left"/>
              <w:rPr>
                <w:rFonts w:eastAsia="Arial Unicode MS"/>
                <w:color w:val="000000"/>
                <w:sz w:val="18"/>
                <w:szCs w:val="18"/>
                <w:lang w:bidi="ru-RU"/>
              </w:rPr>
            </w:pPr>
          </w:p>
        </w:tc>
        <w:tc>
          <w:tcPr>
            <w:tcW w:w="4181" w:type="dxa"/>
            <w:tcBorders>
              <w:top w:val="single" w:sz="4" w:space="0" w:color="auto"/>
              <w:left w:val="single" w:sz="4" w:space="0" w:color="auto"/>
            </w:tcBorders>
            <w:shd w:val="clear" w:color="auto" w:fill="FFFFFF"/>
            <w:vAlign w:val="bottom"/>
          </w:tcPr>
          <w:p w:rsidR="00524F66" w:rsidRPr="00524F66" w:rsidRDefault="00524F66" w:rsidP="00524F66">
            <w:pPr>
              <w:framePr w:w="10205"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Запрос о предоставлении услуги подан в орган местного самоуправления или организацию, в полномочия которых не входит предоставление услуги</w:t>
            </w:r>
          </w:p>
        </w:tc>
        <w:tc>
          <w:tcPr>
            <w:tcW w:w="3634" w:type="dxa"/>
            <w:tcBorders>
              <w:top w:val="single" w:sz="4" w:space="0" w:color="auto"/>
              <w:left w:val="single" w:sz="4" w:space="0" w:color="auto"/>
              <w:right w:val="single" w:sz="4" w:space="0" w:color="auto"/>
            </w:tcBorders>
            <w:shd w:val="clear" w:color="auto" w:fill="FFFFFF"/>
          </w:tcPr>
          <w:p w:rsidR="00524F66" w:rsidRPr="00524F66" w:rsidRDefault="00524F66" w:rsidP="00524F66">
            <w:pPr>
              <w:framePr w:w="10205"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Указываются основания такого вывода</w:t>
            </w:r>
          </w:p>
        </w:tc>
      </w:tr>
      <w:tr w:rsidR="00524F66" w:rsidRPr="00524F66" w:rsidTr="00524F66">
        <w:trPr>
          <w:trHeight w:hRule="exact" w:val="1704"/>
          <w:jc w:val="center"/>
        </w:trPr>
        <w:tc>
          <w:tcPr>
            <w:tcW w:w="2390" w:type="dxa"/>
            <w:tcBorders>
              <w:top w:val="single" w:sz="4" w:space="0" w:color="auto"/>
              <w:left w:val="single" w:sz="4" w:space="0" w:color="auto"/>
            </w:tcBorders>
            <w:shd w:val="clear" w:color="auto" w:fill="FFFFFF"/>
          </w:tcPr>
          <w:p w:rsidR="00524F66" w:rsidRPr="00524F66" w:rsidRDefault="00524F66" w:rsidP="00524F66">
            <w:pPr>
              <w:framePr w:w="10205" w:wrap="notBeside" w:vAnchor="text" w:hAnchor="text" w:xAlign="center" w:y="1"/>
              <w:widowControl w:val="0"/>
              <w:ind w:left="0" w:firstLine="0"/>
              <w:jc w:val="left"/>
              <w:rPr>
                <w:rFonts w:eastAsia="Arial Unicode MS"/>
                <w:color w:val="000000"/>
                <w:sz w:val="18"/>
                <w:szCs w:val="18"/>
                <w:lang w:bidi="ru-RU"/>
              </w:rPr>
            </w:pPr>
          </w:p>
        </w:tc>
        <w:tc>
          <w:tcPr>
            <w:tcW w:w="4181" w:type="dxa"/>
            <w:tcBorders>
              <w:top w:val="single" w:sz="4" w:space="0" w:color="auto"/>
              <w:left w:val="single" w:sz="4" w:space="0" w:color="auto"/>
            </w:tcBorders>
            <w:shd w:val="clear" w:color="auto" w:fill="FFFFFF"/>
          </w:tcPr>
          <w:p w:rsidR="00524F66" w:rsidRPr="00524F66" w:rsidRDefault="00524F66" w:rsidP="00524F66">
            <w:pPr>
              <w:framePr w:w="10205"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Неполное заполнение обязательных полей в форме запроса о предоставлении услуги</w:t>
            </w:r>
          </w:p>
        </w:tc>
        <w:tc>
          <w:tcPr>
            <w:tcW w:w="3634" w:type="dxa"/>
            <w:tcBorders>
              <w:top w:val="single" w:sz="4" w:space="0" w:color="auto"/>
              <w:left w:val="single" w:sz="4" w:space="0" w:color="auto"/>
              <w:right w:val="single" w:sz="4" w:space="0" w:color="auto"/>
            </w:tcBorders>
            <w:shd w:val="clear" w:color="auto" w:fill="FFFFFF"/>
          </w:tcPr>
          <w:p w:rsidR="00524F66" w:rsidRPr="00524F66" w:rsidRDefault="00524F66" w:rsidP="00524F66">
            <w:pPr>
              <w:framePr w:w="10205"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Указываются основания такого вывода</w:t>
            </w:r>
          </w:p>
        </w:tc>
      </w:tr>
      <w:tr w:rsidR="00524F66" w:rsidRPr="00524F66" w:rsidTr="00524F66">
        <w:trPr>
          <w:trHeight w:hRule="exact" w:val="1709"/>
          <w:jc w:val="center"/>
        </w:trPr>
        <w:tc>
          <w:tcPr>
            <w:tcW w:w="2390" w:type="dxa"/>
            <w:tcBorders>
              <w:top w:val="single" w:sz="4" w:space="0" w:color="auto"/>
              <w:left w:val="single" w:sz="4" w:space="0" w:color="auto"/>
            </w:tcBorders>
            <w:shd w:val="clear" w:color="auto" w:fill="FFFFFF"/>
          </w:tcPr>
          <w:p w:rsidR="00524F66" w:rsidRPr="00524F66" w:rsidRDefault="00524F66" w:rsidP="00524F66">
            <w:pPr>
              <w:framePr w:w="10205" w:wrap="notBeside" w:vAnchor="text" w:hAnchor="text" w:xAlign="center" w:y="1"/>
              <w:widowControl w:val="0"/>
              <w:ind w:left="0" w:firstLine="0"/>
              <w:jc w:val="left"/>
              <w:rPr>
                <w:rFonts w:eastAsia="Arial Unicode MS"/>
                <w:color w:val="000000"/>
                <w:sz w:val="18"/>
                <w:szCs w:val="18"/>
                <w:lang w:bidi="ru-RU"/>
              </w:rPr>
            </w:pPr>
          </w:p>
        </w:tc>
        <w:tc>
          <w:tcPr>
            <w:tcW w:w="4181" w:type="dxa"/>
            <w:tcBorders>
              <w:top w:val="single" w:sz="4" w:space="0" w:color="auto"/>
              <w:left w:val="single" w:sz="4" w:space="0" w:color="auto"/>
            </w:tcBorders>
            <w:shd w:val="clear" w:color="auto" w:fill="FFFFFF"/>
          </w:tcPr>
          <w:p w:rsidR="00524F66" w:rsidRPr="00524F66" w:rsidRDefault="00524F66" w:rsidP="00524F66">
            <w:pPr>
              <w:framePr w:w="10205"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Представление неполного комплекта документов</w:t>
            </w:r>
          </w:p>
        </w:tc>
        <w:tc>
          <w:tcPr>
            <w:tcW w:w="3634" w:type="dxa"/>
            <w:tcBorders>
              <w:top w:val="single" w:sz="4" w:space="0" w:color="auto"/>
              <w:left w:val="single" w:sz="4" w:space="0" w:color="auto"/>
              <w:right w:val="single" w:sz="4" w:space="0" w:color="auto"/>
            </w:tcBorders>
            <w:shd w:val="clear" w:color="auto" w:fill="FFFFFF"/>
          </w:tcPr>
          <w:p w:rsidR="00524F66" w:rsidRPr="00524F66" w:rsidRDefault="00524F66" w:rsidP="00524F66">
            <w:pPr>
              <w:framePr w:w="10205"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Указывается исчерпывающий перечень документов, непредставленных заявителем</w:t>
            </w:r>
          </w:p>
        </w:tc>
      </w:tr>
      <w:tr w:rsidR="00524F66" w:rsidRPr="00524F66" w:rsidTr="00524F66">
        <w:trPr>
          <w:trHeight w:hRule="exact" w:val="1704"/>
          <w:jc w:val="center"/>
        </w:trPr>
        <w:tc>
          <w:tcPr>
            <w:tcW w:w="2390" w:type="dxa"/>
            <w:tcBorders>
              <w:top w:val="single" w:sz="4" w:space="0" w:color="auto"/>
              <w:left w:val="single" w:sz="4" w:space="0" w:color="auto"/>
            </w:tcBorders>
            <w:shd w:val="clear" w:color="auto" w:fill="FFFFFF"/>
          </w:tcPr>
          <w:p w:rsidR="00524F66" w:rsidRPr="00524F66" w:rsidRDefault="00524F66" w:rsidP="00524F66">
            <w:pPr>
              <w:framePr w:w="10205" w:wrap="notBeside" w:vAnchor="text" w:hAnchor="text" w:xAlign="center" w:y="1"/>
              <w:widowControl w:val="0"/>
              <w:ind w:left="0" w:firstLine="0"/>
              <w:jc w:val="left"/>
              <w:rPr>
                <w:rFonts w:eastAsia="Arial Unicode MS"/>
                <w:color w:val="000000"/>
                <w:sz w:val="18"/>
                <w:szCs w:val="18"/>
                <w:lang w:bidi="ru-RU"/>
              </w:rPr>
            </w:pPr>
          </w:p>
        </w:tc>
        <w:tc>
          <w:tcPr>
            <w:tcW w:w="4181" w:type="dxa"/>
            <w:tcBorders>
              <w:top w:val="single" w:sz="4" w:space="0" w:color="auto"/>
              <w:left w:val="single" w:sz="4" w:space="0" w:color="auto"/>
            </w:tcBorders>
            <w:shd w:val="clear" w:color="auto" w:fill="FFFFFF"/>
          </w:tcPr>
          <w:p w:rsidR="00524F66" w:rsidRPr="00524F66" w:rsidRDefault="00524F66" w:rsidP="00524F66">
            <w:pPr>
              <w:framePr w:w="10205" w:wrap="notBeside" w:vAnchor="text" w:hAnchor="text" w:xAlign="center" w:y="1"/>
              <w:widowControl w:val="0"/>
              <w:spacing w:line="283" w:lineRule="exact"/>
              <w:ind w:left="0" w:firstLine="0"/>
              <w:jc w:val="left"/>
              <w:rPr>
                <w:sz w:val="18"/>
                <w:szCs w:val="18"/>
                <w:lang w:bidi="ru-RU"/>
              </w:rPr>
            </w:pPr>
            <w:r w:rsidRPr="00524F66">
              <w:rPr>
                <w:color w:val="000000"/>
                <w:sz w:val="18"/>
                <w:szCs w:val="18"/>
                <w:shd w:val="clear" w:color="auto" w:fill="FFFFFF"/>
                <w:lang w:bidi="ru-RU"/>
              </w:rPr>
              <w:t>Представленные документы утратили силу на момент обращения за услугой</w:t>
            </w:r>
          </w:p>
        </w:tc>
        <w:tc>
          <w:tcPr>
            <w:tcW w:w="3634" w:type="dxa"/>
            <w:tcBorders>
              <w:top w:val="single" w:sz="4" w:space="0" w:color="auto"/>
              <w:left w:val="single" w:sz="4" w:space="0" w:color="auto"/>
              <w:right w:val="single" w:sz="4" w:space="0" w:color="auto"/>
            </w:tcBorders>
            <w:shd w:val="clear" w:color="auto" w:fill="FFFFFF"/>
          </w:tcPr>
          <w:p w:rsidR="00524F66" w:rsidRPr="00524F66" w:rsidRDefault="00524F66" w:rsidP="00524F66">
            <w:pPr>
              <w:framePr w:w="10205"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Указывается исчерпывающий перечень документов, утративших силу</w:t>
            </w:r>
          </w:p>
        </w:tc>
      </w:tr>
      <w:tr w:rsidR="00524F66" w:rsidRPr="00524F66" w:rsidTr="00524F66">
        <w:trPr>
          <w:trHeight w:hRule="exact" w:val="1704"/>
          <w:jc w:val="center"/>
        </w:trPr>
        <w:tc>
          <w:tcPr>
            <w:tcW w:w="2390" w:type="dxa"/>
            <w:tcBorders>
              <w:top w:val="single" w:sz="4" w:space="0" w:color="auto"/>
              <w:left w:val="single" w:sz="4" w:space="0" w:color="auto"/>
            </w:tcBorders>
            <w:shd w:val="clear" w:color="auto" w:fill="FFFFFF"/>
          </w:tcPr>
          <w:p w:rsidR="00524F66" w:rsidRPr="00524F66" w:rsidRDefault="00524F66" w:rsidP="00524F66">
            <w:pPr>
              <w:framePr w:w="10205" w:wrap="notBeside" w:vAnchor="text" w:hAnchor="text" w:xAlign="center" w:y="1"/>
              <w:widowControl w:val="0"/>
              <w:ind w:left="0" w:firstLine="0"/>
              <w:jc w:val="left"/>
              <w:rPr>
                <w:rFonts w:eastAsia="Arial Unicode MS"/>
                <w:color w:val="000000"/>
                <w:sz w:val="18"/>
                <w:szCs w:val="18"/>
                <w:lang w:bidi="ru-RU"/>
              </w:rPr>
            </w:pPr>
          </w:p>
        </w:tc>
        <w:tc>
          <w:tcPr>
            <w:tcW w:w="4181" w:type="dxa"/>
            <w:tcBorders>
              <w:top w:val="single" w:sz="4" w:space="0" w:color="auto"/>
              <w:left w:val="single" w:sz="4" w:space="0" w:color="auto"/>
            </w:tcBorders>
            <w:shd w:val="clear" w:color="auto" w:fill="FFFFFF"/>
          </w:tcPr>
          <w:p w:rsidR="00524F66" w:rsidRPr="00524F66" w:rsidRDefault="00524F66" w:rsidP="00524F66">
            <w:pPr>
              <w:framePr w:w="10205"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634" w:type="dxa"/>
            <w:tcBorders>
              <w:top w:val="single" w:sz="4" w:space="0" w:color="auto"/>
              <w:left w:val="single" w:sz="4" w:space="0" w:color="auto"/>
              <w:right w:val="single" w:sz="4" w:space="0" w:color="auto"/>
            </w:tcBorders>
            <w:shd w:val="clear" w:color="auto" w:fill="FFFFFF"/>
          </w:tcPr>
          <w:p w:rsidR="00524F66" w:rsidRPr="00524F66" w:rsidRDefault="00524F66" w:rsidP="00524F66">
            <w:pPr>
              <w:framePr w:w="10205"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Указывается исчерпывающий перечень документов, содержащих подчистки и исправления</w:t>
            </w:r>
          </w:p>
        </w:tc>
      </w:tr>
      <w:tr w:rsidR="00524F66" w:rsidRPr="00524F66" w:rsidTr="00524F66">
        <w:trPr>
          <w:trHeight w:hRule="exact" w:val="1714"/>
          <w:jc w:val="center"/>
        </w:trPr>
        <w:tc>
          <w:tcPr>
            <w:tcW w:w="2390" w:type="dxa"/>
            <w:tcBorders>
              <w:top w:val="single" w:sz="4" w:space="0" w:color="auto"/>
              <w:left w:val="single" w:sz="4" w:space="0" w:color="auto"/>
              <w:bottom w:val="single" w:sz="4" w:space="0" w:color="auto"/>
            </w:tcBorders>
            <w:shd w:val="clear" w:color="auto" w:fill="FFFFFF"/>
          </w:tcPr>
          <w:p w:rsidR="00524F66" w:rsidRPr="00524F66" w:rsidRDefault="00524F66" w:rsidP="00524F66">
            <w:pPr>
              <w:framePr w:w="10205" w:wrap="notBeside" w:vAnchor="text" w:hAnchor="text" w:xAlign="center" w:y="1"/>
              <w:widowControl w:val="0"/>
              <w:ind w:left="0" w:firstLine="0"/>
              <w:jc w:val="left"/>
              <w:rPr>
                <w:rFonts w:eastAsia="Arial Unicode MS"/>
                <w:color w:val="000000"/>
                <w:sz w:val="18"/>
                <w:szCs w:val="18"/>
                <w:lang w:bidi="ru-RU"/>
              </w:rPr>
            </w:pPr>
          </w:p>
        </w:tc>
        <w:tc>
          <w:tcPr>
            <w:tcW w:w="4181" w:type="dxa"/>
            <w:tcBorders>
              <w:top w:val="single" w:sz="4" w:space="0" w:color="auto"/>
              <w:left w:val="single" w:sz="4" w:space="0" w:color="auto"/>
              <w:bottom w:val="single" w:sz="4" w:space="0" w:color="auto"/>
            </w:tcBorders>
            <w:shd w:val="clear" w:color="auto" w:fill="FFFFFF"/>
          </w:tcPr>
          <w:p w:rsidR="00524F66" w:rsidRPr="00524F66" w:rsidRDefault="00524F66" w:rsidP="00524F66">
            <w:pPr>
              <w:framePr w:w="10205"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Заявление подано лицом, не имеющим полномочий представлять интересы заявителя</w:t>
            </w:r>
          </w:p>
        </w:tc>
        <w:tc>
          <w:tcPr>
            <w:tcW w:w="3634" w:type="dxa"/>
            <w:tcBorders>
              <w:top w:val="single" w:sz="4" w:space="0" w:color="auto"/>
              <w:left w:val="single" w:sz="4" w:space="0" w:color="auto"/>
              <w:bottom w:val="single" w:sz="4" w:space="0" w:color="auto"/>
              <w:right w:val="single" w:sz="4" w:space="0" w:color="auto"/>
            </w:tcBorders>
            <w:shd w:val="clear" w:color="auto" w:fill="FFFFFF"/>
          </w:tcPr>
          <w:p w:rsidR="00524F66" w:rsidRPr="00524F66" w:rsidRDefault="00524F66" w:rsidP="00524F66">
            <w:pPr>
              <w:framePr w:w="10205" w:wrap="notBeside" w:vAnchor="text" w:hAnchor="text" w:xAlign="center" w:y="1"/>
              <w:widowControl w:val="0"/>
              <w:ind w:left="0" w:firstLine="0"/>
              <w:jc w:val="left"/>
              <w:rPr>
                <w:rFonts w:eastAsia="Arial Unicode MS"/>
                <w:color w:val="000000"/>
                <w:sz w:val="18"/>
                <w:szCs w:val="18"/>
                <w:lang w:bidi="ru-RU"/>
              </w:rPr>
            </w:pPr>
          </w:p>
        </w:tc>
      </w:tr>
    </w:tbl>
    <w:p w:rsidR="00524F66" w:rsidRPr="00524F66" w:rsidRDefault="00524F66" w:rsidP="00524F66">
      <w:pPr>
        <w:framePr w:w="10205" w:wrap="notBeside" w:vAnchor="text" w:hAnchor="text" w:xAlign="center" w:y="1"/>
        <w:widowControl w:val="0"/>
        <w:ind w:left="0" w:firstLine="0"/>
        <w:jc w:val="left"/>
        <w:rPr>
          <w:rFonts w:eastAsia="Arial Unicode MS"/>
          <w:color w:val="000000"/>
          <w:sz w:val="18"/>
          <w:szCs w:val="18"/>
          <w:lang w:bidi="ru-RU"/>
        </w:rPr>
      </w:pPr>
    </w:p>
    <w:p w:rsidR="00524F66" w:rsidRPr="00524F66" w:rsidRDefault="00524F66" w:rsidP="00524F66">
      <w:pPr>
        <w:widowControl w:val="0"/>
        <w:ind w:left="0" w:firstLine="0"/>
        <w:jc w:val="left"/>
        <w:rPr>
          <w:rFonts w:eastAsia="Arial Unicode MS"/>
          <w:color w:val="000000"/>
          <w:sz w:val="18"/>
          <w:szCs w:val="18"/>
          <w:lang w:bidi="ru-RU"/>
        </w:rPr>
      </w:pPr>
    </w:p>
    <w:p w:rsidR="00524F66" w:rsidRPr="00524F66" w:rsidRDefault="00524F66" w:rsidP="00524F66">
      <w:pPr>
        <w:widowControl w:val="0"/>
        <w:spacing w:before="595" w:line="322" w:lineRule="exact"/>
        <w:ind w:left="0" w:firstLine="600"/>
        <w:jc w:val="left"/>
        <w:rPr>
          <w:sz w:val="18"/>
          <w:szCs w:val="18"/>
          <w:lang w:bidi="ru-RU"/>
        </w:rPr>
      </w:pPr>
      <w:r w:rsidRPr="00524F66">
        <w:rPr>
          <w:sz w:val="18"/>
          <w:szCs w:val="18"/>
          <w:lang w:bidi="ru-RU"/>
        </w:rPr>
        <w:t>Вы вправе повторно обратиться в уполномоченный орган с заявлением о предоставлении услуги после устранения указанных нарушений.</w:t>
      </w:r>
    </w:p>
    <w:p w:rsidR="00524F66" w:rsidRPr="00524F66" w:rsidRDefault="00524F66" w:rsidP="00524F66">
      <w:pPr>
        <w:widowControl w:val="0"/>
        <w:spacing w:after="579" w:line="322" w:lineRule="exact"/>
        <w:ind w:left="0" w:firstLine="600"/>
        <w:jc w:val="left"/>
        <w:rPr>
          <w:sz w:val="18"/>
          <w:szCs w:val="18"/>
          <w:lang w:bidi="ru-RU"/>
        </w:rPr>
      </w:pPr>
      <w:r w:rsidRPr="00524F66">
        <w:rPr>
          <w:sz w:val="18"/>
          <w:szCs w:val="18"/>
          <w:lang w:bidi="ru-RU"/>
        </w:rPr>
        <w:t>Данный отказ может быть обжалован в досудебном порядке путем направления жалобы в уполномоченный орган, а также в судебном порядке.</w:t>
      </w:r>
    </w:p>
    <w:p w:rsidR="00524F66" w:rsidRPr="00524F66" w:rsidRDefault="00524F66" w:rsidP="00524F66">
      <w:pPr>
        <w:widowControl w:val="0"/>
        <w:tabs>
          <w:tab w:val="left" w:pos="5294"/>
          <w:tab w:val="left" w:pos="7512"/>
        </w:tabs>
        <w:spacing w:line="274" w:lineRule="exact"/>
        <w:ind w:left="0" w:firstLine="0"/>
        <w:rPr>
          <w:sz w:val="18"/>
          <w:szCs w:val="18"/>
          <w:lang w:bidi="ru-RU"/>
        </w:rPr>
      </w:pPr>
      <w:proofErr w:type="gramStart"/>
      <w:r w:rsidRPr="00524F66">
        <w:rPr>
          <w:sz w:val="18"/>
          <w:szCs w:val="18"/>
          <w:lang w:bidi="ru-RU"/>
        </w:rPr>
        <w:t>(должность</w:t>
      </w:r>
      <w:r w:rsidRPr="00524F66">
        <w:rPr>
          <w:sz w:val="18"/>
          <w:szCs w:val="18"/>
          <w:lang w:bidi="ru-RU"/>
        </w:rPr>
        <w:tab/>
        <w:t>(подпись)</w:t>
      </w:r>
      <w:r w:rsidRPr="00524F66">
        <w:rPr>
          <w:sz w:val="18"/>
          <w:szCs w:val="18"/>
          <w:lang w:bidi="ru-RU"/>
        </w:rPr>
        <w:tab/>
        <w:t>(расшифровка подписи)</w:t>
      </w:r>
      <w:proofErr w:type="gramEnd"/>
    </w:p>
    <w:p w:rsidR="00524F66" w:rsidRPr="00524F66" w:rsidRDefault="00524F66" w:rsidP="00524F66">
      <w:pPr>
        <w:widowControl w:val="0"/>
        <w:spacing w:after="283" w:line="274" w:lineRule="exact"/>
        <w:ind w:left="0" w:right="7480" w:firstLine="0"/>
        <w:jc w:val="left"/>
        <w:rPr>
          <w:sz w:val="18"/>
          <w:szCs w:val="18"/>
          <w:lang w:bidi="ru-RU"/>
        </w:rPr>
      </w:pPr>
      <w:r w:rsidRPr="00524F66">
        <w:rPr>
          <w:sz w:val="18"/>
          <w:szCs w:val="18"/>
          <w:lang w:bidi="ru-RU"/>
        </w:rPr>
        <w:t>сотрудника органа власти, принявшего решение)</w:t>
      </w:r>
    </w:p>
    <w:p w:rsidR="00524F66" w:rsidRPr="00524F66" w:rsidRDefault="00860DD7" w:rsidP="00860DD7">
      <w:pPr>
        <w:widowControl w:val="0"/>
        <w:tabs>
          <w:tab w:val="left" w:pos="355"/>
          <w:tab w:val="left" w:pos="2453"/>
        </w:tabs>
        <w:spacing w:after="339" w:line="220" w:lineRule="exact"/>
        <w:ind w:left="0" w:firstLine="0"/>
        <w:rPr>
          <w:sz w:val="18"/>
          <w:szCs w:val="18"/>
          <w:lang w:bidi="ru-RU"/>
        </w:rPr>
      </w:pPr>
      <w:r>
        <w:rPr>
          <w:sz w:val="18"/>
          <w:szCs w:val="18"/>
          <w:lang w:bidi="ru-RU"/>
        </w:rPr>
        <w:t xml:space="preserve">                                             </w:t>
      </w:r>
      <w:r w:rsidR="00524F66" w:rsidRPr="00524F66">
        <w:rPr>
          <w:sz w:val="18"/>
          <w:szCs w:val="18"/>
          <w:lang w:bidi="ru-RU"/>
        </w:rPr>
        <w:t>«</w:t>
      </w:r>
      <w:r w:rsidR="00524F66" w:rsidRPr="00524F66">
        <w:rPr>
          <w:sz w:val="18"/>
          <w:szCs w:val="18"/>
          <w:lang w:bidi="ru-RU"/>
        </w:rPr>
        <w:tab/>
        <w:t>»</w:t>
      </w:r>
      <w:r w:rsidR="00524F66" w:rsidRPr="00524F66">
        <w:rPr>
          <w:sz w:val="18"/>
          <w:szCs w:val="18"/>
          <w:lang w:bidi="ru-RU"/>
        </w:rPr>
        <w:tab/>
      </w:r>
      <w:r>
        <w:rPr>
          <w:sz w:val="18"/>
          <w:szCs w:val="18"/>
          <w:lang w:bidi="ru-RU"/>
        </w:rPr>
        <w:t xml:space="preserve">    </w:t>
      </w:r>
      <w:r w:rsidR="00524F66" w:rsidRPr="00524F66">
        <w:rPr>
          <w:sz w:val="18"/>
          <w:szCs w:val="18"/>
          <w:lang w:bidi="ru-RU"/>
        </w:rPr>
        <w:t>20 г.</w:t>
      </w:r>
      <w:r>
        <w:rPr>
          <w:sz w:val="18"/>
          <w:szCs w:val="18"/>
          <w:lang w:bidi="ru-RU"/>
        </w:rPr>
        <w:t xml:space="preserve">                    </w:t>
      </w:r>
      <w:r w:rsidR="00524F66" w:rsidRPr="00524F66">
        <w:rPr>
          <w:sz w:val="18"/>
          <w:szCs w:val="18"/>
          <w:lang w:bidi="ru-RU"/>
        </w:rPr>
        <w:t>М.П.</w:t>
      </w:r>
    </w:p>
    <w:p w:rsidR="00524F66" w:rsidRPr="00860DD7" w:rsidRDefault="00524F66" w:rsidP="00524F66">
      <w:pPr>
        <w:widowControl w:val="0"/>
        <w:spacing w:after="1219" w:line="341" w:lineRule="exact"/>
        <w:ind w:left="5680" w:firstLine="0"/>
        <w:jc w:val="right"/>
        <w:rPr>
          <w:i/>
          <w:sz w:val="18"/>
          <w:szCs w:val="18"/>
          <w:lang w:bidi="ru-RU"/>
        </w:rPr>
      </w:pPr>
      <w:r w:rsidRPr="00860DD7">
        <w:rPr>
          <w:i/>
          <w:sz w:val="18"/>
          <w:szCs w:val="18"/>
          <w:lang w:bidi="ru-RU"/>
        </w:rPr>
        <w:lastRenderedPageBreak/>
        <w:t>Приложение № 2 к Административному регламенту по предоставлению муниципальной услуги</w:t>
      </w:r>
    </w:p>
    <w:p w:rsidR="00524F66" w:rsidRPr="00524F66" w:rsidRDefault="00524F66" w:rsidP="00524F66">
      <w:pPr>
        <w:keepNext/>
        <w:keepLines/>
        <w:widowControl w:val="0"/>
        <w:spacing w:after="290" w:line="317" w:lineRule="exact"/>
        <w:ind w:left="80" w:firstLine="0"/>
        <w:jc w:val="center"/>
        <w:outlineLvl w:val="0"/>
        <w:rPr>
          <w:b/>
          <w:bCs/>
          <w:sz w:val="18"/>
          <w:szCs w:val="18"/>
          <w:lang w:bidi="ru-RU"/>
        </w:rPr>
      </w:pPr>
      <w:bookmarkStart w:id="23" w:name="bookmark41"/>
      <w:r w:rsidRPr="00524F66">
        <w:rPr>
          <w:b/>
          <w:bCs/>
          <w:sz w:val="18"/>
          <w:szCs w:val="18"/>
          <w:lang w:bidi="ru-RU"/>
        </w:rPr>
        <w:t>Форма решения об отказе в предоставлении</w:t>
      </w:r>
      <w:r w:rsidRPr="00524F66">
        <w:rPr>
          <w:b/>
          <w:bCs/>
          <w:sz w:val="18"/>
          <w:szCs w:val="18"/>
          <w:lang w:bidi="ru-RU"/>
        </w:rPr>
        <w:br/>
        <w:t>муниципальной услуги</w:t>
      </w:r>
      <w:bookmarkEnd w:id="23"/>
    </w:p>
    <w:p w:rsidR="00524F66" w:rsidRPr="00F33C4B" w:rsidRDefault="00524F66" w:rsidP="00524F66">
      <w:pPr>
        <w:widowControl w:val="0"/>
        <w:spacing w:line="180" w:lineRule="exact"/>
        <w:ind w:left="80" w:firstLine="0"/>
        <w:jc w:val="center"/>
        <w:rPr>
          <w:iCs/>
          <w:sz w:val="18"/>
          <w:szCs w:val="18"/>
          <w:lang w:bidi="ru-RU"/>
        </w:rPr>
      </w:pPr>
      <w:r w:rsidRPr="00F33C4B">
        <w:rPr>
          <w:iCs/>
          <w:sz w:val="18"/>
          <w:szCs w:val="18"/>
          <w:lang w:bidi="ru-RU"/>
        </w:rPr>
        <w:t>Наименование уполномоченного органа исполнительной власти субъекта Российской Федерации</w:t>
      </w:r>
    </w:p>
    <w:p w:rsidR="00524F66" w:rsidRPr="00F33C4B" w:rsidRDefault="00524F66" w:rsidP="00524F66">
      <w:pPr>
        <w:widowControl w:val="0"/>
        <w:spacing w:after="306" w:line="180" w:lineRule="exact"/>
        <w:ind w:left="80" w:firstLine="0"/>
        <w:jc w:val="center"/>
        <w:rPr>
          <w:iCs/>
          <w:sz w:val="18"/>
          <w:szCs w:val="18"/>
          <w:lang w:bidi="ru-RU"/>
        </w:rPr>
      </w:pPr>
      <w:r w:rsidRPr="00F33C4B">
        <w:rPr>
          <w:iCs/>
          <w:sz w:val="18"/>
          <w:szCs w:val="18"/>
          <w:lang w:bidi="ru-RU"/>
        </w:rPr>
        <w:t>или органа местного самоуправления</w:t>
      </w:r>
    </w:p>
    <w:p w:rsidR="00524F66" w:rsidRPr="00524F66" w:rsidRDefault="00524F66" w:rsidP="00524F66">
      <w:pPr>
        <w:widowControl w:val="0"/>
        <w:tabs>
          <w:tab w:val="left" w:leader="underscore" w:pos="9454"/>
        </w:tabs>
        <w:spacing w:line="220" w:lineRule="exact"/>
        <w:ind w:left="5340" w:firstLine="0"/>
        <w:rPr>
          <w:sz w:val="18"/>
          <w:szCs w:val="18"/>
          <w:lang w:bidi="ru-RU"/>
        </w:rPr>
      </w:pPr>
      <w:r w:rsidRPr="00524F66">
        <w:rPr>
          <w:sz w:val="18"/>
          <w:szCs w:val="18"/>
          <w:lang w:bidi="ru-RU"/>
        </w:rPr>
        <w:t>Кому</w:t>
      </w:r>
      <w:r w:rsidRPr="00524F66">
        <w:rPr>
          <w:sz w:val="18"/>
          <w:szCs w:val="18"/>
          <w:lang w:bidi="ru-RU"/>
        </w:rPr>
        <w:tab/>
      </w:r>
    </w:p>
    <w:p w:rsidR="00524F66" w:rsidRPr="00524F66" w:rsidRDefault="00524F66" w:rsidP="00524F66">
      <w:pPr>
        <w:widowControl w:val="0"/>
        <w:spacing w:after="785" w:line="180" w:lineRule="exact"/>
        <w:ind w:left="7500" w:firstLine="0"/>
        <w:jc w:val="left"/>
        <w:rPr>
          <w:sz w:val="18"/>
          <w:szCs w:val="18"/>
          <w:lang w:bidi="ru-RU"/>
        </w:rPr>
      </w:pPr>
      <w:r w:rsidRPr="00524F66">
        <w:rPr>
          <w:sz w:val="18"/>
          <w:szCs w:val="18"/>
          <w:lang w:bidi="ru-RU"/>
        </w:rPr>
        <w:t>(фамилия, имя, отчество)</w:t>
      </w:r>
    </w:p>
    <w:p w:rsidR="00524F66" w:rsidRPr="00524F66" w:rsidRDefault="00524F66" w:rsidP="00524F66">
      <w:pPr>
        <w:widowControl w:val="0"/>
        <w:spacing w:after="254" w:line="180" w:lineRule="exact"/>
        <w:ind w:left="6680" w:firstLine="0"/>
        <w:jc w:val="left"/>
        <w:rPr>
          <w:sz w:val="18"/>
          <w:szCs w:val="18"/>
          <w:lang w:bidi="ru-RU"/>
        </w:rPr>
      </w:pPr>
      <w:r w:rsidRPr="00524F66">
        <w:rPr>
          <w:sz w:val="18"/>
          <w:szCs w:val="18"/>
          <w:lang w:bidi="ru-RU"/>
        </w:rPr>
        <w:t>(телефон и адрес электронной почты)</w:t>
      </w:r>
    </w:p>
    <w:p w:rsidR="00524F66" w:rsidRPr="00524F66" w:rsidRDefault="00524F66" w:rsidP="00524F66">
      <w:pPr>
        <w:keepNext/>
        <w:keepLines/>
        <w:widowControl w:val="0"/>
        <w:spacing w:line="322" w:lineRule="exact"/>
        <w:ind w:left="4620" w:firstLine="0"/>
        <w:jc w:val="left"/>
        <w:outlineLvl w:val="0"/>
        <w:rPr>
          <w:b/>
          <w:bCs/>
          <w:sz w:val="18"/>
          <w:szCs w:val="18"/>
          <w:lang w:bidi="ru-RU"/>
        </w:rPr>
      </w:pPr>
      <w:bookmarkStart w:id="24" w:name="bookmark42"/>
      <w:r w:rsidRPr="00524F66">
        <w:rPr>
          <w:b/>
          <w:bCs/>
          <w:sz w:val="18"/>
          <w:szCs w:val="18"/>
          <w:lang w:bidi="ru-RU"/>
        </w:rPr>
        <w:t>РЕШЕНИЕ</w:t>
      </w:r>
      <w:bookmarkEnd w:id="24"/>
    </w:p>
    <w:p w:rsidR="00524F66" w:rsidRPr="00524F66" w:rsidRDefault="00524F66" w:rsidP="00524F66">
      <w:pPr>
        <w:widowControl w:val="0"/>
        <w:spacing w:line="322" w:lineRule="exact"/>
        <w:ind w:left="3160" w:firstLine="0"/>
        <w:jc w:val="left"/>
        <w:rPr>
          <w:b/>
          <w:bCs/>
          <w:sz w:val="18"/>
          <w:szCs w:val="18"/>
          <w:lang w:bidi="ru-RU"/>
        </w:rPr>
      </w:pPr>
      <w:r w:rsidRPr="00524F66">
        <w:rPr>
          <w:b/>
          <w:bCs/>
          <w:sz w:val="18"/>
          <w:szCs w:val="18"/>
          <w:lang w:bidi="ru-RU"/>
        </w:rPr>
        <w:t>об отказе в предоставлении услуги</w:t>
      </w:r>
    </w:p>
    <w:p w:rsidR="00524F66" w:rsidRPr="00524F66" w:rsidRDefault="00524F66" w:rsidP="00524F66">
      <w:pPr>
        <w:widowControl w:val="0"/>
        <w:spacing w:after="273" w:line="322" w:lineRule="exact"/>
        <w:ind w:left="880" w:firstLine="0"/>
        <w:jc w:val="left"/>
        <w:rPr>
          <w:b/>
          <w:bCs/>
          <w:sz w:val="18"/>
          <w:szCs w:val="18"/>
          <w:lang w:bidi="ru-RU"/>
        </w:rPr>
      </w:pPr>
      <w:r w:rsidRPr="00524F66">
        <w:rPr>
          <w:b/>
          <w:bCs/>
          <w:sz w:val="18"/>
          <w:szCs w:val="18"/>
          <w:lang w:bidi="ru-RU"/>
        </w:rPr>
        <w:t>«Предоставление жилого помещения по договору социального найма»</w:t>
      </w:r>
    </w:p>
    <w:p w:rsidR="00524F66" w:rsidRPr="00524F66" w:rsidRDefault="00524F66" w:rsidP="00524F66">
      <w:pPr>
        <w:widowControl w:val="0"/>
        <w:tabs>
          <w:tab w:val="left" w:leader="underscore" w:pos="2839"/>
          <w:tab w:val="left" w:leader="underscore" w:pos="2965"/>
          <w:tab w:val="left" w:leader="underscore" w:pos="9826"/>
        </w:tabs>
        <w:spacing w:after="238" w:line="280" w:lineRule="exact"/>
        <w:ind w:left="600" w:firstLine="0"/>
        <w:rPr>
          <w:sz w:val="18"/>
          <w:szCs w:val="18"/>
          <w:lang w:bidi="ru-RU"/>
        </w:rPr>
      </w:pPr>
      <w:r w:rsidRPr="00524F66">
        <w:rPr>
          <w:sz w:val="18"/>
          <w:szCs w:val="18"/>
          <w:lang w:bidi="ru-RU"/>
        </w:rPr>
        <w:t>Дата</w:t>
      </w:r>
      <w:r w:rsidRPr="00524F66">
        <w:rPr>
          <w:sz w:val="18"/>
          <w:szCs w:val="18"/>
          <w:lang w:bidi="ru-RU"/>
        </w:rPr>
        <w:tab/>
      </w:r>
      <w:r w:rsidRPr="00524F66">
        <w:rPr>
          <w:sz w:val="18"/>
          <w:szCs w:val="18"/>
          <w:lang w:bidi="ru-RU"/>
        </w:rPr>
        <w:tab/>
        <w:t xml:space="preserve"> №</w:t>
      </w:r>
      <w:r w:rsidRPr="00524F66">
        <w:rPr>
          <w:sz w:val="18"/>
          <w:szCs w:val="18"/>
          <w:lang w:bidi="ru-RU"/>
        </w:rPr>
        <w:tab/>
      </w:r>
    </w:p>
    <w:p w:rsidR="00524F66" w:rsidRPr="00524F66" w:rsidRDefault="00524F66" w:rsidP="00524F66">
      <w:pPr>
        <w:widowControl w:val="0"/>
        <w:tabs>
          <w:tab w:val="left" w:leader="underscore" w:pos="7450"/>
          <w:tab w:val="left" w:leader="underscore" w:pos="10090"/>
        </w:tabs>
        <w:spacing w:line="317" w:lineRule="exact"/>
        <w:ind w:left="600" w:firstLine="0"/>
        <w:rPr>
          <w:sz w:val="18"/>
          <w:szCs w:val="18"/>
          <w:lang w:bidi="ru-RU"/>
        </w:rPr>
      </w:pPr>
      <w:r w:rsidRPr="00524F66">
        <w:rPr>
          <w:sz w:val="18"/>
          <w:szCs w:val="18"/>
          <w:lang w:bidi="ru-RU"/>
        </w:rPr>
        <w:t xml:space="preserve">По результатам рассмотрения заявления </w:t>
      </w:r>
      <w:proofErr w:type="gramStart"/>
      <w:r w:rsidRPr="00524F66">
        <w:rPr>
          <w:sz w:val="18"/>
          <w:szCs w:val="18"/>
          <w:lang w:bidi="ru-RU"/>
        </w:rPr>
        <w:t>от</w:t>
      </w:r>
      <w:proofErr w:type="gramEnd"/>
      <w:r w:rsidRPr="00524F66">
        <w:rPr>
          <w:sz w:val="18"/>
          <w:szCs w:val="18"/>
          <w:lang w:bidi="ru-RU"/>
        </w:rPr>
        <w:t xml:space="preserve"> </w:t>
      </w:r>
      <w:r w:rsidRPr="00524F66">
        <w:rPr>
          <w:sz w:val="18"/>
          <w:szCs w:val="18"/>
          <w:lang w:bidi="ru-RU"/>
        </w:rPr>
        <w:tab/>
        <w:t xml:space="preserve"> № </w:t>
      </w:r>
      <w:r w:rsidRPr="00524F66">
        <w:rPr>
          <w:sz w:val="18"/>
          <w:szCs w:val="18"/>
          <w:lang w:bidi="ru-RU"/>
        </w:rPr>
        <w:tab/>
      </w:r>
    </w:p>
    <w:p w:rsidR="00524F66" w:rsidRPr="00524F66" w:rsidRDefault="00524F66" w:rsidP="00524F66">
      <w:pPr>
        <w:widowControl w:val="0"/>
        <w:spacing w:after="597" w:line="317" w:lineRule="exact"/>
        <w:ind w:left="0" w:firstLine="0"/>
        <w:rPr>
          <w:sz w:val="18"/>
          <w:szCs w:val="18"/>
          <w:lang w:bidi="ru-RU"/>
        </w:rPr>
      </w:pPr>
      <w:r w:rsidRPr="00524F66">
        <w:rPr>
          <w:sz w:val="18"/>
          <w:szCs w:val="18"/>
          <w:lang w:bidi="ru-RU"/>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42"/>
        <w:gridCol w:w="4094"/>
        <w:gridCol w:w="3883"/>
      </w:tblGrid>
      <w:tr w:rsidR="00524F66" w:rsidRPr="00524F66" w:rsidTr="00524F66">
        <w:trPr>
          <w:trHeight w:hRule="exact" w:val="2117"/>
          <w:jc w:val="center"/>
        </w:trPr>
        <w:tc>
          <w:tcPr>
            <w:tcW w:w="2242" w:type="dxa"/>
            <w:tcBorders>
              <w:top w:val="single" w:sz="4" w:space="0" w:color="auto"/>
              <w:left w:val="single" w:sz="4" w:space="0" w:color="auto"/>
            </w:tcBorders>
            <w:shd w:val="clear" w:color="auto" w:fill="FFFFFF"/>
          </w:tcPr>
          <w:p w:rsidR="00524F66" w:rsidRPr="00524F66" w:rsidRDefault="00524F66" w:rsidP="00524F66">
            <w:pPr>
              <w:framePr w:w="10219" w:wrap="notBeside" w:vAnchor="text" w:hAnchor="text" w:xAlign="center" w:y="1"/>
              <w:widowControl w:val="0"/>
              <w:spacing w:line="278" w:lineRule="exact"/>
              <w:ind w:left="0" w:firstLine="0"/>
              <w:jc w:val="left"/>
              <w:rPr>
                <w:sz w:val="18"/>
                <w:szCs w:val="18"/>
                <w:lang w:bidi="ru-RU"/>
              </w:rPr>
            </w:pPr>
            <w:r w:rsidRPr="00524F66">
              <w:rPr>
                <w:color w:val="000000"/>
                <w:sz w:val="18"/>
                <w:szCs w:val="18"/>
                <w:shd w:val="clear" w:color="auto" w:fill="FFFFFF"/>
                <w:lang w:bidi="ru-RU"/>
              </w:rPr>
              <w:t>№ пункта</w:t>
            </w:r>
          </w:p>
          <w:p w:rsidR="00524F66" w:rsidRPr="00524F66" w:rsidRDefault="00524F66" w:rsidP="00524F66">
            <w:pPr>
              <w:framePr w:w="10219" w:wrap="notBeside" w:vAnchor="text" w:hAnchor="text" w:xAlign="center" w:y="1"/>
              <w:widowControl w:val="0"/>
              <w:spacing w:line="278" w:lineRule="exact"/>
              <w:ind w:left="0" w:firstLine="0"/>
              <w:jc w:val="left"/>
              <w:rPr>
                <w:sz w:val="18"/>
                <w:szCs w:val="18"/>
                <w:lang w:bidi="ru-RU"/>
              </w:rPr>
            </w:pPr>
            <w:r w:rsidRPr="00524F66">
              <w:rPr>
                <w:color w:val="000000"/>
                <w:sz w:val="18"/>
                <w:szCs w:val="18"/>
                <w:shd w:val="clear" w:color="auto" w:fill="FFFFFF"/>
                <w:lang w:bidi="ru-RU"/>
              </w:rPr>
              <w:t>административного</w:t>
            </w:r>
          </w:p>
          <w:p w:rsidR="00524F66" w:rsidRPr="00524F66" w:rsidRDefault="00524F66" w:rsidP="00524F66">
            <w:pPr>
              <w:framePr w:w="10219" w:wrap="notBeside" w:vAnchor="text" w:hAnchor="text" w:xAlign="center" w:y="1"/>
              <w:widowControl w:val="0"/>
              <w:spacing w:line="278" w:lineRule="exact"/>
              <w:ind w:left="0" w:firstLine="0"/>
              <w:jc w:val="left"/>
              <w:rPr>
                <w:sz w:val="18"/>
                <w:szCs w:val="18"/>
                <w:lang w:bidi="ru-RU"/>
              </w:rPr>
            </w:pPr>
            <w:r w:rsidRPr="00524F66">
              <w:rPr>
                <w:color w:val="000000"/>
                <w:sz w:val="18"/>
                <w:szCs w:val="18"/>
                <w:shd w:val="clear" w:color="auto" w:fill="FFFFFF"/>
                <w:lang w:bidi="ru-RU"/>
              </w:rPr>
              <w:t>регламента</w:t>
            </w:r>
          </w:p>
        </w:tc>
        <w:tc>
          <w:tcPr>
            <w:tcW w:w="4094" w:type="dxa"/>
            <w:tcBorders>
              <w:top w:val="single" w:sz="4" w:space="0" w:color="auto"/>
              <w:left w:val="single" w:sz="4" w:space="0" w:color="auto"/>
            </w:tcBorders>
            <w:shd w:val="clear" w:color="auto" w:fill="FFFFFF"/>
          </w:tcPr>
          <w:p w:rsidR="00524F66" w:rsidRPr="00524F66" w:rsidRDefault="00524F66" w:rsidP="00524F66">
            <w:pPr>
              <w:framePr w:w="10219"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Наименование основания для отказа в соответствии с единым стандартом</w:t>
            </w:r>
          </w:p>
        </w:tc>
        <w:tc>
          <w:tcPr>
            <w:tcW w:w="3883" w:type="dxa"/>
            <w:tcBorders>
              <w:top w:val="single" w:sz="4" w:space="0" w:color="auto"/>
              <w:left w:val="single" w:sz="4" w:space="0" w:color="auto"/>
              <w:right w:val="single" w:sz="4" w:space="0" w:color="auto"/>
            </w:tcBorders>
            <w:shd w:val="clear" w:color="auto" w:fill="FFFFFF"/>
          </w:tcPr>
          <w:p w:rsidR="00524F66" w:rsidRPr="00524F66" w:rsidRDefault="00524F66" w:rsidP="00524F66">
            <w:pPr>
              <w:framePr w:w="10219" w:wrap="notBeside" w:vAnchor="text" w:hAnchor="text" w:xAlign="center" w:y="1"/>
              <w:widowControl w:val="0"/>
              <w:spacing w:line="278" w:lineRule="exact"/>
              <w:ind w:left="0" w:firstLine="0"/>
              <w:jc w:val="left"/>
              <w:rPr>
                <w:sz w:val="18"/>
                <w:szCs w:val="18"/>
                <w:lang w:bidi="ru-RU"/>
              </w:rPr>
            </w:pPr>
            <w:r w:rsidRPr="00524F66">
              <w:rPr>
                <w:color w:val="000000"/>
                <w:sz w:val="18"/>
                <w:szCs w:val="18"/>
                <w:shd w:val="clear" w:color="auto" w:fill="FFFFFF"/>
                <w:lang w:bidi="ru-RU"/>
              </w:rPr>
              <w:t>Разъяснение причин отказа в предоставлении услуги</w:t>
            </w:r>
          </w:p>
        </w:tc>
      </w:tr>
      <w:tr w:rsidR="00524F66" w:rsidRPr="00524F66" w:rsidTr="00524F66">
        <w:trPr>
          <w:trHeight w:hRule="exact" w:val="2117"/>
          <w:jc w:val="center"/>
        </w:trPr>
        <w:tc>
          <w:tcPr>
            <w:tcW w:w="2242" w:type="dxa"/>
            <w:tcBorders>
              <w:top w:val="single" w:sz="4" w:space="0" w:color="auto"/>
              <w:left w:val="single" w:sz="4" w:space="0" w:color="auto"/>
              <w:bottom w:val="single" w:sz="4" w:space="0" w:color="auto"/>
            </w:tcBorders>
            <w:shd w:val="clear" w:color="auto" w:fill="FFFFFF"/>
          </w:tcPr>
          <w:p w:rsidR="00524F66" w:rsidRPr="00524F66" w:rsidRDefault="00524F66" w:rsidP="00524F66">
            <w:pPr>
              <w:framePr w:w="10219" w:wrap="notBeside" w:vAnchor="text" w:hAnchor="text" w:xAlign="center" w:y="1"/>
              <w:widowControl w:val="0"/>
              <w:ind w:left="0" w:firstLine="0"/>
              <w:jc w:val="left"/>
              <w:rPr>
                <w:rFonts w:eastAsia="Arial Unicode MS"/>
                <w:color w:val="000000"/>
                <w:sz w:val="18"/>
                <w:szCs w:val="18"/>
                <w:lang w:bidi="ru-RU"/>
              </w:rPr>
            </w:pPr>
          </w:p>
        </w:tc>
        <w:tc>
          <w:tcPr>
            <w:tcW w:w="4094" w:type="dxa"/>
            <w:tcBorders>
              <w:top w:val="single" w:sz="4" w:space="0" w:color="auto"/>
              <w:left w:val="single" w:sz="4" w:space="0" w:color="auto"/>
              <w:bottom w:val="single" w:sz="4" w:space="0" w:color="auto"/>
            </w:tcBorders>
            <w:shd w:val="clear" w:color="auto" w:fill="FFFFFF"/>
          </w:tcPr>
          <w:p w:rsidR="00524F66" w:rsidRPr="00524F66" w:rsidRDefault="00524F66" w:rsidP="00524F66">
            <w:pPr>
              <w:framePr w:w="10219"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883" w:type="dxa"/>
            <w:tcBorders>
              <w:top w:val="single" w:sz="4" w:space="0" w:color="auto"/>
              <w:left w:val="single" w:sz="4" w:space="0" w:color="auto"/>
              <w:bottom w:val="single" w:sz="4" w:space="0" w:color="auto"/>
              <w:right w:val="single" w:sz="4" w:space="0" w:color="auto"/>
            </w:tcBorders>
            <w:shd w:val="clear" w:color="auto" w:fill="FFFFFF"/>
          </w:tcPr>
          <w:p w:rsidR="00524F66" w:rsidRPr="00524F66" w:rsidRDefault="00524F66" w:rsidP="00524F66">
            <w:pPr>
              <w:framePr w:w="10219"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Указываются основания такого вывода</w:t>
            </w:r>
          </w:p>
        </w:tc>
      </w:tr>
    </w:tbl>
    <w:p w:rsidR="00524F66" w:rsidRPr="00524F66" w:rsidRDefault="00524F66" w:rsidP="00524F66">
      <w:pPr>
        <w:framePr w:w="10219" w:wrap="notBeside" w:vAnchor="text" w:hAnchor="text" w:xAlign="center" w:y="1"/>
        <w:widowControl w:val="0"/>
        <w:ind w:left="0" w:firstLine="0"/>
        <w:jc w:val="left"/>
        <w:rPr>
          <w:rFonts w:ascii="Arial Unicode MS" w:eastAsia="Arial Unicode MS" w:hAnsi="Arial Unicode MS" w:cs="Arial Unicode MS"/>
          <w:color w:val="000000"/>
          <w:sz w:val="2"/>
          <w:szCs w:val="2"/>
          <w:lang w:bidi="ru-RU"/>
        </w:rPr>
      </w:pPr>
    </w:p>
    <w:p w:rsidR="00524F66" w:rsidRPr="00524F66" w:rsidRDefault="00524F66" w:rsidP="00524F66">
      <w:pPr>
        <w:widowControl w:val="0"/>
        <w:ind w:left="0" w:firstLine="0"/>
        <w:jc w:val="left"/>
        <w:rPr>
          <w:rFonts w:ascii="Arial Unicode MS" w:eastAsia="Arial Unicode MS" w:hAnsi="Arial Unicode MS" w:cs="Arial Unicode MS"/>
          <w:color w:val="000000"/>
          <w:sz w:val="2"/>
          <w:szCs w:val="2"/>
          <w:lang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242"/>
        <w:gridCol w:w="4094"/>
        <w:gridCol w:w="3883"/>
      </w:tblGrid>
      <w:tr w:rsidR="00524F66" w:rsidRPr="00524F66" w:rsidTr="00524F66">
        <w:trPr>
          <w:trHeight w:hRule="exact" w:val="2117"/>
          <w:jc w:val="center"/>
        </w:trPr>
        <w:tc>
          <w:tcPr>
            <w:tcW w:w="2242" w:type="dxa"/>
            <w:tcBorders>
              <w:top w:val="single" w:sz="4" w:space="0" w:color="auto"/>
              <w:left w:val="single" w:sz="4" w:space="0" w:color="auto"/>
            </w:tcBorders>
            <w:shd w:val="clear" w:color="auto" w:fill="FFFFFF"/>
          </w:tcPr>
          <w:p w:rsidR="00524F66" w:rsidRPr="00524F66" w:rsidRDefault="00524F66" w:rsidP="00524F66">
            <w:pPr>
              <w:framePr w:w="10219" w:wrap="notBeside" w:vAnchor="text" w:hAnchor="text" w:xAlign="center" w:y="1"/>
              <w:widowControl w:val="0"/>
              <w:ind w:left="0" w:firstLine="0"/>
              <w:jc w:val="left"/>
              <w:rPr>
                <w:rFonts w:eastAsia="Arial Unicode MS"/>
                <w:color w:val="000000"/>
                <w:sz w:val="18"/>
                <w:szCs w:val="18"/>
                <w:lang w:bidi="ru-RU"/>
              </w:rPr>
            </w:pPr>
          </w:p>
        </w:tc>
        <w:tc>
          <w:tcPr>
            <w:tcW w:w="4094" w:type="dxa"/>
            <w:tcBorders>
              <w:top w:val="single" w:sz="4" w:space="0" w:color="auto"/>
              <w:left w:val="single" w:sz="4" w:space="0" w:color="auto"/>
            </w:tcBorders>
            <w:shd w:val="clear" w:color="auto" w:fill="FFFFFF"/>
          </w:tcPr>
          <w:p w:rsidR="00524F66" w:rsidRPr="00524F66" w:rsidRDefault="00524F66" w:rsidP="00524F66">
            <w:pPr>
              <w:framePr w:w="10219" w:wrap="notBeside" w:vAnchor="text" w:hAnchor="text" w:xAlign="center" w:y="1"/>
              <w:widowControl w:val="0"/>
              <w:spacing w:line="278" w:lineRule="exact"/>
              <w:ind w:left="0" w:firstLine="0"/>
              <w:jc w:val="left"/>
              <w:rPr>
                <w:sz w:val="18"/>
                <w:szCs w:val="18"/>
                <w:lang w:bidi="ru-RU"/>
              </w:rPr>
            </w:pPr>
            <w:r w:rsidRPr="00524F66">
              <w:rPr>
                <w:color w:val="000000"/>
                <w:sz w:val="18"/>
                <w:szCs w:val="18"/>
                <w:shd w:val="clear" w:color="auto" w:fill="FFFFFF"/>
                <w:lang w:bidi="ru-RU"/>
              </w:rPr>
              <w:t>Отсутствие у членов семьи места жительства на территории субъекта Российской Федерации</w:t>
            </w:r>
          </w:p>
        </w:tc>
        <w:tc>
          <w:tcPr>
            <w:tcW w:w="3883" w:type="dxa"/>
            <w:tcBorders>
              <w:top w:val="single" w:sz="4" w:space="0" w:color="auto"/>
              <w:left w:val="single" w:sz="4" w:space="0" w:color="auto"/>
              <w:right w:val="single" w:sz="4" w:space="0" w:color="auto"/>
            </w:tcBorders>
            <w:shd w:val="clear" w:color="auto" w:fill="FFFFFF"/>
          </w:tcPr>
          <w:p w:rsidR="00524F66" w:rsidRPr="00524F66" w:rsidRDefault="00524F66" w:rsidP="00524F66">
            <w:pPr>
              <w:framePr w:w="10219"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Указываются основания такого вывода</w:t>
            </w:r>
          </w:p>
        </w:tc>
      </w:tr>
      <w:tr w:rsidR="00524F66" w:rsidRPr="00524F66" w:rsidTr="00524F66">
        <w:trPr>
          <w:trHeight w:hRule="exact" w:val="2112"/>
          <w:jc w:val="center"/>
        </w:trPr>
        <w:tc>
          <w:tcPr>
            <w:tcW w:w="2242" w:type="dxa"/>
            <w:tcBorders>
              <w:top w:val="single" w:sz="4" w:space="0" w:color="auto"/>
              <w:left w:val="single" w:sz="4" w:space="0" w:color="auto"/>
            </w:tcBorders>
            <w:shd w:val="clear" w:color="auto" w:fill="FFFFFF"/>
          </w:tcPr>
          <w:p w:rsidR="00524F66" w:rsidRPr="00524F66" w:rsidRDefault="00524F66" w:rsidP="00524F66">
            <w:pPr>
              <w:framePr w:w="10219" w:wrap="notBeside" w:vAnchor="text" w:hAnchor="text" w:xAlign="center" w:y="1"/>
              <w:widowControl w:val="0"/>
              <w:ind w:left="0" w:firstLine="0"/>
              <w:jc w:val="left"/>
              <w:rPr>
                <w:rFonts w:eastAsia="Arial Unicode MS"/>
                <w:color w:val="000000"/>
                <w:sz w:val="18"/>
                <w:szCs w:val="18"/>
                <w:lang w:bidi="ru-RU"/>
              </w:rPr>
            </w:pPr>
          </w:p>
        </w:tc>
        <w:tc>
          <w:tcPr>
            <w:tcW w:w="4094" w:type="dxa"/>
            <w:tcBorders>
              <w:top w:val="single" w:sz="4" w:space="0" w:color="auto"/>
              <w:left w:val="single" w:sz="4" w:space="0" w:color="auto"/>
            </w:tcBorders>
            <w:shd w:val="clear" w:color="auto" w:fill="FFFFFF"/>
          </w:tcPr>
          <w:p w:rsidR="00524F66" w:rsidRPr="00524F66" w:rsidRDefault="00524F66" w:rsidP="00524F66">
            <w:pPr>
              <w:framePr w:w="10219"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Представленными документами и сведениями не подтверждается право гражданина на предоставление жилого помещения</w:t>
            </w:r>
          </w:p>
        </w:tc>
        <w:tc>
          <w:tcPr>
            <w:tcW w:w="3883" w:type="dxa"/>
            <w:tcBorders>
              <w:top w:val="single" w:sz="4" w:space="0" w:color="auto"/>
              <w:left w:val="single" w:sz="4" w:space="0" w:color="auto"/>
              <w:right w:val="single" w:sz="4" w:space="0" w:color="auto"/>
            </w:tcBorders>
            <w:shd w:val="clear" w:color="auto" w:fill="FFFFFF"/>
          </w:tcPr>
          <w:p w:rsidR="00524F66" w:rsidRPr="00524F66" w:rsidRDefault="00524F66" w:rsidP="00524F66">
            <w:pPr>
              <w:framePr w:w="10219" w:wrap="notBeside" w:vAnchor="text" w:hAnchor="text" w:xAlign="center" w:y="1"/>
              <w:widowControl w:val="0"/>
              <w:spacing w:line="269" w:lineRule="exact"/>
              <w:ind w:left="0" w:firstLine="0"/>
              <w:jc w:val="left"/>
              <w:rPr>
                <w:sz w:val="18"/>
                <w:szCs w:val="18"/>
                <w:lang w:bidi="ru-RU"/>
              </w:rPr>
            </w:pPr>
            <w:r w:rsidRPr="00524F66">
              <w:rPr>
                <w:color w:val="000000"/>
                <w:sz w:val="18"/>
                <w:szCs w:val="18"/>
                <w:shd w:val="clear" w:color="auto" w:fill="FFFFFF"/>
                <w:lang w:bidi="ru-RU"/>
              </w:rPr>
              <w:t>Указываются основания такого вывода</w:t>
            </w:r>
          </w:p>
        </w:tc>
      </w:tr>
      <w:tr w:rsidR="00524F66" w:rsidRPr="00524F66" w:rsidTr="00524F66">
        <w:trPr>
          <w:trHeight w:hRule="exact" w:val="2122"/>
          <w:jc w:val="center"/>
        </w:trPr>
        <w:tc>
          <w:tcPr>
            <w:tcW w:w="2242" w:type="dxa"/>
            <w:tcBorders>
              <w:top w:val="single" w:sz="4" w:space="0" w:color="auto"/>
              <w:left w:val="single" w:sz="4" w:space="0" w:color="auto"/>
              <w:bottom w:val="single" w:sz="4" w:space="0" w:color="auto"/>
            </w:tcBorders>
            <w:shd w:val="clear" w:color="auto" w:fill="FFFFFF"/>
          </w:tcPr>
          <w:p w:rsidR="00524F66" w:rsidRPr="00524F66" w:rsidRDefault="00524F66" w:rsidP="00524F66">
            <w:pPr>
              <w:framePr w:w="10219" w:wrap="notBeside" w:vAnchor="text" w:hAnchor="text" w:xAlign="center" w:y="1"/>
              <w:widowControl w:val="0"/>
              <w:ind w:left="0" w:firstLine="0"/>
              <w:jc w:val="left"/>
              <w:rPr>
                <w:rFonts w:eastAsia="Arial Unicode MS"/>
                <w:color w:val="000000"/>
                <w:sz w:val="18"/>
                <w:szCs w:val="18"/>
                <w:lang w:bidi="ru-RU"/>
              </w:rPr>
            </w:pPr>
          </w:p>
        </w:tc>
        <w:tc>
          <w:tcPr>
            <w:tcW w:w="4094" w:type="dxa"/>
            <w:tcBorders>
              <w:top w:val="single" w:sz="4" w:space="0" w:color="auto"/>
              <w:left w:val="single" w:sz="4" w:space="0" w:color="auto"/>
              <w:bottom w:val="single" w:sz="4" w:space="0" w:color="auto"/>
            </w:tcBorders>
            <w:shd w:val="clear" w:color="auto" w:fill="FFFFFF"/>
          </w:tcPr>
          <w:p w:rsidR="00524F66" w:rsidRPr="00524F66" w:rsidRDefault="00524F66" w:rsidP="00524F66">
            <w:pPr>
              <w:framePr w:w="10219" w:wrap="notBeside" w:vAnchor="text" w:hAnchor="text" w:xAlign="center" w:y="1"/>
              <w:widowControl w:val="0"/>
              <w:spacing w:line="274" w:lineRule="exact"/>
              <w:ind w:left="0" w:firstLine="0"/>
              <w:jc w:val="left"/>
              <w:rPr>
                <w:sz w:val="18"/>
                <w:szCs w:val="18"/>
                <w:lang w:bidi="ru-RU"/>
              </w:rPr>
            </w:pPr>
            <w:r w:rsidRPr="00524F66">
              <w:rPr>
                <w:color w:val="000000"/>
                <w:sz w:val="18"/>
                <w:szCs w:val="18"/>
                <w:shd w:val="clear" w:color="auto" w:fill="FFFFFF"/>
                <w:lang w:bidi="ru-RU"/>
              </w:rPr>
              <w:t>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w:t>
            </w:r>
          </w:p>
        </w:tc>
        <w:tc>
          <w:tcPr>
            <w:tcW w:w="3883" w:type="dxa"/>
            <w:tcBorders>
              <w:top w:val="single" w:sz="4" w:space="0" w:color="auto"/>
              <w:left w:val="single" w:sz="4" w:space="0" w:color="auto"/>
              <w:bottom w:val="single" w:sz="4" w:space="0" w:color="auto"/>
              <w:right w:val="single" w:sz="4" w:space="0" w:color="auto"/>
            </w:tcBorders>
            <w:shd w:val="clear" w:color="auto" w:fill="FFFFFF"/>
          </w:tcPr>
          <w:p w:rsidR="00524F66" w:rsidRPr="00524F66" w:rsidRDefault="00524F66" w:rsidP="00524F66">
            <w:pPr>
              <w:framePr w:w="10219" w:wrap="notBeside" w:vAnchor="text" w:hAnchor="text" w:xAlign="center" w:y="1"/>
              <w:widowControl w:val="0"/>
              <w:spacing w:line="269" w:lineRule="exact"/>
              <w:ind w:left="0" w:firstLine="0"/>
              <w:jc w:val="left"/>
              <w:rPr>
                <w:sz w:val="18"/>
                <w:szCs w:val="18"/>
                <w:lang w:bidi="ru-RU"/>
              </w:rPr>
            </w:pPr>
            <w:r w:rsidRPr="00524F66">
              <w:rPr>
                <w:color w:val="000000"/>
                <w:sz w:val="18"/>
                <w:szCs w:val="18"/>
                <w:shd w:val="clear" w:color="auto" w:fill="FFFFFF"/>
                <w:lang w:bidi="ru-RU"/>
              </w:rPr>
              <w:t>Указываются основания такого вывода</w:t>
            </w:r>
          </w:p>
        </w:tc>
      </w:tr>
    </w:tbl>
    <w:p w:rsidR="00524F66" w:rsidRPr="00524F66" w:rsidRDefault="00524F66" w:rsidP="00524F66">
      <w:pPr>
        <w:framePr w:w="10219" w:wrap="notBeside" w:vAnchor="text" w:hAnchor="text" w:xAlign="center" w:y="1"/>
        <w:widowControl w:val="0"/>
        <w:ind w:left="0" w:firstLine="0"/>
        <w:jc w:val="left"/>
        <w:rPr>
          <w:rFonts w:eastAsia="Arial Unicode MS"/>
          <w:color w:val="000000"/>
          <w:sz w:val="18"/>
          <w:szCs w:val="18"/>
          <w:lang w:bidi="ru-RU"/>
        </w:rPr>
      </w:pPr>
    </w:p>
    <w:p w:rsidR="00524F66" w:rsidRPr="00524F66" w:rsidRDefault="00524F66" w:rsidP="00524F66">
      <w:pPr>
        <w:widowControl w:val="0"/>
        <w:ind w:left="0" w:firstLine="0"/>
        <w:jc w:val="left"/>
        <w:rPr>
          <w:rFonts w:eastAsia="Arial Unicode MS"/>
          <w:color w:val="000000"/>
          <w:sz w:val="18"/>
          <w:szCs w:val="18"/>
          <w:lang w:bidi="ru-RU"/>
        </w:rPr>
      </w:pPr>
    </w:p>
    <w:p w:rsidR="00524F66" w:rsidRPr="00524F66" w:rsidRDefault="00524F66" w:rsidP="00524F66">
      <w:pPr>
        <w:widowControl w:val="0"/>
        <w:tabs>
          <w:tab w:val="left" w:leader="underscore" w:pos="9564"/>
        </w:tabs>
        <w:spacing w:before="328" w:after="282" w:line="280" w:lineRule="exact"/>
        <w:ind w:left="600" w:firstLine="0"/>
        <w:rPr>
          <w:sz w:val="18"/>
          <w:szCs w:val="18"/>
          <w:lang w:bidi="ru-RU"/>
        </w:rPr>
      </w:pPr>
      <w:r w:rsidRPr="00524F66">
        <w:rPr>
          <w:sz w:val="18"/>
          <w:szCs w:val="18"/>
          <w:lang w:bidi="ru-RU"/>
        </w:rPr>
        <w:t>Разъяснение причин отказа:</w:t>
      </w:r>
      <w:r w:rsidRPr="00524F66">
        <w:rPr>
          <w:sz w:val="18"/>
          <w:szCs w:val="18"/>
          <w:lang w:bidi="ru-RU"/>
        </w:rPr>
        <w:tab/>
      </w:r>
    </w:p>
    <w:p w:rsidR="00524F66" w:rsidRPr="00524F66" w:rsidRDefault="00524F66" w:rsidP="00524F66">
      <w:pPr>
        <w:widowControl w:val="0"/>
        <w:tabs>
          <w:tab w:val="left" w:leader="underscore" w:pos="9564"/>
        </w:tabs>
        <w:spacing w:after="239" w:line="280" w:lineRule="exact"/>
        <w:ind w:left="600" w:firstLine="0"/>
        <w:rPr>
          <w:sz w:val="18"/>
          <w:szCs w:val="18"/>
          <w:lang w:bidi="ru-RU"/>
        </w:rPr>
      </w:pPr>
      <w:r w:rsidRPr="00524F66">
        <w:rPr>
          <w:sz w:val="18"/>
          <w:szCs w:val="18"/>
          <w:lang w:bidi="ru-RU"/>
        </w:rPr>
        <w:t>Дополнительно информируем:</w:t>
      </w:r>
      <w:r w:rsidRPr="00524F66">
        <w:rPr>
          <w:sz w:val="18"/>
          <w:szCs w:val="18"/>
          <w:lang w:bidi="ru-RU"/>
        </w:rPr>
        <w:tab/>
      </w:r>
    </w:p>
    <w:p w:rsidR="00524F66" w:rsidRPr="00524F66" w:rsidRDefault="00524F66" w:rsidP="00524F66">
      <w:pPr>
        <w:widowControl w:val="0"/>
        <w:spacing w:line="322" w:lineRule="exact"/>
        <w:ind w:left="0" w:firstLine="600"/>
        <w:jc w:val="left"/>
        <w:rPr>
          <w:sz w:val="18"/>
          <w:szCs w:val="18"/>
          <w:lang w:bidi="ru-RU"/>
        </w:rPr>
      </w:pPr>
      <w:r w:rsidRPr="00524F66">
        <w:rPr>
          <w:sz w:val="18"/>
          <w:szCs w:val="18"/>
          <w:lang w:bidi="ru-RU"/>
        </w:rPr>
        <w:t>Вы вправе повторно обратиться в уполномоченный орган с заявлением о предоставлении услуги после устранения указанных нарушений.</w:t>
      </w:r>
    </w:p>
    <w:p w:rsidR="00524F66" w:rsidRPr="00524F66" w:rsidRDefault="00524F66" w:rsidP="00E76515">
      <w:pPr>
        <w:widowControl w:val="0"/>
        <w:spacing w:after="579" w:line="322" w:lineRule="exact"/>
        <w:ind w:left="0" w:firstLine="600"/>
        <w:jc w:val="left"/>
        <w:rPr>
          <w:sz w:val="18"/>
          <w:szCs w:val="18"/>
          <w:lang w:bidi="ru-RU"/>
        </w:rPr>
      </w:pPr>
      <w:r w:rsidRPr="00524F66">
        <w:rPr>
          <w:sz w:val="18"/>
          <w:szCs w:val="18"/>
          <w:lang w:bidi="ru-RU"/>
        </w:rPr>
        <w:t>Данный отказ может быть обжалован в досудебном порядке путем направления жалобы в уполномоченный орг</w:t>
      </w:r>
      <w:r w:rsidR="00E76515">
        <w:rPr>
          <w:sz w:val="18"/>
          <w:szCs w:val="18"/>
          <w:lang w:bidi="ru-RU"/>
        </w:rPr>
        <w:t>ан, а также в судебном порядке</w:t>
      </w:r>
      <w:proofErr w:type="gramStart"/>
      <w:r w:rsidR="00E76515">
        <w:rPr>
          <w:sz w:val="18"/>
          <w:szCs w:val="18"/>
          <w:lang w:bidi="ru-RU"/>
        </w:rPr>
        <w:t>.</w:t>
      </w:r>
      <w:proofErr w:type="gramEnd"/>
      <w:r w:rsidR="00E76515">
        <w:rPr>
          <w:sz w:val="18"/>
          <w:szCs w:val="18"/>
          <w:lang w:bidi="ru-RU"/>
        </w:rPr>
        <w:t xml:space="preserve">    </w:t>
      </w:r>
      <w:r w:rsidRPr="00524F66">
        <w:rPr>
          <w:sz w:val="18"/>
          <w:szCs w:val="18"/>
          <w:lang w:bidi="ru-RU"/>
        </w:rPr>
        <w:t>(</w:t>
      </w:r>
      <w:proofErr w:type="gramStart"/>
      <w:r w:rsidRPr="00524F66">
        <w:rPr>
          <w:sz w:val="18"/>
          <w:szCs w:val="18"/>
          <w:lang w:bidi="ru-RU"/>
        </w:rPr>
        <w:t>д</w:t>
      </w:r>
      <w:proofErr w:type="gramEnd"/>
      <w:r w:rsidRPr="00524F66">
        <w:rPr>
          <w:sz w:val="18"/>
          <w:szCs w:val="18"/>
          <w:lang w:bidi="ru-RU"/>
        </w:rPr>
        <w:t>олжность</w:t>
      </w:r>
      <w:r w:rsidRPr="00524F66">
        <w:rPr>
          <w:sz w:val="18"/>
          <w:szCs w:val="18"/>
          <w:lang w:bidi="ru-RU"/>
        </w:rPr>
        <w:tab/>
        <w:t>(подпись)</w:t>
      </w:r>
      <w:r w:rsidR="00E76515">
        <w:rPr>
          <w:sz w:val="18"/>
          <w:szCs w:val="18"/>
          <w:lang w:bidi="ru-RU"/>
        </w:rPr>
        <w:t xml:space="preserve"> </w:t>
      </w:r>
      <w:r w:rsidRPr="00524F66">
        <w:rPr>
          <w:sz w:val="18"/>
          <w:szCs w:val="18"/>
          <w:lang w:bidi="ru-RU"/>
        </w:rPr>
        <w:tab/>
        <w:t>(расшифровка подписи)</w:t>
      </w:r>
    </w:p>
    <w:p w:rsidR="00E76515" w:rsidRDefault="00E76515" w:rsidP="00E76515">
      <w:pPr>
        <w:widowControl w:val="0"/>
        <w:spacing w:after="283" w:line="274" w:lineRule="exact"/>
        <w:ind w:left="0" w:right="7480" w:firstLine="0"/>
        <w:jc w:val="left"/>
        <w:rPr>
          <w:sz w:val="18"/>
          <w:szCs w:val="18"/>
          <w:lang w:bidi="ru-RU"/>
        </w:rPr>
      </w:pPr>
    </w:p>
    <w:p w:rsidR="00524F66" w:rsidRPr="00524F66" w:rsidRDefault="005E252E" w:rsidP="00BE2696">
      <w:pPr>
        <w:widowControl w:val="0"/>
        <w:spacing w:after="283" w:line="274" w:lineRule="exact"/>
        <w:ind w:left="0" w:right="7480" w:firstLine="0"/>
        <w:jc w:val="right"/>
        <w:rPr>
          <w:sz w:val="18"/>
          <w:szCs w:val="18"/>
          <w:lang w:bidi="ru-RU"/>
        </w:rPr>
      </w:pPr>
      <w:r>
        <w:rPr>
          <w:sz w:val="18"/>
          <w:szCs w:val="18"/>
          <w:lang w:bidi="ru-RU"/>
        </w:rPr>
        <w:t xml:space="preserve">                     </w:t>
      </w:r>
      <w:r w:rsidR="00BE2696">
        <w:rPr>
          <w:sz w:val="18"/>
          <w:szCs w:val="18"/>
          <w:lang w:bidi="ru-RU"/>
        </w:rPr>
        <w:t xml:space="preserve">                                         </w:t>
      </w:r>
    </w:p>
    <w:p w:rsidR="001B55E5" w:rsidRDefault="001B55E5" w:rsidP="00524F66">
      <w:pPr>
        <w:keepNext/>
        <w:keepLines/>
        <w:widowControl w:val="0"/>
        <w:spacing w:after="235" w:line="280" w:lineRule="exact"/>
        <w:ind w:left="0" w:firstLine="0"/>
        <w:jc w:val="center"/>
        <w:outlineLvl w:val="0"/>
        <w:rPr>
          <w:b/>
          <w:bCs/>
          <w:sz w:val="18"/>
          <w:szCs w:val="18"/>
          <w:lang w:bidi="ru-RU"/>
        </w:rPr>
      </w:pPr>
      <w:bookmarkStart w:id="25" w:name="bookmark43"/>
    </w:p>
    <w:p w:rsidR="001B55E5" w:rsidRDefault="001B55E5" w:rsidP="00524F66">
      <w:pPr>
        <w:keepNext/>
        <w:keepLines/>
        <w:widowControl w:val="0"/>
        <w:spacing w:after="235" w:line="280" w:lineRule="exact"/>
        <w:ind w:left="0" w:firstLine="0"/>
        <w:jc w:val="center"/>
        <w:outlineLvl w:val="0"/>
        <w:rPr>
          <w:b/>
          <w:bCs/>
          <w:sz w:val="18"/>
          <w:szCs w:val="18"/>
          <w:lang w:bidi="ru-RU"/>
        </w:rPr>
      </w:pPr>
    </w:p>
    <w:p w:rsidR="00524F66" w:rsidRPr="00524F66" w:rsidRDefault="00524F66" w:rsidP="00524F66">
      <w:pPr>
        <w:keepNext/>
        <w:keepLines/>
        <w:widowControl w:val="0"/>
        <w:spacing w:after="235" w:line="280" w:lineRule="exact"/>
        <w:ind w:left="0" w:firstLine="0"/>
        <w:jc w:val="center"/>
        <w:outlineLvl w:val="0"/>
        <w:rPr>
          <w:b/>
          <w:bCs/>
          <w:sz w:val="18"/>
          <w:szCs w:val="18"/>
          <w:lang w:bidi="ru-RU"/>
        </w:rPr>
      </w:pPr>
      <w:r w:rsidRPr="00524F66">
        <w:rPr>
          <w:b/>
          <w:bCs/>
          <w:sz w:val="18"/>
          <w:szCs w:val="18"/>
          <w:lang w:bidi="ru-RU"/>
        </w:rPr>
        <w:t>Форма заявления о предоставлении муниципальной услуги</w:t>
      </w:r>
      <w:bookmarkEnd w:id="25"/>
      <w:r w:rsidRPr="00524F66">
        <w:rPr>
          <w:b/>
          <w:bCs/>
          <w:sz w:val="18"/>
          <w:szCs w:val="18"/>
          <w:lang w:bidi="ru-RU"/>
        </w:rPr>
        <w:br/>
      </w:r>
      <w:r w:rsidRPr="00524F66">
        <w:rPr>
          <w:sz w:val="18"/>
          <w:szCs w:val="18"/>
          <w:lang w:bidi="ru-RU"/>
        </w:rPr>
        <w:t>(наименование органа, уполномоченного для предоставления услуги)</w:t>
      </w:r>
    </w:p>
    <w:p w:rsidR="00524F66" w:rsidRPr="00524F66" w:rsidRDefault="00524F66" w:rsidP="00524F66">
      <w:pPr>
        <w:keepNext/>
        <w:keepLines/>
        <w:widowControl w:val="0"/>
        <w:spacing w:after="625" w:line="326" w:lineRule="exact"/>
        <w:ind w:left="0" w:firstLine="0"/>
        <w:jc w:val="center"/>
        <w:outlineLvl w:val="0"/>
        <w:rPr>
          <w:b/>
          <w:bCs/>
          <w:sz w:val="18"/>
          <w:szCs w:val="18"/>
          <w:lang w:bidi="ru-RU"/>
        </w:rPr>
      </w:pPr>
      <w:bookmarkStart w:id="26" w:name="bookmark44"/>
      <w:r w:rsidRPr="00524F66">
        <w:rPr>
          <w:b/>
          <w:bCs/>
          <w:sz w:val="18"/>
          <w:szCs w:val="18"/>
          <w:lang w:bidi="ru-RU"/>
        </w:rPr>
        <w:t>Заявление о предоставлении жилого помещения</w:t>
      </w:r>
      <w:r w:rsidRPr="00524F66">
        <w:rPr>
          <w:b/>
          <w:bCs/>
          <w:sz w:val="18"/>
          <w:szCs w:val="18"/>
          <w:lang w:bidi="ru-RU"/>
        </w:rPr>
        <w:br/>
        <w:t>по договору социального найма</w:t>
      </w:r>
      <w:bookmarkEnd w:id="26"/>
    </w:p>
    <w:p w:rsidR="001B55E5" w:rsidRDefault="001B55E5" w:rsidP="003C62DF">
      <w:pPr>
        <w:widowControl w:val="0"/>
        <w:spacing w:after="251" w:line="220" w:lineRule="exact"/>
        <w:ind w:left="760" w:firstLine="0"/>
        <w:jc w:val="center"/>
        <w:rPr>
          <w:sz w:val="18"/>
          <w:szCs w:val="18"/>
          <w:lang w:bidi="ru-RU"/>
        </w:rPr>
      </w:pPr>
    </w:p>
    <w:p w:rsidR="001B55E5" w:rsidRDefault="001B55E5" w:rsidP="003C62DF">
      <w:pPr>
        <w:widowControl w:val="0"/>
        <w:spacing w:after="251" w:line="220" w:lineRule="exact"/>
        <w:ind w:left="760" w:firstLine="0"/>
        <w:jc w:val="center"/>
        <w:rPr>
          <w:sz w:val="18"/>
          <w:szCs w:val="18"/>
          <w:lang w:bidi="ru-RU"/>
        </w:rPr>
      </w:pPr>
    </w:p>
    <w:p w:rsidR="001B55E5" w:rsidRDefault="001B55E5" w:rsidP="003C62DF">
      <w:pPr>
        <w:widowControl w:val="0"/>
        <w:spacing w:after="251" w:line="220" w:lineRule="exact"/>
        <w:ind w:left="760" w:firstLine="0"/>
        <w:jc w:val="center"/>
        <w:rPr>
          <w:sz w:val="18"/>
          <w:szCs w:val="18"/>
          <w:lang w:bidi="ru-RU"/>
        </w:rPr>
      </w:pPr>
    </w:p>
    <w:p w:rsidR="001B55E5" w:rsidRDefault="001B55E5" w:rsidP="003C62DF">
      <w:pPr>
        <w:widowControl w:val="0"/>
        <w:spacing w:after="251" w:line="220" w:lineRule="exact"/>
        <w:ind w:left="760" w:firstLine="0"/>
        <w:jc w:val="center"/>
        <w:rPr>
          <w:sz w:val="18"/>
          <w:szCs w:val="18"/>
          <w:lang w:bidi="ru-RU"/>
        </w:rPr>
      </w:pPr>
    </w:p>
    <w:p w:rsidR="00524F66" w:rsidRPr="00524F66" w:rsidRDefault="00524F66" w:rsidP="003C62DF">
      <w:pPr>
        <w:widowControl w:val="0"/>
        <w:spacing w:after="251" w:line="220" w:lineRule="exact"/>
        <w:ind w:left="760" w:firstLine="0"/>
        <w:jc w:val="center"/>
        <w:rPr>
          <w:sz w:val="18"/>
          <w:szCs w:val="18"/>
          <w:lang w:bidi="ru-RU"/>
        </w:rPr>
      </w:pPr>
      <w:r w:rsidRPr="00524F66">
        <w:rPr>
          <w:sz w:val="18"/>
          <w:szCs w:val="18"/>
          <w:lang w:bidi="ru-RU"/>
        </w:rPr>
        <w:t>1. Заявитель</w:t>
      </w:r>
    </w:p>
    <w:p w:rsidR="00524F66" w:rsidRPr="00524F66" w:rsidRDefault="00524F66" w:rsidP="003C62DF">
      <w:pPr>
        <w:widowControl w:val="0"/>
        <w:spacing w:after="283" w:line="274" w:lineRule="exact"/>
        <w:ind w:left="0" w:right="2320" w:firstLine="1520"/>
        <w:jc w:val="right"/>
        <w:rPr>
          <w:i/>
          <w:iCs/>
          <w:sz w:val="18"/>
          <w:szCs w:val="18"/>
          <w:lang w:bidi="ru-RU"/>
        </w:rPr>
      </w:pPr>
      <w:r w:rsidRPr="00524F66">
        <w:rPr>
          <w:i/>
          <w:iCs/>
          <w:sz w:val="18"/>
          <w:szCs w:val="18"/>
          <w:lang w:bidi="ru-RU"/>
        </w:rPr>
        <w:t xml:space="preserve">(фамилия, имя, отчество (при наличии), дата рождения, СНИЛС) </w:t>
      </w:r>
      <w:r w:rsidRPr="00524F66">
        <w:rPr>
          <w:color w:val="000000"/>
          <w:sz w:val="18"/>
          <w:szCs w:val="18"/>
          <w:shd w:val="clear" w:color="auto" w:fill="FFFFFF"/>
          <w:lang w:bidi="ru-RU"/>
        </w:rPr>
        <w:t xml:space="preserve">Телефон </w:t>
      </w:r>
    </w:p>
    <w:p w:rsidR="00524F66" w:rsidRPr="00524F66" w:rsidRDefault="00524F66" w:rsidP="003C62DF">
      <w:pPr>
        <w:widowControl w:val="0"/>
        <w:spacing w:after="255" w:line="220" w:lineRule="exact"/>
        <w:ind w:left="0" w:firstLine="0"/>
        <w:jc w:val="right"/>
        <w:rPr>
          <w:sz w:val="18"/>
          <w:szCs w:val="18"/>
          <w:lang w:bidi="ru-RU"/>
        </w:rPr>
      </w:pPr>
      <w:r w:rsidRPr="00524F66">
        <w:rPr>
          <w:sz w:val="18"/>
          <w:szCs w:val="18"/>
          <w:lang w:bidi="ru-RU"/>
        </w:rPr>
        <w:t>Адрес электронной почты:</w:t>
      </w:r>
    </w:p>
    <w:p w:rsidR="00524F66" w:rsidRPr="00524F66" w:rsidRDefault="00524F66" w:rsidP="00524F66">
      <w:pPr>
        <w:widowControl w:val="0"/>
        <w:spacing w:after="240" w:line="274" w:lineRule="exact"/>
        <w:ind w:left="0" w:right="5100" w:firstLine="0"/>
        <w:jc w:val="left"/>
        <w:rPr>
          <w:sz w:val="18"/>
          <w:szCs w:val="18"/>
          <w:lang w:bidi="ru-RU"/>
        </w:rPr>
      </w:pPr>
      <w:r w:rsidRPr="00524F66">
        <w:rPr>
          <w:sz w:val="18"/>
          <w:szCs w:val="18"/>
          <w:lang w:bidi="ru-RU"/>
        </w:rPr>
        <w:t>Документ, удостоверяющий личность заявителя: наименование:</w:t>
      </w:r>
    </w:p>
    <w:p w:rsidR="00524F66" w:rsidRPr="00524F66" w:rsidRDefault="00524F66" w:rsidP="00524F66">
      <w:pPr>
        <w:widowControl w:val="0"/>
        <w:tabs>
          <w:tab w:val="left" w:leader="underscore" w:pos="4798"/>
        </w:tabs>
        <w:spacing w:line="274" w:lineRule="exact"/>
        <w:ind w:left="0" w:firstLine="0"/>
        <w:rPr>
          <w:sz w:val="18"/>
          <w:szCs w:val="18"/>
          <w:lang w:bidi="ru-RU"/>
        </w:rPr>
      </w:pPr>
      <w:r w:rsidRPr="00524F66">
        <w:rPr>
          <w:sz w:val="18"/>
          <w:szCs w:val="18"/>
          <w:lang w:bidi="ru-RU"/>
        </w:rPr>
        <w:t>серия, номер</w:t>
      </w:r>
      <w:r w:rsidRPr="00524F66">
        <w:rPr>
          <w:sz w:val="18"/>
          <w:szCs w:val="18"/>
          <w:lang w:bidi="ru-RU"/>
        </w:rPr>
        <w:tab/>
        <w:t>дата выдачи:</w:t>
      </w:r>
    </w:p>
    <w:p w:rsidR="00524F66" w:rsidRPr="00524F66" w:rsidRDefault="00524F66" w:rsidP="00524F66">
      <w:pPr>
        <w:widowControl w:val="0"/>
        <w:tabs>
          <w:tab w:val="left" w:leader="underscore" w:pos="6168"/>
        </w:tabs>
        <w:spacing w:line="274" w:lineRule="exact"/>
        <w:ind w:left="0" w:firstLine="0"/>
        <w:rPr>
          <w:sz w:val="18"/>
          <w:szCs w:val="18"/>
          <w:lang w:bidi="ru-RU"/>
        </w:rPr>
      </w:pPr>
      <w:r w:rsidRPr="00524F66">
        <w:rPr>
          <w:sz w:val="18"/>
          <w:szCs w:val="18"/>
          <w:lang w:bidi="ru-RU"/>
        </w:rPr>
        <w:t xml:space="preserve">кем </w:t>
      </w:r>
      <w:proofErr w:type="gramStart"/>
      <w:r w:rsidRPr="00524F66">
        <w:rPr>
          <w:sz w:val="18"/>
          <w:szCs w:val="18"/>
          <w:lang w:bidi="ru-RU"/>
        </w:rPr>
        <w:t>выдан</w:t>
      </w:r>
      <w:proofErr w:type="gramEnd"/>
      <w:r w:rsidRPr="00524F66">
        <w:rPr>
          <w:sz w:val="18"/>
          <w:szCs w:val="18"/>
          <w:lang w:bidi="ru-RU"/>
        </w:rPr>
        <w:t>:</w:t>
      </w:r>
      <w:r w:rsidRPr="00524F66">
        <w:rPr>
          <w:sz w:val="18"/>
          <w:szCs w:val="18"/>
          <w:lang w:bidi="ru-RU"/>
        </w:rPr>
        <w:tab/>
      </w:r>
    </w:p>
    <w:p w:rsidR="00524F66" w:rsidRPr="00524F66" w:rsidRDefault="00524F66" w:rsidP="00524F66">
      <w:pPr>
        <w:widowControl w:val="0"/>
        <w:tabs>
          <w:tab w:val="left" w:leader="underscore" w:pos="6168"/>
        </w:tabs>
        <w:spacing w:line="274" w:lineRule="exact"/>
        <w:ind w:left="0" w:firstLine="0"/>
        <w:rPr>
          <w:sz w:val="18"/>
          <w:szCs w:val="18"/>
          <w:lang w:bidi="ru-RU"/>
        </w:rPr>
      </w:pPr>
      <w:r w:rsidRPr="00524F66">
        <w:rPr>
          <w:sz w:val="18"/>
          <w:szCs w:val="18"/>
          <w:lang w:bidi="ru-RU"/>
        </w:rPr>
        <w:t>код подразделения:</w:t>
      </w:r>
      <w:r w:rsidRPr="00524F66">
        <w:rPr>
          <w:sz w:val="18"/>
          <w:szCs w:val="18"/>
          <w:lang w:bidi="ru-RU"/>
        </w:rPr>
        <w:tab/>
      </w:r>
    </w:p>
    <w:p w:rsidR="00524F66" w:rsidRPr="00524F66" w:rsidRDefault="00524F66" w:rsidP="00524F66">
      <w:pPr>
        <w:widowControl w:val="0"/>
        <w:spacing w:after="583" w:line="274" w:lineRule="exact"/>
        <w:ind w:left="0" w:firstLine="0"/>
        <w:rPr>
          <w:sz w:val="18"/>
          <w:szCs w:val="18"/>
          <w:lang w:bidi="ru-RU"/>
        </w:rPr>
      </w:pPr>
      <w:r w:rsidRPr="00524F66">
        <w:rPr>
          <w:sz w:val="18"/>
          <w:szCs w:val="18"/>
          <w:lang w:bidi="ru-RU"/>
        </w:rPr>
        <w:t>Адрес регистрации по месту жительства:</w:t>
      </w:r>
    </w:p>
    <w:p w:rsidR="00524F66" w:rsidRPr="00524F66" w:rsidRDefault="00524F66" w:rsidP="00524F66">
      <w:pPr>
        <w:widowControl w:val="0"/>
        <w:tabs>
          <w:tab w:val="left" w:pos="451"/>
        </w:tabs>
        <w:spacing w:after="251" w:line="220" w:lineRule="exact"/>
        <w:ind w:left="0" w:firstLine="0"/>
        <w:rPr>
          <w:sz w:val="18"/>
          <w:szCs w:val="18"/>
          <w:lang w:bidi="ru-RU"/>
        </w:rPr>
      </w:pPr>
      <w:r w:rsidRPr="00524F66">
        <w:rPr>
          <w:sz w:val="18"/>
          <w:szCs w:val="18"/>
          <w:lang w:bidi="ru-RU"/>
        </w:rPr>
        <w:t>2.</w:t>
      </w:r>
      <w:r w:rsidRPr="00524F66">
        <w:rPr>
          <w:sz w:val="18"/>
          <w:szCs w:val="18"/>
          <w:lang w:bidi="ru-RU"/>
        </w:rPr>
        <w:tab/>
        <w:t>Представитель заявителя:</w:t>
      </w:r>
    </w:p>
    <w:p w:rsidR="00524F66" w:rsidRPr="00524F66" w:rsidRDefault="00524F66" w:rsidP="00524F66">
      <w:pPr>
        <w:widowControl w:val="0"/>
        <w:spacing w:line="274" w:lineRule="exact"/>
        <w:ind w:left="1780" w:firstLine="0"/>
        <w:jc w:val="left"/>
        <w:rPr>
          <w:i/>
          <w:iCs/>
          <w:sz w:val="18"/>
          <w:szCs w:val="18"/>
          <w:lang w:bidi="ru-RU"/>
        </w:rPr>
      </w:pPr>
      <w:proofErr w:type="gramStart"/>
      <w:r w:rsidRPr="00524F66">
        <w:rPr>
          <w:i/>
          <w:iCs/>
          <w:sz w:val="18"/>
          <w:szCs w:val="18"/>
          <w:lang w:bidi="ru-RU"/>
        </w:rPr>
        <w:t>(фамилия, имя, отчество (при наличии)</w:t>
      </w:r>
      <w:proofErr w:type="gramEnd"/>
    </w:p>
    <w:p w:rsidR="00524F66" w:rsidRPr="00524F66" w:rsidRDefault="00524F66" w:rsidP="00524F66">
      <w:pPr>
        <w:widowControl w:val="0"/>
        <w:spacing w:after="283" w:line="274" w:lineRule="exact"/>
        <w:ind w:left="0" w:right="3560" w:firstLine="0"/>
        <w:jc w:val="left"/>
        <w:rPr>
          <w:sz w:val="18"/>
          <w:szCs w:val="18"/>
          <w:lang w:bidi="ru-RU"/>
        </w:rPr>
      </w:pPr>
      <w:r w:rsidRPr="00524F66">
        <w:rPr>
          <w:sz w:val="18"/>
          <w:szCs w:val="18"/>
          <w:lang w:bidi="ru-RU"/>
        </w:rPr>
        <w:t>Документ, удостоверяющий личность представителя заявителя: наименование:</w:t>
      </w:r>
    </w:p>
    <w:p w:rsidR="00524F66" w:rsidRPr="00524F66" w:rsidRDefault="00524F66" w:rsidP="00524F66">
      <w:pPr>
        <w:widowControl w:val="0"/>
        <w:tabs>
          <w:tab w:val="left" w:leader="underscore" w:pos="4798"/>
          <w:tab w:val="left" w:leader="underscore" w:pos="6922"/>
        </w:tabs>
        <w:spacing w:line="220" w:lineRule="exact"/>
        <w:ind w:left="0" w:firstLine="0"/>
        <w:rPr>
          <w:sz w:val="18"/>
          <w:szCs w:val="18"/>
          <w:lang w:bidi="ru-RU"/>
        </w:rPr>
      </w:pPr>
      <w:r w:rsidRPr="00524F66">
        <w:rPr>
          <w:sz w:val="18"/>
          <w:szCs w:val="18"/>
          <w:lang w:bidi="ru-RU"/>
        </w:rPr>
        <w:t>серия, номер</w:t>
      </w:r>
      <w:r w:rsidRPr="00524F66">
        <w:rPr>
          <w:sz w:val="18"/>
          <w:szCs w:val="18"/>
          <w:lang w:bidi="ru-RU"/>
        </w:rPr>
        <w:tab/>
        <w:t>дата выдачи:</w:t>
      </w:r>
      <w:r w:rsidRPr="00524F66">
        <w:rPr>
          <w:sz w:val="18"/>
          <w:szCs w:val="18"/>
          <w:lang w:bidi="ru-RU"/>
        </w:rPr>
        <w:tab/>
      </w:r>
    </w:p>
    <w:p w:rsidR="00524F66" w:rsidRPr="00524F66" w:rsidRDefault="00524F66" w:rsidP="00524F66">
      <w:pPr>
        <w:widowControl w:val="0"/>
        <w:spacing w:line="220" w:lineRule="exact"/>
        <w:ind w:left="0" w:firstLine="0"/>
        <w:rPr>
          <w:sz w:val="18"/>
          <w:szCs w:val="18"/>
          <w:lang w:bidi="ru-RU"/>
        </w:rPr>
      </w:pPr>
      <w:r w:rsidRPr="00524F66">
        <w:rPr>
          <w:noProof/>
          <w:sz w:val="18"/>
          <w:szCs w:val="18"/>
        </w:rPr>
        <mc:AlternateContent>
          <mc:Choice Requires="wps">
            <w:drawing>
              <wp:anchor distT="0" distB="0" distL="454025" distR="94615" simplePos="0" relativeHeight="251676672" behindDoc="1" locked="0" layoutInCell="1" allowOverlap="1" wp14:anchorId="430097BD" wp14:editId="08C9FC0A">
                <wp:simplePos x="0" y="0"/>
                <wp:positionH relativeFrom="margin">
                  <wp:posOffset>488950</wp:posOffset>
                </wp:positionH>
                <wp:positionV relativeFrom="paragraph">
                  <wp:posOffset>586105</wp:posOffset>
                </wp:positionV>
                <wp:extent cx="1237615" cy="139700"/>
                <wp:effectExtent l="3175" t="0" r="0" b="0"/>
                <wp:wrapTopAndBottom/>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761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667" w:rsidRDefault="00350667" w:rsidP="00524F66">
                            <w:pPr>
                              <w:pStyle w:val="7b"/>
                              <w:shd w:val="clear" w:color="auto" w:fill="auto"/>
                              <w:spacing w:before="0" w:after="0" w:line="220" w:lineRule="exact"/>
                              <w:jc w:val="left"/>
                            </w:pPr>
                            <w:r>
                              <w:rPr>
                                <w:rStyle w:val="7Exact"/>
                              </w:rPr>
                              <w:t>3. Проживаю один</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 o:spid="_x0000_s1038" type="#_x0000_t202" style="position:absolute;left:0;text-align:left;margin-left:38.5pt;margin-top:46.15pt;width:97.45pt;height:11pt;z-index:-251639808;visibility:visible;mso-wrap-style:square;mso-width-percent:0;mso-height-percent:0;mso-wrap-distance-left:35.75pt;mso-wrap-distance-top:0;mso-wrap-distance-right:7.4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" filled="f" stroked="f">
                <v:textbox style="mso-fit-shape-to-text:t" inset="0,0,0,0">
                  <w:txbxContent>
                    <w:p w:rsidR="00350667" w:rsidRDefault="00350667" w:rsidP="00524F66">
                      <w:pPr>
                        <w:pStyle w:val="7b"/>
                        <w:shd w:val="clear" w:color="auto" w:fill="auto"/>
                        <w:spacing w:before="0" w:after="0" w:line="220" w:lineRule="exact"/>
                        <w:jc w:val="left"/>
                      </w:pPr>
                      <w:r>
                        <w:rPr>
                          <w:rStyle w:val="7Exact"/>
                        </w:rPr>
                        <w:t>3. Проживаю один</w:t>
                      </w:r>
                    </w:p>
                  </w:txbxContent>
                </v:textbox>
                <w10:wrap type="topAndBottom" anchorx="margin"/>
              </v:shape>
            </w:pict>
          </mc:Fallback>
        </mc:AlternateContent>
      </w:r>
      <w:r w:rsidRPr="00524F66">
        <w:rPr>
          <w:noProof/>
          <w:sz w:val="18"/>
          <w:szCs w:val="18"/>
        </w:rPr>
        <w:drawing>
          <wp:anchor distT="0" distB="45720" distL="63500" distR="664210" simplePos="0" relativeHeight="251677696" behindDoc="1" locked="0" layoutInCell="1" allowOverlap="1" wp14:anchorId="47D6BEF5" wp14:editId="1468A71B">
            <wp:simplePos x="0" y="0"/>
            <wp:positionH relativeFrom="margin">
              <wp:posOffset>1821180</wp:posOffset>
            </wp:positionH>
            <wp:positionV relativeFrom="paragraph">
              <wp:posOffset>487680</wp:posOffset>
            </wp:positionV>
            <wp:extent cx="189230" cy="231775"/>
            <wp:effectExtent l="0" t="0" r="1270" b="0"/>
            <wp:wrapTopAndBottom/>
            <wp:docPr id="31" name="Рисунок 3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30" cy="231775"/>
                    </a:xfrm>
                    <a:prstGeom prst="rect">
                      <a:avLst/>
                    </a:prstGeom>
                    <a:noFill/>
                  </pic:spPr>
                </pic:pic>
              </a:graphicData>
            </a:graphic>
            <wp14:sizeRelH relativeFrom="page">
              <wp14:pctWidth>0</wp14:pctWidth>
            </wp14:sizeRelH>
            <wp14:sizeRelV relativeFrom="page">
              <wp14:pctHeight>0</wp14:pctHeight>
            </wp14:sizeRelV>
          </wp:anchor>
        </w:drawing>
      </w:r>
      <w:r w:rsidRPr="00524F66">
        <w:rPr>
          <w:noProof/>
          <w:sz w:val="18"/>
          <w:szCs w:val="18"/>
        </w:rPr>
        <mc:AlternateContent>
          <mc:Choice Requires="wps">
            <w:drawing>
              <wp:anchor distT="0" distB="0" distL="63500" distR="63500" simplePos="0" relativeHeight="251678720" behindDoc="1" locked="0" layoutInCell="1" allowOverlap="1" wp14:anchorId="0DDF7215" wp14:editId="502836BE">
                <wp:simplePos x="0" y="0"/>
                <wp:positionH relativeFrom="margin">
                  <wp:posOffset>2671445</wp:posOffset>
                </wp:positionH>
                <wp:positionV relativeFrom="paragraph">
                  <wp:posOffset>582930</wp:posOffset>
                </wp:positionV>
                <wp:extent cx="2557145" cy="139700"/>
                <wp:effectExtent l="4445" t="1905" r="635" b="0"/>
                <wp:wrapTopAndBottom/>
                <wp:docPr id="3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14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667" w:rsidRDefault="00350667" w:rsidP="00524F66">
                            <w:pPr>
                              <w:pStyle w:val="7b"/>
                              <w:shd w:val="clear" w:color="auto" w:fill="auto"/>
                              <w:spacing w:before="0" w:after="0" w:line="220" w:lineRule="exact"/>
                              <w:jc w:val="left"/>
                            </w:pPr>
                            <w:r>
                              <w:rPr>
                                <w:rStyle w:val="7Exact"/>
                              </w:rPr>
                              <w:t>Проживаю совместно с членами семьи</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 o:spid="_x0000_s1039" type="#_x0000_t202" style="position:absolute;left:0;text-align:left;margin-left:210.35pt;margin-top:45.9pt;width:201.35pt;height:11pt;z-index:-2516377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" filled="f" stroked="f">
                <v:textbox style="mso-fit-shape-to-text:t" inset="0,0,0,0">
                  <w:txbxContent>
                    <w:p w:rsidR="00350667" w:rsidRDefault="00350667" w:rsidP="00524F66">
                      <w:pPr>
                        <w:pStyle w:val="7b"/>
                        <w:shd w:val="clear" w:color="auto" w:fill="auto"/>
                        <w:spacing w:before="0" w:after="0" w:line="220" w:lineRule="exact"/>
                        <w:jc w:val="left"/>
                      </w:pPr>
                      <w:r>
                        <w:rPr>
                          <w:rStyle w:val="7Exact"/>
                        </w:rPr>
                        <w:t>Проживаю совместно с членами семьи</w:t>
                      </w:r>
                    </w:p>
                  </w:txbxContent>
                </v:textbox>
                <w10:wrap type="topAndBottom" anchorx="margin"/>
              </v:shape>
            </w:pict>
          </mc:Fallback>
        </mc:AlternateContent>
      </w:r>
      <w:r w:rsidRPr="00524F66">
        <w:rPr>
          <w:noProof/>
          <w:sz w:val="18"/>
          <w:szCs w:val="18"/>
        </w:rPr>
        <w:drawing>
          <wp:anchor distT="0" distB="45720" distL="63500" distR="1017905" simplePos="0" relativeHeight="251679744" behindDoc="1" locked="0" layoutInCell="1" allowOverlap="1" wp14:anchorId="31C8E9D2" wp14:editId="03BEEC1E">
            <wp:simplePos x="0" y="0"/>
            <wp:positionH relativeFrom="margin">
              <wp:posOffset>5250180</wp:posOffset>
            </wp:positionH>
            <wp:positionV relativeFrom="paragraph">
              <wp:posOffset>487680</wp:posOffset>
            </wp:positionV>
            <wp:extent cx="189230" cy="231775"/>
            <wp:effectExtent l="0" t="0" r="1270" b="0"/>
            <wp:wrapTopAndBottom/>
            <wp:docPr id="32" name="Рисунок 32"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30" cy="231775"/>
                    </a:xfrm>
                    <a:prstGeom prst="rect">
                      <a:avLst/>
                    </a:prstGeom>
                    <a:noFill/>
                  </pic:spPr>
                </pic:pic>
              </a:graphicData>
            </a:graphic>
            <wp14:sizeRelH relativeFrom="page">
              <wp14:pctWidth>0</wp14:pctWidth>
            </wp14:sizeRelH>
            <wp14:sizeRelV relativeFrom="page">
              <wp14:pctHeight>0</wp14:pctHeight>
            </wp14:sizeRelV>
          </wp:anchor>
        </w:drawing>
      </w:r>
      <w:r w:rsidRPr="00524F66">
        <w:rPr>
          <w:sz w:val="18"/>
          <w:szCs w:val="18"/>
          <w:lang w:bidi="ru-RU"/>
        </w:rPr>
        <w:t>Документ, подтверждающий полномочия представителя заявителя:</w:t>
      </w:r>
    </w:p>
    <w:p w:rsidR="00524F66" w:rsidRPr="00524F66" w:rsidRDefault="00524F66" w:rsidP="00524F66">
      <w:pPr>
        <w:widowControl w:val="0"/>
        <w:numPr>
          <w:ilvl w:val="0"/>
          <w:numId w:val="18"/>
        </w:numPr>
        <w:tabs>
          <w:tab w:val="left" w:pos="1048"/>
        </w:tabs>
        <w:spacing w:after="180" w:line="274" w:lineRule="exact"/>
        <w:ind w:left="0" w:firstLine="740"/>
        <w:jc w:val="left"/>
        <w:rPr>
          <w:sz w:val="18"/>
          <w:szCs w:val="18"/>
          <w:lang w:bidi="ru-RU"/>
        </w:rPr>
      </w:pPr>
      <w:r w:rsidRPr="00524F66">
        <w:rPr>
          <w:noProof/>
          <w:sz w:val="18"/>
          <w:szCs w:val="18"/>
        </w:rPr>
        <w:drawing>
          <wp:anchor distT="0" distB="153670" distL="152400" distR="63500" simplePos="0" relativeHeight="251680768" behindDoc="1" locked="0" layoutInCell="1" allowOverlap="1" wp14:anchorId="4E74F1AC" wp14:editId="776824DA">
            <wp:simplePos x="0" y="0"/>
            <wp:positionH relativeFrom="margin">
              <wp:posOffset>1814830</wp:posOffset>
            </wp:positionH>
            <wp:positionV relativeFrom="paragraph">
              <wp:posOffset>-118745</wp:posOffset>
            </wp:positionV>
            <wp:extent cx="189230" cy="231775"/>
            <wp:effectExtent l="0" t="0" r="1270" b="0"/>
            <wp:wrapSquare wrapText="left"/>
            <wp:docPr id="33" name="Рисунок 33"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230" cy="231775"/>
                    </a:xfrm>
                    <a:prstGeom prst="rect">
                      <a:avLst/>
                    </a:prstGeom>
                    <a:noFill/>
                  </pic:spPr>
                </pic:pic>
              </a:graphicData>
            </a:graphic>
            <wp14:sizeRelH relativeFrom="page">
              <wp14:pctWidth>0</wp14:pctWidth>
            </wp14:sizeRelH>
            <wp14:sizeRelV relativeFrom="page">
              <wp14:pctHeight>0</wp14:pctHeight>
            </wp14:sizeRelV>
          </wp:anchor>
        </w:drawing>
      </w:r>
      <w:r w:rsidRPr="00524F66">
        <w:rPr>
          <w:sz w:val="18"/>
          <w:szCs w:val="18"/>
          <w:lang w:bidi="ru-RU"/>
        </w:rPr>
        <w:t>Состою в браке Супруг:</w:t>
      </w:r>
    </w:p>
    <w:p w:rsidR="00524F66" w:rsidRPr="00524F66" w:rsidRDefault="00524F66" w:rsidP="00524F66">
      <w:pPr>
        <w:widowControl w:val="0"/>
        <w:spacing w:line="274" w:lineRule="exact"/>
        <w:ind w:left="0" w:right="3080" w:firstLine="740"/>
        <w:jc w:val="left"/>
        <w:rPr>
          <w:i/>
          <w:iCs/>
          <w:sz w:val="18"/>
          <w:szCs w:val="18"/>
          <w:lang w:bidi="ru-RU"/>
        </w:rPr>
      </w:pPr>
      <w:r w:rsidRPr="00524F66">
        <w:rPr>
          <w:i/>
          <w:iCs/>
          <w:sz w:val="18"/>
          <w:szCs w:val="18"/>
          <w:lang w:bidi="ru-RU"/>
        </w:rPr>
        <w:t xml:space="preserve">(фамилия, имя, отчество (при наличии), дата рождения, СНИЛС) </w:t>
      </w:r>
      <w:r w:rsidRPr="00524F66">
        <w:rPr>
          <w:color w:val="000000"/>
          <w:sz w:val="18"/>
          <w:szCs w:val="18"/>
          <w:shd w:val="clear" w:color="auto" w:fill="FFFFFF"/>
          <w:lang w:bidi="ru-RU"/>
        </w:rPr>
        <w:t>Документ, удостоверяющий личность супруга:</w:t>
      </w:r>
    </w:p>
    <w:p w:rsidR="00524F66" w:rsidRPr="00524F66" w:rsidRDefault="00524F66" w:rsidP="00524F66">
      <w:pPr>
        <w:widowControl w:val="0"/>
        <w:tabs>
          <w:tab w:val="left" w:leader="underscore" w:pos="7008"/>
        </w:tabs>
        <w:spacing w:line="274" w:lineRule="exact"/>
        <w:ind w:left="0" w:firstLine="0"/>
        <w:rPr>
          <w:sz w:val="18"/>
          <w:szCs w:val="18"/>
          <w:lang w:bidi="ru-RU"/>
        </w:rPr>
      </w:pPr>
      <w:r w:rsidRPr="00524F66">
        <w:rPr>
          <w:sz w:val="18"/>
          <w:szCs w:val="18"/>
          <w:lang w:bidi="ru-RU"/>
        </w:rPr>
        <w:t>наименование:</w:t>
      </w:r>
      <w:r w:rsidRPr="00524F66">
        <w:rPr>
          <w:sz w:val="18"/>
          <w:szCs w:val="18"/>
          <w:lang w:bidi="ru-RU"/>
        </w:rPr>
        <w:tab/>
      </w:r>
    </w:p>
    <w:p w:rsidR="00524F66" w:rsidRPr="00524F66" w:rsidRDefault="00524F66" w:rsidP="00524F66">
      <w:pPr>
        <w:widowControl w:val="0"/>
        <w:tabs>
          <w:tab w:val="left" w:leader="underscore" w:pos="4315"/>
          <w:tab w:val="left" w:leader="underscore" w:pos="7008"/>
        </w:tabs>
        <w:spacing w:line="274" w:lineRule="exact"/>
        <w:ind w:left="0" w:firstLine="0"/>
        <w:rPr>
          <w:sz w:val="18"/>
          <w:szCs w:val="18"/>
          <w:lang w:bidi="ru-RU"/>
        </w:rPr>
      </w:pPr>
      <w:r w:rsidRPr="00524F66">
        <w:rPr>
          <w:sz w:val="18"/>
          <w:szCs w:val="18"/>
          <w:lang w:bidi="ru-RU"/>
        </w:rPr>
        <w:t>серия, номер</w:t>
      </w:r>
      <w:r w:rsidRPr="00524F66">
        <w:rPr>
          <w:sz w:val="18"/>
          <w:szCs w:val="18"/>
          <w:lang w:bidi="ru-RU"/>
        </w:rPr>
        <w:tab/>
        <w:t>дата выдачи:</w:t>
      </w:r>
      <w:r w:rsidRPr="00524F66">
        <w:rPr>
          <w:sz w:val="18"/>
          <w:szCs w:val="18"/>
          <w:lang w:bidi="ru-RU"/>
        </w:rPr>
        <w:tab/>
      </w:r>
    </w:p>
    <w:p w:rsidR="00524F66" w:rsidRPr="00524F66" w:rsidRDefault="00524F66" w:rsidP="00524F66">
      <w:pPr>
        <w:widowControl w:val="0"/>
        <w:tabs>
          <w:tab w:val="left" w:leader="underscore" w:pos="5023"/>
          <w:tab w:val="left" w:leader="underscore" w:pos="5210"/>
          <w:tab w:val="left" w:leader="underscore" w:pos="7008"/>
        </w:tabs>
        <w:spacing w:line="274" w:lineRule="exact"/>
        <w:ind w:left="0" w:firstLine="0"/>
        <w:rPr>
          <w:sz w:val="18"/>
          <w:szCs w:val="18"/>
          <w:lang w:bidi="ru-RU"/>
        </w:rPr>
        <w:sectPr w:rsidR="00524F66" w:rsidRPr="00524F66" w:rsidSect="00940042">
          <w:pgSz w:w="11900" w:h="16840"/>
          <w:pgMar w:top="1123" w:right="843" w:bottom="737" w:left="1219" w:header="0" w:footer="6" w:gutter="0"/>
          <w:cols w:space="720"/>
          <w:noEndnote/>
          <w:docGrid w:linePitch="360"/>
        </w:sectPr>
      </w:pPr>
      <w:r w:rsidRPr="00524F66">
        <w:rPr>
          <w:sz w:val="18"/>
          <w:szCs w:val="18"/>
          <w:lang w:bidi="ru-RU"/>
        </w:rPr>
        <w:t xml:space="preserve">кем </w:t>
      </w:r>
      <w:proofErr w:type="gramStart"/>
      <w:r w:rsidRPr="00524F66">
        <w:rPr>
          <w:sz w:val="18"/>
          <w:szCs w:val="18"/>
          <w:lang w:bidi="ru-RU"/>
        </w:rPr>
        <w:t>выдан</w:t>
      </w:r>
      <w:proofErr w:type="gramEnd"/>
      <w:r w:rsidRPr="00524F66">
        <w:rPr>
          <w:sz w:val="18"/>
          <w:szCs w:val="18"/>
          <w:lang w:bidi="ru-RU"/>
        </w:rPr>
        <w:t>:</w:t>
      </w:r>
      <w:r w:rsidRPr="00524F66">
        <w:rPr>
          <w:sz w:val="18"/>
          <w:szCs w:val="18"/>
          <w:lang w:bidi="ru-RU"/>
        </w:rPr>
        <w:tab/>
      </w:r>
      <w:r w:rsidRPr="00524F66">
        <w:rPr>
          <w:sz w:val="18"/>
          <w:szCs w:val="18"/>
          <w:lang w:bidi="ru-RU"/>
        </w:rPr>
        <w:tab/>
      </w:r>
      <w:r w:rsidRPr="00524F66">
        <w:rPr>
          <w:sz w:val="18"/>
          <w:szCs w:val="18"/>
          <w:lang w:bidi="ru-RU"/>
        </w:rPr>
        <w:tab/>
      </w:r>
    </w:p>
    <w:p w:rsidR="00524F66" w:rsidRPr="00524F66" w:rsidRDefault="00524F66" w:rsidP="00524F66">
      <w:pPr>
        <w:widowControl w:val="0"/>
        <w:numPr>
          <w:ilvl w:val="0"/>
          <w:numId w:val="18"/>
        </w:numPr>
        <w:tabs>
          <w:tab w:val="left" w:pos="1104"/>
        </w:tabs>
        <w:spacing w:line="269" w:lineRule="exact"/>
        <w:ind w:left="760" w:firstLine="0"/>
        <w:jc w:val="left"/>
        <w:rPr>
          <w:sz w:val="18"/>
          <w:szCs w:val="18"/>
          <w:lang w:bidi="ru-RU"/>
        </w:rPr>
      </w:pPr>
      <w:r w:rsidRPr="00524F66">
        <w:rPr>
          <w:sz w:val="18"/>
          <w:szCs w:val="18"/>
          <w:lang w:bidi="ru-RU"/>
        </w:rPr>
        <w:lastRenderedPageBreak/>
        <w:t>Проживаю с родителями (родителями супруга)</w:t>
      </w:r>
    </w:p>
    <w:p w:rsidR="00524F66" w:rsidRPr="00524F66" w:rsidRDefault="00524F66" w:rsidP="00524F66">
      <w:pPr>
        <w:widowControl w:val="0"/>
        <w:spacing w:line="269" w:lineRule="exact"/>
        <w:ind w:left="0" w:firstLine="0"/>
        <w:rPr>
          <w:sz w:val="18"/>
          <w:szCs w:val="18"/>
          <w:lang w:bidi="ru-RU"/>
        </w:rPr>
      </w:pPr>
      <w:r w:rsidRPr="00524F66">
        <w:rPr>
          <w:sz w:val="18"/>
          <w:szCs w:val="18"/>
          <w:lang w:bidi="ru-RU"/>
        </w:rPr>
        <w:t>ФИО</w:t>
      </w:r>
    </w:p>
    <w:p w:rsidR="00524F66" w:rsidRPr="00524F66" w:rsidRDefault="00524F66" w:rsidP="00524F66">
      <w:pPr>
        <w:widowControl w:val="0"/>
        <w:tabs>
          <w:tab w:val="left" w:leader="underscore" w:pos="6995"/>
        </w:tabs>
        <w:spacing w:line="269" w:lineRule="exact"/>
        <w:ind w:left="0" w:firstLine="0"/>
        <w:rPr>
          <w:sz w:val="18"/>
          <w:szCs w:val="18"/>
          <w:lang w:bidi="ru-RU"/>
        </w:rPr>
      </w:pPr>
      <w:r w:rsidRPr="00524F66">
        <w:rPr>
          <w:sz w:val="18"/>
          <w:szCs w:val="18"/>
          <w:lang w:bidi="ru-RU"/>
        </w:rPr>
        <w:t>родителя</w:t>
      </w:r>
      <w:r w:rsidRPr="00524F66">
        <w:rPr>
          <w:sz w:val="18"/>
          <w:szCs w:val="18"/>
          <w:lang w:bidi="ru-RU"/>
        </w:rPr>
        <w:tab/>
      </w:r>
    </w:p>
    <w:p w:rsidR="00524F66" w:rsidRPr="00524F66" w:rsidRDefault="00524F66" w:rsidP="00524F66">
      <w:pPr>
        <w:widowControl w:val="0"/>
        <w:spacing w:line="269" w:lineRule="exact"/>
        <w:ind w:left="0" w:right="3060" w:firstLine="760"/>
        <w:jc w:val="left"/>
        <w:rPr>
          <w:i/>
          <w:iCs/>
          <w:sz w:val="18"/>
          <w:szCs w:val="18"/>
          <w:lang w:bidi="ru-RU"/>
        </w:rPr>
      </w:pPr>
      <w:proofErr w:type="gramStart"/>
      <w:r w:rsidRPr="00524F66">
        <w:rPr>
          <w:i/>
          <w:iCs/>
          <w:sz w:val="18"/>
          <w:szCs w:val="18"/>
          <w:lang w:bidi="ru-RU"/>
        </w:rPr>
        <w:t xml:space="preserve">(фамилия, имя, отчество (при наличии), дата рождения, СНИЛС) </w:t>
      </w:r>
      <w:r w:rsidRPr="00524F66">
        <w:rPr>
          <w:color w:val="000000"/>
          <w:sz w:val="18"/>
          <w:szCs w:val="18"/>
          <w:shd w:val="clear" w:color="auto" w:fill="FFFFFF"/>
          <w:lang w:bidi="ru-RU"/>
        </w:rPr>
        <w:t>Документ, удостоверяющий личность:</w:t>
      </w:r>
      <w:proofErr w:type="gramEnd"/>
    </w:p>
    <w:p w:rsidR="00524F66" w:rsidRPr="00524F66" w:rsidRDefault="00524F66" w:rsidP="00524F66">
      <w:pPr>
        <w:widowControl w:val="0"/>
        <w:tabs>
          <w:tab w:val="left" w:leader="underscore" w:pos="6995"/>
        </w:tabs>
        <w:spacing w:line="269" w:lineRule="exact"/>
        <w:ind w:left="0" w:firstLine="0"/>
        <w:rPr>
          <w:sz w:val="18"/>
          <w:szCs w:val="18"/>
          <w:lang w:bidi="ru-RU"/>
        </w:rPr>
      </w:pPr>
      <w:r w:rsidRPr="00524F66">
        <w:rPr>
          <w:sz w:val="18"/>
          <w:szCs w:val="18"/>
          <w:lang w:bidi="ru-RU"/>
        </w:rPr>
        <w:t>наименование:</w:t>
      </w:r>
      <w:r w:rsidRPr="00524F66">
        <w:rPr>
          <w:sz w:val="18"/>
          <w:szCs w:val="18"/>
          <w:lang w:bidi="ru-RU"/>
        </w:rPr>
        <w:tab/>
      </w:r>
    </w:p>
    <w:p w:rsidR="00524F66" w:rsidRPr="00524F66" w:rsidRDefault="00524F66" w:rsidP="00524F66">
      <w:pPr>
        <w:widowControl w:val="0"/>
        <w:tabs>
          <w:tab w:val="left" w:leader="underscore" w:pos="4830"/>
          <w:tab w:val="left" w:leader="underscore" w:pos="6995"/>
        </w:tabs>
        <w:spacing w:line="269" w:lineRule="exact"/>
        <w:ind w:left="0" w:firstLine="0"/>
        <w:rPr>
          <w:sz w:val="18"/>
          <w:szCs w:val="18"/>
          <w:lang w:bidi="ru-RU"/>
        </w:rPr>
      </w:pPr>
      <w:r w:rsidRPr="00524F66">
        <w:rPr>
          <w:sz w:val="18"/>
          <w:szCs w:val="18"/>
          <w:lang w:bidi="ru-RU"/>
        </w:rPr>
        <w:t>серия, номер</w:t>
      </w:r>
      <w:r w:rsidRPr="00524F66">
        <w:rPr>
          <w:sz w:val="18"/>
          <w:szCs w:val="18"/>
          <w:lang w:bidi="ru-RU"/>
        </w:rPr>
        <w:tab/>
        <w:t>дата выдачи:</w:t>
      </w:r>
      <w:r w:rsidRPr="00524F66">
        <w:rPr>
          <w:sz w:val="18"/>
          <w:szCs w:val="18"/>
          <w:lang w:bidi="ru-RU"/>
        </w:rPr>
        <w:tab/>
      </w:r>
    </w:p>
    <w:p w:rsidR="00524F66" w:rsidRPr="00524F66" w:rsidRDefault="00524F66" w:rsidP="00524F66">
      <w:pPr>
        <w:widowControl w:val="0"/>
        <w:tabs>
          <w:tab w:val="left" w:leader="underscore" w:pos="6995"/>
        </w:tabs>
        <w:spacing w:after="113" w:line="269" w:lineRule="exact"/>
        <w:ind w:left="0" w:firstLine="0"/>
        <w:rPr>
          <w:sz w:val="18"/>
          <w:szCs w:val="18"/>
          <w:lang w:bidi="ru-RU"/>
        </w:rPr>
      </w:pPr>
      <w:r w:rsidRPr="00524F66">
        <w:rPr>
          <w:sz w:val="18"/>
          <w:szCs w:val="18"/>
          <w:lang w:bidi="ru-RU"/>
        </w:rPr>
        <w:t xml:space="preserve">кем </w:t>
      </w:r>
      <w:proofErr w:type="gramStart"/>
      <w:r w:rsidRPr="00524F66">
        <w:rPr>
          <w:sz w:val="18"/>
          <w:szCs w:val="18"/>
          <w:lang w:bidi="ru-RU"/>
        </w:rPr>
        <w:t>выдан</w:t>
      </w:r>
      <w:proofErr w:type="gramEnd"/>
      <w:r w:rsidRPr="00524F66">
        <w:rPr>
          <w:sz w:val="18"/>
          <w:szCs w:val="18"/>
          <w:lang w:bidi="ru-RU"/>
        </w:rPr>
        <w:t>:</w:t>
      </w:r>
      <w:r w:rsidRPr="00524F66">
        <w:rPr>
          <w:sz w:val="18"/>
          <w:szCs w:val="18"/>
          <w:lang w:bidi="ru-RU"/>
        </w:rPr>
        <w:tab/>
      </w:r>
    </w:p>
    <w:p w:rsidR="00524F66" w:rsidRPr="00524F66" w:rsidRDefault="00524F66" w:rsidP="00524F66">
      <w:pPr>
        <w:widowControl w:val="0"/>
        <w:numPr>
          <w:ilvl w:val="0"/>
          <w:numId w:val="18"/>
        </w:numPr>
        <w:tabs>
          <w:tab w:val="left" w:pos="1059"/>
        </w:tabs>
        <w:spacing w:after="244" w:line="278" w:lineRule="exact"/>
        <w:ind w:left="0" w:right="7340" w:firstLine="760"/>
        <w:jc w:val="left"/>
        <w:rPr>
          <w:sz w:val="18"/>
          <w:szCs w:val="18"/>
          <w:lang w:bidi="ru-RU"/>
        </w:rPr>
      </w:pPr>
      <w:r w:rsidRPr="00524F66">
        <w:rPr>
          <w:sz w:val="18"/>
          <w:szCs w:val="18"/>
          <w:lang w:bidi="ru-RU"/>
        </w:rPr>
        <w:t>Имеются дети</w:t>
      </w:r>
      <w:proofErr w:type="gramStart"/>
      <w:r w:rsidRPr="00524F66">
        <w:rPr>
          <w:sz w:val="18"/>
          <w:szCs w:val="18"/>
          <w:lang w:bidi="ru-RU"/>
        </w:rPr>
        <w:t xml:space="preserve"> О</w:t>
      </w:r>
      <w:proofErr w:type="gramEnd"/>
      <w:r w:rsidRPr="00524F66">
        <w:rPr>
          <w:sz w:val="18"/>
          <w:szCs w:val="18"/>
          <w:lang w:bidi="ru-RU"/>
        </w:rPr>
        <w:t xml:space="preserve"> ФИО ребенка (до 14 лет)</w:t>
      </w:r>
    </w:p>
    <w:p w:rsidR="00524F66" w:rsidRPr="00524F66" w:rsidRDefault="00524F66" w:rsidP="00524F66">
      <w:pPr>
        <w:widowControl w:val="0"/>
        <w:spacing w:line="274" w:lineRule="exact"/>
        <w:ind w:left="920" w:firstLine="0"/>
        <w:jc w:val="left"/>
        <w:rPr>
          <w:i/>
          <w:iCs/>
          <w:sz w:val="18"/>
          <w:szCs w:val="18"/>
          <w:lang w:bidi="ru-RU"/>
        </w:rPr>
      </w:pPr>
      <w:r w:rsidRPr="00524F66">
        <w:rPr>
          <w:i/>
          <w:iCs/>
          <w:sz w:val="18"/>
          <w:szCs w:val="18"/>
          <w:lang w:bidi="ru-RU"/>
        </w:rPr>
        <w:t>(фамилия, имя, отчество (при наличии), дата рождения, СНИЛС)</w:t>
      </w:r>
    </w:p>
    <w:p w:rsidR="00524F66" w:rsidRPr="00524F66" w:rsidRDefault="00524F66" w:rsidP="00524F66">
      <w:pPr>
        <w:widowControl w:val="0"/>
        <w:tabs>
          <w:tab w:val="left" w:leader="underscore" w:pos="5797"/>
          <w:tab w:val="left" w:leader="underscore" w:pos="6995"/>
        </w:tabs>
        <w:spacing w:line="274" w:lineRule="exact"/>
        <w:ind w:left="0" w:firstLine="0"/>
        <w:rPr>
          <w:sz w:val="18"/>
          <w:szCs w:val="18"/>
          <w:lang w:bidi="ru-RU"/>
        </w:rPr>
      </w:pPr>
      <w:r w:rsidRPr="00524F66">
        <w:rPr>
          <w:sz w:val="18"/>
          <w:szCs w:val="18"/>
          <w:lang w:bidi="ru-RU"/>
        </w:rPr>
        <w:t>Номер актовой записи о рождении</w:t>
      </w:r>
      <w:r w:rsidRPr="00524F66">
        <w:rPr>
          <w:sz w:val="18"/>
          <w:szCs w:val="18"/>
          <w:lang w:bidi="ru-RU"/>
        </w:rPr>
        <w:tab/>
        <w:t>дата</w:t>
      </w:r>
      <w:r w:rsidRPr="00524F66">
        <w:rPr>
          <w:sz w:val="18"/>
          <w:szCs w:val="18"/>
          <w:lang w:bidi="ru-RU"/>
        </w:rPr>
        <w:tab/>
      </w:r>
    </w:p>
    <w:p w:rsidR="00524F66" w:rsidRPr="00524F66" w:rsidRDefault="00524F66" w:rsidP="00524F66">
      <w:pPr>
        <w:widowControl w:val="0"/>
        <w:tabs>
          <w:tab w:val="left" w:leader="underscore" w:pos="6995"/>
        </w:tabs>
        <w:spacing w:after="283" w:line="274" w:lineRule="exact"/>
        <w:ind w:left="0" w:firstLine="0"/>
        <w:rPr>
          <w:sz w:val="18"/>
          <w:szCs w:val="18"/>
          <w:lang w:bidi="ru-RU"/>
        </w:rPr>
      </w:pPr>
      <w:r w:rsidRPr="00524F66">
        <w:rPr>
          <w:sz w:val="18"/>
          <w:szCs w:val="18"/>
          <w:lang w:bidi="ru-RU"/>
        </w:rPr>
        <w:t>место регистрации</w:t>
      </w:r>
      <w:r w:rsidRPr="00524F66">
        <w:rPr>
          <w:sz w:val="18"/>
          <w:szCs w:val="18"/>
          <w:lang w:bidi="ru-RU"/>
        </w:rPr>
        <w:tab/>
      </w:r>
    </w:p>
    <w:p w:rsidR="00524F66" w:rsidRPr="00524F66" w:rsidRDefault="00524F66" w:rsidP="00524F66">
      <w:pPr>
        <w:widowControl w:val="0"/>
        <w:spacing w:after="265" w:line="220" w:lineRule="exact"/>
        <w:ind w:left="0" w:firstLine="0"/>
        <w:rPr>
          <w:sz w:val="18"/>
          <w:szCs w:val="18"/>
          <w:lang w:bidi="ru-RU"/>
        </w:rPr>
      </w:pPr>
      <w:r w:rsidRPr="00524F66">
        <w:rPr>
          <w:sz w:val="18"/>
          <w:szCs w:val="18"/>
          <w:lang w:bidi="ru-RU"/>
        </w:rPr>
        <w:t>ФИО ребенка (старше 14 лет)</w:t>
      </w:r>
    </w:p>
    <w:p w:rsidR="00524F66" w:rsidRPr="00524F66" w:rsidRDefault="00524F66" w:rsidP="00524F66">
      <w:pPr>
        <w:widowControl w:val="0"/>
        <w:spacing w:line="274" w:lineRule="exact"/>
        <w:ind w:left="2380" w:firstLine="0"/>
        <w:jc w:val="left"/>
        <w:rPr>
          <w:sz w:val="18"/>
          <w:szCs w:val="18"/>
          <w:lang w:bidi="ru-RU"/>
        </w:rPr>
      </w:pPr>
      <w:r w:rsidRPr="00524F66">
        <w:rPr>
          <w:sz w:val="18"/>
          <w:szCs w:val="18"/>
          <w:lang w:bidi="ru-RU"/>
        </w:rPr>
        <w:t>(фамилия, имя, отчество (при наличии), дата рождения, СНИЛС)</w:t>
      </w:r>
    </w:p>
    <w:p w:rsidR="00524F66" w:rsidRPr="00524F66" w:rsidRDefault="00524F66" w:rsidP="00524F66">
      <w:pPr>
        <w:widowControl w:val="0"/>
        <w:tabs>
          <w:tab w:val="left" w:leader="underscore" w:pos="5797"/>
        </w:tabs>
        <w:spacing w:line="274" w:lineRule="exact"/>
        <w:ind w:left="0" w:firstLine="0"/>
        <w:rPr>
          <w:sz w:val="18"/>
          <w:szCs w:val="18"/>
          <w:lang w:bidi="ru-RU"/>
        </w:rPr>
      </w:pPr>
      <w:r w:rsidRPr="00524F66">
        <w:rPr>
          <w:sz w:val="18"/>
          <w:szCs w:val="18"/>
          <w:lang w:bidi="ru-RU"/>
        </w:rPr>
        <w:t>Номер актовой записи о рождении</w:t>
      </w:r>
      <w:r w:rsidRPr="00524F66">
        <w:rPr>
          <w:sz w:val="18"/>
          <w:szCs w:val="18"/>
          <w:lang w:bidi="ru-RU"/>
        </w:rPr>
        <w:tab/>
      </w:r>
    </w:p>
    <w:p w:rsidR="00524F66" w:rsidRPr="00524F66" w:rsidRDefault="00524F66" w:rsidP="00524F66">
      <w:pPr>
        <w:widowControl w:val="0"/>
        <w:tabs>
          <w:tab w:val="left" w:leader="underscore" w:pos="3917"/>
        </w:tabs>
        <w:spacing w:line="274" w:lineRule="exact"/>
        <w:ind w:left="0" w:firstLine="0"/>
        <w:rPr>
          <w:sz w:val="18"/>
          <w:szCs w:val="18"/>
          <w:lang w:bidi="ru-RU"/>
        </w:rPr>
      </w:pPr>
      <w:r w:rsidRPr="00524F66">
        <w:rPr>
          <w:sz w:val="18"/>
          <w:szCs w:val="18"/>
          <w:lang w:bidi="ru-RU"/>
        </w:rPr>
        <w:t>дата</w:t>
      </w:r>
      <w:r w:rsidRPr="00524F66">
        <w:rPr>
          <w:sz w:val="18"/>
          <w:szCs w:val="18"/>
          <w:lang w:bidi="ru-RU"/>
        </w:rPr>
        <w:tab/>
      </w:r>
    </w:p>
    <w:p w:rsidR="00524F66" w:rsidRPr="00524F66" w:rsidRDefault="00524F66" w:rsidP="00524F66">
      <w:pPr>
        <w:widowControl w:val="0"/>
        <w:spacing w:after="240" w:line="274" w:lineRule="exact"/>
        <w:ind w:left="0" w:firstLine="0"/>
        <w:rPr>
          <w:sz w:val="18"/>
          <w:szCs w:val="18"/>
          <w:lang w:bidi="ru-RU"/>
        </w:rPr>
      </w:pPr>
      <w:r w:rsidRPr="00524F66">
        <w:rPr>
          <w:sz w:val="18"/>
          <w:szCs w:val="18"/>
          <w:lang w:bidi="ru-RU"/>
        </w:rPr>
        <w:t>место регистрации</w:t>
      </w:r>
    </w:p>
    <w:p w:rsidR="00524F66" w:rsidRPr="00524F66" w:rsidRDefault="00524F66" w:rsidP="00524F66">
      <w:pPr>
        <w:widowControl w:val="0"/>
        <w:spacing w:line="274" w:lineRule="exact"/>
        <w:ind w:left="0" w:firstLine="0"/>
        <w:rPr>
          <w:sz w:val="18"/>
          <w:szCs w:val="18"/>
          <w:lang w:bidi="ru-RU"/>
        </w:rPr>
      </w:pPr>
      <w:r w:rsidRPr="00524F66">
        <w:rPr>
          <w:sz w:val="18"/>
          <w:szCs w:val="18"/>
          <w:lang w:bidi="ru-RU"/>
        </w:rPr>
        <w:t>Документ, удостоверяющий личность:</w:t>
      </w:r>
    </w:p>
    <w:p w:rsidR="00524F66" w:rsidRPr="00524F66" w:rsidRDefault="00524F66" w:rsidP="00524F66">
      <w:pPr>
        <w:widowControl w:val="0"/>
        <w:tabs>
          <w:tab w:val="left" w:leader="underscore" w:pos="6228"/>
        </w:tabs>
        <w:spacing w:line="274" w:lineRule="exact"/>
        <w:ind w:left="0" w:firstLine="0"/>
        <w:rPr>
          <w:sz w:val="18"/>
          <w:szCs w:val="18"/>
          <w:lang w:bidi="ru-RU"/>
        </w:rPr>
      </w:pPr>
      <w:r w:rsidRPr="00524F66">
        <w:rPr>
          <w:sz w:val="18"/>
          <w:szCs w:val="18"/>
          <w:lang w:bidi="ru-RU"/>
        </w:rPr>
        <w:t>наименование:</w:t>
      </w:r>
      <w:r w:rsidRPr="00524F66">
        <w:rPr>
          <w:sz w:val="18"/>
          <w:szCs w:val="18"/>
          <w:lang w:bidi="ru-RU"/>
        </w:rPr>
        <w:tab/>
      </w:r>
    </w:p>
    <w:p w:rsidR="00524F66" w:rsidRPr="00524F66" w:rsidRDefault="00524F66" w:rsidP="00524F66">
      <w:pPr>
        <w:widowControl w:val="0"/>
        <w:tabs>
          <w:tab w:val="left" w:leader="underscore" w:pos="4830"/>
        </w:tabs>
        <w:spacing w:line="274" w:lineRule="exact"/>
        <w:ind w:left="0" w:firstLine="0"/>
        <w:rPr>
          <w:sz w:val="18"/>
          <w:szCs w:val="18"/>
          <w:lang w:bidi="ru-RU"/>
        </w:rPr>
      </w:pPr>
      <w:r w:rsidRPr="00524F66">
        <w:rPr>
          <w:sz w:val="18"/>
          <w:szCs w:val="18"/>
          <w:lang w:bidi="ru-RU"/>
        </w:rPr>
        <w:t>серия, номер</w:t>
      </w:r>
      <w:r w:rsidRPr="00524F66">
        <w:rPr>
          <w:sz w:val="18"/>
          <w:szCs w:val="18"/>
          <w:lang w:bidi="ru-RU"/>
        </w:rPr>
        <w:tab/>
        <w:t>дата выдачи:</w:t>
      </w:r>
    </w:p>
    <w:p w:rsidR="00524F66" w:rsidRPr="00524F66" w:rsidRDefault="00524F66" w:rsidP="00524F66">
      <w:pPr>
        <w:widowControl w:val="0"/>
        <w:spacing w:after="240" w:line="274" w:lineRule="exact"/>
        <w:ind w:left="0" w:firstLine="0"/>
        <w:rPr>
          <w:sz w:val="18"/>
          <w:szCs w:val="18"/>
          <w:lang w:bidi="ru-RU"/>
        </w:rPr>
      </w:pPr>
      <w:r w:rsidRPr="00524F66">
        <w:rPr>
          <w:sz w:val="18"/>
          <w:szCs w:val="18"/>
          <w:lang w:bidi="ru-RU"/>
        </w:rPr>
        <w:t xml:space="preserve">кем </w:t>
      </w:r>
      <w:proofErr w:type="gramStart"/>
      <w:r w:rsidRPr="00524F66">
        <w:rPr>
          <w:sz w:val="18"/>
          <w:szCs w:val="18"/>
          <w:lang w:bidi="ru-RU"/>
        </w:rPr>
        <w:t>выдан</w:t>
      </w:r>
      <w:proofErr w:type="gramEnd"/>
      <w:r w:rsidRPr="00524F66">
        <w:rPr>
          <w:sz w:val="18"/>
          <w:szCs w:val="18"/>
          <w:lang w:bidi="ru-RU"/>
        </w:rPr>
        <w:t>:</w:t>
      </w:r>
    </w:p>
    <w:p w:rsidR="00524F66" w:rsidRPr="00524F66" w:rsidRDefault="00524F66" w:rsidP="00524F66">
      <w:pPr>
        <w:widowControl w:val="0"/>
        <w:numPr>
          <w:ilvl w:val="0"/>
          <w:numId w:val="18"/>
        </w:numPr>
        <w:tabs>
          <w:tab w:val="left" w:pos="1059"/>
        </w:tabs>
        <w:spacing w:after="267" w:line="274" w:lineRule="exact"/>
        <w:ind w:left="0" w:right="3420" w:firstLine="760"/>
        <w:jc w:val="left"/>
        <w:rPr>
          <w:sz w:val="18"/>
          <w:szCs w:val="18"/>
          <w:lang w:bidi="ru-RU"/>
        </w:rPr>
      </w:pPr>
      <w:r w:rsidRPr="00524F66">
        <w:rPr>
          <w:sz w:val="18"/>
          <w:szCs w:val="18"/>
          <w:lang w:bidi="ru-RU"/>
        </w:rPr>
        <w:t>Имеются иные родственники, проживающие совместно ФИО родственника (до 14 лет)</w:t>
      </w:r>
    </w:p>
    <w:p w:rsidR="00524F66" w:rsidRPr="00524F66" w:rsidRDefault="00524F66" w:rsidP="00524F66">
      <w:pPr>
        <w:widowControl w:val="0"/>
        <w:spacing w:after="247" w:line="240" w:lineRule="exact"/>
        <w:ind w:left="0" w:firstLine="0"/>
        <w:rPr>
          <w:i/>
          <w:iCs/>
          <w:sz w:val="18"/>
          <w:szCs w:val="18"/>
          <w:lang w:bidi="ru-RU"/>
        </w:rPr>
      </w:pPr>
      <w:r w:rsidRPr="00524F66">
        <w:rPr>
          <w:i/>
          <w:iCs/>
          <w:sz w:val="18"/>
          <w:szCs w:val="18"/>
          <w:lang w:bidi="ru-RU"/>
        </w:rPr>
        <w:t>(фамилия, имя, отчество (при наличии), дата рождения, СНИЛС)</w:t>
      </w:r>
    </w:p>
    <w:p w:rsidR="00524F66" w:rsidRPr="00524F66" w:rsidRDefault="00524F66" w:rsidP="00524F66">
      <w:pPr>
        <w:widowControl w:val="0"/>
        <w:tabs>
          <w:tab w:val="left" w:leader="underscore" w:pos="5797"/>
        </w:tabs>
        <w:spacing w:line="278" w:lineRule="exact"/>
        <w:ind w:left="0" w:firstLine="0"/>
        <w:rPr>
          <w:sz w:val="18"/>
          <w:szCs w:val="18"/>
          <w:lang w:bidi="ru-RU"/>
        </w:rPr>
      </w:pPr>
      <w:r w:rsidRPr="00524F66">
        <w:rPr>
          <w:sz w:val="18"/>
          <w:szCs w:val="18"/>
          <w:lang w:bidi="ru-RU"/>
        </w:rPr>
        <w:t>Номер актовой записи о рождении</w:t>
      </w:r>
      <w:r w:rsidRPr="00524F66">
        <w:rPr>
          <w:sz w:val="18"/>
          <w:szCs w:val="18"/>
          <w:lang w:bidi="ru-RU"/>
        </w:rPr>
        <w:tab/>
      </w:r>
    </w:p>
    <w:p w:rsidR="00524F66" w:rsidRPr="00524F66" w:rsidRDefault="00524F66" w:rsidP="00524F66">
      <w:pPr>
        <w:widowControl w:val="0"/>
        <w:tabs>
          <w:tab w:val="left" w:leader="underscore" w:pos="3917"/>
        </w:tabs>
        <w:spacing w:line="278" w:lineRule="exact"/>
        <w:ind w:left="0" w:firstLine="0"/>
        <w:rPr>
          <w:sz w:val="18"/>
          <w:szCs w:val="18"/>
          <w:lang w:bidi="ru-RU"/>
        </w:rPr>
      </w:pPr>
      <w:r w:rsidRPr="00524F66">
        <w:rPr>
          <w:sz w:val="18"/>
          <w:szCs w:val="18"/>
          <w:lang w:bidi="ru-RU"/>
        </w:rPr>
        <w:t>дата</w:t>
      </w:r>
      <w:r w:rsidRPr="00524F66">
        <w:rPr>
          <w:sz w:val="18"/>
          <w:szCs w:val="18"/>
          <w:lang w:bidi="ru-RU"/>
        </w:rPr>
        <w:tab/>
      </w:r>
    </w:p>
    <w:p w:rsidR="00524F66" w:rsidRPr="00524F66" w:rsidRDefault="00524F66" w:rsidP="00524F66">
      <w:pPr>
        <w:widowControl w:val="0"/>
        <w:tabs>
          <w:tab w:val="left" w:leader="underscore" w:pos="6995"/>
        </w:tabs>
        <w:spacing w:line="278" w:lineRule="exact"/>
        <w:ind w:left="0" w:firstLine="0"/>
        <w:rPr>
          <w:sz w:val="18"/>
          <w:szCs w:val="18"/>
          <w:lang w:bidi="ru-RU"/>
        </w:rPr>
      </w:pPr>
      <w:r w:rsidRPr="00524F66">
        <w:rPr>
          <w:sz w:val="18"/>
          <w:szCs w:val="18"/>
          <w:lang w:bidi="ru-RU"/>
        </w:rPr>
        <w:t>место регистрации</w:t>
      </w:r>
      <w:r w:rsidRPr="00524F66">
        <w:rPr>
          <w:sz w:val="18"/>
          <w:szCs w:val="18"/>
          <w:lang w:bidi="ru-RU"/>
        </w:rPr>
        <w:tab/>
      </w:r>
    </w:p>
    <w:p w:rsidR="00524F66" w:rsidRPr="00524F66" w:rsidRDefault="00524F66" w:rsidP="00524F66">
      <w:pPr>
        <w:widowControl w:val="0"/>
        <w:tabs>
          <w:tab w:val="left" w:leader="underscore" w:pos="6995"/>
        </w:tabs>
        <w:spacing w:after="240" w:line="278" w:lineRule="exact"/>
        <w:ind w:left="0" w:firstLine="0"/>
        <w:rPr>
          <w:sz w:val="18"/>
          <w:szCs w:val="18"/>
          <w:lang w:bidi="ru-RU"/>
        </w:rPr>
      </w:pPr>
      <w:r w:rsidRPr="00524F66">
        <w:rPr>
          <w:sz w:val="18"/>
          <w:szCs w:val="18"/>
          <w:lang w:bidi="ru-RU"/>
        </w:rPr>
        <w:t>Степень родства</w:t>
      </w:r>
      <w:r w:rsidRPr="00524F66">
        <w:rPr>
          <w:sz w:val="18"/>
          <w:szCs w:val="18"/>
          <w:lang w:bidi="ru-RU"/>
        </w:rPr>
        <w:tab/>
      </w:r>
    </w:p>
    <w:p w:rsidR="00524F66" w:rsidRPr="00524F66" w:rsidRDefault="00524F66" w:rsidP="00524F66">
      <w:pPr>
        <w:widowControl w:val="0"/>
        <w:tabs>
          <w:tab w:val="left" w:leader="underscore" w:pos="6995"/>
        </w:tabs>
        <w:spacing w:line="278" w:lineRule="exact"/>
        <w:ind w:left="0" w:firstLine="0"/>
        <w:rPr>
          <w:sz w:val="18"/>
          <w:szCs w:val="18"/>
          <w:lang w:bidi="ru-RU"/>
        </w:rPr>
      </w:pPr>
      <w:r w:rsidRPr="00524F66">
        <w:rPr>
          <w:sz w:val="18"/>
          <w:szCs w:val="18"/>
          <w:lang w:bidi="ru-RU"/>
        </w:rPr>
        <w:t>ФИО родственника (старше 14 лет)</w:t>
      </w:r>
      <w:r w:rsidRPr="00524F66">
        <w:rPr>
          <w:sz w:val="18"/>
          <w:szCs w:val="18"/>
          <w:lang w:bidi="ru-RU"/>
        </w:rPr>
        <w:tab/>
      </w:r>
    </w:p>
    <w:p w:rsidR="00524F66" w:rsidRPr="00524F66" w:rsidRDefault="00524F66" w:rsidP="00524F66">
      <w:pPr>
        <w:widowControl w:val="0"/>
        <w:spacing w:after="244" w:line="278" w:lineRule="exact"/>
        <w:ind w:left="0" w:right="3420" w:firstLine="0"/>
        <w:jc w:val="left"/>
        <w:rPr>
          <w:sz w:val="18"/>
          <w:szCs w:val="18"/>
          <w:lang w:bidi="ru-RU"/>
        </w:rPr>
      </w:pPr>
      <w:r w:rsidRPr="00524F66">
        <w:rPr>
          <w:sz w:val="18"/>
          <w:szCs w:val="18"/>
          <w:lang w:bidi="ru-RU"/>
        </w:rPr>
        <w:t>(фамилия, имя, отчество (при наличии), дата рождения, СНИЛС) Степень родства</w:t>
      </w:r>
    </w:p>
    <w:p w:rsidR="00524F66" w:rsidRPr="00524F66" w:rsidRDefault="00524F66" w:rsidP="00524F66">
      <w:pPr>
        <w:widowControl w:val="0"/>
        <w:spacing w:line="274" w:lineRule="exact"/>
        <w:ind w:left="0" w:firstLine="0"/>
        <w:rPr>
          <w:sz w:val="18"/>
          <w:szCs w:val="18"/>
          <w:lang w:bidi="ru-RU"/>
        </w:rPr>
      </w:pPr>
      <w:r w:rsidRPr="00524F66">
        <w:rPr>
          <w:sz w:val="18"/>
          <w:szCs w:val="18"/>
          <w:lang w:bidi="ru-RU"/>
        </w:rPr>
        <w:t>Документ, удостоверяющий личность:</w:t>
      </w:r>
    </w:p>
    <w:p w:rsidR="00524F66" w:rsidRPr="00524F66" w:rsidRDefault="00524F66" w:rsidP="00524F66">
      <w:pPr>
        <w:widowControl w:val="0"/>
        <w:tabs>
          <w:tab w:val="left" w:leader="underscore" w:pos="6228"/>
        </w:tabs>
        <w:spacing w:line="274" w:lineRule="exact"/>
        <w:ind w:left="0" w:firstLine="0"/>
        <w:rPr>
          <w:sz w:val="18"/>
          <w:szCs w:val="18"/>
          <w:lang w:bidi="ru-RU"/>
        </w:rPr>
      </w:pPr>
      <w:r w:rsidRPr="00524F66">
        <w:rPr>
          <w:sz w:val="18"/>
          <w:szCs w:val="18"/>
          <w:lang w:bidi="ru-RU"/>
        </w:rPr>
        <w:t>наименование:</w:t>
      </w:r>
      <w:r w:rsidRPr="00524F66">
        <w:rPr>
          <w:sz w:val="18"/>
          <w:szCs w:val="18"/>
          <w:lang w:bidi="ru-RU"/>
        </w:rPr>
        <w:tab/>
      </w:r>
    </w:p>
    <w:p w:rsidR="00524F66" w:rsidRPr="00524F66" w:rsidRDefault="00524F66" w:rsidP="00524F66">
      <w:pPr>
        <w:widowControl w:val="0"/>
        <w:tabs>
          <w:tab w:val="left" w:leader="underscore" w:pos="4830"/>
        </w:tabs>
        <w:spacing w:line="274" w:lineRule="exact"/>
        <w:ind w:left="0" w:firstLine="0"/>
        <w:rPr>
          <w:sz w:val="18"/>
          <w:szCs w:val="18"/>
          <w:lang w:bidi="ru-RU"/>
        </w:rPr>
      </w:pPr>
      <w:r w:rsidRPr="00524F66">
        <w:rPr>
          <w:sz w:val="18"/>
          <w:szCs w:val="18"/>
          <w:lang w:bidi="ru-RU"/>
        </w:rPr>
        <w:t>серия, номер</w:t>
      </w:r>
      <w:r w:rsidRPr="00524F66">
        <w:rPr>
          <w:sz w:val="18"/>
          <w:szCs w:val="18"/>
          <w:lang w:bidi="ru-RU"/>
        </w:rPr>
        <w:tab/>
        <w:t>дата выдачи:</w:t>
      </w:r>
    </w:p>
    <w:p w:rsidR="00524F66" w:rsidRPr="00524F66" w:rsidRDefault="00524F66" w:rsidP="00524F66">
      <w:pPr>
        <w:widowControl w:val="0"/>
        <w:spacing w:after="523" w:line="274" w:lineRule="exact"/>
        <w:ind w:left="0" w:firstLine="0"/>
        <w:rPr>
          <w:sz w:val="18"/>
          <w:szCs w:val="18"/>
          <w:lang w:bidi="ru-RU"/>
        </w:rPr>
      </w:pPr>
      <w:r w:rsidRPr="00524F66">
        <w:rPr>
          <w:sz w:val="18"/>
          <w:szCs w:val="18"/>
          <w:lang w:bidi="ru-RU"/>
        </w:rPr>
        <w:t xml:space="preserve">кем </w:t>
      </w:r>
      <w:proofErr w:type="gramStart"/>
      <w:r w:rsidRPr="00524F66">
        <w:rPr>
          <w:sz w:val="18"/>
          <w:szCs w:val="18"/>
          <w:lang w:bidi="ru-RU"/>
        </w:rPr>
        <w:t>выдан</w:t>
      </w:r>
      <w:proofErr w:type="gramEnd"/>
      <w:r w:rsidRPr="00524F66">
        <w:rPr>
          <w:sz w:val="18"/>
          <w:szCs w:val="18"/>
          <w:lang w:bidi="ru-RU"/>
        </w:rPr>
        <w:t>:</w:t>
      </w:r>
    </w:p>
    <w:p w:rsidR="00524F66" w:rsidRPr="00524F66" w:rsidRDefault="00524F66" w:rsidP="00524F66">
      <w:pPr>
        <w:widowControl w:val="0"/>
        <w:spacing w:after="265" w:line="220" w:lineRule="exact"/>
        <w:ind w:left="760" w:firstLine="0"/>
        <w:rPr>
          <w:sz w:val="18"/>
          <w:szCs w:val="18"/>
          <w:lang w:bidi="ru-RU"/>
        </w:rPr>
      </w:pPr>
      <w:r w:rsidRPr="00524F66">
        <w:rPr>
          <w:sz w:val="18"/>
          <w:szCs w:val="18"/>
          <w:lang w:bidi="ru-RU"/>
        </w:rPr>
        <w:t>Полноту и достоверность представленных в запросе сведений подтверждаю.</w:t>
      </w:r>
    </w:p>
    <w:p w:rsidR="00524F66" w:rsidRPr="00524F66" w:rsidRDefault="00524F66" w:rsidP="00524F66">
      <w:pPr>
        <w:widowControl w:val="0"/>
        <w:spacing w:line="274" w:lineRule="exact"/>
        <w:ind w:left="0" w:firstLine="760"/>
        <w:jc w:val="left"/>
        <w:rPr>
          <w:sz w:val="18"/>
          <w:szCs w:val="18"/>
          <w:lang w:bidi="ru-RU"/>
        </w:rPr>
      </w:pPr>
      <w:r w:rsidRPr="00524F66">
        <w:rPr>
          <w:sz w:val="18"/>
          <w:szCs w:val="18"/>
          <w:lang w:bidi="ru-RU"/>
        </w:rPr>
        <w:t>Даю свое согласие на получение, обработку и передачу моих персональных данных согласно Федеральному закону от 27.07.2006 № 152-ФЗ «О персональных данных»</w:t>
      </w:r>
      <w:proofErr w:type="gramStart"/>
      <w:r w:rsidRPr="00524F66">
        <w:rPr>
          <w:sz w:val="18"/>
          <w:szCs w:val="18"/>
          <w:lang w:bidi="ru-RU"/>
        </w:rPr>
        <w:t>.»</w:t>
      </w:r>
      <w:proofErr w:type="gramEnd"/>
      <w:r w:rsidRPr="00524F66">
        <w:rPr>
          <w:sz w:val="18"/>
          <w:szCs w:val="18"/>
          <w:lang w:bidi="ru-RU"/>
        </w:rPr>
        <w:t>.</w:t>
      </w:r>
    </w:p>
    <w:p w:rsidR="00524F66" w:rsidRDefault="00524F66" w:rsidP="00524F66">
      <w:pPr>
        <w:widowControl w:val="0"/>
        <w:spacing w:line="274" w:lineRule="exact"/>
        <w:ind w:left="0" w:firstLine="760"/>
        <w:jc w:val="left"/>
        <w:rPr>
          <w:sz w:val="18"/>
          <w:szCs w:val="18"/>
          <w:lang w:bidi="ru-RU"/>
        </w:rPr>
      </w:pPr>
      <w:r w:rsidRPr="00524F66">
        <w:rPr>
          <w:sz w:val="18"/>
          <w:szCs w:val="18"/>
          <w:lang w:bidi="ru-RU"/>
        </w:rPr>
        <w:t xml:space="preserve">                                                                                          _____________ ПОДПИСЬ</w:t>
      </w:r>
    </w:p>
    <w:p w:rsidR="00E4480A" w:rsidRDefault="00E4480A" w:rsidP="00524F66">
      <w:pPr>
        <w:widowControl w:val="0"/>
        <w:spacing w:line="274" w:lineRule="exact"/>
        <w:ind w:left="0" w:firstLine="760"/>
        <w:jc w:val="left"/>
        <w:rPr>
          <w:sz w:val="18"/>
          <w:szCs w:val="18"/>
          <w:lang w:bidi="ru-RU"/>
        </w:rPr>
      </w:pPr>
    </w:p>
    <w:p w:rsidR="00E4480A" w:rsidRDefault="00E4480A" w:rsidP="00524F66">
      <w:pPr>
        <w:widowControl w:val="0"/>
        <w:spacing w:line="274" w:lineRule="exact"/>
        <w:ind w:left="0" w:firstLine="760"/>
        <w:jc w:val="left"/>
        <w:rPr>
          <w:sz w:val="18"/>
          <w:szCs w:val="18"/>
          <w:lang w:bidi="ru-RU"/>
        </w:rPr>
      </w:pPr>
    </w:p>
    <w:p w:rsidR="00E4480A" w:rsidRDefault="00E4480A" w:rsidP="00524F66">
      <w:pPr>
        <w:widowControl w:val="0"/>
        <w:spacing w:line="274" w:lineRule="exact"/>
        <w:ind w:left="0" w:firstLine="760"/>
        <w:jc w:val="left"/>
        <w:rPr>
          <w:sz w:val="18"/>
          <w:szCs w:val="18"/>
          <w:lang w:bidi="ru-RU"/>
        </w:rPr>
      </w:pPr>
    </w:p>
    <w:p w:rsidR="00E4480A" w:rsidRDefault="00E4480A" w:rsidP="00524F66">
      <w:pPr>
        <w:widowControl w:val="0"/>
        <w:spacing w:line="274" w:lineRule="exact"/>
        <w:ind w:left="0" w:firstLine="760"/>
        <w:jc w:val="left"/>
        <w:rPr>
          <w:sz w:val="18"/>
          <w:szCs w:val="18"/>
          <w:lang w:bidi="ru-RU"/>
        </w:rPr>
      </w:pPr>
    </w:p>
    <w:p w:rsidR="00E4480A" w:rsidRDefault="00E4480A" w:rsidP="00524F66">
      <w:pPr>
        <w:widowControl w:val="0"/>
        <w:spacing w:line="274" w:lineRule="exact"/>
        <w:ind w:left="0" w:firstLine="760"/>
        <w:jc w:val="left"/>
        <w:rPr>
          <w:sz w:val="18"/>
          <w:szCs w:val="18"/>
          <w:lang w:bidi="ru-RU"/>
        </w:rPr>
      </w:pPr>
    </w:p>
    <w:p w:rsidR="001319C5" w:rsidRPr="00B41D60" w:rsidRDefault="001319C5" w:rsidP="00B41D60">
      <w:pPr>
        <w:widowControl w:val="0"/>
        <w:spacing w:line="274" w:lineRule="exact"/>
        <w:ind w:left="0" w:firstLine="760"/>
        <w:jc w:val="center"/>
        <w:rPr>
          <w:sz w:val="18"/>
          <w:szCs w:val="18"/>
          <w:lang w:bidi="ru-RU"/>
        </w:rPr>
      </w:pPr>
      <w:r w:rsidRPr="00B41D60">
        <w:rPr>
          <w:sz w:val="18"/>
          <w:szCs w:val="18"/>
          <w:lang w:bidi="ru-RU"/>
        </w:rPr>
        <w:t>РОССИЙСКАЯ ФЕДЕРАЦИЯ</w:t>
      </w:r>
    </w:p>
    <w:p w:rsidR="001319C5" w:rsidRPr="00B41D60" w:rsidRDefault="001319C5" w:rsidP="00B41D60">
      <w:pPr>
        <w:widowControl w:val="0"/>
        <w:spacing w:line="274" w:lineRule="exact"/>
        <w:ind w:left="0" w:firstLine="760"/>
        <w:jc w:val="center"/>
        <w:rPr>
          <w:sz w:val="18"/>
          <w:szCs w:val="18"/>
          <w:lang w:bidi="ru-RU"/>
        </w:rPr>
      </w:pPr>
      <w:r w:rsidRPr="00B41D60">
        <w:rPr>
          <w:sz w:val="18"/>
          <w:szCs w:val="18"/>
          <w:lang w:bidi="ru-RU"/>
        </w:rPr>
        <w:t>ИРКУТСКАЯ ОБЛАСТЬ ИРКУТСКИЙ РАЙОН</w:t>
      </w:r>
    </w:p>
    <w:p w:rsidR="001319C5" w:rsidRPr="00B41D60" w:rsidRDefault="001319C5" w:rsidP="00B41D60">
      <w:pPr>
        <w:widowControl w:val="0"/>
        <w:spacing w:line="274" w:lineRule="exact"/>
        <w:ind w:left="0" w:firstLine="760"/>
        <w:jc w:val="center"/>
        <w:rPr>
          <w:sz w:val="18"/>
          <w:szCs w:val="18"/>
          <w:lang w:bidi="ru-RU"/>
        </w:rPr>
      </w:pPr>
      <w:r w:rsidRPr="00B41D60">
        <w:rPr>
          <w:sz w:val="18"/>
          <w:szCs w:val="18"/>
          <w:lang w:bidi="ru-RU"/>
        </w:rPr>
        <w:t>ХОМУТОВСКОЕ МУНИЦИПАЛЬНОЕ ОБРАЗОВАНИЕ</w:t>
      </w:r>
    </w:p>
    <w:p w:rsidR="001319C5" w:rsidRPr="00B41D60" w:rsidRDefault="001319C5" w:rsidP="00B41D60">
      <w:pPr>
        <w:widowControl w:val="0"/>
        <w:spacing w:line="274" w:lineRule="exact"/>
        <w:ind w:left="0" w:firstLine="760"/>
        <w:jc w:val="center"/>
        <w:rPr>
          <w:sz w:val="18"/>
          <w:szCs w:val="18"/>
          <w:lang w:bidi="ru-RU"/>
        </w:rPr>
      </w:pPr>
      <w:r w:rsidRPr="00B41D60">
        <w:rPr>
          <w:sz w:val="18"/>
          <w:szCs w:val="18"/>
          <w:lang w:bidi="ru-RU"/>
        </w:rPr>
        <w:t>АДМИНИСТРАЦИЯ</w:t>
      </w:r>
    </w:p>
    <w:p w:rsidR="001319C5" w:rsidRPr="00B41D60" w:rsidRDefault="001319C5" w:rsidP="00B41D60">
      <w:pPr>
        <w:widowControl w:val="0"/>
        <w:spacing w:line="274" w:lineRule="exact"/>
        <w:ind w:left="0" w:firstLine="760"/>
        <w:jc w:val="center"/>
        <w:rPr>
          <w:sz w:val="18"/>
          <w:szCs w:val="18"/>
          <w:lang w:bidi="ru-RU"/>
        </w:rPr>
      </w:pPr>
      <w:r w:rsidRPr="00B41D60">
        <w:rPr>
          <w:sz w:val="18"/>
          <w:szCs w:val="18"/>
          <w:lang w:bidi="ru-RU"/>
        </w:rPr>
        <w:t>ПОСТАНОВЛЕНИЕ</w:t>
      </w:r>
    </w:p>
    <w:p w:rsidR="001319C5" w:rsidRPr="001319C5" w:rsidRDefault="001319C5" w:rsidP="001319C5">
      <w:pPr>
        <w:widowControl w:val="0"/>
        <w:spacing w:line="274" w:lineRule="exact"/>
        <w:ind w:left="0" w:firstLine="760"/>
        <w:jc w:val="left"/>
        <w:rPr>
          <w:sz w:val="18"/>
          <w:szCs w:val="18"/>
          <w:lang w:bidi="ru-RU"/>
        </w:rPr>
      </w:pPr>
    </w:p>
    <w:p w:rsidR="001319C5" w:rsidRPr="00B41D60" w:rsidRDefault="001319C5" w:rsidP="001319C5">
      <w:pPr>
        <w:widowControl w:val="0"/>
        <w:spacing w:line="274" w:lineRule="exact"/>
        <w:ind w:left="0" w:firstLine="760"/>
        <w:jc w:val="left"/>
        <w:rPr>
          <w:sz w:val="18"/>
          <w:szCs w:val="18"/>
          <w:u w:val="single"/>
          <w:lang w:bidi="ru-RU"/>
        </w:rPr>
      </w:pPr>
      <w:r w:rsidRPr="00B41D60">
        <w:rPr>
          <w:sz w:val="18"/>
          <w:szCs w:val="18"/>
          <w:u w:val="single"/>
          <w:lang w:bidi="ru-RU"/>
        </w:rPr>
        <w:t>1</w:t>
      </w:r>
      <w:r w:rsidR="00B41D60" w:rsidRPr="00B41D60">
        <w:rPr>
          <w:sz w:val="18"/>
          <w:szCs w:val="18"/>
          <w:u w:val="single"/>
          <w:lang w:bidi="ru-RU"/>
        </w:rPr>
        <w:t>3</w:t>
      </w:r>
      <w:r w:rsidRPr="00B41D60">
        <w:rPr>
          <w:sz w:val="18"/>
          <w:szCs w:val="18"/>
          <w:u w:val="single"/>
          <w:lang w:bidi="ru-RU"/>
        </w:rPr>
        <w:t>.12.2024  № 2</w:t>
      </w:r>
      <w:r w:rsidR="00B41D60" w:rsidRPr="00B41D60">
        <w:rPr>
          <w:sz w:val="18"/>
          <w:szCs w:val="18"/>
          <w:u w:val="single"/>
          <w:lang w:bidi="ru-RU"/>
        </w:rPr>
        <w:t>71</w:t>
      </w:r>
      <w:r w:rsidRPr="00B41D60">
        <w:rPr>
          <w:sz w:val="18"/>
          <w:szCs w:val="18"/>
          <w:u w:val="single"/>
          <w:lang w:bidi="ru-RU"/>
        </w:rPr>
        <w:t xml:space="preserve"> од</w:t>
      </w:r>
    </w:p>
    <w:p w:rsidR="001319C5" w:rsidRDefault="001319C5" w:rsidP="001319C5">
      <w:pPr>
        <w:widowControl w:val="0"/>
        <w:spacing w:line="274" w:lineRule="exact"/>
        <w:ind w:left="0" w:firstLine="760"/>
        <w:jc w:val="left"/>
        <w:rPr>
          <w:sz w:val="18"/>
          <w:szCs w:val="18"/>
          <w:lang w:bidi="ru-RU"/>
        </w:rPr>
      </w:pPr>
      <w:r w:rsidRPr="001319C5">
        <w:rPr>
          <w:sz w:val="18"/>
          <w:szCs w:val="18"/>
          <w:lang w:bidi="ru-RU"/>
        </w:rPr>
        <w:t xml:space="preserve">       с. Хомутово</w:t>
      </w:r>
    </w:p>
    <w:p w:rsidR="0033036A" w:rsidRDefault="0033036A" w:rsidP="001319C5">
      <w:pPr>
        <w:widowControl w:val="0"/>
        <w:spacing w:line="274" w:lineRule="exact"/>
        <w:ind w:left="0" w:firstLine="760"/>
        <w:jc w:val="left"/>
        <w:rPr>
          <w:sz w:val="18"/>
          <w:szCs w:val="18"/>
          <w:lang w:bidi="ru-RU"/>
        </w:rPr>
      </w:pPr>
    </w:p>
    <w:p w:rsidR="0033036A" w:rsidRPr="0033036A" w:rsidRDefault="0033036A" w:rsidP="009B15E3">
      <w:pPr>
        <w:widowControl w:val="0"/>
        <w:spacing w:line="274" w:lineRule="exact"/>
        <w:ind w:left="0" w:firstLine="567"/>
        <w:jc w:val="left"/>
        <w:rPr>
          <w:sz w:val="18"/>
          <w:szCs w:val="18"/>
          <w:lang w:bidi="ru-RU"/>
        </w:rPr>
      </w:pPr>
      <w:r w:rsidRPr="0033036A">
        <w:rPr>
          <w:sz w:val="18"/>
          <w:szCs w:val="18"/>
          <w:lang w:bidi="ru-RU"/>
        </w:rPr>
        <w:t>О внесении изменений в постановление администрации Хомутовского муниципального образования от 13.11.2024 №250 о/д «Об организации и проведении на территории Хомутовского муниципального образования сезонной ярмарки «</w:t>
      </w:r>
      <w:proofErr w:type="spellStart"/>
      <w:r w:rsidRPr="0033036A">
        <w:rPr>
          <w:sz w:val="18"/>
          <w:szCs w:val="18"/>
          <w:lang w:bidi="ru-RU"/>
        </w:rPr>
        <w:t>Хомутовский</w:t>
      </w:r>
      <w:proofErr w:type="spellEnd"/>
      <w:r w:rsidRPr="0033036A">
        <w:rPr>
          <w:sz w:val="18"/>
          <w:szCs w:val="18"/>
          <w:lang w:bidi="ru-RU"/>
        </w:rPr>
        <w:t xml:space="preserve"> огородник»»</w:t>
      </w:r>
    </w:p>
    <w:p w:rsidR="0033036A" w:rsidRPr="0033036A" w:rsidRDefault="0033036A" w:rsidP="009B15E3">
      <w:pPr>
        <w:widowControl w:val="0"/>
        <w:spacing w:line="274" w:lineRule="exact"/>
        <w:ind w:left="0" w:firstLine="567"/>
        <w:jc w:val="left"/>
        <w:rPr>
          <w:sz w:val="18"/>
          <w:szCs w:val="18"/>
          <w:lang w:bidi="ru-RU"/>
        </w:rPr>
      </w:pPr>
    </w:p>
    <w:p w:rsidR="0033036A" w:rsidRPr="0033036A" w:rsidRDefault="0033036A" w:rsidP="009B15E3">
      <w:pPr>
        <w:widowControl w:val="0"/>
        <w:spacing w:line="274" w:lineRule="exact"/>
        <w:ind w:left="0" w:firstLine="567"/>
        <w:jc w:val="left"/>
        <w:rPr>
          <w:sz w:val="18"/>
          <w:szCs w:val="18"/>
          <w:lang w:bidi="ru-RU"/>
        </w:rPr>
      </w:pPr>
      <w:proofErr w:type="gramStart"/>
      <w:r w:rsidRPr="0033036A">
        <w:rPr>
          <w:sz w:val="18"/>
          <w:szCs w:val="18"/>
          <w:lang w:bidi="ru-RU"/>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33036A">
        <w:rPr>
          <w:sz w:val="18"/>
          <w:szCs w:val="18"/>
          <w:lang w:bidi="ru-RU"/>
        </w:rPr>
        <w:t xml:space="preserve"> муниципального образования, Администрация Хомутовского муниципального образования</w:t>
      </w:r>
    </w:p>
    <w:p w:rsidR="0033036A" w:rsidRPr="0033036A" w:rsidRDefault="0033036A" w:rsidP="009B15E3">
      <w:pPr>
        <w:widowControl w:val="0"/>
        <w:spacing w:line="274" w:lineRule="exact"/>
        <w:ind w:left="0" w:firstLine="567"/>
        <w:jc w:val="left"/>
        <w:rPr>
          <w:sz w:val="18"/>
          <w:szCs w:val="18"/>
          <w:lang w:bidi="ru-RU"/>
        </w:rPr>
      </w:pPr>
      <w:r w:rsidRPr="0033036A">
        <w:rPr>
          <w:sz w:val="18"/>
          <w:szCs w:val="18"/>
          <w:lang w:bidi="ru-RU"/>
        </w:rPr>
        <w:t>ПОСТАНОВЛЯЕТ:</w:t>
      </w:r>
    </w:p>
    <w:p w:rsidR="0033036A" w:rsidRPr="0033036A" w:rsidRDefault="0033036A" w:rsidP="009B15E3">
      <w:pPr>
        <w:widowControl w:val="0"/>
        <w:spacing w:line="274" w:lineRule="exact"/>
        <w:ind w:left="0" w:firstLine="567"/>
        <w:jc w:val="left"/>
        <w:rPr>
          <w:sz w:val="18"/>
          <w:szCs w:val="18"/>
          <w:lang w:bidi="ru-RU"/>
        </w:rPr>
      </w:pPr>
      <w:r w:rsidRPr="0033036A">
        <w:rPr>
          <w:sz w:val="18"/>
          <w:szCs w:val="18"/>
          <w:lang w:bidi="ru-RU"/>
        </w:rPr>
        <w:t>1. Внести изменения в постановление администрации Хомутовского муниципального образования от 13.11.2024 №250 о/д «Об организации и проведении на территории Хомутовского муниципального образования сезонной ярмарки «</w:t>
      </w:r>
      <w:proofErr w:type="spellStart"/>
      <w:r w:rsidRPr="0033036A">
        <w:rPr>
          <w:sz w:val="18"/>
          <w:szCs w:val="18"/>
          <w:lang w:bidi="ru-RU"/>
        </w:rPr>
        <w:t>Хомутовский</w:t>
      </w:r>
      <w:proofErr w:type="spellEnd"/>
      <w:r w:rsidRPr="0033036A">
        <w:rPr>
          <w:sz w:val="18"/>
          <w:szCs w:val="18"/>
          <w:lang w:bidi="ru-RU"/>
        </w:rPr>
        <w:t xml:space="preserve"> огородник»».</w:t>
      </w:r>
    </w:p>
    <w:p w:rsidR="0033036A" w:rsidRPr="0033036A" w:rsidRDefault="0033036A" w:rsidP="009B15E3">
      <w:pPr>
        <w:widowControl w:val="0"/>
        <w:spacing w:line="274" w:lineRule="exact"/>
        <w:ind w:left="0" w:firstLine="567"/>
        <w:jc w:val="left"/>
        <w:rPr>
          <w:sz w:val="18"/>
          <w:szCs w:val="18"/>
          <w:lang w:bidi="ru-RU"/>
        </w:rPr>
      </w:pPr>
      <w:r w:rsidRPr="0033036A">
        <w:rPr>
          <w:sz w:val="18"/>
          <w:szCs w:val="18"/>
          <w:lang w:bidi="ru-RU"/>
        </w:rPr>
        <w:t>1.1. Приложение №2 к Порядку организации сезонной ярмарки «</w:t>
      </w:r>
      <w:proofErr w:type="spellStart"/>
      <w:r w:rsidRPr="0033036A">
        <w:rPr>
          <w:sz w:val="18"/>
          <w:szCs w:val="18"/>
          <w:lang w:bidi="ru-RU"/>
        </w:rPr>
        <w:t>Хомутовский</w:t>
      </w:r>
      <w:proofErr w:type="spellEnd"/>
      <w:r w:rsidRPr="0033036A">
        <w:rPr>
          <w:sz w:val="18"/>
          <w:szCs w:val="18"/>
          <w:lang w:bidi="ru-RU"/>
        </w:rPr>
        <w:t xml:space="preserve"> огородник» и продажи товаров (оказания услуг) на ней изменить и изложить в новой редакции согласно приложению.</w:t>
      </w:r>
    </w:p>
    <w:p w:rsidR="0033036A" w:rsidRPr="0033036A" w:rsidRDefault="0033036A" w:rsidP="009B15E3">
      <w:pPr>
        <w:widowControl w:val="0"/>
        <w:spacing w:line="274" w:lineRule="exact"/>
        <w:ind w:left="0" w:firstLine="567"/>
        <w:jc w:val="left"/>
        <w:rPr>
          <w:sz w:val="18"/>
          <w:szCs w:val="18"/>
          <w:lang w:bidi="ru-RU"/>
        </w:rPr>
      </w:pPr>
      <w:r w:rsidRPr="0033036A">
        <w:rPr>
          <w:sz w:val="18"/>
          <w:szCs w:val="18"/>
          <w:lang w:bidi="ru-RU"/>
        </w:rPr>
        <w:t xml:space="preserve">2. Опубликовать настоящее постановление в газете «Вестник Хомутовского поселения» и разместить на </w:t>
      </w:r>
      <w:proofErr w:type="gramStart"/>
      <w:r w:rsidRPr="0033036A">
        <w:rPr>
          <w:sz w:val="18"/>
          <w:szCs w:val="18"/>
          <w:lang w:bidi="ru-RU"/>
        </w:rPr>
        <w:t>W</w:t>
      </w:r>
      <w:proofErr w:type="gramEnd"/>
      <w:r w:rsidRPr="0033036A">
        <w:rPr>
          <w:sz w:val="18"/>
          <w:szCs w:val="18"/>
          <w:lang w:bidi="ru-RU"/>
        </w:rPr>
        <w:t>ЕВ-портале органов местного самоуправления Хомутовского муниципального образования в информационно-телекоммуникационной сети «Интернет» (https://khomutovskoe-mo.ru/) в установленные законом сроки.</w:t>
      </w:r>
    </w:p>
    <w:p w:rsidR="0033036A" w:rsidRPr="0033036A" w:rsidRDefault="0033036A" w:rsidP="009B15E3">
      <w:pPr>
        <w:widowControl w:val="0"/>
        <w:spacing w:line="274" w:lineRule="exact"/>
        <w:ind w:left="0" w:firstLine="567"/>
        <w:jc w:val="left"/>
        <w:rPr>
          <w:sz w:val="18"/>
          <w:szCs w:val="18"/>
          <w:lang w:bidi="ru-RU"/>
        </w:rPr>
      </w:pPr>
      <w:r w:rsidRPr="0033036A">
        <w:rPr>
          <w:sz w:val="18"/>
          <w:szCs w:val="18"/>
          <w:lang w:bidi="ru-RU"/>
        </w:rPr>
        <w:t xml:space="preserve">3. </w:t>
      </w:r>
      <w:proofErr w:type="gramStart"/>
      <w:r w:rsidRPr="0033036A">
        <w:rPr>
          <w:sz w:val="18"/>
          <w:szCs w:val="18"/>
          <w:lang w:bidi="ru-RU"/>
        </w:rPr>
        <w:t>Контроль за</w:t>
      </w:r>
      <w:proofErr w:type="gramEnd"/>
      <w:r w:rsidRPr="0033036A">
        <w:rPr>
          <w:sz w:val="18"/>
          <w:szCs w:val="18"/>
          <w:lang w:bidi="ru-RU"/>
        </w:rPr>
        <w:t xml:space="preserve"> исполнением настоящего постановления оставляю за собой.</w:t>
      </w:r>
    </w:p>
    <w:p w:rsidR="0033036A" w:rsidRPr="0033036A" w:rsidRDefault="0033036A" w:rsidP="0033036A">
      <w:pPr>
        <w:widowControl w:val="0"/>
        <w:spacing w:line="274" w:lineRule="exact"/>
        <w:ind w:left="0" w:firstLine="760"/>
        <w:jc w:val="left"/>
        <w:rPr>
          <w:sz w:val="18"/>
          <w:szCs w:val="18"/>
          <w:lang w:bidi="ru-RU"/>
        </w:rPr>
      </w:pPr>
    </w:p>
    <w:p w:rsidR="0033036A" w:rsidRPr="009B15E3" w:rsidRDefault="0033036A" w:rsidP="0033036A">
      <w:pPr>
        <w:widowControl w:val="0"/>
        <w:spacing w:line="274" w:lineRule="exact"/>
        <w:ind w:left="0" w:firstLine="760"/>
        <w:jc w:val="left"/>
        <w:rPr>
          <w:i/>
          <w:sz w:val="18"/>
          <w:szCs w:val="18"/>
          <w:lang w:bidi="ru-RU"/>
        </w:rPr>
      </w:pPr>
    </w:p>
    <w:p w:rsidR="0033036A" w:rsidRPr="009B15E3" w:rsidRDefault="009B15E3" w:rsidP="0033036A">
      <w:pPr>
        <w:widowControl w:val="0"/>
        <w:spacing w:line="274" w:lineRule="exact"/>
        <w:ind w:left="0" w:firstLine="760"/>
        <w:jc w:val="left"/>
        <w:rPr>
          <w:i/>
          <w:sz w:val="18"/>
          <w:szCs w:val="18"/>
          <w:lang w:bidi="ru-RU"/>
        </w:rPr>
      </w:pPr>
      <w:r w:rsidRPr="009B15E3">
        <w:rPr>
          <w:i/>
          <w:sz w:val="18"/>
          <w:szCs w:val="18"/>
          <w:lang w:bidi="ru-RU"/>
        </w:rPr>
        <w:t xml:space="preserve">                                                                                                  </w:t>
      </w:r>
      <w:r w:rsidR="0033036A" w:rsidRPr="009B15E3">
        <w:rPr>
          <w:i/>
          <w:sz w:val="18"/>
          <w:szCs w:val="18"/>
          <w:lang w:bidi="ru-RU"/>
        </w:rPr>
        <w:t xml:space="preserve">Глава                                    </w:t>
      </w:r>
      <w:r w:rsidRPr="009B15E3">
        <w:rPr>
          <w:i/>
          <w:sz w:val="18"/>
          <w:szCs w:val="18"/>
          <w:lang w:bidi="ru-RU"/>
        </w:rPr>
        <w:t xml:space="preserve">                             </w:t>
      </w:r>
      <w:r w:rsidR="0033036A" w:rsidRPr="009B15E3">
        <w:rPr>
          <w:i/>
          <w:sz w:val="18"/>
          <w:szCs w:val="18"/>
          <w:lang w:bidi="ru-RU"/>
        </w:rPr>
        <w:t xml:space="preserve">   А.В. Иваненко</w:t>
      </w:r>
    </w:p>
    <w:p w:rsidR="0033036A" w:rsidRPr="0033036A" w:rsidRDefault="0033036A" w:rsidP="0033036A">
      <w:pPr>
        <w:widowControl w:val="0"/>
        <w:spacing w:line="274" w:lineRule="exact"/>
        <w:ind w:left="0" w:firstLine="760"/>
        <w:jc w:val="left"/>
        <w:rPr>
          <w:sz w:val="18"/>
          <w:szCs w:val="18"/>
          <w:lang w:bidi="ru-RU"/>
        </w:rPr>
      </w:pPr>
    </w:p>
    <w:p w:rsidR="0033036A" w:rsidRPr="009B15E3" w:rsidRDefault="0033036A" w:rsidP="009B15E3">
      <w:pPr>
        <w:widowControl w:val="0"/>
        <w:spacing w:line="274" w:lineRule="exact"/>
        <w:ind w:left="0" w:firstLine="760"/>
        <w:jc w:val="right"/>
        <w:rPr>
          <w:i/>
          <w:sz w:val="18"/>
          <w:szCs w:val="18"/>
          <w:lang w:bidi="ru-RU"/>
        </w:rPr>
      </w:pPr>
      <w:r w:rsidRPr="009B15E3">
        <w:rPr>
          <w:i/>
          <w:sz w:val="18"/>
          <w:szCs w:val="18"/>
          <w:lang w:bidi="ru-RU"/>
        </w:rPr>
        <w:t xml:space="preserve">Приложение </w:t>
      </w:r>
    </w:p>
    <w:p w:rsidR="0033036A" w:rsidRPr="009B15E3" w:rsidRDefault="0033036A" w:rsidP="009B15E3">
      <w:pPr>
        <w:widowControl w:val="0"/>
        <w:spacing w:line="274" w:lineRule="exact"/>
        <w:ind w:left="0" w:firstLine="760"/>
        <w:jc w:val="right"/>
        <w:rPr>
          <w:i/>
          <w:sz w:val="18"/>
          <w:szCs w:val="18"/>
          <w:lang w:bidi="ru-RU"/>
        </w:rPr>
      </w:pPr>
      <w:r w:rsidRPr="009B15E3">
        <w:rPr>
          <w:i/>
          <w:sz w:val="18"/>
          <w:szCs w:val="18"/>
          <w:lang w:bidi="ru-RU"/>
        </w:rPr>
        <w:t>к постановлению администрации</w:t>
      </w:r>
    </w:p>
    <w:p w:rsidR="0033036A" w:rsidRPr="009B15E3" w:rsidRDefault="0033036A" w:rsidP="009B15E3">
      <w:pPr>
        <w:widowControl w:val="0"/>
        <w:spacing w:line="274" w:lineRule="exact"/>
        <w:ind w:left="0" w:firstLine="760"/>
        <w:jc w:val="right"/>
        <w:rPr>
          <w:i/>
          <w:sz w:val="18"/>
          <w:szCs w:val="18"/>
          <w:lang w:bidi="ru-RU"/>
        </w:rPr>
      </w:pPr>
      <w:r w:rsidRPr="009B15E3">
        <w:rPr>
          <w:i/>
          <w:sz w:val="18"/>
          <w:szCs w:val="18"/>
          <w:lang w:bidi="ru-RU"/>
        </w:rPr>
        <w:t>Хомутовского муниципального образования</w:t>
      </w:r>
    </w:p>
    <w:p w:rsidR="0033036A" w:rsidRPr="009B15E3" w:rsidRDefault="009B15E3" w:rsidP="009B15E3">
      <w:pPr>
        <w:widowControl w:val="0"/>
        <w:spacing w:line="274" w:lineRule="exact"/>
        <w:ind w:left="0" w:firstLine="760"/>
        <w:jc w:val="right"/>
        <w:rPr>
          <w:i/>
          <w:sz w:val="18"/>
          <w:szCs w:val="18"/>
          <w:lang w:bidi="ru-RU"/>
        </w:rPr>
      </w:pPr>
      <w:r>
        <w:rPr>
          <w:i/>
          <w:sz w:val="18"/>
          <w:szCs w:val="18"/>
          <w:lang w:bidi="ru-RU"/>
        </w:rPr>
        <w:t>от «13</w:t>
      </w:r>
      <w:r w:rsidR="0033036A" w:rsidRPr="009B15E3">
        <w:rPr>
          <w:i/>
          <w:sz w:val="18"/>
          <w:szCs w:val="18"/>
          <w:lang w:bidi="ru-RU"/>
        </w:rPr>
        <w:t>»</w:t>
      </w:r>
      <w:r>
        <w:rPr>
          <w:i/>
          <w:sz w:val="18"/>
          <w:szCs w:val="18"/>
          <w:lang w:bidi="ru-RU"/>
        </w:rPr>
        <w:t xml:space="preserve">Декабря </w:t>
      </w:r>
      <w:r w:rsidR="0033036A" w:rsidRPr="009B15E3">
        <w:rPr>
          <w:i/>
          <w:sz w:val="18"/>
          <w:szCs w:val="18"/>
          <w:lang w:bidi="ru-RU"/>
        </w:rPr>
        <w:t>2024г. №</w:t>
      </w:r>
      <w:r w:rsidR="00040986">
        <w:rPr>
          <w:i/>
          <w:sz w:val="18"/>
          <w:szCs w:val="18"/>
          <w:lang w:bidi="ru-RU"/>
        </w:rPr>
        <w:t xml:space="preserve"> 271 од</w:t>
      </w:r>
    </w:p>
    <w:p w:rsidR="0033036A" w:rsidRPr="0033036A" w:rsidRDefault="0033036A" w:rsidP="0033036A">
      <w:pPr>
        <w:widowControl w:val="0"/>
        <w:spacing w:line="274" w:lineRule="exact"/>
        <w:ind w:left="0" w:firstLine="760"/>
        <w:jc w:val="left"/>
        <w:rPr>
          <w:sz w:val="18"/>
          <w:szCs w:val="18"/>
          <w:lang w:bidi="ru-RU"/>
        </w:rPr>
      </w:pPr>
    </w:p>
    <w:p w:rsidR="0033036A" w:rsidRPr="0033036A" w:rsidRDefault="0033036A" w:rsidP="001B55E5">
      <w:pPr>
        <w:widowControl w:val="0"/>
        <w:spacing w:line="274" w:lineRule="exact"/>
        <w:ind w:left="0" w:firstLine="760"/>
        <w:jc w:val="right"/>
        <w:rPr>
          <w:sz w:val="18"/>
          <w:szCs w:val="18"/>
          <w:lang w:bidi="ru-RU"/>
        </w:rPr>
      </w:pPr>
    </w:p>
    <w:p w:rsidR="0033036A" w:rsidRPr="0033036A" w:rsidRDefault="00040986" w:rsidP="001B55E5">
      <w:pPr>
        <w:widowControl w:val="0"/>
        <w:spacing w:line="274" w:lineRule="exact"/>
        <w:ind w:left="0" w:firstLine="0"/>
        <w:jc w:val="right"/>
        <w:rPr>
          <w:sz w:val="18"/>
          <w:szCs w:val="18"/>
          <w:lang w:bidi="ru-RU"/>
        </w:rPr>
      </w:pPr>
      <w:r>
        <w:rPr>
          <w:sz w:val="18"/>
          <w:szCs w:val="18"/>
          <w:lang w:bidi="ru-RU"/>
        </w:rPr>
        <w:t xml:space="preserve">                                                                                        </w:t>
      </w:r>
      <w:r w:rsidR="0033036A" w:rsidRPr="0033036A">
        <w:rPr>
          <w:sz w:val="18"/>
          <w:szCs w:val="18"/>
          <w:lang w:bidi="ru-RU"/>
        </w:rPr>
        <w:t>Приложение №2</w:t>
      </w:r>
    </w:p>
    <w:p w:rsidR="00FD0622" w:rsidRDefault="0033036A" w:rsidP="001B55E5">
      <w:pPr>
        <w:widowControl w:val="0"/>
        <w:spacing w:line="274" w:lineRule="exact"/>
        <w:ind w:left="0" w:firstLine="760"/>
        <w:jc w:val="right"/>
        <w:rPr>
          <w:sz w:val="18"/>
          <w:szCs w:val="18"/>
          <w:lang w:bidi="ru-RU"/>
        </w:rPr>
      </w:pPr>
      <w:r w:rsidRPr="0033036A">
        <w:rPr>
          <w:sz w:val="18"/>
          <w:szCs w:val="18"/>
          <w:lang w:bidi="ru-RU"/>
        </w:rPr>
        <w:t>к Порядку организации сезонной ярмарки</w:t>
      </w:r>
    </w:p>
    <w:p w:rsidR="00FD0622" w:rsidRDefault="0033036A" w:rsidP="001B55E5">
      <w:pPr>
        <w:widowControl w:val="0"/>
        <w:spacing w:line="274" w:lineRule="exact"/>
        <w:ind w:left="0" w:firstLine="760"/>
        <w:jc w:val="right"/>
        <w:rPr>
          <w:sz w:val="18"/>
          <w:szCs w:val="18"/>
          <w:lang w:bidi="ru-RU"/>
        </w:rPr>
      </w:pPr>
      <w:r w:rsidRPr="0033036A">
        <w:rPr>
          <w:sz w:val="18"/>
          <w:szCs w:val="18"/>
          <w:lang w:bidi="ru-RU"/>
        </w:rPr>
        <w:t xml:space="preserve"> «</w:t>
      </w:r>
      <w:proofErr w:type="spellStart"/>
      <w:r w:rsidRPr="0033036A">
        <w:rPr>
          <w:sz w:val="18"/>
          <w:szCs w:val="18"/>
          <w:lang w:bidi="ru-RU"/>
        </w:rPr>
        <w:t>Хомутовский</w:t>
      </w:r>
      <w:proofErr w:type="spellEnd"/>
      <w:r w:rsidRPr="0033036A">
        <w:rPr>
          <w:sz w:val="18"/>
          <w:szCs w:val="18"/>
          <w:lang w:bidi="ru-RU"/>
        </w:rPr>
        <w:t xml:space="preserve"> огородник»</w:t>
      </w:r>
    </w:p>
    <w:p w:rsidR="0033036A" w:rsidRPr="0033036A" w:rsidRDefault="0033036A" w:rsidP="001B55E5">
      <w:pPr>
        <w:widowControl w:val="0"/>
        <w:spacing w:line="274" w:lineRule="exact"/>
        <w:ind w:left="0" w:firstLine="760"/>
        <w:jc w:val="right"/>
        <w:rPr>
          <w:sz w:val="18"/>
          <w:szCs w:val="18"/>
          <w:lang w:bidi="ru-RU"/>
        </w:rPr>
      </w:pPr>
      <w:r w:rsidRPr="0033036A">
        <w:rPr>
          <w:sz w:val="18"/>
          <w:szCs w:val="18"/>
          <w:lang w:bidi="ru-RU"/>
        </w:rPr>
        <w:t xml:space="preserve"> и продажи товаров (оказания услуг) на ней</w:t>
      </w:r>
    </w:p>
    <w:p w:rsidR="0033036A" w:rsidRPr="0033036A" w:rsidRDefault="0033036A" w:rsidP="0033036A">
      <w:pPr>
        <w:widowControl w:val="0"/>
        <w:spacing w:line="274" w:lineRule="exact"/>
        <w:ind w:left="0" w:firstLine="760"/>
        <w:jc w:val="left"/>
        <w:rPr>
          <w:sz w:val="18"/>
          <w:szCs w:val="18"/>
          <w:lang w:bidi="ru-RU"/>
        </w:rPr>
      </w:pPr>
    </w:p>
    <w:p w:rsidR="0033036A" w:rsidRPr="0033036A" w:rsidRDefault="0033036A" w:rsidP="0033036A">
      <w:pPr>
        <w:widowControl w:val="0"/>
        <w:spacing w:line="274" w:lineRule="exact"/>
        <w:ind w:left="0" w:firstLine="760"/>
        <w:jc w:val="left"/>
        <w:rPr>
          <w:sz w:val="18"/>
          <w:szCs w:val="18"/>
          <w:lang w:bidi="ru-RU"/>
        </w:rPr>
      </w:pPr>
      <w:r w:rsidRPr="0033036A">
        <w:rPr>
          <w:sz w:val="18"/>
          <w:szCs w:val="18"/>
          <w:lang w:bidi="ru-RU"/>
        </w:rPr>
        <w:t>Ассортимент продаваемых товаров, Реализуемых на сезонной ярмарке «</w:t>
      </w:r>
      <w:proofErr w:type="spellStart"/>
      <w:r w:rsidRPr="0033036A">
        <w:rPr>
          <w:sz w:val="18"/>
          <w:szCs w:val="18"/>
          <w:lang w:bidi="ru-RU"/>
        </w:rPr>
        <w:t>Хомутовский</w:t>
      </w:r>
      <w:proofErr w:type="spellEnd"/>
      <w:r w:rsidRPr="0033036A">
        <w:rPr>
          <w:sz w:val="18"/>
          <w:szCs w:val="18"/>
          <w:lang w:bidi="ru-RU"/>
        </w:rPr>
        <w:t xml:space="preserve"> огородник»  </w:t>
      </w:r>
    </w:p>
    <w:p w:rsidR="0033036A" w:rsidRPr="0033036A" w:rsidRDefault="0033036A" w:rsidP="0033036A">
      <w:pPr>
        <w:widowControl w:val="0"/>
        <w:spacing w:line="274" w:lineRule="exact"/>
        <w:ind w:left="0" w:firstLine="760"/>
        <w:jc w:val="left"/>
        <w:rPr>
          <w:sz w:val="18"/>
          <w:szCs w:val="18"/>
          <w:lang w:bidi="ru-RU"/>
        </w:rPr>
      </w:pPr>
    </w:p>
    <w:p w:rsidR="0033036A" w:rsidRPr="0033036A" w:rsidRDefault="0033036A" w:rsidP="0033036A">
      <w:pPr>
        <w:widowControl w:val="0"/>
        <w:spacing w:line="274" w:lineRule="exact"/>
        <w:ind w:left="0" w:firstLine="760"/>
        <w:jc w:val="left"/>
        <w:rPr>
          <w:sz w:val="18"/>
          <w:szCs w:val="18"/>
          <w:lang w:bidi="ru-RU"/>
        </w:rPr>
      </w:pPr>
    </w:p>
    <w:p w:rsidR="0033036A" w:rsidRPr="0033036A" w:rsidRDefault="0033036A" w:rsidP="0033036A">
      <w:pPr>
        <w:widowControl w:val="0"/>
        <w:spacing w:line="274" w:lineRule="exact"/>
        <w:ind w:left="0" w:firstLine="760"/>
        <w:jc w:val="left"/>
        <w:rPr>
          <w:sz w:val="18"/>
          <w:szCs w:val="18"/>
          <w:lang w:bidi="ru-RU"/>
        </w:rPr>
      </w:pPr>
      <w:r w:rsidRPr="0033036A">
        <w:rPr>
          <w:sz w:val="18"/>
          <w:szCs w:val="18"/>
          <w:lang w:bidi="ru-RU"/>
        </w:rPr>
        <w:t>Примерный перечень товаров, реализуемых в местах проведения ярмарки:</w:t>
      </w:r>
    </w:p>
    <w:p w:rsidR="0033036A" w:rsidRPr="0033036A" w:rsidRDefault="0033036A" w:rsidP="0033036A">
      <w:pPr>
        <w:widowControl w:val="0"/>
        <w:spacing w:line="274" w:lineRule="exact"/>
        <w:ind w:left="0" w:firstLine="760"/>
        <w:jc w:val="left"/>
        <w:rPr>
          <w:sz w:val="18"/>
          <w:szCs w:val="18"/>
          <w:lang w:bidi="ru-RU"/>
        </w:rPr>
      </w:pPr>
      <w:r w:rsidRPr="0033036A">
        <w:rPr>
          <w:sz w:val="18"/>
          <w:szCs w:val="18"/>
          <w:lang w:bidi="ru-RU"/>
        </w:rPr>
        <w:t></w:t>
      </w:r>
      <w:r w:rsidRPr="0033036A">
        <w:rPr>
          <w:sz w:val="18"/>
          <w:szCs w:val="18"/>
          <w:lang w:bidi="ru-RU"/>
        </w:rPr>
        <w:tab/>
        <w:t>Рассада, зелень;</w:t>
      </w:r>
    </w:p>
    <w:p w:rsidR="0033036A" w:rsidRPr="0033036A" w:rsidRDefault="0033036A" w:rsidP="0033036A">
      <w:pPr>
        <w:widowControl w:val="0"/>
        <w:spacing w:line="274" w:lineRule="exact"/>
        <w:ind w:left="0" w:firstLine="760"/>
        <w:jc w:val="left"/>
        <w:rPr>
          <w:sz w:val="18"/>
          <w:szCs w:val="18"/>
          <w:lang w:bidi="ru-RU"/>
        </w:rPr>
      </w:pPr>
      <w:r w:rsidRPr="0033036A">
        <w:rPr>
          <w:sz w:val="18"/>
          <w:szCs w:val="18"/>
          <w:lang w:bidi="ru-RU"/>
        </w:rPr>
        <w:t></w:t>
      </w:r>
      <w:r w:rsidRPr="0033036A">
        <w:rPr>
          <w:sz w:val="18"/>
          <w:szCs w:val="18"/>
          <w:lang w:bidi="ru-RU"/>
        </w:rPr>
        <w:tab/>
        <w:t>Цветы;</w:t>
      </w:r>
    </w:p>
    <w:p w:rsidR="0033036A" w:rsidRPr="0033036A" w:rsidRDefault="0033036A" w:rsidP="0033036A">
      <w:pPr>
        <w:widowControl w:val="0"/>
        <w:spacing w:line="274" w:lineRule="exact"/>
        <w:ind w:left="0" w:firstLine="760"/>
        <w:jc w:val="left"/>
        <w:rPr>
          <w:sz w:val="18"/>
          <w:szCs w:val="18"/>
          <w:lang w:bidi="ru-RU"/>
        </w:rPr>
      </w:pPr>
      <w:r w:rsidRPr="0033036A">
        <w:rPr>
          <w:sz w:val="18"/>
          <w:szCs w:val="18"/>
          <w:lang w:bidi="ru-RU"/>
        </w:rPr>
        <w:t></w:t>
      </w:r>
      <w:r w:rsidRPr="0033036A">
        <w:rPr>
          <w:sz w:val="18"/>
          <w:szCs w:val="18"/>
          <w:lang w:bidi="ru-RU"/>
        </w:rPr>
        <w:tab/>
        <w:t>Кустарники;</w:t>
      </w:r>
    </w:p>
    <w:p w:rsidR="0033036A" w:rsidRPr="0033036A" w:rsidRDefault="0033036A" w:rsidP="0033036A">
      <w:pPr>
        <w:widowControl w:val="0"/>
        <w:spacing w:line="274" w:lineRule="exact"/>
        <w:ind w:left="0" w:firstLine="760"/>
        <w:jc w:val="left"/>
        <w:rPr>
          <w:sz w:val="18"/>
          <w:szCs w:val="18"/>
          <w:lang w:bidi="ru-RU"/>
        </w:rPr>
      </w:pPr>
      <w:r w:rsidRPr="0033036A">
        <w:rPr>
          <w:sz w:val="18"/>
          <w:szCs w:val="18"/>
          <w:lang w:bidi="ru-RU"/>
        </w:rPr>
        <w:lastRenderedPageBreak/>
        <w:t></w:t>
      </w:r>
      <w:r w:rsidRPr="0033036A">
        <w:rPr>
          <w:sz w:val="18"/>
          <w:szCs w:val="18"/>
          <w:lang w:bidi="ru-RU"/>
        </w:rPr>
        <w:tab/>
        <w:t>Саженцы;</w:t>
      </w:r>
    </w:p>
    <w:p w:rsidR="0033036A" w:rsidRPr="0033036A" w:rsidRDefault="0033036A" w:rsidP="0033036A">
      <w:pPr>
        <w:widowControl w:val="0"/>
        <w:spacing w:line="274" w:lineRule="exact"/>
        <w:ind w:left="0" w:firstLine="760"/>
        <w:jc w:val="left"/>
        <w:rPr>
          <w:sz w:val="18"/>
          <w:szCs w:val="18"/>
          <w:lang w:bidi="ru-RU"/>
        </w:rPr>
      </w:pPr>
      <w:r w:rsidRPr="0033036A">
        <w:rPr>
          <w:sz w:val="18"/>
          <w:szCs w:val="18"/>
          <w:lang w:bidi="ru-RU"/>
        </w:rPr>
        <w:t></w:t>
      </w:r>
      <w:r w:rsidRPr="0033036A">
        <w:rPr>
          <w:sz w:val="18"/>
          <w:szCs w:val="18"/>
          <w:lang w:bidi="ru-RU"/>
        </w:rPr>
        <w:tab/>
        <w:t>Овощи, фрукты;</w:t>
      </w:r>
    </w:p>
    <w:p w:rsidR="0033036A" w:rsidRPr="0033036A" w:rsidRDefault="0033036A" w:rsidP="0033036A">
      <w:pPr>
        <w:widowControl w:val="0"/>
        <w:spacing w:line="274" w:lineRule="exact"/>
        <w:ind w:left="0" w:firstLine="760"/>
        <w:jc w:val="left"/>
        <w:rPr>
          <w:sz w:val="18"/>
          <w:szCs w:val="18"/>
          <w:lang w:bidi="ru-RU"/>
        </w:rPr>
      </w:pPr>
      <w:r w:rsidRPr="0033036A">
        <w:rPr>
          <w:sz w:val="18"/>
          <w:szCs w:val="18"/>
          <w:lang w:bidi="ru-RU"/>
        </w:rPr>
        <w:t></w:t>
      </w:r>
      <w:r w:rsidRPr="0033036A">
        <w:rPr>
          <w:sz w:val="18"/>
          <w:szCs w:val="18"/>
          <w:lang w:bidi="ru-RU"/>
        </w:rPr>
        <w:tab/>
        <w:t>Ягода;</w:t>
      </w:r>
    </w:p>
    <w:p w:rsidR="0033036A" w:rsidRPr="0033036A" w:rsidRDefault="0033036A" w:rsidP="0033036A">
      <w:pPr>
        <w:widowControl w:val="0"/>
        <w:spacing w:line="274" w:lineRule="exact"/>
        <w:ind w:left="0" w:firstLine="760"/>
        <w:jc w:val="left"/>
        <w:rPr>
          <w:sz w:val="18"/>
          <w:szCs w:val="18"/>
          <w:lang w:bidi="ru-RU"/>
        </w:rPr>
      </w:pPr>
      <w:r w:rsidRPr="0033036A">
        <w:rPr>
          <w:sz w:val="18"/>
          <w:szCs w:val="18"/>
          <w:lang w:bidi="ru-RU"/>
        </w:rPr>
        <w:t></w:t>
      </w:r>
      <w:r w:rsidRPr="0033036A">
        <w:rPr>
          <w:sz w:val="18"/>
          <w:szCs w:val="18"/>
          <w:lang w:bidi="ru-RU"/>
        </w:rPr>
        <w:tab/>
        <w:t>Семена, орехи;</w:t>
      </w:r>
    </w:p>
    <w:p w:rsidR="0033036A" w:rsidRDefault="0033036A" w:rsidP="0033036A">
      <w:pPr>
        <w:widowControl w:val="0"/>
        <w:spacing w:line="274" w:lineRule="exact"/>
        <w:ind w:left="0" w:firstLine="760"/>
        <w:jc w:val="left"/>
        <w:rPr>
          <w:sz w:val="18"/>
          <w:szCs w:val="18"/>
          <w:lang w:bidi="ru-RU"/>
        </w:rPr>
      </w:pPr>
      <w:r w:rsidRPr="0033036A">
        <w:rPr>
          <w:sz w:val="18"/>
          <w:szCs w:val="18"/>
          <w:lang w:bidi="ru-RU"/>
        </w:rPr>
        <w:t></w:t>
      </w:r>
      <w:r w:rsidRPr="0033036A">
        <w:rPr>
          <w:sz w:val="18"/>
          <w:szCs w:val="18"/>
          <w:lang w:bidi="ru-RU"/>
        </w:rPr>
        <w:tab/>
        <w:t>Рыбу в свежем виде, замороженном, соленом, копченом, в виде фарша, стейков.</w:t>
      </w:r>
    </w:p>
    <w:p w:rsidR="00772F1D" w:rsidRPr="0033036A" w:rsidRDefault="00772F1D" w:rsidP="0033036A">
      <w:pPr>
        <w:widowControl w:val="0"/>
        <w:spacing w:line="274" w:lineRule="exact"/>
        <w:ind w:left="0" w:firstLine="760"/>
        <w:jc w:val="left"/>
        <w:rPr>
          <w:sz w:val="18"/>
          <w:szCs w:val="18"/>
          <w:lang w:bidi="ru-RU"/>
        </w:rPr>
      </w:pPr>
    </w:p>
    <w:p w:rsidR="00772F1D" w:rsidRPr="00772F1D" w:rsidRDefault="00772F1D" w:rsidP="00772F1D">
      <w:pPr>
        <w:widowControl w:val="0"/>
        <w:spacing w:line="274" w:lineRule="exact"/>
        <w:ind w:left="0" w:firstLine="760"/>
        <w:jc w:val="center"/>
        <w:rPr>
          <w:sz w:val="18"/>
          <w:szCs w:val="18"/>
          <w:lang w:bidi="ru-RU"/>
        </w:rPr>
      </w:pPr>
      <w:r w:rsidRPr="00772F1D">
        <w:rPr>
          <w:sz w:val="18"/>
          <w:szCs w:val="18"/>
          <w:lang w:bidi="ru-RU"/>
        </w:rPr>
        <w:t>РОССИЙСКАЯ ФЕДЕРАЦИЯ</w:t>
      </w:r>
    </w:p>
    <w:p w:rsidR="00772F1D" w:rsidRPr="00772F1D" w:rsidRDefault="00772F1D" w:rsidP="00772F1D">
      <w:pPr>
        <w:widowControl w:val="0"/>
        <w:spacing w:line="274" w:lineRule="exact"/>
        <w:ind w:left="0" w:firstLine="760"/>
        <w:jc w:val="center"/>
        <w:rPr>
          <w:sz w:val="18"/>
          <w:szCs w:val="18"/>
          <w:lang w:bidi="ru-RU"/>
        </w:rPr>
      </w:pPr>
      <w:r w:rsidRPr="00772F1D">
        <w:rPr>
          <w:sz w:val="18"/>
          <w:szCs w:val="18"/>
          <w:lang w:bidi="ru-RU"/>
        </w:rPr>
        <w:t>ИРКУТСКАЯ ОБЛАСТЬ ИРКУТСКИЙ РАЙОН</w:t>
      </w:r>
    </w:p>
    <w:p w:rsidR="00772F1D" w:rsidRPr="00772F1D" w:rsidRDefault="00772F1D" w:rsidP="00772F1D">
      <w:pPr>
        <w:widowControl w:val="0"/>
        <w:spacing w:line="274" w:lineRule="exact"/>
        <w:ind w:left="0" w:firstLine="760"/>
        <w:jc w:val="center"/>
        <w:rPr>
          <w:sz w:val="18"/>
          <w:szCs w:val="18"/>
          <w:lang w:bidi="ru-RU"/>
        </w:rPr>
      </w:pPr>
      <w:r w:rsidRPr="00772F1D">
        <w:rPr>
          <w:sz w:val="18"/>
          <w:szCs w:val="18"/>
          <w:lang w:bidi="ru-RU"/>
        </w:rPr>
        <w:t>ХОМУТОВСКОЕ МУНИЦИПАЛЬНОЕ ОБРАЗОВАНИЕ</w:t>
      </w:r>
    </w:p>
    <w:p w:rsidR="00772F1D" w:rsidRPr="00772F1D" w:rsidRDefault="00772F1D" w:rsidP="00772F1D">
      <w:pPr>
        <w:widowControl w:val="0"/>
        <w:spacing w:line="274" w:lineRule="exact"/>
        <w:ind w:left="0" w:firstLine="760"/>
        <w:jc w:val="center"/>
        <w:rPr>
          <w:sz w:val="18"/>
          <w:szCs w:val="18"/>
          <w:lang w:bidi="ru-RU"/>
        </w:rPr>
      </w:pPr>
      <w:r w:rsidRPr="00772F1D">
        <w:rPr>
          <w:sz w:val="18"/>
          <w:szCs w:val="18"/>
          <w:lang w:bidi="ru-RU"/>
        </w:rPr>
        <w:t>АДМИНИСТРАЦИЯ</w:t>
      </w:r>
    </w:p>
    <w:p w:rsidR="00772F1D" w:rsidRPr="00772F1D" w:rsidRDefault="00772F1D" w:rsidP="00772F1D">
      <w:pPr>
        <w:widowControl w:val="0"/>
        <w:spacing w:line="274" w:lineRule="exact"/>
        <w:ind w:left="0" w:firstLine="760"/>
        <w:jc w:val="center"/>
        <w:rPr>
          <w:sz w:val="18"/>
          <w:szCs w:val="18"/>
          <w:lang w:bidi="ru-RU"/>
        </w:rPr>
      </w:pPr>
      <w:r w:rsidRPr="00772F1D">
        <w:rPr>
          <w:sz w:val="18"/>
          <w:szCs w:val="18"/>
          <w:lang w:bidi="ru-RU"/>
        </w:rPr>
        <w:t>ПОСТАНОВЛЕНИЕ</w:t>
      </w:r>
    </w:p>
    <w:p w:rsidR="00772F1D" w:rsidRPr="00772F1D" w:rsidRDefault="00772F1D" w:rsidP="00772F1D">
      <w:pPr>
        <w:widowControl w:val="0"/>
        <w:spacing w:line="274" w:lineRule="exact"/>
        <w:ind w:left="0" w:firstLine="760"/>
        <w:jc w:val="left"/>
        <w:rPr>
          <w:sz w:val="18"/>
          <w:szCs w:val="18"/>
          <w:lang w:bidi="ru-RU"/>
        </w:rPr>
      </w:pPr>
    </w:p>
    <w:p w:rsidR="00772F1D" w:rsidRPr="00D05A29" w:rsidRDefault="00772F1D" w:rsidP="00772F1D">
      <w:pPr>
        <w:widowControl w:val="0"/>
        <w:spacing w:line="274" w:lineRule="exact"/>
        <w:ind w:left="0" w:firstLine="760"/>
        <w:jc w:val="left"/>
        <w:rPr>
          <w:sz w:val="18"/>
          <w:szCs w:val="18"/>
          <w:u w:val="single"/>
          <w:lang w:bidi="ru-RU"/>
        </w:rPr>
      </w:pPr>
      <w:r w:rsidRPr="00D05A29">
        <w:rPr>
          <w:sz w:val="18"/>
          <w:szCs w:val="18"/>
          <w:u w:val="single"/>
          <w:lang w:bidi="ru-RU"/>
        </w:rPr>
        <w:t>13.12.2024  № 27</w:t>
      </w:r>
      <w:r w:rsidR="00D05A29" w:rsidRPr="00D05A29">
        <w:rPr>
          <w:sz w:val="18"/>
          <w:szCs w:val="18"/>
          <w:u w:val="single"/>
          <w:lang w:bidi="ru-RU"/>
        </w:rPr>
        <w:t>2</w:t>
      </w:r>
      <w:r w:rsidRPr="00D05A29">
        <w:rPr>
          <w:sz w:val="18"/>
          <w:szCs w:val="18"/>
          <w:u w:val="single"/>
          <w:lang w:bidi="ru-RU"/>
        </w:rPr>
        <w:t xml:space="preserve"> од</w:t>
      </w:r>
    </w:p>
    <w:p w:rsidR="001319C5" w:rsidRDefault="00772F1D" w:rsidP="00772F1D">
      <w:pPr>
        <w:widowControl w:val="0"/>
        <w:spacing w:line="274" w:lineRule="exact"/>
        <w:ind w:left="0" w:firstLine="760"/>
        <w:jc w:val="left"/>
        <w:rPr>
          <w:sz w:val="18"/>
          <w:szCs w:val="18"/>
          <w:lang w:bidi="ru-RU"/>
        </w:rPr>
      </w:pPr>
      <w:r w:rsidRPr="00772F1D">
        <w:rPr>
          <w:sz w:val="18"/>
          <w:szCs w:val="18"/>
          <w:lang w:bidi="ru-RU"/>
        </w:rPr>
        <w:t xml:space="preserve">       с. Хомутово</w:t>
      </w:r>
    </w:p>
    <w:p w:rsidR="00D05A29" w:rsidRDefault="00D05A29" w:rsidP="00772F1D">
      <w:pPr>
        <w:widowControl w:val="0"/>
        <w:spacing w:line="274" w:lineRule="exact"/>
        <w:ind w:left="0" w:firstLine="760"/>
        <w:jc w:val="left"/>
        <w:rPr>
          <w:sz w:val="18"/>
          <w:szCs w:val="18"/>
          <w:lang w:bidi="ru-RU"/>
        </w:rPr>
      </w:pPr>
    </w:p>
    <w:p w:rsidR="00D05A29" w:rsidRPr="00D05A29" w:rsidRDefault="00D05A29" w:rsidP="00D05A29">
      <w:pPr>
        <w:widowControl w:val="0"/>
        <w:spacing w:line="274" w:lineRule="exact"/>
        <w:ind w:left="0" w:firstLine="567"/>
        <w:rPr>
          <w:sz w:val="18"/>
          <w:szCs w:val="18"/>
          <w:lang w:bidi="ru-RU"/>
        </w:rPr>
      </w:pPr>
      <w:r w:rsidRPr="00D05A29">
        <w:rPr>
          <w:sz w:val="18"/>
          <w:szCs w:val="18"/>
          <w:lang w:bidi="ru-RU"/>
        </w:rPr>
        <w:t xml:space="preserve">Об утверждении административного регламента предоставления муниципальной услуги «Принятие на учет граждан в качестве нуждающихся в жилых помещениях» </w:t>
      </w:r>
    </w:p>
    <w:p w:rsidR="00D05A29" w:rsidRPr="00D05A29" w:rsidRDefault="00D05A29" w:rsidP="00D05A29">
      <w:pPr>
        <w:widowControl w:val="0"/>
        <w:spacing w:line="274" w:lineRule="exact"/>
        <w:ind w:left="0" w:firstLine="567"/>
        <w:rPr>
          <w:sz w:val="18"/>
          <w:szCs w:val="18"/>
          <w:lang w:bidi="ru-RU"/>
        </w:rPr>
      </w:pPr>
    </w:p>
    <w:p w:rsidR="00D05A29" w:rsidRPr="00D05A29" w:rsidRDefault="00D05A29" w:rsidP="00D05A29">
      <w:pPr>
        <w:widowControl w:val="0"/>
        <w:spacing w:line="274" w:lineRule="exact"/>
        <w:ind w:left="0" w:firstLine="567"/>
        <w:rPr>
          <w:sz w:val="18"/>
          <w:szCs w:val="18"/>
          <w:lang w:bidi="ru-RU"/>
        </w:rPr>
      </w:pPr>
    </w:p>
    <w:p w:rsidR="00D05A29" w:rsidRPr="00D05A29" w:rsidRDefault="00D05A29" w:rsidP="00D05A29">
      <w:pPr>
        <w:widowControl w:val="0"/>
        <w:spacing w:line="274" w:lineRule="exact"/>
        <w:ind w:left="0" w:firstLine="567"/>
        <w:rPr>
          <w:sz w:val="18"/>
          <w:szCs w:val="18"/>
          <w:lang w:bidi="ru-RU"/>
        </w:rPr>
      </w:pPr>
      <w:proofErr w:type="gramStart"/>
      <w:r w:rsidRPr="00D05A29">
        <w:rPr>
          <w:sz w:val="18"/>
          <w:szCs w:val="18"/>
          <w:lang w:bidi="ru-RU"/>
        </w:rPr>
        <w:t xml:space="preserve">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муниципальных услуг», Уставом Хомутовского муниципального образования, постановлением Главы Хомутовского муниципального образования от 20.05.2013 №98 о/д «Об утверждении Порядка разработки и утверждения административных регламентов предоставления муниципальных услуг администрацией Хомутовского муниципального образования», Администрация Хомутовского муниципального образования </w:t>
      </w:r>
      <w:proofErr w:type="gramEnd"/>
    </w:p>
    <w:p w:rsidR="00D05A29" w:rsidRPr="00D05A29" w:rsidRDefault="00D05A29" w:rsidP="00D05A29">
      <w:pPr>
        <w:widowControl w:val="0"/>
        <w:spacing w:line="274" w:lineRule="exact"/>
        <w:ind w:left="0" w:firstLine="567"/>
        <w:rPr>
          <w:sz w:val="18"/>
          <w:szCs w:val="18"/>
          <w:lang w:bidi="ru-RU"/>
        </w:rPr>
      </w:pPr>
      <w:r w:rsidRPr="00D05A29">
        <w:rPr>
          <w:sz w:val="18"/>
          <w:szCs w:val="18"/>
          <w:lang w:bidi="ru-RU"/>
        </w:rPr>
        <w:t>ПОСТАНОВЛЯЕТ:</w:t>
      </w:r>
    </w:p>
    <w:p w:rsidR="00D05A29" w:rsidRPr="00D05A29" w:rsidRDefault="00D05A29" w:rsidP="00D05A29">
      <w:pPr>
        <w:widowControl w:val="0"/>
        <w:spacing w:line="274" w:lineRule="exact"/>
        <w:ind w:left="0" w:firstLine="567"/>
        <w:rPr>
          <w:sz w:val="18"/>
          <w:szCs w:val="18"/>
          <w:lang w:bidi="ru-RU"/>
        </w:rPr>
      </w:pPr>
      <w:r w:rsidRPr="00D05A29">
        <w:rPr>
          <w:sz w:val="18"/>
          <w:szCs w:val="18"/>
          <w:lang w:bidi="ru-RU"/>
        </w:rPr>
        <w:t>1.</w:t>
      </w:r>
      <w:r w:rsidRPr="00D05A29">
        <w:rPr>
          <w:sz w:val="18"/>
          <w:szCs w:val="18"/>
          <w:lang w:bidi="ru-RU"/>
        </w:rPr>
        <w:tab/>
        <w:t>Утвердить административный регламент предоставления муниципальной услуги «Принятие на учет граждан в качестве нуждающихся в жилых помещениях» (Приложение).</w:t>
      </w:r>
    </w:p>
    <w:p w:rsidR="00D05A29" w:rsidRPr="00D05A29" w:rsidRDefault="00D05A29" w:rsidP="00D05A29">
      <w:pPr>
        <w:widowControl w:val="0"/>
        <w:spacing w:line="274" w:lineRule="exact"/>
        <w:ind w:left="0" w:firstLine="567"/>
        <w:rPr>
          <w:sz w:val="18"/>
          <w:szCs w:val="18"/>
          <w:lang w:bidi="ru-RU"/>
        </w:rPr>
      </w:pPr>
      <w:r w:rsidRPr="00D05A29">
        <w:rPr>
          <w:sz w:val="18"/>
          <w:szCs w:val="18"/>
          <w:lang w:bidi="ru-RU"/>
        </w:rPr>
        <w:t>2.</w:t>
      </w:r>
      <w:r w:rsidRPr="00D05A29">
        <w:rPr>
          <w:sz w:val="18"/>
          <w:szCs w:val="18"/>
          <w:lang w:bidi="ru-RU"/>
        </w:rPr>
        <w:tab/>
        <w:t>Постановление Администрации Хомутовского муниципального образования от 19.12.2022 №265 о/д  «Об утверждении административного регламента предоставления муниципальных услуг администрацией Хомутовского муниципального образования» считать утратившим силу.</w:t>
      </w:r>
      <w:r w:rsidRPr="00D05A29">
        <w:rPr>
          <w:sz w:val="18"/>
          <w:szCs w:val="18"/>
          <w:lang w:bidi="ru-RU"/>
        </w:rPr>
        <w:cr/>
      </w:r>
    </w:p>
    <w:p w:rsidR="00D05A29" w:rsidRPr="00D05A29" w:rsidRDefault="00D05A29" w:rsidP="00D05A29">
      <w:pPr>
        <w:widowControl w:val="0"/>
        <w:spacing w:line="274" w:lineRule="exact"/>
        <w:ind w:left="0" w:firstLine="567"/>
        <w:rPr>
          <w:sz w:val="18"/>
          <w:szCs w:val="18"/>
          <w:lang w:bidi="ru-RU"/>
        </w:rPr>
      </w:pPr>
      <w:r w:rsidRPr="00D05A29">
        <w:rPr>
          <w:sz w:val="18"/>
          <w:szCs w:val="18"/>
          <w:lang w:bidi="ru-RU"/>
        </w:rPr>
        <w:t>3.</w:t>
      </w:r>
      <w:r w:rsidRPr="00D05A29">
        <w:rPr>
          <w:sz w:val="18"/>
          <w:szCs w:val="18"/>
          <w:lang w:bidi="ru-RU"/>
        </w:rPr>
        <w:tab/>
        <w:t>Лицам, ответственным за предоставление муниципальной услуги, оказывать муниципальные услуги в соответствии с административным регламентом, утвержденным настоящим постановлением.</w:t>
      </w:r>
    </w:p>
    <w:p w:rsidR="00D05A29" w:rsidRPr="00D05A29" w:rsidRDefault="00D05A29" w:rsidP="00D05A29">
      <w:pPr>
        <w:widowControl w:val="0"/>
        <w:spacing w:line="274" w:lineRule="exact"/>
        <w:ind w:left="0" w:firstLine="567"/>
        <w:rPr>
          <w:sz w:val="18"/>
          <w:szCs w:val="18"/>
          <w:lang w:bidi="ru-RU"/>
        </w:rPr>
      </w:pPr>
      <w:r w:rsidRPr="00D05A29">
        <w:rPr>
          <w:sz w:val="18"/>
          <w:szCs w:val="18"/>
          <w:lang w:bidi="ru-RU"/>
        </w:rPr>
        <w:t>4.</w:t>
      </w:r>
      <w:r w:rsidRPr="00D05A29">
        <w:rPr>
          <w:sz w:val="18"/>
          <w:szCs w:val="18"/>
          <w:lang w:bidi="ru-RU"/>
        </w:rPr>
        <w:tab/>
        <w:t>Опубликовать данное постановление в установленном законом порядке.</w:t>
      </w:r>
    </w:p>
    <w:p w:rsidR="00D05A29" w:rsidRPr="00D05A29" w:rsidRDefault="00D05A29" w:rsidP="00D05A29">
      <w:pPr>
        <w:widowControl w:val="0"/>
        <w:spacing w:line="274" w:lineRule="exact"/>
        <w:ind w:left="0" w:firstLine="567"/>
        <w:rPr>
          <w:sz w:val="18"/>
          <w:szCs w:val="18"/>
          <w:lang w:bidi="ru-RU"/>
        </w:rPr>
      </w:pPr>
      <w:r w:rsidRPr="00D05A29">
        <w:rPr>
          <w:sz w:val="18"/>
          <w:szCs w:val="18"/>
          <w:lang w:bidi="ru-RU"/>
        </w:rPr>
        <w:t>5.</w:t>
      </w:r>
      <w:r w:rsidRPr="00D05A29">
        <w:rPr>
          <w:sz w:val="18"/>
          <w:szCs w:val="18"/>
          <w:lang w:bidi="ru-RU"/>
        </w:rPr>
        <w:tab/>
      </w:r>
      <w:proofErr w:type="gramStart"/>
      <w:r w:rsidRPr="00D05A29">
        <w:rPr>
          <w:sz w:val="18"/>
          <w:szCs w:val="18"/>
          <w:lang w:bidi="ru-RU"/>
        </w:rPr>
        <w:t>Контроль за</w:t>
      </w:r>
      <w:proofErr w:type="gramEnd"/>
      <w:r w:rsidRPr="00D05A29">
        <w:rPr>
          <w:sz w:val="18"/>
          <w:szCs w:val="18"/>
          <w:lang w:bidi="ru-RU"/>
        </w:rPr>
        <w:t xml:space="preserve"> исполнением данного постановления возложить на заместителя Главы администрации по социально-культурному развитию территории.</w:t>
      </w:r>
    </w:p>
    <w:p w:rsidR="00D05A29" w:rsidRPr="00D05A29" w:rsidRDefault="00D05A29" w:rsidP="00D05A29">
      <w:pPr>
        <w:widowControl w:val="0"/>
        <w:spacing w:line="274" w:lineRule="exact"/>
        <w:ind w:left="0" w:firstLine="760"/>
        <w:jc w:val="left"/>
        <w:rPr>
          <w:sz w:val="18"/>
          <w:szCs w:val="18"/>
          <w:lang w:bidi="ru-RU"/>
        </w:rPr>
      </w:pPr>
    </w:p>
    <w:p w:rsidR="00D05A29" w:rsidRPr="00D05A29" w:rsidRDefault="00D05A29" w:rsidP="00D05A29">
      <w:pPr>
        <w:widowControl w:val="0"/>
        <w:spacing w:line="274" w:lineRule="exact"/>
        <w:ind w:left="0" w:firstLine="760"/>
        <w:jc w:val="left"/>
        <w:rPr>
          <w:i/>
          <w:sz w:val="18"/>
          <w:szCs w:val="18"/>
          <w:lang w:bidi="ru-RU"/>
        </w:rPr>
      </w:pPr>
    </w:p>
    <w:p w:rsidR="00D05A29" w:rsidRDefault="00D05A29" w:rsidP="00D05A29">
      <w:pPr>
        <w:widowControl w:val="0"/>
        <w:spacing w:line="274" w:lineRule="exact"/>
        <w:ind w:left="0" w:firstLine="760"/>
        <w:jc w:val="left"/>
        <w:rPr>
          <w:i/>
          <w:sz w:val="18"/>
          <w:szCs w:val="18"/>
          <w:lang w:bidi="ru-RU"/>
        </w:rPr>
      </w:pPr>
      <w:r w:rsidRPr="00D05A29">
        <w:rPr>
          <w:i/>
          <w:sz w:val="18"/>
          <w:szCs w:val="18"/>
          <w:lang w:bidi="ru-RU"/>
        </w:rPr>
        <w:t xml:space="preserve">                                                                  Глава администрации                                          </w:t>
      </w:r>
      <w:r w:rsidR="00FD0622">
        <w:rPr>
          <w:i/>
          <w:sz w:val="18"/>
          <w:szCs w:val="18"/>
          <w:lang w:bidi="ru-RU"/>
        </w:rPr>
        <w:t xml:space="preserve">                         </w:t>
      </w:r>
      <w:r w:rsidRPr="00D05A29">
        <w:rPr>
          <w:i/>
          <w:sz w:val="18"/>
          <w:szCs w:val="18"/>
          <w:lang w:bidi="ru-RU"/>
        </w:rPr>
        <w:t xml:space="preserve"> А.В. Иваненко</w:t>
      </w:r>
    </w:p>
    <w:p w:rsidR="00D87F74" w:rsidRDefault="00D87F74" w:rsidP="00D05A29">
      <w:pPr>
        <w:widowControl w:val="0"/>
        <w:spacing w:line="274" w:lineRule="exact"/>
        <w:ind w:left="0" w:firstLine="760"/>
        <w:jc w:val="left"/>
        <w:rPr>
          <w:i/>
          <w:sz w:val="18"/>
          <w:szCs w:val="18"/>
          <w:lang w:bidi="ru-RU"/>
        </w:rPr>
      </w:pPr>
    </w:p>
    <w:p w:rsidR="00D87F74" w:rsidRDefault="00D87F74" w:rsidP="00D05A29">
      <w:pPr>
        <w:widowControl w:val="0"/>
        <w:spacing w:line="274" w:lineRule="exact"/>
        <w:ind w:left="0" w:firstLine="760"/>
        <w:jc w:val="left"/>
        <w:rPr>
          <w:i/>
          <w:sz w:val="18"/>
          <w:szCs w:val="18"/>
          <w:lang w:bidi="ru-RU"/>
        </w:rPr>
      </w:pPr>
    </w:p>
    <w:p w:rsidR="00D87F74" w:rsidRPr="00D05A29" w:rsidRDefault="00D87F74" w:rsidP="003A5914">
      <w:pPr>
        <w:widowControl w:val="0"/>
        <w:spacing w:line="274" w:lineRule="exact"/>
        <w:ind w:left="0" w:firstLine="567"/>
        <w:rPr>
          <w:i/>
          <w:sz w:val="18"/>
          <w:szCs w:val="18"/>
          <w:lang w:bidi="ru-RU"/>
        </w:rPr>
      </w:pPr>
    </w:p>
    <w:p w:rsidR="003A5914" w:rsidRDefault="003A5914" w:rsidP="003A5914">
      <w:pPr>
        <w:widowControl w:val="0"/>
        <w:spacing w:line="274" w:lineRule="exact"/>
        <w:ind w:left="0" w:firstLine="567"/>
        <w:jc w:val="right"/>
        <w:rPr>
          <w:i/>
          <w:sz w:val="18"/>
          <w:szCs w:val="18"/>
          <w:lang w:bidi="ru-RU"/>
        </w:rPr>
      </w:pPr>
    </w:p>
    <w:p w:rsidR="003A5914" w:rsidRDefault="003A5914" w:rsidP="003A5914">
      <w:pPr>
        <w:widowControl w:val="0"/>
        <w:spacing w:line="274" w:lineRule="exact"/>
        <w:ind w:left="0" w:firstLine="567"/>
        <w:jc w:val="right"/>
        <w:rPr>
          <w:i/>
          <w:sz w:val="18"/>
          <w:szCs w:val="18"/>
          <w:lang w:bidi="ru-RU"/>
        </w:rPr>
      </w:pPr>
    </w:p>
    <w:p w:rsidR="003A5914" w:rsidRDefault="003A5914" w:rsidP="003A5914">
      <w:pPr>
        <w:widowControl w:val="0"/>
        <w:spacing w:line="274" w:lineRule="exact"/>
        <w:ind w:left="0" w:firstLine="567"/>
        <w:jc w:val="right"/>
        <w:rPr>
          <w:i/>
          <w:sz w:val="18"/>
          <w:szCs w:val="18"/>
          <w:lang w:bidi="ru-RU"/>
        </w:rPr>
      </w:pPr>
    </w:p>
    <w:p w:rsidR="003A5914" w:rsidRDefault="003A5914" w:rsidP="003A5914">
      <w:pPr>
        <w:widowControl w:val="0"/>
        <w:spacing w:line="274" w:lineRule="exact"/>
        <w:ind w:left="0" w:firstLine="567"/>
        <w:jc w:val="right"/>
        <w:rPr>
          <w:i/>
          <w:sz w:val="18"/>
          <w:szCs w:val="18"/>
          <w:lang w:bidi="ru-RU"/>
        </w:rPr>
      </w:pPr>
    </w:p>
    <w:p w:rsidR="003A5914" w:rsidRDefault="003A5914" w:rsidP="003A5914">
      <w:pPr>
        <w:widowControl w:val="0"/>
        <w:spacing w:line="274" w:lineRule="exact"/>
        <w:ind w:left="0" w:firstLine="567"/>
        <w:jc w:val="right"/>
        <w:rPr>
          <w:i/>
          <w:sz w:val="18"/>
          <w:szCs w:val="18"/>
          <w:lang w:bidi="ru-RU"/>
        </w:rPr>
      </w:pPr>
    </w:p>
    <w:p w:rsidR="003A5914" w:rsidRDefault="003A5914" w:rsidP="003A5914">
      <w:pPr>
        <w:widowControl w:val="0"/>
        <w:spacing w:line="274" w:lineRule="exact"/>
        <w:ind w:left="0" w:firstLine="567"/>
        <w:jc w:val="right"/>
        <w:rPr>
          <w:i/>
          <w:sz w:val="18"/>
          <w:szCs w:val="18"/>
          <w:lang w:bidi="ru-RU"/>
        </w:rPr>
      </w:pPr>
    </w:p>
    <w:p w:rsidR="003A5914" w:rsidRDefault="003A5914" w:rsidP="003A5914">
      <w:pPr>
        <w:widowControl w:val="0"/>
        <w:spacing w:line="274" w:lineRule="exact"/>
        <w:ind w:left="0" w:firstLine="567"/>
        <w:jc w:val="right"/>
        <w:rPr>
          <w:i/>
          <w:sz w:val="18"/>
          <w:szCs w:val="18"/>
          <w:lang w:bidi="ru-RU"/>
        </w:rPr>
      </w:pPr>
    </w:p>
    <w:p w:rsidR="003A5914" w:rsidRDefault="003A5914" w:rsidP="003A5914">
      <w:pPr>
        <w:widowControl w:val="0"/>
        <w:spacing w:line="274" w:lineRule="exact"/>
        <w:ind w:left="0" w:firstLine="567"/>
        <w:jc w:val="right"/>
        <w:rPr>
          <w:i/>
          <w:sz w:val="18"/>
          <w:szCs w:val="18"/>
          <w:lang w:bidi="ru-RU"/>
        </w:rPr>
      </w:pPr>
    </w:p>
    <w:p w:rsidR="003C62DF" w:rsidRDefault="003C62DF" w:rsidP="003A5914">
      <w:pPr>
        <w:widowControl w:val="0"/>
        <w:spacing w:line="274" w:lineRule="exact"/>
        <w:ind w:left="0" w:firstLine="567"/>
        <w:jc w:val="right"/>
        <w:rPr>
          <w:i/>
          <w:sz w:val="18"/>
          <w:szCs w:val="18"/>
          <w:lang w:bidi="ru-RU"/>
        </w:rPr>
      </w:pPr>
    </w:p>
    <w:p w:rsidR="00FD0622" w:rsidRDefault="00FD0622" w:rsidP="003A5914">
      <w:pPr>
        <w:widowControl w:val="0"/>
        <w:spacing w:line="274" w:lineRule="exact"/>
        <w:ind w:left="0" w:firstLine="567"/>
        <w:jc w:val="right"/>
        <w:rPr>
          <w:i/>
          <w:sz w:val="18"/>
          <w:szCs w:val="18"/>
          <w:lang w:bidi="ru-RU"/>
        </w:rPr>
      </w:pPr>
    </w:p>
    <w:p w:rsidR="00D87F74" w:rsidRPr="003A5914" w:rsidRDefault="00D87F74" w:rsidP="003A5914">
      <w:pPr>
        <w:widowControl w:val="0"/>
        <w:spacing w:line="274" w:lineRule="exact"/>
        <w:ind w:left="0" w:firstLine="567"/>
        <w:jc w:val="right"/>
        <w:rPr>
          <w:i/>
          <w:sz w:val="18"/>
          <w:szCs w:val="18"/>
          <w:lang w:bidi="ru-RU"/>
        </w:rPr>
      </w:pPr>
      <w:r w:rsidRPr="003A5914">
        <w:rPr>
          <w:i/>
          <w:sz w:val="18"/>
          <w:szCs w:val="18"/>
          <w:lang w:bidi="ru-RU"/>
        </w:rPr>
        <w:lastRenderedPageBreak/>
        <w:t xml:space="preserve">Приложение </w:t>
      </w:r>
    </w:p>
    <w:p w:rsidR="00D87F74" w:rsidRPr="003A5914" w:rsidRDefault="00D87F74" w:rsidP="003A5914">
      <w:pPr>
        <w:widowControl w:val="0"/>
        <w:spacing w:line="274" w:lineRule="exact"/>
        <w:ind w:left="0" w:firstLine="567"/>
        <w:jc w:val="right"/>
        <w:rPr>
          <w:i/>
          <w:sz w:val="18"/>
          <w:szCs w:val="18"/>
          <w:lang w:bidi="ru-RU"/>
        </w:rPr>
      </w:pPr>
      <w:r w:rsidRPr="003A5914">
        <w:rPr>
          <w:i/>
          <w:sz w:val="18"/>
          <w:szCs w:val="18"/>
          <w:lang w:bidi="ru-RU"/>
        </w:rPr>
        <w:t xml:space="preserve">Утверждено </w:t>
      </w:r>
    </w:p>
    <w:p w:rsidR="00D87F74" w:rsidRPr="003A5914" w:rsidRDefault="00D87F74" w:rsidP="003A5914">
      <w:pPr>
        <w:widowControl w:val="0"/>
        <w:spacing w:line="274" w:lineRule="exact"/>
        <w:ind w:left="0" w:firstLine="567"/>
        <w:jc w:val="right"/>
        <w:rPr>
          <w:i/>
          <w:sz w:val="18"/>
          <w:szCs w:val="18"/>
          <w:lang w:bidi="ru-RU"/>
        </w:rPr>
      </w:pPr>
      <w:r w:rsidRPr="003A5914">
        <w:rPr>
          <w:i/>
          <w:sz w:val="18"/>
          <w:szCs w:val="18"/>
          <w:lang w:bidi="ru-RU"/>
        </w:rPr>
        <w:t xml:space="preserve">Постановлением Администрации </w:t>
      </w:r>
    </w:p>
    <w:p w:rsidR="00D87F74" w:rsidRPr="003A5914" w:rsidRDefault="00D87F74" w:rsidP="003A5914">
      <w:pPr>
        <w:widowControl w:val="0"/>
        <w:spacing w:line="274" w:lineRule="exact"/>
        <w:ind w:left="0" w:firstLine="567"/>
        <w:jc w:val="right"/>
        <w:rPr>
          <w:i/>
          <w:sz w:val="18"/>
          <w:szCs w:val="18"/>
          <w:lang w:bidi="ru-RU"/>
        </w:rPr>
      </w:pPr>
      <w:r w:rsidRPr="003A5914">
        <w:rPr>
          <w:i/>
          <w:sz w:val="18"/>
          <w:szCs w:val="18"/>
          <w:lang w:bidi="ru-RU"/>
        </w:rPr>
        <w:t>от «</w:t>
      </w:r>
      <w:r w:rsidR="003A5914">
        <w:rPr>
          <w:i/>
          <w:sz w:val="18"/>
          <w:szCs w:val="18"/>
          <w:lang w:bidi="ru-RU"/>
        </w:rPr>
        <w:t>13</w:t>
      </w:r>
      <w:r w:rsidRPr="003A5914">
        <w:rPr>
          <w:i/>
          <w:sz w:val="18"/>
          <w:szCs w:val="18"/>
          <w:lang w:bidi="ru-RU"/>
        </w:rPr>
        <w:t xml:space="preserve">» </w:t>
      </w:r>
      <w:r w:rsidR="003A5914">
        <w:rPr>
          <w:i/>
          <w:sz w:val="18"/>
          <w:szCs w:val="18"/>
          <w:lang w:bidi="ru-RU"/>
        </w:rPr>
        <w:t>Декабря</w:t>
      </w:r>
      <w:r w:rsidR="00993A40">
        <w:rPr>
          <w:i/>
          <w:sz w:val="18"/>
          <w:szCs w:val="18"/>
          <w:lang w:bidi="ru-RU"/>
        </w:rPr>
        <w:t xml:space="preserve"> </w:t>
      </w:r>
      <w:r w:rsidRPr="003A5914">
        <w:rPr>
          <w:i/>
          <w:sz w:val="18"/>
          <w:szCs w:val="18"/>
          <w:lang w:bidi="ru-RU"/>
        </w:rPr>
        <w:t xml:space="preserve">2024  № </w:t>
      </w:r>
      <w:r w:rsidR="00993A40">
        <w:rPr>
          <w:i/>
          <w:sz w:val="18"/>
          <w:szCs w:val="18"/>
          <w:lang w:bidi="ru-RU"/>
        </w:rPr>
        <w:t>272 о/д</w:t>
      </w:r>
    </w:p>
    <w:p w:rsidR="00D87F74" w:rsidRPr="00D87F74" w:rsidRDefault="00D87F74" w:rsidP="00993A40">
      <w:pPr>
        <w:widowControl w:val="0"/>
        <w:spacing w:line="274" w:lineRule="exact"/>
        <w:ind w:left="0" w:firstLine="567"/>
        <w:jc w:val="center"/>
        <w:rPr>
          <w:sz w:val="18"/>
          <w:szCs w:val="18"/>
          <w:lang w:bidi="ru-RU"/>
        </w:rPr>
      </w:pPr>
    </w:p>
    <w:p w:rsidR="00D87F74" w:rsidRPr="00D87F74" w:rsidRDefault="00D87F74" w:rsidP="00993A40">
      <w:pPr>
        <w:widowControl w:val="0"/>
        <w:spacing w:line="274" w:lineRule="exact"/>
        <w:ind w:left="0" w:firstLine="567"/>
        <w:jc w:val="center"/>
        <w:rPr>
          <w:b/>
          <w:sz w:val="18"/>
          <w:szCs w:val="18"/>
          <w:lang w:bidi="ru-RU"/>
        </w:rPr>
      </w:pPr>
      <w:r w:rsidRPr="00D87F74">
        <w:rPr>
          <w:b/>
          <w:sz w:val="18"/>
          <w:szCs w:val="18"/>
          <w:lang w:bidi="ru-RU"/>
        </w:rPr>
        <w:t>АДМИНИСТРАТИВНЫЙ РЕГЛАМЕНТ</w:t>
      </w:r>
    </w:p>
    <w:p w:rsidR="00D87F74" w:rsidRPr="00D87F74" w:rsidRDefault="00D87F74" w:rsidP="00993A40">
      <w:pPr>
        <w:widowControl w:val="0"/>
        <w:spacing w:line="274" w:lineRule="exact"/>
        <w:ind w:left="0" w:firstLine="567"/>
        <w:jc w:val="center"/>
        <w:rPr>
          <w:b/>
          <w:sz w:val="18"/>
          <w:szCs w:val="18"/>
          <w:lang w:bidi="ru-RU"/>
        </w:rPr>
      </w:pPr>
      <w:r w:rsidRPr="00D87F74">
        <w:rPr>
          <w:b/>
          <w:sz w:val="18"/>
          <w:szCs w:val="18"/>
          <w:lang w:bidi="ru-RU"/>
        </w:rPr>
        <w:t>ПРЕДОСТАВЛЕНИЯ МУНИЦИПАЛЬНОЙ УСЛУГИ</w:t>
      </w:r>
    </w:p>
    <w:p w:rsidR="00D87F74" w:rsidRPr="00D87F74" w:rsidRDefault="00D87F74" w:rsidP="00993A40">
      <w:pPr>
        <w:widowControl w:val="0"/>
        <w:spacing w:line="274" w:lineRule="exact"/>
        <w:ind w:left="0" w:firstLine="567"/>
        <w:jc w:val="center"/>
        <w:rPr>
          <w:b/>
          <w:sz w:val="18"/>
          <w:szCs w:val="18"/>
          <w:lang w:bidi="ru-RU"/>
        </w:rPr>
      </w:pPr>
      <w:r w:rsidRPr="00D87F74">
        <w:rPr>
          <w:b/>
          <w:sz w:val="18"/>
          <w:szCs w:val="18"/>
          <w:lang w:bidi="ru-RU"/>
        </w:rPr>
        <w:t>«ПРИНЯТИЕ НА УЧЕТ ГРАЖДАН В КАЧЕСТВЕ НУЖДАЮЩИХСЯ В ЖИЛЫХ ПОМЕЩЕНИЯХ»</w:t>
      </w:r>
    </w:p>
    <w:p w:rsidR="00D87F74" w:rsidRPr="00D87F74" w:rsidRDefault="00D87F74" w:rsidP="003A5914">
      <w:pPr>
        <w:widowControl w:val="0"/>
        <w:spacing w:line="274" w:lineRule="exact"/>
        <w:ind w:left="0" w:firstLine="567"/>
        <w:rPr>
          <w:b/>
          <w:i/>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 xml:space="preserve">Раздел </w:t>
      </w:r>
      <w:r w:rsidRPr="00D87F74">
        <w:rPr>
          <w:b/>
          <w:bCs/>
          <w:sz w:val="18"/>
          <w:szCs w:val="18"/>
          <w:lang w:val="en-US" w:bidi="ru-RU"/>
        </w:rPr>
        <w:t>I</w:t>
      </w:r>
      <w:r w:rsidRPr="00D87F74">
        <w:rPr>
          <w:b/>
          <w:bCs/>
          <w:sz w:val="18"/>
          <w:szCs w:val="18"/>
          <w:lang w:bidi="ru-RU"/>
        </w:rPr>
        <w:t>. ОБЩИЕ ПОЛОЖЕНИЯ</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b/>
          <w:sz w:val="18"/>
          <w:szCs w:val="18"/>
          <w:lang w:bidi="ru-RU"/>
        </w:rPr>
      </w:pPr>
      <w:r w:rsidRPr="00D87F74">
        <w:rPr>
          <w:b/>
          <w:sz w:val="18"/>
          <w:szCs w:val="18"/>
          <w:lang w:bidi="ru-RU"/>
        </w:rPr>
        <w:t>Глава 1. ПРЕДМЕТ РЕГУЛИРОВАНИЯ АДМИНИСТРАТИВНОГО РЕГЛАМЕНТА</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i/>
          <w:sz w:val="18"/>
          <w:szCs w:val="18"/>
          <w:lang w:bidi="ru-RU"/>
        </w:rPr>
      </w:pPr>
      <w:proofErr w:type="gramStart"/>
      <w:r w:rsidRPr="00D87F74">
        <w:rPr>
          <w:sz w:val="18"/>
          <w:szCs w:val="18"/>
          <w:lang w:bidi="ru-RU"/>
        </w:rPr>
        <w:t>Административный регламент предоставления муниципальной услуги «Принятие на учет граждан в качестве нуждающихся в жилых помещениях»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решений о принятии граждан на учет, а так же снятии с учета в качестве нуждающихся в жилых помещениях на</w:t>
      </w:r>
      <w:proofErr w:type="gramEnd"/>
      <w:r w:rsidRPr="00D87F74">
        <w:rPr>
          <w:sz w:val="18"/>
          <w:szCs w:val="18"/>
          <w:lang w:bidi="ru-RU"/>
        </w:rPr>
        <w:t xml:space="preserve"> территории Хомутовского муниципального образования (далее – муниципальная услуга)</w:t>
      </w:r>
      <w:r w:rsidRPr="00D87F74">
        <w:rPr>
          <w:i/>
          <w:sz w:val="18"/>
          <w:szCs w:val="18"/>
          <w:lang w:bidi="ru-RU"/>
        </w:rPr>
        <w:t xml:space="preserve">. </w:t>
      </w:r>
      <w:proofErr w:type="gramStart"/>
      <w:r w:rsidRPr="00D87F74">
        <w:rPr>
          <w:sz w:val="18"/>
          <w:szCs w:val="18"/>
          <w:lang w:bidi="ru-RU"/>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 Федерального закона от 06 октября 2003 г. № 131-ФЗ «Об общих принципах организации местного самоуправления в Российской Федерации», закона Иркутской области от 03 ноября 2016 г. № 96-ОЗ</w:t>
      </w:r>
      <w:proofErr w:type="gramEnd"/>
      <w:r w:rsidRPr="00D87F74">
        <w:rPr>
          <w:sz w:val="18"/>
          <w:szCs w:val="18"/>
          <w:lang w:bidi="ru-RU"/>
        </w:rPr>
        <w:t xml:space="preserve"> «О закреплении за сельскими поселениями Иркутской области вопросов местного значения», Устава Хомутовского муниципального образования.</w:t>
      </w:r>
      <w:r w:rsidRPr="00D87F74">
        <w:rPr>
          <w:i/>
          <w:sz w:val="18"/>
          <w:szCs w:val="18"/>
          <w:lang w:bidi="ru-RU"/>
        </w:rPr>
        <w:t xml:space="preserve"> </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Глава 2. КРУГ ЗАЯВИТЕЛЕЙ</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FD0622">
      <w:pPr>
        <w:widowControl w:val="0"/>
        <w:numPr>
          <w:ilvl w:val="1"/>
          <w:numId w:val="20"/>
        </w:numPr>
        <w:spacing w:line="274" w:lineRule="exact"/>
        <w:ind w:left="142" w:firstLine="425"/>
        <w:rPr>
          <w:sz w:val="18"/>
          <w:szCs w:val="18"/>
          <w:lang w:bidi="ru-RU"/>
        </w:rPr>
      </w:pPr>
      <w:r w:rsidRPr="00D87F74">
        <w:rPr>
          <w:sz w:val="18"/>
          <w:szCs w:val="18"/>
          <w:lang w:bidi="ru-RU"/>
        </w:rPr>
        <w:t>За получением муниципальной услуги обращаются граждане, зарегистрированные и постоянно проживающие на территории Хомутовского муниципального образования и относящиеся к следующим категориям:</w:t>
      </w:r>
    </w:p>
    <w:p w:rsidR="00D87F74" w:rsidRPr="00D87F74" w:rsidRDefault="00D87F74" w:rsidP="00FD0622">
      <w:pPr>
        <w:widowControl w:val="0"/>
        <w:spacing w:line="274" w:lineRule="exact"/>
        <w:ind w:left="142" w:firstLine="425"/>
        <w:rPr>
          <w:sz w:val="18"/>
          <w:szCs w:val="18"/>
          <w:lang w:bidi="ru-RU"/>
        </w:rPr>
      </w:pPr>
      <w:bookmarkStart w:id="27" w:name="Par51"/>
      <w:bookmarkEnd w:id="27"/>
      <w:proofErr w:type="gramStart"/>
      <w:r w:rsidRPr="00D87F74">
        <w:rPr>
          <w:sz w:val="18"/>
          <w:szCs w:val="18"/>
          <w:lang w:bidi="ru-RU"/>
        </w:rPr>
        <w:t>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roofErr w:type="gramEnd"/>
    </w:p>
    <w:p w:rsidR="00D87F74" w:rsidRPr="00D87F74" w:rsidRDefault="00D87F74" w:rsidP="00FD0622">
      <w:pPr>
        <w:widowControl w:val="0"/>
        <w:spacing w:line="274" w:lineRule="exact"/>
        <w:ind w:left="142" w:firstLine="425"/>
        <w:rPr>
          <w:sz w:val="18"/>
          <w:szCs w:val="18"/>
          <w:lang w:bidi="ru-RU"/>
        </w:rPr>
      </w:pPr>
      <w:proofErr w:type="gramStart"/>
      <w:r w:rsidRPr="00D87F74">
        <w:rPr>
          <w:sz w:val="18"/>
          <w:szCs w:val="18"/>
          <w:lang w:bidi="ru-RU"/>
        </w:rPr>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roofErr w:type="gramEnd"/>
    </w:p>
    <w:p w:rsidR="00D87F74" w:rsidRPr="00D87F74" w:rsidRDefault="00D87F74" w:rsidP="00FD0622">
      <w:pPr>
        <w:widowControl w:val="0"/>
        <w:spacing w:line="274" w:lineRule="exact"/>
        <w:ind w:left="142" w:firstLine="425"/>
        <w:rPr>
          <w:sz w:val="18"/>
          <w:szCs w:val="18"/>
          <w:lang w:bidi="ru-RU"/>
        </w:rPr>
      </w:pPr>
      <w:proofErr w:type="gramStart"/>
      <w:r w:rsidRPr="00D87F74">
        <w:rPr>
          <w:sz w:val="18"/>
          <w:szCs w:val="18"/>
          <w:lang w:bidi="ru-RU"/>
        </w:rPr>
        <w:t xml:space="preserve">в)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 предоставляемых по договорам социального найма. </w:t>
      </w:r>
      <w:proofErr w:type="gramEnd"/>
    </w:p>
    <w:p w:rsidR="00D87F74" w:rsidRPr="00D87F74" w:rsidRDefault="00D87F74" w:rsidP="00FD0622">
      <w:pPr>
        <w:widowControl w:val="0"/>
        <w:numPr>
          <w:ilvl w:val="1"/>
          <w:numId w:val="20"/>
        </w:numPr>
        <w:spacing w:line="274" w:lineRule="exact"/>
        <w:ind w:left="142" w:firstLine="425"/>
        <w:rPr>
          <w:sz w:val="18"/>
          <w:szCs w:val="18"/>
          <w:lang w:bidi="ru-RU"/>
        </w:rPr>
      </w:pPr>
      <w:r w:rsidRPr="00D87F74">
        <w:rPr>
          <w:sz w:val="18"/>
          <w:szCs w:val="18"/>
          <w:lang w:bidi="ru-RU"/>
        </w:rPr>
        <w:t>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w:t>
      </w:r>
    </w:p>
    <w:p w:rsidR="00D87F74" w:rsidRPr="00D87F74" w:rsidRDefault="00D87F74" w:rsidP="00FD0622">
      <w:pPr>
        <w:widowControl w:val="0"/>
        <w:numPr>
          <w:ilvl w:val="1"/>
          <w:numId w:val="20"/>
        </w:numPr>
        <w:spacing w:line="274" w:lineRule="exact"/>
        <w:ind w:left="142" w:firstLineChars="253" w:firstLine="455"/>
        <w:rPr>
          <w:sz w:val="18"/>
          <w:szCs w:val="18"/>
          <w:lang w:bidi="ru-RU"/>
        </w:rPr>
      </w:pPr>
      <w:r w:rsidRPr="00D87F74">
        <w:rPr>
          <w:sz w:val="18"/>
          <w:szCs w:val="18"/>
          <w:lang w:bidi="ru-RU"/>
        </w:rPr>
        <w:t>В соответствии с Жилищным кодексом Российской Федерации гражданами, нуждающимися в жилых помещениях, признаются:</w:t>
      </w:r>
    </w:p>
    <w:p w:rsidR="00D87F74" w:rsidRPr="00D87F74" w:rsidRDefault="00D87F74" w:rsidP="00FD0622">
      <w:pPr>
        <w:widowControl w:val="0"/>
        <w:spacing w:line="274" w:lineRule="exact"/>
        <w:ind w:left="142" w:firstLine="425"/>
        <w:rPr>
          <w:sz w:val="18"/>
          <w:szCs w:val="18"/>
          <w:lang w:bidi="ru-RU"/>
        </w:rPr>
      </w:pPr>
      <w:r w:rsidRPr="00D87F74">
        <w:rPr>
          <w:sz w:val="18"/>
          <w:szCs w:val="18"/>
          <w:lang w:bidi="ru-RU"/>
        </w:rPr>
        <w:t>а)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D87F74" w:rsidRPr="00D87F74" w:rsidRDefault="00D87F74" w:rsidP="00FD0622">
      <w:pPr>
        <w:widowControl w:val="0"/>
        <w:spacing w:line="274" w:lineRule="exact"/>
        <w:ind w:left="142" w:firstLine="425"/>
        <w:rPr>
          <w:sz w:val="18"/>
          <w:szCs w:val="18"/>
          <w:lang w:bidi="ru-RU"/>
        </w:rPr>
      </w:pPr>
      <w:r w:rsidRPr="00D87F74">
        <w:rPr>
          <w:sz w:val="18"/>
          <w:szCs w:val="18"/>
          <w:lang w:bidi="ru-RU"/>
        </w:rPr>
        <w:t xml:space="preserve">б)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w:t>
      </w:r>
      <w:proofErr w:type="gramStart"/>
      <w:r w:rsidRPr="00D87F74">
        <w:rPr>
          <w:sz w:val="18"/>
          <w:szCs w:val="18"/>
          <w:lang w:bidi="ru-RU"/>
        </w:rPr>
        <w:t>менее учетной</w:t>
      </w:r>
      <w:proofErr w:type="gramEnd"/>
      <w:r w:rsidRPr="00D87F74">
        <w:rPr>
          <w:sz w:val="18"/>
          <w:szCs w:val="18"/>
          <w:lang w:bidi="ru-RU"/>
        </w:rPr>
        <w:t xml:space="preserve"> нормы;</w:t>
      </w:r>
    </w:p>
    <w:p w:rsidR="00D87F74" w:rsidRPr="00D87F74" w:rsidRDefault="00D87F74" w:rsidP="00FD0622">
      <w:pPr>
        <w:widowControl w:val="0"/>
        <w:spacing w:line="274" w:lineRule="exact"/>
        <w:ind w:left="142" w:firstLine="425"/>
        <w:rPr>
          <w:sz w:val="18"/>
          <w:szCs w:val="18"/>
          <w:lang w:bidi="ru-RU"/>
        </w:rPr>
      </w:pPr>
      <w:r w:rsidRPr="00D87F74">
        <w:rPr>
          <w:sz w:val="18"/>
          <w:szCs w:val="18"/>
          <w:lang w:bidi="ru-RU"/>
        </w:rPr>
        <w:t xml:space="preserve">в) </w:t>
      </w:r>
      <w:proofErr w:type="gramStart"/>
      <w:r w:rsidRPr="00D87F74">
        <w:rPr>
          <w:sz w:val="18"/>
          <w:szCs w:val="18"/>
          <w:lang w:bidi="ru-RU"/>
        </w:rPr>
        <w:t>проживающие</w:t>
      </w:r>
      <w:proofErr w:type="gramEnd"/>
      <w:r w:rsidRPr="00D87F74">
        <w:rPr>
          <w:sz w:val="18"/>
          <w:szCs w:val="18"/>
          <w:lang w:bidi="ru-RU"/>
        </w:rPr>
        <w:t xml:space="preserve"> в помещении, не отвечающем установленным для жилых помещений требованиям;</w:t>
      </w:r>
    </w:p>
    <w:p w:rsidR="00D87F74" w:rsidRPr="00D87F74" w:rsidRDefault="00D87F74" w:rsidP="00FD0622">
      <w:pPr>
        <w:widowControl w:val="0"/>
        <w:spacing w:line="274" w:lineRule="exact"/>
        <w:ind w:left="0" w:firstLine="567"/>
        <w:rPr>
          <w:sz w:val="18"/>
          <w:szCs w:val="18"/>
          <w:lang w:bidi="ru-RU"/>
        </w:rPr>
      </w:pPr>
      <w:proofErr w:type="gramStart"/>
      <w:r w:rsidRPr="00D87F74">
        <w:rPr>
          <w:sz w:val="18"/>
          <w:szCs w:val="18"/>
          <w:lang w:bidi="ru-RU"/>
        </w:rPr>
        <w:t xml:space="preserve">г)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w:t>
      </w:r>
      <w:r w:rsidRPr="00D87F74">
        <w:rPr>
          <w:sz w:val="18"/>
          <w:szCs w:val="18"/>
          <w:lang w:bidi="ru-RU"/>
        </w:rPr>
        <w:lastRenderedPageBreak/>
        <w:t>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w:t>
      </w:r>
      <w:proofErr w:type="gramEnd"/>
      <w:r w:rsidRPr="00D87F74">
        <w:rPr>
          <w:sz w:val="18"/>
          <w:szCs w:val="18"/>
          <w:lang w:bidi="ru-RU"/>
        </w:rPr>
        <w:t>,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D87F74" w:rsidRPr="00D87F74" w:rsidRDefault="00D87F74" w:rsidP="00FD0622">
      <w:pPr>
        <w:widowControl w:val="0"/>
        <w:numPr>
          <w:ilvl w:val="1"/>
          <w:numId w:val="20"/>
        </w:numPr>
        <w:spacing w:line="274" w:lineRule="exact"/>
        <w:ind w:left="0" w:firstLineChars="253" w:firstLine="455"/>
        <w:rPr>
          <w:sz w:val="18"/>
          <w:szCs w:val="18"/>
          <w:lang w:bidi="ru-RU"/>
        </w:rPr>
      </w:pPr>
      <w:r w:rsidRPr="00D87F74">
        <w:rPr>
          <w:sz w:val="18"/>
          <w:szCs w:val="18"/>
          <w:lang w:bidi="ru-RU"/>
        </w:rPr>
        <w:t>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б) гражданам, страдающим тяжелыми формами хронических заболеваний, в соответствии с подпунктом «г» пункта 2.3 настоящего административного регламента.</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Глава 3. ТРЕБОВАНИЯ К ПОРЯДКУ ИНФОРМИРОВАНИЯ О ПРЕДОСТАВЛЕНИИ МУНИЦИПАЛЬНОЙ УСЛУГИ</w:t>
      </w:r>
    </w:p>
    <w:p w:rsidR="00D87F74" w:rsidRPr="00D87F74" w:rsidRDefault="00D87F74" w:rsidP="003A5914">
      <w:pPr>
        <w:widowControl w:val="0"/>
        <w:spacing w:line="274" w:lineRule="exact"/>
        <w:ind w:left="0" w:firstLine="567"/>
        <w:rPr>
          <w:b/>
          <w:sz w:val="18"/>
          <w:szCs w:val="18"/>
          <w:lang w:bidi="ru-RU"/>
        </w:rPr>
      </w:pPr>
    </w:p>
    <w:p w:rsidR="00D87F74" w:rsidRPr="00D87F74" w:rsidRDefault="00C00B57" w:rsidP="00FD0622">
      <w:pPr>
        <w:widowControl w:val="0"/>
        <w:numPr>
          <w:ilvl w:val="1"/>
          <w:numId w:val="21"/>
        </w:numPr>
        <w:spacing w:line="274" w:lineRule="exact"/>
        <w:ind w:left="0" w:firstLine="567"/>
        <w:rPr>
          <w:sz w:val="18"/>
          <w:szCs w:val="18"/>
          <w:lang w:bidi="ru-RU"/>
        </w:rPr>
      </w:pPr>
      <w:r>
        <w:rPr>
          <w:sz w:val="18"/>
          <w:szCs w:val="18"/>
          <w:lang w:bidi="ru-RU"/>
        </w:rPr>
        <w:t xml:space="preserve"> </w:t>
      </w:r>
      <w:r w:rsidR="00D87F74" w:rsidRPr="00D87F74">
        <w:rPr>
          <w:sz w:val="18"/>
          <w:szCs w:val="18"/>
          <w:lang w:bidi="ru-RU"/>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Хомутовского муниципального образования</w:t>
      </w:r>
      <w:r w:rsidR="00D87F74" w:rsidRPr="00D87F74">
        <w:rPr>
          <w:i/>
          <w:iCs/>
          <w:sz w:val="18"/>
          <w:szCs w:val="18"/>
          <w:lang w:bidi="ru-RU"/>
        </w:rPr>
        <w:t xml:space="preserve"> </w:t>
      </w:r>
      <w:r w:rsidR="00D87F74" w:rsidRPr="00D87F74">
        <w:rPr>
          <w:sz w:val="18"/>
          <w:szCs w:val="18"/>
          <w:lang w:bidi="ru-RU"/>
        </w:rPr>
        <w:t>(далее – уполномоченный орган).</w:t>
      </w:r>
    </w:p>
    <w:p w:rsidR="00D87F74" w:rsidRPr="00D87F74" w:rsidRDefault="00D87F74" w:rsidP="00FD0622">
      <w:pPr>
        <w:widowControl w:val="0"/>
        <w:numPr>
          <w:ilvl w:val="1"/>
          <w:numId w:val="21"/>
        </w:numPr>
        <w:spacing w:line="274" w:lineRule="exact"/>
        <w:ind w:left="0" w:firstLine="567"/>
        <w:rPr>
          <w:sz w:val="18"/>
          <w:szCs w:val="18"/>
          <w:lang w:bidi="ru-RU"/>
        </w:rPr>
      </w:pPr>
      <w:r w:rsidRPr="00D87F74">
        <w:rPr>
          <w:sz w:val="18"/>
          <w:szCs w:val="18"/>
          <w:lang w:bidi="ru-RU"/>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87F74" w:rsidRPr="00D87F74" w:rsidRDefault="00D87F74" w:rsidP="00FD0622">
      <w:pPr>
        <w:widowControl w:val="0"/>
        <w:numPr>
          <w:ilvl w:val="1"/>
          <w:numId w:val="21"/>
        </w:numPr>
        <w:spacing w:line="274" w:lineRule="exact"/>
        <w:ind w:left="0" w:firstLine="567"/>
        <w:rPr>
          <w:sz w:val="18"/>
          <w:szCs w:val="18"/>
          <w:lang w:bidi="ru-RU"/>
        </w:rPr>
      </w:pPr>
      <w:r w:rsidRPr="00D87F74">
        <w:rPr>
          <w:sz w:val="18"/>
          <w:szCs w:val="18"/>
          <w:lang w:bidi="ru-RU"/>
        </w:rPr>
        <w:t>Информация предоставляется:</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а) при личном контакте с заявителями;</w:t>
      </w:r>
    </w:p>
    <w:p w:rsidR="00D87F74" w:rsidRPr="00D87F74" w:rsidRDefault="00D87F74" w:rsidP="00FD0622">
      <w:pPr>
        <w:widowControl w:val="0"/>
        <w:spacing w:line="274" w:lineRule="exact"/>
        <w:ind w:left="0" w:firstLine="567"/>
        <w:rPr>
          <w:sz w:val="18"/>
          <w:szCs w:val="18"/>
          <w:lang w:bidi="ru-RU"/>
        </w:rPr>
      </w:pPr>
      <w:proofErr w:type="gramStart"/>
      <w:r w:rsidRPr="00D87F74">
        <w:rPr>
          <w:sz w:val="18"/>
          <w:szCs w:val="18"/>
          <w:lang w:bidi="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https://khomutovo.tmweb.ru/, МФЦ, а также через Федеральную государственную информационную систему «Единый портал государственных и муниципальных услуг (функций)» (www.gosuslugi.ru),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w:t>
      </w:r>
      <w:proofErr w:type="gramEnd"/>
      <w:r w:rsidRPr="00D87F74">
        <w:rPr>
          <w:sz w:val="18"/>
          <w:szCs w:val="18"/>
          <w:lang w:bidi="ru-RU"/>
        </w:rPr>
        <w:t>://38.gosuslugi.ru (далее – Портал);</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в) посредством размещения информации на информационных стендах;</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г) письменно, в случае письменного обращения заявителя.</w:t>
      </w:r>
    </w:p>
    <w:p w:rsidR="00D87F74" w:rsidRPr="00D87F74" w:rsidRDefault="00D87F74" w:rsidP="00FD0622">
      <w:pPr>
        <w:widowControl w:val="0"/>
        <w:numPr>
          <w:ilvl w:val="1"/>
          <w:numId w:val="21"/>
        </w:numPr>
        <w:spacing w:line="274" w:lineRule="exact"/>
        <w:ind w:left="0" w:firstLine="567"/>
        <w:rPr>
          <w:sz w:val="18"/>
          <w:szCs w:val="18"/>
          <w:lang w:bidi="ru-RU"/>
        </w:rPr>
      </w:pPr>
      <w:r w:rsidRPr="00D87F74">
        <w:rPr>
          <w:sz w:val="18"/>
          <w:szCs w:val="18"/>
          <w:lang w:bidi="ru-RU"/>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D87F74" w:rsidRPr="00D87F74" w:rsidRDefault="00D87F74" w:rsidP="00FD0622">
      <w:pPr>
        <w:widowControl w:val="0"/>
        <w:numPr>
          <w:ilvl w:val="1"/>
          <w:numId w:val="21"/>
        </w:numPr>
        <w:spacing w:line="274" w:lineRule="exact"/>
        <w:ind w:left="0" w:firstLine="567"/>
        <w:rPr>
          <w:sz w:val="18"/>
          <w:szCs w:val="18"/>
          <w:lang w:bidi="ru-RU"/>
        </w:rPr>
      </w:pPr>
      <w:r w:rsidRPr="00D87F74">
        <w:rPr>
          <w:sz w:val="18"/>
          <w:szCs w:val="18"/>
          <w:lang w:bidi="ru-RU"/>
        </w:rPr>
        <w:t>Должностные лица уполномоченного органа предоставляют информацию по следующим вопросам:</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б) о порядке предоставления муниципальной услуги и ходе предоставления муниципальной услуги;</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в) о перечне документов, необходимых для предоставления муниципальной услуги;</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г) о времени приема документов, необходимых для предоставления муниципальной услуги;</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д) о сроке предоставления муниципальной услуги;</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е) об основаниях отказа в приеме заявления и документов, необходимых для предоставления муниципальной услуги;</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ж) об основаниях отказа в предоставлении муниципальной услуги;</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з) о порядке досудебного (внесудебного)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roofErr w:type="gramStart"/>
      <w:r w:rsidRPr="00D87F74">
        <w:rPr>
          <w:sz w:val="18"/>
          <w:szCs w:val="18"/>
          <w:lang w:bidi="ru-RU"/>
        </w:rPr>
        <w:t xml:space="preserve"> ,</w:t>
      </w:r>
      <w:proofErr w:type="gramEnd"/>
      <w:r w:rsidRPr="00D87F74">
        <w:rPr>
          <w:sz w:val="18"/>
          <w:szCs w:val="18"/>
          <w:lang w:bidi="ru-RU"/>
        </w:rPr>
        <w:t xml:space="preserve">            осуществляется бесплатно.</w:t>
      </w:r>
    </w:p>
    <w:p w:rsidR="00D87F74" w:rsidRPr="00D87F74" w:rsidRDefault="00D87F74" w:rsidP="00FD0622">
      <w:pPr>
        <w:widowControl w:val="0"/>
        <w:numPr>
          <w:ilvl w:val="1"/>
          <w:numId w:val="21"/>
        </w:numPr>
        <w:spacing w:line="274" w:lineRule="exact"/>
        <w:ind w:left="0" w:firstLine="567"/>
        <w:rPr>
          <w:sz w:val="18"/>
          <w:szCs w:val="18"/>
          <w:lang w:bidi="ru-RU"/>
        </w:rPr>
      </w:pPr>
      <w:r w:rsidRPr="00D87F74">
        <w:rPr>
          <w:sz w:val="18"/>
          <w:szCs w:val="18"/>
          <w:lang w:bidi="ru-RU"/>
        </w:rPr>
        <w:t>Основными требованиями при предоставлении информации являются:</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а) актуальность;</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б) своевременность;</w:t>
      </w:r>
    </w:p>
    <w:p w:rsidR="00D87F74" w:rsidRPr="00D87F74" w:rsidRDefault="00D87F74" w:rsidP="00FD0622">
      <w:pPr>
        <w:widowControl w:val="0"/>
        <w:spacing w:line="274" w:lineRule="exact"/>
        <w:ind w:left="0" w:firstLine="567"/>
        <w:rPr>
          <w:sz w:val="18"/>
          <w:szCs w:val="18"/>
          <w:lang w:bidi="ru-RU"/>
        </w:rPr>
      </w:pPr>
      <w:r w:rsidRPr="00D87F74">
        <w:rPr>
          <w:sz w:val="18"/>
          <w:szCs w:val="18"/>
          <w:lang w:bidi="ru-RU"/>
        </w:rPr>
        <w:t>в) четкость и доступность в изложении информации;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г) полнота информации;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д) соответствие информации требованиям законодательства.</w:t>
      </w:r>
    </w:p>
    <w:p w:rsidR="00D87F74" w:rsidRPr="00D87F74" w:rsidRDefault="00D87F74" w:rsidP="003A5914">
      <w:pPr>
        <w:widowControl w:val="0"/>
        <w:numPr>
          <w:ilvl w:val="1"/>
          <w:numId w:val="21"/>
        </w:numPr>
        <w:spacing w:line="274" w:lineRule="exact"/>
        <w:ind w:firstLine="567"/>
        <w:rPr>
          <w:sz w:val="18"/>
          <w:szCs w:val="18"/>
          <w:lang w:bidi="ru-RU"/>
        </w:rPr>
      </w:pPr>
      <w:r w:rsidRPr="00D87F74">
        <w:rPr>
          <w:sz w:val="18"/>
          <w:szCs w:val="18"/>
          <w:lang w:bidi="ru-RU"/>
        </w:rPr>
        <w:lastRenderedPageBreak/>
        <w:t>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D87F74" w:rsidRPr="00D87F74" w:rsidRDefault="00D87F74" w:rsidP="003A5914">
      <w:pPr>
        <w:widowControl w:val="0"/>
        <w:numPr>
          <w:ilvl w:val="1"/>
          <w:numId w:val="21"/>
        </w:numPr>
        <w:spacing w:line="274" w:lineRule="exact"/>
        <w:ind w:firstLine="567"/>
        <w:rPr>
          <w:sz w:val="18"/>
          <w:szCs w:val="18"/>
          <w:lang w:bidi="ru-RU"/>
        </w:rPr>
      </w:pPr>
      <w:r w:rsidRPr="00D87F74">
        <w:rPr>
          <w:sz w:val="18"/>
          <w:szCs w:val="18"/>
          <w:lang w:bidi="ru-RU"/>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Продолжительность информирования по телефону не должна превышать 10 минут.</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Если подготовка ответа требует продолжительного времени, он предлагает Заявителю один из следующих вариантов дальнейших действий:</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а) изложить обращение в письменной форме; </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б) назначить другое время для консультаций.</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87F74" w:rsidRPr="00D87F74" w:rsidRDefault="00D87F74" w:rsidP="003A5914">
      <w:pPr>
        <w:widowControl w:val="0"/>
        <w:numPr>
          <w:ilvl w:val="1"/>
          <w:numId w:val="21"/>
        </w:numPr>
        <w:spacing w:line="274" w:lineRule="exact"/>
        <w:ind w:firstLine="567"/>
        <w:rPr>
          <w:sz w:val="18"/>
          <w:szCs w:val="18"/>
          <w:lang w:bidi="ru-RU"/>
        </w:rPr>
      </w:pPr>
      <w:r w:rsidRPr="00D87F74">
        <w:rPr>
          <w:sz w:val="18"/>
          <w:szCs w:val="18"/>
          <w:lang w:bidi="ru-RU"/>
        </w:rPr>
        <w:t>Информирование осуществляется в соответствии с графиком приема граждан.</w:t>
      </w:r>
    </w:p>
    <w:p w:rsidR="00D87F74" w:rsidRPr="00D87F74" w:rsidRDefault="00D87F74" w:rsidP="003A5914">
      <w:pPr>
        <w:widowControl w:val="0"/>
        <w:numPr>
          <w:ilvl w:val="1"/>
          <w:numId w:val="21"/>
        </w:numPr>
        <w:spacing w:line="274" w:lineRule="exact"/>
        <w:ind w:firstLine="567"/>
        <w:rPr>
          <w:sz w:val="18"/>
          <w:szCs w:val="18"/>
          <w:lang w:bidi="ru-RU"/>
        </w:rPr>
      </w:pPr>
      <w:r w:rsidRPr="00D87F74">
        <w:rPr>
          <w:sz w:val="18"/>
          <w:szCs w:val="18"/>
          <w:lang w:bidi="ru-RU"/>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3.5.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D87F74" w:rsidRPr="00D87F74" w:rsidRDefault="00D87F74" w:rsidP="003A5914">
      <w:pPr>
        <w:widowControl w:val="0"/>
        <w:numPr>
          <w:ilvl w:val="1"/>
          <w:numId w:val="21"/>
        </w:numPr>
        <w:spacing w:line="274" w:lineRule="exact"/>
        <w:ind w:firstLine="567"/>
        <w:rPr>
          <w:sz w:val="18"/>
          <w:szCs w:val="18"/>
          <w:lang w:bidi="ru-RU"/>
        </w:rPr>
      </w:pPr>
      <w:r w:rsidRPr="00D87F74">
        <w:rPr>
          <w:sz w:val="18"/>
          <w:szCs w:val="18"/>
          <w:lang w:bidi="ru-RU"/>
        </w:rPr>
        <w:t>На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D87F74" w:rsidRPr="00D87F74" w:rsidRDefault="00D87F74" w:rsidP="003A5914">
      <w:pPr>
        <w:widowControl w:val="0"/>
        <w:spacing w:line="274" w:lineRule="exact"/>
        <w:ind w:left="0" w:firstLine="567"/>
        <w:rPr>
          <w:sz w:val="18"/>
          <w:szCs w:val="18"/>
          <w:lang w:bidi="ru-RU"/>
        </w:rPr>
      </w:pPr>
      <w:proofErr w:type="gramStart"/>
      <w:r w:rsidRPr="00D87F74">
        <w:rPr>
          <w:sz w:val="18"/>
          <w:szCs w:val="1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D87F74" w:rsidRPr="00D87F74" w:rsidRDefault="00D87F74" w:rsidP="003A5914">
      <w:pPr>
        <w:widowControl w:val="0"/>
        <w:numPr>
          <w:ilvl w:val="1"/>
          <w:numId w:val="21"/>
        </w:numPr>
        <w:spacing w:line="274" w:lineRule="exact"/>
        <w:ind w:firstLine="567"/>
        <w:rPr>
          <w:sz w:val="18"/>
          <w:szCs w:val="18"/>
          <w:lang w:bidi="ru-RU"/>
        </w:rPr>
      </w:pPr>
      <w:r w:rsidRPr="00D87F74">
        <w:rPr>
          <w:sz w:val="18"/>
          <w:szCs w:val="18"/>
          <w:lang w:bidi="ru-RU"/>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1) список документов для получения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 о сроках предоставления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3) извлечения из административного регламента: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а) об основаниях отказа в предоставлении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б) об описании конечного результата предоставления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5) перечень нормативных правовых актов, регулирующих отношения, возникающие в связи с предоставлением муниципальной услуги.</w:t>
      </w:r>
    </w:p>
    <w:p w:rsidR="00D87F74" w:rsidRPr="00D87F74" w:rsidRDefault="00D87F74" w:rsidP="003A5914">
      <w:pPr>
        <w:widowControl w:val="0"/>
        <w:numPr>
          <w:ilvl w:val="1"/>
          <w:numId w:val="21"/>
        </w:numPr>
        <w:spacing w:line="274" w:lineRule="exact"/>
        <w:ind w:firstLine="567"/>
        <w:rPr>
          <w:sz w:val="18"/>
          <w:szCs w:val="18"/>
          <w:lang w:bidi="ru-RU"/>
        </w:rPr>
      </w:pPr>
      <w:r w:rsidRPr="00D87F74">
        <w:rPr>
          <w:sz w:val="18"/>
          <w:szCs w:val="18"/>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Портале, а также в соответствующем структурном подразделении уполномоченного органа при обращении заявителя лично, по телефону или посредством электронной почты.</w:t>
      </w:r>
    </w:p>
    <w:p w:rsidR="00D87F74" w:rsidRPr="00D87F74" w:rsidRDefault="00D87F74" w:rsidP="003A5914">
      <w:pPr>
        <w:widowControl w:val="0"/>
        <w:numPr>
          <w:ilvl w:val="1"/>
          <w:numId w:val="21"/>
        </w:numPr>
        <w:spacing w:line="274" w:lineRule="exact"/>
        <w:ind w:firstLine="567"/>
        <w:rPr>
          <w:sz w:val="18"/>
          <w:szCs w:val="18"/>
          <w:lang w:bidi="ru-RU"/>
        </w:rPr>
      </w:pPr>
      <w:r w:rsidRPr="00D87F74">
        <w:rPr>
          <w:sz w:val="18"/>
          <w:szCs w:val="18"/>
          <w:lang w:bidi="ru-RU"/>
        </w:rPr>
        <w:t>Информация об уполномоченном органе:</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а) место нахождения: Иркутская область, Иркутский район, село Хомутово, ул. Кирова, д. 7а;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б) телефон: 8(3952) 696-219; </w:t>
      </w:r>
    </w:p>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lastRenderedPageBreak/>
        <w:t>в) почтовый адрес для направления документов и обращений: 664540, Иркутская область, Иркутский район, с. Хомутово, ул. Кирова, д. 7а;</w:t>
      </w:r>
    </w:p>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г) официальный сайт в информационно-телекоммуникационной сети «Интернет» – https://khomutovo.tmweb.ru/;</w:t>
      </w:r>
    </w:p>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 xml:space="preserve">д) адрес электронной почты: </w:t>
      </w:r>
      <w:proofErr w:type="spellStart"/>
      <w:r w:rsidRPr="00D87F74">
        <w:rPr>
          <w:sz w:val="18"/>
          <w:szCs w:val="18"/>
          <w:lang w:val="en-US" w:bidi="ru-RU"/>
        </w:rPr>
        <w:t>Admkhom</w:t>
      </w:r>
      <w:proofErr w:type="spellEnd"/>
      <w:r w:rsidRPr="00D87F74">
        <w:rPr>
          <w:sz w:val="18"/>
          <w:szCs w:val="18"/>
          <w:lang w:bidi="ru-RU"/>
        </w:rPr>
        <w:t>@</w:t>
      </w:r>
      <w:proofErr w:type="spellStart"/>
      <w:r w:rsidRPr="00D87F74">
        <w:rPr>
          <w:sz w:val="18"/>
          <w:szCs w:val="18"/>
          <w:lang w:val="en-US" w:bidi="ru-RU"/>
        </w:rPr>
        <w:t>yandex</w:t>
      </w:r>
      <w:proofErr w:type="spellEnd"/>
      <w:r w:rsidRPr="00D87F74">
        <w:rPr>
          <w:sz w:val="18"/>
          <w:szCs w:val="18"/>
          <w:lang w:bidi="ru-RU"/>
        </w:rPr>
        <w:t>.</w:t>
      </w:r>
      <w:proofErr w:type="spellStart"/>
      <w:r w:rsidRPr="00D87F74">
        <w:rPr>
          <w:sz w:val="18"/>
          <w:szCs w:val="18"/>
          <w:lang w:bidi="ru-RU"/>
        </w:rPr>
        <w:t>ru</w:t>
      </w:r>
      <w:proofErr w:type="spellEnd"/>
      <w:r w:rsidRPr="00D87F74">
        <w:rPr>
          <w:sz w:val="18"/>
          <w:szCs w:val="18"/>
          <w:lang w:bidi="ru-RU"/>
        </w:rPr>
        <w:t>.</w:t>
      </w:r>
    </w:p>
    <w:p w:rsidR="00D87F74" w:rsidRPr="00D87F74" w:rsidRDefault="00D87F74" w:rsidP="00C00B57">
      <w:pPr>
        <w:widowControl w:val="0"/>
        <w:numPr>
          <w:ilvl w:val="1"/>
          <w:numId w:val="21"/>
        </w:numPr>
        <w:spacing w:line="274" w:lineRule="exact"/>
        <w:ind w:firstLine="567"/>
        <w:rPr>
          <w:sz w:val="18"/>
          <w:szCs w:val="18"/>
          <w:lang w:bidi="ru-RU"/>
        </w:rPr>
      </w:pPr>
      <w:r w:rsidRPr="00D87F74">
        <w:rPr>
          <w:sz w:val="18"/>
          <w:szCs w:val="18"/>
          <w:lang w:bidi="ru-RU"/>
        </w:rPr>
        <w:t xml:space="preserve"> График приема заявителей в уполномоченном органе</w:t>
      </w:r>
      <w:r w:rsidRPr="00D87F74">
        <w:rPr>
          <w:i/>
          <w:iCs/>
          <w:sz w:val="18"/>
          <w:szCs w:val="18"/>
          <w:lang w:bidi="ru-RU"/>
        </w:rP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D87F74" w:rsidRPr="00D87F74" w:rsidTr="00D87F74">
        <w:tc>
          <w:tcPr>
            <w:tcW w:w="3115" w:type="dxa"/>
            <w:hideMark/>
          </w:tcPr>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Понедельник</w:t>
            </w:r>
          </w:p>
        </w:tc>
        <w:tc>
          <w:tcPr>
            <w:tcW w:w="2555" w:type="dxa"/>
            <w:hideMark/>
          </w:tcPr>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8.00 – 17.00</w:t>
            </w:r>
          </w:p>
        </w:tc>
        <w:tc>
          <w:tcPr>
            <w:tcW w:w="3675" w:type="dxa"/>
            <w:hideMark/>
          </w:tcPr>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(перерыв 12.00 – 13.00)</w:t>
            </w:r>
          </w:p>
        </w:tc>
      </w:tr>
      <w:tr w:rsidR="00D87F74" w:rsidRPr="00D87F74" w:rsidTr="00D87F74">
        <w:trPr>
          <w:trHeight w:val="160"/>
        </w:trPr>
        <w:tc>
          <w:tcPr>
            <w:tcW w:w="3115" w:type="dxa"/>
            <w:hideMark/>
          </w:tcPr>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Вторник</w:t>
            </w:r>
          </w:p>
        </w:tc>
        <w:tc>
          <w:tcPr>
            <w:tcW w:w="2555" w:type="dxa"/>
            <w:hideMark/>
          </w:tcPr>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8.00 – 12.00</w:t>
            </w:r>
          </w:p>
        </w:tc>
        <w:tc>
          <w:tcPr>
            <w:tcW w:w="3675" w:type="dxa"/>
          </w:tcPr>
          <w:p w:rsidR="00D87F74" w:rsidRPr="00D87F74" w:rsidRDefault="00D87F74" w:rsidP="00C00B57">
            <w:pPr>
              <w:widowControl w:val="0"/>
              <w:spacing w:line="274" w:lineRule="exact"/>
              <w:ind w:left="0" w:firstLine="567"/>
              <w:rPr>
                <w:sz w:val="18"/>
                <w:szCs w:val="18"/>
                <w:lang w:bidi="ru-RU"/>
              </w:rPr>
            </w:pPr>
          </w:p>
        </w:tc>
      </w:tr>
      <w:tr w:rsidR="00D87F74" w:rsidRPr="00D87F74" w:rsidTr="00D87F74">
        <w:tc>
          <w:tcPr>
            <w:tcW w:w="3115" w:type="dxa"/>
            <w:hideMark/>
          </w:tcPr>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Среда</w:t>
            </w:r>
          </w:p>
        </w:tc>
        <w:tc>
          <w:tcPr>
            <w:tcW w:w="2555" w:type="dxa"/>
            <w:hideMark/>
          </w:tcPr>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Выездной день</w:t>
            </w:r>
          </w:p>
        </w:tc>
        <w:tc>
          <w:tcPr>
            <w:tcW w:w="3675" w:type="dxa"/>
          </w:tcPr>
          <w:p w:rsidR="00D87F74" w:rsidRPr="00D87F74" w:rsidRDefault="00D87F74" w:rsidP="00C00B57">
            <w:pPr>
              <w:widowControl w:val="0"/>
              <w:spacing w:line="274" w:lineRule="exact"/>
              <w:ind w:left="0" w:firstLine="567"/>
              <w:rPr>
                <w:sz w:val="18"/>
                <w:szCs w:val="18"/>
                <w:lang w:bidi="ru-RU"/>
              </w:rPr>
            </w:pPr>
          </w:p>
        </w:tc>
      </w:tr>
      <w:tr w:rsidR="00D87F74" w:rsidRPr="00D87F74" w:rsidTr="00D87F74">
        <w:tc>
          <w:tcPr>
            <w:tcW w:w="3115" w:type="dxa"/>
            <w:hideMark/>
          </w:tcPr>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Четверг</w:t>
            </w:r>
          </w:p>
        </w:tc>
        <w:tc>
          <w:tcPr>
            <w:tcW w:w="2555" w:type="dxa"/>
            <w:hideMark/>
          </w:tcPr>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8.00 – 17.00</w:t>
            </w:r>
          </w:p>
        </w:tc>
        <w:tc>
          <w:tcPr>
            <w:tcW w:w="3675" w:type="dxa"/>
          </w:tcPr>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(перерыв 12.00 – 13.00)</w:t>
            </w:r>
          </w:p>
        </w:tc>
      </w:tr>
      <w:tr w:rsidR="00D87F74" w:rsidRPr="00D87F74" w:rsidTr="00D87F74">
        <w:tc>
          <w:tcPr>
            <w:tcW w:w="3115" w:type="dxa"/>
            <w:hideMark/>
          </w:tcPr>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Пятница</w:t>
            </w:r>
          </w:p>
        </w:tc>
        <w:tc>
          <w:tcPr>
            <w:tcW w:w="2555" w:type="dxa"/>
            <w:hideMark/>
          </w:tcPr>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8.00 – 12.00</w:t>
            </w:r>
          </w:p>
        </w:tc>
        <w:tc>
          <w:tcPr>
            <w:tcW w:w="3675" w:type="dxa"/>
          </w:tcPr>
          <w:p w:rsidR="00D87F74" w:rsidRPr="00D87F74" w:rsidRDefault="00D87F74" w:rsidP="00C00B57">
            <w:pPr>
              <w:widowControl w:val="0"/>
              <w:spacing w:line="274" w:lineRule="exact"/>
              <w:ind w:left="0" w:firstLine="567"/>
              <w:rPr>
                <w:sz w:val="18"/>
                <w:szCs w:val="18"/>
                <w:lang w:bidi="ru-RU"/>
              </w:rPr>
            </w:pPr>
          </w:p>
        </w:tc>
      </w:tr>
    </w:tbl>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Суббота, воскресенье – выходные дни.</w:t>
      </w:r>
    </w:p>
    <w:p w:rsidR="00D87F74" w:rsidRPr="00D87F74" w:rsidRDefault="00D87F74" w:rsidP="00C00B57">
      <w:pPr>
        <w:widowControl w:val="0"/>
        <w:numPr>
          <w:ilvl w:val="1"/>
          <w:numId w:val="21"/>
        </w:numPr>
        <w:spacing w:line="274" w:lineRule="exact"/>
        <w:ind w:firstLine="567"/>
        <w:rPr>
          <w:sz w:val="18"/>
          <w:szCs w:val="18"/>
          <w:lang w:bidi="ru-RU"/>
        </w:rPr>
      </w:pPr>
      <w:r w:rsidRPr="00D87F74">
        <w:rPr>
          <w:sz w:val="18"/>
          <w:szCs w:val="18"/>
          <w:lang w:bidi="ru-RU"/>
        </w:rPr>
        <w:t xml:space="preserve"> Прием заявителей руководителем уполномоченного органа проводится по предварительной записи, которая осуществляется по телефону 696-219.  </w:t>
      </w:r>
    </w:p>
    <w:p w:rsidR="00D87F74" w:rsidRPr="00D87F74" w:rsidRDefault="00D87F74" w:rsidP="00C00B57">
      <w:pPr>
        <w:widowControl w:val="0"/>
        <w:numPr>
          <w:ilvl w:val="1"/>
          <w:numId w:val="21"/>
        </w:numPr>
        <w:spacing w:line="274" w:lineRule="exact"/>
        <w:ind w:firstLine="567"/>
        <w:rPr>
          <w:sz w:val="18"/>
          <w:szCs w:val="18"/>
          <w:lang w:bidi="ru-RU"/>
        </w:rPr>
      </w:pPr>
      <w:r w:rsidRPr="00D87F74">
        <w:rPr>
          <w:sz w:val="18"/>
          <w:szCs w:val="18"/>
          <w:lang w:bidi="ru-RU"/>
        </w:rPr>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rsidR="00D87F74" w:rsidRPr="00D87F74" w:rsidRDefault="00D87F74" w:rsidP="00C00B57">
      <w:pPr>
        <w:widowControl w:val="0"/>
        <w:numPr>
          <w:ilvl w:val="1"/>
          <w:numId w:val="21"/>
        </w:numPr>
        <w:spacing w:line="274" w:lineRule="exact"/>
        <w:ind w:firstLine="567"/>
        <w:rPr>
          <w:sz w:val="18"/>
          <w:szCs w:val="18"/>
          <w:lang w:bidi="ru-RU"/>
        </w:rPr>
      </w:pPr>
      <w:r w:rsidRPr="00D87F74">
        <w:rPr>
          <w:sz w:val="18"/>
          <w:szCs w:val="18"/>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87F74" w:rsidRPr="00D87F74" w:rsidRDefault="00D87F74" w:rsidP="00C00B57">
      <w:pPr>
        <w:widowControl w:val="0"/>
        <w:spacing w:line="274" w:lineRule="exact"/>
        <w:ind w:left="0" w:firstLine="567"/>
        <w:rPr>
          <w:sz w:val="18"/>
          <w:szCs w:val="18"/>
          <w:lang w:bidi="ru-RU"/>
        </w:rPr>
      </w:pPr>
    </w:p>
    <w:p w:rsidR="00D87F74" w:rsidRPr="00D87F74" w:rsidRDefault="00D87F74" w:rsidP="00C00B57">
      <w:pPr>
        <w:widowControl w:val="0"/>
        <w:spacing w:line="274" w:lineRule="exact"/>
        <w:ind w:left="0" w:firstLine="567"/>
        <w:rPr>
          <w:bCs/>
          <w:sz w:val="18"/>
          <w:szCs w:val="18"/>
          <w:lang w:bidi="ru-RU"/>
        </w:rPr>
      </w:pPr>
      <w:r w:rsidRPr="00D87F74">
        <w:rPr>
          <w:b/>
          <w:bCs/>
          <w:sz w:val="18"/>
          <w:szCs w:val="18"/>
          <w:lang w:bidi="ru-RU"/>
        </w:rPr>
        <w:t xml:space="preserve">Раздел </w:t>
      </w:r>
      <w:r w:rsidRPr="00D87F74">
        <w:rPr>
          <w:b/>
          <w:bCs/>
          <w:sz w:val="18"/>
          <w:szCs w:val="18"/>
          <w:lang w:val="en-US" w:bidi="ru-RU"/>
        </w:rPr>
        <w:t>II</w:t>
      </w:r>
      <w:r w:rsidRPr="00D87F74">
        <w:rPr>
          <w:b/>
          <w:bCs/>
          <w:sz w:val="18"/>
          <w:szCs w:val="18"/>
          <w:lang w:bidi="ru-RU"/>
        </w:rPr>
        <w:t>. СТАНДАРТ ПРЕДОСТАВЛЕНИЯ МУНИЦИПАЛЬНОЙ УСЛУГИ</w:t>
      </w:r>
    </w:p>
    <w:p w:rsidR="00D87F74" w:rsidRPr="00D87F74" w:rsidRDefault="00D87F74" w:rsidP="00C00B57">
      <w:pPr>
        <w:widowControl w:val="0"/>
        <w:spacing w:line="274" w:lineRule="exact"/>
        <w:ind w:left="0" w:firstLine="567"/>
        <w:rPr>
          <w:b/>
          <w:sz w:val="18"/>
          <w:szCs w:val="18"/>
          <w:lang w:bidi="ru-RU"/>
        </w:rPr>
      </w:pPr>
    </w:p>
    <w:p w:rsidR="00D87F74" w:rsidRPr="00D87F74" w:rsidRDefault="00D87F74" w:rsidP="00C00B57">
      <w:pPr>
        <w:widowControl w:val="0"/>
        <w:spacing w:line="274" w:lineRule="exact"/>
        <w:ind w:left="0" w:firstLine="567"/>
        <w:rPr>
          <w:b/>
          <w:bCs/>
          <w:sz w:val="18"/>
          <w:szCs w:val="18"/>
          <w:lang w:bidi="ru-RU"/>
        </w:rPr>
      </w:pPr>
      <w:r w:rsidRPr="00D87F74">
        <w:rPr>
          <w:b/>
          <w:bCs/>
          <w:sz w:val="18"/>
          <w:szCs w:val="18"/>
          <w:lang w:bidi="ru-RU"/>
        </w:rPr>
        <w:t>Глава 4. НАИМЕНОВАНИЕ МУНИЦИПАЛЬНОЙ УСЛУГИ</w:t>
      </w:r>
    </w:p>
    <w:p w:rsidR="00D87F74" w:rsidRPr="00D87F74" w:rsidRDefault="00D87F74" w:rsidP="00C00B57">
      <w:pPr>
        <w:widowControl w:val="0"/>
        <w:spacing w:line="274" w:lineRule="exact"/>
        <w:ind w:left="0" w:firstLine="567"/>
        <w:rPr>
          <w:b/>
          <w:sz w:val="18"/>
          <w:szCs w:val="18"/>
          <w:lang w:bidi="ru-RU"/>
        </w:rPr>
      </w:pPr>
    </w:p>
    <w:p w:rsidR="00D87F74" w:rsidRPr="00D87F74" w:rsidRDefault="00D87F74" w:rsidP="00C00B57">
      <w:pPr>
        <w:widowControl w:val="0"/>
        <w:numPr>
          <w:ilvl w:val="1"/>
          <w:numId w:val="34"/>
        </w:numPr>
        <w:spacing w:line="274" w:lineRule="exact"/>
        <w:ind w:firstLine="567"/>
        <w:rPr>
          <w:b/>
          <w:sz w:val="18"/>
          <w:szCs w:val="18"/>
          <w:lang w:bidi="ru-RU"/>
        </w:rPr>
      </w:pPr>
      <w:r w:rsidRPr="00D87F74">
        <w:rPr>
          <w:sz w:val="18"/>
          <w:szCs w:val="18"/>
          <w:lang w:bidi="ru-RU"/>
        </w:rPr>
        <w:t xml:space="preserve"> </w:t>
      </w:r>
      <w:proofErr w:type="gramStart"/>
      <w:r w:rsidRPr="00D87F74">
        <w:rPr>
          <w:sz w:val="18"/>
          <w:szCs w:val="18"/>
          <w:lang w:bidi="ru-RU"/>
        </w:rPr>
        <w:t>Под муниципальной услугой в настоящем административном регламенте понимается принятие граждан на учет в качестве нуждающихся в жилых помещения, предоставляемых по договорам социального найма, на территории Хомутовского муниципального образования (далее – принятие на учет).</w:t>
      </w:r>
      <w:proofErr w:type="gramEnd"/>
    </w:p>
    <w:p w:rsidR="00D87F74" w:rsidRPr="00D87F74" w:rsidRDefault="00D87F74" w:rsidP="00C00B57">
      <w:pPr>
        <w:widowControl w:val="0"/>
        <w:numPr>
          <w:ilvl w:val="1"/>
          <w:numId w:val="34"/>
        </w:numPr>
        <w:spacing w:line="274" w:lineRule="exact"/>
        <w:ind w:firstLine="567"/>
        <w:rPr>
          <w:sz w:val="18"/>
          <w:szCs w:val="18"/>
          <w:lang w:bidi="ru-RU"/>
        </w:rPr>
      </w:pPr>
      <w:r w:rsidRPr="00D87F74">
        <w:rPr>
          <w:sz w:val="18"/>
          <w:szCs w:val="18"/>
          <w:lang w:bidi="ru-RU"/>
        </w:rPr>
        <w:t xml:space="preserve">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p>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По договору социального найма предоставляется жилое помещение муниципального жилищного фонда.</w:t>
      </w:r>
    </w:p>
    <w:p w:rsidR="00D87F74" w:rsidRPr="00D87F74" w:rsidRDefault="00D87F74" w:rsidP="00C00B57">
      <w:pPr>
        <w:widowControl w:val="0"/>
        <w:spacing w:line="274" w:lineRule="exact"/>
        <w:ind w:left="0" w:firstLine="567"/>
        <w:rPr>
          <w:b/>
          <w:sz w:val="18"/>
          <w:szCs w:val="18"/>
          <w:lang w:bidi="ru-RU"/>
        </w:rPr>
      </w:pPr>
      <w:r w:rsidRPr="00D87F74">
        <w:rPr>
          <w:sz w:val="18"/>
          <w:szCs w:val="18"/>
          <w:lang w:bidi="ru-RU"/>
        </w:rPr>
        <w:t>При наличии у заявителя и (или) членов его семьи нескольких жилых помещений, занимаемых по договорам социального найма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D87F74" w:rsidRPr="00D87F74" w:rsidRDefault="00D87F74" w:rsidP="003A5914">
      <w:pPr>
        <w:widowControl w:val="0"/>
        <w:numPr>
          <w:ilvl w:val="1"/>
          <w:numId w:val="34"/>
        </w:numPr>
        <w:spacing w:line="274" w:lineRule="exact"/>
        <w:ind w:firstLine="567"/>
        <w:rPr>
          <w:b/>
          <w:sz w:val="18"/>
          <w:szCs w:val="18"/>
          <w:lang w:bidi="ru-RU"/>
        </w:rPr>
      </w:pPr>
      <w:r w:rsidRPr="00D87F74">
        <w:rPr>
          <w:sz w:val="18"/>
          <w:szCs w:val="18"/>
          <w:lang w:bidi="ru-RU"/>
        </w:rPr>
        <w:t xml:space="preserve"> Принятие на учет осуществляется в соответствии с законодательством</w:t>
      </w:r>
      <w:r w:rsidRPr="00D87F74">
        <w:rPr>
          <w:b/>
          <w:sz w:val="18"/>
          <w:szCs w:val="18"/>
          <w:lang w:bidi="ru-RU"/>
        </w:rPr>
        <w:t xml:space="preserve"> </w:t>
      </w:r>
      <w:r w:rsidRPr="00D87F74">
        <w:rPr>
          <w:sz w:val="18"/>
          <w:szCs w:val="18"/>
          <w:lang w:bidi="ru-RU"/>
        </w:rPr>
        <w:t>Российской Федерации.</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Глава 5. НАИМЕНОВАНИЕ ОРГАНА МЕСТНОГО САМОУПРАВЛЕНИЯ, ПРЕДОСТАВЛЯЮЩЕГО МУНИЦИПАЛЬНУЮ УСЛУГУ</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5.1. Администрация Хомутовского муниципального образования – Администрация сельского поселения является уполномоченным органом, предоставляющим муниципальную услугу. </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5.2. При предоставлении муниципальной услуги уполномоченный орган  взаимодействует </w:t>
      </w:r>
      <w:proofErr w:type="gramStart"/>
      <w:r w:rsidRPr="00D87F74">
        <w:rPr>
          <w:sz w:val="18"/>
          <w:szCs w:val="18"/>
          <w:lang w:bidi="ru-RU"/>
        </w:rPr>
        <w:t>с</w:t>
      </w:r>
      <w:proofErr w:type="gramEnd"/>
      <w:r w:rsidRPr="00D87F74">
        <w:rPr>
          <w:sz w:val="18"/>
          <w:szCs w:val="18"/>
          <w:lang w:bidi="ru-RU"/>
        </w:rPr>
        <w:t>:</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Пенсионным Фондом Российской Федерации в части проверки соответствия фамильно-именной группы, даты </w:t>
      </w:r>
      <w:r w:rsidRPr="00D87F74">
        <w:rPr>
          <w:sz w:val="18"/>
          <w:szCs w:val="18"/>
          <w:lang w:bidi="ru-RU"/>
        </w:rPr>
        <w:lastRenderedPageBreak/>
        <w:t>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rsidR="00D87F74" w:rsidRPr="00D87F74" w:rsidRDefault="00D87F74" w:rsidP="003A5914">
      <w:pPr>
        <w:widowControl w:val="0"/>
        <w:numPr>
          <w:ilvl w:val="1"/>
          <w:numId w:val="22"/>
        </w:numPr>
        <w:spacing w:line="274" w:lineRule="exact"/>
        <w:ind w:firstLine="567"/>
        <w:rPr>
          <w:sz w:val="18"/>
          <w:szCs w:val="18"/>
          <w:lang w:bidi="ru-RU"/>
        </w:rPr>
      </w:pPr>
      <w:r w:rsidRPr="00D87F74">
        <w:rPr>
          <w:sz w:val="18"/>
          <w:szCs w:val="18"/>
          <w:lang w:bidi="ru-RU"/>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87F74" w:rsidRPr="00D87F74" w:rsidRDefault="00D87F74" w:rsidP="003A5914">
      <w:pPr>
        <w:widowControl w:val="0"/>
        <w:spacing w:line="274" w:lineRule="exact"/>
        <w:ind w:left="0" w:firstLine="567"/>
        <w:rPr>
          <w:b/>
          <w:bCs/>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Глава 6. ОПИСАНИЕ РЕЗУЛЬТАТА ПРЕДОСТАВЛЕНИЯ МУНИЦИПАЛЬНОЙ УСЛУГИ</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Результатом предоставления муниципальной услуги    является: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Решение о предоставлении муниципальной услуги по форме, согласно Приложению № 1 к настоящему административному регламенту (для цели обращения «Постановка на учет граждан, нуждающихся в предоставлении жилого помещения»);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Уведомление об учете граждан, нуждающихся в жилых помещениях, по форме, согласно Приложению № 2 к настоящему административному регламенту (для цели обращений «Внесение изменений в сведения о гражданах, нуждающихся в предоставлении жилого помещения», «Предоставление информации о движении в очереди граждан, нуждающихся в предоставлении жилого помещения»);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Уведомление о снятии с учета граждан, нуждающихся в жилых помещениях по форме, согласно Приложению № 3 к настоящему административному регламенту (для целей обращений «Внесение изменений в сведения о гражданах, нуждающихся в предоставлении жилого помещения», «Снятие с учета граждан, нуждающихся в предоставлении жилого помещения»);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Решение об отказе в предоставлении муниципальной услуги по форме, согласно Приложению № 5 к настоящему административному регламенту.</w:t>
      </w:r>
    </w:p>
    <w:p w:rsidR="00D87F74" w:rsidRPr="00D87F74" w:rsidRDefault="00D87F74" w:rsidP="003A5914">
      <w:pPr>
        <w:widowControl w:val="0"/>
        <w:spacing w:line="274" w:lineRule="exact"/>
        <w:ind w:left="0" w:firstLine="567"/>
        <w:rPr>
          <w:sz w:val="18"/>
          <w:szCs w:val="18"/>
          <w:lang w:bidi="ru-RU"/>
        </w:rPr>
      </w:pPr>
    </w:p>
    <w:p w:rsidR="00D87F74" w:rsidRPr="00C00B57" w:rsidRDefault="00D87F74" w:rsidP="003A5914">
      <w:pPr>
        <w:widowControl w:val="0"/>
        <w:spacing w:line="274" w:lineRule="exact"/>
        <w:ind w:left="0" w:firstLine="567"/>
        <w:rPr>
          <w:bCs/>
          <w:sz w:val="18"/>
          <w:szCs w:val="18"/>
          <w:lang w:bidi="ru-RU"/>
        </w:rPr>
      </w:pPr>
      <w:r w:rsidRPr="00C00B57">
        <w:rPr>
          <w:b/>
          <w:bCs/>
          <w:sz w:val="18"/>
          <w:szCs w:val="18"/>
          <w:lang w:bidi="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C00B57">
      <w:pPr>
        <w:widowControl w:val="0"/>
        <w:numPr>
          <w:ilvl w:val="1"/>
          <w:numId w:val="23"/>
        </w:numPr>
        <w:spacing w:line="274" w:lineRule="exact"/>
        <w:ind w:left="0" w:firstLine="567"/>
        <w:rPr>
          <w:sz w:val="18"/>
          <w:szCs w:val="18"/>
          <w:lang w:bidi="ru-RU"/>
        </w:rPr>
      </w:pPr>
      <w:r w:rsidRPr="00D87F74">
        <w:rPr>
          <w:sz w:val="18"/>
          <w:szCs w:val="18"/>
          <w:lang w:bidi="ru-RU"/>
        </w:rPr>
        <w:t>Уполномоченный орган в течение двадцати пяти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главе 6 административного регламента.</w:t>
      </w:r>
    </w:p>
    <w:p w:rsidR="00D87F74" w:rsidRPr="00D87F74" w:rsidRDefault="00D87F74" w:rsidP="00C00B57">
      <w:pPr>
        <w:widowControl w:val="0"/>
        <w:numPr>
          <w:ilvl w:val="1"/>
          <w:numId w:val="23"/>
        </w:numPr>
        <w:spacing w:line="274" w:lineRule="exact"/>
        <w:ind w:left="0" w:firstLine="567"/>
        <w:rPr>
          <w:sz w:val="18"/>
          <w:szCs w:val="18"/>
          <w:lang w:bidi="ru-RU"/>
        </w:rPr>
      </w:pPr>
      <w:r w:rsidRPr="00D87F74">
        <w:rPr>
          <w:sz w:val="18"/>
          <w:szCs w:val="18"/>
          <w:lang w:bidi="ru-RU"/>
        </w:rPr>
        <w:t xml:space="preserve">Срок выдачи (направления) результата предоставления муниципальной услуги заявителю составляет не более чем три рабочих дня со дня принятия соответствующего решения.   </w:t>
      </w:r>
    </w:p>
    <w:p w:rsidR="00D87F74" w:rsidRPr="00D87F74" w:rsidRDefault="00D87F74" w:rsidP="00C00B57">
      <w:pPr>
        <w:widowControl w:val="0"/>
        <w:numPr>
          <w:ilvl w:val="1"/>
          <w:numId w:val="23"/>
        </w:numPr>
        <w:spacing w:line="274" w:lineRule="exact"/>
        <w:ind w:left="0" w:firstLine="567"/>
        <w:rPr>
          <w:sz w:val="18"/>
          <w:szCs w:val="18"/>
          <w:lang w:bidi="ru-RU"/>
        </w:rPr>
      </w:pPr>
      <w:r w:rsidRPr="00D87F74">
        <w:rPr>
          <w:sz w:val="18"/>
          <w:szCs w:val="18"/>
          <w:lang w:bidi="ru-RU"/>
        </w:rPr>
        <w:t>Решение о снятии граждан с учета в качестве нуждающихся в жилых помещениях принимается в течение двадцати пяти рабочих дней со дня выявления обстоятельств в соответствии с главой 23 настоящего административного регламента.</w:t>
      </w:r>
    </w:p>
    <w:p w:rsidR="00D87F74" w:rsidRPr="00D87F74" w:rsidRDefault="00D87F74" w:rsidP="00C00B57">
      <w:pPr>
        <w:widowControl w:val="0"/>
        <w:spacing w:line="274" w:lineRule="exact"/>
        <w:ind w:left="0" w:firstLine="567"/>
        <w:rPr>
          <w:sz w:val="18"/>
          <w:szCs w:val="18"/>
          <w:lang w:bidi="ru-RU"/>
        </w:rPr>
      </w:pPr>
      <w:r w:rsidRPr="00D87F74">
        <w:rPr>
          <w:sz w:val="18"/>
          <w:szCs w:val="18"/>
          <w:lang w:bidi="ru-RU"/>
        </w:rPr>
        <w:t>Срок выдачи (направления) указанного решения составляет три рабочих дня со дня принятия решения.</w:t>
      </w:r>
    </w:p>
    <w:p w:rsidR="00D87F74" w:rsidRPr="00D87F74" w:rsidRDefault="00D87F74" w:rsidP="00C00B57">
      <w:pPr>
        <w:widowControl w:val="0"/>
        <w:numPr>
          <w:ilvl w:val="1"/>
          <w:numId w:val="23"/>
        </w:numPr>
        <w:spacing w:line="274" w:lineRule="exact"/>
        <w:ind w:left="0" w:firstLine="567"/>
        <w:rPr>
          <w:sz w:val="18"/>
          <w:szCs w:val="18"/>
          <w:lang w:bidi="ru-RU"/>
        </w:rPr>
      </w:pPr>
      <w:r w:rsidRPr="00D87F74">
        <w:rPr>
          <w:sz w:val="18"/>
          <w:szCs w:val="18"/>
          <w:lang w:bidi="ru-RU"/>
        </w:rPr>
        <w:t>Срок приостановления предоставления муниципальной услуги законодательством Российской Федерации не предусмотрен.</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B56061" w:rsidRDefault="00D87F74" w:rsidP="003A5914">
      <w:pPr>
        <w:widowControl w:val="0"/>
        <w:spacing w:line="274" w:lineRule="exact"/>
        <w:ind w:left="0" w:firstLine="567"/>
        <w:rPr>
          <w:bCs/>
          <w:sz w:val="18"/>
          <w:szCs w:val="18"/>
          <w:lang w:bidi="ru-RU"/>
        </w:rPr>
      </w:pPr>
      <w:r w:rsidRPr="00B56061">
        <w:rPr>
          <w:bCs/>
          <w:sz w:val="18"/>
          <w:szCs w:val="18"/>
          <w:lang w:bidi="ru-RU"/>
        </w:rPr>
        <w:t>Глава 8. НОРМАТИВНЫЕ ПРАВОВЫЕ АКТЫ, РЕГУЛИРУЮЩИЕ ПРЕДОСТАВЛЕНИЕ МУНИЦИПАЛЬНОЙ УСЛУГИ</w:t>
      </w:r>
    </w:p>
    <w:p w:rsidR="00D87F74" w:rsidRPr="00B56061" w:rsidRDefault="00D87F74" w:rsidP="003A5914">
      <w:pPr>
        <w:widowControl w:val="0"/>
        <w:spacing w:line="274" w:lineRule="exact"/>
        <w:ind w:left="0" w:firstLine="567"/>
        <w:rPr>
          <w:sz w:val="18"/>
          <w:szCs w:val="18"/>
          <w:lang w:bidi="ru-RU"/>
        </w:rPr>
      </w:pPr>
      <w:r w:rsidRPr="00B56061">
        <w:rPr>
          <w:sz w:val="18"/>
          <w:szCs w:val="18"/>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предоставлен в федеральной государственной информационной системе «Федеральный реестр государственных и муниципальных услуг (функций)» и на Портале.</w:t>
      </w:r>
    </w:p>
    <w:p w:rsidR="00D87F74" w:rsidRPr="00D87F74" w:rsidRDefault="00D87F74" w:rsidP="003A5914">
      <w:pPr>
        <w:widowControl w:val="0"/>
        <w:spacing w:line="274" w:lineRule="exact"/>
        <w:ind w:left="0" w:firstLine="567"/>
        <w:rPr>
          <w:sz w:val="18"/>
          <w:szCs w:val="18"/>
          <w:lang w:bidi="ru-RU"/>
        </w:rPr>
      </w:pPr>
    </w:p>
    <w:p w:rsidR="00D87F74" w:rsidRPr="00B56061" w:rsidRDefault="00D87F74" w:rsidP="003A5914">
      <w:pPr>
        <w:widowControl w:val="0"/>
        <w:spacing w:line="274" w:lineRule="exact"/>
        <w:ind w:left="0" w:firstLine="567"/>
        <w:rPr>
          <w:bCs/>
          <w:sz w:val="18"/>
          <w:szCs w:val="18"/>
          <w:lang w:bidi="ru-RU"/>
        </w:rPr>
      </w:pPr>
      <w:r w:rsidRPr="00B56061">
        <w:rPr>
          <w:bCs/>
          <w:sz w:val="18"/>
          <w:szCs w:val="18"/>
          <w:lang w:bidi="ru-RU"/>
        </w:rPr>
        <w:lastRenderedPageBreak/>
        <w:t>Глава 9. 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6A6906">
      <w:pPr>
        <w:widowControl w:val="0"/>
        <w:numPr>
          <w:ilvl w:val="1"/>
          <w:numId w:val="24"/>
        </w:numPr>
        <w:spacing w:line="274" w:lineRule="exact"/>
        <w:ind w:left="0" w:firstLine="567"/>
        <w:rPr>
          <w:sz w:val="18"/>
          <w:szCs w:val="18"/>
          <w:lang w:bidi="ru-RU"/>
        </w:rPr>
      </w:pPr>
      <w:r w:rsidRPr="00D87F74">
        <w:rPr>
          <w:sz w:val="18"/>
          <w:szCs w:val="18"/>
          <w:lang w:bidi="ru-RU"/>
        </w:rPr>
        <w:t>Для получения муниципальной услуги заявитель представляет:</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а) Заявление о предоставлении муниципальной услуги по форме, согласно Приложению № 6 к настоящему административному регламенту.</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В случае направления заявления посредством Портала 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В заявлении также указывается один из следующих способов направления результата предоставления муниципальной услуги:</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в форме электронного документа в личном кабинете на Портале; дополнительно на бумажном носителе в виде распечатанного экземпляра</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электронного документа в уполномоченном органе, МФЦ.</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б) Документ, удостоверяющий личность заявителя, представителя.</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В случае направления заявления посредством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D87F74">
        <w:rPr>
          <w:sz w:val="18"/>
          <w:szCs w:val="18"/>
          <w:lang w:bidi="ru-RU"/>
        </w:rPr>
        <w:t>ии и ау</w:t>
      </w:r>
      <w:proofErr w:type="gramEnd"/>
      <w:r w:rsidRPr="00D87F74">
        <w:rPr>
          <w:sz w:val="18"/>
          <w:szCs w:val="18"/>
          <w:lang w:bidi="ru-RU"/>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w:t>
      </w:r>
      <w:proofErr w:type="gramStart"/>
      <w:r w:rsidRPr="00D87F74">
        <w:rPr>
          <w:sz w:val="18"/>
          <w:szCs w:val="18"/>
          <w:lang w:bidi="ru-RU"/>
        </w:rPr>
        <w:t>,</w:t>
      </w:r>
      <w:proofErr w:type="gramEnd"/>
      <w:r w:rsidRPr="00D87F74">
        <w:rPr>
          <w:sz w:val="18"/>
          <w:szCs w:val="18"/>
          <w:lang w:bidi="ru-RU"/>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в)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  </w:t>
      </w:r>
    </w:p>
    <w:p w:rsidR="00D87F74" w:rsidRPr="00D87F74" w:rsidRDefault="00D87F74" w:rsidP="003A5914">
      <w:pPr>
        <w:widowControl w:val="0"/>
        <w:spacing w:line="274" w:lineRule="exact"/>
        <w:ind w:left="0" w:firstLine="567"/>
        <w:rPr>
          <w:sz w:val="18"/>
          <w:szCs w:val="18"/>
          <w:lang w:bidi="ru-RU"/>
        </w:rPr>
      </w:pPr>
      <w:proofErr w:type="gramStart"/>
      <w:r w:rsidRPr="00D87F74">
        <w:rPr>
          <w:sz w:val="18"/>
          <w:szCs w:val="18"/>
          <w:lang w:bidi="ru-RU"/>
        </w:rPr>
        <w:t>г) 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w:t>
      </w:r>
      <w:proofErr w:type="gramEnd"/>
      <w:r w:rsidRPr="00D87F74">
        <w:rPr>
          <w:sz w:val="18"/>
          <w:szCs w:val="18"/>
          <w:lang w:bidi="ru-RU"/>
        </w:rPr>
        <w:t xml:space="preserve"> </w:t>
      </w:r>
      <w:proofErr w:type="gramStart"/>
      <w:r w:rsidRPr="00D87F74">
        <w:rPr>
          <w:sz w:val="18"/>
          <w:szCs w:val="18"/>
          <w:lang w:bidi="ru-RU"/>
        </w:rPr>
        <w:t>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roofErr w:type="gramEnd"/>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д) Документы, подтверждающие право на предоставление жилых помещений по договорам социального найма вне очереди.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w:t>
      </w:r>
      <w:proofErr w:type="gramStart"/>
      <w:r w:rsidRPr="00D87F74">
        <w:rPr>
          <w:sz w:val="18"/>
          <w:szCs w:val="18"/>
          <w:lang w:bidi="ru-RU"/>
        </w:rPr>
        <w:t>медико-социальной</w:t>
      </w:r>
      <w:proofErr w:type="gramEnd"/>
      <w:r w:rsidRPr="00D87F74">
        <w:rPr>
          <w:sz w:val="18"/>
          <w:szCs w:val="18"/>
          <w:lang w:bidi="ru-RU"/>
        </w:rPr>
        <w:t xml:space="preserve"> экспертизы; заключение врачебной комиссии. 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имеющих право на предоставление жилого помещения.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е) Правоустанавливающие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lastRenderedPageBreak/>
        <w:t>ж) Решение суда об установлении факта проживания в жилом помещении для лиц, не имеющих регистрацию по месту жительства.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з)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и) Документы, выданные органами, осуществляющими регистрацию транспортных средств, подтверждающих наличие (отсутствие) транспортного средства в собственности заявителя и членов его семьи.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к) Согласие третьих лиц, участвующих в предоставлении муниципальной услуги, и их законных представителей на обработку их персональных данных в соответствии с частью 3 статьи 7 Федерального закона от 27 июля 2010 года №210-ФЗ  «Об организации предоставления государственных и муниципальных услуг».</w:t>
      </w:r>
    </w:p>
    <w:p w:rsidR="00D87F74" w:rsidRPr="00D87F74" w:rsidRDefault="00D87F74" w:rsidP="003A5914">
      <w:pPr>
        <w:widowControl w:val="0"/>
        <w:spacing w:line="274" w:lineRule="exact"/>
        <w:ind w:left="0" w:firstLine="567"/>
        <w:rPr>
          <w:bCs/>
          <w:sz w:val="18"/>
          <w:szCs w:val="18"/>
          <w:lang w:bidi="ru-RU"/>
        </w:rPr>
      </w:pPr>
      <w:proofErr w:type="gramStart"/>
      <w:r w:rsidRPr="00D87F74">
        <w:rPr>
          <w:bCs/>
          <w:sz w:val="18"/>
          <w:szCs w:val="18"/>
          <w:lang w:bidi="ru-RU"/>
        </w:rPr>
        <w:t>л)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Иркутской области от 17 декабря 2008 года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w:t>
      </w:r>
      <w:proofErr w:type="gramEnd"/>
      <w:r w:rsidRPr="00D87F74">
        <w:rPr>
          <w:bCs/>
          <w:sz w:val="18"/>
          <w:szCs w:val="18"/>
          <w:lang w:bidi="ru-RU"/>
        </w:rPr>
        <w:t xml:space="preserve"> социального найма жилых помещений муниципального жилищного фонда в Иркутской области», которые отсутствуют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м) Документы, подтверждающие право действовать от имени заявителя законного представителя (в том числе,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D87F74" w:rsidRPr="00D87F74" w:rsidRDefault="00D87F74" w:rsidP="003A5914">
      <w:pPr>
        <w:widowControl w:val="0"/>
        <w:spacing w:line="274" w:lineRule="exact"/>
        <w:ind w:left="0" w:firstLine="567"/>
        <w:rPr>
          <w:sz w:val="18"/>
          <w:szCs w:val="18"/>
          <w:lang w:bidi="ru-RU"/>
        </w:rPr>
      </w:pPr>
      <w:proofErr w:type="gramStart"/>
      <w:r w:rsidRPr="00D87F74">
        <w:rPr>
          <w:sz w:val="18"/>
          <w:szCs w:val="18"/>
          <w:lang w:bidi="ru-RU"/>
        </w:rPr>
        <w:t>н) Документы, содержащие в соответствии с законодательством сведения о рыночной стоимости принадлежащего на праве собственности гражданину-заявителю  и членам его семьи имущества, подлежащего налогообложению, в соответствии с Законом Иркутской области от  17 декабря 2008 года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w:t>
      </w:r>
      <w:proofErr w:type="gramEnd"/>
      <w:r w:rsidRPr="00D87F74">
        <w:rPr>
          <w:sz w:val="18"/>
          <w:szCs w:val="18"/>
          <w:lang w:bidi="ru-RU"/>
        </w:rPr>
        <w:t>, в целях предоставления гражданам по договорам социального найма жилых помещений муниципального жилищного фонда в Иркутской области».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о) Документ о гражданах, зарегистрированных по месту жительства заявителя.</w:t>
      </w:r>
    </w:p>
    <w:p w:rsidR="00D87F74" w:rsidRPr="00D87F74" w:rsidRDefault="00D87F74" w:rsidP="003A5914">
      <w:pPr>
        <w:widowControl w:val="0"/>
        <w:numPr>
          <w:ilvl w:val="1"/>
          <w:numId w:val="24"/>
        </w:numPr>
        <w:spacing w:line="274" w:lineRule="exact"/>
        <w:ind w:firstLine="567"/>
        <w:rPr>
          <w:sz w:val="18"/>
          <w:szCs w:val="18"/>
          <w:lang w:bidi="ru-RU"/>
        </w:rPr>
      </w:pPr>
      <w:r w:rsidRPr="00D87F74">
        <w:rPr>
          <w:sz w:val="18"/>
          <w:szCs w:val="18"/>
          <w:lang w:bidi="ru-RU"/>
        </w:rPr>
        <w:t>При предоставлении муниципальной услуги запрещается требовать от заявителя: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87F74" w:rsidRPr="00D87F74" w:rsidRDefault="00D87F74" w:rsidP="003A5914">
      <w:pPr>
        <w:widowControl w:val="0"/>
        <w:spacing w:line="274" w:lineRule="exact"/>
        <w:ind w:left="0" w:firstLine="567"/>
        <w:rPr>
          <w:sz w:val="18"/>
          <w:szCs w:val="18"/>
          <w:lang w:bidi="ru-RU"/>
        </w:rPr>
      </w:pPr>
      <w:proofErr w:type="gramStart"/>
      <w:r w:rsidRPr="00D87F74">
        <w:rPr>
          <w:sz w:val="18"/>
          <w:szCs w:val="18"/>
          <w:lang w:bidi="ru-RU"/>
        </w:rPr>
        <w:t>б) представления документов и информации, которые в соответствии с нормативными правовыми актами Российской Федерации и Иркутской области, муниципальными правовыми актами Хомутовского муниципального образования</w:t>
      </w:r>
      <w:r w:rsidRPr="00D87F74">
        <w:rPr>
          <w:i/>
          <w:sz w:val="18"/>
          <w:szCs w:val="18"/>
          <w:lang w:bidi="ru-RU"/>
        </w:rPr>
        <w:t xml:space="preserve"> </w:t>
      </w:r>
      <w:r w:rsidRPr="00D87F74">
        <w:rPr>
          <w:sz w:val="18"/>
          <w:szCs w:val="18"/>
          <w:lang w:bidi="ru-RU"/>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w:t>
      </w:r>
      <w:proofErr w:type="gramEnd"/>
      <w:r w:rsidRPr="00D87F74">
        <w:rPr>
          <w:sz w:val="18"/>
          <w:szCs w:val="18"/>
          <w:lang w:bidi="ru-RU"/>
        </w:rPr>
        <w:t xml:space="preserve"> закона от 27 июля 2010 года № 210-ФЗ «Об организации предоставления государственных и муниципальных услуг» (далее – Федеральный закон № 210-ФЗ);</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87F74" w:rsidRPr="00D87F74" w:rsidRDefault="00D87F74" w:rsidP="003A5914">
      <w:pPr>
        <w:widowControl w:val="0"/>
        <w:spacing w:line="274" w:lineRule="exact"/>
        <w:ind w:left="0" w:firstLine="567"/>
        <w:rPr>
          <w:sz w:val="18"/>
          <w:szCs w:val="18"/>
          <w:lang w:bidi="ru-RU"/>
        </w:rPr>
      </w:pPr>
      <w:proofErr w:type="gramStart"/>
      <w:r w:rsidRPr="00D87F74">
        <w:rPr>
          <w:sz w:val="18"/>
          <w:szCs w:val="18"/>
          <w:lang w:bidi="ru-RU"/>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w:t>
      </w:r>
      <w:proofErr w:type="gramEnd"/>
      <w:r w:rsidRPr="00D87F74">
        <w:rPr>
          <w:sz w:val="18"/>
          <w:szCs w:val="18"/>
          <w:lang w:bidi="ru-RU"/>
        </w:rPr>
        <w:t xml:space="preserve"> </w:t>
      </w:r>
      <w:r w:rsidRPr="00D87F74">
        <w:rPr>
          <w:sz w:val="18"/>
          <w:szCs w:val="18"/>
          <w:lang w:bidi="ru-RU"/>
        </w:rPr>
        <w:lastRenderedPageBreak/>
        <w:t>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87F74" w:rsidRPr="00D87F74" w:rsidRDefault="00D87F74" w:rsidP="003A5914">
      <w:pPr>
        <w:widowControl w:val="0"/>
        <w:numPr>
          <w:ilvl w:val="1"/>
          <w:numId w:val="24"/>
        </w:numPr>
        <w:spacing w:line="274" w:lineRule="exact"/>
        <w:ind w:firstLine="567"/>
        <w:rPr>
          <w:sz w:val="18"/>
          <w:szCs w:val="18"/>
          <w:lang w:bidi="ru-RU"/>
        </w:rPr>
      </w:pPr>
      <w:r w:rsidRPr="00D87F74">
        <w:rPr>
          <w:sz w:val="18"/>
          <w:szCs w:val="18"/>
          <w:lang w:bidi="ru-RU"/>
        </w:rPr>
        <w:t>При подаче заявления посредством Портала при необходимости предоставления дополнительных документов, следует их предоставить в уполномоченный орган (после приглашения Уполномоченного органа).</w:t>
      </w:r>
    </w:p>
    <w:p w:rsidR="00D87F74" w:rsidRPr="00B56061" w:rsidRDefault="00D87F74" w:rsidP="003A5914">
      <w:pPr>
        <w:widowControl w:val="0"/>
        <w:spacing w:line="274" w:lineRule="exact"/>
        <w:ind w:left="0" w:firstLine="567"/>
        <w:rPr>
          <w:sz w:val="18"/>
          <w:szCs w:val="18"/>
          <w:lang w:bidi="ru-RU"/>
        </w:rPr>
      </w:pPr>
    </w:p>
    <w:p w:rsidR="00D87F74" w:rsidRPr="00B56061" w:rsidRDefault="00D87F74" w:rsidP="003A5914">
      <w:pPr>
        <w:widowControl w:val="0"/>
        <w:spacing w:line="274" w:lineRule="exact"/>
        <w:ind w:left="0" w:firstLine="567"/>
        <w:rPr>
          <w:sz w:val="18"/>
          <w:szCs w:val="18"/>
          <w:lang w:bidi="ru-RU"/>
        </w:rPr>
      </w:pPr>
      <w:r w:rsidRPr="00B56061">
        <w:rPr>
          <w:sz w:val="18"/>
          <w:szCs w:val="18"/>
          <w:lang w:bidi="ru-RU"/>
        </w:rPr>
        <w:t>Глава 10.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ГОСУДАРСТВЕНННЫХ ОРГАНОВ, ОРГАНОВ  МЕСТНОГО САМОУПРАВЛЕНИЯ И ИНЫХ ОРГАНОВ, УЧАСТВУЮЩИХ В ПРЕДОСТАВЛЕНИИ МУНИЦИПАЛЬНЫХ УСЛУГ</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10.1.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в случае обращения: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сведения из Единого государственного реестра записей актов гражданского состояния о рождении, о заключении брака; </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проверка соответствия фамильно-именной группы, даты рождения, пола и СНИЛС; </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сведения, подтверждающие действительность паспорта гражданина Российской Федерации;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сведения, подтверждающие место жительства, сведения из Единого государственного реестра недвижимости об объектах недвижимости;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сведения об инвалидности;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сведения о реабилитации лица, репрессированного по политическим мотивам;</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сведения о признании жилого помещения непригодным для проживания и многоквартирного дома аварийным и подлежащим сносу или реконструкции;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сведения о страховом стаже застрахованного лица; сведениями из договора социального найма жилого помещения;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сведения, подтверждающие наличие действующего удостоверения многодетной семьи;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сведения из Единого государственного реестра юридических лиц;</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сведения из Единого государственного реестра индивидуальных предпринимателей;</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сведения о признании гражданина </w:t>
      </w:r>
      <w:proofErr w:type="gramStart"/>
      <w:r w:rsidRPr="00D87F74">
        <w:rPr>
          <w:sz w:val="18"/>
          <w:szCs w:val="18"/>
          <w:lang w:bidi="ru-RU"/>
        </w:rPr>
        <w:t>малоимущим</w:t>
      </w:r>
      <w:proofErr w:type="gramEnd"/>
      <w:r w:rsidRPr="00D87F74">
        <w:rPr>
          <w:sz w:val="18"/>
          <w:szCs w:val="18"/>
          <w:lang w:bidi="ru-RU"/>
        </w:rPr>
        <w:t>.</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10.2. При предоставлении муниципальной услуги запрещается требовать от заявителя: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87F74" w:rsidRPr="00D87F74" w:rsidRDefault="00D87F74" w:rsidP="003A5914">
      <w:pPr>
        <w:widowControl w:val="0"/>
        <w:spacing w:line="274" w:lineRule="exact"/>
        <w:ind w:left="0" w:firstLine="567"/>
        <w:rPr>
          <w:sz w:val="18"/>
          <w:szCs w:val="18"/>
          <w:lang w:bidi="ru-RU"/>
        </w:rPr>
      </w:pPr>
      <w:proofErr w:type="gramStart"/>
      <w:r w:rsidRPr="00D87F74">
        <w:rPr>
          <w:sz w:val="18"/>
          <w:szCs w:val="18"/>
          <w:lang w:bidi="ru-RU"/>
        </w:rPr>
        <w:t>– представления документов и информации, которые в соответствии с нормативными правовыми актами Российской Федерации и</w:t>
      </w:r>
      <w:r w:rsidRPr="00D87F74">
        <w:rPr>
          <w:iCs/>
          <w:sz w:val="18"/>
          <w:szCs w:val="18"/>
          <w:lang w:bidi="ru-RU"/>
        </w:rPr>
        <w:t xml:space="preserve"> Иркутской области,</w:t>
      </w:r>
      <w:r w:rsidRPr="00D87F74">
        <w:rPr>
          <w:i/>
          <w:iCs/>
          <w:sz w:val="18"/>
          <w:szCs w:val="18"/>
          <w:lang w:bidi="ru-RU"/>
        </w:rPr>
        <w:t xml:space="preserve"> </w:t>
      </w:r>
      <w:r w:rsidRPr="00D87F74">
        <w:rPr>
          <w:sz w:val="18"/>
          <w:szCs w:val="18"/>
          <w:lang w:bidi="ru-RU"/>
        </w:rPr>
        <w:t xml:space="preserve"> муниципальными правовыми актами Хомутовского муниципального образования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w:t>
      </w:r>
      <w:proofErr w:type="gramEnd"/>
      <w:r w:rsidRPr="00D87F74">
        <w:rPr>
          <w:sz w:val="18"/>
          <w:szCs w:val="18"/>
          <w:lang w:bidi="ru-RU"/>
        </w:rPr>
        <w:t xml:space="preserve"> от 27 июля 2010 года № 210-ФЗ «Об организации предоставления государственных и муниципальных услуг» (далее – Федеральный закон № 210-ФЗ);</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D87F74" w:rsidRPr="00D87F74" w:rsidRDefault="00D87F74" w:rsidP="003A5914">
      <w:pPr>
        <w:widowControl w:val="0"/>
        <w:spacing w:line="274" w:lineRule="exact"/>
        <w:ind w:left="0" w:firstLine="567"/>
        <w:rPr>
          <w:sz w:val="18"/>
          <w:szCs w:val="18"/>
          <w:lang w:bidi="ru-RU"/>
        </w:rPr>
      </w:pPr>
      <w:proofErr w:type="gramStart"/>
      <w:r w:rsidRPr="00D87F74">
        <w:rPr>
          <w:sz w:val="18"/>
          <w:szCs w:val="18"/>
          <w:lang w:bidi="ru-RU"/>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w:t>
      </w:r>
      <w:proofErr w:type="gramEnd"/>
      <w:r w:rsidRPr="00D87F74">
        <w:rPr>
          <w:sz w:val="18"/>
          <w:szCs w:val="18"/>
          <w:lang w:bidi="ru-RU"/>
        </w:rPr>
        <w:t xml:space="preserve"> документов, необходимых для предоставления муниципальной услуги, либо руководителя организации, предусмотренной </w:t>
      </w:r>
      <w:r w:rsidRPr="00D87F74">
        <w:rPr>
          <w:sz w:val="18"/>
          <w:szCs w:val="18"/>
          <w:lang w:bidi="ru-RU"/>
        </w:rPr>
        <w:lastRenderedPageBreak/>
        <w:t>частью 1.1 статьи 16 Федерального закона № 210-ФЗ, уведомляется заявитель, а также приносятся извинения за доставленные неудобства.</w:t>
      </w:r>
    </w:p>
    <w:p w:rsidR="00D87F74" w:rsidRPr="00D87F74" w:rsidRDefault="00D87F74" w:rsidP="003A5914">
      <w:pPr>
        <w:widowControl w:val="0"/>
        <w:spacing w:line="274" w:lineRule="exact"/>
        <w:ind w:left="0" w:firstLine="567"/>
        <w:rPr>
          <w:sz w:val="18"/>
          <w:szCs w:val="18"/>
          <w:lang w:bidi="ru-RU"/>
        </w:rPr>
      </w:pPr>
    </w:p>
    <w:p w:rsidR="00D87F74" w:rsidRPr="00B56061" w:rsidRDefault="00D87F74" w:rsidP="003A5914">
      <w:pPr>
        <w:widowControl w:val="0"/>
        <w:spacing w:line="274" w:lineRule="exact"/>
        <w:ind w:left="0" w:firstLine="567"/>
        <w:rPr>
          <w:bCs/>
          <w:sz w:val="18"/>
          <w:szCs w:val="18"/>
          <w:lang w:bidi="ru-RU"/>
        </w:rPr>
      </w:pPr>
      <w:r w:rsidRPr="00B56061">
        <w:rPr>
          <w:bCs/>
          <w:sz w:val="18"/>
          <w:szCs w:val="18"/>
          <w:lang w:bidi="ru-RU"/>
        </w:rPr>
        <w:t>Глава 11. ИСЧЕРПЫВАЮЩИЙ ПЕРЕЧЕНЬ ОСНОВАНИЙ ДЛЯ ОТКАЗА В ПРИЕМЕ ДОКУМЕНТОВ, НЕОБХОДИМЫХ ДЛЯ ПРЕДОСТАВЛЕНИЯ МУНИЦИПАЛЬНОЙ УСЛУГИ</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Основаниями для отказа в приеме к рассмотрению документов, необходимых для предоставления муниципальной услуги, являются: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а)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б) неполное заполнение обязательных полей в форме запроса о предоставлении услуги (недостоверное, неправильное);</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 представление неполного комплекта документов;</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г)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е)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ж)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з) заявление подано лицом, не имеющим полномочий представлять интересы заявителя;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и) не истек срок в соответствии со статьей 53 Жилищного кодекса Российской Федерации.</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Глава 12. ИСЧЕРПЫВАЮЩИЦ ПЕРЕЧЕНЬ ОСНОВАНИЙ ДЛЯ ПРИОСТАНОВЛЕНИЯ ИЛИ ОТКАЗА В ПРЕДОСТАВЛЕНИИ  МУНИЦИПАЛЬНОЙ УСЛУГИ</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6A6906">
      <w:pPr>
        <w:widowControl w:val="0"/>
        <w:numPr>
          <w:ilvl w:val="1"/>
          <w:numId w:val="25"/>
        </w:numPr>
        <w:spacing w:line="274" w:lineRule="exact"/>
        <w:ind w:left="0" w:firstLine="567"/>
        <w:rPr>
          <w:sz w:val="18"/>
          <w:szCs w:val="18"/>
          <w:lang w:bidi="ru-RU"/>
        </w:rPr>
      </w:pPr>
      <w:r w:rsidRPr="00D87F74">
        <w:rPr>
          <w:sz w:val="18"/>
          <w:szCs w:val="18"/>
          <w:lang w:bidi="ru-RU"/>
        </w:rPr>
        <w:t>Оснований для приостановления предоставления муниципальной услуги законодательством Российской Федерации не предусмотрено.</w:t>
      </w:r>
    </w:p>
    <w:p w:rsidR="00D87F74" w:rsidRPr="00D87F74" w:rsidRDefault="00D87F74" w:rsidP="006A6906">
      <w:pPr>
        <w:widowControl w:val="0"/>
        <w:numPr>
          <w:ilvl w:val="1"/>
          <w:numId w:val="25"/>
        </w:numPr>
        <w:spacing w:line="274" w:lineRule="exact"/>
        <w:ind w:left="0" w:firstLine="567"/>
        <w:rPr>
          <w:i/>
          <w:sz w:val="18"/>
          <w:szCs w:val="18"/>
          <w:lang w:bidi="ru-RU"/>
        </w:rPr>
      </w:pPr>
      <w:r w:rsidRPr="00D87F74">
        <w:rPr>
          <w:sz w:val="18"/>
          <w:szCs w:val="18"/>
          <w:lang w:bidi="ru-RU"/>
        </w:rPr>
        <w:t xml:space="preserve">В случае обращения по </w:t>
      </w:r>
      <w:proofErr w:type="spellStart"/>
      <w:r w:rsidRPr="00D87F74">
        <w:rPr>
          <w:sz w:val="18"/>
          <w:szCs w:val="18"/>
          <w:lang w:bidi="ru-RU"/>
        </w:rPr>
        <w:t>подуслуге</w:t>
      </w:r>
      <w:proofErr w:type="spellEnd"/>
      <w:r w:rsidRPr="00D87F74">
        <w:rPr>
          <w:sz w:val="18"/>
          <w:szCs w:val="18"/>
          <w:lang w:bidi="ru-RU"/>
        </w:rPr>
        <w:t xml:space="preserve"> «Внесение изменений в сведения о гражданах, нуждающихся в предоставлении жилого помещения» основаниями для отказа в предоставлении </w:t>
      </w:r>
      <w:proofErr w:type="spellStart"/>
      <w:r w:rsidRPr="00D87F74">
        <w:rPr>
          <w:sz w:val="18"/>
          <w:szCs w:val="18"/>
          <w:lang w:bidi="ru-RU"/>
        </w:rPr>
        <w:t>подуслуги</w:t>
      </w:r>
      <w:proofErr w:type="spellEnd"/>
      <w:r w:rsidRPr="00D87F74">
        <w:rPr>
          <w:sz w:val="18"/>
          <w:szCs w:val="18"/>
          <w:lang w:bidi="ru-RU"/>
        </w:rPr>
        <w:t xml:space="preserve"> являются</w:t>
      </w:r>
      <w:r w:rsidRPr="00D87F74">
        <w:rPr>
          <w:i/>
          <w:sz w:val="18"/>
          <w:szCs w:val="18"/>
          <w:lang w:bidi="ru-RU"/>
        </w:rPr>
        <w:t>:</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 документы (сведения), представленные заявителем, противоречат документам (сведениям), полученным в рамках межведомственного взаимодействия;</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 представлены документы, которые не подтверждают право соответствующих граждан состоять на учете в качестве нуждающихся в жилых помещениях.</w:t>
      </w:r>
    </w:p>
    <w:p w:rsidR="00D87F74" w:rsidRPr="00D87F74" w:rsidRDefault="00D87F74" w:rsidP="006A6906">
      <w:pPr>
        <w:widowControl w:val="0"/>
        <w:numPr>
          <w:ilvl w:val="1"/>
          <w:numId w:val="25"/>
        </w:numPr>
        <w:spacing w:line="274" w:lineRule="exact"/>
        <w:ind w:left="0" w:firstLine="567"/>
        <w:rPr>
          <w:sz w:val="18"/>
          <w:szCs w:val="18"/>
          <w:lang w:bidi="ru-RU"/>
        </w:rPr>
      </w:pPr>
      <w:r w:rsidRPr="00D87F74">
        <w:rPr>
          <w:sz w:val="18"/>
          <w:szCs w:val="18"/>
          <w:lang w:bidi="ru-RU"/>
        </w:rPr>
        <w:t xml:space="preserve">В случае обращения по </w:t>
      </w:r>
      <w:proofErr w:type="spellStart"/>
      <w:r w:rsidRPr="00D87F74">
        <w:rPr>
          <w:sz w:val="18"/>
          <w:szCs w:val="18"/>
          <w:lang w:bidi="ru-RU"/>
        </w:rPr>
        <w:t>подуслуге</w:t>
      </w:r>
      <w:proofErr w:type="spellEnd"/>
      <w:r w:rsidRPr="00D87F74">
        <w:rPr>
          <w:sz w:val="18"/>
          <w:szCs w:val="18"/>
          <w:lang w:bidi="ru-RU"/>
        </w:rPr>
        <w:t xml:space="preserve"> «Предоставление информации о движении в очереди граждан, нуждающихся в предоставлении жилого помещения» основаниями для отказа в предоставлении </w:t>
      </w:r>
      <w:proofErr w:type="spellStart"/>
      <w:r w:rsidRPr="00D87F74">
        <w:rPr>
          <w:sz w:val="18"/>
          <w:szCs w:val="18"/>
          <w:lang w:bidi="ru-RU"/>
        </w:rPr>
        <w:t>подуслуги</w:t>
      </w:r>
      <w:proofErr w:type="spellEnd"/>
      <w:r w:rsidRPr="00D87F74">
        <w:rPr>
          <w:sz w:val="18"/>
          <w:szCs w:val="18"/>
          <w:lang w:bidi="ru-RU"/>
        </w:rPr>
        <w:t xml:space="preserve"> являются:</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документы (сведения), представленные заявителем, противоречат документам (сведениям), полученным в рамках межведомственного взаимодействия.</w:t>
      </w:r>
    </w:p>
    <w:p w:rsidR="00D87F74" w:rsidRPr="00D87F74" w:rsidRDefault="00D87F74" w:rsidP="006A6906">
      <w:pPr>
        <w:widowControl w:val="0"/>
        <w:numPr>
          <w:ilvl w:val="1"/>
          <w:numId w:val="25"/>
        </w:numPr>
        <w:spacing w:line="274" w:lineRule="exact"/>
        <w:ind w:left="0" w:firstLine="567"/>
        <w:rPr>
          <w:sz w:val="18"/>
          <w:szCs w:val="18"/>
          <w:lang w:bidi="ru-RU"/>
        </w:rPr>
      </w:pPr>
      <w:r w:rsidRPr="00D87F74">
        <w:rPr>
          <w:sz w:val="18"/>
          <w:szCs w:val="18"/>
          <w:lang w:bidi="ru-RU"/>
        </w:rPr>
        <w:t xml:space="preserve">В случае обращения по </w:t>
      </w:r>
      <w:proofErr w:type="spellStart"/>
      <w:r w:rsidRPr="00D87F74">
        <w:rPr>
          <w:sz w:val="18"/>
          <w:szCs w:val="18"/>
          <w:lang w:bidi="ru-RU"/>
        </w:rPr>
        <w:t>подуслуге</w:t>
      </w:r>
      <w:proofErr w:type="spellEnd"/>
      <w:r w:rsidRPr="00D87F74">
        <w:rPr>
          <w:sz w:val="18"/>
          <w:szCs w:val="18"/>
          <w:lang w:bidi="ru-RU"/>
        </w:rPr>
        <w:t xml:space="preserve"> «Снятие с учета граждан, нуждающихся в предоставлении жилого помещения» основаниями для отказа в предоставлении </w:t>
      </w:r>
      <w:proofErr w:type="spellStart"/>
      <w:r w:rsidRPr="00D87F74">
        <w:rPr>
          <w:sz w:val="18"/>
          <w:szCs w:val="18"/>
          <w:lang w:bidi="ru-RU"/>
        </w:rPr>
        <w:t>подуслуги</w:t>
      </w:r>
      <w:proofErr w:type="spellEnd"/>
      <w:r w:rsidRPr="00D87F74">
        <w:rPr>
          <w:sz w:val="18"/>
          <w:szCs w:val="18"/>
          <w:lang w:bidi="ru-RU"/>
        </w:rPr>
        <w:t xml:space="preserve"> являются:</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 документы (сведения), представленные заявителем, противоречат документам (сведениям), полученным в рамках межведомственного взаимодействия.</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sz w:val="18"/>
          <w:szCs w:val="18"/>
          <w:lang w:bidi="ru-RU"/>
        </w:rPr>
      </w:pPr>
      <w:r w:rsidRPr="00D87F74">
        <w:rPr>
          <w:b/>
          <w:sz w:val="18"/>
          <w:szCs w:val="18"/>
          <w:lang w:bidi="ru-RU"/>
        </w:rPr>
        <w:t xml:space="preserve">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Услуги, необходимые и обязательные для предоставления муниципальной услуги, отсутствуют.</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Cs/>
          <w:sz w:val="18"/>
          <w:szCs w:val="18"/>
          <w:lang w:bidi="ru-RU"/>
        </w:rPr>
      </w:pPr>
      <w:r w:rsidRPr="00D87F74">
        <w:rPr>
          <w:b/>
          <w:bCs/>
          <w:sz w:val="18"/>
          <w:szCs w:val="18"/>
          <w:lang w:bidi="ru-RU"/>
        </w:rPr>
        <w:t>Глава 14. ПОРЯДОК, РАЗМЕР И ОСНОВАНИЯ ВЗИМАНИЯ ГОСУДАРСТВЕННОЙ ПОШЛИНЫ ИЛИ ИНОЙ ОПАЛЫТ, ВЗИМАЕМОЙ ЗА ПРЕДОСТАВЛЕНИЕ МУНИЦИПАЛЬНОЙ УСЛУГИ</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Предоставление муниципальной услуги осуществляется бесплатно.</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Cs/>
          <w:sz w:val="18"/>
          <w:szCs w:val="18"/>
          <w:lang w:bidi="ru-RU"/>
        </w:rPr>
      </w:pPr>
      <w:r w:rsidRPr="00D87F74">
        <w:rPr>
          <w:b/>
          <w:bCs/>
          <w:sz w:val="18"/>
          <w:szCs w:val="18"/>
          <w:lang w:bidi="ru-RU"/>
        </w:rPr>
        <w:t xml:space="preserve">Глава 15. ПОРЯДОК, РАЗМЕР И ОСНОВАНИЯ ВЗИМАНИЯ ПЛАТЫ ЗА ПРЕДОСТАВЛЕНИЕ УСЛУГ, КОТОРЫЕ ЯЛЯЮТСЯ </w:t>
      </w:r>
      <w:proofErr w:type="gramStart"/>
      <w:r w:rsidRPr="00D87F74">
        <w:rPr>
          <w:b/>
          <w:bCs/>
          <w:sz w:val="18"/>
          <w:szCs w:val="18"/>
          <w:lang w:bidi="ru-RU"/>
        </w:rPr>
        <w:t>НЕОБХОДИМЫМИ</w:t>
      </w:r>
      <w:proofErr w:type="gramEnd"/>
      <w:r w:rsidRPr="00D87F74">
        <w:rPr>
          <w:b/>
          <w:bCs/>
          <w:sz w:val="18"/>
          <w:szCs w:val="18"/>
          <w:lang w:bidi="ru-RU"/>
        </w:rPr>
        <w:t xml:space="preserve"> И ОБЯЗАТЕЛЬНЫМИ ДЛЯ ПРЕДОСТАВЛЕНИЯ МУНИЦИПАЛЬНОЙ УСЛУГИ, ВКЛЮЧАЯ ИНФОРМАЦИЮ О МЕТОДИКЕ РАСЧЕТА ТАКОЙ ПЛАТЫ </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Услуги, необходимые и обязательные для предоставления муниципальной услуги, отсутствуют.</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Cs/>
          <w:sz w:val="18"/>
          <w:szCs w:val="18"/>
          <w:lang w:bidi="ru-RU"/>
        </w:rPr>
      </w:pPr>
      <w:r w:rsidRPr="00D87F74">
        <w:rPr>
          <w:b/>
          <w:bCs/>
          <w:sz w:val="18"/>
          <w:szCs w:val="18"/>
          <w:lang w:bidi="ru-RU"/>
        </w:rPr>
        <w:t>Глава 16.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составляет не более 15 минут.</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Глава 17. СРОК И ПОРЯДОК РЕГИСТРАЦИИ ЗАПРОСА ЗАЯВИТЕЛЯ О ПРЕДОСТАВЛЕНИИ МУНИЦИПАЛЬНОЙ УСЛУГИ, В ТОМ ЧИСЛЕ В ЭЛЕКТРОННОЙ ФОРМЕ</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87F74" w:rsidRPr="00D87F74" w:rsidRDefault="00D87F74" w:rsidP="003A5914">
      <w:pPr>
        <w:widowControl w:val="0"/>
        <w:spacing w:line="274" w:lineRule="exact"/>
        <w:ind w:left="0" w:firstLine="567"/>
        <w:rPr>
          <w:sz w:val="18"/>
          <w:szCs w:val="18"/>
          <w:lang w:bidi="ru-RU"/>
        </w:rPr>
      </w:pPr>
      <w:proofErr w:type="gramStart"/>
      <w:r w:rsidRPr="00D87F74">
        <w:rPr>
          <w:sz w:val="18"/>
          <w:szCs w:val="18"/>
          <w:lang w:bidi="ru-RU"/>
        </w:rPr>
        <w:t>В случае наличия оснований для отказа в приеме документов, необходимых для предоставления муниципальной услуги, указанных в главе 22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w:t>
      </w:r>
      <w:proofErr w:type="gramEnd"/>
      <w:r w:rsidRPr="00D87F74">
        <w:rPr>
          <w:sz w:val="18"/>
          <w:szCs w:val="18"/>
          <w:lang w:bidi="ru-RU"/>
        </w:rPr>
        <w:t xml:space="preserve"> № 4 к настоящему Административному регламенту. </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sz w:val="18"/>
          <w:szCs w:val="18"/>
          <w:lang w:bidi="ru-RU"/>
        </w:rPr>
      </w:pPr>
      <w:r w:rsidRPr="00D87F74">
        <w:rPr>
          <w:b/>
          <w:sz w:val="18"/>
          <w:szCs w:val="18"/>
          <w:lang w:bidi="ru-RU"/>
        </w:rPr>
        <w:t>Глава 18. ТРЕБОВАНИЯ К ПОМЕЩЕНИЯМ, В КОТОРЫХ ПРЕДОСТАВЛЯЕТСЯ МУНИЦИПАЛЬНАЯ УСЛУГА</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6A6906">
      <w:pPr>
        <w:widowControl w:val="0"/>
        <w:numPr>
          <w:ilvl w:val="1"/>
          <w:numId w:val="26"/>
        </w:numPr>
        <w:spacing w:line="274" w:lineRule="exact"/>
        <w:ind w:left="0" w:firstLine="567"/>
        <w:rPr>
          <w:sz w:val="18"/>
          <w:szCs w:val="18"/>
          <w:lang w:bidi="ru-RU"/>
        </w:rPr>
      </w:pPr>
      <w:r w:rsidRPr="00D87F74">
        <w:rPr>
          <w:sz w:val="18"/>
          <w:szCs w:val="1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В случае</w:t>
      </w:r>
      <w:proofErr w:type="gramStart"/>
      <w:r w:rsidRPr="00D87F74">
        <w:rPr>
          <w:sz w:val="18"/>
          <w:szCs w:val="18"/>
          <w:lang w:bidi="ru-RU"/>
        </w:rPr>
        <w:t>,</w:t>
      </w:r>
      <w:proofErr w:type="gramEnd"/>
      <w:r w:rsidRPr="00D87F74">
        <w:rPr>
          <w:sz w:val="18"/>
          <w:szCs w:val="18"/>
          <w:lang w:bidi="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Центральный вход в здание уполномоченного органа должен быть оборудован информационной табличкой (вывеской), содержащей информацию:</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 наименование;</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 местонахождение и юридический адрес,  режим работы;</w:t>
      </w:r>
    </w:p>
    <w:p w:rsidR="00D87F74" w:rsidRPr="00D87F74" w:rsidRDefault="00D87F74" w:rsidP="006A6906">
      <w:pPr>
        <w:widowControl w:val="0"/>
        <w:spacing w:line="274" w:lineRule="exact"/>
        <w:ind w:left="0" w:firstLine="567"/>
        <w:rPr>
          <w:sz w:val="18"/>
          <w:szCs w:val="18"/>
          <w:lang w:bidi="ru-RU"/>
        </w:rPr>
      </w:pPr>
      <w:r w:rsidRPr="00D87F74">
        <w:rPr>
          <w:sz w:val="18"/>
          <w:szCs w:val="18"/>
          <w:lang w:bidi="ru-RU"/>
        </w:rPr>
        <w:t>– график приема;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номера телефонов для справок.</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Помещения, в которых предоставляется государственная (муниципальная) услуга, оснащаются: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туалетными комнатами для посетителей.</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Места для заполнения заявлений оборудуются стульями, столами (стойками), бланками заявлений, письменными принадлежностями.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Места приема Заявителей оборудуются информационными табличками (вывесками) с указанием:</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номера кабинета и наименования отдела;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фамилии, имени и отчества (последнее – при наличии), должности ответственного лица за прием документов;</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графика приема Заявителей.</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При предоставлении государственной (муниципальной) услуги инвалидам обеспечиваются: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возможность беспрепятственного доступа к объекту (зданию, помещению), в котором предоставляется муниципальная услуга;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сопровождение инвалидов, имеющих стойкие расстройства функции зрения и самостоятельного передвижения;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допуск </w:t>
      </w:r>
      <w:proofErr w:type="spellStart"/>
      <w:r w:rsidRPr="00D87F74">
        <w:rPr>
          <w:sz w:val="18"/>
          <w:szCs w:val="18"/>
          <w:lang w:bidi="ru-RU"/>
        </w:rPr>
        <w:t>сурдопереводчика</w:t>
      </w:r>
      <w:proofErr w:type="spellEnd"/>
      <w:r w:rsidRPr="00D87F74">
        <w:rPr>
          <w:sz w:val="18"/>
          <w:szCs w:val="18"/>
          <w:lang w:bidi="ru-RU"/>
        </w:rPr>
        <w:t xml:space="preserve"> и </w:t>
      </w:r>
      <w:proofErr w:type="spellStart"/>
      <w:r w:rsidRPr="00D87F74">
        <w:rPr>
          <w:sz w:val="18"/>
          <w:szCs w:val="18"/>
          <w:lang w:bidi="ru-RU"/>
        </w:rPr>
        <w:t>тифлосурдопереводчика</w:t>
      </w:r>
      <w:proofErr w:type="spellEnd"/>
      <w:r w:rsidRPr="00D87F74">
        <w:rPr>
          <w:sz w:val="18"/>
          <w:szCs w:val="18"/>
          <w:lang w:bidi="ru-RU"/>
        </w:rPr>
        <w:t>;</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D87F74">
        <w:rPr>
          <w:sz w:val="18"/>
          <w:szCs w:val="18"/>
          <w:lang w:bidi="ru-RU"/>
        </w:rPr>
        <w:t>муниципальная</w:t>
      </w:r>
      <w:proofErr w:type="gramEnd"/>
      <w:r w:rsidRPr="00D87F74">
        <w:rPr>
          <w:sz w:val="18"/>
          <w:szCs w:val="18"/>
          <w:lang w:bidi="ru-RU"/>
        </w:rPr>
        <w:t xml:space="preserve">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оказание инвалидам помощи в преодолении барьеров, мешающих получению ими государственных и муниципальных услуг наравне с другими лицами.</w:t>
      </w:r>
    </w:p>
    <w:p w:rsidR="00D87F74" w:rsidRPr="00D87F74" w:rsidRDefault="00D87F74" w:rsidP="003A5914">
      <w:pPr>
        <w:widowControl w:val="0"/>
        <w:numPr>
          <w:ilvl w:val="1"/>
          <w:numId w:val="26"/>
        </w:numPr>
        <w:spacing w:line="274" w:lineRule="exact"/>
        <w:ind w:firstLine="567"/>
        <w:rPr>
          <w:sz w:val="18"/>
          <w:szCs w:val="18"/>
          <w:lang w:bidi="ru-RU"/>
        </w:rPr>
      </w:pPr>
      <w:r w:rsidRPr="00D87F74">
        <w:rPr>
          <w:sz w:val="18"/>
          <w:szCs w:val="18"/>
          <w:lang w:bidi="ru-RU"/>
        </w:rPr>
        <w:t xml:space="preserve">В целях обеспечения конфиденциальности сведений </w:t>
      </w:r>
      <w:proofErr w:type="gramStart"/>
      <w:r w:rsidRPr="00D87F74">
        <w:rPr>
          <w:sz w:val="18"/>
          <w:szCs w:val="18"/>
          <w:lang w:bidi="ru-RU"/>
        </w:rPr>
        <w:t>о</w:t>
      </w:r>
      <w:proofErr w:type="gramEnd"/>
      <w:r w:rsidRPr="00D87F74">
        <w:rPr>
          <w:sz w:val="18"/>
          <w:szCs w:val="18"/>
          <w:lang w:bidi="ru-RU"/>
        </w:rPr>
        <w:t xml:space="preserve"> </w:t>
      </w:r>
      <w:proofErr w:type="gramStart"/>
      <w:r w:rsidRPr="00D87F74">
        <w:rPr>
          <w:sz w:val="18"/>
          <w:szCs w:val="18"/>
          <w:lang w:bidi="ru-RU"/>
        </w:rPr>
        <w:t>заявители</w:t>
      </w:r>
      <w:proofErr w:type="gramEnd"/>
      <w:r w:rsidRPr="00D87F74">
        <w:rPr>
          <w:sz w:val="18"/>
          <w:szCs w:val="18"/>
          <w:lang w:bidi="ru-RU"/>
        </w:rPr>
        <w:t xml:space="preserve">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 </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 xml:space="preserve">Глава 19. ПОКАЗАТЕЛИ ДОСТУПНОСТИ И КАЧЕСТВА МУНИЦИПАЛЬНОЙ УСЛУГИ </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numPr>
          <w:ilvl w:val="1"/>
          <w:numId w:val="27"/>
        </w:numPr>
        <w:spacing w:line="274" w:lineRule="exact"/>
        <w:ind w:firstLine="567"/>
        <w:rPr>
          <w:sz w:val="18"/>
          <w:szCs w:val="18"/>
          <w:lang w:bidi="ru-RU"/>
        </w:rPr>
      </w:pPr>
      <w:r w:rsidRPr="00D87F74">
        <w:rPr>
          <w:sz w:val="18"/>
          <w:szCs w:val="18"/>
          <w:lang w:bidi="ru-RU"/>
        </w:rPr>
        <w:t>Основными показателями доступности предоставления муниципальной услуги являются: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наличие полной и понятной информации о порядке, сроках и ходе предоставления муниципальной услуги в информационн</w:t>
      </w:r>
      <w:proofErr w:type="gramStart"/>
      <w:r w:rsidRPr="00D87F74">
        <w:rPr>
          <w:sz w:val="18"/>
          <w:szCs w:val="18"/>
          <w:lang w:bidi="ru-RU"/>
        </w:rPr>
        <w:t>о-</w:t>
      </w:r>
      <w:proofErr w:type="gramEnd"/>
      <w:r w:rsidRPr="00D87F74">
        <w:rPr>
          <w:sz w:val="18"/>
          <w:szCs w:val="18"/>
          <w:lang w:bidi="ru-RU"/>
        </w:rPr>
        <w:t xml:space="preserve"> телекоммуникационных сетях общего пользования (в том числе в сети «Интернет»), средствах массовой информации;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возможность получения заявителем уведомлений о предоставлении муниципальной услуги с помощью Портала;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87F74" w:rsidRPr="00D87F74" w:rsidRDefault="00D87F74" w:rsidP="003A5914">
      <w:pPr>
        <w:widowControl w:val="0"/>
        <w:numPr>
          <w:ilvl w:val="1"/>
          <w:numId w:val="27"/>
        </w:numPr>
        <w:spacing w:line="274" w:lineRule="exact"/>
        <w:ind w:firstLine="567"/>
        <w:rPr>
          <w:sz w:val="18"/>
          <w:szCs w:val="18"/>
          <w:lang w:bidi="ru-RU"/>
        </w:rPr>
      </w:pPr>
      <w:r w:rsidRPr="00D87F74">
        <w:rPr>
          <w:sz w:val="18"/>
          <w:szCs w:val="18"/>
          <w:lang w:bidi="ru-RU"/>
        </w:rPr>
        <w:t>Основными показателями качества предоставления муниципальной услуги являются: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своевременность предоставления муниципальной услуги в соответствии со стандартом ее предоставления, </w:t>
      </w:r>
      <w:r w:rsidRPr="00D87F74">
        <w:rPr>
          <w:sz w:val="18"/>
          <w:szCs w:val="18"/>
          <w:lang w:bidi="ru-RU"/>
        </w:rPr>
        <w:lastRenderedPageBreak/>
        <w:t>установленным настоящим Административным регламентом;</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минимально возможное количество взаимодействий гражданина с должностными лицами, участвующими в предоставлении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отсутствие обоснованных жалоб на действия (бездействие) сотрудников и их некорректное (невнимательное) отношение к заявителям;</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отсутствие нарушений установленных сроков в процессе предоставления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D87F74">
        <w:rPr>
          <w:sz w:val="18"/>
          <w:szCs w:val="18"/>
          <w:lang w:bidi="ru-RU"/>
        </w:rPr>
        <w:t>итогам</w:t>
      </w:r>
      <w:proofErr w:type="gramEnd"/>
      <w:r w:rsidRPr="00D87F74">
        <w:rPr>
          <w:sz w:val="18"/>
          <w:szCs w:val="18"/>
          <w:lang w:bidi="ru-RU"/>
        </w:rPr>
        <w:t xml:space="preserve"> рассмотрения которых вынесены решения об удовлетворении (частичном удовлетворении) требований заявителей.</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 xml:space="preserve">Глава 20.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 </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numPr>
          <w:ilvl w:val="1"/>
          <w:numId w:val="28"/>
        </w:numPr>
        <w:spacing w:line="274" w:lineRule="exact"/>
        <w:ind w:firstLine="567"/>
        <w:rPr>
          <w:sz w:val="18"/>
          <w:szCs w:val="18"/>
          <w:lang w:bidi="ru-RU"/>
        </w:rPr>
      </w:pPr>
      <w:r w:rsidRPr="00D87F74">
        <w:rPr>
          <w:sz w:val="18"/>
          <w:szCs w:val="1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Портала и получения результата муниципальной услуги в МФЦ.</w:t>
      </w:r>
    </w:p>
    <w:p w:rsidR="00D87F74" w:rsidRPr="00D87F74" w:rsidRDefault="00D87F74" w:rsidP="003A5914">
      <w:pPr>
        <w:widowControl w:val="0"/>
        <w:numPr>
          <w:ilvl w:val="1"/>
          <w:numId w:val="28"/>
        </w:numPr>
        <w:spacing w:line="274" w:lineRule="exact"/>
        <w:ind w:firstLine="567"/>
        <w:rPr>
          <w:sz w:val="18"/>
          <w:szCs w:val="18"/>
          <w:lang w:bidi="ru-RU"/>
        </w:rPr>
      </w:pPr>
      <w:r w:rsidRPr="00D87F74">
        <w:rPr>
          <w:sz w:val="18"/>
          <w:szCs w:val="18"/>
          <w:lang w:bidi="ru-RU"/>
        </w:rPr>
        <w:t>Заявителям обеспечивается возможность представления заявления и прилагаемых документов в форме электронных документов посредством Портала.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 этом случае заявитель или его представитель авторизуется на Портале посредством подтвержденной учетной записи в Портале, заполняет заявление о предоставлении муниципальной услуги с использованием интерактивной формы в электронном виде.</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на Портале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Результаты предоставления муниципальной услуги, указанные в пункте главе 6 настоящего административного регламента, направляются заявителю, представителю в личный кабинет на Портале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Портала.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 случае направления заявления посредством Портала результат предоставления муниципальной услуги также может быть выдан заявителю на бумажном носителе в МФЦ в порядке.</w:t>
      </w:r>
    </w:p>
    <w:p w:rsidR="00D87F74" w:rsidRPr="00D87F74" w:rsidRDefault="00D87F74" w:rsidP="003A5914">
      <w:pPr>
        <w:widowControl w:val="0"/>
        <w:numPr>
          <w:ilvl w:val="1"/>
          <w:numId w:val="28"/>
        </w:numPr>
        <w:spacing w:line="274" w:lineRule="exact"/>
        <w:ind w:firstLine="567"/>
        <w:rPr>
          <w:sz w:val="18"/>
          <w:szCs w:val="18"/>
          <w:lang w:bidi="ru-RU"/>
        </w:rPr>
      </w:pPr>
      <w:r w:rsidRPr="00D87F74">
        <w:rPr>
          <w:sz w:val="18"/>
          <w:szCs w:val="18"/>
          <w:lang w:bidi="ru-RU"/>
        </w:rPr>
        <w:t>Электронные документы представляются в следующих форматах:</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а) </w:t>
      </w:r>
      <w:proofErr w:type="spellStart"/>
      <w:r w:rsidRPr="00D87F74">
        <w:rPr>
          <w:sz w:val="18"/>
          <w:szCs w:val="18"/>
          <w:lang w:bidi="ru-RU"/>
        </w:rPr>
        <w:t>xml</w:t>
      </w:r>
      <w:proofErr w:type="spellEnd"/>
      <w:r w:rsidRPr="00D87F74">
        <w:rPr>
          <w:sz w:val="18"/>
          <w:szCs w:val="18"/>
          <w:lang w:bidi="ru-RU"/>
        </w:rPr>
        <w:t xml:space="preserve"> – для формализованных документов;</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б) </w:t>
      </w:r>
      <w:proofErr w:type="spellStart"/>
      <w:r w:rsidRPr="00D87F74">
        <w:rPr>
          <w:sz w:val="18"/>
          <w:szCs w:val="18"/>
          <w:lang w:bidi="ru-RU"/>
        </w:rPr>
        <w:t>doc</w:t>
      </w:r>
      <w:proofErr w:type="spellEnd"/>
      <w:r w:rsidRPr="00D87F74">
        <w:rPr>
          <w:sz w:val="18"/>
          <w:szCs w:val="18"/>
          <w:lang w:bidi="ru-RU"/>
        </w:rPr>
        <w:t xml:space="preserve">, </w:t>
      </w:r>
      <w:proofErr w:type="spellStart"/>
      <w:r w:rsidRPr="00D87F74">
        <w:rPr>
          <w:sz w:val="18"/>
          <w:szCs w:val="18"/>
          <w:lang w:bidi="ru-RU"/>
        </w:rPr>
        <w:t>docx</w:t>
      </w:r>
      <w:proofErr w:type="spellEnd"/>
      <w:r w:rsidRPr="00D87F74">
        <w:rPr>
          <w:sz w:val="18"/>
          <w:szCs w:val="18"/>
          <w:lang w:bidi="ru-RU"/>
        </w:rPr>
        <w:t xml:space="preserve">, </w:t>
      </w:r>
      <w:proofErr w:type="spellStart"/>
      <w:r w:rsidRPr="00D87F74">
        <w:rPr>
          <w:sz w:val="18"/>
          <w:szCs w:val="18"/>
          <w:lang w:bidi="ru-RU"/>
        </w:rPr>
        <w:t>odt</w:t>
      </w:r>
      <w:proofErr w:type="spellEnd"/>
      <w:r w:rsidRPr="00D87F74">
        <w:rPr>
          <w:sz w:val="18"/>
          <w:szCs w:val="18"/>
          <w:lang w:bidi="ru-RU"/>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в) </w:t>
      </w:r>
      <w:proofErr w:type="spellStart"/>
      <w:r w:rsidRPr="00D87F74">
        <w:rPr>
          <w:sz w:val="18"/>
          <w:szCs w:val="18"/>
          <w:lang w:bidi="ru-RU"/>
        </w:rPr>
        <w:t>xls</w:t>
      </w:r>
      <w:proofErr w:type="spellEnd"/>
      <w:r w:rsidRPr="00D87F74">
        <w:rPr>
          <w:sz w:val="18"/>
          <w:szCs w:val="18"/>
          <w:lang w:bidi="ru-RU"/>
        </w:rPr>
        <w:t xml:space="preserve">, </w:t>
      </w:r>
      <w:proofErr w:type="spellStart"/>
      <w:r w:rsidRPr="00D87F74">
        <w:rPr>
          <w:sz w:val="18"/>
          <w:szCs w:val="18"/>
          <w:lang w:bidi="ru-RU"/>
        </w:rPr>
        <w:t>xlsx</w:t>
      </w:r>
      <w:proofErr w:type="spellEnd"/>
      <w:r w:rsidRPr="00D87F74">
        <w:rPr>
          <w:sz w:val="18"/>
          <w:szCs w:val="18"/>
          <w:lang w:bidi="ru-RU"/>
        </w:rPr>
        <w:t xml:space="preserve">, </w:t>
      </w:r>
      <w:proofErr w:type="spellStart"/>
      <w:r w:rsidRPr="00D87F74">
        <w:rPr>
          <w:sz w:val="18"/>
          <w:szCs w:val="18"/>
          <w:lang w:bidi="ru-RU"/>
        </w:rPr>
        <w:t>ods</w:t>
      </w:r>
      <w:proofErr w:type="spellEnd"/>
      <w:r w:rsidRPr="00D87F74">
        <w:rPr>
          <w:sz w:val="18"/>
          <w:szCs w:val="18"/>
          <w:lang w:bidi="ru-RU"/>
        </w:rPr>
        <w:t xml:space="preserve"> – для документов, содержащих расчеты;</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г) </w:t>
      </w:r>
      <w:proofErr w:type="spellStart"/>
      <w:r w:rsidRPr="00D87F74">
        <w:rPr>
          <w:sz w:val="18"/>
          <w:szCs w:val="18"/>
          <w:lang w:bidi="ru-RU"/>
        </w:rPr>
        <w:t>pdf</w:t>
      </w:r>
      <w:proofErr w:type="spellEnd"/>
      <w:r w:rsidRPr="00D87F74">
        <w:rPr>
          <w:sz w:val="18"/>
          <w:szCs w:val="18"/>
          <w:lang w:bidi="ru-RU"/>
        </w:rPr>
        <w:t xml:space="preserve">, </w:t>
      </w:r>
      <w:proofErr w:type="spellStart"/>
      <w:r w:rsidRPr="00D87F74">
        <w:rPr>
          <w:sz w:val="18"/>
          <w:szCs w:val="18"/>
          <w:lang w:bidi="ru-RU"/>
        </w:rPr>
        <w:t>jpg</w:t>
      </w:r>
      <w:proofErr w:type="spellEnd"/>
      <w:r w:rsidRPr="00D87F74">
        <w:rPr>
          <w:sz w:val="18"/>
          <w:szCs w:val="18"/>
          <w:lang w:bidi="ru-RU"/>
        </w:rPr>
        <w:t xml:space="preserve">, </w:t>
      </w:r>
      <w:proofErr w:type="spellStart"/>
      <w:r w:rsidRPr="00D87F74">
        <w:rPr>
          <w:sz w:val="18"/>
          <w:szCs w:val="18"/>
          <w:lang w:bidi="ru-RU"/>
        </w:rPr>
        <w:t>jpeg</w:t>
      </w:r>
      <w:proofErr w:type="spellEnd"/>
      <w:r w:rsidRPr="00D87F74">
        <w:rPr>
          <w:sz w:val="18"/>
          <w:szCs w:val="18"/>
          <w:lang w:bidi="ru-RU"/>
        </w:rPr>
        <w:t xml:space="preserve">, </w:t>
      </w:r>
      <w:proofErr w:type="spellStart"/>
      <w:r w:rsidRPr="00D87F74">
        <w:rPr>
          <w:sz w:val="18"/>
          <w:szCs w:val="18"/>
          <w:lang w:bidi="ru-RU"/>
        </w:rPr>
        <w:t>png</w:t>
      </w:r>
      <w:proofErr w:type="spellEnd"/>
      <w:r w:rsidRPr="00D87F74">
        <w:rPr>
          <w:sz w:val="18"/>
          <w:szCs w:val="18"/>
          <w:lang w:bidi="ru-RU"/>
        </w:rPr>
        <w:t xml:space="preserve">, </w:t>
      </w:r>
      <w:proofErr w:type="spellStart"/>
      <w:r w:rsidRPr="00D87F74">
        <w:rPr>
          <w:sz w:val="18"/>
          <w:szCs w:val="18"/>
          <w:lang w:bidi="ru-RU"/>
        </w:rPr>
        <w:t>bmp</w:t>
      </w:r>
      <w:proofErr w:type="spellEnd"/>
      <w:r w:rsidRPr="00D87F74">
        <w:rPr>
          <w:sz w:val="18"/>
          <w:szCs w:val="18"/>
          <w:lang w:bidi="ru-RU"/>
        </w:rPr>
        <w:t xml:space="preserve">, </w:t>
      </w:r>
      <w:proofErr w:type="spellStart"/>
      <w:r w:rsidRPr="00D87F74">
        <w:rPr>
          <w:sz w:val="18"/>
          <w:szCs w:val="18"/>
          <w:lang w:bidi="ru-RU"/>
        </w:rPr>
        <w:t>tiff</w:t>
      </w:r>
      <w:proofErr w:type="spellEnd"/>
      <w:r w:rsidRPr="00D87F74">
        <w:rPr>
          <w:sz w:val="18"/>
          <w:szCs w:val="18"/>
          <w:lang w:bidi="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д) </w:t>
      </w:r>
      <w:proofErr w:type="spellStart"/>
      <w:r w:rsidRPr="00D87F74">
        <w:rPr>
          <w:sz w:val="18"/>
          <w:szCs w:val="18"/>
          <w:lang w:bidi="ru-RU"/>
        </w:rPr>
        <w:t>zip</w:t>
      </w:r>
      <w:proofErr w:type="spellEnd"/>
      <w:r w:rsidRPr="00D87F74">
        <w:rPr>
          <w:sz w:val="18"/>
          <w:szCs w:val="18"/>
          <w:lang w:bidi="ru-RU"/>
        </w:rPr>
        <w:t xml:space="preserve">, </w:t>
      </w:r>
      <w:proofErr w:type="spellStart"/>
      <w:r w:rsidRPr="00D87F74">
        <w:rPr>
          <w:sz w:val="18"/>
          <w:szCs w:val="18"/>
          <w:lang w:bidi="ru-RU"/>
        </w:rPr>
        <w:t>rar</w:t>
      </w:r>
      <w:proofErr w:type="spellEnd"/>
      <w:r w:rsidRPr="00D87F74">
        <w:rPr>
          <w:sz w:val="18"/>
          <w:szCs w:val="18"/>
          <w:lang w:bidi="ru-RU"/>
        </w:rPr>
        <w:t xml:space="preserve"> – для сжатых документов в один файл;</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е) </w:t>
      </w:r>
      <w:proofErr w:type="spellStart"/>
      <w:r w:rsidRPr="00D87F74">
        <w:rPr>
          <w:sz w:val="18"/>
          <w:szCs w:val="18"/>
          <w:lang w:bidi="ru-RU"/>
        </w:rPr>
        <w:t>sig</w:t>
      </w:r>
      <w:proofErr w:type="spellEnd"/>
      <w:r w:rsidRPr="00D87F74">
        <w:rPr>
          <w:sz w:val="18"/>
          <w:szCs w:val="18"/>
          <w:lang w:bidi="ru-RU"/>
        </w:rPr>
        <w:t xml:space="preserve"> – для открепленной усиленной квалифицированной электронной подписи.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D87F74">
        <w:rPr>
          <w:sz w:val="18"/>
          <w:szCs w:val="18"/>
          <w:lang w:bidi="ru-RU"/>
        </w:rPr>
        <w:t>dpi</w:t>
      </w:r>
      <w:proofErr w:type="spellEnd"/>
      <w:r w:rsidRPr="00D87F74">
        <w:rPr>
          <w:sz w:val="18"/>
          <w:szCs w:val="18"/>
          <w:lang w:bidi="ru-RU"/>
        </w:rPr>
        <w:t xml:space="preserve"> (масштаб 1:1) с использованием следующих режимов:</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«цветной» или «режим полной цветопередачи» (при наличии в документе цветных графических изображений либо цветного текста);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сохранением всех аутентичных признаков подлинности, а именно: графической подписи лица, печати, углового штампа бланка;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количество файлов должно соответствовать количеству документов, каждый из которых содержит текстовую и (или) </w:t>
      </w:r>
      <w:r w:rsidRPr="00D87F74">
        <w:rPr>
          <w:sz w:val="18"/>
          <w:szCs w:val="18"/>
          <w:lang w:bidi="ru-RU"/>
        </w:rPr>
        <w:lastRenderedPageBreak/>
        <w:t>графическую информацию.</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Электронные документы должны обеспечивать:</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возможность идентифицировать документ и количество листов в документе;</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Документы, подлежащие представлению в форматах </w:t>
      </w:r>
      <w:proofErr w:type="spellStart"/>
      <w:r w:rsidRPr="00D87F74">
        <w:rPr>
          <w:sz w:val="18"/>
          <w:szCs w:val="18"/>
          <w:lang w:bidi="ru-RU"/>
        </w:rPr>
        <w:t>xls</w:t>
      </w:r>
      <w:proofErr w:type="spellEnd"/>
      <w:r w:rsidRPr="00D87F74">
        <w:rPr>
          <w:sz w:val="18"/>
          <w:szCs w:val="18"/>
          <w:lang w:bidi="ru-RU"/>
        </w:rPr>
        <w:t xml:space="preserve">, </w:t>
      </w:r>
      <w:proofErr w:type="spellStart"/>
      <w:r w:rsidRPr="00D87F74">
        <w:rPr>
          <w:sz w:val="18"/>
          <w:szCs w:val="18"/>
          <w:lang w:bidi="ru-RU"/>
        </w:rPr>
        <w:t>xlsx</w:t>
      </w:r>
      <w:proofErr w:type="spellEnd"/>
      <w:r w:rsidRPr="00D87F74">
        <w:rPr>
          <w:sz w:val="18"/>
          <w:szCs w:val="18"/>
          <w:lang w:bidi="ru-RU"/>
        </w:rPr>
        <w:t xml:space="preserve"> или </w:t>
      </w:r>
      <w:proofErr w:type="spellStart"/>
      <w:r w:rsidRPr="00D87F74">
        <w:rPr>
          <w:sz w:val="18"/>
          <w:szCs w:val="18"/>
          <w:lang w:bidi="ru-RU"/>
        </w:rPr>
        <w:t>ods</w:t>
      </w:r>
      <w:proofErr w:type="spellEnd"/>
      <w:r w:rsidRPr="00D87F74">
        <w:rPr>
          <w:sz w:val="18"/>
          <w:szCs w:val="18"/>
          <w:lang w:bidi="ru-RU"/>
        </w:rPr>
        <w:t>, формируются в виде отдельного электронного документа.</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Cs/>
          <w:sz w:val="18"/>
          <w:szCs w:val="18"/>
          <w:lang w:bidi="ru-RU"/>
        </w:rPr>
      </w:pPr>
      <w:r w:rsidRPr="00D87F74">
        <w:rPr>
          <w:b/>
          <w:bCs/>
          <w:sz w:val="18"/>
          <w:szCs w:val="18"/>
          <w:lang w:bidi="ru-RU"/>
        </w:rPr>
        <w:t xml:space="preserve">Раздел </w:t>
      </w:r>
      <w:r w:rsidRPr="00D87F74">
        <w:rPr>
          <w:b/>
          <w:bCs/>
          <w:sz w:val="18"/>
          <w:szCs w:val="18"/>
          <w:lang w:val="en-US" w:bidi="ru-RU"/>
        </w:rPr>
        <w:t>III</w:t>
      </w:r>
      <w:r w:rsidRPr="00D87F74">
        <w:rPr>
          <w:b/>
          <w:bCs/>
          <w:sz w:val="18"/>
          <w:szCs w:val="18"/>
          <w:lang w:bidi="ru-RU"/>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В ТОМ ЧИСЛЕ ОСОБЕННОТИ ВЫПОЛНЕНИЯ АДМИНИСТРАТИВНЫХ ПРОЦЕДУРВ ЭЛЕКТРОННОЙ ФОРМЕ </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 xml:space="preserve">Глава 21. ИСЧЕРПЫВАЮЩИЙ ПЕРЕЧЕНЬ АДМИНИСТРАТИВНЫХ ПРОЦЕДУР </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numPr>
          <w:ilvl w:val="1"/>
          <w:numId w:val="29"/>
        </w:numPr>
        <w:spacing w:line="274" w:lineRule="exact"/>
        <w:ind w:firstLine="567"/>
        <w:rPr>
          <w:sz w:val="18"/>
          <w:szCs w:val="18"/>
          <w:lang w:bidi="ru-RU"/>
        </w:rPr>
      </w:pPr>
      <w:r w:rsidRPr="00D87F74">
        <w:rPr>
          <w:sz w:val="18"/>
          <w:szCs w:val="18"/>
          <w:lang w:bidi="ru-RU"/>
        </w:rPr>
        <w:t>Предоставление муниципальной услуги включает в себя следующие административные процедуры:</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проверка документов и регистрация заявления;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рассмотрение документов и сведений; </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принятие решения;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выдача результата;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внесение результата муниципальной услуги в реестр юридически значимых записей.</w:t>
      </w:r>
    </w:p>
    <w:p w:rsidR="00D87F74" w:rsidRPr="00D87F74" w:rsidRDefault="00D87F74" w:rsidP="003A5914">
      <w:pPr>
        <w:widowControl w:val="0"/>
        <w:numPr>
          <w:ilvl w:val="1"/>
          <w:numId w:val="29"/>
        </w:numPr>
        <w:spacing w:line="274" w:lineRule="exact"/>
        <w:ind w:firstLine="567"/>
        <w:rPr>
          <w:sz w:val="18"/>
          <w:szCs w:val="18"/>
          <w:lang w:bidi="ru-RU"/>
        </w:rPr>
      </w:pPr>
      <w:r w:rsidRPr="00D87F74">
        <w:rPr>
          <w:sz w:val="18"/>
          <w:szCs w:val="18"/>
          <w:lang w:bidi="ru-RU"/>
        </w:rPr>
        <w:t>Описание административных процедур представлено в Приложении № 6 к настоящему Административному регламенту.</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Глава 22. ПРИНЯТИЕ РЕШЕНИЯ О ПРИНЯТИИ НА УЧЕТ ИЛИ ОБ ОТКАЗЕ В ПРИНЯТИИ НА УЧЕТ И ИНФОРМИРОВАНИЕ ЗАЯВИТЕЛЯ О СООТВЕТСТВУЮЩЕМ РЕШЕНИИ</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22.1.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22.2. </w:t>
      </w:r>
      <w:proofErr w:type="gramStart"/>
      <w:r w:rsidRPr="00D87F74">
        <w:rPr>
          <w:sz w:val="18"/>
          <w:szCs w:val="18"/>
          <w:lang w:bidi="ru-RU"/>
        </w:rPr>
        <w:t xml:space="preserve">Должностное лицо уполномоченного органа принимает решение о принятии на учет или об отказе в принятии на учет на основании рассмотрения представленных заявления и документов в соответствии с главой 9 и 10 настоящего административного регламента не позднее чем через 30 рабочих дней со дня представления в уполномоченном органе заявления и документов в соответствии с пунктом 7.1 настоящего административного регламента. </w:t>
      </w:r>
      <w:proofErr w:type="gramEnd"/>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22.3. В случае выявления оснований для отказа в соответствии с главой 11 настоящего административного регламента уполномоченный орган принимает решение об отказе в принятии на учет.</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Решение об отказе в принятии на учет должно содержать основания для отказа с обязательной ссылкой на нарушение, предусмотренные главой 11 настоящего административного регламента.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Решение об отказе в принятии на учет выдается (направляется) заявителю не позднее чем через 3 рабочих дня со дня принятия такого решения.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22.4. В случае отсутствия выявленных оснований для отказа в соответствии с главой 11 настоящего административного регламента уполномоченный орган принимает решение о принятии на учет заявителя.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 заявлений, зарегистрированных в соответствии с главой 17 настоящего административного регламента.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22.5. Уполномоченный орган не позднее чем через 3 рабочих дня со дня принятия решения о принятии на учет выдает или направляет по адресу, указанному в заявлении, либо через МФЦ, заявителю документ, подтверждающий принятие указанного решения.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22.6.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22.7. Учет заявителей ведется по спискам, сформированным отдельно в отношении каждой категории граждан, и </w:t>
      </w:r>
      <w:proofErr w:type="gramStart"/>
      <w:r w:rsidRPr="00D87F74">
        <w:rPr>
          <w:sz w:val="18"/>
          <w:szCs w:val="18"/>
          <w:lang w:bidi="ru-RU"/>
        </w:rPr>
        <w:t>в отношение заявителей</w:t>
      </w:r>
      <w:proofErr w:type="gramEnd"/>
      <w:r w:rsidRPr="00D87F74">
        <w:rPr>
          <w:sz w:val="18"/>
          <w:szCs w:val="18"/>
          <w:lang w:bidi="ru-RU"/>
        </w:rPr>
        <w:t>, имеющих право на получение жилых помещений вне очереди в соответствии с нормативно-</w:t>
      </w:r>
      <w:r w:rsidRPr="00D87F74">
        <w:rPr>
          <w:sz w:val="18"/>
          <w:szCs w:val="18"/>
          <w:lang w:bidi="ru-RU"/>
        </w:rPr>
        <w:lastRenderedPageBreak/>
        <w:t>правовыми актами Российской Федерации.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22.8.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Указанная Книга учета должна быть пронумерована, прошнурована и скреплена печатью органа, осуществляющего ведение учета.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22.9. Уполномоченный орган формирует в отношении заявителя, поставленного на учет, учетное дело, в которое включаются документы, являющиеся основанием принятия решения о принятии на учет.</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Документы, включенные в учетное дело, должны быть пронумерованы, прошнурованы и скреплены печатью органа, осуществляющего ведение учета.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Учетному делу присваивается номер, соответствующий номеру записи о принятии на учет заявителя в Книге учета.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22.10. Результатом административной процедуры является информирование заявителя о принятии на учет или об отказе в принятии на учет.</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 xml:space="preserve">Глава 23. СНЯТИЕ ГРАЖДАН С УЧЕТА В КАЧЕСТВЕ НУЖДАЮЩИХСЯ В ЖИЛЫХ ПОМЕЩЕНИЯХ </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23.1. Основаниями для снятия с учета граждан являются:</w:t>
      </w:r>
    </w:p>
    <w:p w:rsidR="00D87F74" w:rsidRPr="00D87F74" w:rsidRDefault="00D87F74" w:rsidP="003A5914">
      <w:pPr>
        <w:widowControl w:val="0"/>
        <w:spacing w:line="274" w:lineRule="exact"/>
        <w:ind w:left="0" w:firstLine="567"/>
        <w:rPr>
          <w:i/>
          <w:iCs/>
          <w:sz w:val="18"/>
          <w:szCs w:val="18"/>
          <w:lang w:bidi="ru-RU"/>
        </w:rPr>
      </w:pPr>
      <w:r w:rsidRPr="00D87F74">
        <w:rPr>
          <w:sz w:val="18"/>
          <w:szCs w:val="18"/>
          <w:lang w:bidi="ru-RU"/>
        </w:rPr>
        <w:t>а) подача ими по месту учета заявления о снятии с учета;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б) утраты ими оснований, дающих им право на получение жилого помещения по договору социального найма;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 их выезда на место жительства в другое муниципальное образование;</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г)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д)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(кроме садового земельного участка), за исключением граждан, имеющих трех и более детей;</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е) выявления в представленных документах в уполномоченный орган сведений, не соответствующих действительности и послуживших основанием принятия на учет, а также неправомерных действий должностных лиц уполномоченного органа при решении вопроса о принятии на учет.</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23.2.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двадцати пяти рабочих дней со дня выявления обстоятельств, являющихся основанием принятия таких решений.</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23.3.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пунктом 11.1 настоящего административного регламента.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23.4.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23.5. Результатом административной процедуры является направление гражданину решения о снятии его с учета в качестве нуждающегося в жилом помещении.</w:t>
      </w:r>
    </w:p>
    <w:p w:rsidR="00D87F74" w:rsidRPr="00D87F74" w:rsidRDefault="00D87F74" w:rsidP="003A5914">
      <w:pPr>
        <w:widowControl w:val="0"/>
        <w:spacing w:line="274" w:lineRule="exact"/>
        <w:ind w:left="0" w:firstLine="567"/>
        <w:rPr>
          <w:b/>
          <w:bCs/>
          <w:sz w:val="18"/>
          <w:szCs w:val="18"/>
          <w:lang w:bidi="ru-RU"/>
        </w:rPr>
      </w:pPr>
    </w:p>
    <w:p w:rsidR="00D87F74" w:rsidRPr="00D87F74" w:rsidRDefault="00D87F74" w:rsidP="003A5914">
      <w:pPr>
        <w:widowControl w:val="0"/>
        <w:spacing w:line="274" w:lineRule="exact"/>
        <w:ind w:left="0" w:firstLine="567"/>
        <w:rPr>
          <w:bCs/>
          <w:sz w:val="18"/>
          <w:szCs w:val="18"/>
          <w:lang w:bidi="ru-RU"/>
        </w:rPr>
      </w:pPr>
      <w:r w:rsidRPr="00D87F74">
        <w:rPr>
          <w:b/>
          <w:bCs/>
          <w:sz w:val="18"/>
          <w:szCs w:val="18"/>
          <w:lang w:bidi="ru-RU"/>
        </w:rPr>
        <w:t>Глава 24. ПЕРЕЧЕНЬ АДМИНИСТРАТИВНЫХ ПРОЦЕДУР (ДЕЙСТВИЙ) ПРИ ПРЕДОСТАВЛЕНИИ МУНИЦИПАЛЬНОЙ УСЛУГИ В ЭЛЕКТРОННОЙ ФОРМЕ</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При предоставлении муниципальной услуги в электронной форме заявителю обеспечиваются: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получение информации о порядке и сроках предоставления муниципальной услуги; формирование заявления;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прием и регистрация уполномоченным органом заявления и иных документов, необходимых для предоставления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получение результата предоставления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получение сведений о ходе рассмотрения заявления;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осуществление оценки качества предоставления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Глава 25. ПОРЯДОК ОСУЩЕСТВЛЕНИЯ АДМИНИСТРАТИВНЫХ ПРОЦЕДУР (ДЕЙСТВИЙ) В ЭЛЕКТРОННОЙ ФОРМЕ</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numPr>
          <w:ilvl w:val="1"/>
          <w:numId w:val="30"/>
        </w:numPr>
        <w:spacing w:line="274" w:lineRule="exact"/>
        <w:ind w:firstLine="567"/>
        <w:rPr>
          <w:sz w:val="18"/>
          <w:szCs w:val="18"/>
          <w:lang w:bidi="ru-RU"/>
        </w:rPr>
      </w:pPr>
      <w:r w:rsidRPr="00D87F74">
        <w:rPr>
          <w:sz w:val="18"/>
          <w:szCs w:val="18"/>
          <w:lang w:bidi="ru-RU"/>
        </w:rPr>
        <w:t>Формирование заявления.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Формирование заявления осуществляется посредством заполнения электронной формы заявления на Портале без необходимости дополнительной подачи заявления в какой-либо иной форме.</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При формировании заявления заявителю обеспечивается: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а) возможность копирования и сохранения заявления и иных документов, указанных в пунктах 9.1-10.1 настоящего Административного регламента, необходимых для предоставления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б) возможность печати на бумажном носителе копии электронной формы заявления;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Портале, касающейся сведений, отсутствующих в ЕСИА;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д) возможность вернуться на любой из этапов заполнения электронной формы заявления без </w:t>
      </w:r>
      <w:proofErr w:type="gramStart"/>
      <w:r w:rsidRPr="00D87F74">
        <w:rPr>
          <w:sz w:val="18"/>
          <w:szCs w:val="18"/>
          <w:lang w:bidi="ru-RU"/>
        </w:rPr>
        <w:t>потери</w:t>
      </w:r>
      <w:proofErr w:type="gramEnd"/>
      <w:r w:rsidRPr="00D87F74">
        <w:rPr>
          <w:sz w:val="18"/>
          <w:szCs w:val="18"/>
          <w:lang w:bidi="ru-RU"/>
        </w:rPr>
        <w:t xml:space="preserve"> ранее введенной информации;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е) возможность доступа заявителя на Портале к ранее поданным им заявлениям в течение не менее одного года, а также частично сформированных заявлений – в течение не менее 3 месяцев.</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Сформированное и подписанное </w:t>
      </w:r>
      <w:proofErr w:type="gramStart"/>
      <w:r w:rsidRPr="00D87F74">
        <w:rPr>
          <w:sz w:val="18"/>
          <w:szCs w:val="18"/>
          <w:lang w:bidi="ru-RU"/>
        </w:rPr>
        <w:t>заявление</w:t>
      </w:r>
      <w:proofErr w:type="gramEnd"/>
      <w:r w:rsidRPr="00D87F74">
        <w:rPr>
          <w:sz w:val="18"/>
          <w:szCs w:val="18"/>
          <w:lang w:bidi="ru-RU"/>
        </w:rPr>
        <w:t xml:space="preserve"> и иные документы, необходимые для предоставления муниципальной услуги, направляются в уполномоченный орган посредством Портала.</w:t>
      </w:r>
    </w:p>
    <w:p w:rsidR="00D87F74" w:rsidRPr="00D87F74" w:rsidRDefault="00D87F74" w:rsidP="00FE6971">
      <w:pPr>
        <w:widowControl w:val="0"/>
        <w:numPr>
          <w:ilvl w:val="1"/>
          <w:numId w:val="30"/>
        </w:numPr>
        <w:spacing w:line="274" w:lineRule="exact"/>
        <w:ind w:left="0" w:firstLine="567"/>
        <w:rPr>
          <w:sz w:val="18"/>
          <w:szCs w:val="18"/>
          <w:lang w:bidi="ru-RU"/>
        </w:rPr>
      </w:pPr>
      <w:r w:rsidRPr="00D87F74">
        <w:rPr>
          <w:sz w:val="18"/>
          <w:szCs w:val="18"/>
          <w:lang w:bidi="ru-RU"/>
        </w:rPr>
        <w:t>Уполномоченный орган обеспечивает в срок не позднее 1 рабочего дня с момента подачи заявления на Портале, а в случае его поступления в нерабочий или праздничный день, – в следующий за ним первый рабочий день:</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D87F74" w:rsidRPr="00D87F74" w:rsidRDefault="00D87F74" w:rsidP="003A5914">
      <w:pPr>
        <w:widowControl w:val="0"/>
        <w:numPr>
          <w:ilvl w:val="1"/>
          <w:numId w:val="30"/>
        </w:numPr>
        <w:spacing w:line="274" w:lineRule="exact"/>
        <w:ind w:firstLine="567"/>
        <w:rPr>
          <w:sz w:val="18"/>
          <w:szCs w:val="18"/>
          <w:lang w:bidi="ru-RU"/>
        </w:rPr>
      </w:pPr>
      <w:r w:rsidRPr="00D87F74">
        <w:rPr>
          <w:sz w:val="18"/>
          <w:szCs w:val="18"/>
          <w:lang w:bidi="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Ответственное должностное лицо:</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проверяет наличие электронных заявлений, поступивших с Портала, с  периодом не реже 2 раз в день;</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рассматривает поступившие заявления и приложенные образы документов (документы);</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производит действия в соответствии с пунктом 3.4 настоящего Административного регламента.</w:t>
      </w:r>
    </w:p>
    <w:p w:rsidR="00D87F74" w:rsidRPr="00D87F74" w:rsidRDefault="00D87F74" w:rsidP="003A5914">
      <w:pPr>
        <w:widowControl w:val="0"/>
        <w:numPr>
          <w:ilvl w:val="1"/>
          <w:numId w:val="30"/>
        </w:numPr>
        <w:spacing w:line="274" w:lineRule="exact"/>
        <w:ind w:firstLine="567"/>
        <w:rPr>
          <w:sz w:val="18"/>
          <w:szCs w:val="18"/>
          <w:lang w:bidi="ru-RU"/>
        </w:rPr>
      </w:pPr>
      <w:r w:rsidRPr="00D87F74">
        <w:rPr>
          <w:sz w:val="18"/>
          <w:szCs w:val="18"/>
          <w:lang w:bidi="ru-RU"/>
        </w:rPr>
        <w:t>Заявителю в качестве результата предоставления муниципальной услуги обеспечивается возможность получения документа: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в виде бумажного документа, подтверждающего содержание электронного документа, который заявитель получает при личном обращении в МФЦ.</w:t>
      </w:r>
    </w:p>
    <w:p w:rsidR="00D87F74" w:rsidRPr="00D87F74" w:rsidRDefault="00D87F74" w:rsidP="003A5914">
      <w:pPr>
        <w:widowControl w:val="0"/>
        <w:numPr>
          <w:ilvl w:val="1"/>
          <w:numId w:val="30"/>
        </w:numPr>
        <w:spacing w:line="274" w:lineRule="exact"/>
        <w:ind w:firstLine="567"/>
        <w:rPr>
          <w:sz w:val="18"/>
          <w:szCs w:val="18"/>
          <w:lang w:bidi="ru-RU"/>
        </w:rPr>
      </w:pPr>
      <w:r w:rsidRPr="00D87F74">
        <w:rPr>
          <w:sz w:val="18"/>
          <w:szCs w:val="1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При предоставлении муниципальной услуги в электронной форме заявителю направляется:</w:t>
      </w:r>
    </w:p>
    <w:p w:rsidR="00D87F74" w:rsidRPr="00D87F74" w:rsidRDefault="00D87F74" w:rsidP="003A5914">
      <w:pPr>
        <w:widowControl w:val="0"/>
        <w:spacing w:line="274" w:lineRule="exact"/>
        <w:ind w:left="0" w:firstLine="567"/>
        <w:rPr>
          <w:sz w:val="18"/>
          <w:szCs w:val="18"/>
          <w:lang w:bidi="ru-RU"/>
        </w:rPr>
      </w:pPr>
      <w:proofErr w:type="gramStart"/>
      <w:r w:rsidRPr="00D87F74">
        <w:rPr>
          <w:sz w:val="18"/>
          <w:szCs w:val="18"/>
          <w:lang w:bidi="ru-RU"/>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w:t>
      </w:r>
      <w:r w:rsidRPr="00D87F74">
        <w:rPr>
          <w:sz w:val="18"/>
          <w:szCs w:val="18"/>
          <w:lang w:bidi="ru-RU"/>
        </w:rPr>
        <w:lastRenderedPageBreak/>
        <w:t>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87F74" w:rsidRPr="00D87F74" w:rsidRDefault="00D87F74" w:rsidP="003A5914">
      <w:pPr>
        <w:widowControl w:val="0"/>
        <w:numPr>
          <w:ilvl w:val="1"/>
          <w:numId w:val="30"/>
        </w:numPr>
        <w:spacing w:line="274" w:lineRule="exact"/>
        <w:ind w:firstLine="567"/>
        <w:rPr>
          <w:sz w:val="18"/>
          <w:szCs w:val="18"/>
          <w:lang w:bidi="ru-RU"/>
        </w:rPr>
      </w:pPr>
      <w:r w:rsidRPr="00D87F74">
        <w:rPr>
          <w:sz w:val="18"/>
          <w:szCs w:val="18"/>
          <w:lang w:bidi="ru-RU"/>
        </w:rPr>
        <w:t>Оценка качества предоставления муниципальной услуги.</w:t>
      </w:r>
    </w:p>
    <w:p w:rsidR="00D87F74" w:rsidRPr="00D87F74" w:rsidRDefault="00D87F74" w:rsidP="003A5914">
      <w:pPr>
        <w:widowControl w:val="0"/>
        <w:spacing w:line="274" w:lineRule="exact"/>
        <w:ind w:left="0" w:firstLine="567"/>
        <w:rPr>
          <w:sz w:val="18"/>
          <w:szCs w:val="18"/>
          <w:lang w:bidi="ru-RU"/>
        </w:rPr>
      </w:pPr>
      <w:proofErr w:type="gramStart"/>
      <w:r w:rsidRPr="00D87F74">
        <w:rPr>
          <w:sz w:val="18"/>
          <w:szCs w:val="1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D87F74">
        <w:rPr>
          <w:sz w:val="18"/>
          <w:szCs w:val="18"/>
          <w:lang w:bidi="ru-RU"/>
        </w:rPr>
        <w:t xml:space="preserve"> </w:t>
      </w:r>
      <w:proofErr w:type="gramStart"/>
      <w:r w:rsidRPr="00D87F74">
        <w:rPr>
          <w:sz w:val="18"/>
          <w:szCs w:val="18"/>
          <w:lang w:bidi="ru-RU"/>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МФЦ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D87F74">
        <w:rPr>
          <w:sz w:val="18"/>
          <w:szCs w:val="18"/>
          <w:lang w:bidi="ru-RU"/>
        </w:rPr>
        <w:t xml:space="preserve"> о досрочном прекращении исполнения соответствующими руководителями своих должностных обязанностей».</w:t>
      </w:r>
    </w:p>
    <w:p w:rsidR="00D87F74" w:rsidRPr="00D87F74" w:rsidRDefault="00D87F74" w:rsidP="003A5914">
      <w:pPr>
        <w:widowControl w:val="0"/>
        <w:numPr>
          <w:ilvl w:val="1"/>
          <w:numId w:val="30"/>
        </w:numPr>
        <w:spacing w:line="274" w:lineRule="exact"/>
        <w:ind w:firstLine="567"/>
        <w:rPr>
          <w:sz w:val="18"/>
          <w:szCs w:val="18"/>
          <w:lang w:bidi="ru-RU"/>
        </w:rPr>
      </w:pPr>
      <w:proofErr w:type="gramStart"/>
      <w:r w:rsidRPr="00D87F74">
        <w:rPr>
          <w:sz w:val="18"/>
          <w:szCs w:val="18"/>
          <w:lang w:bidi="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D87F74">
        <w:rPr>
          <w:sz w:val="18"/>
          <w:szCs w:val="18"/>
          <w:lang w:bidi="ru-RU"/>
        </w:rPr>
        <w:t xml:space="preserve"> муниципальных услуг.</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Cs/>
          <w:sz w:val="18"/>
          <w:szCs w:val="18"/>
          <w:lang w:bidi="ru-RU"/>
        </w:rPr>
      </w:pPr>
      <w:r w:rsidRPr="00D87F74">
        <w:rPr>
          <w:b/>
          <w:bCs/>
          <w:sz w:val="18"/>
          <w:szCs w:val="18"/>
          <w:lang w:bidi="ru-RU"/>
        </w:rPr>
        <w:t>Глава 26. ПОРЯДОК ИСПРАВЛЕНИЯ ДОПУЩЕННЫХ ОПЕЧАТОК И ОШИБОК В ВЫДАННЫХ В РЕЗУЛЬТАТЕ ПРЕДОСТАВЛЕНИЯ МУНИЦИПАЛЬНОЙ УСЛУГИ И ДОКУМЕНТАХ</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26.1. </w:t>
      </w:r>
      <w:proofErr w:type="gramStart"/>
      <w:r w:rsidRPr="00D87F74">
        <w:rPr>
          <w:sz w:val="18"/>
          <w:szCs w:val="18"/>
          <w:lang w:bidi="ru-RU"/>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9.1.-10.1 настоящего Административного регламента.</w:t>
      </w:r>
      <w:proofErr w:type="gramEnd"/>
    </w:p>
    <w:p w:rsidR="00D87F74" w:rsidRPr="00D87F74" w:rsidRDefault="00D87F74" w:rsidP="00FE6971">
      <w:pPr>
        <w:widowControl w:val="0"/>
        <w:numPr>
          <w:ilvl w:val="1"/>
          <w:numId w:val="31"/>
        </w:numPr>
        <w:spacing w:line="274" w:lineRule="exact"/>
        <w:ind w:left="0" w:firstLine="567"/>
        <w:rPr>
          <w:sz w:val="18"/>
          <w:szCs w:val="18"/>
          <w:lang w:bidi="ru-RU"/>
        </w:rPr>
      </w:pPr>
      <w:r w:rsidRPr="00D87F74">
        <w:rPr>
          <w:sz w:val="18"/>
          <w:szCs w:val="18"/>
          <w:lang w:bidi="ru-RU"/>
        </w:rPr>
        <w:t>Основания отказа в приеме заявления об исправлении опечаток и ошибок указаны в главе 11 Административного регламента.</w:t>
      </w:r>
    </w:p>
    <w:p w:rsidR="00D87F74" w:rsidRPr="00D87F74" w:rsidRDefault="00D87F74" w:rsidP="00FE6971">
      <w:pPr>
        <w:widowControl w:val="0"/>
        <w:numPr>
          <w:ilvl w:val="1"/>
          <w:numId w:val="31"/>
        </w:numPr>
        <w:spacing w:line="274" w:lineRule="exact"/>
        <w:ind w:left="0" w:firstLine="567"/>
        <w:rPr>
          <w:sz w:val="18"/>
          <w:szCs w:val="18"/>
          <w:lang w:bidi="ru-RU"/>
        </w:rPr>
      </w:pPr>
      <w:r w:rsidRPr="00D87F74">
        <w:rPr>
          <w:sz w:val="18"/>
          <w:szCs w:val="18"/>
          <w:lang w:bidi="ru-RU"/>
        </w:rPr>
        <w:t>Исправление допущенных опечаток и ошибок в выданных в результате предоставления государственной (муниципальной) услуги документах осуществляется в следующем порядке:</w:t>
      </w:r>
    </w:p>
    <w:p w:rsidR="00D87F74" w:rsidRPr="00D87F74" w:rsidRDefault="00D87F74" w:rsidP="00FE6971">
      <w:pPr>
        <w:widowControl w:val="0"/>
        <w:numPr>
          <w:ilvl w:val="2"/>
          <w:numId w:val="31"/>
        </w:numPr>
        <w:spacing w:line="274" w:lineRule="exact"/>
        <w:ind w:left="0" w:firstLine="567"/>
        <w:rPr>
          <w:sz w:val="18"/>
          <w:szCs w:val="18"/>
          <w:lang w:bidi="ru-RU"/>
        </w:rPr>
      </w:pPr>
      <w:r w:rsidRPr="00D87F74">
        <w:rPr>
          <w:sz w:val="18"/>
          <w:szCs w:val="18"/>
          <w:lang w:bidi="ru-RU"/>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D87F74" w:rsidRPr="00D87F74" w:rsidRDefault="00D87F74" w:rsidP="00FE6971">
      <w:pPr>
        <w:widowControl w:val="0"/>
        <w:numPr>
          <w:ilvl w:val="2"/>
          <w:numId w:val="31"/>
        </w:numPr>
        <w:spacing w:line="274" w:lineRule="exact"/>
        <w:ind w:left="0" w:firstLine="567"/>
        <w:rPr>
          <w:sz w:val="18"/>
          <w:szCs w:val="18"/>
          <w:lang w:bidi="ru-RU"/>
        </w:rPr>
      </w:pPr>
      <w:r w:rsidRPr="00D87F74">
        <w:rPr>
          <w:sz w:val="18"/>
          <w:szCs w:val="18"/>
          <w:lang w:bidi="ru-RU"/>
        </w:rPr>
        <w:t>Уполномоченный орган при получении заявления, указанного в подпункте 26.3.1 пункта 26.3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D87F74" w:rsidRPr="00D87F74" w:rsidRDefault="00D87F74" w:rsidP="00FE6971">
      <w:pPr>
        <w:widowControl w:val="0"/>
        <w:numPr>
          <w:ilvl w:val="2"/>
          <w:numId w:val="31"/>
        </w:numPr>
        <w:spacing w:line="274" w:lineRule="exact"/>
        <w:ind w:left="0" w:firstLine="567"/>
        <w:rPr>
          <w:sz w:val="18"/>
          <w:szCs w:val="18"/>
          <w:lang w:bidi="ru-RU"/>
        </w:rPr>
      </w:pPr>
      <w:r w:rsidRPr="00D87F74">
        <w:rPr>
          <w:sz w:val="18"/>
          <w:szCs w:val="18"/>
          <w:lang w:bidi="ru-RU"/>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D87F74" w:rsidRPr="00D87F74" w:rsidRDefault="00D87F74" w:rsidP="00FE6971">
      <w:pPr>
        <w:widowControl w:val="0"/>
        <w:numPr>
          <w:ilvl w:val="2"/>
          <w:numId w:val="31"/>
        </w:numPr>
        <w:spacing w:line="274" w:lineRule="exact"/>
        <w:ind w:left="0" w:firstLine="567"/>
        <w:rPr>
          <w:sz w:val="18"/>
          <w:szCs w:val="18"/>
          <w:lang w:bidi="ru-RU"/>
        </w:rPr>
      </w:pPr>
      <w:r w:rsidRPr="00D87F74">
        <w:rPr>
          <w:sz w:val="18"/>
          <w:szCs w:val="18"/>
          <w:lang w:bidi="ru-RU"/>
        </w:rPr>
        <w:t xml:space="preserve">Срок устранения опечаток и ошибок не должен превышать 3 (трех) рабочих дней </w:t>
      </w:r>
      <w:proofErr w:type="gramStart"/>
      <w:r w:rsidRPr="00D87F74">
        <w:rPr>
          <w:sz w:val="18"/>
          <w:szCs w:val="18"/>
          <w:lang w:bidi="ru-RU"/>
        </w:rPr>
        <w:t>с даты регистрации</w:t>
      </w:r>
      <w:proofErr w:type="gramEnd"/>
      <w:r w:rsidRPr="00D87F74">
        <w:rPr>
          <w:sz w:val="18"/>
          <w:szCs w:val="18"/>
          <w:lang w:bidi="ru-RU"/>
        </w:rPr>
        <w:t xml:space="preserve"> заявления, указанного в подпункте 26.3.1. пункта 26.3 настоящего подраздела.</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 xml:space="preserve">Раздел </w:t>
      </w:r>
      <w:r w:rsidRPr="00D87F74">
        <w:rPr>
          <w:b/>
          <w:bCs/>
          <w:sz w:val="18"/>
          <w:szCs w:val="18"/>
          <w:lang w:val="en-US" w:bidi="ru-RU"/>
        </w:rPr>
        <w:t>IV</w:t>
      </w:r>
      <w:r w:rsidRPr="00D87F74">
        <w:rPr>
          <w:b/>
          <w:bCs/>
          <w:sz w:val="18"/>
          <w:szCs w:val="18"/>
          <w:lang w:bidi="ru-RU"/>
        </w:rPr>
        <w:t xml:space="preserve">. ФОРМЫ </w:t>
      </w:r>
      <w:proofErr w:type="gramStart"/>
      <w:r w:rsidRPr="00D87F74">
        <w:rPr>
          <w:b/>
          <w:bCs/>
          <w:sz w:val="18"/>
          <w:szCs w:val="18"/>
          <w:lang w:bidi="ru-RU"/>
        </w:rPr>
        <w:t>КОНТРОЛЯ ЗА</w:t>
      </w:r>
      <w:proofErr w:type="gramEnd"/>
      <w:r w:rsidRPr="00D87F74">
        <w:rPr>
          <w:b/>
          <w:bCs/>
          <w:sz w:val="18"/>
          <w:szCs w:val="18"/>
          <w:lang w:bidi="ru-RU"/>
        </w:rPr>
        <w:t xml:space="preserve"> ИСПОЛНЕНИЕМ АДМИНИСТРАТИВНОГО РЕГЛАМЕНТА</w:t>
      </w:r>
    </w:p>
    <w:p w:rsidR="00D87F74" w:rsidRPr="00D87F74" w:rsidRDefault="00D87F74" w:rsidP="003A5914">
      <w:pPr>
        <w:widowControl w:val="0"/>
        <w:spacing w:line="274" w:lineRule="exact"/>
        <w:ind w:left="0" w:firstLine="567"/>
        <w:rPr>
          <w:b/>
          <w:bCs/>
          <w:sz w:val="18"/>
          <w:szCs w:val="18"/>
          <w:lang w:bidi="ru-RU"/>
        </w:rPr>
      </w:pPr>
    </w:p>
    <w:p w:rsidR="00D87F74" w:rsidRPr="00D87F74" w:rsidRDefault="00D87F74" w:rsidP="003A5914">
      <w:pPr>
        <w:widowControl w:val="0"/>
        <w:spacing w:line="274" w:lineRule="exact"/>
        <w:ind w:left="0" w:firstLine="567"/>
        <w:rPr>
          <w:bCs/>
          <w:sz w:val="18"/>
          <w:szCs w:val="18"/>
          <w:lang w:bidi="ru-RU"/>
        </w:rPr>
      </w:pPr>
      <w:r w:rsidRPr="00D87F74">
        <w:rPr>
          <w:b/>
          <w:bCs/>
          <w:sz w:val="18"/>
          <w:szCs w:val="18"/>
          <w:lang w:bidi="ru-RU"/>
        </w:rPr>
        <w:t xml:space="preserve">Глава 27. ПОРЯДОК ОСУЩЕСТВЛЕНИЯ ТЕКУЩЕГО </w:t>
      </w:r>
      <w:proofErr w:type="gramStart"/>
      <w:r w:rsidRPr="00D87F74">
        <w:rPr>
          <w:b/>
          <w:bCs/>
          <w:sz w:val="18"/>
          <w:szCs w:val="18"/>
          <w:lang w:bidi="ru-RU"/>
        </w:rPr>
        <w:t>КОНТРОЛЯ ЗА</w:t>
      </w:r>
      <w:proofErr w:type="gramEnd"/>
      <w:r w:rsidRPr="00D87F74">
        <w:rPr>
          <w:b/>
          <w:bCs/>
          <w:sz w:val="18"/>
          <w:szCs w:val="18"/>
          <w:lang w:bidi="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Pr="00D87F74">
        <w:rPr>
          <w:b/>
          <w:bCs/>
          <w:sz w:val="18"/>
          <w:szCs w:val="18"/>
          <w:lang w:bidi="ru-RU"/>
        </w:rPr>
        <w:lastRenderedPageBreak/>
        <w:t xml:space="preserve">МУНИЦИПАЛЬНОЙ УСЛУГИ, А ТАК ЖЕ ПРИНЯТИЕ ИМИ РЕШЕНИЙ </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Текущий </w:t>
      </w:r>
      <w:proofErr w:type="gramStart"/>
      <w:r w:rsidRPr="00D87F74">
        <w:rPr>
          <w:sz w:val="18"/>
          <w:szCs w:val="18"/>
          <w:lang w:bidi="ru-RU"/>
        </w:rPr>
        <w:t>контроль за</w:t>
      </w:r>
      <w:proofErr w:type="gramEnd"/>
      <w:r w:rsidRPr="00D87F74">
        <w:rPr>
          <w:sz w:val="18"/>
          <w:szCs w:val="18"/>
          <w:lang w:bidi="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Текущий контроль осуществляется путем проведения проверок:</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решений о предоставлении (об отказе в предоставлении) муниципальной услуги;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выявления и устранения нарушений прав граждан;</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Cs/>
          <w:sz w:val="18"/>
          <w:szCs w:val="18"/>
          <w:lang w:bidi="ru-RU"/>
        </w:rPr>
      </w:pPr>
      <w:r w:rsidRPr="00D87F74">
        <w:rPr>
          <w:b/>
          <w:bCs/>
          <w:sz w:val="18"/>
          <w:szCs w:val="18"/>
          <w:lang w:bidi="ru-RU"/>
        </w:rPr>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87F74">
        <w:rPr>
          <w:b/>
          <w:bCs/>
          <w:sz w:val="18"/>
          <w:szCs w:val="18"/>
          <w:lang w:bidi="ru-RU"/>
        </w:rPr>
        <w:t>КОНТРОЛЯ ЗА</w:t>
      </w:r>
      <w:proofErr w:type="gramEnd"/>
      <w:r w:rsidRPr="00D87F74">
        <w:rPr>
          <w:b/>
          <w:bCs/>
          <w:sz w:val="18"/>
          <w:szCs w:val="18"/>
          <w:lang w:bidi="ru-RU"/>
        </w:rPr>
        <w:t xml:space="preserve"> ПОЛНОТОЙ И КАЧЕСТВОМ ПРЕДОСТАВЛЕНИЯ МУНИЦИПАЛЬНОЙ УСЛУГИ </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FE6971">
      <w:pPr>
        <w:widowControl w:val="0"/>
        <w:numPr>
          <w:ilvl w:val="1"/>
          <w:numId w:val="32"/>
        </w:numPr>
        <w:spacing w:line="274" w:lineRule="exact"/>
        <w:ind w:left="0" w:firstLine="567"/>
        <w:rPr>
          <w:sz w:val="18"/>
          <w:szCs w:val="18"/>
          <w:lang w:bidi="ru-RU"/>
        </w:rPr>
      </w:pPr>
      <w:r w:rsidRPr="00D87F74">
        <w:rPr>
          <w:sz w:val="18"/>
          <w:szCs w:val="18"/>
          <w:lang w:bidi="ru-RU"/>
        </w:rPr>
        <w:t xml:space="preserve"> </w:t>
      </w:r>
      <w:proofErr w:type="gramStart"/>
      <w:r w:rsidRPr="00D87F74">
        <w:rPr>
          <w:sz w:val="18"/>
          <w:szCs w:val="18"/>
          <w:lang w:bidi="ru-RU"/>
        </w:rPr>
        <w:t>Контроль за</w:t>
      </w:r>
      <w:proofErr w:type="gramEnd"/>
      <w:r w:rsidRPr="00D87F74">
        <w:rPr>
          <w:sz w:val="18"/>
          <w:szCs w:val="18"/>
          <w:lang w:bidi="ru-RU"/>
        </w:rPr>
        <w:t xml:space="preserve"> полнотой и качеством предоставления государственной (муниципальной) услуги включает в себя проведение плановых и внеплановых проверок.</w:t>
      </w:r>
    </w:p>
    <w:p w:rsidR="00D87F74" w:rsidRPr="00D87F74" w:rsidRDefault="00D87F74" w:rsidP="00FE6971">
      <w:pPr>
        <w:widowControl w:val="0"/>
        <w:numPr>
          <w:ilvl w:val="1"/>
          <w:numId w:val="32"/>
        </w:numPr>
        <w:spacing w:line="274" w:lineRule="exact"/>
        <w:ind w:left="0" w:firstLine="567"/>
        <w:rPr>
          <w:sz w:val="18"/>
          <w:szCs w:val="18"/>
          <w:lang w:bidi="ru-RU"/>
        </w:rPr>
      </w:pPr>
      <w:r w:rsidRPr="00D87F74">
        <w:rPr>
          <w:sz w:val="18"/>
          <w:szCs w:val="18"/>
          <w:lang w:bidi="ru-RU"/>
        </w:rPr>
        <w:t xml:space="preserve">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D87F74" w:rsidRPr="00D87F74" w:rsidRDefault="00D87F74" w:rsidP="00FE6971">
      <w:pPr>
        <w:widowControl w:val="0"/>
        <w:spacing w:line="274" w:lineRule="exact"/>
        <w:ind w:left="0" w:firstLine="567"/>
        <w:rPr>
          <w:sz w:val="18"/>
          <w:szCs w:val="18"/>
          <w:lang w:bidi="ru-RU"/>
        </w:rPr>
      </w:pPr>
      <w:r w:rsidRPr="00D87F74">
        <w:rPr>
          <w:sz w:val="18"/>
          <w:szCs w:val="18"/>
          <w:lang w:bidi="ru-RU"/>
        </w:rPr>
        <w:t>– соблюдение сроков предоставления муниципальной услуги;</w:t>
      </w:r>
    </w:p>
    <w:p w:rsidR="00D87F74" w:rsidRPr="00D87F74" w:rsidRDefault="00D87F74" w:rsidP="00FE6971">
      <w:pPr>
        <w:widowControl w:val="0"/>
        <w:spacing w:line="274" w:lineRule="exact"/>
        <w:ind w:left="0" w:firstLine="567"/>
        <w:rPr>
          <w:sz w:val="18"/>
          <w:szCs w:val="18"/>
          <w:lang w:bidi="ru-RU"/>
        </w:rPr>
      </w:pPr>
      <w:r w:rsidRPr="00D87F74">
        <w:rPr>
          <w:sz w:val="18"/>
          <w:szCs w:val="18"/>
          <w:lang w:bidi="ru-RU"/>
        </w:rPr>
        <w:t>–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D87F74" w:rsidRPr="00D87F74" w:rsidRDefault="00D87F74" w:rsidP="00FE6971">
      <w:pPr>
        <w:widowControl w:val="0"/>
        <w:spacing w:line="274" w:lineRule="exact"/>
        <w:ind w:left="0" w:firstLine="567"/>
        <w:rPr>
          <w:sz w:val="18"/>
          <w:szCs w:val="18"/>
          <w:lang w:bidi="ru-RU"/>
        </w:rPr>
      </w:pPr>
      <w:r w:rsidRPr="00D87F74">
        <w:rPr>
          <w:sz w:val="18"/>
          <w:szCs w:val="18"/>
          <w:lang w:bidi="ru-RU"/>
        </w:rPr>
        <w:t>Основанием для проведения внеплановых проверок являются:</w:t>
      </w:r>
    </w:p>
    <w:p w:rsidR="00D87F74" w:rsidRPr="00D87F74" w:rsidRDefault="00D87F74" w:rsidP="00FE6971">
      <w:pPr>
        <w:widowControl w:val="0"/>
        <w:spacing w:line="274" w:lineRule="exact"/>
        <w:ind w:left="0" w:firstLine="567"/>
        <w:rPr>
          <w:i/>
          <w:sz w:val="18"/>
          <w:szCs w:val="18"/>
          <w:lang w:bidi="ru-RU"/>
        </w:rPr>
      </w:pPr>
      <w:r w:rsidRPr="00D87F74">
        <w:rPr>
          <w:sz w:val="18"/>
          <w:szCs w:val="18"/>
          <w:lang w:bidi="ru-RU"/>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органов местного самоуправления Хомутовского муниципального образования;</w:t>
      </w:r>
    </w:p>
    <w:p w:rsidR="00D87F74" w:rsidRPr="00D87F74" w:rsidRDefault="00D87F74" w:rsidP="00FE6971">
      <w:pPr>
        <w:widowControl w:val="0"/>
        <w:spacing w:line="274" w:lineRule="exact"/>
        <w:ind w:left="0" w:firstLine="567"/>
        <w:rPr>
          <w:sz w:val="18"/>
          <w:szCs w:val="18"/>
          <w:lang w:bidi="ru-RU"/>
        </w:rPr>
      </w:pPr>
      <w:r w:rsidRPr="00D87F74">
        <w:rPr>
          <w:sz w:val="18"/>
          <w:szCs w:val="18"/>
          <w:lang w:bidi="ru-RU"/>
        </w:rPr>
        <w:t>– обращения граждан и юридических лиц на нарушения законодательства, в том числе на качество предоставления муниципальной услуги.</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Глава 29.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 и нормативных правовых актов органов местного самоуправления Хомутовского муниципального образования  осуществляется привлечение виновных лиц к ответственности в соответствии с законодательством Российской Федерации.</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 xml:space="preserve">Глава 30. </w:t>
      </w:r>
      <w:proofErr w:type="gramStart"/>
      <w:r w:rsidRPr="00D87F74">
        <w:rPr>
          <w:b/>
          <w:bCs/>
          <w:sz w:val="18"/>
          <w:szCs w:val="18"/>
          <w:lang w:bidi="ru-RU"/>
        </w:rPr>
        <w:t>ТРЕБОВАНИЯ К ПОРЯДКУ И ФОРМАМ КОНТРОЛЯ ЗА ПРЕДОСТАВЛЕНИЕМ МУНИЦИПАЛЬНОЙ УСЛУИ, В ТОМ ЧИСЛЕ СО СТОРОНЫ ГРАЖДАН, ИХ ОБЪЕДИНЕНИЙ И ОРГАНИЗАЦИЙ</w:t>
      </w:r>
      <w:proofErr w:type="gramEnd"/>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FE6971">
      <w:pPr>
        <w:widowControl w:val="0"/>
        <w:numPr>
          <w:ilvl w:val="1"/>
          <w:numId w:val="33"/>
        </w:numPr>
        <w:spacing w:line="274" w:lineRule="exact"/>
        <w:ind w:left="0" w:firstLine="567"/>
        <w:rPr>
          <w:sz w:val="18"/>
          <w:szCs w:val="18"/>
          <w:lang w:bidi="ru-RU"/>
        </w:rPr>
      </w:pPr>
      <w:r w:rsidRPr="00D87F74">
        <w:rPr>
          <w:sz w:val="18"/>
          <w:szCs w:val="18"/>
          <w:lang w:bidi="ru-RU"/>
        </w:rPr>
        <w:t xml:space="preserve">Граждане, их объединения и организации имеют право осуществлять </w:t>
      </w:r>
      <w:proofErr w:type="gramStart"/>
      <w:r w:rsidRPr="00D87F74">
        <w:rPr>
          <w:sz w:val="18"/>
          <w:szCs w:val="18"/>
          <w:lang w:bidi="ru-RU"/>
        </w:rPr>
        <w:t>контроль за</w:t>
      </w:r>
      <w:proofErr w:type="gramEnd"/>
      <w:r w:rsidRPr="00D87F74">
        <w:rPr>
          <w:sz w:val="18"/>
          <w:szCs w:val="18"/>
          <w:lang w:bidi="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87F74" w:rsidRPr="00D87F74" w:rsidRDefault="00D87F74" w:rsidP="00FE6971">
      <w:pPr>
        <w:widowControl w:val="0"/>
        <w:spacing w:line="274" w:lineRule="exact"/>
        <w:ind w:left="0" w:firstLine="567"/>
        <w:rPr>
          <w:sz w:val="18"/>
          <w:szCs w:val="18"/>
          <w:lang w:bidi="ru-RU"/>
        </w:rPr>
      </w:pPr>
      <w:r w:rsidRPr="00D87F74">
        <w:rPr>
          <w:sz w:val="18"/>
          <w:szCs w:val="18"/>
          <w:lang w:bidi="ru-RU"/>
        </w:rPr>
        <w:t>Граждане, их объединения и организации также имеют право:</w:t>
      </w:r>
    </w:p>
    <w:p w:rsidR="00D87F74" w:rsidRPr="00D87F74" w:rsidRDefault="00D87F74" w:rsidP="00FE6971">
      <w:pPr>
        <w:widowControl w:val="0"/>
        <w:spacing w:line="274" w:lineRule="exact"/>
        <w:ind w:left="0" w:firstLine="567"/>
        <w:rPr>
          <w:sz w:val="18"/>
          <w:szCs w:val="18"/>
          <w:lang w:bidi="ru-RU"/>
        </w:rPr>
      </w:pPr>
      <w:r w:rsidRPr="00D87F74">
        <w:rPr>
          <w:sz w:val="18"/>
          <w:szCs w:val="18"/>
          <w:lang w:bidi="ru-RU"/>
        </w:rPr>
        <w:t>– направлять</w:t>
      </w:r>
      <w:r w:rsidRPr="00D87F74">
        <w:rPr>
          <w:sz w:val="18"/>
          <w:szCs w:val="18"/>
          <w:lang w:bidi="ru-RU"/>
        </w:rPr>
        <w:tab/>
        <w:t xml:space="preserve">замечания и предложения по улучшению доступности и  качества предоставления муниципальной </w:t>
      </w:r>
      <w:r w:rsidRPr="00D87F74">
        <w:rPr>
          <w:sz w:val="18"/>
          <w:szCs w:val="18"/>
          <w:lang w:bidi="ru-RU"/>
        </w:rPr>
        <w:lastRenderedPageBreak/>
        <w:t>услуги;</w:t>
      </w:r>
    </w:p>
    <w:p w:rsidR="00D87F74" w:rsidRPr="00D87F74" w:rsidRDefault="00D87F74" w:rsidP="00FE6971">
      <w:pPr>
        <w:widowControl w:val="0"/>
        <w:spacing w:line="274" w:lineRule="exact"/>
        <w:ind w:left="0" w:firstLine="567"/>
        <w:rPr>
          <w:sz w:val="18"/>
          <w:szCs w:val="18"/>
          <w:lang w:bidi="ru-RU"/>
        </w:rPr>
      </w:pPr>
      <w:r w:rsidRPr="00D87F74">
        <w:rPr>
          <w:sz w:val="18"/>
          <w:szCs w:val="18"/>
          <w:lang w:bidi="ru-RU"/>
        </w:rPr>
        <w:t>– вносить предложения о мерах по устранению нарушений настоящего Административного регламента.</w:t>
      </w:r>
    </w:p>
    <w:p w:rsidR="00D87F74" w:rsidRPr="00D87F74" w:rsidRDefault="00D87F74" w:rsidP="00FE6971">
      <w:pPr>
        <w:widowControl w:val="0"/>
        <w:numPr>
          <w:ilvl w:val="1"/>
          <w:numId w:val="33"/>
        </w:numPr>
        <w:spacing w:line="274" w:lineRule="exact"/>
        <w:ind w:left="0" w:firstLine="567"/>
        <w:rPr>
          <w:sz w:val="18"/>
          <w:szCs w:val="18"/>
          <w:lang w:bidi="ru-RU"/>
        </w:rPr>
      </w:pPr>
      <w:r w:rsidRPr="00D87F74">
        <w:rPr>
          <w:sz w:val="18"/>
          <w:szCs w:val="18"/>
          <w:lang w:bidi="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87F74" w:rsidRPr="00D87F74" w:rsidRDefault="00D87F74" w:rsidP="00FE6971">
      <w:pPr>
        <w:widowControl w:val="0"/>
        <w:spacing w:line="274" w:lineRule="exact"/>
        <w:ind w:left="0" w:firstLine="567"/>
        <w:rPr>
          <w:sz w:val="18"/>
          <w:szCs w:val="18"/>
          <w:lang w:bidi="ru-RU"/>
        </w:rPr>
      </w:pPr>
      <w:r w:rsidRPr="00D87F74">
        <w:rPr>
          <w:sz w:val="18"/>
          <w:szCs w:val="18"/>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 xml:space="preserve">Раздел </w:t>
      </w:r>
      <w:r w:rsidRPr="00D87F74">
        <w:rPr>
          <w:b/>
          <w:bCs/>
          <w:sz w:val="18"/>
          <w:szCs w:val="18"/>
          <w:lang w:val="en-US" w:bidi="ru-RU"/>
        </w:rPr>
        <w:t>V</w:t>
      </w:r>
      <w:r w:rsidRPr="00D87F74">
        <w:rPr>
          <w:b/>
          <w:bCs/>
          <w:sz w:val="18"/>
          <w:szCs w:val="18"/>
          <w:lang w:bidi="ru-RU"/>
        </w:rPr>
        <w:t>. ДОСУДЕБНЫЙ (ВНЕСУДЕБНЫЙ) ПОРЯДОК ОБЖАЛОВАНИЯ РЕШЕНИЙ И ДЕЙСТВИЙ (БЕЗДЕЙСТВИЯ) ОРГАНА, ПРЕДОСТАВЛЯЮЩЕГО МУНИЦИПАЛЬНУЮ УСЛУГУ, А ТАК ЖЕ ИХ ДОЛЖНОСТНЫХ ЛИЦ, МУНИЦИПАЛЬНЫХ СЛУЖАЩИХ</w:t>
      </w:r>
    </w:p>
    <w:p w:rsidR="00D87F74" w:rsidRPr="00D87F74" w:rsidRDefault="00D87F74" w:rsidP="003A5914">
      <w:pPr>
        <w:widowControl w:val="0"/>
        <w:spacing w:line="274" w:lineRule="exact"/>
        <w:ind w:left="0" w:firstLine="567"/>
        <w:rPr>
          <w:b/>
          <w:bCs/>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Глава 31. ОБЖАЛОВАНИЕ РЕШЕНИЙ И ДЕЙСТВИЙ (БЕЗДЕЙСТВИЯ) УПОЛНОМОЧЕННОГО ОРГАНА, А ТАК ЖЕ ДОЛЖНОСТНЫХ ЛИЦ УПОЛНОМОЧЕННОГО ОРГАНА</w:t>
      </w:r>
    </w:p>
    <w:p w:rsidR="00D87F74" w:rsidRPr="00D87F74" w:rsidRDefault="00D87F74" w:rsidP="003A5914">
      <w:pPr>
        <w:widowControl w:val="0"/>
        <w:spacing w:line="274" w:lineRule="exact"/>
        <w:ind w:left="0" w:firstLine="567"/>
        <w:rPr>
          <w:b/>
          <w:bCs/>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а также работника МФЦ при предоставлении муниципальной услуги в досудебном (внесудебном) порядке (далее – жалоба).</w:t>
      </w:r>
    </w:p>
    <w:p w:rsidR="00D87F74" w:rsidRPr="00D87F74" w:rsidRDefault="00D87F74" w:rsidP="003A5914">
      <w:pPr>
        <w:widowControl w:val="0"/>
        <w:spacing w:line="274" w:lineRule="exact"/>
        <w:ind w:left="0" w:firstLine="567"/>
        <w:rPr>
          <w:b/>
          <w:bCs/>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 xml:space="preserve">Глава 32. ОРГАНЫ МЕСТНОГО САМОУПРАВЛЕНИЯ, ОРГАНИЗАЦИИ И УПОЛНОМОЧЕННЫЕ НА РАССМОТРЕНИЕ ЖАЛОБЫ ЛИЦА, КОТОРЫМ МОЖЕТ БЫТЬ НАПРАВЛЕНА ЖАЛОБА ЗАЯВИЕТЛЯ В ДОСУДЕБНОМ (ВНЕСУДЕБНОМ) ПОРЯДКЕ  </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87F74" w:rsidRPr="00D87F74" w:rsidRDefault="00D87F74" w:rsidP="003A5914">
      <w:pPr>
        <w:widowControl w:val="0"/>
        <w:spacing w:line="274" w:lineRule="exact"/>
        <w:ind w:left="0" w:firstLine="567"/>
        <w:rPr>
          <w:sz w:val="18"/>
          <w:szCs w:val="18"/>
          <w:lang w:bidi="ru-RU"/>
        </w:rPr>
      </w:pPr>
      <w:proofErr w:type="gramStart"/>
      <w:r w:rsidRPr="00D87F74">
        <w:rPr>
          <w:sz w:val="18"/>
          <w:szCs w:val="18"/>
          <w:lang w:bidi="ru-RU"/>
        </w:rPr>
        <w:t>–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к руководителю МФЦ – на решения и действия (бездействие) работника МФЦ;</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к учредителю МФЦ – на решение и действия (бездействие) МФЦ.</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 уполномоченном органе, МФЦ, у учредителя МФЦ определяются уполномоченные на рассмотрение жалоб должностные лица.</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Глава 33.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 xml:space="preserve">Глава 34. </w:t>
      </w:r>
      <w:proofErr w:type="gramStart"/>
      <w:r w:rsidRPr="00D87F74">
        <w:rPr>
          <w:b/>
          <w:bCs/>
          <w:sz w:val="18"/>
          <w:szCs w:val="18"/>
          <w:lang w:bidi="ru-RU"/>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  </w:t>
      </w:r>
      <w:proofErr w:type="gramEnd"/>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Федеральным законом «Об организации предоставления государственных и муниципальных услуг»;</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87F74" w:rsidRPr="00D87F74" w:rsidRDefault="00D87F74" w:rsidP="003A5914">
      <w:pPr>
        <w:widowControl w:val="0"/>
        <w:spacing w:line="274" w:lineRule="exact"/>
        <w:ind w:left="0" w:firstLine="567"/>
        <w:rPr>
          <w:sz w:val="18"/>
          <w:szCs w:val="18"/>
          <w:lang w:bidi="ru-RU"/>
        </w:rPr>
        <w:sectPr w:rsidR="00D87F74" w:rsidRPr="00D87F74" w:rsidSect="00993A40">
          <w:headerReference w:type="default" r:id="rId13"/>
          <w:pgSz w:w="11910" w:h="16840"/>
          <w:pgMar w:top="1134" w:right="853" w:bottom="1134" w:left="1276" w:header="720" w:footer="720" w:gutter="0"/>
          <w:cols w:space="720"/>
        </w:sectPr>
      </w:pPr>
    </w:p>
    <w:p w:rsidR="00D87F74" w:rsidRPr="0062674D" w:rsidRDefault="00D87F74" w:rsidP="00FE6971">
      <w:pPr>
        <w:widowControl w:val="0"/>
        <w:spacing w:line="274" w:lineRule="exact"/>
        <w:ind w:left="0" w:firstLine="567"/>
        <w:jc w:val="right"/>
        <w:rPr>
          <w:i/>
          <w:sz w:val="18"/>
          <w:szCs w:val="18"/>
          <w:lang w:bidi="ru-RU"/>
        </w:rPr>
      </w:pPr>
      <w:r w:rsidRPr="0062674D">
        <w:rPr>
          <w:i/>
          <w:sz w:val="18"/>
          <w:szCs w:val="18"/>
          <w:lang w:bidi="ru-RU"/>
        </w:rPr>
        <w:lastRenderedPageBreak/>
        <w:t xml:space="preserve">Приложение № 1 </w:t>
      </w:r>
    </w:p>
    <w:p w:rsidR="00D87F74" w:rsidRPr="0062674D" w:rsidRDefault="00D87F74" w:rsidP="00FE6971">
      <w:pPr>
        <w:widowControl w:val="0"/>
        <w:spacing w:line="274" w:lineRule="exact"/>
        <w:ind w:left="0" w:firstLine="567"/>
        <w:jc w:val="right"/>
        <w:rPr>
          <w:i/>
          <w:sz w:val="18"/>
          <w:szCs w:val="18"/>
          <w:lang w:bidi="ru-RU"/>
        </w:rPr>
      </w:pPr>
      <w:r w:rsidRPr="0062674D">
        <w:rPr>
          <w:i/>
          <w:sz w:val="18"/>
          <w:szCs w:val="18"/>
          <w:lang w:bidi="ru-RU"/>
        </w:rPr>
        <w:t xml:space="preserve"> к Административному регламенту </w:t>
      </w:r>
    </w:p>
    <w:p w:rsidR="00D87F74" w:rsidRPr="0062674D" w:rsidRDefault="00D87F74" w:rsidP="00FE6971">
      <w:pPr>
        <w:widowControl w:val="0"/>
        <w:spacing w:line="274" w:lineRule="exact"/>
        <w:ind w:left="0" w:firstLine="567"/>
        <w:jc w:val="right"/>
        <w:rPr>
          <w:i/>
          <w:sz w:val="18"/>
          <w:szCs w:val="18"/>
          <w:lang w:bidi="ru-RU"/>
        </w:rPr>
      </w:pPr>
      <w:r w:rsidRPr="0062674D">
        <w:rPr>
          <w:i/>
          <w:sz w:val="18"/>
          <w:szCs w:val="18"/>
          <w:lang w:bidi="ru-RU"/>
        </w:rPr>
        <w:t>по предоставлению муниципальной услуги</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Форма решения о принятии на учет граждан в качестве нуждающихся в жилых помещениях</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FE6971">
      <w:pPr>
        <w:widowControl w:val="0"/>
        <w:spacing w:line="274" w:lineRule="exact"/>
        <w:ind w:left="0" w:firstLine="567"/>
        <w:jc w:val="center"/>
        <w:rPr>
          <w:sz w:val="18"/>
          <w:szCs w:val="18"/>
          <w:lang w:bidi="ru-RU"/>
        </w:rPr>
      </w:pPr>
      <w:r w:rsidRPr="00D87F74">
        <w:rPr>
          <w:noProof/>
          <w:sz w:val="18"/>
          <w:szCs w:val="18"/>
        </w:rPr>
        <w:drawing>
          <wp:inline distT="0" distB="0" distL="0" distR="0" wp14:anchorId="5B0B9B3E" wp14:editId="674F7190">
            <wp:extent cx="733425" cy="91440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D87F74" w:rsidRPr="00D87F74" w:rsidRDefault="00D87F74" w:rsidP="00FE6971">
      <w:pPr>
        <w:widowControl w:val="0"/>
        <w:spacing w:line="274" w:lineRule="exact"/>
        <w:ind w:left="0" w:firstLine="567"/>
        <w:jc w:val="center"/>
        <w:rPr>
          <w:b/>
          <w:bCs/>
          <w:sz w:val="18"/>
          <w:szCs w:val="18"/>
          <w:lang w:bidi="ru-RU"/>
        </w:rPr>
      </w:pPr>
      <w:r w:rsidRPr="00D87F74">
        <w:rPr>
          <w:sz w:val="18"/>
          <w:szCs w:val="18"/>
          <w:lang w:bidi="ru-RU"/>
        </w:rPr>
        <w:t>РОССИЙСКАЯ ФЕДЕРАЦИЯ</w:t>
      </w:r>
    </w:p>
    <w:p w:rsidR="00D87F74" w:rsidRPr="00D87F74" w:rsidRDefault="00D87F74" w:rsidP="00FE6971">
      <w:pPr>
        <w:widowControl w:val="0"/>
        <w:spacing w:line="274" w:lineRule="exact"/>
        <w:ind w:left="0" w:firstLine="567"/>
        <w:jc w:val="center"/>
        <w:rPr>
          <w:sz w:val="18"/>
          <w:szCs w:val="18"/>
          <w:lang w:bidi="ru-RU"/>
        </w:rPr>
      </w:pPr>
      <w:r w:rsidRPr="00D87F74">
        <w:rPr>
          <w:sz w:val="18"/>
          <w:szCs w:val="18"/>
          <w:lang w:bidi="ru-RU"/>
        </w:rPr>
        <w:t>ИРКУТСКАЯ ОБЛАСТЬ ИРКУТСКИЙ РАЙОН</w:t>
      </w:r>
    </w:p>
    <w:p w:rsidR="00D87F74" w:rsidRPr="00D87F74" w:rsidRDefault="00D87F74" w:rsidP="00FE6971">
      <w:pPr>
        <w:widowControl w:val="0"/>
        <w:spacing w:line="274" w:lineRule="exact"/>
        <w:ind w:left="0" w:firstLine="567"/>
        <w:jc w:val="center"/>
        <w:rPr>
          <w:sz w:val="18"/>
          <w:szCs w:val="18"/>
          <w:lang w:bidi="ru-RU"/>
        </w:rPr>
      </w:pPr>
    </w:p>
    <w:p w:rsidR="00D87F74" w:rsidRPr="00D87F74" w:rsidRDefault="00D87F74" w:rsidP="00FE6971">
      <w:pPr>
        <w:widowControl w:val="0"/>
        <w:spacing w:line="274" w:lineRule="exact"/>
        <w:ind w:left="0" w:firstLine="567"/>
        <w:jc w:val="center"/>
        <w:rPr>
          <w:sz w:val="18"/>
          <w:szCs w:val="18"/>
          <w:lang w:bidi="ru-RU"/>
        </w:rPr>
      </w:pPr>
      <w:r w:rsidRPr="00D87F74">
        <w:rPr>
          <w:sz w:val="18"/>
          <w:szCs w:val="18"/>
          <w:lang w:bidi="ru-RU"/>
        </w:rPr>
        <w:t>ХОМУТОВСКОЕ МУНИЦИПАЛЬНОЕ ОБРАЗОВАНИЕ</w:t>
      </w:r>
    </w:p>
    <w:p w:rsidR="00D87F74" w:rsidRPr="00D87F74" w:rsidRDefault="00D87F74" w:rsidP="00FE6971">
      <w:pPr>
        <w:widowControl w:val="0"/>
        <w:spacing w:line="274" w:lineRule="exact"/>
        <w:ind w:left="0" w:firstLine="567"/>
        <w:jc w:val="center"/>
        <w:rPr>
          <w:sz w:val="18"/>
          <w:szCs w:val="18"/>
          <w:lang w:bidi="ru-RU"/>
        </w:rPr>
      </w:pPr>
    </w:p>
    <w:p w:rsidR="00D87F74" w:rsidRPr="00D87F74" w:rsidRDefault="00D87F74" w:rsidP="00FE6971">
      <w:pPr>
        <w:widowControl w:val="0"/>
        <w:spacing w:line="274" w:lineRule="exact"/>
        <w:ind w:left="0" w:firstLine="567"/>
        <w:jc w:val="center"/>
        <w:rPr>
          <w:b/>
          <w:bCs/>
          <w:sz w:val="18"/>
          <w:szCs w:val="18"/>
          <w:lang w:bidi="ru-RU"/>
        </w:rPr>
      </w:pPr>
      <w:r w:rsidRPr="00D87F74">
        <w:rPr>
          <w:b/>
          <w:bCs/>
          <w:sz w:val="18"/>
          <w:szCs w:val="18"/>
          <w:lang w:bidi="ru-RU"/>
        </w:rPr>
        <w:t>АДМИНИСТРАЦИЯ</w:t>
      </w:r>
    </w:p>
    <w:p w:rsidR="00D87F74" w:rsidRPr="00D87F74" w:rsidRDefault="00D87F74" w:rsidP="00FE6971">
      <w:pPr>
        <w:widowControl w:val="0"/>
        <w:spacing w:line="274" w:lineRule="exact"/>
        <w:ind w:left="0" w:firstLine="567"/>
        <w:jc w:val="center"/>
        <w:rPr>
          <w:sz w:val="18"/>
          <w:szCs w:val="18"/>
          <w:lang w:bidi="ru-RU"/>
        </w:rPr>
      </w:pPr>
    </w:p>
    <w:p w:rsidR="00D87F74" w:rsidRPr="00D87F74" w:rsidRDefault="00D87F74" w:rsidP="00FE6971">
      <w:pPr>
        <w:widowControl w:val="0"/>
        <w:spacing w:line="274" w:lineRule="exact"/>
        <w:ind w:left="0" w:firstLine="567"/>
        <w:jc w:val="center"/>
        <w:rPr>
          <w:b/>
          <w:bCs/>
          <w:sz w:val="18"/>
          <w:szCs w:val="18"/>
          <w:lang w:bidi="ru-RU"/>
        </w:rPr>
      </w:pPr>
      <w:r w:rsidRPr="00D87F74">
        <w:rPr>
          <w:b/>
          <w:bCs/>
          <w:sz w:val="18"/>
          <w:szCs w:val="18"/>
          <w:lang w:bidi="ru-RU"/>
        </w:rPr>
        <w:t>ПОСТАНОВЛЕНИЕ</w:t>
      </w:r>
    </w:p>
    <w:p w:rsidR="00D87F74" w:rsidRPr="00D87F74" w:rsidRDefault="00D87F74" w:rsidP="003A5914">
      <w:pPr>
        <w:widowControl w:val="0"/>
        <w:spacing w:line="274" w:lineRule="exact"/>
        <w:ind w:left="0" w:firstLine="567"/>
        <w:rPr>
          <w:sz w:val="18"/>
          <w:szCs w:val="18"/>
          <w:lang w:bidi="ru-RU"/>
        </w:rPr>
      </w:pPr>
    </w:p>
    <w:tbl>
      <w:tblPr>
        <w:tblW w:w="0" w:type="auto"/>
        <w:tblLayout w:type="fixed"/>
        <w:tblLook w:val="0000" w:firstRow="0" w:lastRow="0" w:firstColumn="0" w:lastColumn="0" w:noHBand="0" w:noVBand="0"/>
      </w:tblPr>
      <w:tblGrid>
        <w:gridCol w:w="4608"/>
      </w:tblGrid>
      <w:tr w:rsidR="00D87F74" w:rsidRPr="00D87F74" w:rsidTr="00D87F74">
        <w:trPr>
          <w:trHeight w:val="1930"/>
        </w:trPr>
        <w:tc>
          <w:tcPr>
            <w:tcW w:w="4608" w:type="dxa"/>
          </w:tcPr>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_______________  №_____</w:t>
            </w:r>
          </w:p>
          <w:p w:rsidR="00D87F74" w:rsidRPr="00D87F74" w:rsidRDefault="00D87F74" w:rsidP="003A5914">
            <w:pPr>
              <w:widowControl w:val="0"/>
              <w:spacing w:line="274" w:lineRule="exact"/>
              <w:ind w:left="0" w:firstLine="567"/>
              <w:rPr>
                <w:sz w:val="18"/>
                <w:szCs w:val="18"/>
                <w:vertAlign w:val="superscript"/>
                <w:lang w:bidi="ru-RU"/>
              </w:rPr>
            </w:pPr>
            <w:r w:rsidRPr="00D87F74">
              <w:rPr>
                <w:sz w:val="18"/>
                <w:szCs w:val="18"/>
                <w:vertAlign w:val="superscript"/>
                <w:lang w:bidi="ru-RU"/>
              </w:rPr>
              <w:t xml:space="preserve">                      с. Хомутово</w:t>
            </w:r>
          </w:p>
          <w:p w:rsidR="00D87F74" w:rsidRPr="00D87F74" w:rsidRDefault="00D87F74" w:rsidP="003A5914">
            <w:pPr>
              <w:widowControl w:val="0"/>
              <w:spacing w:line="274" w:lineRule="exact"/>
              <w:ind w:left="0" w:firstLine="567"/>
              <w:rPr>
                <w:sz w:val="18"/>
                <w:szCs w:val="18"/>
                <w:lang w:bidi="ru-RU"/>
              </w:rPr>
            </w:pPr>
            <w:proofErr w:type="gramStart"/>
            <w:r w:rsidRPr="00D87F74">
              <w:rPr>
                <w:sz w:val="18"/>
                <w:szCs w:val="18"/>
                <w:lang w:bidi="ru-RU"/>
              </w:rPr>
              <w:t>О постановке на учет в качестве нуждающихся в жилых помещениях, предоставляемых по договорам социального найма</w:t>
            </w:r>
            <w:proofErr w:type="gramEnd"/>
          </w:p>
          <w:p w:rsidR="00D87F74" w:rsidRPr="00D87F74" w:rsidRDefault="00D87F74" w:rsidP="003A5914">
            <w:pPr>
              <w:widowControl w:val="0"/>
              <w:spacing w:line="274" w:lineRule="exact"/>
              <w:ind w:left="0" w:firstLine="567"/>
              <w:rPr>
                <w:sz w:val="18"/>
                <w:szCs w:val="18"/>
                <w:lang w:bidi="ru-RU"/>
              </w:rPr>
            </w:pPr>
          </w:p>
        </w:tc>
      </w:tr>
    </w:tbl>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Руководствуясь __________  Жилищного кодекса Российской Федерации, _______________________________________________________________________________________________________________________________________________________________, п. 5 ст. 6 Устава Хомутовского муниципального образования, рассмотрев заявление _______________ (ФИО) </w:t>
      </w:r>
      <w:proofErr w:type="gramStart"/>
      <w:r w:rsidRPr="00D87F74">
        <w:rPr>
          <w:sz w:val="18"/>
          <w:szCs w:val="18"/>
          <w:lang w:bidi="ru-RU"/>
        </w:rPr>
        <w:t>от</w:t>
      </w:r>
      <w:proofErr w:type="gramEnd"/>
      <w:r w:rsidRPr="00D87F74">
        <w:rPr>
          <w:sz w:val="18"/>
          <w:szCs w:val="18"/>
          <w:lang w:bidi="ru-RU"/>
        </w:rPr>
        <w:t xml:space="preserve"> _______  № _____, </w:t>
      </w:r>
      <w:proofErr w:type="gramStart"/>
      <w:r w:rsidRPr="00D87F74">
        <w:rPr>
          <w:sz w:val="18"/>
          <w:szCs w:val="18"/>
          <w:lang w:bidi="ru-RU"/>
        </w:rPr>
        <w:t>Администрация</w:t>
      </w:r>
      <w:proofErr w:type="gramEnd"/>
      <w:r w:rsidRPr="00D87F74">
        <w:rPr>
          <w:sz w:val="18"/>
          <w:szCs w:val="18"/>
          <w:lang w:bidi="ru-RU"/>
        </w:rPr>
        <w:t xml:space="preserve"> Хомутовского муниципального образования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ПОСТАНОВЛЯЕТ:</w:t>
      </w:r>
    </w:p>
    <w:p w:rsidR="00D87F74" w:rsidRPr="00D87F74" w:rsidRDefault="00D87F74" w:rsidP="0068476F">
      <w:pPr>
        <w:widowControl w:val="0"/>
        <w:spacing w:line="274" w:lineRule="exact"/>
        <w:rPr>
          <w:sz w:val="18"/>
          <w:szCs w:val="18"/>
          <w:lang w:bidi="ru-RU"/>
        </w:rPr>
      </w:pPr>
      <w:r w:rsidRPr="00D87F74">
        <w:rPr>
          <w:sz w:val="18"/>
          <w:szCs w:val="18"/>
          <w:lang w:bidi="ru-RU"/>
        </w:rPr>
        <w:t xml:space="preserve"> </w:t>
      </w:r>
      <w:proofErr w:type="gramStart"/>
      <w:r w:rsidRPr="00D87F74">
        <w:rPr>
          <w:sz w:val="18"/>
          <w:szCs w:val="18"/>
          <w:lang w:bidi="ru-RU"/>
        </w:rPr>
        <w:t>Принять на учет в качестве нуждающихся в жилых помещениях, предоставляемых по договорам социального найма, _________________ (ФИО), ________ г.р., зарегистрированного по адресу: ____________________________________.</w:t>
      </w:r>
      <w:proofErr w:type="gramEnd"/>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2. Внести соответствующую запись в Книгу учета граждан в качестве нуждающихся в жилых помещениях, предоставляемых по договорам социального найма.</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3. Контроль за исполнением настоящего постановления возлагается </w:t>
      </w:r>
      <w:proofErr w:type="gramStart"/>
      <w:r w:rsidRPr="00D87F74">
        <w:rPr>
          <w:sz w:val="18"/>
          <w:szCs w:val="18"/>
          <w:lang w:bidi="ru-RU"/>
        </w:rPr>
        <w:t>на</w:t>
      </w:r>
      <w:proofErr w:type="gramEnd"/>
      <w:r w:rsidRPr="00D87F74">
        <w:rPr>
          <w:sz w:val="18"/>
          <w:szCs w:val="18"/>
          <w:lang w:bidi="ru-RU"/>
        </w:rPr>
        <w:t xml:space="preserve"> __________________________________________________________________.</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Глава                                                                                             ____________________</w:t>
      </w:r>
    </w:p>
    <w:p w:rsidR="00D87F74" w:rsidRPr="00D87F74" w:rsidRDefault="00D87F74" w:rsidP="003A5914">
      <w:pPr>
        <w:widowControl w:val="0"/>
        <w:spacing w:line="274" w:lineRule="exact"/>
        <w:ind w:left="0" w:firstLine="567"/>
        <w:rPr>
          <w:sz w:val="18"/>
          <w:szCs w:val="18"/>
          <w:lang w:bidi="ru-RU"/>
        </w:rPr>
        <w:sectPr w:rsidR="00D87F74" w:rsidRPr="00D87F74" w:rsidSect="00D87F74">
          <w:pgSz w:w="11910" w:h="16840"/>
          <w:pgMar w:top="1134" w:right="567" w:bottom="1134" w:left="1701" w:header="720" w:footer="720" w:gutter="0"/>
          <w:cols w:space="720"/>
        </w:sectPr>
      </w:pPr>
    </w:p>
    <w:p w:rsidR="00D87F74" w:rsidRPr="0062674D" w:rsidRDefault="00D87F74" w:rsidP="0068476F">
      <w:pPr>
        <w:widowControl w:val="0"/>
        <w:spacing w:line="274" w:lineRule="exact"/>
        <w:ind w:left="0" w:firstLine="567"/>
        <w:jc w:val="right"/>
        <w:rPr>
          <w:i/>
          <w:sz w:val="18"/>
          <w:szCs w:val="18"/>
          <w:lang w:bidi="ru-RU"/>
        </w:rPr>
      </w:pPr>
      <w:r w:rsidRPr="0062674D">
        <w:rPr>
          <w:i/>
          <w:sz w:val="18"/>
          <w:szCs w:val="18"/>
          <w:lang w:bidi="ru-RU"/>
        </w:rPr>
        <w:lastRenderedPageBreak/>
        <w:t>Приложение № 2</w:t>
      </w:r>
    </w:p>
    <w:p w:rsidR="00D87F74" w:rsidRPr="0062674D" w:rsidRDefault="00D87F74" w:rsidP="0068476F">
      <w:pPr>
        <w:widowControl w:val="0"/>
        <w:spacing w:line="274" w:lineRule="exact"/>
        <w:ind w:left="0" w:firstLine="567"/>
        <w:jc w:val="right"/>
        <w:rPr>
          <w:i/>
          <w:sz w:val="18"/>
          <w:szCs w:val="18"/>
          <w:lang w:bidi="ru-RU"/>
        </w:rPr>
      </w:pPr>
      <w:r w:rsidRPr="0062674D">
        <w:rPr>
          <w:i/>
          <w:sz w:val="18"/>
          <w:szCs w:val="18"/>
          <w:lang w:bidi="ru-RU"/>
        </w:rPr>
        <w:t xml:space="preserve"> к Административному регламенту </w:t>
      </w:r>
    </w:p>
    <w:p w:rsidR="00D87F74" w:rsidRPr="0062674D" w:rsidRDefault="00D87F74" w:rsidP="0068476F">
      <w:pPr>
        <w:widowControl w:val="0"/>
        <w:spacing w:line="274" w:lineRule="exact"/>
        <w:ind w:left="0" w:firstLine="567"/>
        <w:jc w:val="right"/>
        <w:rPr>
          <w:i/>
          <w:sz w:val="18"/>
          <w:szCs w:val="18"/>
          <w:lang w:bidi="ru-RU"/>
        </w:rPr>
      </w:pPr>
      <w:r w:rsidRPr="0062674D">
        <w:rPr>
          <w:i/>
          <w:sz w:val="18"/>
          <w:szCs w:val="18"/>
          <w:lang w:bidi="ru-RU"/>
        </w:rPr>
        <w:t>по предоставлению муниципальной услуги</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Форма уведомления об учете граждан,            нуждающихся в жилых помещениях</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Администрация Хомутовского муниципального образования</w:t>
      </w:r>
    </w:p>
    <w:p w:rsidR="00D87F74" w:rsidRPr="00D87F74" w:rsidRDefault="00D87F74" w:rsidP="003A5914">
      <w:pPr>
        <w:widowControl w:val="0"/>
        <w:spacing w:line="274" w:lineRule="exact"/>
        <w:ind w:left="0" w:firstLine="567"/>
        <w:rPr>
          <w:i/>
          <w:sz w:val="18"/>
          <w:szCs w:val="18"/>
          <w:lang w:bidi="ru-RU"/>
        </w:rPr>
      </w:pPr>
    </w:p>
    <w:p w:rsidR="00D87F74" w:rsidRPr="00D87F74" w:rsidRDefault="00D87F74" w:rsidP="0068476F">
      <w:pPr>
        <w:widowControl w:val="0"/>
        <w:spacing w:line="274" w:lineRule="exact"/>
        <w:ind w:left="0" w:firstLine="567"/>
        <w:jc w:val="right"/>
        <w:rPr>
          <w:sz w:val="18"/>
          <w:szCs w:val="18"/>
          <w:u w:val="single"/>
          <w:lang w:bidi="ru-RU"/>
        </w:rPr>
      </w:pPr>
      <w:r w:rsidRPr="00D87F74">
        <w:rPr>
          <w:sz w:val="18"/>
          <w:szCs w:val="18"/>
          <w:lang w:bidi="ru-RU"/>
        </w:rPr>
        <w:t>Кому  __________________________</w:t>
      </w:r>
    </w:p>
    <w:p w:rsidR="00D87F74" w:rsidRPr="00D87F74" w:rsidRDefault="00D87F74" w:rsidP="0068476F">
      <w:pPr>
        <w:widowControl w:val="0"/>
        <w:spacing w:line="274" w:lineRule="exact"/>
        <w:ind w:left="0" w:firstLine="567"/>
        <w:jc w:val="right"/>
        <w:rPr>
          <w:sz w:val="18"/>
          <w:szCs w:val="18"/>
          <w:lang w:bidi="ru-RU"/>
        </w:rPr>
      </w:pPr>
      <w:r w:rsidRPr="00D87F74">
        <w:rPr>
          <w:sz w:val="18"/>
          <w:szCs w:val="18"/>
          <w:lang w:bidi="ru-RU"/>
        </w:rPr>
        <w:t>________________________________</w:t>
      </w:r>
    </w:p>
    <w:p w:rsidR="00D87F74" w:rsidRPr="00D87F74" w:rsidRDefault="00D87F74" w:rsidP="0068476F">
      <w:pPr>
        <w:widowControl w:val="0"/>
        <w:spacing w:line="274" w:lineRule="exact"/>
        <w:ind w:left="0" w:firstLine="567"/>
        <w:jc w:val="right"/>
        <w:rPr>
          <w:sz w:val="18"/>
          <w:szCs w:val="18"/>
          <w:lang w:bidi="ru-RU"/>
        </w:rPr>
      </w:pPr>
      <w:r w:rsidRPr="00D87F74">
        <w:rPr>
          <w:sz w:val="18"/>
          <w:szCs w:val="18"/>
          <w:lang w:bidi="ru-RU"/>
        </w:rPr>
        <w:t>(фамилия, имя, отчество)</w:t>
      </w:r>
    </w:p>
    <w:p w:rsidR="00D87F74" w:rsidRPr="00D87F74" w:rsidRDefault="00D87F74" w:rsidP="0068476F">
      <w:pPr>
        <w:widowControl w:val="0"/>
        <w:spacing w:line="274" w:lineRule="exact"/>
        <w:ind w:left="0" w:firstLine="567"/>
        <w:jc w:val="right"/>
        <w:rPr>
          <w:sz w:val="18"/>
          <w:szCs w:val="18"/>
          <w:lang w:bidi="ru-RU"/>
        </w:rPr>
      </w:pPr>
      <w:r w:rsidRPr="00D87F74">
        <w:rPr>
          <w:sz w:val="18"/>
          <w:szCs w:val="18"/>
          <w:lang w:bidi="ru-RU"/>
        </w:rPr>
        <w:t>________________________________</w:t>
      </w:r>
    </w:p>
    <w:p w:rsidR="00D87F74" w:rsidRPr="00D87F74" w:rsidRDefault="00D87F74" w:rsidP="0068476F">
      <w:pPr>
        <w:widowControl w:val="0"/>
        <w:spacing w:line="274" w:lineRule="exact"/>
        <w:ind w:left="0" w:firstLine="567"/>
        <w:jc w:val="right"/>
        <w:rPr>
          <w:sz w:val="18"/>
          <w:szCs w:val="18"/>
          <w:lang w:bidi="ru-RU"/>
        </w:rPr>
      </w:pPr>
    </w:p>
    <w:p w:rsidR="00D87F74" w:rsidRPr="00D87F74" w:rsidRDefault="00D87F74" w:rsidP="0068476F">
      <w:pPr>
        <w:widowControl w:val="0"/>
        <w:spacing w:line="274" w:lineRule="exact"/>
        <w:ind w:left="0" w:firstLine="567"/>
        <w:jc w:val="right"/>
        <w:rPr>
          <w:sz w:val="18"/>
          <w:szCs w:val="18"/>
          <w:lang w:bidi="ru-RU"/>
        </w:rPr>
      </w:pPr>
      <w:r w:rsidRPr="00D87F74">
        <w:rPr>
          <w:sz w:val="18"/>
          <w:szCs w:val="18"/>
          <w:lang w:bidi="ru-RU"/>
        </w:rPr>
        <w:t>________________________________</w:t>
      </w:r>
    </w:p>
    <w:p w:rsidR="00D87F74" w:rsidRPr="00D87F74" w:rsidRDefault="00D87F74" w:rsidP="0068476F">
      <w:pPr>
        <w:widowControl w:val="0"/>
        <w:spacing w:line="274" w:lineRule="exact"/>
        <w:ind w:left="0" w:firstLine="567"/>
        <w:jc w:val="right"/>
        <w:rPr>
          <w:sz w:val="18"/>
          <w:szCs w:val="18"/>
          <w:lang w:bidi="ru-RU"/>
        </w:rPr>
      </w:pPr>
      <w:r w:rsidRPr="00D87F74">
        <w:rPr>
          <w:sz w:val="18"/>
          <w:szCs w:val="18"/>
          <w:lang w:bidi="ru-RU"/>
        </w:rPr>
        <w:t>(телефон и адрес электронной почты)</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68476F">
      <w:pPr>
        <w:widowControl w:val="0"/>
        <w:spacing w:line="274" w:lineRule="exact"/>
        <w:ind w:left="0" w:firstLine="567"/>
        <w:jc w:val="center"/>
        <w:rPr>
          <w:b/>
          <w:bCs/>
          <w:sz w:val="18"/>
          <w:szCs w:val="18"/>
          <w:lang w:bidi="ru-RU"/>
        </w:rPr>
      </w:pPr>
      <w:r w:rsidRPr="00D87F74">
        <w:rPr>
          <w:b/>
          <w:bCs/>
          <w:sz w:val="18"/>
          <w:szCs w:val="18"/>
          <w:lang w:bidi="ru-RU"/>
        </w:rPr>
        <w:t>УВЕДОМЛЕНИЕ</w:t>
      </w:r>
    </w:p>
    <w:p w:rsidR="00D87F74" w:rsidRPr="00D87F74" w:rsidRDefault="00D87F74" w:rsidP="0068476F">
      <w:pPr>
        <w:widowControl w:val="0"/>
        <w:spacing w:line="274" w:lineRule="exact"/>
        <w:ind w:left="0" w:firstLine="567"/>
        <w:jc w:val="center"/>
        <w:rPr>
          <w:b/>
          <w:sz w:val="18"/>
          <w:szCs w:val="18"/>
          <w:lang w:bidi="ru-RU"/>
        </w:rPr>
      </w:pPr>
      <w:r w:rsidRPr="00D87F74">
        <w:rPr>
          <w:b/>
          <w:sz w:val="18"/>
          <w:szCs w:val="18"/>
          <w:lang w:bidi="ru-RU"/>
        </w:rPr>
        <w:t>об учете граждан, нуждающихся в жилых помещениях</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Дата</w:t>
      </w:r>
      <w:r w:rsidRPr="00D87F74">
        <w:rPr>
          <w:sz w:val="18"/>
          <w:szCs w:val="18"/>
          <w:u w:val="single"/>
          <w:lang w:bidi="ru-RU"/>
        </w:rPr>
        <w:tab/>
      </w:r>
      <w:r w:rsidRPr="00D87F74">
        <w:rPr>
          <w:sz w:val="18"/>
          <w:szCs w:val="18"/>
          <w:lang w:bidi="ru-RU"/>
        </w:rPr>
        <w:tab/>
        <w:t>№</w:t>
      </w:r>
      <w:r w:rsidRPr="00D87F74">
        <w:rPr>
          <w:sz w:val="18"/>
          <w:szCs w:val="18"/>
          <w:u w:val="single"/>
          <w:lang w:bidi="ru-RU"/>
        </w:rPr>
        <w:t xml:space="preserve"> </w:t>
      </w:r>
      <w:r w:rsidRPr="00D87F74">
        <w:rPr>
          <w:sz w:val="18"/>
          <w:szCs w:val="18"/>
          <w:u w:val="single"/>
          <w:lang w:bidi="ru-RU"/>
        </w:rPr>
        <w:tab/>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По</w:t>
      </w:r>
      <w:r w:rsidRPr="00D87F74">
        <w:rPr>
          <w:sz w:val="18"/>
          <w:szCs w:val="18"/>
          <w:lang w:bidi="ru-RU"/>
        </w:rPr>
        <w:tab/>
        <w:t>результатам</w:t>
      </w:r>
      <w:r w:rsidRPr="00D87F74">
        <w:rPr>
          <w:sz w:val="18"/>
          <w:szCs w:val="18"/>
          <w:lang w:bidi="ru-RU"/>
        </w:rPr>
        <w:tab/>
        <w:t>рассмотрения</w:t>
      </w:r>
      <w:r w:rsidRPr="00D87F74">
        <w:rPr>
          <w:sz w:val="18"/>
          <w:szCs w:val="18"/>
          <w:lang w:bidi="ru-RU"/>
        </w:rPr>
        <w:tab/>
        <w:t>заявления</w:t>
      </w:r>
      <w:r w:rsidRPr="00D87F74">
        <w:rPr>
          <w:sz w:val="18"/>
          <w:szCs w:val="18"/>
          <w:lang w:bidi="ru-RU"/>
        </w:rPr>
        <w:tab/>
      </w:r>
      <w:proofErr w:type="gramStart"/>
      <w:r w:rsidRPr="00D87F74">
        <w:rPr>
          <w:sz w:val="18"/>
          <w:szCs w:val="18"/>
          <w:lang w:bidi="ru-RU"/>
        </w:rPr>
        <w:t>от</w:t>
      </w:r>
      <w:proofErr w:type="gramEnd"/>
      <w:r w:rsidRPr="00D87F74">
        <w:rPr>
          <w:sz w:val="18"/>
          <w:szCs w:val="18"/>
          <w:lang w:bidi="ru-RU"/>
        </w:rPr>
        <w:tab/>
      </w:r>
      <w:r w:rsidRPr="00D87F74">
        <w:rPr>
          <w:sz w:val="18"/>
          <w:szCs w:val="18"/>
          <w:u w:val="single"/>
          <w:lang w:bidi="ru-RU"/>
        </w:rPr>
        <w:t xml:space="preserve"> </w:t>
      </w:r>
      <w:r w:rsidRPr="00D87F74">
        <w:rPr>
          <w:sz w:val="18"/>
          <w:szCs w:val="18"/>
          <w:u w:val="single"/>
          <w:lang w:bidi="ru-RU"/>
        </w:rPr>
        <w:tab/>
      </w:r>
      <w:r w:rsidRPr="00D87F74">
        <w:rPr>
          <w:sz w:val="18"/>
          <w:szCs w:val="18"/>
          <w:lang w:bidi="ru-RU"/>
        </w:rPr>
        <w:tab/>
        <w:t>№</w:t>
      </w:r>
      <w:r w:rsidRPr="00D87F74">
        <w:rPr>
          <w:sz w:val="18"/>
          <w:szCs w:val="18"/>
          <w:lang w:bidi="ru-RU"/>
        </w:rPr>
        <w:tab/>
      </w:r>
      <w:r w:rsidRPr="00D87F74">
        <w:rPr>
          <w:sz w:val="18"/>
          <w:szCs w:val="18"/>
          <w:u w:val="single"/>
          <w:lang w:bidi="ru-RU"/>
        </w:rPr>
        <w:t xml:space="preserve"> </w:t>
      </w:r>
      <w:r w:rsidRPr="00D87F74">
        <w:rPr>
          <w:sz w:val="18"/>
          <w:szCs w:val="18"/>
          <w:u w:val="single"/>
          <w:lang w:bidi="ru-RU"/>
        </w:rPr>
        <w:tab/>
      </w:r>
    </w:p>
    <w:p w:rsidR="00D87F74" w:rsidRPr="00D87F74" w:rsidRDefault="00D87F74" w:rsidP="003A5914">
      <w:pPr>
        <w:widowControl w:val="0"/>
        <w:spacing w:line="274" w:lineRule="exact"/>
        <w:ind w:left="0" w:firstLine="567"/>
        <w:rPr>
          <w:sz w:val="18"/>
          <w:szCs w:val="18"/>
          <w:lang w:bidi="ru-RU"/>
        </w:rPr>
      </w:pPr>
      <w:proofErr w:type="gramStart"/>
      <w:r w:rsidRPr="00D87F74">
        <w:rPr>
          <w:sz w:val="18"/>
          <w:szCs w:val="18"/>
          <w:lang w:bidi="ru-RU"/>
        </w:rPr>
        <w:t>информируем о нахождении на учете в качестве нуждающихся в жилых помещениях:</w:t>
      </w:r>
      <w:proofErr w:type="gramEnd"/>
    </w:p>
    <w:p w:rsidR="00D87F74" w:rsidRPr="00D87F74" w:rsidRDefault="00D87F74" w:rsidP="003A5914">
      <w:pPr>
        <w:widowControl w:val="0"/>
        <w:spacing w:line="274" w:lineRule="exact"/>
        <w:ind w:left="0" w:firstLine="567"/>
        <w:rPr>
          <w:sz w:val="18"/>
          <w:szCs w:val="18"/>
          <w:lang w:bidi="ru-RU"/>
        </w:rPr>
      </w:pPr>
      <w:r w:rsidRPr="00D87F74">
        <w:rPr>
          <w:noProof/>
          <w:sz w:val="18"/>
          <w:szCs w:val="18"/>
        </w:rPr>
        <mc:AlternateContent>
          <mc:Choice Requires="wps">
            <w:drawing>
              <wp:anchor distT="0" distB="0" distL="0" distR="0" simplePos="0" relativeHeight="251686912" behindDoc="1" locked="0" layoutInCell="1" allowOverlap="1" wp14:anchorId="6DC48B8F" wp14:editId="282ADC85">
                <wp:simplePos x="0" y="0"/>
                <wp:positionH relativeFrom="page">
                  <wp:posOffset>934720</wp:posOffset>
                </wp:positionH>
                <wp:positionV relativeFrom="paragraph">
                  <wp:posOffset>184785</wp:posOffset>
                </wp:positionV>
                <wp:extent cx="5781040" cy="1270"/>
                <wp:effectExtent l="10795" t="13335" r="8890" b="4445"/>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81040" cy="1270"/>
                        </a:xfrm>
                        <a:custGeom>
                          <a:avLst/>
                          <a:gdLst>
                            <a:gd name="T0" fmla="+- 0 1472 1472"/>
                            <a:gd name="T1" fmla="*/ T0 w 9104"/>
                            <a:gd name="T2" fmla="+- 0 10575 1472"/>
                            <a:gd name="T3" fmla="*/ T2 w 9104"/>
                          </a:gdLst>
                          <a:ahLst/>
                          <a:cxnLst>
                            <a:cxn ang="0">
                              <a:pos x="T1" y="0"/>
                            </a:cxn>
                            <a:cxn ang="0">
                              <a:pos x="T3" y="0"/>
                            </a:cxn>
                          </a:cxnLst>
                          <a:rect l="0" t="0" r="r" b="b"/>
                          <a:pathLst>
                            <a:path w="9104">
                              <a:moveTo>
                                <a:pt x="0" y="0"/>
                              </a:moveTo>
                              <a:lnTo>
                                <a:pt x="9103"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9" o:spid="_x0000_s1026" style="position:absolute;margin-left:73.6pt;margin-top:14.55pt;width:455.2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" path="m,l9103,e" filled="f" strokeweight=".24764mm">
                <v:path arrowok="t" o:connecttype="custom" o:connectlocs="0,0;5780405,0" o:connectangles="0,0"/>
                <w10:wrap type="topAndBottom" anchorx="page"/>
              </v:shape>
            </w:pict>
          </mc:Fallback>
        </mc:AlternateContent>
      </w:r>
    </w:p>
    <w:p w:rsidR="00D87F74" w:rsidRPr="00D87F74" w:rsidRDefault="00D87F74" w:rsidP="003A5914">
      <w:pPr>
        <w:widowControl w:val="0"/>
        <w:spacing w:line="274" w:lineRule="exact"/>
        <w:ind w:left="0" w:firstLine="567"/>
        <w:rPr>
          <w:i/>
          <w:sz w:val="18"/>
          <w:szCs w:val="18"/>
          <w:lang w:bidi="ru-RU"/>
        </w:rPr>
      </w:pPr>
      <w:r w:rsidRPr="00D87F74">
        <w:rPr>
          <w:i/>
          <w:sz w:val="18"/>
          <w:szCs w:val="18"/>
          <w:lang w:bidi="ru-RU"/>
        </w:rPr>
        <w:t>ФИО заявителя</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Дата принятия на учет:</w:t>
      </w:r>
      <w:r w:rsidRPr="00D87F74">
        <w:rPr>
          <w:sz w:val="18"/>
          <w:szCs w:val="18"/>
          <w:u w:val="single"/>
          <w:lang w:bidi="ru-RU"/>
        </w:rPr>
        <w:t xml:space="preserve"> </w:t>
      </w:r>
      <w:r w:rsidRPr="00D87F74">
        <w:rPr>
          <w:sz w:val="18"/>
          <w:szCs w:val="18"/>
          <w:u w:val="single"/>
          <w:lang w:bidi="ru-RU"/>
        </w:rPr>
        <w:tab/>
      </w:r>
      <w:r w:rsidRPr="00D87F74">
        <w:rPr>
          <w:sz w:val="18"/>
          <w:szCs w:val="18"/>
          <w:lang w:bidi="ru-RU"/>
        </w:rPr>
        <w:t xml:space="preserve"> </w:t>
      </w:r>
      <w:r w:rsidRPr="00D87F74">
        <w:rPr>
          <w:sz w:val="18"/>
          <w:szCs w:val="18"/>
          <w:u w:val="single"/>
          <w:lang w:bidi="ru-RU"/>
        </w:rPr>
        <w:t xml:space="preserve"> </w:t>
      </w:r>
      <w:r w:rsidRPr="00D87F74">
        <w:rPr>
          <w:sz w:val="18"/>
          <w:szCs w:val="18"/>
          <w:u w:val="single"/>
          <w:lang w:bidi="ru-RU"/>
        </w:rPr>
        <w:tab/>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Номер в очереди:</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noProof/>
          <w:sz w:val="18"/>
          <w:szCs w:val="18"/>
        </w:rPr>
        <mc:AlternateContent>
          <mc:Choice Requires="wps">
            <w:drawing>
              <wp:anchor distT="0" distB="0" distL="0" distR="0" simplePos="0" relativeHeight="251687936" behindDoc="1" locked="0" layoutInCell="1" allowOverlap="1" wp14:anchorId="0F5A9FA1" wp14:editId="22AA97A4">
                <wp:simplePos x="0" y="0"/>
                <wp:positionH relativeFrom="page">
                  <wp:posOffset>719455</wp:posOffset>
                </wp:positionH>
                <wp:positionV relativeFrom="paragraph">
                  <wp:posOffset>190500</wp:posOffset>
                </wp:positionV>
                <wp:extent cx="2743200" cy="1270"/>
                <wp:effectExtent l="5080" t="9525" r="4445" b="8255"/>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133 1133"/>
                            <a:gd name="T1" fmla="*/ T0 w 4320"/>
                            <a:gd name="T2" fmla="+- 0 5452 1133"/>
                            <a:gd name="T3" fmla="*/ T2 w 4320"/>
                          </a:gdLst>
                          <a:ahLst/>
                          <a:cxnLst>
                            <a:cxn ang="0">
                              <a:pos x="T1" y="0"/>
                            </a:cxn>
                            <a:cxn ang="0">
                              <a:pos x="T3" y="0"/>
                            </a:cxn>
                          </a:cxnLst>
                          <a:rect l="0" t="0" r="r" b="b"/>
                          <a:pathLst>
                            <a:path w="4320">
                              <a:moveTo>
                                <a:pt x="0" y="0"/>
                              </a:moveTo>
                              <a:lnTo>
                                <a:pt x="4319"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0" o:spid="_x0000_s1026" style="position:absolute;margin-left:56.65pt;margin-top:15pt;width:3in;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" path="m,l4319,e" filled="f" strokeweight=".21164mm">
                <v:path arrowok="t" o:connecttype="custom" o:connectlocs="0,0;2742565,0" o:connectangles="0,0"/>
                <w10:wrap type="topAndBottom" anchorx="page"/>
              </v:shape>
            </w:pict>
          </mc:Fallback>
        </mc:AlternateContent>
      </w:r>
      <w:r w:rsidRPr="00D87F74">
        <w:rPr>
          <w:noProof/>
          <w:sz w:val="18"/>
          <w:szCs w:val="18"/>
        </w:rPr>
        <mc:AlternateContent>
          <mc:Choice Requires="wps">
            <w:drawing>
              <wp:anchor distT="0" distB="0" distL="0" distR="0" simplePos="0" relativeHeight="251688960" behindDoc="1" locked="0" layoutInCell="1" allowOverlap="1" wp14:anchorId="0588323E" wp14:editId="54FC28D3">
                <wp:simplePos x="0" y="0"/>
                <wp:positionH relativeFrom="page">
                  <wp:posOffset>3538220</wp:posOffset>
                </wp:positionH>
                <wp:positionV relativeFrom="paragraph">
                  <wp:posOffset>190500</wp:posOffset>
                </wp:positionV>
                <wp:extent cx="838200" cy="1270"/>
                <wp:effectExtent l="13970" t="9525" r="5080" b="8255"/>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1270"/>
                        </a:xfrm>
                        <a:custGeom>
                          <a:avLst/>
                          <a:gdLst>
                            <a:gd name="T0" fmla="+- 0 5572 5572"/>
                            <a:gd name="T1" fmla="*/ T0 w 1320"/>
                            <a:gd name="T2" fmla="+- 0 6892 5572"/>
                            <a:gd name="T3" fmla="*/ T2 w 1320"/>
                          </a:gdLst>
                          <a:ahLst/>
                          <a:cxnLst>
                            <a:cxn ang="0">
                              <a:pos x="T1" y="0"/>
                            </a:cxn>
                            <a:cxn ang="0">
                              <a:pos x="T3" y="0"/>
                            </a:cxn>
                          </a:cxnLst>
                          <a:rect l="0" t="0" r="r" b="b"/>
                          <a:pathLst>
                            <a:path w="1320">
                              <a:moveTo>
                                <a:pt x="0" y="0"/>
                              </a:moveTo>
                              <a:lnTo>
                                <a:pt x="132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1" o:spid="_x0000_s1026" style="position:absolute;margin-left:278.6pt;margin-top:15pt;width:66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" path="m,l1320,e" filled="f" strokeweight=".21164mm">
                <v:path arrowok="t" o:connecttype="custom" o:connectlocs="0,0;838200,0" o:connectangles="0,0"/>
                <w10:wrap type="topAndBottom" anchorx="page"/>
              </v:shape>
            </w:pict>
          </mc:Fallback>
        </mc:AlternateContent>
      </w:r>
      <w:r w:rsidRPr="00D87F74">
        <w:rPr>
          <w:noProof/>
          <w:sz w:val="18"/>
          <w:szCs w:val="18"/>
        </w:rPr>
        <mc:AlternateContent>
          <mc:Choice Requires="wps">
            <w:drawing>
              <wp:anchor distT="0" distB="0" distL="0" distR="0" simplePos="0" relativeHeight="251689984" behindDoc="1" locked="0" layoutInCell="1" allowOverlap="1" wp14:anchorId="68B6F83F" wp14:editId="4E5E81AC">
                <wp:simplePos x="0" y="0"/>
                <wp:positionH relativeFrom="page">
                  <wp:posOffset>4833620</wp:posOffset>
                </wp:positionH>
                <wp:positionV relativeFrom="paragraph">
                  <wp:posOffset>190500</wp:posOffset>
                </wp:positionV>
                <wp:extent cx="1828800" cy="1270"/>
                <wp:effectExtent l="13970" t="9525" r="5080" b="8255"/>
                <wp:wrapTopAndBottom/>
                <wp:docPr id="42" name="Полилиния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7612 7612"/>
                            <a:gd name="T1" fmla="*/ T0 w 2880"/>
                            <a:gd name="T2" fmla="+- 0 10492 7612"/>
                            <a:gd name="T3" fmla="*/ T2 w 2880"/>
                          </a:gdLst>
                          <a:ahLst/>
                          <a:cxnLst>
                            <a:cxn ang="0">
                              <a:pos x="T1" y="0"/>
                            </a:cxn>
                            <a:cxn ang="0">
                              <a:pos x="T3" y="0"/>
                            </a:cxn>
                          </a:cxnLst>
                          <a:rect l="0" t="0" r="r" b="b"/>
                          <a:pathLst>
                            <a:path w="288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2" o:spid="_x0000_s1026" style="position:absolute;margin-left:380.6pt;margin-top:15pt;width:2in;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" path="m,l2880,e" filled="f" strokeweight=".21164mm">
                <v:path arrowok="t" o:connecttype="custom" o:connectlocs="0,0;1828800,0" o:connectangles="0,0"/>
                <w10:wrap type="topAndBottom" anchorx="page"/>
              </v:shape>
            </w:pict>
          </mc:Fallback>
        </mc:AlternateConten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Председатель жилищной комиссии </w:t>
      </w:r>
      <w:r w:rsidRPr="00D87F74">
        <w:rPr>
          <w:sz w:val="18"/>
          <w:szCs w:val="18"/>
          <w:lang w:bidi="ru-RU"/>
        </w:rPr>
        <w:tab/>
      </w:r>
      <w:r w:rsidRPr="00D87F74">
        <w:rPr>
          <w:sz w:val="18"/>
          <w:szCs w:val="18"/>
          <w:lang w:bidi="ru-RU"/>
        </w:rPr>
        <w:tab/>
      </w:r>
      <w:r w:rsidRPr="00D87F74">
        <w:rPr>
          <w:sz w:val="18"/>
          <w:szCs w:val="18"/>
          <w:lang w:bidi="ru-RU"/>
        </w:rPr>
        <w:tab/>
      </w:r>
      <w:r w:rsidRPr="00D87F74">
        <w:rPr>
          <w:sz w:val="18"/>
          <w:szCs w:val="18"/>
          <w:lang w:bidi="ru-RU"/>
        </w:rPr>
        <w:tab/>
      </w:r>
      <w:r w:rsidRPr="00D87F74">
        <w:rPr>
          <w:sz w:val="18"/>
          <w:szCs w:val="18"/>
          <w:lang w:bidi="ru-RU"/>
        </w:rPr>
        <w:tab/>
        <w:t>ФИО</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«__»</w:t>
      </w:r>
      <w:r w:rsidRPr="00D87F74">
        <w:rPr>
          <w:sz w:val="18"/>
          <w:szCs w:val="18"/>
          <w:u w:val="single"/>
          <w:lang w:bidi="ru-RU"/>
        </w:rPr>
        <w:tab/>
      </w:r>
      <w:r w:rsidRPr="00D87F74">
        <w:rPr>
          <w:sz w:val="18"/>
          <w:szCs w:val="18"/>
          <w:lang w:bidi="ru-RU"/>
        </w:rPr>
        <w:t>20</w:t>
      </w:r>
      <w:r w:rsidRPr="00D87F74">
        <w:rPr>
          <w:sz w:val="18"/>
          <w:szCs w:val="18"/>
          <w:u w:val="single"/>
          <w:lang w:bidi="ru-RU"/>
        </w:rPr>
        <w:t xml:space="preserve">   </w:t>
      </w:r>
      <w:r w:rsidRPr="00D87F74">
        <w:rPr>
          <w:sz w:val="18"/>
          <w:szCs w:val="18"/>
          <w:lang w:bidi="ru-RU"/>
        </w:rPr>
        <w:t xml:space="preserve"> г.</w:t>
      </w:r>
      <w:r w:rsidR="00E21334">
        <w:rPr>
          <w:sz w:val="18"/>
          <w:szCs w:val="18"/>
          <w:lang w:bidi="ru-RU"/>
        </w:rPr>
        <w:t xml:space="preserve">               </w:t>
      </w:r>
      <w:r w:rsidRPr="00D87F74">
        <w:rPr>
          <w:sz w:val="18"/>
          <w:szCs w:val="18"/>
          <w:lang w:bidi="ru-RU"/>
        </w:rPr>
        <w:t>М.П.</w:t>
      </w:r>
    </w:p>
    <w:p w:rsidR="00D87F74" w:rsidRPr="00D87F74" w:rsidRDefault="00D87F74" w:rsidP="003A5914">
      <w:pPr>
        <w:widowControl w:val="0"/>
        <w:spacing w:line="274" w:lineRule="exact"/>
        <w:ind w:left="0" w:firstLine="567"/>
        <w:rPr>
          <w:sz w:val="18"/>
          <w:szCs w:val="18"/>
          <w:lang w:bidi="ru-RU"/>
        </w:rPr>
        <w:sectPr w:rsidR="00D87F74" w:rsidRPr="00D87F74" w:rsidSect="00D87F74">
          <w:pgSz w:w="11910" w:h="16840"/>
          <w:pgMar w:top="1134" w:right="567" w:bottom="1134" w:left="1701" w:header="720" w:footer="720" w:gutter="0"/>
          <w:cols w:space="720"/>
        </w:sectPr>
      </w:pPr>
    </w:p>
    <w:p w:rsidR="00D87F74" w:rsidRPr="0062674D" w:rsidRDefault="00D87F74" w:rsidP="00E21334">
      <w:pPr>
        <w:widowControl w:val="0"/>
        <w:spacing w:line="274" w:lineRule="exact"/>
        <w:ind w:left="0" w:firstLine="567"/>
        <w:jc w:val="right"/>
        <w:rPr>
          <w:i/>
          <w:sz w:val="18"/>
          <w:szCs w:val="18"/>
          <w:lang w:bidi="ru-RU"/>
        </w:rPr>
      </w:pPr>
      <w:r w:rsidRPr="0062674D">
        <w:rPr>
          <w:i/>
          <w:sz w:val="18"/>
          <w:szCs w:val="18"/>
          <w:lang w:bidi="ru-RU"/>
        </w:rPr>
        <w:lastRenderedPageBreak/>
        <w:t>Приложение № 3</w:t>
      </w:r>
    </w:p>
    <w:p w:rsidR="00D87F74" w:rsidRPr="0062674D" w:rsidRDefault="00D87F74" w:rsidP="00E21334">
      <w:pPr>
        <w:widowControl w:val="0"/>
        <w:spacing w:line="274" w:lineRule="exact"/>
        <w:ind w:left="0" w:firstLine="567"/>
        <w:jc w:val="right"/>
        <w:rPr>
          <w:i/>
          <w:sz w:val="18"/>
          <w:szCs w:val="18"/>
          <w:lang w:bidi="ru-RU"/>
        </w:rPr>
      </w:pPr>
      <w:r w:rsidRPr="0062674D">
        <w:rPr>
          <w:i/>
          <w:sz w:val="18"/>
          <w:szCs w:val="18"/>
          <w:lang w:bidi="ru-RU"/>
        </w:rPr>
        <w:t xml:space="preserve"> к Административному регламенту </w:t>
      </w:r>
    </w:p>
    <w:p w:rsidR="00D87F74" w:rsidRPr="0062674D" w:rsidRDefault="00D87F74" w:rsidP="00E21334">
      <w:pPr>
        <w:widowControl w:val="0"/>
        <w:spacing w:line="274" w:lineRule="exact"/>
        <w:ind w:left="0" w:firstLine="567"/>
        <w:jc w:val="right"/>
        <w:rPr>
          <w:i/>
          <w:sz w:val="18"/>
          <w:szCs w:val="18"/>
          <w:lang w:bidi="ru-RU"/>
        </w:rPr>
      </w:pPr>
      <w:r w:rsidRPr="0062674D">
        <w:rPr>
          <w:i/>
          <w:sz w:val="18"/>
          <w:szCs w:val="18"/>
          <w:lang w:bidi="ru-RU"/>
        </w:rPr>
        <w:t>по предоставлению муниципальной услуги</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Форма уведомления о снятии с учета граждан, нуждающихся в жилых помещениях</w:t>
      </w:r>
    </w:p>
    <w:p w:rsidR="00D87F74" w:rsidRPr="00D87F74" w:rsidRDefault="00D87F74" w:rsidP="003A5914">
      <w:pPr>
        <w:widowControl w:val="0"/>
        <w:spacing w:line="274" w:lineRule="exact"/>
        <w:ind w:left="0" w:firstLine="567"/>
        <w:rPr>
          <w:b/>
          <w:sz w:val="18"/>
          <w:szCs w:val="18"/>
          <w:lang w:bidi="ru-RU"/>
        </w:rPr>
      </w:pPr>
      <w:r w:rsidRPr="00D87F74">
        <w:rPr>
          <w:noProof/>
          <w:sz w:val="18"/>
          <w:szCs w:val="18"/>
        </w:rPr>
        <mc:AlternateContent>
          <mc:Choice Requires="wps">
            <w:drawing>
              <wp:anchor distT="0" distB="0" distL="0" distR="0" simplePos="0" relativeHeight="251691008" behindDoc="1" locked="0" layoutInCell="1" allowOverlap="1" wp14:anchorId="1AA175D5" wp14:editId="3F3237C2">
                <wp:simplePos x="0" y="0"/>
                <wp:positionH relativeFrom="page">
                  <wp:posOffset>1213485</wp:posOffset>
                </wp:positionH>
                <wp:positionV relativeFrom="paragraph">
                  <wp:posOffset>182880</wp:posOffset>
                </wp:positionV>
                <wp:extent cx="5332095" cy="1270"/>
                <wp:effectExtent l="13335" t="11430" r="7620" b="6350"/>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2095" cy="1270"/>
                        </a:xfrm>
                        <a:custGeom>
                          <a:avLst/>
                          <a:gdLst>
                            <a:gd name="T0" fmla="+- 0 1911 1911"/>
                            <a:gd name="T1" fmla="*/ T0 w 8397"/>
                            <a:gd name="T2" fmla="+- 0 8906 1911"/>
                            <a:gd name="T3" fmla="*/ T2 w 8397"/>
                            <a:gd name="T4" fmla="+- 0 8909 1911"/>
                            <a:gd name="T5" fmla="*/ T4 w 8397"/>
                            <a:gd name="T6" fmla="+- 0 10308 1911"/>
                            <a:gd name="T7" fmla="*/ T6 w 8397"/>
                          </a:gdLst>
                          <a:ahLst/>
                          <a:cxnLst>
                            <a:cxn ang="0">
                              <a:pos x="T1" y="0"/>
                            </a:cxn>
                            <a:cxn ang="0">
                              <a:pos x="T3" y="0"/>
                            </a:cxn>
                            <a:cxn ang="0">
                              <a:pos x="T5" y="0"/>
                            </a:cxn>
                            <a:cxn ang="0">
                              <a:pos x="T7" y="0"/>
                            </a:cxn>
                          </a:cxnLst>
                          <a:rect l="0" t="0" r="r" b="b"/>
                          <a:pathLst>
                            <a:path w="8397">
                              <a:moveTo>
                                <a:pt x="0" y="0"/>
                              </a:moveTo>
                              <a:lnTo>
                                <a:pt x="6995" y="0"/>
                              </a:lnTo>
                              <a:moveTo>
                                <a:pt x="6998" y="0"/>
                              </a:moveTo>
                              <a:lnTo>
                                <a:pt x="8397"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 o:spid="_x0000_s1026" style="position:absolute;margin-left:95.55pt;margin-top:14.4pt;width:419.85pt;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3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" path="m,l6995,t3,l8397,e" filled="f" strokeweight=".24764mm">
                <v:path arrowok="t" o:connecttype="custom" o:connectlocs="0,0;4441825,0;4443730,0;5332095,0" o:connectangles="0,0,0,0"/>
                <w10:wrap type="topAndBottom" anchorx="page"/>
              </v:shape>
            </w:pict>
          </mc:Fallback>
        </mc:AlternateConten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Администрация Хомутовского муниципального образования</w:t>
      </w:r>
    </w:p>
    <w:p w:rsidR="00D87F74" w:rsidRPr="00D87F74" w:rsidRDefault="00D87F74" w:rsidP="003A5914">
      <w:pPr>
        <w:widowControl w:val="0"/>
        <w:spacing w:line="274" w:lineRule="exact"/>
        <w:ind w:left="0" w:firstLine="567"/>
        <w:rPr>
          <w:i/>
          <w:sz w:val="18"/>
          <w:szCs w:val="18"/>
          <w:lang w:bidi="ru-RU"/>
        </w:rPr>
      </w:pPr>
    </w:p>
    <w:p w:rsidR="00D87F74" w:rsidRPr="00D87F74" w:rsidRDefault="00D87F74" w:rsidP="003A5914">
      <w:pPr>
        <w:widowControl w:val="0"/>
        <w:spacing w:line="274" w:lineRule="exact"/>
        <w:ind w:left="0" w:firstLine="567"/>
        <w:rPr>
          <w:sz w:val="18"/>
          <w:szCs w:val="18"/>
          <w:u w:val="single"/>
          <w:lang w:bidi="ru-RU"/>
        </w:rPr>
      </w:pPr>
      <w:r w:rsidRPr="00D87F74">
        <w:rPr>
          <w:sz w:val="18"/>
          <w:szCs w:val="18"/>
          <w:lang w:bidi="ru-RU"/>
        </w:rPr>
        <w:t>Кому  __________________________</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________________________________</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(фамилия, имя, отчество)</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________________________________</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________________________________</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(телефон и адрес электронной почты)</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E21334">
      <w:pPr>
        <w:widowControl w:val="0"/>
        <w:spacing w:line="274" w:lineRule="exact"/>
        <w:ind w:left="0" w:firstLine="567"/>
        <w:jc w:val="center"/>
        <w:rPr>
          <w:b/>
          <w:bCs/>
          <w:sz w:val="18"/>
          <w:szCs w:val="18"/>
          <w:lang w:bidi="ru-RU"/>
        </w:rPr>
      </w:pPr>
      <w:r w:rsidRPr="00D87F74">
        <w:rPr>
          <w:b/>
          <w:bCs/>
          <w:sz w:val="18"/>
          <w:szCs w:val="18"/>
          <w:lang w:bidi="ru-RU"/>
        </w:rPr>
        <w:t>УВЕДОМЛЕНИЕ</w:t>
      </w:r>
    </w:p>
    <w:p w:rsidR="00D87F74" w:rsidRPr="00D87F74" w:rsidRDefault="00D87F74" w:rsidP="00E21334">
      <w:pPr>
        <w:widowControl w:val="0"/>
        <w:spacing w:line="274" w:lineRule="exact"/>
        <w:ind w:left="0" w:firstLine="567"/>
        <w:jc w:val="center"/>
        <w:rPr>
          <w:b/>
          <w:sz w:val="18"/>
          <w:szCs w:val="18"/>
          <w:lang w:bidi="ru-RU"/>
        </w:rPr>
      </w:pPr>
      <w:r w:rsidRPr="00D87F74">
        <w:rPr>
          <w:b/>
          <w:sz w:val="18"/>
          <w:szCs w:val="18"/>
          <w:lang w:bidi="ru-RU"/>
        </w:rPr>
        <w:t>о снятии с учета граждан, нуждающихся в жилых помещениях</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Дата</w:t>
      </w:r>
      <w:r w:rsidRPr="00D87F74">
        <w:rPr>
          <w:sz w:val="18"/>
          <w:szCs w:val="18"/>
          <w:u w:val="single"/>
          <w:lang w:bidi="ru-RU"/>
        </w:rPr>
        <w:tab/>
      </w:r>
      <w:r w:rsidRPr="00D87F74">
        <w:rPr>
          <w:sz w:val="18"/>
          <w:szCs w:val="18"/>
          <w:lang w:bidi="ru-RU"/>
        </w:rPr>
        <w:tab/>
        <w:t>№</w:t>
      </w:r>
      <w:r w:rsidRPr="00D87F74">
        <w:rPr>
          <w:sz w:val="18"/>
          <w:szCs w:val="18"/>
          <w:u w:val="single"/>
          <w:lang w:bidi="ru-RU"/>
        </w:rPr>
        <w:t xml:space="preserve"> </w:t>
      </w:r>
      <w:r w:rsidRPr="00D87F74">
        <w:rPr>
          <w:sz w:val="18"/>
          <w:szCs w:val="18"/>
          <w:u w:val="single"/>
          <w:lang w:bidi="ru-RU"/>
        </w:rPr>
        <w:tab/>
      </w:r>
    </w:p>
    <w:p w:rsidR="00D87F74" w:rsidRPr="00D87F74" w:rsidRDefault="00D87F74" w:rsidP="003A5914">
      <w:pPr>
        <w:widowControl w:val="0"/>
        <w:spacing w:line="274" w:lineRule="exact"/>
        <w:ind w:left="0" w:firstLine="567"/>
        <w:rPr>
          <w:sz w:val="18"/>
          <w:szCs w:val="18"/>
          <w:lang w:bidi="ru-RU"/>
        </w:rPr>
      </w:pPr>
      <w:r w:rsidRPr="00D87F74">
        <w:rPr>
          <w:noProof/>
          <w:sz w:val="18"/>
          <w:szCs w:val="18"/>
        </w:rPr>
        <mc:AlternateContent>
          <mc:Choice Requires="wps">
            <w:drawing>
              <wp:anchor distT="0" distB="0" distL="0" distR="0" simplePos="0" relativeHeight="251692032" behindDoc="1" locked="0" layoutInCell="1" allowOverlap="1" wp14:anchorId="0491DCFB" wp14:editId="6AD731F1">
                <wp:simplePos x="0" y="0"/>
                <wp:positionH relativeFrom="page">
                  <wp:posOffset>719455</wp:posOffset>
                </wp:positionH>
                <wp:positionV relativeFrom="paragraph">
                  <wp:posOffset>184785</wp:posOffset>
                </wp:positionV>
                <wp:extent cx="1422400" cy="1270"/>
                <wp:effectExtent l="5080" t="13335" r="10795" b="4445"/>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0" cy="1270"/>
                        </a:xfrm>
                        <a:custGeom>
                          <a:avLst/>
                          <a:gdLst>
                            <a:gd name="T0" fmla="+- 0 1133 1133"/>
                            <a:gd name="T1" fmla="*/ T0 w 2240"/>
                            <a:gd name="T2" fmla="+- 0 3372 1133"/>
                            <a:gd name="T3" fmla="*/ T2 w 2240"/>
                          </a:gdLst>
                          <a:ahLst/>
                          <a:cxnLst>
                            <a:cxn ang="0">
                              <a:pos x="T1" y="0"/>
                            </a:cxn>
                            <a:cxn ang="0">
                              <a:pos x="T3" y="0"/>
                            </a:cxn>
                          </a:cxnLst>
                          <a:rect l="0" t="0" r="r" b="b"/>
                          <a:pathLst>
                            <a:path w="2240">
                              <a:moveTo>
                                <a:pt x="0" y="0"/>
                              </a:moveTo>
                              <a:lnTo>
                                <a:pt x="2239"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 o:spid="_x0000_s1026" style="position:absolute;margin-left:56.65pt;margin-top:14.55pt;width:112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" path="m,l2239,e" filled="f" strokeweight=".24764mm">
                <v:path arrowok="t" o:connecttype="custom" o:connectlocs="0,0;1421765,0" o:connectangles="0,0"/>
                <w10:wrap type="topAndBottom" anchorx="page"/>
              </v:shape>
            </w:pict>
          </mc:Fallback>
        </mc:AlternateConten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По</w:t>
      </w:r>
      <w:r w:rsidRPr="00D87F74">
        <w:rPr>
          <w:sz w:val="18"/>
          <w:szCs w:val="18"/>
          <w:lang w:bidi="ru-RU"/>
        </w:rPr>
        <w:tab/>
        <w:t>результатам</w:t>
      </w:r>
      <w:r w:rsidRPr="00D87F74">
        <w:rPr>
          <w:sz w:val="18"/>
          <w:szCs w:val="18"/>
          <w:lang w:bidi="ru-RU"/>
        </w:rPr>
        <w:tab/>
        <w:t>рассмотрения</w:t>
      </w:r>
      <w:r w:rsidRPr="00D87F74">
        <w:rPr>
          <w:sz w:val="18"/>
          <w:szCs w:val="18"/>
          <w:lang w:bidi="ru-RU"/>
        </w:rPr>
        <w:tab/>
        <w:t>заявления</w:t>
      </w:r>
      <w:r w:rsidRPr="00D87F74">
        <w:rPr>
          <w:sz w:val="18"/>
          <w:szCs w:val="18"/>
          <w:lang w:bidi="ru-RU"/>
        </w:rPr>
        <w:tab/>
      </w:r>
      <w:proofErr w:type="gramStart"/>
      <w:r w:rsidRPr="00D87F74">
        <w:rPr>
          <w:sz w:val="18"/>
          <w:szCs w:val="18"/>
          <w:lang w:bidi="ru-RU"/>
        </w:rPr>
        <w:t>от</w:t>
      </w:r>
      <w:proofErr w:type="gramEnd"/>
      <w:r w:rsidRPr="00D87F74">
        <w:rPr>
          <w:sz w:val="18"/>
          <w:szCs w:val="18"/>
          <w:lang w:bidi="ru-RU"/>
        </w:rPr>
        <w:tab/>
      </w:r>
      <w:r w:rsidRPr="00D87F74">
        <w:rPr>
          <w:sz w:val="18"/>
          <w:szCs w:val="18"/>
          <w:u w:val="single"/>
          <w:lang w:bidi="ru-RU"/>
        </w:rPr>
        <w:t xml:space="preserve"> </w:t>
      </w:r>
      <w:r w:rsidRPr="00D87F74">
        <w:rPr>
          <w:sz w:val="18"/>
          <w:szCs w:val="18"/>
          <w:u w:val="single"/>
          <w:lang w:bidi="ru-RU"/>
        </w:rPr>
        <w:tab/>
      </w:r>
      <w:r w:rsidRPr="00D87F74">
        <w:rPr>
          <w:sz w:val="18"/>
          <w:szCs w:val="18"/>
          <w:lang w:bidi="ru-RU"/>
        </w:rPr>
        <w:tab/>
        <w:t>№</w:t>
      </w:r>
      <w:r w:rsidRPr="00D87F74">
        <w:rPr>
          <w:sz w:val="18"/>
          <w:szCs w:val="18"/>
          <w:lang w:bidi="ru-RU"/>
        </w:rPr>
        <w:tab/>
      </w:r>
      <w:r w:rsidRPr="00D87F74">
        <w:rPr>
          <w:sz w:val="18"/>
          <w:szCs w:val="18"/>
          <w:u w:val="single"/>
          <w:lang w:bidi="ru-RU"/>
        </w:rPr>
        <w:t xml:space="preserve"> </w:t>
      </w:r>
      <w:r w:rsidRPr="00D87F74">
        <w:rPr>
          <w:sz w:val="18"/>
          <w:szCs w:val="18"/>
          <w:u w:val="single"/>
          <w:lang w:bidi="ru-RU"/>
        </w:rPr>
        <w:tab/>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информируем о снятии с учета граждан в качестве нуждающихся в жилых помещениях:</w:t>
      </w:r>
    </w:p>
    <w:p w:rsidR="00D87F74" w:rsidRPr="00D87F74" w:rsidRDefault="00D87F74" w:rsidP="003A5914">
      <w:pPr>
        <w:widowControl w:val="0"/>
        <w:spacing w:line="274" w:lineRule="exact"/>
        <w:ind w:left="0" w:firstLine="567"/>
        <w:rPr>
          <w:sz w:val="18"/>
          <w:szCs w:val="18"/>
          <w:lang w:bidi="ru-RU"/>
        </w:rPr>
      </w:pPr>
      <w:r w:rsidRPr="00D87F74">
        <w:rPr>
          <w:noProof/>
          <w:sz w:val="18"/>
          <w:szCs w:val="18"/>
        </w:rPr>
        <mc:AlternateContent>
          <mc:Choice Requires="wps">
            <w:drawing>
              <wp:anchor distT="0" distB="0" distL="0" distR="0" simplePos="0" relativeHeight="251693056" behindDoc="1" locked="0" layoutInCell="1" allowOverlap="1" wp14:anchorId="5CA3E38F" wp14:editId="165DCC47">
                <wp:simplePos x="0" y="0"/>
                <wp:positionH relativeFrom="page">
                  <wp:posOffset>934720</wp:posOffset>
                </wp:positionH>
                <wp:positionV relativeFrom="paragraph">
                  <wp:posOffset>182245</wp:posOffset>
                </wp:positionV>
                <wp:extent cx="5781040" cy="1270"/>
                <wp:effectExtent l="10795" t="10795" r="8890" b="6985"/>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81040" cy="1270"/>
                        </a:xfrm>
                        <a:custGeom>
                          <a:avLst/>
                          <a:gdLst>
                            <a:gd name="T0" fmla="+- 0 1472 1472"/>
                            <a:gd name="T1" fmla="*/ T0 w 9104"/>
                            <a:gd name="T2" fmla="+- 0 10575 1472"/>
                            <a:gd name="T3" fmla="*/ T2 w 9104"/>
                          </a:gdLst>
                          <a:ahLst/>
                          <a:cxnLst>
                            <a:cxn ang="0">
                              <a:pos x="T1" y="0"/>
                            </a:cxn>
                            <a:cxn ang="0">
                              <a:pos x="T3" y="0"/>
                            </a:cxn>
                          </a:cxnLst>
                          <a:rect l="0" t="0" r="r" b="b"/>
                          <a:pathLst>
                            <a:path w="9104">
                              <a:moveTo>
                                <a:pt x="0" y="0"/>
                              </a:moveTo>
                              <a:lnTo>
                                <a:pt x="9103"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 o:spid="_x0000_s1026" style="position:absolute;margin-left:73.6pt;margin-top:14.35pt;width:455.2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" path="m,l9103,e" filled="f" strokeweight=".24764mm">
                <v:path arrowok="t" o:connecttype="custom" o:connectlocs="0,0;5780405,0" o:connectangles="0,0"/>
                <w10:wrap type="topAndBottom" anchorx="page"/>
              </v:shape>
            </w:pict>
          </mc:Fallback>
        </mc:AlternateContent>
      </w:r>
    </w:p>
    <w:p w:rsidR="00D87F74" w:rsidRPr="00D87F74" w:rsidRDefault="00D87F74" w:rsidP="003A5914">
      <w:pPr>
        <w:widowControl w:val="0"/>
        <w:spacing w:line="274" w:lineRule="exact"/>
        <w:ind w:left="0" w:firstLine="567"/>
        <w:rPr>
          <w:i/>
          <w:sz w:val="18"/>
          <w:szCs w:val="18"/>
          <w:lang w:bidi="ru-RU"/>
        </w:rPr>
      </w:pPr>
      <w:r w:rsidRPr="00D87F74">
        <w:rPr>
          <w:i/>
          <w:sz w:val="18"/>
          <w:szCs w:val="18"/>
          <w:lang w:bidi="ru-RU"/>
        </w:rPr>
        <w:t>ФИО заявителя</w:t>
      </w:r>
    </w:p>
    <w:p w:rsidR="00D87F74" w:rsidRPr="00D87F74" w:rsidRDefault="00D87F74" w:rsidP="003A5914">
      <w:pPr>
        <w:widowControl w:val="0"/>
        <w:spacing w:line="274" w:lineRule="exact"/>
        <w:ind w:left="0" w:firstLine="567"/>
        <w:rPr>
          <w:i/>
          <w:sz w:val="18"/>
          <w:szCs w:val="18"/>
          <w:lang w:bidi="ru-RU"/>
        </w:rPr>
      </w:pPr>
    </w:p>
    <w:p w:rsidR="00D87F74" w:rsidRPr="00D87F74" w:rsidRDefault="00D87F74" w:rsidP="003A5914">
      <w:pPr>
        <w:widowControl w:val="0"/>
        <w:spacing w:line="274" w:lineRule="exact"/>
        <w:ind w:left="0" w:firstLine="567"/>
        <w:rPr>
          <w:i/>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Председатель жилищной комиссии </w:t>
      </w:r>
      <w:r w:rsidRPr="00D87F74">
        <w:rPr>
          <w:sz w:val="18"/>
          <w:szCs w:val="18"/>
          <w:lang w:bidi="ru-RU"/>
        </w:rPr>
        <w:tab/>
      </w:r>
      <w:r w:rsidRPr="00D87F74">
        <w:rPr>
          <w:sz w:val="18"/>
          <w:szCs w:val="18"/>
          <w:lang w:bidi="ru-RU"/>
        </w:rPr>
        <w:tab/>
      </w:r>
      <w:r w:rsidRPr="00D87F74">
        <w:rPr>
          <w:sz w:val="18"/>
          <w:szCs w:val="18"/>
          <w:lang w:bidi="ru-RU"/>
        </w:rPr>
        <w:tab/>
      </w:r>
      <w:r w:rsidRPr="00D87F74">
        <w:rPr>
          <w:sz w:val="18"/>
          <w:szCs w:val="18"/>
          <w:lang w:bidi="ru-RU"/>
        </w:rPr>
        <w:tab/>
      </w:r>
      <w:r w:rsidRPr="00D87F74">
        <w:rPr>
          <w:sz w:val="18"/>
          <w:szCs w:val="18"/>
          <w:lang w:bidi="ru-RU"/>
        </w:rPr>
        <w:tab/>
        <w:t>ФИО</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«__»</w:t>
      </w:r>
      <w:r w:rsidRPr="00D87F74">
        <w:rPr>
          <w:sz w:val="18"/>
          <w:szCs w:val="18"/>
          <w:u w:val="single"/>
          <w:lang w:bidi="ru-RU"/>
        </w:rPr>
        <w:tab/>
      </w:r>
      <w:r w:rsidRPr="00D87F74">
        <w:rPr>
          <w:sz w:val="18"/>
          <w:szCs w:val="18"/>
          <w:lang w:bidi="ru-RU"/>
        </w:rPr>
        <w:t>20</w:t>
      </w:r>
      <w:r w:rsidRPr="00D87F74">
        <w:rPr>
          <w:sz w:val="18"/>
          <w:szCs w:val="18"/>
          <w:u w:val="single"/>
          <w:lang w:bidi="ru-RU"/>
        </w:rPr>
        <w:t xml:space="preserve">   </w:t>
      </w:r>
      <w:r w:rsidRPr="00D87F74">
        <w:rPr>
          <w:sz w:val="18"/>
          <w:szCs w:val="18"/>
          <w:lang w:bidi="ru-RU"/>
        </w:rPr>
        <w:t xml:space="preserve"> г.</w:t>
      </w:r>
      <w:r w:rsidR="00E21334">
        <w:rPr>
          <w:sz w:val="18"/>
          <w:szCs w:val="18"/>
          <w:lang w:bidi="ru-RU"/>
        </w:rPr>
        <w:t xml:space="preserve">          </w:t>
      </w:r>
      <w:r w:rsidRPr="00D87F74">
        <w:rPr>
          <w:sz w:val="18"/>
          <w:szCs w:val="18"/>
          <w:lang w:bidi="ru-RU"/>
        </w:rPr>
        <w:t>М.П.</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sectPr w:rsidR="00D87F74" w:rsidRPr="00D87F74" w:rsidSect="00D87F74">
          <w:pgSz w:w="11910" w:h="16840"/>
          <w:pgMar w:top="1134" w:right="567" w:bottom="1134" w:left="1701" w:header="720" w:footer="720" w:gutter="0"/>
          <w:cols w:space="720"/>
        </w:sectPr>
      </w:pPr>
    </w:p>
    <w:p w:rsidR="00D87F74" w:rsidRPr="0062674D" w:rsidRDefault="00D87F74" w:rsidP="00E21334">
      <w:pPr>
        <w:widowControl w:val="0"/>
        <w:spacing w:line="274" w:lineRule="exact"/>
        <w:ind w:left="0" w:firstLine="567"/>
        <w:jc w:val="right"/>
        <w:rPr>
          <w:i/>
          <w:sz w:val="18"/>
          <w:szCs w:val="18"/>
          <w:lang w:bidi="ru-RU"/>
        </w:rPr>
      </w:pPr>
      <w:r w:rsidRPr="0062674D">
        <w:rPr>
          <w:i/>
          <w:sz w:val="18"/>
          <w:szCs w:val="18"/>
          <w:lang w:bidi="ru-RU"/>
        </w:rPr>
        <w:lastRenderedPageBreak/>
        <w:t xml:space="preserve">Приложение № 4 </w:t>
      </w:r>
    </w:p>
    <w:p w:rsidR="00D87F74" w:rsidRPr="0062674D" w:rsidRDefault="00D87F74" w:rsidP="00E21334">
      <w:pPr>
        <w:widowControl w:val="0"/>
        <w:spacing w:line="274" w:lineRule="exact"/>
        <w:ind w:left="0" w:firstLine="567"/>
        <w:jc w:val="right"/>
        <w:rPr>
          <w:i/>
          <w:sz w:val="18"/>
          <w:szCs w:val="18"/>
          <w:lang w:bidi="ru-RU"/>
        </w:rPr>
      </w:pPr>
      <w:r w:rsidRPr="0062674D">
        <w:rPr>
          <w:i/>
          <w:sz w:val="18"/>
          <w:szCs w:val="18"/>
          <w:lang w:bidi="ru-RU"/>
        </w:rPr>
        <w:t xml:space="preserve">к Административному регламенту </w:t>
      </w:r>
    </w:p>
    <w:p w:rsidR="00D87F74" w:rsidRPr="0062674D" w:rsidRDefault="00D87F74" w:rsidP="00E21334">
      <w:pPr>
        <w:widowControl w:val="0"/>
        <w:spacing w:line="274" w:lineRule="exact"/>
        <w:ind w:left="0" w:firstLine="567"/>
        <w:jc w:val="right"/>
        <w:rPr>
          <w:i/>
          <w:sz w:val="18"/>
          <w:szCs w:val="18"/>
          <w:lang w:bidi="ru-RU"/>
        </w:rPr>
      </w:pPr>
      <w:r w:rsidRPr="0062674D">
        <w:rPr>
          <w:i/>
          <w:sz w:val="18"/>
          <w:szCs w:val="18"/>
          <w:lang w:bidi="ru-RU"/>
        </w:rPr>
        <w:t>по предоставлению муниципальной услуги</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Форма решения об отказе в приеме документов, необходимых для предоставления государственной (муниципальной) услуги</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Администрация Хомутовского муниципального образования</w:t>
      </w:r>
    </w:p>
    <w:p w:rsidR="00D87F74" w:rsidRPr="00D87F74" w:rsidRDefault="00D87F74" w:rsidP="00A47257">
      <w:pPr>
        <w:widowControl w:val="0"/>
        <w:spacing w:line="274" w:lineRule="exact"/>
        <w:ind w:left="0" w:firstLine="567"/>
        <w:jc w:val="right"/>
        <w:rPr>
          <w:i/>
          <w:sz w:val="18"/>
          <w:szCs w:val="18"/>
          <w:lang w:bidi="ru-RU"/>
        </w:rPr>
      </w:pPr>
    </w:p>
    <w:p w:rsidR="00D87F74" w:rsidRPr="00D87F74" w:rsidRDefault="00D87F74" w:rsidP="00A47257">
      <w:pPr>
        <w:widowControl w:val="0"/>
        <w:spacing w:line="274" w:lineRule="exact"/>
        <w:ind w:left="0" w:firstLine="567"/>
        <w:jc w:val="right"/>
        <w:rPr>
          <w:sz w:val="18"/>
          <w:szCs w:val="18"/>
          <w:u w:val="single"/>
          <w:lang w:bidi="ru-RU"/>
        </w:rPr>
      </w:pPr>
      <w:r w:rsidRPr="00D87F74">
        <w:rPr>
          <w:sz w:val="18"/>
          <w:szCs w:val="18"/>
          <w:lang w:bidi="ru-RU"/>
        </w:rPr>
        <w:t>Кому  __________________________</w:t>
      </w:r>
    </w:p>
    <w:p w:rsidR="00D87F74" w:rsidRPr="00D87F74" w:rsidRDefault="00D87F74" w:rsidP="00A47257">
      <w:pPr>
        <w:widowControl w:val="0"/>
        <w:spacing w:line="274" w:lineRule="exact"/>
        <w:ind w:left="0" w:firstLine="567"/>
        <w:jc w:val="right"/>
        <w:rPr>
          <w:sz w:val="18"/>
          <w:szCs w:val="18"/>
          <w:lang w:bidi="ru-RU"/>
        </w:rPr>
      </w:pPr>
      <w:r w:rsidRPr="00D87F74">
        <w:rPr>
          <w:sz w:val="18"/>
          <w:szCs w:val="18"/>
          <w:lang w:bidi="ru-RU"/>
        </w:rPr>
        <w:t>________________________________</w:t>
      </w:r>
    </w:p>
    <w:p w:rsidR="00D87F74" w:rsidRPr="00D87F74" w:rsidRDefault="00D87F74" w:rsidP="00A47257">
      <w:pPr>
        <w:widowControl w:val="0"/>
        <w:spacing w:line="274" w:lineRule="exact"/>
        <w:ind w:left="0" w:firstLine="567"/>
        <w:jc w:val="right"/>
        <w:rPr>
          <w:sz w:val="18"/>
          <w:szCs w:val="18"/>
          <w:lang w:bidi="ru-RU"/>
        </w:rPr>
      </w:pPr>
      <w:r w:rsidRPr="00D87F74">
        <w:rPr>
          <w:sz w:val="18"/>
          <w:szCs w:val="18"/>
          <w:lang w:bidi="ru-RU"/>
        </w:rPr>
        <w:t>(фамилия, имя, отчество)</w:t>
      </w:r>
    </w:p>
    <w:p w:rsidR="00D87F74" w:rsidRPr="00D87F74" w:rsidRDefault="00D87F74" w:rsidP="00A47257">
      <w:pPr>
        <w:widowControl w:val="0"/>
        <w:spacing w:line="274" w:lineRule="exact"/>
        <w:ind w:left="0" w:firstLine="567"/>
        <w:jc w:val="right"/>
        <w:rPr>
          <w:sz w:val="18"/>
          <w:szCs w:val="18"/>
          <w:lang w:bidi="ru-RU"/>
        </w:rPr>
      </w:pPr>
      <w:r w:rsidRPr="00D87F74">
        <w:rPr>
          <w:sz w:val="18"/>
          <w:szCs w:val="18"/>
          <w:lang w:bidi="ru-RU"/>
        </w:rPr>
        <w:t>________________________________</w:t>
      </w:r>
    </w:p>
    <w:p w:rsidR="00D87F74" w:rsidRPr="00D87F74" w:rsidRDefault="00D87F74" w:rsidP="00A47257">
      <w:pPr>
        <w:widowControl w:val="0"/>
        <w:spacing w:line="274" w:lineRule="exact"/>
        <w:ind w:left="0" w:firstLine="567"/>
        <w:jc w:val="right"/>
        <w:rPr>
          <w:sz w:val="18"/>
          <w:szCs w:val="18"/>
          <w:lang w:bidi="ru-RU"/>
        </w:rPr>
      </w:pPr>
    </w:p>
    <w:p w:rsidR="00D87F74" w:rsidRPr="00D87F74" w:rsidRDefault="00D87F74" w:rsidP="00A47257">
      <w:pPr>
        <w:widowControl w:val="0"/>
        <w:spacing w:line="274" w:lineRule="exact"/>
        <w:ind w:left="0" w:firstLine="567"/>
        <w:jc w:val="right"/>
        <w:rPr>
          <w:sz w:val="18"/>
          <w:szCs w:val="18"/>
          <w:lang w:bidi="ru-RU"/>
        </w:rPr>
      </w:pPr>
      <w:r w:rsidRPr="00D87F74">
        <w:rPr>
          <w:sz w:val="18"/>
          <w:szCs w:val="18"/>
          <w:lang w:bidi="ru-RU"/>
        </w:rPr>
        <w:t>________________________________</w:t>
      </w:r>
    </w:p>
    <w:p w:rsidR="00D87F74" w:rsidRPr="00D87F74" w:rsidRDefault="00D87F74" w:rsidP="00A47257">
      <w:pPr>
        <w:widowControl w:val="0"/>
        <w:spacing w:line="274" w:lineRule="exact"/>
        <w:ind w:left="0" w:firstLine="567"/>
        <w:jc w:val="right"/>
        <w:rPr>
          <w:sz w:val="18"/>
          <w:szCs w:val="18"/>
          <w:lang w:bidi="ru-RU"/>
        </w:rPr>
      </w:pPr>
      <w:r w:rsidRPr="00D87F74">
        <w:rPr>
          <w:sz w:val="18"/>
          <w:szCs w:val="18"/>
          <w:lang w:bidi="ru-RU"/>
        </w:rPr>
        <w:t>(телефон и адрес электронной почты)</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A47257">
      <w:pPr>
        <w:widowControl w:val="0"/>
        <w:spacing w:line="274" w:lineRule="exact"/>
        <w:ind w:left="0" w:firstLine="567"/>
        <w:jc w:val="center"/>
        <w:rPr>
          <w:b/>
          <w:bCs/>
          <w:sz w:val="18"/>
          <w:szCs w:val="18"/>
          <w:lang w:bidi="ru-RU"/>
        </w:rPr>
      </w:pPr>
      <w:r w:rsidRPr="00D87F74">
        <w:rPr>
          <w:b/>
          <w:bCs/>
          <w:sz w:val="18"/>
          <w:szCs w:val="18"/>
          <w:lang w:bidi="ru-RU"/>
        </w:rPr>
        <w:t>РЕШЕНИЕ</w:t>
      </w:r>
    </w:p>
    <w:p w:rsidR="00D87F74" w:rsidRPr="00D87F74" w:rsidRDefault="00D87F74" w:rsidP="00A47257">
      <w:pPr>
        <w:widowControl w:val="0"/>
        <w:spacing w:line="274" w:lineRule="exact"/>
        <w:ind w:left="0" w:firstLine="567"/>
        <w:jc w:val="center"/>
        <w:rPr>
          <w:b/>
          <w:sz w:val="18"/>
          <w:szCs w:val="18"/>
          <w:lang w:bidi="ru-RU"/>
        </w:rPr>
      </w:pPr>
      <w:r w:rsidRPr="00D87F74">
        <w:rPr>
          <w:b/>
          <w:sz w:val="18"/>
          <w:szCs w:val="18"/>
          <w:lang w:bidi="ru-RU"/>
        </w:rPr>
        <w:t>об отказе в приеме документов, необходимых для предоставления услуги</w:t>
      </w:r>
    </w:p>
    <w:p w:rsidR="00D87F74" w:rsidRPr="00D87F74" w:rsidRDefault="00D87F74" w:rsidP="00A47257">
      <w:pPr>
        <w:widowControl w:val="0"/>
        <w:spacing w:line="274" w:lineRule="exact"/>
        <w:ind w:left="0" w:firstLine="567"/>
        <w:jc w:val="center"/>
        <w:rPr>
          <w:b/>
          <w:bCs/>
          <w:sz w:val="18"/>
          <w:szCs w:val="18"/>
          <w:lang w:bidi="ru-RU"/>
        </w:rPr>
      </w:pPr>
      <w:r w:rsidRPr="00D87F74">
        <w:rPr>
          <w:b/>
          <w:bCs/>
          <w:sz w:val="18"/>
          <w:szCs w:val="18"/>
          <w:lang w:bidi="ru-RU"/>
        </w:rPr>
        <w:t>«Принятие на учет граждан в качестве нуждающихся в жилых помещениях»</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Дата</w:t>
      </w:r>
      <w:r w:rsidRPr="00D87F74">
        <w:rPr>
          <w:sz w:val="18"/>
          <w:szCs w:val="18"/>
          <w:u w:val="single"/>
          <w:lang w:bidi="ru-RU"/>
        </w:rPr>
        <w:tab/>
      </w:r>
      <w:r w:rsidRPr="00D87F74">
        <w:rPr>
          <w:sz w:val="18"/>
          <w:szCs w:val="18"/>
          <w:lang w:bidi="ru-RU"/>
        </w:rPr>
        <w:tab/>
        <w:t xml:space="preserve">№ </w:t>
      </w:r>
      <w:r w:rsidRPr="00D87F74">
        <w:rPr>
          <w:sz w:val="18"/>
          <w:szCs w:val="18"/>
          <w:u w:val="single"/>
          <w:lang w:bidi="ru-RU"/>
        </w:rPr>
        <w:t xml:space="preserve"> </w:t>
      </w:r>
      <w:r w:rsidRPr="00D87F74">
        <w:rPr>
          <w:sz w:val="18"/>
          <w:szCs w:val="18"/>
          <w:u w:val="single"/>
          <w:lang w:bidi="ru-RU"/>
        </w:rPr>
        <w:tab/>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По результатам рассмотрения заявления </w:t>
      </w:r>
      <w:proofErr w:type="gramStart"/>
      <w:r w:rsidRPr="00D87F74">
        <w:rPr>
          <w:sz w:val="18"/>
          <w:szCs w:val="18"/>
          <w:lang w:bidi="ru-RU"/>
        </w:rPr>
        <w:t>от</w:t>
      </w:r>
      <w:proofErr w:type="gramEnd"/>
      <w:r w:rsidRPr="00D87F74">
        <w:rPr>
          <w:sz w:val="18"/>
          <w:szCs w:val="18"/>
          <w:u w:val="single"/>
          <w:lang w:bidi="ru-RU"/>
        </w:rPr>
        <w:tab/>
      </w:r>
      <w:r w:rsidRPr="00D87F74">
        <w:rPr>
          <w:sz w:val="18"/>
          <w:szCs w:val="18"/>
          <w:lang w:bidi="ru-RU"/>
        </w:rPr>
        <w:t>№</w:t>
      </w:r>
      <w:r w:rsidRPr="00D87F74">
        <w:rPr>
          <w:sz w:val="18"/>
          <w:szCs w:val="18"/>
          <w:u w:val="single"/>
          <w:lang w:bidi="ru-RU"/>
        </w:rPr>
        <w:tab/>
      </w:r>
      <w:r w:rsidRPr="00D87F74">
        <w:rPr>
          <w:sz w:val="18"/>
          <w:szCs w:val="18"/>
          <w:lang w:bidi="ru-RU"/>
        </w:rPr>
        <w:t xml:space="preserve"> </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D87F74" w:rsidRPr="00D87F74" w:rsidRDefault="00D87F74" w:rsidP="003A5914">
      <w:pPr>
        <w:widowControl w:val="0"/>
        <w:spacing w:line="274" w:lineRule="exact"/>
        <w:ind w:left="0" w:firstLine="567"/>
        <w:rPr>
          <w:sz w:val="18"/>
          <w:szCs w:val="18"/>
          <w:lang w:bidi="ru-RU"/>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14"/>
        <w:gridCol w:w="4196"/>
        <w:gridCol w:w="3972"/>
      </w:tblGrid>
      <w:tr w:rsidR="00D87F74" w:rsidRPr="00D87F74" w:rsidTr="00A47257">
        <w:trPr>
          <w:trHeight w:val="2138"/>
        </w:trPr>
        <w:tc>
          <w:tcPr>
            <w:tcW w:w="1614" w:type="dxa"/>
          </w:tcPr>
          <w:p w:rsidR="00D87F74" w:rsidRPr="00D87F74" w:rsidRDefault="00E21334" w:rsidP="00E21334">
            <w:pPr>
              <w:autoSpaceDE/>
              <w:autoSpaceDN/>
              <w:spacing w:line="274" w:lineRule="exact"/>
              <w:rPr>
                <w:sz w:val="18"/>
                <w:szCs w:val="18"/>
                <w:lang w:val="ru-RU" w:bidi="ru-RU"/>
              </w:rPr>
            </w:pPr>
            <w:r>
              <w:rPr>
                <w:sz w:val="18"/>
                <w:szCs w:val="18"/>
                <w:lang w:val="ru-RU" w:bidi="ru-RU"/>
              </w:rPr>
              <w:t xml:space="preserve">№ пункта </w:t>
            </w:r>
            <w:proofErr w:type="spellStart"/>
            <w:proofErr w:type="gramStart"/>
            <w:r>
              <w:rPr>
                <w:sz w:val="18"/>
                <w:szCs w:val="18"/>
                <w:lang w:val="ru-RU" w:bidi="ru-RU"/>
              </w:rPr>
              <w:t>админис</w:t>
            </w:r>
            <w:proofErr w:type="spellEnd"/>
            <w:r>
              <w:rPr>
                <w:sz w:val="18"/>
                <w:szCs w:val="18"/>
                <w:lang w:val="ru-RU" w:bidi="ru-RU"/>
              </w:rPr>
              <w:t xml:space="preserve"> </w:t>
            </w:r>
            <w:proofErr w:type="spellStart"/>
            <w:r>
              <w:rPr>
                <w:sz w:val="18"/>
                <w:szCs w:val="18"/>
                <w:lang w:val="ru-RU" w:bidi="ru-RU"/>
              </w:rPr>
              <w:t>тративного</w:t>
            </w:r>
            <w:proofErr w:type="spellEnd"/>
            <w:proofErr w:type="gramEnd"/>
            <w:r>
              <w:rPr>
                <w:sz w:val="18"/>
                <w:szCs w:val="18"/>
                <w:lang w:val="ru-RU" w:bidi="ru-RU"/>
              </w:rPr>
              <w:t xml:space="preserve"> регламен</w:t>
            </w:r>
            <w:r w:rsidR="00D87F74" w:rsidRPr="00D87F74">
              <w:rPr>
                <w:sz w:val="18"/>
                <w:szCs w:val="18"/>
                <w:lang w:val="ru-RU" w:bidi="ru-RU"/>
              </w:rPr>
              <w:t>та</w:t>
            </w:r>
          </w:p>
        </w:tc>
        <w:tc>
          <w:tcPr>
            <w:tcW w:w="4196" w:type="dxa"/>
          </w:tcPr>
          <w:p w:rsidR="00D87F74" w:rsidRPr="00D87F74" w:rsidRDefault="00D87F74" w:rsidP="00E21334">
            <w:pPr>
              <w:autoSpaceDE/>
              <w:autoSpaceDN/>
              <w:spacing w:line="274" w:lineRule="exact"/>
              <w:jc w:val="both"/>
              <w:rPr>
                <w:sz w:val="18"/>
                <w:szCs w:val="18"/>
                <w:lang w:val="ru-RU" w:bidi="ru-RU"/>
              </w:rPr>
            </w:pPr>
            <w:r w:rsidRPr="00D87F74">
              <w:rPr>
                <w:sz w:val="18"/>
                <w:szCs w:val="18"/>
                <w:lang w:val="ru-RU" w:bidi="ru-RU"/>
              </w:rPr>
              <w:t>Наименование основания для отказа в соответствии с единым стандартом</w:t>
            </w:r>
          </w:p>
        </w:tc>
        <w:tc>
          <w:tcPr>
            <w:tcW w:w="3972" w:type="dxa"/>
          </w:tcPr>
          <w:p w:rsidR="00D87F74" w:rsidRPr="00D87F74" w:rsidRDefault="00D87F74" w:rsidP="005C299C">
            <w:pPr>
              <w:autoSpaceDE/>
              <w:autoSpaceDN/>
              <w:spacing w:line="274" w:lineRule="exact"/>
              <w:jc w:val="center"/>
              <w:rPr>
                <w:sz w:val="18"/>
                <w:szCs w:val="18"/>
                <w:lang w:val="ru-RU" w:bidi="ru-RU"/>
              </w:rPr>
            </w:pPr>
            <w:r w:rsidRPr="00D87F74">
              <w:rPr>
                <w:sz w:val="18"/>
                <w:szCs w:val="18"/>
                <w:lang w:val="ru-RU" w:bidi="ru-RU"/>
              </w:rPr>
              <w:t>Разъяснение причин отказа в предоставлении услуги</w:t>
            </w:r>
          </w:p>
        </w:tc>
      </w:tr>
      <w:tr w:rsidR="00D87F74" w:rsidRPr="00D87F74" w:rsidTr="00A47257">
        <w:trPr>
          <w:trHeight w:val="1401"/>
        </w:trPr>
        <w:tc>
          <w:tcPr>
            <w:tcW w:w="1614" w:type="dxa"/>
          </w:tcPr>
          <w:p w:rsidR="00D87F74" w:rsidRPr="00D87F74" w:rsidRDefault="00D87F74" w:rsidP="005C299C">
            <w:pPr>
              <w:autoSpaceDE/>
              <w:autoSpaceDN/>
              <w:spacing w:line="274" w:lineRule="exact"/>
              <w:jc w:val="both"/>
              <w:rPr>
                <w:sz w:val="18"/>
                <w:szCs w:val="18"/>
                <w:lang w:val="ru-RU" w:bidi="ru-RU"/>
              </w:rPr>
            </w:pPr>
          </w:p>
        </w:tc>
        <w:tc>
          <w:tcPr>
            <w:tcW w:w="4196" w:type="dxa"/>
          </w:tcPr>
          <w:p w:rsidR="00D87F74" w:rsidRPr="00D87F74" w:rsidRDefault="00D87F74" w:rsidP="005C299C">
            <w:pPr>
              <w:autoSpaceDE/>
              <w:autoSpaceDN/>
              <w:spacing w:line="274" w:lineRule="exact"/>
              <w:jc w:val="both"/>
              <w:rPr>
                <w:sz w:val="18"/>
                <w:szCs w:val="18"/>
                <w:lang w:val="ru-RU" w:bidi="ru-RU"/>
              </w:rPr>
            </w:pPr>
            <w:r w:rsidRPr="00D87F74">
              <w:rPr>
                <w:sz w:val="18"/>
                <w:szCs w:val="18"/>
                <w:lang w:val="ru-RU" w:bidi="ru-RU"/>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972" w:type="dxa"/>
          </w:tcPr>
          <w:p w:rsidR="00D87F74" w:rsidRPr="00D87F74" w:rsidRDefault="00D87F74" w:rsidP="005C299C">
            <w:pPr>
              <w:autoSpaceDE/>
              <w:autoSpaceDN/>
              <w:spacing w:line="274" w:lineRule="exact"/>
              <w:ind w:left="714" w:hanging="357"/>
              <w:jc w:val="both"/>
              <w:rPr>
                <w:sz w:val="18"/>
                <w:szCs w:val="18"/>
                <w:lang w:bidi="ru-RU"/>
              </w:rPr>
            </w:pPr>
            <w:proofErr w:type="spellStart"/>
            <w:r w:rsidRPr="00D87F74">
              <w:rPr>
                <w:sz w:val="18"/>
                <w:szCs w:val="18"/>
                <w:lang w:bidi="ru-RU"/>
              </w:rPr>
              <w:t>Указываются</w:t>
            </w:r>
            <w:proofErr w:type="spellEnd"/>
            <w:r w:rsidRPr="00D87F74">
              <w:rPr>
                <w:sz w:val="18"/>
                <w:szCs w:val="18"/>
                <w:lang w:bidi="ru-RU"/>
              </w:rPr>
              <w:t xml:space="preserve"> </w:t>
            </w:r>
            <w:proofErr w:type="spellStart"/>
            <w:r w:rsidRPr="00D87F74">
              <w:rPr>
                <w:sz w:val="18"/>
                <w:szCs w:val="18"/>
                <w:lang w:bidi="ru-RU"/>
              </w:rPr>
              <w:t>основания</w:t>
            </w:r>
            <w:proofErr w:type="spellEnd"/>
            <w:r w:rsidRPr="00D87F74">
              <w:rPr>
                <w:sz w:val="18"/>
                <w:szCs w:val="18"/>
                <w:lang w:bidi="ru-RU"/>
              </w:rPr>
              <w:t xml:space="preserve"> </w:t>
            </w:r>
            <w:proofErr w:type="spellStart"/>
            <w:r w:rsidRPr="00D87F74">
              <w:rPr>
                <w:sz w:val="18"/>
                <w:szCs w:val="18"/>
                <w:lang w:bidi="ru-RU"/>
              </w:rPr>
              <w:t>такого</w:t>
            </w:r>
            <w:proofErr w:type="spellEnd"/>
            <w:r w:rsidRPr="00D87F74">
              <w:rPr>
                <w:sz w:val="18"/>
                <w:szCs w:val="18"/>
                <w:lang w:bidi="ru-RU"/>
              </w:rPr>
              <w:t xml:space="preserve"> </w:t>
            </w:r>
            <w:proofErr w:type="spellStart"/>
            <w:r w:rsidRPr="00D87F74">
              <w:rPr>
                <w:sz w:val="18"/>
                <w:szCs w:val="18"/>
                <w:lang w:bidi="ru-RU"/>
              </w:rPr>
              <w:t>вывода</w:t>
            </w:r>
            <w:proofErr w:type="spellEnd"/>
          </w:p>
        </w:tc>
      </w:tr>
      <w:tr w:rsidR="00D87F74" w:rsidRPr="00D87F74" w:rsidTr="00A47257">
        <w:trPr>
          <w:trHeight w:val="755"/>
        </w:trPr>
        <w:tc>
          <w:tcPr>
            <w:tcW w:w="1614" w:type="dxa"/>
          </w:tcPr>
          <w:p w:rsidR="00D87F74" w:rsidRPr="00D87F74" w:rsidRDefault="00D87F74" w:rsidP="003A5914">
            <w:pPr>
              <w:autoSpaceDE/>
              <w:autoSpaceDN/>
              <w:spacing w:line="274" w:lineRule="exact"/>
              <w:ind w:firstLine="567"/>
              <w:jc w:val="both"/>
              <w:rPr>
                <w:sz w:val="18"/>
                <w:szCs w:val="18"/>
                <w:lang w:bidi="ru-RU"/>
              </w:rPr>
            </w:pPr>
          </w:p>
        </w:tc>
        <w:tc>
          <w:tcPr>
            <w:tcW w:w="4196" w:type="dxa"/>
          </w:tcPr>
          <w:p w:rsidR="00D87F74" w:rsidRPr="00D87F74" w:rsidRDefault="00D87F74" w:rsidP="005C299C">
            <w:pPr>
              <w:autoSpaceDE/>
              <w:autoSpaceDN/>
              <w:spacing w:line="274" w:lineRule="exact"/>
              <w:jc w:val="both"/>
              <w:rPr>
                <w:sz w:val="18"/>
                <w:szCs w:val="18"/>
                <w:lang w:val="ru-RU" w:bidi="ru-RU"/>
              </w:rPr>
            </w:pPr>
            <w:r w:rsidRPr="00D87F74">
              <w:rPr>
                <w:sz w:val="18"/>
                <w:szCs w:val="18"/>
                <w:lang w:val="ru-RU" w:bidi="ru-RU"/>
              </w:rPr>
              <w:t>Неполное заполнение обязательных полей в форме запроса о предоставлении услуги</w:t>
            </w:r>
          </w:p>
        </w:tc>
        <w:tc>
          <w:tcPr>
            <w:tcW w:w="3972" w:type="dxa"/>
          </w:tcPr>
          <w:p w:rsidR="00D87F74" w:rsidRPr="00D87F74" w:rsidRDefault="00D87F74" w:rsidP="005C299C">
            <w:pPr>
              <w:autoSpaceDE/>
              <w:autoSpaceDN/>
              <w:spacing w:line="274" w:lineRule="exact"/>
              <w:ind w:left="714" w:hanging="357"/>
              <w:jc w:val="both"/>
              <w:rPr>
                <w:sz w:val="18"/>
                <w:szCs w:val="18"/>
                <w:lang w:bidi="ru-RU"/>
              </w:rPr>
            </w:pPr>
            <w:proofErr w:type="spellStart"/>
            <w:r w:rsidRPr="00D87F74">
              <w:rPr>
                <w:sz w:val="18"/>
                <w:szCs w:val="18"/>
                <w:lang w:bidi="ru-RU"/>
              </w:rPr>
              <w:t>Указываются</w:t>
            </w:r>
            <w:proofErr w:type="spellEnd"/>
            <w:r w:rsidRPr="00D87F74">
              <w:rPr>
                <w:sz w:val="18"/>
                <w:szCs w:val="18"/>
                <w:lang w:bidi="ru-RU"/>
              </w:rPr>
              <w:t xml:space="preserve"> </w:t>
            </w:r>
            <w:proofErr w:type="spellStart"/>
            <w:r w:rsidRPr="00D87F74">
              <w:rPr>
                <w:sz w:val="18"/>
                <w:szCs w:val="18"/>
                <w:lang w:bidi="ru-RU"/>
              </w:rPr>
              <w:t>основания</w:t>
            </w:r>
            <w:proofErr w:type="spellEnd"/>
            <w:r w:rsidRPr="00D87F74">
              <w:rPr>
                <w:sz w:val="18"/>
                <w:szCs w:val="18"/>
                <w:lang w:bidi="ru-RU"/>
              </w:rPr>
              <w:t xml:space="preserve"> </w:t>
            </w:r>
            <w:proofErr w:type="spellStart"/>
            <w:r w:rsidRPr="00D87F74">
              <w:rPr>
                <w:sz w:val="18"/>
                <w:szCs w:val="18"/>
                <w:lang w:bidi="ru-RU"/>
              </w:rPr>
              <w:t>такого</w:t>
            </w:r>
            <w:proofErr w:type="spellEnd"/>
            <w:r w:rsidRPr="00D87F74">
              <w:rPr>
                <w:sz w:val="18"/>
                <w:szCs w:val="18"/>
                <w:lang w:bidi="ru-RU"/>
              </w:rPr>
              <w:t xml:space="preserve"> </w:t>
            </w:r>
            <w:proofErr w:type="spellStart"/>
            <w:r w:rsidRPr="00D87F74">
              <w:rPr>
                <w:sz w:val="18"/>
                <w:szCs w:val="18"/>
                <w:lang w:bidi="ru-RU"/>
              </w:rPr>
              <w:t>вывода</w:t>
            </w:r>
            <w:proofErr w:type="spellEnd"/>
          </w:p>
        </w:tc>
      </w:tr>
    </w:tbl>
    <w:p w:rsidR="00D87F74" w:rsidRPr="00D87F74" w:rsidRDefault="00D87F74" w:rsidP="003A5914">
      <w:pPr>
        <w:widowControl w:val="0"/>
        <w:spacing w:line="274" w:lineRule="exact"/>
        <w:ind w:left="0" w:firstLine="567"/>
        <w:rPr>
          <w:sz w:val="18"/>
          <w:szCs w:val="18"/>
          <w:lang w:bidi="ru-RU"/>
        </w:rPr>
        <w:sectPr w:rsidR="00D87F74" w:rsidRPr="00D87F74" w:rsidSect="00D87F74">
          <w:pgSz w:w="11910" w:h="16840"/>
          <w:pgMar w:top="1134" w:right="711" w:bottom="1134" w:left="1701" w:header="720" w:footer="720" w:gutter="0"/>
          <w:cols w:space="720"/>
        </w:sect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14"/>
        <w:gridCol w:w="4196"/>
        <w:gridCol w:w="4255"/>
      </w:tblGrid>
      <w:tr w:rsidR="00D87F74" w:rsidRPr="00D87F74" w:rsidTr="00396A15">
        <w:trPr>
          <w:trHeight w:val="755"/>
        </w:trPr>
        <w:tc>
          <w:tcPr>
            <w:tcW w:w="1614" w:type="dxa"/>
          </w:tcPr>
          <w:p w:rsidR="00D87F74" w:rsidRPr="00D87F74" w:rsidRDefault="00D87F74" w:rsidP="003A5914">
            <w:pPr>
              <w:autoSpaceDE/>
              <w:autoSpaceDN/>
              <w:spacing w:line="274" w:lineRule="exact"/>
              <w:ind w:firstLine="567"/>
              <w:jc w:val="both"/>
              <w:rPr>
                <w:sz w:val="18"/>
                <w:szCs w:val="18"/>
                <w:lang w:bidi="ru-RU"/>
              </w:rPr>
            </w:pPr>
          </w:p>
        </w:tc>
        <w:tc>
          <w:tcPr>
            <w:tcW w:w="4196" w:type="dxa"/>
          </w:tcPr>
          <w:p w:rsidR="00D87F74" w:rsidRPr="00D87F74" w:rsidRDefault="00D87F74" w:rsidP="005C299C">
            <w:pPr>
              <w:autoSpaceDE/>
              <w:autoSpaceDN/>
              <w:spacing w:line="274" w:lineRule="exact"/>
              <w:jc w:val="both"/>
              <w:rPr>
                <w:sz w:val="18"/>
                <w:szCs w:val="18"/>
                <w:lang w:bidi="ru-RU"/>
              </w:rPr>
            </w:pPr>
            <w:proofErr w:type="spellStart"/>
            <w:r w:rsidRPr="00D87F74">
              <w:rPr>
                <w:sz w:val="18"/>
                <w:szCs w:val="18"/>
                <w:lang w:bidi="ru-RU"/>
              </w:rPr>
              <w:t>Представление</w:t>
            </w:r>
            <w:proofErr w:type="spellEnd"/>
            <w:r w:rsidRPr="00D87F74">
              <w:rPr>
                <w:sz w:val="18"/>
                <w:szCs w:val="18"/>
                <w:lang w:bidi="ru-RU"/>
              </w:rPr>
              <w:t xml:space="preserve"> </w:t>
            </w:r>
            <w:proofErr w:type="spellStart"/>
            <w:r w:rsidRPr="00D87F74">
              <w:rPr>
                <w:sz w:val="18"/>
                <w:szCs w:val="18"/>
                <w:lang w:bidi="ru-RU"/>
              </w:rPr>
              <w:t>неполного</w:t>
            </w:r>
            <w:proofErr w:type="spellEnd"/>
            <w:r w:rsidRPr="00D87F74">
              <w:rPr>
                <w:sz w:val="18"/>
                <w:szCs w:val="18"/>
                <w:lang w:bidi="ru-RU"/>
              </w:rPr>
              <w:t xml:space="preserve"> </w:t>
            </w:r>
            <w:proofErr w:type="spellStart"/>
            <w:r w:rsidRPr="00D87F74">
              <w:rPr>
                <w:sz w:val="18"/>
                <w:szCs w:val="18"/>
                <w:lang w:bidi="ru-RU"/>
              </w:rPr>
              <w:t>комплекта</w:t>
            </w:r>
            <w:proofErr w:type="spellEnd"/>
            <w:r w:rsidRPr="00D87F74">
              <w:rPr>
                <w:sz w:val="18"/>
                <w:szCs w:val="18"/>
                <w:lang w:bidi="ru-RU"/>
              </w:rPr>
              <w:t xml:space="preserve"> </w:t>
            </w:r>
            <w:proofErr w:type="spellStart"/>
            <w:r w:rsidRPr="00D87F74">
              <w:rPr>
                <w:sz w:val="18"/>
                <w:szCs w:val="18"/>
                <w:lang w:bidi="ru-RU"/>
              </w:rPr>
              <w:t>документов</w:t>
            </w:r>
            <w:proofErr w:type="spellEnd"/>
          </w:p>
        </w:tc>
        <w:tc>
          <w:tcPr>
            <w:tcW w:w="4255" w:type="dxa"/>
          </w:tcPr>
          <w:p w:rsidR="00D87F74" w:rsidRPr="00D87F74" w:rsidRDefault="00D87F74" w:rsidP="005C299C">
            <w:pPr>
              <w:autoSpaceDE/>
              <w:autoSpaceDN/>
              <w:spacing w:line="274" w:lineRule="exact"/>
              <w:jc w:val="both"/>
              <w:rPr>
                <w:sz w:val="18"/>
                <w:szCs w:val="18"/>
                <w:lang w:val="ru-RU" w:bidi="ru-RU"/>
              </w:rPr>
            </w:pPr>
            <w:r w:rsidRPr="00D87F74">
              <w:rPr>
                <w:sz w:val="18"/>
                <w:szCs w:val="18"/>
                <w:lang w:val="ru-RU" w:bidi="ru-RU"/>
              </w:rPr>
              <w:t>Указывается исчерпывающий перечень документов, непредставленных заявителем</w:t>
            </w:r>
          </w:p>
        </w:tc>
      </w:tr>
      <w:tr w:rsidR="00D87F74" w:rsidRPr="00D87F74" w:rsidTr="00396A15">
        <w:trPr>
          <w:trHeight w:val="1031"/>
        </w:trPr>
        <w:tc>
          <w:tcPr>
            <w:tcW w:w="1614" w:type="dxa"/>
          </w:tcPr>
          <w:p w:rsidR="00D87F74" w:rsidRPr="00D87F74" w:rsidRDefault="00D87F74" w:rsidP="003A5914">
            <w:pPr>
              <w:autoSpaceDE/>
              <w:autoSpaceDN/>
              <w:spacing w:line="274" w:lineRule="exact"/>
              <w:ind w:firstLine="567"/>
              <w:jc w:val="both"/>
              <w:rPr>
                <w:sz w:val="18"/>
                <w:szCs w:val="18"/>
                <w:lang w:val="ru-RU" w:bidi="ru-RU"/>
              </w:rPr>
            </w:pPr>
          </w:p>
        </w:tc>
        <w:tc>
          <w:tcPr>
            <w:tcW w:w="4196" w:type="dxa"/>
          </w:tcPr>
          <w:p w:rsidR="00D87F74" w:rsidRPr="00D87F74" w:rsidRDefault="00D87F74" w:rsidP="005C299C">
            <w:pPr>
              <w:autoSpaceDE/>
              <w:autoSpaceDN/>
              <w:spacing w:line="274" w:lineRule="exact"/>
              <w:jc w:val="both"/>
              <w:rPr>
                <w:sz w:val="18"/>
                <w:szCs w:val="18"/>
                <w:lang w:val="ru-RU" w:bidi="ru-RU"/>
              </w:rPr>
            </w:pPr>
            <w:r w:rsidRPr="00D87F74">
              <w:rPr>
                <w:sz w:val="18"/>
                <w:szCs w:val="18"/>
                <w:lang w:val="ru-RU" w:bidi="ru-RU"/>
              </w:rPr>
              <w:t>Представленные документы утратили силу на момент обращения за услугой</w:t>
            </w:r>
          </w:p>
        </w:tc>
        <w:tc>
          <w:tcPr>
            <w:tcW w:w="4255" w:type="dxa"/>
          </w:tcPr>
          <w:p w:rsidR="00D87F74" w:rsidRPr="00D87F74" w:rsidRDefault="00D87F74" w:rsidP="003A5914">
            <w:pPr>
              <w:autoSpaceDE/>
              <w:autoSpaceDN/>
              <w:spacing w:line="274" w:lineRule="exact"/>
              <w:ind w:firstLine="567"/>
              <w:jc w:val="both"/>
              <w:rPr>
                <w:sz w:val="18"/>
                <w:szCs w:val="18"/>
                <w:lang w:val="ru-RU" w:bidi="ru-RU"/>
              </w:rPr>
            </w:pPr>
            <w:r w:rsidRPr="00D87F74">
              <w:rPr>
                <w:sz w:val="18"/>
                <w:szCs w:val="18"/>
                <w:lang w:val="ru-RU" w:bidi="ru-RU"/>
              </w:rPr>
              <w:t>Указывается исчерпывающий перечень документов, утративших силу</w:t>
            </w:r>
          </w:p>
        </w:tc>
      </w:tr>
      <w:tr w:rsidR="00D87F74" w:rsidRPr="00D87F74" w:rsidTr="00396A15">
        <w:trPr>
          <w:trHeight w:val="1584"/>
        </w:trPr>
        <w:tc>
          <w:tcPr>
            <w:tcW w:w="1614" w:type="dxa"/>
          </w:tcPr>
          <w:p w:rsidR="00D87F74" w:rsidRPr="00D87F74" w:rsidRDefault="00D87F74" w:rsidP="003A5914">
            <w:pPr>
              <w:autoSpaceDE/>
              <w:autoSpaceDN/>
              <w:spacing w:line="274" w:lineRule="exact"/>
              <w:ind w:firstLine="567"/>
              <w:jc w:val="both"/>
              <w:rPr>
                <w:sz w:val="18"/>
                <w:szCs w:val="18"/>
                <w:lang w:val="ru-RU" w:bidi="ru-RU"/>
              </w:rPr>
            </w:pPr>
          </w:p>
        </w:tc>
        <w:tc>
          <w:tcPr>
            <w:tcW w:w="4196" w:type="dxa"/>
          </w:tcPr>
          <w:p w:rsidR="00D87F74" w:rsidRPr="00D87F74" w:rsidRDefault="00D87F74" w:rsidP="005C299C">
            <w:pPr>
              <w:autoSpaceDE/>
              <w:autoSpaceDN/>
              <w:spacing w:line="274" w:lineRule="exact"/>
              <w:jc w:val="both"/>
              <w:rPr>
                <w:sz w:val="18"/>
                <w:szCs w:val="18"/>
                <w:lang w:val="ru-RU" w:bidi="ru-RU"/>
              </w:rPr>
            </w:pPr>
            <w:r w:rsidRPr="00D87F74">
              <w:rPr>
                <w:sz w:val="18"/>
                <w:szCs w:val="18"/>
                <w:lang w:val="ru-RU" w:bidi="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255" w:type="dxa"/>
          </w:tcPr>
          <w:p w:rsidR="00D87F74" w:rsidRPr="00D87F74" w:rsidRDefault="00D87F74" w:rsidP="005C299C">
            <w:pPr>
              <w:autoSpaceDE/>
              <w:autoSpaceDN/>
              <w:spacing w:line="274" w:lineRule="exact"/>
              <w:jc w:val="both"/>
              <w:rPr>
                <w:sz w:val="18"/>
                <w:szCs w:val="18"/>
                <w:lang w:val="ru-RU" w:bidi="ru-RU"/>
              </w:rPr>
            </w:pPr>
            <w:r w:rsidRPr="00D87F74">
              <w:rPr>
                <w:sz w:val="18"/>
                <w:szCs w:val="18"/>
                <w:lang w:val="ru-RU" w:bidi="ru-RU"/>
              </w:rPr>
              <w:t>Указывается исчерпывающий перечень документов, содержащих подчистки и исправления</w:t>
            </w:r>
          </w:p>
        </w:tc>
      </w:tr>
      <w:tr w:rsidR="00D87F74" w:rsidRPr="00D87F74" w:rsidTr="00396A15">
        <w:trPr>
          <w:trHeight w:val="1583"/>
        </w:trPr>
        <w:tc>
          <w:tcPr>
            <w:tcW w:w="1614" w:type="dxa"/>
          </w:tcPr>
          <w:p w:rsidR="00D87F74" w:rsidRPr="00D87F74" w:rsidRDefault="00D87F74" w:rsidP="003A5914">
            <w:pPr>
              <w:autoSpaceDE/>
              <w:autoSpaceDN/>
              <w:spacing w:line="274" w:lineRule="exact"/>
              <w:ind w:firstLine="567"/>
              <w:jc w:val="both"/>
              <w:rPr>
                <w:sz w:val="18"/>
                <w:szCs w:val="18"/>
                <w:lang w:val="ru-RU" w:bidi="ru-RU"/>
              </w:rPr>
            </w:pPr>
          </w:p>
        </w:tc>
        <w:tc>
          <w:tcPr>
            <w:tcW w:w="4196" w:type="dxa"/>
          </w:tcPr>
          <w:p w:rsidR="00D87F74" w:rsidRPr="00D87F74" w:rsidRDefault="00D87F74" w:rsidP="005C299C">
            <w:pPr>
              <w:autoSpaceDE/>
              <w:autoSpaceDN/>
              <w:spacing w:line="274" w:lineRule="exact"/>
              <w:jc w:val="both"/>
              <w:rPr>
                <w:sz w:val="18"/>
                <w:szCs w:val="18"/>
                <w:lang w:val="ru-RU" w:bidi="ru-RU"/>
              </w:rPr>
            </w:pPr>
            <w:r w:rsidRPr="00D87F74">
              <w:rPr>
                <w:sz w:val="18"/>
                <w:szCs w:val="18"/>
                <w:lang w:val="ru-RU" w:bidi="ru-RU"/>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255" w:type="dxa"/>
          </w:tcPr>
          <w:p w:rsidR="00D87F74" w:rsidRPr="00D87F74" w:rsidRDefault="00D87F74" w:rsidP="003A5914">
            <w:pPr>
              <w:autoSpaceDE/>
              <w:autoSpaceDN/>
              <w:spacing w:line="274" w:lineRule="exact"/>
              <w:ind w:firstLine="567"/>
              <w:jc w:val="both"/>
              <w:rPr>
                <w:sz w:val="18"/>
                <w:szCs w:val="18"/>
                <w:lang w:bidi="ru-RU"/>
              </w:rPr>
            </w:pPr>
            <w:proofErr w:type="spellStart"/>
            <w:r w:rsidRPr="00D87F74">
              <w:rPr>
                <w:sz w:val="18"/>
                <w:szCs w:val="18"/>
                <w:lang w:bidi="ru-RU"/>
              </w:rPr>
              <w:t>Указываются</w:t>
            </w:r>
            <w:proofErr w:type="spellEnd"/>
            <w:r w:rsidRPr="00D87F74">
              <w:rPr>
                <w:sz w:val="18"/>
                <w:szCs w:val="18"/>
                <w:lang w:bidi="ru-RU"/>
              </w:rPr>
              <w:t xml:space="preserve"> </w:t>
            </w:r>
            <w:proofErr w:type="spellStart"/>
            <w:r w:rsidRPr="00D87F74">
              <w:rPr>
                <w:sz w:val="18"/>
                <w:szCs w:val="18"/>
                <w:lang w:bidi="ru-RU"/>
              </w:rPr>
              <w:t>основания</w:t>
            </w:r>
            <w:proofErr w:type="spellEnd"/>
            <w:r w:rsidRPr="00D87F74">
              <w:rPr>
                <w:sz w:val="18"/>
                <w:szCs w:val="18"/>
                <w:lang w:bidi="ru-RU"/>
              </w:rPr>
              <w:t xml:space="preserve"> </w:t>
            </w:r>
            <w:proofErr w:type="spellStart"/>
            <w:r w:rsidRPr="00D87F74">
              <w:rPr>
                <w:sz w:val="18"/>
                <w:szCs w:val="18"/>
                <w:lang w:bidi="ru-RU"/>
              </w:rPr>
              <w:t>такого</w:t>
            </w:r>
            <w:proofErr w:type="spellEnd"/>
            <w:r w:rsidRPr="00D87F74">
              <w:rPr>
                <w:sz w:val="18"/>
                <w:szCs w:val="18"/>
                <w:lang w:bidi="ru-RU"/>
              </w:rPr>
              <w:t xml:space="preserve"> </w:t>
            </w:r>
            <w:proofErr w:type="spellStart"/>
            <w:r w:rsidRPr="00D87F74">
              <w:rPr>
                <w:sz w:val="18"/>
                <w:szCs w:val="18"/>
                <w:lang w:bidi="ru-RU"/>
              </w:rPr>
              <w:t>вывода</w:t>
            </w:r>
            <w:proofErr w:type="spellEnd"/>
          </w:p>
        </w:tc>
      </w:tr>
      <w:tr w:rsidR="00D87F74" w:rsidRPr="00D87F74" w:rsidTr="00396A15">
        <w:trPr>
          <w:trHeight w:val="2412"/>
        </w:trPr>
        <w:tc>
          <w:tcPr>
            <w:tcW w:w="1614" w:type="dxa"/>
          </w:tcPr>
          <w:p w:rsidR="00D87F74" w:rsidRPr="00D87F74" w:rsidRDefault="00D87F74" w:rsidP="003A5914">
            <w:pPr>
              <w:autoSpaceDE/>
              <w:autoSpaceDN/>
              <w:spacing w:line="274" w:lineRule="exact"/>
              <w:ind w:firstLine="567"/>
              <w:jc w:val="both"/>
              <w:rPr>
                <w:sz w:val="18"/>
                <w:szCs w:val="18"/>
                <w:lang w:bidi="ru-RU"/>
              </w:rPr>
            </w:pPr>
          </w:p>
        </w:tc>
        <w:tc>
          <w:tcPr>
            <w:tcW w:w="4196" w:type="dxa"/>
          </w:tcPr>
          <w:p w:rsidR="00D87F74" w:rsidRPr="00D87F74" w:rsidRDefault="00D87F74" w:rsidP="005C299C">
            <w:pPr>
              <w:autoSpaceDE/>
              <w:autoSpaceDN/>
              <w:spacing w:line="274" w:lineRule="exact"/>
              <w:jc w:val="both"/>
              <w:rPr>
                <w:sz w:val="18"/>
                <w:szCs w:val="18"/>
                <w:lang w:val="ru-RU" w:bidi="ru-RU"/>
              </w:rPr>
            </w:pPr>
            <w:r w:rsidRPr="00D87F74">
              <w:rPr>
                <w:sz w:val="18"/>
                <w:szCs w:val="18"/>
                <w:lang w:val="ru-RU" w:bidi="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255" w:type="dxa"/>
          </w:tcPr>
          <w:p w:rsidR="00D87F74" w:rsidRPr="00D87F74" w:rsidRDefault="00D87F74" w:rsidP="005C299C">
            <w:pPr>
              <w:autoSpaceDE/>
              <w:autoSpaceDN/>
              <w:spacing w:line="274" w:lineRule="exact"/>
              <w:jc w:val="both"/>
              <w:rPr>
                <w:sz w:val="18"/>
                <w:szCs w:val="18"/>
                <w:lang w:val="ru-RU" w:bidi="ru-RU"/>
              </w:rPr>
            </w:pPr>
            <w:r w:rsidRPr="00D87F74">
              <w:rPr>
                <w:sz w:val="18"/>
                <w:szCs w:val="18"/>
                <w:lang w:val="ru-RU" w:bidi="ru-RU"/>
              </w:rPr>
              <w:t>Указывается исчерпывающий перечень документов, содержащих повреждения</w:t>
            </w:r>
          </w:p>
        </w:tc>
      </w:tr>
      <w:tr w:rsidR="00D87F74" w:rsidRPr="00D87F74" w:rsidTr="00396A15">
        <w:trPr>
          <w:trHeight w:val="1033"/>
        </w:trPr>
        <w:tc>
          <w:tcPr>
            <w:tcW w:w="1614" w:type="dxa"/>
          </w:tcPr>
          <w:p w:rsidR="00D87F74" w:rsidRPr="00D87F74" w:rsidRDefault="00D87F74" w:rsidP="003A5914">
            <w:pPr>
              <w:autoSpaceDE/>
              <w:autoSpaceDN/>
              <w:spacing w:line="274" w:lineRule="exact"/>
              <w:ind w:firstLine="567"/>
              <w:jc w:val="both"/>
              <w:rPr>
                <w:sz w:val="18"/>
                <w:szCs w:val="18"/>
                <w:lang w:val="ru-RU" w:bidi="ru-RU"/>
              </w:rPr>
            </w:pPr>
          </w:p>
        </w:tc>
        <w:tc>
          <w:tcPr>
            <w:tcW w:w="4196" w:type="dxa"/>
          </w:tcPr>
          <w:p w:rsidR="00D87F74" w:rsidRPr="00D87F74" w:rsidRDefault="00D87F74" w:rsidP="005C299C">
            <w:pPr>
              <w:autoSpaceDE/>
              <w:autoSpaceDN/>
              <w:spacing w:line="274" w:lineRule="exact"/>
              <w:jc w:val="both"/>
              <w:rPr>
                <w:sz w:val="18"/>
                <w:szCs w:val="18"/>
                <w:lang w:val="ru-RU" w:bidi="ru-RU"/>
              </w:rPr>
            </w:pPr>
            <w:r w:rsidRPr="00D87F74">
              <w:rPr>
                <w:sz w:val="18"/>
                <w:szCs w:val="18"/>
                <w:lang w:val="ru-RU" w:bidi="ru-RU"/>
              </w:rPr>
              <w:t>Заявление подано лицом, не имеющим полномочий представлять интересы заявителя</w:t>
            </w:r>
          </w:p>
        </w:tc>
        <w:tc>
          <w:tcPr>
            <w:tcW w:w="4255" w:type="dxa"/>
          </w:tcPr>
          <w:p w:rsidR="00D87F74" w:rsidRPr="00D87F74" w:rsidRDefault="00D87F74" w:rsidP="003A5914">
            <w:pPr>
              <w:autoSpaceDE/>
              <w:autoSpaceDN/>
              <w:spacing w:line="274" w:lineRule="exact"/>
              <w:ind w:firstLine="567"/>
              <w:jc w:val="both"/>
              <w:rPr>
                <w:sz w:val="18"/>
                <w:szCs w:val="18"/>
                <w:lang w:bidi="ru-RU"/>
              </w:rPr>
            </w:pPr>
            <w:proofErr w:type="spellStart"/>
            <w:r w:rsidRPr="00D87F74">
              <w:rPr>
                <w:sz w:val="18"/>
                <w:szCs w:val="18"/>
                <w:lang w:bidi="ru-RU"/>
              </w:rPr>
              <w:t>Указываются</w:t>
            </w:r>
            <w:proofErr w:type="spellEnd"/>
            <w:r w:rsidRPr="00D87F74">
              <w:rPr>
                <w:sz w:val="18"/>
                <w:szCs w:val="18"/>
                <w:lang w:bidi="ru-RU"/>
              </w:rPr>
              <w:t xml:space="preserve"> </w:t>
            </w:r>
            <w:proofErr w:type="spellStart"/>
            <w:r w:rsidRPr="00D87F74">
              <w:rPr>
                <w:sz w:val="18"/>
                <w:szCs w:val="18"/>
                <w:lang w:bidi="ru-RU"/>
              </w:rPr>
              <w:t>основания</w:t>
            </w:r>
            <w:proofErr w:type="spellEnd"/>
            <w:r w:rsidRPr="00D87F74">
              <w:rPr>
                <w:sz w:val="18"/>
                <w:szCs w:val="18"/>
                <w:lang w:bidi="ru-RU"/>
              </w:rPr>
              <w:t xml:space="preserve"> </w:t>
            </w:r>
            <w:proofErr w:type="spellStart"/>
            <w:r w:rsidRPr="00D87F74">
              <w:rPr>
                <w:sz w:val="18"/>
                <w:szCs w:val="18"/>
                <w:lang w:bidi="ru-RU"/>
              </w:rPr>
              <w:t>такого</w:t>
            </w:r>
            <w:proofErr w:type="spellEnd"/>
            <w:r w:rsidRPr="00D87F74">
              <w:rPr>
                <w:sz w:val="18"/>
                <w:szCs w:val="18"/>
                <w:lang w:bidi="ru-RU"/>
              </w:rPr>
              <w:t xml:space="preserve"> </w:t>
            </w:r>
            <w:proofErr w:type="spellStart"/>
            <w:r w:rsidRPr="00D87F74">
              <w:rPr>
                <w:sz w:val="18"/>
                <w:szCs w:val="18"/>
                <w:lang w:bidi="ru-RU"/>
              </w:rPr>
              <w:t>вывода</w:t>
            </w:r>
            <w:proofErr w:type="spellEnd"/>
          </w:p>
        </w:tc>
      </w:tr>
    </w:tbl>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Вы вправе повторно обратиться в уполномоченный орган с заявлением о предоставлении услуги после устранения указанных нарушений.</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Данный отказ может быть обжалован в досудебном порядке путем направления жалобы в уполномоченный орган, а также в судебном порядке.</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Председатель жилищной комиссии </w:t>
      </w:r>
      <w:r w:rsidRPr="00D87F74">
        <w:rPr>
          <w:sz w:val="18"/>
          <w:szCs w:val="18"/>
          <w:lang w:bidi="ru-RU"/>
        </w:rPr>
        <w:tab/>
      </w:r>
      <w:r w:rsidRPr="00D87F74">
        <w:rPr>
          <w:sz w:val="18"/>
          <w:szCs w:val="18"/>
          <w:lang w:bidi="ru-RU"/>
        </w:rPr>
        <w:tab/>
      </w:r>
      <w:r w:rsidRPr="00D87F74">
        <w:rPr>
          <w:sz w:val="18"/>
          <w:szCs w:val="18"/>
          <w:lang w:bidi="ru-RU"/>
        </w:rPr>
        <w:tab/>
      </w:r>
      <w:r w:rsidRPr="00D87F74">
        <w:rPr>
          <w:sz w:val="18"/>
          <w:szCs w:val="18"/>
          <w:lang w:bidi="ru-RU"/>
        </w:rPr>
        <w:tab/>
      </w:r>
      <w:r w:rsidRPr="00D87F74">
        <w:rPr>
          <w:sz w:val="18"/>
          <w:szCs w:val="18"/>
          <w:lang w:bidi="ru-RU"/>
        </w:rPr>
        <w:tab/>
        <w:t>ФИО</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«__»</w:t>
      </w:r>
      <w:r w:rsidRPr="00D87F74">
        <w:rPr>
          <w:sz w:val="18"/>
          <w:szCs w:val="18"/>
          <w:u w:val="single"/>
          <w:lang w:bidi="ru-RU"/>
        </w:rPr>
        <w:tab/>
      </w:r>
      <w:r w:rsidRPr="00D87F74">
        <w:rPr>
          <w:sz w:val="18"/>
          <w:szCs w:val="18"/>
          <w:lang w:bidi="ru-RU"/>
        </w:rPr>
        <w:t>20</w:t>
      </w:r>
      <w:r w:rsidRPr="00D87F74">
        <w:rPr>
          <w:sz w:val="18"/>
          <w:szCs w:val="18"/>
          <w:u w:val="single"/>
          <w:lang w:bidi="ru-RU"/>
        </w:rPr>
        <w:t xml:space="preserve">   </w:t>
      </w:r>
      <w:r w:rsidRPr="00D87F74">
        <w:rPr>
          <w:sz w:val="18"/>
          <w:szCs w:val="18"/>
          <w:lang w:bidi="ru-RU"/>
        </w:rPr>
        <w:t xml:space="preserve"> г.</w:t>
      </w:r>
      <w:r w:rsidR="005C299C">
        <w:rPr>
          <w:sz w:val="18"/>
          <w:szCs w:val="18"/>
          <w:lang w:bidi="ru-RU"/>
        </w:rPr>
        <w:t xml:space="preserve">  </w:t>
      </w:r>
      <w:r w:rsidRPr="00D87F74">
        <w:rPr>
          <w:sz w:val="18"/>
          <w:szCs w:val="18"/>
          <w:lang w:bidi="ru-RU"/>
        </w:rPr>
        <w:t>М.П.</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sectPr w:rsidR="00D87F74" w:rsidRPr="00D87F74" w:rsidSect="00D87F74">
          <w:pgSz w:w="11910" w:h="16840"/>
          <w:pgMar w:top="1134" w:right="567" w:bottom="1134" w:left="1701" w:header="720" w:footer="720" w:gutter="0"/>
          <w:cols w:space="720"/>
        </w:sectPr>
      </w:pPr>
    </w:p>
    <w:p w:rsidR="00D87F74" w:rsidRPr="0062674D" w:rsidRDefault="00D87F74" w:rsidP="005C299C">
      <w:pPr>
        <w:widowControl w:val="0"/>
        <w:spacing w:line="274" w:lineRule="exact"/>
        <w:ind w:left="0" w:firstLine="567"/>
        <w:jc w:val="right"/>
        <w:rPr>
          <w:i/>
          <w:sz w:val="18"/>
          <w:szCs w:val="18"/>
          <w:lang w:bidi="ru-RU"/>
        </w:rPr>
      </w:pPr>
      <w:r w:rsidRPr="0062674D">
        <w:rPr>
          <w:i/>
          <w:sz w:val="18"/>
          <w:szCs w:val="18"/>
          <w:lang w:bidi="ru-RU"/>
        </w:rPr>
        <w:lastRenderedPageBreak/>
        <w:t>Приложение № 5</w:t>
      </w:r>
    </w:p>
    <w:p w:rsidR="00D87F74" w:rsidRPr="0062674D" w:rsidRDefault="00D87F74" w:rsidP="005C299C">
      <w:pPr>
        <w:widowControl w:val="0"/>
        <w:spacing w:line="274" w:lineRule="exact"/>
        <w:ind w:left="0" w:firstLine="567"/>
        <w:jc w:val="right"/>
        <w:rPr>
          <w:i/>
          <w:sz w:val="18"/>
          <w:szCs w:val="18"/>
          <w:lang w:bidi="ru-RU"/>
        </w:rPr>
      </w:pPr>
      <w:r w:rsidRPr="0062674D">
        <w:rPr>
          <w:i/>
          <w:sz w:val="18"/>
          <w:szCs w:val="18"/>
          <w:lang w:bidi="ru-RU"/>
        </w:rPr>
        <w:t xml:space="preserve"> к Административному регламенту </w:t>
      </w:r>
    </w:p>
    <w:p w:rsidR="00D87F74" w:rsidRPr="0062674D" w:rsidRDefault="00D87F74" w:rsidP="005C299C">
      <w:pPr>
        <w:widowControl w:val="0"/>
        <w:spacing w:line="274" w:lineRule="exact"/>
        <w:ind w:left="0" w:firstLine="567"/>
        <w:jc w:val="right"/>
        <w:rPr>
          <w:i/>
          <w:sz w:val="18"/>
          <w:szCs w:val="18"/>
          <w:lang w:bidi="ru-RU"/>
        </w:rPr>
      </w:pPr>
      <w:r w:rsidRPr="0062674D">
        <w:rPr>
          <w:i/>
          <w:sz w:val="18"/>
          <w:szCs w:val="18"/>
          <w:lang w:bidi="ru-RU"/>
        </w:rPr>
        <w:t>по предоставлению муниципальной услуги</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Форма решения об отказе в предоставлении государственной (муниципальной) услуги</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Администрация Хомутовского муниципального образования</w:t>
      </w:r>
    </w:p>
    <w:p w:rsidR="00D87F74" w:rsidRPr="00D87F74" w:rsidRDefault="00D87F74" w:rsidP="003A5914">
      <w:pPr>
        <w:widowControl w:val="0"/>
        <w:spacing w:line="274" w:lineRule="exact"/>
        <w:ind w:left="0" w:firstLine="567"/>
        <w:rPr>
          <w:i/>
          <w:sz w:val="18"/>
          <w:szCs w:val="18"/>
          <w:lang w:bidi="ru-RU"/>
        </w:rPr>
      </w:pPr>
    </w:p>
    <w:p w:rsidR="00D87F74" w:rsidRPr="00D87F74" w:rsidRDefault="00D87F74" w:rsidP="003A5914">
      <w:pPr>
        <w:widowControl w:val="0"/>
        <w:spacing w:line="274" w:lineRule="exact"/>
        <w:ind w:left="0" w:firstLine="567"/>
        <w:rPr>
          <w:sz w:val="18"/>
          <w:szCs w:val="18"/>
          <w:u w:val="single"/>
          <w:lang w:bidi="ru-RU"/>
        </w:rPr>
      </w:pPr>
      <w:r w:rsidRPr="00D87F74">
        <w:rPr>
          <w:sz w:val="18"/>
          <w:szCs w:val="18"/>
          <w:lang w:bidi="ru-RU"/>
        </w:rPr>
        <w:t>Кому  __________________________</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________________________________</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(фамилия, имя, отчество)</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________________________________</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________________________________</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(телефон и адрес электронной почты)</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РЕШЕНИЕ</w:t>
      </w:r>
    </w:p>
    <w:p w:rsidR="00D87F74" w:rsidRPr="00D87F74" w:rsidRDefault="00D87F74" w:rsidP="003A5914">
      <w:pPr>
        <w:widowControl w:val="0"/>
        <w:spacing w:line="274" w:lineRule="exact"/>
        <w:ind w:left="0" w:firstLine="567"/>
        <w:rPr>
          <w:b/>
          <w:sz w:val="18"/>
          <w:szCs w:val="18"/>
          <w:lang w:bidi="ru-RU"/>
        </w:rPr>
      </w:pPr>
      <w:r w:rsidRPr="00D87F74">
        <w:rPr>
          <w:b/>
          <w:sz w:val="18"/>
          <w:szCs w:val="18"/>
          <w:lang w:bidi="ru-RU"/>
        </w:rPr>
        <w:t>об отказе в предоставлении услуги</w:t>
      </w:r>
    </w:p>
    <w:p w:rsidR="00D87F74" w:rsidRPr="00D87F74" w:rsidRDefault="00D87F74" w:rsidP="003A5914">
      <w:pPr>
        <w:widowControl w:val="0"/>
        <w:spacing w:line="274" w:lineRule="exact"/>
        <w:ind w:left="0" w:firstLine="567"/>
        <w:rPr>
          <w:b/>
          <w:bCs/>
          <w:sz w:val="18"/>
          <w:szCs w:val="18"/>
          <w:lang w:bidi="ru-RU"/>
        </w:rPr>
      </w:pPr>
      <w:r w:rsidRPr="00D87F74">
        <w:rPr>
          <w:b/>
          <w:bCs/>
          <w:sz w:val="18"/>
          <w:szCs w:val="18"/>
          <w:lang w:bidi="ru-RU"/>
        </w:rPr>
        <w:t>«Принятие на учет граждан в качестве нуждающихся в жилых помещениях»</w:t>
      </w:r>
    </w:p>
    <w:p w:rsidR="00D87F74" w:rsidRPr="00D87F74" w:rsidRDefault="00D87F74" w:rsidP="003A5914">
      <w:pPr>
        <w:widowControl w:val="0"/>
        <w:spacing w:line="274" w:lineRule="exact"/>
        <w:ind w:left="0" w:firstLine="567"/>
        <w:rPr>
          <w:b/>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Дата</w:t>
      </w:r>
      <w:r w:rsidRPr="00D87F74">
        <w:rPr>
          <w:sz w:val="18"/>
          <w:szCs w:val="18"/>
          <w:u w:val="single"/>
          <w:lang w:bidi="ru-RU"/>
        </w:rPr>
        <w:tab/>
      </w:r>
      <w:r w:rsidRPr="00D87F74">
        <w:rPr>
          <w:sz w:val="18"/>
          <w:szCs w:val="18"/>
          <w:lang w:bidi="ru-RU"/>
        </w:rPr>
        <w:tab/>
        <w:t xml:space="preserve">№ </w:t>
      </w:r>
      <w:r w:rsidRPr="00D87F74">
        <w:rPr>
          <w:sz w:val="18"/>
          <w:szCs w:val="18"/>
          <w:u w:val="single"/>
          <w:lang w:bidi="ru-RU"/>
        </w:rPr>
        <w:t xml:space="preserve"> </w:t>
      </w:r>
      <w:r w:rsidRPr="00D87F74">
        <w:rPr>
          <w:sz w:val="18"/>
          <w:szCs w:val="18"/>
          <w:u w:val="single"/>
          <w:lang w:bidi="ru-RU"/>
        </w:rPr>
        <w:tab/>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По результатам рассмотрения заявления </w:t>
      </w:r>
      <w:proofErr w:type="gramStart"/>
      <w:r w:rsidRPr="00D87F74">
        <w:rPr>
          <w:sz w:val="18"/>
          <w:szCs w:val="18"/>
          <w:lang w:bidi="ru-RU"/>
        </w:rPr>
        <w:t>от</w:t>
      </w:r>
      <w:proofErr w:type="gramEnd"/>
      <w:r w:rsidRPr="00D87F74">
        <w:rPr>
          <w:sz w:val="18"/>
          <w:szCs w:val="18"/>
          <w:u w:val="single"/>
          <w:lang w:bidi="ru-RU"/>
        </w:rPr>
        <w:tab/>
      </w:r>
      <w:r w:rsidRPr="00D87F74">
        <w:rPr>
          <w:sz w:val="18"/>
          <w:szCs w:val="18"/>
          <w:lang w:bidi="ru-RU"/>
        </w:rPr>
        <w:t>№</w:t>
      </w:r>
      <w:r w:rsidRPr="00D87F74">
        <w:rPr>
          <w:sz w:val="18"/>
          <w:szCs w:val="18"/>
          <w:u w:val="single"/>
          <w:lang w:bidi="ru-RU"/>
        </w:rPr>
        <w:tab/>
      </w:r>
      <w:r w:rsidRPr="00D87F74">
        <w:rPr>
          <w:sz w:val="18"/>
          <w:szCs w:val="18"/>
          <w:lang w:bidi="ru-RU"/>
        </w:rPr>
        <w:t xml:space="preserve"> </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tbl>
      <w:tblPr>
        <w:tblStyle w:val="TableNormal"/>
        <w:tblW w:w="10275" w:type="dxa"/>
        <w:jc w:val="center"/>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0"/>
        <w:gridCol w:w="4165"/>
        <w:gridCol w:w="4820"/>
      </w:tblGrid>
      <w:tr w:rsidR="00D87F74" w:rsidRPr="00D87F74" w:rsidTr="00396A15">
        <w:trPr>
          <w:trHeight w:val="1598"/>
          <w:jc w:val="center"/>
        </w:trPr>
        <w:tc>
          <w:tcPr>
            <w:tcW w:w="1290" w:type="dxa"/>
          </w:tcPr>
          <w:p w:rsidR="00D87F74" w:rsidRPr="00D87F74" w:rsidRDefault="00396A15" w:rsidP="00396A15">
            <w:pPr>
              <w:autoSpaceDE/>
              <w:autoSpaceDN/>
              <w:spacing w:line="274" w:lineRule="exact"/>
              <w:ind w:firstLine="33"/>
              <w:rPr>
                <w:sz w:val="18"/>
                <w:szCs w:val="18"/>
                <w:lang w:val="ru-RU" w:bidi="ru-RU"/>
              </w:rPr>
            </w:pPr>
            <w:r>
              <w:rPr>
                <w:sz w:val="18"/>
                <w:szCs w:val="18"/>
                <w:lang w:val="ru-RU" w:bidi="ru-RU"/>
              </w:rPr>
              <w:t>№</w:t>
            </w:r>
            <w:r w:rsidR="00D87F74" w:rsidRPr="00D87F74">
              <w:rPr>
                <w:sz w:val="18"/>
                <w:szCs w:val="18"/>
                <w:lang w:val="ru-RU" w:bidi="ru-RU"/>
              </w:rPr>
              <w:t xml:space="preserve">пункта </w:t>
            </w:r>
            <w:proofErr w:type="spellStart"/>
            <w:proofErr w:type="gramStart"/>
            <w:r w:rsidR="00D87F74" w:rsidRPr="00D87F74">
              <w:rPr>
                <w:sz w:val="18"/>
                <w:szCs w:val="18"/>
                <w:lang w:val="ru-RU" w:bidi="ru-RU"/>
              </w:rPr>
              <w:t>админис</w:t>
            </w:r>
            <w:proofErr w:type="spellEnd"/>
            <w:r w:rsidR="00D87F74" w:rsidRPr="00D87F74">
              <w:rPr>
                <w:sz w:val="18"/>
                <w:szCs w:val="18"/>
                <w:lang w:val="ru-RU" w:bidi="ru-RU"/>
              </w:rPr>
              <w:t xml:space="preserve"> </w:t>
            </w:r>
            <w:proofErr w:type="spellStart"/>
            <w:r w:rsidR="00D87F74" w:rsidRPr="00D87F74">
              <w:rPr>
                <w:sz w:val="18"/>
                <w:szCs w:val="18"/>
                <w:lang w:val="ru-RU" w:bidi="ru-RU"/>
              </w:rPr>
              <w:t>тративно</w:t>
            </w:r>
            <w:proofErr w:type="spellEnd"/>
            <w:proofErr w:type="gramEnd"/>
            <w:r w:rsidR="00D87F74" w:rsidRPr="00D87F74">
              <w:rPr>
                <w:sz w:val="18"/>
                <w:szCs w:val="18"/>
                <w:lang w:val="ru-RU" w:bidi="ru-RU"/>
              </w:rPr>
              <w:t xml:space="preserve"> </w:t>
            </w:r>
            <w:proofErr w:type="spellStart"/>
            <w:r w:rsidR="00D87F74" w:rsidRPr="00D87F74">
              <w:rPr>
                <w:sz w:val="18"/>
                <w:szCs w:val="18"/>
                <w:lang w:val="ru-RU" w:bidi="ru-RU"/>
              </w:rPr>
              <w:t>го</w:t>
            </w:r>
            <w:proofErr w:type="spellEnd"/>
            <w:r w:rsidR="00D87F74" w:rsidRPr="00D87F74">
              <w:rPr>
                <w:sz w:val="18"/>
                <w:szCs w:val="18"/>
                <w:lang w:val="ru-RU" w:bidi="ru-RU"/>
              </w:rPr>
              <w:t xml:space="preserve"> </w:t>
            </w:r>
            <w:proofErr w:type="spellStart"/>
            <w:r w:rsidR="00D87F74" w:rsidRPr="00D87F74">
              <w:rPr>
                <w:sz w:val="18"/>
                <w:szCs w:val="18"/>
                <w:lang w:val="ru-RU" w:bidi="ru-RU"/>
              </w:rPr>
              <w:t>регламен</w:t>
            </w:r>
            <w:proofErr w:type="spellEnd"/>
            <w:r w:rsidR="00D87F74" w:rsidRPr="00D87F74">
              <w:rPr>
                <w:sz w:val="18"/>
                <w:szCs w:val="18"/>
                <w:lang w:val="ru-RU" w:bidi="ru-RU"/>
              </w:rPr>
              <w:t xml:space="preserve"> та</w:t>
            </w:r>
          </w:p>
        </w:tc>
        <w:tc>
          <w:tcPr>
            <w:tcW w:w="4165" w:type="dxa"/>
          </w:tcPr>
          <w:p w:rsidR="00D87F74" w:rsidRPr="00D87F74" w:rsidRDefault="00D87F74" w:rsidP="00396A15">
            <w:pPr>
              <w:autoSpaceDE/>
              <w:autoSpaceDN/>
              <w:spacing w:line="274" w:lineRule="exact"/>
              <w:jc w:val="both"/>
              <w:rPr>
                <w:sz w:val="18"/>
                <w:szCs w:val="18"/>
                <w:lang w:val="ru-RU" w:bidi="ru-RU"/>
              </w:rPr>
            </w:pPr>
            <w:r w:rsidRPr="00D87F74">
              <w:rPr>
                <w:sz w:val="18"/>
                <w:szCs w:val="18"/>
                <w:lang w:val="ru-RU" w:bidi="ru-RU"/>
              </w:rPr>
              <w:t>Наименование основания для отказа в соответствии с единым стандартом</w:t>
            </w:r>
          </w:p>
        </w:tc>
        <w:tc>
          <w:tcPr>
            <w:tcW w:w="4820" w:type="dxa"/>
          </w:tcPr>
          <w:p w:rsidR="00D87F74" w:rsidRPr="00D87F74" w:rsidRDefault="00D87F74" w:rsidP="003A5914">
            <w:pPr>
              <w:autoSpaceDE/>
              <w:autoSpaceDN/>
              <w:spacing w:line="274" w:lineRule="exact"/>
              <w:ind w:firstLine="567"/>
              <w:jc w:val="both"/>
              <w:rPr>
                <w:sz w:val="18"/>
                <w:szCs w:val="18"/>
                <w:lang w:val="ru-RU" w:bidi="ru-RU"/>
              </w:rPr>
            </w:pPr>
            <w:r w:rsidRPr="00D87F74">
              <w:rPr>
                <w:sz w:val="18"/>
                <w:szCs w:val="18"/>
                <w:lang w:val="ru-RU" w:bidi="ru-RU"/>
              </w:rPr>
              <w:t>Разъяснение причин отказа в предоставлении услуги</w:t>
            </w:r>
          </w:p>
        </w:tc>
      </w:tr>
      <w:tr w:rsidR="00D87F74" w:rsidRPr="00D87F74" w:rsidTr="00396A15">
        <w:trPr>
          <w:trHeight w:val="1211"/>
          <w:jc w:val="center"/>
        </w:trPr>
        <w:tc>
          <w:tcPr>
            <w:tcW w:w="1290" w:type="dxa"/>
          </w:tcPr>
          <w:p w:rsidR="00D87F74" w:rsidRPr="00D87F74" w:rsidRDefault="00D87F74" w:rsidP="003A5914">
            <w:pPr>
              <w:autoSpaceDE/>
              <w:autoSpaceDN/>
              <w:spacing w:line="274" w:lineRule="exact"/>
              <w:ind w:firstLine="567"/>
              <w:jc w:val="both"/>
              <w:rPr>
                <w:sz w:val="18"/>
                <w:szCs w:val="18"/>
                <w:lang w:val="ru-RU" w:bidi="ru-RU"/>
              </w:rPr>
            </w:pPr>
          </w:p>
        </w:tc>
        <w:tc>
          <w:tcPr>
            <w:tcW w:w="4165" w:type="dxa"/>
          </w:tcPr>
          <w:p w:rsidR="00D87F74" w:rsidRPr="00D87F74" w:rsidRDefault="00D87F74" w:rsidP="00396A15">
            <w:pPr>
              <w:autoSpaceDE/>
              <w:autoSpaceDN/>
              <w:spacing w:line="274" w:lineRule="exact"/>
              <w:jc w:val="both"/>
              <w:rPr>
                <w:sz w:val="18"/>
                <w:szCs w:val="18"/>
                <w:lang w:val="ru-RU" w:bidi="ru-RU"/>
              </w:rPr>
            </w:pPr>
            <w:r w:rsidRPr="00D87F74">
              <w:rPr>
                <w:sz w:val="18"/>
                <w:szCs w:val="18"/>
                <w:lang w:val="ru-RU" w:bidi="ru-RU"/>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820" w:type="dxa"/>
          </w:tcPr>
          <w:p w:rsidR="00D87F74" w:rsidRPr="00D87F74" w:rsidRDefault="00D87F74" w:rsidP="003A5914">
            <w:pPr>
              <w:autoSpaceDE/>
              <w:autoSpaceDN/>
              <w:spacing w:line="274" w:lineRule="exact"/>
              <w:ind w:firstLine="567"/>
              <w:jc w:val="both"/>
              <w:rPr>
                <w:sz w:val="18"/>
                <w:szCs w:val="18"/>
                <w:lang w:bidi="ru-RU"/>
              </w:rPr>
            </w:pPr>
            <w:proofErr w:type="spellStart"/>
            <w:r w:rsidRPr="00D87F74">
              <w:rPr>
                <w:sz w:val="18"/>
                <w:szCs w:val="18"/>
                <w:lang w:bidi="ru-RU"/>
              </w:rPr>
              <w:t>Указываются</w:t>
            </w:r>
            <w:proofErr w:type="spellEnd"/>
            <w:r w:rsidRPr="00D87F74">
              <w:rPr>
                <w:sz w:val="18"/>
                <w:szCs w:val="18"/>
                <w:lang w:bidi="ru-RU"/>
              </w:rPr>
              <w:t xml:space="preserve"> </w:t>
            </w:r>
            <w:proofErr w:type="spellStart"/>
            <w:r w:rsidRPr="00D87F74">
              <w:rPr>
                <w:sz w:val="18"/>
                <w:szCs w:val="18"/>
                <w:lang w:bidi="ru-RU"/>
              </w:rPr>
              <w:t>основания</w:t>
            </w:r>
            <w:proofErr w:type="spellEnd"/>
            <w:r w:rsidRPr="00D87F74">
              <w:rPr>
                <w:sz w:val="18"/>
                <w:szCs w:val="18"/>
                <w:lang w:bidi="ru-RU"/>
              </w:rPr>
              <w:t xml:space="preserve"> </w:t>
            </w:r>
            <w:proofErr w:type="spellStart"/>
            <w:r w:rsidRPr="00D87F74">
              <w:rPr>
                <w:sz w:val="18"/>
                <w:szCs w:val="18"/>
                <w:lang w:bidi="ru-RU"/>
              </w:rPr>
              <w:t>такого</w:t>
            </w:r>
            <w:proofErr w:type="spellEnd"/>
            <w:r w:rsidRPr="00D87F74">
              <w:rPr>
                <w:sz w:val="18"/>
                <w:szCs w:val="18"/>
                <w:lang w:bidi="ru-RU"/>
              </w:rPr>
              <w:t xml:space="preserve"> </w:t>
            </w:r>
            <w:proofErr w:type="spellStart"/>
            <w:r w:rsidRPr="00D87F74">
              <w:rPr>
                <w:sz w:val="18"/>
                <w:szCs w:val="18"/>
                <w:lang w:bidi="ru-RU"/>
              </w:rPr>
              <w:t>вывода</w:t>
            </w:r>
            <w:proofErr w:type="spellEnd"/>
          </w:p>
        </w:tc>
      </w:tr>
    </w:tbl>
    <w:p w:rsidR="00D87F74" w:rsidRPr="00D87F74" w:rsidRDefault="00D87F74" w:rsidP="003A5914">
      <w:pPr>
        <w:widowControl w:val="0"/>
        <w:spacing w:line="274" w:lineRule="exact"/>
        <w:ind w:left="0" w:firstLine="567"/>
        <w:rPr>
          <w:sz w:val="18"/>
          <w:szCs w:val="18"/>
          <w:lang w:bidi="ru-RU"/>
        </w:rPr>
        <w:sectPr w:rsidR="00D87F74" w:rsidRPr="00D87F74" w:rsidSect="00D87F74">
          <w:pgSz w:w="11910" w:h="16840"/>
          <w:pgMar w:top="1134" w:right="567" w:bottom="1134" w:left="1701" w:header="720" w:footer="720" w:gutter="0"/>
          <w:cols w:space="720"/>
        </w:sectPr>
      </w:pPr>
    </w:p>
    <w:tbl>
      <w:tblPr>
        <w:tblStyle w:val="TableNormal"/>
        <w:tblW w:w="0" w:type="auto"/>
        <w:jc w:val="center"/>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1"/>
        <w:gridCol w:w="4165"/>
        <w:gridCol w:w="4820"/>
      </w:tblGrid>
      <w:tr w:rsidR="00D87F74" w:rsidRPr="00D87F74" w:rsidTr="00D87F74">
        <w:trPr>
          <w:trHeight w:val="1511"/>
          <w:jc w:val="center"/>
        </w:trPr>
        <w:tc>
          <w:tcPr>
            <w:tcW w:w="1071" w:type="dxa"/>
          </w:tcPr>
          <w:p w:rsidR="00D87F74" w:rsidRPr="00D87F74" w:rsidRDefault="00D87F74" w:rsidP="003A5914">
            <w:pPr>
              <w:autoSpaceDE/>
              <w:autoSpaceDN/>
              <w:spacing w:line="274" w:lineRule="exact"/>
              <w:ind w:firstLine="567"/>
              <w:jc w:val="both"/>
              <w:rPr>
                <w:sz w:val="18"/>
                <w:szCs w:val="18"/>
                <w:lang w:bidi="ru-RU"/>
              </w:rPr>
            </w:pPr>
          </w:p>
        </w:tc>
        <w:tc>
          <w:tcPr>
            <w:tcW w:w="4165" w:type="dxa"/>
          </w:tcPr>
          <w:p w:rsidR="00D87F74" w:rsidRPr="00D87F74" w:rsidRDefault="00D87F74" w:rsidP="006B2C7C">
            <w:pPr>
              <w:autoSpaceDE/>
              <w:autoSpaceDN/>
              <w:spacing w:line="274" w:lineRule="exact"/>
              <w:rPr>
                <w:sz w:val="18"/>
                <w:szCs w:val="18"/>
                <w:lang w:val="ru-RU" w:bidi="ru-RU"/>
              </w:rPr>
            </w:pPr>
            <w:r w:rsidRPr="00D87F74">
              <w:rPr>
                <w:sz w:val="18"/>
                <w:szCs w:val="18"/>
                <w:lang w:val="ru-RU" w:bidi="ru-RU"/>
              </w:rPr>
              <w:t>Отсутствие у членов семьи места жительства на территории субъекта Российской Федерации</w:t>
            </w:r>
          </w:p>
        </w:tc>
        <w:tc>
          <w:tcPr>
            <w:tcW w:w="4820" w:type="dxa"/>
          </w:tcPr>
          <w:p w:rsidR="00D87F74" w:rsidRPr="00D87F74" w:rsidRDefault="00D87F74" w:rsidP="003A5914">
            <w:pPr>
              <w:autoSpaceDE/>
              <w:autoSpaceDN/>
              <w:spacing w:line="274" w:lineRule="exact"/>
              <w:ind w:firstLine="567"/>
              <w:jc w:val="both"/>
              <w:rPr>
                <w:sz w:val="18"/>
                <w:szCs w:val="18"/>
                <w:lang w:bidi="ru-RU"/>
              </w:rPr>
            </w:pPr>
            <w:proofErr w:type="spellStart"/>
            <w:r w:rsidRPr="00D87F74">
              <w:rPr>
                <w:sz w:val="18"/>
                <w:szCs w:val="18"/>
                <w:lang w:bidi="ru-RU"/>
              </w:rPr>
              <w:t>Указываются</w:t>
            </w:r>
            <w:proofErr w:type="spellEnd"/>
            <w:r w:rsidRPr="00D87F74">
              <w:rPr>
                <w:sz w:val="18"/>
                <w:szCs w:val="18"/>
                <w:lang w:bidi="ru-RU"/>
              </w:rPr>
              <w:t xml:space="preserve"> </w:t>
            </w:r>
            <w:proofErr w:type="spellStart"/>
            <w:r w:rsidRPr="00D87F74">
              <w:rPr>
                <w:sz w:val="18"/>
                <w:szCs w:val="18"/>
                <w:lang w:bidi="ru-RU"/>
              </w:rPr>
              <w:t>основания</w:t>
            </w:r>
            <w:proofErr w:type="spellEnd"/>
            <w:r w:rsidRPr="00D87F74">
              <w:rPr>
                <w:sz w:val="18"/>
                <w:szCs w:val="18"/>
                <w:lang w:bidi="ru-RU"/>
              </w:rPr>
              <w:t xml:space="preserve"> </w:t>
            </w:r>
            <w:proofErr w:type="spellStart"/>
            <w:r w:rsidRPr="00D87F74">
              <w:rPr>
                <w:sz w:val="18"/>
                <w:szCs w:val="18"/>
                <w:lang w:bidi="ru-RU"/>
              </w:rPr>
              <w:t>такого</w:t>
            </w:r>
            <w:proofErr w:type="spellEnd"/>
            <w:r w:rsidRPr="00D87F74">
              <w:rPr>
                <w:sz w:val="18"/>
                <w:szCs w:val="18"/>
                <w:lang w:bidi="ru-RU"/>
              </w:rPr>
              <w:t xml:space="preserve"> </w:t>
            </w:r>
            <w:proofErr w:type="spellStart"/>
            <w:r w:rsidRPr="00D87F74">
              <w:rPr>
                <w:sz w:val="18"/>
                <w:szCs w:val="18"/>
                <w:lang w:bidi="ru-RU"/>
              </w:rPr>
              <w:t>вывода</w:t>
            </w:r>
            <w:proofErr w:type="spellEnd"/>
          </w:p>
        </w:tc>
      </w:tr>
      <w:tr w:rsidR="00D87F74" w:rsidRPr="00D87F74" w:rsidTr="00D87F74">
        <w:trPr>
          <w:trHeight w:val="1307"/>
          <w:jc w:val="center"/>
        </w:trPr>
        <w:tc>
          <w:tcPr>
            <w:tcW w:w="1071" w:type="dxa"/>
          </w:tcPr>
          <w:p w:rsidR="00D87F74" w:rsidRPr="00D87F74" w:rsidRDefault="00D87F74" w:rsidP="003A5914">
            <w:pPr>
              <w:autoSpaceDE/>
              <w:autoSpaceDN/>
              <w:spacing w:line="274" w:lineRule="exact"/>
              <w:ind w:firstLine="567"/>
              <w:jc w:val="both"/>
              <w:rPr>
                <w:sz w:val="18"/>
                <w:szCs w:val="18"/>
                <w:lang w:bidi="ru-RU"/>
              </w:rPr>
            </w:pPr>
          </w:p>
        </w:tc>
        <w:tc>
          <w:tcPr>
            <w:tcW w:w="4165" w:type="dxa"/>
          </w:tcPr>
          <w:p w:rsidR="00D87F74" w:rsidRPr="00D87F74" w:rsidRDefault="00D87F74" w:rsidP="006B2C7C">
            <w:pPr>
              <w:autoSpaceDE/>
              <w:autoSpaceDN/>
              <w:spacing w:line="274" w:lineRule="exact"/>
              <w:rPr>
                <w:sz w:val="18"/>
                <w:szCs w:val="18"/>
                <w:lang w:val="ru-RU" w:bidi="ru-RU"/>
              </w:rPr>
            </w:pPr>
            <w:r w:rsidRPr="00D87F74">
              <w:rPr>
                <w:sz w:val="18"/>
                <w:szCs w:val="18"/>
                <w:lang w:val="ru-RU" w:bidi="ru-RU"/>
              </w:rPr>
              <w:t>Представленными документами и сведениями не подтверждается право гражданина на предоставление жилого помещения</w:t>
            </w:r>
          </w:p>
        </w:tc>
        <w:tc>
          <w:tcPr>
            <w:tcW w:w="4820" w:type="dxa"/>
          </w:tcPr>
          <w:p w:rsidR="00D87F74" w:rsidRPr="00D87F74" w:rsidRDefault="00D87F74" w:rsidP="003A5914">
            <w:pPr>
              <w:autoSpaceDE/>
              <w:autoSpaceDN/>
              <w:spacing w:line="274" w:lineRule="exact"/>
              <w:ind w:firstLine="567"/>
              <w:jc w:val="both"/>
              <w:rPr>
                <w:sz w:val="18"/>
                <w:szCs w:val="18"/>
                <w:lang w:bidi="ru-RU"/>
              </w:rPr>
            </w:pPr>
            <w:proofErr w:type="spellStart"/>
            <w:r w:rsidRPr="00D87F74">
              <w:rPr>
                <w:sz w:val="18"/>
                <w:szCs w:val="18"/>
                <w:lang w:bidi="ru-RU"/>
              </w:rPr>
              <w:t>Указываются</w:t>
            </w:r>
            <w:proofErr w:type="spellEnd"/>
            <w:r w:rsidRPr="00D87F74">
              <w:rPr>
                <w:sz w:val="18"/>
                <w:szCs w:val="18"/>
                <w:lang w:bidi="ru-RU"/>
              </w:rPr>
              <w:t xml:space="preserve"> </w:t>
            </w:r>
            <w:proofErr w:type="spellStart"/>
            <w:r w:rsidRPr="00D87F74">
              <w:rPr>
                <w:sz w:val="18"/>
                <w:szCs w:val="18"/>
                <w:lang w:bidi="ru-RU"/>
              </w:rPr>
              <w:t>основания</w:t>
            </w:r>
            <w:proofErr w:type="spellEnd"/>
            <w:r w:rsidRPr="00D87F74">
              <w:rPr>
                <w:sz w:val="18"/>
                <w:szCs w:val="18"/>
                <w:lang w:bidi="ru-RU"/>
              </w:rPr>
              <w:t xml:space="preserve"> </w:t>
            </w:r>
            <w:proofErr w:type="spellStart"/>
            <w:r w:rsidRPr="00D87F74">
              <w:rPr>
                <w:sz w:val="18"/>
                <w:szCs w:val="18"/>
                <w:lang w:bidi="ru-RU"/>
              </w:rPr>
              <w:t>такого</w:t>
            </w:r>
            <w:proofErr w:type="spellEnd"/>
            <w:r w:rsidRPr="00D87F74">
              <w:rPr>
                <w:sz w:val="18"/>
                <w:szCs w:val="18"/>
                <w:lang w:bidi="ru-RU"/>
              </w:rPr>
              <w:t xml:space="preserve"> </w:t>
            </w:r>
            <w:proofErr w:type="spellStart"/>
            <w:r w:rsidRPr="00D87F74">
              <w:rPr>
                <w:sz w:val="18"/>
                <w:szCs w:val="18"/>
                <w:lang w:bidi="ru-RU"/>
              </w:rPr>
              <w:t>вывода</w:t>
            </w:r>
            <w:proofErr w:type="spellEnd"/>
          </w:p>
        </w:tc>
      </w:tr>
      <w:tr w:rsidR="00D87F74" w:rsidRPr="00D87F74" w:rsidTr="00D87F74">
        <w:trPr>
          <w:trHeight w:val="1584"/>
          <w:jc w:val="center"/>
        </w:trPr>
        <w:tc>
          <w:tcPr>
            <w:tcW w:w="1071" w:type="dxa"/>
          </w:tcPr>
          <w:p w:rsidR="00D87F74" w:rsidRPr="00D87F74" w:rsidRDefault="00D87F74" w:rsidP="003A5914">
            <w:pPr>
              <w:autoSpaceDE/>
              <w:autoSpaceDN/>
              <w:spacing w:line="274" w:lineRule="exact"/>
              <w:ind w:firstLine="567"/>
              <w:jc w:val="both"/>
              <w:rPr>
                <w:sz w:val="18"/>
                <w:szCs w:val="18"/>
                <w:lang w:bidi="ru-RU"/>
              </w:rPr>
            </w:pPr>
          </w:p>
        </w:tc>
        <w:tc>
          <w:tcPr>
            <w:tcW w:w="4165" w:type="dxa"/>
          </w:tcPr>
          <w:p w:rsidR="00D87F74" w:rsidRPr="00D87F74" w:rsidRDefault="00D87F74" w:rsidP="006B2C7C">
            <w:pPr>
              <w:autoSpaceDE/>
              <w:autoSpaceDN/>
              <w:spacing w:line="274" w:lineRule="exact"/>
              <w:rPr>
                <w:sz w:val="18"/>
                <w:szCs w:val="18"/>
                <w:lang w:val="ru-RU" w:bidi="ru-RU"/>
              </w:rPr>
            </w:pPr>
            <w:r w:rsidRPr="00D87F74">
              <w:rPr>
                <w:sz w:val="18"/>
                <w:szCs w:val="18"/>
                <w:lang w:val="ru-RU" w:bidi="ru-RU"/>
              </w:rPr>
              <w:t>Не истек срок совершения действий, предусмотренных статьей 53 Жилищного кодекса Российской Федерации, которые привели к ухудшению жилищных условий</w:t>
            </w:r>
          </w:p>
        </w:tc>
        <w:tc>
          <w:tcPr>
            <w:tcW w:w="4820" w:type="dxa"/>
          </w:tcPr>
          <w:p w:rsidR="00D87F74" w:rsidRPr="00D87F74" w:rsidRDefault="00D87F74" w:rsidP="003A5914">
            <w:pPr>
              <w:autoSpaceDE/>
              <w:autoSpaceDN/>
              <w:spacing w:line="274" w:lineRule="exact"/>
              <w:ind w:firstLine="567"/>
              <w:jc w:val="both"/>
              <w:rPr>
                <w:sz w:val="18"/>
                <w:szCs w:val="18"/>
                <w:lang w:bidi="ru-RU"/>
              </w:rPr>
            </w:pPr>
            <w:proofErr w:type="spellStart"/>
            <w:r w:rsidRPr="00D87F74">
              <w:rPr>
                <w:sz w:val="18"/>
                <w:szCs w:val="18"/>
                <w:lang w:bidi="ru-RU"/>
              </w:rPr>
              <w:t>Указываются</w:t>
            </w:r>
            <w:proofErr w:type="spellEnd"/>
            <w:r w:rsidRPr="00D87F74">
              <w:rPr>
                <w:sz w:val="18"/>
                <w:szCs w:val="18"/>
                <w:lang w:bidi="ru-RU"/>
              </w:rPr>
              <w:t xml:space="preserve"> </w:t>
            </w:r>
            <w:proofErr w:type="spellStart"/>
            <w:r w:rsidRPr="00D87F74">
              <w:rPr>
                <w:sz w:val="18"/>
                <w:szCs w:val="18"/>
                <w:lang w:bidi="ru-RU"/>
              </w:rPr>
              <w:t>основания</w:t>
            </w:r>
            <w:proofErr w:type="spellEnd"/>
            <w:r w:rsidRPr="00D87F74">
              <w:rPr>
                <w:sz w:val="18"/>
                <w:szCs w:val="18"/>
                <w:lang w:bidi="ru-RU"/>
              </w:rPr>
              <w:t xml:space="preserve"> </w:t>
            </w:r>
            <w:proofErr w:type="spellStart"/>
            <w:r w:rsidRPr="00D87F74">
              <w:rPr>
                <w:sz w:val="18"/>
                <w:szCs w:val="18"/>
                <w:lang w:bidi="ru-RU"/>
              </w:rPr>
              <w:t>такого</w:t>
            </w:r>
            <w:proofErr w:type="spellEnd"/>
            <w:r w:rsidRPr="00D87F74">
              <w:rPr>
                <w:sz w:val="18"/>
                <w:szCs w:val="18"/>
                <w:lang w:bidi="ru-RU"/>
              </w:rPr>
              <w:t xml:space="preserve"> </w:t>
            </w:r>
            <w:proofErr w:type="spellStart"/>
            <w:r w:rsidRPr="00D87F74">
              <w:rPr>
                <w:sz w:val="18"/>
                <w:szCs w:val="18"/>
                <w:lang w:bidi="ru-RU"/>
              </w:rPr>
              <w:t>вывода</w:t>
            </w:r>
            <w:proofErr w:type="spellEnd"/>
          </w:p>
        </w:tc>
      </w:tr>
      <w:tr w:rsidR="00D87F74" w:rsidRPr="00D87F74" w:rsidTr="00D87F74">
        <w:trPr>
          <w:trHeight w:val="1583"/>
          <w:jc w:val="center"/>
        </w:trPr>
        <w:tc>
          <w:tcPr>
            <w:tcW w:w="1071" w:type="dxa"/>
          </w:tcPr>
          <w:p w:rsidR="00D87F74" w:rsidRPr="00D87F74" w:rsidRDefault="00D87F74" w:rsidP="006B2C7C">
            <w:pPr>
              <w:autoSpaceDE/>
              <w:autoSpaceDN/>
              <w:spacing w:line="274" w:lineRule="exact"/>
              <w:ind w:firstLine="567"/>
              <w:rPr>
                <w:sz w:val="18"/>
                <w:szCs w:val="18"/>
                <w:lang w:bidi="ru-RU"/>
              </w:rPr>
            </w:pPr>
          </w:p>
        </w:tc>
        <w:tc>
          <w:tcPr>
            <w:tcW w:w="4165" w:type="dxa"/>
          </w:tcPr>
          <w:p w:rsidR="00D87F74" w:rsidRPr="00D87F74" w:rsidRDefault="00D87F74" w:rsidP="006B2C7C">
            <w:pPr>
              <w:autoSpaceDE/>
              <w:autoSpaceDN/>
              <w:spacing w:line="274" w:lineRule="exact"/>
              <w:rPr>
                <w:sz w:val="18"/>
                <w:szCs w:val="18"/>
                <w:lang w:val="ru-RU" w:bidi="ru-RU"/>
              </w:rPr>
            </w:pPr>
            <w:r w:rsidRPr="00D87F74">
              <w:rPr>
                <w:sz w:val="18"/>
                <w:szCs w:val="18"/>
                <w:lang w:val="ru-RU" w:bidi="ru-RU"/>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820" w:type="dxa"/>
          </w:tcPr>
          <w:p w:rsidR="00D87F74" w:rsidRPr="00D87F74" w:rsidRDefault="00D87F74" w:rsidP="003A5914">
            <w:pPr>
              <w:autoSpaceDE/>
              <w:autoSpaceDN/>
              <w:spacing w:line="274" w:lineRule="exact"/>
              <w:ind w:firstLine="567"/>
              <w:jc w:val="both"/>
              <w:rPr>
                <w:sz w:val="18"/>
                <w:szCs w:val="18"/>
                <w:lang w:bidi="ru-RU"/>
              </w:rPr>
            </w:pPr>
            <w:proofErr w:type="spellStart"/>
            <w:r w:rsidRPr="00D87F74">
              <w:rPr>
                <w:sz w:val="18"/>
                <w:szCs w:val="18"/>
                <w:lang w:bidi="ru-RU"/>
              </w:rPr>
              <w:t>Указываются</w:t>
            </w:r>
            <w:proofErr w:type="spellEnd"/>
            <w:r w:rsidRPr="00D87F74">
              <w:rPr>
                <w:sz w:val="18"/>
                <w:szCs w:val="18"/>
                <w:lang w:bidi="ru-RU"/>
              </w:rPr>
              <w:t xml:space="preserve"> </w:t>
            </w:r>
            <w:proofErr w:type="spellStart"/>
            <w:r w:rsidRPr="00D87F74">
              <w:rPr>
                <w:sz w:val="18"/>
                <w:szCs w:val="18"/>
                <w:lang w:bidi="ru-RU"/>
              </w:rPr>
              <w:t>основания</w:t>
            </w:r>
            <w:proofErr w:type="spellEnd"/>
            <w:r w:rsidRPr="00D87F74">
              <w:rPr>
                <w:sz w:val="18"/>
                <w:szCs w:val="18"/>
                <w:lang w:bidi="ru-RU"/>
              </w:rPr>
              <w:t xml:space="preserve"> </w:t>
            </w:r>
            <w:proofErr w:type="spellStart"/>
            <w:r w:rsidRPr="00D87F74">
              <w:rPr>
                <w:sz w:val="18"/>
                <w:szCs w:val="18"/>
                <w:lang w:bidi="ru-RU"/>
              </w:rPr>
              <w:t>такого</w:t>
            </w:r>
            <w:proofErr w:type="spellEnd"/>
            <w:r w:rsidRPr="00D87F74">
              <w:rPr>
                <w:sz w:val="18"/>
                <w:szCs w:val="18"/>
                <w:lang w:bidi="ru-RU"/>
              </w:rPr>
              <w:t xml:space="preserve"> </w:t>
            </w:r>
            <w:proofErr w:type="spellStart"/>
            <w:r w:rsidRPr="00D87F74">
              <w:rPr>
                <w:sz w:val="18"/>
                <w:szCs w:val="18"/>
                <w:lang w:bidi="ru-RU"/>
              </w:rPr>
              <w:t>вывода</w:t>
            </w:r>
            <w:proofErr w:type="spellEnd"/>
          </w:p>
        </w:tc>
      </w:tr>
    </w:tbl>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Разъяснение причин отказа: </w:t>
      </w:r>
      <w:r w:rsidRPr="00D87F74">
        <w:rPr>
          <w:sz w:val="18"/>
          <w:szCs w:val="18"/>
          <w:u w:val="single"/>
          <w:lang w:bidi="ru-RU"/>
        </w:rPr>
        <w:t xml:space="preserve"> </w:t>
      </w:r>
      <w:r w:rsidRPr="00D87F74">
        <w:rPr>
          <w:sz w:val="18"/>
          <w:szCs w:val="18"/>
          <w:u w:val="single"/>
          <w:lang w:bidi="ru-RU"/>
        </w:rPr>
        <w:tab/>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Дополнительно информируем: </w:t>
      </w:r>
      <w:r w:rsidRPr="00D87F74">
        <w:rPr>
          <w:sz w:val="18"/>
          <w:szCs w:val="18"/>
          <w:u w:val="single"/>
          <w:lang w:bidi="ru-RU"/>
        </w:rPr>
        <w:t xml:space="preserve"> </w:t>
      </w:r>
      <w:r w:rsidRPr="00D87F74">
        <w:rPr>
          <w:sz w:val="18"/>
          <w:szCs w:val="18"/>
          <w:u w:val="single"/>
          <w:lang w:bidi="ru-RU"/>
        </w:rPr>
        <w:tab/>
      </w:r>
    </w:p>
    <w:p w:rsidR="00D87F74" w:rsidRPr="00D87F74" w:rsidRDefault="00D87F74" w:rsidP="003A5914">
      <w:pPr>
        <w:widowControl w:val="0"/>
        <w:spacing w:line="274" w:lineRule="exact"/>
        <w:ind w:left="0" w:firstLine="567"/>
        <w:rPr>
          <w:sz w:val="18"/>
          <w:szCs w:val="18"/>
          <w:lang w:bidi="ru-RU"/>
        </w:rPr>
      </w:pPr>
      <w:r w:rsidRPr="00D87F74">
        <w:rPr>
          <w:noProof/>
          <w:sz w:val="18"/>
          <w:szCs w:val="18"/>
        </w:rPr>
        <mc:AlternateContent>
          <mc:Choice Requires="wps">
            <w:drawing>
              <wp:anchor distT="0" distB="0" distL="0" distR="0" simplePos="0" relativeHeight="251694080" behindDoc="1" locked="0" layoutInCell="1" allowOverlap="1" wp14:anchorId="277285C7" wp14:editId="6F82EFCB">
                <wp:simplePos x="0" y="0"/>
                <wp:positionH relativeFrom="page">
                  <wp:posOffset>719455</wp:posOffset>
                </wp:positionH>
                <wp:positionV relativeFrom="paragraph">
                  <wp:posOffset>185420</wp:posOffset>
                </wp:positionV>
                <wp:extent cx="3735070" cy="1270"/>
                <wp:effectExtent l="5080" t="13970" r="12700" b="3810"/>
                <wp:wrapTopAndBottom/>
                <wp:docPr id="43" name="Полилиния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5070" cy="1270"/>
                        </a:xfrm>
                        <a:custGeom>
                          <a:avLst/>
                          <a:gdLst>
                            <a:gd name="T0" fmla="+- 0 1133 1133"/>
                            <a:gd name="T1" fmla="*/ T0 w 5882"/>
                            <a:gd name="T2" fmla="+- 0 7014 1133"/>
                            <a:gd name="T3" fmla="*/ T2 w 5882"/>
                          </a:gdLst>
                          <a:ahLst/>
                          <a:cxnLst>
                            <a:cxn ang="0">
                              <a:pos x="T1" y="0"/>
                            </a:cxn>
                            <a:cxn ang="0">
                              <a:pos x="T3" y="0"/>
                            </a:cxn>
                          </a:cxnLst>
                          <a:rect l="0" t="0" r="r" b="b"/>
                          <a:pathLst>
                            <a:path w="5882">
                              <a:moveTo>
                                <a:pt x="0" y="0"/>
                              </a:moveTo>
                              <a:lnTo>
                                <a:pt x="5881"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3" o:spid="_x0000_s1026" style="position:absolute;margin-left:56.65pt;margin-top:14.6pt;width:294.1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8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" path="m,l5881,e" filled="f" strokeweight=".24764mm">
                <v:path arrowok="t" o:connecttype="custom" o:connectlocs="0,0;3734435,0" o:connectangles="0,0"/>
                <w10:wrap type="topAndBottom" anchorx="page"/>
              </v:shape>
            </w:pict>
          </mc:Fallback>
        </mc:AlternateConten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Вы вправе повторно обратиться в уполномоченный орган с заявлением о предоставлении услуги после устранения указанных нарушений.</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Данный отказ может быть обжалован в досудебном порядке путем  направления жалобы в уполномоченный орган, а также в судебном порядке.</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Председатель жилищной комиссии </w:t>
      </w:r>
      <w:r w:rsidRPr="00D87F74">
        <w:rPr>
          <w:sz w:val="18"/>
          <w:szCs w:val="18"/>
          <w:lang w:bidi="ru-RU"/>
        </w:rPr>
        <w:tab/>
      </w:r>
      <w:r w:rsidRPr="00D87F74">
        <w:rPr>
          <w:sz w:val="18"/>
          <w:szCs w:val="18"/>
          <w:lang w:bidi="ru-RU"/>
        </w:rPr>
        <w:tab/>
      </w:r>
      <w:r w:rsidRPr="00D87F74">
        <w:rPr>
          <w:sz w:val="18"/>
          <w:szCs w:val="18"/>
          <w:lang w:bidi="ru-RU"/>
        </w:rPr>
        <w:tab/>
      </w:r>
      <w:r w:rsidRPr="00D87F74">
        <w:rPr>
          <w:sz w:val="18"/>
          <w:szCs w:val="18"/>
          <w:lang w:bidi="ru-RU"/>
        </w:rPr>
        <w:tab/>
      </w:r>
      <w:r w:rsidRPr="00D87F74">
        <w:rPr>
          <w:sz w:val="18"/>
          <w:szCs w:val="18"/>
          <w:lang w:bidi="ru-RU"/>
        </w:rPr>
        <w:tab/>
        <w:t>ФИО</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«__»</w:t>
      </w:r>
      <w:r w:rsidRPr="00D87F74">
        <w:rPr>
          <w:sz w:val="18"/>
          <w:szCs w:val="18"/>
          <w:u w:val="single"/>
          <w:lang w:bidi="ru-RU"/>
        </w:rPr>
        <w:tab/>
      </w:r>
      <w:r w:rsidRPr="00D87F74">
        <w:rPr>
          <w:sz w:val="18"/>
          <w:szCs w:val="18"/>
          <w:lang w:bidi="ru-RU"/>
        </w:rPr>
        <w:t>20</w:t>
      </w:r>
      <w:r w:rsidRPr="00D87F74">
        <w:rPr>
          <w:sz w:val="18"/>
          <w:szCs w:val="18"/>
          <w:u w:val="single"/>
          <w:lang w:bidi="ru-RU"/>
        </w:rPr>
        <w:t xml:space="preserve">   </w:t>
      </w:r>
      <w:r w:rsidRPr="00D87F74">
        <w:rPr>
          <w:sz w:val="18"/>
          <w:szCs w:val="18"/>
          <w:lang w:bidi="ru-RU"/>
        </w:rPr>
        <w:t xml:space="preserve"> г.</w:t>
      </w:r>
      <w:r w:rsidR="006B2C7C">
        <w:rPr>
          <w:sz w:val="18"/>
          <w:szCs w:val="18"/>
          <w:lang w:bidi="ru-RU"/>
        </w:rPr>
        <w:t xml:space="preserve">  </w:t>
      </w:r>
      <w:r w:rsidRPr="00D87F74">
        <w:rPr>
          <w:sz w:val="18"/>
          <w:szCs w:val="18"/>
          <w:lang w:bidi="ru-RU"/>
        </w:rPr>
        <w:t>М.П.</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sectPr w:rsidR="00D87F74" w:rsidRPr="00D87F74" w:rsidSect="00D87F74">
          <w:pgSz w:w="11910" w:h="16840"/>
          <w:pgMar w:top="1134" w:right="567" w:bottom="1134" w:left="1701" w:header="720" w:footer="720" w:gutter="0"/>
          <w:cols w:space="720"/>
        </w:sectPr>
      </w:pPr>
    </w:p>
    <w:p w:rsidR="00D87F74" w:rsidRPr="006B2C7C" w:rsidRDefault="00D87F74" w:rsidP="006B2C7C">
      <w:pPr>
        <w:widowControl w:val="0"/>
        <w:spacing w:line="274" w:lineRule="exact"/>
        <w:ind w:left="0" w:firstLine="567"/>
        <w:jc w:val="right"/>
        <w:rPr>
          <w:i/>
          <w:sz w:val="18"/>
          <w:szCs w:val="18"/>
          <w:lang w:bidi="ru-RU"/>
        </w:rPr>
      </w:pPr>
      <w:r w:rsidRPr="006B2C7C">
        <w:rPr>
          <w:i/>
          <w:sz w:val="18"/>
          <w:szCs w:val="18"/>
          <w:lang w:bidi="ru-RU"/>
        </w:rPr>
        <w:lastRenderedPageBreak/>
        <w:t>Приложение № 6</w:t>
      </w:r>
    </w:p>
    <w:p w:rsidR="00D87F74" w:rsidRPr="006B2C7C" w:rsidRDefault="00D87F74" w:rsidP="006B2C7C">
      <w:pPr>
        <w:widowControl w:val="0"/>
        <w:spacing w:line="274" w:lineRule="exact"/>
        <w:ind w:left="0" w:firstLine="567"/>
        <w:jc w:val="right"/>
        <w:rPr>
          <w:i/>
          <w:sz w:val="18"/>
          <w:szCs w:val="18"/>
          <w:lang w:bidi="ru-RU"/>
        </w:rPr>
      </w:pPr>
      <w:r w:rsidRPr="006B2C7C">
        <w:rPr>
          <w:i/>
          <w:sz w:val="18"/>
          <w:szCs w:val="18"/>
          <w:lang w:bidi="ru-RU"/>
        </w:rPr>
        <w:t xml:space="preserve"> к Административному регламенту </w:t>
      </w:r>
    </w:p>
    <w:p w:rsidR="00D87F74" w:rsidRPr="006B2C7C" w:rsidRDefault="00D87F74" w:rsidP="006B2C7C">
      <w:pPr>
        <w:widowControl w:val="0"/>
        <w:spacing w:line="274" w:lineRule="exact"/>
        <w:ind w:left="0" w:firstLine="567"/>
        <w:jc w:val="right"/>
        <w:rPr>
          <w:i/>
          <w:sz w:val="18"/>
          <w:szCs w:val="18"/>
          <w:lang w:bidi="ru-RU"/>
        </w:rPr>
      </w:pPr>
      <w:r w:rsidRPr="006B2C7C">
        <w:rPr>
          <w:i/>
          <w:sz w:val="18"/>
          <w:szCs w:val="18"/>
          <w:lang w:bidi="ru-RU"/>
        </w:rPr>
        <w:t>по предоставлению муниципальной услуги</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F62E9" w:rsidP="003A5914">
      <w:pPr>
        <w:widowControl w:val="0"/>
        <w:spacing w:line="274" w:lineRule="exact"/>
        <w:ind w:left="0" w:firstLine="567"/>
        <w:rPr>
          <w:b/>
          <w:bCs/>
          <w:sz w:val="18"/>
          <w:szCs w:val="18"/>
          <w:lang w:bidi="ru-RU"/>
        </w:rPr>
      </w:pPr>
      <w:r>
        <w:rPr>
          <w:b/>
          <w:bCs/>
          <w:sz w:val="18"/>
          <w:szCs w:val="18"/>
          <w:lang w:bidi="ru-RU"/>
        </w:rPr>
        <w:t xml:space="preserve">                  </w:t>
      </w:r>
      <w:r w:rsidR="00D87F74" w:rsidRPr="00D87F74">
        <w:rPr>
          <w:b/>
          <w:bCs/>
          <w:sz w:val="18"/>
          <w:szCs w:val="18"/>
          <w:lang w:bidi="ru-RU"/>
        </w:rPr>
        <w:t>Форма заявления о предоставлении (государственной) муниципальной услуги</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DF62E9">
      <w:pPr>
        <w:widowControl w:val="0"/>
        <w:spacing w:line="274" w:lineRule="exact"/>
        <w:ind w:left="0" w:firstLine="567"/>
        <w:jc w:val="right"/>
        <w:rPr>
          <w:sz w:val="18"/>
          <w:szCs w:val="18"/>
          <w:lang w:bidi="ru-RU"/>
        </w:rPr>
      </w:pPr>
      <w:r w:rsidRPr="00D87F74">
        <w:rPr>
          <w:sz w:val="18"/>
          <w:szCs w:val="18"/>
          <w:lang w:bidi="ru-RU"/>
        </w:rPr>
        <w:t>Главе администрации Хомутовского муниципального образования</w:t>
      </w:r>
    </w:p>
    <w:p w:rsidR="00D87F74" w:rsidRPr="00D87F74" w:rsidRDefault="00D87F74" w:rsidP="00DF62E9">
      <w:pPr>
        <w:widowControl w:val="0"/>
        <w:spacing w:line="274" w:lineRule="exact"/>
        <w:ind w:left="0" w:firstLine="567"/>
        <w:jc w:val="right"/>
        <w:rPr>
          <w:sz w:val="18"/>
          <w:szCs w:val="18"/>
          <w:lang w:bidi="ru-RU"/>
        </w:rPr>
      </w:pPr>
      <w:r w:rsidRPr="00D87F74">
        <w:rPr>
          <w:sz w:val="18"/>
          <w:szCs w:val="18"/>
          <w:lang w:bidi="ru-RU"/>
        </w:rPr>
        <w:t>__________________________________</w:t>
      </w:r>
    </w:p>
    <w:p w:rsidR="00D87F74" w:rsidRPr="00D87F74" w:rsidRDefault="00D87F74" w:rsidP="00DF62E9">
      <w:pPr>
        <w:widowControl w:val="0"/>
        <w:spacing w:line="274" w:lineRule="exact"/>
        <w:ind w:left="0" w:firstLine="567"/>
        <w:jc w:val="right"/>
        <w:rPr>
          <w:sz w:val="18"/>
          <w:szCs w:val="18"/>
          <w:lang w:bidi="ru-RU"/>
        </w:rPr>
      </w:pPr>
    </w:p>
    <w:p w:rsidR="00D87F74" w:rsidRPr="00D87F74" w:rsidRDefault="00D87F74" w:rsidP="00DF62E9">
      <w:pPr>
        <w:widowControl w:val="0"/>
        <w:spacing w:line="274" w:lineRule="exact"/>
        <w:ind w:left="0" w:firstLine="567"/>
        <w:jc w:val="right"/>
        <w:rPr>
          <w:sz w:val="18"/>
          <w:szCs w:val="18"/>
          <w:lang w:bidi="ru-RU"/>
        </w:rPr>
      </w:pPr>
      <w:r w:rsidRPr="00D87F74">
        <w:rPr>
          <w:sz w:val="18"/>
          <w:szCs w:val="18"/>
          <w:lang w:bidi="ru-RU"/>
        </w:rPr>
        <w:t>от________________________________</w:t>
      </w:r>
    </w:p>
    <w:p w:rsidR="00D87F74" w:rsidRPr="00D87F74" w:rsidRDefault="00D87F74" w:rsidP="00DF62E9">
      <w:pPr>
        <w:widowControl w:val="0"/>
        <w:spacing w:line="274" w:lineRule="exact"/>
        <w:ind w:left="0" w:firstLine="567"/>
        <w:jc w:val="right"/>
        <w:rPr>
          <w:sz w:val="18"/>
          <w:szCs w:val="18"/>
          <w:lang w:bidi="ru-RU"/>
        </w:rPr>
      </w:pPr>
      <w:r w:rsidRPr="00D87F74">
        <w:rPr>
          <w:sz w:val="18"/>
          <w:szCs w:val="18"/>
          <w:lang w:bidi="ru-RU"/>
        </w:rPr>
        <w:t>__________________________________</w:t>
      </w:r>
    </w:p>
    <w:p w:rsidR="00D87F74" w:rsidRPr="00D87F74" w:rsidRDefault="00D87F74" w:rsidP="00DF62E9">
      <w:pPr>
        <w:widowControl w:val="0"/>
        <w:spacing w:line="274" w:lineRule="exact"/>
        <w:ind w:left="0" w:firstLine="567"/>
        <w:jc w:val="right"/>
        <w:rPr>
          <w:i/>
          <w:sz w:val="18"/>
          <w:szCs w:val="18"/>
          <w:lang w:bidi="ru-RU"/>
        </w:rPr>
      </w:pPr>
      <w:r w:rsidRPr="00D87F74">
        <w:rPr>
          <w:i/>
          <w:sz w:val="18"/>
          <w:szCs w:val="18"/>
          <w:lang w:bidi="ru-RU"/>
        </w:rPr>
        <w:t>(Ф.И.О полностью)</w:t>
      </w:r>
    </w:p>
    <w:p w:rsidR="00D87F74" w:rsidRPr="00D87F74" w:rsidRDefault="00D87F74" w:rsidP="00DF62E9">
      <w:pPr>
        <w:widowControl w:val="0"/>
        <w:spacing w:line="274" w:lineRule="exact"/>
        <w:ind w:left="0" w:firstLine="567"/>
        <w:jc w:val="right"/>
        <w:rPr>
          <w:sz w:val="18"/>
          <w:szCs w:val="18"/>
          <w:lang w:bidi="ru-RU"/>
        </w:rPr>
      </w:pPr>
      <w:proofErr w:type="spellStart"/>
      <w:r w:rsidRPr="00D87F74">
        <w:rPr>
          <w:sz w:val="18"/>
          <w:szCs w:val="18"/>
          <w:lang w:bidi="ru-RU"/>
        </w:rPr>
        <w:t>Проживающ</w:t>
      </w:r>
      <w:proofErr w:type="spellEnd"/>
      <w:r w:rsidRPr="00D87F74">
        <w:rPr>
          <w:sz w:val="18"/>
          <w:szCs w:val="18"/>
          <w:lang w:bidi="ru-RU"/>
        </w:rPr>
        <w:t>____ по адресу:__________</w:t>
      </w:r>
    </w:p>
    <w:p w:rsidR="00D87F74" w:rsidRPr="00D87F74" w:rsidRDefault="00D87F74" w:rsidP="00DF62E9">
      <w:pPr>
        <w:widowControl w:val="0"/>
        <w:spacing w:line="274" w:lineRule="exact"/>
        <w:ind w:left="0" w:firstLine="567"/>
        <w:jc w:val="right"/>
        <w:rPr>
          <w:sz w:val="18"/>
          <w:szCs w:val="18"/>
          <w:lang w:bidi="ru-RU"/>
        </w:rPr>
      </w:pPr>
      <w:r w:rsidRPr="00D87F74">
        <w:rPr>
          <w:sz w:val="18"/>
          <w:szCs w:val="18"/>
          <w:lang w:bidi="ru-RU"/>
        </w:rPr>
        <w:t>__________________________________,</w:t>
      </w:r>
    </w:p>
    <w:p w:rsidR="00D87F74" w:rsidRPr="00D87F74" w:rsidRDefault="00D87F74" w:rsidP="00DF62E9">
      <w:pPr>
        <w:widowControl w:val="0"/>
        <w:spacing w:line="274" w:lineRule="exact"/>
        <w:ind w:left="0" w:firstLine="567"/>
        <w:jc w:val="right"/>
        <w:rPr>
          <w:sz w:val="18"/>
          <w:szCs w:val="18"/>
          <w:lang w:bidi="ru-RU"/>
        </w:rPr>
      </w:pPr>
      <w:r w:rsidRPr="00D87F74">
        <w:rPr>
          <w:sz w:val="18"/>
          <w:szCs w:val="18"/>
          <w:lang w:bidi="ru-RU"/>
        </w:rPr>
        <w:t>__________________________________</w:t>
      </w:r>
    </w:p>
    <w:p w:rsidR="00D87F74" w:rsidRPr="00D87F74" w:rsidRDefault="00D87F74" w:rsidP="00DF62E9">
      <w:pPr>
        <w:widowControl w:val="0"/>
        <w:spacing w:line="274" w:lineRule="exact"/>
        <w:ind w:left="0" w:firstLine="567"/>
        <w:jc w:val="right"/>
        <w:rPr>
          <w:sz w:val="18"/>
          <w:szCs w:val="18"/>
          <w:lang w:bidi="ru-RU"/>
        </w:rPr>
      </w:pPr>
      <w:r w:rsidRPr="00D87F74">
        <w:rPr>
          <w:sz w:val="18"/>
          <w:szCs w:val="18"/>
          <w:lang w:bidi="ru-RU"/>
        </w:rPr>
        <w:t>телефон: __________________________</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DF62E9">
      <w:pPr>
        <w:widowControl w:val="0"/>
        <w:spacing w:line="274" w:lineRule="exact"/>
        <w:ind w:left="0" w:firstLine="567"/>
        <w:jc w:val="center"/>
        <w:rPr>
          <w:sz w:val="18"/>
          <w:szCs w:val="18"/>
          <w:lang w:bidi="ru-RU"/>
        </w:rPr>
      </w:pPr>
      <w:r w:rsidRPr="00D87F74">
        <w:rPr>
          <w:sz w:val="18"/>
          <w:szCs w:val="18"/>
          <w:lang w:bidi="ru-RU"/>
        </w:rPr>
        <w:t>Заявление</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Прошу поставить меня и членов моей семьи на учет в качестве нуждающихся в жилых помещениях, предоставляемых по договорам социального найма.</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К заявлению прилагаются следующие документы согласно перечню представленных документов.</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Фамилия, имя, отчество* _________________________________________</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Подпись____________  Дата___________</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Фамилия, имя, отчество* __________________________________________ </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Подпись______________ Дата___________</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Фамилия, имя, отчество* _________________________________________</w:t>
      </w: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xml:space="preserve">                            Подпись____________  Дата___________</w:t>
      </w: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p>
    <w:p w:rsidR="00D87F74" w:rsidRPr="00D87F74" w:rsidRDefault="00D87F74" w:rsidP="003A5914">
      <w:pPr>
        <w:widowControl w:val="0"/>
        <w:spacing w:line="274" w:lineRule="exact"/>
        <w:ind w:left="0" w:firstLine="567"/>
        <w:rPr>
          <w:sz w:val="18"/>
          <w:szCs w:val="18"/>
          <w:lang w:bidi="ru-RU"/>
        </w:rPr>
      </w:pPr>
      <w:r w:rsidRPr="00D87F74">
        <w:rPr>
          <w:sz w:val="18"/>
          <w:szCs w:val="18"/>
          <w:lang w:bidi="ru-RU"/>
        </w:rPr>
        <w:t>* Заявление подписывается всеми проживающими совместно с ним дееспособными членами семьи.</w:t>
      </w:r>
    </w:p>
    <w:p w:rsidR="00D87F74" w:rsidRPr="00D87F74" w:rsidRDefault="00D87F74" w:rsidP="00D87F74">
      <w:pPr>
        <w:widowControl w:val="0"/>
        <w:spacing w:line="274" w:lineRule="exact"/>
        <w:ind w:left="0" w:firstLine="760"/>
        <w:jc w:val="left"/>
        <w:rPr>
          <w:sz w:val="18"/>
          <w:szCs w:val="18"/>
          <w:lang w:bidi="ru-RU"/>
        </w:rPr>
      </w:pPr>
    </w:p>
    <w:p w:rsidR="00D87F74" w:rsidRPr="00D87F74" w:rsidRDefault="00D87F74" w:rsidP="00D87F74">
      <w:pPr>
        <w:widowControl w:val="0"/>
        <w:spacing w:line="274" w:lineRule="exact"/>
        <w:ind w:left="0" w:firstLine="760"/>
        <w:jc w:val="left"/>
        <w:rPr>
          <w:sz w:val="18"/>
          <w:szCs w:val="18"/>
          <w:lang w:bidi="ru-RU"/>
        </w:rPr>
      </w:pPr>
    </w:p>
    <w:p w:rsidR="00D05A29" w:rsidRPr="00D05A29" w:rsidRDefault="00D05A29" w:rsidP="00D05A29">
      <w:pPr>
        <w:widowControl w:val="0"/>
        <w:spacing w:line="274" w:lineRule="exact"/>
        <w:ind w:left="0" w:firstLine="760"/>
        <w:jc w:val="left"/>
        <w:rPr>
          <w:sz w:val="18"/>
          <w:szCs w:val="18"/>
          <w:lang w:bidi="ru-RU"/>
        </w:rPr>
      </w:pPr>
    </w:p>
    <w:p w:rsidR="00D05A29" w:rsidRDefault="00D05A29" w:rsidP="00772F1D">
      <w:pPr>
        <w:widowControl w:val="0"/>
        <w:spacing w:line="274" w:lineRule="exact"/>
        <w:ind w:left="0" w:firstLine="760"/>
        <w:jc w:val="left"/>
        <w:rPr>
          <w:sz w:val="18"/>
          <w:szCs w:val="18"/>
          <w:lang w:bidi="ru-RU"/>
        </w:rPr>
      </w:pPr>
    </w:p>
    <w:p w:rsidR="00772F1D" w:rsidRDefault="00772F1D" w:rsidP="00524F66">
      <w:pPr>
        <w:widowControl w:val="0"/>
        <w:spacing w:line="274" w:lineRule="exact"/>
        <w:ind w:left="0" w:firstLine="760"/>
        <w:jc w:val="left"/>
        <w:rPr>
          <w:sz w:val="18"/>
          <w:szCs w:val="18"/>
          <w:lang w:bidi="ru-RU"/>
        </w:rPr>
      </w:pPr>
    </w:p>
    <w:p w:rsidR="00772F1D" w:rsidRDefault="00772F1D" w:rsidP="00524F66">
      <w:pPr>
        <w:widowControl w:val="0"/>
        <w:spacing w:line="274" w:lineRule="exact"/>
        <w:ind w:left="0" w:firstLine="760"/>
        <w:jc w:val="left"/>
        <w:rPr>
          <w:sz w:val="18"/>
          <w:szCs w:val="18"/>
          <w:lang w:bidi="ru-RU"/>
        </w:rPr>
      </w:pPr>
    </w:p>
    <w:p w:rsidR="00772F1D" w:rsidRDefault="00772F1D" w:rsidP="00524F66">
      <w:pPr>
        <w:widowControl w:val="0"/>
        <w:spacing w:line="274" w:lineRule="exact"/>
        <w:ind w:left="0" w:firstLine="760"/>
        <w:jc w:val="left"/>
        <w:rPr>
          <w:sz w:val="18"/>
          <w:szCs w:val="18"/>
          <w:lang w:bidi="ru-RU"/>
        </w:rPr>
      </w:pPr>
    </w:p>
    <w:p w:rsidR="00772F1D" w:rsidRDefault="00772F1D" w:rsidP="00524F66">
      <w:pPr>
        <w:widowControl w:val="0"/>
        <w:spacing w:line="274" w:lineRule="exact"/>
        <w:ind w:left="0" w:firstLine="760"/>
        <w:jc w:val="left"/>
        <w:rPr>
          <w:sz w:val="18"/>
          <w:szCs w:val="18"/>
          <w:lang w:bidi="ru-RU"/>
        </w:rPr>
      </w:pPr>
    </w:p>
    <w:p w:rsidR="00772F1D" w:rsidRDefault="00772F1D" w:rsidP="00524F66">
      <w:pPr>
        <w:widowControl w:val="0"/>
        <w:spacing w:line="274" w:lineRule="exact"/>
        <w:ind w:left="0" w:firstLine="760"/>
        <w:jc w:val="left"/>
        <w:rPr>
          <w:sz w:val="18"/>
          <w:szCs w:val="18"/>
          <w:lang w:bidi="ru-RU"/>
        </w:rPr>
      </w:pPr>
    </w:p>
    <w:p w:rsidR="00772F1D" w:rsidRDefault="00772F1D" w:rsidP="00524F66">
      <w:pPr>
        <w:widowControl w:val="0"/>
        <w:spacing w:line="274" w:lineRule="exact"/>
        <w:ind w:left="0" w:firstLine="760"/>
        <w:jc w:val="left"/>
        <w:rPr>
          <w:sz w:val="18"/>
          <w:szCs w:val="18"/>
          <w:lang w:bidi="ru-RU"/>
        </w:rPr>
      </w:pPr>
    </w:p>
    <w:p w:rsidR="00772F1D" w:rsidRDefault="00772F1D" w:rsidP="00524F66">
      <w:pPr>
        <w:widowControl w:val="0"/>
        <w:spacing w:line="274" w:lineRule="exact"/>
        <w:ind w:left="0" w:firstLine="760"/>
        <w:jc w:val="left"/>
        <w:rPr>
          <w:sz w:val="18"/>
          <w:szCs w:val="18"/>
          <w:lang w:bidi="ru-RU"/>
        </w:rPr>
      </w:pPr>
    </w:p>
    <w:p w:rsidR="00772F1D" w:rsidRDefault="00772F1D" w:rsidP="00524F66">
      <w:pPr>
        <w:widowControl w:val="0"/>
        <w:spacing w:line="274" w:lineRule="exact"/>
        <w:ind w:left="0" w:firstLine="760"/>
        <w:jc w:val="left"/>
        <w:rPr>
          <w:sz w:val="18"/>
          <w:szCs w:val="18"/>
          <w:lang w:bidi="ru-RU"/>
        </w:rPr>
      </w:pPr>
    </w:p>
    <w:p w:rsidR="00772F1D" w:rsidRDefault="00772F1D" w:rsidP="00524F66">
      <w:pPr>
        <w:widowControl w:val="0"/>
        <w:spacing w:line="274" w:lineRule="exact"/>
        <w:ind w:left="0" w:firstLine="760"/>
        <w:jc w:val="left"/>
        <w:rPr>
          <w:sz w:val="18"/>
          <w:szCs w:val="18"/>
          <w:lang w:bidi="ru-RU"/>
        </w:rPr>
      </w:pPr>
    </w:p>
    <w:p w:rsidR="00772F1D" w:rsidRDefault="00772F1D" w:rsidP="00524F66">
      <w:pPr>
        <w:widowControl w:val="0"/>
        <w:spacing w:line="274" w:lineRule="exact"/>
        <w:ind w:left="0" w:firstLine="760"/>
        <w:jc w:val="left"/>
        <w:rPr>
          <w:sz w:val="18"/>
          <w:szCs w:val="18"/>
          <w:lang w:bidi="ru-RU"/>
        </w:rPr>
      </w:pPr>
    </w:p>
    <w:p w:rsidR="004E6B0F" w:rsidRDefault="004E6B0F" w:rsidP="004E6B0F">
      <w:pPr>
        <w:widowControl w:val="0"/>
        <w:spacing w:line="274" w:lineRule="exact"/>
        <w:ind w:left="0" w:firstLine="0"/>
        <w:jc w:val="left"/>
        <w:rPr>
          <w:sz w:val="18"/>
          <w:szCs w:val="18"/>
          <w:lang w:bidi="ru-RU"/>
        </w:rPr>
      </w:pPr>
    </w:p>
    <w:p w:rsidR="004E6B0F" w:rsidRDefault="004E6B0F" w:rsidP="004E6B0F">
      <w:pPr>
        <w:widowControl w:val="0"/>
        <w:spacing w:line="274" w:lineRule="exact"/>
        <w:ind w:left="0" w:firstLine="0"/>
        <w:jc w:val="left"/>
        <w:rPr>
          <w:sz w:val="18"/>
          <w:szCs w:val="18"/>
          <w:lang w:bidi="ru-RU"/>
        </w:rPr>
      </w:pPr>
    </w:p>
    <w:p w:rsidR="004E6B0F" w:rsidRPr="004E6B0F" w:rsidRDefault="004E6B0F" w:rsidP="004E6B0F">
      <w:pPr>
        <w:widowControl w:val="0"/>
        <w:spacing w:line="274" w:lineRule="exact"/>
        <w:ind w:left="0" w:firstLine="760"/>
        <w:jc w:val="left"/>
        <w:rPr>
          <w:sz w:val="18"/>
          <w:szCs w:val="18"/>
          <w:lang w:bidi="ru-RU"/>
        </w:rPr>
      </w:pPr>
    </w:p>
    <w:p w:rsidR="004E6B0F" w:rsidRPr="004E6B0F" w:rsidRDefault="004E6B0F" w:rsidP="004E6B0F">
      <w:pPr>
        <w:widowControl w:val="0"/>
        <w:spacing w:line="274" w:lineRule="exact"/>
        <w:ind w:left="0" w:firstLine="760"/>
        <w:jc w:val="center"/>
        <w:rPr>
          <w:sz w:val="18"/>
          <w:szCs w:val="18"/>
          <w:lang w:bidi="ru-RU"/>
        </w:rPr>
      </w:pPr>
      <w:r w:rsidRPr="004E6B0F">
        <w:rPr>
          <w:sz w:val="18"/>
          <w:szCs w:val="18"/>
          <w:lang w:bidi="ru-RU"/>
        </w:rPr>
        <w:t>РОССИЙСКАЯ ФЕДЕРАЦИЯ</w:t>
      </w:r>
    </w:p>
    <w:p w:rsidR="004E6B0F" w:rsidRPr="004E6B0F" w:rsidRDefault="004E6B0F" w:rsidP="004E6B0F">
      <w:pPr>
        <w:widowControl w:val="0"/>
        <w:spacing w:line="274" w:lineRule="exact"/>
        <w:ind w:left="0" w:firstLine="760"/>
        <w:jc w:val="center"/>
        <w:rPr>
          <w:sz w:val="18"/>
          <w:szCs w:val="18"/>
          <w:lang w:bidi="ru-RU"/>
        </w:rPr>
      </w:pPr>
      <w:r w:rsidRPr="004E6B0F">
        <w:rPr>
          <w:sz w:val="18"/>
          <w:szCs w:val="18"/>
          <w:lang w:bidi="ru-RU"/>
        </w:rPr>
        <w:t>ИРКУТСКАЯ ОБЛАСТЬ ИРКУТСКИЙ РАЙОН</w:t>
      </w:r>
    </w:p>
    <w:p w:rsidR="004E6B0F" w:rsidRPr="004E6B0F" w:rsidRDefault="004E6B0F" w:rsidP="004E6B0F">
      <w:pPr>
        <w:widowControl w:val="0"/>
        <w:spacing w:line="274" w:lineRule="exact"/>
        <w:ind w:left="0" w:firstLine="760"/>
        <w:jc w:val="center"/>
        <w:rPr>
          <w:sz w:val="18"/>
          <w:szCs w:val="18"/>
          <w:lang w:bidi="ru-RU"/>
        </w:rPr>
      </w:pPr>
      <w:r w:rsidRPr="004E6B0F">
        <w:rPr>
          <w:sz w:val="18"/>
          <w:szCs w:val="18"/>
          <w:lang w:bidi="ru-RU"/>
        </w:rPr>
        <w:t>ХОМУТОВСКОЕ МУНИЦИПАЛЬНОЕ ОБРАЗОВАНИЕ</w:t>
      </w:r>
    </w:p>
    <w:p w:rsidR="004E6B0F" w:rsidRPr="004E6B0F" w:rsidRDefault="004E6B0F" w:rsidP="004E6B0F">
      <w:pPr>
        <w:widowControl w:val="0"/>
        <w:spacing w:line="274" w:lineRule="exact"/>
        <w:ind w:left="0" w:firstLine="760"/>
        <w:jc w:val="center"/>
        <w:rPr>
          <w:sz w:val="18"/>
          <w:szCs w:val="18"/>
          <w:lang w:bidi="ru-RU"/>
        </w:rPr>
      </w:pPr>
      <w:r w:rsidRPr="004E6B0F">
        <w:rPr>
          <w:sz w:val="18"/>
          <w:szCs w:val="18"/>
          <w:lang w:bidi="ru-RU"/>
        </w:rPr>
        <w:t>АДМИНИСТРАЦИЯ</w:t>
      </w:r>
    </w:p>
    <w:p w:rsidR="004E6B0F" w:rsidRPr="004E6B0F" w:rsidRDefault="004E6B0F" w:rsidP="004E6B0F">
      <w:pPr>
        <w:widowControl w:val="0"/>
        <w:spacing w:line="274" w:lineRule="exact"/>
        <w:ind w:left="0" w:firstLine="760"/>
        <w:jc w:val="center"/>
        <w:rPr>
          <w:sz w:val="18"/>
          <w:szCs w:val="18"/>
          <w:lang w:bidi="ru-RU"/>
        </w:rPr>
      </w:pPr>
      <w:r w:rsidRPr="004E6B0F">
        <w:rPr>
          <w:sz w:val="18"/>
          <w:szCs w:val="18"/>
          <w:lang w:bidi="ru-RU"/>
        </w:rPr>
        <w:t>ПОСТАНОВЛЕНИЕ</w:t>
      </w:r>
    </w:p>
    <w:p w:rsidR="004E6B0F" w:rsidRPr="004E6B0F" w:rsidRDefault="004E6B0F" w:rsidP="004E6B0F">
      <w:pPr>
        <w:widowControl w:val="0"/>
        <w:spacing w:line="274" w:lineRule="exact"/>
        <w:ind w:left="0" w:firstLine="760"/>
        <w:jc w:val="left"/>
        <w:rPr>
          <w:sz w:val="18"/>
          <w:szCs w:val="18"/>
          <w:lang w:bidi="ru-RU"/>
        </w:rPr>
      </w:pPr>
    </w:p>
    <w:p w:rsidR="004E6B0F" w:rsidRPr="004E6B0F" w:rsidRDefault="004E6B0F" w:rsidP="004E6B0F">
      <w:pPr>
        <w:widowControl w:val="0"/>
        <w:spacing w:line="274" w:lineRule="exact"/>
        <w:ind w:left="0" w:firstLine="760"/>
        <w:rPr>
          <w:sz w:val="18"/>
          <w:szCs w:val="18"/>
          <w:u w:val="single"/>
          <w:lang w:bidi="ru-RU"/>
        </w:rPr>
      </w:pPr>
      <w:r w:rsidRPr="004E6B0F">
        <w:rPr>
          <w:sz w:val="18"/>
          <w:szCs w:val="18"/>
          <w:u w:val="single"/>
          <w:lang w:bidi="ru-RU"/>
        </w:rPr>
        <w:t>18.12.2024  № 273 од</w:t>
      </w:r>
    </w:p>
    <w:p w:rsidR="004E6B0F" w:rsidRDefault="004E6B0F" w:rsidP="004E6B0F">
      <w:pPr>
        <w:widowControl w:val="0"/>
        <w:spacing w:line="274" w:lineRule="exact"/>
        <w:ind w:left="0" w:firstLine="760"/>
        <w:rPr>
          <w:sz w:val="18"/>
          <w:szCs w:val="18"/>
          <w:lang w:bidi="ru-RU"/>
        </w:rPr>
      </w:pPr>
      <w:r w:rsidRPr="004E6B0F">
        <w:rPr>
          <w:sz w:val="18"/>
          <w:szCs w:val="18"/>
          <w:lang w:bidi="ru-RU"/>
        </w:rPr>
        <w:t xml:space="preserve">       с. Хомутово</w:t>
      </w:r>
    </w:p>
    <w:p w:rsidR="004E6B0F" w:rsidRDefault="004E6B0F" w:rsidP="00524F66">
      <w:pPr>
        <w:widowControl w:val="0"/>
        <w:spacing w:line="274" w:lineRule="exact"/>
        <w:ind w:left="0" w:firstLine="760"/>
        <w:jc w:val="left"/>
        <w:rPr>
          <w:sz w:val="18"/>
          <w:szCs w:val="18"/>
          <w:lang w:bidi="ru-RU"/>
        </w:rPr>
      </w:pPr>
    </w:p>
    <w:p w:rsidR="00765BEE" w:rsidRPr="00765BEE" w:rsidRDefault="00765BEE" w:rsidP="00F737E6">
      <w:pPr>
        <w:widowControl w:val="0"/>
        <w:spacing w:line="274" w:lineRule="exact"/>
        <w:ind w:left="0" w:firstLine="567"/>
        <w:jc w:val="left"/>
        <w:rPr>
          <w:sz w:val="18"/>
          <w:szCs w:val="18"/>
          <w:lang w:bidi="ru-RU"/>
        </w:rPr>
      </w:pPr>
      <w:r w:rsidRPr="00765BEE">
        <w:rPr>
          <w:sz w:val="18"/>
          <w:szCs w:val="18"/>
          <w:lang w:bidi="ru-RU"/>
        </w:rPr>
        <w:t xml:space="preserve">О внесении изменений в постановление администрации от 19.04.2024 № 100 о/д «Об утверждении муниципальной программы «Поддержка социально ориентированных некоммерческих организаций в </w:t>
      </w:r>
      <w:proofErr w:type="spellStart"/>
      <w:r w:rsidRPr="00765BEE">
        <w:rPr>
          <w:sz w:val="18"/>
          <w:szCs w:val="18"/>
          <w:lang w:bidi="ru-RU"/>
        </w:rPr>
        <w:t>Хомутовском</w:t>
      </w:r>
      <w:proofErr w:type="spellEnd"/>
      <w:r w:rsidRPr="00765BEE">
        <w:rPr>
          <w:sz w:val="18"/>
          <w:szCs w:val="18"/>
          <w:lang w:bidi="ru-RU"/>
        </w:rPr>
        <w:t xml:space="preserve"> муниципальном образовании на 2024 – 2026 годы»</w:t>
      </w:r>
    </w:p>
    <w:p w:rsidR="00765BEE" w:rsidRPr="00765BEE" w:rsidRDefault="00765BEE" w:rsidP="00F737E6">
      <w:pPr>
        <w:widowControl w:val="0"/>
        <w:spacing w:line="274" w:lineRule="exact"/>
        <w:ind w:left="0" w:firstLine="567"/>
        <w:jc w:val="left"/>
        <w:rPr>
          <w:sz w:val="18"/>
          <w:szCs w:val="18"/>
          <w:lang w:bidi="ru-RU"/>
        </w:rPr>
      </w:pPr>
    </w:p>
    <w:p w:rsidR="00765BEE" w:rsidRDefault="00765BEE" w:rsidP="00F737E6">
      <w:pPr>
        <w:widowControl w:val="0"/>
        <w:spacing w:line="274" w:lineRule="exact"/>
        <w:ind w:left="0" w:firstLine="567"/>
        <w:rPr>
          <w:sz w:val="18"/>
          <w:szCs w:val="18"/>
          <w:lang w:bidi="ru-RU"/>
        </w:rPr>
      </w:pPr>
      <w:proofErr w:type="gramStart"/>
      <w:r w:rsidRPr="00765BEE">
        <w:rPr>
          <w:sz w:val="18"/>
          <w:szCs w:val="18"/>
          <w:lang w:bidi="ru-RU"/>
        </w:rPr>
        <w:t>В соответствии со статьей 179 Бюджетного кодекса Российской Федерации, Федеральным законом от 12.01.1996 №7-ФЗ «О некоммерческих организациях», статьей 14 Федерального закона от 06.10.2003 №131-ФЗ «Об общих принципах организации местного самоуправления в Российской Федерации», руководствуясь постановлением Администрации от 06.11.2013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w:t>
      </w:r>
      <w:proofErr w:type="gramEnd"/>
      <w:r w:rsidRPr="00765BEE">
        <w:rPr>
          <w:sz w:val="18"/>
          <w:szCs w:val="18"/>
          <w:lang w:bidi="ru-RU"/>
        </w:rPr>
        <w:t xml:space="preserve"> и критериев оценки эффективности реализации муниципальных программ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
    <w:p w:rsidR="00765BEE" w:rsidRPr="00765BEE" w:rsidRDefault="00765BEE" w:rsidP="00F737E6">
      <w:pPr>
        <w:widowControl w:val="0"/>
        <w:spacing w:line="274" w:lineRule="exact"/>
        <w:ind w:left="0" w:firstLine="567"/>
        <w:rPr>
          <w:sz w:val="18"/>
          <w:szCs w:val="18"/>
          <w:lang w:bidi="ru-RU"/>
        </w:rPr>
      </w:pPr>
    </w:p>
    <w:p w:rsidR="00765BEE" w:rsidRDefault="00765BEE" w:rsidP="00F737E6">
      <w:pPr>
        <w:widowControl w:val="0"/>
        <w:spacing w:line="274" w:lineRule="exact"/>
        <w:ind w:left="0" w:firstLine="567"/>
        <w:rPr>
          <w:sz w:val="18"/>
          <w:szCs w:val="18"/>
          <w:lang w:bidi="ru-RU"/>
        </w:rPr>
      </w:pPr>
      <w:r w:rsidRPr="00765BEE">
        <w:rPr>
          <w:sz w:val="18"/>
          <w:szCs w:val="18"/>
          <w:lang w:bidi="ru-RU"/>
        </w:rPr>
        <w:t>ПОСТАНОВЛЯЕТ:</w:t>
      </w:r>
    </w:p>
    <w:p w:rsidR="00765BEE" w:rsidRPr="00765BEE" w:rsidRDefault="00765BEE" w:rsidP="00F737E6">
      <w:pPr>
        <w:widowControl w:val="0"/>
        <w:spacing w:line="274" w:lineRule="exact"/>
        <w:ind w:left="0" w:firstLine="567"/>
        <w:rPr>
          <w:sz w:val="18"/>
          <w:szCs w:val="18"/>
          <w:lang w:bidi="ru-RU"/>
        </w:rPr>
      </w:pPr>
    </w:p>
    <w:p w:rsidR="00765BEE" w:rsidRPr="00765BEE" w:rsidRDefault="00765BEE" w:rsidP="00F737E6">
      <w:pPr>
        <w:widowControl w:val="0"/>
        <w:numPr>
          <w:ilvl w:val="0"/>
          <w:numId w:val="36"/>
        </w:numPr>
        <w:tabs>
          <w:tab w:val="clear" w:pos="720"/>
          <w:tab w:val="num" w:pos="284"/>
        </w:tabs>
        <w:spacing w:line="274" w:lineRule="exact"/>
        <w:ind w:left="0" w:firstLine="567"/>
        <w:rPr>
          <w:sz w:val="18"/>
          <w:szCs w:val="18"/>
          <w:lang w:bidi="ru-RU"/>
        </w:rPr>
      </w:pPr>
      <w:r w:rsidRPr="00765BEE">
        <w:rPr>
          <w:sz w:val="18"/>
          <w:szCs w:val="18"/>
          <w:lang w:bidi="ru-RU"/>
        </w:rPr>
        <w:t xml:space="preserve">В постановление администрации от 19.04.2024 № 100 о/д «Об утверждении муниципальной программы «Поддержка социально ориентированных некоммерческих организаций в </w:t>
      </w:r>
      <w:proofErr w:type="spellStart"/>
      <w:r w:rsidRPr="00765BEE">
        <w:rPr>
          <w:sz w:val="18"/>
          <w:szCs w:val="18"/>
          <w:lang w:bidi="ru-RU"/>
        </w:rPr>
        <w:t>Хомутовском</w:t>
      </w:r>
      <w:proofErr w:type="spellEnd"/>
      <w:r w:rsidRPr="00765BEE">
        <w:rPr>
          <w:sz w:val="18"/>
          <w:szCs w:val="18"/>
          <w:lang w:bidi="ru-RU"/>
        </w:rPr>
        <w:t xml:space="preserve"> муниципальном образовании на 2024 – 2026 годы»» внести изменения: </w:t>
      </w:r>
    </w:p>
    <w:p w:rsidR="00765BEE" w:rsidRPr="00765BEE" w:rsidRDefault="00765BEE" w:rsidP="00F737E6">
      <w:pPr>
        <w:widowControl w:val="0"/>
        <w:spacing w:line="274" w:lineRule="exact"/>
        <w:ind w:left="0" w:firstLine="567"/>
        <w:rPr>
          <w:sz w:val="18"/>
          <w:szCs w:val="18"/>
          <w:lang w:bidi="ru-RU"/>
        </w:rPr>
      </w:pPr>
      <w:r w:rsidRPr="00765BEE">
        <w:rPr>
          <w:sz w:val="18"/>
          <w:szCs w:val="18"/>
          <w:lang w:bidi="ru-RU"/>
        </w:rPr>
        <w:t xml:space="preserve">1.1. В паспорте муниципальной программы «Поддержка социально ориентированных некоммерческих организаций в </w:t>
      </w:r>
      <w:proofErr w:type="spellStart"/>
      <w:r w:rsidRPr="00765BEE">
        <w:rPr>
          <w:sz w:val="18"/>
          <w:szCs w:val="18"/>
          <w:lang w:bidi="ru-RU"/>
        </w:rPr>
        <w:t>Хомутовском</w:t>
      </w:r>
      <w:proofErr w:type="spellEnd"/>
      <w:r w:rsidRPr="00765BEE">
        <w:rPr>
          <w:sz w:val="18"/>
          <w:szCs w:val="18"/>
          <w:lang w:bidi="ru-RU"/>
        </w:rPr>
        <w:t xml:space="preserve"> муниципальном образовании на 2024 – 2026 годы» строку «Ресурсное обеспечение муниципальной программы» изменить и изложить в следующей редакции:</w:t>
      </w:r>
    </w:p>
    <w:tbl>
      <w:tblPr>
        <w:tblStyle w:val="aa"/>
        <w:tblW w:w="0" w:type="auto"/>
        <w:tblInd w:w="-34" w:type="dxa"/>
        <w:tblLook w:val="04A0" w:firstRow="1" w:lastRow="0" w:firstColumn="1" w:lastColumn="0" w:noHBand="0" w:noVBand="1"/>
      </w:tblPr>
      <w:tblGrid>
        <w:gridCol w:w="2760"/>
        <w:gridCol w:w="7129"/>
      </w:tblGrid>
      <w:tr w:rsidR="00765BEE" w:rsidRPr="00765BEE" w:rsidTr="006278A5">
        <w:tc>
          <w:tcPr>
            <w:tcW w:w="2820" w:type="dxa"/>
          </w:tcPr>
          <w:p w:rsidR="00765BEE" w:rsidRPr="00765BEE" w:rsidRDefault="00765BEE" w:rsidP="006278A5">
            <w:pPr>
              <w:widowControl w:val="0"/>
              <w:spacing w:line="274" w:lineRule="exact"/>
              <w:ind w:left="0" w:firstLine="0"/>
              <w:jc w:val="left"/>
              <w:rPr>
                <w:sz w:val="18"/>
                <w:szCs w:val="18"/>
                <w:lang w:bidi="ru-RU"/>
              </w:rPr>
            </w:pPr>
            <w:r w:rsidRPr="00765BEE">
              <w:rPr>
                <w:sz w:val="18"/>
                <w:szCs w:val="18"/>
                <w:lang w:bidi="ru-RU"/>
              </w:rPr>
              <w:t>Ресурсное обеспечение муниципальной программы</w:t>
            </w:r>
          </w:p>
        </w:tc>
        <w:tc>
          <w:tcPr>
            <w:tcW w:w="7387" w:type="dxa"/>
          </w:tcPr>
          <w:p w:rsidR="00765BEE" w:rsidRPr="00765BEE" w:rsidRDefault="00765BEE" w:rsidP="00765BEE">
            <w:pPr>
              <w:widowControl w:val="0"/>
              <w:spacing w:line="274" w:lineRule="exact"/>
              <w:ind w:left="0" w:firstLine="567"/>
              <w:rPr>
                <w:sz w:val="18"/>
                <w:szCs w:val="18"/>
                <w:lang w:bidi="ru-RU"/>
              </w:rPr>
            </w:pPr>
            <w:r w:rsidRPr="00765BEE">
              <w:rPr>
                <w:sz w:val="18"/>
                <w:szCs w:val="18"/>
                <w:lang w:bidi="ru-RU"/>
              </w:rPr>
              <w:t xml:space="preserve">Объем финансирования мероприятий программы за счет средств внебюджетных источников – 1 222,108 </w:t>
            </w:r>
            <w:proofErr w:type="spellStart"/>
            <w:r w:rsidRPr="00765BEE">
              <w:rPr>
                <w:sz w:val="18"/>
                <w:szCs w:val="18"/>
                <w:lang w:bidi="ru-RU"/>
              </w:rPr>
              <w:t>тыс</w:t>
            </w:r>
            <w:proofErr w:type="gramStart"/>
            <w:r w:rsidRPr="00765BEE">
              <w:rPr>
                <w:sz w:val="18"/>
                <w:szCs w:val="18"/>
                <w:lang w:bidi="ru-RU"/>
              </w:rPr>
              <w:t>.р</w:t>
            </w:r>
            <w:proofErr w:type="gramEnd"/>
            <w:r w:rsidRPr="00765BEE">
              <w:rPr>
                <w:sz w:val="18"/>
                <w:szCs w:val="18"/>
                <w:lang w:bidi="ru-RU"/>
              </w:rPr>
              <w:t>ублей</w:t>
            </w:r>
            <w:proofErr w:type="spellEnd"/>
            <w:r w:rsidRPr="00765BEE">
              <w:rPr>
                <w:sz w:val="18"/>
                <w:szCs w:val="18"/>
                <w:lang w:bidi="ru-RU"/>
              </w:rPr>
              <w:t xml:space="preserve"> в том числе:</w:t>
            </w:r>
          </w:p>
          <w:p w:rsidR="00765BEE" w:rsidRPr="00765BEE" w:rsidRDefault="00765BEE" w:rsidP="00765BEE">
            <w:pPr>
              <w:widowControl w:val="0"/>
              <w:spacing w:line="274" w:lineRule="exact"/>
              <w:ind w:left="0" w:firstLine="567"/>
              <w:rPr>
                <w:sz w:val="18"/>
                <w:szCs w:val="18"/>
                <w:lang w:bidi="ru-RU"/>
              </w:rPr>
            </w:pPr>
            <w:r w:rsidRPr="00765BEE">
              <w:rPr>
                <w:sz w:val="18"/>
                <w:szCs w:val="18"/>
                <w:lang w:bidi="ru-RU"/>
              </w:rPr>
              <w:t xml:space="preserve">2024 год – 170,358 </w:t>
            </w:r>
            <w:proofErr w:type="spellStart"/>
            <w:r w:rsidRPr="00765BEE">
              <w:rPr>
                <w:sz w:val="18"/>
                <w:szCs w:val="18"/>
                <w:lang w:bidi="ru-RU"/>
              </w:rPr>
              <w:t>тыс</w:t>
            </w:r>
            <w:proofErr w:type="gramStart"/>
            <w:r w:rsidRPr="00765BEE">
              <w:rPr>
                <w:sz w:val="18"/>
                <w:szCs w:val="18"/>
                <w:lang w:bidi="ru-RU"/>
              </w:rPr>
              <w:t>.р</w:t>
            </w:r>
            <w:proofErr w:type="gramEnd"/>
            <w:r w:rsidRPr="00765BEE">
              <w:rPr>
                <w:sz w:val="18"/>
                <w:szCs w:val="18"/>
                <w:lang w:bidi="ru-RU"/>
              </w:rPr>
              <w:t>уб</w:t>
            </w:r>
            <w:proofErr w:type="spellEnd"/>
            <w:r w:rsidRPr="00765BEE">
              <w:rPr>
                <w:sz w:val="18"/>
                <w:szCs w:val="18"/>
                <w:lang w:bidi="ru-RU"/>
              </w:rPr>
              <w:t>.</w:t>
            </w:r>
          </w:p>
          <w:p w:rsidR="00765BEE" w:rsidRPr="00765BEE" w:rsidRDefault="00765BEE" w:rsidP="00765BEE">
            <w:pPr>
              <w:widowControl w:val="0"/>
              <w:spacing w:line="274" w:lineRule="exact"/>
              <w:ind w:left="0" w:firstLine="567"/>
              <w:rPr>
                <w:sz w:val="18"/>
                <w:szCs w:val="18"/>
                <w:lang w:bidi="ru-RU"/>
              </w:rPr>
            </w:pPr>
            <w:r w:rsidRPr="00765BEE">
              <w:rPr>
                <w:sz w:val="18"/>
                <w:szCs w:val="18"/>
                <w:lang w:bidi="ru-RU"/>
              </w:rPr>
              <w:t xml:space="preserve">2025 год – 525,875 </w:t>
            </w:r>
            <w:proofErr w:type="spellStart"/>
            <w:r w:rsidRPr="00765BEE">
              <w:rPr>
                <w:sz w:val="18"/>
                <w:szCs w:val="18"/>
                <w:lang w:bidi="ru-RU"/>
              </w:rPr>
              <w:t>тыс</w:t>
            </w:r>
            <w:proofErr w:type="gramStart"/>
            <w:r w:rsidRPr="00765BEE">
              <w:rPr>
                <w:sz w:val="18"/>
                <w:szCs w:val="18"/>
                <w:lang w:bidi="ru-RU"/>
              </w:rPr>
              <w:t>.р</w:t>
            </w:r>
            <w:proofErr w:type="gramEnd"/>
            <w:r w:rsidRPr="00765BEE">
              <w:rPr>
                <w:sz w:val="18"/>
                <w:szCs w:val="18"/>
                <w:lang w:bidi="ru-RU"/>
              </w:rPr>
              <w:t>уб</w:t>
            </w:r>
            <w:proofErr w:type="spellEnd"/>
            <w:r w:rsidRPr="00765BEE">
              <w:rPr>
                <w:sz w:val="18"/>
                <w:szCs w:val="18"/>
                <w:lang w:bidi="ru-RU"/>
              </w:rPr>
              <w:t>.</w:t>
            </w:r>
          </w:p>
          <w:p w:rsidR="00765BEE" w:rsidRPr="00765BEE" w:rsidRDefault="00765BEE" w:rsidP="00765BEE">
            <w:pPr>
              <w:widowControl w:val="0"/>
              <w:spacing w:line="274" w:lineRule="exact"/>
              <w:ind w:left="0" w:firstLine="567"/>
              <w:rPr>
                <w:sz w:val="18"/>
                <w:szCs w:val="18"/>
                <w:lang w:bidi="ru-RU"/>
              </w:rPr>
            </w:pPr>
            <w:r w:rsidRPr="00765BEE">
              <w:rPr>
                <w:sz w:val="18"/>
                <w:szCs w:val="18"/>
                <w:lang w:bidi="ru-RU"/>
              </w:rPr>
              <w:t xml:space="preserve">2026 год – 525,875 </w:t>
            </w:r>
            <w:proofErr w:type="spellStart"/>
            <w:r w:rsidRPr="00765BEE">
              <w:rPr>
                <w:sz w:val="18"/>
                <w:szCs w:val="18"/>
                <w:lang w:bidi="ru-RU"/>
              </w:rPr>
              <w:t>тыс</w:t>
            </w:r>
            <w:proofErr w:type="gramStart"/>
            <w:r w:rsidRPr="00765BEE">
              <w:rPr>
                <w:sz w:val="18"/>
                <w:szCs w:val="18"/>
                <w:lang w:bidi="ru-RU"/>
              </w:rPr>
              <w:t>.р</w:t>
            </w:r>
            <w:proofErr w:type="gramEnd"/>
            <w:r w:rsidRPr="00765BEE">
              <w:rPr>
                <w:sz w:val="18"/>
                <w:szCs w:val="18"/>
                <w:lang w:bidi="ru-RU"/>
              </w:rPr>
              <w:t>уб</w:t>
            </w:r>
            <w:proofErr w:type="spellEnd"/>
            <w:r w:rsidRPr="00765BEE">
              <w:rPr>
                <w:sz w:val="18"/>
                <w:szCs w:val="18"/>
                <w:lang w:bidi="ru-RU"/>
              </w:rPr>
              <w:t>.</w:t>
            </w:r>
          </w:p>
        </w:tc>
      </w:tr>
    </w:tbl>
    <w:p w:rsidR="00765BEE" w:rsidRPr="00765BEE" w:rsidRDefault="00765BEE" w:rsidP="00765BEE">
      <w:pPr>
        <w:widowControl w:val="0"/>
        <w:spacing w:line="274" w:lineRule="exact"/>
        <w:ind w:left="0" w:firstLine="567"/>
        <w:rPr>
          <w:sz w:val="18"/>
          <w:szCs w:val="18"/>
          <w:lang w:bidi="ru-RU"/>
        </w:rPr>
      </w:pPr>
    </w:p>
    <w:p w:rsidR="00765BEE" w:rsidRPr="00765BEE" w:rsidRDefault="00765BEE" w:rsidP="00765BEE">
      <w:pPr>
        <w:widowControl w:val="0"/>
        <w:spacing w:line="274" w:lineRule="exact"/>
        <w:ind w:left="0" w:firstLine="567"/>
        <w:rPr>
          <w:sz w:val="18"/>
          <w:szCs w:val="18"/>
          <w:lang w:bidi="ru-RU"/>
        </w:rPr>
      </w:pPr>
      <w:r w:rsidRPr="00765BEE">
        <w:rPr>
          <w:sz w:val="18"/>
          <w:szCs w:val="18"/>
          <w:lang w:bidi="ru-RU"/>
        </w:rPr>
        <w:t xml:space="preserve">1.2. Приложение к муниципальной программе «Поддержка социально ориентированных некоммерческих организаций в </w:t>
      </w:r>
      <w:proofErr w:type="spellStart"/>
      <w:r w:rsidRPr="00765BEE">
        <w:rPr>
          <w:sz w:val="18"/>
          <w:szCs w:val="18"/>
          <w:lang w:bidi="ru-RU"/>
        </w:rPr>
        <w:t>Хомутовском</w:t>
      </w:r>
      <w:proofErr w:type="spellEnd"/>
      <w:r w:rsidRPr="00765BEE">
        <w:rPr>
          <w:sz w:val="18"/>
          <w:szCs w:val="18"/>
          <w:lang w:bidi="ru-RU"/>
        </w:rPr>
        <w:t xml:space="preserve"> муниципальном образовании на 2024 – 2026 годы» изменить и изложить в новой редакции (Приложение).</w:t>
      </w:r>
    </w:p>
    <w:p w:rsidR="00765BEE" w:rsidRPr="00765BEE" w:rsidRDefault="00765BEE" w:rsidP="006278A5">
      <w:pPr>
        <w:widowControl w:val="0"/>
        <w:numPr>
          <w:ilvl w:val="0"/>
          <w:numId w:val="36"/>
        </w:numPr>
        <w:tabs>
          <w:tab w:val="clear" w:pos="720"/>
          <w:tab w:val="num" w:pos="284"/>
        </w:tabs>
        <w:spacing w:line="274" w:lineRule="exact"/>
        <w:ind w:hanging="11"/>
        <w:rPr>
          <w:sz w:val="18"/>
          <w:szCs w:val="18"/>
          <w:lang w:bidi="ru-RU"/>
        </w:rPr>
      </w:pPr>
      <w:r w:rsidRPr="00765BEE">
        <w:rPr>
          <w:sz w:val="18"/>
          <w:szCs w:val="18"/>
          <w:lang w:bidi="ru-RU"/>
        </w:rPr>
        <w:t>Опубликовать настоящее постановление в установленном законом порядке.</w:t>
      </w:r>
    </w:p>
    <w:p w:rsidR="00765BEE" w:rsidRPr="00765BEE" w:rsidRDefault="00765BEE" w:rsidP="006278A5">
      <w:pPr>
        <w:widowControl w:val="0"/>
        <w:numPr>
          <w:ilvl w:val="0"/>
          <w:numId w:val="36"/>
        </w:numPr>
        <w:tabs>
          <w:tab w:val="clear" w:pos="720"/>
          <w:tab w:val="num" w:pos="284"/>
        </w:tabs>
        <w:spacing w:line="274" w:lineRule="exact"/>
        <w:ind w:hanging="11"/>
        <w:rPr>
          <w:sz w:val="18"/>
          <w:szCs w:val="18"/>
          <w:lang w:bidi="ru-RU"/>
        </w:rPr>
      </w:pPr>
      <w:proofErr w:type="gramStart"/>
      <w:r w:rsidRPr="00765BEE">
        <w:rPr>
          <w:sz w:val="18"/>
          <w:szCs w:val="18"/>
          <w:lang w:bidi="ru-RU"/>
        </w:rPr>
        <w:t>Контроль за</w:t>
      </w:r>
      <w:proofErr w:type="gramEnd"/>
      <w:r w:rsidRPr="00765BEE">
        <w:rPr>
          <w:sz w:val="18"/>
          <w:szCs w:val="18"/>
          <w:lang w:bidi="ru-RU"/>
        </w:rPr>
        <w:t xml:space="preserve"> исполнением данного постановления возложить на заместителя Главы администрации.</w:t>
      </w:r>
    </w:p>
    <w:p w:rsidR="00765BEE" w:rsidRPr="00765BEE" w:rsidRDefault="00765BEE" w:rsidP="00765BEE">
      <w:pPr>
        <w:widowControl w:val="0"/>
        <w:spacing w:line="274" w:lineRule="exact"/>
        <w:ind w:left="0" w:firstLine="760"/>
        <w:jc w:val="left"/>
        <w:rPr>
          <w:sz w:val="18"/>
          <w:szCs w:val="18"/>
          <w:lang w:bidi="ru-RU"/>
        </w:rPr>
      </w:pPr>
    </w:p>
    <w:p w:rsidR="00765BEE" w:rsidRPr="00765BEE" w:rsidRDefault="00765BEE" w:rsidP="00765BEE">
      <w:pPr>
        <w:widowControl w:val="0"/>
        <w:spacing w:line="274" w:lineRule="exact"/>
        <w:ind w:left="0" w:firstLine="760"/>
        <w:jc w:val="left"/>
        <w:rPr>
          <w:sz w:val="18"/>
          <w:szCs w:val="18"/>
          <w:lang w:bidi="ru-RU"/>
        </w:rPr>
      </w:pPr>
    </w:p>
    <w:p w:rsidR="00765BEE" w:rsidRPr="006278A5" w:rsidRDefault="00765BEE" w:rsidP="00765BEE">
      <w:pPr>
        <w:widowControl w:val="0"/>
        <w:spacing w:line="274" w:lineRule="exact"/>
        <w:ind w:left="0" w:firstLine="760"/>
        <w:jc w:val="left"/>
        <w:rPr>
          <w:i/>
          <w:sz w:val="18"/>
          <w:szCs w:val="18"/>
          <w:lang w:bidi="ru-RU"/>
        </w:rPr>
      </w:pPr>
    </w:p>
    <w:p w:rsidR="00765BEE" w:rsidRDefault="006278A5" w:rsidP="00765BEE">
      <w:pPr>
        <w:widowControl w:val="0"/>
        <w:spacing w:line="274" w:lineRule="exact"/>
        <w:ind w:left="0" w:firstLine="760"/>
        <w:jc w:val="left"/>
        <w:rPr>
          <w:i/>
          <w:sz w:val="18"/>
          <w:szCs w:val="18"/>
          <w:lang w:bidi="ru-RU"/>
        </w:rPr>
      </w:pPr>
      <w:r>
        <w:rPr>
          <w:i/>
          <w:sz w:val="18"/>
          <w:szCs w:val="18"/>
          <w:lang w:bidi="ru-RU"/>
        </w:rPr>
        <w:t xml:space="preserve">                                                                        </w:t>
      </w:r>
      <w:r w:rsidR="00765BEE" w:rsidRPr="006278A5">
        <w:rPr>
          <w:i/>
          <w:sz w:val="18"/>
          <w:szCs w:val="18"/>
          <w:lang w:bidi="ru-RU"/>
        </w:rPr>
        <w:t xml:space="preserve">Глава администрации                                   </w:t>
      </w:r>
      <w:r w:rsidR="00396A15">
        <w:rPr>
          <w:i/>
          <w:sz w:val="18"/>
          <w:szCs w:val="18"/>
          <w:lang w:bidi="ru-RU"/>
        </w:rPr>
        <w:t xml:space="preserve">                       </w:t>
      </w:r>
      <w:r w:rsidR="00765BEE" w:rsidRPr="006278A5">
        <w:rPr>
          <w:i/>
          <w:sz w:val="18"/>
          <w:szCs w:val="18"/>
          <w:lang w:bidi="ru-RU"/>
        </w:rPr>
        <w:t xml:space="preserve">   А.В. Иваненко </w:t>
      </w:r>
    </w:p>
    <w:p w:rsidR="00F737E6" w:rsidRDefault="00F737E6" w:rsidP="00765BEE">
      <w:pPr>
        <w:widowControl w:val="0"/>
        <w:spacing w:line="274" w:lineRule="exact"/>
        <w:ind w:left="0" w:firstLine="760"/>
        <w:jc w:val="left"/>
        <w:rPr>
          <w:i/>
          <w:sz w:val="18"/>
          <w:szCs w:val="18"/>
          <w:lang w:bidi="ru-RU"/>
        </w:rPr>
      </w:pPr>
    </w:p>
    <w:p w:rsidR="00F737E6" w:rsidRDefault="00F737E6" w:rsidP="00F737E6">
      <w:pPr>
        <w:widowControl w:val="0"/>
        <w:spacing w:line="274" w:lineRule="exact"/>
        <w:ind w:left="0" w:firstLine="760"/>
        <w:jc w:val="right"/>
        <w:rPr>
          <w:i/>
          <w:sz w:val="18"/>
          <w:szCs w:val="18"/>
          <w:lang w:bidi="ru-RU"/>
        </w:rPr>
      </w:pPr>
    </w:p>
    <w:p w:rsidR="00F737E6" w:rsidRDefault="00F737E6" w:rsidP="00F737E6">
      <w:pPr>
        <w:widowControl w:val="0"/>
        <w:spacing w:line="274" w:lineRule="exact"/>
        <w:ind w:left="0" w:firstLine="760"/>
        <w:jc w:val="right"/>
        <w:rPr>
          <w:i/>
          <w:sz w:val="18"/>
          <w:szCs w:val="18"/>
          <w:lang w:bidi="ru-RU"/>
        </w:rPr>
      </w:pPr>
      <w:r w:rsidRPr="00F737E6">
        <w:rPr>
          <w:i/>
          <w:sz w:val="18"/>
          <w:szCs w:val="18"/>
          <w:lang w:bidi="ru-RU"/>
        </w:rPr>
        <w:t xml:space="preserve">                                  </w:t>
      </w:r>
    </w:p>
    <w:p w:rsidR="00F737E6" w:rsidRDefault="00F737E6" w:rsidP="00F737E6">
      <w:pPr>
        <w:widowControl w:val="0"/>
        <w:spacing w:line="274" w:lineRule="exact"/>
        <w:ind w:left="0" w:firstLine="760"/>
        <w:jc w:val="right"/>
        <w:rPr>
          <w:i/>
          <w:sz w:val="18"/>
          <w:szCs w:val="18"/>
          <w:lang w:bidi="ru-RU"/>
        </w:rPr>
      </w:pPr>
    </w:p>
    <w:p w:rsidR="00F737E6" w:rsidRDefault="00F737E6" w:rsidP="00F737E6">
      <w:pPr>
        <w:widowControl w:val="0"/>
        <w:spacing w:line="274" w:lineRule="exact"/>
        <w:ind w:left="0" w:firstLine="760"/>
        <w:jc w:val="right"/>
        <w:rPr>
          <w:i/>
          <w:sz w:val="18"/>
          <w:szCs w:val="18"/>
          <w:lang w:bidi="ru-RU"/>
        </w:rPr>
      </w:pPr>
    </w:p>
    <w:p w:rsidR="00F737E6" w:rsidRDefault="00F737E6" w:rsidP="00F737E6">
      <w:pPr>
        <w:widowControl w:val="0"/>
        <w:spacing w:line="274" w:lineRule="exact"/>
        <w:ind w:left="0" w:firstLine="760"/>
        <w:jc w:val="right"/>
        <w:rPr>
          <w:i/>
          <w:sz w:val="18"/>
          <w:szCs w:val="18"/>
          <w:lang w:bidi="ru-RU"/>
        </w:rPr>
      </w:pPr>
    </w:p>
    <w:p w:rsidR="00F737E6" w:rsidRDefault="00F737E6" w:rsidP="00F737E6">
      <w:pPr>
        <w:widowControl w:val="0"/>
        <w:spacing w:line="274" w:lineRule="exact"/>
        <w:ind w:left="0" w:firstLine="760"/>
        <w:jc w:val="right"/>
        <w:rPr>
          <w:i/>
          <w:sz w:val="18"/>
          <w:szCs w:val="18"/>
          <w:lang w:bidi="ru-RU"/>
        </w:rPr>
      </w:pPr>
    </w:p>
    <w:p w:rsidR="00F737E6" w:rsidRDefault="00F737E6" w:rsidP="00F737E6">
      <w:pPr>
        <w:widowControl w:val="0"/>
        <w:spacing w:line="274" w:lineRule="exact"/>
        <w:ind w:left="0" w:firstLine="760"/>
        <w:jc w:val="right"/>
        <w:rPr>
          <w:i/>
          <w:sz w:val="18"/>
          <w:szCs w:val="18"/>
          <w:lang w:bidi="ru-RU"/>
        </w:rPr>
      </w:pPr>
    </w:p>
    <w:p w:rsidR="00F737E6" w:rsidRDefault="00F737E6" w:rsidP="00F737E6">
      <w:pPr>
        <w:widowControl w:val="0"/>
        <w:spacing w:line="274" w:lineRule="exact"/>
        <w:ind w:left="0" w:firstLine="760"/>
        <w:jc w:val="right"/>
        <w:rPr>
          <w:i/>
          <w:sz w:val="18"/>
          <w:szCs w:val="18"/>
          <w:lang w:bidi="ru-RU"/>
        </w:rPr>
      </w:pPr>
    </w:p>
    <w:p w:rsidR="00F737E6" w:rsidRDefault="00F737E6" w:rsidP="00F737E6">
      <w:pPr>
        <w:widowControl w:val="0"/>
        <w:spacing w:line="274" w:lineRule="exact"/>
        <w:ind w:left="0" w:firstLine="760"/>
        <w:jc w:val="right"/>
        <w:rPr>
          <w:i/>
          <w:sz w:val="18"/>
          <w:szCs w:val="18"/>
          <w:lang w:bidi="ru-RU"/>
        </w:rPr>
      </w:pPr>
    </w:p>
    <w:p w:rsidR="00F737E6" w:rsidRDefault="00F737E6" w:rsidP="00F737E6">
      <w:pPr>
        <w:widowControl w:val="0"/>
        <w:spacing w:line="274" w:lineRule="exact"/>
        <w:ind w:left="0" w:firstLine="760"/>
        <w:jc w:val="right"/>
        <w:rPr>
          <w:i/>
          <w:sz w:val="18"/>
          <w:szCs w:val="18"/>
          <w:lang w:bidi="ru-RU"/>
        </w:rPr>
      </w:pPr>
    </w:p>
    <w:p w:rsidR="00F737E6" w:rsidRDefault="00F737E6" w:rsidP="00F737E6">
      <w:pPr>
        <w:widowControl w:val="0"/>
        <w:spacing w:line="274" w:lineRule="exact"/>
        <w:ind w:left="0" w:firstLine="760"/>
        <w:jc w:val="right"/>
        <w:rPr>
          <w:i/>
          <w:sz w:val="18"/>
          <w:szCs w:val="18"/>
          <w:lang w:bidi="ru-RU"/>
        </w:rPr>
      </w:pPr>
    </w:p>
    <w:p w:rsidR="00F737E6" w:rsidRPr="00F737E6" w:rsidRDefault="00F737E6" w:rsidP="00F737E6">
      <w:pPr>
        <w:widowControl w:val="0"/>
        <w:spacing w:line="274" w:lineRule="exact"/>
        <w:ind w:left="0" w:firstLine="760"/>
        <w:jc w:val="right"/>
        <w:rPr>
          <w:i/>
          <w:sz w:val="18"/>
          <w:szCs w:val="18"/>
          <w:lang w:bidi="ru-RU"/>
        </w:rPr>
      </w:pPr>
      <w:r w:rsidRPr="00F737E6">
        <w:rPr>
          <w:i/>
          <w:sz w:val="18"/>
          <w:szCs w:val="18"/>
          <w:lang w:bidi="ru-RU"/>
        </w:rPr>
        <w:t xml:space="preserve">   Приложение                                                                                                   </w:t>
      </w:r>
    </w:p>
    <w:p w:rsidR="00F737E6" w:rsidRPr="00F737E6" w:rsidRDefault="00F737E6" w:rsidP="00F737E6">
      <w:pPr>
        <w:widowControl w:val="0"/>
        <w:spacing w:line="274" w:lineRule="exact"/>
        <w:ind w:left="0" w:firstLine="760"/>
        <w:jc w:val="right"/>
        <w:rPr>
          <w:bCs/>
          <w:i/>
          <w:sz w:val="18"/>
          <w:szCs w:val="18"/>
          <w:lang w:bidi="ru-RU"/>
        </w:rPr>
      </w:pPr>
      <w:r w:rsidRPr="00F737E6">
        <w:rPr>
          <w:bCs/>
          <w:i/>
          <w:sz w:val="18"/>
          <w:szCs w:val="18"/>
          <w:lang w:bidi="ru-RU"/>
        </w:rPr>
        <w:t>к постановлению администрации</w:t>
      </w:r>
    </w:p>
    <w:p w:rsidR="00F737E6" w:rsidRPr="00F737E6" w:rsidRDefault="00F737E6" w:rsidP="00F737E6">
      <w:pPr>
        <w:widowControl w:val="0"/>
        <w:spacing w:line="274" w:lineRule="exact"/>
        <w:ind w:left="0" w:firstLine="760"/>
        <w:jc w:val="right"/>
        <w:rPr>
          <w:bCs/>
          <w:i/>
          <w:sz w:val="18"/>
          <w:szCs w:val="18"/>
          <w:lang w:bidi="ru-RU"/>
        </w:rPr>
      </w:pPr>
      <w:r w:rsidRPr="00F737E6">
        <w:rPr>
          <w:bCs/>
          <w:i/>
          <w:sz w:val="18"/>
          <w:szCs w:val="18"/>
          <w:lang w:bidi="ru-RU"/>
        </w:rPr>
        <w:t>Хомутовского муниципального образования</w:t>
      </w:r>
    </w:p>
    <w:p w:rsidR="00F737E6" w:rsidRPr="003174A9" w:rsidRDefault="00F737E6" w:rsidP="003174A9">
      <w:pPr>
        <w:widowControl w:val="0"/>
        <w:spacing w:line="274" w:lineRule="exact"/>
        <w:ind w:left="0" w:firstLine="760"/>
        <w:jc w:val="right"/>
        <w:rPr>
          <w:bCs/>
          <w:i/>
          <w:sz w:val="18"/>
          <w:szCs w:val="18"/>
          <w:lang w:bidi="ru-RU"/>
        </w:rPr>
      </w:pPr>
      <w:r w:rsidRPr="00F737E6">
        <w:rPr>
          <w:bCs/>
          <w:i/>
          <w:sz w:val="18"/>
          <w:szCs w:val="18"/>
          <w:lang w:bidi="ru-RU"/>
        </w:rPr>
        <w:t>от «</w:t>
      </w:r>
      <w:r w:rsidR="003174A9">
        <w:rPr>
          <w:bCs/>
          <w:i/>
          <w:sz w:val="18"/>
          <w:szCs w:val="18"/>
          <w:lang w:bidi="ru-RU"/>
        </w:rPr>
        <w:t>18</w:t>
      </w:r>
      <w:r w:rsidRPr="00F737E6">
        <w:rPr>
          <w:bCs/>
          <w:i/>
          <w:sz w:val="18"/>
          <w:szCs w:val="18"/>
          <w:lang w:bidi="ru-RU"/>
        </w:rPr>
        <w:t>»</w:t>
      </w:r>
      <w:r w:rsidR="003174A9">
        <w:rPr>
          <w:bCs/>
          <w:i/>
          <w:sz w:val="18"/>
          <w:szCs w:val="18"/>
          <w:lang w:bidi="ru-RU"/>
        </w:rPr>
        <w:t xml:space="preserve"> Декабря </w:t>
      </w:r>
      <w:r w:rsidRPr="00F737E6">
        <w:rPr>
          <w:bCs/>
          <w:i/>
          <w:sz w:val="18"/>
          <w:szCs w:val="18"/>
          <w:lang w:bidi="ru-RU"/>
        </w:rPr>
        <w:t>2024г. №</w:t>
      </w:r>
      <w:r w:rsidR="003174A9">
        <w:rPr>
          <w:bCs/>
          <w:i/>
          <w:sz w:val="18"/>
          <w:szCs w:val="18"/>
          <w:lang w:bidi="ru-RU"/>
        </w:rPr>
        <w:t>273 од</w:t>
      </w:r>
    </w:p>
    <w:p w:rsidR="00F737E6" w:rsidRPr="00F737E6" w:rsidRDefault="00F737E6" w:rsidP="00F737E6">
      <w:pPr>
        <w:widowControl w:val="0"/>
        <w:spacing w:line="274" w:lineRule="exact"/>
        <w:ind w:left="0" w:firstLine="760"/>
        <w:jc w:val="right"/>
        <w:rPr>
          <w:i/>
          <w:sz w:val="18"/>
          <w:szCs w:val="18"/>
          <w:lang w:bidi="ru-RU"/>
        </w:rPr>
      </w:pPr>
      <w:r w:rsidRPr="00F737E6">
        <w:rPr>
          <w:i/>
          <w:sz w:val="18"/>
          <w:szCs w:val="18"/>
          <w:lang w:bidi="ru-RU"/>
        </w:rPr>
        <w:t>Приложение</w:t>
      </w:r>
    </w:p>
    <w:p w:rsidR="00F737E6" w:rsidRPr="00F737E6" w:rsidRDefault="00F737E6" w:rsidP="00F737E6">
      <w:pPr>
        <w:widowControl w:val="0"/>
        <w:spacing w:line="274" w:lineRule="exact"/>
        <w:ind w:left="0" w:firstLine="760"/>
        <w:jc w:val="right"/>
        <w:rPr>
          <w:i/>
          <w:sz w:val="18"/>
          <w:szCs w:val="18"/>
          <w:lang w:bidi="ru-RU"/>
        </w:rPr>
      </w:pPr>
      <w:r w:rsidRPr="00F737E6">
        <w:rPr>
          <w:i/>
          <w:sz w:val="18"/>
          <w:szCs w:val="18"/>
          <w:lang w:bidi="ru-RU"/>
        </w:rPr>
        <w:t xml:space="preserve"> к муниципальной программе</w:t>
      </w:r>
    </w:p>
    <w:p w:rsidR="00F737E6" w:rsidRPr="00F737E6" w:rsidRDefault="00F737E6" w:rsidP="00F737E6">
      <w:pPr>
        <w:widowControl w:val="0"/>
        <w:spacing w:line="274" w:lineRule="exact"/>
        <w:ind w:left="0" w:firstLine="760"/>
        <w:jc w:val="right"/>
        <w:rPr>
          <w:i/>
          <w:sz w:val="18"/>
          <w:szCs w:val="18"/>
          <w:lang w:bidi="ru-RU"/>
        </w:rPr>
      </w:pPr>
      <w:r w:rsidRPr="00F737E6">
        <w:rPr>
          <w:i/>
          <w:sz w:val="18"/>
          <w:szCs w:val="18"/>
          <w:lang w:bidi="ru-RU"/>
        </w:rPr>
        <w:t xml:space="preserve">«Поддержка социально </w:t>
      </w:r>
      <w:proofErr w:type="gramStart"/>
      <w:r w:rsidRPr="00F737E6">
        <w:rPr>
          <w:i/>
          <w:sz w:val="18"/>
          <w:szCs w:val="18"/>
          <w:lang w:bidi="ru-RU"/>
        </w:rPr>
        <w:t>ориентированных</w:t>
      </w:r>
      <w:proofErr w:type="gramEnd"/>
      <w:r w:rsidRPr="00F737E6">
        <w:rPr>
          <w:i/>
          <w:sz w:val="18"/>
          <w:szCs w:val="18"/>
          <w:lang w:bidi="ru-RU"/>
        </w:rPr>
        <w:t xml:space="preserve"> </w:t>
      </w:r>
    </w:p>
    <w:p w:rsidR="00F737E6" w:rsidRPr="00F737E6" w:rsidRDefault="00F737E6" w:rsidP="00F737E6">
      <w:pPr>
        <w:widowControl w:val="0"/>
        <w:spacing w:line="274" w:lineRule="exact"/>
        <w:ind w:left="0" w:firstLine="760"/>
        <w:jc w:val="right"/>
        <w:rPr>
          <w:i/>
          <w:sz w:val="18"/>
          <w:szCs w:val="18"/>
          <w:lang w:bidi="ru-RU"/>
        </w:rPr>
      </w:pPr>
      <w:r w:rsidRPr="00F737E6">
        <w:rPr>
          <w:i/>
          <w:sz w:val="18"/>
          <w:szCs w:val="18"/>
          <w:lang w:bidi="ru-RU"/>
        </w:rPr>
        <w:t xml:space="preserve">некоммерческих организаций </w:t>
      </w:r>
      <w:proofErr w:type="gramStart"/>
      <w:r w:rsidRPr="00F737E6">
        <w:rPr>
          <w:i/>
          <w:sz w:val="18"/>
          <w:szCs w:val="18"/>
          <w:lang w:bidi="ru-RU"/>
        </w:rPr>
        <w:t>в</w:t>
      </w:r>
      <w:proofErr w:type="gramEnd"/>
    </w:p>
    <w:p w:rsidR="00F737E6" w:rsidRPr="00F737E6" w:rsidRDefault="00F737E6" w:rsidP="00F737E6">
      <w:pPr>
        <w:widowControl w:val="0"/>
        <w:spacing w:line="274" w:lineRule="exact"/>
        <w:ind w:left="0" w:firstLine="760"/>
        <w:jc w:val="right"/>
        <w:rPr>
          <w:i/>
          <w:sz w:val="18"/>
          <w:szCs w:val="18"/>
          <w:lang w:bidi="ru-RU"/>
        </w:rPr>
      </w:pPr>
      <w:proofErr w:type="spellStart"/>
      <w:r w:rsidRPr="00F737E6">
        <w:rPr>
          <w:i/>
          <w:sz w:val="18"/>
          <w:szCs w:val="18"/>
          <w:lang w:bidi="ru-RU"/>
        </w:rPr>
        <w:t>Хомутовском</w:t>
      </w:r>
      <w:proofErr w:type="spellEnd"/>
      <w:r w:rsidRPr="00F737E6">
        <w:rPr>
          <w:i/>
          <w:sz w:val="18"/>
          <w:szCs w:val="18"/>
          <w:lang w:bidi="ru-RU"/>
        </w:rPr>
        <w:t xml:space="preserve"> муниципальном </w:t>
      </w:r>
      <w:proofErr w:type="gramStart"/>
      <w:r w:rsidRPr="00F737E6">
        <w:rPr>
          <w:i/>
          <w:sz w:val="18"/>
          <w:szCs w:val="18"/>
          <w:lang w:bidi="ru-RU"/>
        </w:rPr>
        <w:t>образовании</w:t>
      </w:r>
      <w:proofErr w:type="gramEnd"/>
    </w:p>
    <w:p w:rsidR="00F737E6" w:rsidRPr="00F737E6" w:rsidRDefault="00F737E6" w:rsidP="00F737E6">
      <w:pPr>
        <w:widowControl w:val="0"/>
        <w:spacing w:line="274" w:lineRule="exact"/>
        <w:ind w:left="0" w:firstLine="760"/>
        <w:jc w:val="right"/>
        <w:rPr>
          <w:i/>
          <w:sz w:val="18"/>
          <w:szCs w:val="18"/>
          <w:lang w:bidi="ru-RU"/>
        </w:rPr>
      </w:pPr>
      <w:r w:rsidRPr="00F737E6">
        <w:rPr>
          <w:i/>
          <w:sz w:val="18"/>
          <w:szCs w:val="18"/>
          <w:lang w:bidi="ru-RU"/>
        </w:rPr>
        <w:t>на 2024 – 2026 годы»</w:t>
      </w:r>
    </w:p>
    <w:p w:rsidR="00F737E6" w:rsidRPr="00F737E6" w:rsidRDefault="00F737E6" w:rsidP="00F737E6">
      <w:pPr>
        <w:widowControl w:val="0"/>
        <w:spacing w:line="274" w:lineRule="exact"/>
        <w:ind w:left="0" w:firstLine="760"/>
        <w:jc w:val="left"/>
        <w:rPr>
          <w:i/>
          <w:sz w:val="18"/>
          <w:szCs w:val="18"/>
          <w:lang w:bidi="ru-RU"/>
        </w:rPr>
      </w:pPr>
    </w:p>
    <w:p w:rsidR="00F737E6" w:rsidRPr="00F737E6" w:rsidRDefault="00F737E6" w:rsidP="003174A9">
      <w:pPr>
        <w:widowControl w:val="0"/>
        <w:spacing w:line="274" w:lineRule="exact"/>
        <w:ind w:left="0" w:firstLine="760"/>
        <w:jc w:val="center"/>
        <w:rPr>
          <w:b/>
          <w:sz w:val="18"/>
          <w:szCs w:val="18"/>
          <w:lang w:bidi="ru-RU"/>
        </w:rPr>
      </w:pPr>
      <w:r w:rsidRPr="00F737E6">
        <w:rPr>
          <w:b/>
          <w:sz w:val="18"/>
          <w:szCs w:val="18"/>
          <w:lang w:bidi="ru-RU"/>
        </w:rPr>
        <w:t>Перечень мероприятий Программы</w:t>
      </w:r>
    </w:p>
    <w:p w:rsidR="00F737E6" w:rsidRPr="00F737E6" w:rsidRDefault="00F737E6" w:rsidP="00F737E6">
      <w:pPr>
        <w:widowControl w:val="0"/>
        <w:spacing w:line="274" w:lineRule="exact"/>
        <w:ind w:left="0" w:firstLine="760"/>
        <w:rPr>
          <w:sz w:val="18"/>
          <w:szCs w:val="18"/>
          <w:lang w:bidi="ru-RU"/>
        </w:rPr>
      </w:pPr>
    </w:p>
    <w:tbl>
      <w:tblPr>
        <w:tblStyle w:val="aa"/>
        <w:tblW w:w="10031" w:type="dxa"/>
        <w:tblLayout w:type="fixed"/>
        <w:tblLook w:val="04A0" w:firstRow="1" w:lastRow="0" w:firstColumn="1" w:lastColumn="0" w:noHBand="0" w:noVBand="1"/>
      </w:tblPr>
      <w:tblGrid>
        <w:gridCol w:w="534"/>
        <w:gridCol w:w="28"/>
        <w:gridCol w:w="2948"/>
        <w:gridCol w:w="28"/>
        <w:gridCol w:w="1986"/>
        <w:gridCol w:w="1417"/>
        <w:gridCol w:w="1276"/>
        <w:gridCol w:w="1814"/>
      </w:tblGrid>
      <w:tr w:rsidR="00F737E6" w:rsidRPr="00F737E6" w:rsidTr="003174A9">
        <w:tc>
          <w:tcPr>
            <w:tcW w:w="534" w:type="dxa"/>
            <w:vMerge w:val="restart"/>
          </w:tcPr>
          <w:p w:rsidR="00F737E6" w:rsidRPr="00F737E6" w:rsidRDefault="003174A9" w:rsidP="003174A9">
            <w:pPr>
              <w:widowControl w:val="0"/>
              <w:spacing w:line="274" w:lineRule="exact"/>
              <w:ind w:left="0" w:firstLine="0"/>
              <w:rPr>
                <w:sz w:val="18"/>
                <w:szCs w:val="18"/>
                <w:lang w:bidi="ru-RU"/>
              </w:rPr>
            </w:pPr>
            <w:proofErr w:type="gramStart"/>
            <w:r>
              <w:rPr>
                <w:sz w:val="18"/>
                <w:szCs w:val="18"/>
                <w:lang w:bidi="ru-RU"/>
              </w:rPr>
              <w:t>п</w:t>
            </w:r>
            <w:proofErr w:type="gramEnd"/>
            <w:r w:rsidR="00F737E6" w:rsidRPr="00F737E6">
              <w:rPr>
                <w:sz w:val="18"/>
                <w:szCs w:val="18"/>
                <w:lang w:bidi="ru-RU"/>
              </w:rPr>
              <w:t>/п</w:t>
            </w:r>
          </w:p>
        </w:tc>
        <w:tc>
          <w:tcPr>
            <w:tcW w:w="2976" w:type="dxa"/>
            <w:gridSpan w:val="2"/>
            <w:vMerge w:val="restart"/>
          </w:tcPr>
          <w:p w:rsidR="00F737E6" w:rsidRPr="00F737E6" w:rsidRDefault="00F737E6" w:rsidP="00F737E6">
            <w:pPr>
              <w:widowControl w:val="0"/>
              <w:spacing w:line="274" w:lineRule="exact"/>
              <w:ind w:left="0" w:firstLine="760"/>
              <w:rPr>
                <w:sz w:val="18"/>
                <w:szCs w:val="18"/>
                <w:lang w:bidi="ru-RU"/>
              </w:rPr>
            </w:pPr>
            <w:r w:rsidRPr="00F737E6">
              <w:rPr>
                <w:sz w:val="18"/>
                <w:szCs w:val="18"/>
                <w:lang w:bidi="ru-RU"/>
              </w:rPr>
              <w:t>Мероприятия</w:t>
            </w:r>
          </w:p>
        </w:tc>
        <w:tc>
          <w:tcPr>
            <w:tcW w:w="2014" w:type="dxa"/>
            <w:gridSpan w:val="2"/>
            <w:vMerge w:val="restart"/>
          </w:tcPr>
          <w:p w:rsidR="00F737E6" w:rsidRPr="00F737E6" w:rsidRDefault="00F737E6" w:rsidP="00F737E6">
            <w:pPr>
              <w:widowControl w:val="0"/>
              <w:spacing w:line="274" w:lineRule="exact"/>
              <w:ind w:left="0" w:firstLine="760"/>
              <w:rPr>
                <w:sz w:val="18"/>
                <w:szCs w:val="18"/>
                <w:lang w:bidi="ru-RU"/>
              </w:rPr>
            </w:pPr>
            <w:r w:rsidRPr="00F737E6">
              <w:rPr>
                <w:sz w:val="18"/>
                <w:szCs w:val="18"/>
                <w:lang w:bidi="ru-RU"/>
              </w:rPr>
              <w:t>Основные исполнители</w:t>
            </w:r>
          </w:p>
        </w:tc>
        <w:tc>
          <w:tcPr>
            <w:tcW w:w="4507" w:type="dxa"/>
            <w:gridSpan w:val="3"/>
          </w:tcPr>
          <w:p w:rsidR="00F737E6" w:rsidRPr="00F737E6" w:rsidRDefault="00F737E6" w:rsidP="00F737E6">
            <w:pPr>
              <w:widowControl w:val="0"/>
              <w:spacing w:line="274" w:lineRule="exact"/>
              <w:ind w:left="0" w:firstLine="760"/>
              <w:rPr>
                <w:sz w:val="18"/>
                <w:szCs w:val="18"/>
                <w:lang w:bidi="ru-RU"/>
              </w:rPr>
            </w:pPr>
            <w:r w:rsidRPr="00F737E6">
              <w:rPr>
                <w:sz w:val="18"/>
                <w:szCs w:val="18"/>
                <w:lang w:bidi="ru-RU"/>
              </w:rPr>
              <w:t xml:space="preserve">Объемы и источники финансирования, </w:t>
            </w:r>
            <w:proofErr w:type="spellStart"/>
            <w:r w:rsidRPr="00F737E6">
              <w:rPr>
                <w:sz w:val="18"/>
                <w:szCs w:val="18"/>
                <w:lang w:bidi="ru-RU"/>
              </w:rPr>
              <w:t>тыс</w:t>
            </w:r>
            <w:proofErr w:type="gramStart"/>
            <w:r w:rsidRPr="00F737E6">
              <w:rPr>
                <w:sz w:val="18"/>
                <w:szCs w:val="18"/>
                <w:lang w:bidi="ru-RU"/>
              </w:rPr>
              <w:t>.р</w:t>
            </w:r>
            <w:proofErr w:type="gramEnd"/>
            <w:r w:rsidRPr="00F737E6">
              <w:rPr>
                <w:sz w:val="18"/>
                <w:szCs w:val="18"/>
                <w:lang w:bidi="ru-RU"/>
              </w:rPr>
              <w:t>уб</w:t>
            </w:r>
            <w:proofErr w:type="spellEnd"/>
            <w:r w:rsidRPr="00F737E6">
              <w:rPr>
                <w:sz w:val="18"/>
                <w:szCs w:val="18"/>
                <w:lang w:bidi="ru-RU"/>
              </w:rPr>
              <w:t>.</w:t>
            </w:r>
          </w:p>
        </w:tc>
      </w:tr>
      <w:tr w:rsidR="00F737E6" w:rsidRPr="00F737E6" w:rsidTr="003174A9">
        <w:tc>
          <w:tcPr>
            <w:tcW w:w="534" w:type="dxa"/>
            <w:vMerge/>
          </w:tcPr>
          <w:p w:rsidR="00F737E6" w:rsidRPr="00F737E6" w:rsidRDefault="00F737E6" w:rsidP="00F737E6">
            <w:pPr>
              <w:widowControl w:val="0"/>
              <w:spacing w:line="274" w:lineRule="exact"/>
              <w:ind w:left="0" w:firstLine="760"/>
              <w:rPr>
                <w:sz w:val="18"/>
                <w:szCs w:val="18"/>
                <w:lang w:bidi="ru-RU"/>
              </w:rPr>
            </w:pPr>
          </w:p>
        </w:tc>
        <w:tc>
          <w:tcPr>
            <w:tcW w:w="2976" w:type="dxa"/>
            <w:gridSpan w:val="2"/>
            <w:vMerge/>
          </w:tcPr>
          <w:p w:rsidR="00F737E6" w:rsidRPr="00F737E6" w:rsidRDefault="00F737E6" w:rsidP="00F737E6">
            <w:pPr>
              <w:widowControl w:val="0"/>
              <w:spacing w:line="274" w:lineRule="exact"/>
              <w:ind w:left="0" w:firstLine="760"/>
              <w:rPr>
                <w:sz w:val="18"/>
                <w:szCs w:val="18"/>
                <w:lang w:bidi="ru-RU"/>
              </w:rPr>
            </w:pPr>
          </w:p>
        </w:tc>
        <w:tc>
          <w:tcPr>
            <w:tcW w:w="2014" w:type="dxa"/>
            <w:gridSpan w:val="2"/>
            <w:vMerge/>
          </w:tcPr>
          <w:p w:rsidR="00F737E6" w:rsidRPr="00F737E6" w:rsidRDefault="00F737E6" w:rsidP="00F737E6">
            <w:pPr>
              <w:widowControl w:val="0"/>
              <w:spacing w:line="274" w:lineRule="exact"/>
              <w:ind w:left="0" w:firstLine="760"/>
              <w:rPr>
                <w:sz w:val="18"/>
                <w:szCs w:val="18"/>
                <w:lang w:bidi="ru-RU"/>
              </w:rPr>
            </w:pPr>
          </w:p>
        </w:tc>
        <w:tc>
          <w:tcPr>
            <w:tcW w:w="1417" w:type="dxa"/>
            <w:vAlign w:val="center"/>
          </w:tcPr>
          <w:p w:rsidR="00F737E6" w:rsidRPr="00F737E6" w:rsidRDefault="00F737E6" w:rsidP="00F737E6">
            <w:pPr>
              <w:widowControl w:val="0"/>
              <w:spacing w:line="274" w:lineRule="exact"/>
              <w:ind w:left="0" w:firstLine="760"/>
              <w:rPr>
                <w:sz w:val="18"/>
                <w:szCs w:val="18"/>
                <w:lang w:bidi="ru-RU"/>
              </w:rPr>
            </w:pPr>
            <w:r w:rsidRPr="00F737E6">
              <w:rPr>
                <w:sz w:val="18"/>
                <w:szCs w:val="18"/>
                <w:lang w:bidi="ru-RU"/>
              </w:rPr>
              <w:t>2024</w:t>
            </w:r>
          </w:p>
        </w:tc>
        <w:tc>
          <w:tcPr>
            <w:tcW w:w="1276" w:type="dxa"/>
            <w:vAlign w:val="center"/>
          </w:tcPr>
          <w:p w:rsidR="00F737E6" w:rsidRPr="00F737E6" w:rsidRDefault="00F737E6" w:rsidP="00F737E6">
            <w:pPr>
              <w:widowControl w:val="0"/>
              <w:spacing w:line="274" w:lineRule="exact"/>
              <w:ind w:left="0" w:firstLine="760"/>
              <w:rPr>
                <w:sz w:val="18"/>
                <w:szCs w:val="18"/>
                <w:lang w:bidi="ru-RU"/>
              </w:rPr>
            </w:pPr>
            <w:r w:rsidRPr="00F737E6">
              <w:rPr>
                <w:sz w:val="18"/>
                <w:szCs w:val="18"/>
                <w:lang w:bidi="ru-RU"/>
              </w:rPr>
              <w:t>2025</w:t>
            </w:r>
          </w:p>
        </w:tc>
        <w:tc>
          <w:tcPr>
            <w:tcW w:w="1814" w:type="dxa"/>
            <w:vAlign w:val="center"/>
          </w:tcPr>
          <w:p w:rsidR="00F737E6" w:rsidRPr="00F737E6" w:rsidRDefault="00F737E6" w:rsidP="00F737E6">
            <w:pPr>
              <w:widowControl w:val="0"/>
              <w:spacing w:line="274" w:lineRule="exact"/>
              <w:ind w:left="0" w:firstLine="760"/>
              <w:rPr>
                <w:sz w:val="18"/>
                <w:szCs w:val="18"/>
                <w:lang w:bidi="ru-RU"/>
              </w:rPr>
            </w:pPr>
            <w:r w:rsidRPr="00F737E6">
              <w:rPr>
                <w:sz w:val="18"/>
                <w:szCs w:val="18"/>
                <w:lang w:bidi="ru-RU"/>
              </w:rPr>
              <w:t>2026</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B04C82">
            <w:pPr>
              <w:widowControl w:val="0"/>
              <w:spacing w:line="274" w:lineRule="exact"/>
              <w:ind w:left="0" w:firstLine="0"/>
              <w:rPr>
                <w:sz w:val="18"/>
                <w:szCs w:val="18"/>
                <w:lang w:bidi="ru-RU"/>
              </w:rPr>
            </w:pPr>
            <w:r w:rsidRPr="00F737E6">
              <w:rPr>
                <w:sz w:val="18"/>
                <w:szCs w:val="18"/>
                <w:lang w:bidi="ru-RU"/>
              </w:rPr>
              <w:t>Обеспечение информационной рубрики на сайте администрации Хомутовского МО о социально ориентированных некоммерческих организациях поселения</w:t>
            </w:r>
          </w:p>
        </w:tc>
        <w:tc>
          <w:tcPr>
            <w:tcW w:w="1986" w:type="dxa"/>
          </w:tcPr>
          <w:p w:rsidR="00F737E6" w:rsidRPr="00F737E6" w:rsidRDefault="00F737E6" w:rsidP="00B04C82">
            <w:pPr>
              <w:widowControl w:val="0"/>
              <w:spacing w:line="274" w:lineRule="exact"/>
              <w:ind w:left="0" w:firstLine="0"/>
              <w:rPr>
                <w:sz w:val="18"/>
                <w:szCs w:val="18"/>
                <w:lang w:bidi="ru-RU"/>
              </w:rPr>
            </w:pPr>
            <w:r w:rsidRPr="00F737E6">
              <w:rPr>
                <w:sz w:val="18"/>
                <w:szCs w:val="18"/>
                <w:lang w:bidi="ru-RU"/>
              </w:rPr>
              <w:t>Организационно – технический отдел администрации, социальный отдел администрации</w:t>
            </w:r>
          </w:p>
        </w:tc>
        <w:tc>
          <w:tcPr>
            <w:tcW w:w="1417" w:type="dxa"/>
            <w:vAlign w:val="center"/>
          </w:tcPr>
          <w:p w:rsidR="00F737E6" w:rsidRPr="00F737E6" w:rsidRDefault="00F737E6" w:rsidP="00B04C82">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276" w:type="dxa"/>
            <w:vAlign w:val="center"/>
          </w:tcPr>
          <w:p w:rsidR="00F737E6" w:rsidRPr="00F737E6" w:rsidRDefault="00F737E6" w:rsidP="00B04C82">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814" w:type="dxa"/>
            <w:vAlign w:val="center"/>
          </w:tcPr>
          <w:p w:rsidR="00F737E6" w:rsidRPr="00F737E6" w:rsidRDefault="00F737E6" w:rsidP="00B04C82">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B04C82">
            <w:pPr>
              <w:widowControl w:val="0"/>
              <w:spacing w:line="274" w:lineRule="exact"/>
              <w:ind w:left="0" w:firstLine="0"/>
              <w:jc w:val="left"/>
              <w:rPr>
                <w:sz w:val="18"/>
                <w:szCs w:val="18"/>
                <w:lang w:bidi="ru-RU"/>
              </w:rPr>
            </w:pPr>
            <w:r w:rsidRPr="00F737E6">
              <w:rPr>
                <w:sz w:val="18"/>
                <w:szCs w:val="18"/>
                <w:lang w:bidi="ru-RU"/>
              </w:rPr>
              <w:t>Освещение деятельности социально ориентированных некоммерческих организаций через средства массовой информации</w:t>
            </w:r>
          </w:p>
        </w:tc>
        <w:tc>
          <w:tcPr>
            <w:tcW w:w="1986" w:type="dxa"/>
          </w:tcPr>
          <w:p w:rsidR="00F737E6" w:rsidRPr="00F737E6" w:rsidRDefault="00F737E6" w:rsidP="00B04C82">
            <w:pPr>
              <w:widowControl w:val="0"/>
              <w:spacing w:line="274" w:lineRule="exact"/>
              <w:rPr>
                <w:sz w:val="18"/>
                <w:szCs w:val="18"/>
                <w:lang w:bidi="ru-RU"/>
              </w:rPr>
            </w:pPr>
            <w:r w:rsidRPr="00F737E6">
              <w:rPr>
                <w:sz w:val="18"/>
                <w:szCs w:val="18"/>
                <w:lang w:bidi="ru-RU"/>
              </w:rPr>
              <w:t>МУК КСК</w:t>
            </w:r>
          </w:p>
        </w:tc>
        <w:tc>
          <w:tcPr>
            <w:tcW w:w="1417" w:type="dxa"/>
            <w:vAlign w:val="center"/>
          </w:tcPr>
          <w:p w:rsidR="00F737E6" w:rsidRPr="00F737E6" w:rsidRDefault="00F737E6" w:rsidP="00B04C82">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276" w:type="dxa"/>
            <w:vAlign w:val="center"/>
          </w:tcPr>
          <w:p w:rsidR="00F737E6" w:rsidRPr="00F737E6" w:rsidRDefault="00F737E6" w:rsidP="00B04C82">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814" w:type="dxa"/>
            <w:vAlign w:val="center"/>
          </w:tcPr>
          <w:p w:rsidR="00F737E6" w:rsidRPr="00F737E6" w:rsidRDefault="00F737E6" w:rsidP="00B04C82">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B04C82">
            <w:pPr>
              <w:widowControl w:val="0"/>
              <w:spacing w:line="274" w:lineRule="exact"/>
              <w:ind w:left="0" w:firstLine="0"/>
              <w:jc w:val="left"/>
              <w:rPr>
                <w:sz w:val="18"/>
                <w:szCs w:val="18"/>
                <w:lang w:bidi="ru-RU"/>
              </w:rPr>
            </w:pPr>
            <w:r w:rsidRPr="00F737E6">
              <w:rPr>
                <w:sz w:val="18"/>
                <w:szCs w:val="18"/>
                <w:lang w:bidi="ru-RU"/>
              </w:rPr>
              <w:t>Ведение реестра социально ориентированных некоммерческих организаций</w:t>
            </w:r>
          </w:p>
        </w:tc>
        <w:tc>
          <w:tcPr>
            <w:tcW w:w="1986" w:type="dxa"/>
          </w:tcPr>
          <w:p w:rsidR="00F737E6" w:rsidRPr="00F737E6" w:rsidRDefault="00F737E6" w:rsidP="00B04C82">
            <w:pPr>
              <w:widowControl w:val="0"/>
              <w:spacing w:line="274" w:lineRule="exact"/>
              <w:ind w:left="0" w:firstLine="0"/>
              <w:jc w:val="left"/>
              <w:rPr>
                <w:sz w:val="18"/>
                <w:szCs w:val="18"/>
                <w:lang w:bidi="ru-RU"/>
              </w:rPr>
            </w:pPr>
            <w:r w:rsidRPr="00F737E6">
              <w:rPr>
                <w:sz w:val="18"/>
                <w:szCs w:val="18"/>
                <w:lang w:bidi="ru-RU"/>
              </w:rPr>
              <w:t>Социальный отдел администрации</w:t>
            </w:r>
          </w:p>
        </w:tc>
        <w:tc>
          <w:tcPr>
            <w:tcW w:w="1417" w:type="dxa"/>
            <w:vAlign w:val="center"/>
          </w:tcPr>
          <w:p w:rsidR="00F737E6" w:rsidRPr="00F737E6" w:rsidRDefault="00F737E6" w:rsidP="00B04C82">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276" w:type="dxa"/>
            <w:vAlign w:val="center"/>
          </w:tcPr>
          <w:p w:rsidR="00F737E6" w:rsidRPr="00F737E6" w:rsidRDefault="00F737E6" w:rsidP="00B04C82">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814" w:type="dxa"/>
            <w:vAlign w:val="center"/>
          </w:tcPr>
          <w:p w:rsidR="00F737E6" w:rsidRPr="00F737E6" w:rsidRDefault="00F737E6" w:rsidP="00B04C82">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B04C82">
            <w:pPr>
              <w:widowControl w:val="0"/>
              <w:spacing w:line="274" w:lineRule="exact"/>
              <w:ind w:left="0" w:firstLine="0"/>
              <w:jc w:val="left"/>
              <w:rPr>
                <w:sz w:val="18"/>
                <w:szCs w:val="18"/>
                <w:lang w:bidi="ru-RU"/>
              </w:rPr>
            </w:pPr>
            <w:r w:rsidRPr="00F737E6">
              <w:rPr>
                <w:sz w:val="18"/>
                <w:szCs w:val="18"/>
                <w:lang w:bidi="ru-RU"/>
              </w:rPr>
              <w:t>Оказание финансовой поддержки социально ориентированным некоммерческим организациям:</w:t>
            </w:r>
          </w:p>
          <w:p w:rsidR="00F737E6" w:rsidRPr="00F737E6" w:rsidRDefault="00B04C82" w:rsidP="00B04C82">
            <w:pPr>
              <w:widowControl w:val="0"/>
              <w:spacing w:line="274" w:lineRule="exact"/>
              <w:ind w:left="0" w:firstLine="0"/>
              <w:jc w:val="left"/>
              <w:rPr>
                <w:sz w:val="18"/>
                <w:szCs w:val="18"/>
                <w:lang w:bidi="ru-RU"/>
              </w:rPr>
            </w:pPr>
            <w:r>
              <w:rPr>
                <w:sz w:val="18"/>
                <w:szCs w:val="18"/>
                <w:lang w:bidi="ru-RU"/>
              </w:rPr>
              <w:t>-</w:t>
            </w:r>
            <w:r w:rsidR="00F737E6" w:rsidRPr="00F737E6">
              <w:rPr>
                <w:sz w:val="18"/>
                <w:szCs w:val="18"/>
                <w:lang w:bidi="ru-RU"/>
              </w:rPr>
              <w:t>приобретение униформы (защитные костюмы) для деятельности ДНД «Щит» (10 комплектов);</w:t>
            </w:r>
          </w:p>
          <w:p w:rsidR="00F737E6" w:rsidRPr="00F737E6" w:rsidRDefault="004A7105" w:rsidP="004A7105">
            <w:pPr>
              <w:widowControl w:val="0"/>
              <w:spacing w:line="274" w:lineRule="exact"/>
              <w:ind w:left="0" w:firstLine="0"/>
              <w:jc w:val="left"/>
              <w:rPr>
                <w:sz w:val="18"/>
                <w:szCs w:val="18"/>
                <w:lang w:bidi="ru-RU"/>
              </w:rPr>
            </w:pPr>
            <w:r>
              <w:rPr>
                <w:sz w:val="18"/>
                <w:szCs w:val="18"/>
                <w:lang w:bidi="ru-RU"/>
              </w:rPr>
              <w:t>-</w:t>
            </w:r>
            <w:r w:rsidR="00F737E6" w:rsidRPr="00F737E6">
              <w:rPr>
                <w:sz w:val="18"/>
                <w:szCs w:val="18"/>
                <w:lang w:bidi="ru-RU"/>
              </w:rPr>
              <w:t xml:space="preserve">приобретение наградной атрибутики для проведения массовых спортивных мероприятий для </w:t>
            </w:r>
            <w:proofErr w:type="spellStart"/>
            <w:r w:rsidR="00F737E6" w:rsidRPr="00F737E6">
              <w:rPr>
                <w:sz w:val="18"/>
                <w:szCs w:val="18"/>
                <w:lang w:bidi="ru-RU"/>
              </w:rPr>
              <w:t>ТОСов</w:t>
            </w:r>
            <w:proofErr w:type="spellEnd"/>
            <w:r w:rsidR="00F737E6" w:rsidRPr="00F737E6">
              <w:rPr>
                <w:sz w:val="18"/>
                <w:szCs w:val="18"/>
                <w:lang w:bidi="ru-RU"/>
              </w:rPr>
              <w:t xml:space="preserve">, в </w:t>
            </w:r>
            <w:proofErr w:type="spellStart"/>
            <w:r w:rsidR="00F737E6" w:rsidRPr="00F737E6">
              <w:rPr>
                <w:sz w:val="18"/>
                <w:szCs w:val="18"/>
                <w:lang w:bidi="ru-RU"/>
              </w:rPr>
              <w:t>т.ч</w:t>
            </w:r>
            <w:proofErr w:type="spellEnd"/>
            <w:r w:rsidR="00F737E6" w:rsidRPr="00F737E6">
              <w:rPr>
                <w:sz w:val="18"/>
                <w:szCs w:val="18"/>
                <w:lang w:bidi="ru-RU"/>
              </w:rPr>
              <w:t>. спартакиады.</w:t>
            </w:r>
          </w:p>
        </w:tc>
        <w:tc>
          <w:tcPr>
            <w:tcW w:w="1986" w:type="dxa"/>
          </w:tcPr>
          <w:p w:rsidR="00F737E6" w:rsidRPr="00F737E6" w:rsidRDefault="00F737E6" w:rsidP="00B04C82">
            <w:pPr>
              <w:widowControl w:val="0"/>
              <w:spacing w:line="274" w:lineRule="exact"/>
              <w:ind w:left="0" w:firstLine="0"/>
              <w:rPr>
                <w:sz w:val="18"/>
                <w:szCs w:val="18"/>
                <w:lang w:bidi="ru-RU"/>
              </w:rPr>
            </w:pPr>
            <w:r w:rsidRPr="00F737E6">
              <w:rPr>
                <w:sz w:val="18"/>
                <w:szCs w:val="18"/>
                <w:lang w:bidi="ru-RU"/>
              </w:rPr>
              <w:t>Социальный отдел администрации</w:t>
            </w:r>
          </w:p>
        </w:tc>
        <w:tc>
          <w:tcPr>
            <w:tcW w:w="1417" w:type="dxa"/>
            <w:vAlign w:val="center"/>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За счет средств внебюджетных источников</w:t>
            </w:r>
          </w:p>
          <w:p w:rsidR="00F737E6" w:rsidRPr="00F737E6" w:rsidRDefault="00F737E6" w:rsidP="004A7105">
            <w:pPr>
              <w:widowControl w:val="0"/>
              <w:spacing w:line="274" w:lineRule="exact"/>
              <w:ind w:left="0" w:firstLine="760"/>
              <w:jc w:val="left"/>
              <w:rPr>
                <w:sz w:val="18"/>
                <w:szCs w:val="18"/>
                <w:lang w:bidi="ru-RU"/>
              </w:rPr>
            </w:pPr>
          </w:p>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85,840</w:t>
            </w:r>
          </w:p>
          <w:p w:rsidR="00F737E6" w:rsidRPr="00F737E6" w:rsidRDefault="00F737E6" w:rsidP="004A7105">
            <w:pPr>
              <w:widowControl w:val="0"/>
              <w:spacing w:line="274" w:lineRule="exact"/>
              <w:ind w:left="0" w:firstLine="760"/>
              <w:jc w:val="left"/>
              <w:rPr>
                <w:sz w:val="18"/>
                <w:szCs w:val="18"/>
                <w:lang w:bidi="ru-RU"/>
              </w:rPr>
            </w:pPr>
          </w:p>
          <w:p w:rsidR="00F737E6" w:rsidRPr="00F737E6" w:rsidRDefault="00F737E6" w:rsidP="004A7105">
            <w:pPr>
              <w:widowControl w:val="0"/>
              <w:spacing w:line="274" w:lineRule="exact"/>
              <w:ind w:left="0" w:firstLine="760"/>
              <w:jc w:val="left"/>
              <w:rPr>
                <w:sz w:val="18"/>
                <w:szCs w:val="18"/>
                <w:lang w:bidi="ru-RU"/>
              </w:rPr>
            </w:pPr>
          </w:p>
          <w:p w:rsidR="00F737E6" w:rsidRPr="00F737E6" w:rsidRDefault="00F737E6" w:rsidP="004A7105">
            <w:pPr>
              <w:widowControl w:val="0"/>
              <w:spacing w:line="274" w:lineRule="exact"/>
              <w:ind w:left="0" w:firstLine="760"/>
              <w:jc w:val="left"/>
              <w:rPr>
                <w:sz w:val="18"/>
                <w:szCs w:val="18"/>
                <w:lang w:bidi="ru-RU"/>
              </w:rPr>
            </w:pPr>
          </w:p>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84,518</w:t>
            </w:r>
          </w:p>
        </w:tc>
        <w:tc>
          <w:tcPr>
            <w:tcW w:w="1276" w:type="dxa"/>
            <w:vAlign w:val="center"/>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За счет средств внебюджетных источников</w:t>
            </w:r>
          </w:p>
          <w:p w:rsidR="00F737E6" w:rsidRPr="00F737E6" w:rsidRDefault="00F737E6" w:rsidP="004A7105">
            <w:pPr>
              <w:widowControl w:val="0"/>
              <w:spacing w:line="274" w:lineRule="exact"/>
              <w:ind w:left="0" w:firstLine="760"/>
              <w:jc w:val="left"/>
              <w:rPr>
                <w:sz w:val="18"/>
                <w:szCs w:val="18"/>
                <w:lang w:bidi="ru-RU"/>
              </w:rPr>
            </w:pPr>
          </w:p>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25,550</w:t>
            </w:r>
          </w:p>
          <w:p w:rsidR="00F737E6" w:rsidRPr="00F737E6" w:rsidRDefault="00F737E6" w:rsidP="004A7105">
            <w:pPr>
              <w:widowControl w:val="0"/>
              <w:spacing w:line="274" w:lineRule="exact"/>
              <w:ind w:left="0" w:firstLine="760"/>
              <w:jc w:val="left"/>
              <w:rPr>
                <w:sz w:val="18"/>
                <w:szCs w:val="18"/>
                <w:lang w:bidi="ru-RU"/>
              </w:rPr>
            </w:pPr>
          </w:p>
          <w:p w:rsidR="00F737E6" w:rsidRPr="00F737E6" w:rsidRDefault="00F737E6" w:rsidP="004A7105">
            <w:pPr>
              <w:widowControl w:val="0"/>
              <w:spacing w:line="274" w:lineRule="exact"/>
              <w:ind w:left="0" w:firstLine="760"/>
              <w:jc w:val="left"/>
              <w:rPr>
                <w:sz w:val="18"/>
                <w:szCs w:val="18"/>
                <w:lang w:bidi="ru-RU"/>
              </w:rPr>
            </w:pPr>
          </w:p>
          <w:p w:rsidR="00F737E6" w:rsidRPr="00F737E6" w:rsidRDefault="00F737E6" w:rsidP="004A7105">
            <w:pPr>
              <w:widowControl w:val="0"/>
              <w:spacing w:line="274" w:lineRule="exact"/>
              <w:ind w:left="0" w:firstLine="760"/>
              <w:jc w:val="left"/>
              <w:rPr>
                <w:sz w:val="18"/>
                <w:szCs w:val="18"/>
                <w:lang w:bidi="ru-RU"/>
              </w:rPr>
            </w:pPr>
          </w:p>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36,000</w:t>
            </w:r>
          </w:p>
        </w:tc>
        <w:tc>
          <w:tcPr>
            <w:tcW w:w="1814" w:type="dxa"/>
            <w:vAlign w:val="center"/>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За счет средств внебюджетных источников</w:t>
            </w:r>
          </w:p>
          <w:p w:rsidR="00F737E6" w:rsidRPr="00F737E6" w:rsidRDefault="00F737E6" w:rsidP="004A7105">
            <w:pPr>
              <w:widowControl w:val="0"/>
              <w:spacing w:line="274" w:lineRule="exact"/>
              <w:ind w:left="0" w:firstLine="760"/>
              <w:jc w:val="left"/>
              <w:rPr>
                <w:sz w:val="18"/>
                <w:szCs w:val="18"/>
                <w:lang w:bidi="ru-RU"/>
              </w:rPr>
            </w:pPr>
          </w:p>
          <w:p w:rsidR="00F737E6" w:rsidRPr="00F737E6" w:rsidRDefault="00F737E6" w:rsidP="004A7105">
            <w:pPr>
              <w:widowControl w:val="0"/>
              <w:spacing w:line="274" w:lineRule="exact"/>
              <w:ind w:left="0" w:firstLine="760"/>
              <w:jc w:val="left"/>
              <w:rPr>
                <w:sz w:val="18"/>
                <w:szCs w:val="18"/>
                <w:lang w:bidi="ru-RU"/>
              </w:rPr>
            </w:pPr>
            <w:r w:rsidRPr="00F737E6">
              <w:rPr>
                <w:sz w:val="18"/>
                <w:szCs w:val="18"/>
                <w:lang w:bidi="ru-RU"/>
              </w:rPr>
              <w:t>25,550</w:t>
            </w:r>
          </w:p>
          <w:p w:rsidR="00F737E6" w:rsidRPr="00F737E6" w:rsidRDefault="00F737E6" w:rsidP="004A7105">
            <w:pPr>
              <w:widowControl w:val="0"/>
              <w:spacing w:line="274" w:lineRule="exact"/>
              <w:ind w:left="0" w:firstLine="760"/>
              <w:jc w:val="left"/>
              <w:rPr>
                <w:sz w:val="18"/>
                <w:szCs w:val="18"/>
                <w:lang w:bidi="ru-RU"/>
              </w:rPr>
            </w:pPr>
          </w:p>
          <w:p w:rsidR="00F737E6" w:rsidRPr="00F737E6" w:rsidRDefault="00F737E6" w:rsidP="004A7105">
            <w:pPr>
              <w:widowControl w:val="0"/>
              <w:spacing w:line="274" w:lineRule="exact"/>
              <w:ind w:left="0" w:firstLine="760"/>
              <w:jc w:val="left"/>
              <w:rPr>
                <w:sz w:val="18"/>
                <w:szCs w:val="18"/>
                <w:lang w:bidi="ru-RU"/>
              </w:rPr>
            </w:pPr>
          </w:p>
          <w:p w:rsidR="00F737E6" w:rsidRPr="00F737E6" w:rsidRDefault="00F737E6" w:rsidP="004A7105">
            <w:pPr>
              <w:widowControl w:val="0"/>
              <w:spacing w:line="274" w:lineRule="exact"/>
              <w:ind w:left="0" w:firstLine="760"/>
              <w:jc w:val="left"/>
              <w:rPr>
                <w:sz w:val="18"/>
                <w:szCs w:val="18"/>
                <w:lang w:bidi="ru-RU"/>
              </w:rPr>
            </w:pPr>
          </w:p>
          <w:p w:rsidR="00F737E6" w:rsidRPr="00F737E6" w:rsidRDefault="00F737E6" w:rsidP="004A7105">
            <w:pPr>
              <w:widowControl w:val="0"/>
              <w:spacing w:line="274" w:lineRule="exact"/>
              <w:ind w:left="0" w:firstLine="760"/>
              <w:jc w:val="left"/>
              <w:rPr>
                <w:sz w:val="18"/>
                <w:szCs w:val="18"/>
                <w:lang w:bidi="ru-RU"/>
              </w:rPr>
            </w:pPr>
            <w:r w:rsidRPr="00F737E6">
              <w:rPr>
                <w:sz w:val="18"/>
                <w:szCs w:val="18"/>
                <w:lang w:bidi="ru-RU"/>
              </w:rPr>
              <w:t>36,000</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4A7105">
            <w:pPr>
              <w:widowControl w:val="0"/>
              <w:spacing w:line="274" w:lineRule="exact"/>
              <w:ind w:left="0" w:firstLine="0"/>
              <w:rPr>
                <w:sz w:val="18"/>
                <w:szCs w:val="18"/>
                <w:lang w:bidi="ru-RU"/>
              </w:rPr>
            </w:pPr>
            <w:r w:rsidRPr="00F737E6">
              <w:rPr>
                <w:sz w:val="18"/>
                <w:szCs w:val="18"/>
                <w:lang w:bidi="ru-RU"/>
              </w:rPr>
              <w:t>Оказание содействия в проведении социально ориентированными некоммерческими организациями публичных мероприятий на территории поселения</w:t>
            </w:r>
          </w:p>
        </w:tc>
        <w:tc>
          <w:tcPr>
            <w:tcW w:w="1986" w:type="dxa"/>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Социальный отдел администрации, МУК КСК</w:t>
            </w:r>
          </w:p>
        </w:tc>
        <w:tc>
          <w:tcPr>
            <w:tcW w:w="1417" w:type="dxa"/>
            <w:vAlign w:val="center"/>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276" w:type="dxa"/>
            <w:vAlign w:val="center"/>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814" w:type="dxa"/>
            <w:vAlign w:val="center"/>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 xml:space="preserve">Проведение спартакиады среди </w:t>
            </w:r>
            <w:proofErr w:type="spellStart"/>
            <w:r w:rsidRPr="00F737E6">
              <w:rPr>
                <w:sz w:val="18"/>
                <w:szCs w:val="18"/>
                <w:lang w:bidi="ru-RU"/>
              </w:rPr>
              <w:t>ТОСов</w:t>
            </w:r>
            <w:proofErr w:type="spellEnd"/>
          </w:p>
        </w:tc>
        <w:tc>
          <w:tcPr>
            <w:tcW w:w="1986" w:type="dxa"/>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Социальный отдел администрации, МУК КСК</w:t>
            </w:r>
          </w:p>
        </w:tc>
        <w:tc>
          <w:tcPr>
            <w:tcW w:w="1417" w:type="dxa"/>
            <w:vAlign w:val="center"/>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276" w:type="dxa"/>
            <w:vAlign w:val="center"/>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814" w:type="dxa"/>
            <w:vAlign w:val="center"/>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 xml:space="preserve"> Проведение совместно с Советом ветеранов боевых действий и </w:t>
            </w:r>
            <w:r w:rsidRPr="00F737E6">
              <w:rPr>
                <w:sz w:val="18"/>
                <w:szCs w:val="18"/>
                <w:lang w:bidi="ru-RU"/>
              </w:rPr>
              <w:lastRenderedPageBreak/>
              <w:t>Молодежным советом Хомутовского муниципального образования военно-спортивного праздника «День призывника»</w:t>
            </w:r>
          </w:p>
        </w:tc>
        <w:tc>
          <w:tcPr>
            <w:tcW w:w="1986" w:type="dxa"/>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lastRenderedPageBreak/>
              <w:t xml:space="preserve">Социальный отдел администрации, МУК </w:t>
            </w:r>
            <w:r w:rsidRPr="00F737E6">
              <w:rPr>
                <w:sz w:val="18"/>
                <w:szCs w:val="18"/>
                <w:lang w:bidi="ru-RU"/>
              </w:rPr>
              <w:lastRenderedPageBreak/>
              <w:t>КСК</w:t>
            </w:r>
          </w:p>
        </w:tc>
        <w:tc>
          <w:tcPr>
            <w:tcW w:w="1417" w:type="dxa"/>
            <w:vAlign w:val="center"/>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lastRenderedPageBreak/>
              <w:t>Не требует финансировани</w:t>
            </w:r>
            <w:r w:rsidRPr="00F737E6">
              <w:rPr>
                <w:sz w:val="18"/>
                <w:szCs w:val="18"/>
                <w:lang w:bidi="ru-RU"/>
              </w:rPr>
              <w:lastRenderedPageBreak/>
              <w:t>я</w:t>
            </w:r>
          </w:p>
        </w:tc>
        <w:tc>
          <w:tcPr>
            <w:tcW w:w="1276" w:type="dxa"/>
            <w:vAlign w:val="center"/>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lastRenderedPageBreak/>
              <w:t xml:space="preserve">За счет средств </w:t>
            </w:r>
            <w:r w:rsidRPr="00F737E6">
              <w:rPr>
                <w:sz w:val="18"/>
                <w:szCs w:val="18"/>
                <w:lang w:bidi="ru-RU"/>
              </w:rPr>
              <w:lastRenderedPageBreak/>
              <w:t>внебюджетных источников</w:t>
            </w:r>
          </w:p>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t>35,000</w:t>
            </w:r>
          </w:p>
        </w:tc>
        <w:tc>
          <w:tcPr>
            <w:tcW w:w="1814" w:type="dxa"/>
            <w:vAlign w:val="center"/>
          </w:tcPr>
          <w:p w:rsidR="00F737E6" w:rsidRPr="00F737E6" w:rsidRDefault="00F737E6" w:rsidP="004A7105">
            <w:pPr>
              <w:widowControl w:val="0"/>
              <w:spacing w:line="274" w:lineRule="exact"/>
              <w:ind w:left="0" w:firstLine="0"/>
              <w:jc w:val="left"/>
              <w:rPr>
                <w:sz w:val="18"/>
                <w:szCs w:val="18"/>
                <w:lang w:bidi="ru-RU"/>
              </w:rPr>
            </w:pPr>
            <w:r w:rsidRPr="00F737E6">
              <w:rPr>
                <w:sz w:val="18"/>
                <w:szCs w:val="18"/>
                <w:lang w:bidi="ru-RU"/>
              </w:rPr>
              <w:lastRenderedPageBreak/>
              <w:t xml:space="preserve">За счет средств внебюджетных </w:t>
            </w:r>
            <w:r w:rsidRPr="00F737E6">
              <w:rPr>
                <w:sz w:val="18"/>
                <w:szCs w:val="18"/>
                <w:lang w:bidi="ru-RU"/>
              </w:rPr>
              <w:lastRenderedPageBreak/>
              <w:t>источников</w:t>
            </w:r>
          </w:p>
          <w:p w:rsidR="00F737E6" w:rsidRPr="00F737E6" w:rsidRDefault="00F737E6" w:rsidP="004A7105">
            <w:pPr>
              <w:widowControl w:val="0"/>
              <w:spacing w:line="274" w:lineRule="exact"/>
              <w:ind w:left="0" w:firstLine="760"/>
              <w:jc w:val="left"/>
              <w:rPr>
                <w:sz w:val="18"/>
                <w:szCs w:val="18"/>
                <w:lang w:bidi="ru-RU"/>
              </w:rPr>
            </w:pPr>
            <w:r w:rsidRPr="00F737E6">
              <w:rPr>
                <w:sz w:val="18"/>
                <w:szCs w:val="18"/>
                <w:lang w:bidi="ru-RU"/>
              </w:rPr>
              <w:t>35,000</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Проведение спортивно-патриотической акции «Кросс Победы» с участием социально ориентированных некоммерческих организаций</w:t>
            </w:r>
          </w:p>
        </w:tc>
        <w:tc>
          <w:tcPr>
            <w:tcW w:w="1986" w:type="dxa"/>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Социальный отдел администрации, МУК КСК</w:t>
            </w:r>
          </w:p>
        </w:tc>
        <w:tc>
          <w:tcPr>
            <w:tcW w:w="1417"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276"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За счет средств внебюджетных источников</w:t>
            </w:r>
          </w:p>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12,500</w:t>
            </w:r>
          </w:p>
        </w:tc>
        <w:tc>
          <w:tcPr>
            <w:tcW w:w="1814"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За счет средств внебюджетных источников</w:t>
            </w:r>
          </w:p>
          <w:p w:rsidR="00F737E6" w:rsidRPr="00F737E6" w:rsidRDefault="00F737E6" w:rsidP="00825DD3">
            <w:pPr>
              <w:widowControl w:val="0"/>
              <w:spacing w:line="274" w:lineRule="exact"/>
              <w:ind w:left="0" w:firstLine="760"/>
              <w:jc w:val="left"/>
              <w:rPr>
                <w:sz w:val="18"/>
                <w:szCs w:val="18"/>
                <w:lang w:bidi="ru-RU"/>
              </w:rPr>
            </w:pPr>
            <w:r w:rsidRPr="00F737E6">
              <w:rPr>
                <w:sz w:val="18"/>
                <w:szCs w:val="18"/>
                <w:lang w:bidi="ru-RU"/>
              </w:rPr>
              <w:t>12,500</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Организационные расходы Молодежного совета Хомутовского муниципального образования на проведение празднования «9 мая»: акция «Георгиевская лента» (приобретение)</w:t>
            </w:r>
          </w:p>
        </w:tc>
        <w:tc>
          <w:tcPr>
            <w:tcW w:w="1986" w:type="dxa"/>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Социальный отдел администрации, МУК КСК</w:t>
            </w:r>
          </w:p>
        </w:tc>
        <w:tc>
          <w:tcPr>
            <w:tcW w:w="1417"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276"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За счет средств внебюджетных источников</w:t>
            </w:r>
          </w:p>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7,500</w:t>
            </w:r>
          </w:p>
        </w:tc>
        <w:tc>
          <w:tcPr>
            <w:tcW w:w="1814"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За счет средств внебюджетных источников</w:t>
            </w:r>
          </w:p>
          <w:p w:rsidR="00F737E6" w:rsidRPr="00F737E6" w:rsidRDefault="00F737E6" w:rsidP="00825DD3">
            <w:pPr>
              <w:widowControl w:val="0"/>
              <w:spacing w:line="274" w:lineRule="exact"/>
              <w:ind w:left="0" w:firstLine="760"/>
              <w:jc w:val="left"/>
              <w:rPr>
                <w:sz w:val="18"/>
                <w:szCs w:val="18"/>
                <w:lang w:bidi="ru-RU"/>
              </w:rPr>
            </w:pPr>
            <w:r w:rsidRPr="00F737E6">
              <w:rPr>
                <w:sz w:val="18"/>
                <w:szCs w:val="18"/>
                <w:lang w:bidi="ru-RU"/>
              </w:rPr>
              <w:t>7,500</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Приобретение шевронов для молодежной волонтерской организации «Легион»</w:t>
            </w:r>
          </w:p>
        </w:tc>
        <w:tc>
          <w:tcPr>
            <w:tcW w:w="1986" w:type="dxa"/>
          </w:tcPr>
          <w:p w:rsidR="00F737E6" w:rsidRPr="00F737E6" w:rsidRDefault="00F737E6" w:rsidP="00825DD3">
            <w:pPr>
              <w:widowControl w:val="0"/>
              <w:spacing w:line="274" w:lineRule="exact"/>
              <w:ind w:left="0" w:firstLine="760"/>
              <w:jc w:val="left"/>
              <w:rPr>
                <w:sz w:val="18"/>
                <w:szCs w:val="18"/>
                <w:lang w:bidi="ru-RU"/>
              </w:rPr>
            </w:pPr>
          </w:p>
        </w:tc>
        <w:tc>
          <w:tcPr>
            <w:tcW w:w="1417"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276"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За счет средств внебюджетных источников</w:t>
            </w:r>
          </w:p>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5,700</w:t>
            </w:r>
          </w:p>
        </w:tc>
        <w:tc>
          <w:tcPr>
            <w:tcW w:w="1814"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За счет средств внебюджетных источников</w:t>
            </w:r>
          </w:p>
          <w:p w:rsidR="00F737E6" w:rsidRPr="00F737E6" w:rsidRDefault="00F737E6" w:rsidP="00825DD3">
            <w:pPr>
              <w:widowControl w:val="0"/>
              <w:spacing w:line="274" w:lineRule="exact"/>
              <w:ind w:left="0" w:firstLine="760"/>
              <w:jc w:val="left"/>
              <w:rPr>
                <w:sz w:val="18"/>
                <w:szCs w:val="18"/>
                <w:lang w:bidi="ru-RU"/>
              </w:rPr>
            </w:pPr>
            <w:r w:rsidRPr="00F737E6">
              <w:rPr>
                <w:sz w:val="18"/>
                <w:szCs w:val="18"/>
                <w:lang w:bidi="ru-RU"/>
              </w:rPr>
              <w:t>5,700</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Приобретение наградной атрибутики для популяризации деятельности Молодежного Совета</w:t>
            </w:r>
          </w:p>
        </w:tc>
        <w:tc>
          <w:tcPr>
            <w:tcW w:w="1986" w:type="dxa"/>
          </w:tcPr>
          <w:p w:rsidR="00F737E6" w:rsidRPr="00F737E6" w:rsidRDefault="00F737E6" w:rsidP="00825DD3">
            <w:pPr>
              <w:widowControl w:val="0"/>
              <w:spacing w:line="274" w:lineRule="exact"/>
              <w:ind w:left="0" w:firstLine="760"/>
              <w:jc w:val="left"/>
              <w:rPr>
                <w:sz w:val="18"/>
                <w:szCs w:val="18"/>
                <w:lang w:bidi="ru-RU"/>
              </w:rPr>
            </w:pPr>
          </w:p>
        </w:tc>
        <w:tc>
          <w:tcPr>
            <w:tcW w:w="1417"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276"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За счет средств внебюджетных источников</w:t>
            </w:r>
          </w:p>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153,625</w:t>
            </w:r>
          </w:p>
        </w:tc>
        <w:tc>
          <w:tcPr>
            <w:tcW w:w="1814"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За счет средств внебюджетных источников</w:t>
            </w:r>
          </w:p>
          <w:p w:rsidR="00F737E6" w:rsidRPr="00F737E6" w:rsidRDefault="00F737E6" w:rsidP="00825DD3">
            <w:pPr>
              <w:widowControl w:val="0"/>
              <w:spacing w:line="274" w:lineRule="exact"/>
              <w:ind w:left="0" w:firstLine="760"/>
              <w:jc w:val="left"/>
              <w:rPr>
                <w:sz w:val="18"/>
                <w:szCs w:val="18"/>
                <w:lang w:bidi="ru-RU"/>
              </w:rPr>
            </w:pPr>
            <w:r w:rsidRPr="00F737E6">
              <w:rPr>
                <w:sz w:val="18"/>
                <w:szCs w:val="18"/>
                <w:lang w:bidi="ru-RU"/>
              </w:rPr>
              <w:t>153,625</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Организационные расходы Молодежного совета Хомутовского муниципального образования на приобретение сувенирной продукции для проведения спартакиады ветеранов боевых действий, воинской службы, правоохранительных органов, сотрудников уголовно-исполнительной системы, воинских частей, силовых структур.</w:t>
            </w:r>
          </w:p>
        </w:tc>
        <w:tc>
          <w:tcPr>
            <w:tcW w:w="1986" w:type="dxa"/>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Социальный отдел администрации, МУК КСК</w:t>
            </w:r>
          </w:p>
        </w:tc>
        <w:tc>
          <w:tcPr>
            <w:tcW w:w="1417"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276"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За счет средств внебюджетных источников</w:t>
            </w:r>
          </w:p>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150,000</w:t>
            </w:r>
          </w:p>
        </w:tc>
        <w:tc>
          <w:tcPr>
            <w:tcW w:w="1814" w:type="dxa"/>
            <w:vAlign w:val="center"/>
          </w:tcPr>
          <w:p w:rsidR="00F737E6" w:rsidRPr="00F737E6" w:rsidRDefault="00F737E6" w:rsidP="00825DD3">
            <w:pPr>
              <w:widowControl w:val="0"/>
              <w:spacing w:line="274" w:lineRule="exact"/>
              <w:ind w:left="0" w:firstLine="0"/>
              <w:jc w:val="left"/>
              <w:rPr>
                <w:sz w:val="18"/>
                <w:szCs w:val="18"/>
                <w:lang w:bidi="ru-RU"/>
              </w:rPr>
            </w:pPr>
            <w:r w:rsidRPr="00F737E6">
              <w:rPr>
                <w:sz w:val="18"/>
                <w:szCs w:val="18"/>
                <w:lang w:bidi="ru-RU"/>
              </w:rPr>
              <w:t>За счет средств внебюджетных источников</w:t>
            </w:r>
          </w:p>
          <w:p w:rsidR="00F737E6" w:rsidRPr="00F737E6" w:rsidRDefault="00F737E6" w:rsidP="00825DD3">
            <w:pPr>
              <w:widowControl w:val="0"/>
              <w:spacing w:line="274" w:lineRule="exact"/>
              <w:ind w:left="0" w:firstLine="760"/>
              <w:jc w:val="left"/>
              <w:rPr>
                <w:sz w:val="18"/>
                <w:szCs w:val="18"/>
                <w:lang w:bidi="ru-RU"/>
              </w:rPr>
            </w:pPr>
            <w:r w:rsidRPr="00F737E6">
              <w:rPr>
                <w:sz w:val="18"/>
                <w:szCs w:val="18"/>
                <w:lang w:bidi="ru-RU"/>
              </w:rPr>
              <w:t>150,000</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Проведение Дня добровольца</w:t>
            </w:r>
          </w:p>
        </w:tc>
        <w:tc>
          <w:tcPr>
            <w:tcW w:w="1986" w:type="dxa"/>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Социальный отдел администрации, МУК КСК</w:t>
            </w:r>
          </w:p>
        </w:tc>
        <w:tc>
          <w:tcPr>
            <w:tcW w:w="1417" w:type="dxa"/>
            <w:vAlign w:val="center"/>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276" w:type="dxa"/>
            <w:vAlign w:val="center"/>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814" w:type="dxa"/>
            <w:vAlign w:val="center"/>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Экологическая акция «Чистое село»</w:t>
            </w:r>
          </w:p>
        </w:tc>
        <w:tc>
          <w:tcPr>
            <w:tcW w:w="1986" w:type="dxa"/>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Отдел муниципального земельного, лесного контроля и правил благоустройства, МКУ ХЭС</w:t>
            </w:r>
          </w:p>
        </w:tc>
        <w:tc>
          <w:tcPr>
            <w:tcW w:w="1417" w:type="dxa"/>
            <w:vAlign w:val="center"/>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276" w:type="dxa"/>
            <w:vAlign w:val="center"/>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814" w:type="dxa"/>
            <w:vAlign w:val="center"/>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 xml:space="preserve">Организация и проведение мероприятий (соревнования, конкурсы, праздничные гуляния), в </w:t>
            </w:r>
            <w:proofErr w:type="spellStart"/>
            <w:r w:rsidRPr="00F737E6">
              <w:rPr>
                <w:sz w:val="18"/>
                <w:szCs w:val="18"/>
                <w:lang w:bidi="ru-RU"/>
              </w:rPr>
              <w:t>т.ч</w:t>
            </w:r>
            <w:proofErr w:type="spellEnd"/>
            <w:r w:rsidRPr="00F737E6">
              <w:rPr>
                <w:sz w:val="18"/>
                <w:szCs w:val="18"/>
                <w:lang w:bidi="ru-RU"/>
              </w:rPr>
              <w:t xml:space="preserve">. </w:t>
            </w:r>
          </w:p>
        </w:tc>
        <w:tc>
          <w:tcPr>
            <w:tcW w:w="1986" w:type="dxa"/>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Социальный отдел администрации, МУК КСК</w:t>
            </w:r>
          </w:p>
        </w:tc>
        <w:tc>
          <w:tcPr>
            <w:tcW w:w="1417" w:type="dxa"/>
            <w:vAlign w:val="center"/>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276" w:type="dxa"/>
            <w:vAlign w:val="center"/>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c>
          <w:tcPr>
            <w:tcW w:w="1814" w:type="dxa"/>
            <w:vAlign w:val="center"/>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Не требует финансирования</w:t>
            </w:r>
          </w:p>
        </w:tc>
      </w:tr>
      <w:tr w:rsidR="00F737E6" w:rsidRPr="00F737E6" w:rsidTr="003174A9">
        <w:tc>
          <w:tcPr>
            <w:tcW w:w="562" w:type="dxa"/>
            <w:gridSpan w:val="2"/>
          </w:tcPr>
          <w:p w:rsidR="00F737E6" w:rsidRPr="00F737E6" w:rsidRDefault="00F737E6" w:rsidP="00F737E6">
            <w:pPr>
              <w:widowControl w:val="0"/>
              <w:numPr>
                <w:ilvl w:val="0"/>
                <w:numId w:val="37"/>
              </w:numPr>
              <w:spacing w:line="274" w:lineRule="exact"/>
              <w:rPr>
                <w:sz w:val="18"/>
                <w:szCs w:val="18"/>
                <w:lang w:bidi="ru-RU"/>
              </w:rPr>
            </w:pPr>
          </w:p>
        </w:tc>
        <w:tc>
          <w:tcPr>
            <w:tcW w:w="2976" w:type="dxa"/>
            <w:gridSpan w:val="2"/>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 xml:space="preserve">Ремонт оборудования детских </w:t>
            </w:r>
            <w:r w:rsidRPr="00F737E6">
              <w:rPr>
                <w:sz w:val="18"/>
                <w:szCs w:val="18"/>
                <w:lang w:bidi="ru-RU"/>
              </w:rPr>
              <w:lastRenderedPageBreak/>
              <w:t xml:space="preserve">игровых и спортивных площадок в </w:t>
            </w:r>
            <w:proofErr w:type="spellStart"/>
            <w:r w:rsidRPr="00F737E6">
              <w:rPr>
                <w:sz w:val="18"/>
                <w:szCs w:val="18"/>
                <w:lang w:bidi="ru-RU"/>
              </w:rPr>
              <w:t>ТОСах</w:t>
            </w:r>
            <w:proofErr w:type="spellEnd"/>
          </w:p>
        </w:tc>
        <w:tc>
          <w:tcPr>
            <w:tcW w:w="1986" w:type="dxa"/>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lastRenderedPageBreak/>
              <w:t xml:space="preserve">Социальный отдел </w:t>
            </w:r>
            <w:r w:rsidRPr="00F737E6">
              <w:rPr>
                <w:sz w:val="18"/>
                <w:szCs w:val="18"/>
                <w:lang w:bidi="ru-RU"/>
              </w:rPr>
              <w:lastRenderedPageBreak/>
              <w:t xml:space="preserve">администрации, </w:t>
            </w:r>
            <w:proofErr w:type="spellStart"/>
            <w:r w:rsidRPr="00F737E6">
              <w:rPr>
                <w:sz w:val="18"/>
                <w:szCs w:val="18"/>
                <w:lang w:bidi="ru-RU"/>
              </w:rPr>
              <w:t>ТОСы</w:t>
            </w:r>
            <w:proofErr w:type="spellEnd"/>
          </w:p>
        </w:tc>
        <w:tc>
          <w:tcPr>
            <w:tcW w:w="1417" w:type="dxa"/>
            <w:vAlign w:val="center"/>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lastRenderedPageBreak/>
              <w:t xml:space="preserve">За счет средств </w:t>
            </w:r>
            <w:r w:rsidRPr="00F737E6">
              <w:rPr>
                <w:sz w:val="18"/>
                <w:szCs w:val="18"/>
                <w:lang w:bidi="ru-RU"/>
              </w:rPr>
              <w:lastRenderedPageBreak/>
              <w:t>внебюджетных источников</w:t>
            </w:r>
          </w:p>
          <w:p w:rsidR="00F737E6" w:rsidRPr="00F737E6" w:rsidRDefault="00F737E6" w:rsidP="00DB3B7E">
            <w:pPr>
              <w:widowControl w:val="0"/>
              <w:spacing w:line="274" w:lineRule="exact"/>
              <w:ind w:left="0" w:firstLine="760"/>
              <w:jc w:val="left"/>
              <w:rPr>
                <w:sz w:val="18"/>
                <w:szCs w:val="18"/>
                <w:lang w:bidi="ru-RU"/>
              </w:rPr>
            </w:pPr>
            <w:r w:rsidRPr="00F737E6">
              <w:rPr>
                <w:sz w:val="18"/>
                <w:szCs w:val="18"/>
                <w:lang w:bidi="ru-RU"/>
              </w:rPr>
              <w:t>-</w:t>
            </w:r>
          </w:p>
        </w:tc>
        <w:tc>
          <w:tcPr>
            <w:tcW w:w="1276" w:type="dxa"/>
            <w:vAlign w:val="center"/>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lastRenderedPageBreak/>
              <w:t xml:space="preserve">За счет </w:t>
            </w:r>
            <w:r w:rsidRPr="00F737E6">
              <w:rPr>
                <w:sz w:val="18"/>
                <w:szCs w:val="18"/>
                <w:lang w:bidi="ru-RU"/>
              </w:rPr>
              <w:lastRenderedPageBreak/>
              <w:t>средств внебюджетных источников</w:t>
            </w:r>
          </w:p>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t>100,000</w:t>
            </w:r>
          </w:p>
        </w:tc>
        <w:tc>
          <w:tcPr>
            <w:tcW w:w="1814" w:type="dxa"/>
            <w:vAlign w:val="center"/>
          </w:tcPr>
          <w:p w:rsidR="00F737E6" w:rsidRPr="00F737E6" w:rsidRDefault="00F737E6" w:rsidP="00DB3B7E">
            <w:pPr>
              <w:widowControl w:val="0"/>
              <w:spacing w:line="274" w:lineRule="exact"/>
              <w:ind w:left="0" w:firstLine="0"/>
              <w:jc w:val="left"/>
              <w:rPr>
                <w:sz w:val="18"/>
                <w:szCs w:val="18"/>
                <w:lang w:bidi="ru-RU"/>
              </w:rPr>
            </w:pPr>
            <w:r w:rsidRPr="00F737E6">
              <w:rPr>
                <w:sz w:val="18"/>
                <w:szCs w:val="18"/>
                <w:lang w:bidi="ru-RU"/>
              </w:rPr>
              <w:lastRenderedPageBreak/>
              <w:t xml:space="preserve">За счет средств </w:t>
            </w:r>
            <w:r w:rsidRPr="00F737E6">
              <w:rPr>
                <w:sz w:val="18"/>
                <w:szCs w:val="18"/>
                <w:lang w:bidi="ru-RU"/>
              </w:rPr>
              <w:lastRenderedPageBreak/>
              <w:t>внебюджетных источников</w:t>
            </w:r>
          </w:p>
          <w:p w:rsidR="00F737E6" w:rsidRPr="00F737E6" w:rsidRDefault="00F737E6" w:rsidP="00DB3B7E">
            <w:pPr>
              <w:widowControl w:val="0"/>
              <w:spacing w:line="274" w:lineRule="exact"/>
              <w:ind w:left="0" w:firstLine="760"/>
              <w:jc w:val="left"/>
              <w:rPr>
                <w:sz w:val="18"/>
                <w:szCs w:val="18"/>
                <w:lang w:bidi="ru-RU"/>
              </w:rPr>
            </w:pPr>
            <w:r w:rsidRPr="00F737E6">
              <w:rPr>
                <w:sz w:val="18"/>
                <w:szCs w:val="18"/>
                <w:lang w:bidi="ru-RU"/>
              </w:rPr>
              <w:t>100,000</w:t>
            </w:r>
          </w:p>
        </w:tc>
      </w:tr>
    </w:tbl>
    <w:p w:rsidR="00F737E6" w:rsidRPr="00F737E6" w:rsidRDefault="00F737E6" w:rsidP="00F737E6">
      <w:pPr>
        <w:widowControl w:val="0"/>
        <w:spacing w:line="274" w:lineRule="exact"/>
        <w:ind w:left="0" w:firstLine="760"/>
        <w:rPr>
          <w:sz w:val="18"/>
          <w:szCs w:val="18"/>
          <w:lang w:bidi="ru-RU"/>
        </w:rPr>
      </w:pPr>
    </w:p>
    <w:p w:rsidR="00F737E6" w:rsidRPr="00F737E6" w:rsidRDefault="00F737E6" w:rsidP="00F737E6">
      <w:pPr>
        <w:widowControl w:val="0"/>
        <w:spacing w:line="274" w:lineRule="exact"/>
        <w:ind w:left="0" w:firstLine="760"/>
        <w:rPr>
          <w:sz w:val="18"/>
          <w:szCs w:val="18"/>
          <w:lang w:bidi="ru-RU"/>
        </w:rPr>
      </w:pPr>
    </w:p>
    <w:p w:rsidR="00F737E6" w:rsidRPr="00DB3B7E" w:rsidRDefault="00DB3B7E" w:rsidP="00F737E6">
      <w:pPr>
        <w:widowControl w:val="0"/>
        <w:spacing w:line="274" w:lineRule="exact"/>
        <w:ind w:left="0" w:firstLine="760"/>
        <w:rPr>
          <w:i/>
          <w:sz w:val="18"/>
          <w:szCs w:val="18"/>
          <w:lang w:bidi="ru-RU"/>
        </w:rPr>
      </w:pPr>
      <w:r>
        <w:rPr>
          <w:i/>
          <w:sz w:val="18"/>
          <w:szCs w:val="18"/>
          <w:lang w:bidi="ru-RU"/>
        </w:rPr>
        <w:t xml:space="preserve">                                                         </w:t>
      </w:r>
      <w:r w:rsidR="00F737E6" w:rsidRPr="00DB3B7E">
        <w:rPr>
          <w:i/>
          <w:sz w:val="18"/>
          <w:szCs w:val="18"/>
          <w:lang w:bidi="ru-RU"/>
        </w:rPr>
        <w:t xml:space="preserve">Начальник социального отдела                                                           Л.Л. </w:t>
      </w:r>
      <w:proofErr w:type="spellStart"/>
      <w:r w:rsidR="00F737E6" w:rsidRPr="00DB3B7E">
        <w:rPr>
          <w:i/>
          <w:sz w:val="18"/>
          <w:szCs w:val="18"/>
          <w:lang w:bidi="ru-RU"/>
        </w:rPr>
        <w:t>Гуневич</w:t>
      </w:r>
      <w:proofErr w:type="spellEnd"/>
    </w:p>
    <w:p w:rsidR="00F737E6" w:rsidRPr="00F737E6" w:rsidRDefault="00F737E6" w:rsidP="00F737E6">
      <w:pPr>
        <w:widowControl w:val="0"/>
        <w:spacing w:line="274" w:lineRule="exact"/>
        <w:ind w:left="0" w:firstLine="760"/>
        <w:jc w:val="left"/>
        <w:rPr>
          <w:i/>
          <w:sz w:val="18"/>
          <w:szCs w:val="18"/>
          <w:lang w:bidi="ru-RU"/>
        </w:rPr>
      </w:pPr>
    </w:p>
    <w:p w:rsidR="00F737E6" w:rsidRPr="006278A5" w:rsidRDefault="00F737E6" w:rsidP="00765BEE">
      <w:pPr>
        <w:widowControl w:val="0"/>
        <w:spacing w:line="274" w:lineRule="exact"/>
        <w:ind w:left="0" w:firstLine="760"/>
        <w:jc w:val="left"/>
        <w:rPr>
          <w:bCs/>
          <w:i/>
          <w:sz w:val="18"/>
          <w:szCs w:val="18"/>
          <w:lang w:bidi="ru-RU"/>
        </w:rPr>
      </w:pPr>
    </w:p>
    <w:p w:rsidR="00765BEE" w:rsidRPr="00765BEE" w:rsidRDefault="00765BEE" w:rsidP="00765BEE">
      <w:pPr>
        <w:widowControl w:val="0"/>
        <w:spacing w:line="274" w:lineRule="exact"/>
        <w:ind w:left="0" w:firstLine="760"/>
        <w:jc w:val="left"/>
        <w:rPr>
          <w:sz w:val="18"/>
          <w:szCs w:val="18"/>
          <w:lang w:bidi="ru-RU"/>
        </w:rPr>
      </w:pPr>
      <w:r w:rsidRPr="00765BEE">
        <w:rPr>
          <w:sz w:val="18"/>
          <w:szCs w:val="18"/>
          <w:lang w:bidi="ru-RU"/>
        </w:rPr>
        <w:t xml:space="preserve">  </w:t>
      </w:r>
    </w:p>
    <w:p w:rsidR="00315B5F" w:rsidRPr="00315B5F" w:rsidRDefault="00315B5F" w:rsidP="00315B5F">
      <w:pPr>
        <w:widowControl w:val="0"/>
        <w:spacing w:line="274" w:lineRule="exact"/>
        <w:ind w:left="0" w:firstLine="760"/>
        <w:jc w:val="left"/>
        <w:rPr>
          <w:sz w:val="18"/>
          <w:szCs w:val="18"/>
          <w:lang w:bidi="ru-RU"/>
        </w:rPr>
      </w:pPr>
    </w:p>
    <w:p w:rsidR="00315B5F" w:rsidRPr="00315B5F" w:rsidRDefault="00315B5F" w:rsidP="00315B5F">
      <w:pPr>
        <w:widowControl w:val="0"/>
        <w:spacing w:line="274" w:lineRule="exact"/>
        <w:ind w:left="0" w:firstLine="760"/>
        <w:jc w:val="center"/>
        <w:rPr>
          <w:sz w:val="18"/>
          <w:szCs w:val="18"/>
          <w:lang w:bidi="ru-RU"/>
        </w:rPr>
      </w:pPr>
      <w:r w:rsidRPr="00315B5F">
        <w:rPr>
          <w:sz w:val="18"/>
          <w:szCs w:val="18"/>
          <w:lang w:bidi="ru-RU"/>
        </w:rPr>
        <w:t>РОССИЙСКАЯ ФЕДЕРАЦИЯ</w:t>
      </w:r>
    </w:p>
    <w:p w:rsidR="00315B5F" w:rsidRPr="00315B5F" w:rsidRDefault="00315B5F" w:rsidP="00315B5F">
      <w:pPr>
        <w:widowControl w:val="0"/>
        <w:spacing w:line="274" w:lineRule="exact"/>
        <w:ind w:left="0" w:firstLine="760"/>
        <w:jc w:val="center"/>
        <w:rPr>
          <w:sz w:val="18"/>
          <w:szCs w:val="18"/>
          <w:lang w:bidi="ru-RU"/>
        </w:rPr>
      </w:pPr>
      <w:r w:rsidRPr="00315B5F">
        <w:rPr>
          <w:sz w:val="18"/>
          <w:szCs w:val="18"/>
          <w:lang w:bidi="ru-RU"/>
        </w:rPr>
        <w:t>ИРКУТСКАЯ ОБЛАСТЬ ИРКУТСКИЙ РАЙОН</w:t>
      </w:r>
    </w:p>
    <w:p w:rsidR="00315B5F" w:rsidRPr="00315B5F" w:rsidRDefault="00315B5F" w:rsidP="00315B5F">
      <w:pPr>
        <w:widowControl w:val="0"/>
        <w:spacing w:line="274" w:lineRule="exact"/>
        <w:ind w:left="0" w:firstLine="760"/>
        <w:jc w:val="center"/>
        <w:rPr>
          <w:sz w:val="18"/>
          <w:szCs w:val="18"/>
          <w:lang w:bidi="ru-RU"/>
        </w:rPr>
      </w:pPr>
      <w:r w:rsidRPr="00315B5F">
        <w:rPr>
          <w:sz w:val="18"/>
          <w:szCs w:val="18"/>
          <w:lang w:bidi="ru-RU"/>
        </w:rPr>
        <w:t>ХОМУТОВСКОЕ МУНИЦИПАЛЬНОЕ ОБРАЗОВАНИЕ</w:t>
      </w:r>
    </w:p>
    <w:p w:rsidR="00315B5F" w:rsidRPr="00315B5F" w:rsidRDefault="00315B5F" w:rsidP="00315B5F">
      <w:pPr>
        <w:widowControl w:val="0"/>
        <w:spacing w:line="274" w:lineRule="exact"/>
        <w:ind w:left="0" w:firstLine="760"/>
        <w:jc w:val="center"/>
        <w:rPr>
          <w:sz w:val="18"/>
          <w:szCs w:val="18"/>
          <w:lang w:bidi="ru-RU"/>
        </w:rPr>
      </w:pPr>
      <w:r w:rsidRPr="00315B5F">
        <w:rPr>
          <w:sz w:val="18"/>
          <w:szCs w:val="18"/>
          <w:lang w:bidi="ru-RU"/>
        </w:rPr>
        <w:t>АДМИНИСТРАЦИЯ</w:t>
      </w:r>
    </w:p>
    <w:p w:rsidR="00315B5F" w:rsidRPr="00315B5F" w:rsidRDefault="00315B5F" w:rsidP="00315B5F">
      <w:pPr>
        <w:widowControl w:val="0"/>
        <w:spacing w:line="274" w:lineRule="exact"/>
        <w:ind w:left="0" w:firstLine="760"/>
        <w:jc w:val="center"/>
        <w:rPr>
          <w:sz w:val="18"/>
          <w:szCs w:val="18"/>
          <w:lang w:bidi="ru-RU"/>
        </w:rPr>
      </w:pPr>
      <w:r w:rsidRPr="00315B5F">
        <w:rPr>
          <w:sz w:val="18"/>
          <w:szCs w:val="18"/>
          <w:lang w:bidi="ru-RU"/>
        </w:rPr>
        <w:t>ПОСТАНОВЛЕНИЕ</w:t>
      </w:r>
    </w:p>
    <w:p w:rsidR="00315B5F" w:rsidRPr="00B86AB7" w:rsidRDefault="00315B5F" w:rsidP="00315B5F">
      <w:pPr>
        <w:widowControl w:val="0"/>
        <w:spacing w:line="274" w:lineRule="exact"/>
        <w:ind w:left="0" w:firstLine="760"/>
        <w:jc w:val="left"/>
        <w:rPr>
          <w:sz w:val="18"/>
          <w:szCs w:val="18"/>
          <w:u w:val="single"/>
          <w:lang w:bidi="ru-RU"/>
        </w:rPr>
      </w:pPr>
    </w:p>
    <w:p w:rsidR="00315B5F" w:rsidRPr="00B86AB7" w:rsidRDefault="00315B5F" w:rsidP="00315B5F">
      <w:pPr>
        <w:widowControl w:val="0"/>
        <w:spacing w:line="274" w:lineRule="exact"/>
        <w:ind w:left="0" w:firstLine="760"/>
        <w:jc w:val="left"/>
        <w:rPr>
          <w:sz w:val="18"/>
          <w:szCs w:val="18"/>
          <w:u w:val="single"/>
          <w:lang w:bidi="ru-RU"/>
        </w:rPr>
      </w:pPr>
      <w:r w:rsidRPr="00B86AB7">
        <w:rPr>
          <w:sz w:val="18"/>
          <w:szCs w:val="18"/>
          <w:u w:val="single"/>
          <w:lang w:bidi="ru-RU"/>
        </w:rPr>
        <w:t>1</w:t>
      </w:r>
      <w:r w:rsidR="00B86AB7" w:rsidRPr="00B86AB7">
        <w:rPr>
          <w:sz w:val="18"/>
          <w:szCs w:val="18"/>
          <w:u w:val="single"/>
          <w:lang w:bidi="ru-RU"/>
        </w:rPr>
        <w:t>9</w:t>
      </w:r>
      <w:r w:rsidRPr="00B86AB7">
        <w:rPr>
          <w:sz w:val="18"/>
          <w:szCs w:val="18"/>
          <w:u w:val="single"/>
          <w:lang w:bidi="ru-RU"/>
        </w:rPr>
        <w:t xml:space="preserve">.12.2024  № </w:t>
      </w:r>
      <w:r w:rsidR="00B86AB7" w:rsidRPr="00B86AB7">
        <w:rPr>
          <w:sz w:val="18"/>
          <w:szCs w:val="18"/>
          <w:u w:val="single"/>
          <w:lang w:bidi="ru-RU"/>
        </w:rPr>
        <w:t>274 од</w:t>
      </w:r>
    </w:p>
    <w:p w:rsidR="00765BEE" w:rsidRPr="00765BEE" w:rsidRDefault="00315B5F" w:rsidP="00315B5F">
      <w:pPr>
        <w:widowControl w:val="0"/>
        <w:spacing w:line="274" w:lineRule="exact"/>
        <w:ind w:left="0" w:firstLine="760"/>
        <w:jc w:val="left"/>
        <w:rPr>
          <w:sz w:val="18"/>
          <w:szCs w:val="18"/>
          <w:lang w:bidi="ru-RU"/>
        </w:rPr>
      </w:pPr>
      <w:r w:rsidRPr="00315B5F">
        <w:rPr>
          <w:sz w:val="18"/>
          <w:szCs w:val="18"/>
          <w:lang w:bidi="ru-RU"/>
        </w:rPr>
        <w:t xml:space="preserve">       с. Хомутово</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Об организации и проведении на территории Хомутовского муниципального образования сезонной ярмарки «Рождественская ярмарка»</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proofErr w:type="gramStart"/>
      <w:r w:rsidRPr="000E12E6">
        <w:rPr>
          <w:sz w:val="18"/>
          <w:szCs w:val="18"/>
          <w:lang w:bidi="ru-RU"/>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0E12E6">
        <w:rPr>
          <w:sz w:val="18"/>
          <w:szCs w:val="18"/>
          <w:lang w:bidi="ru-RU"/>
        </w:rPr>
        <w:t xml:space="preserve"> муниципального образования, Администрация Хомутовского муниципального образования</w:t>
      </w:r>
    </w:p>
    <w:p w:rsidR="000E12E6" w:rsidRDefault="000E12E6" w:rsidP="000E12E6">
      <w:pPr>
        <w:widowControl w:val="0"/>
        <w:spacing w:line="274" w:lineRule="exact"/>
        <w:ind w:left="0" w:firstLine="567"/>
        <w:rPr>
          <w:sz w:val="18"/>
          <w:szCs w:val="18"/>
          <w:lang w:bidi="ru-RU"/>
        </w:rPr>
      </w:pPr>
      <w:r w:rsidRPr="000E12E6">
        <w:rPr>
          <w:sz w:val="18"/>
          <w:szCs w:val="18"/>
          <w:lang w:bidi="ru-RU"/>
        </w:rPr>
        <w:t>ПОСТАНОВЛЯЕТ:</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1. Провести на территории Хомутовского муниципального образования сезонную ярмарку «Рождественская ярмарка» в период с 01.01.2025 по 28.02.2025.</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2. Утвердить порядок организации сезонной ярмарки «Рождественская ярмарка» и продажи товаров (оказания услуг) на ней (Приложение 1).</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3.  Утвердить План мероприятий по организации сезонной ярмарки «Рождественская ярмарка» (Приложение 2).</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4. Опубликовать настоящее постановление в газете «Вестник Хомутовского поселения» и разместить на </w:t>
      </w:r>
      <w:proofErr w:type="gramStart"/>
      <w:r w:rsidRPr="000E12E6">
        <w:rPr>
          <w:sz w:val="18"/>
          <w:szCs w:val="18"/>
          <w:lang w:bidi="ru-RU"/>
        </w:rPr>
        <w:t>W</w:t>
      </w:r>
      <w:proofErr w:type="gramEnd"/>
      <w:r w:rsidRPr="000E12E6">
        <w:rPr>
          <w:sz w:val="18"/>
          <w:szCs w:val="18"/>
          <w:lang w:bidi="ru-RU"/>
        </w:rPr>
        <w:t>ЕВ-портале органов местного самоуправления Хомутовского муниципального образования в информационно-телекоммуникационной сети «Интернет» (https://khomutovskoe-mo.ru/) в установленные законом сроки.</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5. </w:t>
      </w:r>
      <w:proofErr w:type="gramStart"/>
      <w:r w:rsidRPr="000E12E6">
        <w:rPr>
          <w:sz w:val="18"/>
          <w:szCs w:val="18"/>
          <w:lang w:bidi="ru-RU"/>
        </w:rPr>
        <w:t>Контроль за</w:t>
      </w:r>
      <w:proofErr w:type="gramEnd"/>
      <w:r w:rsidRPr="000E12E6">
        <w:rPr>
          <w:sz w:val="18"/>
          <w:szCs w:val="18"/>
          <w:lang w:bidi="ru-RU"/>
        </w:rPr>
        <w:t xml:space="preserve"> исполнением настоящего постановления оставляю за собой.</w:t>
      </w:r>
    </w:p>
    <w:p w:rsidR="000E12E6" w:rsidRPr="000E12E6" w:rsidRDefault="000E12E6" w:rsidP="000E12E6">
      <w:pPr>
        <w:widowControl w:val="0"/>
        <w:spacing w:line="274" w:lineRule="exact"/>
        <w:ind w:left="0" w:firstLine="760"/>
        <w:jc w:val="left"/>
        <w:rPr>
          <w:sz w:val="18"/>
          <w:szCs w:val="18"/>
          <w:lang w:bidi="ru-RU"/>
        </w:rPr>
      </w:pPr>
    </w:p>
    <w:p w:rsidR="000E12E6" w:rsidRPr="000E12E6" w:rsidRDefault="000E12E6" w:rsidP="000E12E6">
      <w:pPr>
        <w:widowControl w:val="0"/>
        <w:spacing w:line="274" w:lineRule="exact"/>
        <w:ind w:left="0" w:firstLine="760"/>
        <w:jc w:val="left"/>
        <w:rPr>
          <w:sz w:val="18"/>
          <w:szCs w:val="18"/>
          <w:lang w:bidi="ru-RU"/>
        </w:rPr>
      </w:pPr>
    </w:p>
    <w:p w:rsidR="000E12E6" w:rsidRDefault="000E12E6" w:rsidP="000E12E6">
      <w:pPr>
        <w:widowControl w:val="0"/>
        <w:spacing w:line="274" w:lineRule="exact"/>
        <w:ind w:left="0" w:firstLine="760"/>
        <w:jc w:val="left"/>
        <w:rPr>
          <w:i/>
          <w:sz w:val="18"/>
          <w:szCs w:val="18"/>
          <w:lang w:bidi="ru-RU"/>
        </w:rPr>
      </w:pPr>
      <w:r>
        <w:rPr>
          <w:i/>
          <w:sz w:val="18"/>
          <w:szCs w:val="18"/>
          <w:lang w:bidi="ru-RU"/>
        </w:rPr>
        <w:t xml:space="preserve">                                                                                                    </w:t>
      </w:r>
      <w:r w:rsidRPr="000E12E6">
        <w:rPr>
          <w:i/>
          <w:sz w:val="18"/>
          <w:szCs w:val="18"/>
          <w:lang w:bidi="ru-RU"/>
        </w:rPr>
        <w:t xml:space="preserve">Глава                                  </w:t>
      </w:r>
      <w:r w:rsidR="00B81D7D">
        <w:rPr>
          <w:i/>
          <w:sz w:val="18"/>
          <w:szCs w:val="18"/>
          <w:lang w:bidi="ru-RU"/>
        </w:rPr>
        <w:t xml:space="preserve">                        </w:t>
      </w:r>
      <w:r w:rsidRPr="000E12E6">
        <w:rPr>
          <w:i/>
          <w:sz w:val="18"/>
          <w:szCs w:val="18"/>
          <w:lang w:bidi="ru-RU"/>
        </w:rPr>
        <w:t xml:space="preserve">   А.В. Иваненко</w:t>
      </w:r>
    </w:p>
    <w:p w:rsidR="000E12E6" w:rsidRDefault="000E12E6" w:rsidP="000E12E6">
      <w:pPr>
        <w:widowControl w:val="0"/>
        <w:spacing w:line="274" w:lineRule="exact"/>
        <w:ind w:left="0" w:firstLine="760"/>
        <w:jc w:val="left"/>
        <w:rPr>
          <w:i/>
          <w:sz w:val="18"/>
          <w:szCs w:val="18"/>
          <w:lang w:bidi="ru-RU"/>
        </w:rPr>
      </w:pPr>
    </w:p>
    <w:p w:rsidR="000E12E6" w:rsidRDefault="000E12E6" w:rsidP="000E12E6">
      <w:pPr>
        <w:widowControl w:val="0"/>
        <w:spacing w:line="274" w:lineRule="exact"/>
        <w:ind w:left="0" w:firstLine="760"/>
        <w:jc w:val="left"/>
        <w:rPr>
          <w:i/>
          <w:sz w:val="18"/>
          <w:szCs w:val="18"/>
          <w:lang w:bidi="ru-RU"/>
        </w:rPr>
      </w:pPr>
    </w:p>
    <w:p w:rsidR="00B81D7D" w:rsidRDefault="00B81D7D" w:rsidP="000E12E6">
      <w:pPr>
        <w:widowControl w:val="0"/>
        <w:spacing w:line="274" w:lineRule="exact"/>
        <w:ind w:left="0" w:firstLine="760"/>
        <w:jc w:val="right"/>
        <w:rPr>
          <w:i/>
          <w:sz w:val="18"/>
          <w:szCs w:val="18"/>
          <w:lang w:bidi="ru-RU"/>
        </w:rPr>
      </w:pPr>
    </w:p>
    <w:p w:rsidR="00B81D7D" w:rsidRDefault="00B81D7D" w:rsidP="000E12E6">
      <w:pPr>
        <w:widowControl w:val="0"/>
        <w:spacing w:line="274" w:lineRule="exact"/>
        <w:ind w:left="0" w:firstLine="760"/>
        <w:jc w:val="right"/>
        <w:rPr>
          <w:i/>
          <w:sz w:val="18"/>
          <w:szCs w:val="18"/>
          <w:lang w:bidi="ru-RU"/>
        </w:rPr>
      </w:pPr>
    </w:p>
    <w:p w:rsidR="00B81D7D" w:rsidRDefault="00B81D7D" w:rsidP="000E12E6">
      <w:pPr>
        <w:widowControl w:val="0"/>
        <w:spacing w:line="274" w:lineRule="exact"/>
        <w:ind w:left="0" w:firstLine="760"/>
        <w:jc w:val="right"/>
        <w:rPr>
          <w:i/>
          <w:sz w:val="18"/>
          <w:szCs w:val="18"/>
          <w:lang w:bidi="ru-RU"/>
        </w:rPr>
      </w:pPr>
    </w:p>
    <w:p w:rsidR="00B81D7D" w:rsidRDefault="00B81D7D" w:rsidP="000E12E6">
      <w:pPr>
        <w:widowControl w:val="0"/>
        <w:spacing w:line="274" w:lineRule="exact"/>
        <w:ind w:left="0" w:firstLine="760"/>
        <w:jc w:val="right"/>
        <w:rPr>
          <w:i/>
          <w:sz w:val="18"/>
          <w:szCs w:val="18"/>
          <w:lang w:bidi="ru-RU"/>
        </w:rPr>
      </w:pPr>
    </w:p>
    <w:p w:rsidR="00B81D7D" w:rsidRDefault="00B81D7D" w:rsidP="000E12E6">
      <w:pPr>
        <w:widowControl w:val="0"/>
        <w:spacing w:line="274" w:lineRule="exact"/>
        <w:ind w:left="0" w:firstLine="760"/>
        <w:jc w:val="right"/>
        <w:rPr>
          <w:i/>
          <w:sz w:val="18"/>
          <w:szCs w:val="18"/>
          <w:lang w:bidi="ru-RU"/>
        </w:rPr>
      </w:pPr>
    </w:p>
    <w:p w:rsidR="00B81D7D" w:rsidRDefault="00B81D7D" w:rsidP="000E12E6">
      <w:pPr>
        <w:widowControl w:val="0"/>
        <w:spacing w:line="274" w:lineRule="exact"/>
        <w:ind w:left="0" w:firstLine="760"/>
        <w:jc w:val="right"/>
        <w:rPr>
          <w:i/>
          <w:sz w:val="18"/>
          <w:szCs w:val="18"/>
          <w:lang w:bidi="ru-RU"/>
        </w:rPr>
      </w:pPr>
    </w:p>
    <w:p w:rsidR="00B81D7D" w:rsidRDefault="00B81D7D" w:rsidP="000E12E6">
      <w:pPr>
        <w:widowControl w:val="0"/>
        <w:spacing w:line="274" w:lineRule="exact"/>
        <w:ind w:left="0" w:firstLine="760"/>
        <w:jc w:val="right"/>
        <w:rPr>
          <w:i/>
          <w:sz w:val="18"/>
          <w:szCs w:val="18"/>
          <w:lang w:bidi="ru-RU"/>
        </w:rPr>
      </w:pPr>
    </w:p>
    <w:p w:rsidR="00B81D7D" w:rsidRDefault="00B81D7D" w:rsidP="000E12E6">
      <w:pPr>
        <w:widowControl w:val="0"/>
        <w:spacing w:line="274" w:lineRule="exact"/>
        <w:ind w:left="0" w:firstLine="760"/>
        <w:jc w:val="right"/>
        <w:rPr>
          <w:i/>
          <w:sz w:val="18"/>
          <w:szCs w:val="18"/>
          <w:lang w:bidi="ru-RU"/>
        </w:rPr>
      </w:pPr>
    </w:p>
    <w:p w:rsidR="00B81D7D" w:rsidRDefault="00B81D7D" w:rsidP="000E12E6">
      <w:pPr>
        <w:widowControl w:val="0"/>
        <w:spacing w:line="274" w:lineRule="exact"/>
        <w:ind w:left="0" w:firstLine="760"/>
        <w:jc w:val="right"/>
        <w:rPr>
          <w:i/>
          <w:sz w:val="18"/>
          <w:szCs w:val="18"/>
          <w:lang w:bidi="ru-RU"/>
        </w:rPr>
      </w:pPr>
    </w:p>
    <w:p w:rsidR="000E12E6" w:rsidRPr="000E12E6" w:rsidRDefault="000E12E6" w:rsidP="000E12E6">
      <w:pPr>
        <w:widowControl w:val="0"/>
        <w:spacing w:line="274" w:lineRule="exact"/>
        <w:ind w:left="0" w:firstLine="760"/>
        <w:jc w:val="right"/>
        <w:rPr>
          <w:i/>
          <w:sz w:val="18"/>
          <w:szCs w:val="18"/>
          <w:lang w:bidi="ru-RU"/>
        </w:rPr>
      </w:pPr>
      <w:r w:rsidRPr="000E12E6">
        <w:rPr>
          <w:i/>
          <w:sz w:val="18"/>
          <w:szCs w:val="18"/>
          <w:lang w:bidi="ru-RU"/>
        </w:rPr>
        <w:lastRenderedPageBreak/>
        <w:t>Приложение 1</w:t>
      </w:r>
    </w:p>
    <w:p w:rsidR="000E12E6" w:rsidRPr="000E12E6" w:rsidRDefault="000E12E6" w:rsidP="000E12E6">
      <w:pPr>
        <w:widowControl w:val="0"/>
        <w:spacing w:line="274" w:lineRule="exact"/>
        <w:ind w:left="0" w:firstLine="760"/>
        <w:jc w:val="right"/>
        <w:rPr>
          <w:i/>
          <w:sz w:val="18"/>
          <w:szCs w:val="18"/>
          <w:lang w:bidi="ru-RU"/>
        </w:rPr>
      </w:pPr>
      <w:r w:rsidRPr="000E12E6">
        <w:rPr>
          <w:i/>
          <w:sz w:val="18"/>
          <w:szCs w:val="18"/>
          <w:lang w:bidi="ru-RU"/>
        </w:rPr>
        <w:t>Утвержден</w:t>
      </w:r>
    </w:p>
    <w:p w:rsidR="000E12E6" w:rsidRPr="000E12E6" w:rsidRDefault="000E12E6" w:rsidP="000E12E6">
      <w:pPr>
        <w:widowControl w:val="0"/>
        <w:spacing w:line="274" w:lineRule="exact"/>
        <w:ind w:left="0" w:firstLine="760"/>
        <w:jc w:val="right"/>
        <w:rPr>
          <w:i/>
          <w:sz w:val="18"/>
          <w:szCs w:val="18"/>
          <w:lang w:bidi="ru-RU"/>
        </w:rPr>
      </w:pPr>
      <w:r w:rsidRPr="000E12E6">
        <w:rPr>
          <w:i/>
          <w:sz w:val="18"/>
          <w:szCs w:val="18"/>
          <w:lang w:bidi="ru-RU"/>
        </w:rPr>
        <w:t xml:space="preserve">Постановление администрации </w:t>
      </w:r>
    </w:p>
    <w:p w:rsidR="000E12E6" w:rsidRPr="000E12E6" w:rsidRDefault="000E12E6" w:rsidP="000E12E6">
      <w:pPr>
        <w:widowControl w:val="0"/>
        <w:spacing w:line="274" w:lineRule="exact"/>
        <w:ind w:left="0" w:firstLine="760"/>
        <w:jc w:val="right"/>
        <w:rPr>
          <w:i/>
          <w:sz w:val="18"/>
          <w:szCs w:val="18"/>
          <w:lang w:bidi="ru-RU"/>
        </w:rPr>
      </w:pPr>
      <w:r w:rsidRPr="000E12E6">
        <w:rPr>
          <w:i/>
          <w:sz w:val="18"/>
          <w:szCs w:val="18"/>
          <w:lang w:bidi="ru-RU"/>
        </w:rPr>
        <w:t>Хомутовского муниципального образования</w:t>
      </w:r>
    </w:p>
    <w:p w:rsidR="000E12E6" w:rsidRPr="000E12E6" w:rsidRDefault="000E12E6" w:rsidP="000E12E6">
      <w:pPr>
        <w:widowControl w:val="0"/>
        <w:spacing w:line="274" w:lineRule="exact"/>
        <w:ind w:left="0" w:firstLine="760"/>
        <w:jc w:val="right"/>
        <w:rPr>
          <w:i/>
          <w:sz w:val="18"/>
          <w:szCs w:val="18"/>
          <w:lang w:bidi="ru-RU"/>
        </w:rPr>
      </w:pPr>
      <w:r w:rsidRPr="000E12E6">
        <w:rPr>
          <w:i/>
          <w:sz w:val="18"/>
          <w:szCs w:val="18"/>
          <w:lang w:bidi="ru-RU"/>
        </w:rPr>
        <w:t>от</w:t>
      </w:r>
      <w:r>
        <w:rPr>
          <w:i/>
          <w:sz w:val="18"/>
          <w:szCs w:val="18"/>
          <w:lang w:bidi="ru-RU"/>
        </w:rPr>
        <w:t xml:space="preserve"> 19.12.2024 </w:t>
      </w:r>
      <w:r w:rsidRPr="000E12E6">
        <w:rPr>
          <w:i/>
          <w:sz w:val="18"/>
          <w:szCs w:val="18"/>
          <w:lang w:bidi="ru-RU"/>
        </w:rPr>
        <w:t>№</w:t>
      </w:r>
      <w:r>
        <w:rPr>
          <w:i/>
          <w:sz w:val="18"/>
          <w:szCs w:val="18"/>
          <w:lang w:bidi="ru-RU"/>
        </w:rPr>
        <w:t xml:space="preserve"> 274 од</w:t>
      </w:r>
    </w:p>
    <w:p w:rsidR="000E12E6" w:rsidRPr="000E12E6" w:rsidRDefault="000E12E6" w:rsidP="000E12E6">
      <w:pPr>
        <w:widowControl w:val="0"/>
        <w:spacing w:line="274" w:lineRule="exact"/>
        <w:ind w:left="0" w:firstLine="760"/>
        <w:jc w:val="left"/>
        <w:rPr>
          <w:i/>
          <w:sz w:val="18"/>
          <w:szCs w:val="18"/>
          <w:lang w:bidi="ru-RU"/>
        </w:rPr>
      </w:pPr>
    </w:p>
    <w:p w:rsidR="000E12E6" w:rsidRPr="000E12E6" w:rsidRDefault="000E12E6" w:rsidP="00B81D7D">
      <w:pPr>
        <w:widowControl w:val="0"/>
        <w:spacing w:line="274" w:lineRule="exact"/>
        <w:ind w:left="0" w:firstLine="567"/>
        <w:jc w:val="center"/>
        <w:rPr>
          <w:b/>
          <w:bCs/>
          <w:sz w:val="18"/>
          <w:szCs w:val="18"/>
          <w:lang w:bidi="ru-RU"/>
        </w:rPr>
      </w:pPr>
      <w:r w:rsidRPr="000E12E6">
        <w:rPr>
          <w:b/>
          <w:bCs/>
          <w:sz w:val="18"/>
          <w:szCs w:val="18"/>
          <w:lang w:bidi="ru-RU"/>
        </w:rPr>
        <w:t>Порядок организации сезонной ярмарки «Рождественская ярмарка» и продажи товаров (оказания услуг) на ней</w:t>
      </w:r>
    </w:p>
    <w:p w:rsidR="000E12E6" w:rsidRPr="000E12E6" w:rsidRDefault="000E12E6" w:rsidP="000E12E6">
      <w:pPr>
        <w:widowControl w:val="0"/>
        <w:spacing w:line="274" w:lineRule="exact"/>
        <w:ind w:left="0" w:firstLine="567"/>
        <w:rPr>
          <w:b/>
          <w:bCs/>
          <w:sz w:val="18"/>
          <w:szCs w:val="18"/>
          <w:lang w:bidi="ru-RU"/>
        </w:rPr>
      </w:pPr>
    </w:p>
    <w:p w:rsidR="000E12E6" w:rsidRPr="000E12E6" w:rsidRDefault="000E12E6" w:rsidP="000E12E6">
      <w:pPr>
        <w:widowControl w:val="0"/>
        <w:spacing w:line="274" w:lineRule="exact"/>
        <w:ind w:left="0" w:firstLine="567"/>
        <w:rPr>
          <w:b/>
          <w:bCs/>
          <w:sz w:val="18"/>
          <w:szCs w:val="18"/>
          <w:lang w:bidi="ru-RU"/>
        </w:rPr>
      </w:pPr>
      <w:r w:rsidRPr="000E12E6">
        <w:rPr>
          <w:b/>
          <w:bCs/>
          <w:sz w:val="18"/>
          <w:szCs w:val="18"/>
          <w:lang w:bidi="ru-RU"/>
        </w:rPr>
        <w:t>1. Общие положения</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1.1. </w:t>
      </w:r>
      <w:proofErr w:type="gramStart"/>
      <w:r w:rsidRPr="000E12E6">
        <w:rPr>
          <w:sz w:val="18"/>
          <w:szCs w:val="18"/>
          <w:lang w:bidi="ru-RU"/>
        </w:rPr>
        <w:t>Порядок организации ярмарки (далее-Порядок)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w:t>
      </w:r>
      <w:proofErr w:type="gramEnd"/>
      <w:r w:rsidRPr="000E12E6">
        <w:rPr>
          <w:sz w:val="18"/>
          <w:szCs w:val="18"/>
          <w:lang w:bidi="ru-RU"/>
        </w:rPr>
        <w:t xml:space="preserve"> </w:t>
      </w:r>
      <w:proofErr w:type="gramStart"/>
      <w:r w:rsidRPr="000E12E6">
        <w:rPr>
          <w:sz w:val="18"/>
          <w:szCs w:val="18"/>
          <w:lang w:bidi="ru-RU"/>
        </w:rPr>
        <w:t>ярмарках</w:t>
      </w:r>
      <w:proofErr w:type="gramEnd"/>
      <w:r w:rsidRPr="000E12E6">
        <w:rPr>
          <w:sz w:val="18"/>
          <w:szCs w:val="18"/>
          <w:lang w:bidi="ru-RU"/>
        </w:rPr>
        <w:t>, организованных на территории Иркутской области» и регулирует организацию ярмарки. Ярмарка проводится с целью увеличения обеспечения жителей и гостей Хомутовского муниципального образования услугами торговли.</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1.2. Наименование организатора ярмарки: администрация Хомутовского муниципального образования.</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1.3. Режим работы ярмарки: с 08-00 ч. до 20-00 ч.</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1.4. Вид ярмарки </w:t>
      </w:r>
      <w:proofErr w:type="gramStart"/>
      <w:r w:rsidRPr="000E12E6">
        <w:rPr>
          <w:sz w:val="18"/>
          <w:szCs w:val="18"/>
          <w:lang w:bidi="ru-RU"/>
        </w:rPr>
        <w:t>–с</w:t>
      </w:r>
      <w:proofErr w:type="gramEnd"/>
      <w:r w:rsidRPr="000E12E6">
        <w:rPr>
          <w:sz w:val="18"/>
          <w:szCs w:val="18"/>
          <w:lang w:bidi="ru-RU"/>
        </w:rPr>
        <w:t>езонная ярмарка.</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1.5. Тип ярмарки – </w:t>
      </w:r>
      <w:proofErr w:type="gramStart"/>
      <w:r w:rsidRPr="000E12E6">
        <w:rPr>
          <w:sz w:val="18"/>
          <w:szCs w:val="18"/>
          <w:lang w:bidi="ru-RU"/>
        </w:rPr>
        <w:t>универсальная</w:t>
      </w:r>
      <w:proofErr w:type="gramEnd"/>
      <w:r w:rsidRPr="000E12E6">
        <w:rPr>
          <w:sz w:val="18"/>
          <w:szCs w:val="18"/>
          <w:lang w:bidi="ru-RU"/>
        </w:rPr>
        <w:t>.</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1.6. Место проведения ярмарки: перечень торговых мест проведения ярмарки отражен в приложении №1 к Порядку.</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1.7. Срок проведения ярмарки: 01.01.2025 - 28.02.2025.</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1.8. Ассортиментный перечень продукции, разрешенный для торговли на ярмарке, отражен в приложении №2 к Порядку.</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1.9. Предоставление торговых мест на ярмарке осуществляется в соответствии с Порядком предоставления мест для продажи товаров на сезонной ярмарке «Рождественская ярмарка», согласно Приложению №3 к Порядку.</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1.10. На ярмарке ЗАПРЕЩАЕТСЯ торговля: алкогольной продукцией, продукцией, не согласованной с Организатором, не подходящей под концепт и формат проведения ярмарки.</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1.11. Участникам сезонной ярмарки предоставляются торговые места на бесплатной основе.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1.12. Размещение торговых мест на ярмарке должно обеспечивать удобство торговли, свободный проход покупателей по территории ярмарки и доступ их к торговым местам, соблюдение санитарных и противопожарных правил.</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b/>
          <w:bCs/>
          <w:sz w:val="18"/>
          <w:szCs w:val="18"/>
          <w:lang w:bidi="ru-RU"/>
        </w:rPr>
      </w:pPr>
      <w:r w:rsidRPr="000E12E6">
        <w:rPr>
          <w:b/>
          <w:bCs/>
          <w:sz w:val="18"/>
          <w:szCs w:val="18"/>
          <w:lang w:bidi="ru-RU"/>
        </w:rPr>
        <w:t>2. Организация деятельности ярмарки.</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2.1. Организатор ярмарки разрабатывает план мероприятий по организации ярмарки и продажи товаров на ней.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2.2. Организатор ярмарки определяет режим работы ярмарки и место ее проведения.</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2.3. Организатор ярмарки размещает на официальном сайте Хомутовского муниципального образования извещение об организации ярмарки не позднее, чем за 10 календарных дней до начала работы ярмарки.</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b/>
          <w:bCs/>
          <w:sz w:val="18"/>
          <w:szCs w:val="18"/>
          <w:lang w:bidi="ru-RU"/>
        </w:rPr>
      </w:pPr>
      <w:r w:rsidRPr="000E12E6">
        <w:rPr>
          <w:b/>
          <w:bCs/>
          <w:sz w:val="18"/>
          <w:szCs w:val="18"/>
          <w:lang w:bidi="ru-RU"/>
        </w:rPr>
        <w:t>3. Осуществление деятельности по продаже товаров на ярмарке</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 При осуществлении деятельности по продаже товаров на ярмарке участники ярмарки обязаны: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3.1.1. Соблюдать требования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требования, предъявляемые к продаже отдельных видов товаров, и иные требования, предусмотренные действующим законодательством.</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3.1.2. В случаях, предусмотренных законодательством Российской Федерации, производить расчёты за товары с покупателями с применением контрольно-кассовых машин.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3.1.3. Своевременно в наглядной и доступной форме доводить до сведения покупателей необходимую и достоверную информацию о товарах, обеспечивающую возможность их правильного выбора.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3.1.4. </w:t>
      </w:r>
      <w:proofErr w:type="gramStart"/>
      <w:r w:rsidRPr="000E12E6">
        <w:rPr>
          <w:sz w:val="18"/>
          <w:szCs w:val="18"/>
          <w:lang w:bidi="ru-RU"/>
        </w:rPr>
        <w:t xml:space="preserve">В случаях, установленных законодательством Российской Федерации, иметь в наличии документы, подтверждающие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w:t>
      </w:r>
      <w:r w:rsidRPr="000E12E6">
        <w:rPr>
          <w:sz w:val="18"/>
          <w:szCs w:val="18"/>
          <w:lang w:bidi="ru-RU"/>
        </w:rPr>
        <w:lastRenderedPageBreak/>
        <w:t xml:space="preserve">ветеринарные сопроводительные документы. </w:t>
      </w:r>
      <w:proofErr w:type="gramEnd"/>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3.1.5. В случае реализации пищевых продуктов (ягоды из леса, сада, огорода) иметь на рабочем месте личную медицинскую книжку продавца установленного образца с полными данными медицинских обследований.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3.1.6. Хранить документы на продукцию в течение всего времени работы ярмарки и предъявлять их по первому требованию контролирующих органов.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3.1.7. Соблюдать правила личной гигиены.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3.1.8. В случаях, установленных законодательством Российской Федерации, иметь в наличии разрешение на осуществление иностранным гражданином на территории Российской Федерации трудовой деятельности.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3.1.9. Не загромождать подходы к торговому месту, производить уборку мусора в специально отведенные для этой цели контейнеры, расположенные на территории ярмарки.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3.1.10. Осуществлять торговую деятельность только в пределах предоставленного торгового места. Размещение дополнительного торгового оборудования, выходящего за пределы торгового места, осуществляется только по согласованию с Организатором ярмарки.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3.1.11. Использовать торговое место исключительно по назначению.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3.1.12. Осуществлять торговлю товарами в соответствии с ассортиментным перечнем, утвержденным в установленном порядке и предоставленном с заявлением.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3.1.13. Не производить реконструкцию и изменение внешнего облика торгового места без письменного согласования с Организатором ярмарки.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3.1.14. Не производить передачу права на использование торгового места третьим лицам.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3.1.15. По окончании срока действия разрешения освободить занимаемое торговое место.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3.1.16. В соответствии с требованиями санитарных правил организовать уборку территории и вывоз мусора.</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3.2. В случае если продажа товаров на ярмарке осуществляется, с использованием средств измерений (весов, гирь, мерных ёмкостей, метров и других), продавцами на торговом месте должны быть установлены измерительные приборы, соответствующие метрологическим правилам и нормам. Измерительные приборы должны быть установлены таким образом, чтобы в наглядной и доступной форме обеспечивать процессы взвешивания товаров, отмеривания товаров, определения их стоимости, а также их отпуска.</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3.3. Каждое торговое место должно быть оснащено вывеской или табличкой, на которой указывается информация о фирменном наименовании (наименовании) продавца, месте его государственной регистрации (адресе) и информация о государственной регистрации и наименовании зарегистрировавшего его органа.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3.4. Организатор ярмарки обязан:</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3.4.1. Оборудовать доступное для обозрения место, на котором размещается информация об организаторе ярмарки с указанием его наименования, режима работы ярмарки.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3.4.2. Обеспечить доступность территории и торговых мест на ярмарке для инвалидов (включая инвалидов, использующих кресла-коляски и собак-проводников) и других маломобильных групп населения.</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3.4.3. Обеспечить, в рамках своей компетенции, выполнение участниками ярмарки требований, предусмотренных законодательством Российской Федерации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3.4.4. Обеспечить наличие торговых мест.</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3.5. Организатор ярмарки в процессе осуществления торговли вправе:</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прервать участие Участника в ярмарке и аннулировать разрешение за нарушение положений настоящего Порядка.</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w:t>
      </w:r>
      <w:proofErr w:type="gramStart"/>
      <w:r w:rsidRPr="000E12E6">
        <w:rPr>
          <w:sz w:val="18"/>
          <w:szCs w:val="18"/>
          <w:lang w:bidi="ru-RU"/>
        </w:rPr>
        <w:t>з</w:t>
      </w:r>
      <w:proofErr w:type="gramEnd"/>
      <w:r w:rsidRPr="000E12E6">
        <w:rPr>
          <w:sz w:val="18"/>
          <w:szCs w:val="18"/>
          <w:lang w:bidi="ru-RU"/>
        </w:rPr>
        <w:t xml:space="preserve">апрашивать у участников ярмарки документы, подтверждающие происхождение товаров и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заключения лаборатории ветеринарно-санитарной экспертизы и иные документы, предусмотренные действующим законодательством;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составить акт, в случае нарушения настоящего Порядка участниками ярмарки. </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b/>
          <w:bCs/>
          <w:sz w:val="18"/>
          <w:szCs w:val="18"/>
          <w:lang w:bidi="ru-RU"/>
        </w:rPr>
      </w:pPr>
      <w:r w:rsidRPr="000E12E6">
        <w:rPr>
          <w:b/>
          <w:bCs/>
          <w:sz w:val="18"/>
          <w:szCs w:val="18"/>
          <w:lang w:bidi="ru-RU"/>
        </w:rPr>
        <w:t>4. Ответственность за нарушение Порядка</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w:t>
      </w:r>
      <w:proofErr w:type="gramStart"/>
      <w:r w:rsidRPr="000E12E6">
        <w:rPr>
          <w:sz w:val="18"/>
          <w:szCs w:val="18"/>
          <w:lang w:bidi="ru-RU"/>
        </w:rPr>
        <w:t>Контроль за</w:t>
      </w:r>
      <w:proofErr w:type="gramEnd"/>
      <w:r w:rsidRPr="000E12E6">
        <w:rPr>
          <w:sz w:val="18"/>
          <w:szCs w:val="18"/>
          <w:lang w:bidi="ru-RU"/>
        </w:rPr>
        <w:t xml:space="preserve"> соблюдением требований, установленных настоящим Порядком, осуществляется администрацией Хомутовского муниципального образования в соответствии с действующим законодательством.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Нарушение требований Порядка участником ярмарки является основанием для аннулирования разрешения и лишения торгового места.</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p>
    <w:p w:rsidR="000E12E6" w:rsidRPr="007319E5" w:rsidRDefault="000E12E6" w:rsidP="000E12E6">
      <w:pPr>
        <w:widowControl w:val="0"/>
        <w:spacing w:line="274" w:lineRule="exact"/>
        <w:ind w:left="0" w:firstLine="567"/>
        <w:rPr>
          <w:i/>
          <w:sz w:val="18"/>
          <w:szCs w:val="18"/>
          <w:lang w:bidi="ru-RU"/>
        </w:rPr>
      </w:pPr>
    </w:p>
    <w:p w:rsidR="007319E5" w:rsidRPr="00B81D7D" w:rsidRDefault="007319E5" w:rsidP="00B81D7D">
      <w:pPr>
        <w:widowControl w:val="0"/>
        <w:spacing w:line="274" w:lineRule="exact"/>
        <w:ind w:left="0" w:firstLine="567"/>
        <w:rPr>
          <w:i/>
          <w:sz w:val="18"/>
          <w:szCs w:val="18"/>
          <w:lang w:bidi="ru-RU"/>
        </w:rPr>
      </w:pPr>
      <w:r w:rsidRPr="007319E5">
        <w:rPr>
          <w:i/>
          <w:sz w:val="18"/>
          <w:szCs w:val="18"/>
          <w:lang w:bidi="ru-RU"/>
        </w:rPr>
        <w:t xml:space="preserve">                                                                           </w:t>
      </w:r>
      <w:r w:rsidR="000E12E6" w:rsidRPr="007319E5">
        <w:rPr>
          <w:i/>
          <w:sz w:val="18"/>
          <w:szCs w:val="18"/>
          <w:lang w:bidi="ru-RU"/>
        </w:rPr>
        <w:t xml:space="preserve">Начальник отдела МЗ и РМП                                     </w:t>
      </w:r>
      <w:r w:rsidR="00B81D7D">
        <w:rPr>
          <w:i/>
          <w:sz w:val="18"/>
          <w:szCs w:val="18"/>
          <w:lang w:bidi="ru-RU"/>
        </w:rPr>
        <w:t xml:space="preserve">         Дубровина Е.Н.</w:t>
      </w:r>
      <w:r w:rsidR="00B81D7D">
        <w:rPr>
          <w:i/>
          <w:sz w:val="18"/>
          <w:szCs w:val="18"/>
          <w:lang w:bidi="ru-RU"/>
        </w:rPr>
        <w:tab/>
      </w:r>
    </w:p>
    <w:p w:rsidR="000E12E6" w:rsidRPr="000E12E6" w:rsidRDefault="000E12E6" w:rsidP="000E12E6">
      <w:pPr>
        <w:widowControl w:val="0"/>
        <w:spacing w:line="274" w:lineRule="exact"/>
        <w:ind w:left="0" w:firstLine="567"/>
        <w:rPr>
          <w:sz w:val="18"/>
          <w:szCs w:val="18"/>
          <w:lang w:bidi="ru-RU"/>
        </w:rPr>
      </w:pPr>
    </w:p>
    <w:tbl>
      <w:tblPr>
        <w:tblW w:w="5279" w:type="dxa"/>
        <w:tblInd w:w="4077" w:type="dxa"/>
        <w:tblLook w:val="04A0" w:firstRow="1" w:lastRow="0" w:firstColumn="1" w:lastColumn="0" w:noHBand="0" w:noVBand="1"/>
      </w:tblPr>
      <w:tblGrid>
        <w:gridCol w:w="5279"/>
      </w:tblGrid>
      <w:tr w:rsidR="000E12E6" w:rsidRPr="000E12E6" w:rsidTr="000E12E6">
        <w:tc>
          <w:tcPr>
            <w:tcW w:w="5279" w:type="dxa"/>
          </w:tcPr>
          <w:p w:rsidR="000E12E6" w:rsidRPr="007319E5" w:rsidRDefault="000E12E6" w:rsidP="007319E5">
            <w:pPr>
              <w:widowControl w:val="0"/>
              <w:spacing w:line="274" w:lineRule="exact"/>
              <w:ind w:left="0" w:firstLine="567"/>
              <w:jc w:val="right"/>
              <w:rPr>
                <w:i/>
                <w:sz w:val="18"/>
                <w:szCs w:val="18"/>
                <w:lang w:bidi="ru-RU"/>
              </w:rPr>
            </w:pPr>
            <w:r w:rsidRPr="007319E5">
              <w:rPr>
                <w:i/>
                <w:sz w:val="18"/>
                <w:szCs w:val="18"/>
                <w:lang w:bidi="ru-RU"/>
              </w:rPr>
              <w:t xml:space="preserve">                          Приложение №1</w:t>
            </w:r>
          </w:p>
          <w:p w:rsidR="000E12E6" w:rsidRPr="007319E5" w:rsidRDefault="000E12E6" w:rsidP="007319E5">
            <w:pPr>
              <w:widowControl w:val="0"/>
              <w:spacing w:line="274" w:lineRule="exact"/>
              <w:ind w:left="0" w:firstLine="567"/>
              <w:jc w:val="right"/>
              <w:rPr>
                <w:i/>
                <w:sz w:val="18"/>
                <w:szCs w:val="18"/>
                <w:lang w:bidi="ru-RU"/>
              </w:rPr>
            </w:pPr>
            <w:r w:rsidRPr="007319E5">
              <w:rPr>
                <w:i/>
                <w:sz w:val="18"/>
                <w:szCs w:val="18"/>
                <w:lang w:bidi="ru-RU"/>
              </w:rPr>
              <w:t xml:space="preserve">              к Порядку организации сезонной ярмарки «Рождественская ярмарка» и продажи товаров (оказания услуг) на ней </w:t>
            </w:r>
          </w:p>
          <w:p w:rsidR="000E12E6" w:rsidRPr="000E12E6" w:rsidRDefault="000E12E6" w:rsidP="000E12E6">
            <w:pPr>
              <w:widowControl w:val="0"/>
              <w:spacing w:line="274" w:lineRule="exact"/>
              <w:ind w:left="0" w:firstLine="567"/>
              <w:rPr>
                <w:sz w:val="18"/>
                <w:szCs w:val="18"/>
                <w:lang w:bidi="ru-RU"/>
              </w:rPr>
            </w:pPr>
          </w:p>
        </w:tc>
      </w:tr>
    </w:tbl>
    <w:p w:rsidR="000E12E6" w:rsidRPr="000E12E6" w:rsidRDefault="007319E5" w:rsidP="000E12E6">
      <w:pPr>
        <w:widowControl w:val="0"/>
        <w:spacing w:line="274" w:lineRule="exact"/>
        <w:ind w:left="0" w:firstLine="567"/>
        <w:rPr>
          <w:b/>
          <w:sz w:val="18"/>
          <w:szCs w:val="18"/>
          <w:lang w:bidi="ru-RU"/>
        </w:rPr>
      </w:pPr>
      <w:r>
        <w:rPr>
          <w:b/>
          <w:sz w:val="18"/>
          <w:szCs w:val="18"/>
          <w:lang w:bidi="ru-RU"/>
        </w:rPr>
        <w:t xml:space="preserve">            </w:t>
      </w:r>
      <w:r w:rsidR="000E12E6" w:rsidRPr="000E12E6">
        <w:rPr>
          <w:b/>
          <w:sz w:val="18"/>
          <w:szCs w:val="18"/>
          <w:lang w:bidi="ru-RU"/>
        </w:rPr>
        <w:t xml:space="preserve">Перечень торговых мест </w:t>
      </w:r>
      <w:r>
        <w:rPr>
          <w:b/>
          <w:sz w:val="18"/>
          <w:szCs w:val="18"/>
          <w:lang w:bidi="ru-RU"/>
        </w:rPr>
        <w:t xml:space="preserve"> </w:t>
      </w:r>
      <w:r w:rsidR="000E12E6" w:rsidRPr="000E12E6">
        <w:rPr>
          <w:b/>
          <w:sz w:val="18"/>
          <w:szCs w:val="18"/>
          <w:lang w:bidi="ru-RU"/>
        </w:rPr>
        <w:t xml:space="preserve">проведения сезонной ярмарки «Рождественская ярмарка»  </w:t>
      </w:r>
    </w:p>
    <w:p w:rsidR="000E12E6" w:rsidRPr="000E12E6" w:rsidRDefault="000E12E6" w:rsidP="000E12E6">
      <w:pPr>
        <w:widowControl w:val="0"/>
        <w:spacing w:line="274" w:lineRule="exact"/>
        <w:ind w:left="0" w:firstLine="567"/>
        <w:rPr>
          <w:b/>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Места для проведения ярмарки:</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с. Хомутово, ул. </w:t>
      </w:r>
      <w:proofErr w:type="gramStart"/>
      <w:r w:rsidRPr="000E12E6">
        <w:rPr>
          <w:sz w:val="18"/>
          <w:szCs w:val="18"/>
          <w:lang w:bidi="ru-RU"/>
        </w:rPr>
        <w:t>Трактовая</w:t>
      </w:r>
      <w:proofErr w:type="gramEnd"/>
      <w:r w:rsidRPr="000E12E6">
        <w:rPr>
          <w:sz w:val="18"/>
          <w:szCs w:val="18"/>
          <w:lang w:bidi="ru-RU"/>
        </w:rPr>
        <w:t>, 2/1Г напротив ворот въезда в ТЦ «Тракт» - 10 торговых мест;</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w:t>
      </w:r>
      <w:proofErr w:type="spellStart"/>
      <w:r w:rsidRPr="000E12E6">
        <w:rPr>
          <w:sz w:val="18"/>
          <w:szCs w:val="18"/>
          <w:lang w:bidi="ru-RU"/>
        </w:rPr>
        <w:t>с</w:t>
      </w:r>
      <w:proofErr w:type="gramStart"/>
      <w:r w:rsidRPr="000E12E6">
        <w:rPr>
          <w:sz w:val="18"/>
          <w:szCs w:val="18"/>
          <w:lang w:bidi="ru-RU"/>
        </w:rPr>
        <w:t>.Х</w:t>
      </w:r>
      <w:proofErr w:type="gramEnd"/>
      <w:r w:rsidRPr="000E12E6">
        <w:rPr>
          <w:sz w:val="18"/>
          <w:szCs w:val="18"/>
          <w:lang w:bidi="ru-RU"/>
        </w:rPr>
        <w:t>омутово</w:t>
      </w:r>
      <w:proofErr w:type="spellEnd"/>
      <w:r w:rsidRPr="000E12E6">
        <w:rPr>
          <w:sz w:val="18"/>
          <w:szCs w:val="18"/>
          <w:lang w:bidi="ru-RU"/>
        </w:rPr>
        <w:t>, ул.Колхозная,135/2 напротив супермаркета «</w:t>
      </w:r>
      <w:proofErr w:type="spellStart"/>
      <w:r w:rsidRPr="000E12E6">
        <w:rPr>
          <w:sz w:val="18"/>
          <w:szCs w:val="18"/>
          <w:lang w:bidi="ru-RU"/>
        </w:rPr>
        <w:t>Слата</w:t>
      </w:r>
      <w:proofErr w:type="spellEnd"/>
      <w:r w:rsidRPr="000E12E6">
        <w:rPr>
          <w:sz w:val="18"/>
          <w:szCs w:val="18"/>
          <w:lang w:bidi="ru-RU"/>
        </w:rPr>
        <w:t>» (земельный участок с кадастровым номером 38:06:100102:1078) – 10 торговых мест;</w:t>
      </w:r>
    </w:p>
    <w:p w:rsidR="000E12E6" w:rsidRPr="000E12E6" w:rsidRDefault="000E12E6" w:rsidP="000E12E6">
      <w:pPr>
        <w:widowControl w:val="0"/>
        <w:spacing w:line="274" w:lineRule="exact"/>
        <w:ind w:left="0" w:firstLine="567"/>
        <w:rPr>
          <w:sz w:val="18"/>
          <w:szCs w:val="18"/>
          <w:lang w:bidi="ru-RU"/>
        </w:rPr>
      </w:pPr>
      <w:proofErr w:type="gramStart"/>
      <w:r w:rsidRPr="000E12E6">
        <w:rPr>
          <w:sz w:val="18"/>
          <w:szCs w:val="18"/>
          <w:lang w:bidi="ru-RU"/>
        </w:rPr>
        <w:t>- с. Хомутово, ул. Трактовая, напротив ТЦ «Исток», магазина «Виноград» - 30 торговых мест;</w:t>
      </w:r>
      <w:proofErr w:type="gramEnd"/>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с. Хомутово, ул. </w:t>
      </w:r>
      <w:proofErr w:type="gramStart"/>
      <w:r w:rsidRPr="000E12E6">
        <w:rPr>
          <w:sz w:val="18"/>
          <w:szCs w:val="18"/>
          <w:lang w:bidi="ru-RU"/>
        </w:rPr>
        <w:t>Колхозная</w:t>
      </w:r>
      <w:proofErr w:type="gramEnd"/>
      <w:r w:rsidRPr="000E12E6">
        <w:rPr>
          <w:sz w:val="18"/>
          <w:szCs w:val="18"/>
          <w:lang w:bidi="ru-RU"/>
        </w:rPr>
        <w:t>, 4а возле Дома народного творчества – 5 торговых мест.</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7319E5">
      <w:pPr>
        <w:widowControl w:val="0"/>
        <w:spacing w:line="274" w:lineRule="exact"/>
        <w:ind w:left="0" w:firstLine="0"/>
        <w:rPr>
          <w:sz w:val="18"/>
          <w:szCs w:val="18"/>
          <w:lang w:bidi="ru-RU"/>
        </w:rPr>
      </w:pPr>
    </w:p>
    <w:p w:rsidR="000E12E6" w:rsidRPr="000E12E6" w:rsidRDefault="000E12E6" w:rsidP="000E12E6">
      <w:pPr>
        <w:widowControl w:val="0"/>
        <w:spacing w:line="274" w:lineRule="exact"/>
        <w:ind w:left="0" w:firstLine="567"/>
        <w:rPr>
          <w:sz w:val="18"/>
          <w:szCs w:val="18"/>
          <w:lang w:bidi="ru-RU"/>
        </w:rPr>
      </w:pPr>
    </w:p>
    <w:tbl>
      <w:tblPr>
        <w:tblW w:w="5279" w:type="dxa"/>
        <w:tblInd w:w="4077" w:type="dxa"/>
        <w:tblLook w:val="04A0" w:firstRow="1" w:lastRow="0" w:firstColumn="1" w:lastColumn="0" w:noHBand="0" w:noVBand="1"/>
      </w:tblPr>
      <w:tblGrid>
        <w:gridCol w:w="5279"/>
      </w:tblGrid>
      <w:tr w:rsidR="000E12E6" w:rsidRPr="000E12E6" w:rsidTr="000E12E6">
        <w:tc>
          <w:tcPr>
            <w:tcW w:w="5279" w:type="dxa"/>
          </w:tcPr>
          <w:p w:rsidR="000E12E6" w:rsidRPr="007319E5" w:rsidRDefault="000E12E6" w:rsidP="007319E5">
            <w:pPr>
              <w:widowControl w:val="0"/>
              <w:spacing w:line="274" w:lineRule="exact"/>
              <w:ind w:left="0" w:firstLine="567"/>
              <w:jc w:val="right"/>
              <w:rPr>
                <w:i/>
                <w:sz w:val="18"/>
                <w:szCs w:val="18"/>
                <w:lang w:bidi="ru-RU"/>
              </w:rPr>
            </w:pPr>
            <w:r w:rsidRPr="007319E5">
              <w:rPr>
                <w:i/>
                <w:sz w:val="18"/>
                <w:szCs w:val="18"/>
                <w:lang w:bidi="ru-RU"/>
              </w:rPr>
              <w:t xml:space="preserve">                                                         Приложение №2</w:t>
            </w:r>
          </w:p>
          <w:p w:rsidR="000E12E6" w:rsidRPr="000E12E6" w:rsidRDefault="000E12E6" w:rsidP="007319E5">
            <w:pPr>
              <w:widowControl w:val="0"/>
              <w:spacing w:line="274" w:lineRule="exact"/>
              <w:ind w:left="0" w:firstLine="567"/>
              <w:jc w:val="right"/>
              <w:rPr>
                <w:sz w:val="18"/>
                <w:szCs w:val="18"/>
                <w:lang w:bidi="ru-RU"/>
              </w:rPr>
            </w:pPr>
            <w:r w:rsidRPr="007319E5">
              <w:rPr>
                <w:i/>
                <w:sz w:val="18"/>
                <w:szCs w:val="18"/>
                <w:lang w:bidi="ru-RU"/>
              </w:rPr>
              <w:t xml:space="preserve">              к Порядку организации сезонной ярмарки «Рождественская ярмарка» и продажи товаров (оказания услуг) на ней </w:t>
            </w:r>
          </w:p>
        </w:tc>
      </w:tr>
    </w:tbl>
    <w:p w:rsidR="000E12E6" w:rsidRPr="000E12E6" w:rsidRDefault="000E12E6" w:rsidP="000E12E6">
      <w:pPr>
        <w:widowControl w:val="0"/>
        <w:spacing w:line="274" w:lineRule="exact"/>
        <w:ind w:left="0" w:firstLine="567"/>
        <w:rPr>
          <w:b/>
          <w:sz w:val="18"/>
          <w:szCs w:val="18"/>
          <w:lang w:bidi="ru-RU"/>
        </w:rPr>
      </w:pPr>
    </w:p>
    <w:p w:rsidR="000E12E6" w:rsidRPr="000E12E6" w:rsidRDefault="000E12E6" w:rsidP="000E12E6">
      <w:pPr>
        <w:widowControl w:val="0"/>
        <w:spacing w:line="274" w:lineRule="exact"/>
        <w:ind w:left="0" w:firstLine="567"/>
        <w:rPr>
          <w:b/>
          <w:sz w:val="18"/>
          <w:szCs w:val="18"/>
          <w:lang w:bidi="ru-RU"/>
        </w:rPr>
      </w:pPr>
      <w:r w:rsidRPr="000E12E6">
        <w:rPr>
          <w:b/>
          <w:sz w:val="18"/>
          <w:szCs w:val="18"/>
          <w:lang w:bidi="ru-RU"/>
        </w:rPr>
        <w:t>Ассортимент продаваемых товаров,</w:t>
      </w:r>
    </w:p>
    <w:p w:rsidR="000E12E6" w:rsidRPr="000E12E6" w:rsidRDefault="000E12E6" w:rsidP="000E12E6">
      <w:pPr>
        <w:widowControl w:val="0"/>
        <w:spacing w:line="274" w:lineRule="exact"/>
        <w:ind w:left="0" w:firstLine="567"/>
        <w:rPr>
          <w:b/>
          <w:sz w:val="18"/>
          <w:szCs w:val="18"/>
          <w:lang w:bidi="ru-RU"/>
        </w:rPr>
      </w:pPr>
      <w:r w:rsidRPr="000E12E6">
        <w:rPr>
          <w:b/>
          <w:sz w:val="18"/>
          <w:szCs w:val="18"/>
          <w:lang w:bidi="ru-RU"/>
        </w:rPr>
        <w:t xml:space="preserve"> </w:t>
      </w:r>
      <w:proofErr w:type="gramStart"/>
      <w:r w:rsidRPr="000E12E6">
        <w:rPr>
          <w:b/>
          <w:sz w:val="18"/>
          <w:szCs w:val="18"/>
          <w:lang w:bidi="ru-RU"/>
        </w:rPr>
        <w:t>Реализуемых</w:t>
      </w:r>
      <w:proofErr w:type="gramEnd"/>
      <w:r w:rsidRPr="000E12E6">
        <w:rPr>
          <w:b/>
          <w:sz w:val="18"/>
          <w:szCs w:val="18"/>
          <w:lang w:bidi="ru-RU"/>
        </w:rPr>
        <w:t xml:space="preserve"> на сезонной ярмарке «Рождественская ярмарка»  </w:t>
      </w:r>
    </w:p>
    <w:p w:rsidR="000E12E6" w:rsidRPr="000E12E6" w:rsidRDefault="000E12E6" w:rsidP="000E12E6">
      <w:pPr>
        <w:widowControl w:val="0"/>
        <w:spacing w:line="274" w:lineRule="exact"/>
        <w:ind w:left="0" w:firstLine="567"/>
        <w:rPr>
          <w:b/>
          <w:sz w:val="18"/>
          <w:szCs w:val="18"/>
          <w:lang w:bidi="ru-RU"/>
        </w:rPr>
      </w:pP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Примерный перечень товаров, реализуемых в местах проведения ярмарки:</w:t>
      </w:r>
    </w:p>
    <w:p w:rsidR="000E12E6" w:rsidRPr="000E12E6" w:rsidRDefault="000E12E6" w:rsidP="000E12E6">
      <w:pPr>
        <w:widowControl w:val="0"/>
        <w:numPr>
          <w:ilvl w:val="0"/>
          <w:numId w:val="38"/>
        </w:numPr>
        <w:spacing w:line="274" w:lineRule="exact"/>
        <w:ind w:firstLine="567"/>
        <w:rPr>
          <w:sz w:val="18"/>
          <w:szCs w:val="18"/>
          <w:lang w:bidi="ru-RU"/>
        </w:rPr>
      </w:pPr>
      <w:r w:rsidRPr="000E12E6">
        <w:rPr>
          <w:sz w:val="18"/>
          <w:szCs w:val="18"/>
          <w:lang w:bidi="ru-RU"/>
        </w:rPr>
        <w:t>Овощи, фрукты;</w:t>
      </w:r>
    </w:p>
    <w:p w:rsidR="000E12E6" w:rsidRPr="000E12E6" w:rsidRDefault="000E12E6" w:rsidP="000E12E6">
      <w:pPr>
        <w:widowControl w:val="0"/>
        <w:numPr>
          <w:ilvl w:val="0"/>
          <w:numId w:val="38"/>
        </w:numPr>
        <w:spacing w:line="274" w:lineRule="exact"/>
        <w:ind w:firstLine="567"/>
        <w:rPr>
          <w:sz w:val="18"/>
          <w:szCs w:val="18"/>
          <w:lang w:bidi="ru-RU"/>
        </w:rPr>
      </w:pPr>
      <w:r w:rsidRPr="000E12E6">
        <w:rPr>
          <w:sz w:val="18"/>
          <w:szCs w:val="18"/>
          <w:lang w:bidi="ru-RU"/>
        </w:rPr>
        <w:t>Ягода;</w:t>
      </w:r>
    </w:p>
    <w:p w:rsidR="000E12E6" w:rsidRPr="000E12E6" w:rsidRDefault="000E12E6" w:rsidP="000E12E6">
      <w:pPr>
        <w:widowControl w:val="0"/>
        <w:numPr>
          <w:ilvl w:val="0"/>
          <w:numId w:val="38"/>
        </w:numPr>
        <w:spacing w:line="274" w:lineRule="exact"/>
        <w:ind w:firstLine="567"/>
        <w:rPr>
          <w:sz w:val="18"/>
          <w:szCs w:val="18"/>
          <w:lang w:bidi="ru-RU"/>
        </w:rPr>
      </w:pPr>
      <w:r w:rsidRPr="000E12E6">
        <w:rPr>
          <w:sz w:val="18"/>
          <w:szCs w:val="18"/>
          <w:lang w:bidi="ru-RU"/>
        </w:rPr>
        <w:t>Семена, орехи;</w:t>
      </w:r>
    </w:p>
    <w:p w:rsidR="000E12E6" w:rsidRPr="000E12E6" w:rsidRDefault="000E12E6" w:rsidP="000E12E6">
      <w:pPr>
        <w:widowControl w:val="0"/>
        <w:numPr>
          <w:ilvl w:val="0"/>
          <w:numId w:val="38"/>
        </w:numPr>
        <w:spacing w:line="274" w:lineRule="exact"/>
        <w:ind w:firstLine="567"/>
        <w:rPr>
          <w:sz w:val="18"/>
          <w:szCs w:val="18"/>
          <w:lang w:bidi="ru-RU"/>
        </w:rPr>
      </w:pPr>
      <w:r w:rsidRPr="000E12E6">
        <w:rPr>
          <w:sz w:val="18"/>
          <w:szCs w:val="18"/>
          <w:lang w:bidi="ru-RU"/>
        </w:rPr>
        <w:t xml:space="preserve">Рыба в свежем виде, замороженном, соленом, копченом, в виде фарша, стейков и </w:t>
      </w:r>
      <w:proofErr w:type="spellStart"/>
      <w:r w:rsidRPr="000E12E6">
        <w:rPr>
          <w:sz w:val="18"/>
          <w:szCs w:val="18"/>
          <w:lang w:bidi="ru-RU"/>
        </w:rPr>
        <w:t>тп</w:t>
      </w:r>
      <w:proofErr w:type="spellEnd"/>
      <w:r w:rsidRPr="000E12E6">
        <w:rPr>
          <w:sz w:val="18"/>
          <w:szCs w:val="18"/>
          <w:lang w:bidi="ru-RU"/>
        </w:rPr>
        <w:t>.;</w:t>
      </w:r>
    </w:p>
    <w:p w:rsidR="000E12E6" w:rsidRPr="000E12E6" w:rsidRDefault="000E12E6" w:rsidP="000E12E6">
      <w:pPr>
        <w:widowControl w:val="0"/>
        <w:numPr>
          <w:ilvl w:val="0"/>
          <w:numId w:val="38"/>
        </w:numPr>
        <w:spacing w:line="274" w:lineRule="exact"/>
        <w:ind w:firstLine="567"/>
        <w:rPr>
          <w:sz w:val="18"/>
          <w:szCs w:val="18"/>
          <w:lang w:bidi="ru-RU"/>
        </w:rPr>
      </w:pPr>
      <w:r w:rsidRPr="000E12E6">
        <w:rPr>
          <w:sz w:val="18"/>
          <w:szCs w:val="18"/>
          <w:lang w:bidi="ru-RU"/>
        </w:rPr>
        <w:t>Морепродукты;</w:t>
      </w:r>
    </w:p>
    <w:p w:rsidR="000E12E6" w:rsidRPr="000E12E6" w:rsidRDefault="000E12E6" w:rsidP="000E12E6">
      <w:pPr>
        <w:widowControl w:val="0"/>
        <w:numPr>
          <w:ilvl w:val="0"/>
          <w:numId w:val="38"/>
        </w:numPr>
        <w:spacing w:line="274" w:lineRule="exact"/>
        <w:ind w:firstLine="567"/>
        <w:rPr>
          <w:sz w:val="18"/>
          <w:szCs w:val="18"/>
          <w:lang w:bidi="ru-RU"/>
        </w:rPr>
      </w:pPr>
      <w:r w:rsidRPr="000E12E6">
        <w:rPr>
          <w:sz w:val="18"/>
          <w:szCs w:val="18"/>
          <w:lang w:bidi="ru-RU"/>
        </w:rPr>
        <w:t>Мясо и мясная гастрономия;</w:t>
      </w:r>
    </w:p>
    <w:p w:rsidR="000E12E6" w:rsidRPr="007319E5" w:rsidRDefault="000E12E6" w:rsidP="007319E5">
      <w:pPr>
        <w:widowControl w:val="0"/>
        <w:numPr>
          <w:ilvl w:val="0"/>
          <w:numId w:val="38"/>
        </w:numPr>
        <w:spacing w:line="274" w:lineRule="exact"/>
        <w:ind w:firstLine="567"/>
        <w:rPr>
          <w:sz w:val="18"/>
          <w:szCs w:val="18"/>
          <w:lang w:bidi="ru-RU"/>
        </w:rPr>
      </w:pPr>
      <w:r w:rsidRPr="000E12E6">
        <w:rPr>
          <w:sz w:val="18"/>
          <w:szCs w:val="18"/>
          <w:lang w:bidi="ru-RU"/>
        </w:rPr>
        <w:t>Мед и продукты пчеловодства.</w:t>
      </w:r>
    </w:p>
    <w:p w:rsidR="000E12E6" w:rsidRPr="000E12E6" w:rsidRDefault="000E12E6" w:rsidP="000E12E6">
      <w:pPr>
        <w:widowControl w:val="0"/>
        <w:spacing w:line="274" w:lineRule="exact"/>
        <w:ind w:left="0" w:firstLine="567"/>
        <w:rPr>
          <w:sz w:val="18"/>
          <w:szCs w:val="18"/>
          <w:lang w:bidi="ru-RU"/>
        </w:rPr>
      </w:pPr>
    </w:p>
    <w:p w:rsidR="000E12E6" w:rsidRPr="007319E5" w:rsidRDefault="000E12E6" w:rsidP="007319E5">
      <w:pPr>
        <w:widowControl w:val="0"/>
        <w:spacing w:line="274" w:lineRule="exact"/>
        <w:ind w:left="0" w:firstLine="567"/>
        <w:jc w:val="right"/>
        <w:rPr>
          <w:i/>
          <w:sz w:val="18"/>
          <w:szCs w:val="18"/>
          <w:lang w:bidi="ru-RU"/>
        </w:rPr>
      </w:pPr>
      <w:r w:rsidRPr="007319E5">
        <w:rPr>
          <w:i/>
          <w:sz w:val="18"/>
          <w:szCs w:val="18"/>
          <w:lang w:bidi="ru-RU"/>
        </w:rPr>
        <w:t>Приложение №3</w:t>
      </w:r>
    </w:p>
    <w:p w:rsidR="000E12E6" w:rsidRPr="007319E5" w:rsidRDefault="000E12E6" w:rsidP="007319E5">
      <w:pPr>
        <w:widowControl w:val="0"/>
        <w:spacing w:line="274" w:lineRule="exact"/>
        <w:ind w:left="0" w:firstLine="567"/>
        <w:jc w:val="right"/>
        <w:rPr>
          <w:i/>
          <w:sz w:val="18"/>
          <w:szCs w:val="18"/>
          <w:lang w:bidi="ru-RU"/>
        </w:rPr>
      </w:pPr>
      <w:r w:rsidRPr="007319E5">
        <w:rPr>
          <w:i/>
          <w:sz w:val="18"/>
          <w:szCs w:val="18"/>
          <w:lang w:bidi="ru-RU"/>
        </w:rPr>
        <w:t>к Порядку организации сезонной ярмарки</w:t>
      </w:r>
    </w:p>
    <w:p w:rsidR="000E12E6" w:rsidRPr="007319E5" w:rsidRDefault="000E12E6" w:rsidP="007319E5">
      <w:pPr>
        <w:widowControl w:val="0"/>
        <w:spacing w:line="274" w:lineRule="exact"/>
        <w:ind w:left="0" w:firstLine="567"/>
        <w:jc w:val="right"/>
        <w:rPr>
          <w:i/>
          <w:sz w:val="18"/>
          <w:szCs w:val="18"/>
          <w:lang w:bidi="ru-RU"/>
        </w:rPr>
      </w:pPr>
      <w:r w:rsidRPr="007319E5">
        <w:rPr>
          <w:i/>
          <w:sz w:val="18"/>
          <w:szCs w:val="18"/>
          <w:lang w:bidi="ru-RU"/>
        </w:rPr>
        <w:t>«Рождественская ярмарка» и продажи</w:t>
      </w:r>
    </w:p>
    <w:p w:rsidR="000E12E6" w:rsidRPr="007319E5" w:rsidRDefault="000E12E6" w:rsidP="007319E5">
      <w:pPr>
        <w:widowControl w:val="0"/>
        <w:spacing w:line="274" w:lineRule="exact"/>
        <w:ind w:left="0" w:firstLine="567"/>
        <w:jc w:val="right"/>
        <w:rPr>
          <w:i/>
          <w:sz w:val="18"/>
          <w:szCs w:val="18"/>
          <w:lang w:bidi="ru-RU"/>
        </w:rPr>
      </w:pPr>
      <w:r w:rsidRPr="007319E5">
        <w:rPr>
          <w:i/>
          <w:sz w:val="18"/>
          <w:szCs w:val="18"/>
          <w:lang w:bidi="ru-RU"/>
        </w:rPr>
        <w:t>товаров (оказания услуг) на ней</w:t>
      </w:r>
    </w:p>
    <w:p w:rsidR="000E12E6" w:rsidRPr="000E12E6" w:rsidRDefault="000E12E6" w:rsidP="000E12E6">
      <w:pPr>
        <w:widowControl w:val="0"/>
        <w:spacing w:line="274" w:lineRule="exact"/>
        <w:ind w:left="0" w:firstLine="567"/>
        <w:rPr>
          <w:b/>
          <w:bCs/>
          <w:sz w:val="18"/>
          <w:szCs w:val="18"/>
          <w:lang w:bidi="ru-RU"/>
        </w:rPr>
      </w:pPr>
    </w:p>
    <w:p w:rsidR="000E12E6" w:rsidRPr="000E12E6" w:rsidRDefault="000E12E6" w:rsidP="000E12E6">
      <w:pPr>
        <w:widowControl w:val="0"/>
        <w:spacing w:line="274" w:lineRule="exact"/>
        <w:ind w:left="0" w:firstLine="567"/>
        <w:rPr>
          <w:b/>
          <w:bCs/>
          <w:sz w:val="18"/>
          <w:szCs w:val="18"/>
          <w:lang w:bidi="ru-RU"/>
        </w:rPr>
      </w:pPr>
      <w:r w:rsidRPr="000E12E6">
        <w:rPr>
          <w:b/>
          <w:bCs/>
          <w:sz w:val="18"/>
          <w:szCs w:val="18"/>
          <w:lang w:bidi="ru-RU"/>
        </w:rPr>
        <w:t>Порядок предоставления мест для продажи товаров на сезонной ярмарке  «Рождественская ярмарка»</w:t>
      </w:r>
    </w:p>
    <w:p w:rsidR="000E12E6" w:rsidRPr="000E12E6" w:rsidRDefault="000E12E6" w:rsidP="000E12E6">
      <w:pPr>
        <w:widowControl w:val="0"/>
        <w:spacing w:line="274" w:lineRule="exact"/>
        <w:ind w:left="0" w:firstLine="567"/>
        <w:rPr>
          <w:b/>
          <w:bCs/>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1. Для участия в сезонной ярмарке «Рождественская ярмарка» на территории Хомутовского муниципального образования, лицам, соответствующим категории участников ярмарки, необходимо предоставить заявк</w:t>
      </w:r>
      <w:proofErr w:type="gramStart"/>
      <w:r w:rsidRPr="000E12E6">
        <w:rPr>
          <w:sz w:val="18"/>
          <w:szCs w:val="18"/>
          <w:lang w:bidi="ru-RU"/>
        </w:rPr>
        <w:t>у(</w:t>
      </w:r>
      <w:proofErr w:type="gramEnd"/>
      <w:r w:rsidRPr="000E12E6">
        <w:rPr>
          <w:sz w:val="18"/>
          <w:szCs w:val="18"/>
          <w:lang w:bidi="ru-RU"/>
        </w:rPr>
        <w:t xml:space="preserve">и) на участие в сезонной ярмарке с приложением соответствующих документов согласно форме заявки, определенной приложением 1 к настоящему Порядку в администрацию Хомутовского муниципального образования по адресу: Иркутская область, Иркутский район, с. Хомутово, ул. Колхозная, 4, кабинет отдела муниципального заказа и реализации муниципальных программ, а также посредством электронной почты: </w:t>
      </w:r>
      <w:proofErr w:type="spellStart"/>
      <w:r w:rsidRPr="000E12E6">
        <w:rPr>
          <w:sz w:val="18"/>
          <w:szCs w:val="18"/>
          <w:lang w:val="en-US" w:bidi="ru-RU"/>
        </w:rPr>
        <w:t>admkhom</w:t>
      </w:r>
      <w:proofErr w:type="spellEnd"/>
      <w:r w:rsidRPr="000E12E6">
        <w:rPr>
          <w:sz w:val="18"/>
          <w:szCs w:val="18"/>
          <w:lang w:bidi="ru-RU"/>
        </w:rPr>
        <w:t>@</w:t>
      </w:r>
      <w:proofErr w:type="spellStart"/>
      <w:r w:rsidRPr="000E12E6">
        <w:rPr>
          <w:sz w:val="18"/>
          <w:szCs w:val="18"/>
          <w:lang w:val="en-US" w:bidi="ru-RU"/>
        </w:rPr>
        <w:t>yandex</w:t>
      </w:r>
      <w:proofErr w:type="spellEnd"/>
      <w:r w:rsidRPr="000E12E6">
        <w:rPr>
          <w:sz w:val="18"/>
          <w:szCs w:val="18"/>
          <w:lang w:bidi="ru-RU"/>
        </w:rPr>
        <w:t>.</w:t>
      </w:r>
      <w:proofErr w:type="spellStart"/>
      <w:r w:rsidRPr="000E12E6">
        <w:rPr>
          <w:sz w:val="18"/>
          <w:szCs w:val="18"/>
          <w:lang w:val="en-US" w:bidi="ru-RU"/>
        </w:rPr>
        <w:t>ru</w:t>
      </w:r>
      <w:proofErr w:type="spellEnd"/>
      <w:r w:rsidRPr="000E12E6">
        <w:rPr>
          <w:sz w:val="18"/>
          <w:szCs w:val="18"/>
          <w:lang w:bidi="ru-RU"/>
        </w:rPr>
        <w:t>.</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2. Заявки принимаются с момента опубликования данного постановления на сайте администрации Хомутовского </w:t>
      </w:r>
      <w:r w:rsidRPr="000E12E6">
        <w:rPr>
          <w:sz w:val="18"/>
          <w:szCs w:val="18"/>
          <w:lang w:bidi="ru-RU"/>
        </w:rPr>
        <w:lastRenderedPageBreak/>
        <w:t xml:space="preserve">муниципального образования </w:t>
      </w:r>
      <w:hyperlink r:id="rId15" w:history="1">
        <w:r w:rsidRPr="000E12E6">
          <w:rPr>
            <w:rStyle w:val="af"/>
            <w:sz w:val="18"/>
            <w:szCs w:val="18"/>
            <w:lang w:bidi="ru-RU"/>
          </w:rPr>
          <w:t>https://khomutovskoe-mo.ru/</w:t>
        </w:r>
      </w:hyperlink>
      <w:r w:rsidRPr="000E12E6">
        <w:rPr>
          <w:sz w:val="18"/>
          <w:szCs w:val="18"/>
          <w:lang w:bidi="ru-RU"/>
        </w:rPr>
        <w:t xml:space="preserve"> весь период ярмарки, при наличии на ярмарке свободных мест для продажи товаров на момент подачи заявки. Заявки рассматриваются в день подачи заявки.</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3. При превышении количества заявок над лимитом мест для продажи товаров на ярмарке, места для продажи товаров на ярмарке предоставляются участникам, первым подавшим заявку.</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4. Основаниями для отказа в предоставлении места для продажи товаров на ярмарке являются:</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нарушение срока подачи заявки;</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отсутствие на ярмарке свободных мест для продажи товаров на момент подачи заявки;</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несоответствие поданной заявки форме заявки, определенной приложением 1 к настоящему Порядку;</w:t>
      </w:r>
    </w:p>
    <w:p w:rsidR="000E12E6" w:rsidRPr="000E12E6" w:rsidRDefault="000E12E6" w:rsidP="000E12E6">
      <w:pPr>
        <w:widowControl w:val="0"/>
        <w:spacing w:line="274" w:lineRule="exact"/>
        <w:ind w:left="0" w:firstLine="567"/>
        <w:rPr>
          <w:sz w:val="18"/>
          <w:szCs w:val="18"/>
          <w:lang w:bidi="ru-RU"/>
        </w:rPr>
      </w:pPr>
      <w:proofErr w:type="spellStart"/>
      <w:r w:rsidRPr="000E12E6">
        <w:rPr>
          <w:sz w:val="18"/>
          <w:szCs w:val="18"/>
          <w:lang w:bidi="ru-RU"/>
        </w:rPr>
        <w:t>непредоставление</w:t>
      </w:r>
      <w:proofErr w:type="spellEnd"/>
      <w:r w:rsidRPr="000E12E6">
        <w:rPr>
          <w:sz w:val="18"/>
          <w:szCs w:val="18"/>
          <w:lang w:bidi="ru-RU"/>
        </w:rPr>
        <w:t>, либо предоставление не в полном объеме требуемых документов согласно форме заявки, определенной приложением 1 к настоящему Порядку;</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несоответствие предлагаемых заявителем видов товаров.</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5. Уведомление об отказе в предоставлении места, для продажи товаров на ярмарке, согласно Форме уведомления (приложение 2 к настоящему Порядку) направляется в течение трех рабочих дней </w:t>
      </w:r>
      <w:proofErr w:type="gramStart"/>
      <w:r w:rsidRPr="000E12E6">
        <w:rPr>
          <w:sz w:val="18"/>
          <w:szCs w:val="18"/>
          <w:lang w:bidi="ru-RU"/>
        </w:rPr>
        <w:t>с даты подачи</w:t>
      </w:r>
      <w:proofErr w:type="gramEnd"/>
      <w:r w:rsidRPr="000E12E6">
        <w:rPr>
          <w:sz w:val="18"/>
          <w:szCs w:val="18"/>
          <w:lang w:bidi="ru-RU"/>
        </w:rPr>
        <w:t xml:space="preserve"> заявки.</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6. Плата за пользование местом для продажи товаров на ярмарке не осуществляется. </w:t>
      </w:r>
    </w:p>
    <w:p w:rsidR="000E12E6" w:rsidRPr="000E12E6" w:rsidRDefault="000E12E6" w:rsidP="000E12E6">
      <w:pPr>
        <w:widowControl w:val="0"/>
        <w:spacing w:line="274" w:lineRule="exact"/>
        <w:ind w:left="0" w:firstLine="567"/>
        <w:rPr>
          <w:b/>
          <w:bCs/>
          <w:sz w:val="18"/>
          <w:szCs w:val="18"/>
          <w:lang w:bidi="ru-RU"/>
        </w:rPr>
      </w:pPr>
      <w:r w:rsidRPr="000E12E6">
        <w:rPr>
          <w:sz w:val="18"/>
          <w:szCs w:val="18"/>
          <w:lang w:bidi="ru-RU"/>
        </w:rPr>
        <w:t>7. Размещение участников ярмарок осуществляется в соответствии с Перечнем торговых мест на ярмарке и выдается разрешение на предоставление торгового места на ярмарке по форме согласно приложению №3 к настоящему Порядку.</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p>
    <w:p w:rsidR="000E12E6" w:rsidRPr="007319E5" w:rsidRDefault="000E12E6" w:rsidP="000E12E6">
      <w:pPr>
        <w:widowControl w:val="0"/>
        <w:spacing w:line="274" w:lineRule="exact"/>
        <w:ind w:left="0" w:firstLine="567"/>
        <w:rPr>
          <w:i/>
          <w:sz w:val="18"/>
          <w:szCs w:val="18"/>
          <w:lang w:bidi="ru-RU"/>
        </w:rPr>
      </w:pPr>
    </w:p>
    <w:p w:rsidR="000E12E6" w:rsidRPr="007319E5" w:rsidRDefault="007319E5" w:rsidP="000E12E6">
      <w:pPr>
        <w:widowControl w:val="0"/>
        <w:spacing w:line="274" w:lineRule="exact"/>
        <w:ind w:left="0" w:firstLine="567"/>
        <w:rPr>
          <w:i/>
          <w:sz w:val="18"/>
          <w:szCs w:val="18"/>
          <w:lang w:bidi="ru-RU"/>
        </w:rPr>
      </w:pPr>
      <w:r>
        <w:rPr>
          <w:i/>
          <w:sz w:val="18"/>
          <w:szCs w:val="18"/>
          <w:lang w:bidi="ru-RU"/>
        </w:rPr>
        <w:t xml:space="preserve">                                              </w:t>
      </w:r>
      <w:r w:rsidR="00B81D7D">
        <w:rPr>
          <w:i/>
          <w:sz w:val="18"/>
          <w:szCs w:val="18"/>
          <w:lang w:bidi="ru-RU"/>
        </w:rPr>
        <w:t xml:space="preserve">                   </w:t>
      </w:r>
      <w:r>
        <w:rPr>
          <w:i/>
          <w:sz w:val="18"/>
          <w:szCs w:val="18"/>
          <w:lang w:bidi="ru-RU"/>
        </w:rPr>
        <w:t xml:space="preserve">   </w:t>
      </w:r>
      <w:r w:rsidR="000E12E6" w:rsidRPr="007319E5">
        <w:rPr>
          <w:i/>
          <w:sz w:val="18"/>
          <w:szCs w:val="18"/>
          <w:lang w:bidi="ru-RU"/>
        </w:rPr>
        <w:t>Начальник отдела МЗ и РМП                                                     Дубровина Е.Н.</w:t>
      </w:r>
      <w:r w:rsidR="000E12E6" w:rsidRPr="007319E5">
        <w:rPr>
          <w:i/>
          <w:sz w:val="18"/>
          <w:szCs w:val="18"/>
          <w:lang w:bidi="ru-RU"/>
        </w:rPr>
        <w:tab/>
      </w:r>
    </w:p>
    <w:p w:rsidR="000E12E6" w:rsidRPr="000E12E6" w:rsidRDefault="000920D2" w:rsidP="000E12E6">
      <w:pPr>
        <w:widowControl w:val="0"/>
        <w:spacing w:line="274" w:lineRule="exact"/>
        <w:ind w:left="0" w:firstLine="567"/>
        <w:rPr>
          <w:sz w:val="18"/>
          <w:szCs w:val="18"/>
          <w:lang w:bidi="ru-RU"/>
        </w:rPr>
      </w:pPr>
      <w:r>
        <w:rPr>
          <w:sz w:val="18"/>
          <w:szCs w:val="18"/>
          <w:lang w:bidi="ru-RU"/>
        </w:rPr>
        <w:tab/>
      </w:r>
    </w:p>
    <w:p w:rsidR="000E12E6" w:rsidRPr="007319E5" w:rsidRDefault="000E12E6" w:rsidP="007319E5">
      <w:pPr>
        <w:widowControl w:val="0"/>
        <w:spacing w:line="274" w:lineRule="exact"/>
        <w:ind w:left="0" w:firstLine="567"/>
        <w:jc w:val="right"/>
        <w:rPr>
          <w:i/>
          <w:sz w:val="18"/>
          <w:szCs w:val="18"/>
          <w:lang w:bidi="ru-RU"/>
        </w:rPr>
      </w:pPr>
      <w:r w:rsidRPr="000E12E6">
        <w:rPr>
          <w:sz w:val="18"/>
          <w:szCs w:val="18"/>
          <w:lang w:bidi="ru-RU"/>
        </w:rPr>
        <w:tab/>
      </w:r>
      <w:r w:rsidRPr="007319E5">
        <w:rPr>
          <w:i/>
          <w:sz w:val="18"/>
          <w:szCs w:val="18"/>
          <w:lang w:bidi="ru-RU"/>
        </w:rPr>
        <w:t>Приложение №1</w:t>
      </w:r>
    </w:p>
    <w:p w:rsidR="000E12E6" w:rsidRPr="007319E5" w:rsidRDefault="000E12E6" w:rsidP="007319E5">
      <w:pPr>
        <w:widowControl w:val="0"/>
        <w:spacing w:line="274" w:lineRule="exact"/>
        <w:ind w:left="0" w:firstLine="567"/>
        <w:jc w:val="right"/>
        <w:rPr>
          <w:i/>
          <w:sz w:val="18"/>
          <w:szCs w:val="18"/>
          <w:lang w:bidi="ru-RU"/>
        </w:rPr>
      </w:pPr>
      <w:r w:rsidRPr="007319E5">
        <w:rPr>
          <w:i/>
          <w:sz w:val="18"/>
          <w:szCs w:val="18"/>
          <w:lang w:bidi="ru-RU"/>
        </w:rPr>
        <w:t xml:space="preserve">              к Порядку предоставления мест для продажи товаров </w:t>
      </w:r>
    </w:p>
    <w:p w:rsidR="000E12E6" w:rsidRPr="007319E5" w:rsidRDefault="000E12E6" w:rsidP="007319E5">
      <w:pPr>
        <w:widowControl w:val="0"/>
        <w:spacing w:line="274" w:lineRule="exact"/>
        <w:ind w:left="0" w:firstLine="567"/>
        <w:jc w:val="right"/>
        <w:rPr>
          <w:i/>
          <w:sz w:val="18"/>
          <w:szCs w:val="18"/>
          <w:lang w:bidi="ru-RU"/>
        </w:rPr>
      </w:pPr>
      <w:r w:rsidRPr="007319E5">
        <w:rPr>
          <w:i/>
          <w:sz w:val="18"/>
          <w:szCs w:val="18"/>
          <w:lang w:bidi="ru-RU"/>
        </w:rPr>
        <w:t>на сезонной ярмарке «Рождественская ярмарка»</w:t>
      </w:r>
    </w:p>
    <w:p w:rsidR="000E12E6" w:rsidRPr="000E12E6" w:rsidRDefault="000E12E6" w:rsidP="007319E5">
      <w:pPr>
        <w:widowControl w:val="0"/>
        <w:spacing w:line="274" w:lineRule="exact"/>
        <w:ind w:left="0" w:firstLine="567"/>
        <w:jc w:val="center"/>
        <w:rPr>
          <w:b/>
          <w:bCs/>
          <w:sz w:val="18"/>
          <w:szCs w:val="18"/>
          <w:lang w:bidi="ru-RU"/>
        </w:rPr>
      </w:pPr>
      <w:r w:rsidRPr="000E12E6">
        <w:rPr>
          <w:b/>
          <w:bCs/>
          <w:sz w:val="18"/>
          <w:szCs w:val="18"/>
          <w:lang w:bidi="ru-RU"/>
        </w:rPr>
        <w:t>Форма заявки на участие в сезонной ярмарке «Рождественская ярмарка» на территории Хомутовского муниципального образования</w:t>
      </w:r>
    </w:p>
    <w:p w:rsidR="000E12E6" w:rsidRPr="000E12E6" w:rsidRDefault="000E12E6" w:rsidP="007319E5">
      <w:pPr>
        <w:widowControl w:val="0"/>
        <w:spacing w:line="274" w:lineRule="exact"/>
        <w:ind w:left="0" w:firstLine="567"/>
        <w:jc w:val="right"/>
        <w:rPr>
          <w:sz w:val="18"/>
          <w:szCs w:val="18"/>
          <w:lang w:bidi="ru-RU"/>
        </w:rPr>
      </w:pPr>
    </w:p>
    <w:p w:rsidR="000E12E6" w:rsidRPr="000E12E6" w:rsidRDefault="000E12E6" w:rsidP="007319E5">
      <w:pPr>
        <w:widowControl w:val="0"/>
        <w:spacing w:line="274" w:lineRule="exact"/>
        <w:ind w:left="0" w:firstLine="567"/>
        <w:jc w:val="right"/>
        <w:rPr>
          <w:sz w:val="18"/>
          <w:szCs w:val="18"/>
          <w:lang w:bidi="ru-RU"/>
        </w:rPr>
      </w:pPr>
      <w:r w:rsidRPr="000E12E6">
        <w:rPr>
          <w:sz w:val="18"/>
          <w:szCs w:val="18"/>
          <w:lang w:bidi="ru-RU"/>
        </w:rPr>
        <w:t>Кому_____________________________________</w:t>
      </w:r>
    </w:p>
    <w:p w:rsidR="000E12E6" w:rsidRPr="000E12E6" w:rsidRDefault="000E12E6" w:rsidP="007319E5">
      <w:pPr>
        <w:widowControl w:val="0"/>
        <w:spacing w:line="274" w:lineRule="exact"/>
        <w:ind w:left="0" w:firstLine="567"/>
        <w:jc w:val="right"/>
        <w:rPr>
          <w:sz w:val="18"/>
          <w:szCs w:val="18"/>
          <w:lang w:bidi="ru-RU"/>
        </w:rPr>
      </w:pPr>
    </w:p>
    <w:p w:rsidR="000E12E6" w:rsidRPr="000E12E6" w:rsidRDefault="000E12E6" w:rsidP="007319E5">
      <w:pPr>
        <w:widowControl w:val="0"/>
        <w:spacing w:line="274" w:lineRule="exact"/>
        <w:ind w:left="0" w:firstLine="567"/>
        <w:jc w:val="right"/>
        <w:rPr>
          <w:sz w:val="18"/>
          <w:szCs w:val="18"/>
          <w:lang w:bidi="ru-RU"/>
        </w:rPr>
      </w:pPr>
      <w:r w:rsidRPr="000E12E6">
        <w:rPr>
          <w:sz w:val="18"/>
          <w:szCs w:val="18"/>
          <w:lang w:bidi="ru-RU"/>
        </w:rPr>
        <w:t>от_______________________________________</w:t>
      </w:r>
    </w:p>
    <w:p w:rsidR="000E12E6" w:rsidRPr="000E12E6" w:rsidRDefault="000E12E6" w:rsidP="007319E5">
      <w:pPr>
        <w:widowControl w:val="0"/>
        <w:spacing w:line="274" w:lineRule="exact"/>
        <w:ind w:left="0" w:firstLine="567"/>
        <w:jc w:val="right"/>
        <w:rPr>
          <w:sz w:val="18"/>
          <w:szCs w:val="18"/>
          <w:lang w:bidi="ru-RU"/>
        </w:rPr>
      </w:pPr>
      <w:r w:rsidRPr="000E12E6">
        <w:rPr>
          <w:sz w:val="18"/>
          <w:szCs w:val="18"/>
          <w:lang w:bidi="ru-RU"/>
        </w:rPr>
        <w:t>адрес_______________________________________</w:t>
      </w:r>
    </w:p>
    <w:p w:rsidR="000E12E6" w:rsidRPr="000E12E6" w:rsidRDefault="000E12E6" w:rsidP="007319E5">
      <w:pPr>
        <w:widowControl w:val="0"/>
        <w:spacing w:line="274" w:lineRule="exact"/>
        <w:ind w:left="0" w:firstLine="567"/>
        <w:jc w:val="right"/>
        <w:rPr>
          <w:sz w:val="18"/>
          <w:szCs w:val="18"/>
          <w:lang w:bidi="ru-RU"/>
        </w:rPr>
      </w:pPr>
      <w:r w:rsidRPr="000E12E6">
        <w:rPr>
          <w:sz w:val="18"/>
          <w:szCs w:val="18"/>
          <w:lang w:bidi="ru-RU"/>
        </w:rPr>
        <w:t>тел.__________________________</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7319E5">
      <w:pPr>
        <w:widowControl w:val="0"/>
        <w:spacing w:line="274" w:lineRule="exact"/>
        <w:ind w:left="0" w:firstLine="567"/>
        <w:jc w:val="center"/>
        <w:rPr>
          <w:sz w:val="18"/>
          <w:szCs w:val="18"/>
          <w:lang w:bidi="ru-RU"/>
        </w:rPr>
      </w:pPr>
      <w:r w:rsidRPr="000E12E6">
        <w:rPr>
          <w:sz w:val="18"/>
          <w:szCs w:val="18"/>
          <w:lang w:bidi="ru-RU"/>
        </w:rPr>
        <w:t>ЗАЯВЛЕНИЕ</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Прошу разрешить___________________________________________________</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(полное и сокращенное наименование юридического лица, в </w:t>
      </w:r>
      <w:proofErr w:type="spellStart"/>
      <w:r w:rsidRPr="000E12E6">
        <w:rPr>
          <w:sz w:val="18"/>
          <w:szCs w:val="18"/>
          <w:lang w:bidi="ru-RU"/>
        </w:rPr>
        <w:t>т.ч</w:t>
      </w:r>
      <w:proofErr w:type="spellEnd"/>
      <w:r w:rsidRPr="000E12E6">
        <w:rPr>
          <w:sz w:val="18"/>
          <w:szCs w:val="18"/>
          <w:lang w:bidi="ru-RU"/>
        </w:rPr>
        <w:t>. фирменное наименование, фамилия, имя, отчество индивидуального предпринимателя, гражданина)</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__________________________________________________________________</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__________________________________________________________________</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(юридический адрес юридического лица, адрес места жительства индивидуального  предпринимателя, гражданина)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торговлю на сезонной ярмарке «Рождественская ярмарка»</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Идентификационный номер налогоплательщика________________________</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Ассортимент реализуемой продукции:</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____________________________________________________________________________________________________________________________________</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____________________________________________________________________________________________________________________________________</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__________________________________________________________________</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Примечание:</w:t>
      </w:r>
    </w:p>
    <w:p w:rsidR="000E12E6" w:rsidRPr="000E12E6" w:rsidRDefault="000E12E6" w:rsidP="000E12E6">
      <w:pPr>
        <w:widowControl w:val="0"/>
        <w:pBdr>
          <w:bottom w:val="single" w:sz="12" w:space="1" w:color="auto"/>
        </w:pBdr>
        <w:spacing w:line="274" w:lineRule="exact"/>
        <w:ind w:left="0" w:firstLine="567"/>
        <w:rPr>
          <w:sz w:val="18"/>
          <w:szCs w:val="18"/>
          <w:lang w:bidi="ru-RU"/>
        </w:rPr>
      </w:pPr>
      <w:r w:rsidRPr="000E12E6">
        <w:rPr>
          <w:sz w:val="18"/>
          <w:szCs w:val="18"/>
          <w:lang w:bidi="ru-RU"/>
        </w:rPr>
        <w:t>____________________________________________________________</w:t>
      </w:r>
    </w:p>
    <w:p w:rsidR="004674ED" w:rsidRDefault="004674ED" w:rsidP="004674ED">
      <w:pPr>
        <w:widowControl w:val="0"/>
        <w:spacing w:line="274" w:lineRule="exact"/>
        <w:ind w:left="0" w:firstLine="567"/>
        <w:rPr>
          <w:sz w:val="18"/>
          <w:szCs w:val="18"/>
          <w:lang w:bidi="ru-RU"/>
        </w:rPr>
      </w:pPr>
    </w:p>
    <w:p w:rsidR="004674ED" w:rsidRPr="004674ED" w:rsidRDefault="004674ED" w:rsidP="004674ED">
      <w:pPr>
        <w:widowControl w:val="0"/>
        <w:spacing w:line="274" w:lineRule="exact"/>
        <w:ind w:left="0" w:firstLine="567"/>
        <w:rPr>
          <w:sz w:val="18"/>
          <w:szCs w:val="18"/>
          <w:lang w:bidi="ru-RU"/>
        </w:rPr>
      </w:pPr>
    </w:p>
    <w:p w:rsidR="000E12E6" w:rsidRPr="000920D2" w:rsidRDefault="000E12E6" w:rsidP="000920D2">
      <w:pPr>
        <w:widowControl w:val="0"/>
        <w:spacing w:line="274" w:lineRule="exact"/>
        <w:ind w:left="0" w:firstLine="567"/>
        <w:jc w:val="right"/>
        <w:rPr>
          <w:i/>
          <w:sz w:val="18"/>
          <w:szCs w:val="18"/>
          <w:lang w:bidi="ru-RU"/>
        </w:rPr>
      </w:pPr>
      <w:r w:rsidRPr="000920D2">
        <w:rPr>
          <w:i/>
          <w:sz w:val="18"/>
          <w:szCs w:val="18"/>
          <w:lang w:bidi="ru-RU"/>
        </w:rPr>
        <w:lastRenderedPageBreak/>
        <w:t>Приложение №2</w:t>
      </w:r>
    </w:p>
    <w:p w:rsidR="000E12E6" w:rsidRPr="000920D2" w:rsidRDefault="000E12E6" w:rsidP="000920D2">
      <w:pPr>
        <w:widowControl w:val="0"/>
        <w:spacing w:line="274" w:lineRule="exact"/>
        <w:ind w:left="0" w:firstLine="567"/>
        <w:jc w:val="right"/>
        <w:rPr>
          <w:i/>
          <w:sz w:val="18"/>
          <w:szCs w:val="18"/>
          <w:lang w:bidi="ru-RU"/>
        </w:rPr>
      </w:pPr>
      <w:r w:rsidRPr="000920D2">
        <w:rPr>
          <w:i/>
          <w:sz w:val="18"/>
          <w:szCs w:val="18"/>
          <w:lang w:bidi="ru-RU"/>
        </w:rPr>
        <w:t xml:space="preserve">              к Порядку предоставления мест для продажи товаров </w:t>
      </w:r>
    </w:p>
    <w:p w:rsidR="000E12E6" w:rsidRPr="000920D2" w:rsidRDefault="000E12E6" w:rsidP="000920D2">
      <w:pPr>
        <w:widowControl w:val="0"/>
        <w:spacing w:line="274" w:lineRule="exact"/>
        <w:ind w:left="0" w:firstLine="567"/>
        <w:jc w:val="right"/>
        <w:rPr>
          <w:i/>
          <w:sz w:val="18"/>
          <w:szCs w:val="18"/>
          <w:lang w:bidi="ru-RU"/>
        </w:rPr>
      </w:pPr>
      <w:r w:rsidRPr="000920D2">
        <w:rPr>
          <w:i/>
          <w:sz w:val="18"/>
          <w:szCs w:val="18"/>
          <w:lang w:bidi="ru-RU"/>
        </w:rPr>
        <w:t>на сезонной ярмарке «Рождественская ярмарка»</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920D2">
      <w:pPr>
        <w:widowControl w:val="0"/>
        <w:spacing w:line="274" w:lineRule="exact"/>
        <w:ind w:left="0" w:firstLine="567"/>
        <w:jc w:val="center"/>
        <w:rPr>
          <w:b/>
          <w:bCs/>
          <w:sz w:val="18"/>
          <w:szCs w:val="18"/>
          <w:lang w:bidi="ru-RU"/>
        </w:rPr>
      </w:pPr>
      <w:r w:rsidRPr="000E12E6">
        <w:rPr>
          <w:b/>
          <w:bCs/>
          <w:sz w:val="18"/>
          <w:szCs w:val="18"/>
          <w:lang w:bidi="ru-RU"/>
        </w:rPr>
        <w:t>Форма уведомления</w:t>
      </w:r>
    </w:p>
    <w:p w:rsidR="000E12E6" w:rsidRPr="000E12E6" w:rsidRDefault="000E12E6" w:rsidP="000920D2">
      <w:pPr>
        <w:widowControl w:val="0"/>
        <w:spacing w:line="274" w:lineRule="exact"/>
        <w:ind w:left="0" w:firstLine="567"/>
        <w:jc w:val="center"/>
        <w:rPr>
          <w:b/>
          <w:bCs/>
          <w:sz w:val="18"/>
          <w:szCs w:val="18"/>
          <w:lang w:bidi="ru-RU"/>
        </w:rPr>
      </w:pPr>
      <w:r w:rsidRPr="000E12E6">
        <w:rPr>
          <w:b/>
          <w:bCs/>
          <w:sz w:val="18"/>
          <w:szCs w:val="18"/>
          <w:lang w:bidi="ru-RU"/>
        </w:rPr>
        <w:t xml:space="preserve">об отказе в предоставления места </w:t>
      </w:r>
      <w:proofErr w:type="gramStart"/>
      <w:r w:rsidRPr="000E12E6">
        <w:rPr>
          <w:b/>
          <w:bCs/>
          <w:sz w:val="18"/>
          <w:szCs w:val="18"/>
          <w:lang w:bidi="ru-RU"/>
        </w:rPr>
        <w:t>для</w:t>
      </w:r>
      <w:proofErr w:type="gramEnd"/>
    </w:p>
    <w:p w:rsidR="000E12E6" w:rsidRPr="000E12E6" w:rsidRDefault="000E12E6" w:rsidP="000920D2">
      <w:pPr>
        <w:widowControl w:val="0"/>
        <w:spacing w:line="274" w:lineRule="exact"/>
        <w:ind w:left="0" w:firstLine="567"/>
        <w:jc w:val="center"/>
        <w:rPr>
          <w:b/>
          <w:bCs/>
          <w:sz w:val="18"/>
          <w:szCs w:val="18"/>
          <w:lang w:bidi="ru-RU"/>
        </w:rPr>
      </w:pPr>
      <w:r w:rsidRPr="000E12E6">
        <w:rPr>
          <w:b/>
          <w:bCs/>
          <w:sz w:val="18"/>
          <w:szCs w:val="18"/>
          <w:lang w:bidi="ru-RU"/>
        </w:rPr>
        <w:t xml:space="preserve">продажи товаров на сезонной ярмарке «Рождественская ярмарка» </w:t>
      </w:r>
      <w:r w:rsidRPr="000E12E6">
        <w:rPr>
          <w:b/>
          <w:bCs/>
          <w:sz w:val="18"/>
          <w:szCs w:val="18"/>
          <w:lang w:bidi="ru-RU"/>
        </w:rPr>
        <w:br/>
      </w:r>
    </w:p>
    <w:p w:rsidR="000E12E6" w:rsidRPr="000E12E6" w:rsidRDefault="000E12E6" w:rsidP="000E12E6">
      <w:pPr>
        <w:widowControl w:val="0"/>
        <w:spacing w:line="274" w:lineRule="exact"/>
        <w:ind w:left="0" w:firstLine="567"/>
        <w:rPr>
          <w:b/>
          <w:sz w:val="18"/>
          <w:szCs w:val="18"/>
          <w:lang w:bidi="ru-RU"/>
        </w:rPr>
      </w:pPr>
    </w:p>
    <w:p w:rsidR="000E12E6" w:rsidRPr="000E12E6" w:rsidRDefault="000E12E6" w:rsidP="000E12E6">
      <w:pPr>
        <w:widowControl w:val="0"/>
        <w:spacing w:line="274" w:lineRule="exact"/>
        <w:ind w:left="0" w:firstLine="567"/>
        <w:rPr>
          <w:b/>
          <w:sz w:val="18"/>
          <w:szCs w:val="18"/>
          <w:lang w:bidi="ru-RU"/>
        </w:rPr>
      </w:pPr>
    </w:p>
    <w:p w:rsidR="000E12E6" w:rsidRPr="000E12E6" w:rsidRDefault="000E12E6" w:rsidP="000E12E6">
      <w:pPr>
        <w:widowControl w:val="0"/>
        <w:spacing w:line="274" w:lineRule="exact"/>
        <w:ind w:left="0" w:firstLine="567"/>
        <w:rPr>
          <w:b/>
          <w:sz w:val="18"/>
          <w:szCs w:val="18"/>
          <w:lang w:bidi="ru-RU"/>
        </w:rPr>
      </w:pPr>
    </w:p>
    <w:tbl>
      <w:tblPr>
        <w:tblW w:w="0" w:type="auto"/>
        <w:tblLook w:val="01E0" w:firstRow="1" w:lastRow="1" w:firstColumn="1" w:lastColumn="1" w:noHBand="0" w:noVBand="0"/>
      </w:tblPr>
      <w:tblGrid>
        <w:gridCol w:w="3087"/>
        <w:gridCol w:w="6768"/>
      </w:tblGrid>
      <w:tr w:rsidR="000E12E6" w:rsidRPr="000E12E6" w:rsidTr="000E12E6">
        <w:tc>
          <w:tcPr>
            <w:tcW w:w="3510" w:type="dxa"/>
            <w:shd w:val="clear" w:color="auto" w:fill="auto"/>
          </w:tcPr>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p>
        </w:tc>
        <w:tc>
          <w:tcPr>
            <w:tcW w:w="6912" w:type="dxa"/>
            <w:shd w:val="clear" w:color="auto" w:fill="auto"/>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____________________________________________________________</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наименование</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______________________________________________________________</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(юридический, почтовый адрес)</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_____________________________________________________________</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контактная информация (номер телефона, адрес электронной почты)</w:t>
            </w:r>
          </w:p>
        </w:tc>
      </w:tr>
    </w:tbl>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Уведомление</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Администрация Хомутовского муниципального образования, извещает Вас об отказе в предоставлении места на сезонной ярмарке по причине:__________________________________________________________</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«______» ___ 20___ г.                                                  _________ /___________________/</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(подпись)                 (Ф.И.О.)</w:t>
      </w:r>
    </w:p>
    <w:p w:rsidR="000E12E6" w:rsidRPr="000920D2" w:rsidRDefault="000E12E6" w:rsidP="000920D2">
      <w:pPr>
        <w:widowControl w:val="0"/>
        <w:spacing w:line="274" w:lineRule="exact"/>
        <w:ind w:left="0" w:firstLine="567"/>
        <w:jc w:val="right"/>
        <w:rPr>
          <w:i/>
          <w:sz w:val="18"/>
          <w:szCs w:val="18"/>
          <w:lang w:bidi="ru-RU"/>
        </w:rPr>
      </w:pPr>
      <w:r w:rsidRPr="000920D2">
        <w:rPr>
          <w:i/>
          <w:sz w:val="18"/>
          <w:szCs w:val="18"/>
          <w:lang w:bidi="ru-RU"/>
        </w:rPr>
        <w:t>Приложение №3</w:t>
      </w:r>
    </w:p>
    <w:p w:rsidR="000E12E6" w:rsidRPr="000920D2" w:rsidRDefault="000E12E6" w:rsidP="000920D2">
      <w:pPr>
        <w:widowControl w:val="0"/>
        <w:spacing w:line="274" w:lineRule="exact"/>
        <w:ind w:left="0" w:firstLine="567"/>
        <w:jc w:val="right"/>
        <w:rPr>
          <w:i/>
          <w:sz w:val="18"/>
          <w:szCs w:val="18"/>
          <w:lang w:bidi="ru-RU"/>
        </w:rPr>
      </w:pPr>
      <w:r w:rsidRPr="000920D2">
        <w:rPr>
          <w:i/>
          <w:sz w:val="18"/>
          <w:szCs w:val="18"/>
          <w:lang w:bidi="ru-RU"/>
        </w:rPr>
        <w:t xml:space="preserve">              к Порядку предоставления мест для продажи товаров </w:t>
      </w:r>
    </w:p>
    <w:p w:rsidR="000E12E6" w:rsidRPr="000920D2" w:rsidRDefault="000E12E6" w:rsidP="000920D2">
      <w:pPr>
        <w:widowControl w:val="0"/>
        <w:spacing w:line="274" w:lineRule="exact"/>
        <w:ind w:left="0" w:firstLine="567"/>
        <w:jc w:val="right"/>
        <w:rPr>
          <w:i/>
          <w:sz w:val="18"/>
          <w:szCs w:val="18"/>
          <w:lang w:bidi="ru-RU"/>
        </w:rPr>
      </w:pPr>
      <w:r w:rsidRPr="000920D2">
        <w:rPr>
          <w:i/>
          <w:sz w:val="18"/>
          <w:szCs w:val="18"/>
          <w:lang w:bidi="ru-RU"/>
        </w:rPr>
        <w:t>на сезонной ярмарке «Рождественская ярмарка»</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b/>
          <w:bCs/>
          <w:sz w:val="18"/>
          <w:szCs w:val="18"/>
          <w:lang w:bidi="ru-RU"/>
        </w:rPr>
      </w:pPr>
      <w:r w:rsidRPr="000E12E6">
        <w:rPr>
          <w:b/>
          <w:bCs/>
          <w:sz w:val="18"/>
          <w:szCs w:val="18"/>
          <w:lang w:bidi="ru-RU"/>
        </w:rPr>
        <w:t>Форма разрешения на предоставление торгового места на сезонную ярмарку «Рождественская ярмарка»</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№_____________                     </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Дата «</w:t>
      </w:r>
      <w:r w:rsidRPr="000E12E6">
        <w:rPr>
          <w:sz w:val="18"/>
          <w:szCs w:val="18"/>
          <w:u w:val="single"/>
          <w:lang w:bidi="ru-RU"/>
        </w:rPr>
        <w:t xml:space="preserve"> __ </w:t>
      </w:r>
      <w:r w:rsidRPr="000E12E6">
        <w:rPr>
          <w:sz w:val="18"/>
          <w:szCs w:val="18"/>
          <w:lang w:bidi="ru-RU"/>
        </w:rPr>
        <w:t xml:space="preserve">» </w:t>
      </w:r>
      <w:r w:rsidRPr="000E12E6">
        <w:rPr>
          <w:sz w:val="18"/>
          <w:szCs w:val="18"/>
          <w:u w:val="single"/>
          <w:lang w:bidi="ru-RU"/>
        </w:rPr>
        <w:t xml:space="preserve"> ______________</w:t>
      </w:r>
      <w:r w:rsidRPr="000E12E6">
        <w:rPr>
          <w:sz w:val="18"/>
          <w:szCs w:val="18"/>
          <w:lang w:bidi="ru-RU"/>
        </w:rPr>
        <w:t xml:space="preserve"> 2024г.</w:t>
      </w:r>
    </w:p>
    <w:p w:rsidR="000E12E6" w:rsidRPr="000E12E6" w:rsidRDefault="000E12E6" w:rsidP="000E12E6">
      <w:pPr>
        <w:widowControl w:val="0"/>
        <w:spacing w:line="274" w:lineRule="exact"/>
        <w:ind w:left="0" w:firstLine="567"/>
        <w:rPr>
          <w:sz w:val="18"/>
          <w:szCs w:val="18"/>
          <w:u w:val="single"/>
          <w:lang w:bidi="ru-RU"/>
        </w:rPr>
      </w:pPr>
      <w:r w:rsidRPr="000E12E6">
        <w:rPr>
          <w:sz w:val="18"/>
          <w:szCs w:val="18"/>
          <w:lang w:bidi="ru-RU"/>
        </w:rPr>
        <w:br/>
        <w:t>Выдано (участнику ярмарки*): _______________________________________</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тел:__________________________</w:t>
      </w:r>
      <w:r w:rsidRPr="000E12E6">
        <w:rPr>
          <w:sz w:val="18"/>
          <w:szCs w:val="18"/>
          <w:u w:val="single"/>
          <w:lang w:bidi="ru-RU"/>
        </w:rPr>
        <w:t xml:space="preserve">                                           </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u w:val="single"/>
          <w:lang w:bidi="ru-RU"/>
        </w:rPr>
      </w:pPr>
      <w:r w:rsidRPr="000E12E6">
        <w:rPr>
          <w:sz w:val="18"/>
          <w:szCs w:val="18"/>
          <w:lang w:bidi="ru-RU"/>
        </w:rPr>
        <w:t>Юридический адрес: ________________________________________________</w:t>
      </w:r>
      <w:r w:rsidRPr="000E12E6">
        <w:rPr>
          <w:sz w:val="18"/>
          <w:szCs w:val="18"/>
          <w:u w:val="single"/>
          <w:lang w:bidi="ru-RU"/>
        </w:rPr>
        <w:t xml:space="preserve"> </w:t>
      </w:r>
    </w:p>
    <w:p w:rsidR="000E12E6" w:rsidRPr="000E12E6" w:rsidRDefault="000E12E6" w:rsidP="000E12E6">
      <w:pPr>
        <w:widowControl w:val="0"/>
        <w:spacing w:line="274" w:lineRule="exact"/>
        <w:ind w:left="0" w:firstLine="567"/>
        <w:rPr>
          <w:sz w:val="18"/>
          <w:szCs w:val="18"/>
          <w:u w:val="single"/>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w:t>
      </w:r>
      <w:r w:rsidRPr="000E12E6">
        <w:rPr>
          <w:sz w:val="18"/>
          <w:szCs w:val="18"/>
          <w:u w:val="single"/>
          <w:lang w:bidi="ru-RU"/>
        </w:rPr>
        <w:t xml:space="preserve">                                                                   </w:t>
      </w:r>
      <w:r w:rsidRPr="000E12E6">
        <w:rPr>
          <w:sz w:val="18"/>
          <w:szCs w:val="18"/>
          <w:lang w:bidi="ru-RU"/>
        </w:rPr>
        <w:t xml:space="preserve"> </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Вид деятельности: __</w:t>
      </w:r>
      <w:r w:rsidRPr="000E12E6">
        <w:rPr>
          <w:sz w:val="18"/>
          <w:szCs w:val="18"/>
          <w:u w:val="single"/>
          <w:lang w:bidi="ru-RU"/>
        </w:rPr>
        <w:t xml:space="preserve">выездная торговля              </w:t>
      </w:r>
      <w:r w:rsidRPr="000E12E6">
        <w:rPr>
          <w:sz w:val="18"/>
          <w:szCs w:val="18"/>
          <w:lang w:bidi="ru-RU"/>
        </w:rPr>
        <w:t xml:space="preserve">_________________________ </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Розничная продажа: _________________________________________________</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__________________________________________________________________</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Место действия разрешения: _________________________________________</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proofErr w:type="gramStart"/>
      <w:r w:rsidRPr="000E12E6">
        <w:rPr>
          <w:sz w:val="18"/>
          <w:szCs w:val="18"/>
          <w:lang w:bidi="ru-RU"/>
        </w:rPr>
        <w:t>Согласно Перечня</w:t>
      </w:r>
      <w:proofErr w:type="gramEnd"/>
      <w:r w:rsidRPr="000E12E6">
        <w:rPr>
          <w:sz w:val="18"/>
          <w:szCs w:val="18"/>
          <w:lang w:bidi="ru-RU"/>
        </w:rPr>
        <w:t xml:space="preserve"> торговых мест проведения сезонной ярмарки «Рождественская ярмарка» </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Срок действия разрешения с 08.00 до 20.00 с 01.01.2025 по 28.02.2025г.  </w:t>
      </w:r>
    </w:p>
    <w:p w:rsidR="000E12E6" w:rsidRPr="000E12E6" w:rsidRDefault="000E12E6" w:rsidP="000E12E6">
      <w:pPr>
        <w:widowControl w:val="0"/>
        <w:spacing w:line="274" w:lineRule="exact"/>
        <w:ind w:left="0" w:firstLine="567"/>
        <w:rPr>
          <w:sz w:val="18"/>
          <w:szCs w:val="18"/>
          <w:lang w:bidi="ru-RU"/>
        </w:rPr>
      </w:pP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*в период работы ярмарки и после её завершения участником ярмарки осуществляется:</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  уборка и вывоз мусора;</w:t>
      </w:r>
    </w:p>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 обеспечение соблюдений требований пожарной безопасности, охраны общественного порядка.</w:t>
      </w:r>
    </w:p>
    <w:p w:rsidR="000E12E6" w:rsidRPr="000E12E6" w:rsidRDefault="000E12E6" w:rsidP="000920D2">
      <w:pPr>
        <w:widowControl w:val="0"/>
        <w:spacing w:line="274" w:lineRule="exact"/>
        <w:ind w:left="0" w:firstLine="567"/>
        <w:jc w:val="center"/>
        <w:rPr>
          <w:b/>
          <w:sz w:val="18"/>
          <w:szCs w:val="18"/>
          <w:lang w:bidi="ru-RU"/>
        </w:rPr>
      </w:pPr>
    </w:p>
    <w:p w:rsidR="000E12E6" w:rsidRPr="000920D2" w:rsidRDefault="000E12E6" w:rsidP="000920D2">
      <w:pPr>
        <w:widowControl w:val="0"/>
        <w:spacing w:line="274" w:lineRule="exact"/>
        <w:ind w:left="0" w:firstLine="567"/>
        <w:jc w:val="right"/>
        <w:rPr>
          <w:i/>
          <w:sz w:val="18"/>
          <w:szCs w:val="18"/>
          <w:lang w:bidi="ru-RU"/>
        </w:rPr>
      </w:pPr>
      <w:r w:rsidRPr="000920D2">
        <w:rPr>
          <w:i/>
          <w:sz w:val="18"/>
          <w:szCs w:val="18"/>
          <w:lang w:bidi="ru-RU"/>
        </w:rPr>
        <w:t>Приложение 2</w:t>
      </w:r>
    </w:p>
    <w:p w:rsidR="000E12E6" w:rsidRPr="000920D2" w:rsidRDefault="000E12E6" w:rsidP="000920D2">
      <w:pPr>
        <w:widowControl w:val="0"/>
        <w:spacing w:line="274" w:lineRule="exact"/>
        <w:ind w:left="0" w:firstLine="567"/>
        <w:jc w:val="right"/>
        <w:rPr>
          <w:i/>
          <w:sz w:val="18"/>
          <w:szCs w:val="18"/>
          <w:lang w:bidi="ru-RU"/>
        </w:rPr>
      </w:pPr>
      <w:r w:rsidRPr="000920D2">
        <w:rPr>
          <w:i/>
          <w:sz w:val="18"/>
          <w:szCs w:val="18"/>
          <w:lang w:bidi="ru-RU"/>
        </w:rPr>
        <w:t>Утвержден</w:t>
      </w:r>
    </w:p>
    <w:p w:rsidR="000E12E6" w:rsidRPr="000920D2" w:rsidRDefault="000E12E6" w:rsidP="000920D2">
      <w:pPr>
        <w:widowControl w:val="0"/>
        <w:spacing w:line="274" w:lineRule="exact"/>
        <w:ind w:left="0" w:firstLine="567"/>
        <w:jc w:val="right"/>
        <w:rPr>
          <w:i/>
          <w:sz w:val="18"/>
          <w:szCs w:val="18"/>
          <w:lang w:bidi="ru-RU"/>
        </w:rPr>
      </w:pPr>
      <w:r w:rsidRPr="000920D2">
        <w:rPr>
          <w:i/>
          <w:sz w:val="18"/>
          <w:szCs w:val="18"/>
          <w:lang w:bidi="ru-RU"/>
        </w:rPr>
        <w:t xml:space="preserve">Постановлением администрации </w:t>
      </w:r>
    </w:p>
    <w:p w:rsidR="000E12E6" w:rsidRPr="000920D2" w:rsidRDefault="000E12E6" w:rsidP="000920D2">
      <w:pPr>
        <w:widowControl w:val="0"/>
        <w:spacing w:line="274" w:lineRule="exact"/>
        <w:ind w:left="0" w:firstLine="567"/>
        <w:jc w:val="right"/>
        <w:rPr>
          <w:i/>
          <w:sz w:val="18"/>
          <w:szCs w:val="18"/>
          <w:lang w:bidi="ru-RU"/>
        </w:rPr>
      </w:pPr>
      <w:r w:rsidRPr="000920D2">
        <w:rPr>
          <w:i/>
          <w:sz w:val="18"/>
          <w:szCs w:val="18"/>
          <w:lang w:bidi="ru-RU"/>
        </w:rPr>
        <w:t>Хомутовского муниципального образования</w:t>
      </w:r>
    </w:p>
    <w:p w:rsidR="000E12E6" w:rsidRPr="000920D2" w:rsidRDefault="000E12E6" w:rsidP="000920D2">
      <w:pPr>
        <w:widowControl w:val="0"/>
        <w:spacing w:line="274" w:lineRule="exact"/>
        <w:ind w:left="0" w:firstLine="567"/>
        <w:jc w:val="right"/>
        <w:rPr>
          <w:i/>
          <w:sz w:val="18"/>
          <w:szCs w:val="18"/>
          <w:lang w:bidi="ru-RU"/>
        </w:rPr>
      </w:pPr>
      <w:r w:rsidRPr="000920D2">
        <w:rPr>
          <w:i/>
          <w:sz w:val="18"/>
          <w:szCs w:val="18"/>
          <w:lang w:bidi="ru-RU"/>
        </w:rPr>
        <w:t>от</w:t>
      </w:r>
      <w:r w:rsidR="000920D2">
        <w:rPr>
          <w:i/>
          <w:sz w:val="18"/>
          <w:szCs w:val="18"/>
          <w:lang w:bidi="ru-RU"/>
        </w:rPr>
        <w:t xml:space="preserve"> 19.12.2024 </w:t>
      </w:r>
      <w:r w:rsidRPr="000920D2">
        <w:rPr>
          <w:i/>
          <w:sz w:val="18"/>
          <w:szCs w:val="18"/>
          <w:lang w:bidi="ru-RU"/>
        </w:rPr>
        <w:t>№</w:t>
      </w:r>
      <w:r w:rsidR="000920D2">
        <w:rPr>
          <w:i/>
          <w:sz w:val="18"/>
          <w:szCs w:val="18"/>
          <w:lang w:bidi="ru-RU"/>
        </w:rPr>
        <w:t xml:space="preserve"> 274 од</w:t>
      </w:r>
    </w:p>
    <w:p w:rsidR="000E12E6" w:rsidRPr="000E12E6" w:rsidRDefault="000E12E6" w:rsidP="000920D2">
      <w:pPr>
        <w:widowControl w:val="0"/>
        <w:spacing w:line="274" w:lineRule="exact"/>
        <w:ind w:left="0" w:firstLine="567"/>
        <w:jc w:val="center"/>
        <w:rPr>
          <w:sz w:val="18"/>
          <w:szCs w:val="18"/>
          <w:lang w:bidi="ru-RU"/>
        </w:rPr>
      </w:pPr>
    </w:p>
    <w:p w:rsidR="000E12E6" w:rsidRPr="000E12E6" w:rsidRDefault="000E12E6" w:rsidP="000920D2">
      <w:pPr>
        <w:widowControl w:val="0"/>
        <w:spacing w:line="274" w:lineRule="exact"/>
        <w:ind w:left="0" w:firstLine="567"/>
        <w:jc w:val="center"/>
        <w:rPr>
          <w:b/>
          <w:bCs/>
          <w:sz w:val="18"/>
          <w:szCs w:val="18"/>
          <w:lang w:bidi="ru-RU"/>
        </w:rPr>
      </w:pPr>
      <w:r w:rsidRPr="000E12E6">
        <w:rPr>
          <w:b/>
          <w:bCs/>
          <w:sz w:val="18"/>
          <w:szCs w:val="18"/>
          <w:lang w:bidi="ru-RU"/>
        </w:rPr>
        <w:t>План мероприятий по организации сезонной ярмарки «Рождественская ярмарка»</w:t>
      </w:r>
    </w:p>
    <w:p w:rsidR="000E12E6" w:rsidRPr="000E12E6" w:rsidRDefault="000E12E6" w:rsidP="000E12E6">
      <w:pPr>
        <w:widowControl w:val="0"/>
        <w:spacing w:line="274" w:lineRule="exact"/>
        <w:ind w:left="0" w:firstLine="567"/>
        <w:rPr>
          <w:sz w:val="18"/>
          <w:szCs w:val="18"/>
          <w:lang w:bidi="ru-RU"/>
        </w:rPr>
      </w:pPr>
    </w:p>
    <w:tbl>
      <w:tblPr>
        <w:tblStyle w:val="aa"/>
        <w:tblW w:w="10037" w:type="dxa"/>
        <w:tblInd w:w="-289" w:type="dxa"/>
        <w:tblLayout w:type="fixed"/>
        <w:tblLook w:val="04A0" w:firstRow="1" w:lastRow="0" w:firstColumn="1" w:lastColumn="0" w:noHBand="0" w:noVBand="1"/>
      </w:tblPr>
      <w:tblGrid>
        <w:gridCol w:w="568"/>
        <w:gridCol w:w="4678"/>
        <w:gridCol w:w="1701"/>
        <w:gridCol w:w="3090"/>
      </w:tblGrid>
      <w:tr w:rsidR="000E12E6" w:rsidRPr="000E12E6" w:rsidTr="000E12E6">
        <w:trPr>
          <w:trHeight w:val="654"/>
        </w:trPr>
        <w:tc>
          <w:tcPr>
            <w:tcW w:w="568" w:type="dxa"/>
            <w:vAlign w:val="center"/>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 xml:space="preserve">№ </w:t>
            </w:r>
            <w:proofErr w:type="gramStart"/>
            <w:r w:rsidRPr="000E12E6">
              <w:rPr>
                <w:sz w:val="18"/>
                <w:szCs w:val="18"/>
                <w:lang w:bidi="ru-RU"/>
              </w:rPr>
              <w:t>п</w:t>
            </w:r>
            <w:proofErr w:type="gramEnd"/>
            <w:r w:rsidRPr="000E12E6">
              <w:rPr>
                <w:sz w:val="18"/>
                <w:szCs w:val="18"/>
                <w:lang w:bidi="ru-RU"/>
              </w:rPr>
              <w:t>/п</w:t>
            </w:r>
          </w:p>
        </w:tc>
        <w:tc>
          <w:tcPr>
            <w:tcW w:w="4678" w:type="dxa"/>
            <w:vAlign w:val="center"/>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Наименование мероприятия</w:t>
            </w:r>
          </w:p>
        </w:tc>
        <w:tc>
          <w:tcPr>
            <w:tcW w:w="1701" w:type="dxa"/>
            <w:vAlign w:val="center"/>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Срок реализации мероприятия</w:t>
            </w:r>
          </w:p>
        </w:tc>
        <w:tc>
          <w:tcPr>
            <w:tcW w:w="3090" w:type="dxa"/>
            <w:vAlign w:val="center"/>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Ответственный исполнитель</w:t>
            </w:r>
          </w:p>
        </w:tc>
      </w:tr>
      <w:tr w:rsidR="000E12E6" w:rsidRPr="000E12E6" w:rsidTr="000E12E6">
        <w:trPr>
          <w:trHeight w:val="257"/>
        </w:trPr>
        <w:tc>
          <w:tcPr>
            <w:tcW w:w="568" w:type="dxa"/>
            <w:vAlign w:val="center"/>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1</w:t>
            </w:r>
          </w:p>
        </w:tc>
        <w:tc>
          <w:tcPr>
            <w:tcW w:w="4678" w:type="dxa"/>
            <w:vAlign w:val="center"/>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2</w:t>
            </w:r>
          </w:p>
        </w:tc>
        <w:tc>
          <w:tcPr>
            <w:tcW w:w="1701" w:type="dxa"/>
            <w:vAlign w:val="center"/>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3</w:t>
            </w:r>
          </w:p>
        </w:tc>
        <w:tc>
          <w:tcPr>
            <w:tcW w:w="3090" w:type="dxa"/>
            <w:vAlign w:val="center"/>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4</w:t>
            </w:r>
          </w:p>
        </w:tc>
      </w:tr>
      <w:tr w:rsidR="000E12E6" w:rsidRPr="000E12E6" w:rsidTr="000E12E6">
        <w:trPr>
          <w:trHeight w:val="642"/>
        </w:trPr>
        <w:tc>
          <w:tcPr>
            <w:tcW w:w="568" w:type="dxa"/>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1</w:t>
            </w:r>
          </w:p>
        </w:tc>
        <w:tc>
          <w:tcPr>
            <w:tcW w:w="4678" w:type="dxa"/>
          </w:tcPr>
          <w:p w:rsidR="000E12E6" w:rsidRPr="000E12E6" w:rsidRDefault="000E12E6" w:rsidP="000920D2">
            <w:pPr>
              <w:widowControl w:val="0"/>
              <w:spacing w:line="274" w:lineRule="exact"/>
              <w:ind w:left="0" w:firstLine="0"/>
              <w:rPr>
                <w:sz w:val="18"/>
                <w:szCs w:val="18"/>
                <w:lang w:bidi="ru-RU"/>
              </w:rPr>
            </w:pPr>
            <w:r w:rsidRPr="000E12E6">
              <w:rPr>
                <w:sz w:val="18"/>
                <w:szCs w:val="18"/>
                <w:lang w:bidi="ru-RU"/>
              </w:rPr>
              <w:t>Обеспечить регистрацию письменных заявок на участие в сезонной ярмарке  на территории Хомутовского муниципального образования (далее – ярмарка)</w:t>
            </w:r>
          </w:p>
        </w:tc>
        <w:tc>
          <w:tcPr>
            <w:tcW w:w="1701" w:type="dxa"/>
          </w:tcPr>
          <w:p w:rsidR="000E12E6" w:rsidRPr="000E12E6" w:rsidRDefault="000E12E6" w:rsidP="004674ED">
            <w:pPr>
              <w:widowControl w:val="0"/>
              <w:spacing w:line="274" w:lineRule="exact"/>
              <w:ind w:left="0" w:firstLine="0"/>
              <w:jc w:val="left"/>
              <w:rPr>
                <w:sz w:val="18"/>
                <w:szCs w:val="18"/>
                <w:lang w:bidi="ru-RU"/>
              </w:rPr>
            </w:pPr>
            <w:r w:rsidRPr="000E12E6">
              <w:rPr>
                <w:sz w:val="18"/>
                <w:szCs w:val="18"/>
                <w:lang w:bidi="ru-RU"/>
              </w:rPr>
              <w:t>Весь период проведения ярмарки</w:t>
            </w:r>
          </w:p>
        </w:tc>
        <w:tc>
          <w:tcPr>
            <w:tcW w:w="3090" w:type="dxa"/>
          </w:tcPr>
          <w:p w:rsidR="000E12E6" w:rsidRPr="000E12E6" w:rsidRDefault="000E12E6" w:rsidP="000920D2">
            <w:pPr>
              <w:widowControl w:val="0"/>
              <w:spacing w:line="274" w:lineRule="exact"/>
              <w:ind w:left="0" w:firstLine="0"/>
              <w:rPr>
                <w:sz w:val="18"/>
                <w:szCs w:val="18"/>
                <w:lang w:bidi="ru-RU"/>
              </w:rPr>
            </w:pPr>
            <w:r w:rsidRPr="000E12E6">
              <w:rPr>
                <w:sz w:val="18"/>
                <w:szCs w:val="18"/>
                <w:lang w:bidi="ru-RU"/>
              </w:rPr>
              <w:t>Отдел МЗ и РМП администрации Хомутовского муниципального образования</w:t>
            </w:r>
          </w:p>
        </w:tc>
      </w:tr>
      <w:tr w:rsidR="000E12E6" w:rsidRPr="000E12E6" w:rsidTr="000E12E6">
        <w:trPr>
          <w:trHeight w:val="315"/>
        </w:trPr>
        <w:tc>
          <w:tcPr>
            <w:tcW w:w="568" w:type="dxa"/>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2</w:t>
            </w:r>
          </w:p>
        </w:tc>
        <w:tc>
          <w:tcPr>
            <w:tcW w:w="4678" w:type="dxa"/>
          </w:tcPr>
          <w:p w:rsidR="000E12E6" w:rsidRPr="000E12E6" w:rsidRDefault="000E12E6" w:rsidP="000920D2">
            <w:pPr>
              <w:widowControl w:val="0"/>
              <w:spacing w:line="274" w:lineRule="exact"/>
              <w:ind w:left="0" w:firstLine="0"/>
              <w:rPr>
                <w:sz w:val="18"/>
                <w:szCs w:val="18"/>
                <w:lang w:bidi="ru-RU"/>
              </w:rPr>
            </w:pPr>
            <w:r w:rsidRPr="000E12E6">
              <w:rPr>
                <w:sz w:val="18"/>
                <w:szCs w:val="18"/>
                <w:lang w:bidi="ru-RU"/>
              </w:rPr>
              <w:t>Выдать разрешение на предоставление места на ярмарке для продажи товаров</w:t>
            </w:r>
          </w:p>
        </w:tc>
        <w:tc>
          <w:tcPr>
            <w:tcW w:w="1701" w:type="dxa"/>
          </w:tcPr>
          <w:p w:rsidR="000E12E6" w:rsidRPr="000E12E6" w:rsidRDefault="000E12E6" w:rsidP="004674ED">
            <w:pPr>
              <w:widowControl w:val="0"/>
              <w:spacing w:line="274" w:lineRule="exact"/>
              <w:ind w:left="0" w:firstLine="0"/>
              <w:jc w:val="left"/>
              <w:rPr>
                <w:sz w:val="18"/>
                <w:szCs w:val="18"/>
                <w:lang w:bidi="ru-RU"/>
              </w:rPr>
            </w:pPr>
            <w:r w:rsidRPr="000E12E6">
              <w:rPr>
                <w:sz w:val="18"/>
                <w:szCs w:val="18"/>
                <w:lang w:bidi="ru-RU"/>
              </w:rPr>
              <w:t>Весь период проведения ярмарки</w:t>
            </w:r>
          </w:p>
        </w:tc>
        <w:tc>
          <w:tcPr>
            <w:tcW w:w="3090" w:type="dxa"/>
          </w:tcPr>
          <w:p w:rsidR="000E12E6" w:rsidRPr="000E12E6" w:rsidRDefault="000E12E6" w:rsidP="000920D2">
            <w:pPr>
              <w:widowControl w:val="0"/>
              <w:spacing w:line="274" w:lineRule="exact"/>
              <w:ind w:left="0" w:firstLine="0"/>
              <w:rPr>
                <w:sz w:val="18"/>
                <w:szCs w:val="18"/>
                <w:lang w:bidi="ru-RU"/>
              </w:rPr>
            </w:pPr>
            <w:r w:rsidRPr="000E12E6">
              <w:rPr>
                <w:sz w:val="18"/>
                <w:szCs w:val="18"/>
                <w:lang w:bidi="ru-RU"/>
              </w:rPr>
              <w:t>Отдел МЗ и РМП администрации Хомутовского муниципального образования</w:t>
            </w:r>
          </w:p>
        </w:tc>
      </w:tr>
      <w:tr w:rsidR="000E12E6" w:rsidRPr="000E12E6" w:rsidTr="000E12E6">
        <w:trPr>
          <w:trHeight w:val="315"/>
        </w:trPr>
        <w:tc>
          <w:tcPr>
            <w:tcW w:w="568" w:type="dxa"/>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3</w:t>
            </w:r>
          </w:p>
        </w:tc>
        <w:tc>
          <w:tcPr>
            <w:tcW w:w="4678" w:type="dxa"/>
          </w:tcPr>
          <w:p w:rsidR="000E12E6" w:rsidRPr="000E12E6" w:rsidRDefault="000E12E6" w:rsidP="000920D2">
            <w:pPr>
              <w:widowControl w:val="0"/>
              <w:spacing w:line="274" w:lineRule="exact"/>
              <w:ind w:left="0" w:firstLine="0"/>
              <w:rPr>
                <w:sz w:val="18"/>
                <w:szCs w:val="18"/>
                <w:lang w:bidi="ru-RU"/>
              </w:rPr>
            </w:pPr>
            <w:r w:rsidRPr="000E12E6">
              <w:rPr>
                <w:sz w:val="18"/>
                <w:szCs w:val="18"/>
                <w:lang w:bidi="ru-RU"/>
              </w:rPr>
              <w:t>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w:t>
            </w:r>
          </w:p>
        </w:tc>
        <w:tc>
          <w:tcPr>
            <w:tcW w:w="1701" w:type="dxa"/>
          </w:tcPr>
          <w:p w:rsidR="000E12E6" w:rsidRPr="000E12E6" w:rsidRDefault="000E12E6" w:rsidP="004674ED">
            <w:pPr>
              <w:widowControl w:val="0"/>
              <w:spacing w:line="274" w:lineRule="exact"/>
              <w:ind w:left="0" w:firstLine="0"/>
              <w:jc w:val="left"/>
              <w:rPr>
                <w:sz w:val="18"/>
                <w:szCs w:val="18"/>
                <w:lang w:bidi="ru-RU"/>
              </w:rPr>
            </w:pPr>
            <w:r w:rsidRPr="000E12E6">
              <w:rPr>
                <w:sz w:val="18"/>
                <w:szCs w:val="18"/>
                <w:lang w:bidi="ru-RU"/>
              </w:rPr>
              <w:t>Весь период проведения ярмарки</w:t>
            </w:r>
          </w:p>
        </w:tc>
        <w:tc>
          <w:tcPr>
            <w:tcW w:w="3090" w:type="dxa"/>
          </w:tcPr>
          <w:p w:rsidR="000E12E6" w:rsidRPr="000E12E6" w:rsidRDefault="000E12E6" w:rsidP="000920D2">
            <w:pPr>
              <w:widowControl w:val="0"/>
              <w:spacing w:line="274" w:lineRule="exact"/>
              <w:ind w:left="0" w:firstLine="0"/>
              <w:rPr>
                <w:sz w:val="18"/>
                <w:szCs w:val="18"/>
                <w:lang w:bidi="ru-RU"/>
              </w:rPr>
            </w:pPr>
            <w:r w:rsidRPr="000E12E6">
              <w:rPr>
                <w:sz w:val="18"/>
                <w:szCs w:val="18"/>
                <w:lang w:bidi="ru-RU"/>
              </w:rPr>
              <w:t>Отдел МЗ и РМП администрации Хомутовского муниципального образования</w:t>
            </w:r>
          </w:p>
        </w:tc>
      </w:tr>
      <w:tr w:rsidR="000E12E6" w:rsidRPr="000E12E6" w:rsidTr="000E12E6">
        <w:trPr>
          <w:trHeight w:val="1309"/>
        </w:trPr>
        <w:tc>
          <w:tcPr>
            <w:tcW w:w="568" w:type="dxa"/>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4</w:t>
            </w:r>
          </w:p>
        </w:tc>
        <w:tc>
          <w:tcPr>
            <w:tcW w:w="4678" w:type="dxa"/>
          </w:tcPr>
          <w:p w:rsidR="000E12E6" w:rsidRPr="000E12E6" w:rsidRDefault="000E12E6" w:rsidP="001931AB">
            <w:pPr>
              <w:widowControl w:val="0"/>
              <w:spacing w:line="274" w:lineRule="exact"/>
              <w:ind w:left="0" w:firstLine="0"/>
              <w:rPr>
                <w:sz w:val="18"/>
                <w:szCs w:val="18"/>
                <w:lang w:bidi="ru-RU"/>
              </w:rPr>
            </w:pPr>
            <w:r w:rsidRPr="000E12E6">
              <w:rPr>
                <w:sz w:val="18"/>
                <w:szCs w:val="18"/>
                <w:lang w:bidi="ru-RU"/>
              </w:rPr>
              <w:t>Осуществля</w:t>
            </w:r>
            <w:r w:rsidR="000920D2">
              <w:rPr>
                <w:sz w:val="18"/>
                <w:szCs w:val="18"/>
                <w:lang w:bidi="ru-RU"/>
              </w:rPr>
              <w:t>ть контроль  соответствия ассор</w:t>
            </w:r>
            <w:r w:rsidR="001931AB">
              <w:rPr>
                <w:sz w:val="18"/>
                <w:szCs w:val="18"/>
                <w:lang w:bidi="ru-RU"/>
              </w:rPr>
              <w:t>т</w:t>
            </w:r>
            <w:r w:rsidRPr="000E12E6">
              <w:rPr>
                <w:sz w:val="18"/>
                <w:szCs w:val="18"/>
                <w:lang w:bidi="ru-RU"/>
              </w:rPr>
              <w:t>имента товаров, реализуемого на ярмарке, согласно приложению 2 к  Порядку организации ярмарки и продажи товаров (оказания услуг) на ней</w:t>
            </w:r>
          </w:p>
        </w:tc>
        <w:tc>
          <w:tcPr>
            <w:tcW w:w="1701" w:type="dxa"/>
          </w:tcPr>
          <w:p w:rsidR="000E12E6" w:rsidRPr="000E12E6" w:rsidRDefault="000E12E6" w:rsidP="004674ED">
            <w:pPr>
              <w:widowControl w:val="0"/>
              <w:spacing w:line="274" w:lineRule="exact"/>
              <w:ind w:left="0" w:firstLine="0"/>
              <w:jc w:val="left"/>
              <w:rPr>
                <w:sz w:val="18"/>
                <w:szCs w:val="18"/>
                <w:lang w:bidi="ru-RU"/>
              </w:rPr>
            </w:pPr>
            <w:r w:rsidRPr="000E12E6">
              <w:rPr>
                <w:sz w:val="18"/>
                <w:szCs w:val="18"/>
                <w:lang w:bidi="ru-RU"/>
              </w:rPr>
              <w:t>Весь период проведения ярмарки</w:t>
            </w:r>
          </w:p>
        </w:tc>
        <w:tc>
          <w:tcPr>
            <w:tcW w:w="3090" w:type="dxa"/>
          </w:tcPr>
          <w:p w:rsidR="000E12E6" w:rsidRPr="000E12E6" w:rsidRDefault="000E12E6" w:rsidP="001931AB">
            <w:pPr>
              <w:widowControl w:val="0"/>
              <w:spacing w:line="274" w:lineRule="exact"/>
              <w:ind w:left="0" w:firstLine="0"/>
              <w:rPr>
                <w:sz w:val="18"/>
                <w:szCs w:val="18"/>
                <w:lang w:bidi="ru-RU"/>
              </w:rPr>
            </w:pPr>
            <w:r w:rsidRPr="000E12E6">
              <w:rPr>
                <w:sz w:val="18"/>
                <w:szCs w:val="18"/>
                <w:lang w:bidi="ru-RU"/>
              </w:rPr>
              <w:t>Отдел МЗ и РМП администрации Хомутовского муниципального образования</w:t>
            </w:r>
          </w:p>
        </w:tc>
      </w:tr>
      <w:tr w:rsidR="000E12E6" w:rsidRPr="000E12E6" w:rsidTr="000E12E6">
        <w:trPr>
          <w:trHeight w:val="448"/>
        </w:trPr>
        <w:tc>
          <w:tcPr>
            <w:tcW w:w="568" w:type="dxa"/>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5</w:t>
            </w:r>
          </w:p>
        </w:tc>
        <w:tc>
          <w:tcPr>
            <w:tcW w:w="4678" w:type="dxa"/>
          </w:tcPr>
          <w:p w:rsidR="000E12E6" w:rsidRPr="000E12E6" w:rsidRDefault="000E12E6" w:rsidP="001931AB">
            <w:pPr>
              <w:widowControl w:val="0"/>
              <w:spacing w:line="274" w:lineRule="exact"/>
              <w:ind w:left="0" w:firstLine="0"/>
              <w:rPr>
                <w:sz w:val="18"/>
                <w:szCs w:val="18"/>
                <w:lang w:bidi="ru-RU"/>
              </w:rPr>
            </w:pPr>
            <w:r w:rsidRPr="000E12E6">
              <w:rPr>
                <w:sz w:val="18"/>
                <w:szCs w:val="18"/>
                <w:lang w:bidi="ru-RU"/>
              </w:rPr>
              <w:t xml:space="preserve">Обеспечить контроль соблюдения соответствия занимаемых участниками ярмарки мест </w:t>
            </w:r>
            <w:proofErr w:type="gramStart"/>
            <w:r w:rsidRPr="000E12E6">
              <w:rPr>
                <w:sz w:val="18"/>
                <w:szCs w:val="18"/>
                <w:lang w:bidi="ru-RU"/>
              </w:rPr>
              <w:t>согласно Перечня</w:t>
            </w:r>
            <w:proofErr w:type="gramEnd"/>
            <w:r w:rsidRPr="000E12E6">
              <w:rPr>
                <w:sz w:val="18"/>
                <w:szCs w:val="18"/>
                <w:lang w:bidi="ru-RU"/>
              </w:rPr>
              <w:t xml:space="preserve"> торговых мест проведения ярмарки, определенным приложением 1 к  Порядку организации ярмарки и продажи товаров (оказания услуг) на ней</w:t>
            </w:r>
          </w:p>
        </w:tc>
        <w:tc>
          <w:tcPr>
            <w:tcW w:w="1701" w:type="dxa"/>
          </w:tcPr>
          <w:p w:rsidR="000E12E6" w:rsidRPr="000E12E6" w:rsidRDefault="000E12E6" w:rsidP="004674ED">
            <w:pPr>
              <w:widowControl w:val="0"/>
              <w:spacing w:line="274" w:lineRule="exact"/>
              <w:ind w:left="0" w:firstLine="0"/>
              <w:jc w:val="left"/>
              <w:rPr>
                <w:sz w:val="18"/>
                <w:szCs w:val="18"/>
                <w:lang w:bidi="ru-RU"/>
              </w:rPr>
            </w:pPr>
            <w:r w:rsidRPr="000E12E6">
              <w:rPr>
                <w:sz w:val="18"/>
                <w:szCs w:val="18"/>
                <w:lang w:bidi="ru-RU"/>
              </w:rPr>
              <w:t>Весь период проведения ярмарки</w:t>
            </w:r>
          </w:p>
        </w:tc>
        <w:tc>
          <w:tcPr>
            <w:tcW w:w="3090" w:type="dxa"/>
          </w:tcPr>
          <w:p w:rsidR="000E12E6" w:rsidRPr="000E12E6" w:rsidRDefault="000E12E6" w:rsidP="001931AB">
            <w:pPr>
              <w:widowControl w:val="0"/>
              <w:spacing w:line="274" w:lineRule="exact"/>
              <w:ind w:left="0" w:firstLine="0"/>
              <w:rPr>
                <w:sz w:val="18"/>
                <w:szCs w:val="18"/>
                <w:lang w:bidi="ru-RU"/>
              </w:rPr>
            </w:pPr>
            <w:r w:rsidRPr="000E12E6">
              <w:rPr>
                <w:sz w:val="18"/>
                <w:szCs w:val="18"/>
                <w:lang w:bidi="ru-RU"/>
              </w:rPr>
              <w:t>Отдел МЗ и РМП администрации Хомутовского муниципального образования</w:t>
            </w:r>
          </w:p>
        </w:tc>
      </w:tr>
      <w:tr w:rsidR="000E12E6" w:rsidRPr="000E12E6" w:rsidTr="000E12E6">
        <w:trPr>
          <w:trHeight w:val="328"/>
        </w:trPr>
        <w:tc>
          <w:tcPr>
            <w:tcW w:w="568" w:type="dxa"/>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6</w:t>
            </w:r>
          </w:p>
        </w:tc>
        <w:tc>
          <w:tcPr>
            <w:tcW w:w="4678" w:type="dxa"/>
          </w:tcPr>
          <w:p w:rsidR="000E12E6" w:rsidRPr="000E12E6" w:rsidRDefault="000E12E6" w:rsidP="001931AB">
            <w:pPr>
              <w:widowControl w:val="0"/>
              <w:spacing w:line="274" w:lineRule="exact"/>
              <w:ind w:left="0" w:firstLine="0"/>
              <w:rPr>
                <w:sz w:val="18"/>
                <w:szCs w:val="18"/>
                <w:lang w:bidi="ru-RU"/>
              </w:rPr>
            </w:pPr>
            <w:r w:rsidRPr="000E12E6">
              <w:rPr>
                <w:sz w:val="18"/>
                <w:szCs w:val="18"/>
                <w:lang w:bidi="ru-RU"/>
              </w:rPr>
              <w:t xml:space="preserve">Обеспечить </w:t>
            </w:r>
            <w:proofErr w:type="gramStart"/>
            <w:r w:rsidRPr="000E12E6">
              <w:rPr>
                <w:sz w:val="18"/>
                <w:szCs w:val="18"/>
                <w:lang w:bidi="ru-RU"/>
              </w:rPr>
              <w:t>контроль за</w:t>
            </w:r>
            <w:proofErr w:type="gramEnd"/>
            <w:r w:rsidRPr="000E12E6">
              <w:rPr>
                <w:sz w:val="18"/>
                <w:szCs w:val="18"/>
                <w:lang w:bidi="ru-RU"/>
              </w:rPr>
              <w:t xml:space="preserve"> соблюдением пользователями мест обязанностей, предусмотренных законодательством в области торговой деятельности, а также в целях обеспечения санитарных норм и санитарно-эпидемиологического благополучия населения </w:t>
            </w:r>
          </w:p>
        </w:tc>
        <w:tc>
          <w:tcPr>
            <w:tcW w:w="1701" w:type="dxa"/>
          </w:tcPr>
          <w:p w:rsidR="000E12E6" w:rsidRPr="000E12E6" w:rsidRDefault="000E12E6" w:rsidP="004674ED">
            <w:pPr>
              <w:widowControl w:val="0"/>
              <w:spacing w:line="274" w:lineRule="exact"/>
              <w:ind w:left="0" w:firstLine="0"/>
              <w:jc w:val="left"/>
              <w:rPr>
                <w:sz w:val="18"/>
                <w:szCs w:val="18"/>
                <w:lang w:bidi="ru-RU"/>
              </w:rPr>
            </w:pPr>
            <w:r w:rsidRPr="000E12E6">
              <w:rPr>
                <w:sz w:val="18"/>
                <w:szCs w:val="18"/>
                <w:lang w:bidi="ru-RU"/>
              </w:rPr>
              <w:t>Весь период проведения ярмарки</w:t>
            </w:r>
          </w:p>
        </w:tc>
        <w:tc>
          <w:tcPr>
            <w:tcW w:w="3090" w:type="dxa"/>
          </w:tcPr>
          <w:p w:rsidR="000E12E6" w:rsidRPr="000E12E6" w:rsidRDefault="000E12E6" w:rsidP="001931AB">
            <w:pPr>
              <w:widowControl w:val="0"/>
              <w:spacing w:line="274" w:lineRule="exact"/>
              <w:ind w:left="0" w:firstLine="0"/>
              <w:rPr>
                <w:sz w:val="18"/>
                <w:szCs w:val="18"/>
                <w:lang w:bidi="ru-RU"/>
              </w:rPr>
            </w:pPr>
            <w:r w:rsidRPr="000E12E6">
              <w:rPr>
                <w:sz w:val="18"/>
                <w:szCs w:val="18"/>
                <w:lang w:bidi="ru-RU"/>
              </w:rPr>
              <w:t>Отдел МЗ и РМП администрации Хомутовского муниципального образования</w:t>
            </w:r>
          </w:p>
        </w:tc>
      </w:tr>
      <w:tr w:rsidR="000E12E6" w:rsidRPr="000E12E6" w:rsidTr="000E12E6">
        <w:trPr>
          <w:trHeight w:val="328"/>
        </w:trPr>
        <w:tc>
          <w:tcPr>
            <w:tcW w:w="568" w:type="dxa"/>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7</w:t>
            </w:r>
          </w:p>
        </w:tc>
        <w:tc>
          <w:tcPr>
            <w:tcW w:w="4678" w:type="dxa"/>
          </w:tcPr>
          <w:p w:rsidR="000E12E6" w:rsidRPr="000E12E6" w:rsidRDefault="000E12E6" w:rsidP="001931AB">
            <w:pPr>
              <w:widowControl w:val="0"/>
              <w:spacing w:line="274" w:lineRule="exact"/>
              <w:ind w:left="0" w:firstLine="0"/>
              <w:rPr>
                <w:sz w:val="18"/>
                <w:szCs w:val="18"/>
                <w:lang w:bidi="ru-RU"/>
              </w:rPr>
            </w:pPr>
            <w:r w:rsidRPr="000E12E6">
              <w:rPr>
                <w:sz w:val="18"/>
                <w:szCs w:val="18"/>
                <w:lang w:bidi="ru-RU"/>
              </w:rPr>
              <w:t xml:space="preserve">Обеспечить </w:t>
            </w:r>
            <w:proofErr w:type="gramStart"/>
            <w:r w:rsidRPr="000E12E6">
              <w:rPr>
                <w:sz w:val="18"/>
                <w:szCs w:val="18"/>
                <w:lang w:bidi="ru-RU"/>
              </w:rPr>
              <w:t>контроль за</w:t>
            </w:r>
            <w:proofErr w:type="gramEnd"/>
            <w:r w:rsidRPr="000E12E6">
              <w:rPr>
                <w:sz w:val="18"/>
                <w:szCs w:val="18"/>
                <w:lang w:bidi="ru-RU"/>
              </w:rPr>
              <w:t xml:space="preserve"> соблюдением на территории проведения ярмарки требований пожарной безопасности</w:t>
            </w:r>
          </w:p>
          <w:p w:rsidR="000E12E6" w:rsidRPr="000E12E6" w:rsidRDefault="000E12E6" w:rsidP="000E12E6">
            <w:pPr>
              <w:widowControl w:val="0"/>
              <w:spacing w:line="274" w:lineRule="exact"/>
              <w:ind w:left="0" w:firstLine="567"/>
              <w:rPr>
                <w:sz w:val="18"/>
                <w:szCs w:val="18"/>
                <w:lang w:bidi="ru-RU"/>
              </w:rPr>
            </w:pPr>
          </w:p>
        </w:tc>
        <w:tc>
          <w:tcPr>
            <w:tcW w:w="1701" w:type="dxa"/>
          </w:tcPr>
          <w:p w:rsidR="000E12E6" w:rsidRPr="000E12E6" w:rsidRDefault="000E12E6" w:rsidP="004674ED">
            <w:pPr>
              <w:widowControl w:val="0"/>
              <w:spacing w:line="274" w:lineRule="exact"/>
              <w:ind w:left="0" w:firstLine="0"/>
              <w:jc w:val="left"/>
              <w:rPr>
                <w:sz w:val="18"/>
                <w:szCs w:val="18"/>
                <w:lang w:bidi="ru-RU"/>
              </w:rPr>
            </w:pPr>
            <w:r w:rsidRPr="000E12E6">
              <w:rPr>
                <w:sz w:val="18"/>
                <w:szCs w:val="18"/>
                <w:lang w:bidi="ru-RU"/>
              </w:rPr>
              <w:t>Весь период проведения ярмарки</w:t>
            </w:r>
          </w:p>
        </w:tc>
        <w:tc>
          <w:tcPr>
            <w:tcW w:w="3090" w:type="dxa"/>
          </w:tcPr>
          <w:p w:rsidR="000E12E6" w:rsidRPr="000E12E6" w:rsidRDefault="000E12E6" w:rsidP="001931AB">
            <w:pPr>
              <w:widowControl w:val="0"/>
              <w:spacing w:line="274" w:lineRule="exact"/>
              <w:ind w:left="0" w:firstLine="0"/>
              <w:rPr>
                <w:sz w:val="18"/>
                <w:szCs w:val="18"/>
                <w:lang w:bidi="ru-RU"/>
              </w:rPr>
            </w:pPr>
            <w:r w:rsidRPr="000E12E6">
              <w:rPr>
                <w:sz w:val="18"/>
                <w:szCs w:val="18"/>
                <w:lang w:bidi="ru-RU"/>
              </w:rPr>
              <w:t>Отдел МЗ и РМП администрации Хомутовского муниципального образования</w:t>
            </w:r>
          </w:p>
        </w:tc>
      </w:tr>
      <w:tr w:rsidR="000E12E6" w:rsidRPr="000E12E6" w:rsidTr="000E12E6">
        <w:trPr>
          <w:trHeight w:val="328"/>
        </w:trPr>
        <w:tc>
          <w:tcPr>
            <w:tcW w:w="568" w:type="dxa"/>
          </w:tcPr>
          <w:p w:rsidR="000E12E6" w:rsidRPr="000E12E6" w:rsidRDefault="000E12E6" w:rsidP="000E12E6">
            <w:pPr>
              <w:widowControl w:val="0"/>
              <w:spacing w:line="274" w:lineRule="exact"/>
              <w:ind w:left="0" w:firstLine="567"/>
              <w:rPr>
                <w:sz w:val="18"/>
                <w:szCs w:val="18"/>
                <w:lang w:bidi="ru-RU"/>
              </w:rPr>
            </w:pPr>
            <w:r w:rsidRPr="000E12E6">
              <w:rPr>
                <w:sz w:val="18"/>
                <w:szCs w:val="18"/>
                <w:lang w:bidi="ru-RU"/>
              </w:rPr>
              <w:t>8</w:t>
            </w:r>
          </w:p>
        </w:tc>
        <w:tc>
          <w:tcPr>
            <w:tcW w:w="4678" w:type="dxa"/>
          </w:tcPr>
          <w:p w:rsidR="000E12E6" w:rsidRPr="000E12E6" w:rsidRDefault="000E12E6" w:rsidP="001931AB">
            <w:pPr>
              <w:widowControl w:val="0"/>
              <w:spacing w:line="274" w:lineRule="exact"/>
              <w:ind w:left="0" w:firstLine="0"/>
              <w:rPr>
                <w:sz w:val="18"/>
                <w:szCs w:val="18"/>
                <w:lang w:bidi="ru-RU"/>
              </w:rPr>
            </w:pPr>
            <w:r w:rsidRPr="000E12E6">
              <w:rPr>
                <w:sz w:val="18"/>
                <w:szCs w:val="18"/>
                <w:lang w:bidi="ru-RU"/>
              </w:rPr>
              <w:t xml:space="preserve">Обеспечить </w:t>
            </w:r>
            <w:proofErr w:type="gramStart"/>
            <w:r w:rsidRPr="000E12E6">
              <w:rPr>
                <w:sz w:val="18"/>
                <w:szCs w:val="18"/>
                <w:lang w:bidi="ru-RU"/>
              </w:rPr>
              <w:t>контроль за</w:t>
            </w:r>
            <w:proofErr w:type="gramEnd"/>
            <w:r w:rsidRPr="000E12E6">
              <w:rPr>
                <w:sz w:val="18"/>
                <w:szCs w:val="18"/>
                <w:lang w:bidi="ru-RU"/>
              </w:rPr>
              <w:t xml:space="preserve"> исполнением настоящего Плана мероприятий</w:t>
            </w:r>
          </w:p>
        </w:tc>
        <w:tc>
          <w:tcPr>
            <w:tcW w:w="1701" w:type="dxa"/>
          </w:tcPr>
          <w:p w:rsidR="000E12E6" w:rsidRPr="000E12E6" w:rsidRDefault="000E12E6" w:rsidP="004674ED">
            <w:pPr>
              <w:widowControl w:val="0"/>
              <w:spacing w:line="274" w:lineRule="exact"/>
              <w:ind w:left="0" w:firstLine="0"/>
              <w:jc w:val="left"/>
              <w:rPr>
                <w:sz w:val="18"/>
                <w:szCs w:val="18"/>
                <w:lang w:bidi="ru-RU"/>
              </w:rPr>
            </w:pPr>
            <w:r w:rsidRPr="000E12E6">
              <w:rPr>
                <w:sz w:val="18"/>
                <w:szCs w:val="18"/>
                <w:lang w:bidi="ru-RU"/>
              </w:rPr>
              <w:t>Весь период проведения ярмарки</w:t>
            </w:r>
          </w:p>
        </w:tc>
        <w:tc>
          <w:tcPr>
            <w:tcW w:w="3090" w:type="dxa"/>
          </w:tcPr>
          <w:p w:rsidR="000E12E6" w:rsidRPr="000E12E6" w:rsidRDefault="000E12E6" w:rsidP="001931AB">
            <w:pPr>
              <w:widowControl w:val="0"/>
              <w:spacing w:line="274" w:lineRule="exact"/>
              <w:ind w:left="0" w:firstLine="0"/>
              <w:rPr>
                <w:sz w:val="18"/>
                <w:szCs w:val="18"/>
                <w:lang w:bidi="ru-RU"/>
              </w:rPr>
            </w:pPr>
            <w:r w:rsidRPr="000E12E6">
              <w:rPr>
                <w:sz w:val="18"/>
                <w:szCs w:val="18"/>
                <w:lang w:bidi="ru-RU"/>
              </w:rPr>
              <w:t>Отдел МЗ и РМП администрации Хомутовского муниципального образования</w:t>
            </w:r>
          </w:p>
        </w:tc>
      </w:tr>
    </w:tbl>
    <w:p w:rsidR="000E12E6" w:rsidRPr="000E12E6" w:rsidRDefault="000E12E6" w:rsidP="000E12E6">
      <w:pPr>
        <w:widowControl w:val="0"/>
        <w:spacing w:line="274" w:lineRule="exact"/>
        <w:ind w:left="0" w:firstLine="760"/>
        <w:jc w:val="left"/>
        <w:rPr>
          <w:i/>
          <w:sz w:val="18"/>
          <w:szCs w:val="18"/>
          <w:lang w:bidi="ru-RU"/>
        </w:rPr>
      </w:pPr>
    </w:p>
    <w:p w:rsidR="000E12E6" w:rsidRPr="000E12E6" w:rsidRDefault="000E12E6" w:rsidP="000E12E6">
      <w:pPr>
        <w:widowControl w:val="0"/>
        <w:spacing w:line="274" w:lineRule="exact"/>
        <w:ind w:left="0" w:firstLine="760"/>
        <w:jc w:val="left"/>
        <w:rPr>
          <w:i/>
          <w:sz w:val="18"/>
          <w:szCs w:val="18"/>
          <w:lang w:bidi="ru-RU"/>
        </w:rPr>
      </w:pPr>
    </w:p>
    <w:p w:rsidR="00772F1D" w:rsidRDefault="000E12E6" w:rsidP="006125DA">
      <w:pPr>
        <w:widowControl w:val="0"/>
        <w:spacing w:line="274" w:lineRule="exact"/>
        <w:ind w:left="0" w:firstLine="760"/>
        <w:jc w:val="left"/>
        <w:rPr>
          <w:i/>
          <w:sz w:val="18"/>
          <w:szCs w:val="18"/>
          <w:lang w:bidi="ru-RU"/>
        </w:rPr>
      </w:pPr>
      <w:r w:rsidRPr="000E12E6">
        <w:rPr>
          <w:i/>
          <w:sz w:val="18"/>
          <w:szCs w:val="18"/>
          <w:lang w:bidi="ru-RU"/>
        </w:rPr>
        <w:t>Начальник отдела МЗ и РМП                                                     Дубровина Е.Н.</w:t>
      </w:r>
      <w:r w:rsidRPr="000E12E6">
        <w:rPr>
          <w:i/>
          <w:sz w:val="18"/>
          <w:szCs w:val="18"/>
          <w:lang w:bidi="ru-RU"/>
        </w:rPr>
        <w:tab/>
      </w:r>
      <w:r w:rsidRPr="000E12E6">
        <w:rPr>
          <w:i/>
          <w:sz w:val="18"/>
          <w:szCs w:val="18"/>
          <w:lang w:bidi="ru-RU"/>
        </w:rPr>
        <w:tab/>
      </w:r>
    </w:p>
    <w:p w:rsidR="006125DA" w:rsidRDefault="006125DA" w:rsidP="006125DA">
      <w:pPr>
        <w:widowControl w:val="0"/>
        <w:spacing w:line="274" w:lineRule="exact"/>
        <w:ind w:left="0" w:firstLine="760"/>
        <w:jc w:val="left"/>
        <w:rPr>
          <w:i/>
          <w:sz w:val="18"/>
          <w:szCs w:val="18"/>
          <w:lang w:bidi="ru-RU"/>
        </w:rPr>
      </w:pPr>
    </w:p>
    <w:p w:rsidR="006125DA" w:rsidRDefault="006125DA" w:rsidP="006125DA">
      <w:pPr>
        <w:widowControl w:val="0"/>
        <w:spacing w:line="274" w:lineRule="exact"/>
        <w:ind w:left="0" w:firstLine="760"/>
        <w:jc w:val="left"/>
        <w:rPr>
          <w:i/>
          <w:sz w:val="18"/>
          <w:szCs w:val="18"/>
          <w:lang w:bidi="ru-RU"/>
        </w:rPr>
      </w:pPr>
    </w:p>
    <w:p w:rsidR="006125DA" w:rsidRDefault="006125DA" w:rsidP="006125DA">
      <w:pPr>
        <w:widowControl w:val="0"/>
        <w:spacing w:line="274" w:lineRule="exact"/>
        <w:ind w:left="0" w:firstLine="760"/>
        <w:jc w:val="left"/>
        <w:rPr>
          <w:i/>
          <w:sz w:val="18"/>
          <w:szCs w:val="18"/>
          <w:lang w:bidi="ru-RU"/>
        </w:rPr>
      </w:pPr>
    </w:p>
    <w:p w:rsidR="006125DA" w:rsidRPr="006125DA" w:rsidRDefault="006125DA" w:rsidP="006125DA">
      <w:pPr>
        <w:widowControl w:val="0"/>
        <w:spacing w:line="274" w:lineRule="exact"/>
        <w:ind w:left="0" w:firstLine="760"/>
        <w:jc w:val="center"/>
        <w:rPr>
          <w:sz w:val="18"/>
          <w:szCs w:val="18"/>
          <w:lang w:bidi="ru-RU"/>
        </w:rPr>
      </w:pPr>
      <w:r w:rsidRPr="006125DA">
        <w:rPr>
          <w:sz w:val="18"/>
          <w:szCs w:val="18"/>
          <w:lang w:bidi="ru-RU"/>
        </w:rPr>
        <w:t>РОССИЙСКАЯ ФЕДЕРАЦИЯ</w:t>
      </w:r>
    </w:p>
    <w:p w:rsidR="006125DA" w:rsidRPr="006125DA" w:rsidRDefault="006125DA" w:rsidP="006125DA">
      <w:pPr>
        <w:widowControl w:val="0"/>
        <w:spacing w:line="274" w:lineRule="exact"/>
        <w:ind w:left="0" w:firstLine="760"/>
        <w:jc w:val="center"/>
        <w:rPr>
          <w:sz w:val="18"/>
          <w:szCs w:val="18"/>
          <w:lang w:bidi="ru-RU"/>
        </w:rPr>
      </w:pPr>
      <w:r w:rsidRPr="006125DA">
        <w:rPr>
          <w:sz w:val="18"/>
          <w:szCs w:val="18"/>
          <w:lang w:bidi="ru-RU"/>
        </w:rPr>
        <w:t>ИРКУТСКАЯ ОБЛАСТЬ ИРКУТСКИЙ РАЙОН</w:t>
      </w:r>
    </w:p>
    <w:p w:rsidR="006125DA" w:rsidRPr="006125DA" w:rsidRDefault="006125DA" w:rsidP="006125DA">
      <w:pPr>
        <w:widowControl w:val="0"/>
        <w:spacing w:line="274" w:lineRule="exact"/>
        <w:ind w:left="0" w:firstLine="760"/>
        <w:jc w:val="center"/>
        <w:rPr>
          <w:sz w:val="18"/>
          <w:szCs w:val="18"/>
          <w:lang w:bidi="ru-RU"/>
        </w:rPr>
      </w:pPr>
      <w:r w:rsidRPr="006125DA">
        <w:rPr>
          <w:sz w:val="18"/>
          <w:szCs w:val="18"/>
          <w:lang w:bidi="ru-RU"/>
        </w:rPr>
        <w:t>ХОМУТОВСКОЕ МУНИЦИПАЛЬНОЕ ОБРАЗОВАНИЕ</w:t>
      </w:r>
    </w:p>
    <w:p w:rsidR="006125DA" w:rsidRPr="006125DA" w:rsidRDefault="006125DA" w:rsidP="006125DA">
      <w:pPr>
        <w:widowControl w:val="0"/>
        <w:spacing w:line="274" w:lineRule="exact"/>
        <w:ind w:left="0" w:firstLine="760"/>
        <w:jc w:val="center"/>
        <w:rPr>
          <w:sz w:val="18"/>
          <w:szCs w:val="18"/>
          <w:lang w:bidi="ru-RU"/>
        </w:rPr>
      </w:pPr>
      <w:r w:rsidRPr="006125DA">
        <w:rPr>
          <w:sz w:val="18"/>
          <w:szCs w:val="18"/>
          <w:lang w:bidi="ru-RU"/>
        </w:rPr>
        <w:t>АДМИНИСТРАЦИЯ</w:t>
      </w:r>
    </w:p>
    <w:p w:rsidR="006125DA" w:rsidRPr="006125DA" w:rsidRDefault="006125DA" w:rsidP="006125DA">
      <w:pPr>
        <w:widowControl w:val="0"/>
        <w:spacing w:line="274" w:lineRule="exact"/>
        <w:ind w:left="0" w:firstLine="760"/>
        <w:jc w:val="center"/>
        <w:rPr>
          <w:sz w:val="18"/>
          <w:szCs w:val="18"/>
          <w:lang w:bidi="ru-RU"/>
        </w:rPr>
      </w:pPr>
      <w:r w:rsidRPr="006125DA">
        <w:rPr>
          <w:sz w:val="18"/>
          <w:szCs w:val="18"/>
          <w:lang w:bidi="ru-RU"/>
        </w:rPr>
        <w:t>ПОСТАНОВЛЕНИЕ</w:t>
      </w:r>
    </w:p>
    <w:p w:rsidR="006125DA" w:rsidRPr="006125DA" w:rsidRDefault="006125DA" w:rsidP="006125DA">
      <w:pPr>
        <w:widowControl w:val="0"/>
        <w:spacing w:line="274" w:lineRule="exact"/>
        <w:ind w:left="0" w:firstLine="760"/>
        <w:jc w:val="left"/>
        <w:rPr>
          <w:i/>
          <w:sz w:val="18"/>
          <w:szCs w:val="18"/>
          <w:lang w:bidi="ru-RU"/>
        </w:rPr>
      </w:pPr>
    </w:p>
    <w:p w:rsidR="006125DA" w:rsidRPr="006125DA" w:rsidRDefault="006125DA" w:rsidP="006125DA">
      <w:pPr>
        <w:widowControl w:val="0"/>
        <w:spacing w:line="274" w:lineRule="exact"/>
        <w:ind w:left="0" w:firstLine="760"/>
        <w:jc w:val="left"/>
        <w:rPr>
          <w:sz w:val="18"/>
          <w:szCs w:val="18"/>
          <w:u w:val="single"/>
          <w:lang w:bidi="ru-RU"/>
        </w:rPr>
      </w:pPr>
      <w:r w:rsidRPr="006125DA">
        <w:rPr>
          <w:sz w:val="18"/>
          <w:szCs w:val="18"/>
          <w:u w:val="single"/>
          <w:lang w:bidi="ru-RU"/>
        </w:rPr>
        <w:t>19.12.2024  № 276 од</w:t>
      </w:r>
    </w:p>
    <w:p w:rsidR="006125DA" w:rsidRPr="006125DA" w:rsidRDefault="006125DA" w:rsidP="006125DA">
      <w:pPr>
        <w:widowControl w:val="0"/>
        <w:spacing w:line="274" w:lineRule="exact"/>
        <w:ind w:left="0" w:firstLine="760"/>
        <w:jc w:val="left"/>
        <w:rPr>
          <w:sz w:val="18"/>
          <w:szCs w:val="18"/>
          <w:lang w:bidi="ru-RU"/>
        </w:rPr>
      </w:pPr>
      <w:r w:rsidRPr="006125DA">
        <w:rPr>
          <w:sz w:val="18"/>
          <w:szCs w:val="18"/>
          <w:lang w:bidi="ru-RU"/>
        </w:rPr>
        <w:t xml:space="preserve">       с. Хомутово</w:t>
      </w:r>
    </w:p>
    <w:p w:rsidR="006125DA" w:rsidRDefault="006125DA" w:rsidP="006125DA">
      <w:pPr>
        <w:widowControl w:val="0"/>
        <w:spacing w:line="274" w:lineRule="exact"/>
        <w:ind w:left="0" w:firstLine="760"/>
        <w:jc w:val="left"/>
        <w:rPr>
          <w:i/>
          <w:sz w:val="18"/>
          <w:szCs w:val="18"/>
          <w:lang w:bidi="ru-RU"/>
        </w:rPr>
      </w:pPr>
    </w:p>
    <w:p w:rsidR="006125DA" w:rsidRPr="006125DA" w:rsidRDefault="006125DA" w:rsidP="00E406B9">
      <w:pPr>
        <w:widowControl w:val="0"/>
        <w:spacing w:line="274" w:lineRule="exact"/>
        <w:ind w:left="0" w:firstLine="567"/>
        <w:rPr>
          <w:sz w:val="18"/>
          <w:szCs w:val="18"/>
          <w:lang w:bidi="ru-RU"/>
        </w:rPr>
      </w:pPr>
      <w:r w:rsidRPr="006125DA">
        <w:rPr>
          <w:sz w:val="18"/>
          <w:szCs w:val="18"/>
          <w:lang w:bidi="ru-RU"/>
        </w:rPr>
        <w:t>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2025 год и плановый период 2026-2027годов</w:t>
      </w:r>
    </w:p>
    <w:p w:rsidR="006125DA" w:rsidRPr="006125DA" w:rsidRDefault="006125DA" w:rsidP="00E406B9">
      <w:pPr>
        <w:widowControl w:val="0"/>
        <w:spacing w:line="274" w:lineRule="exact"/>
        <w:ind w:left="0" w:firstLine="567"/>
        <w:rPr>
          <w:sz w:val="18"/>
          <w:szCs w:val="18"/>
          <w:lang w:bidi="ru-RU"/>
        </w:rPr>
      </w:pPr>
    </w:p>
    <w:p w:rsidR="006125DA" w:rsidRDefault="006125DA" w:rsidP="00E406B9">
      <w:pPr>
        <w:widowControl w:val="0"/>
        <w:spacing w:line="274" w:lineRule="exact"/>
        <w:ind w:left="0" w:firstLine="567"/>
        <w:rPr>
          <w:sz w:val="18"/>
          <w:szCs w:val="18"/>
          <w:lang w:bidi="ru-RU"/>
        </w:rPr>
      </w:pPr>
      <w:proofErr w:type="gramStart"/>
      <w:r w:rsidRPr="006125DA">
        <w:rPr>
          <w:sz w:val="18"/>
          <w:szCs w:val="18"/>
          <w:lang w:bidi="ru-RU"/>
        </w:rPr>
        <w:t xml:space="preserve">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Pr="006125DA">
        <w:rPr>
          <w:sz w:val="18"/>
          <w:szCs w:val="18"/>
          <w:lang w:bidi="ru-RU"/>
        </w:rPr>
        <w:t>Хомутовском</w:t>
      </w:r>
      <w:proofErr w:type="spellEnd"/>
      <w:r w:rsidRPr="006125DA">
        <w:rPr>
          <w:sz w:val="18"/>
          <w:szCs w:val="18"/>
          <w:lang w:bidi="ru-RU"/>
        </w:rPr>
        <w:t xml:space="preserve"> муниципальном образовании, утвержденного решением Думы Хомутовского муниципального образования от 31.08.2017 №69-295/д, руководствуясь Уставом Хомутовского муниципального образования</w:t>
      </w:r>
      <w:proofErr w:type="gramEnd"/>
    </w:p>
    <w:p w:rsidR="00E406B9" w:rsidRPr="006125DA" w:rsidRDefault="00E406B9" w:rsidP="00E406B9">
      <w:pPr>
        <w:widowControl w:val="0"/>
        <w:spacing w:line="274" w:lineRule="exact"/>
        <w:ind w:left="0" w:firstLine="567"/>
        <w:rPr>
          <w:sz w:val="18"/>
          <w:szCs w:val="18"/>
          <w:lang w:bidi="ru-RU"/>
        </w:rPr>
      </w:pPr>
    </w:p>
    <w:p w:rsidR="006125DA" w:rsidRDefault="006125DA" w:rsidP="00E406B9">
      <w:pPr>
        <w:widowControl w:val="0"/>
        <w:spacing w:line="274" w:lineRule="exact"/>
        <w:ind w:left="0" w:firstLine="567"/>
        <w:rPr>
          <w:sz w:val="18"/>
          <w:szCs w:val="18"/>
          <w:lang w:bidi="ru-RU"/>
        </w:rPr>
      </w:pPr>
      <w:r w:rsidRPr="006125DA">
        <w:rPr>
          <w:sz w:val="18"/>
          <w:szCs w:val="18"/>
          <w:lang w:bidi="ru-RU"/>
        </w:rPr>
        <w:t>ПОСТАНОВЛЯЕТ:</w:t>
      </w:r>
    </w:p>
    <w:p w:rsidR="00E406B9" w:rsidRPr="006125DA" w:rsidRDefault="00E406B9" w:rsidP="00E406B9">
      <w:pPr>
        <w:widowControl w:val="0"/>
        <w:spacing w:line="274" w:lineRule="exact"/>
        <w:ind w:left="0" w:firstLine="567"/>
        <w:rPr>
          <w:sz w:val="18"/>
          <w:szCs w:val="18"/>
          <w:lang w:bidi="ru-RU"/>
        </w:rPr>
      </w:pPr>
    </w:p>
    <w:p w:rsidR="006125DA" w:rsidRPr="006125DA" w:rsidRDefault="006125DA" w:rsidP="00E406B9">
      <w:pPr>
        <w:widowControl w:val="0"/>
        <w:spacing w:line="274" w:lineRule="exact"/>
        <w:ind w:left="0" w:firstLine="567"/>
        <w:rPr>
          <w:sz w:val="18"/>
          <w:szCs w:val="18"/>
          <w:lang w:bidi="ru-RU"/>
        </w:rPr>
      </w:pPr>
      <w:r w:rsidRPr="006125DA">
        <w:rPr>
          <w:sz w:val="18"/>
          <w:szCs w:val="18"/>
          <w:lang w:bidi="ru-RU"/>
        </w:rPr>
        <w:t>1.</w:t>
      </w:r>
      <w:r w:rsidRPr="006125DA">
        <w:rPr>
          <w:sz w:val="18"/>
          <w:szCs w:val="18"/>
          <w:lang w:bidi="ru-RU"/>
        </w:rPr>
        <w:tab/>
        <w:t>Утвердить прилагаемый порядок применения бюджетной классификации Российской Федерации в части, относящийся к бюджету Хомутовского муниципального образования на 2025 год и плановый период 2026-2027 годов.</w:t>
      </w:r>
    </w:p>
    <w:p w:rsidR="006125DA" w:rsidRPr="006125DA" w:rsidRDefault="006125DA" w:rsidP="00E406B9">
      <w:pPr>
        <w:widowControl w:val="0"/>
        <w:spacing w:line="274" w:lineRule="exact"/>
        <w:ind w:left="0" w:firstLine="567"/>
        <w:rPr>
          <w:sz w:val="18"/>
          <w:szCs w:val="18"/>
          <w:lang w:bidi="ru-RU"/>
        </w:rPr>
      </w:pPr>
      <w:r w:rsidRPr="006125DA">
        <w:rPr>
          <w:sz w:val="18"/>
          <w:szCs w:val="18"/>
          <w:lang w:bidi="ru-RU"/>
        </w:rPr>
        <w:t>2. Опубликовать настоящее постановление в установленном законом порядке.</w:t>
      </w:r>
    </w:p>
    <w:p w:rsidR="006125DA" w:rsidRPr="006125DA" w:rsidRDefault="006125DA" w:rsidP="00E406B9">
      <w:pPr>
        <w:widowControl w:val="0"/>
        <w:spacing w:line="274" w:lineRule="exact"/>
        <w:ind w:left="0" w:firstLine="567"/>
        <w:rPr>
          <w:sz w:val="18"/>
          <w:szCs w:val="18"/>
          <w:lang w:bidi="ru-RU"/>
        </w:rPr>
      </w:pPr>
      <w:r w:rsidRPr="006125DA">
        <w:rPr>
          <w:sz w:val="18"/>
          <w:szCs w:val="18"/>
          <w:lang w:bidi="ru-RU"/>
        </w:rPr>
        <w:t xml:space="preserve">3. </w:t>
      </w:r>
      <w:proofErr w:type="gramStart"/>
      <w:r w:rsidRPr="006125DA">
        <w:rPr>
          <w:sz w:val="18"/>
          <w:szCs w:val="18"/>
          <w:lang w:bidi="ru-RU"/>
        </w:rPr>
        <w:t>Контроль за</w:t>
      </w:r>
      <w:proofErr w:type="gramEnd"/>
      <w:r w:rsidRPr="006125DA">
        <w:rPr>
          <w:sz w:val="18"/>
          <w:szCs w:val="18"/>
          <w:lang w:bidi="ru-RU"/>
        </w:rPr>
        <w:t xml:space="preserve"> исполнением данного Постановления оставляю за собой.</w:t>
      </w:r>
    </w:p>
    <w:p w:rsidR="006125DA" w:rsidRPr="006125DA" w:rsidRDefault="006125DA" w:rsidP="006125DA">
      <w:pPr>
        <w:widowControl w:val="0"/>
        <w:spacing w:line="274" w:lineRule="exact"/>
        <w:ind w:left="0" w:firstLine="760"/>
        <w:jc w:val="left"/>
        <w:rPr>
          <w:i/>
          <w:sz w:val="18"/>
          <w:szCs w:val="18"/>
          <w:lang w:bidi="ru-RU"/>
        </w:rPr>
      </w:pPr>
    </w:p>
    <w:p w:rsidR="006125DA" w:rsidRPr="006125DA" w:rsidRDefault="006125DA" w:rsidP="006125DA">
      <w:pPr>
        <w:widowControl w:val="0"/>
        <w:spacing w:line="274" w:lineRule="exact"/>
        <w:ind w:left="0" w:firstLine="760"/>
        <w:jc w:val="left"/>
        <w:rPr>
          <w:i/>
          <w:sz w:val="18"/>
          <w:szCs w:val="18"/>
          <w:lang w:bidi="ru-RU"/>
        </w:rPr>
      </w:pPr>
    </w:p>
    <w:p w:rsidR="006125DA" w:rsidRPr="006125DA" w:rsidRDefault="006125DA" w:rsidP="006125DA">
      <w:pPr>
        <w:widowControl w:val="0"/>
        <w:spacing w:line="274" w:lineRule="exact"/>
        <w:ind w:left="0" w:firstLine="760"/>
        <w:jc w:val="left"/>
        <w:rPr>
          <w:i/>
          <w:sz w:val="18"/>
          <w:szCs w:val="18"/>
          <w:lang w:bidi="ru-RU"/>
        </w:rPr>
      </w:pPr>
    </w:p>
    <w:p w:rsidR="006125DA" w:rsidRDefault="00E406B9" w:rsidP="006125DA">
      <w:pPr>
        <w:widowControl w:val="0"/>
        <w:spacing w:line="274" w:lineRule="exact"/>
        <w:ind w:left="0" w:firstLine="760"/>
        <w:jc w:val="left"/>
        <w:rPr>
          <w:i/>
          <w:sz w:val="18"/>
          <w:szCs w:val="18"/>
          <w:lang w:bidi="ru-RU"/>
        </w:rPr>
      </w:pPr>
      <w:r>
        <w:rPr>
          <w:i/>
          <w:sz w:val="18"/>
          <w:szCs w:val="18"/>
          <w:lang w:bidi="ru-RU"/>
        </w:rPr>
        <w:t xml:space="preserve">                                                                           </w:t>
      </w:r>
      <w:r w:rsidR="00687C1C">
        <w:rPr>
          <w:i/>
          <w:sz w:val="18"/>
          <w:szCs w:val="18"/>
          <w:lang w:bidi="ru-RU"/>
        </w:rPr>
        <w:t xml:space="preserve">                           </w:t>
      </w:r>
      <w:r>
        <w:rPr>
          <w:i/>
          <w:sz w:val="18"/>
          <w:szCs w:val="18"/>
          <w:lang w:bidi="ru-RU"/>
        </w:rPr>
        <w:t xml:space="preserve"> </w:t>
      </w:r>
      <w:r w:rsidR="006125DA" w:rsidRPr="006125DA">
        <w:rPr>
          <w:i/>
          <w:sz w:val="18"/>
          <w:szCs w:val="18"/>
          <w:lang w:bidi="ru-RU"/>
        </w:rPr>
        <w:t xml:space="preserve">Глава                              </w:t>
      </w:r>
      <w:r>
        <w:rPr>
          <w:i/>
          <w:sz w:val="18"/>
          <w:szCs w:val="18"/>
          <w:lang w:bidi="ru-RU"/>
        </w:rPr>
        <w:t xml:space="preserve">                            </w:t>
      </w:r>
      <w:r w:rsidR="006125DA" w:rsidRPr="006125DA">
        <w:rPr>
          <w:i/>
          <w:sz w:val="18"/>
          <w:szCs w:val="18"/>
          <w:lang w:bidi="ru-RU"/>
        </w:rPr>
        <w:t xml:space="preserve">   </w:t>
      </w:r>
      <w:proofErr w:type="spellStart"/>
      <w:r w:rsidR="006125DA" w:rsidRPr="006125DA">
        <w:rPr>
          <w:i/>
          <w:sz w:val="18"/>
          <w:szCs w:val="18"/>
          <w:lang w:bidi="ru-RU"/>
        </w:rPr>
        <w:t>А.В.Иваненко</w:t>
      </w:r>
      <w:proofErr w:type="spellEnd"/>
      <w:r w:rsidR="006125DA" w:rsidRPr="006125DA">
        <w:rPr>
          <w:i/>
          <w:sz w:val="18"/>
          <w:szCs w:val="18"/>
          <w:lang w:bidi="ru-RU"/>
        </w:rPr>
        <w:tab/>
      </w:r>
    </w:p>
    <w:p w:rsidR="00E406B9" w:rsidRDefault="00E406B9" w:rsidP="006125DA">
      <w:pPr>
        <w:widowControl w:val="0"/>
        <w:spacing w:line="274" w:lineRule="exact"/>
        <w:ind w:left="0" w:firstLine="760"/>
        <w:jc w:val="left"/>
        <w:rPr>
          <w:i/>
          <w:sz w:val="18"/>
          <w:szCs w:val="18"/>
          <w:lang w:bidi="ru-RU"/>
        </w:rPr>
      </w:pPr>
    </w:p>
    <w:p w:rsidR="004A44A6" w:rsidRDefault="004A44A6" w:rsidP="004A44A6">
      <w:pPr>
        <w:widowControl w:val="0"/>
        <w:spacing w:line="274" w:lineRule="exact"/>
        <w:ind w:left="0" w:firstLine="567"/>
        <w:rPr>
          <w:sz w:val="18"/>
          <w:szCs w:val="18"/>
          <w:lang w:bidi="ru-RU"/>
        </w:rPr>
      </w:pPr>
    </w:p>
    <w:p w:rsidR="00E406B9" w:rsidRPr="004A44A6" w:rsidRDefault="00E406B9" w:rsidP="004A44A6">
      <w:pPr>
        <w:widowControl w:val="0"/>
        <w:spacing w:line="274" w:lineRule="exact"/>
        <w:ind w:left="0" w:firstLine="567"/>
        <w:jc w:val="right"/>
        <w:rPr>
          <w:i/>
          <w:sz w:val="18"/>
          <w:szCs w:val="18"/>
          <w:lang w:bidi="ru-RU"/>
        </w:rPr>
      </w:pPr>
      <w:r w:rsidRPr="004A44A6">
        <w:rPr>
          <w:i/>
          <w:sz w:val="18"/>
          <w:szCs w:val="18"/>
          <w:lang w:bidi="ru-RU"/>
        </w:rPr>
        <w:t>УТВЕРЖДЕН</w:t>
      </w:r>
    </w:p>
    <w:p w:rsidR="00E406B9" w:rsidRPr="004A44A6" w:rsidRDefault="00E406B9" w:rsidP="004A44A6">
      <w:pPr>
        <w:widowControl w:val="0"/>
        <w:spacing w:line="274" w:lineRule="exact"/>
        <w:ind w:left="0" w:firstLine="567"/>
        <w:jc w:val="right"/>
        <w:rPr>
          <w:i/>
          <w:sz w:val="18"/>
          <w:szCs w:val="18"/>
          <w:lang w:bidi="ru-RU"/>
        </w:rPr>
      </w:pPr>
      <w:r w:rsidRPr="004A44A6">
        <w:rPr>
          <w:i/>
          <w:sz w:val="18"/>
          <w:szCs w:val="18"/>
          <w:lang w:bidi="ru-RU"/>
        </w:rPr>
        <w:t>постановлением администрации</w:t>
      </w:r>
    </w:p>
    <w:p w:rsidR="00E406B9" w:rsidRPr="004A44A6" w:rsidRDefault="00E406B9" w:rsidP="004A44A6">
      <w:pPr>
        <w:widowControl w:val="0"/>
        <w:spacing w:line="274" w:lineRule="exact"/>
        <w:ind w:left="0" w:firstLine="567"/>
        <w:jc w:val="right"/>
        <w:rPr>
          <w:i/>
          <w:sz w:val="18"/>
          <w:szCs w:val="18"/>
          <w:lang w:bidi="ru-RU"/>
        </w:rPr>
      </w:pPr>
      <w:r w:rsidRPr="004A44A6">
        <w:rPr>
          <w:i/>
          <w:sz w:val="18"/>
          <w:szCs w:val="18"/>
          <w:lang w:bidi="ru-RU"/>
        </w:rPr>
        <w:t xml:space="preserve"> Хомутовского муниципального</w:t>
      </w:r>
    </w:p>
    <w:p w:rsidR="00E406B9" w:rsidRPr="004A44A6" w:rsidRDefault="00E406B9" w:rsidP="004A44A6">
      <w:pPr>
        <w:widowControl w:val="0"/>
        <w:spacing w:line="274" w:lineRule="exact"/>
        <w:ind w:left="0" w:firstLine="567"/>
        <w:jc w:val="right"/>
        <w:rPr>
          <w:i/>
          <w:sz w:val="18"/>
          <w:szCs w:val="18"/>
          <w:lang w:bidi="ru-RU"/>
        </w:rPr>
      </w:pPr>
      <w:r w:rsidRPr="004A44A6">
        <w:rPr>
          <w:i/>
          <w:sz w:val="18"/>
          <w:szCs w:val="18"/>
          <w:lang w:bidi="ru-RU"/>
        </w:rPr>
        <w:t>образования</w:t>
      </w:r>
    </w:p>
    <w:p w:rsidR="00E406B9" w:rsidRPr="004A44A6" w:rsidRDefault="00E406B9" w:rsidP="004A44A6">
      <w:pPr>
        <w:widowControl w:val="0"/>
        <w:spacing w:line="274" w:lineRule="exact"/>
        <w:ind w:left="0" w:firstLine="567"/>
        <w:jc w:val="right"/>
        <w:rPr>
          <w:i/>
          <w:sz w:val="18"/>
          <w:szCs w:val="18"/>
          <w:lang w:bidi="ru-RU"/>
        </w:rPr>
      </w:pPr>
      <w:r w:rsidRPr="004A44A6">
        <w:rPr>
          <w:i/>
          <w:sz w:val="18"/>
          <w:szCs w:val="18"/>
          <w:lang w:bidi="ru-RU"/>
        </w:rPr>
        <w:t>«</w:t>
      </w:r>
      <w:r w:rsidR="004A44A6">
        <w:rPr>
          <w:i/>
          <w:sz w:val="18"/>
          <w:szCs w:val="18"/>
          <w:lang w:bidi="ru-RU"/>
        </w:rPr>
        <w:t>19</w:t>
      </w:r>
      <w:r w:rsidRPr="004A44A6">
        <w:rPr>
          <w:i/>
          <w:sz w:val="18"/>
          <w:szCs w:val="18"/>
          <w:lang w:bidi="ru-RU"/>
        </w:rPr>
        <w:t>»</w:t>
      </w:r>
      <w:r w:rsidR="004A44A6">
        <w:rPr>
          <w:i/>
          <w:sz w:val="18"/>
          <w:szCs w:val="18"/>
          <w:lang w:bidi="ru-RU"/>
        </w:rPr>
        <w:t>Декабря 2024 № 276 од</w:t>
      </w: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ab/>
      </w:r>
    </w:p>
    <w:p w:rsidR="00E406B9" w:rsidRPr="004A44A6" w:rsidRDefault="00E406B9" w:rsidP="004A44A6">
      <w:pPr>
        <w:widowControl w:val="0"/>
        <w:spacing w:line="274" w:lineRule="exact"/>
        <w:ind w:left="0" w:firstLine="567"/>
        <w:jc w:val="center"/>
        <w:rPr>
          <w:b/>
          <w:bCs/>
          <w:sz w:val="18"/>
          <w:szCs w:val="18"/>
          <w:lang w:bidi="ru-RU"/>
        </w:rPr>
      </w:pPr>
      <w:r w:rsidRPr="004A44A6">
        <w:rPr>
          <w:b/>
          <w:bCs/>
          <w:sz w:val="18"/>
          <w:szCs w:val="18"/>
          <w:lang w:bidi="ru-RU"/>
        </w:rPr>
        <w:t>ПОРЯДОК</w:t>
      </w:r>
    </w:p>
    <w:p w:rsidR="00E406B9" w:rsidRPr="004A44A6" w:rsidRDefault="00E406B9" w:rsidP="004A44A6">
      <w:pPr>
        <w:widowControl w:val="0"/>
        <w:spacing w:line="274" w:lineRule="exact"/>
        <w:ind w:left="0" w:firstLine="567"/>
        <w:jc w:val="center"/>
        <w:rPr>
          <w:b/>
          <w:bCs/>
          <w:sz w:val="18"/>
          <w:szCs w:val="18"/>
          <w:lang w:bidi="ru-RU"/>
        </w:rPr>
      </w:pPr>
      <w:r w:rsidRPr="004A44A6">
        <w:rPr>
          <w:b/>
          <w:bCs/>
          <w:sz w:val="18"/>
          <w:szCs w:val="18"/>
          <w:lang w:bidi="ru-RU"/>
        </w:rPr>
        <w:t>ПРИМЕНЕНИЯ БЮДЖЕТНОЙ КЛАССИФИКАЦИИ</w:t>
      </w:r>
    </w:p>
    <w:p w:rsidR="00E406B9" w:rsidRPr="004A44A6" w:rsidRDefault="00E406B9" w:rsidP="004A44A6">
      <w:pPr>
        <w:widowControl w:val="0"/>
        <w:spacing w:line="274" w:lineRule="exact"/>
        <w:ind w:left="0" w:firstLine="567"/>
        <w:jc w:val="center"/>
        <w:rPr>
          <w:b/>
          <w:bCs/>
          <w:sz w:val="18"/>
          <w:szCs w:val="18"/>
          <w:lang w:bidi="ru-RU"/>
        </w:rPr>
      </w:pPr>
      <w:r w:rsidRPr="004A44A6">
        <w:rPr>
          <w:b/>
          <w:bCs/>
          <w:sz w:val="18"/>
          <w:szCs w:val="18"/>
          <w:lang w:bidi="ru-RU"/>
        </w:rPr>
        <w:t>РОССИЙСКОЙ ФЕДЕРАЦИИ В ЧАСТИ, ОТНОСЯЩЕЙСЯ К БЮДЖЕТУ ХОМУТОВСКОГО</w:t>
      </w:r>
    </w:p>
    <w:p w:rsidR="00E406B9" w:rsidRPr="004A44A6" w:rsidRDefault="00E406B9" w:rsidP="004A44A6">
      <w:pPr>
        <w:widowControl w:val="0"/>
        <w:spacing w:line="274" w:lineRule="exact"/>
        <w:ind w:left="0" w:firstLine="567"/>
        <w:jc w:val="center"/>
        <w:rPr>
          <w:b/>
          <w:bCs/>
          <w:sz w:val="18"/>
          <w:szCs w:val="18"/>
          <w:lang w:bidi="ru-RU"/>
        </w:rPr>
      </w:pPr>
      <w:r w:rsidRPr="004A44A6">
        <w:rPr>
          <w:b/>
          <w:bCs/>
          <w:sz w:val="18"/>
          <w:szCs w:val="18"/>
          <w:lang w:bidi="ru-RU"/>
        </w:rPr>
        <w:t>МУНИЦИПАЛЬНОГО ОБРАЗОВАНИЯ НА 2025 ГОД И ПЛАНОВЫЙ ПЕРИОД 2026-2027 ГОДОВ</w:t>
      </w:r>
    </w:p>
    <w:p w:rsidR="00E406B9" w:rsidRPr="004A44A6" w:rsidRDefault="00E406B9" w:rsidP="004A44A6">
      <w:pPr>
        <w:widowControl w:val="0"/>
        <w:spacing w:line="274" w:lineRule="exact"/>
        <w:ind w:left="0" w:firstLine="567"/>
        <w:rPr>
          <w:b/>
          <w:bCs/>
          <w:sz w:val="18"/>
          <w:szCs w:val="18"/>
          <w:lang w:bidi="ru-RU"/>
        </w:rPr>
      </w:pPr>
    </w:p>
    <w:p w:rsidR="00E406B9" w:rsidRPr="004A44A6" w:rsidRDefault="00BE16A2" w:rsidP="00687C1C">
      <w:pPr>
        <w:widowControl w:val="0"/>
        <w:spacing w:line="274" w:lineRule="exact"/>
        <w:ind w:left="0" w:firstLine="567"/>
        <w:rPr>
          <w:sz w:val="18"/>
          <w:szCs w:val="18"/>
          <w:lang w:bidi="ru-RU"/>
        </w:rPr>
      </w:pPr>
      <w:r>
        <w:rPr>
          <w:sz w:val="18"/>
          <w:szCs w:val="18"/>
          <w:lang w:bidi="ru-RU"/>
        </w:rPr>
        <w:t xml:space="preserve">       </w:t>
      </w:r>
      <w:r w:rsidR="00E406B9" w:rsidRPr="004A44A6">
        <w:rPr>
          <w:sz w:val="18"/>
          <w:szCs w:val="18"/>
          <w:lang w:bidi="ru-RU"/>
        </w:rPr>
        <w:t>1.  Настоящий Порядок разработан в соответствии с положениями статей 9, 21 Бюджетного кодекса Российской Федерации. Порядок устанавливает перечень и коды целевых статей расходов бюджета Хомутовского муниципального образования, порядок применения бюджетной классификации Российской Федерации в части, относящейся к бюджету Хомутовского муниципального образования.</w:t>
      </w:r>
    </w:p>
    <w:p w:rsidR="00E406B9" w:rsidRPr="004A44A6" w:rsidRDefault="00E406B9" w:rsidP="00687C1C">
      <w:pPr>
        <w:widowControl w:val="0"/>
        <w:numPr>
          <w:ilvl w:val="1"/>
          <w:numId w:val="39"/>
        </w:numPr>
        <w:spacing w:line="274" w:lineRule="exact"/>
        <w:ind w:left="567" w:firstLine="567"/>
        <w:rPr>
          <w:sz w:val="18"/>
          <w:szCs w:val="18"/>
          <w:lang w:bidi="ru-RU"/>
        </w:rPr>
      </w:pPr>
      <w:r w:rsidRPr="004A44A6">
        <w:rPr>
          <w:sz w:val="18"/>
          <w:szCs w:val="18"/>
          <w:lang w:bidi="ru-RU"/>
        </w:rPr>
        <w:t xml:space="preserve"> </w:t>
      </w:r>
      <w:proofErr w:type="gramStart"/>
      <w:r w:rsidRPr="004A44A6">
        <w:rPr>
          <w:sz w:val="18"/>
          <w:szCs w:val="18"/>
          <w:lang w:bidi="ru-RU"/>
        </w:rPr>
        <w:t>При составлении и исполнении бюджета Хомутовского муниципального образования (далее - ХМО) в части расходов бюджета ХМО применяются коды бюджетной классификации согласно Порядку формирования и применения кодов бюджетной классификации Российской Федерации, их структуре и принципах назначения, утвержденному Министерством финансов Российской Федерации от 24.05.2022 №82н (далее - Порядок МФ РФ), Порядку применения бюджетной классификации Российской Федерации в части, относящейся к областному бюджету, бюджету Территориального</w:t>
      </w:r>
      <w:proofErr w:type="gramEnd"/>
      <w:r w:rsidRPr="004A44A6">
        <w:rPr>
          <w:sz w:val="18"/>
          <w:szCs w:val="18"/>
          <w:lang w:bidi="ru-RU"/>
        </w:rPr>
        <w:t xml:space="preserve"> фонда обязательного медицинского страхования Иркутской области и настоящему Порядку.</w:t>
      </w:r>
    </w:p>
    <w:p w:rsidR="00E406B9" w:rsidRPr="004A44A6" w:rsidRDefault="00BE16A2" w:rsidP="00687C1C">
      <w:pPr>
        <w:widowControl w:val="0"/>
        <w:numPr>
          <w:ilvl w:val="1"/>
          <w:numId w:val="39"/>
        </w:numPr>
        <w:spacing w:line="274" w:lineRule="exact"/>
        <w:ind w:left="0" w:firstLine="567"/>
        <w:rPr>
          <w:sz w:val="18"/>
          <w:szCs w:val="18"/>
          <w:lang w:bidi="ru-RU"/>
        </w:rPr>
      </w:pPr>
      <w:r>
        <w:rPr>
          <w:sz w:val="18"/>
          <w:szCs w:val="18"/>
          <w:lang w:bidi="ru-RU"/>
        </w:rPr>
        <w:lastRenderedPageBreak/>
        <w:t xml:space="preserve">  </w:t>
      </w:r>
      <w:r w:rsidR="00E406B9" w:rsidRPr="004A44A6">
        <w:rPr>
          <w:sz w:val="18"/>
          <w:szCs w:val="18"/>
          <w:lang w:bidi="ru-RU"/>
        </w:rPr>
        <w:t xml:space="preserve"> </w:t>
      </w:r>
      <w:proofErr w:type="gramStart"/>
      <w:r w:rsidR="00E406B9" w:rsidRPr="004A44A6">
        <w:rPr>
          <w:sz w:val="18"/>
          <w:szCs w:val="18"/>
          <w:lang w:bidi="ru-RU"/>
        </w:rPr>
        <w:t>При составлении и исполнении расходов бюджета ХМО за счет субсидий, субвенций, иных межбюджетных трансфертов из федерального бюджета используются 13-17 разряды кода бюджетной классификации согласно Порядку МФ РФ с учетом Порядка применения бюджетной классификации Российской Федерации в части, относящейся к областному бюджету, бюджету Территориального фонда обязательного медицинского страхования Иркутской области в привязке к кодам программ и подпрограмм ХМО, непрограммным направлениям деятельности</w:t>
      </w:r>
      <w:proofErr w:type="gramEnd"/>
      <w:r w:rsidR="00E406B9" w:rsidRPr="004A44A6">
        <w:rPr>
          <w:sz w:val="18"/>
          <w:szCs w:val="18"/>
          <w:lang w:bidi="ru-RU"/>
        </w:rPr>
        <w:t xml:space="preserve"> (</w:t>
      </w:r>
      <w:proofErr w:type="gramStart"/>
      <w:r w:rsidR="00E406B9" w:rsidRPr="004A44A6">
        <w:rPr>
          <w:sz w:val="18"/>
          <w:szCs w:val="18"/>
          <w:lang w:bidi="ru-RU"/>
        </w:rPr>
        <w:t>8-12 разряды кода бюджетной классификации).</w:t>
      </w:r>
      <w:proofErr w:type="gramEnd"/>
    </w:p>
    <w:p w:rsidR="00E406B9" w:rsidRPr="004A44A6" w:rsidRDefault="00E406B9" w:rsidP="00687C1C">
      <w:pPr>
        <w:widowControl w:val="0"/>
        <w:spacing w:line="274" w:lineRule="exact"/>
        <w:ind w:left="0" w:firstLine="567"/>
        <w:rPr>
          <w:sz w:val="18"/>
          <w:szCs w:val="18"/>
          <w:lang w:bidi="ru-RU"/>
        </w:rPr>
      </w:pPr>
      <w:proofErr w:type="gramStart"/>
      <w:r w:rsidRPr="004A44A6">
        <w:rPr>
          <w:sz w:val="18"/>
          <w:szCs w:val="18"/>
          <w:lang w:bidi="ru-RU"/>
        </w:rPr>
        <w:t xml:space="preserve">При составлении и исполнении расходов бюджета ХМО за счет субсидий, субвенций, иных межбюджетных трансфертов из областного бюджета используется 13-17 разряды кода бюджетной классификации согласно Порядка применения бюджетной классификации Российской Федерации в части, относящейся к областному бюджету, бюджету </w:t>
      </w:r>
      <w:r w:rsidRPr="004A44A6">
        <w:rPr>
          <w:sz w:val="18"/>
          <w:szCs w:val="18"/>
          <w:lang w:bidi="ru-RU"/>
        </w:rPr>
        <w:tab/>
        <w:t>Территориального фонда обязательного медицинского страхования Иркутской области в привязке к кодам программ и подпрограмм ХМО, непрограммным направлениям деятельности (8-12 разряды кода бюджетной классификации).</w:t>
      </w:r>
      <w:proofErr w:type="gramEnd"/>
    </w:p>
    <w:p w:rsidR="00E406B9" w:rsidRPr="004A44A6" w:rsidRDefault="00E406B9" w:rsidP="00687C1C">
      <w:pPr>
        <w:widowControl w:val="0"/>
        <w:spacing w:line="274" w:lineRule="exact"/>
        <w:ind w:left="0" w:firstLine="567"/>
        <w:rPr>
          <w:sz w:val="18"/>
          <w:szCs w:val="18"/>
          <w:lang w:bidi="ru-RU"/>
        </w:rPr>
      </w:pPr>
      <w:r w:rsidRPr="004A44A6">
        <w:rPr>
          <w:sz w:val="18"/>
          <w:szCs w:val="18"/>
          <w:lang w:bidi="ru-RU"/>
        </w:rPr>
        <w:t>4.Отражение расходов бюджета ХМО на реализацию  региональных проектов, направленных на достижение соответствующих результатов реализации федеральных проектов (далее - Региональный проект) осуществляется на 4-5</w:t>
      </w:r>
      <w:r w:rsidRPr="004A44A6">
        <w:rPr>
          <w:sz w:val="18"/>
          <w:szCs w:val="18"/>
          <w:lang w:bidi="ru-RU"/>
        </w:rPr>
        <mc:AlternateContent>
          <mc:Choice Requires="wps">
            <w:drawing>
              <wp:anchor distT="0" distB="0" distL="114300" distR="114300" simplePos="0" relativeHeight="251698176" behindDoc="0" locked="0" layoutInCell="0" allowOverlap="1" wp14:anchorId="7662294F" wp14:editId="2ED7B516">
                <wp:simplePos x="0" y="0"/>
                <wp:positionH relativeFrom="page">
                  <wp:posOffset>0</wp:posOffset>
                </wp:positionH>
                <wp:positionV relativeFrom="page">
                  <wp:posOffset>10667365</wp:posOffset>
                </wp:positionV>
                <wp:extent cx="4404995" cy="12700"/>
                <wp:effectExtent l="9525" t="8890" r="5080" b="0"/>
                <wp:wrapNone/>
                <wp:docPr id="49" name="Полилиния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04995" cy="12700"/>
                        </a:xfrm>
                        <a:custGeom>
                          <a:avLst/>
                          <a:gdLst>
                            <a:gd name="T0" fmla="*/ 0 w 6937"/>
                            <a:gd name="T1" fmla="*/ 0 h 20"/>
                            <a:gd name="T2" fmla="*/ 6936 w 6937"/>
                            <a:gd name="T3" fmla="*/ 0 h 20"/>
                          </a:gdLst>
                          <a:ahLst/>
                          <a:cxnLst>
                            <a:cxn ang="0">
                              <a:pos x="T0" y="T1"/>
                            </a:cxn>
                            <a:cxn ang="0">
                              <a:pos x="T2" y="T3"/>
                            </a:cxn>
                          </a:cxnLst>
                          <a:rect l="0" t="0" r="r" b="b"/>
                          <a:pathLst>
                            <a:path w="6937" h="20">
                              <a:moveTo>
                                <a:pt x="0" y="0"/>
                              </a:moveTo>
                              <a:lnTo>
                                <a:pt x="6936" y="0"/>
                              </a:lnTo>
                            </a:path>
                          </a:pathLst>
                        </a:custGeom>
                        <a:noFill/>
                        <a:ln w="915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49" o:spid="_x0000_s1026" style="position:absolute;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0,839.95pt,346.8pt,839.95pt" coordsize="693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" o:allowincell="f" filled="f" strokeweight=".25442mm">
                <v:path arrowok="t" o:connecttype="custom" o:connectlocs="0,0;4404360,0" o:connectangles="0,0"/>
                <w10:wrap anchorx="page" anchory="page"/>
              </v:polyline>
            </w:pict>
          </mc:Fallback>
        </mc:AlternateContent>
      </w:r>
      <w:r w:rsidRPr="004A44A6">
        <w:rPr>
          <w:sz w:val="18"/>
          <w:szCs w:val="18"/>
          <w:lang w:bidi="ru-RU"/>
        </w:rPr>
        <w:t xml:space="preserve"> разряде кода целевой статьи расходов.</w:t>
      </w:r>
    </w:p>
    <w:p w:rsidR="00E406B9" w:rsidRPr="004A44A6" w:rsidRDefault="00E406B9" w:rsidP="00687C1C">
      <w:pPr>
        <w:widowControl w:val="0"/>
        <w:spacing w:line="274" w:lineRule="exact"/>
        <w:ind w:left="0" w:firstLine="567"/>
        <w:rPr>
          <w:sz w:val="18"/>
          <w:szCs w:val="18"/>
          <w:lang w:bidi="ru-RU"/>
        </w:rPr>
      </w:pPr>
      <w:proofErr w:type="gramStart"/>
      <w:r w:rsidRPr="004A44A6">
        <w:rPr>
          <w:sz w:val="18"/>
          <w:szCs w:val="18"/>
          <w:lang w:bidi="ru-RU"/>
        </w:rPr>
        <w:t>Значение 4-5 разряда кода целевой статьи расходов бюджета ХМО для расходов на реализацию Региональных проектов должно соответствовать 4-5 разряду кода целевой статьи расходов федерального бюджета на реализацию соответствующих федеральных проектов согласно Порядку МФ РФ с учетом Порядка применения бюджетной классификации Российской Федерации в части, относящейся к областному бюджету, бюджету Территориального фонда обязательного медицинского страхования Иркутской области.</w:t>
      </w:r>
      <w:proofErr w:type="gramEnd"/>
    </w:p>
    <w:p w:rsidR="00E406B9" w:rsidRPr="004A44A6" w:rsidRDefault="00E406B9" w:rsidP="00687C1C">
      <w:pPr>
        <w:widowControl w:val="0"/>
        <w:numPr>
          <w:ilvl w:val="0"/>
          <w:numId w:val="42"/>
        </w:numPr>
        <w:spacing w:line="274" w:lineRule="exact"/>
        <w:ind w:left="0" w:firstLine="567"/>
        <w:rPr>
          <w:sz w:val="18"/>
          <w:szCs w:val="18"/>
          <w:lang w:bidi="ru-RU"/>
        </w:rPr>
      </w:pPr>
      <w:r w:rsidRPr="004A44A6">
        <w:rPr>
          <w:sz w:val="18"/>
          <w:szCs w:val="18"/>
          <w:lang w:bidi="ru-RU"/>
        </w:rPr>
        <w:t xml:space="preserve">Целевые статьи расходов бюджета ХМО формируются в соответствии с муниципальными программами ХМО, непрограммными направлениями деятельности. </w:t>
      </w:r>
    </w:p>
    <w:p w:rsidR="00E406B9" w:rsidRPr="004A44A6" w:rsidRDefault="00E406B9" w:rsidP="00687C1C">
      <w:pPr>
        <w:widowControl w:val="0"/>
        <w:spacing w:line="274" w:lineRule="exact"/>
        <w:ind w:left="0" w:firstLine="567"/>
        <w:rPr>
          <w:sz w:val="18"/>
          <w:szCs w:val="18"/>
          <w:lang w:bidi="ru-RU"/>
        </w:rPr>
      </w:pPr>
      <w:r w:rsidRPr="004A44A6">
        <w:rPr>
          <w:sz w:val="18"/>
          <w:szCs w:val="18"/>
          <w:lang w:bidi="ru-RU"/>
        </w:rPr>
        <w:t>Целевые статьи расходов бюджета ХМО обеспечивают привязку бюджетных ассигнований к муниципальным  программам  (подпрограммам) и не включенным в муниципальные программы направлениям деятельности органов местного самоуправления Хомутовского муниципального образования, указанных в ведомственной структуре расходов бюджета ХМО, и (или) расходным обязательствам, подлежащим исполнению за счет средств бюджета ХМО.</w:t>
      </w:r>
    </w:p>
    <w:p w:rsidR="00E406B9" w:rsidRPr="004A44A6" w:rsidRDefault="00E406B9" w:rsidP="00687C1C">
      <w:pPr>
        <w:widowControl w:val="0"/>
        <w:spacing w:line="274" w:lineRule="exact"/>
        <w:ind w:left="0" w:firstLine="567"/>
        <w:rPr>
          <w:sz w:val="18"/>
          <w:szCs w:val="18"/>
          <w:lang w:bidi="ru-RU"/>
        </w:rPr>
      </w:pPr>
      <w:r w:rsidRPr="004A44A6">
        <w:rPr>
          <w:sz w:val="18"/>
          <w:szCs w:val="18"/>
          <w:lang w:bidi="ru-RU"/>
        </w:rPr>
        <w:t>Структура кода целевой статьи расходов бюджета ХМО состоит из десяти разрядов (8-17 разряды кода классификации расходов бюджетов) (таблица 1) и включает следующие составные части:</w:t>
      </w:r>
    </w:p>
    <w:p w:rsidR="00E406B9" w:rsidRPr="004A44A6" w:rsidRDefault="00E406B9" w:rsidP="00687C1C">
      <w:pPr>
        <w:widowControl w:val="0"/>
        <w:numPr>
          <w:ilvl w:val="0"/>
          <w:numId w:val="40"/>
        </w:numPr>
        <w:spacing w:line="274" w:lineRule="exact"/>
        <w:ind w:left="0" w:firstLine="567"/>
        <w:rPr>
          <w:sz w:val="18"/>
          <w:szCs w:val="18"/>
          <w:lang w:bidi="ru-RU"/>
        </w:rPr>
      </w:pPr>
      <w:r w:rsidRPr="004A44A6">
        <w:rPr>
          <w:sz w:val="18"/>
          <w:szCs w:val="18"/>
          <w:lang w:bidi="ru-RU"/>
        </w:rPr>
        <w:t>8-9 разряды - код программного (непрограммного) направления, предназначенный для кодирования муниципальных программ ХМО, непрограммных направлений деятельности органов местного самоуправления, указанных в ведомственной структуре расходов бюджета ХМО;</w:t>
      </w:r>
    </w:p>
    <w:p w:rsidR="00E406B9" w:rsidRPr="004A44A6" w:rsidRDefault="00E406B9" w:rsidP="00687C1C">
      <w:pPr>
        <w:widowControl w:val="0"/>
        <w:numPr>
          <w:ilvl w:val="0"/>
          <w:numId w:val="40"/>
        </w:numPr>
        <w:spacing w:line="274" w:lineRule="exact"/>
        <w:ind w:left="0" w:firstLine="567"/>
        <w:rPr>
          <w:sz w:val="18"/>
          <w:szCs w:val="18"/>
          <w:lang w:bidi="ru-RU"/>
        </w:rPr>
      </w:pPr>
      <w:r w:rsidRPr="004A44A6">
        <w:rPr>
          <w:sz w:val="18"/>
          <w:szCs w:val="18"/>
          <w:lang w:bidi="ru-RU"/>
        </w:rPr>
        <w:t>10    разряд - код подпрограммы, предназначенный для кодирования бюджетных ассигнований по типам структурных элементов муниципальных программ ХМО, а также элементам непрограммных направлений деятельности, федеральным целевым программам в рамках непрограммных направлений деятельности;</w:t>
      </w:r>
    </w:p>
    <w:p w:rsidR="00E406B9" w:rsidRPr="004A44A6" w:rsidRDefault="00E406B9" w:rsidP="00687C1C">
      <w:pPr>
        <w:widowControl w:val="0"/>
        <w:numPr>
          <w:ilvl w:val="0"/>
          <w:numId w:val="40"/>
        </w:numPr>
        <w:spacing w:line="274" w:lineRule="exact"/>
        <w:ind w:left="0" w:firstLine="567"/>
        <w:rPr>
          <w:sz w:val="18"/>
          <w:szCs w:val="18"/>
          <w:lang w:bidi="ru-RU"/>
        </w:rPr>
      </w:pPr>
      <w:proofErr w:type="gramStart"/>
      <w:r w:rsidRPr="004A44A6">
        <w:rPr>
          <w:sz w:val="18"/>
          <w:szCs w:val="18"/>
          <w:lang w:bidi="ru-RU"/>
        </w:rPr>
        <w:t>11-12 разряды кода классификации расходов бюджетов, предназначенный для кодирования бюджетных ассигнований по федеральным проектам, ведомственным проектам, комплексам процессных мероприятий, федеральным целевым программам в рамках государственных программ Российской Федерации, а также отдельным мероприятиям, направленным на финансовое обеспечение деятельности центральных аппаратов федеральных органов исполнительной власти и территориальных органов, в рамках непрограммных направлений деятельности;</w:t>
      </w:r>
      <w:proofErr w:type="gramEnd"/>
    </w:p>
    <w:p w:rsidR="00E406B9" w:rsidRPr="004A44A6" w:rsidRDefault="00E406B9" w:rsidP="00687C1C">
      <w:pPr>
        <w:widowControl w:val="0"/>
        <w:numPr>
          <w:ilvl w:val="0"/>
          <w:numId w:val="40"/>
        </w:numPr>
        <w:spacing w:line="274" w:lineRule="exact"/>
        <w:ind w:left="0" w:firstLine="567"/>
        <w:rPr>
          <w:sz w:val="18"/>
          <w:szCs w:val="18"/>
          <w:lang w:bidi="ru-RU"/>
        </w:rPr>
      </w:pPr>
      <w:r w:rsidRPr="004A44A6">
        <w:rPr>
          <w:sz w:val="18"/>
          <w:szCs w:val="18"/>
          <w:lang w:bidi="ru-RU"/>
        </w:rPr>
        <w:t>13-17 разряды - код направления расходов, предназначенный для кодирования направлений расходования средств, конкретизирующих отдельные мероприятия, задачи подпрограммы, направления реализации непрограммных расходов.</w:t>
      </w:r>
    </w:p>
    <w:p w:rsidR="00E406B9" w:rsidRPr="004A44A6" w:rsidRDefault="00E406B9" w:rsidP="004A44A6">
      <w:pPr>
        <w:widowControl w:val="0"/>
        <w:spacing w:line="274" w:lineRule="exact"/>
        <w:ind w:left="0" w:firstLine="567"/>
        <w:rPr>
          <w:sz w:val="18"/>
          <w:szCs w:val="18"/>
          <w:lang w:bidi="ru-RU"/>
        </w:rPr>
      </w:pPr>
    </w:p>
    <w:p w:rsidR="00687C1C" w:rsidRDefault="00687C1C" w:rsidP="00B34B84">
      <w:pPr>
        <w:widowControl w:val="0"/>
        <w:spacing w:line="274" w:lineRule="exact"/>
        <w:ind w:left="0" w:firstLine="567"/>
        <w:jc w:val="center"/>
        <w:rPr>
          <w:sz w:val="18"/>
          <w:szCs w:val="18"/>
          <w:lang w:bidi="ru-RU"/>
        </w:rPr>
      </w:pPr>
    </w:p>
    <w:p w:rsidR="00687C1C" w:rsidRDefault="00687C1C" w:rsidP="00B34B84">
      <w:pPr>
        <w:widowControl w:val="0"/>
        <w:spacing w:line="274" w:lineRule="exact"/>
        <w:ind w:left="0" w:firstLine="567"/>
        <w:jc w:val="center"/>
        <w:rPr>
          <w:sz w:val="18"/>
          <w:szCs w:val="18"/>
          <w:lang w:bidi="ru-RU"/>
        </w:rPr>
      </w:pPr>
    </w:p>
    <w:p w:rsidR="00687C1C" w:rsidRDefault="00687C1C" w:rsidP="00B34B84">
      <w:pPr>
        <w:widowControl w:val="0"/>
        <w:spacing w:line="274" w:lineRule="exact"/>
        <w:ind w:left="0" w:firstLine="567"/>
        <w:jc w:val="center"/>
        <w:rPr>
          <w:sz w:val="18"/>
          <w:szCs w:val="18"/>
          <w:lang w:bidi="ru-RU"/>
        </w:rPr>
      </w:pPr>
    </w:p>
    <w:p w:rsidR="00687C1C" w:rsidRDefault="00687C1C" w:rsidP="00B34B84">
      <w:pPr>
        <w:widowControl w:val="0"/>
        <w:spacing w:line="274" w:lineRule="exact"/>
        <w:ind w:left="0" w:firstLine="567"/>
        <w:jc w:val="center"/>
        <w:rPr>
          <w:sz w:val="18"/>
          <w:szCs w:val="18"/>
          <w:lang w:bidi="ru-RU"/>
        </w:rPr>
      </w:pPr>
    </w:p>
    <w:p w:rsidR="00687C1C" w:rsidRDefault="00687C1C" w:rsidP="00B34B84">
      <w:pPr>
        <w:widowControl w:val="0"/>
        <w:spacing w:line="274" w:lineRule="exact"/>
        <w:ind w:left="0" w:firstLine="567"/>
        <w:jc w:val="center"/>
        <w:rPr>
          <w:sz w:val="18"/>
          <w:szCs w:val="18"/>
          <w:lang w:bidi="ru-RU"/>
        </w:rPr>
      </w:pPr>
    </w:p>
    <w:p w:rsidR="00687C1C" w:rsidRDefault="00687C1C" w:rsidP="00B34B84">
      <w:pPr>
        <w:widowControl w:val="0"/>
        <w:spacing w:line="274" w:lineRule="exact"/>
        <w:ind w:left="0" w:firstLine="567"/>
        <w:jc w:val="center"/>
        <w:rPr>
          <w:sz w:val="18"/>
          <w:szCs w:val="18"/>
          <w:lang w:bidi="ru-RU"/>
        </w:rPr>
      </w:pPr>
    </w:p>
    <w:p w:rsidR="00687C1C" w:rsidRDefault="00687C1C" w:rsidP="00B34B84">
      <w:pPr>
        <w:widowControl w:val="0"/>
        <w:spacing w:line="274" w:lineRule="exact"/>
        <w:ind w:left="0" w:firstLine="567"/>
        <w:jc w:val="center"/>
        <w:rPr>
          <w:sz w:val="18"/>
          <w:szCs w:val="18"/>
          <w:lang w:bidi="ru-RU"/>
        </w:rPr>
      </w:pPr>
    </w:p>
    <w:p w:rsidR="00687C1C" w:rsidRDefault="00687C1C" w:rsidP="00B34B84">
      <w:pPr>
        <w:widowControl w:val="0"/>
        <w:spacing w:line="274" w:lineRule="exact"/>
        <w:ind w:left="0" w:firstLine="567"/>
        <w:jc w:val="center"/>
        <w:rPr>
          <w:sz w:val="18"/>
          <w:szCs w:val="18"/>
          <w:lang w:bidi="ru-RU"/>
        </w:rPr>
      </w:pPr>
    </w:p>
    <w:p w:rsidR="00687C1C" w:rsidRDefault="00687C1C" w:rsidP="00B34B84">
      <w:pPr>
        <w:widowControl w:val="0"/>
        <w:spacing w:line="274" w:lineRule="exact"/>
        <w:ind w:left="0" w:firstLine="567"/>
        <w:jc w:val="center"/>
        <w:rPr>
          <w:sz w:val="18"/>
          <w:szCs w:val="18"/>
          <w:lang w:bidi="ru-RU"/>
        </w:rPr>
      </w:pPr>
    </w:p>
    <w:p w:rsidR="00687C1C" w:rsidRDefault="00687C1C" w:rsidP="00B34B84">
      <w:pPr>
        <w:widowControl w:val="0"/>
        <w:spacing w:line="274" w:lineRule="exact"/>
        <w:ind w:left="0" w:firstLine="567"/>
        <w:jc w:val="center"/>
        <w:rPr>
          <w:sz w:val="18"/>
          <w:szCs w:val="18"/>
          <w:lang w:bidi="ru-RU"/>
        </w:rPr>
      </w:pPr>
    </w:p>
    <w:p w:rsidR="00687C1C" w:rsidRDefault="00687C1C" w:rsidP="00B34B84">
      <w:pPr>
        <w:widowControl w:val="0"/>
        <w:spacing w:line="274" w:lineRule="exact"/>
        <w:ind w:left="0" w:firstLine="567"/>
        <w:jc w:val="center"/>
        <w:rPr>
          <w:sz w:val="18"/>
          <w:szCs w:val="18"/>
          <w:lang w:bidi="ru-RU"/>
        </w:rPr>
      </w:pPr>
    </w:p>
    <w:p w:rsidR="00687C1C" w:rsidRDefault="00687C1C" w:rsidP="00B34B84">
      <w:pPr>
        <w:widowControl w:val="0"/>
        <w:spacing w:line="274" w:lineRule="exact"/>
        <w:ind w:left="0" w:firstLine="567"/>
        <w:jc w:val="center"/>
        <w:rPr>
          <w:sz w:val="18"/>
          <w:szCs w:val="18"/>
          <w:lang w:bidi="ru-RU"/>
        </w:rPr>
      </w:pPr>
    </w:p>
    <w:p w:rsidR="00E406B9" w:rsidRPr="004A44A6" w:rsidRDefault="00E406B9" w:rsidP="00B34B84">
      <w:pPr>
        <w:widowControl w:val="0"/>
        <w:spacing w:line="274" w:lineRule="exact"/>
        <w:ind w:left="0" w:firstLine="567"/>
        <w:jc w:val="center"/>
        <w:rPr>
          <w:sz w:val="18"/>
          <w:szCs w:val="18"/>
          <w:lang w:bidi="ru-RU"/>
        </w:rPr>
      </w:pPr>
      <w:r w:rsidRPr="004A44A6">
        <w:rPr>
          <w:sz w:val="18"/>
          <w:szCs w:val="18"/>
          <w:lang w:bidi="ru-RU"/>
        </w:rPr>
        <w:lastRenderedPageBreak/>
        <w:t>таб.1</w:t>
      </w:r>
    </w:p>
    <w:tbl>
      <w:tblPr>
        <w:tblW w:w="4889" w:type="pct"/>
        <w:tblBorders>
          <w:top w:val="single" w:sz="6" w:space="0" w:color="DADADA"/>
          <w:left w:val="single" w:sz="6" w:space="0" w:color="DADADA"/>
          <w:bottom w:val="single" w:sz="6" w:space="0" w:color="DADADA"/>
          <w:right w:val="single" w:sz="6" w:space="0" w:color="DADADA"/>
        </w:tblBorders>
        <w:shd w:val="clear" w:color="auto" w:fill="FFFFFF"/>
        <w:tblCellMar>
          <w:top w:w="15" w:type="dxa"/>
          <w:left w:w="15" w:type="dxa"/>
          <w:bottom w:w="15" w:type="dxa"/>
          <w:right w:w="15" w:type="dxa"/>
        </w:tblCellMar>
        <w:tblLook w:val="04A0" w:firstRow="1" w:lastRow="0" w:firstColumn="1" w:lastColumn="0" w:noHBand="0" w:noVBand="1"/>
      </w:tblPr>
      <w:tblGrid>
        <w:gridCol w:w="1009"/>
        <w:gridCol w:w="1013"/>
        <w:gridCol w:w="1973"/>
        <w:gridCol w:w="827"/>
        <w:gridCol w:w="829"/>
        <w:gridCol w:w="771"/>
        <w:gridCol w:w="810"/>
        <w:gridCol w:w="810"/>
        <w:gridCol w:w="810"/>
        <w:gridCol w:w="808"/>
      </w:tblGrid>
      <w:tr w:rsidR="00E406B9" w:rsidRPr="004A44A6" w:rsidTr="00E406B9">
        <w:trPr>
          <w:trHeight w:val="572"/>
        </w:trPr>
        <w:tc>
          <w:tcPr>
            <w:tcW w:w="4999" w:type="pct"/>
            <w:gridSpan w:val="10"/>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Целевая статья</w:t>
            </w:r>
          </w:p>
        </w:tc>
      </w:tr>
      <w:tr w:rsidR="00E406B9" w:rsidRPr="004A44A6" w:rsidTr="00E406B9">
        <w:trPr>
          <w:trHeight w:val="466"/>
        </w:trPr>
        <w:tc>
          <w:tcPr>
            <w:tcW w:w="2926" w:type="pct"/>
            <w:gridSpan w:val="5"/>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Программная (непрограммная) статья</w:t>
            </w:r>
          </w:p>
        </w:tc>
        <w:tc>
          <w:tcPr>
            <w:tcW w:w="2074" w:type="pct"/>
            <w:gridSpan w:val="5"/>
            <w:vMerge w:val="restar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Направление расходов</w:t>
            </w:r>
          </w:p>
        </w:tc>
      </w:tr>
      <w:tr w:rsidR="00E406B9" w:rsidRPr="004A44A6" w:rsidTr="00E406B9">
        <w:trPr>
          <w:trHeight w:val="2086"/>
        </w:trPr>
        <w:tc>
          <w:tcPr>
            <w:tcW w:w="1048" w:type="pct"/>
            <w:gridSpan w:val="2"/>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B34B84">
            <w:pPr>
              <w:widowControl w:val="0"/>
              <w:spacing w:line="274" w:lineRule="exact"/>
              <w:ind w:left="0" w:firstLine="0"/>
              <w:rPr>
                <w:sz w:val="18"/>
                <w:szCs w:val="18"/>
                <w:lang w:bidi="ru-RU"/>
              </w:rPr>
            </w:pPr>
            <w:r w:rsidRPr="004A44A6">
              <w:rPr>
                <w:sz w:val="18"/>
                <w:szCs w:val="18"/>
                <w:lang w:bidi="ru-RU"/>
              </w:rPr>
              <w:t>Программное (непрограммное) направление деятельности</w:t>
            </w:r>
          </w:p>
        </w:tc>
        <w:tc>
          <w:tcPr>
            <w:tcW w:w="1021"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B34B84">
            <w:pPr>
              <w:widowControl w:val="0"/>
              <w:spacing w:line="274" w:lineRule="exact"/>
              <w:ind w:left="0" w:firstLine="0"/>
              <w:rPr>
                <w:sz w:val="18"/>
                <w:szCs w:val="18"/>
                <w:lang w:bidi="ru-RU"/>
              </w:rPr>
            </w:pPr>
            <w:r w:rsidRPr="004A44A6">
              <w:rPr>
                <w:sz w:val="18"/>
                <w:szCs w:val="18"/>
                <w:lang w:bidi="ru-RU"/>
              </w:rPr>
              <w:t>Тип структурного элемента (элемент непрограммного направления деятельности)</w:t>
            </w:r>
          </w:p>
        </w:tc>
        <w:tc>
          <w:tcPr>
            <w:tcW w:w="857" w:type="pct"/>
            <w:gridSpan w:val="2"/>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B34B84">
            <w:pPr>
              <w:widowControl w:val="0"/>
              <w:spacing w:line="274" w:lineRule="exact"/>
              <w:ind w:left="0" w:firstLine="0"/>
              <w:rPr>
                <w:sz w:val="18"/>
                <w:szCs w:val="18"/>
                <w:lang w:bidi="ru-RU"/>
              </w:rPr>
            </w:pPr>
            <w:r w:rsidRPr="004A44A6">
              <w:rPr>
                <w:sz w:val="18"/>
                <w:szCs w:val="18"/>
                <w:lang w:bidi="ru-RU"/>
              </w:rPr>
              <w:t>Структурный элемент</w:t>
            </w:r>
          </w:p>
        </w:tc>
        <w:tc>
          <w:tcPr>
            <w:tcW w:w="0" w:type="auto"/>
            <w:gridSpan w:val="5"/>
            <w:vMerge/>
            <w:tcBorders>
              <w:top w:val="single" w:sz="6" w:space="0" w:color="DADADA"/>
              <w:left w:val="single" w:sz="6" w:space="0" w:color="DADADA"/>
              <w:bottom w:val="single" w:sz="6" w:space="0" w:color="DADADA"/>
              <w:right w:val="single" w:sz="6" w:space="0" w:color="DADADA"/>
            </w:tcBorders>
            <w:shd w:val="clear" w:color="auto" w:fill="FFFFFF"/>
            <w:hideMark/>
          </w:tcPr>
          <w:p w:rsidR="00E406B9" w:rsidRPr="004A44A6" w:rsidRDefault="00E406B9" w:rsidP="004A44A6">
            <w:pPr>
              <w:widowControl w:val="0"/>
              <w:spacing w:line="274" w:lineRule="exact"/>
              <w:ind w:left="0" w:firstLine="567"/>
              <w:rPr>
                <w:sz w:val="18"/>
                <w:szCs w:val="18"/>
                <w:lang w:bidi="ru-RU"/>
              </w:rPr>
            </w:pPr>
          </w:p>
        </w:tc>
      </w:tr>
      <w:tr w:rsidR="00E406B9" w:rsidRPr="004A44A6" w:rsidTr="00E406B9">
        <w:trPr>
          <w:trHeight w:val="370"/>
        </w:trPr>
        <w:tc>
          <w:tcPr>
            <w:tcW w:w="523"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8</w:t>
            </w:r>
          </w:p>
        </w:tc>
        <w:tc>
          <w:tcPr>
            <w:tcW w:w="524"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w:t>
            </w:r>
          </w:p>
        </w:tc>
        <w:tc>
          <w:tcPr>
            <w:tcW w:w="1021"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10</w:t>
            </w:r>
          </w:p>
        </w:tc>
        <w:tc>
          <w:tcPr>
            <w:tcW w:w="428"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B34B84">
            <w:pPr>
              <w:widowControl w:val="0"/>
              <w:spacing w:line="274" w:lineRule="exact"/>
              <w:ind w:left="0" w:firstLine="0"/>
              <w:rPr>
                <w:sz w:val="18"/>
                <w:szCs w:val="18"/>
                <w:lang w:bidi="ru-RU"/>
              </w:rPr>
            </w:pPr>
            <w:r w:rsidRPr="004A44A6">
              <w:rPr>
                <w:sz w:val="18"/>
                <w:szCs w:val="18"/>
                <w:lang w:bidi="ru-RU"/>
              </w:rPr>
              <w:t>11</w:t>
            </w:r>
          </w:p>
        </w:tc>
        <w:tc>
          <w:tcPr>
            <w:tcW w:w="429"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B34B84">
            <w:pPr>
              <w:widowControl w:val="0"/>
              <w:spacing w:line="274" w:lineRule="exact"/>
              <w:ind w:left="0" w:firstLine="0"/>
              <w:rPr>
                <w:sz w:val="18"/>
                <w:szCs w:val="18"/>
                <w:lang w:bidi="ru-RU"/>
              </w:rPr>
            </w:pPr>
            <w:r w:rsidRPr="004A44A6">
              <w:rPr>
                <w:sz w:val="18"/>
                <w:szCs w:val="18"/>
                <w:lang w:bidi="ru-RU"/>
              </w:rPr>
              <w:t>12</w:t>
            </w:r>
          </w:p>
        </w:tc>
        <w:tc>
          <w:tcPr>
            <w:tcW w:w="399"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B34B84">
            <w:pPr>
              <w:widowControl w:val="0"/>
              <w:spacing w:line="274" w:lineRule="exact"/>
              <w:ind w:left="0" w:firstLine="0"/>
              <w:rPr>
                <w:sz w:val="18"/>
                <w:szCs w:val="18"/>
                <w:lang w:bidi="ru-RU"/>
              </w:rPr>
            </w:pPr>
            <w:r w:rsidRPr="004A44A6">
              <w:rPr>
                <w:sz w:val="18"/>
                <w:szCs w:val="18"/>
                <w:lang w:bidi="ru-RU"/>
              </w:rPr>
              <w:t>13</w:t>
            </w:r>
          </w:p>
        </w:tc>
        <w:tc>
          <w:tcPr>
            <w:tcW w:w="419"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B34B84">
            <w:pPr>
              <w:widowControl w:val="0"/>
              <w:spacing w:line="274" w:lineRule="exact"/>
              <w:ind w:left="0" w:firstLine="0"/>
              <w:rPr>
                <w:sz w:val="18"/>
                <w:szCs w:val="18"/>
                <w:lang w:bidi="ru-RU"/>
              </w:rPr>
            </w:pPr>
            <w:r w:rsidRPr="004A44A6">
              <w:rPr>
                <w:sz w:val="18"/>
                <w:szCs w:val="18"/>
                <w:lang w:bidi="ru-RU"/>
              </w:rPr>
              <w:t>14</w:t>
            </w:r>
          </w:p>
        </w:tc>
        <w:tc>
          <w:tcPr>
            <w:tcW w:w="419"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B34B84">
            <w:pPr>
              <w:widowControl w:val="0"/>
              <w:spacing w:line="274" w:lineRule="exact"/>
              <w:ind w:left="0" w:firstLine="0"/>
              <w:rPr>
                <w:sz w:val="18"/>
                <w:szCs w:val="18"/>
                <w:lang w:bidi="ru-RU"/>
              </w:rPr>
            </w:pPr>
            <w:r w:rsidRPr="004A44A6">
              <w:rPr>
                <w:sz w:val="18"/>
                <w:szCs w:val="18"/>
                <w:lang w:bidi="ru-RU"/>
              </w:rPr>
              <w:t>15</w:t>
            </w:r>
          </w:p>
        </w:tc>
        <w:tc>
          <w:tcPr>
            <w:tcW w:w="419"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B34B84">
            <w:pPr>
              <w:widowControl w:val="0"/>
              <w:spacing w:line="274" w:lineRule="exact"/>
              <w:ind w:left="0" w:firstLine="0"/>
              <w:rPr>
                <w:sz w:val="18"/>
                <w:szCs w:val="18"/>
                <w:lang w:bidi="ru-RU"/>
              </w:rPr>
            </w:pPr>
            <w:r w:rsidRPr="004A44A6">
              <w:rPr>
                <w:sz w:val="18"/>
                <w:szCs w:val="18"/>
                <w:lang w:bidi="ru-RU"/>
              </w:rPr>
              <w:t>16</w:t>
            </w:r>
          </w:p>
        </w:tc>
        <w:tc>
          <w:tcPr>
            <w:tcW w:w="419"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E406B9" w:rsidRPr="004A44A6" w:rsidRDefault="00E406B9" w:rsidP="00B34B84">
            <w:pPr>
              <w:widowControl w:val="0"/>
              <w:spacing w:line="274" w:lineRule="exact"/>
              <w:ind w:left="0" w:firstLine="0"/>
              <w:rPr>
                <w:sz w:val="18"/>
                <w:szCs w:val="18"/>
                <w:lang w:bidi="ru-RU"/>
              </w:rPr>
            </w:pPr>
            <w:r w:rsidRPr="004A44A6">
              <w:rPr>
                <w:sz w:val="18"/>
                <w:szCs w:val="18"/>
                <w:lang w:bidi="ru-RU"/>
              </w:rPr>
              <w:t>17</w:t>
            </w:r>
          </w:p>
        </w:tc>
      </w:tr>
    </w:tbl>
    <w:p w:rsidR="00E406B9" w:rsidRPr="004A44A6" w:rsidRDefault="00E406B9" w:rsidP="00B34B84">
      <w:pPr>
        <w:widowControl w:val="0"/>
        <w:numPr>
          <w:ilvl w:val="0"/>
          <w:numId w:val="42"/>
        </w:numPr>
        <w:spacing w:line="274" w:lineRule="exact"/>
        <w:ind w:left="0" w:firstLine="567"/>
        <w:rPr>
          <w:sz w:val="18"/>
          <w:szCs w:val="18"/>
          <w:lang w:bidi="ru-RU"/>
        </w:rPr>
      </w:pPr>
      <w:r w:rsidRPr="004A44A6">
        <w:rPr>
          <w:sz w:val="18"/>
          <w:szCs w:val="18"/>
          <w:lang w:bidi="ru-RU"/>
        </w:rPr>
        <w:t>Перечень и коды целевых статей расходов бюджета ХМО утверждаются в составе ведомственной структуры расходов бюджета ХМО решением представительного органа о бюджете Хомутовского муниципального образования на очередной финансовый  год, либо очередной финансовый год и плановый  период,  решением представительного органа о внесении изменений в указанное решение.</w:t>
      </w:r>
    </w:p>
    <w:p w:rsidR="00E406B9" w:rsidRPr="004A44A6" w:rsidRDefault="00E406B9" w:rsidP="00B34B84">
      <w:pPr>
        <w:widowControl w:val="0"/>
        <w:spacing w:line="274" w:lineRule="exact"/>
        <w:ind w:left="0" w:firstLine="567"/>
        <w:rPr>
          <w:sz w:val="18"/>
          <w:szCs w:val="18"/>
          <w:lang w:bidi="ru-RU"/>
        </w:rPr>
      </w:pPr>
      <w:r w:rsidRPr="004A44A6">
        <w:rPr>
          <w:sz w:val="18"/>
          <w:szCs w:val="18"/>
          <w:lang w:bidi="ru-RU"/>
        </w:rPr>
        <w:t>Перечень кодов целевых статей расходов бюджета ХМО, используемых при составлении бюджета и его исполнении, устанавливается приложением 1 к настоящему Порядку.</w:t>
      </w:r>
    </w:p>
    <w:p w:rsidR="00E406B9" w:rsidRPr="004A44A6" w:rsidRDefault="00E406B9" w:rsidP="00B34B84">
      <w:pPr>
        <w:widowControl w:val="0"/>
        <w:spacing w:line="274" w:lineRule="exact"/>
        <w:ind w:left="0" w:firstLine="567"/>
        <w:rPr>
          <w:sz w:val="18"/>
          <w:szCs w:val="18"/>
          <w:lang w:bidi="ru-RU"/>
        </w:rPr>
      </w:pPr>
      <w:r w:rsidRPr="004A44A6">
        <w:rPr>
          <w:sz w:val="18"/>
          <w:szCs w:val="18"/>
          <w:lang w:bidi="ru-RU"/>
        </w:rPr>
        <w:t>Отнесение расходов бюджета ХМО по целевым статьям расходов бюджетов осуществляется в соответствии с наименованием целевой статьи расходов.</w:t>
      </w:r>
    </w:p>
    <w:p w:rsidR="00E406B9" w:rsidRPr="004A44A6" w:rsidRDefault="00E406B9" w:rsidP="00B34B84">
      <w:pPr>
        <w:widowControl w:val="0"/>
        <w:spacing w:line="274" w:lineRule="exact"/>
        <w:ind w:left="0" w:firstLine="567"/>
        <w:rPr>
          <w:sz w:val="18"/>
          <w:szCs w:val="18"/>
          <w:lang w:bidi="ru-RU"/>
        </w:rPr>
      </w:pPr>
      <w:r w:rsidRPr="004A44A6">
        <w:rPr>
          <w:sz w:val="18"/>
          <w:szCs w:val="18"/>
          <w:lang w:bidi="ru-RU"/>
        </w:rPr>
        <w:t>Внесение в течение финансового года изменений в наименование и (или) код целевой статьи расходов бюджета ХМО не допускается, за исключением случая, если в течение финансового года по указанной целевой статье расходов бюджета ХМО не производились кассовые расходы, а также, если Порядком МФ РФ не установлено иное.</w:t>
      </w:r>
    </w:p>
    <w:p w:rsidR="00E406B9" w:rsidRPr="004A44A6" w:rsidRDefault="00E406B9" w:rsidP="00B34B84">
      <w:pPr>
        <w:widowControl w:val="0"/>
        <w:spacing w:line="274" w:lineRule="exact"/>
        <w:ind w:left="0" w:firstLine="567"/>
        <w:rPr>
          <w:sz w:val="18"/>
          <w:szCs w:val="18"/>
          <w:lang w:bidi="ru-RU"/>
        </w:rPr>
      </w:pPr>
      <w:r w:rsidRPr="004A44A6">
        <w:rPr>
          <w:sz w:val="18"/>
          <w:szCs w:val="18"/>
          <w:lang w:bidi="ru-RU"/>
        </w:rPr>
        <w:t>Перечень и коды целевых статей в части целевых программ ХМО приведены в приложении № 2 к настоящему порядку.</w:t>
      </w:r>
    </w:p>
    <w:p w:rsidR="00E406B9" w:rsidRPr="004A44A6" w:rsidRDefault="00E406B9" w:rsidP="00B34B84">
      <w:pPr>
        <w:widowControl w:val="0"/>
        <w:spacing w:line="274" w:lineRule="exact"/>
        <w:ind w:left="0" w:firstLine="567"/>
        <w:rPr>
          <w:sz w:val="18"/>
          <w:szCs w:val="18"/>
          <w:lang w:bidi="ru-RU"/>
        </w:rPr>
      </w:pPr>
      <w:r w:rsidRPr="004A44A6">
        <w:rPr>
          <w:sz w:val="18"/>
          <w:szCs w:val="18"/>
          <w:lang w:bidi="ru-RU"/>
        </w:rPr>
        <w:t>7. Отражение расходов бюджета ХМО по кодам видов расходов осуществляется в соответствии с Порядком МФ РФ.</w:t>
      </w:r>
    </w:p>
    <w:p w:rsidR="00E406B9" w:rsidRPr="004A44A6" w:rsidRDefault="00E406B9" w:rsidP="00B34B84">
      <w:pPr>
        <w:widowControl w:val="0"/>
        <w:numPr>
          <w:ilvl w:val="0"/>
          <w:numId w:val="41"/>
        </w:numPr>
        <w:spacing w:line="274" w:lineRule="exact"/>
        <w:ind w:left="0" w:firstLine="567"/>
        <w:rPr>
          <w:sz w:val="18"/>
          <w:szCs w:val="18"/>
          <w:lang w:bidi="ru-RU"/>
        </w:rPr>
      </w:pPr>
      <w:proofErr w:type="gramStart"/>
      <w:r w:rsidRPr="004A44A6">
        <w:rPr>
          <w:sz w:val="18"/>
          <w:szCs w:val="18"/>
          <w:lang w:bidi="ru-RU"/>
        </w:rPr>
        <w:t>Субсидиям, субвенциям и иным межбюджетным трансфертам, имеющим целевое назначение, предоставляемым из федерального и областного бюджетов бюджету ХМО, в том числе их остаткам, не использованным по состоянию на начало финансового года, применяются коды цели, присвоенные органами Федерального казначейства и (или) органами исполнительной власти Иркутской области.</w:t>
      </w:r>
      <w:proofErr w:type="gramEnd"/>
    </w:p>
    <w:p w:rsidR="00E406B9" w:rsidRPr="004A44A6" w:rsidRDefault="00E406B9" w:rsidP="004A44A6">
      <w:pPr>
        <w:widowControl w:val="0"/>
        <w:spacing w:line="274" w:lineRule="exact"/>
        <w:ind w:left="0" w:firstLine="567"/>
        <w:rPr>
          <w:sz w:val="18"/>
          <w:szCs w:val="18"/>
          <w:lang w:bidi="ru-RU"/>
        </w:rPr>
      </w:pPr>
    </w:p>
    <w:p w:rsidR="00E406B9" w:rsidRPr="004A44A6" w:rsidRDefault="00E406B9" w:rsidP="004A44A6">
      <w:pPr>
        <w:widowControl w:val="0"/>
        <w:spacing w:line="274" w:lineRule="exact"/>
        <w:ind w:left="0" w:firstLine="567"/>
        <w:rPr>
          <w:sz w:val="18"/>
          <w:szCs w:val="18"/>
          <w:lang w:bidi="ru-RU"/>
        </w:rPr>
      </w:pPr>
      <w:r w:rsidRPr="00B34B84">
        <w:rPr>
          <w:i/>
          <w:sz w:val="18"/>
          <w:szCs w:val="18"/>
          <w:lang w:bidi="ru-RU"/>
        </w:rPr>
        <w:t xml:space="preserve">Начальник отдела </w:t>
      </w:r>
      <w:r w:rsidR="00B34B84" w:rsidRPr="00B34B84">
        <w:rPr>
          <w:i/>
          <w:sz w:val="18"/>
          <w:szCs w:val="18"/>
          <w:lang w:bidi="ru-RU"/>
        </w:rPr>
        <w:t xml:space="preserve"> </w:t>
      </w:r>
      <w:r w:rsidRPr="00B34B84">
        <w:rPr>
          <w:i/>
          <w:sz w:val="18"/>
          <w:szCs w:val="18"/>
          <w:lang w:bidi="ru-RU"/>
        </w:rPr>
        <w:t>бюджетного планирования                                                    В.В.</w:t>
      </w:r>
      <w:r w:rsidRPr="004A44A6">
        <w:rPr>
          <w:sz w:val="18"/>
          <w:szCs w:val="18"/>
          <w:lang w:bidi="ru-RU"/>
        </w:rPr>
        <w:t xml:space="preserve"> Максимова </w:t>
      </w:r>
    </w:p>
    <w:p w:rsidR="00B34B84" w:rsidRDefault="00B34B84" w:rsidP="00687C1C">
      <w:pPr>
        <w:widowControl w:val="0"/>
        <w:spacing w:line="274" w:lineRule="exact"/>
        <w:ind w:left="0" w:firstLine="0"/>
        <w:rPr>
          <w:sz w:val="18"/>
          <w:szCs w:val="18"/>
          <w:lang w:bidi="ru-RU"/>
        </w:rPr>
      </w:pPr>
    </w:p>
    <w:p w:rsidR="00B34B84" w:rsidRDefault="00B34B84" w:rsidP="004A44A6">
      <w:pPr>
        <w:widowControl w:val="0"/>
        <w:spacing w:line="274" w:lineRule="exact"/>
        <w:ind w:left="0" w:firstLine="567"/>
        <w:rPr>
          <w:sz w:val="18"/>
          <w:szCs w:val="18"/>
          <w:lang w:bidi="ru-RU"/>
        </w:rPr>
      </w:pPr>
    </w:p>
    <w:p w:rsidR="00687C1C" w:rsidRDefault="00E406B9" w:rsidP="00B34B84">
      <w:pPr>
        <w:widowControl w:val="0"/>
        <w:spacing w:line="274" w:lineRule="exact"/>
        <w:ind w:left="0" w:firstLine="567"/>
        <w:jc w:val="right"/>
        <w:rPr>
          <w:i/>
          <w:sz w:val="18"/>
          <w:szCs w:val="18"/>
          <w:lang w:bidi="ru-RU"/>
        </w:rPr>
      </w:pPr>
      <w:r w:rsidRPr="00B34B84">
        <w:rPr>
          <w:i/>
          <w:sz w:val="18"/>
          <w:szCs w:val="18"/>
          <w:lang w:bidi="ru-RU"/>
        </w:rPr>
        <mc:AlternateContent>
          <mc:Choice Requires="wps">
            <w:drawing>
              <wp:anchor distT="0" distB="0" distL="114300" distR="114300" simplePos="0" relativeHeight="251696128" behindDoc="0" locked="0" layoutInCell="0" allowOverlap="1" wp14:anchorId="2D6E8329" wp14:editId="03AA81E2">
                <wp:simplePos x="0" y="0"/>
                <wp:positionH relativeFrom="page">
                  <wp:posOffset>0</wp:posOffset>
                </wp:positionH>
                <wp:positionV relativeFrom="page">
                  <wp:posOffset>10680065</wp:posOffset>
                </wp:positionV>
                <wp:extent cx="7493635" cy="12700"/>
                <wp:effectExtent l="9525" t="12065" r="12065" b="3810"/>
                <wp:wrapNone/>
                <wp:docPr id="50" name="Полилиния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93635" cy="12700"/>
                        </a:xfrm>
                        <a:custGeom>
                          <a:avLst/>
                          <a:gdLst>
                            <a:gd name="T0" fmla="*/ 0 w 11801"/>
                            <a:gd name="T1" fmla="*/ 0 h 20"/>
                            <a:gd name="T2" fmla="*/ 11800 w 11801"/>
                            <a:gd name="T3" fmla="*/ 0 h 20"/>
                          </a:gdLst>
                          <a:ahLst/>
                          <a:cxnLst>
                            <a:cxn ang="0">
                              <a:pos x="T0" y="T1"/>
                            </a:cxn>
                            <a:cxn ang="0">
                              <a:pos x="T2" y="T3"/>
                            </a:cxn>
                          </a:cxnLst>
                          <a:rect l="0" t="0" r="r" b="b"/>
                          <a:pathLst>
                            <a:path w="11801" h="20">
                              <a:moveTo>
                                <a:pt x="0" y="0"/>
                              </a:moveTo>
                              <a:lnTo>
                                <a:pt x="11800" y="0"/>
                              </a:lnTo>
                            </a:path>
                          </a:pathLst>
                        </a:custGeom>
                        <a:noFill/>
                        <a:ln w="183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50" o:spid="_x0000_s1026" style="position:absolute;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0,840.95pt,590pt,840.95pt" coordsize="118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" o:allowincell="f" filled="f" strokeweight=".50886mm">
                <v:path arrowok="t" o:connecttype="custom" o:connectlocs="0,0;7493000,0" o:connectangles="0,0"/>
                <w10:wrap anchorx="page" anchory="page"/>
              </v:polyline>
            </w:pict>
          </mc:Fallback>
        </mc:AlternateContent>
      </w:r>
      <w:r w:rsidRPr="00B34B84">
        <w:rPr>
          <w:i/>
          <w:sz w:val="18"/>
          <w:szCs w:val="18"/>
          <w:lang w:bidi="ru-RU"/>
        </w:rPr>
        <w:t xml:space="preserve">Приложение №1 </w:t>
      </w:r>
    </w:p>
    <w:p w:rsidR="00E406B9" w:rsidRPr="00B34B84" w:rsidRDefault="00E406B9" w:rsidP="00B34B84">
      <w:pPr>
        <w:widowControl w:val="0"/>
        <w:spacing w:line="274" w:lineRule="exact"/>
        <w:ind w:left="0" w:firstLine="567"/>
        <w:jc w:val="right"/>
        <w:rPr>
          <w:i/>
          <w:sz w:val="18"/>
          <w:szCs w:val="18"/>
          <w:lang w:bidi="ru-RU"/>
        </w:rPr>
      </w:pPr>
      <w:r w:rsidRPr="00B34B84">
        <w:rPr>
          <w:i/>
          <w:sz w:val="18"/>
          <w:szCs w:val="18"/>
          <w:lang w:bidi="ru-RU"/>
        </w:rPr>
        <w:t xml:space="preserve"> Порядку применения бюджетной классификации РФ в части, </w:t>
      </w:r>
    </w:p>
    <w:p w:rsidR="00687C1C" w:rsidRDefault="00E406B9" w:rsidP="00B34B84">
      <w:pPr>
        <w:widowControl w:val="0"/>
        <w:spacing w:line="274" w:lineRule="exact"/>
        <w:ind w:left="0" w:firstLine="567"/>
        <w:jc w:val="right"/>
        <w:rPr>
          <w:i/>
          <w:sz w:val="18"/>
          <w:szCs w:val="18"/>
          <w:lang w:bidi="ru-RU"/>
        </w:rPr>
      </w:pPr>
      <w:proofErr w:type="gramStart"/>
      <w:r w:rsidRPr="00B34B84">
        <w:rPr>
          <w:i/>
          <w:sz w:val="18"/>
          <w:szCs w:val="18"/>
          <w:lang w:bidi="ru-RU"/>
        </w:rPr>
        <w:t>относящейся</w:t>
      </w:r>
      <w:proofErr w:type="gramEnd"/>
      <w:r w:rsidRPr="00B34B84">
        <w:rPr>
          <w:i/>
          <w:sz w:val="18"/>
          <w:szCs w:val="18"/>
          <w:lang w:bidi="ru-RU"/>
        </w:rPr>
        <w:t xml:space="preserve"> к бюджету</w:t>
      </w:r>
    </w:p>
    <w:p w:rsidR="00E406B9" w:rsidRPr="00B34B84" w:rsidRDefault="00E406B9" w:rsidP="00B34B84">
      <w:pPr>
        <w:widowControl w:val="0"/>
        <w:spacing w:line="274" w:lineRule="exact"/>
        <w:ind w:left="0" w:firstLine="567"/>
        <w:jc w:val="right"/>
        <w:rPr>
          <w:i/>
          <w:sz w:val="18"/>
          <w:szCs w:val="18"/>
          <w:lang w:bidi="ru-RU"/>
        </w:rPr>
      </w:pPr>
      <w:r w:rsidRPr="00B34B84">
        <w:rPr>
          <w:i/>
          <w:sz w:val="18"/>
          <w:szCs w:val="18"/>
          <w:lang w:bidi="ru-RU"/>
        </w:rPr>
        <w:t xml:space="preserve"> Хомутовского муниципального образования, а 2025 год </w:t>
      </w:r>
    </w:p>
    <w:p w:rsidR="00E406B9" w:rsidRPr="00B34B84" w:rsidRDefault="00E406B9" w:rsidP="00B34B84">
      <w:pPr>
        <w:widowControl w:val="0"/>
        <w:spacing w:line="274" w:lineRule="exact"/>
        <w:ind w:left="0" w:firstLine="567"/>
        <w:jc w:val="right"/>
        <w:rPr>
          <w:i/>
          <w:sz w:val="18"/>
          <w:szCs w:val="18"/>
          <w:lang w:bidi="ru-RU"/>
        </w:rPr>
      </w:pPr>
      <w:r w:rsidRPr="00B34B84">
        <w:rPr>
          <w:i/>
          <w:sz w:val="18"/>
          <w:szCs w:val="18"/>
          <w:lang w:bidi="ru-RU"/>
        </w:rPr>
        <w:t>и плановый период 2026-2027 годов</w:t>
      </w:r>
    </w:p>
    <w:p w:rsidR="00E406B9" w:rsidRPr="004A44A6" w:rsidRDefault="00E406B9" w:rsidP="004A44A6">
      <w:pPr>
        <w:widowControl w:val="0"/>
        <w:spacing w:line="274" w:lineRule="exact"/>
        <w:ind w:left="0" w:firstLine="567"/>
        <w:rPr>
          <w:sz w:val="18"/>
          <w:szCs w:val="18"/>
          <w:lang w:bidi="ru-RU"/>
        </w:rPr>
      </w:pPr>
    </w:p>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Перечень кодов целевых статей расходов бюджета Хомутовского муниципального образования, используемых при составлении бюджета и его исполнении</w:t>
      </w:r>
    </w:p>
    <w:p w:rsidR="00E406B9" w:rsidRPr="004A44A6" w:rsidRDefault="00E406B9" w:rsidP="004A44A6">
      <w:pPr>
        <w:widowControl w:val="0"/>
        <w:spacing w:line="274" w:lineRule="exact"/>
        <w:ind w:left="0" w:firstLine="567"/>
        <w:rPr>
          <w:b/>
          <w:bCs/>
          <w:sz w:val="18"/>
          <w:szCs w:val="18"/>
          <w:lang w:bidi="ru-RU"/>
        </w:rPr>
      </w:pPr>
    </w:p>
    <w:tbl>
      <w:tblPr>
        <w:tblW w:w="9513" w:type="dxa"/>
        <w:tblInd w:w="137" w:type="dxa"/>
        <w:tblLayout w:type="fixed"/>
        <w:tblCellMar>
          <w:left w:w="0" w:type="dxa"/>
          <w:right w:w="0" w:type="dxa"/>
        </w:tblCellMar>
        <w:tblLook w:val="0000" w:firstRow="0" w:lastRow="0" w:firstColumn="0" w:lastColumn="0" w:noHBand="0" w:noVBand="0"/>
      </w:tblPr>
      <w:tblGrid>
        <w:gridCol w:w="1862"/>
        <w:gridCol w:w="7651"/>
      </w:tblGrid>
      <w:tr w:rsidR="00E406B9" w:rsidRPr="004A44A6" w:rsidTr="00E406B9">
        <w:trPr>
          <w:trHeight w:val="227"/>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sz w:val="18"/>
                <w:szCs w:val="18"/>
                <w:lang w:bidi="ru-RU"/>
              </w:rPr>
            </w:pPr>
            <w:r w:rsidRPr="004A44A6">
              <w:rPr>
                <w:b/>
                <w:sz w:val="18"/>
                <w:szCs w:val="18"/>
                <w:lang w:bidi="ru-RU"/>
              </w:rPr>
              <w:t>КЦСР</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sz w:val="18"/>
                <w:szCs w:val="18"/>
                <w:lang w:bidi="ru-RU"/>
              </w:rPr>
            </w:pPr>
            <w:r w:rsidRPr="004A44A6">
              <w:rPr>
                <w:b/>
                <w:sz w:val="18"/>
                <w:szCs w:val="18"/>
                <w:lang w:bidi="ru-RU"/>
              </w:rPr>
              <w:t>Наименование</w:t>
            </w:r>
          </w:p>
        </w:tc>
      </w:tr>
      <w:tr w:rsidR="00E406B9" w:rsidRPr="004A44A6" w:rsidTr="00E406B9">
        <w:trPr>
          <w:trHeight w:val="217"/>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91.0.00.00000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Непрограммные расходы органов местного самоуправления</w:t>
            </w:r>
          </w:p>
        </w:tc>
      </w:tr>
      <w:tr w:rsidR="00E406B9" w:rsidRPr="004A44A6" w:rsidTr="00E406B9">
        <w:trPr>
          <w:trHeight w:val="569"/>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91.1.00.00000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Непрограммные расходы органов местного</w:t>
            </w:r>
          </w:p>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самоуправления за счет средств местного бюджета</w:t>
            </w:r>
          </w:p>
        </w:tc>
      </w:tr>
      <w:tr w:rsidR="00E406B9" w:rsidRPr="004A44A6" w:rsidTr="00E406B9">
        <w:trPr>
          <w:trHeight w:val="470"/>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iCs/>
                <w:sz w:val="18"/>
                <w:szCs w:val="18"/>
                <w:lang w:bidi="ru-RU"/>
              </w:rPr>
            </w:pPr>
            <w:r w:rsidRPr="004A44A6">
              <w:rPr>
                <w:iCs/>
                <w:sz w:val="18"/>
                <w:szCs w:val="18"/>
                <w:lang w:bidi="ru-RU"/>
              </w:rPr>
              <w:t>91.1.00.60000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iCs/>
                <w:sz w:val="18"/>
                <w:szCs w:val="18"/>
                <w:lang w:bidi="ru-RU"/>
              </w:rPr>
            </w:pPr>
            <w:r w:rsidRPr="004A44A6">
              <w:rPr>
                <w:iCs/>
                <w:sz w:val="18"/>
                <w:szCs w:val="18"/>
                <w:lang w:bidi="ru-RU"/>
              </w:rPr>
              <w:t>Осуществление органами местного самоуправления полномочий местного значения поселения</w:t>
            </w:r>
          </w:p>
        </w:tc>
      </w:tr>
      <w:tr w:rsidR="00E406B9" w:rsidRPr="004A44A6" w:rsidTr="00E406B9">
        <w:trPr>
          <w:trHeight w:val="223"/>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91.1.00.60001</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Обеспечение деятельности в сфере установленных функций</w:t>
            </w:r>
          </w:p>
        </w:tc>
      </w:tr>
      <w:tr w:rsidR="00E406B9" w:rsidRPr="004A44A6" w:rsidTr="00E406B9">
        <w:trPr>
          <w:trHeight w:val="511"/>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lastRenderedPageBreak/>
              <w:t>91.1.00.60002</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Обеспечение деятельности в сфере установленных функций</w:t>
            </w: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бюджетных, автономных и казенных учреждений</w:t>
            </w:r>
          </w:p>
        </w:tc>
      </w:tr>
      <w:tr w:rsidR="00E406B9" w:rsidRPr="004A44A6" w:rsidTr="00E406B9">
        <w:trPr>
          <w:trHeight w:val="511"/>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91.1.00.60003</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Проведение выборов и референдумов</w:t>
            </w:r>
          </w:p>
        </w:tc>
      </w:tr>
      <w:tr w:rsidR="00E406B9" w:rsidRPr="004A44A6" w:rsidTr="00E406B9">
        <w:trPr>
          <w:trHeight w:val="249"/>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91.1.00.60004</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Резервный фонд администрации муниципального образования</w:t>
            </w:r>
          </w:p>
        </w:tc>
      </w:tr>
      <w:tr w:rsidR="00E406B9" w:rsidRPr="004A44A6" w:rsidTr="00E406B9">
        <w:trPr>
          <w:trHeight w:val="253"/>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91.1.00.60005</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Другие общегосударственные вопросы</w:t>
            </w:r>
          </w:p>
        </w:tc>
      </w:tr>
      <w:tr w:rsidR="00E406B9" w:rsidRPr="004A44A6" w:rsidTr="00E406B9">
        <w:trPr>
          <w:trHeight w:val="668"/>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Cs/>
                <w:sz w:val="18"/>
                <w:szCs w:val="18"/>
                <w:lang w:bidi="ru-RU"/>
              </w:rPr>
            </w:pP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91.1.00.60007</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Реализация других функций, связанных с обеспечением национальной безопасности и правоохранительной</w:t>
            </w: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деятельности</w:t>
            </w:r>
          </w:p>
        </w:tc>
      </w:tr>
      <w:tr w:rsidR="00E406B9" w:rsidRPr="004A44A6" w:rsidTr="00E406B9">
        <w:trPr>
          <w:trHeight w:val="468"/>
        </w:trPr>
        <w:tc>
          <w:tcPr>
            <w:tcW w:w="1862" w:type="dxa"/>
            <w:tcBorders>
              <w:top w:val="single" w:sz="12" w:space="0" w:color="000000"/>
              <w:left w:val="single" w:sz="12" w:space="0" w:color="000000"/>
              <w:bottom w:val="single" w:sz="4"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91.1.00.60008</w:t>
            </w:r>
          </w:p>
        </w:tc>
        <w:tc>
          <w:tcPr>
            <w:tcW w:w="7651" w:type="dxa"/>
            <w:tcBorders>
              <w:top w:val="single" w:sz="12" w:space="0" w:color="000000"/>
              <w:left w:val="single" w:sz="12" w:space="0" w:color="000000"/>
              <w:bottom w:val="single" w:sz="4"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Строительство, реконструкция, капитальный ремонт в сфере установленных функций</w:t>
            </w:r>
          </w:p>
        </w:tc>
      </w:tr>
      <w:tr w:rsidR="00E406B9" w:rsidRPr="004A44A6" w:rsidTr="00E406B9">
        <w:trPr>
          <w:trHeight w:val="311"/>
        </w:trPr>
        <w:tc>
          <w:tcPr>
            <w:tcW w:w="1862" w:type="dxa"/>
            <w:tcBorders>
              <w:top w:val="single" w:sz="4"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91.1.00.60011</w:t>
            </w:r>
          </w:p>
        </w:tc>
        <w:tc>
          <w:tcPr>
            <w:tcW w:w="7651" w:type="dxa"/>
            <w:tcBorders>
              <w:top w:val="single" w:sz="4"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Иные мероприятия в сфере установленных функций</w:t>
            </w:r>
          </w:p>
        </w:tc>
      </w:tr>
      <w:tr w:rsidR="00E406B9" w:rsidRPr="004A44A6" w:rsidTr="00E406B9">
        <w:trPr>
          <w:trHeight w:val="604"/>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91.1.00.60015</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Мероприятия по осуществлению деятельности дворцов и домов культуры, других учреждений культуры</w:t>
            </w:r>
          </w:p>
        </w:tc>
      </w:tr>
      <w:tr w:rsidR="00E406B9" w:rsidRPr="004A44A6" w:rsidTr="00E406B9">
        <w:trPr>
          <w:trHeight w:val="363"/>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91.1.00.60016</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Мероприятия по осуществлению деятельности библиотек</w:t>
            </w:r>
          </w:p>
        </w:tc>
      </w:tr>
      <w:tr w:rsidR="00E406B9" w:rsidRPr="004A44A6" w:rsidTr="00E406B9">
        <w:trPr>
          <w:trHeight w:val="396"/>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91.1.00.60018</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Доплаты к пенсиям муниципальных служащих</w:t>
            </w:r>
          </w:p>
        </w:tc>
      </w:tr>
      <w:tr w:rsidR="00E406B9" w:rsidRPr="004A44A6" w:rsidTr="00E406B9">
        <w:trPr>
          <w:trHeight w:val="262"/>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91.1.00.60019</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Обслуживание муниципального долга</w:t>
            </w:r>
          </w:p>
        </w:tc>
      </w:tr>
      <w:tr w:rsidR="00E406B9" w:rsidRPr="004A44A6" w:rsidTr="00E406B9">
        <w:trPr>
          <w:trHeight w:val="366"/>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91.1.00.60020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Иные межбюджетные трансферты</w:t>
            </w:r>
          </w:p>
        </w:tc>
      </w:tr>
      <w:tr w:rsidR="00E406B9" w:rsidRPr="004A44A6" w:rsidTr="00E406B9">
        <w:trPr>
          <w:trHeight w:val="352"/>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iCs/>
                <w:sz w:val="18"/>
                <w:szCs w:val="18"/>
                <w:lang w:bidi="ru-RU"/>
              </w:rPr>
            </w:pPr>
            <w:r w:rsidRPr="004A44A6">
              <w:rPr>
                <w:iCs/>
                <w:sz w:val="18"/>
                <w:szCs w:val="18"/>
                <w:lang w:bidi="ru-RU"/>
              </w:rPr>
              <w:t>91.1.00.60100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iCs/>
                <w:sz w:val="18"/>
                <w:szCs w:val="18"/>
                <w:lang w:bidi="ru-RU"/>
              </w:rPr>
            </w:pPr>
            <w:r w:rsidRPr="004A44A6">
              <w:rPr>
                <w:iCs/>
                <w:sz w:val="18"/>
                <w:szCs w:val="18"/>
                <w:lang w:bidi="ru-RU"/>
              </w:rPr>
              <w:t>Мероприятия в области жилищно-коммунального хозяйства</w:t>
            </w:r>
          </w:p>
        </w:tc>
      </w:tr>
      <w:tr w:rsidR="00E406B9" w:rsidRPr="004A44A6" w:rsidTr="00E406B9">
        <w:trPr>
          <w:trHeight w:val="352"/>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91.1.00.60101</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Уличное освещение</w:t>
            </w:r>
          </w:p>
        </w:tc>
      </w:tr>
      <w:tr w:rsidR="00E406B9" w:rsidRPr="004A44A6" w:rsidTr="00E406B9">
        <w:trPr>
          <w:trHeight w:val="345"/>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91.1.00.60104</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Организация и содержание мест захоронения</w:t>
            </w:r>
          </w:p>
        </w:tc>
      </w:tr>
      <w:tr w:rsidR="00E406B9" w:rsidRPr="004A44A6" w:rsidTr="00E406B9">
        <w:trPr>
          <w:trHeight w:val="387"/>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91.1.00.60105</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Прочие мероприятия по благоустройству городских округов и поселений</w:t>
            </w:r>
          </w:p>
        </w:tc>
      </w:tr>
      <w:tr w:rsidR="00E406B9" w:rsidRPr="004A44A6" w:rsidTr="00E406B9">
        <w:trPr>
          <w:trHeight w:val="392"/>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91.1.00.60108</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Мероприятия по жилищному фонду</w:t>
            </w:r>
          </w:p>
        </w:tc>
      </w:tr>
      <w:tr w:rsidR="00E406B9" w:rsidRPr="004A44A6" w:rsidTr="00E406B9">
        <w:trPr>
          <w:trHeight w:val="399"/>
        </w:trPr>
        <w:tc>
          <w:tcPr>
            <w:tcW w:w="1862"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91.1.00.60109</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Прочие непрограммные мероприятия</w:t>
            </w:r>
          </w:p>
        </w:tc>
      </w:tr>
    </w:tbl>
    <w:p w:rsidR="00E406B9" w:rsidRPr="004A44A6" w:rsidRDefault="00E406B9" w:rsidP="004A44A6">
      <w:pPr>
        <w:widowControl w:val="0"/>
        <w:spacing w:line="274" w:lineRule="exact"/>
        <w:ind w:left="0" w:firstLine="567"/>
        <w:rPr>
          <w:b/>
          <w:bCs/>
          <w:sz w:val="18"/>
          <w:szCs w:val="18"/>
          <w:lang w:bidi="ru-RU"/>
        </w:rPr>
        <w:sectPr w:rsidR="00E406B9" w:rsidRPr="004A44A6" w:rsidSect="00B34B84">
          <w:pgSz w:w="11800" w:h="16820"/>
          <w:pgMar w:top="709" w:right="885" w:bottom="851" w:left="1276" w:header="720" w:footer="720" w:gutter="0"/>
          <w:cols w:space="720" w:equalWidth="0">
            <w:col w:w="9639"/>
          </w:cols>
          <w:noEndnote/>
          <w:docGrid w:linePitch="299"/>
        </w:sectPr>
      </w:pPr>
    </w:p>
    <w:tbl>
      <w:tblPr>
        <w:tblW w:w="0" w:type="auto"/>
        <w:tblInd w:w="127" w:type="dxa"/>
        <w:tblLayout w:type="fixed"/>
        <w:tblCellMar>
          <w:left w:w="0" w:type="dxa"/>
          <w:right w:w="0" w:type="dxa"/>
        </w:tblCellMar>
        <w:tblLook w:val="0000" w:firstRow="0" w:lastRow="0" w:firstColumn="0" w:lastColumn="0" w:noHBand="0" w:noVBand="0"/>
      </w:tblPr>
      <w:tblGrid>
        <w:gridCol w:w="1885"/>
        <w:gridCol w:w="7651"/>
      </w:tblGrid>
      <w:tr w:rsidR="00E406B9" w:rsidRPr="004A44A6" w:rsidTr="00E406B9">
        <w:trPr>
          <w:trHeight w:val="604"/>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lastRenderedPageBreak/>
              <w:t>91.2.00.00000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Непрограммные расходы органов местного</w:t>
            </w:r>
          </w:p>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самоуправления за счет средств областного бюджета</w:t>
            </w:r>
          </w:p>
        </w:tc>
      </w:tr>
      <w:tr w:rsidR="00E406B9" w:rsidRPr="004A44A6" w:rsidTr="00E406B9">
        <w:trPr>
          <w:trHeight w:val="61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91.2.00.73110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 xml:space="preserve">Осуществление </w:t>
            </w:r>
            <w:proofErr w:type="gramStart"/>
            <w:r w:rsidRPr="004A44A6">
              <w:rPr>
                <w:sz w:val="18"/>
                <w:szCs w:val="18"/>
                <w:lang w:bidi="ru-RU"/>
              </w:rPr>
              <w:t>отдельных</w:t>
            </w:r>
            <w:proofErr w:type="gramEnd"/>
            <w:r w:rsidRPr="004A44A6">
              <w:rPr>
                <w:sz w:val="18"/>
                <w:szCs w:val="18"/>
                <w:lang w:bidi="ru-RU"/>
              </w:rPr>
              <w:t xml:space="preserve"> областных государственных</w:t>
            </w: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полномочий в сфере водоснабжения и водоотведения</w:t>
            </w:r>
          </w:p>
        </w:tc>
      </w:tr>
      <w:tr w:rsidR="00E406B9" w:rsidRPr="004A44A6" w:rsidTr="00E406B9">
        <w:trPr>
          <w:trHeight w:val="1240"/>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p>
          <w:p w:rsidR="00E406B9" w:rsidRPr="004A44A6" w:rsidRDefault="00E406B9" w:rsidP="004A44A6">
            <w:pPr>
              <w:widowControl w:val="0"/>
              <w:spacing w:line="274" w:lineRule="exact"/>
              <w:ind w:left="0" w:firstLine="567"/>
              <w:rPr>
                <w:b/>
                <w:bCs/>
                <w:sz w:val="18"/>
                <w:szCs w:val="18"/>
                <w:lang w:bidi="ru-RU"/>
              </w:rPr>
            </w:pP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91.2.00.73150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E406B9" w:rsidRPr="004A44A6" w:rsidTr="00E406B9">
        <w:trPr>
          <w:trHeight w:val="521"/>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p>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91.3.00.00000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Непрограммные расходы органов местного самоуправления за счет средств федерального бюджета</w:t>
            </w:r>
          </w:p>
        </w:tc>
      </w:tr>
      <w:tr w:rsidR="00E406B9" w:rsidRPr="004A44A6" w:rsidTr="00E406B9">
        <w:trPr>
          <w:trHeight w:val="529"/>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91.3.00.51180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Осуществление первичного воинского учета на территориях,</w:t>
            </w: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где отсутствуют военные комиссариаты</w:t>
            </w:r>
          </w:p>
        </w:tc>
      </w:tr>
      <w:tr w:rsidR="00E406B9" w:rsidRPr="004A44A6" w:rsidTr="00E406B9">
        <w:trPr>
          <w:trHeight w:val="25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91.4.00.00000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Непрограммные расходы органов местного самоуправления</w:t>
            </w:r>
          </w:p>
        </w:tc>
      </w:tr>
      <w:tr w:rsidR="00E406B9" w:rsidRPr="004A44A6" w:rsidTr="00E406B9">
        <w:trPr>
          <w:trHeight w:val="258"/>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91.4.00.S2370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Реализация мероприятий перечня проектов народных инициатив</w:t>
            </w:r>
          </w:p>
        </w:tc>
      </w:tr>
      <w:tr w:rsidR="00E406B9" w:rsidRPr="004A44A6" w:rsidTr="00E406B9">
        <w:trPr>
          <w:trHeight w:val="389"/>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91.4.00.S2870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r>
      <w:tr w:rsidR="00E406B9" w:rsidRPr="004A44A6" w:rsidTr="00E406B9">
        <w:trPr>
          <w:trHeight w:val="48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91.4.00.L5192</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Государственная поддержка лучших работников сельских</w:t>
            </w: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учреждений культуры</w:t>
            </w:r>
          </w:p>
        </w:tc>
      </w:tr>
      <w:tr w:rsidR="00E406B9" w:rsidRPr="004A44A6" w:rsidTr="00E406B9">
        <w:trPr>
          <w:trHeight w:val="461"/>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91.4.00.L5762</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r>
      <w:tr w:rsidR="00E406B9" w:rsidRPr="004A44A6" w:rsidTr="00E406B9">
        <w:trPr>
          <w:trHeight w:val="48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91.4.00.L5765</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Обеспечение комплексного развития сельских территорий (развитие сети учреждений культурно-досугового типа на сельских территориях).</w:t>
            </w:r>
          </w:p>
        </w:tc>
      </w:tr>
      <w:tr w:rsidR="00E406B9" w:rsidRPr="004A44A6" w:rsidTr="00E406B9">
        <w:trPr>
          <w:trHeight w:val="48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91.4.00.L576</w:t>
            </w:r>
            <w:r w:rsidRPr="004A44A6">
              <w:rPr>
                <w:sz w:val="18"/>
                <w:szCs w:val="18"/>
                <w:lang w:val="en-US" w:bidi="ru-RU"/>
              </w:rPr>
              <w:t>F</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Обеспечение комплексного развития сельских территорий (развитие сети учреждений культурно-досугового типа на сельских территориях).</w:t>
            </w:r>
          </w:p>
        </w:tc>
      </w:tr>
      <w:tr w:rsidR="00E406B9" w:rsidRPr="004A44A6" w:rsidTr="00E406B9">
        <w:trPr>
          <w:trHeight w:val="48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91.4.00.60118</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Финансовая поддержка реализации инициативных проектов (Реализация мероприятий по инициативному проекту «</w:t>
            </w:r>
            <w:proofErr w:type="spellStart"/>
            <w:r w:rsidRPr="004A44A6">
              <w:rPr>
                <w:sz w:val="18"/>
                <w:szCs w:val="18"/>
                <w:lang w:bidi="ru-RU"/>
              </w:rPr>
              <w:t>Сибирячок</w:t>
            </w:r>
            <w:proofErr w:type="spellEnd"/>
            <w:r w:rsidRPr="004A44A6">
              <w:rPr>
                <w:sz w:val="18"/>
                <w:szCs w:val="18"/>
                <w:lang w:bidi="ru-RU"/>
              </w:rPr>
              <w:t>» (Обустройство детской площадки))</w:t>
            </w:r>
          </w:p>
        </w:tc>
      </w:tr>
      <w:tr w:rsidR="00E406B9" w:rsidRPr="004A44A6" w:rsidTr="00E406B9">
        <w:trPr>
          <w:trHeight w:val="48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91.4.00.60119</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proofErr w:type="gramStart"/>
            <w:r w:rsidRPr="004A44A6">
              <w:rPr>
                <w:sz w:val="18"/>
                <w:szCs w:val="18"/>
                <w:lang w:bidi="ru-RU"/>
              </w:rPr>
              <w:t>Финансовая поддержка реализации инициативных проектов (Реализация мероприятий по инициативному проекту «по Вишневой в Свободе» (Проведение ремонта автомобильных дорог местного значения))</w:t>
            </w:r>
            <w:proofErr w:type="gramEnd"/>
          </w:p>
        </w:tc>
      </w:tr>
      <w:tr w:rsidR="00E406B9" w:rsidRPr="004A44A6" w:rsidTr="00E406B9">
        <w:trPr>
          <w:trHeight w:val="48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91.4.00.60120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Финансовая поддержка реализации инициативных проектов (Реализация мероприятий по инициативному проекту «</w:t>
            </w:r>
            <w:proofErr w:type="spellStart"/>
            <w:r w:rsidRPr="004A44A6">
              <w:rPr>
                <w:sz w:val="18"/>
                <w:szCs w:val="18"/>
                <w:lang w:bidi="ru-RU"/>
              </w:rPr>
              <w:t>Хомутовский</w:t>
            </w:r>
            <w:proofErr w:type="spellEnd"/>
            <w:r w:rsidRPr="004A44A6">
              <w:rPr>
                <w:sz w:val="18"/>
                <w:szCs w:val="18"/>
                <w:lang w:bidi="ru-RU"/>
              </w:rPr>
              <w:t xml:space="preserve"> огородник» (Создание инфраструктуры </w:t>
            </w:r>
            <w:proofErr w:type="gramStart"/>
            <w:r w:rsidRPr="004A44A6">
              <w:rPr>
                <w:sz w:val="18"/>
                <w:szCs w:val="18"/>
                <w:lang w:bidi="ru-RU"/>
              </w:rPr>
              <w:t>для</w:t>
            </w:r>
            <w:proofErr w:type="gramEnd"/>
            <w:r w:rsidRPr="004A44A6">
              <w:rPr>
                <w:sz w:val="18"/>
                <w:szCs w:val="18"/>
                <w:lang w:bidi="ru-RU"/>
              </w:rPr>
              <w:t xml:space="preserve"> </w:t>
            </w:r>
            <w:proofErr w:type="gramStart"/>
            <w:r w:rsidRPr="004A44A6">
              <w:rPr>
                <w:sz w:val="18"/>
                <w:szCs w:val="18"/>
                <w:lang w:bidi="ru-RU"/>
              </w:rPr>
              <w:t>проведение</w:t>
            </w:r>
            <w:proofErr w:type="gramEnd"/>
            <w:r w:rsidRPr="004A44A6">
              <w:rPr>
                <w:sz w:val="18"/>
                <w:szCs w:val="18"/>
                <w:lang w:bidi="ru-RU"/>
              </w:rPr>
              <w:t xml:space="preserve"> ярмарочных мероприятий))</w:t>
            </w:r>
          </w:p>
        </w:tc>
      </w:tr>
      <w:tr w:rsidR="00E406B9" w:rsidRPr="004A44A6" w:rsidTr="00E406B9">
        <w:trPr>
          <w:trHeight w:val="48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91.4.00.60121</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proofErr w:type="gramStart"/>
            <w:r w:rsidRPr="004A44A6">
              <w:rPr>
                <w:sz w:val="18"/>
                <w:szCs w:val="18"/>
                <w:lang w:bidi="ru-RU"/>
              </w:rPr>
              <w:t>Финансовая поддержка реализации инициативных проектов (Реализация мероприятий по инициативному проекту «Зеленая улица» (благоустройство территорий (формовочная обрезка тополей))</w:t>
            </w:r>
            <w:proofErr w:type="gramEnd"/>
          </w:p>
        </w:tc>
      </w:tr>
      <w:tr w:rsidR="00E406B9" w:rsidRPr="004A44A6" w:rsidTr="00E406B9">
        <w:trPr>
          <w:trHeight w:val="48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91.4.00.60122</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Финансовая поддержка реализации инициативных проектов (Реализация мероприятий по инициативному проекту «Парковая зона Радуга» (Благоустройство территорий, в том числе дворовых территорий))</w:t>
            </w:r>
          </w:p>
        </w:tc>
      </w:tr>
      <w:tr w:rsidR="00E406B9" w:rsidRPr="004A44A6" w:rsidTr="00E406B9">
        <w:trPr>
          <w:trHeight w:val="48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91.4.00.60123</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Финансовая поддержка реализации инициативных проектов (Реализация мероприятий по инициативному проекту «</w:t>
            </w:r>
            <w:proofErr w:type="spellStart"/>
            <w:r w:rsidRPr="004A44A6">
              <w:rPr>
                <w:sz w:val="18"/>
                <w:szCs w:val="18"/>
                <w:lang w:bidi="ru-RU"/>
              </w:rPr>
              <w:t>Мужество</w:t>
            </w:r>
            <w:proofErr w:type="gramStart"/>
            <w:r w:rsidRPr="004A44A6">
              <w:rPr>
                <w:sz w:val="18"/>
                <w:szCs w:val="18"/>
                <w:lang w:bidi="ru-RU"/>
              </w:rPr>
              <w:t>.Ч</w:t>
            </w:r>
            <w:proofErr w:type="gramEnd"/>
            <w:r w:rsidRPr="004A44A6">
              <w:rPr>
                <w:sz w:val="18"/>
                <w:szCs w:val="18"/>
                <w:lang w:bidi="ru-RU"/>
              </w:rPr>
              <w:t>есть.Отвага</w:t>
            </w:r>
            <w:proofErr w:type="spellEnd"/>
            <w:r w:rsidRPr="004A44A6">
              <w:rPr>
                <w:sz w:val="18"/>
                <w:szCs w:val="18"/>
                <w:lang w:bidi="ru-RU"/>
              </w:rPr>
              <w:t>» (Обустройство детской площадки))</w:t>
            </w:r>
          </w:p>
        </w:tc>
      </w:tr>
      <w:tr w:rsidR="00E406B9" w:rsidRPr="004A44A6" w:rsidTr="00E406B9">
        <w:trPr>
          <w:trHeight w:val="48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91.4.00.</w:t>
            </w:r>
            <w:r w:rsidRPr="004A44A6">
              <w:rPr>
                <w:bCs/>
                <w:sz w:val="18"/>
                <w:szCs w:val="18"/>
                <w:lang w:val="en-US" w:bidi="ru-RU"/>
              </w:rPr>
              <w:t>S</w:t>
            </w:r>
            <w:r w:rsidRPr="004A44A6">
              <w:rPr>
                <w:bCs/>
                <w:sz w:val="18"/>
                <w:szCs w:val="18"/>
                <w:lang w:bidi="ru-RU"/>
              </w:rPr>
              <w:t>576</w:t>
            </w:r>
            <w:r w:rsidRPr="004A44A6">
              <w:rPr>
                <w:bCs/>
                <w:sz w:val="18"/>
                <w:szCs w:val="18"/>
                <w:lang w:val="en-US" w:bidi="ru-RU"/>
              </w:rPr>
              <w:t>B</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Обеспечение комплексного развития сельских территорий (развитие сети организаций в отраслях социальной сферы) (дополнительные расходы в целях достижения значения базового результата, установленного соглашением о предоставлении межбюджетных трансфертов из федерального бюджета)</w:t>
            </w:r>
          </w:p>
        </w:tc>
      </w:tr>
      <w:tr w:rsidR="00E406B9" w:rsidRPr="004A44A6" w:rsidTr="00E406B9">
        <w:trPr>
          <w:trHeight w:val="48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91.4.00.</w:t>
            </w:r>
            <w:r w:rsidRPr="004A44A6">
              <w:rPr>
                <w:bCs/>
                <w:sz w:val="18"/>
                <w:szCs w:val="18"/>
                <w:lang w:val="en-US" w:bidi="ru-RU"/>
              </w:rPr>
              <w:t>S</w:t>
            </w:r>
            <w:r w:rsidRPr="004A44A6">
              <w:rPr>
                <w:bCs/>
                <w:sz w:val="18"/>
                <w:szCs w:val="18"/>
                <w:lang w:bidi="ru-RU"/>
              </w:rPr>
              <w:t>4411</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Реализация мероприятий на восстановление мемориальных сооружений и объектов, увековечивающих память погибших при защите Отечества (Восстановлены мемориальные сооружения и объекты, увековечивающие память погибших при защите Отечества).</w:t>
            </w:r>
          </w:p>
        </w:tc>
      </w:tr>
      <w:tr w:rsidR="00E406B9" w:rsidRPr="004A44A6" w:rsidTr="00E406B9">
        <w:trPr>
          <w:trHeight w:val="48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91.4.00.S5762</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 (Дополнительные расходы в целях достижения значения базового результата, превышающего значение, установленное соглашением о предоставлении межбюджетных трансфертов из федерального бюджета)</w:t>
            </w:r>
          </w:p>
        </w:tc>
      </w:tr>
      <w:tr w:rsidR="00E406B9" w:rsidRPr="004A44A6" w:rsidTr="00E406B9">
        <w:trPr>
          <w:trHeight w:val="48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Cs/>
                <w:sz w:val="18"/>
                <w:szCs w:val="18"/>
                <w:lang w:bidi="ru-RU"/>
              </w:rPr>
            </w:pPr>
            <w:r w:rsidRPr="004A44A6">
              <w:rPr>
                <w:sz w:val="18"/>
                <w:szCs w:val="18"/>
                <w:lang w:bidi="ru-RU"/>
              </w:rPr>
              <w:lastRenderedPageBreak/>
              <w:t>91.4.00.Д5762</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 (Дополнительные расходы в целях достижения значения базового результата, превышающего значение, установленное соглашением о предоставлении межбюджетных трансфертов из федерального бюджета)</w:t>
            </w:r>
          </w:p>
        </w:tc>
      </w:tr>
      <w:tr w:rsidR="00E406B9" w:rsidRPr="004A44A6" w:rsidTr="00E406B9">
        <w:trPr>
          <w:trHeight w:val="260"/>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iCs/>
                <w:sz w:val="18"/>
                <w:szCs w:val="18"/>
                <w:lang w:bidi="ru-RU"/>
              </w:rPr>
            </w:pPr>
            <w:r w:rsidRPr="004A44A6">
              <w:rPr>
                <w:b/>
                <w:bCs/>
                <w:iCs/>
                <w:sz w:val="18"/>
                <w:szCs w:val="18"/>
                <w:lang w:bidi="ru-RU"/>
              </w:rPr>
              <w:t>20.0.00.00000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iCs/>
                <w:sz w:val="18"/>
                <w:szCs w:val="18"/>
                <w:lang w:bidi="ru-RU"/>
              </w:rPr>
            </w:pPr>
            <w:r w:rsidRPr="004A44A6">
              <w:rPr>
                <w:b/>
                <w:bCs/>
                <w:iCs/>
                <w:sz w:val="18"/>
                <w:szCs w:val="18"/>
                <w:lang w:bidi="ru-RU"/>
              </w:rPr>
              <w:t>Программные расходы</w:t>
            </w:r>
          </w:p>
        </w:tc>
      </w:tr>
      <w:tr w:rsidR="00E406B9" w:rsidRPr="004A44A6" w:rsidTr="00E406B9">
        <w:trPr>
          <w:trHeight w:val="359"/>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20.1.00.00000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 xml:space="preserve">Муниципальная программа </w:t>
            </w:r>
            <w:r w:rsidRPr="004A44A6">
              <w:rPr>
                <w:b/>
                <w:sz w:val="18"/>
                <w:szCs w:val="18"/>
                <w:lang w:bidi="ru-RU"/>
              </w:rPr>
              <w:t>«Развитие дорожного хозяйства и повышение безопасности дорожного движения»</w:t>
            </w:r>
          </w:p>
        </w:tc>
      </w:tr>
      <w:tr w:rsidR="00E406B9" w:rsidRPr="004A44A6" w:rsidTr="00E406B9">
        <w:trPr>
          <w:trHeight w:val="569"/>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iCs/>
                <w:sz w:val="18"/>
                <w:szCs w:val="18"/>
                <w:lang w:bidi="ru-RU"/>
              </w:rPr>
            </w:pPr>
            <w:r w:rsidRPr="004A44A6">
              <w:rPr>
                <w:iCs/>
                <w:sz w:val="18"/>
                <w:szCs w:val="18"/>
                <w:lang w:bidi="ru-RU"/>
              </w:rPr>
              <w:t>20.1.00.99000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iCs/>
                <w:sz w:val="18"/>
                <w:szCs w:val="18"/>
                <w:lang w:bidi="ru-RU"/>
              </w:rPr>
            </w:pPr>
            <w:r w:rsidRPr="004A44A6">
              <w:rPr>
                <w:iCs/>
                <w:sz w:val="18"/>
                <w:szCs w:val="18"/>
                <w:lang w:bidi="ru-RU"/>
              </w:rPr>
              <w:t>Реализация мероприятий муниципальной программы за счет</w:t>
            </w:r>
          </w:p>
          <w:p w:rsidR="00E406B9" w:rsidRPr="004A44A6" w:rsidRDefault="00E406B9" w:rsidP="004A44A6">
            <w:pPr>
              <w:widowControl w:val="0"/>
              <w:spacing w:line="274" w:lineRule="exact"/>
              <w:ind w:left="0" w:firstLine="567"/>
              <w:rPr>
                <w:iCs/>
                <w:sz w:val="18"/>
                <w:szCs w:val="18"/>
                <w:lang w:bidi="ru-RU"/>
              </w:rPr>
            </w:pPr>
            <w:r w:rsidRPr="004A44A6">
              <w:rPr>
                <w:iCs/>
                <w:sz w:val="18"/>
                <w:szCs w:val="18"/>
                <w:lang w:bidi="ru-RU"/>
              </w:rPr>
              <w:t>средств местного бюджета</w:t>
            </w:r>
          </w:p>
        </w:tc>
      </w:tr>
      <w:tr w:rsidR="00E406B9" w:rsidRPr="004A44A6" w:rsidTr="00E406B9">
        <w:trPr>
          <w:trHeight w:val="1527"/>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p>
          <w:p w:rsidR="00E406B9" w:rsidRPr="004A44A6" w:rsidRDefault="00E406B9" w:rsidP="004A44A6">
            <w:pPr>
              <w:widowControl w:val="0"/>
              <w:spacing w:line="274" w:lineRule="exact"/>
              <w:ind w:left="0" w:firstLine="567"/>
              <w:rPr>
                <w:b/>
                <w:bCs/>
                <w:sz w:val="18"/>
                <w:szCs w:val="18"/>
                <w:lang w:bidi="ru-RU"/>
              </w:rPr>
            </w:pPr>
          </w:p>
          <w:p w:rsidR="00E406B9" w:rsidRPr="004A44A6" w:rsidRDefault="00E406B9" w:rsidP="004A44A6">
            <w:pPr>
              <w:widowControl w:val="0"/>
              <w:spacing w:line="274" w:lineRule="exact"/>
              <w:ind w:left="0" w:firstLine="567"/>
              <w:rPr>
                <w:b/>
                <w:bCs/>
                <w:sz w:val="18"/>
                <w:szCs w:val="18"/>
                <w:lang w:bidi="ru-RU"/>
              </w:rPr>
            </w:pP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20.1.00.99001</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r>
      <w:tr w:rsidR="00E406B9" w:rsidRPr="004A44A6" w:rsidTr="00E406B9">
        <w:trPr>
          <w:trHeight w:val="813"/>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20.1.00.99026</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 xml:space="preserve">Реализация мероприятий по ремонту и содержанию автомобильных дорог общего пользования местного значения </w:t>
            </w:r>
            <w:proofErr w:type="gramStart"/>
            <w:r w:rsidRPr="004A44A6">
              <w:rPr>
                <w:sz w:val="18"/>
                <w:szCs w:val="18"/>
                <w:lang w:bidi="ru-RU"/>
              </w:rPr>
              <w:t>в</w:t>
            </w:r>
            <w:proofErr w:type="gramEnd"/>
          </w:p>
          <w:p w:rsidR="00E406B9" w:rsidRPr="004A44A6" w:rsidRDefault="00E406B9" w:rsidP="004A44A6">
            <w:pPr>
              <w:widowControl w:val="0"/>
              <w:spacing w:line="274" w:lineRule="exact"/>
              <w:ind w:left="0" w:firstLine="567"/>
              <w:rPr>
                <w:sz w:val="18"/>
                <w:szCs w:val="18"/>
                <w:lang w:bidi="ru-RU"/>
              </w:rPr>
            </w:pPr>
            <w:proofErr w:type="gramStart"/>
            <w:r w:rsidRPr="004A44A6">
              <w:rPr>
                <w:sz w:val="18"/>
                <w:szCs w:val="18"/>
                <w:lang w:bidi="ru-RU"/>
              </w:rPr>
              <w:t>рамках</w:t>
            </w:r>
            <w:proofErr w:type="gramEnd"/>
            <w:r w:rsidRPr="004A44A6">
              <w:rPr>
                <w:sz w:val="18"/>
                <w:szCs w:val="18"/>
                <w:lang w:bidi="ru-RU"/>
              </w:rPr>
              <w:t xml:space="preserve"> муниципальной программы за счет средств местного бюджета</w:t>
            </w:r>
          </w:p>
        </w:tc>
      </w:tr>
      <w:tr w:rsidR="00E406B9" w:rsidRPr="004A44A6" w:rsidTr="00E406B9">
        <w:trPr>
          <w:trHeight w:val="260"/>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20.1.00.</w:t>
            </w:r>
            <w:r w:rsidRPr="004A44A6">
              <w:rPr>
                <w:bCs/>
                <w:sz w:val="18"/>
                <w:szCs w:val="18"/>
                <w:lang w:val="en-US" w:bidi="ru-RU"/>
              </w:rPr>
              <w:t>L</w:t>
            </w:r>
            <w:r w:rsidRPr="004A44A6">
              <w:rPr>
                <w:bCs/>
                <w:sz w:val="18"/>
                <w:szCs w:val="18"/>
                <w:lang w:bidi="ru-RU"/>
              </w:rPr>
              <w:t>3</w:t>
            </w:r>
            <w:r w:rsidRPr="004A44A6">
              <w:rPr>
                <w:bCs/>
                <w:sz w:val="18"/>
                <w:szCs w:val="18"/>
                <w:lang w:val="en-US" w:bidi="ru-RU"/>
              </w:rPr>
              <w:t>7</w:t>
            </w:r>
            <w:r w:rsidRPr="004A44A6">
              <w:rPr>
                <w:bCs/>
                <w:sz w:val="18"/>
                <w:szCs w:val="18"/>
                <w:lang w:bidi="ru-RU"/>
              </w:rPr>
              <w:t>20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Реализация мероприятий  по капитальному и текущему ремонту автомобильных дорог (развитие транспортной инфраструктуры на сельских территориях)</w:t>
            </w:r>
          </w:p>
        </w:tc>
      </w:tr>
      <w:tr w:rsidR="00E406B9" w:rsidRPr="004A44A6" w:rsidTr="00E406B9">
        <w:trPr>
          <w:trHeight w:val="260"/>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20.1.00.</w:t>
            </w:r>
            <w:r w:rsidRPr="004A44A6">
              <w:rPr>
                <w:bCs/>
                <w:sz w:val="18"/>
                <w:szCs w:val="18"/>
                <w:lang w:val="en-US" w:bidi="ru-RU"/>
              </w:rPr>
              <w:t>L3724</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 xml:space="preserve">Реализация мероприятий по развитию транспортной инфраструктуры на сельских территориях (капитальный ремонт дороги общего пользования местного значения </w:t>
            </w:r>
            <w:proofErr w:type="spellStart"/>
            <w:r w:rsidRPr="004A44A6">
              <w:rPr>
                <w:sz w:val="18"/>
                <w:szCs w:val="18"/>
                <w:lang w:bidi="ru-RU"/>
              </w:rPr>
              <w:t>ул</w:t>
            </w:r>
            <w:proofErr w:type="gramStart"/>
            <w:r w:rsidRPr="004A44A6">
              <w:rPr>
                <w:sz w:val="18"/>
                <w:szCs w:val="18"/>
                <w:lang w:bidi="ru-RU"/>
              </w:rPr>
              <w:t>.Г</w:t>
            </w:r>
            <w:proofErr w:type="gramEnd"/>
            <w:r w:rsidRPr="004A44A6">
              <w:rPr>
                <w:sz w:val="18"/>
                <w:szCs w:val="18"/>
                <w:lang w:bidi="ru-RU"/>
              </w:rPr>
              <w:t>равийная</w:t>
            </w:r>
            <w:proofErr w:type="spellEnd"/>
            <w:r w:rsidRPr="004A44A6">
              <w:rPr>
                <w:sz w:val="18"/>
                <w:szCs w:val="18"/>
                <w:lang w:bidi="ru-RU"/>
              </w:rPr>
              <w:t xml:space="preserve"> </w:t>
            </w:r>
            <w:proofErr w:type="spellStart"/>
            <w:r w:rsidRPr="004A44A6">
              <w:rPr>
                <w:sz w:val="18"/>
                <w:szCs w:val="18"/>
                <w:lang w:bidi="ru-RU"/>
              </w:rPr>
              <w:t>с.Хомутово</w:t>
            </w:r>
            <w:proofErr w:type="spellEnd"/>
            <w:r w:rsidRPr="004A44A6">
              <w:rPr>
                <w:sz w:val="18"/>
                <w:szCs w:val="18"/>
                <w:lang w:bidi="ru-RU"/>
              </w:rPr>
              <w:t>)</w:t>
            </w:r>
          </w:p>
        </w:tc>
      </w:tr>
      <w:tr w:rsidR="00E406B9" w:rsidRPr="004A44A6" w:rsidTr="00E406B9">
        <w:trPr>
          <w:trHeight w:val="260"/>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20.1.00.</w:t>
            </w:r>
            <w:r w:rsidRPr="004A44A6">
              <w:rPr>
                <w:bCs/>
                <w:sz w:val="18"/>
                <w:szCs w:val="18"/>
                <w:lang w:val="en-US" w:bidi="ru-RU"/>
              </w:rPr>
              <w:t>L3725</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 xml:space="preserve">Реализация мероприятий по развитию транспортной инфраструктуры на сельских территориях (капитальный ремонт дороги общего пользования местного значения </w:t>
            </w:r>
            <w:proofErr w:type="spellStart"/>
            <w:r w:rsidRPr="004A44A6">
              <w:rPr>
                <w:sz w:val="18"/>
                <w:szCs w:val="18"/>
                <w:lang w:bidi="ru-RU"/>
              </w:rPr>
              <w:t>ул</w:t>
            </w:r>
            <w:proofErr w:type="gramStart"/>
            <w:r w:rsidRPr="004A44A6">
              <w:rPr>
                <w:sz w:val="18"/>
                <w:szCs w:val="18"/>
                <w:lang w:bidi="ru-RU"/>
              </w:rPr>
              <w:t>.С</w:t>
            </w:r>
            <w:proofErr w:type="gramEnd"/>
            <w:r w:rsidRPr="004A44A6">
              <w:rPr>
                <w:sz w:val="18"/>
                <w:szCs w:val="18"/>
                <w:lang w:bidi="ru-RU"/>
              </w:rPr>
              <w:t>иреневая</w:t>
            </w:r>
            <w:proofErr w:type="spellEnd"/>
            <w:r w:rsidRPr="004A44A6">
              <w:rPr>
                <w:sz w:val="18"/>
                <w:szCs w:val="18"/>
                <w:lang w:bidi="ru-RU"/>
              </w:rPr>
              <w:t xml:space="preserve"> </w:t>
            </w:r>
            <w:proofErr w:type="spellStart"/>
            <w:r w:rsidRPr="004A44A6">
              <w:rPr>
                <w:sz w:val="18"/>
                <w:szCs w:val="18"/>
                <w:lang w:bidi="ru-RU"/>
              </w:rPr>
              <w:t>с.Хомутово</w:t>
            </w:r>
            <w:proofErr w:type="spellEnd"/>
            <w:r w:rsidRPr="004A44A6">
              <w:rPr>
                <w:sz w:val="18"/>
                <w:szCs w:val="18"/>
                <w:lang w:bidi="ru-RU"/>
              </w:rPr>
              <w:t>)</w:t>
            </w:r>
          </w:p>
        </w:tc>
      </w:tr>
      <w:tr w:rsidR="00E406B9" w:rsidRPr="004A44A6" w:rsidTr="00E406B9">
        <w:trPr>
          <w:trHeight w:val="669"/>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Cs/>
                <w:sz w:val="18"/>
                <w:szCs w:val="18"/>
                <w:lang w:bidi="ru-RU"/>
              </w:rPr>
            </w:pPr>
            <w:r w:rsidRPr="004A44A6">
              <w:rPr>
                <w:sz w:val="18"/>
                <w:szCs w:val="18"/>
                <w:lang w:bidi="ru-RU"/>
              </w:rPr>
              <w:t>20.1.00.S2916</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Осуществление дорожной деятельности в отношении автомобильных дорог общего пользования местного</w:t>
            </w:r>
          </w:p>
        </w:tc>
      </w:tr>
      <w:tr w:rsidR="00E406B9" w:rsidRPr="004A44A6" w:rsidTr="00E406B9">
        <w:trPr>
          <w:trHeight w:val="669"/>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20.1.00.9Д020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r>
      <w:tr w:rsidR="00E406B9" w:rsidRPr="004A44A6" w:rsidTr="00E406B9">
        <w:trPr>
          <w:trHeight w:val="311"/>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20.1.00.99020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Иные мероприятия</w:t>
            </w:r>
          </w:p>
        </w:tc>
      </w:tr>
      <w:tr w:rsidR="00E406B9" w:rsidRPr="004A44A6" w:rsidTr="00E406B9">
        <w:trPr>
          <w:trHeight w:val="544"/>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20.4.00.00000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Муниципальная программа «</w:t>
            </w:r>
            <w:r w:rsidRPr="004A44A6">
              <w:rPr>
                <w:b/>
                <w:sz w:val="18"/>
                <w:szCs w:val="18"/>
                <w:lang w:bidi="ru-RU"/>
              </w:rPr>
              <w:t>Охрана окружающей среды Хомутовского муниципального образования»</w:t>
            </w:r>
          </w:p>
        </w:tc>
      </w:tr>
      <w:tr w:rsidR="00E406B9" w:rsidRPr="004A44A6" w:rsidTr="00E406B9">
        <w:trPr>
          <w:trHeight w:val="604"/>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p>
          <w:p w:rsidR="00E406B9" w:rsidRPr="004A44A6" w:rsidRDefault="00E406B9" w:rsidP="004A44A6">
            <w:pPr>
              <w:widowControl w:val="0"/>
              <w:spacing w:line="274" w:lineRule="exact"/>
              <w:ind w:left="0" w:firstLine="567"/>
              <w:rPr>
                <w:b/>
                <w:bCs/>
                <w:sz w:val="18"/>
                <w:szCs w:val="18"/>
                <w:lang w:bidi="ru-RU"/>
              </w:rPr>
            </w:pP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20.4.00.99004</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 xml:space="preserve">Обеспечение реализации мер по охране окружающей среды </w:t>
            </w:r>
            <w:r w:rsidRPr="004A44A6">
              <w:rPr>
                <w:b/>
                <w:bCs/>
                <w:sz w:val="18"/>
                <w:szCs w:val="18"/>
                <w:lang w:bidi="ru-RU"/>
              </w:rPr>
              <w:t xml:space="preserve">и </w:t>
            </w:r>
            <w:r w:rsidRPr="004A44A6">
              <w:rPr>
                <w:sz w:val="18"/>
                <w:szCs w:val="18"/>
                <w:lang w:bidi="ru-RU"/>
              </w:rPr>
              <w:t>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r>
      <w:tr w:rsidR="00E406B9" w:rsidRPr="004A44A6" w:rsidTr="00E406B9">
        <w:trPr>
          <w:trHeight w:val="230"/>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20.5.00.00000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Муниципальная программа «</w:t>
            </w:r>
            <w:r w:rsidRPr="004A44A6">
              <w:rPr>
                <w:b/>
                <w:sz w:val="18"/>
                <w:szCs w:val="18"/>
                <w:lang w:bidi="ru-RU"/>
              </w:rPr>
              <w:t>Развитие культуры Хомутовского муниципального образования»</w:t>
            </w:r>
          </w:p>
        </w:tc>
      </w:tr>
      <w:tr w:rsidR="00E406B9" w:rsidRPr="004A44A6" w:rsidTr="00E406B9">
        <w:trPr>
          <w:trHeight w:val="281"/>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iCs/>
                <w:sz w:val="18"/>
                <w:szCs w:val="18"/>
                <w:lang w:bidi="ru-RU"/>
              </w:rPr>
            </w:pPr>
            <w:r w:rsidRPr="004A44A6">
              <w:rPr>
                <w:iCs/>
                <w:sz w:val="18"/>
                <w:szCs w:val="18"/>
                <w:lang w:bidi="ru-RU"/>
              </w:rPr>
              <w:t>20.5.00.99000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iCs/>
                <w:sz w:val="18"/>
                <w:szCs w:val="18"/>
                <w:lang w:bidi="ru-RU"/>
              </w:rPr>
            </w:pPr>
            <w:r w:rsidRPr="004A44A6">
              <w:rPr>
                <w:iCs/>
                <w:sz w:val="18"/>
                <w:szCs w:val="18"/>
                <w:lang w:bidi="ru-RU"/>
              </w:rPr>
              <w:t>Реализация мероприятий муниципальной программы</w:t>
            </w:r>
          </w:p>
        </w:tc>
      </w:tr>
      <w:tr w:rsidR="00E406B9" w:rsidRPr="004A44A6" w:rsidTr="00E406B9">
        <w:trPr>
          <w:trHeight w:val="256"/>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20.5.00.60110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Мероприятия по созданию условий для показа национальных фильмов</w:t>
            </w:r>
          </w:p>
        </w:tc>
      </w:tr>
      <w:tr w:rsidR="00E406B9" w:rsidRPr="004A44A6" w:rsidTr="00E406B9">
        <w:trPr>
          <w:trHeight w:val="604"/>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20.5.00.60203</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Восстановление мемориальных сооружений и объектов,</w:t>
            </w: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увековечивающих память погибших при защите Отечества</w:t>
            </w:r>
          </w:p>
        </w:tc>
      </w:tr>
      <w:tr w:rsidR="00E406B9" w:rsidRPr="004A44A6" w:rsidTr="00E406B9">
        <w:trPr>
          <w:trHeight w:val="184"/>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20.5.00.99005</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Развитие домов культуры за счет средств местного бюджета</w:t>
            </w:r>
          </w:p>
        </w:tc>
      </w:tr>
      <w:tr w:rsidR="00E406B9" w:rsidRPr="004A44A6" w:rsidTr="00E406B9">
        <w:trPr>
          <w:trHeight w:val="329"/>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20.5.00.99027</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Мероприятия муниципальной программы за счет средств местного бюджета</w:t>
            </w:r>
          </w:p>
        </w:tc>
      </w:tr>
      <w:tr w:rsidR="00E406B9" w:rsidRPr="004A44A6" w:rsidTr="00E406B9">
        <w:trPr>
          <w:trHeight w:val="604"/>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20.5.00.S2100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Реализация Государственной программы Иркутской области</w:t>
            </w: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«Развитие культуры»</w:t>
            </w:r>
          </w:p>
        </w:tc>
      </w:tr>
      <w:tr w:rsidR="00E406B9" w:rsidRPr="004A44A6" w:rsidTr="00E406B9">
        <w:trPr>
          <w:trHeight w:val="604"/>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20.5.00.L4670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 xml:space="preserve">Реализация мероприятий на обеспечение развития и укрепление материально-технической базы домов культуры </w:t>
            </w:r>
            <w:proofErr w:type="gramStart"/>
            <w:r w:rsidRPr="004A44A6">
              <w:rPr>
                <w:sz w:val="18"/>
                <w:szCs w:val="18"/>
                <w:lang w:bidi="ru-RU"/>
              </w:rPr>
              <w:t>в</w:t>
            </w:r>
            <w:proofErr w:type="gramEnd"/>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 xml:space="preserve">населенных </w:t>
            </w:r>
            <w:proofErr w:type="gramStart"/>
            <w:r w:rsidRPr="004A44A6">
              <w:rPr>
                <w:sz w:val="18"/>
                <w:szCs w:val="18"/>
                <w:lang w:bidi="ru-RU"/>
              </w:rPr>
              <w:t>пунктах</w:t>
            </w:r>
            <w:proofErr w:type="gramEnd"/>
            <w:r w:rsidRPr="004A44A6">
              <w:rPr>
                <w:sz w:val="18"/>
                <w:szCs w:val="18"/>
                <w:lang w:bidi="ru-RU"/>
              </w:rPr>
              <w:t xml:space="preserve"> с числом жителей до 50 тысяч человек</w:t>
            </w:r>
          </w:p>
        </w:tc>
      </w:tr>
      <w:tr w:rsidR="00E406B9" w:rsidRPr="004A44A6" w:rsidTr="00E406B9">
        <w:trPr>
          <w:trHeight w:val="241"/>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lastRenderedPageBreak/>
              <w:t>20.5.00.L5581</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Мероприятия муниципальных образований на развитие домов культуры</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20.5.А</w:t>
            </w:r>
            <w:proofErr w:type="gramStart"/>
            <w:r w:rsidRPr="00C4277B">
              <w:rPr>
                <w:sz w:val="18"/>
                <w:szCs w:val="18"/>
                <w:lang w:bidi="ru-RU"/>
              </w:rPr>
              <w:t>2</w:t>
            </w:r>
            <w:proofErr w:type="gramEnd"/>
            <w:r w:rsidRPr="00C4277B">
              <w:rPr>
                <w:sz w:val="18"/>
                <w:szCs w:val="18"/>
                <w:lang w:bidi="ru-RU"/>
              </w:rPr>
              <w:t>.55196</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Государственная поддержка лучших работников сельских учреждений</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r w:rsidRPr="00C4277B">
              <w:rPr>
                <w:bCs/>
                <w:sz w:val="18"/>
                <w:szCs w:val="18"/>
                <w:lang w:bidi="ru-RU"/>
              </w:rPr>
              <w:t>20.6.00.00000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r w:rsidRPr="00C4277B">
              <w:rPr>
                <w:bCs/>
                <w:sz w:val="18"/>
                <w:szCs w:val="18"/>
                <w:lang w:bidi="ru-RU"/>
              </w:rPr>
              <w:t>Муниципальная программа «</w:t>
            </w:r>
            <w:r w:rsidRPr="00C4277B">
              <w:rPr>
                <w:sz w:val="18"/>
                <w:szCs w:val="18"/>
                <w:lang w:bidi="ru-RU"/>
              </w:rPr>
              <w:t>Переселение граждан, проживающих на территории Хомутовского муниципального образования, из аварийного жилищного фонда»</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p>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20.6.00.99006</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Обеспечение жильем граждан, проживающих в домах, признанных непригодными для постоянного проживания за счет средств местного бюджета</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p>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20.6.00.99007</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Обеспечение мероприятий по переселению граждан из аварийного жилищного фонда за счет средств местного бюджета</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p>
          <w:p w:rsidR="00E406B9" w:rsidRPr="00C4277B" w:rsidRDefault="00E406B9" w:rsidP="004A44A6">
            <w:pPr>
              <w:widowControl w:val="0"/>
              <w:spacing w:line="274" w:lineRule="exact"/>
              <w:ind w:left="0" w:firstLine="567"/>
              <w:rPr>
                <w:bCs/>
                <w:sz w:val="18"/>
                <w:szCs w:val="18"/>
                <w:lang w:bidi="ru-RU"/>
              </w:rPr>
            </w:pPr>
          </w:p>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20.6.00.S2480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w:t>
            </w:r>
          </w:p>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хозяйства</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r w:rsidRPr="00C4277B">
              <w:rPr>
                <w:bCs/>
                <w:sz w:val="18"/>
                <w:szCs w:val="18"/>
                <w:lang w:bidi="ru-RU"/>
              </w:rPr>
              <w:t>21.3.00.00000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r w:rsidRPr="00C4277B">
              <w:rPr>
                <w:bCs/>
                <w:sz w:val="18"/>
                <w:szCs w:val="18"/>
                <w:lang w:bidi="ru-RU"/>
              </w:rPr>
              <w:t xml:space="preserve">Муниципальная программа "Обращение с </w:t>
            </w:r>
            <w:proofErr w:type="gramStart"/>
            <w:r w:rsidRPr="00C4277B">
              <w:rPr>
                <w:bCs/>
                <w:sz w:val="18"/>
                <w:szCs w:val="18"/>
                <w:lang w:bidi="ru-RU"/>
              </w:rPr>
              <w:t>твердыми</w:t>
            </w:r>
            <w:proofErr w:type="gramEnd"/>
          </w:p>
          <w:p w:rsidR="00E406B9" w:rsidRPr="00C4277B" w:rsidRDefault="00E406B9" w:rsidP="004A44A6">
            <w:pPr>
              <w:widowControl w:val="0"/>
              <w:spacing w:line="274" w:lineRule="exact"/>
              <w:ind w:left="0" w:firstLine="567"/>
              <w:rPr>
                <w:bCs/>
                <w:sz w:val="18"/>
                <w:szCs w:val="18"/>
                <w:lang w:bidi="ru-RU"/>
              </w:rPr>
            </w:pPr>
            <w:r w:rsidRPr="00C4277B">
              <w:rPr>
                <w:bCs/>
                <w:sz w:val="18"/>
                <w:szCs w:val="18"/>
                <w:lang w:bidi="ru-RU"/>
              </w:rPr>
              <w:t>коммунальными отходами на территории Хомутовского муниципального образования"</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iCs/>
                <w:sz w:val="18"/>
                <w:szCs w:val="18"/>
                <w:lang w:bidi="ru-RU"/>
              </w:rPr>
            </w:pPr>
            <w:r w:rsidRPr="00C4277B">
              <w:rPr>
                <w:iCs/>
                <w:sz w:val="18"/>
                <w:szCs w:val="18"/>
                <w:lang w:bidi="ru-RU"/>
              </w:rPr>
              <w:t>21.3.00.99000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iCs/>
                <w:sz w:val="18"/>
                <w:szCs w:val="18"/>
                <w:lang w:bidi="ru-RU"/>
              </w:rPr>
            </w:pPr>
            <w:r w:rsidRPr="00C4277B">
              <w:rPr>
                <w:iCs/>
                <w:sz w:val="18"/>
                <w:szCs w:val="18"/>
                <w:lang w:bidi="ru-RU"/>
              </w:rPr>
              <w:t>Реализация мероприятий муниципальной программы за счет средств местного бюджета</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21.3.00.99020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Иные расходы</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21.3.00.99038</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Расходы по обращению с твердыми коммунальными отходами</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21.3.00.S2971</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Реализация программ по созданию мест (площадок)</w:t>
            </w:r>
          </w:p>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накопления твердых коммунальных отходов</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r w:rsidRPr="00C4277B">
              <w:rPr>
                <w:bCs/>
                <w:sz w:val="18"/>
                <w:szCs w:val="18"/>
                <w:lang w:bidi="ru-RU"/>
              </w:rPr>
              <w:t>21.4.00.00000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r w:rsidRPr="00C4277B">
              <w:rPr>
                <w:bCs/>
                <w:sz w:val="18"/>
                <w:szCs w:val="18"/>
                <w:lang w:bidi="ru-RU"/>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iCs/>
                <w:sz w:val="18"/>
                <w:szCs w:val="18"/>
                <w:lang w:bidi="ru-RU"/>
              </w:rPr>
            </w:pPr>
            <w:r w:rsidRPr="00C4277B">
              <w:rPr>
                <w:iCs/>
                <w:sz w:val="18"/>
                <w:szCs w:val="18"/>
                <w:lang w:bidi="ru-RU"/>
              </w:rPr>
              <w:t>21.4.00.99000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iCs/>
                <w:sz w:val="18"/>
                <w:szCs w:val="18"/>
                <w:lang w:bidi="ru-RU"/>
              </w:rPr>
            </w:pPr>
            <w:r w:rsidRPr="00C4277B">
              <w:rPr>
                <w:iCs/>
                <w:sz w:val="18"/>
                <w:szCs w:val="18"/>
                <w:lang w:bidi="ru-RU"/>
              </w:rPr>
              <w:t>Реализация мероприятий муниципальной программы за счет средств местного бюджета</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21.4.00.99040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Мероприятия, направленные на поддержку и развития</w:t>
            </w:r>
          </w:p>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деятельности добровольной народной дружины</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21.4.00.99020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Иные мероприятия</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r w:rsidRPr="00C4277B">
              <w:rPr>
                <w:bCs/>
                <w:sz w:val="18"/>
                <w:szCs w:val="18"/>
                <w:lang w:bidi="ru-RU"/>
              </w:rPr>
              <w:t>21.5.00.00000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r w:rsidRPr="00C4277B">
              <w:rPr>
                <w:bCs/>
                <w:sz w:val="18"/>
                <w:szCs w:val="18"/>
                <w:lang w:bidi="ru-RU"/>
              </w:rPr>
              <w:t>Муниципальная программа "Развитие физической культуры и спорта на территории Хомутовского муниципального образования"</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iCs/>
                <w:sz w:val="18"/>
                <w:szCs w:val="18"/>
                <w:lang w:bidi="ru-RU"/>
              </w:rPr>
            </w:pPr>
            <w:r w:rsidRPr="00C4277B">
              <w:rPr>
                <w:iCs/>
                <w:sz w:val="18"/>
                <w:szCs w:val="18"/>
                <w:lang w:bidi="ru-RU"/>
              </w:rPr>
              <w:t>21.</w:t>
            </w:r>
            <w:r w:rsidRPr="00C4277B">
              <w:rPr>
                <w:sz w:val="18"/>
                <w:szCs w:val="18"/>
                <w:lang w:bidi="ru-RU"/>
              </w:rPr>
              <w:t>5.</w:t>
            </w:r>
            <w:r w:rsidRPr="00C4277B">
              <w:rPr>
                <w:iCs/>
                <w:sz w:val="18"/>
                <w:szCs w:val="18"/>
                <w:lang w:bidi="ru-RU"/>
              </w:rPr>
              <w:t>00.99000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iCs/>
                <w:sz w:val="18"/>
                <w:szCs w:val="18"/>
                <w:lang w:bidi="ru-RU"/>
              </w:rPr>
            </w:pPr>
            <w:r w:rsidRPr="00C4277B">
              <w:rPr>
                <w:iCs/>
                <w:sz w:val="18"/>
                <w:szCs w:val="18"/>
                <w:lang w:bidi="ru-RU"/>
              </w:rPr>
              <w:t>Реализация мероприятий муниципальной программы за счет</w:t>
            </w:r>
          </w:p>
          <w:p w:rsidR="00E406B9" w:rsidRPr="00C4277B" w:rsidRDefault="00E406B9" w:rsidP="004A44A6">
            <w:pPr>
              <w:widowControl w:val="0"/>
              <w:spacing w:line="274" w:lineRule="exact"/>
              <w:ind w:left="0" w:firstLine="567"/>
              <w:rPr>
                <w:iCs/>
                <w:sz w:val="18"/>
                <w:szCs w:val="18"/>
                <w:lang w:bidi="ru-RU"/>
              </w:rPr>
            </w:pPr>
            <w:r w:rsidRPr="00C4277B">
              <w:rPr>
                <w:iCs/>
                <w:sz w:val="18"/>
                <w:szCs w:val="18"/>
                <w:lang w:bidi="ru-RU"/>
              </w:rPr>
              <w:t>средств местного бюджета</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iCs/>
                <w:sz w:val="18"/>
                <w:szCs w:val="18"/>
                <w:lang w:bidi="ru-RU"/>
              </w:rPr>
            </w:pPr>
            <w:r w:rsidRPr="00C4277B">
              <w:rPr>
                <w:iCs/>
                <w:sz w:val="18"/>
                <w:szCs w:val="18"/>
                <w:lang w:bidi="ru-RU"/>
              </w:rPr>
              <w:t>21.</w:t>
            </w:r>
            <w:r w:rsidRPr="00C4277B">
              <w:rPr>
                <w:sz w:val="18"/>
                <w:szCs w:val="18"/>
                <w:lang w:bidi="ru-RU"/>
              </w:rPr>
              <w:t>5.</w:t>
            </w:r>
            <w:r w:rsidRPr="00C4277B">
              <w:rPr>
                <w:iCs/>
                <w:sz w:val="18"/>
                <w:szCs w:val="18"/>
                <w:lang w:bidi="ru-RU"/>
              </w:rPr>
              <w:t>00.99012</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Строительство, реконструкция, капитальный ремонт</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21.5.00.99020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Иные мероприятия</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mc:AlternateContent>
                <mc:Choice Requires="wps">
                  <w:drawing>
                    <wp:anchor distT="0" distB="0" distL="114300" distR="114300" simplePos="0" relativeHeight="251697152" behindDoc="0" locked="0" layoutInCell="0" allowOverlap="1" wp14:anchorId="6A34295A" wp14:editId="6E235D8D">
                      <wp:simplePos x="0" y="0"/>
                      <wp:positionH relativeFrom="page">
                        <wp:posOffset>0</wp:posOffset>
                      </wp:positionH>
                      <wp:positionV relativeFrom="page">
                        <wp:posOffset>10667365</wp:posOffset>
                      </wp:positionV>
                      <wp:extent cx="4537710" cy="12700"/>
                      <wp:effectExtent l="9525" t="8890" r="5715" b="0"/>
                      <wp:wrapNone/>
                      <wp:docPr id="51" name="Полилиния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7710" cy="12700"/>
                              </a:xfrm>
                              <a:custGeom>
                                <a:avLst/>
                                <a:gdLst>
                                  <a:gd name="T0" fmla="*/ 0 w 7146"/>
                                  <a:gd name="T1" fmla="*/ 0 h 20"/>
                                  <a:gd name="T2" fmla="*/ 7145 w 7146"/>
                                  <a:gd name="T3" fmla="*/ 0 h 20"/>
                                </a:gdLst>
                                <a:ahLst/>
                                <a:cxnLst>
                                  <a:cxn ang="0">
                                    <a:pos x="T0" y="T1"/>
                                  </a:cxn>
                                  <a:cxn ang="0">
                                    <a:pos x="T2" y="T3"/>
                                  </a:cxn>
                                </a:cxnLst>
                                <a:rect l="0" t="0" r="r" b="b"/>
                                <a:pathLst>
                                  <a:path w="7146" h="20">
                                    <a:moveTo>
                                      <a:pt x="0" y="0"/>
                                    </a:moveTo>
                                    <a:lnTo>
                                      <a:pt x="7145" y="0"/>
                                    </a:lnTo>
                                  </a:path>
                                </a:pathLst>
                              </a:custGeom>
                              <a:noFill/>
                              <a:ln w="915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51" o:spid="_x0000_s1026" style="position:absolute;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0,839.95pt,357.25pt,839.95pt" coordsize="71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" o:allowincell="f" filled="f" strokeweight=".25442mm">
                      <v:path arrowok="t" o:connecttype="custom" o:connectlocs="0,0;4537075,0" o:connectangles="0,0"/>
                      <w10:wrap anchorx="page" anchory="page"/>
                    </v:polyline>
                  </w:pict>
                </mc:Fallback>
              </mc:AlternateContent>
            </w:r>
            <w:r w:rsidRPr="00C4277B">
              <w:rPr>
                <w:sz w:val="18"/>
                <w:szCs w:val="18"/>
                <w:lang w:bidi="ru-RU"/>
              </w:rPr>
              <w:t>21.5.00.99031</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Разработка проектно-сметной документации в рамках</w:t>
            </w:r>
          </w:p>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программных мероприятий</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21.5.00.99035</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Укрепление материально-технической базы</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21.5.00.S2390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 xml:space="preserve">Капитальные вложения в объекты </w:t>
            </w:r>
            <w:proofErr w:type="gramStart"/>
            <w:r w:rsidRPr="00C4277B">
              <w:rPr>
                <w:sz w:val="18"/>
                <w:szCs w:val="18"/>
                <w:lang w:bidi="ru-RU"/>
              </w:rPr>
              <w:t>муниципальной</w:t>
            </w:r>
            <w:proofErr w:type="gramEnd"/>
          </w:p>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собственности в сфере физической культуры и спорта</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21.5.00.S2630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Осуществление мероприятий по капитальному ремонту объектов муниципальной собственности в сфере физической культуры и спорта</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p>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21.5.Р5.51391</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Создание и модернизация объектов спортивной инфраструктуры муниципальной собственности для занятий</w:t>
            </w:r>
          </w:p>
          <w:p w:rsidR="00E406B9" w:rsidRPr="00C4277B" w:rsidRDefault="00E406B9" w:rsidP="004A44A6">
            <w:pPr>
              <w:widowControl w:val="0"/>
              <w:spacing w:line="274" w:lineRule="exact"/>
              <w:ind w:left="0" w:firstLine="567"/>
              <w:rPr>
                <w:sz w:val="18"/>
                <w:szCs w:val="18"/>
                <w:lang w:bidi="ru-RU"/>
              </w:rPr>
            </w:pPr>
            <w:r w:rsidRPr="00C4277B">
              <w:rPr>
                <w:sz w:val="18"/>
                <w:szCs w:val="18"/>
                <w:lang w:bidi="ru-RU"/>
              </w:rPr>
              <w:t>физической культуры и спортом</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p>
          <w:p w:rsidR="00E406B9" w:rsidRPr="00C4277B" w:rsidRDefault="00E406B9" w:rsidP="004A44A6">
            <w:pPr>
              <w:widowControl w:val="0"/>
              <w:spacing w:line="274" w:lineRule="exact"/>
              <w:ind w:left="0" w:firstLine="567"/>
              <w:rPr>
                <w:bCs/>
                <w:sz w:val="18"/>
                <w:szCs w:val="18"/>
                <w:lang w:bidi="ru-RU"/>
              </w:rPr>
            </w:pPr>
            <w:r w:rsidRPr="00C4277B">
              <w:rPr>
                <w:bCs/>
                <w:sz w:val="18"/>
                <w:szCs w:val="18"/>
                <w:lang w:bidi="ru-RU"/>
              </w:rPr>
              <w:t>22.1.00.00000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bCs/>
                <w:sz w:val="18"/>
                <w:szCs w:val="18"/>
                <w:lang w:bidi="ru-RU"/>
              </w:rPr>
            </w:pPr>
            <w:r w:rsidRPr="00C4277B">
              <w:rPr>
                <w:bCs/>
                <w:sz w:val="18"/>
                <w:szCs w:val="18"/>
                <w:lang w:bidi="ru-RU"/>
              </w:rPr>
              <w:t>Муниципальная программа «</w:t>
            </w:r>
            <w:r w:rsidRPr="00C4277B">
              <w:rPr>
                <w:sz w:val="18"/>
                <w:szCs w:val="18"/>
                <w:lang w:bidi="ru-RU"/>
              </w:rPr>
              <w:t>Развитие и управление имуществом и земельными ресурсами Хомутовского муниципального образования</w:t>
            </w:r>
            <w:r w:rsidRPr="00C4277B">
              <w:rPr>
                <w:bCs/>
                <w:sz w:val="18"/>
                <w:szCs w:val="18"/>
                <w:lang w:bidi="ru-RU"/>
              </w:rPr>
              <w:t>»</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iCs/>
                <w:sz w:val="18"/>
                <w:szCs w:val="18"/>
                <w:lang w:bidi="ru-RU"/>
              </w:rPr>
            </w:pPr>
            <w:r w:rsidRPr="00C4277B">
              <w:rPr>
                <w:iCs/>
                <w:sz w:val="18"/>
                <w:szCs w:val="18"/>
                <w:lang w:bidi="ru-RU"/>
              </w:rPr>
              <w:t>22.1.00.99000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C4277B" w:rsidRDefault="00E406B9" w:rsidP="004A44A6">
            <w:pPr>
              <w:widowControl w:val="0"/>
              <w:spacing w:line="274" w:lineRule="exact"/>
              <w:ind w:left="0" w:firstLine="567"/>
              <w:rPr>
                <w:iCs/>
                <w:sz w:val="18"/>
                <w:szCs w:val="18"/>
                <w:lang w:bidi="ru-RU"/>
              </w:rPr>
            </w:pPr>
            <w:r w:rsidRPr="00C4277B">
              <w:rPr>
                <w:iCs/>
                <w:sz w:val="18"/>
                <w:szCs w:val="18"/>
                <w:lang w:bidi="ru-RU"/>
              </w:rPr>
              <w:t>Реализация мероприятий муниципальной программы за счет</w:t>
            </w:r>
          </w:p>
          <w:p w:rsidR="00E406B9" w:rsidRPr="00C4277B" w:rsidRDefault="00E406B9" w:rsidP="004A44A6">
            <w:pPr>
              <w:widowControl w:val="0"/>
              <w:spacing w:line="274" w:lineRule="exact"/>
              <w:ind w:left="0" w:firstLine="567"/>
              <w:rPr>
                <w:iCs/>
                <w:sz w:val="18"/>
                <w:szCs w:val="18"/>
                <w:lang w:bidi="ru-RU"/>
              </w:rPr>
            </w:pPr>
            <w:r w:rsidRPr="00C4277B">
              <w:rPr>
                <w:iCs/>
                <w:sz w:val="18"/>
                <w:szCs w:val="18"/>
                <w:lang w:bidi="ru-RU"/>
              </w:rPr>
              <w:t>средств местного бюджета</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22.1.00.99019</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Мероприятия, связанные с территориальным развитием</w:t>
            </w: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муниципальных образований</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22.1.00.S2980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Осуществление мероприятий по подготовке документации по планировке территорий (проектов планировки и/или проектов межевания территорий)</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22.8.00.00000</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Муниципальная программа «</w:t>
            </w:r>
            <w:r w:rsidRPr="004A44A6">
              <w:rPr>
                <w:b/>
                <w:sz w:val="18"/>
                <w:szCs w:val="18"/>
                <w:lang w:bidi="ru-RU"/>
              </w:rPr>
              <w:t xml:space="preserve">Формирование современной городской среды на </w:t>
            </w:r>
            <w:r w:rsidRPr="004A44A6">
              <w:rPr>
                <w:b/>
                <w:sz w:val="18"/>
                <w:szCs w:val="18"/>
                <w:lang w:bidi="ru-RU"/>
              </w:rPr>
              <w:lastRenderedPageBreak/>
              <w:t>территории Хомутовского муниципального образования</w:t>
            </w:r>
            <w:r w:rsidRPr="004A44A6">
              <w:rPr>
                <w:b/>
                <w:bCs/>
                <w:sz w:val="18"/>
                <w:szCs w:val="18"/>
                <w:lang w:bidi="ru-RU"/>
              </w:rPr>
              <w:t>»</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lastRenderedPageBreak/>
              <w:t>22.8.00.99033</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Мероприятия по формированию современной городской среды</w:t>
            </w:r>
          </w:p>
        </w:tc>
      </w:tr>
      <w:tr w:rsidR="00E406B9" w:rsidRPr="004A44A6" w:rsidTr="00E406B9">
        <w:trPr>
          <w:trHeight w:val="246"/>
        </w:trPr>
        <w:tc>
          <w:tcPr>
            <w:tcW w:w="1885"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22.8.F2.55551</w:t>
            </w:r>
          </w:p>
        </w:tc>
        <w:tc>
          <w:tcPr>
            <w:tcW w:w="7651" w:type="dxa"/>
            <w:tcBorders>
              <w:top w:val="single" w:sz="12" w:space="0" w:color="000000"/>
              <w:left w:val="single" w:sz="12" w:space="0" w:color="000000"/>
              <w:bottom w:val="single" w:sz="12" w:space="0" w:color="000000"/>
              <w:right w:val="single" w:sz="12" w:space="0" w:color="000000"/>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Мероприятия по формированию современной городской среды за счет средств федерального и областного бюджета</w:t>
            </w:r>
          </w:p>
        </w:tc>
      </w:tr>
    </w:tbl>
    <w:p w:rsidR="00E406B9" w:rsidRPr="004A44A6" w:rsidRDefault="00E406B9" w:rsidP="004A44A6">
      <w:pPr>
        <w:widowControl w:val="0"/>
        <w:spacing w:line="274" w:lineRule="exact"/>
        <w:ind w:left="0" w:firstLine="567"/>
        <w:rPr>
          <w:b/>
          <w:bCs/>
          <w:sz w:val="18"/>
          <w:szCs w:val="18"/>
          <w:lang w:bidi="ru-RU"/>
        </w:rPr>
        <w:sectPr w:rsidR="00E406B9" w:rsidRPr="004A44A6">
          <w:pgSz w:w="11800" w:h="16820"/>
          <w:pgMar w:top="1140" w:right="340" w:bottom="280" w:left="1500" w:header="720" w:footer="720" w:gutter="0"/>
          <w:cols w:space="720"/>
          <w:noEndnote/>
        </w:sectPr>
      </w:pPr>
    </w:p>
    <w:p w:rsidR="00AF7D71" w:rsidRDefault="00E406B9" w:rsidP="00B34B84">
      <w:pPr>
        <w:widowControl w:val="0"/>
        <w:spacing w:line="274" w:lineRule="exact"/>
        <w:ind w:left="0" w:firstLine="567"/>
        <w:jc w:val="right"/>
        <w:rPr>
          <w:sz w:val="18"/>
          <w:szCs w:val="18"/>
          <w:lang w:bidi="ru-RU"/>
        </w:rPr>
      </w:pPr>
      <w:r w:rsidRPr="004A44A6">
        <w:rPr>
          <w:sz w:val="18"/>
          <w:szCs w:val="18"/>
          <w:lang w:bidi="ru-RU"/>
        </w:rPr>
        <w:lastRenderedPageBreak/>
        <w:t>Приложение №2</w:t>
      </w:r>
    </w:p>
    <w:p w:rsidR="00E406B9" w:rsidRPr="004A44A6" w:rsidRDefault="00E406B9" w:rsidP="00B34B84">
      <w:pPr>
        <w:widowControl w:val="0"/>
        <w:spacing w:line="274" w:lineRule="exact"/>
        <w:ind w:left="0" w:firstLine="567"/>
        <w:jc w:val="right"/>
        <w:rPr>
          <w:sz w:val="18"/>
          <w:szCs w:val="18"/>
          <w:lang w:bidi="ru-RU"/>
        </w:rPr>
      </w:pPr>
      <w:r w:rsidRPr="004A44A6">
        <w:rPr>
          <w:sz w:val="18"/>
          <w:szCs w:val="18"/>
          <w:lang w:bidi="ru-RU"/>
        </w:rPr>
        <w:t xml:space="preserve"> к порядку     применения бюджетной  классификации РФ в части,  относящейся к бюджету Хомутовского муниципального образования, на 2025 год и плановый период 2026-2027 годов</w:t>
      </w:r>
    </w:p>
    <w:p w:rsidR="00E406B9" w:rsidRPr="004A44A6" w:rsidRDefault="00E406B9" w:rsidP="004A44A6">
      <w:pPr>
        <w:widowControl w:val="0"/>
        <w:spacing w:line="274" w:lineRule="exact"/>
        <w:ind w:left="0" w:firstLine="567"/>
        <w:rPr>
          <w:sz w:val="18"/>
          <w:szCs w:val="18"/>
          <w:lang w:bidi="ru-RU"/>
        </w:rPr>
      </w:pPr>
    </w:p>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Перечень и коды целевых статей в части целевых программ Хомутовского муниципального образования</w:t>
      </w:r>
    </w:p>
    <w:p w:rsidR="00E406B9" w:rsidRPr="004A44A6" w:rsidRDefault="00E406B9" w:rsidP="004A44A6">
      <w:pPr>
        <w:widowControl w:val="0"/>
        <w:spacing w:line="274" w:lineRule="exact"/>
        <w:ind w:left="0" w:firstLine="567"/>
        <w:rPr>
          <w:b/>
          <w:bCs/>
          <w:sz w:val="18"/>
          <w:szCs w:val="18"/>
          <w:lang w:bidi="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6"/>
        <w:gridCol w:w="4843"/>
        <w:gridCol w:w="2254"/>
        <w:gridCol w:w="2214"/>
      </w:tblGrid>
      <w:tr w:rsidR="00E406B9" w:rsidRPr="004A44A6" w:rsidTr="00717BAE">
        <w:trPr>
          <w:trHeight w:val="662"/>
        </w:trPr>
        <w:tc>
          <w:tcPr>
            <w:tcW w:w="426" w:type="dxa"/>
            <w:vMerge w:val="restart"/>
          </w:tcPr>
          <w:p w:rsidR="00E406B9" w:rsidRPr="004A44A6" w:rsidRDefault="00E406B9" w:rsidP="00AF7D71">
            <w:pPr>
              <w:widowControl w:val="0"/>
              <w:spacing w:line="274" w:lineRule="exact"/>
              <w:ind w:left="0" w:firstLine="0"/>
              <w:rPr>
                <w:b/>
                <w:bCs/>
                <w:sz w:val="18"/>
                <w:szCs w:val="18"/>
                <w:lang w:bidi="ru-RU"/>
              </w:rPr>
            </w:pPr>
            <w:r w:rsidRPr="004A44A6">
              <w:rPr>
                <w:b/>
                <w:bCs/>
                <w:sz w:val="18"/>
                <w:szCs w:val="18"/>
                <w:lang w:bidi="ru-RU"/>
              </w:rPr>
              <w:t xml:space="preserve">№ </w:t>
            </w:r>
            <w:proofErr w:type="gramStart"/>
            <w:r w:rsidRPr="004A44A6">
              <w:rPr>
                <w:b/>
                <w:bCs/>
                <w:sz w:val="18"/>
                <w:szCs w:val="18"/>
                <w:lang w:bidi="ru-RU"/>
              </w:rPr>
              <w:t>п</w:t>
            </w:r>
            <w:proofErr w:type="gramEnd"/>
            <w:r w:rsidRPr="004A44A6">
              <w:rPr>
                <w:b/>
                <w:bCs/>
                <w:sz w:val="18"/>
                <w:szCs w:val="18"/>
                <w:lang w:bidi="ru-RU"/>
              </w:rPr>
              <w:t>/п</w:t>
            </w:r>
          </w:p>
        </w:tc>
        <w:tc>
          <w:tcPr>
            <w:tcW w:w="4843" w:type="dxa"/>
            <w:vMerge w:val="restart"/>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Наименование программы</w:t>
            </w:r>
          </w:p>
        </w:tc>
        <w:tc>
          <w:tcPr>
            <w:tcW w:w="2254" w:type="dxa"/>
            <w:vMerge w:val="restart"/>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Исполнители</w:t>
            </w:r>
          </w:p>
        </w:tc>
        <w:tc>
          <w:tcPr>
            <w:tcW w:w="2214" w:type="dxa"/>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Бюджетная классификация</w:t>
            </w:r>
          </w:p>
        </w:tc>
      </w:tr>
      <w:tr w:rsidR="00E406B9" w:rsidRPr="004A44A6" w:rsidTr="00717BAE">
        <w:trPr>
          <w:trHeight w:val="228"/>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b/>
                <w:bCs/>
                <w:sz w:val="18"/>
                <w:szCs w:val="18"/>
                <w:lang w:bidi="ru-RU"/>
              </w:rPr>
            </w:pPr>
            <w:r w:rsidRPr="004A44A6">
              <w:rPr>
                <w:b/>
                <w:bCs/>
                <w:sz w:val="18"/>
                <w:szCs w:val="18"/>
                <w:lang w:bidi="ru-RU"/>
              </w:rPr>
              <w:t>КЦСР</w:t>
            </w:r>
          </w:p>
        </w:tc>
      </w:tr>
      <w:tr w:rsidR="00E406B9" w:rsidRPr="004A44A6" w:rsidTr="00717BAE">
        <w:trPr>
          <w:trHeight w:val="281"/>
        </w:trPr>
        <w:tc>
          <w:tcPr>
            <w:tcW w:w="426" w:type="dxa"/>
            <w:vMerge w:val="restart"/>
          </w:tcPr>
          <w:p w:rsidR="00E406B9" w:rsidRPr="004A44A6" w:rsidRDefault="00E406B9" w:rsidP="00AF7D71">
            <w:pPr>
              <w:widowControl w:val="0"/>
              <w:spacing w:line="274" w:lineRule="exact"/>
              <w:ind w:left="0" w:firstLine="0"/>
              <w:rPr>
                <w:sz w:val="18"/>
                <w:szCs w:val="18"/>
                <w:lang w:bidi="ru-RU"/>
              </w:rPr>
            </w:pPr>
            <w:r w:rsidRPr="004A44A6">
              <w:rPr>
                <w:sz w:val="18"/>
                <w:szCs w:val="18"/>
                <w:lang w:bidi="ru-RU"/>
              </w:rPr>
              <w:t>1</w:t>
            </w:r>
          </w:p>
        </w:tc>
        <w:tc>
          <w:tcPr>
            <w:tcW w:w="4843" w:type="dxa"/>
            <w:vMerge w:val="restart"/>
          </w:tcPr>
          <w:p w:rsidR="00E406B9" w:rsidRPr="004A44A6" w:rsidRDefault="00E406B9" w:rsidP="00AF7D71">
            <w:pPr>
              <w:widowControl w:val="0"/>
              <w:spacing w:line="274" w:lineRule="exact"/>
              <w:ind w:left="0" w:firstLine="0"/>
              <w:rPr>
                <w:sz w:val="18"/>
                <w:szCs w:val="18"/>
                <w:lang w:bidi="ru-RU"/>
              </w:rPr>
            </w:pPr>
            <w:r w:rsidRPr="004A44A6">
              <w:rPr>
                <w:sz w:val="18"/>
                <w:szCs w:val="18"/>
                <w:lang w:bidi="ru-RU"/>
              </w:rPr>
              <w:t xml:space="preserve">Муниципальная программа «Развитие физической культуры и спорта Хомутовского </w:t>
            </w:r>
            <w:proofErr w:type="gramStart"/>
            <w:r w:rsidRPr="004A44A6">
              <w:rPr>
                <w:sz w:val="18"/>
                <w:szCs w:val="18"/>
                <w:lang w:bidi="ru-RU"/>
              </w:rPr>
              <w:t>муниципальном</w:t>
            </w:r>
            <w:proofErr w:type="gramEnd"/>
            <w:r w:rsidRPr="004A44A6">
              <w:rPr>
                <w:sz w:val="18"/>
                <w:szCs w:val="18"/>
                <w:lang w:bidi="ru-RU"/>
              </w:rPr>
              <w:t xml:space="preserve"> образования»</w:t>
            </w:r>
          </w:p>
        </w:tc>
        <w:tc>
          <w:tcPr>
            <w:tcW w:w="2254" w:type="dxa"/>
            <w:vMerge w:val="restart"/>
          </w:tcPr>
          <w:p w:rsidR="00E406B9" w:rsidRPr="004A44A6" w:rsidRDefault="00E406B9" w:rsidP="00AF7D71">
            <w:pPr>
              <w:widowControl w:val="0"/>
              <w:spacing w:line="274" w:lineRule="exact"/>
              <w:ind w:left="0" w:firstLine="0"/>
              <w:rPr>
                <w:sz w:val="18"/>
                <w:szCs w:val="18"/>
                <w:lang w:bidi="ru-RU"/>
              </w:rPr>
            </w:pPr>
            <w:r w:rsidRPr="004A44A6">
              <w:rPr>
                <w:sz w:val="18"/>
                <w:szCs w:val="18"/>
                <w:lang w:bidi="ru-RU"/>
              </w:rPr>
              <w:t>Администрация Хомутовского муниципального образования</w:t>
            </w: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21.5.00.99020</w:t>
            </w:r>
          </w:p>
        </w:tc>
      </w:tr>
      <w:tr w:rsidR="00E406B9" w:rsidRPr="004A44A6" w:rsidTr="00717BAE">
        <w:trPr>
          <w:trHeight w:val="355"/>
        </w:trPr>
        <w:tc>
          <w:tcPr>
            <w:tcW w:w="426" w:type="dxa"/>
            <w:vMerge/>
          </w:tcPr>
          <w:p w:rsidR="00E406B9" w:rsidRPr="004A44A6" w:rsidRDefault="00E406B9" w:rsidP="004A44A6">
            <w:pPr>
              <w:widowControl w:val="0"/>
              <w:spacing w:line="274" w:lineRule="exact"/>
              <w:ind w:left="0" w:firstLine="567"/>
              <w:rPr>
                <w:sz w:val="18"/>
                <w:szCs w:val="18"/>
                <w:lang w:bidi="ru-RU"/>
              </w:rPr>
            </w:pPr>
          </w:p>
        </w:tc>
        <w:tc>
          <w:tcPr>
            <w:tcW w:w="4843" w:type="dxa"/>
            <w:vMerge/>
          </w:tcPr>
          <w:p w:rsidR="00E406B9" w:rsidRPr="004A44A6" w:rsidRDefault="00E406B9" w:rsidP="004A44A6">
            <w:pPr>
              <w:widowControl w:val="0"/>
              <w:spacing w:line="274" w:lineRule="exact"/>
              <w:ind w:left="0" w:firstLine="567"/>
              <w:rPr>
                <w:sz w:val="18"/>
                <w:szCs w:val="18"/>
                <w:lang w:bidi="ru-RU"/>
              </w:rPr>
            </w:pPr>
          </w:p>
        </w:tc>
        <w:tc>
          <w:tcPr>
            <w:tcW w:w="2254" w:type="dxa"/>
            <w:vMerge/>
          </w:tcPr>
          <w:p w:rsidR="00E406B9" w:rsidRPr="004A44A6" w:rsidRDefault="00E406B9" w:rsidP="004A44A6">
            <w:pPr>
              <w:widowControl w:val="0"/>
              <w:spacing w:line="274" w:lineRule="exact"/>
              <w:ind w:left="0" w:firstLine="567"/>
              <w:rPr>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21.5.00.99012</w:t>
            </w:r>
          </w:p>
        </w:tc>
      </w:tr>
      <w:tr w:rsidR="00E406B9" w:rsidRPr="004A44A6" w:rsidTr="00717BAE">
        <w:trPr>
          <w:trHeight w:val="336"/>
        </w:trPr>
        <w:tc>
          <w:tcPr>
            <w:tcW w:w="426" w:type="dxa"/>
            <w:vMerge/>
          </w:tcPr>
          <w:p w:rsidR="00E406B9" w:rsidRPr="004A44A6" w:rsidRDefault="00E406B9" w:rsidP="004A44A6">
            <w:pPr>
              <w:widowControl w:val="0"/>
              <w:spacing w:line="274" w:lineRule="exact"/>
              <w:ind w:left="0" w:firstLine="567"/>
              <w:rPr>
                <w:sz w:val="18"/>
                <w:szCs w:val="18"/>
                <w:lang w:bidi="ru-RU"/>
              </w:rPr>
            </w:pPr>
          </w:p>
        </w:tc>
        <w:tc>
          <w:tcPr>
            <w:tcW w:w="4843" w:type="dxa"/>
            <w:vMerge/>
          </w:tcPr>
          <w:p w:rsidR="00E406B9" w:rsidRPr="004A44A6" w:rsidRDefault="00E406B9" w:rsidP="004A44A6">
            <w:pPr>
              <w:widowControl w:val="0"/>
              <w:spacing w:line="274" w:lineRule="exact"/>
              <w:ind w:left="0" w:firstLine="567"/>
              <w:rPr>
                <w:sz w:val="18"/>
                <w:szCs w:val="18"/>
                <w:lang w:bidi="ru-RU"/>
              </w:rPr>
            </w:pPr>
          </w:p>
        </w:tc>
        <w:tc>
          <w:tcPr>
            <w:tcW w:w="2254" w:type="dxa"/>
            <w:vMerge/>
          </w:tcPr>
          <w:p w:rsidR="00E406B9" w:rsidRPr="004A44A6" w:rsidRDefault="00E406B9" w:rsidP="004A44A6">
            <w:pPr>
              <w:widowControl w:val="0"/>
              <w:spacing w:line="274" w:lineRule="exact"/>
              <w:ind w:left="0" w:firstLine="567"/>
              <w:rPr>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21.5.00.99031</w:t>
            </w:r>
          </w:p>
        </w:tc>
      </w:tr>
      <w:tr w:rsidR="00E406B9" w:rsidRPr="004A44A6" w:rsidTr="00717BAE">
        <w:trPr>
          <w:trHeight w:val="307"/>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21.5.00.99035</w:t>
            </w:r>
          </w:p>
        </w:tc>
      </w:tr>
      <w:tr w:rsidR="00E406B9" w:rsidRPr="004A44A6" w:rsidTr="00717BAE">
        <w:trPr>
          <w:trHeight w:val="268"/>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21.5.00.S2390</w:t>
            </w:r>
          </w:p>
        </w:tc>
      </w:tr>
      <w:tr w:rsidR="00E406B9" w:rsidRPr="004A44A6" w:rsidTr="00717BAE">
        <w:trPr>
          <w:trHeight w:val="268"/>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21.5.00.S2630</w:t>
            </w:r>
          </w:p>
        </w:tc>
      </w:tr>
      <w:tr w:rsidR="00E406B9" w:rsidRPr="004A44A6" w:rsidTr="00717BAE">
        <w:trPr>
          <w:trHeight w:val="251"/>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21.5.Р5.51391</w:t>
            </w:r>
          </w:p>
        </w:tc>
      </w:tr>
      <w:tr w:rsidR="00E406B9" w:rsidRPr="004A44A6" w:rsidTr="00717BAE">
        <w:trPr>
          <w:trHeight w:val="567"/>
        </w:trPr>
        <w:tc>
          <w:tcPr>
            <w:tcW w:w="426" w:type="dxa"/>
            <w:vMerge w:val="restart"/>
          </w:tcPr>
          <w:p w:rsidR="00E406B9" w:rsidRPr="004A44A6" w:rsidRDefault="00E406B9" w:rsidP="00AF7D71">
            <w:pPr>
              <w:widowControl w:val="0"/>
              <w:spacing w:line="274" w:lineRule="exact"/>
              <w:ind w:left="0" w:firstLine="0"/>
              <w:rPr>
                <w:sz w:val="18"/>
                <w:szCs w:val="18"/>
                <w:lang w:bidi="ru-RU"/>
              </w:rPr>
            </w:pPr>
            <w:r w:rsidRPr="004A44A6">
              <w:rPr>
                <w:sz w:val="18"/>
                <w:szCs w:val="18"/>
                <w:lang w:bidi="ru-RU"/>
              </w:rPr>
              <w:t>2</w:t>
            </w:r>
          </w:p>
        </w:tc>
        <w:tc>
          <w:tcPr>
            <w:tcW w:w="4843" w:type="dxa"/>
            <w:vMerge w:val="restart"/>
          </w:tcPr>
          <w:p w:rsidR="00E406B9" w:rsidRPr="004A44A6" w:rsidRDefault="00E406B9" w:rsidP="00C4277B">
            <w:pPr>
              <w:widowControl w:val="0"/>
              <w:spacing w:line="274" w:lineRule="exact"/>
              <w:ind w:left="0" w:firstLine="0"/>
              <w:rPr>
                <w:sz w:val="18"/>
                <w:szCs w:val="18"/>
                <w:lang w:bidi="ru-RU"/>
              </w:rPr>
            </w:pPr>
            <w:r w:rsidRPr="004A44A6">
              <w:rPr>
                <w:sz w:val="18"/>
                <w:szCs w:val="18"/>
                <w:lang w:bidi="ru-RU"/>
              </w:rPr>
              <w:t>Муниципальная программа</w:t>
            </w:r>
          </w:p>
          <w:p w:rsidR="00E406B9" w:rsidRPr="004A44A6" w:rsidRDefault="00E406B9" w:rsidP="00C4277B">
            <w:pPr>
              <w:widowControl w:val="0"/>
              <w:spacing w:line="274" w:lineRule="exact"/>
              <w:ind w:left="0" w:firstLine="0"/>
              <w:rPr>
                <w:sz w:val="18"/>
                <w:szCs w:val="18"/>
                <w:lang w:bidi="ru-RU"/>
              </w:rPr>
            </w:pPr>
            <w:r w:rsidRPr="004A44A6">
              <w:rPr>
                <w:sz w:val="18"/>
                <w:szCs w:val="18"/>
                <w:lang w:bidi="ru-RU"/>
              </w:rPr>
              <w:t xml:space="preserve">«Формирование </w:t>
            </w:r>
            <w:proofErr w:type="gramStart"/>
            <w:r w:rsidRPr="004A44A6">
              <w:rPr>
                <w:sz w:val="18"/>
                <w:szCs w:val="18"/>
                <w:lang w:bidi="ru-RU"/>
              </w:rPr>
              <w:t>современной</w:t>
            </w:r>
            <w:proofErr w:type="gramEnd"/>
          </w:p>
          <w:p w:rsidR="00E406B9" w:rsidRPr="004A44A6" w:rsidRDefault="00E406B9" w:rsidP="00C4277B">
            <w:pPr>
              <w:widowControl w:val="0"/>
              <w:spacing w:line="274" w:lineRule="exact"/>
              <w:ind w:left="0" w:firstLine="0"/>
              <w:rPr>
                <w:sz w:val="18"/>
                <w:szCs w:val="18"/>
                <w:lang w:bidi="ru-RU"/>
              </w:rPr>
            </w:pPr>
            <w:r w:rsidRPr="004A44A6">
              <w:rPr>
                <w:sz w:val="18"/>
                <w:szCs w:val="18"/>
                <w:lang w:bidi="ru-RU"/>
              </w:rPr>
              <w:t>городской среды Хомутовского</w:t>
            </w:r>
          </w:p>
          <w:p w:rsidR="00E406B9" w:rsidRPr="004A44A6" w:rsidRDefault="00E406B9" w:rsidP="00C4277B">
            <w:pPr>
              <w:widowControl w:val="0"/>
              <w:spacing w:line="274" w:lineRule="exact"/>
              <w:ind w:left="0" w:firstLine="0"/>
              <w:rPr>
                <w:sz w:val="18"/>
                <w:szCs w:val="18"/>
                <w:lang w:bidi="ru-RU"/>
              </w:rPr>
            </w:pPr>
            <w:r w:rsidRPr="004A44A6">
              <w:rPr>
                <w:sz w:val="18"/>
                <w:szCs w:val="18"/>
                <w:lang w:bidi="ru-RU"/>
              </w:rPr>
              <w:t>муниципального образования»</w:t>
            </w:r>
          </w:p>
        </w:tc>
        <w:tc>
          <w:tcPr>
            <w:tcW w:w="2254" w:type="dxa"/>
            <w:vMerge w:val="restart"/>
          </w:tcPr>
          <w:p w:rsidR="00E406B9" w:rsidRPr="004A44A6" w:rsidRDefault="00E406B9" w:rsidP="00AF7D71">
            <w:pPr>
              <w:widowControl w:val="0"/>
              <w:spacing w:line="274" w:lineRule="exact"/>
              <w:ind w:left="0" w:firstLine="0"/>
              <w:rPr>
                <w:sz w:val="18"/>
                <w:szCs w:val="18"/>
                <w:lang w:bidi="ru-RU"/>
              </w:rPr>
            </w:pPr>
            <w:r w:rsidRPr="004A44A6">
              <w:rPr>
                <w:sz w:val="18"/>
                <w:szCs w:val="18"/>
                <w:lang w:bidi="ru-RU"/>
              </w:rPr>
              <w:t>Администрация Хомутовского муниципального образования</w:t>
            </w: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22.8.00.99033</w:t>
            </w:r>
          </w:p>
        </w:tc>
      </w:tr>
      <w:tr w:rsidR="00E406B9" w:rsidRPr="004A44A6" w:rsidTr="00717BAE">
        <w:trPr>
          <w:trHeight w:val="274"/>
        </w:trPr>
        <w:tc>
          <w:tcPr>
            <w:tcW w:w="426" w:type="dxa"/>
            <w:vMerge/>
          </w:tcPr>
          <w:p w:rsidR="00E406B9" w:rsidRPr="004A44A6" w:rsidRDefault="00E406B9" w:rsidP="004A44A6">
            <w:pPr>
              <w:widowControl w:val="0"/>
              <w:spacing w:line="274" w:lineRule="exact"/>
              <w:ind w:left="0" w:firstLine="567"/>
              <w:rPr>
                <w:sz w:val="18"/>
                <w:szCs w:val="18"/>
                <w:lang w:bidi="ru-RU"/>
              </w:rPr>
            </w:pPr>
          </w:p>
        </w:tc>
        <w:tc>
          <w:tcPr>
            <w:tcW w:w="4843" w:type="dxa"/>
            <w:vMerge/>
          </w:tcPr>
          <w:p w:rsidR="00E406B9" w:rsidRPr="004A44A6" w:rsidRDefault="00E406B9" w:rsidP="004A44A6">
            <w:pPr>
              <w:widowControl w:val="0"/>
              <w:spacing w:line="274" w:lineRule="exact"/>
              <w:ind w:left="0" w:firstLine="567"/>
              <w:rPr>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22.8.F2.5555 l</w:t>
            </w:r>
          </w:p>
        </w:tc>
      </w:tr>
      <w:tr w:rsidR="00E406B9" w:rsidRPr="004A44A6" w:rsidTr="00717BAE">
        <w:trPr>
          <w:trHeight w:val="2430"/>
        </w:trPr>
        <w:tc>
          <w:tcPr>
            <w:tcW w:w="426" w:type="dxa"/>
          </w:tcPr>
          <w:p w:rsidR="00E406B9" w:rsidRPr="004A44A6" w:rsidRDefault="00E406B9" w:rsidP="00AF7D71">
            <w:pPr>
              <w:widowControl w:val="0"/>
              <w:spacing w:line="274" w:lineRule="exact"/>
              <w:ind w:left="0" w:firstLine="0"/>
              <w:rPr>
                <w:sz w:val="18"/>
                <w:szCs w:val="18"/>
                <w:lang w:bidi="ru-RU"/>
              </w:rPr>
            </w:pPr>
            <w:r w:rsidRPr="004A44A6">
              <w:rPr>
                <w:sz w:val="18"/>
                <w:szCs w:val="18"/>
                <w:lang w:bidi="ru-RU"/>
              </w:rPr>
              <w:t>3</w:t>
            </w:r>
          </w:p>
        </w:tc>
        <w:tc>
          <w:tcPr>
            <w:tcW w:w="4843" w:type="dxa"/>
          </w:tcPr>
          <w:p w:rsidR="00E406B9" w:rsidRPr="004A44A6" w:rsidRDefault="00E406B9" w:rsidP="00AF7D71">
            <w:pPr>
              <w:widowControl w:val="0"/>
              <w:spacing w:line="274" w:lineRule="exact"/>
              <w:ind w:left="0" w:firstLine="0"/>
              <w:rPr>
                <w:sz w:val="18"/>
                <w:szCs w:val="18"/>
                <w:lang w:bidi="ru-RU"/>
              </w:rPr>
            </w:pPr>
            <w:r w:rsidRPr="004A44A6">
              <w:rPr>
                <w:sz w:val="18"/>
                <w:szCs w:val="18"/>
                <w:lang w:bidi="ru-RU"/>
              </w:rPr>
              <w:t>Муниципальная программа</w:t>
            </w:r>
          </w:p>
          <w:p w:rsidR="00E406B9" w:rsidRPr="004A44A6" w:rsidRDefault="00E406B9" w:rsidP="00AF7D71">
            <w:pPr>
              <w:widowControl w:val="0"/>
              <w:spacing w:line="274" w:lineRule="exact"/>
              <w:ind w:left="0" w:firstLine="0"/>
              <w:rPr>
                <w:sz w:val="18"/>
                <w:szCs w:val="18"/>
                <w:lang w:bidi="ru-RU"/>
              </w:rPr>
            </w:pPr>
            <w:r w:rsidRPr="004A44A6">
              <w:rPr>
                <w:sz w:val="18"/>
                <w:szCs w:val="18"/>
                <w:lang w:bidi="ru-RU"/>
              </w:rPr>
              <w:t>«Обеспечение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w:t>
            </w:r>
          </w:p>
        </w:tc>
        <w:tc>
          <w:tcPr>
            <w:tcW w:w="2254" w:type="dxa"/>
          </w:tcPr>
          <w:p w:rsidR="00E406B9" w:rsidRPr="004A44A6" w:rsidRDefault="00E406B9" w:rsidP="00AF7D71">
            <w:pPr>
              <w:widowControl w:val="0"/>
              <w:spacing w:line="274" w:lineRule="exact"/>
              <w:ind w:left="0" w:firstLine="0"/>
              <w:jc w:val="left"/>
              <w:rPr>
                <w:sz w:val="18"/>
                <w:szCs w:val="18"/>
                <w:lang w:bidi="ru-RU"/>
              </w:rPr>
            </w:pPr>
            <w:r w:rsidRPr="004A44A6">
              <w:rPr>
                <w:sz w:val="18"/>
                <w:szCs w:val="18"/>
                <w:lang w:bidi="ru-RU"/>
              </w:rPr>
              <w:t>Администрация</w:t>
            </w:r>
          </w:p>
          <w:p w:rsidR="00AF7D71" w:rsidRDefault="00E406B9" w:rsidP="00AF7D71">
            <w:pPr>
              <w:widowControl w:val="0"/>
              <w:spacing w:line="274" w:lineRule="exact"/>
              <w:ind w:left="0" w:firstLine="0"/>
              <w:jc w:val="left"/>
              <w:rPr>
                <w:sz w:val="18"/>
                <w:szCs w:val="18"/>
                <w:lang w:bidi="ru-RU"/>
              </w:rPr>
            </w:pPr>
            <w:r w:rsidRPr="004A44A6">
              <w:rPr>
                <w:sz w:val="18"/>
                <w:szCs w:val="18"/>
                <w:lang w:bidi="ru-RU"/>
              </w:rPr>
              <w:t>Хомутовского</w:t>
            </w:r>
          </w:p>
          <w:p w:rsidR="00E406B9" w:rsidRPr="004A44A6" w:rsidRDefault="00E406B9" w:rsidP="00AF7D71">
            <w:pPr>
              <w:widowControl w:val="0"/>
              <w:spacing w:line="274" w:lineRule="exact"/>
              <w:ind w:left="0" w:firstLine="0"/>
              <w:jc w:val="left"/>
              <w:rPr>
                <w:sz w:val="18"/>
                <w:szCs w:val="18"/>
                <w:lang w:bidi="ru-RU"/>
              </w:rPr>
            </w:pPr>
            <w:r w:rsidRPr="004A44A6">
              <w:rPr>
                <w:sz w:val="18"/>
                <w:szCs w:val="18"/>
                <w:lang w:bidi="ru-RU"/>
              </w:rPr>
              <w:t>муниципального</w:t>
            </w:r>
          </w:p>
          <w:p w:rsidR="00E406B9" w:rsidRPr="004A44A6" w:rsidRDefault="00E406B9" w:rsidP="00AF7D71">
            <w:pPr>
              <w:widowControl w:val="0"/>
              <w:spacing w:line="274" w:lineRule="exact"/>
              <w:ind w:left="0" w:firstLine="0"/>
              <w:jc w:val="left"/>
              <w:rPr>
                <w:sz w:val="18"/>
                <w:szCs w:val="18"/>
                <w:lang w:bidi="ru-RU"/>
              </w:rPr>
            </w:pPr>
            <w:r w:rsidRPr="004A44A6">
              <w:rPr>
                <w:sz w:val="18"/>
                <w:szCs w:val="18"/>
                <w:lang w:bidi="ru-RU"/>
              </w:rPr>
              <w:t>образования</w:t>
            </w: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21.4.00.99020</w:t>
            </w: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21.4.00.99040</w:t>
            </w:r>
          </w:p>
        </w:tc>
      </w:tr>
      <w:tr w:rsidR="00E406B9" w:rsidRPr="004A44A6" w:rsidTr="00717BAE">
        <w:trPr>
          <w:trHeight w:val="381"/>
        </w:trPr>
        <w:tc>
          <w:tcPr>
            <w:tcW w:w="426" w:type="dxa"/>
            <w:vMerge w:val="restart"/>
          </w:tcPr>
          <w:p w:rsidR="00E406B9" w:rsidRPr="004A44A6" w:rsidRDefault="00E406B9" w:rsidP="00AF7D71">
            <w:pPr>
              <w:widowControl w:val="0"/>
              <w:spacing w:line="274" w:lineRule="exact"/>
              <w:ind w:left="0" w:firstLine="0"/>
              <w:rPr>
                <w:sz w:val="18"/>
                <w:szCs w:val="18"/>
                <w:lang w:bidi="ru-RU"/>
              </w:rPr>
            </w:pPr>
            <w:r w:rsidRPr="004A44A6">
              <w:rPr>
                <w:sz w:val="18"/>
                <w:szCs w:val="18"/>
                <w:lang w:bidi="ru-RU"/>
              </w:rPr>
              <w:t>4</w:t>
            </w:r>
          </w:p>
        </w:tc>
        <w:tc>
          <w:tcPr>
            <w:tcW w:w="4843" w:type="dxa"/>
            <w:vMerge w:val="restart"/>
          </w:tcPr>
          <w:p w:rsidR="00E406B9" w:rsidRPr="004A44A6" w:rsidRDefault="00E406B9" w:rsidP="00C4277B">
            <w:pPr>
              <w:widowControl w:val="0"/>
              <w:spacing w:line="274" w:lineRule="exact"/>
              <w:ind w:left="0" w:firstLine="0"/>
              <w:rPr>
                <w:sz w:val="18"/>
                <w:szCs w:val="18"/>
                <w:lang w:bidi="ru-RU"/>
              </w:rPr>
            </w:pPr>
            <w:r w:rsidRPr="004A44A6">
              <w:rPr>
                <w:sz w:val="18"/>
                <w:szCs w:val="18"/>
                <w:lang w:bidi="ru-RU"/>
              </w:rPr>
              <w:t>Муниципальная программа</w:t>
            </w:r>
          </w:p>
          <w:p w:rsidR="00E406B9" w:rsidRPr="004A44A6" w:rsidRDefault="00E406B9" w:rsidP="00C4277B">
            <w:pPr>
              <w:widowControl w:val="0"/>
              <w:spacing w:line="274" w:lineRule="exact"/>
              <w:ind w:left="0" w:firstLine="0"/>
              <w:rPr>
                <w:sz w:val="18"/>
                <w:szCs w:val="18"/>
                <w:lang w:bidi="ru-RU"/>
              </w:rPr>
            </w:pPr>
            <w:r w:rsidRPr="004A44A6">
              <w:rPr>
                <w:sz w:val="18"/>
                <w:szCs w:val="18"/>
                <w:lang w:bidi="ru-RU"/>
              </w:rPr>
              <w:t xml:space="preserve">«Обращение с </w:t>
            </w:r>
            <w:proofErr w:type="gramStart"/>
            <w:r w:rsidRPr="004A44A6">
              <w:rPr>
                <w:sz w:val="18"/>
                <w:szCs w:val="18"/>
                <w:lang w:bidi="ru-RU"/>
              </w:rPr>
              <w:t>твердыми</w:t>
            </w:r>
            <w:proofErr w:type="gramEnd"/>
          </w:p>
          <w:p w:rsidR="00E406B9" w:rsidRPr="004A44A6" w:rsidRDefault="00E406B9" w:rsidP="00C4277B">
            <w:pPr>
              <w:widowControl w:val="0"/>
              <w:spacing w:line="274" w:lineRule="exact"/>
              <w:ind w:left="0" w:firstLine="0"/>
              <w:rPr>
                <w:sz w:val="18"/>
                <w:szCs w:val="18"/>
                <w:lang w:bidi="ru-RU"/>
              </w:rPr>
            </w:pPr>
            <w:r w:rsidRPr="004A44A6">
              <w:rPr>
                <w:sz w:val="18"/>
                <w:szCs w:val="18"/>
                <w:lang w:bidi="ru-RU"/>
              </w:rPr>
              <w:t xml:space="preserve">коммунальными отходами </w:t>
            </w:r>
            <w:proofErr w:type="gramStart"/>
            <w:r w:rsidRPr="004A44A6">
              <w:rPr>
                <w:sz w:val="18"/>
                <w:szCs w:val="18"/>
                <w:lang w:bidi="ru-RU"/>
              </w:rPr>
              <w:t>на</w:t>
            </w:r>
            <w:proofErr w:type="gramEnd"/>
          </w:p>
          <w:p w:rsidR="00E406B9" w:rsidRPr="004A44A6" w:rsidRDefault="00E406B9" w:rsidP="00C4277B">
            <w:pPr>
              <w:widowControl w:val="0"/>
              <w:spacing w:line="274" w:lineRule="exact"/>
              <w:ind w:left="0" w:firstLine="0"/>
              <w:rPr>
                <w:sz w:val="18"/>
                <w:szCs w:val="18"/>
                <w:lang w:bidi="ru-RU"/>
              </w:rPr>
            </w:pPr>
            <w:r w:rsidRPr="004A44A6">
              <w:rPr>
                <w:sz w:val="18"/>
                <w:szCs w:val="18"/>
                <w:lang w:bidi="ru-RU"/>
              </w:rPr>
              <w:t>территории Хомутовского</w:t>
            </w:r>
          </w:p>
          <w:p w:rsidR="00E406B9" w:rsidRPr="004A44A6" w:rsidRDefault="00E406B9" w:rsidP="00C4277B">
            <w:pPr>
              <w:widowControl w:val="0"/>
              <w:spacing w:line="274" w:lineRule="exact"/>
              <w:ind w:left="0" w:firstLine="0"/>
              <w:rPr>
                <w:sz w:val="18"/>
                <w:szCs w:val="18"/>
                <w:lang w:bidi="ru-RU"/>
              </w:rPr>
            </w:pPr>
            <w:r w:rsidRPr="004A44A6">
              <w:rPr>
                <w:sz w:val="18"/>
                <w:szCs w:val="18"/>
                <w:lang w:bidi="ru-RU"/>
              </w:rPr>
              <w:t>муниципального образования»</w:t>
            </w:r>
          </w:p>
        </w:tc>
        <w:tc>
          <w:tcPr>
            <w:tcW w:w="2254" w:type="dxa"/>
            <w:vMerge w:val="restart"/>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Администрация Хомутовского муниципального образования</w:t>
            </w: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21.3.00.S2971</w:t>
            </w:r>
          </w:p>
        </w:tc>
      </w:tr>
      <w:tr w:rsidR="00E406B9" w:rsidRPr="004A44A6" w:rsidTr="00717BAE">
        <w:trPr>
          <w:trHeight w:val="329"/>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21.3.0099020</w:t>
            </w:r>
          </w:p>
        </w:tc>
      </w:tr>
      <w:tr w:rsidR="00E406B9" w:rsidRPr="004A44A6" w:rsidTr="00717BAE">
        <w:trPr>
          <w:trHeight w:val="279"/>
        </w:trPr>
        <w:tc>
          <w:tcPr>
            <w:tcW w:w="426" w:type="dxa"/>
            <w:vMerge/>
          </w:tcPr>
          <w:p w:rsidR="00E406B9" w:rsidRPr="004A44A6" w:rsidRDefault="00E406B9" w:rsidP="004A44A6">
            <w:pPr>
              <w:widowControl w:val="0"/>
              <w:spacing w:line="274" w:lineRule="exact"/>
              <w:ind w:left="0" w:firstLine="567"/>
              <w:rPr>
                <w:sz w:val="18"/>
                <w:szCs w:val="18"/>
                <w:lang w:bidi="ru-RU"/>
              </w:rPr>
            </w:pPr>
          </w:p>
        </w:tc>
        <w:tc>
          <w:tcPr>
            <w:tcW w:w="4843" w:type="dxa"/>
            <w:vMerge/>
          </w:tcPr>
          <w:p w:rsidR="00E406B9" w:rsidRPr="004A44A6" w:rsidRDefault="00E406B9" w:rsidP="004A44A6">
            <w:pPr>
              <w:widowControl w:val="0"/>
              <w:spacing w:line="274" w:lineRule="exact"/>
              <w:ind w:left="0" w:firstLine="567"/>
              <w:rPr>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21.3.00.99038</w:t>
            </w:r>
          </w:p>
        </w:tc>
      </w:tr>
      <w:tr w:rsidR="00E406B9" w:rsidRPr="004A44A6" w:rsidTr="00717BAE">
        <w:trPr>
          <w:trHeight w:val="321"/>
        </w:trPr>
        <w:tc>
          <w:tcPr>
            <w:tcW w:w="426" w:type="dxa"/>
            <w:vMerge w:val="restart"/>
          </w:tcPr>
          <w:p w:rsidR="00E406B9" w:rsidRPr="004A44A6" w:rsidRDefault="00E406B9" w:rsidP="00AF7D71">
            <w:pPr>
              <w:widowControl w:val="0"/>
              <w:spacing w:line="274" w:lineRule="exact"/>
              <w:ind w:left="0" w:firstLine="0"/>
              <w:rPr>
                <w:sz w:val="18"/>
                <w:szCs w:val="18"/>
                <w:lang w:bidi="ru-RU"/>
              </w:rPr>
            </w:pPr>
            <w:r w:rsidRPr="004A44A6">
              <w:rPr>
                <w:sz w:val="18"/>
                <w:szCs w:val="18"/>
                <w:lang w:bidi="ru-RU"/>
              </w:rPr>
              <w:t>5</w:t>
            </w:r>
          </w:p>
        </w:tc>
        <w:tc>
          <w:tcPr>
            <w:tcW w:w="4843" w:type="dxa"/>
            <w:vMerge w:val="restart"/>
          </w:tcPr>
          <w:p w:rsidR="00E406B9" w:rsidRPr="004A44A6" w:rsidRDefault="00E406B9" w:rsidP="00717BAE">
            <w:pPr>
              <w:widowControl w:val="0"/>
              <w:spacing w:line="274" w:lineRule="exact"/>
              <w:ind w:left="0" w:firstLine="0"/>
              <w:rPr>
                <w:sz w:val="18"/>
                <w:szCs w:val="18"/>
                <w:lang w:bidi="ru-RU"/>
              </w:rPr>
            </w:pPr>
            <w:r w:rsidRPr="004A44A6">
              <w:rPr>
                <w:sz w:val="18"/>
                <w:szCs w:val="18"/>
                <w:lang w:bidi="ru-RU"/>
              </w:rPr>
              <w:t>Муниципальная программа</w:t>
            </w:r>
          </w:p>
          <w:p w:rsidR="00E406B9" w:rsidRPr="004A44A6" w:rsidRDefault="00E406B9" w:rsidP="00717BAE">
            <w:pPr>
              <w:widowControl w:val="0"/>
              <w:spacing w:line="274" w:lineRule="exact"/>
              <w:ind w:left="0" w:firstLine="0"/>
              <w:rPr>
                <w:sz w:val="18"/>
                <w:szCs w:val="18"/>
                <w:lang w:bidi="ru-RU"/>
              </w:rPr>
            </w:pPr>
            <w:r w:rsidRPr="004A44A6">
              <w:rPr>
                <w:sz w:val="18"/>
                <w:szCs w:val="18"/>
                <w:lang w:bidi="ru-RU"/>
              </w:rPr>
              <w:t>«Развитие дорожного хозяйства и повышения безопасности дорожного движения»</w:t>
            </w:r>
          </w:p>
        </w:tc>
        <w:tc>
          <w:tcPr>
            <w:tcW w:w="2254" w:type="dxa"/>
            <w:vMerge w:val="restart"/>
          </w:tcPr>
          <w:p w:rsidR="00E406B9" w:rsidRPr="004A44A6" w:rsidRDefault="00E406B9" w:rsidP="00717BAE">
            <w:pPr>
              <w:widowControl w:val="0"/>
              <w:spacing w:line="274" w:lineRule="exact"/>
              <w:ind w:left="0" w:firstLine="0"/>
              <w:rPr>
                <w:sz w:val="18"/>
                <w:szCs w:val="18"/>
                <w:lang w:bidi="ru-RU"/>
              </w:rPr>
            </w:pPr>
            <w:r w:rsidRPr="004A44A6">
              <w:rPr>
                <w:sz w:val="18"/>
                <w:szCs w:val="18"/>
                <w:lang w:bidi="ru-RU"/>
              </w:rPr>
              <w:t>Администрация Хомутовского муниципального образования</w:t>
            </w:r>
          </w:p>
        </w:tc>
        <w:tc>
          <w:tcPr>
            <w:tcW w:w="2214" w:type="dxa"/>
            <w:tcBorders>
              <w:bottom w:val="single" w:sz="4" w:space="0" w:color="auto"/>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20.1.00.S2951</w:t>
            </w:r>
          </w:p>
        </w:tc>
      </w:tr>
      <w:tr w:rsidR="00E406B9" w:rsidRPr="004A44A6" w:rsidTr="00717BAE">
        <w:trPr>
          <w:trHeight w:val="314"/>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20.1.00.99020</w:t>
            </w:r>
          </w:p>
        </w:tc>
      </w:tr>
      <w:tr w:rsidR="00E406B9" w:rsidRPr="004A44A6" w:rsidTr="00717BAE">
        <w:trPr>
          <w:trHeight w:val="314"/>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20.1.00.9Д020</w:t>
            </w:r>
          </w:p>
        </w:tc>
      </w:tr>
      <w:tr w:rsidR="00E406B9" w:rsidRPr="004A44A6" w:rsidTr="00717BAE">
        <w:trPr>
          <w:trHeight w:val="306"/>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Borders>
              <w:bottom w:val="single" w:sz="4" w:space="0" w:color="auto"/>
            </w:tcBorders>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20.1.00.99001</w:t>
            </w:r>
          </w:p>
        </w:tc>
      </w:tr>
      <w:tr w:rsidR="00E406B9" w:rsidRPr="004A44A6" w:rsidTr="00717BAE">
        <w:trPr>
          <w:trHeight w:val="230"/>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20.1.00.99026</w:t>
            </w:r>
          </w:p>
        </w:tc>
      </w:tr>
      <w:tr w:rsidR="00E406B9" w:rsidRPr="004A44A6" w:rsidTr="00717BAE">
        <w:trPr>
          <w:trHeight w:val="230"/>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20.1.00.S2916</w:t>
            </w:r>
          </w:p>
        </w:tc>
      </w:tr>
      <w:tr w:rsidR="00E406B9" w:rsidRPr="004A44A6" w:rsidTr="00717BAE">
        <w:trPr>
          <w:trHeight w:val="230"/>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bCs/>
                <w:sz w:val="18"/>
                <w:szCs w:val="18"/>
                <w:lang w:bidi="ru-RU"/>
              </w:rPr>
              <w:t>20.1.00.</w:t>
            </w:r>
            <w:r w:rsidRPr="004A44A6">
              <w:rPr>
                <w:bCs/>
                <w:sz w:val="18"/>
                <w:szCs w:val="18"/>
                <w:lang w:val="en-US" w:bidi="ru-RU"/>
              </w:rPr>
              <w:t>L</w:t>
            </w:r>
            <w:r w:rsidRPr="004A44A6">
              <w:rPr>
                <w:bCs/>
                <w:sz w:val="18"/>
                <w:szCs w:val="18"/>
                <w:lang w:bidi="ru-RU"/>
              </w:rPr>
              <w:t>3</w:t>
            </w:r>
            <w:r w:rsidRPr="004A44A6">
              <w:rPr>
                <w:bCs/>
                <w:sz w:val="18"/>
                <w:szCs w:val="18"/>
                <w:lang w:val="en-US" w:bidi="ru-RU"/>
              </w:rPr>
              <w:t>7</w:t>
            </w:r>
            <w:r w:rsidRPr="004A44A6">
              <w:rPr>
                <w:bCs/>
                <w:sz w:val="18"/>
                <w:szCs w:val="18"/>
                <w:lang w:bidi="ru-RU"/>
              </w:rPr>
              <w:t>24</w:t>
            </w:r>
          </w:p>
        </w:tc>
      </w:tr>
      <w:tr w:rsidR="00E406B9" w:rsidRPr="004A44A6" w:rsidTr="00717BAE">
        <w:trPr>
          <w:trHeight w:val="230"/>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bCs/>
                <w:sz w:val="18"/>
                <w:szCs w:val="18"/>
                <w:lang w:bidi="ru-RU"/>
              </w:rPr>
              <w:t>20.1.00.</w:t>
            </w:r>
            <w:r w:rsidRPr="004A44A6">
              <w:rPr>
                <w:bCs/>
                <w:sz w:val="18"/>
                <w:szCs w:val="18"/>
                <w:lang w:val="en-US" w:bidi="ru-RU"/>
              </w:rPr>
              <w:t>L</w:t>
            </w:r>
            <w:r w:rsidRPr="004A44A6">
              <w:rPr>
                <w:bCs/>
                <w:sz w:val="18"/>
                <w:szCs w:val="18"/>
                <w:lang w:bidi="ru-RU"/>
              </w:rPr>
              <w:t>3</w:t>
            </w:r>
            <w:r w:rsidRPr="004A44A6">
              <w:rPr>
                <w:bCs/>
                <w:sz w:val="18"/>
                <w:szCs w:val="18"/>
                <w:lang w:val="en-US" w:bidi="ru-RU"/>
              </w:rPr>
              <w:t>7</w:t>
            </w:r>
            <w:r w:rsidRPr="004A44A6">
              <w:rPr>
                <w:bCs/>
                <w:sz w:val="18"/>
                <w:szCs w:val="18"/>
                <w:lang w:bidi="ru-RU"/>
              </w:rPr>
              <w:t>25</w:t>
            </w:r>
          </w:p>
        </w:tc>
      </w:tr>
      <w:tr w:rsidR="00E406B9" w:rsidRPr="004A44A6" w:rsidTr="00717BAE">
        <w:trPr>
          <w:trHeight w:val="230"/>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bCs/>
                <w:sz w:val="18"/>
                <w:szCs w:val="18"/>
                <w:lang w:bidi="ru-RU"/>
              </w:rPr>
              <w:t>20.1.00.</w:t>
            </w:r>
            <w:r w:rsidRPr="004A44A6">
              <w:rPr>
                <w:bCs/>
                <w:sz w:val="18"/>
                <w:szCs w:val="18"/>
                <w:lang w:val="en-US" w:bidi="ru-RU"/>
              </w:rPr>
              <w:t>L</w:t>
            </w:r>
            <w:r w:rsidRPr="004A44A6">
              <w:rPr>
                <w:bCs/>
                <w:sz w:val="18"/>
                <w:szCs w:val="18"/>
                <w:lang w:bidi="ru-RU"/>
              </w:rPr>
              <w:t>3</w:t>
            </w:r>
            <w:r w:rsidRPr="004A44A6">
              <w:rPr>
                <w:bCs/>
                <w:sz w:val="18"/>
                <w:szCs w:val="18"/>
                <w:lang w:val="en-US" w:bidi="ru-RU"/>
              </w:rPr>
              <w:t>7</w:t>
            </w:r>
            <w:r w:rsidRPr="004A44A6">
              <w:rPr>
                <w:bCs/>
                <w:sz w:val="18"/>
                <w:szCs w:val="18"/>
                <w:lang w:bidi="ru-RU"/>
              </w:rPr>
              <w:t>20</w:t>
            </w:r>
          </w:p>
        </w:tc>
      </w:tr>
      <w:tr w:rsidR="00E406B9" w:rsidRPr="004A44A6" w:rsidTr="00717BAE">
        <w:trPr>
          <w:trHeight w:val="23"/>
        </w:trPr>
        <w:tc>
          <w:tcPr>
            <w:tcW w:w="426" w:type="dxa"/>
          </w:tcPr>
          <w:p w:rsidR="00E406B9" w:rsidRPr="004A44A6" w:rsidRDefault="00E406B9" w:rsidP="00AF7D71">
            <w:pPr>
              <w:widowControl w:val="0"/>
              <w:spacing w:line="274" w:lineRule="exact"/>
              <w:ind w:left="0" w:firstLine="0"/>
              <w:rPr>
                <w:sz w:val="18"/>
                <w:szCs w:val="18"/>
                <w:lang w:bidi="ru-RU"/>
              </w:rPr>
            </w:pPr>
            <w:r w:rsidRPr="004A44A6">
              <w:rPr>
                <w:sz w:val="18"/>
                <w:szCs w:val="18"/>
                <w:lang w:bidi="ru-RU"/>
              </w:rPr>
              <w:t>6</w:t>
            </w:r>
          </w:p>
        </w:tc>
        <w:tc>
          <w:tcPr>
            <w:tcW w:w="4843" w:type="dxa"/>
          </w:tcPr>
          <w:p w:rsidR="00E406B9" w:rsidRPr="004A44A6" w:rsidRDefault="00E406B9" w:rsidP="00717BAE">
            <w:pPr>
              <w:widowControl w:val="0"/>
              <w:spacing w:line="274" w:lineRule="exact"/>
              <w:ind w:left="0" w:firstLine="0"/>
              <w:rPr>
                <w:sz w:val="18"/>
                <w:szCs w:val="18"/>
                <w:lang w:bidi="ru-RU"/>
              </w:rPr>
            </w:pPr>
            <w:r w:rsidRPr="004A44A6">
              <w:rPr>
                <w:bCs/>
                <w:sz w:val="18"/>
                <w:szCs w:val="18"/>
                <w:lang w:bidi="ru-RU"/>
              </w:rPr>
              <w:t>Муниципальная программа «</w:t>
            </w:r>
            <w:r w:rsidRPr="004A44A6">
              <w:rPr>
                <w:sz w:val="18"/>
                <w:szCs w:val="18"/>
                <w:lang w:bidi="ru-RU"/>
              </w:rPr>
              <w:t>Охрана окружающей среды Хомутовского муниципального образования»</w:t>
            </w:r>
          </w:p>
        </w:tc>
        <w:tc>
          <w:tcPr>
            <w:tcW w:w="2254" w:type="dxa"/>
          </w:tcPr>
          <w:p w:rsidR="00E406B9" w:rsidRPr="004A44A6" w:rsidRDefault="00E406B9" w:rsidP="00717BAE">
            <w:pPr>
              <w:widowControl w:val="0"/>
              <w:spacing w:line="274" w:lineRule="exact"/>
              <w:ind w:left="0" w:firstLine="0"/>
              <w:rPr>
                <w:sz w:val="18"/>
                <w:szCs w:val="18"/>
                <w:lang w:bidi="ru-RU"/>
              </w:rPr>
            </w:pPr>
            <w:r w:rsidRPr="004A44A6">
              <w:rPr>
                <w:sz w:val="18"/>
                <w:szCs w:val="18"/>
                <w:lang w:bidi="ru-RU"/>
              </w:rPr>
              <w:t>Администрация</w:t>
            </w:r>
          </w:p>
          <w:p w:rsidR="00E406B9" w:rsidRPr="004A44A6" w:rsidRDefault="00E406B9" w:rsidP="00717BAE">
            <w:pPr>
              <w:widowControl w:val="0"/>
              <w:spacing w:line="274" w:lineRule="exact"/>
              <w:ind w:left="0" w:firstLine="0"/>
              <w:rPr>
                <w:sz w:val="18"/>
                <w:szCs w:val="18"/>
                <w:lang w:bidi="ru-RU"/>
              </w:rPr>
            </w:pPr>
            <w:r w:rsidRPr="004A44A6">
              <w:rPr>
                <w:sz w:val="18"/>
                <w:szCs w:val="18"/>
                <w:lang w:bidi="ru-RU"/>
              </w:rPr>
              <w:t>Хомутовского</w:t>
            </w:r>
          </w:p>
          <w:p w:rsidR="00E406B9" w:rsidRPr="004A44A6" w:rsidRDefault="00E406B9" w:rsidP="00717BAE">
            <w:pPr>
              <w:widowControl w:val="0"/>
              <w:spacing w:line="274" w:lineRule="exact"/>
              <w:ind w:left="0" w:firstLine="0"/>
              <w:rPr>
                <w:sz w:val="18"/>
                <w:szCs w:val="18"/>
                <w:lang w:bidi="ru-RU"/>
              </w:rPr>
            </w:pPr>
            <w:r w:rsidRPr="004A44A6">
              <w:rPr>
                <w:sz w:val="18"/>
                <w:szCs w:val="18"/>
                <w:lang w:bidi="ru-RU"/>
              </w:rPr>
              <w:t>муниципального образования</w:t>
            </w: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20.4.00.99004</w:t>
            </w:r>
          </w:p>
        </w:tc>
      </w:tr>
      <w:tr w:rsidR="00E406B9" w:rsidRPr="004A44A6" w:rsidTr="00717BAE">
        <w:trPr>
          <w:trHeight w:val="23"/>
        </w:trPr>
        <w:tc>
          <w:tcPr>
            <w:tcW w:w="426" w:type="dxa"/>
            <w:vMerge w:val="restart"/>
          </w:tcPr>
          <w:p w:rsidR="00E406B9" w:rsidRPr="004A44A6" w:rsidRDefault="00E406B9" w:rsidP="00AF7D71">
            <w:pPr>
              <w:widowControl w:val="0"/>
              <w:spacing w:line="274" w:lineRule="exact"/>
              <w:ind w:left="0" w:firstLine="0"/>
              <w:rPr>
                <w:sz w:val="18"/>
                <w:szCs w:val="18"/>
                <w:lang w:bidi="ru-RU"/>
              </w:rPr>
            </w:pPr>
            <w:r w:rsidRPr="004A44A6">
              <w:rPr>
                <w:sz w:val="18"/>
                <w:szCs w:val="18"/>
                <w:lang w:bidi="ru-RU"/>
              </w:rPr>
              <w:t>7</w:t>
            </w:r>
          </w:p>
        </w:tc>
        <w:tc>
          <w:tcPr>
            <w:tcW w:w="4843" w:type="dxa"/>
            <w:vMerge w:val="restart"/>
          </w:tcPr>
          <w:p w:rsidR="00E406B9" w:rsidRPr="004A44A6" w:rsidRDefault="00E406B9" w:rsidP="00717BAE">
            <w:pPr>
              <w:widowControl w:val="0"/>
              <w:spacing w:line="274" w:lineRule="exact"/>
              <w:ind w:left="0" w:firstLine="0"/>
              <w:rPr>
                <w:bCs/>
                <w:sz w:val="18"/>
                <w:szCs w:val="18"/>
                <w:lang w:bidi="ru-RU"/>
              </w:rPr>
            </w:pPr>
            <w:r w:rsidRPr="004A44A6">
              <w:rPr>
                <w:bCs/>
                <w:sz w:val="18"/>
                <w:szCs w:val="18"/>
                <w:lang w:bidi="ru-RU"/>
              </w:rPr>
              <w:t>Муниципальная программа «</w:t>
            </w:r>
            <w:r w:rsidRPr="004A44A6">
              <w:rPr>
                <w:sz w:val="18"/>
                <w:szCs w:val="18"/>
                <w:lang w:bidi="ru-RU"/>
              </w:rPr>
              <w:t>Развитие и управление имуществом и земельными ресурсами Хомутовского муниципального образования</w:t>
            </w:r>
            <w:r w:rsidRPr="004A44A6">
              <w:rPr>
                <w:bCs/>
                <w:sz w:val="18"/>
                <w:szCs w:val="18"/>
                <w:lang w:bidi="ru-RU"/>
              </w:rPr>
              <w:t>»</w:t>
            </w:r>
          </w:p>
        </w:tc>
        <w:tc>
          <w:tcPr>
            <w:tcW w:w="2254" w:type="dxa"/>
            <w:vMerge w:val="restart"/>
          </w:tcPr>
          <w:p w:rsidR="00E406B9" w:rsidRPr="004A44A6" w:rsidRDefault="00E406B9" w:rsidP="00717BAE">
            <w:pPr>
              <w:widowControl w:val="0"/>
              <w:spacing w:line="274" w:lineRule="exact"/>
              <w:ind w:left="0" w:firstLine="0"/>
              <w:rPr>
                <w:sz w:val="18"/>
                <w:szCs w:val="18"/>
                <w:lang w:bidi="ru-RU"/>
              </w:rPr>
            </w:pPr>
            <w:r w:rsidRPr="004A44A6">
              <w:rPr>
                <w:sz w:val="18"/>
                <w:szCs w:val="18"/>
                <w:lang w:bidi="ru-RU"/>
              </w:rPr>
              <w:t>Администрация</w:t>
            </w:r>
          </w:p>
          <w:p w:rsidR="00717BAE" w:rsidRDefault="00E406B9" w:rsidP="00717BAE">
            <w:pPr>
              <w:widowControl w:val="0"/>
              <w:spacing w:line="274" w:lineRule="exact"/>
              <w:ind w:left="0" w:firstLine="0"/>
              <w:rPr>
                <w:sz w:val="18"/>
                <w:szCs w:val="18"/>
                <w:lang w:bidi="ru-RU"/>
              </w:rPr>
            </w:pPr>
            <w:r w:rsidRPr="004A44A6">
              <w:rPr>
                <w:sz w:val="18"/>
                <w:szCs w:val="18"/>
                <w:lang w:bidi="ru-RU"/>
              </w:rPr>
              <w:t>Хомутовского</w:t>
            </w:r>
          </w:p>
          <w:p w:rsidR="00E406B9" w:rsidRPr="004A44A6" w:rsidRDefault="00E406B9" w:rsidP="00717BAE">
            <w:pPr>
              <w:widowControl w:val="0"/>
              <w:spacing w:line="274" w:lineRule="exact"/>
              <w:ind w:left="0" w:firstLine="0"/>
              <w:rPr>
                <w:sz w:val="18"/>
                <w:szCs w:val="18"/>
                <w:lang w:bidi="ru-RU"/>
              </w:rPr>
            </w:pPr>
            <w:r w:rsidRPr="004A44A6">
              <w:rPr>
                <w:sz w:val="18"/>
                <w:szCs w:val="18"/>
                <w:lang w:bidi="ru-RU"/>
              </w:rPr>
              <w:t>муниципального образования</w:t>
            </w:r>
          </w:p>
        </w:tc>
        <w:tc>
          <w:tcPr>
            <w:tcW w:w="2214" w:type="dxa"/>
          </w:tcPr>
          <w:p w:rsidR="00E406B9" w:rsidRPr="004A44A6" w:rsidRDefault="00E406B9" w:rsidP="004A44A6">
            <w:pPr>
              <w:widowControl w:val="0"/>
              <w:spacing w:line="274" w:lineRule="exact"/>
              <w:ind w:left="0" w:firstLine="567"/>
              <w:rPr>
                <w:iCs/>
                <w:sz w:val="18"/>
                <w:szCs w:val="18"/>
                <w:lang w:bidi="ru-RU"/>
              </w:rPr>
            </w:pPr>
            <w:r w:rsidRPr="004A44A6">
              <w:rPr>
                <w:iCs/>
                <w:sz w:val="18"/>
                <w:szCs w:val="18"/>
                <w:lang w:bidi="ru-RU"/>
              </w:rPr>
              <w:t>22.1.00.99000</w:t>
            </w:r>
          </w:p>
        </w:tc>
      </w:tr>
      <w:tr w:rsidR="00E406B9" w:rsidRPr="004A44A6" w:rsidTr="00717BAE">
        <w:trPr>
          <w:trHeight w:val="23"/>
        </w:trPr>
        <w:tc>
          <w:tcPr>
            <w:tcW w:w="426" w:type="dxa"/>
            <w:vMerge/>
          </w:tcPr>
          <w:p w:rsidR="00E406B9" w:rsidRPr="004A44A6" w:rsidRDefault="00E406B9" w:rsidP="004A44A6">
            <w:pPr>
              <w:widowControl w:val="0"/>
              <w:spacing w:line="274" w:lineRule="exact"/>
              <w:ind w:left="0" w:firstLine="567"/>
              <w:rPr>
                <w:sz w:val="18"/>
                <w:szCs w:val="18"/>
                <w:lang w:bidi="ru-RU"/>
              </w:rPr>
            </w:pPr>
          </w:p>
        </w:tc>
        <w:tc>
          <w:tcPr>
            <w:tcW w:w="4843" w:type="dxa"/>
            <w:vMerge/>
          </w:tcPr>
          <w:p w:rsidR="00E406B9" w:rsidRPr="004A44A6" w:rsidRDefault="00E406B9" w:rsidP="004A44A6">
            <w:pPr>
              <w:widowControl w:val="0"/>
              <w:spacing w:line="274" w:lineRule="exact"/>
              <w:ind w:left="0" w:firstLine="567"/>
              <w:rPr>
                <w:bCs/>
                <w:sz w:val="18"/>
                <w:szCs w:val="18"/>
                <w:lang w:bidi="ru-RU"/>
              </w:rPr>
            </w:pPr>
          </w:p>
        </w:tc>
        <w:tc>
          <w:tcPr>
            <w:tcW w:w="2254" w:type="dxa"/>
            <w:vMerge/>
          </w:tcPr>
          <w:p w:rsidR="00E406B9" w:rsidRPr="004A44A6" w:rsidRDefault="00E406B9" w:rsidP="004A44A6">
            <w:pPr>
              <w:widowControl w:val="0"/>
              <w:spacing w:line="274" w:lineRule="exact"/>
              <w:ind w:left="0" w:firstLine="567"/>
              <w:rPr>
                <w:sz w:val="18"/>
                <w:szCs w:val="18"/>
                <w:lang w:bidi="ru-RU"/>
              </w:rPr>
            </w:pPr>
          </w:p>
        </w:tc>
        <w:tc>
          <w:tcPr>
            <w:tcW w:w="2214" w:type="dxa"/>
          </w:tcPr>
          <w:p w:rsidR="00E406B9" w:rsidRPr="004A44A6" w:rsidRDefault="00E406B9" w:rsidP="004A44A6">
            <w:pPr>
              <w:widowControl w:val="0"/>
              <w:spacing w:line="274" w:lineRule="exact"/>
              <w:ind w:left="0" w:firstLine="567"/>
              <w:rPr>
                <w:iCs/>
                <w:sz w:val="18"/>
                <w:szCs w:val="18"/>
                <w:lang w:bidi="ru-RU"/>
              </w:rPr>
            </w:pPr>
            <w:r w:rsidRPr="004A44A6">
              <w:rPr>
                <w:sz w:val="18"/>
                <w:szCs w:val="18"/>
                <w:lang w:bidi="ru-RU"/>
              </w:rPr>
              <w:t>22.1.00.S2980</w:t>
            </w:r>
          </w:p>
        </w:tc>
      </w:tr>
      <w:tr w:rsidR="00E406B9" w:rsidRPr="004A44A6" w:rsidTr="00717BAE">
        <w:trPr>
          <w:trHeight w:val="23"/>
        </w:trPr>
        <w:tc>
          <w:tcPr>
            <w:tcW w:w="426" w:type="dxa"/>
            <w:vMerge/>
          </w:tcPr>
          <w:p w:rsidR="00E406B9" w:rsidRPr="004A44A6" w:rsidRDefault="00E406B9" w:rsidP="004A44A6">
            <w:pPr>
              <w:widowControl w:val="0"/>
              <w:spacing w:line="274" w:lineRule="exact"/>
              <w:ind w:left="0" w:firstLine="567"/>
              <w:rPr>
                <w:sz w:val="18"/>
                <w:szCs w:val="18"/>
                <w:lang w:bidi="ru-RU"/>
              </w:rPr>
            </w:pPr>
          </w:p>
        </w:tc>
        <w:tc>
          <w:tcPr>
            <w:tcW w:w="4843" w:type="dxa"/>
            <w:vMerge/>
          </w:tcPr>
          <w:p w:rsidR="00E406B9" w:rsidRPr="004A44A6" w:rsidRDefault="00E406B9" w:rsidP="004A44A6">
            <w:pPr>
              <w:widowControl w:val="0"/>
              <w:spacing w:line="274" w:lineRule="exact"/>
              <w:ind w:left="0" w:firstLine="567"/>
              <w:rPr>
                <w:bCs/>
                <w:sz w:val="18"/>
                <w:szCs w:val="18"/>
                <w:lang w:bidi="ru-RU"/>
              </w:rPr>
            </w:pPr>
          </w:p>
        </w:tc>
        <w:tc>
          <w:tcPr>
            <w:tcW w:w="2254" w:type="dxa"/>
            <w:vMerge/>
          </w:tcPr>
          <w:p w:rsidR="00E406B9" w:rsidRPr="004A44A6" w:rsidRDefault="00E406B9" w:rsidP="004A44A6">
            <w:pPr>
              <w:widowControl w:val="0"/>
              <w:spacing w:line="274" w:lineRule="exact"/>
              <w:ind w:left="0" w:firstLine="567"/>
              <w:rPr>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22.1.00.99019</w:t>
            </w:r>
          </w:p>
        </w:tc>
      </w:tr>
      <w:tr w:rsidR="00E406B9" w:rsidRPr="004A44A6" w:rsidTr="00717BAE">
        <w:trPr>
          <w:trHeight w:val="23"/>
        </w:trPr>
        <w:tc>
          <w:tcPr>
            <w:tcW w:w="426" w:type="dxa"/>
            <w:vMerge w:val="restart"/>
          </w:tcPr>
          <w:p w:rsidR="00E406B9" w:rsidRPr="004A44A6" w:rsidRDefault="00E406B9" w:rsidP="00AF7D71">
            <w:pPr>
              <w:widowControl w:val="0"/>
              <w:spacing w:line="274" w:lineRule="exact"/>
              <w:ind w:left="0" w:firstLine="0"/>
              <w:rPr>
                <w:sz w:val="18"/>
                <w:szCs w:val="18"/>
                <w:lang w:bidi="ru-RU"/>
              </w:rPr>
            </w:pPr>
            <w:r w:rsidRPr="004A44A6">
              <w:rPr>
                <w:sz w:val="18"/>
                <w:szCs w:val="18"/>
                <w:lang w:bidi="ru-RU"/>
              </w:rPr>
              <w:t>8</w:t>
            </w:r>
          </w:p>
        </w:tc>
        <w:tc>
          <w:tcPr>
            <w:tcW w:w="4843" w:type="dxa"/>
            <w:vMerge w:val="restart"/>
          </w:tcPr>
          <w:p w:rsidR="00E406B9" w:rsidRPr="004A44A6" w:rsidRDefault="00E406B9" w:rsidP="00717BAE">
            <w:pPr>
              <w:widowControl w:val="0"/>
              <w:spacing w:line="274" w:lineRule="exact"/>
              <w:ind w:left="0" w:firstLine="0"/>
              <w:rPr>
                <w:bCs/>
                <w:sz w:val="18"/>
                <w:szCs w:val="18"/>
                <w:lang w:bidi="ru-RU"/>
              </w:rPr>
            </w:pPr>
            <w:r w:rsidRPr="004A44A6">
              <w:rPr>
                <w:bCs/>
                <w:sz w:val="18"/>
                <w:szCs w:val="18"/>
                <w:lang w:bidi="ru-RU"/>
              </w:rPr>
              <w:t>Муниципальная программа «</w:t>
            </w:r>
            <w:r w:rsidRPr="004A44A6">
              <w:rPr>
                <w:sz w:val="18"/>
                <w:szCs w:val="18"/>
                <w:lang w:bidi="ru-RU"/>
              </w:rPr>
              <w:t xml:space="preserve">Переселение граждан, </w:t>
            </w:r>
            <w:r w:rsidRPr="004A44A6">
              <w:rPr>
                <w:sz w:val="18"/>
                <w:szCs w:val="18"/>
                <w:lang w:bidi="ru-RU"/>
              </w:rPr>
              <w:lastRenderedPageBreak/>
              <w:t>проживающих на территории Хомутовского муниципального образования, из аварийного жилищного фонда»</w:t>
            </w:r>
          </w:p>
        </w:tc>
        <w:tc>
          <w:tcPr>
            <w:tcW w:w="2254" w:type="dxa"/>
            <w:vMerge w:val="restart"/>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lastRenderedPageBreak/>
              <w:t>Администрация</w:t>
            </w:r>
          </w:p>
          <w:p w:rsidR="00E406B9" w:rsidRPr="004A44A6" w:rsidRDefault="00E406B9" w:rsidP="00717BAE">
            <w:pPr>
              <w:widowControl w:val="0"/>
              <w:spacing w:line="274" w:lineRule="exact"/>
              <w:ind w:left="0" w:firstLine="0"/>
              <w:rPr>
                <w:sz w:val="18"/>
                <w:szCs w:val="18"/>
                <w:lang w:bidi="ru-RU"/>
              </w:rPr>
            </w:pPr>
            <w:r w:rsidRPr="004A44A6">
              <w:rPr>
                <w:sz w:val="18"/>
                <w:szCs w:val="18"/>
                <w:lang w:bidi="ru-RU"/>
              </w:rPr>
              <w:lastRenderedPageBreak/>
              <w:t>Хомутовского</w:t>
            </w:r>
          </w:p>
          <w:p w:rsidR="00E406B9" w:rsidRPr="004A44A6" w:rsidRDefault="00E406B9" w:rsidP="00717BAE">
            <w:pPr>
              <w:widowControl w:val="0"/>
              <w:spacing w:line="274" w:lineRule="exact"/>
              <w:ind w:left="0" w:firstLine="0"/>
              <w:rPr>
                <w:sz w:val="18"/>
                <w:szCs w:val="18"/>
                <w:lang w:bidi="ru-RU"/>
              </w:rPr>
            </w:pPr>
            <w:r w:rsidRPr="004A44A6">
              <w:rPr>
                <w:sz w:val="18"/>
                <w:szCs w:val="18"/>
                <w:lang w:bidi="ru-RU"/>
              </w:rPr>
              <w:t>муниципального образования</w:t>
            </w: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lastRenderedPageBreak/>
              <w:t>20.6.00.99006</w:t>
            </w:r>
          </w:p>
        </w:tc>
      </w:tr>
      <w:tr w:rsidR="00E406B9" w:rsidRPr="004A44A6" w:rsidTr="00717BAE">
        <w:trPr>
          <w:trHeight w:val="23"/>
        </w:trPr>
        <w:tc>
          <w:tcPr>
            <w:tcW w:w="426" w:type="dxa"/>
            <w:vMerge/>
          </w:tcPr>
          <w:p w:rsidR="00E406B9" w:rsidRPr="004A44A6" w:rsidRDefault="00E406B9" w:rsidP="004A44A6">
            <w:pPr>
              <w:widowControl w:val="0"/>
              <w:spacing w:line="274" w:lineRule="exact"/>
              <w:ind w:left="0" w:firstLine="567"/>
              <w:rPr>
                <w:sz w:val="18"/>
                <w:szCs w:val="18"/>
                <w:lang w:bidi="ru-RU"/>
              </w:rPr>
            </w:pPr>
          </w:p>
        </w:tc>
        <w:tc>
          <w:tcPr>
            <w:tcW w:w="4843" w:type="dxa"/>
            <w:vMerge/>
          </w:tcPr>
          <w:p w:rsidR="00E406B9" w:rsidRPr="004A44A6" w:rsidRDefault="00E406B9" w:rsidP="004A44A6">
            <w:pPr>
              <w:widowControl w:val="0"/>
              <w:spacing w:line="274" w:lineRule="exact"/>
              <w:ind w:left="0" w:firstLine="567"/>
              <w:rPr>
                <w:bCs/>
                <w:sz w:val="18"/>
                <w:szCs w:val="18"/>
                <w:lang w:bidi="ru-RU"/>
              </w:rPr>
            </w:pPr>
          </w:p>
        </w:tc>
        <w:tc>
          <w:tcPr>
            <w:tcW w:w="2254" w:type="dxa"/>
            <w:vMerge/>
          </w:tcPr>
          <w:p w:rsidR="00E406B9" w:rsidRPr="004A44A6" w:rsidRDefault="00E406B9" w:rsidP="004A44A6">
            <w:pPr>
              <w:widowControl w:val="0"/>
              <w:spacing w:line="274" w:lineRule="exact"/>
              <w:ind w:left="0" w:firstLine="567"/>
              <w:rPr>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20.6.00.99007</w:t>
            </w:r>
          </w:p>
        </w:tc>
      </w:tr>
      <w:tr w:rsidR="00E406B9" w:rsidRPr="004A44A6" w:rsidTr="00717BAE">
        <w:trPr>
          <w:trHeight w:val="844"/>
        </w:trPr>
        <w:tc>
          <w:tcPr>
            <w:tcW w:w="426" w:type="dxa"/>
            <w:vMerge/>
          </w:tcPr>
          <w:p w:rsidR="00E406B9" w:rsidRPr="004A44A6" w:rsidRDefault="00E406B9" w:rsidP="004A44A6">
            <w:pPr>
              <w:widowControl w:val="0"/>
              <w:spacing w:line="274" w:lineRule="exact"/>
              <w:ind w:left="0" w:firstLine="567"/>
              <w:rPr>
                <w:sz w:val="18"/>
                <w:szCs w:val="18"/>
                <w:lang w:bidi="ru-RU"/>
              </w:rPr>
            </w:pPr>
          </w:p>
        </w:tc>
        <w:tc>
          <w:tcPr>
            <w:tcW w:w="4843" w:type="dxa"/>
            <w:vMerge/>
          </w:tcPr>
          <w:p w:rsidR="00E406B9" w:rsidRPr="004A44A6" w:rsidRDefault="00E406B9" w:rsidP="004A44A6">
            <w:pPr>
              <w:widowControl w:val="0"/>
              <w:spacing w:line="274" w:lineRule="exact"/>
              <w:ind w:left="0" w:firstLine="567"/>
              <w:rPr>
                <w:bCs/>
                <w:sz w:val="18"/>
                <w:szCs w:val="18"/>
                <w:lang w:bidi="ru-RU"/>
              </w:rPr>
            </w:pPr>
          </w:p>
        </w:tc>
        <w:tc>
          <w:tcPr>
            <w:tcW w:w="2254" w:type="dxa"/>
            <w:vMerge/>
          </w:tcPr>
          <w:p w:rsidR="00E406B9" w:rsidRPr="004A44A6" w:rsidRDefault="00E406B9" w:rsidP="004A44A6">
            <w:pPr>
              <w:widowControl w:val="0"/>
              <w:spacing w:line="274" w:lineRule="exact"/>
              <w:ind w:left="0" w:firstLine="567"/>
              <w:rPr>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20.6.00.S2480</w:t>
            </w:r>
          </w:p>
        </w:tc>
      </w:tr>
      <w:tr w:rsidR="00E406B9" w:rsidRPr="004A44A6" w:rsidTr="00717BAE">
        <w:trPr>
          <w:trHeight w:val="374"/>
        </w:trPr>
        <w:tc>
          <w:tcPr>
            <w:tcW w:w="426" w:type="dxa"/>
            <w:vMerge w:val="restart"/>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9</w:t>
            </w:r>
          </w:p>
        </w:tc>
        <w:tc>
          <w:tcPr>
            <w:tcW w:w="4843" w:type="dxa"/>
            <w:vMerge w:val="restart"/>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Муниципальная программа</w:t>
            </w:r>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 xml:space="preserve">«Развитие культуры </w:t>
            </w:r>
            <w:proofErr w:type="gramStart"/>
            <w:r w:rsidRPr="004A44A6">
              <w:rPr>
                <w:sz w:val="18"/>
                <w:szCs w:val="18"/>
                <w:lang w:bidi="ru-RU"/>
              </w:rPr>
              <w:t>в</w:t>
            </w:r>
            <w:proofErr w:type="gramEnd"/>
          </w:p>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 xml:space="preserve">Хомутовского муниципальном </w:t>
            </w:r>
            <w:proofErr w:type="gramStart"/>
            <w:r w:rsidRPr="004A44A6">
              <w:rPr>
                <w:sz w:val="18"/>
                <w:szCs w:val="18"/>
                <w:lang w:bidi="ru-RU"/>
              </w:rPr>
              <w:t>образовании</w:t>
            </w:r>
            <w:proofErr w:type="gramEnd"/>
            <w:r w:rsidRPr="004A44A6">
              <w:rPr>
                <w:sz w:val="18"/>
                <w:szCs w:val="18"/>
                <w:lang w:bidi="ru-RU"/>
              </w:rPr>
              <w:t>»</w:t>
            </w:r>
          </w:p>
        </w:tc>
        <w:tc>
          <w:tcPr>
            <w:tcW w:w="2254" w:type="dxa"/>
            <w:vMerge w:val="restart"/>
          </w:tcPr>
          <w:p w:rsidR="00E406B9" w:rsidRPr="004A44A6" w:rsidRDefault="00E406B9" w:rsidP="00717BAE">
            <w:pPr>
              <w:widowControl w:val="0"/>
              <w:spacing w:line="274" w:lineRule="exact"/>
              <w:ind w:left="0" w:firstLine="0"/>
              <w:rPr>
                <w:sz w:val="18"/>
                <w:szCs w:val="18"/>
                <w:lang w:bidi="ru-RU"/>
              </w:rPr>
            </w:pPr>
            <w:r w:rsidRPr="004A44A6">
              <w:rPr>
                <w:sz w:val="18"/>
                <w:szCs w:val="18"/>
                <w:lang w:bidi="ru-RU"/>
              </w:rPr>
              <w:t>Администрация</w:t>
            </w:r>
          </w:p>
          <w:p w:rsidR="00717BAE" w:rsidRDefault="00E406B9" w:rsidP="00717BAE">
            <w:pPr>
              <w:widowControl w:val="0"/>
              <w:spacing w:line="274" w:lineRule="exact"/>
              <w:ind w:left="0" w:firstLine="0"/>
              <w:rPr>
                <w:sz w:val="18"/>
                <w:szCs w:val="18"/>
                <w:lang w:bidi="ru-RU"/>
              </w:rPr>
            </w:pPr>
            <w:r w:rsidRPr="004A44A6">
              <w:rPr>
                <w:sz w:val="18"/>
                <w:szCs w:val="18"/>
                <w:lang w:bidi="ru-RU"/>
              </w:rPr>
              <w:t>Хомутовского</w:t>
            </w:r>
          </w:p>
          <w:p w:rsidR="00E406B9" w:rsidRPr="004A44A6" w:rsidRDefault="00E406B9" w:rsidP="00717BAE">
            <w:pPr>
              <w:widowControl w:val="0"/>
              <w:spacing w:line="274" w:lineRule="exact"/>
              <w:ind w:left="0" w:firstLine="0"/>
              <w:rPr>
                <w:sz w:val="18"/>
                <w:szCs w:val="18"/>
                <w:lang w:bidi="ru-RU"/>
              </w:rPr>
            </w:pPr>
            <w:r w:rsidRPr="004A44A6">
              <w:rPr>
                <w:sz w:val="18"/>
                <w:szCs w:val="18"/>
                <w:lang w:bidi="ru-RU"/>
              </w:rPr>
              <w:t>муниципального образования</w:t>
            </w: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20.5.00.S2100</w:t>
            </w:r>
          </w:p>
        </w:tc>
      </w:tr>
      <w:tr w:rsidR="00E406B9" w:rsidRPr="004A44A6" w:rsidTr="00717BAE">
        <w:trPr>
          <w:trHeight w:val="261"/>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20.5.00.60110</w:t>
            </w:r>
          </w:p>
        </w:tc>
      </w:tr>
      <w:tr w:rsidR="00E406B9" w:rsidRPr="004A44A6" w:rsidTr="00717BAE">
        <w:trPr>
          <w:trHeight w:val="287"/>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sz w:val="18"/>
                <w:szCs w:val="18"/>
                <w:lang w:bidi="ru-RU"/>
              </w:rPr>
            </w:pPr>
          </w:p>
        </w:tc>
        <w:tc>
          <w:tcPr>
            <w:tcW w:w="2254" w:type="dxa"/>
            <w:vMerge/>
          </w:tcPr>
          <w:p w:rsidR="00E406B9" w:rsidRPr="004A44A6" w:rsidRDefault="00E406B9" w:rsidP="004A44A6">
            <w:pPr>
              <w:widowControl w:val="0"/>
              <w:spacing w:line="274" w:lineRule="exact"/>
              <w:ind w:left="0" w:firstLine="567"/>
              <w:rPr>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20.5.00.60203</w:t>
            </w:r>
          </w:p>
        </w:tc>
      </w:tr>
      <w:tr w:rsidR="00E406B9" w:rsidRPr="004A44A6" w:rsidTr="00717BAE">
        <w:trPr>
          <w:trHeight w:val="287"/>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sz w:val="18"/>
                <w:szCs w:val="18"/>
                <w:lang w:bidi="ru-RU"/>
              </w:rPr>
            </w:pPr>
            <w:r w:rsidRPr="004A44A6">
              <w:rPr>
                <w:sz w:val="18"/>
                <w:szCs w:val="18"/>
                <w:lang w:bidi="ru-RU"/>
              </w:rPr>
              <w:t>20.5.00.99005</w:t>
            </w:r>
          </w:p>
        </w:tc>
      </w:tr>
      <w:tr w:rsidR="00E406B9" w:rsidRPr="004A44A6" w:rsidTr="00717BAE">
        <w:trPr>
          <w:trHeight w:val="287"/>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 xml:space="preserve">  20.5.00.L4670</w:t>
            </w:r>
          </w:p>
        </w:tc>
      </w:tr>
      <w:tr w:rsidR="00E406B9" w:rsidRPr="004A44A6" w:rsidTr="00717BAE">
        <w:trPr>
          <w:trHeight w:val="287"/>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 xml:space="preserve">  20.5.00.99027</w:t>
            </w:r>
          </w:p>
        </w:tc>
      </w:tr>
      <w:tr w:rsidR="00E406B9" w:rsidRPr="004A44A6" w:rsidTr="00717BAE">
        <w:trPr>
          <w:trHeight w:val="287"/>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20.5.А</w:t>
            </w:r>
            <w:proofErr w:type="gramStart"/>
            <w:r w:rsidRPr="004A44A6">
              <w:rPr>
                <w:bCs/>
                <w:sz w:val="18"/>
                <w:szCs w:val="18"/>
                <w:lang w:bidi="ru-RU"/>
              </w:rPr>
              <w:t>2</w:t>
            </w:r>
            <w:proofErr w:type="gramEnd"/>
            <w:r w:rsidRPr="004A44A6">
              <w:rPr>
                <w:bCs/>
                <w:sz w:val="18"/>
                <w:szCs w:val="18"/>
                <w:lang w:bidi="ru-RU"/>
              </w:rPr>
              <w:t>.55196</w:t>
            </w:r>
          </w:p>
        </w:tc>
      </w:tr>
      <w:tr w:rsidR="00E406B9" w:rsidRPr="004A44A6" w:rsidTr="00717BAE">
        <w:trPr>
          <w:trHeight w:val="287"/>
        </w:trPr>
        <w:tc>
          <w:tcPr>
            <w:tcW w:w="426" w:type="dxa"/>
            <w:vMerge/>
          </w:tcPr>
          <w:p w:rsidR="00E406B9" w:rsidRPr="004A44A6" w:rsidRDefault="00E406B9" w:rsidP="004A44A6">
            <w:pPr>
              <w:widowControl w:val="0"/>
              <w:spacing w:line="274" w:lineRule="exact"/>
              <w:ind w:left="0" w:firstLine="567"/>
              <w:rPr>
                <w:b/>
                <w:bCs/>
                <w:sz w:val="18"/>
                <w:szCs w:val="18"/>
                <w:lang w:bidi="ru-RU"/>
              </w:rPr>
            </w:pPr>
          </w:p>
        </w:tc>
        <w:tc>
          <w:tcPr>
            <w:tcW w:w="4843" w:type="dxa"/>
            <w:vMerge/>
          </w:tcPr>
          <w:p w:rsidR="00E406B9" w:rsidRPr="004A44A6" w:rsidRDefault="00E406B9" w:rsidP="004A44A6">
            <w:pPr>
              <w:widowControl w:val="0"/>
              <w:spacing w:line="274" w:lineRule="exact"/>
              <w:ind w:left="0" w:firstLine="567"/>
              <w:rPr>
                <w:b/>
                <w:bCs/>
                <w:sz w:val="18"/>
                <w:szCs w:val="18"/>
                <w:lang w:bidi="ru-RU"/>
              </w:rPr>
            </w:pPr>
          </w:p>
        </w:tc>
        <w:tc>
          <w:tcPr>
            <w:tcW w:w="2254" w:type="dxa"/>
            <w:vMerge/>
          </w:tcPr>
          <w:p w:rsidR="00E406B9" w:rsidRPr="004A44A6" w:rsidRDefault="00E406B9" w:rsidP="004A44A6">
            <w:pPr>
              <w:widowControl w:val="0"/>
              <w:spacing w:line="274" w:lineRule="exact"/>
              <w:ind w:left="0" w:firstLine="567"/>
              <w:rPr>
                <w:b/>
                <w:bCs/>
                <w:sz w:val="18"/>
                <w:szCs w:val="18"/>
                <w:lang w:bidi="ru-RU"/>
              </w:rPr>
            </w:pPr>
          </w:p>
        </w:tc>
        <w:tc>
          <w:tcPr>
            <w:tcW w:w="2214" w:type="dxa"/>
          </w:tcPr>
          <w:p w:rsidR="00E406B9" w:rsidRPr="004A44A6" w:rsidRDefault="00E406B9" w:rsidP="004A44A6">
            <w:pPr>
              <w:widowControl w:val="0"/>
              <w:spacing w:line="274" w:lineRule="exact"/>
              <w:ind w:left="0" w:firstLine="567"/>
              <w:rPr>
                <w:bCs/>
                <w:sz w:val="18"/>
                <w:szCs w:val="18"/>
                <w:lang w:bidi="ru-RU"/>
              </w:rPr>
            </w:pPr>
            <w:r w:rsidRPr="004A44A6">
              <w:rPr>
                <w:bCs/>
                <w:sz w:val="18"/>
                <w:szCs w:val="18"/>
                <w:lang w:bidi="ru-RU"/>
              </w:rPr>
              <w:t xml:space="preserve">  20.5.00.L5581</w:t>
            </w:r>
          </w:p>
        </w:tc>
      </w:tr>
    </w:tbl>
    <w:p w:rsidR="006125DA" w:rsidRPr="00524F66" w:rsidRDefault="006125DA" w:rsidP="006125DA">
      <w:pPr>
        <w:widowControl w:val="0"/>
        <w:spacing w:line="274" w:lineRule="exact"/>
        <w:ind w:left="0" w:firstLine="760"/>
        <w:jc w:val="left"/>
        <w:rPr>
          <w:sz w:val="18"/>
          <w:szCs w:val="18"/>
          <w:lang w:bidi="ru-RU"/>
        </w:rPr>
      </w:pPr>
    </w:p>
    <w:p w:rsidR="00E4480A" w:rsidRPr="00E4480A" w:rsidRDefault="00E4480A" w:rsidP="00E4480A">
      <w:pPr>
        <w:ind w:hanging="147"/>
        <w:jc w:val="left"/>
        <w:rPr>
          <w:sz w:val="18"/>
          <w:szCs w:val="18"/>
        </w:rPr>
      </w:pPr>
    </w:p>
    <w:p w:rsidR="00E4480A" w:rsidRPr="00E4480A" w:rsidRDefault="00E4480A" w:rsidP="00E4480A">
      <w:pPr>
        <w:ind w:hanging="147"/>
        <w:jc w:val="center"/>
        <w:rPr>
          <w:sz w:val="18"/>
          <w:szCs w:val="18"/>
        </w:rPr>
      </w:pPr>
      <w:r w:rsidRPr="00E4480A">
        <w:rPr>
          <w:sz w:val="18"/>
          <w:szCs w:val="18"/>
        </w:rPr>
        <w:t>РОССИЙСКАЯ ФЕДЕРАЦИЯ</w:t>
      </w:r>
    </w:p>
    <w:p w:rsidR="00E4480A" w:rsidRPr="00E4480A" w:rsidRDefault="00E4480A" w:rsidP="00E4480A">
      <w:pPr>
        <w:ind w:hanging="147"/>
        <w:jc w:val="center"/>
        <w:rPr>
          <w:sz w:val="18"/>
          <w:szCs w:val="18"/>
        </w:rPr>
      </w:pPr>
      <w:r w:rsidRPr="00E4480A">
        <w:rPr>
          <w:sz w:val="18"/>
          <w:szCs w:val="18"/>
        </w:rPr>
        <w:t>ИРКУТСКАЯ ОБЛАСТЬ ИРКУТСКИЙ РАЙОН</w:t>
      </w:r>
    </w:p>
    <w:p w:rsidR="00E4480A" w:rsidRPr="00E4480A" w:rsidRDefault="00E4480A" w:rsidP="00E4480A">
      <w:pPr>
        <w:ind w:hanging="147"/>
        <w:jc w:val="center"/>
        <w:rPr>
          <w:sz w:val="18"/>
          <w:szCs w:val="18"/>
        </w:rPr>
      </w:pPr>
      <w:r w:rsidRPr="00E4480A">
        <w:rPr>
          <w:sz w:val="18"/>
          <w:szCs w:val="18"/>
        </w:rPr>
        <w:t>ХОМУТОВСКОЕ МУНИЦИПАЛЬНОЕ ОБРАЗОВАНИЕ</w:t>
      </w:r>
    </w:p>
    <w:p w:rsidR="00E4480A" w:rsidRPr="00E4480A" w:rsidRDefault="00E4480A" w:rsidP="00E4480A">
      <w:pPr>
        <w:ind w:hanging="147"/>
        <w:jc w:val="center"/>
        <w:rPr>
          <w:sz w:val="18"/>
          <w:szCs w:val="18"/>
        </w:rPr>
      </w:pPr>
      <w:r w:rsidRPr="00E4480A">
        <w:rPr>
          <w:sz w:val="18"/>
          <w:szCs w:val="18"/>
        </w:rPr>
        <w:t>АДМИНИСТРАЦИЯ</w:t>
      </w:r>
    </w:p>
    <w:p w:rsidR="00E4480A" w:rsidRPr="00E4480A" w:rsidRDefault="00E4480A" w:rsidP="00E4480A">
      <w:pPr>
        <w:ind w:hanging="147"/>
        <w:jc w:val="center"/>
        <w:rPr>
          <w:sz w:val="18"/>
          <w:szCs w:val="18"/>
        </w:rPr>
      </w:pPr>
      <w:r w:rsidRPr="00E4480A">
        <w:rPr>
          <w:sz w:val="18"/>
          <w:szCs w:val="18"/>
        </w:rPr>
        <w:t>ПОСТАНОВЛЕНИЕ</w:t>
      </w:r>
    </w:p>
    <w:p w:rsidR="00E4480A" w:rsidRPr="00E4480A" w:rsidRDefault="00E4480A" w:rsidP="00E4480A">
      <w:pPr>
        <w:ind w:hanging="147"/>
        <w:jc w:val="left"/>
        <w:rPr>
          <w:sz w:val="18"/>
          <w:szCs w:val="18"/>
        </w:rPr>
      </w:pPr>
    </w:p>
    <w:p w:rsidR="00E4480A" w:rsidRPr="00634892" w:rsidRDefault="00E4480A" w:rsidP="00E4480A">
      <w:pPr>
        <w:ind w:hanging="147"/>
        <w:jc w:val="left"/>
        <w:rPr>
          <w:sz w:val="18"/>
          <w:szCs w:val="18"/>
          <w:u w:val="single"/>
        </w:rPr>
      </w:pPr>
      <w:r w:rsidRPr="00634892">
        <w:rPr>
          <w:sz w:val="18"/>
          <w:szCs w:val="18"/>
          <w:u w:val="single"/>
        </w:rPr>
        <w:t xml:space="preserve">11.12.2024  № </w:t>
      </w:r>
      <w:r w:rsidR="00634892" w:rsidRPr="00634892">
        <w:rPr>
          <w:sz w:val="18"/>
          <w:szCs w:val="18"/>
          <w:u w:val="single"/>
        </w:rPr>
        <w:t xml:space="preserve">1812 </w:t>
      </w:r>
      <w:proofErr w:type="spellStart"/>
      <w:r w:rsidR="00634892" w:rsidRPr="00634892">
        <w:rPr>
          <w:sz w:val="18"/>
          <w:szCs w:val="18"/>
          <w:u w:val="single"/>
        </w:rPr>
        <w:t>пз</w:t>
      </w:r>
      <w:proofErr w:type="spellEnd"/>
    </w:p>
    <w:p w:rsidR="00FA72DF" w:rsidRDefault="00E4480A" w:rsidP="00E4480A">
      <w:pPr>
        <w:ind w:hanging="147"/>
        <w:jc w:val="left"/>
        <w:rPr>
          <w:sz w:val="18"/>
          <w:szCs w:val="18"/>
        </w:rPr>
      </w:pPr>
      <w:r w:rsidRPr="00E4480A">
        <w:rPr>
          <w:sz w:val="18"/>
          <w:szCs w:val="18"/>
        </w:rPr>
        <w:t xml:space="preserve">       с. Хомутово</w:t>
      </w:r>
    </w:p>
    <w:p w:rsidR="004E6B0F" w:rsidRDefault="004E6B0F" w:rsidP="00B310EB">
      <w:pPr>
        <w:ind w:left="0" w:firstLine="567"/>
        <w:jc w:val="left"/>
        <w:rPr>
          <w:sz w:val="18"/>
          <w:szCs w:val="18"/>
        </w:rPr>
      </w:pPr>
    </w:p>
    <w:p w:rsidR="00B310EB" w:rsidRPr="00B310EB" w:rsidRDefault="00B310EB" w:rsidP="00B310EB">
      <w:pPr>
        <w:ind w:left="0" w:firstLine="567"/>
        <w:jc w:val="left"/>
        <w:rPr>
          <w:sz w:val="18"/>
          <w:szCs w:val="18"/>
        </w:rPr>
      </w:pPr>
      <w:r w:rsidRPr="00B310EB">
        <w:rPr>
          <w:sz w:val="18"/>
          <w:szCs w:val="18"/>
        </w:rPr>
        <w:t>О назначении публичных</w:t>
      </w:r>
      <w:r>
        <w:rPr>
          <w:sz w:val="18"/>
          <w:szCs w:val="18"/>
        </w:rPr>
        <w:t xml:space="preserve"> </w:t>
      </w:r>
      <w:r w:rsidRPr="00B310EB">
        <w:rPr>
          <w:sz w:val="18"/>
          <w:szCs w:val="18"/>
        </w:rPr>
        <w:t>слушаний по проекту решения о предоставлении разрешения</w:t>
      </w:r>
      <w:r>
        <w:rPr>
          <w:sz w:val="18"/>
          <w:szCs w:val="18"/>
        </w:rPr>
        <w:t xml:space="preserve"> </w:t>
      </w:r>
      <w:r w:rsidRPr="00B310EB">
        <w:rPr>
          <w:sz w:val="18"/>
          <w:szCs w:val="18"/>
        </w:rPr>
        <w:t>на условно разрешенный вид</w:t>
      </w:r>
    </w:p>
    <w:p w:rsidR="00B310EB" w:rsidRPr="00B310EB" w:rsidRDefault="00B310EB" w:rsidP="00B310EB">
      <w:pPr>
        <w:ind w:left="0" w:firstLine="567"/>
        <w:jc w:val="left"/>
        <w:rPr>
          <w:sz w:val="18"/>
          <w:szCs w:val="18"/>
        </w:rPr>
      </w:pPr>
      <w:r w:rsidRPr="00B310EB">
        <w:rPr>
          <w:sz w:val="18"/>
          <w:szCs w:val="18"/>
        </w:rPr>
        <w:t xml:space="preserve">использования земельного участка   </w:t>
      </w:r>
    </w:p>
    <w:p w:rsidR="00B310EB" w:rsidRPr="00B310EB" w:rsidRDefault="00B310EB" w:rsidP="00B310EB">
      <w:pPr>
        <w:ind w:left="0" w:firstLine="567"/>
        <w:jc w:val="left"/>
        <w:rPr>
          <w:sz w:val="18"/>
          <w:szCs w:val="18"/>
        </w:rPr>
      </w:pPr>
    </w:p>
    <w:p w:rsidR="00B310EB" w:rsidRDefault="00B310EB" w:rsidP="00B310EB">
      <w:pPr>
        <w:ind w:left="0" w:firstLine="567"/>
        <w:jc w:val="left"/>
        <w:rPr>
          <w:sz w:val="18"/>
          <w:szCs w:val="18"/>
        </w:rPr>
      </w:pPr>
      <w:r w:rsidRPr="00B310EB">
        <w:rPr>
          <w:sz w:val="18"/>
          <w:szCs w:val="18"/>
        </w:rPr>
        <w:t xml:space="preserve">  </w:t>
      </w:r>
      <w:proofErr w:type="gramStart"/>
      <w:r w:rsidRPr="00B310EB">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B310EB">
        <w:rPr>
          <w:sz w:val="18"/>
          <w:szCs w:val="18"/>
        </w:rPr>
        <w:t>/</w:t>
      </w:r>
      <w:proofErr w:type="gramStart"/>
      <w:r w:rsidRPr="00B310EB">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B310EB">
        <w:rPr>
          <w:sz w:val="18"/>
          <w:szCs w:val="18"/>
        </w:rPr>
        <w:t>Хомутовском</w:t>
      </w:r>
      <w:proofErr w:type="spellEnd"/>
      <w:r w:rsidRPr="00B310EB">
        <w:rPr>
          <w:sz w:val="18"/>
          <w:szCs w:val="18"/>
        </w:rPr>
        <w:t xml:space="preserve"> муниципальном образовании», на основании заявления </w:t>
      </w:r>
      <w:proofErr w:type="spellStart"/>
      <w:r w:rsidRPr="00B310EB">
        <w:rPr>
          <w:sz w:val="18"/>
          <w:szCs w:val="18"/>
        </w:rPr>
        <w:t>Эльрих</w:t>
      </w:r>
      <w:proofErr w:type="spellEnd"/>
      <w:r w:rsidRPr="00B310EB">
        <w:rPr>
          <w:sz w:val="18"/>
          <w:szCs w:val="18"/>
        </w:rPr>
        <w:t xml:space="preserve"> Натальи Федоровны, </w:t>
      </w:r>
      <w:proofErr w:type="spellStart"/>
      <w:r w:rsidRPr="00B310EB">
        <w:rPr>
          <w:sz w:val="18"/>
          <w:szCs w:val="18"/>
        </w:rPr>
        <w:t>Эльрих</w:t>
      </w:r>
      <w:proofErr w:type="spellEnd"/>
      <w:r w:rsidRPr="00B310EB">
        <w:rPr>
          <w:sz w:val="18"/>
          <w:szCs w:val="18"/>
        </w:rPr>
        <w:t xml:space="preserve"> </w:t>
      </w:r>
      <w:proofErr w:type="spellStart"/>
      <w:r w:rsidRPr="00B310EB">
        <w:rPr>
          <w:sz w:val="18"/>
          <w:szCs w:val="18"/>
        </w:rPr>
        <w:t>Галье</w:t>
      </w:r>
      <w:proofErr w:type="spellEnd"/>
      <w:r w:rsidRPr="00B310EB">
        <w:rPr>
          <w:sz w:val="18"/>
          <w:szCs w:val="18"/>
        </w:rPr>
        <w:t xml:space="preserve">, </w:t>
      </w:r>
      <w:proofErr w:type="spellStart"/>
      <w:r w:rsidRPr="00B310EB">
        <w:rPr>
          <w:sz w:val="18"/>
          <w:szCs w:val="18"/>
        </w:rPr>
        <w:t>Ходыкиной</w:t>
      </w:r>
      <w:proofErr w:type="spellEnd"/>
      <w:r w:rsidRPr="00B310EB">
        <w:rPr>
          <w:sz w:val="18"/>
          <w:szCs w:val="18"/>
        </w:rPr>
        <w:t xml:space="preserve"> Кристины Владимировны, Администрация Хомутовского муниципального образования</w:t>
      </w:r>
      <w:proofErr w:type="gramEnd"/>
    </w:p>
    <w:p w:rsidR="004213F0" w:rsidRPr="00B310EB" w:rsidRDefault="004213F0" w:rsidP="00B310EB">
      <w:pPr>
        <w:ind w:left="0" w:firstLine="567"/>
        <w:jc w:val="left"/>
        <w:rPr>
          <w:sz w:val="18"/>
          <w:szCs w:val="18"/>
        </w:rPr>
      </w:pPr>
    </w:p>
    <w:p w:rsidR="00B310EB" w:rsidRDefault="00B310EB" w:rsidP="00B310EB">
      <w:pPr>
        <w:ind w:left="0" w:firstLine="567"/>
        <w:jc w:val="left"/>
        <w:rPr>
          <w:sz w:val="18"/>
          <w:szCs w:val="18"/>
        </w:rPr>
      </w:pPr>
      <w:r w:rsidRPr="00B310EB">
        <w:rPr>
          <w:sz w:val="18"/>
          <w:szCs w:val="18"/>
        </w:rPr>
        <w:t xml:space="preserve">  ПОСТАНОВЛЯЕТ:</w:t>
      </w:r>
    </w:p>
    <w:p w:rsidR="004213F0" w:rsidRPr="00B310EB" w:rsidRDefault="004213F0" w:rsidP="00B310EB">
      <w:pPr>
        <w:ind w:left="0" w:firstLine="567"/>
        <w:jc w:val="left"/>
        <w:rPr>
          <w:sz w:val="18"/>
          <w:szCs w:val="18"/>
        </w:rPr>
      </w:pPr>
    </w:p>
    <w:p w:rsidR="00B310EB" w:rsidRPr="00B310EB" w:rsidRDefault="00B310EB" w:rsidP="00B310EB">
      <w:pPr>
        <w:ind w:left="0" w:firstLine="567"/>
        <w:jc w:val="left"/>
        <w:rPr>
          <w:sz w:val="18"/>
          <w:szCs w:val="18"/>
        </w:rPr>
      </w:pPr>
      <w:r w:rsidRPr="00B310EB">
        <w:rPr>
          <w:sz w:val="18"/>
          <w:szCs w:val="18"/>
        </w:rPr>
        <w:t>1.</w:t>
      </w:r>
      <w:r w:rsidRPr="00B310EB">
        <w:rPr>
          <w:sz w:val="18"/>
          <w:szCs w:val="18"/>
        </w:rPr>
        <w:tab/>
        <w:t>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B310EB">
        <w:rPr>
          <w:sz w:val="18"/>
          <w:szCs w:val="18"/>
        </w:rPr>
        <w:t>1</w:t>
      </w:r>
      <w:proofErr w:type="gramEnd"/>
      <w:r w:rsidRPr="00B310EB">
        <w:rPr>
          <w:sz w:val="18"/>
          <w:szCs w:val="18"/>
        </w:rPr>
        <w:t xml:space="preserve"> площадью 1000 </w:t>
      </w:r>
      <w:proofErr w:type="spellStart"/>
      <w:r w:rsidRPr="00B310EB">
        <w:rPr>
          <w:sz w:val="18"/>
          <w:szCs w:val="18"/>
        </w:rPr>
        <w:t>кв.м</w:t>
      </w:r>
      <w:proofErr w:type="spellEnd"/>
      <w:r w:rsidRPr="00B310EB">
        <w:rPr>
          <w:sz w:val="18"/>
          <w:szCs w:val="18"/>
        </w:rPr>
        <w:t xml:space="preserve">., образованного в результате перераспределения земельного участка с кадастровым номером 38:06:100102:1128, расположенного по адресу: Российская Федерация, Иркутская область, Иркутский муниципальный район, </w:t>
      </w:r>
      <w:proofErr w:type="spellStart"/>
      <w:r w:rsidRPr="00B310EB">
        <w:rPr>
          <w:sz w:val="18"/>
          <w:szCs w:val="18"/>
        </w:rPr>
        <w:t>Хомутовское</w:t>
      </w:r>
      <w:proofErr w:type="spellEnd"/>
      <w:r w:rsidRPr="00B310EB">
        <w:rPr>
          <w:sz w:val="18"/>
          <w:szCs w:val="18"/>
        </w:rPr>
        <w:t xml:space="preserve"> сельское поселение, село Хомутово, улица Кленовая, земельный участок 35 и земельного участка с кадастровым номером 38:06:100102:1129, расположенного по адресу: Российская Федерация, Иркутская область, Иркутский муниципальный район, </w:t>
      </w:r>
      <w:proofErr w:type="spellStart"/>
      <w:r w:rsidRPr="00B310EB">
        <w:rPr>
          <w:sz w:val="18"/>
          <w:szCs w:val="18"/>
        </w:rPr>
        <w:t>Хомутовское</w:t>
      </w:r>
      <w:proofErr w:type="spellEnd"/>
      <w:r w:rsidRPr="00B310EB">
        <w:rPr>
          <w:sz w:val="18"/>
          <w:szCs w:val="18"/>
        </w:rPr>
        <w:t xml:space="preserve"> сельское поселение, село Хомутово, улица Загоскина, земельный участок 2Б.</w:t>
      </w:r>
    </w:p>
    <w:p w:rsidR="00B310EB" w:rsidRPr="00B310EB" w:rsidRDefault="00B310EB" w:rsidP="00B310EB">
      <w:pPr>
        <w:ind w:left="0" w:firstLine="567"/>
        <w:jc w:val="left"/>
        <w:rPr>
          <w:sz w:val="18"/>
          <w:szCs w:val="18"/>
        </w:rPr>
      </w:pPr>
      <w:r w:rsidRPr="00B310EB">
        <w:rPr>
          <w:sz w:val="18"/>
          <w:szCs w:val="18"/>
        </w:rPr>
        <w:t>2.</w:t>
      </w:r>
      <w:r w:rsidRPr="00B310EB">
        <w:rPr>
          <w:sz w:val="18"/>
          <w:szCs w:val="18"/>
        </w:rPr>
        <w:tab/>
        <w:t xml:space="preserve"> Комиссии по подготовке правил землепользования и застройки Хомутовского муниципального образования:</w:t>
      </w:r>
    </w:p>
    <w:p w:rsidR="00B310EB" w:rsidRPr="00B310EB" w:rsidRDefault="00B310EB" w:rsidP="00B310EB">
      <w:pPr>
        <w:ind w:left="0" w:firstLine="567"/>
        <w:jc w:val="left"/>
        <w:rPr>
          <w:sz w:val="18"/>
          <w:szCs w:val="18"/>
        </w:rPr>
      </w:pPr>
      <w:r w:rsidRPr="00B310EB">
        <w:rPr>
          <w:sz w:val="18"/>
          <w:szCs w:val="18"/>
        </w:rPr>
        <w:t>1)</w:t>
      </w:r>
      <w:r w:rsidRPr="00B310EB">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B310EB" w:rsidRPr="00B310EB" w:rsidRDefault="00B310EB" w:rsidP="00B310EB">
      <w:pPr>
        <w:ind w:left="0" w:firstLine="567"/>
        <w:jc w:val="left"/>
        <w:rPr>
          <w:sz w:val="18"/>
          <w:szCs w:val="18"/>
        </w:rPr>
      </w:pPr>
      <w:r w:rsidRPr="00B310EB">
        <w:rPr>
          <w:sz w:val="18"/>
          <w:szCs w:val="18"/>
        </w:rPr>
        <w:t>2)</w:t>
      </w:r>
      <w:r w:rsidRPr="00B310EB">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310EB" w:rsidRPr="00B310EB" w:rsidRDefault="00B310EB" w:rsidP="00B310EB">
      <w:pPr>
        <w:ind w:left="0" w:firstLine="567"/>
        <w:jc w:val="left"/>
        <w:rPr>
          <w:sz w:val="18"/>
          <w:szCs w:val="18"/>
        </w:rPr>
      </w:pPr>
      <w:r w:rsidRPr="00B310E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B310EB" w:rsidRPr="00B310EB" w:rsidRDefault="00B310EB" w:rsidP="00B310EB">
      <w:pPr>
        <w:ind w:left="0" w:firstLine="567"/>
        <w:jc w:val="left"/>
        <w:rPr>
          <w:sz w:val="18"/>
          <w:szCs w:val="18"/>
        </w:rPr>
      </w:pPr>
      <w:r w:rsidRPr="00B310EB">
        <w:rPr>
          <w:sz w:val="18"/>
          <w:szCs w:val="18"/>
        </w:rPr>
        <w:t>б) проекта и информационных материалов к нему;</w:t>
      </w:r>
    </w:p>
    <w:p w:rsidR="00B310EB" w:rsidRPr="00B310EB" w:rsidRDefault="00B310EB" w:rsidP="00B310EB">
      <w:pPr>
        <w:ind w:left="0" w:firstLine="567"/>
        <w:jc w:val="left"/>
        <w:rPr>
          <w:sz w:val="18"/>
          <w:szCs w:val="18"/>
        </w:rPr>
      </w:pPr>
      <w:r w:rsidRPr="00B310EB">
        <w:rPr>
          <w:sz w:val="18"/>
          <w:szCs w:val="18"/>
        </w:rPr>
        <w:t>в) заключения о результатах публичных слушаний.</w:t>
      </w:r>
    </w:p>
    <w:p w:rsidR="00B310EB" w:rsidRPr="00B310EB" w:rsidRDefault="00B310EB" w:rsidP="00B310EB">
      <w:pPr>
        <w:ind w:left="0" w:firstLine="567"/>
        <w:jc w:val="left"/>
        <w:rPr>
          <w:sz w:val="18"/>
          <w:szCs w:val="18"/>
        </w:rPr>
      </w:pPr>
      <w:r w:rsidRPr="00B310EB">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310EB" w:rsidRPr="00B310EB" w:rsidRDefault="00B310EB" w:rsidP="00B310EB">
      <w:pPr>
        <w:ind w:left="0" w:firstLine="567"/>
        <w:jc w:val="left"/>
        <w:rPr>
          <w:sz w:val="18"/>
          <w:szCs w:val="18"/>
        </w:rPr>
      </w:pPr>
      <w:r w:rsidRPr="00B310EB">
        <w:rPr>
          <w:sz w:val="18"/>
          <w:szCs w:val="18"/>
        </w:rPr>
        <w:t xml:space="preserve">4. </w:t>
      </w:r>
      <w:proofErr w:type="gramStart"/>
      <w:r w:rsidRPr="00B310EB">
        <w:rPr>
          <w:sz w:val="18"/>
          <w:szCs w:val="18"/>
        </w:rPr>
        <w:t>Контроль за</w:t>
      </w:r>
      <w:proofErr w:type="gramEnd"/>
      <w:r w:rsidRPr="00B310EB">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B310EB" w:rsidRPr="00B310EB" w:rsidRDefault="00B310EB" w:rsidP="00B310EB">
      <w:pPr>
        <w:ind w:hanging="147"/>
        <w:jc w:val="left"/>
        <w:rPr>
          <w:sz w:val="18"/>
          <w:szCs w:val="18"/>
        </w:rPr>
      </w:pPr>
    </w:p>
    <w:p w:rsidR="00B310EB" w:rsidRPr="004213F0" w:rsidRDefault="00B310EB" w:rsidP="00B310EB">
      <w:pPr>
        <w:ind w:hanging="147"/>
        <w:jc w:val="left"/>
        <w:rPr>
          <w:i/>
          <w:sz w:val="18"/>
          <w:szCs w:val="18"/>
        </w:rPr>
      </w:pPr>
    </w:p>
    <w:p w:rsidR="00B310EB" w:rsidRPr="004213F0" w:rsidRDefault="004213F0" w:rsidP="00B310EB">
      <w:pPr>
        <w:ind w:hanging="147"/>
        <w:jc w:val="left"/>
        <w:rPr>
          <w:i/>
          <w:sz w:val="18"/>
          <w:szCs w:val="18"/>
        </w:rPr>
      </w:pPr>
      <w:r w:rsidRPr="004213F0">
        <w:rPr>
          <w:i/>
          <w:sz w:val="18"/>
          <w:szCs w:val="18"/>
        </w:rPr>
        <w:t xml:space="preserve">                                                                                                                 </w:t>
      </w:r>
      <w:r w:rsidR="00B310EB" w:rsidRPr="004213F0">
        <w:rPr>
          <w:i/>
          <w:sz w:val="18"/>
          <w:szCs w:val="18"/>
        </w:rPr>
        <w:t>Глава администрации</w:t>
      </w:r>
      <w:r w:rsidR="00B310EB" w:rsidRPr="004213F0">
        <w:rPr>
          <w:i/>
          <w:sz w:val="18"/>
          <w:szCs w:val="18"/>
        </w:rPr>
        <w:tab/>
        <w:t xml:space="preserve">           </w:t>
      </w:r>
      <w:r w:rsidRPr="004213F0">
        <w:rPr>
          <w:i/>
          <w:sz w:val="18"/>
          <w:szCs w:val="18"/>
        </w:rPr>
        <w:t xml:space="preserve">                 </w:t>
      </w:r>
      <w:r w:rsidR="00B310EB" w:rsidRPr="004213F0">
        <w:rPr>
          <w:i/>
          <w:sz w:val="18"/>
          <w:szCs w:val="18"/>
        </w:rPr>
        <w:t>А.В. Иваненко</w:t>
      </w:r>
    </w:p>
    <w:p w:rsidR="00C97923" w:rsidRDefault="004213F0" w:rsidP="00E4480A">
      <w:pPr>
        <w:ind w:hanging="147"/>
        <w:jc w:val="left"/>
        <w:rPr>
          <w:sz w:val="18"/>
          <w:szCs w:val="18"/>
        </w:rPr>
      </w:pPr>
      <w:r>
        <w:rPr>
          <w:sz w:val="18"/>
          <w:szCs w:val="18"/>
        </w:rPr>
        <w:t xml:space="preserve"> </w:t>
      </w:r>
    </w:p>
    <w:p w:rsidR="00350667" w:rsidRDefault="00350667" w:rsidP="004213F0">
      <w:pPr>
        <w:ind w:hanging="147"/>
        <w:jc w:val="center"/>
        <w:rPr>
          <w:b/>
          <w:sz w:val="18"/>
          <w:szCs w:val="18"/>
          <w:u w:val="single"/>
        </w:rPr>
      </w:pPr>
    </w:p>
    <w:p w:rsidR="004213F0" w:rsidRDefault="004213F0" w:rsidP="004213F0">
      <w:pPr>
        <w:ind w:hanging="147"/>
        <w:jc w:val="center"/>
        <w:rPr>
          <w:b/>
          <w:sz w:val="18"/>
          <w:szCs w:val="18"/>
          <w:u w:val="single"/>
        </w:rPr>
      </w:pPr>
      <w:r w:rsidRPr="004213F0">
        <w:rPr>
          <w:b/>
          <w:sz w:val="18"/>
          <w:szCs w:val="18"/>
          <w:u w:val="single"/>
        </w:rPr>
        <w:lastRenderedPageBreak/>
        <w:t>Проект</w:t>
      </w:r>
    </w:p>
    <w:p w:rsidR="004213F0" w:rsidRPr="004213F0" w:rsidRDefault="004213F0" w:rsidP="004213F0">
      <w:pPr>
        <w:ind w:hanging="147"/>
        <w:jc w:val="center"/>
        <w:rPr>
          <w:b/>
          <w:sz w:val="18"/>
          <w:szCs w:val="18"/>
          <w:u w:val="single"/>
        </w:rPr>
      </w:pPr>
    </w:p>
    <w:p w:rsidR="004213F0" w:rsidRPr="004213F0" w:rsidRDefault="004213F0" w:rsidP="004213F0">
      <w:pPr>
        <w:ind w:left="0" w:firstLine="567"/>
        <w:jc w:val="left"/>
        <w:rPr>
          <w:sz w:val="18"/>
          <w:szCs w:val="18"/>
        </w:rPr>
      </w:pPr>
      <w:r w:rsidRPr="004213F0">
        <w:rPr>
          <w:sz w:val="18"/>
          <w:szCs w:val="18"/>
        </w:rPr>
        <w:t>Решения о предоставлении разрешения на условно разрешенный вид использования «Магазины» в отношении земельного  участка ЗУ</w:t>
      </w:r>
      <w:proofErr w:type="gramStart"/>
      <w:r w:rsidRPr="004213F0">
        <w:rPr>
          <w:sz w:val="18"/>
          <w:szCs w:val="18"/>
        </w:rPr>
        <w:t>1</w:t>
      </w:r>
      <w:proofErr w:type="gramEnd"/>
      <w:r w:rsidRPr="004213F0">
        <w:rPr>
          <w:sz w:val="18"/>
          <w:szCs w:val="18"/>
        </w:rPr>
        <w:t xml:space="preserve"> площадью 1000 </w:t>
      </w:r>
      <w:proofErr w:type="spellStart"/>
      <w:r w:rsidRPr="004213F0">
        <w:rPr>
          <w:sz w:val="18"/>
          <w:szCs w:val="18"/>
        </w:rPr>
        <w:t>кв.м</w:t>
      </w:r>
      <w:proofErr w:type="spellEnd"/>
      <w:r w:rsidRPr="004213F0">
        <w:rPr>
          <w:sz w:val="18"/>
          <w:szCs w:val="18"/>
        </w:rPr>
        <w:t>., образованного в результате перераспределения земельного участка с кадастровым номером 38:06:100102:1128, и земельного участка с кадастровым номером 38:06:100102:1129</w:t>
      </w:r>
    </w:p>
    <w:p w:rsidR="004213F0" w:rsidRPr="004213F0" w:rsidRDefault="004213F0" w:rsidP="004213F0">
      <w:pPr>
        <w:ind w:left="0" w:firstLine="567"/>
        <w:jc w:val="left"/>
        <w:rPr>
          <w:sz w:val="18"/>
          <w:szCs w:val="18"/>
        </w:rPr>
      </w:pPr>
    </w:p>
    <w:p w:rsidR="004213F0" w:rsidRPr="004213F0" w:rsidRDefault="004213F0" w:rsidP="004213F0">
      <w:pPr>
        <w:ind w:left="0" w:firstLine="567"/>
        <w:jc w:val="left"/>
        <w:rPr>
          <w:sz w:val="18"/>
          <w:szCs w:val="18"/>
        </w:rPr>
      </w:pPr>
      <w:r w:rsidRPr="004213F0">
        <w:rPr>
          <w:sz w:val="18"/>
          <w:szCs w:val="18"/>
        </w:rPr>
        <w:t xml:space="preserve">Учитывая заявление </w:t>
      </w:r>
      <w:proofErr w:type="spellStart"/>
      <w:r w:rsidRPr="004213F0">
        <w:rPr>
          <w:sz w:val="18"/>
          <w:szCs w:val="18"/>
        </w:rPr>
        <w:t>Эльрих</w:t>
      </w:r>
      <w:proofErr w:type="spellEnd"/>
      <w:r w:rsidRPr="004213F0">
        <w:rPr>
          <w:sz w:val="18"/>
          <w:szCs w:val="18"/>
        </w:rPr>
        <w:t xml:space="preserve"> Н.Ф., </w:t>
      </w:r>
      <w:proofErr w:type="spellStart"/>
      <w:r w:rsidRPr="004213F0">
        <w:rPr>
          <w:sz w:val="18"/>
          <w:szCs w:val="18"/>
        </w:rPr>
        <w:t>Эльрих</w:t>
      </w:r>
      <w:proofErr w:type="spellEnd"/>
      <w:r w:rsidRPr="004213F0">
        <w:rPr>
          <w:sz w:val="18"/>
          <w:szCs w:val="18"/>
        </w:rPr>
        <w:t xml:space="preserve"> Г., </w:t>
      </w:r>
      <w:proofErr w:type="spellStart"/>
      <w:r w:rsidRPr="004213F0">
        <w:rPr>
          <w:sz w:val="18"/>
          <w:szCs w:val="18"/>
        </w:rPr>
        <w:t>Ходыкиной</w:t>
      </w:r>
      <w:proofErr w:type="spellEnd"/>
      <w:r w:rsidRPr="004213F0">
        <w:rPr>
          <w:sz w:val="18"/>
          <w:szCs w:val="18"/>
        </w:rPr>
        <w:t xml:space="preserve"> К.В. о предоставлении разрешения на условно разрешенный вид использования «Магазины» в отношении земельного  участка ЗУ</w:t>
      </w:r>
      <w:proofErr w:type="gramStart"/>
      <w:r w:rsidRPr="004213F0">
        <w:rPr>
          <w:sz w:val="18"/>
          <w:szCs w:val="18"/>
        </w:rPr>
        <w:t>1</w:t>
      </w:r>
      <w:proofErr w:type="gramEnd"/>
      <w:r w:rsidRPr="004213F0">
        <w:rPr>
          <w:sz w:val="18"/>
          <w:szCs w:val="18"/>
        </w:rPr>
        <w:t xml:space="preserve"> площадью 1000 </w:t>
      </w:r>
      <w:proofErr w:type="spellStart"/>
      <w:r w:rsidRPr="004213F0">
        <w:rPr>
          <w:sz w:val="18"/>
          <w:szCs w:val="18"/>
        </w:rPr>
        <w:t>кв.м</w:t>
      </w:r>
      <w:proofErr w:type="spellEnd"/>
      <w:r w:rsidRPr="004213F0">
        <w:rPr>
          <w:sz w:val="18"/>
          <w:szCs w:val="18"/>
        </w:rPr>
        <w:t xml:space="preserve">., образованного в результате перераспределения земельного участка с кадастровым номером 38:06:100102:1128, расположенного по адресу: Российская Федерация, Иркутская область, Иркутский муниципальный район, </w:t>
      </w:r>
      <w:proofErr w:type="spellStart"/>
      <w:r w:rsidRPr="004213F0">
        <w:rPr>
          <w:sz w:val="18"/>
          <w:szCs w:val="18"/>
        </w:rPr>
        <w:t>Хомутовское</w:t>
      </w:r>
      <w:proofErr w:type="spellEnd"/>
      <w:r w:rsidRPr="004213F0">
        <w:rPr>
          <w:sz w:val="18"/>
          <w:szCs w:val="18"/>
        </w:rPr>
        <w:t xml:space="preserve"> сельское поселение, село Хомутово, улица Кленовая, земельный участок 35 и земельного участка с кадастровым номером 38:06:100102:1129, расположенного по адресу: Российская Федерация, Иркутская область, Иркутский муниципальный район, </w:t>
      </w:r>
      <w:proofErr w:type="spellStart"/>
      <w:r w:rsidRPr="004213F0">
        <w:rPr>
          <w:sz w:val="18"/>
          <w:szCs w:val="18"/>
        </w:rPr>
        <w:t>Хомутовское</w:t>
      </w:r>
      <w:proofErr w:type="spellEnd"/>
      <w:r w:rsidRPr="004213F0">
        <w:rPr>
          <w:sz w:val="18"/>
          <w:szCs w:val="18"/>
        </w:rPr>
        <w:t xml:space="preserve"> сельское поселение, село Хомутово, улица Загоскина, земельный участок 2Б.</w:t>
      </w:r>
    </w:p>
    <w:p w:rsidR="004213F0" w:rsidRDefault="004213F0" w:rsidP="003A5914">
      <w:pPr>
        <w:ind w:left="0" w:firstLine="567"/>
        <w:jc w:val="center"/>
        <w:rPr>
          <w:b/>
          <w:sz w:val="18"/>
          <w:szCs w:val="18"/>
        </w:rPr>
      </w:pPr>
      <w:r w:rsidRPr="004213F0">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4213F0" w:rsidRPr="004213F0" w:rsidRDefault="004213F0" w:rsidP="004213F0">
      <w:pPr>
        <w:ind w:left="0" w:firstLine="567"/>
        <w:jc w:val="left"/>
        <w:rPr>
          <w:b/>
          <w:sz w:val="18"/>
          <w:szCs w:val="18"/>
        </w:rPr>
      </w:pPr>
      <w:r w:rsidRPr="000A1C26">
        <w:rPr>
          <w:b/>
          <w:noProof/>
          <w:sz w:val="32"/>
          <w:szCs w:val="32"/>
        </w:rPr>
        <w:drawing>
          <wp:inline distT="0" distB="0" distL="0" distR="0" wp14:anchorId="2E8A3072" wp14:editId="06713F90">
            <wp:extent cx="5775960" cy="28727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74376" cy="2871952"/>
                    </a:xfrm>
                    <a:prstGeom prst="rect">
                      <a:avLst/>
                    </a:prstGeom>
                  </pic:spPr>
                </pic:pic>
              </a:graphicData>
            </a:graphic>
          </wp:inline>
        </w:drawing>
      </w:r>
    </w:p>
    <w:p w:rsidR="004213F0" w:rsidRDefault="004213F0" w:rsidP="00E4480A">
      <w:pPr>
        <w:ind w:hanging="147"/>
        <w:jc w:val="left"/>
        <w:rPr>
          <w:sz w:val="18"/>
          <w:szCs w:val="18"/>
        </w:rPr>
      </w:pPr>
    </w:p>
    <w:p w:rsidR="009F3850" w:rsidRPr="0005584D" w:rsidRDefault="009F3850" w:rsidP="00E4480A">
      <w:pPr>
        <w:ind w:hanging="147"/>
        <w:jc w:val="left"/>
        <w:rPr>
          <w:b/>
          <w:sz w:val="18"/>
          <w:szCs w:val="18"/>
        </w:rPr>
      </w:pPr>
    </w:p>
    <w:p w:rsidR="008E2635" w:rsidRPr="0005584D" w:rsidRDefault="008E2635" w:rsidP="005D2808">
      <w:pPr>
        <w:ind w:left="0" w:firstLine="567"/>
        <w:jc w:val="center"/>
        <w:rPr>
          <w:b/>
          <w:sz w:val="18"/>
          <w:szCs w:val="18"/>
        </w:rPr>
      </w:pPr>
      <w:r w:rsidRPr="0005584D">
        <w:rPr>
          <w:b/>
          <w:sz w:val="18"/>
          <w:szCs w:val="18"/>
        </w:rPr>
        <w:t>Оповещение</w:t>
      </w:r>
    </w:p>
    <w:p w:rsidR="008E2635" w:rsidRPr="008E2635" w:rsidRDefault="008E2635" w:rsidP="005D2808">
      <w:pPr>
        <w:ind w:left="0" w:firstLine="567"/>
        <w:jc w:val="left"/>
        <w:rPr>
          <w:sz w:val="18"/>
          <w:szCs w:val="18"/>
        </w:rPr>
      </w:pPr>
      <w:r w:rsidRPr="008E2635">
        <w:rPr>
          <w:sz w:val="18"/>
          <w:szCs w:val="18"/>
        </w:rPr>
        <w:t>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8E2635">
        <w:rPr>
          <w:sz w:val="18"/>
          <w:szCs w:val="18"/>
        </w:rPr>
        <w:t>1</w:t>
      </w:r>
      <w:proofErr w:type="gramEnd"/>
      <w:r w:rsidRPr="008E2635">
        <w:rPr>
          <w:sz w:val="18"/>
          <w:szCs w:val="18"/>
        </w:rPr>
        <w:t xml:space="preserve"> площадью 1000 </w:t>
      </w:r>
      <w:proofErr w:type="spellStart"/>
      <w:r w:rsidRPr="008E2635">
        <w:rPr>
          <w:sz w:val="18"/>
          <w:szCs w:val="18"/>
        </w:rPr>
        <w:t>кв.м</w:t>
      </w:r>
      <w:proofErr w:type="spellEnd"/>
      <w:r w:rsidRPr="008E2635">
        <w:rPr>
          <w:sz w:val="18"/>
          <w:szCs w:val="18"/>
        </w:rPr>
        <w:t xml:space="preserve">., образованного в результате перераспределения земельного участка с кадастровым номером 38:06:100102:1128, расположенного по адресу: Российская Федерация, Иркутская область, Иркутский муниципальный район, </w:t>
      </w:r>
      <w:proofErr w:type="spellStart"/>
      <w:r w:rsidRPr="008E2635">
        <w:rPr>
          <w:sz w:val="18"/>
          <w:szCs w:val="18"/>
        </w:rPr>
        <w:t>Хомутовское</w:t>
      </w:r>
      <w:proofErr w:type="spellEnd"/>
      <w:r w:rsidRPr="008E2635">
        <w:rPr>
          <w:sz w:val="18"/>
          <w:szCs w:val="18"/>
        </w:rPr>
        <w:t xml:space="preserve"> сельское поселение, село Хомутово, улица Кленовая, земельный участок 35 и земельного участка с кадастровым номером 38:06:100102:1129, расположенного по адресу: Российская Федерация, Иркутская область, Иркутский муниципальный район, </w:t>
      </w:r>
      <w:proofErr w:type="spellStart"/>
      <w:r w:rsidRPr="008E2635">
        <w:rPr>
          <w:sz w:val="18"/>
          <w:szCs w:val="18"/>
        </w:rPr>
        <w:t>Хомутовское</w:t>
      </w:r>
      <w:proofErr w:type="spellEnd"/>
      <w:r w:rsidRPr="008E2635">
        <w:rPr>
          <w:sz w:val="18"/>
          <w:szCs w:val="18"/>
        </w:rPr>
        <w:t xml:space="preserve"> сельское поселение, село Хомутово, улица Загоскина, земельный участок 2Б.</w:t>
      </w:r>
    </w:p>
    <w:p w:rsidR="008E2635" w:rsidRPr="008E2635" w:rsidRDefault="008E2635" w:rsidP="005D2808">
      <w:pPr>
        <w:ind w:left="0" w:firstLine="567"/>
        <w:jc w:val="left"/>
        <w:rPr>
          <w:sz w:val="18"/>
          <w:szCs w:val="18"/>
        </w:rPr>
      </w:pPr>
      <w:r w:rsidRPr="008E2635">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8E2635">
        <w:rPr>
          <w:sz w:val="18"/>
          <w:szCs w:val="18"/>
        </w:rPr>
        <w:t>1</w:t>
      </w:r>
      <w:proofErr w:type="gramEnd"/>
      <w:r w:rsidRPr="008E2635">
        <w:rPr>
          <w:sz w:val="18"/>
          <w:szCs w:val="18"/>
        </w:rPr>
        <w:t xml:space="preserve"> площадью 1000 </w:t>
      </w:r>
      <w:proofErr w:type="spellStart"/>
      <w:r w:rsidRPr="008E2635">
        <w:rPr>
          <w:sz w:val="18"/>
          <w:szCs w:val="18"/>
        </w:rPr>
        <w:t>кв.м</w:t>
      </w:r>
      <w:proofErr w:type="spellEnd"/>
      <w:r w:rsidRPr="008E2635">
        <w:rPr>
          <w:sz w:val="18"/>
          <w:szCs w:val="18"/>
        </w:rPr>
        <w:t xml:space="preserve">., образованного в результате перераспределения земельного участка с кадастровым номером 38:06:100102:1128, расположенного по адресу: Российская Федерация, Иркутская область, Иркутский муниципальный район, </w:t>
      </w:r>
      <w:proofErr w:type="spellStart"/>
      <w:r w:rsidRPr="008E2635">
        <w:rPr>
          <w:sz w:val="18"/>
          <w:szCs w:val="18"/>
        </w:rPr>
        <w:t>Хомутовское</w:t>
      </w:r>
      <w:proofErr w:type="spellEnd"/>
      <w:r w:rsidRPr="008E2635">
        <w:rPr>
          <w:sz w:val="18"/>
          <w:szCs w:val="18"/>
        </w:rPr>
        <w:t xml:space="preserve"> сельское поселение, село Хомутово, улица Кленовая, земельный участок 35 и земельного участка с кадастровым номером 38:06:100102:1129, расположенного по адресу: Российская Федерация, Иркутская область, Иркутский муниципальный район, </w:t>
      </w:r>
      <w:proofErr w:type="spellStart"/>
      <w:r w:rsidRPr="008E2635">
        <w:rPr>
          <w:sz w:val="18"/>
          <w:szCs w:val="18"/>
        </w:rPr>
        <w:t>Хомутовское</w:t>
      </w:r>
      <w:proofErr w:type="spellEnd"/>
      <w:r w:rsidRPr="008E2635">
        <w:rPr>
          <w:sz w:val="18"/>
          <w:szCs w:val="18"/>
        </w:rPr>
        <w:t xml:space="preserve"> сельское поселение, село Хомутово, улица Загоскина, земельный участок 2Б (далее – проект).</w:t>
      </w:r>
    </w:p>
    <w:p w:rsidR="008E2635" w:rsidRPr="008E2635" w:rsidRDefault="008E2635" w:rsidP="005D2808">
      <w:pPr>
        <w:ind w:left="0" w:firstLine="567"/>
        <w:jc w:val="left"/>
        <w:rPr>
          <w:sz w:val="18"/>
          <w:szCs w:val="18"/>
        </w:rPr>
      </w:pPr>
      <w:r w:rsidRPr="008E2635">
        <w:rPr>
          <w:sz w:val="18"/>
          <w:szCs w:val="18"/>
        </w:rPr>
        <w:t>Информационные материалы к проекту:</w:t>
      </w:r>
    </w:p>
    <w:p w:rsidR="008E2635" w:rsidRPr="008E2635" w:rsidRDefault="008E2635" w:rsidP="005D2808">
      <w:pPr>
        <w:ind w:left="0" w:firstLine="567"/>
        <w:jc w:val="left"/>
        <w:rPr>
          <w:sz w:val="18"/>
          <w:szCs w:val="18"/>
        </w:rPr>
      </w:pPr>
      <w:r w:rsidRPr="008E2635">
        <w:rPr>
          <w:sz w:val="18"/>
          <w:szCs w:val="18"/>
        </w:rPr>
        <w:t>1)проект решения о предоставлении разрешения на условно разрешенный вид использования земельного участка;</w:t>
      </w:r>
    </w:p>
    <w:p w:rsidR="008E2635" w:rsidRPr="008E2635" w:rsidRDefault="008E2635" w:rsidP="005D2808">
      <w:pPr>
        <w:ind w:left="0" w:firstLine="567"/>
        <w:jc w:val="left"/>
        <w:rPr>
          <w:sz w:val="18"/>
          <w:szCs w:val="18"/>
        </w:rPr>
      </w:pPr>
      <w:r w:rsidRPr="008E2635">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E2635" w:rsidRPr="008E2635" w:rsidRDefault="008E2635" w:rsidP="0005584D">
      <w:pPr>
        <w:ind w:left="0" w:firstLine="567"/>
        <w:jc w:val="left"/>
        <w:rPr>
          <w:sz w:val="18"/>
          <w:szCs w:val="18"/>
        </w:rPr>
      </w:pPr>
      <w:r w:rsidRPr="008E2635">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05.12.2024г. по 19.12.2024 г.</w:t>
      </w:r>
      <w:proofErr w:type="gramStart"/>
      <w:r w:rsidRPr="008E2635">
        <w:rPr>
          <w:sz w:val="18"/>
          <w:szCs w:val="18"/>
        </w:rPr>
        <w:t>)М</w:t>
      </w:r>
      <w:proofErr w:type="gramEnd"/>
      <w:r w:rsidRPr="008E2635">
        <w:rPr>
          <w:sz w:val="18"/>
          <w:szCs w:val="18"/>
        </w:rPr>
        <w:t>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8E2635">
        <w:rPr>
          <w:sz w:val="18"/>
          <w:szCs w:val="18"/>
        </w:rPr>
        <w:t xml:space="preserve"> А</w:t>
      </w:r>
      <w:proofErr w:type="gramEnd"/>
      <w:r w:rsidRPr="008E2635">
        <w:rPr>
          <w:sz w:val="18"/>
          <w:szCs w:val="18"/>
        </w:rPr>
        <w:t>, 1 этаж, 3 кабинет (отдел градостроительства, земельных и имущественных отношений)</w:t>
      </w:r>
    </w:p>
    <w:p w:rsidR="008E2635" w:rsidRPr="008E2635" w:rsidRDefault="008E2635" w:rsidP="005D2808">
      <w:pPr>
        <w:ind w:left="0" w:firstLine="567"/>
        <w:jc w:val="left"/>
        <w:rPr>
          <w:sz w:val="18"/>
          <w:szCs w:val="18"/>
        </w:rPr>
      </w:pPr>
      <w:r w:rsidRPr="008E2635">
        <w:rPr>
          <w:sz w:val="18"/>
          <w:szCs w:val="18"/>
        </w:rPr>
        <w:t>Дата открытия экспозиции проекта: 05.12.2024 г.</w:t>
      </w:r>
    </w:p>
    <w:p w:rsidR="008E2635" w:rsidRPr="008E2635" w:rsidRDefault="008E2635" w:rsidP="005D2808">
      <w:pPr>
        <w:ind w:left="0" w:firstLine="567"/>
        <w:jc w:val="left"/>
        <w:rPr>
          <w:sz w:val="18"/>
          <w:szCs w:val="18"/>
        </w:rPr>
      </w:pPr>
      <w:r w:rsidRPr="008E2635">
        <w:rPr>
          <w:sz w:val="18"/>
          <w:szCs w:val="18"/>
        </w:rPr>
        <w:t xml:space="preserve">Срок, время проведения экспозиции проекта: с 05.12.2024г. по 19.12.2024г. включительно. </w:t>
      </w:r>
    </w:p>
    <w:p w:rsidR="008E2635" w:rsidRPr="008E2635" w:rsidRDefault="008E2635" w:rsidP="005D2808">
      <w:pPr>
        <w:ind w:left="0" w:firstLine="567"/>
        <w:jc w:val="left"/>
        <w:rPr>
          <w:sz w:val="18"/>
          <w:szCs w:val="18"/>
        </w:rPr>
      </w:pPr>
      <w:r w:rsidRPr="008E2635">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8E2635" w:rsidRPr="008E2635" w:rsidRDefault="008E2635" w:rsidP="005D2808">
      <w:pPr>
        <w:ind w:left="0" w:firstLine="567"/>
        <w:jc w:val="left"/>
        <w:rPr>
          <w:sz w:val="18"/>
          <w:szCs w:val="18"/>
        </w:rPr>
      </w:pPr>
      <w:r w:rsidRPr="008E2635">
        <w:rPr>
          <w:sz w:val="18"/>
          <w:szCs w:val="18"/>
        </w:rPr>
        <w:t xml:space="preserve">Собрания участников публичных слушаний: </w:t>
      </w:r>
    </w:p>
    <w:p w:rsidR="008E2635" w:rsidRPr="008E2635" w:rsidRDefault="008E2635" w:rsidP="005D2808">
      <w:pPr>
        <w:ind w:left="0" w:firstLine="567"/>
        <w:jc w:val="left"/>
        <w:rPr>
          <w:sz w:val="18"/>
          <w:szCs w:val="18"/>
        </w:rPr>
      </w:pPr>
      <w:r w:rsidRPr="008E2635">
        <w:rPr>
          <w:sz w:val="18"/>
          <w:szCs w:val="18"/>
        </w:rPr>
        <w:t>- Регистрация лиц, участвующих в собрании участников публичных слушаний: 19.12.2024 г.</w:t>
      </w:r>
    </w:p>
    <w:p w:rsidR="008E2635" w:rsidRPr="008E2635" w:rsidRDefault="008E2635" w:rsidP="005D2808">
      <w:pPr>
        <w:ind w:left="0" w:firstLine="567"/>
        <w:jc w:val="left"/>
        <w:rPr>
          <w:sz w:val="18"/>
          <w:szCs w:val="18"/>
        </w:rPr>
      </w:pPr>
      <w:r w:rsidRPr="008E2635">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8E2635">
        <w:rPr>
          <w:sz w:val="18"/>
          <w:szCs w:val="18"/>
        </w:rPr>
        <w:t xml:space="preserve"> А</w:t>
      </w:r>
      <w:proofErr w:type="gramEnd"/>
      <w:r w:rsidRPr="008E2635">
        <w:rPr>
          <w:sz w:val="18"/>
          <w:szCs w:val="18"/>
        </w:rPr>
        <w:t>, 1 этаж, 3 кабинет;</w:t>
      </w:r>
    </w:p>
    <w:p w:rsidR="008E2635" w:rsidRPr="008E2635" w:rsidRDefault="008E2635" w:rsidP="005D2808">
      <w:pPr>
        <w:ind w:left="0" w:firstLine="567"/>
        <w:jc w:val="left"/>
        <w:rPr>
          <w:sz w:val="18"/>
          <w:szCs w:val="18"/>
        </w:rPr>
      </w:pPr>
      <w:r w:rsidRPr="008E2635">
        <w:rPr>
          <w:sz w:val="18"/>
          <w:szCs w:val="18"/>
        </w:rPr>
        <w:t>- Собрание участников публичных слушаний: 19.12.2024 в 16:00 часов.</w:t>
      </w:r>
    </w:p>
    <w:p w:rsidR="008E2635" w:rsidRPr="008E2635" w:rsidRDefault="008E2635" w:rsidP="005D2808">
      <w:pPr>
        <w:ind w:left="0" w:firstLine="567"/>
        <w:jc w:val="left"/>
        <w:rPr>
          <w:sz w:val="18"/>
          <w:szCs w:val="18"/>
        </w:rPr>
      </w:pPr>
      <w:proofErr w:type="gramStart"/>
      <w:r w:rsidRPr="008E2635">
        <w:rPr>
          <w:sz w:val="18"/>
          <w:szCs w:val="18"/>
        </w:rPr>
        <w:lastRenderedPageBreak/>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8E2635" w:rsidRPr="008E2635" w:rsidRDefault="008E2635" w:rsidP="005D2808">
      <w:pPr>
        <w:ind w:left="0" w:firstLine="567"/>
        <w:jc w:val="left"/>
        <w:rPr>
          <w:sz w:val="18"/>
          <w:szCs w:val="18"/>
        </w:rPr>
      </w:pPr>
      <w:r w:rsidRPr="008E2635">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8E2635" w:rsidRPr="008E2635" w:rsidRDefault="008E2635" w:rsidP="005D2808">
      <w:pPr>
        <w:ind w:left="0" w:firstLine="567"/>
        <w:jc w:val="left"/>
        <w:rPr>
          <w:sz w:val="18"/>
          <w:szCs w:val="18"/>
        </w:rPr>
      </w:pPr>
      <w:r w:rsidRPr="008E2635">
        <w:rPr>
          <w:sz w:val="18"/>
          <w:szCs w:val="18"/>
        </w:rPr>
        <w:t>- в письменной или устной форме в ходе проведения собрания участников публичных слушаний;</w:t>
      </w:r>
    </w:p>
    <w:p w:rsidR="008E2635" w:rsidRPr="008E2635" w:rsidRDefault="008E2635" w:rsidP="005D2808">
      <w:pPr>
        <w:ind w:left="0" w:firstLine="567"/>
        <w:jc w:val="left"/>
        <w:rPr>
          <w:sz w:val="18"/>
          <w:szCs w:val="18"/>
        </w:rPr>
      </w:pPr>
      <w:r w:rsidRPr="008E2635">
        <w:rPr>
          <w:sz w:val="18"/>
          <w:szCs w:val="18"/>
        </w:rPr>
        <w:t xml:space="preserve">- в письменной форме в адрес Администрации Хомутовского муниципального образования по адресу: </w:t>
      </w:r>
      <w:proofErr w:type="gramStart"/>
      <w:r w:rsidRPr="008E2635">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9F3850" w:rsidRDefault="008E2635" w:rsidP="005D2808">
      <w:pPr>
        <w:ind w:left="0" w:firstLine="567"/>
        <w:jc w:val="left"/>
        <w:rPr>
          <w:sz w:val="18"/>
          <w:szCs w:val="18"/>
        </w:rPr>
      </w:pPr>
      <w:r w:rsidRPr="008E2635">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8E2635">
        <w:rPr>
          <w:sz w:val="18"/>
          <w:szCs w:val="18"/>
        </w:rPr>
        <w:t>ПОС</w:t>
      </w:r>
      <w:proofErr w:type="gramEnd"/>
      <w:r w:rsidRPr="008E2635">
        <w:rPr>
          <w:sz w:val="18"/>
          <w:szCs w:val="18"/>
        </w:rPr>
        <w:t>/ Общественные обсуждения и публичные слушания::  : с 05.12.2024г. по 19.12.2024. Справки по вопросам организации и проведения публичных слушаний по телефону: 696-182,696-501.</w:t>
      </w:r>
    </w:p>
    <w:p w:rsidR="007373AA" w:rsidRDefault="007373AA" w:rsidP="005D2808">
      <w:pPr>
        <w:ind w:left="0" w:firstLine="567"/>
        <w:jc w:val="left"/>
        <w:rPr>
          <w:sz w:val="18"/>
          <w:szCs w:val="18"/>
        </w:rPr>
      </w:pPr>
    </w:p>
    <w:p w:rsidR="007373AA" w:rsidRPr="007373AA" w:rsidRDefault="007373AA" w:rsidP="007373AA">
      <w:pPr>
        <w:ind w:left="0" w:firstLine="567"/>
        <w:jc w:val="center"/>
        <w:rPr>
          <w:sz w:val="18"/>
          <w:szCs w:val="18"/>
        </w:rPr>
      </w:pPr>
      <w:r w:rsidRPr="007373AA">
        <w:rPr>
          <w:sz w:val="18"/>
          <w:szCs w:val="18"/>
        </w:rPr>
        <w:t>РОССИЙСКАЯ ФЕДЕРАЦИЯ</w:t>
      </w:r>
    </w:p>
    <w:p w:rsidR="007373AA" w:rsidRPr="007373AA" w:rsidRDefault="007373AA" w:rsidP="007373AA">
      <w:pPr>
        <w:ind w:left="0" w:firstLine="567"/>
        <w:jc w:val="center"/>
        <w:rPr>
          <w:sz w:val="18"/>
          <w:szCs w:val="18"/>
        </w:rPr>
      </w:pPr>
      <w:r w:rsidRPr="007373AA">
        <w:rPr>
          <w:sz w:val="18"/>
          <w:szCs w:val="18"/>
        </w:rPr>
        <w:t>ИРКУТСКАЯ ОБЛАСТЬ ИРКУТСКИЙ РАЙОН</w:t>
      </w:r>
    </w:p>
    <w:p w:rsidR="007373AA" w:rsidRPr="007373AA" w:rsidRDefault="007373AA" w:rsidP="007373AA">
      <w:pPr>
        <w:ind w:left="0" w:firstLine="567"/>
        <w:jc w:val="center"/>
        <w:rPr>
          <w:sz w:val="18"/>
          <w:szCs w:val="18"/>
        </w:rPr>
      </w:pPr>
      <w:r w:rsidRPr="007373AA">
        <w:rPr>
          <w:sz w:val="18"/>
          <w:szCs w:val="18"/>
        </w:rPr>
        <w:t>ХОМУТОВСКОЕ МУНИЦИПАЛЬНОЕ ОБРАЗОВАНИЕ</w:t>
      </w:r>
    </w:p>
    <w:p w:rsidR="007373AA" w:rsidRPr="007373AA" w:rsidRDefault="007373AA" w:rsidP="007373AA">
      <w:pPr>
        <w:ind w:left="0" w:firstLine="567"/>
        <w:jc w:val="center"/>
        <w:rPr>
          <w:sz w:val="18"/>
          <w:szCs w:val="18"/>
        </w:rPr>
      </w:pPr>
      <w:r w:rsidRPr="007373AA">
        <w:rPr>
          <w:sz w:val="18"/>
          <w:szCs w:val="18"/>
        </w:rPr>
        <w:t>АДМИНИСТРАЦИЯ</w:t>
      </w:r>
    </w:p>
    <w:p w:rsidR="007373AA" w:rsidRPr="007373AA" w:rsidRDefault="007373AA" w:rsidP="007373AA">
      <w:pPr>
        <w:ind w:left="0" w:firstLine="567"/>
        <w:jc w:val="center"/>
        <w:rPr>
          <w:sz w:val="18"/>
          <w:szCs w:val="18"/>
        </w:rPr>
      </w:pPr>
      <w:r w:rsidRPr="007373AA">
        <w:rPr>
          <w:sz w:val="18"/>
          <w:szCs w:val="18"/>
        </w:rPr>
        <w:t>ПОСТАНОВЛЕНИЕ</w:t>
      </w:r>
    </w:p>
    <w:p w:rsidR="007373AA" w:rsidRPr="007373AA" w:rsidRDefault="007373AA" w:rsidP="007373AA">
      <w:pPr>
        <w:ind w:left="0" w:firstLine="567"/>
        <w:jc w:val="left"/>
        <w:rPr>
          <w:sz w:val="18"/>
          <w:szCs w:val="18"/>
        </w:rPr>
      </w:pPr>
    </w:p>
    <w:p w:rsidR="007373AA" w:rsidRPr="007373AA" w:rsidRDefault="007373AA" w:rsidP="007373AA">
      <w:pPr>
        <w:ind w:left="0" w:firstLine="567"/>
        <w:jc w:val="left"/>
        <w:rPr>
          <w:sz w:val="18"/>
          <w:szCs w:val="18"/>
          <w:u w:val="single"/>
        </w:rPr>
      </w:pPr>
      <w:r w:rsidRPr="007373AA">
        <w:rPr>
          <w:sz w:val="18"/>
          <w:szCs w:val="18"/>
          <w:u w:val="single"/>
        </w:rPr>
        <w:t xml:space="preserve">17.12.2024  № 1846 </w:t>
      </w:r>
      <w:proofErr w:type="spellStart"/>
      <w:r w:rsidRPr="007373AA">
        <w:rPr>
          <w:sz w:val="18"/>
          <w:szCs w:val="18"/>
          <w:u w:val="single"/>
        </w:rPr>
        <w:t>пз</w:t>
      </w:r>
      <w:proofErr w:type="spellEnd"/>
    </w:p>
    <w:p w:rsidR="007373AA" w:rsidRDefault="007373AA" w:rsidP="007373AA">
      <w:pPr>
        <w:ind w:left="0" w:firstLine="567"/>
        <w:jc w:val="left"/>
        <w:rPr>
          <w:sz w:val="18"/>
          <w:szCs w:val="18"/>
        </w:rPr>
      </w:pPr>
      <w:r w:rsidRPr="007373AA">
        <w:rPr>
          <w:sz w:val="18"/>
          <w:szCs w:val="18"/>
        </w:rPr>
        <w:t xml:space="preserve">       с. Хомутово</w:t>
      </w:r>
    </w:p>
    <w:p w:rsidR="007373AA" w:rsidRDefault="007373AA" w:rsidP="007373AA">
      <w:pPr>
        <w:ind w:left="0" w:firstLine="567"/>
        <w:jc w:val="left"/>
        <w:rPr>
          <w:sz w:val="18"/>
          <w:szCs w:val="18"/>
        </w:rPr>
      </w:pPr>
    </w:p>
    <w:p w:rsidR="007373AA" w:rsidRDefault="007373AA" w:rsidP="00FB58D6">
      <w:pPr>
        <w:ind w:left="0" w:firstLine="567"/>
        <w:jc w:val="center"/>
        <w:rPr>
          <w:sz w:val="18"/>
          <w:szCs w:val="18"/>
        </w:rPr>
      </w:pPr>
    </w:p>
    <w:p w:rsidR="007373AA" w:rsidRPr="007373AA" w:rsidRDefault="007373AA" w:rsidP="007373AA">
      <w:pPr>
        <w:ind w:left="0" w:firstLine="567"/>
        <w:rPr>
          <w:sz w:val="18"/>
          <w:szCs w:val="18"/>
        </w:rPr>
      </w:pPr>
      <w:r w:rsidRPr="007373AA">
        <w:rPr>
          <w:sz w:val="18"/>
          <w:szCs w:val="18"/>
        </w:rPr>
        <w:t>О назначении публичных</w:t>
      </w:r>
      <w:r>
        <w:rPr>
          <w:sz w:val="18"/>
          <w:szCs w:val="18"/>
        </w:rPr>
        <w:t xml:space="preserve"> </w:t>
      </w:r>
      <w:r w:rsidRPr="007373AA">
        <w:rPr>
          <w:sz w:val="18"/>
          <w:szCs w:val="18"/>
        </w:rPr>
        <w:t xml:space="preserve">слушаний по проекту решения на условно </w:t>
      </w:r>
      <w:proofErr w:type="gramStart"/>
      <w:r w:rsidRPr="007373AA">
        <w:rPr>
          <w:sz w:val="18"/>
          <w:szCs w:val="18"/>
        </w:rPr>
        <w:t>разрешенный</w:t>
      </w:r>
      <w:proofErr w:type="gramEnd"/>
      <w:r w:rsidRPr="007373AA">
        <w:rPr>
          <w:sz w:val="18"/>
          <w:szCs w:val="18"/>
        </w:rPr>
        <w:t xml:space="preserve"> </w:t>
      </w:r>
      <w:proofErr w:type="spellStart"/>
      <w:r w:rsidRPr="007373AA">
        <w:rPr>
          <w:sz w:val="18"/>
          <w:szCs w:val="18"/>
        </w:rPr>
        <w:t>видиспользования</w:t>
      </w:r>
      <w:proofErr w:type="spellEnd"/>
      <w:r w:rsidRPr="007373AA">
        <w:rPr>
          <w:sz w:val="18"/>
          <w:szCs w:val="18"/>
        </w:rPr>
        <w:t xml:space="preserve"> земельного участка   </w:t>
      </w:r>
    </w:p>
    <w:p w:rsidR="007373AA" w:rsidRPr="007373AA" w:rsidRDefault="007373AA" w:rsidP="007373AA">
      <w:pPr>
        <w:ind w:left="0" w:firstLine="567"/>
        <w:rPr>
          <w:sz w:val="18"/>
          <w:szCs w:val="18"/>
        </w:rPr>
      </w:pPr>
    </w:p>
    <w:p w:rsidR="007373AA" w:rsidRDefault="007373AA" w:rsidP="007373AA">
      <w:pPr>
        <w:ind w:left="0" w:firstLine="567"/>
        <w:rPr>
          <w:sz w:val="18"/>
          <w:szCs w:val="18"/>
        </w:rPr>
      </w:pPr>
      <w:r w:rsidRPr="007373AA">
        <w:rPr>
          <w:sz w:val="18"/>
          <w:szCs w:val="18"/>
        </w:rPr>
        <w:t xml:space="preserve">  </w:t>
      </w:r>
      <w:proofErr w:type="gramStart"/>
      <w:r w:rsidRPr="007373AA">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7373AA">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7373AA">
        <w:rPr>
          <w:sz w:val="18"/>
          <w:szCs w:val="18"/>
        </w:rPr>
        <w:t>Хомутовском</w:t>
      </w:r>
      <w:proofErr w:type="spellEnd"/>
      <w:r w:rsidRPr="007373AA">
        <w:rPr>
          <w:sz w:val="18"/>
          <w:szCs w:val="18"/>
        </w:rPr>
        <w:t xml:space="preserve"> муниципальном образовании», на основании заявления </w:t>
      </w:r>
      <w:proofErr w:type="spellStart"/>
      <w:r w:rsidRPr="007373AA">
        <w:rPr>
          <w:sz w:val="18"/>
          <w:szCs w:val="18"/>
        </w:rPr>
        <w:t>Шукюрова</w:t>
      </w:r>
      <w:proofErr w:type="spellEnd"/>
      <w:r w:rsidRPr="007373AA">
        <w:rPr>
          <w:sz w:val="18"/>
          <w:szCs w:val="18"/>
        </w:rPr>
        <w:t xml:space="preserve"> </w:t>
      </w:r>
      <w:proofErr w:type="spellStart"/>
      <w:r w:rsidRPr="007373AA">
        <w:rPr>
          <w:sz w:val="18"/>
          <w:szCs w:val="18"/>
        </w:rPr>
        <w:t>Мехмана</w:t>
      </w:r>
      <w:proofErr w:type="spellEnd"/>
      <w:r w:rsidRPr="007373AA">
        <w:rPr>
          <w:sz w:val="18"/>
          <w:szCs w:val="18"/>
        </w:rPr>
        <w:t xml:space="preserve"> </w:t>
      </w:r>
      <w:proofErr w:type="spellStart"/>
      <w:r w:rsidRPr="007373AA">
        <w:rPr>
          <w:sz w:val="18"/>
          <w:szCs w:val="18"/>
        </w:rPr>
        <w:t>Гусейнкулу</w:t>
      </w:r>
      <w:proofErr w:type="spellEnd"/>
      <w:proofErr w:type="gramStart"/>
      <w:r w:rsidRPr="007373AA">
        <w:rPr>
          <w:sz w:val="18"/>
          <w:szCs w:val="18"/>
        </w:rPr>
        <w:t xml:space="preserve"> </w:t>
      </w:r>
      <w:proofErr w:type="spellStart"/>
      <w:r w:rsidRPr="007373AA">
        <w:rPr>
          <w:sz w:val="18"/>
          <w:szCs w:val="18"/>
        </w:rPr>
        <w:t>О</w:t>
      </w:r>
      <w:proofErr w:type="gramEnd"/>
      <w:r w:rsidRPr="007373AA">
        <w:rPr>
          <w:sz w:val="18"/>
          <w:szCs w:val="18"/>
        </w:rPr>
        <w:t>глы</w:t>
      </w:r>
      <w:proofErr w:type="spellEnd"/>
      <w:r w:rsidRPr="007373AA">
        <w:rPr>
          <w:sz w:val="18"/>
          <w:szCs w:val="18"/>
        </w:rPr>
        <w:t>, Администрация Хомутовского муниципального образования</w:t>
      </w:r>
    </w:p>
    <w:p w:rsidR="009541AA" w:rsidRPr="007373AA" w:rsidRDefault="009541AA" w:rsidP="007373AA">
      <w:pPr>
        <w:ind w:left="0" w:firstLine="567"/>
        <w:rPr>
          <w:sz w:val="18"/>
          <w:szCs w:val="18"/>
        </w:rPr>
      </w:pPr>
    </w:p>
    <w:p w:rsidR="007373AA" w:rsidRDefault="007373AA" w:rsidP="007373AA">
      <w:pPr>
        <w:ind w:left="0" w:firstLine="567"/>
        <w:rPr>
          <w:sz w:val="18"/>
          <w:szCs w:val="18"/>
        </w:rPr>
      </w:pPr>
      <w:r w:rsidRPr="007373AA">
        <w:rPr>
          <w:sz w:val="18"/>
          <w:szCs w:val="18"/>
        </w:rPr>
        <w:t>ПОСТАНОВЛЯЕТ:</w:t>
      </w:r>
    </w:p>
    <w:p w:rsidR="001840DE" w:rsidRPr="007373AA" w:rsidRDefault="001840DE" w:rsidP="007373AA">
      <w:pPr>
        <w:ind w:left="0" w:firstLine="567"/>
        <w:rPr>
          <w:sz w:val="18"/>
          <w:szCs w:val="18"/>
        </w:rPr>
      </w:pPr>
    </w:p>
    <w:p w:rsidR="007373AA" w:rsidRPr="007373AA" w:rsidRDefault="007373AA" w:rsidP="007373AA">
      <w:pPr>
        <w:ind w:left="0" w:firstLine="567"/>
        <w:rPr>
          <w:sz w:val="18"/>
          <w:szCs w:val="18"/>
        </w:rPr>
      </w:pPr>
      <w:r w:rsidRPr="007373AA">
        <w:rPr>
          <w:sz w:val="18"/>
          <w:szCs w:val="18"/>
        </w:rPr>
        <w:t>1.</w:t>
      </w:r>
      <w:r w:rsidRPr="007373AA">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«Бытовое обслуживание», «Здравоохранение»: в отношении земельного участка с кадастровым номером 38:06:100101:3845 площадью 1184 </w:t>
      </w:r>
      <w:proofErr w:type="spellStart"/>
      <w:r w:rsidRPr="007373AA">
        <w:rPr>
          <w:sz w:val="18"/>
          <w:szCs w:val="18"/>
        </w:rPr>
        <w:t>кв.м</w:t>
      </w:r>
      <w:proofErr w:type="spellEnd"/>
      <w:r w:rsidRPr="007373A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7373AA">
        <w:rPr>
          <w:sz w:val="18"/>
          <w:szCs w:val="18"/>
        </w:rPr>
        <w:t>Хомутовское</w:t>
      </w:r>
      <w:proofErr w:type="spellEnd"/>
      <w:r w:rsidRPr="007373AA">
        <w:rPr>
          <w:sz w:val="18"/>
          <w:szCs w:val="18"/>
        </w:rPr>
        <w:t>, село Хомутово, улица Колхозная, земельный участок 144.</w:t>
      </w:r>
    </w:p>
    <w:p w:rsidR="007373AA" w:rsidRPr="007373AA" w:rsidRDefault="007373AA" w:rsidP="007373AA">
      <w:pPr>
        <w:ind w:left="0" w:firstLine="567"/>
        <w:rPr>
          <w:sz w:val="18"/>
          <w:szCs w:val="18"/>
        </w:rPr>
      </w:pPr>
      <w:r w:rsidRPr="007373AA">
        <w:rPr>
          <w:sz w:val="18"/>
          <w:szCs w:val="18"/>
        </w:rPr>
        <w:t>2.</w:t>
      </w:r>
      <w:r w:rsidRPr="007373AA">
        <w:rPr>
          <w:sz w:val="18"/>
          <w:szCs w:val="18"/>
        </w:rPr>
        <w:tab/>
        <w:t xml:space="preserve"> Комиссии по подготовке правил землепользования и застройки Хомутовского муниципального образования:</w:t>
      </w:r>
    </w:p>
    <w:p w:rsidR="007373AA" w:rsidRPr="007373AA" w:rsidRDefault="007373AA" w:rsidP="007373AA">
      <w:pPr>
        <w:ind w:left="0" w:firstLine="567"/>
        <w:rPr>
          <w:sz w:val="18"/>
          <w:szCs w:val="18"/>
        </w:rPr>
      </w:pPr>
      <w:r w:rsidRPr="007373AA">
        <w:rPr>
          <w:sz w:val="18"/>
          <w:szCs w:val="18"/>
        </w:rPr>
        <w:t>1)</w:t>
      </w:r>
      <w:r w:rsidRPr="007373AA">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7373AA" w:rsidRPr="007373AA" w:rsidRDefault="007373AA" w:rsidP="007373AA">
      <w:pPr>
        <w:ind w:left="0" w:firstLine="567"/>
        <w:rPr>
          <w:sz w:val="18"/>
          <w:szCs w:val="18"/>
        </w:rPr>
      </w:pPr>
      <w:r w:rsidRPr="007373AA">
        <w:rPr>
          <w:sz w:val="18"/>
          <w:szCs w:val="18"/>
        </w:rPr>
        <w:t>2)</w:t>
      </w:r>
      <w:r w:rsidRPr="007373AA">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373AA" w:rsidRPr="007373AA" w:rsidRDefault="007373AA" w:rsidP="007373AA">
      <w:pPr>
        <w:ind w:left="0" w:firstLine="567"/>
        <w:rPr>
          <w:sz w:val="18"/>
          <w:szCs w:val="18"/>
        </w:rPr>
      </w:pPr>
      <w:r w:rsidRPr="007373AA">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373AA" w:rsidRPr="007373AA" w:rsidRDefault="007373AA" w:rsidP="007373AA">
      <w:pPr>
        <w:ind w:left="0" w:firstLine="567"/>
        <w:rPr>
          <w:sz w:val="18"/>
          <w:szCs w:val="18"/>
        </w:rPr>
      </w:pPr>
      <w:r w:rsidRPr="007373AA">
        <w:rPr>
          <w:sz w:val="18"/>
          <w:szCs w:val="18"/>
        </w:rPr>
        <w:t>б) проекта и информационных материалов к нему;</w:t>
      </w:r>
    </w:p>
    <w:p w:rsidR="007373AA" w:rsidRPr="007373AA" w:rsidRDefault="007373AA" w:rsidP="007373AA">
      <w:pPr>
        <w:ind w:left="0" w:firstLine="567"/>
        <w:rPr>
          <w:sz w:val="18"/>
          <w:szCs w:val="18"/>
        </w:rPr>
      </w:pPr>
      <w:r w:rsidRPr="007373AA">
        <w:rPr>
          <w:sz w:val="18"/>
          <w:szCs w:val="18"/>
        </w:rPr>
        <w:t>в) заключения о результатах публичных слушаний.</w:t>
      </w:r>
    </w:p>
    <w:p w:rsidR="007373AA" w:rsidRPr="007373AA" w:rsidRDefault="007373AA" w:rsidP="007373AA">
      <w:pPr>
        <w:ind w:left="0" w:firstLine="567"/>
        <w:rPr>
          <w:sz w:val="18"/>
          <w:szCs w:val="18"/>
        </w:rPr>
      </w:pPr>
      <w:r w:rsidRPr="007373AA">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373AA" w:rsidRPr="007373AA" w:rsidRDefault="007373AA" w:rsidP="007373AA">
      <w:pPr>
        <w:ind w:left="0" w:firstLine="567"/>
        <w:rPr>
          <w:sz w:val="18"/>
          <w:szCs w:val="18"/>
        </w:rPr>
      </w:pPr>
      <w:r w:rsidRPr="007373AA">
        <w:rPr>
          <w:sz w:val="18"/>
          <w:szCs w:val="18"/>
        </w:rPr>
        <w:t xml:space="preserve">4. </w:t>
      </w:r>
      <w:proofErr w:type="gramStart"/>
      <w:r w:rsidRPr="007373AA">
        <w:rPr>
          <w:sz w:val="18"/>
          <w:szCs w:val="18"/>
        </w:rPr>
        <w:t>Контроль за</w:t>
      </w:r>
      <w:proofErr w:type="gramEnd"/>
      <w:r w:rsidRPr="007373AA">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7373AA" w:rsidRPr="007373AA" w:rsidRDefault="007373AA" w:rsidP="007373AA">
      <w:pPr>
        <w:ind w:left="0" w:firstLine="567"/>
        <w:jc w:val="center"/>
        <w:rPr>
          <w:sz w:val="18"/>
          <w:szCs w:val="18"/>
        </w:rPr>
      </w:pPr>
    </w:p>
    <w:p w:rsidR="007373AA" w:rsidRPr="007373AA" w:rsidRDefault="007373AA" w:rsidP="007373AA">
      <w:pPr>
        <w:ind w:left="0" w:firstLine="567"/>
        <w:jc w:val="center"/>
        <w:rPr>
          <w:sz w:val="18"/>
          <w:szCs w:val="18"/>
        </w:rPr>
      </w:pPr>
    </w:p>
    <w:p w:rsidR="00FC2F02" w:rsidRDefault="001C5106" w:rsidP="007373AA">
      <w:pPr>
        <w:ind w:left="0" w:firstLine="567"/>
        <w:jc w:val="center"/>
        <w:rPr>
          <w:i/>
          <w:sz w:val="18"/>
          <w:szCs w:val="18"/>
        </w:rPr>
      </w:pPr>
      <w:r>
        <w:rPr>
          <w:i/>
          <w:sz w:val="18"/>
          <w:szCs w:val="18"/>
        </w:rPr>
        <w:t xml:space="preserve">                                                                                                                   </w:t>
      </w:r>
    </w:p>
    <w:p w:rsidR="007373AA" w:rsidRDefault="00FC2F02" w:rsidP="007373AA">
      <w:pPr>
        <w:ind w:left="0" w:firstLine="567"/>
        <w:jc w:val="center"/>
        <w:rPr>
          <w:i/>
          <w:sz w:val="18"/>
          <w:szCs w:val="18"/>
        </w:rPr>
      </w:pPr>
      <w:r>
        <w:rPr>
          <w:i/>
          <w:sz w:val="18"/>
          <w:szCs w:val="18"/>
        </w:rPr>
        <w:t xml:space="preserve">                                                                                                                   </w:t>
      </w:r>
      <w:r w:rsidR="007373AA" w:rsidRPr="001C5106">
        <w:rPr>
          <w:i/>
          <w:sz w:val="18"/>
          <w:szCs w:val="18"/>
        </w:rPr>
        <w:t>Глава администрации</w:t>
      </w:r>
      <w:r w:rsidR="007373AA" w:rsidRPr="001C5106">
        <w:rPr>
          <w:i/>
          <w:sz w:val="18"/>
          <w:szCs w:val="18"/>
        </w:rPr>
        <w:tab/>
        <w:t xml:space="preserve">        </w:t>
      </w:r>
      <w:r w:rsidR="001C5106">
        <w:rPr>
          <w:i/>
          <w:sz w:val="18"/>
          <w:szCs w:val="18"/>
        </w:rPr>
        <w:t xml:space="preserve">                       </w:t>
      </w:r>
      <w:r w:rsidR="007373AA" w:rsidRPr="001C5106">
        <w:rPr>
          <w:i/>
          <w:sz w:val="18"/>
          <w:szCs w:val="18"/>
        </w:rPr>
        <w:t xml:space="preserve"> А.В. Иваненко</w:t>
      </w:r>
    </w:p>
    <w:p w:rsidR="00FC2F02" w:rsidRDefault="00FC2F02" w:rsidP="007373AA">
      <w:pPr>
        <w:ind w:left="0" w:firstLine="567"/>
        <w:jc w:val="center"/>
        <w:rPr>
          <w:i/>
          <w:sz w:val="18"/>
          <w:szCs w:val="18"/>
        </w:rPr>
      </w:pPr>
    </w:p>
    <w:p w:rsidR="00FC2F02" w:rsidRPr="00FC2F02" w:rsidRDefault="00FC2F02" w:rsidP="007373AA">
      <w:pPr>
        <w:ind w:left="0" w:firstLine="567"/>
        <w:jc w:val="center"/>
        <w:rPr>
          <w:sz w:val="18"/>
          <w:szCs w:val="18"/>
        </w:rPr>
      </w:pPr>
    </w:p>
    <w:p w:rsidR="00477D41" w:rsidRDefault="00477D41" w:rsidP="00FC2F02">
      <w:pPr>
        <w:ind w:left="0" w:firstLine="567"/>
        <w:jc w:val="center"/>
        <w:rPr>
          <w:sz w:val="18"/>
          <w:szCs w:val="18"/>
        </w:rPr>
      </w:pPr>
    </w:p>
    <w:p w:rsidR="00350667" w:rsidRDefault="00350667" w:rsidP="00FC2F02">
      <w:pPr>
        <w:ind w:left="0" w:firstLine="567"/>
        <w:jc w:val="center"/>
        <w:rPr>
          <w:sz w:val="18"/>
          <w:szCs w:val="18"/>
        </w:rPr>
      </w:pPr>
    </w:p>
    <w:p w:rsidR="00350667" w:rsidRDefault="00350667" w:rsidP="00FC2F02">
      <w:pPr>
        <w:ind w:left="0" w:firstLine="567"/>
        <w:jc w:val="center"/>
        <w:rPr>
          <w:sz w:val="18"/>
          <w:szCs w:val="18"/>
        </w:rPr>
      </w:pPr>
    </w:p>
    <w:p w:rsidR="00350667" w:rsidRDefault="00350667" w:rsidP="00FC2F02">
      <w:pPr>
        <w:ind w:left="0" w:firstLine="567"/>
        <w:jc w:val="center"/>
        <w:rPr>
          <w:sz w:val="18"/>
          <w:szCs w:val="18"/>
        </w:rPr>
      </w:pPr>
    </w:p>
    <w:p w:rsidR="00350667" w:rsidRDefault="00350667" w:rsidP="00FC2F02">
      <w:pPr>
        <w:ind w:left="0" w:firstLine="567"/>
        <w:jc w:val="center"/>
        <w:rPr>
          <w:sz w:val="18"/>
          <w:szCs w:val="18"/>
        </w:rPr>
      </w:pPr>
    </w:p>
    <w:p w:rsidR="00350667" w:rsidRDefault="00350667" w:rsidP="00FC2F02">
      <w:pPr>
        <w:ind w:left="0" w:firstLine="567"/>
        <w:jc w:val="center"/>
        <w:rPr>
          <w:sz w:val="18"/>
          <w:szCs w:val="18"/>
        </w:rPr>
      </w:pPr>
    </w:p>
    <w:p w:rsidR="00FC2F02" w:rsidRDefault="00FC2F02" w:rsidP="00FC2F02">
      <w:pPr>
        <w:ind w:left="0" w:firstLine="567"/>
        <w:jc w:val="center"/>
        <w:rPr>
          <w:sz w:val="18"/>
          <w:szCs w:val="18"/>
        </w:rPr>
      </w:pPr>
      <w:r w:rsidRPr="00FC2F02">
        <w:rPr>
          <w:sz w:val="18"/>
          <w:szCs w:val="18"/>
        </w:rPr>
        <w:t>Проект</w:t>
      </w:r>
    </w:p>
    <w:p w:rsidR="00477D41" w:rsidRDefault="00477D41" w:rsidP="00FC2F02">
      <w:pPr>
        <w:ind w:left="0" w:firstLine="567"/>
        <w:jc w:val="center"/>
        <w:rPr>
          <w:sz w:val="18"/>
          <w:szCs w:val="18"/>
        </w:rPr>
      </w:pPr>
    </w:p>
    <w:p w:rsidR="00477D41" w:rsidRPr="00FC2F02" w:rsidRDefault="00477D41" w:rsidP="00FC2F02">
      <w:pPr>
        <w:ind w:left="0" w:firstLine="567"/>
        <w:jc w:val="center"/>
        <w:rPr>
          <w:sz w:val="18"/>
          <w:szCs w:val="18"/>
        </w:rPr>
      </w:pPr>
    </w:p>
    <w:p w:rsidR="00FC2F02" w:rsidRPr="00FC2F02" w:rsidRDefault="00FC2F02" w:rsidP="00FC2F02">
      <w:pPr>
        <w:ind w:left="0" w:firstLine="567"/>
        <w:rPr>
          <w:sz w:val="18"/>
          <w:szCs w:val="18"/>
        </w:rPr>
      </w:pPr>
      <w:r w:rsidRPr="00FC2F02">
        <w:rPr>
          <w:sz w:val="18"/>
          <w:szCs w:val="18"/>
        </w:rPr>
        <w:t xml:space="preserve">Решения о предоставлении разрешения на условно разрешенный вид использования «Бытовое обслуживание», «Здравоохранение»: в отношении земельного участка с кадастровым номером 38:06:100101:3845 площадью 1184 </w:t>
      </w:r>
      <w:proofErr w:type="spellStart"/>
      <w:r w:rsidRPr="00FC2F02">
        <w:rPr>
          <w:sz w:val="18"/>
          <w:szCs w:val="18"/>
        </w:rPr>
        <w:t>кв.м</w:t>
      </w:r>
      <w:proofErr w:type="spellEnd"/>
      <w:r w:rsidRPr="00FC2F02">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FC2F02">
        <w:rPr>
          <w:sz w:val="18"/>
          <w:szCs w:val="18"/>
        </w:rPr>
        <w:t>Хомутовское</w:t>
      </w:r>
      <w:proofErr w:type="spellEnd"/>
      <w:r w:rsidRPr="00FC2F02">
        <w:rPr>
          <w:sz w:val="18"/>
          <w:szCs w:val="18"/>
        </w:rPr>
        <w:t>, село Хомутово, улица Колхозная, земельный участок 144</w:t>
      </w:r>
    </w:p>
    <w:p w:rsidR="00FC2F02" w:rsidRPr="00FC2F02" w:rsidRDefault="00FC2F02" w:rsidP="00FC2F02">
      <w:pPr>
        <w:ind w:left="0" w:firstLine="567"/>
        <w:rPr>
          <w:sz w:val="18"/>
          <w:szCs w:val="18"/>
        </w:rPr>
      </w:pPr>
    </w:p>
    <w:p w:rsidR="00FC2F02" w:rsidRPr="00FC2F02" w:rsidRDefault="00FC2F02" w:rsidP="00FC2F02">
      <w:pPr>
        <w:ind w:left="0" w:firstLine="567"/>
        <w:rPr>
          <w:sz w:val="18"/>
          <w:szCs w:val="18"/>
        </w:rPr>
      </w:pPr>
      <w:r w:rsidRPr="00FC2F02">
        <w:rPr>
          <w:sz w:val="18"/>
          <w:szCs w:val="18"/>
        </w:rPr>
        <w:t xml:space="preserve">Учитывая заявление </w:t>
      </w:r>
      <w:proofErr w:type="spellStart"/>
      <w:r w:rsidRPr="00FC2F02">
        <w:rPr>
          <w:sz w:val="18"/>
          <w:szCs w:val="18"/>
        </w:rPr>
        <w:t>Шукюрова</w:t>
      </w:r>
      <w:proofErr w:type="spellEnd"/>
      <w:r w:rsidRPr="00FC2F02">
        <w:rPr>
          <w:sz w:val="18"/>
          <w:szCs w:val="18"/>
        </w:rPr>
        <w:t xml:space="preserve"> </w:t>
      </w:r>
      <w:proofErr w:type="spellStart"/>
      <w:r w:rsidRPr="00FC2F02">
        <w:rPr>
          <w:sz w:val="18"/>
          <w:szCs w:val="18"/>
        </w:rPr>
        <w:t>Мехмана</w:t>
      </w:r>
      <w:proofErr w:type="spellEnd"/>
      <w:r w:rsidRPr="00FC2F02">
        <w:rPr>
          <w:sz w:val="18"/>
          <w:szCs w:val="18"/>
        </w:rPr>
        <w:t xml:space="preserve"> </w:t>
      </w:r>
      <w:proofErr w:type="spellStart"/>
      <w:r w:rsidRPr="00FC2F02">
        <w:rPr>
          <w:sz w:val="18"/>
          <w:szCs w:val="18"/>
        </w:rPr>
        <w:t>Гусейнкулу</w:t>
      </w:r>
      <w:proofErr w:type="spellEnd"/>
      <w:proofErr w:type="gramStart"/>
      <w:r w:rsidRPr="00FC2F02">
        <w:rPr>
          <w:sz w:val="18"/>
          <w:szCs w:val="18"/>
        </w:rPr>
        <w:t xml:space="preserve"> </w:t>
      </w:r>
      <w:proofErr w:type="spellStart"/>
      <w:r w:rsidRPr="00FC2F02">
        <w:rPr>
          <w:sz w:val="18"/>
          <w:szCs w:val="18"/>
        </w:rPr>
        <w:t>О</w:t>
      </w:r>
      <w:proofErr w:type="gramEnd"/>
      <w:r w:rsidRPr="00FC2F02">
        <w:rPr>
          <w:sz w:val="18"/>
          <w:szCs w:val="18"/>
        </w:rPr>
        <w:t>глы</w:t>
      </w:r>
      <w:proofErr w:type="spellEnd"/>
      <w:r w:rsidRPr="00FC2F02">
        <w:rPr>
          <w:sz w:val="18"/>
          <w:szCs w:val="18"/>
        </w:rPr>
        <w:t xml:space="preserve"> о предоставлении разрешения на условно разрешенный вид использования «Бытовое обслуживание», «Здравоохранение»: в отношении земельного участка с кадастровым номером 38:06:100101:3845 площадью 1184 </w:t>
      </w:r>
      <w:proofErr w:type="spellStart"/>
      <w:r w:rsidRPr="00FC2F02">
        <w:rPr>
          <w:sz w:val="18"/>
          <w:szCs w:val="18"/>
        </w:rPr>
        <w:t>кв.м</w:t>
      </w:r>
      <w:proofErr w:type="spellEnd"/>
      <w:r w:rsidRPr="00FC2F02">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FC2F02">
        <w:rPr>
          <w:sz w:val="18"/>
          <w:szCs w:val="18"/>
        </w:rPr>
        <w:t>Хомутовское</w:t>
      </w:r>
      <w:proofErr w:type="spellEnd"/>
      <w:r w:rsidRPr="00FC2F02">
        <w:rPr>
          <w:sz w:val="18"/>
          <w:szCs w:val="18"/>
        </w:rPr>
        <w:t>, село Хомутово, улица Колхозная, земельный участок 144.</w:t>
      </w:r>
    </w:p>
    <w:p w:rsidR="00FC2F02" w:rsidRPr="00FC2F02" w:rsidRDefault="00FC2F02" w:rsidP="00FC2F02">
      <w:pPr>
        <w:ind w:left="0" w:firstLine="567"/>
        <w:rPr>
          <w:sz w:val="18"/>
          <w:szCs w:val="18"/>
        </w:rPr>
      </w:pPr>
      <w:r w:rsidRPr="00FC2F02">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C2F02" w:rsidRPr="001C5106" w:rsidRDefault="00477D41" w:rsidP="007373AA">
      <w:pPr>
        <w:ind w:left="0" w:firstLine="567"/>
        <w:jc w:val="center"/>
        <w:rPr>
          <w:i/>
          <w:sz w:val="18"/>
          <w:szCs w:val="18"/>
        </w:rPr>
      </w:pPr>
      <w:r w:rsidRPr="00656C4D">
        <w:rPr>
          <w:b/>
          <w:noProof/>
          <w:sz w:val="32"/>
          <w:szCs w:val="32"/>
        </w:rPr>
        <w:drawing>
          <wp:inline distT="0" distB="0" distL="0" distR="0" wp14:anchorId="318BB58A" wp14:editId="57C02B39">
            <wp:extent cx="4876444" cy="4743450"/>
            <wp:effectExtent l="0" t="0" r="63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877125" cy="4744112"/>
                    </a:xfrm>
                    <a:prstGeom prst="rect">
                      <a:avLst/>
                    </a:prstGeom>
                  </pic:spPr>
                </pic:pic>
              </a:graphicData>
            </a:graphic>
          </wp:inline>
        </w:drawing>
      </w:r>
    </w:p>
    <w:p w:rsidR="007373AA" w:rsidRDefault="007373AA" w:rsidP="007373AA">
      <w:pPr>
        <w:ind w:left="0" w:firstLine="567"/>
        <w:jc w:val="center"/>
        <w:rPr>
          <w:sz w:val="18"/>
          <w:szCs w:val="18"/>
        </w:rPr>
      </w:pPr>
    </w:p>
    <w:p w:rsidR="003E6A6B" w:rsidRPr="007373AA" w:rsidRDefault="003E6A6B" w:rsidP="007373AA">
      <w:pPr>
        <w:ind w:left="0" w:firstLine="567"/>
        <w:jc w:val="center"/>
        <w:rPr>
          <w:sz w:val="18"/>
          <w:szCs w:val="18"/>
        </w:rPr>
      </w:pPr>
    </w:p>
    <w:p w:rsidR="007373AA" w:rsidRDefault="007373AA" w:rsidP="00FB58D6">
      <w:pPr>
        <w:ind w:left="0" w:firstLine="567"/>
        <w:jc w:val="center"/>
        <w:rPr>
          <w:sz w:val="18"/>
          <w:szCs w:val="18"/>
        </w:rPr>
      </w:pPr>
    </w:p>
    <w:p w:rsidR="007373AA" w:rsidRPr="003E6A6B" w:rsidRDefault="007373AA" w:rsidP="003E6A6B">
      <w:pPr>
        <w:ind w:left="0" w:firstLine="567"/>
        <w:jc w:val="center"/>
        <w:rPr>
          <w:b/>
          <w:sz w:val="18"/>
          <w:szCs w:val="18"/>
        </w:rPr>
      </w:pPr>
    </w:p>
    <w:p w:rsidR="003E6A6B" w:rsidRPr="003E6A6B" w:rsidRDefault="003E6A6B" w:rsidP="003E6A6B">
      <w:pPr>
        <w:ind w:left="0" w:firstLine="567"/>
        <w:jc w:val="center"/>
        <w:rPr>
          <w:b/>
          <w:sz w:val="18"/>
          <w:szCs w:val="18"/>
        </w:rPr>
      </w:pPr>
      <w:r w:rsidRPr="003E6A6B">
        <w:rPr>
          <w:b/>
          <w:sz w:val="18"/>
          <w:szCs w:val="18"/>
        </w:rPr>
        <w:t>Оповещение</w:t>
      </w:r>
    </w:p>
    <w:p w:rsidR="003E6A6B" w:rsidRPr="003E6A6B" w:rsidRDefault="003E6A6B" w:rsidP="003E6A6B">
      <w:pPr>
        <w:ind w:left="0" w:firstLine="567"/>
        <w:rPr>
          <w:sz w:val="18"/>
          <w:szCs w:val="18"/>
        </w:rPr>
      </w:pPr>
      <w:r w:rsidRPr="003E6A6B">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«Бытовое обслуживание», «Здравоохранение»: в отношении земельного участка с кадастровым номером 38:06:100101:3845 площадью 1184 </w:t>
      </w:r>
      <w:proofErr w:type="spellStart"/>
      <w:r w:rsidRPr="003E6A6B">
        <w:rPr>
          <w:sz w:val="18"/>
          <w:szCs w:val="18"/>
        </w:rPr>
        <w:t>кв.м</w:t>
      </w:r>
      <w:proofErr w:type="spellEnd"/>
      <w:r w:rsidRPr="003E6A6B">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3E6A6B">
        <w:rPr>
          <w:sz w:val="18"/>
          <w:szCs w:val="18"/>
        </w:rPr>
        <w:t>Хомутовское</w:t>
      </w:r>
      <w:proofErr w:type="spellEnd"/>
      <w:r w:rsidRPr="003E6A6B">
        <w:rPr>
          <w:sz w:val="18"/>
          <w:szCs w:val="18"/>
        </w:rPr>
        <w:t>, село Хомутово, улица Колхозная, земельный участок 144</w:t>
      </w:r>
    </w:p>
    <w:p w:rsidR="003E6A6B" w:rsidRPr="003E6A6B" w:rsidRDefault="003E6A6B" w:rsidP="003E6A6B">
      <w:pPr>
        <w:ind w:left="0" w:firstLine="567"/>
        <w:rPr>
          <w:sz w:val="18"/>
          <w:szCs w:val="18"/>
        </w:rPr>
      </w:pPr>
    </w:p>
    <w:p w:rsidR="003E6A6B" w:rsidRPr="003E6A6B" w:rsidRDefault="003E6A6B" w:rsidP="003E6A6B">
      <w:pPr>
        <w:ind w:left="0" w:firstLine="567"/>
        <w:rPr>
          <w:sz w:val="18"/>
          <w:szCs w:val="18"/>
        </w:rPr>
      </w:pPr>
      <w:r w:rsidRPr="003E6A6B">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«Бытовое обслуживание», «Здравоохранение»: в отношении земельного участка с кадастровым номером 38:06:100101:3845 площадью 1184 </w:t>
      </w:r>
      <w:proofErr w:type="spellStart"/>
      <w:r w:rsidRPr="003E6A6B">
        <w:rPr>
          <w:sz w:val="18"/>
          <w:szCs w:val="18"/>
        </w:rPr>
        <w:t>кв.м</w:t>
      </w:r>
      <w:proofErr w:type="spellEnd"/>
      <w:r w:rsidRPr="003E6A6B">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3E6A6B">
        <w:rPr>
          <w:sz w:val="18"/>
          <w:szCs w:val="18"/>
        </w:rPr>
        <w:t>Хомутовское</w:t>
      </w:r>
      <w:proofErr w:type="spellEnd"/>
      <w:r w:rsidRPr="003E6A6B">
        <w:rPr>
          <w:sz w:val="18"/>
          <w:szCs w:val="18"/>
        </w:rPr>
        <w:t>, село Хомутово, улица Колхозная, земельный участок 144 (далее – проект).</w:t>
      </w:r>
    </w:p>
    <w:p w:rsidR="003E6A6B" w:rsidRPr="003E6A6B" w:rsidRDefault="003E6A6B" w:rsidP="003E6A6B">
      <w:pPr>
        <w:ind w:left="0" w:firstLine="567"/>
        <w:rPr>
          <w:sz w:val="18"/>
          <w:szCs w:val="18"/>
        </w:rPr>
      </w:pPr>
      <w:r w:rsidRPr="003E6A6B">
        <w:rPr>
          <w:sz w:val="18"/>
          <w:szCs w:val="18"/>
        </w:rPr>
        <w:t>Информационные материалы к проекту:</w:t>
      </w:r>
    </w:p>
    <w:p w:rsidR="003E6A6B" w:rsidRPr="003E6A6B" w:rsidRDefault="003E6A6B" w:rsidP="003E6A6B">
      <w:pPr>
        <w:ind w:left="0" w:firstLine="567"/>
        <w:rPr>
          <w:sz w:val="18"/>
          <w:szCs w:val="18"/>
        </w:rPr>
      </w:pPr>
      <w:r w:rsidRPr="003E6A6B">
        <w:rPr>
          <w:sz w:val="18"/>
          <w:szCs w:val="18"/>
        </w:rPr>
        <w:t>1)проект решения о предоставлении разрешения на условно разрешенный вид использования земельного участка;</w:t>
      </w:r>
    </w:p>
    <w:p w:rsidR="003E6A6B" w:rsidRPr="003E6A6B" w:rsidRDefault="003E6A6B" w:rsidP="003E6A6B">
      <w:pPr>
        <w:ind w:left="0" w:firstLine="567"/>
        <w:rPr>
          <w:sz w:val="18"/>
          <w:szCs w:val="18"/>
        </w:rPr>
      </w:pPr>
      <w:r w:rsidRPr="003E6A6B">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E6A6B" w:rsidRPr="003E6A6B" w:rsidRDefault="003E6A6B" w:rsidP="003E6A6B">
      <w:pPr>
        <w:ind w:left="0" w:firstLine="567"/>
        <w:rPr>
          <w:sz w:val="18"/>
          <w:szCs w:val="18"/>
        </w:rPr>
      </w:pPr>
      <w:r w:rsidRPr="003E6A6B">
        <w:rPr>
          <w:sz w:val="18"/>
          <w:szCs w:val="18"/>
        </w:rPr>
        <w:lastRenderedPageBreak/>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16.12.2024г. по 09.01.2025 г.)</w:t>
      </w:r>
    </w:p>
    <w:p w:rsidR="003E6A6B" w:rsidRPr="003E6A6B" w:rsidRDefault="003E6A6B" w:rsidP="003E6A6B">
      <w:pPr>
        <w:ind w:left="0" w:firstLine="567"/>
        <w:rPr>
          <w:sz w:val="18"/>
          <w:szCs w:val="18"/>
        </w:rPr>
      </w:pPr>
      <w:r w:rsidRPr="003E6A6B">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E6A6B">
        <w:rPr>
          <w:sz w:val="18"/>
          <w:szCs w:val="18"/>
        </w:rPr>
        <w:t xml:space="preserve"> А</w:t>
      </w:r>
      <w:proofErr w:type="gramEnd"/>
      <w:r w:rsidRPr="003E6A6B">
        <w:rPr>
          <w:sz w:val="18"/>
          <w:szCs w:val="18"/>
        </w:rPr>
        <w:t>, 1 этаж, 3 кабинет (отдел градостроительства, земельных и имущественных отношений)</w:t>
      </w:r>
    </w:p>
    <w:p w:rsidR="003E6A6B" w:rsidRPr="003E6A6B" w:rsidRDefault="003E6A6B" w:rsidP="003E6A6B">
      <w:pPr>
        <w:ind w:left="0" w:firstLine="567"/>
        <w:rPr>
          <w:sz w:val="18"/>
          <w:szCs w:val="18"/>
        </w:rPr>
      </w:pPr>
      <w:r w:rsidRPr="003E6A6B">
        <w:rPr>
          <w:sz w:val="18"/>
          <w:szCs w:val="18"/>
        </w:rPr>
        <w:t>Дата открытия экспозиции проекта: 16.12.2024 г.</w:t>
      </w:r>
    </w:p>
    <w:p w:rsidR="003E6A6B" w:rsidRPr="003E6A6B" w:rsidRDefault="003E6A6B" w:rsidP="003E6A6B">
      <w:pPr>
        <w:ind w:left="0" w:firstLine="567"/>
        <w:rPr>
          <w:sz w:val="18"/>
          <w:szCs w:val="18"/>
        </w:rPr>
      </w:pPr>
      <w:r w:rsidRPr="003E6A6B">
        <w:rPr>
          <w:sz w:val="18"/>
          <w:szCs w:val="18"/>
        </w:rPr>
        <w:t xml:space="preserve">Срок, время проведения экспозиции проекта: с 16.12.2024г. по 09.01.2025 г. включительно. </w:t>
      </w:r>
    </w:p>
    <w:p w:rsidR="003E6A6B" w:rsidRPr="003E6A6B" w:rsidRDefault="003E6A6B" w:rsidP="003E6A6B">
      <w:pPr>
        <w:ind w:left="0" w:firstLine="567"/>
        <w:rPr>
          <w:sz w:val="18"/>
          <w:szCs w:val="18"/>
        </w:rPr>
      </w:pPr>
      <w:r w:rsidRPr="003E6A6B">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E6A6B" w:rsidRPr="003E6A6B" w:rsidRDefault="003E6A6B" w:rsidP="003E6A6B">
      <w:pPr>
        <w:ind w:left="0" w:firstLine="567"/>
        <w:rPr>
          <w:sz w:val="18"/>
          <w:szCs w:val="18"/>
        </w:rPr>
      </w:pPr>
      <w:r w:rsidRPr="003E6A6B">
        <w:rPr>
          <w:sz w:val="18"/>
          <w:szCs w:val="18"/>
        </w:rPr>
        <w:t xml:space="preserve">Собрания участников публичных слушаний: </w:t>
      </w:r>
    </w:p>
    <w:p w:rsidR="003E6A6B" w:rsidRPr="003E6A6B" w:rsidRDefault="003E6A6B" w:rsidP="003E6A6B">
      <w:pPr>
        <w:ind w:left="0" w:firstLine="567"/>
        <w:rPr>
          <w:sz w:val="18"/>
          <w:szCs w:val="18"/>
        </w:rPr>
      </w:pPr>
      <w:r w:rsidRPr="003E6A6B">
        <w:rPr>
          <w:sz w:val="18"/>
          <w:szCs w:val="18"/>
        </w:rPr>
        <w:t>- Регистрация лиц, участвующих в собрании участников публичных слушаний: 09.01.2025 г.</w:t>
      </w:r>
    </w:p>
    <w:p w:rsidR="003E6A6B" w:rsidRPr="003E6A6B" w:rsidRDefault="003E6A6B" w:rsidP="003E6A6B">
      <w:pPr>
        <w:ind w:left="0" w:firstLine="567"/>
        <w:rPr>
          <w:sz w:val="18"/>
          <w:szCs w:val="18"/>
        </w:rPr>
      </w:pPr>
      <w:r w:rsidRPr="003E6A6B">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E6A6B">
        <w:rPr>
          <w:sz w:val="18"/>
          <w:szCs w:val="18"/>
        </w:rPr>
        <w:t xml:space="preserve"> А</w:t>
      </w:r>
      <w:proofErr w:type="gramEnd"/>
      <w:r w:rsidRPr="003E6A6B">
        <w:rPr>
          <w:sz w:val="18"/>
          <w:szCs w:val="18"/>
        </w:rPr>
        <w:t>, 1 этаж, 3 кабинет;</w:t>
      </w:r>
    </w:p>
    <w:p w:rsidR="003E6A6B" w:rsidRPr="003E6A6B" w:rsidRDefault="003E6A6B" w:rsidP="003E6A6B">
      <w:pPr>
        <w:ind w:left="0" w:firstLine="567"/>
        <w:rPr>
          <w:sz w:val="18"/>
          <w:szCs w:val="18"/>
        </w:rPr>
      </w:pPr>
      <w:r w:rsidRPr="003E6A6B">
        <w:rPr>
          <w:sz w:val="18"/>
          <w:szCs w:val="18"/>
        </w:rPr>
        <w:t>- Собрание участников публичных слушаний: 09.01.2025 в 16:20 часов.</w:t>
      </w:r>
    </w:p>
    <w:p w:rsidR="003E6A6B" w:rsidRPr="003E6A6B" w:rsidRDefault="003E6A6B" w:rsidP="003E6A6B">
      <w:pPr>
        <w:ind w:left="0" w:firstLine="567"/>
        <w:rPr>
          <w:sz w:val="18"/>
          <w:szCs w:val="18"/>
        </w:rPr>
      </w:pPr>
      <w:proofErr w:type="gramStart"/>
      <w:r w:rsidRPr="003E6A6B">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3E6A6B" w:rsidRPr="003E6A6B" w:rsidRDefault="003E6A6B" w:rsidP="003E6A6B">
      <w:pPr>
        <w:ind w:left="0" w:firstLine="567"/>
        <w:rPr>
          <w:sz w:val="18"/>
          <w:szCs w:val="18"/>
        </w:rPr>
      </w:pPr>
      <w:r w:rsidRPr="003E6A6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E6A6B" w:rsidRPr="003E6A6B" w:rsidRDefault="003E6A6B" w:rsidP="003E6A6B">
      <w:pPr>
        <w:ind w:left="0" w:firstLine="567"/>
        <w:rPr>
          <w:sz w:val="18"/>
          <w:szCs w:val="18"/>
        </w:rPr>
      </w:pPr>
      <w:r w:rsidRPr="003E6A6B">
        <w:rPr>
          <w:sz w:val="18"/>
          <w:szCs w:val="18"/>
        </w:rPr>
        <w:t>- в письменной или устной форме в ходе проведения собрания участников публичных слушаний;</w:t>
      </w:r>
    </w:p>
    <w:p w:rsidR="003E6A6B" w:rsidRPr="003E6A6B" w:rsidRDefault="003E6A6B" w:rsidP="003E6A6B">
      <w:pPr>
        <w:ind w:left="0" w:firstLine="567"/>
        <w:rPr>
          <w:sz w:val="18"/>
          <w:szCs w:val="18"/>
        </w:rPr>
      </w:pPr>
      <w:r w:rsidRPr="003E6A6B">
        <w:rPr>
          <w:sz w:val="18"/>
          <w:szCs w:val="18"/>
        </w:rPr>
        <w:t xml:space="preserve">- в письменной форме в адрес Администрации Хомутовского муниципального образования по адресу: </w:t>
      </w:r>
      <w:proofErr w:type="gramStart"/>
      <w:r w:rsidRPr="003E6A6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E6A6B" w:rsidRPr="003E6A6B" w:rsidRDefault="003E6A6B" w:rsidP="003E6A6B">
      <w:pPr>
        <w:ind w:left="0" w:firstLine="567"/>
        <w:rPr>
          <w:sz w:val="18"/>
          <w:szCs w:val="18"/>
        </w:rPr>
      </w:pPr>
      <w:r w:rsidRPr="003E6A6B">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3E6A6B">
        <w:rPr>
          <w:sz w:val="18"/>
          <w:szCs w:val="18"/>
        </w:rPr>
        <w:t>ПОС</w:t>
      </w:r>
      <w:proofErr w:type="gramEnd"/>
      <w:r w:rsidRPr="003E6A6B">
        <w:rPr>
          <w:sz w:val="18"/>
          <w:szCs w:val="18"/>
        </w:rPr>
        <w:t>/ Общественные обсуждения и публичные слушания: с 16.12.2024г. по 09.01.2025 г.</w:t>
      </w:r>
    </w:p>
    <w:p w:rsidR="007373AA" w:rsidRDefault="003E6A6B" w:rsidP="003E6A6B">
      <w:pPr>
        <w:ind w:left="0" w:firstLine="567"/>
        <w:rPr>
          <w:sz w:val="18"/>
          <w:szCs w:val="18"/>
        </w:rPr>
      </w:pPr>
      <w:r w:rsidRPr="003E6A6B">
        <w:rPr>
          <w:sz w:val="18"/>
          <w:szCs w:val="18"/>
        </w:rPr>
        <w:t>Справки по вопросам организации и проведения публичных слушаний по телефону: 696-182,696-501.</w:t>
      </w:r>
    </w:p>
    <w:p w:rsidR="002354C9" w:rsidRDefault="002354C9" w:rsidP="003E6A6B">
      <w:pPr>
        <w:ind w:left="0" w:firstLine="567"/>
        <w:rPr>
          <w:sz w:val="18"/>
          <w:szCs w:val="18"/>
        </w:rPr>
      </w:pPr>
    </w:p>
    <w:p w:rsidR="002354C9" w:rsidRDefault="002354C9" w:rsidP="003E6A6B">
      <w:pPr>
        <w:ind w:left="0" w:firstLine="567"/>
        <w:rPr>
          <w:sz w:val="18"/>
          <w:szCs w:val="18"/>
        </w:rPr>
      </w:pPr>
    </w:p>
    <w:p w:rsidR="002354C9" w:rsidRDefault="002354C9" w:rsidP="003E6A6B">
      <w:pPr>
        <w:ind w:left="0" w:firstLine="567"/>
        <w:rPr>
          <w:sz w:val="18"/>
          <w:szCs w:val="18"/>
        </w:rPr>
      </w:pPr>
    </w:p>
    <w:p w:rsidR="002354C9" w:rsidRDefault="002354C9" w:rsidP="003E6A6B">
      <w:pPr>
        <w:ind w:left="0" w:firstLine="567"/>
        <w:rPr>
          <w:sz w:val="18"/>
          <w:szCs w:val="18"/>
        </w:rPr>
      </w:pPr>
    </w:p>
    <w:p w:rsidR="002354C9" w:rsidRDefault="002354C9" w:rsidP="003E6A6B">
      <w:pPr>
        <w:ind w:left="0" w:firstLine="567"/>
        <w:rPr>
          <w:sz w:val="18"/>
          <w:szCs w:val="18"/>
        </w:rPr>
      </w:pPr>
    </w:p>
    <w:p w:rsidR="002354C9" w:rsidRPr="002354C9" w:rsidRDefault="002354C9" w:rsidP="002354C9">
      <w:pPr>
        <w:ind w:left="0" w:firstLine="567"/>
        <w:jc w:val="center"/>
        <w:rPr>
          <w:sz w:val="18"/>
          <w:szCs w:val="18"/>
        </w:rPr>
      </w:pPr>
    </w:p>
    <w:p w:rsidR="002354C9" w:rsidRPr="002354C9" w:rsidRDefault="002354C9" w:rsidP="002354C9">
      <w:pPr>
        <w:ind w:left="0" w:firstLine="567"/>
        <w:jc w:val="center"/>
        <w:rPr>
          <w:sz w:val="18"/>
          <w:szCs w:val="18"/>
        </w:rPr>
      </w:pPr>
      <w:r w:rsidRPr="002354C9">
        <w:rPr>
          <w:sz w:val="18"/>
          <w:szCs w:val="18"/>
        </w:rPr>
        <w:t>РОССИЙСКАЯ ФЕДЕРАЦИЯ</w:t>
      </w:r>
    </w:p>
    <w:p w:rsidR="002354C9" w:rsidRPr="002354C9" w:rsidRDefault="002354C9" w:rsidP="002354C9">
      <w:pPr>
        <w:ind w:left="0" w:firstLine="567"/>
        <w:jc w:val="center"/>
        <w:rPr>
          <w:sz w:val="18"/>
          <w:szCs w:val="18"/>
        </w:rPr>
      </w:pPr>
      <w:r w:rsidRPr="002354C9">
        <w:rPr>
          <w:sz w:val="18"/>
          <w:szCs w:val="18"/>
        </w:rPr>
        <w:t>ИРКУТСКАЯ ОБЛАСТЬ ИРКУТСКИЙ РАЙОН</w:t>
      </w:r>
    </w:p>
    <w:p w:rsidR="002354C9" w:rsidRPr="002354C9" w:rsidRDefault="002354C9" w:rsidP="002354C9">
      <w:pPr>
        <w:ind w:left="0" w:firstLine="567"/>
        <w:jc w:val="center"/>
        <w:rPr>
          <w:sz w:val="18"/>
          <w:szCs w:val="18"/>
        </w:rPr>
      </w:pPr>
      <w:r w:rsidRPr="002354C9">
        <w:rPr>
          <w:sz w:val="18"/>
          <w:szCs w:val="18"/>
        </w:rPr>
        <w:t>ХОМУТОВСКОЕ МУНИЦИПАЛЬНОЕ ОБРАЗОВАНИЕ</w:t>
      </w:r>
    </w:p>
    <w:p w:rsidR="002354C9" w:rsidRPr="002354C9" w:rsidRDefault="002354C9" w:rsidP="002354C9">
      <w:pPr>
        <w:ind w:left="0" w:firstLine="567"/>
        <w:jc w:val="center"/>
        <w:rPr>
          <w:sz w:val="18"/>
          <w:szCs w:val="18"/>
        </w:rPr>
      </w:pPr>
      <w:r w:rsidRPr="002354C9">
        <w:rPr>
          <w:sz w:val="18"/>
          <w:szCs w:val="18"/>
        </w:rPr>
        <w:t>АДМИНИСТРАЦИЯ</w:t>
      </w:r>
    </w:p>
    <w:p w:rsidR="002354C9" w:rsidRPr="002354C9" w:rsidRDefault="002354C9" w:rsidP="002354C9">
      <w:pPr>
        <w:ind w:left="0" w:firstLine="567"/>
        <w:jc w:val="center"/>
        <w:rPr>
          <w:sz w:val="18"/>
          <w:szCs w:val="18"/>
        </w:rPr>
      </w:pPr>
      <w:r w:rsidRPr="002354C9">
        <w:rPr>
          <w:sz w:val="18"/>
          <w:szCs w:val="18"/>
        </w:rPr>
        <w:t>ПОСТАНОВЛЕНИЕ</w:t>
      </w:r>
    </w:p>
    <w:p w:rsidR="002354C9" w:rsidRPr="002354C9" w:rsidRDefault="002354C9" w:rsidP="002354C9">
      <w:pPr>
        <w:ind w:left="0" w:firstLine="567"/>
        <w:jc w:val="center"/>
        <w:rPr>
          <w:sz w:val="18"/>
          <w:szCs w:val="18"/>
        </w:rPr>
      </w:pPr>
    </w:p>
    <w:p w:rsidR="002354C9" w:rsidRPr="00205637" w:rsidRDefault="00205637" w:rsidP="002354C9">
      <w:pPr>
        <w:ind w:left="0" w:firstLine="567"/>
        <w:jc w:val="left"/>
        <w:rPr>
          <w:i/>
          <w:sz w:val="18"/>
          <w:szCs w:val="18"/>
          <w:u w:val="single"/>
        </w:rPr>
      </w:pPr>
      <w:r w:rsidRPr="00205637">
        <w:rPr>
          <w:i/>
          <w:sz w:val="18"/>
          <w:szCs w:val="18"/>
          <w:u w:val="single"/>
        </w:rPr>
        <w:t xml:space="preserve">17.12.2024  № 1847 </w:t>
      </w:r>
      <w:proofErr w:type="spellStart"/>
      <w:r w:rsidR="002354C9" w:rsidRPr="00205637">
        <w:rPr>
          <w:i/>
          <w:sz w:val="18"/>
          <w:szCs w:val="18"/>
          <w:u w:val="single"/>
        </w:rPr>
        <w:t>пз</w:t>
      </w:r>
      <w:proofErr w:type="spellEnd"/>
    </w:p>
    <w:p w:rsidR="007373AA" w:rsidRDefault="002354C9" w:rsidP="002354C9">
      <w:pPr>
        <w:ind w:left="0" w:firstLine="567"/>
        <w:jc w:val="left"/>
        <w:rPr>
          <w:sz w:val="18"/>
          <w:szCs w:val="18"/>
        </w:rPr>
      </w:pPr>
      <w:r w:rsidRPr="002354C9">
        <w:rPr>
          <w:sz w:val="18"/>
          <w:szCs w:val="18"/>
        </w:rPr>
        <w:t xml:space="preserve">       с. Хомутово</w:t>
      </w:r>
    </w:p>
    <w:p w:rsidR="00FA7324" w:rsidRDefault="00FA7324" w:rsidP="002354C9">
      <w:pPr>
        <w:ind w:left="0" w:firstLine="567"/>
        <w:jc w:val="left"/>
        <w:rPr>
          <w:sz w:val="18"/>
          <w:szCs w:val="18"/>
        </w:rPr>
      </w:pPr>
    </w:p>
    <w:p w:rsidR="00FA7324" w:rsidRDefault="00FA7324" w:rsidP="002354C9">
      <w:pPr>
        <w:ind w:left="0" w:firstLine="567"/>
        <w:jc w:val="left"/>
        <w:rPr>
          <w:sz w:val="18"/>
          <w:szCs w:val="18"/>
        </w:rPr>
      </w:pPr>
    </w:p>
    <w:p w:rsidR="00FA7324" w:rsidRPr="00FA7324" w:rsidRDefault="00FA7324" w:rsidP="00FA7324">
      <w:pPr>
        <w:ind w:left="0" w:firstLine="567"/>
        <w:jc w:val="left"/>
        <w:rPr>
          <w:sz w:val="18"/>
          <w:szCs w:val="18"/>
        </w:rPr>
      </w:pPr>
      <w:r w:rsidRPr="00FA7324">
        <w:rPr>
          <w:sz w:val="18"/>
          <w:szCs w:val="18"/>
        </w:rPr>
        <w:t>О назначении публичных</w:t>
      </w:r>
      <w:r>
        <w:rPr>
          <w:sz w:val="18"/>
          <w:szCs w:val="18"/>
        </w:rPr>
        <w:t xml:space="preserve"> </w:t>
      </w:r>
      <w:r w:rsidRPr="00FA7324">
        <w:rPr>
          <w:sz w:val="18"/>
          <w:szCs w:val="18"/>
        </w:rPr>
        <w:t xml:space="preserve">слушаний по проекту решения о предоставлении </w:t>
      </w:r>
      <w:proofErr w:type="spellStart"/>
      <w:r w:rsidRPr="00FA7324">
        <w:rPr>
          <w:sz w:val="18"/>
          <w:szCs w:val="18"/>
        </w:rPr>
        <w:t>разрешенияна</w:t>
      </w:r>
      <w:proofErr w:type="spellEnd"/>
      <w:r w:rsidRPr="00FA7324">
        <w:rPr>
          <w:sz w:val="18"/>
          <w:szCs w:val="18"/>
        </w:rPr>
        <w:t xml:space="preserve"> условно разрешенный вид</w:t>
      </w:r>
    </w:p>
    <w:p w:rsidR="00FA7324" w:rsidRPr="00FA7324" w:rsidRDefault="00FA7324" w:rsidP="00FA7324">
      <w:pPr>
        <w:ind w:left="0" w:firstLine="567"/>
        <w:jc w:val="left"/>
        <w:rPr>
          <w:sz w:val="18"/>
          <w:szCs w:val="18"/>
        </w:rPr>
      </w:pPr>
      <w:r w:rsidRPr="00FA7324">
        <w:rPr>
          <w:sz w:val="18"/>
          <w:szCs w:val="18"/>
        </w:rPr>
        <w:t xml:space="preserve">использования земельного участка   </w:t>
      </w:r>
    </w:p>
    <w:p w:rsidR="00FA7324" w:rsidRPr="00FA7324" w:rsidRDefault="00FA7324" w:rsidP="00FA7324">
      <w:pPr>
        <w:ind w:left="0" w:firstLine="567"/>
        <w:jc w:val="left"/>
        <w:rPr>
          <w:sz w:val="18"/>
          <w:szCs w:val="18"/>
        </w:rPr>
      </w:pPr>
    </w:p>
    <w:p w:rsidR="00FA7324" w:rsidRDefault="00FA7324" w:rsidP="00FA7324">
      <w:pPr>
        <w:ind w:left="0" w:firstLine="567"/>
        <w:rPr>
          <w:sz w:val="18"/>
          <w:szCs w:val="18"/>
        </w:rPr>
      </w:pPr>
      <w:r w:rsidRPr="00FA7324">
        <w:rPr>
          <w:sz w:val="18"/>
          <w:szCs w:val="18"/>
        </w:rPr>
        <w:t xml:space="preserve">  </w:t>
      </w:r>
      <w:proofErr w:type="gramStart"/>
      <w:r w:rsidRPr="00FA7324">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FA7324">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FA7324">
        <w:rPr>
          <w:sz w:val="18"/>
          <w:szCs w:val="18"/>
        </w:rPr>
        <w:t>Хомутовском</w:t>
      </w:r>
      <w:proofErr w:type="spellEnd"/>
      <w:r w:rsidRPr="00FA7324">
        <w:rPr>
          <w:sz w:val="18"/>
          <w:szCs w:val="18"/>
        </w:rPr>
        <w:t xml:space="preserve"> муниципальном образовании», на основании заявления </w:t>
      </w:r>
      <w:proofErr w:type="spellStart"/>
      <w:r w:rsidRPr="00FA7324">
        <w:rPr>
          <w:sz w:val="18"/>
          <w:szCs w:val="18"/>
        </w:rPr>
        <w:t>Шукюрова</w:t>
      </w:r>
      <w:proofErr w:type="spellEnd"/>
      <w:r w:rsidRPr="00FA7324">
        <w:rPr>
          <w:sz w:val="18"/>
          <w:szCs w:val="18"/>
        </w:rPr>
        <w:t xml:space="preserve"> </w:t>
      </w:r>
      <w:proofErr w:type="spellStart"/>
      <w:r w:rsidRPr="00FA7324">
        <w:rPr>
          <w:sz w:val="18"/>
          <w:szCs w:val="18"/>
        </w:rPr>
        <w:t>Мехмана</w:t>
      </w:r>
      <w:proofErr w:type="spellEnd"/>
      <w:r w:rsidRPr="00FA7324">
        <w:rPr>
          <w:sz w:val="18"/>
          <w:szCs w:val="18"/>
        </w:rPr>
        <w:t xml:space="preserve"> </w:t>
      </w:r>
      <w:proofErr w:type="spellStart"/>
      <w:r w:rsidRPr="00FA7324">
        <w:rPr>
          <w:sz w:val="18"/>
          <w:szCs w:val="18"/>
        </w:rPr>
        <w:t>Гусейнкулу</w:t>
      </w:r>
      <w:proofErr w:type="spellEnd"/>
      <w:proofErr w:type="gramStart"/>
      <w:r w:rsidRPr="00FA7324">
        <w:rPr>
          <w:sz w:val="18"/>
          <w:szCs w:val="18"/>
        </w:rPr>
        <w:t xml:space="preserve"> </w:t>
      </w:r>
      <w:proofErr w:type="spellStart"/>
      <w:r w:rsidRPr="00FA7324">
        <w:rPr>
          <w:sz w:val="18"/>
          <w:szCs w:val="18"/>
        </w:rPr>
        <w:t>О</w:t>
      </w:r>
      <w:proofErr w:type="gramEnd"/>
      <w:r w:rsidRPr="00FA7324">
        <w:rPr>
          <w:sz w:val="18"/>
          <w:szCs w:val="18"/>
        </w:rPr>
        <w:t>глы</w:t>
      </w:r>
      <w:proofErr w:type="spellEnd"/>
      <w:r w:rsidRPr="00FA7324">
        <w:rPr>
          <w:sz w:val="18"/>
          <w:szCs w:val="18"/>
        </w:rPr>
        <w:t>, Администрация Хомутовского муниципального образования</w:t>
      </w:r>
    </w:p>
    <w:p w:rsidR="009541AA" w:rsidRPr="00FA7324" w:rsidRDefault="009541AA" w:rsidP="00FA7324">
      <w:pPr>
        <w:ind w:left="0" w:firstLine="567"/>
        <w:rPr>
          <w:sz w:val="18"/>
          <w:szCs w:val="18"/>
        </w:rPr>
      </w:pPr>
    </w:p>
    <w:p w:rsidR="00FA7324" w:rsidRDefault="00FA7324" w:rsidP="00FA7324">
      <w:pPr>
        <w:ind w:left="0" w:firstLine="567"/>
        <w:rPr>
          <w:sz w:val="18"/>
          <w:szCs w:val="18"/>
        </w:rPr>
      </w:pPr>
      <w:r w:rsidRPr="00FA7324">
        <w:rPr>
          <w:sz w:val="18"/>
          <w:szCs w:val="18"/>
        </w:rPr>
        <w:t>ПОСТАНОВЛЯЕТ:</w:t>
      </w:r>
    </w:p>
    <w:p w:rsidR="009541AA" w:rsidRPr="00FA7324" w:rsidRDefault="009541AA" w:rsidP="00FA7324">
      <w:pPr>
        <w:ind w:left="0" w:firstLine="567"/>
        <w:rPr>
          <w:sz w:val="18"/>
          <w:szCs w:val="18"/>
        </w:rPr>
      </w:pPr>
    </w:p>
    <w:p w:rsidR="00FA7324" w:rsidRPr="00FA7324" w:rsidRDefault="00FA7324" w:rsidP="00FA7324">
      <w:pPr>
        <w:ind w:left="0" w:firstLine="567"/>
        <w:rPr>
          <w:sz w:val="18"/>
          <w:szCs w:val="18"/>
        </w:rPr>
      </w:pPr>
      <w:r w:rsidRPr="00FA7324">
        <w:rPr>
          <w:sz w:val="18"/>
          <w:szCs w:val="18"/>
        </w:rPr>
        <w:t>1.</w:t>
      </w:r>
      <w:r w:rsidRPr="00FA7324">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«Бытовое обслуживание»: в отношении земельного участка с кадастровым номером 38:06:100101:3879 площадью 500 </w:t>
      </w:r>
      <w:proofErr w:type="spellStart"/>
      <w:r w:rsidRPr="00FA7324">
        <w:rPr>
          <w:sz w:val="18"/>
          <w:szCs w:val="18"/>
        </w:rPr>
        <w:t>кв.м</w:t>
      </w:r>
      <w:proofErr w:type="spellEnd"/>
      <w:r w:rsidRPr="00FA7324">
        <w:rPr>
          <w:sz w:val="18"/>
          <w:szCs w:val="18"/>
        </w:rPr>
        <w:t xml:space="preserve">., расположенного по адресу: Российская Федерация, Иркутская область, Иркутский муниципальный район, </w:t>
      </w:r>
      <w:proofErr w:type="spellStart"/>
      <w:r w:rsidRPr="00FA7324">
        <w:rPr>
          <w:sz w:val="18"/>
          <w:szCs w:val="18"/>
        </w:rPr>
        <w:t>Хомутовское</w:t>
      </w:r>
      <w:proofErr w:type="spellEnd"/>
      <w:r w:rsidRPr="00FA7324">
        <w:rPr>
          <w:sz w:val="18"/>
          <w:szCs w:val="18"/>
        </w:rPr>
        <w:t xml:space="preserve"> сельское поселение, с. Хомутово.</w:t>
      </w:r>
    </w:p>
    <w:p w:rsidR="00FA7324" w:rsidRPr="00FA7324" w:rsidRDefault="00FA7324" w:rsidP="00FA7324">
      <w:pPr>
        <w:ind w:left="0" w:firstLine="567"/>
        <w:rPr>
          <w:sz w:val="18"/>
          <w:szCs w:val="18"/>
        </w:rPr>
      </w:pPr>
      <w:r w:rsidRPr="00FA7324">
        <w:rPr>
          <w:sz w:val="18"/>
          <w:szCs w:val="18"/>
        </w:rPr>
        <w:t>2.</w:t>
      </w:r>
      <w:r w:rsidRPr="00FA7324">
        <w:rPr>
          <w:sz w:val="18"/>
          <w:szCs w:val="18"/>
        </w:rPr>
        <w:tab/>
        <w:t xml:space="preserve"> Комиссии по подготовке правил землепользования и застройки Хомутовского муниципального образования:</w:t>
      </w:r>
    </w:p>
    <w:p w:rsidR="00FA7324" w:rsidRPr="00FA7324" w:rsidRDefault="00FA7324" w:rsidP="00FA7324">
      <w:pPr>
        <w:ind w:left="0" w:firstLine="567"/>
        <w:rPr>
          <w:sz w:val="18"/>
          <w:szCs w:val="18"/>
        </w:rPr>
      </w:pPr>
      <w:r w:rsidRPr="00FA7324">
        <w:rPr>
          <w:sz w:val="18"/>
          <w:szCs w:val="18"/>
        </w:rPr>
        <w:t>1)</w:t>
      </w:r>
      <w:r w:rsidRPr="00FA7324">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FA7324" w:rsidRPr="00FA7324" w:rsidRDefault="00FA7324" w:rsidP="00FA7324">
      <w:pPr>
        <w:ind w:left="0" w:firstLine="567"/>
        <w:rPr>
          <w:sz w:val="18"/>
          <w:szCs w:val="18"/>
        </w:rPr>
      </w:pPr>
      <w:r w:rsidRPr="00FA7324">
        <w:rPr>
          <w:sz w:val="18"/>
          <w:szCs w:val="18"/>
        </w:rPr>
        <w:t>2)</w:t>
      </w:r>
      <w:r w:rsidRPr="00FA7324">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FA7324" w:rsidRPr="00FA7324" w:rsidRDefault="00FA7324" w:rsidP="00FA7324">
      <w:pPr>
        <w:ind w:left="0" w:firstLine="567"/>
        <w:rPr>
          <w:sz w:val="18"/>
          <w:szCs w:val="18"/>
        </w:rPr>
      </w:pPr>
      <w:r w:rsidRPr="00FA7324">
        <w:rPr>
          <w:sz w:val="18"/>
          <w:szCs w:val="18"/>
        </w:rPr>
        <w:lastRenderedPageBreak/>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FA7324" w:rsidRPr="00FA7324" w:rsidRDefault="00FA7324" w:rsidP="00FA7324">
      <w:pPr>
        <w:ind w:left="0" w:firstLine="567"/>
        <w:rPr>
          <w:sz w:val="18"/>
          <w:szCs w:val="18"/>
        </w:rPr>
      </w:pPr>
      <w:r w:rsidRPr="00FA7324">
        <w:rPr>
          <w:sz w:val="18"/>
          <w:szCs w:val="18"/>
        </w:rPr>
        <w:t>б) проекта и информационных материалов к нему;</w:t>
      </w:r>
    </w:p>
    <w:p w:rsidR="00FA7324" w:rsidRPr="00FA7324" w:rsidRDefault="00FA7324" w:rsidP="00FA7324">
      <w:pPr>
        <w:ind w:left="0" w:firstLine="567"/>
        <w:rPr>
          <w:sz w:val="18"/>
          <w:szCs w:val="18"/>
        </w:rPr>
      </w:pPr>
      <w:r w:rsidRPr="00FA7324">
        <w:rPr>
          <w:sz w:val="18"/>
          <w:szCs w:val="18"/>
        </w:rPr>
        <w:t>в) заключения о результатах публичных слушаний.</w:t>
      </w:r>
    </w:p>
    <w:p w:rsidR="00FA7324" w:rsidRPr="00FA7324" w:rsidRDefault="00FA7324" w:rsidP="00FA7324">
      <w:pPr>
        <w:ind w:left="0" w:firstLine="567"/>
        <w:rPr>
          <w:sz w:val="18"/>
          <w:szCs w:val="18"/>
        </w:rPr>
      </w:pPr>
      <w:r w:rsidRPr="00FA7324">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FA7324" w:rsidRPr="00FA7324" w:rsidRDefault="00FA7324" w:rsidP="00FA7324">
      <w:pPr>
        <w:ind w:left="0" w:firstLine="567"/>
        <w:rPr>
          <w:sz w:val="18"/>
          <w:szCs w:val="18"/>
        </w:rPr>
      </w:pPr>
      <w:r w:rsidRPr="00FA7324">
        <w:rPr>
          <w:sz w:val="18"/>
          <w:szCs w:val="18"/>
        </w:rPr>
        <w:t xml:space="preserve">4. </w:t>
      </w:r>
      <w:proofErr w:type="gramStart"/>
      <w:r w:rsidRPr="00FA7324">
        <w:rPr>
          <w:sz w:val="18"/>
          <w:szCs w:val="18"/>
        </w:rPr>
        <w:t>Контроль за</w:t>
      </w:r>
      <w:proofErr w:type="gramEnd"/>
      <w:r w:rsidRPr="00FA7324">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FA7324" w:rsidRPr="00FA7324" w:rsidRDefault="00FA7324" w:rsidP="00FA7324">
      <w:pPr>
        <w:ind w:left="0" w:firstLine="567"/>
        <w:jc w:val="left"/>
        <w:rPr>
          <w:sz w:val="18"/>
          <w:szCs w:val="18"/>
        </w:rPr>
      </w:pPr>
    </w:p>
    <w:p w:rsidR="00FA7324" w:rsidRPr="00FA7324" w:rsidRDefault="00FA7324" w:rsidP="00FA7324">
      <w:pPr>
        <w:ind w:left="0" w:firstLine="567"/>
        <w:jc w:val="left"/>
        <w:rPr>
          <w:sz w:val="18"/>
          <w:szCs w:val="18"/>
        </w:rPr>
      </w:pPr>
    </w:p>
    <w:p w:rsidR="00350667" w:rsidRDefault="00350B5A" w:rsidP="00FA7324">
      <w:pPr>
        <w:ind w:left="0" w:firstLine="567"/>
        <w:jc w:val="left"/>
        <w:rPr>
          <w:sz w:val="18"/>
          <w:szCs w:val="18"/>
        </w:rPr>
      </w:pPr>
      <w:r>
        <w:rPr>
          <w:sz w:val="18"/>
          <w:szCs w:val="18"/>
        </w:rPr>
        <w:t xml:space="preserve">                                                                                </w:t>
      </w:r>
      <w:r w:rsidR="00350667">
        <w:rPr>
          <w:sz w:val="18"/>
          <w:szCs w:val="18"/>
        </w:rPr>
        <w:t xml:space="preserve">                               </w:t>
      </w:r>
    </w:p>
    <w:p w:rsidR="00FA7324" w:rsidRPr="00906A4A" w:rsidRDefault="00350667" w:rsidP="00350667">
      <w:pPr>
        <w:jc w:val="left"/>
        <w:rPr>
          <w:i/>
          <w:sz w:val="18"/>
          <w:szCs w:val="18"/>
        </w:rPr>
      </w:pPr>
      <w:r>
        <w:rPr>
          <w:sz w:val="18"/>
          <w:szCs w:val="18"/>
        </w:rPr>
        <w:t xml:space="preserve">                                                                                                                  </w:t>
      </w:r>
      <w:r w:rsidR="00350B5A">
        <w:rPr>
          <w:sz w:val="18"/>
          <w:szCs w:val="18"/>
        </w:rPr>
        <w:t xml:space="preserve">   </w:t>
      </w:r>
      <w:r w:rsidR="00FA7324" w:rsidRPr="00906A4A">
        <w:rPr>
          <w:i/>
          <w:sz w:val="18"/>
          <w:szCs w:val="18"/>
        </w:rPr>
        <w:t>Глава администрации</w:t>
      </w:r>
      <w:r w:rsidR="00FA7324" w:rsidRPr="00906A4A">
        <w:rPr>
          <w:i/>
          <w:sz w:val="18"/>
          <w:szCs w:val="18"/>
        </w:rPr>
        <w:tab/>
        <w:t xml:space="preserve">         </w:t>
      </w:r>
      <w:r w:rsidR="00350B5A" w:rsidRPr="00906A4A">
        <w:rPr>
          <w:i/>
          <w:sz w:val="18"/>
          <w:szCs w:val="18"/>
        </w:rPr>
        <w:t xml:space="preserve">                       </w:t>
      </w:r>
      <w:r w:rsidR="00FA7324" w:rsidRPr="00906A4A">
        <w:rPr>
          <w:i/>
          <w:sz w:val="18"/>
          <w:szCs w:val="18"/>
        </w:rPr>
        <w:t>А.В. Иваненко</w:t>
      </w:r>
    </w:p>
    <w:p w:rsidR="00FA7324" w:rsidRDefault="00FA7324" w:rsidP="002354C9">
      <w:pPr>
        <w:ind w:left="0" w:firstLine="567"/>
        <w:jc w:val="left"/>
        <w:rPr>
          <w:sz w:val="18"/>
          <w:szCs w:val="18"/>
        </w:rPr>
      </w:pPr>
    </w:p>
    <w:p w:rsidR="00906A4A" w:rsidRDefault="00906A4A" w:rsidP="00906A4A">
      <w:pPr>
        <w:ind w:left="0" w:firstLine="567"/>
        <w:jc w:val="left"/>
        <w:rPr>
          <w:sz w:val="18"/>
          <w:szCs w:val="18"/>
        </w:rPr>
      </w:pPr>
    </w:p>
    <w:p w:rsidR="00906A4A" w:rsidRDefault="00906A4A" w:rsidP="00906A4A">
      <w:pPr>
        <w:ind w:left="0" w:firstLine="567"/>
        <w:jc w:val="left"/>
        <w:rPr>
          <w:sz w:val="18"/>
          <w:szCs w:val="18"/>
        </w:rPr>
      </w:pPr>
    </w:p>
    <w:p w:rsidR="00906A4A" w:rsidRPr="00906A4A" w:rsidRDefault="00906A4A" w:rsidP="00906A4A">
      <w:pPr>
        <w:ind w:left="0" w:firstLine="567"/>
        <w:jc w:val="center"/>
        <w:rPr>
          <w:sz w:val="18"/>
          <w:szCs w:val="18"/>
        </w:rPr>
      </w:pPr>
      <w:r w:rsidRPr="00906A4A">
        <w:rPr>
          <w:sz w:val="18"/>
          <w:szCs w:val="18"/>
        </w:rPr>
        <w:t>Проект</w:t>
      </w:r>
    </w:p>
    <w:p w:rsidR="00906A4A" w:rsidRPr="00906A4A" w:rsidRDefault="00906A4A" w:rsidP="00906A4A">
      <w:pPr>
        <w:ind w:left="0" w:firstLine="567"/>
        <w:rPr>
          <w:sz w:val="18"/>
          <w:szCs w:val="18"/>
        </w:rPr>
      </w:pPr>
      <w:r w:rsidRPr="00906A4A">
        <w:rPr>
          <w:sz w:val="18"/>
          <w:szCs w:val="18"/>
        </w:rPr>
        <w:t xml:space="preserve">Решения о предоставлении разрешения на условно разрешенный вид использования «Бытовое обслуживание»: в отношении земельного участка с кадастровым номером 38:06:100101:3879 площадью 500 </w:t>
      </w:r>
      <w:proofErr w:type="spellStart"/>
      <w:r w:rsidRPr="00906A4A">
        <w:rPr>
          <w:sz w:val="18"/>
          <w:szCs w:val="18"/>
        </w:rPr>
        <w:t>кв.м</w:t>
      </w:r>
      <w:proofErr w:type="spellEnd"/>
      <w:r w:rsidRPr="00906A4A">
        <w:rPr>
          <w:sz w:val="18"/>
          <w:szCs w:val="18"/>
        </w:rPr>
        <w:t xml:space="preserve">., расположенного по адресу: Российская Федерация, Иркутская область, Иркутский муниципальный район, </w:t>
      </w:r>
      <w:proofErr w:type="spellStart"/>
      <w:r w:rsidRPr="00906A4A">
        <w:rPr>
          <w:sz w:val="18"/>
          <w:szCs w:val="18"/>
        </w:rPr>
        <w:t>Хомутовское</w:t>
      </w:r>
      <w:proofErr w:type="spellEnd"/>
      <w:r w:rsidRPr="00906A4A">
        <w:rPr>
          <w:sz w:val="18"/>
          <w:szCs w:val="18"/>
        </w:rPr>
        <w:t xml:space="preserve"> сельское поселение, с. Хомутово</w:t>
      </w:r>
    </w:p>
    <w:p w:rsidR="00906A4A" w:rsidRPr="00906A4A" w:rsidRDefault="00906A4A" w:rsidP="00906A4A">
      <w:pPr>
        <w:ind w:left="0" w:firstLine="567"/>
        <w:rPr>
          <w:sz w:val="18"/>
          <w:szCs w:val="18"/>
        </w:rPr>
      </w:pPr>
    </w:p>
    <w:p w:rsidR="00906A4A" w:rsidRPr="00906A4A" w:rsidRDefault="00906A4A" w:rsidP="00906A4A">
      <w:pPr>
        <w:ind w:left="0" w:firstLine="567"/>
        <w:rPr>
          <w:sz w:val="18"/>
          <w:szCs w:val="18"/>
        </w:rPr>
      </w:pPr>
      <w:r w:rsidRPr="00906A4A">
        <w:rPr>
          <w:sz w:val="18"/>
          <w:szCs w:val="18"/>
        </w:rPr>
        <w:t xml:space="preserve">Учитывая заявление </w:t>
      </w:r>
      <w:proofErr w:type="spellStart"/>
      <w:r w:rsidRPr="00906A4A">
        <w:rPr>
          <w:sz w:val="18"/>
          <w:szCs w:val="18"/>
        </w:rPr>
        <w:t>Шукюрова</w:t>
      </w:r>
      <w:proofErr w:type="spellEnd"/>
      <w:r w:rsidRPr="00906A4A">
        <w:rPr>
          <w:sz w:val="18"/>
          <w:szCs w:val="18"/>
        </w:rPr>
        <w:t xml:space="preserve"> </w:t>
      </w:r>
      <w:proofErr w:type="spellStart"/>
      <w:r w:rsidRPr="00906A4A">
        <w:rPr>
          <w:sz w:val="18"/>
          <w:szCs w:val="18"/>
        </w:rPr>
        <w:t>Мехмана</w:t>
      </w:r>
      <w:proofErr w:type="spellEnd"/>
      <w:r w:rsidRPr="00906A4A">
        <w:rPr>
          <w:sz w:val="18"/>
          <w:szCs w:val="18"/>
        </w:rPr>
        <w:t xml:space="preserve"> </w:t>
      </w:r>
      <w:proofErr w:type="spellStart"/>
      <w:r w:rsidRPr="00906A4A">
        <w:rPr>
          <w:sz w:val="18"/>
          <w:szCs w:val="18"/>
        </w:rPr>
        <w:t>Гусейнкулу</w:t>
      </w:r>
      <w:proofErr w:type="spellEnd"/>
      <w:proofErr w:type="gramStart"/>
      <w:r w:rsidRPr="00906A4A">
        <w:rPr>
          <w:sz w:val="18"/>
          <w:szCs w:val="18"/>
        </w:rPr>
        <w:t xml:space="preserve"> </w:t>
      </w:r>
      <w:proofErr w:type="spellStart"/>
      <w:r w:rsidRPr="00906A4A">
        <w:rPr>
          <w:sz w:val="18"/>
          <w:szCs w:val="18"/>
        </w:rPr>
        <w:t>О</w:t>
      </w:r>
      <w:proofErr w:type="gramEnd"/>
      <w:r w:rsidRPr="00906A4A">
        <w:rPr>
          <w:sz w:val="18"/>
          <w:szCs w:val="18"/>
        </w:rPr>
        <w:t>глы</w:t>
      </w:r>
      <w:proofErr w:type="spellEnd"/>
      <w:r w:rsidRPr="00906A4A">
        <w:rPr>
          <w:sz w:val="18"/>
          <w:szCs w:val="18"/>
        </w:rPr>
        <w:t xml:space="preserve"> о предоставлении разрешения на условно разрешенный вид использования «Бытовое обслуживание»: в отношении земельного участка с кадастровым номером 38:06:100101:3879 площадью 500 </w:t>
      </w:r>
      <w:proofErr w:type="spellStart"/>
      <w:r w:rsidRPr="00906A4A">
        <w:rPr>
          <w:sz w:val="18"/>
          <w:szCs w:val="18"/>
        </w:rPr>
        <w:t>кв.м</w:t>
      </w:r>
      <w:proofErr w:type="spellEnd"/>
      <w:r w:rsidRPr="00906A4A">
        <w:rPr>
          <w:sz w:val="18"/>
          <w:szCs w:val="18"/>
        </w:rPr>
        <w:t xml:space="preserve">., расположенного по адресу: Российская Федерация, Иркутская область, Иркутский муниципальный район, </w:t>
      </w:r>
      <w:proofErr w:type="spellStart"/>
      <w:r w:rsidRPr="00906A4A">
        <w:rPr>
          <w:sz w:val="18"/>
          <w:szCs w:val="18"/>
        </w:rPr>
        <w:t>Хомутовское</w:t>
      </w:r>
      <w:proofErr w:type="spellEnd"/>
      <w:r w:rsidRPr="00906A4A">
        <w:rPr>
          <w:sz w:val="18"/>
          <w:szCs w:val="18"/>
        </w:rPr>
        <w:t xml:space="preserve"> сельское поселение, с. Хомутово.</w:t>
      </w:r>
    </w:p>
    <w:p w:rsidR="00906A4A" w:rsidRDefault="00906A4A" w:rsidP="00906A4A">
      <w:pPr>
        <w:ind w:left="0" w:firstLine="567"/>
        <w:rPr>
          <w:sz w:val="18"/>
          <w:szCs w:val="18"/>
        </w:rPr>
      </w:pPr>
      <w:r w:rsidRPr="00906A4A">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767DB1" w:rsidRDefault="00767DB1" w:rsidP="00906A4A">
      <w:pPr>
        <w:ind w:left="0" w:firstLine="567"/>
        <w:rPr>
          <w:sz w:val="18"/>
          <w:szCs w:val="18"/>
        </w:rPr>
      </w:pPr>
    </w:p>
    <w:p w:rsidR="00906A4A" w:rsidRDefault="00906A4A" w:rsidP="00906A4A">
      <w:pPr>
        <w:ind w:left="0" w:firstLine="567"/>
        <w:rPr>
          <w:sz w:val="18"/>
          <w:szCs w:val="18"/>
        </w:rPr>
      </w:pPr>
      <w:r w:rsidRPr="00EB61E8">
        <w:rPr>
          <w:b/>
          <w:noProof/>
          <w:sz w:val="32"/>
          <w:szCs w:val="32"/>
        </w:rPr>
        <w:drawing>
          <wp:inline distT="0" distB="0" distL="0" distR="0" wp14:anchorId="05C700D6" wp14:editId="3E77BC14">
            <wp:extent cx="5875020" cy="4030980"/>
            <wp:effectExtent l="0" t="0" r="0"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875840" cy="4031543"/>
                    </a:xfrm>
                    <a:prstGeom prst="rect">
                      <a:avLst/>
                    </a:prstGeom>
                  </pic:spPr>
                </pic:pic>
              </a:graphicData>
            </a:graphic>
          </wp:inline>
        </w:drawing>
      </w:r>
    </w:p>
    <w:p w:rsidR="007373AA" w:rsidRDefault="007373AA" w:rsidP="00FB58D6">
      <w:pPr>
        <w:ind w:left="0" w:firstLine="567"/>
        <w:jc w:val="center"/>
        <w:rPr>
          <w:sz w:val="18"/>
          <w:szCs w:val="18"/>
        </w:rPr>
      </w:pPr>
    </w:p>
    <w:p w:rsidR="007373AA" w:rsidRDefault="007373AA" w:rsidP="003F67B5">
      <w:pPr>
        <w:ind w:left="0" w:firstLine="567"/>
        <w:rPr>
          <w:sz w:val="18"/>
          <w:szCs w:val="18"/>
        </w:rPr>
      </w:pPr>
    </w:p>
    <w:p w:rsidR="007373AA" w:rsidRDefault="007373AA" w:rsidP="00767DB1">
      <w:pPr>
        <w:ind w:left="0" w:firstLine="567"/>
        <w:rPr>
          <w:sz w:val="18"/>
          <w:szCs w:val="18"/>
        </w:rPr>
      </w:pPr>
    </w:p>
    <w:p w:rsidR="00767DB1" w:rsidRPr="00767DB1" w:rsidRDefault="00767DB1" w:rsidP="00767DB1">
      <w:pPr>
        <w:ind w:left="0" w:firstLine="567"/>
        <w:rPr>
          <w:b/>
          <w:sz w:val="18"/>
          <w:szCs w:val="18"/>
        </w:rPr>
      </w:pPr>
      <w:r>
        <w:rPr>
          <w:sz w:val="18"/>
          <w:szCs w:val="18"/>
        </w:rPr>
        <w:t xml:space="preserve">                                                                                    </w:t>
      </w:r>
      <w:r w:rsidRPr="00767DB1">
        <w:rPr>
          <w:b/>
          <w:sz w:val="18"/>
          <w:szCs w:val="18"/>
        </w:rPr>
        <w:t>Оповещение</w:t>
      </w:r>
    </w:p>
    <w:p w:rsidR="00767DB1" w:rsidRPr="00767DB1" w:rsidRDefault="00767DB1" w:rsidP="00767DB1">
      <w:pPr>
        <w:ind w:left="0" w:firstLine="567"/>
        <w:rPr>
          <w:sz w:val="18"/>
          <w:szCs w:val="18"/>
        </w:rPr>
      </w:pPr>
      <w:r w:rsidRPr="00767DB1">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«Бытовое обслуживание»: в отношении земельного участка с кадастровым номером 38:06:100101:3879 площадью 500 </w:t>
      </w:r>
      <w:proofErr w:type="spellStart"/>
      <w:r w:rsidRPr="00767DB1">
        <w:rPr>
          <w:sz w:val="18"/>
          <w:szCs w:val="18"/>
        </w:rPr>
        <w:t>кв.м</w:t>
      </w:r>
      <w:proofErr w:type="spellEnd"/>
      <w:r w:rsidRPr="00767DB1">
        <w:rPr>
          <w:sz w:val="18"/>
          <w:szCs w:val="18"/>
        </w:rPr>
        <w:t xml:space="preserve">., расположенного по адресу: Российская Федерация, Иркутская область, Иркутский муниципальный район, </w:t>
      </w:r>
      <w:proofErr w:type="spellStart"/>
      <w:r w:rsidRPr="00767DB1">
        <w:rPr>
          <w:sz w:val="18"/>
          <w:szCs w:val="18"/>
        </w:rPr>
        <w:t>Хомутовское</w:t>
      </w:r>
      <w:proofErr w:type="spellEnd"/>
      <w:r w:rsidRPr="00767DB1">
        <w:rPr>
          <w:sz w:val="18"/>
          <w:szCs w:val="18"/>
        </w:rPr>
        <w:t xml:space="preserve"> сельское поселение, с. Хомутово</w:t>
      </w:r>
    </w:p>
    <w:p w:rsidR="00767DB1" w:rsidRPr="00767DB1" w:rsidRDefault="00767DB1" w:rsidP="00767DB1">
      <w:pPr>
        <w:ind w:left="0" w:firstLine="567"/>
        <w:rPr>
          <w:sz w:val="18"/>
          <w:szCs w:val="18"/>
        </w:rPr>
      </w:pPr>
    </w:p>
    <w:p w:rsidR="00767DB1" w:rsidRPr="00767DB1" w:rsidRDefault="00767DB1" w:rsidP="00767DB1">
      <w:pPr>
        <w:ind w:left="0" w:firstLine="567"/>
        <w:rPr>
          <w:sz w:val="18"/>
          <w:szCs w:val="18"/>
        </w:rPr>
      </w:pPr>
      <w:r w:rsidRPr="00767DB1">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«Бытовое обслуживание»: в отношении земельного участка с кадастровым номером 38:06:100101:3879 площадью 500 </w:t>
      </w:r>
      <w:proofErr w:type="spellStart"/>
      <w:r w:rsidRPr="00767DB1">
        <w:rPr>
          <w:sz w:val="18"/>
          <w:szCs w:val="18"/>
        </w:rPr>
        <w:t>кв.м</w:t>
      </w:r>
      <w:proofErr w:type="spellEnd"/>
      <w:r w:rsidRPr="00767DB1">
        <w:rPr>
          <w:sz w:val="18"/>
          <w:szCs w:val="18"/>
        </w:rPr>
        <w:t xml:space="preserve">., расположенного по адресу: </w:t>
      </w:r>
      <w:proofErr w:type="gramStart"/>
      <w:r w:rsidRPr="00767DB1">
        <w:rPr>
          <w:sz w:val="18"/>
          <w:szCs w:val="18"/>
        </w:rPr>
        <w:t xml:space="preserve">Российская Федерация, Иркутская область, Иркутский муниципальный район, </w:t>
      </w:r>
      <w:proofErr w:type="spellStart"/>
      <w:r w:rsidRPr="00767DB1">
        <w:rPr>
          <w:sz w:val="18"/>
          <w:szCs w:val="18"/>
        </w:rPr>
        <w:t>Хомутовское</w:t>
      </w:r>
      <w:proofErr w:type="spellEnd"/>
      <w:r w:rsidRPr="00767DB1">
        <w:rPr>
          <w:sz w:val="18"/>
          <w:szCs w:val="18"/>
        </w:rPr>
        <w:t xml:space="preserve"> сельское поселение, с. Хомутово (далее – проект).</w:t>
      </w:r>
      <w:proofErr w:type="gramEnd"/>
    </w:p>
    <w:p w:rsidR="00767DB1" w:rsidRPr="00767DB1" w:rsidRDefault="00767DB1" w:rsidP="00767DB1">
      <w:pPr>
        <w:ind w:left="0" w:firstLine="567"/>
        <w:rPr>
          <w:sz w:val="18"/>
          <w:szCs w:val="18"/>
        </w:rPr>
      </w:pPr>
      <w:r w:rsidRPr="00767DB1">
        <w:rPr>
          <w:sz w:val="18"/>
          <w:szCs w:val="18"/>
        </w:rPr>
        <w:lastRenderedPageBreak/>
        <w:t>Информационные материалы к проекту:</w:t>
      </w:r>
    </w:p>
    <w:p w:rsidR="00767DB1" w:rsidRPr="00767DB1" w:rsidRDefault="00767DB1" w:rsidP="00767DB1">
      <w:pPr>
        <w:ind w:left="0" w:firstLine="567"/>
        <w:rPr>
          <w:sz w:val="18"/>
          <w:szCs w:val="18"/>
        </w:rPr>
      </w:pPr>
      <w:r w:rsidRPr="00767DB1">
        <w:rPr>
          <w:sz w:val="18"/>
          <w:szCs w:val="18"/>
        </w:rPr>
        <w:t>1)проект решения о предоставлении разрешения на условно разрешенный вид использования земельного участка;</w:t>
      </w:r>
    </w:p>
    <w:p w:rsidR="00767DB1" w:rsidRPr="00767DB1" w:rsidRDefault="00767DB1" w:rsidP="00767DB1">
      <w:pPr>
        <w:ind w:left="0" w:firstLine="567"/>
        <w:rPr>
          <w:sz w:val="18"/>
          <w:szCs w:val="18"/>
        </w:rPr>
      </w:pPr>
      <w:r w:rsidRPr="00767DB1">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767DB1" w:rsidRPr="00767DB1" w:rsidRDefault="00767DB1" w:rsidP="00767DB1">
      <w:pPr>
        <w:ind w:left="0" w:firstLine="567"/>
        <w:rPr>
          <w:sz w:val="18"/>
          <w:szCs w:val="18"/>
        </w:rPr>
      </w:pPr>
      <w:r w:rsidRPr="00767DB1">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16.12.2024г. по 09.01.2025 г.)</w:t>
      </w:r>
    </w:p>
    <w:p w:rsidR="00767DB1" w:rsidRPr="00767DB1" w:rsidRDefault="00767DB1" w:rsidP="00767DB1">
      <w:pPr>
        <w:ind w:left="0" w:firstLine="567"/>
        <w:rPr>
          <w:sz w:val="18"/>
          <w:szCs w:val="18"/>
        </w:rPr>
      </w:pPr>
      <w:r w:rsidRPr="00767DB1">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67DB1">
        <w:rPr>
          <w:sz w:val="18"/>
          <w:szCs w:val="18"/>
        </w:rPr>
        <w:t xml:space="preserve"> А</w:t>
      </w:r>
      <w:proofErr w:type="gramEnd"/>
      <w:r w:rsidRPr="00767DB1">
        <w:rPr>
          <w:sz w:val="18"/>
          <w:szCs w:val="18"/>
        </w:rPr>
        <w:t>, 1 этаж, 3 кабинет (отдел градостроительства, земельных и имущественных отношений)</w:t>
      </w:r>
    </w:p>
    <w:p w:rsidR="00767DB1" w:rsidRPr="00767DB1" w:rsidRDefault="00767DB1" w:rsidP="00767DB1">
      <w:pPr>
        <w:ind w:left="0" w:firstLine="567"/>
        <w:rPr>
          <w:sz w:val="18"/>
          <w:szCs w:val="18"/>
        </w:rPr>
      </w:pPr>
      <w:r w:rsidRPr="00767DB1">
        <w:rPr>
          <w:sz w:val="18"/>
          <w:szCs w:val="18"/>
        </w:rPr>
        <w:t>Дата открытия экспозиции проекта: 16.12.2024 г.</w:t>
      </w:r>
    </w:p>
    <w:p w:rsidR="00767DB1" w:rsidRPr="00767DB1" w:rsidRDefault="00767DB1" w:rsidP="00767DB1">
      <w:pPr>
        <w:ind w:left="0" w:firstLine="567"/>
        <w:rPr>
          <w:sz w:val="18"/>
          <w:szCs w:val="18"/>
        </w:rPr>
      </w:pPr>
      <w:r w:rsidRPr="00767DB1">
        <w:rPr>
          <w:sz w:val="18"/>
          <w:szCs w:val="18"/>
        </w:rPr>
        <w:t xml:space="preserve">Срок, время проведения экспозиции проекта: с 16.12.2024г. по 09.01.2025 г. включительно. </w:t>
      </w:r>
    </w:p>
    <w:p w:rsidR="00767DB1" w:rsidRPr="00767DB1" w:rsidRDefault="00767DB1" w:rsidP="00767DB1">
      <w:pPr>
        <w:ind w:left="0" w:firstLine="567"/>
        <w:rPr>
          <w:sz w:val="18"/>
          <w:szCs w:val="18"/>
        </w:rPr>
      </w:pPr>
      <w:r w:rsidRPr="00767DB1">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767DB1" w:rsidRPr="00767DB1" w:rsidRDefault="00767DB1" w:rsidP="00767DB1">
      <w:pPr>
        <w:ind w:left="0" w:firstLine="567"/>
        <w:rPr>
          <w:sz w:val="18"/>
          <w:szCs w:val="18"/>
        </w:rPr>
      </w:pPr>
      <w:r w:rsidRPr="00767DB1">
        <w:rPr>
          <w:sz w:val="18"/>
          <w:szCs w:val="18"/>
        </w:rPr>
        <w:t xml:space="preserve">Собрания участников публичных слушаний: </w:t>
      </w:r>
    </w:p>
    <w:p w:rsidR="00767DB1" w:rsidRPr="00767DB1" w:rsidRDefault="00767DB1" w:rsidP="00767DB1">
      <w:pPr>
        <w:ind w:left="0" w:firstLine="567"/>
        <w:rPr>
          <w:sz w:val="18"/>
          <w:szCs w:val="18"/>
        </w:rPr>
      </w:pPr>
      <w:r w:rsidRPr="00767DB1">
        <w:rPr>
          <w:sz w:val="18"/>
          <w:szCs w:val="18"/>
        </w:rPr>
        <w:t>- Регистрация лиц, участвующих в собрании участников публичных слушаний: 09.01.2025 г.</w:t>
      </w:r>
    </w:p>
    <w:p w:rsidR="00767DB1" w:rsidRPr="00767DB1" w:rsidRDefault="00767DB1" w:rsidP="00767DB1">
      <w:pPr>
        <w:ind w:left="0" w:firstLine="567"/>
        <w:rPr>
          <w:sz w:val="18"/>
          <w:szCs w:val="18"/>
        </w:rPr>
      </w:pPr>
      <w:r w:rsidRPr="00767DB1">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67DB1">
        <w:rPr>
          <w:sz w:val="18"/>
          <w:szCs w:val="18"/>
        </w:rPr>
        <w:t xml:space="preserve"> А</w:t>
      </w:r>
      <w:proofErr w:type="gramEnd"/>
      <w:r w:rsidRPr="00767DB1">
        <w:rPr>
          <w:sz w:val="18"/>
          <w:szCs w:val="18"/>
        </w:rPr>
        <w:t>, 1 этаж, 3 кабинет;</w:t>
      </w:r>
    </w:p>
    <w:p w:rsidR="00767DB1" w:rsidRPr="00767DB1" w:rsidRDefault="00767DB1" w:rsidP="00767DB1">
      <w:pPr>
        <w:ind w:left="0" w:firstLine="567"/>
        <w:rPr>
          <w:sz w:val="18"/>
          <w:szCs w:val="18"/>
        </w:rPr>
      </w:pPr>
      <w:r w:rsidRPr="00767DB1">
        <w:rPr>
          <w:sz w:val="18"/>
          <w:szCs w:val="18"/>
        </w:rPr>
        <w:t>- Собрание участников публичных слушаний: 09.01.2025 в 16:00 часов.</w:t>
      </w:r>
    </w:p>
    <w:p w:rsidR="00767DB1" w:rsidRPr="00767DB1" w:rsidRDefault="00767DB1" w:rsidP="00767DB1">
      <w:pPr>
        <w:ind w:left="0" w:firstLine="567"/>
        <w:rPr>
          <w:sz w:val="18"/>
          <w:szCs w:val="18"/>
        </w:rPr>
      </w:pPr>
      <w:proofErr w:type="gramStart"/>
      <w:r w:rsidRPr="00767DB1">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767DB1" w:rsidRPr="00767DB1" w:rsidRDefault="00767DB1" w:rsidP="00767DB1">
      <w:pPr>
        <w:ind w:left="0" w:firstLine="567"/>
        <w:rPr>
          <w:sz w:val="18"/>
          <w:szCs w:val="18"/>
        </w:rPr>
      </w:pPr>
      <w:r w:rsidRPr="00767DB1">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767DB1" w:rsidRPr="00767DB1" w:rsidRDefault="00767DB1" w:rsidP="00767DB1">
      <w:pPr>
        <w:ind w:left="0" w:firstLine="567"/>
        <w:rPr>
          <w:sz w:val="18"/>
          <w:szCs w:val="18"/>
        </w:rPr>
      </w:pPr>
      <w:r w:rsidRPr="00767DB1">
        <w:rPr>
          <w:sz w:val="18"/>
          <w:szCs w:val="18"/>
        </w:rPr>
        <w:t>- в письменной или устной форме в ходе проведения собрания участников публичных слушаний;</w:t>
      </w:r>
    </w:p>
    <w:p w:rsidR="00767DB1" w:rsidRPr="00767DB1" w:rsidRDefault="00767DB1" w:rsidP="00767DB1">
      <w:pPr>
        <w:ind w:left="0" w:firstLine="567"/>
        <w:rPr>
          <w:sz w:val="18"/>
          <w:szCs w:val="18"/>
        </w:rPr>
      </w:pPr>
      <w:r w:rsidRPr="00767DB1">
        <w:rPr>
          <w:sz w:val="18"/>
          <w:szCs w:val="18"/>
        </w:rPr>
        <w:t xml:space="preserve">- в письменной форме в адрес Администрации Хомутовского муниципального образования по адресу: </w:t>
      </w:r>
      <w:proofErr w:type="gramStart"/>
      <w:r w:rsidRPr="00767DB1">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767DB1" w:rsidRPr="00767DB1" w:rsidRDefault="00767DB1" w:rsidP="00767DB1">
      <w:pPr>
        <w:ind w:left="0" w:firstLine="567"/>
        <w:rPr>
          <w:sz w:val="18"/>
          <w:szCs w:val="18"/>
        </w:rPr>
      </w:pPr>
      <w:r w:rsidRPr="00767DB1">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767DB1">
        <w:rPr>
          <w:sz w:val="18"/>
          <w:szCs w:val="18"/>
        </w:rPr>
        <w:t>ПОС</w:t>
      </w:r>
      <w:proofErr w:type="gramEnd"/>
      <w:r w:rsidRPr="00767DB1">
        <w:rPr>
          <w:sz w:val="18"/>
          <w:szCs w:val="18"/>
        </w:rPr>
        <w:t>/ Общественные обсуждения и публичные слушания: с 16.12.2024г. по 09.01.2025 г.</w:t>
      </w:r>
    </w:p>
    <w:p w:rsidR="007373AA" w:rsidRDefault="00767DB1" w:rsidP="00767DB1">
      <w:pPr>
        <w:ind w:left="0" w:firstLine="567"/>
        <w:rPr>
          <w:sz w:val="18"/>
          <w:szCs w:val="18"/>
        </w:rPr>
      </w:pPr>
      <w:r w:rsidRPr="00767DB1">
        <w:rPr>
          <w:sz w:val="18"/>
          <w:szCs w:val="18"/>
        </w:rPr>
        <w:t>Справки по вопросам организации и проведения публичных слушаний по телефону: 696-182,696-501.</w:t>
      </w:r>
    </w:p>
    <w:p w:rsidR="003F67B5" w:rsidRDefault="003F67B5" w:rsidP="00767DB1">
      <w:pPr>
        <w:ind w:left="0" w:firstLine="567"/>
        <w:rPr>
          <w:sz w:val="18"/>
          <w:szCs w:val="18"/>
        </w:rPr>
      </w:pPr>
    </w:p>
    <w:p w:rsidR="003F67B5" w:rsidRDefault="003F67B5" w:rsidP="00767DB1">
      <w:pPr>
        <w:ind w:left="0" w:firstLine="567"/>
        <w:rPr>
          <w:sz w:val="18"/>
          <w:szCs w:val="18"/>
        </w:rPr>
      </w:pPr>
    </w:p>
    <w:p w:rsidR="003F67B5" w:rsidRDefault="003F67B5" w:rsidP="00767DB1">
      <w:pPr>
        <w:ind w:left="0" w:firstLine="567"/>
        <w:rPr>
          <w:sz w:val="18"/>
          <w:szCs w:val="18"/>
        </w:rPr>
      </w:pPr>
    </w:p>
    <w:p w:rsidR="003F67B5" w:rsidRPr="003F67B5" w:rsidRDefault="003F67B5" w:rsidP="003F67B5">
      <w:pPr>
        <w:ind w:left="0" w:firstLine="567"/>
        <w:rPr>
          <w:sz w:val="18"/>
          <w:szCs w:val="18"/>
        </w:rPr>
      </w:pPr>
    </w:p>
    <w:p w:rsidR="003F67B5" w:rsidRPr="003F67B5" w:rsidRDefault="003F67B5" w:rsidP="003F67B5">
      <w:pPr>
        <w:ind w:left="0" w:firstLine="567"/>
        <w:jc w:val="center"/>
        <w:rPr>
          <w:sz w:val="18"/>
          <w:szCs w:val="18"/>
        </w:rPr>
      </w:pPr>
      <w:r w:rsidRPr="003F67B5">
        <w:rPr>
          <w:sz w:val="18"/>
          <w:szCs w:val="18"/>
        </w:rPr>
        <w:t>РОССИЙСКАЯ ФЕДЕРАЦИЯ</w:t>
      </w:r>
    </w:p>
    <w:p w:rsidR="003F67B5" w:rsidRPr="003F67B5" w:rsidRDefault="003F67B5" w:rsidP="003F67B5">
      <w:pPr>
        <w:ind w:left="0" w:firstLine="567"/>
        <w:jc w:val="center"/>
        <w:rPr>
          <w:sz w:val="18"/>
          <w:szCs w:val="18"/>
        </w:rPr>
      </w:pPr>
      <w:r w:rsidRPr="003F67B5">
        <w:rPr>
          <w:sz w:val="18"/>
          <w:szCs w:val="18"/>
        </w:rPr>
        <w:t>ИРКУТСКАЯ ОБЛАСТЬ ИРКУТСКИЙ РАЙОН</w:t>
      </w:r>
    </w:p>
    <w:p w:rsidR="003F67B5" w:rsidRPr="003F67B5" w:rsidRDefault="003F67B5" w:rsidP="003F67B5">
      <w:pPr>
        <w:ind w:left="0" w:firstLine="567"/>
        <w:jc w:val="center"/>
        <w:rPr>
          <w:sz w:val="18"/>
          <w:szCs w:val="18"/>
        </w:rPr>
      </w:pPr>
      <w:r w:rsidRPr="003F67B5">
        <w:rPr>
          <w:sz w:val="18"/>
          <w:szCs w:val="18"/>
        </w:rPr>
        <w:t>ХОМУТОВСКОЕ МУНИЦИПАЛЬНОЕ ОБРАЗОВАНИЕ</w:t>
      </w:r>
    </w:p>
    <w:p w:rsidR="003F67B5" w:rsidRPr="003F67B5" w:rsidRDefault="003F67B5" w:rsidP="003F67B5">
      <w:pPr>
        <w:ind w:left="0" w:firstLine="567"/>
        <w:jc w:val="center"/>
        <w:rPr>
          <w:sz w:val="18"/>
          <w:szCs w:val="18"/>
        </w:rPr>
      </w:pPr>
      <w:r w:rsidRPr="003F67B5">
        <w:rPr>
          <w:sz w:val="18"/>
          <w:szCs w:val="18"/>
        </w:rPr>
        <w:t>АДМИНИСТРАЦИЯ</w:t>
      </w:r>
    </w:p>
    <w:p w:rsidR="003F67B5" w:rsidRPr="003F67B5" w:rsidRDefault="003F67B5" w:rsidP="003F67B5">
      <w:pPr>
        <w:ind w:left="0" w:firstLine="567"/>
        <w:jc w:val="center"/>
        <w:rPr>
          <w:sz w:val="18"/>
          <w:szCs w:val="18"/>
        </w:rPr>
      </w:pPr>
      <w:r w:rsidRPr="003F67B5">
        <w:rPr>
          <w:sz w:val="18"/>
          <w:szCs w:val="18"/>
        </w:rPr>
        <w:t>ПОСТАНОВЛЕНИЕ</w:t>
      </w:r>
    </w:p>
    <w:p w:rsidR="003F67B5" w:rsidRPr="003F67B5" w:rsidRDefault="003F67B5" w:rsidP="003F67B5">
      <w:pPr>
        <w:ind w:left="0" w:firstLine="567"/>
        <w:rPr>
          <w:sz w:val="18"/>
          <w:szCs w:val="18"/>
          <w:u w:val="single"/>
        </w:rPr>
      </w:pPr>
    </w:p>
    <w:p w:rsidR="003F67B5" w:rsidRPr="003F67B5" w:rsidRDefault="003F67B5" w:rsidP="003F67B5">
      <w:pPr>
        <w:ind w:left="0" w:firstLine="567"/>
        <w:rPr>
          <w:sz w:val="18"/>
          <w:szCs w:val="18"/>
          <w:u w:val="single"/>
        </w:rPr>
      </w:pPr>
      <w:r w:rsidRPr="003F67B5">
        <w:rPr>
          <w:sz w:val="18"/>
          <w:szCs w:val="18"/>
          <w:u w:val="single"/>
        </w:rPr>
        <w:t xml:space="preserve">17.12.2024  № 1848 </w:t>
      </w:r>
      <w:proofErr w:type="spellStart"/>
      <w:r w:rsidRPr="003F67B5">
        <w:rPr>
          <w:sz w:val="18"/>
          <w:szCs w:val="18"/>
          <w:u w:val="single"/>
        </w:rPr>
        <w:t>пз</w:t>
      </w:r>
      <w:proofErr w:type="spellEnd"/>
    </w:p>
    <w:p w:rsidR="003F67B5" w:rsidRDefault="003F67B5" w:rsidP="003F67B5">
      <w:pPr>
        <w:ind w:left="0" w:firstLine="567"/>
        <w:rPr>
          <w:sz w:val="18"/>
          <w:szCs w:val="18"/>
        </w:rPr>
      </w:pPr>
      <w:r w:rsidRPr="003F67B5">
        <w:rPr>
          <w:sz w:val="18"/>
          <w:szCs w:val="18"/>
        </w:rPr>
        <w:t xml:space="preserve">       с. Хомутово</w:t>
      </w:r>
    </w:p>
    <w:p w:rsidR="00D91D86" w:rsidRDefault="00D91D86" w:rsidP="003F67B5">
      <w:pPr>
        <w:ind w:left="0" w:firstLine="567"/>
        <w:rPr>
          <w:sz w:val="18"/>
          <w:szCs w:val="18"/>
        </w:rPr>
      </w:pPr>
    </w:p>
    <w:p w:rsidR="00D91D86" w:rsidRPr="00D91D86" w:rsidRDefault="00D91D86" w:rsidP="00D91D86">
      <w:pPr>
        <w:ind w:left="0" w:firstLine="567"/>
        <w:rPr>
          <w:sz w:val="18"/>
          <w:szCs w:val="18"/>
        </w:rPr>
      </w:pPr>
      <w:r w:rsidRPr="00D91D86">
        <w:rPr>
          <w:sz w:val="18"/>
          <w:szCs w:val="18"/>
        </w:rPr>
        <w:t>О предоставлении разрешения</w:t>
      </w:r>
      <w:r w:rsidR="009541AA">
        <w:rPr>
          <w:sz w:val="18"/>
          <w:szCs w:val="18"/>
        </w:rPr>
        <w:t xml:space="preserve"> </w:t>
      </w:r>
      <w:r w:rsidRPr="00D91D86">
        <w:rPr>
          <w:sz w:val="18"/>
          <w:szCs w:val="18"/>
        </w:rPr>
        <w:t>на условно разрешенный вид</w:t>
      </w:r>
      <w:r w:rsidR="009541AA">
        <w:rPr>
          <w:sz w:val="18"/>
          <w:szCs w:val="18"/>
        </w:rPr>
        <w:t xml:space="preserve"> </w:t>
      </w:r>
      <w:r w:rsidRPr="00D91D86">
        <w:rPr>
          <w:sz w:val="18"/>
          <w:szCs w:val="18"/>
        </w:rPr>
        <w:t xml:space="preserve">использования земельного участка   </w:t>
      </w:r>
    </w:p>
    <w:p w:rsidR="00D91D86" w:rsidRPr="00D91D86" w:rsidRDefault="00D91D86" w:rsidP="00D91D86">
      <w:pPr>
        <w:ind w:left="0" w:firstLine="567"/>
        <w:rPr>
          <w:sz w:val="18"/>
          <w:szCs w:val="18"/>
        </w:rPr>
      </w:pPr>
    </w:p>
    <w:p w:rsidR="00D91D86" w:rsidRDefault="00D91D86" w:rsidP="009541AA">
      <w:pPr>
        <w:ind w:left="0" w:firstLine="567"/>
        <w:rPr>
          <w:sz w:val="18"/>
          <w:szCs w:val="18"/>
        </w:rPr>
      </w:pPr>
      <w:r w:rsidRPr="00D91D86">
        <w:rPr>
          <w:sz w:val="18"/>
          <w:szCs w:val="18"/>
        </w:rPr>
        <w:t xml:space="preserve"> </w:t>
      </w:r>
      <w:proofErr w:type="gramStart"/>
      <w:r w:rsidRPr="00D91D86">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D91D86">
        <w:rPr>
          <w:sz w:val="18"/>
          <w:szCs w:val="18"/>
        </w:rPr>
        <w:t xml:space="preserve"> </w:t>
      </w:r>
      <w:proofErr w:type="gramStart"/>
      <w:r w:rsidRPr="00D91D86">
        <w:rPr>
          <w:sz w:val="18"/>
          <w:szCs w:val="18"/>
        </w:rPr>
        <w:t xml:space="preserve">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05.12.2024, рассмотрев заявление Зайцева Р.И., Зайцевой Д.Р., </w:t>
      </w:r>
      <w:proofErr w:type="spellStart"/>
      <w:r w:rsidRPr="00D91D86">
        <w:rPr>
          <w:sz w:val="18"/>
          <w:szCs w:val="18"/>
        </w:rPr>
        <w:t>Альперт</w:t>
      </w:r>
      <w:proofErr w:type="spellEnd"/>
      <w:r w:rsidRPr="00D91D86">
        <w:rPr>
          <w:sz w:val="18"/>
          <w:szCs w:val="18"/>
        </w:rPr>
        <w:t xml:space="preserve"> С.А., </w:t>
      </w:r>
      <w:proofErr w:type="spellStart"/>
      <w:r w:rsidRPr="00D91D86">
        <w:rPr>
          <w:sz w:val="18"/>
          <w:szCs w:val="18"/>
        </w:rPr>
        <w:t>Крендикова</w:t>
      </w:r>
      <w:proofErr w:type="spellEnd"/>
      <w:r w:rsidRPr="00D91D86">
        <w:rPr>
          <w:sz w:val="18"/>
          <w:szCs w:val="18"/>
        </w:rPr>
        <w:t xml:space="preserve"> М.А., Зайцевой С.Р. и представленные документы, Администрация Хомутовского муниципального образования</w:t>
      </w:r>
      <w:proofErr w:type="gramEnd"/>
    </w:p>
    <w:p w:rsidR="009541AA" w:rsidRPr="00D91D86" w:rsidRDefault="009541AA" w:rsidP="009541AA">
      <w:pPr>
        <w:ind w:left="0" w:firstLine="567"/>
        <w:rPr>
          <w:sz w:val="18"/>
          <w:szCs w:val="18"/>
        </w:rPr>
      </w:pPr>
    </w:p>
    <w:p w:rsidR="00D91D86" w:rsidRDefault="00D91D86" w:rsidP="009541AA">
      <w:pPr>
        <w:ind w:left="0" w:firstLine="567"/>
        <w:rPr>
          <w:sz w:val="18"/>
          <w:szCs w:val="18"/>
        </w:rPr>
      </w:pPr>
      <w:r w:rsidRPr="00D91D86">
        <w:rPr>
          <w:sz w:val="18"/>
          <w:szCs w:val="18"/>
        </w:rPr>
        <w:t>ПОСТАНОВЛЯЕТ:</w:t>
      </w:r>
    </w:p>
    <w:p w:rsidR="009541AA" w:rsidRPr="00D91D86" w:rsidRDefault="009541AA" w:rsidP="009541AA">
      <w:pPr>
        <w:ind w:left="0" w:firstLine="567"/>
        <w:rPr>
          <w:sz w:val="18"/>
          <w:szCs w:val="18"/>
        </w:rPr>
      </w:pPr>
    </w:p>
    <w:p w:rsidR="00D91D86" w:rsidRPr="00D91D86" w:rsidRDefault="00D91D86" w:rsidP="009541AA">
      <w:pPr>
        <w:ind w:left="0" w:firstLine="567"/>
        <w:rPr>
          <w:sz w:val="18"/>
          <w:szCs w:val="18"/>
        </w:rPr>
      </w:pPr>
      <w:r w:rsidRPr="00D91D86">
        <w:rPr>
          <w:sz w:val="18"/>
          <w:szCs w:val="18"/>
        </w:rPr>
        <w:t>1.</w:t>
      </w:r>
      <w:r w:rsidRPr="00D91D86">
        <w:rPr>
          <w:sz w:val="18"/>
          <w:szCs w:val="18"/>
        </w:rPr>
        <w:tab/>
        <w:t>Предоставить разрешение на условно разрешенный вид использования «Для индивидуального жилищного строительства» в отношении:</w:t>
      </w:r>
    </w:p>
    <w:p w:rsidR="00D91D86" w:rsidRPr="00D91D86" w:rsidRDefault="00D91D86" w:rsidP="009541AA">
      <w:pPr>
        <w:ind w:left="0" w:firstLine="567"/>
        <w:rPr>
          <w:sz w:val="18"/>
          <w:szCs w:val="18"/>
        </w:rPr>
      </w:pPr>
      <w:r w:rsidRPr="00D91D86">
        <w:rPr>
          <w:sz w:val="18"/>
          <w:szCs w:val="18"/>
        </w:rPr>
        <w:t>1.1</w:t>
      </w:r>
      <w:r w:rsidRPr="00D91D86">
        <w:rPr>
          <w:sz w:val="18"/>
          <w:szCs w:val="18"/>
        </w:rPr>
        <w:tab/>
        <w:t xml:space="preserve">земельного участка с кадастровым номером 38:06:100801:11767 площадью 1000 </w:t>
      </w:r>
      <w:proofErr w:type="spellStart"/>
      <w:r w:rsidRPr="00D91D86">
        <w:rPr>
          <w:sz w:val="18"/>
          <w:szCs w:val="18"/>
        </w:rPr>
        <w:t>кв.м</w:t>
      </w:r>
      <w:proofErr w:type="spellEnd"/>
      <w:r w:rsidRPr="00D91D86">
        <w:rPr>
          <w:sz w:val="18"/>
          <w:szCs w:val="18"/>
        </w:rPr>
        <w:t>., расположенного по адресу: Иркутская область, Иркутский район.</w:t>
      </w:r>
    </w:p>
    <w:p w:rsidR="00D91D86" w:rsidRPr="00D91D86" w:rsidRDefault="00D91D86" w:rsidP="009541AA">
      <w:pPr>
        <w:ind w:left="0" w:firstLine="567"/>
        <w:rPr>
          <w:sz w:val="18"/>
          <w:szCs w:val="18"/>
        </w:rPr>
      </w:pPr>
      <w:r w:rsidRPr="00D91D86">
        <w:rPr>
          <w:sz w:val="18"/>
          <w:szCs w:val="18"/>
        </w:rPr>
        <w:t>2. Опубликовать настоящее постановление в установленном законом порядке.</w:t>
      </w:r>
    </w:p>
    <w:p w:rsidR="00D91D86" w:rsidRPr="00D91D86" w:rsidRDefault="00D91D86" w:rsidP="009541AA">
      <w:pPr>
        <w:ind w:left="0" w:firstLine="567"/>
        <w:rPr>
          <w:sz w:val="18"/>
          <w:szCs w:val="18"/>
        </w:rPr>
      </w:pPr>
      <w:r w:rsidRPr="00D91D86">
        <w:rPr>
          <w:sz w:val="18"/>
          <w:szCs w:val="18"/>
        </w:rPr>
        <w:t xml:space="preserve">3. </w:t>
      </w:r>
      <w:proofErr w:type="gramStart"/>
      <w:r w:rsidRPr="00D91D86">
        <w:rPr>
          <w:sz w:val="18"/>
          <w:szCs w:val="18"/>
        </w:rPr>
        <w:t>Контроль за</w:t>
      </w:r>
      <w:proofErr w:type="gramEnd"/>
      <w:r w:rsidRPr="00D91D86">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D91D86" w:rsidRPr="00D91D86" w:rsidRDefault="00D91D86" w:rsidP="00D91D86">
      <w:pPr>
        <w:ind w:left="0" w:firstLine="567"/>
        <w:rPr>
          <w:sz w:val="18"/>
          <w:szCs w:val="18"/>
        </w:rPr>
      </w:pPr>
    </w:p>
    <w:p w:rsidR="00D91D86" w:rsidRPr="00D91D86" w:rsidRDefault="00D91D86" w:rsidP="00D91D86">
      <w:pPr>
        <w:ind w:left="0" w:firstLine="567"/>
        <w:rPr>
          <w:sz w:val="18"/>
          <w:szCs w:val="18"/>
        </w:rPr>
      </w:pPr>
    </w:p>
    <w:p w:rsidR="00D91D86" w:rsidRDefault="009541AA" w:rsidP="00D91D86">
      <w:pPr>
        <w:ind w:left="0" w:firstLine="567"/>
        <w:rPr>
          <w:i/>
          <w:sz w:val="18"/>
          <w:szCs w:val="18"/>
        </w:rPr>
      </w:pPr>
      <w:r>
        <w:rPr>
          <w:i/>
          <w:sz w:val="18"/>
          <w:szCs w:val="18"/>
        </w:rPr>
        <w:t xml:space="preserve">                                                                                                          </w:t>
      </w:r>
      <w:r w:rsidR="00D91D86" w:rsidRPr="009541AA">
        <w:rPr>
          <w:i/>
          <w:sz w:val="18"/>
          <w:szCs w:val="18"/>
        </w:rPr>
        <w:t xml:space="preserve">Глава                                </w:t>
      </w:r>
      <w:r w:rsidRPr="009541AA">
        <w:rPr>
          <w:i/>
          <w:sz w:val="18"/>
          <w:szCs w:val="18"/>
        </w:rPr>
        <w:t xml:space="preserve">                 </w:t>
      </w:r>
      <w:r w:rsidR="00D91D86" w:rsidRPr="009541AA">
        <w:rPr>
          <w:i/>
          <w:sz w:val="18"/>
          <w:szCs w:val="18"/>
        </w:rPr>
        <w:t xml:space="preserve">          А.В. Иваненко</w:t>
      </w:r>
    </w:p>
    <w:p w:rsidR="009541AA" w:rsidRDefault="009541AA" w:rsidP="00D91D86">
      <w:pPr>
        <w:ind w:left="0" w:firstLine="567"/>
        <w:rPr>
          <w:i/>
          <w:sz w:val="18"/>
          <w:szCs w:val="18"/>
        </w:rPr>
      </w:pPr>
    </w:p>
    <w:p w:rsidR="009541AA" w:rsidRPr="009541AA" w:rsidRDefault="009541AA" w:rsidP="00D91D86">
      <w:pPr>
        <w:ind w:left="0" w:firstLine="567"/>
        <w:rPr>
          <w:i/>
          <w:sz w:val="18"/>
          <w:szCs w:val="18"/>
        </w:rPr>
      </w:pPr>
    </w:p>
    <w:p w:rsidR="009541AA" w:rsidRPr="009541AA" w:rsidRDefault="009541AA" w:rsidP="009541AA">
      <w:pPr>
        <w:ind w:left="0" w:firstLine="567"/>
        <w:jc w:val="center"/>
        <w:rPr>
          <w:b/>
          <w:sz w:val="18"/>
          <w:szCs w:val="18"/>
        </w:rPr>
      </w:pPr>
      <w:r w:rsidRPr="009541AA">
        <w:rPr>
          <w:b/>
          <w:sz w:val="18"/>
          <w:szCs w:val="18"/>
        </w:rPr>
        <w:lastRenderedPageBreak/>
        <w:t xml:space="preserve">Заключение о результатах </w:t>
      </w:r>
    </w:p>
    <w:p w:rsidR="009541AA" w:rsidRPr="009541AA" w:rsidRDefault="009541AA" w:rsidP="009541AA">
      <w:pPr>
        <w:ind w:left="0" w:firstLine="567"/>
        <w:jc w:val="center"/>
        <w:rPr>
          <w:b/>
          <w:sz w:val="18"/>
          <w:szCs w:val="18"/>
        </w:rPr>
      </w:pPr>
      <w:r w:rsidRPr="009541AA">
        <w:rPr>
          <w:b/>
          <w:sz w:val="18"/>
          <w:szCs w:val="18"/>
        </w:rPr>
        <w:t xml:space="preserve">публичных слушаний по проекту решения </w:t>
      </w:r>
    </w:p>
    <w:p w:rsidR="009541AA" w:rsidRPr="009541AA" w:rsidRDefault="009541AA" w:rsidP="009541AA">
      <w:pPr>
        <w:ind w:left="0" w:firstLine="567"/>
        <w:jc w:val="center"/>
        <w:rPr>
          <w:b/>
          <w:sz w:val="18"/>
          <w:szCs w:val="18"/>
        </w:rPr>
      </w:pPr>
      <w:r w:rsidRPr="009541AA">
        <w:rPr>
          <w:b/>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38:06:100801:11767 площадью 1000 </w:t>
      </w:r>
      <w:proofErr w:type="spellStart"/>
      <w:r w:rsidRPr="009541AA">
        <w:rPr>
          <w:b/>
          <w:sz w:val="18"/>
          <w:szCs w:val="18"/>
        </w:rPr>
        <w:t>кв.м</w:t>
      </w:r>
      <w:proofErr w:type="spellEnd"/>
      <w:r w:rsidRPr="009541AA">
        <w:rPr>
          <w:b/>
          <w:sz w:val="18"/>
          <w:szCs w:val="18"/>
        </w:rPr>
        <w:t>., расположенного по адресу: Иркутская область, Иркутский район</w:t>
      </w:r>
    </w:p>
    <w:p w:rsidR="009541AA" w:rsidRPr="009541AA" w:rsidRDefault="009541AA" w:rsidP="009541AA">
      <w:pPr>
        <w:ind w:left="0" w:firstLine="567"/>
        <w:jc w:val="center"/>
        <w:rPr>
          <w:sz w:val="18"/>
          <w:szCs w:val="18"/>
        </w:rPr>
      </w:pPr>
      <w:r w:rsidRPr="009541AA">
        <w:rPr>
          <w:noProof/>
          <w:sz w:val="18"/>
          <w:szCs w:val="18"/>
        </w:rPr>
        <mc:AlternateContent>
          <mc:Choice Requires="wps">
            <w:drawing>
              <wp:anchor distT="0" distB="0" distL="114300" distR="114300" simplePos="0" relativeHeight="251682816" behindDoc="0" locked="0" layoutInCell="1" allowOverlap="1" wp14:anchorId="79D31461" wp14:editId="31C1D349">
                <wp:simplePos x="0" y="0"/>
                <wp:positionH relativeFrom="column">
                  <wp:posOffset>3677285</wp:posOffset>
                </wp:positionH>
                <wp:positionV relativeFrom="paragraph">
                  <wp:posOffset>10795</wp:posOffset>
                </wp:positionV>
                <wp:extent cx="2324100" cy="390525"/>
                <wp:effectExtent l="0" t="0" r="24130" b="2667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350667" w:rsidRDefault="00350667" w:rsidP="00645D64">
                            <w:pPr>
                              <w:rPr>
                                <w:sz w:val="20"/>
                                <w:szCs w:val="20"/>
                              </w:rPr>
                            </w:pPr>
                            <w:r>
                              <w:rPr>
                                <w:sz w:val="20"/>
                                <w:szCs w:val="20"/>
                              </w:rPr>
                              <w:t>"05" декабря 2024 года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36" o:spid="_x0000_s1040" type="#_x0000_t202" style="position:absolute;left:0;text-align:left;margin-left:289.55pt;margin-top:.85pt;width:183pt;height:30.75pt;z-index:2516828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dZPgIAAF0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" strokecolor="window">
                <v:textbox style="mso-fit-shape-to-text:t">
                  <w:txbxContent>
                    <w:p w:rsidR="00350667" w:rsidRDefault="00350667" w:rsidP="00645D64">
                      <w:pPr>
                        <w:rPr>
                          <w:sz w:val="20"/>
                          <w:szCs w:val="20"/>
                        </w:rPr>
                      </w:pPr>
                      <w:r>
                        <w:rPr>
                          <w:sz w:val="20"/>
                          <w:szCs w:val="20"/>
                        </w:rPr>
                        <w:t>"05" декабря 2024 года</w:t>
                      </w:r>
                    </w:p>
                  </w:txbxContent>
                </v:textbox>
              </v:shape>
            </w:pict>
          </mc:Fallback>
        </mc:AlternateContent>
      </w:r>
      <w:r w:rsidRPr="009541AA">
        <w:rPr>
          <w:sz w:val="18"/>
          <w:szCs w:val="18"/>
        </w:rPr>
        <w:t xml:space="preserve">                                                                             </w:t>
      </w:r>
    </w:p>
    <w:p w:rsidR="009541AA" w:rsidRPr="009541AA" w:rsidRDefault="009541AA" w:rsidP="009541AA">
      <w:pPr>
        <w:ind w:left="0" w:firstLine="567"/>
        <w:jc w:val="center"/>
        <w:rPr>
          <w:b/>
          <w:sz w:val="18"/>
          <w:szCs w:val="18"/>
        </w:rPr>
      </w:pPr>
      <w:r w:rsidRPr="009541AA">
        <w:rPr>
          <w:b/>
          <w:sz w:val="18"/>
          <w:szCs w:val="18"/>
        </w:rPr>
        <w:tab/>
      </w:r>
    </w:p>
    <w:p w:rsidR="009541AA" w:rsidRPr="009541AA" w:rsidRDefault="009541AA" w:rsidP="00645D64">
      <w:pPr>
        <w:ind w:left="0" w:firstLine="567"/>
        <w:rPr>
          <w:sz w:val="18"/>
          <w:szCs w:val="18"/>
        </w:rPr>
      </w:pPr>
      <w:r w:rsidRPr="009541AA">
        <w:rPr>
          <w:sz w:val="18"/>
          <w:szCs w:val="18"/>
        </w:rPr>
        <w:t xml:space="preserve">Настоящее заключение подготовлено </w:t>
      </w:r>
      <w:r w:rsidRPr="009541AA">
        <w:rPr>
          <w:sz w:val="18"/>
          <w:szCs w:val="18"/>
          <w:u w:val="single"/>
        </w:rPr>
        <w:t>Администрацией Хомутовского муниципального образования</w:t>
      </w:r>
      <w:r w:rsidRPr="009541AA">
        <w:rPr>
          <w:sz w:val="18"/>
          <w:szCs w:val="18"/>
        </w:rPr>
        <w:t xml:space="preserve"> </w:t>
      </w:r>
    </w:p>
    <w:p w:rsidR="009541AA" w:rsidRPr="009541AA" w:rsidRDefault="009541AA" w:rsidP="00645D64">
      <w:pPr>
        <w:ind w:left="0" w:firstLine="567"/>
        <w:rPr>
          <w:i/>
          <w:sz w:val="18"/>
          <w:szCs w:val="18"/>
        </w:rPr>
      </w:pPr>
      <w:r w:rsidRPr="009541AA">
        <w:rPr>
          <w:i/>
          <w:sz w:val="18"/>
          <w:szCs w:val="18"/>
        </w:rPr>
        <w:t xml:space="preserve">           (наименование организатора публичных слушаний)</w:t>
      </w:r>
    </w:p>
    <w:p w:rsidR="009541AA" w:rsidRPr="009541AA" w:rsidRDefault="009541AA" w:rsidP="00645D64">
      <w:pPr>
        <w:ind w:left="0" w:firstLine="567"/>
        <w:rPr>
          <w:sz w:val="18"/>
          <w:szCs w:val="18"/>
        </w:rPr>
      </w:pPr>
      <w:r w:rsidRPr="009541AA">
        <w:rPr>
          <w:sz w:val="18"/>
          <w:szCs w:val="18"/>
        </w:rPr>
        <w:t xml:space="preserve">на основании протокола публичных слушаний от «05» декабря 2024 г. по проекту решения </w:t>
      </w:r>
    </w:p>
    <w:p w:rsidR="009541AA" w:rsidRPr="009541AA" w:rsidRDefault="009541AA" w:rsidP="00645D64">
      <w:pPr>
        <w:ind w:left="0" w:firstLine="567"/>
        <w:rPr>
          <w:sz w:val="18"/>
          <w:szCs w:val="18"/>
        </w:rPr>
      </w:pPr>
      <w:r w:rsidRPr="009541AA">
        <w:rPr>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38:06:100801:11767 площадью 1000 </w:t>
      </w:r>
      <w:proofErr w:type="spellStart"/>
      <w:r w:rsidRPr="009541AA">
        <w:rPr>
          <w:sz w:val="18"/>
          <w:szCs w:val="18"/>
        </w:rPr>
        <w:t>кв.м</w:t>
      </w:r>
      <w:proofErr w:type="spellEnd"/>
      <w:r w:rsidRPr="009541AA">
        <w:rPr>
          <w:sz w:val="18"/>
          <w:szCs w:val="18"/>
        </w:rPr>
        <w:t>., расположенного по адресу: Иркутская область, Иркутский район.</w:t>
      </w:r>
    </w:p>
    <w:p w:rsidR="009541AA" w:rsidRPr="009541AA" w:rsidRDefault="009541AA" w:rsidP="00645D64">
      <w:pPr>
        <w:ind w:left="0" w:firstLine="567"/>
        <w:rPr>
          <w:i/>
          <w:sz w:val="18"/>
          <w:szCs w:val="18"/>
        </w:rPr>
      </w:pPr>
      <w:r w:rsidRPr="009541AA">
        <w:rPr>
          <w:i/>
          <w:sz w:val="18"/>
          <w:szCs w:val="18"/>
        </w:rPr>
        <w:t xml:space="preserve">(наименование проекта, рассмотренного </w:t>
      </w:r>
      <w:proofErr w:type="gramStart"/>
      <w:r w:rsidRPr="009541AA">
        <w:rPr>
          <w:i/>
          <w:sz w:val="18"/>
          <w:szCs w:val="18"/>
        </w:rPr>
        <w:t>на</w:t>
      </w:r>
      <w:proofErr w:type="gramEnd"/>
      <w:r w:rsidRPr="009541AA">
        <w:rPr>
          <w:i/>
          <w:sz w:val="18"/>
          <w:szCs w:val="18"/>
        </w:rPr>
        <w:t xml:space="preserve"> публичных слушаний)</w:t>
      </w:r>
    </w:p>
    <w:p w:rsidR="009541AA" w:rsidRPr="009541AA" w:rsidRDefault="009541AA" w:rsidP="00645D64">
      <w:pPr>
        <w:ind w:left="0" w:firstLine="567"/>
        <w:rPr>
          <w:sz w:val="18"/>
          <w:szCs w:val="18"/>
        </w:rPr>
      </w:pPr>
      <w:r w:rsidRPr="009541AA">
        <w:rPr>
          <w:sz w:val="18"/>
          <w:szCs w:val="18"/>
        </w:rPr>
        <w:t xml:space="preserve">Количество участников публичных слушаний, принявших участие </w:t>
      </w:r>
      <w:proofErr w:type="gramStart"/>
      <w:r w:rsidRPr="009541AA">
        <w:rPr>
          <w:sz w:val="18"/>
          <w:szCs w:val="18"/>
        </w:rPr>
        <w:t>в</w:t>
      </w:r>
      <w:proofErr w:type="gramEnd"/>
      <w:r w:rsidRPr="009541AA">
        <w:rPr>
          <w:sz w:val="18"/>
          <w:szCs w:val="18"/>
        </w:rPr>
        <w:t xml:space="preserve"> публичных слушаний составило: 0.</w:t>
      </w:r>
    </w:p>
    <w:p w:rsidR="009541AA" w:rsidRPr="009541AA" w:rsidRDefault="009541AA" w:rsidP="00645D64">
      <w:pPr>
        <w:ind w:left="0" w:firstLine="567"/>
        <w:rPr>
          <w:sz w:val="18"/>
          <w:szCs w:val="18"/>
        </w:rPr>
      </w:pPr>
      <w:r w:rsidRPr="009541AA">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tbl>
      <w:tblPr>
        <w:tblW w:w="10206" w:type="dxa"/>
        <w:tblInd w:w="-409" w:type="dxa"/>
        <w:tblLook w:val="04A0" w:firstRow="1" w:lastRow="0" w:firstColumn="1" w:lastColumn="0" w:noHBand="0" w:noVBand="1"/>
      </w:tblPr>
      <w:tblGrid>
        <w:gridCol w:w="662"/>
        <w:gridCol w:w="2909"/>
        <w:gridCol w:w="2896"/>
        <w:gridCol w:w="3739"/>
      </w:tblGrid>
      <w:tr w:rsidR="009541AA" w:rsidRPr="009541AA" w:rsidTr="009541AA">
        <w:trPr>
          <w:trHeight w:val="1681"/>
        </w:trPr>
        <w:tc>
          <w:tcPr>
            <w:tcW w:w="649" w:type="dxa"/>
            <w:tcBorders>
              <w:top w:val="single" w:sz="4" w:space="0" w:color="auto"/>
              <w:left w:val="single" w:sz="4" w:space="0" w:color="auto"/>
              <w:bottom w:val="single" w:sz="4" w:space="0" w:color="auto"/>
              <w:right w:val="single" w:sz="4" w:space="0" w:color="auto"/>
            </w:tcBorders>
            <w:hideMark/>
          </w:tcPr>
          <w:p w:rsidR="009541AA" w:rsidRPr="009541AA" w:rsidRDefault="009541AA" w:rsidP="00AC4A29">
            <w:pPr>
              <w:ind w:left="0" w:firstLine="0"/>
              <w:jc w:val="left"/>
              <w:rPr>
                <w:sz w:val="18"/>
                <w:szCs w:val="18"/>
              </w:rPr>
            </w:pPr>
            <w:r w:rsidRPr="009541AA">
              <w:rPr>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9541AA" w:rsidRPr="009541AA" w:rsidRDefault="009541AA" w:rsidP="00645D64">
            <w:pPr>
              <w:ind w:left="0" w:firstLine="0"/>
              <w:jc w:val="left"/>
              <w:rPr>
                <w:sz w:val="18"/>
                <w:szCs w:val="18"/>
              </w:rPr>
            </w:pPr>
            <w:r w:rsidRPr="009541AA">
              <w:rPr>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9541AA" w:rsidRPr="009541AA" w:rsidRDefault="009541AA" w:rsidP="00645D64">
            <w:pPr>
              <w:ind w:left="0" w:firstLine="0"/>
              <w:jc w:val="left"/>
              <w:rPr>
                <w:sz w:val="18"/>
                <w:szCs w:val="18"/>
              </w:rPr>
            </w:pPr>
            <w:r w:rsidRPr="009541AA">
              <w:rPr>
                <w:sz w:val="18"/>
                <w:szCs w:val="18"/>
              </w:rPr>
              <w:t>Выводы по результатам рассмотрения предложения, поступившего от участников публичных слушаний</w:t>
            </w:r>
          </w:p>
        </w:tc>
        <w:tc>
          <w:tcPr>
            <w:tcW w:w="3666" w:type="dxa"/>
            <w:tcBorders>
              <w:top w:val="single" w:sz="4" w:space="0" w:color="auto"/>
              <w:left w:val="single" w:sz="4" w:space="0" w:color="auto"/>
              <w:bottom w:val="single" w:sz="4" w:space="0" w:color="auto"/>
              <w:right w:val="single" w:sz="4" w:space="0" w:color="auto"/>
            </w:tcBorders>
            <w:hideMark/>
          </w:tcPr>
          <w:p w:rsidR="009541AA" w:rsidRPr="009541AA" w:rsidRDefault="009541AA" w:rsidP="00645D64">
            <w:pPr>
              <w:ind w:left="0" w:firstLine="0"/>
              <w:jc w:val="left"/>
              <w:rPr>
                <w:sz w:val="18"/>
                <w:szCs w:val="18"/>
              </w:rPr>
            </w:pPr>
            <w:r w:rsidRPr="009541AA">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9541AA" w:rsidRPr="009541AA" w:rsidTr="009541AA">
        <w:tc>
          <w:tcPr>
            <w:tcW w:w="649" w:type="dxa"/>
            <w:tcBorders>
              <w:top w:val="single" w:sz="4" w:space="0" w:color="auto"/>
              <w:left w:val="single" w:sz="4" w:space="0" w:color="auto"/>
              <w:bottom w:val="single" w:sz="4" w:space="0" w:color="auto"/>
              <w:right w:val="single" w:sz="4" w:space="0" w:color="auto"/>
            </w:tcBorders>
            <w:hideMark/>
          </w:tcPr>
          <w:p w:rsidR="009541AA" w:rsidRPr="009541AA" w:rsidRDefault="009541AA" w:rsidP="00645D64">
            <w:pPr>
              <w:ind w:left="0" w:firstLine="567"/>
              <w:jc w:val="left"/>
              <w:rPr>
                <w:sz w:val="18"/>
                <w:szCs w:val="18"/>
              </w:rPr>
            </w:pPr>
            <w:r w:rsidRPr="009541AA">
              <w:rPr>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9541AA" w:rsidRPr="009541AA" w:rsidRDefault="009541AA" w:rsidP="00645D64">
            <w:pPr>
              <w:ind w:left="0" w:firstLine="567"/>
              <w:jc w:val="left"/>
              <w:rPr>
                <w:sz w:val="18"/>
                <w:szCs w:val="18"/>
              </w:rPr>
            </w:pPr>
          </w:p>
        </w:tc>
        <w:tc>
          <w:tcPr>
            <w:tcW w:w="2839" w:type="dxa"/>
            <w:tcBorders>
              <w:top w:val="single" w:sz="4" w:space="0" w:color="auto"/>
              <w:left w:val="single" w:sz="4" w:space="0" w:color="auto"/>
              <w:bottom w:val="single" w:sz="4" w:space="0" w:color="auto"/>
              <w:right w:val="single" w:sz="4" w:space="0" w:color="auto"/>
            </w:tcBorders>
          </w:tcPr>
          <w:p w:rsidR="009541AA" w:rsidRPr="009541AA" w:rsidRDefault="009541AA" w:rsidP="00645D64">
            <w:pPr>
              <w:ind w:left="0" w:firstLine="567"/>
              <w:jc w:val="left"/>
              <w:rPr>
                <w:sz w:val="18"/>
                <w:szCs w:val="18"/>
              </w:rPr>
            </w:pPr>
          </w:p>
        </w:tc>
        <w:tc>
          <w:tcPr>
            <w:tcW w:w="3666" w:type="dxa"/>
            <w:tcBorders>
              <w:top w:val="single" w:sz="4" w:space="0" w:color="auto"/>
              <w:left w:val="single" w:sz="4" w:space="0" w:color="auto"/>
              <w:bottom w:val="single" w:sz="4" w:space="0" w:color="auto"/>
              <w:right w:val="single" w:sz="4" w:space="0" w:color="auto"/>
            </w:tcBorders>
          </w:tcPr>
          <w:p w:rsidR="009541AA" w:rsidRPr="009541AA" w:rsidRDefault="009541AA" w:rsidP="00645D64">
            <w:pPr>
              <w:ind w:left="0" w:firstLine="567"/>
              <w:jc w:val="left"/>
              <w:rPr>
                <w:sz w:val="18"/>
                <w:szCs w:val="18"/>
              </w:rPr>
            </w:pPr>
          </w:p>
        </w:tc>
      </w:tr>
      <w:tr w:rsidR="009541AA" w:rsidRPr="009541AA" w:rsidTr="009541AA">
        <w:tc>
          <w:tcPr>
            <w:tcW w:w="649" w:type="dxa"/>
            <w:tcBorders>
              <w:top w:val="single" w:sz="4" w:space="0" w:color="auto"/>
              <w:left w:val="single" w:sz="4" w:space="0" w:color="auto"/>
              <w:bottom w:val="single" w:sz="4" w:space="0" w:color="auto"/>
              <w:right w:val="single" w:sz="4" w:space="0" w:color="auto"/>
            </w:tcBorders>
          </w:tcPr>
          <w:p w:rsidR="009541AA" w:rsidRPr="009541AA" w:rsidRDefault="009541AA" w:rsidP="00AC4A29">
            <w:pPr>
              <w:ind w:left="0" w:firstLine="0"/>
              <w:jc w:val="left"/>
              <w:rPr>
                <w:sz w:val="18"/>
                <w:szCs w:val="18"/>
              </w:rPr>
            </w:pPr>
            <w:r w:rsidRPr="009541AA">
              <w:rPr>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9541AA" w:rsidRPr="009541AA" w:rsidRDefault="009541AA" w:rsidP="00645D64">
            <w:pPr>
              <w:ind w:left="0" w:firstLine="567"/>
              <w:jc w:val="left"/>
              <w:rPr>
                <w:sz w:val="18"/>
                <w:szCs w:val="18"/>
              </w:rPr>
            </w:pPr>
          </w:p>
        </w:tc>
        <w:tc>
          <w:tcPr>
            <w:tcW w:w="2839" w:type="dxa"/>
            <w:tcBorders>
              <w:top w:val="single" w:sz="4" w:space="0" w:color="auto"/>
              <w:left w:val="single" w:sz="4" w:space="0" w:color="auto"/>
              <w:bottom w:val="single" w:sz="4" w:space="0" w:color="auto"/>
              <w:right w:val="single" w:sz="4" w:space="0" w:color="auto"/>
            </w:tcBorders>
          </w:tcPr>
          <w:p w:rsidR="009541AA" w:rsidRPr="009541AA" w:rsidRDefault="009541AA" w:rsidP="00645D64">
            <w:pPr>
              <w:ind w:left="0" w:firstLine="567"/>
              <w:jc w:val="left"/>
              <w:rPr>
                <w:sz w:val="18"/>
                <w:szCs w:val="18"/>
              </w:rPr>
            </w:pPr>
          </w:p>
        </w:tc>
        <w:tc>
          <w:tcPr>
            <w:tcW w:w="3666" w:type="dxa"/>
            <w:tcBorders>
              <w:top w:val="single" w:sz="4" w:space="0" w:color="auto"/>
              <w:left w:val="single" w:sz="4" w:space="0" w:color="auto"/>
              <w:bottom w:val="single" w:sz="4" w:space="0" w:color="auto"/>
              <w:right w:val="single" w:sz="4" w:space="0" w:color="auto"/>
            </w:tcBorders>
          </w:tcPr>
          <w:p w:rsidR="009541AA" w:rsidRPr="009541AA" w:rsidRDefault="009541AA" w:rsidP="00645D64">
            <w:pPr>
              <w:ind w:left="0" w:firstLine="567"/>
              <w:jc w:val="left"/>
              <w:rPr>
                <w:sz w:val="18"/>
                <w:szCs w:val="18"/>
              </w:rPr>
            </w:pPr>
          </w:p>
        </w:tc>
      </w:tr>
    </w:tbl>
    <w:p w:rsidR="009541AA" w:rsidRPr="009541AA" w:rsidRDefault="009541AA" w:rsidP="00645D64">
      <w:pPr>
        <w:ind w:left="0" w:firstLine="567"/>
        <w:jc w:val="left"/>
        <w:rPr>
          <w:sz w:val="18"/>
          <w:szCs w:val="18"/>
        </w:rPr>
      </w:pPr>
      <w:r w:rsidRPr="009541AA">
        <w:rPr>
          <w:sz w:val="18"/>
          <w:szCs w:val="18"/>
        </w:rPr>
        <w:t>По результатам рассмотрения замечаний и предложений иных участников публичных слушаний установлено:</w:t>
      </w:r>
    </w:p>
    <w:tbl>
      <w:tblPr>
        <w:tblW w:w="0" w:type="auto"/>
        <w:tblInd w:w="-459" w:type="dxa"/>
        <w:tblLook w:val="04A0" w:firstRow="1" w:lastRow="0" w:firstColumn="1" w:lastColumn="0" w:noHBand="0" w:noVBand="1"/>
      </w:tblPr>
      <w:tblGrid>
        <w:gridCol w:w="709"/>
        <w:gridCol w:w="2878"/>
        <w:gridCol w:w="2995"/>
        <w:gridCol w:w="3624"/>
      </w:tblGrid>
      <w:tr w:rsidR="009541AA" w:rsidRPr="009541AA" w:rsidTr="00AC4A29">
        <w:trPr>
          <w:trHeight w:val="1956"/>
        </w:trPr>
        <w:tc>
          <w:tcPr>
            <w:tcW w:w="709" w:type="dxa"/>
            <w:tcBorders>
              <w:top w:val="single" w:sz="4" w:space="0" w:color="auto"/>
              <w:left w:val="single" w:sz="4" w:space="0" w:color="auto"/>
              <w:bottom w:val="single" w:sz="4" w:space="0" w:color="auto"/>
              <w:right w:val="single" w:sz="4" w:space="0" w:color="auto"/>
            </w:tcBorders>
            <w:hideMark/>
          </w:tcPr>
          <w:p w:rsidR="009541AA" w:rsidRPr="009541AA" w:rsidRDefault="009541AA" w:rsidP="00AC4A29">
            <w:pPr>
              <w:ind w:left="0" w:firstLine="0"/>
              <w:jc w:val="left"/>
              <w:rPr>
                <w:sz w:val="18"/>
                <w:szCs w:val="18"/>
              </w:rPr>
            </w:pPr>
            <w:r w:rsidRPr="009541AA">
              <w:rPr>
                <w:sz w:val="18"/>
                <w:szCs w:val="18"/>
              </w:rPr>
              <w:t>№</w:t>
            </w:r>
          </w:p>
        </w:tc>
        <w:tc>
          <w:tcPr>
            <w:tcW w:w="2878" w:type="dxa"/>
            <w:tcBorders>
              <w:top w:val="single" w:sz="4" w:space="0" w:color="auto"/>
              <w:left w:val="single" w:sz="4" w:space="0" w:color="auto"/>
              <w:bottom w:val="single" w:sz="4" w:space="0" w:color="auto"/>
              <w:right w:val="single" w:sz="4" w:space="0" w:color="auto"/>
            </w:tcBorders>
            <w:hideMark/>
          </w:tcPr>
          <w:p w:rsidR="009541AA" w:rsidRPr="009541AA" w:rsidRDefault="009541AA" w:rsidP="00645D64">
            <w:pPr>
              <w:ind w:left="0" w:firstLine="0"/>
              <w:jc w:val="left"/>
              <w:rPr>
                <w:sz w:val="18"/>
                <w:szCs w:val="18"/>
              </w:rPr>
            </w:pPr>
            <w:r w:rsidRPr="009541AA">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9541AA" w:rsidRPr="009541AA" w:rsidRDefault="009541AA" w:rsidP="00645D64">
            <w:pPr>
              <w:ind w:left="0" w:firstLine="0"/>
              <w:jc w:val="left"/>
              <w:rPr>
                <w:sz w:val="18"/>
                <w:szCs w:val="18"/>
              </w:rPr>
            </w:pPr>
            <w:r w:rsidRPr="009541AA">
              <w:rPr>
                <w:sz w:val="18"/>
                <w:szCs w:val="18"/>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9541AA" w:rsidRPr="009541AA" w:rsidRDefault="009541AA" w:rsidP="00645D64">
            <w:pPr>
              <w:ind w:left="0" w:firstLine="0"/>
              <w:jc w:val="left"/>
              <w:rPr>
                <w:sz w:val="18"/>
                <w:szCs w:val="18"/>
              </w:rPr>
            </w:pPr>
            <w:r w:rsidRPr="009541AA">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9541AA" w:rsidRPr="009541AA" w:rsidTr="00AC4A29">
        <w:tc>
          <w:tcPr>
            <w:tcW w:w="709" w:type="dxa"/>
            <w:tcBorders>
              <w:top w:val="single" w:sz="4" w:space="0" w:color="auto"/>
              <w:left w:val="single" w:sz="4" w:space="0" w:color="auto"/>
              <w:bottom w:val="single" w:sz="4" w:space="0" w:color="auto"/>
              <w:right w:val="single" w:sz="4" w:space="0" w:color="auto"/>
            </w:tcBorders>
            <w:hideMark/>
          </w:tcPr>
          <w:p w:rsidR="009541AA" w:rsidRPr="009541AA" w:rsidRDefault="009541AA" w:rsidP="00645D64">
            <w:pPr>
              <w:ind w:left="0" w:firstLine="567"/>
              <w:rPr>
                <w:sz w:val="18"/>
                <w:szCs w:val="18"/>
              </w:rPr>
            </w:pPr>
            <w:r w:rsidRPr="009541AA">
              <w:rPr>
                <w:sz w:val="18"/>
                <w:szCs w:val="18"/>
              </w:rPr>
              <w:t>1</w:t>
            </w:r>
          </w:p>
        </w:tc>
        <w:tc>
          <w:tcPr>
            <w:tcW w:w="2878" w:type="dxa"/>
            <w:tcBorders>
              <w:top w:val="single" w:sz="4" w:space="0" w:color="auto"/>
              <w:left w:val="single" w:sz="4" w:space="0" w:color="auto"/>
              <w:bottom w:val="single" w:sz="4" w:space="0" w:color="auto"/>
              <w:right w:val="single" w:sz="4" w:space="0" w:color="auto"/>
            </w:tcBorders>
          </w:tcPr>
          <w:p w:rsidR="009541AA" w:rsidRPr="009541AA" w:rsidRDefault="009541AA" w:rsidP="00645D64">
            <w:pPr>
              <w:ind w:left="0" w:firstLine="567"/>
              <w:rPr>
                <w:sz w:val="18"/>
                <w:szCs w:val="18"/>
              </w:rPr>
            </w:pPr>
            <w:r w:rsidRPr="009541AA">
              <w:rPr>
                <w:sz w:val="18"/>
                <w:szCs w:val="18"/>
              </w:rPr>
              <w:t>-</w:t>
            </w:r>
          </w:p>
          <w:p w:rsidR="009541AA" w:rsidRPr="009541AA" w:rsidRDefault="009541AA" w:rsidP="00645D64">
            <w:pPr>
              <w:ind w:left="0" w:firstLine="567"/>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9541AA" w:rsidRPr="009541AA" w:rsidRDefault="009541AA" w:rsidP="00645D64">
            <w:pPr>
              <w:ind w:left="0" w:firstLine="567"/>
              <w:rPr>
                <w:sz w:val="18"/>
                <w:szCs w:val="18"/>
              </w:rPr>
            </w:pPr>
            <w:r w:rsidRPr="009541AA">
              <w:rPr>
                <w:sz w:val="18"/>
                <w:szCs w:val="18"/>
              </w:rPr>
              <w:t>-</w:t>
            </w:r>
          </w:p>
        </w:tc>
        <w:tc>
          <w:tcPr>
            <w:tcW w:w="3624" w:type="dxa"/>
            <w:tcBorders>
              <w:top w:val="single" w:sz="4" w:space="0" w:color="auto"/>
              <w:left w:val="single" w:sz="4" w:space="0" w:color="auto"/>
              <w:bottom w:val="single" w:sz="4" w:space="0" w:color="auto"/>
              <w:right w:val="single" w:sz="4" w:space="0" w:color="auto"/>
            </w:tcBorders>
            <w:hideMark/>
          </w:tcPr>
          <w:p w:rsidR="009541AA" w:rsidRPr="009541AA" w:rsidRDefault="009541AA" w:rsidP="00645D64">
            <w:pPr>
              <w:ind w:left="0" w:firstLine="567"/>
              <w:rPr>
                <w:sz w:val="18"/>
                <w:szCs w:val="18"/>
              </w:rPr>
            </w:pPr>
            <w:r w:rsidRPr="009541AA">
              <w:rPr>
                <w:sz w:val="18"/>
                <w:szCs w:val="18"/>
              </w:rPr>
              <w:t>-</w:t>
            </w:r>
          </w:p>
        </w:tc>
      </w:tr>
    </w:tbl>
    <w:p w:rsidR="009541AA" w:rsidRPr="009541AA" w:rsidRDefault="009541AA" w:rsidP="00645D64">
      <w:pPr>
        <w:ind w:left="0" w:firstLine="567"/>
        <w:rPr>
          <w:b/>
          <w:sz w:val="18"/>
          <w:szCs w:val="18"/>
        </w:rPr>
      </w:pPr>
    </w:p>
    <w:p w:rsidR="009541AA" w:rsidRPr="009541AA" w:rsidRDefault="009541AA" w:rsidP="00645D64">
      <w:pPr>
        <w:ind w:left="0" w:firstLine="567"/>
        <w:rPr>
          <w:sz w:val="18"/>
          <w:szCs w:val="18"/>
        </w:rPr>
      </w:pPr>
      <w:r w:rsidRPr="009541AA">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38:06:100801:11767 площадью 1000 </w:t>
      </w:r>
      <w:proofErr w:type="spellStart"/>
      <w:r w:rsidRPr="009541AA">
        <w:rPr>
          <w:sz w:val="18"/>
          <w:szCs w:val="18"/>
        </w:rPr>
        <w:t>кв.м</w:t>
      </w:r>
      <w:proofErr w:type="spellEnd"/>
      <w:r w:rsidRPr="009541AA">
        <w:rPr>
          <w:sz w:val="18"/>
          <w:szCs w:val="18"/>
        </w:rPr>
        <w:t xml:space="preserve">., расположенного по адресу: Иркутская область, Иркутский район,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9541AA" w:rsidRPr="009541AA" w:rsidRDefault="009541AA" w:rsidP="009541AA">
      <w:pPr>
        <w:ind w:left="0" w:firstLine="567"/>
        <w:jc w:val="center"/>
        <w:rPr>
          <w:sz w:val="18"/>
          <w:szCs w:val="18"/>
        </w:rPr>
      </w:pPr>
    </w:p>
    <w:p w:rsidR="009541AA" w:rsidRPr="00AC4A29" w:rsidRDefault="009541AA" w:rsidP="009541AA">
      <w:pPr>
        <w:ind w:left="0" w:firstLine="567"/>
        <w:jc w:val="center"/>
        <w:rPr>
          <w:i/>
          <w:sz w:val="18"/>
          <w:szCs w:val="18"/>
        </w:rPr>
      </w:pPr>
      <w:r w:rsidRPr="00AC4A29">
        <w:rPr>
          <w:i/>
          <w:sz w:val="18"/>
          <w:szCs w:val="18"/>
        </w:rPr>
        <w:t>Председатель публичных слушаний</w:t>
      </w:r>
      <w:r w:rsidRPr="00AC4A29">
        <w:rPr>
          <w:i/>
          <w:sz w:val="18"/>
          <w:szCs w:val="18"/>
        </w:rPr>
        <w:tab/>
        <w:t xml:space="preserve">                      _______________         Максименко Н.В. </w:t>
      </w:r>
    </w:p>
    <w:p w:rsidR="009541AA" w:rsidRPr="00AC4A29" w:rsidRDefault="009541AA" w:rsidP="009541AA">
      <w:pPr>
        <w:ind w:left="0" w:firstLine="567"/>
        <w:jc w:val="center"/>
        <w:rPr>
          <w:i/>
          <w:sz w:val="18"/>
          <w:szCs w:val="18"/>
        </w:rPr>
      </w:pPr>
      <w:r w:rsidRPr="00AC4A29">
        <w:rPr>
          <w:i/>
          <w:sz w:val="18"/>
          <w:szCs w:val="18"/>
        </w:rPr>
        <w:t xml:space="preserve">                                          </w:t>
      </w:r>
      <w:r w:rsidR="00AC4A29" w:rsidRPr="00AC4A29">
        <w:rPr>
          <w:i/>
          <w:sz w:val="18"/>
          <w:szCs w:val="18"/>
        </w:rPr>
        <w:t xml:space="preserve">      </w:t>
      </w:r>
      <w:r w:rsidRPr="00AC4A29">
        <w:rPr>
          <w:i/>
          <w:sz w:val="18"/>
          <w:szCs w:val="18"/>
        </w:rPr>
        <w:t>(подпись)</w:t>
      </w:r>
    </w:p>
    <w:p w:rsidR="009541AA" w:rsidRPr="00AC4A29" w:rsidRDefault="009541AA" w:rsidP="009541AA">
      <w:pPr>
        <w:ind w:left="0" w:firstLine="567"/>
        <w:jc w:val="center"/>
        <w:rPr>
          <w:i/>
          <w:sz w:val="18"/>
          <w:szCs w:val="18"/>
        </w:rPr>
      </w:pPr>
      <w:r w:rsidRPr="00AC4A29">
        <w:rPr>
          <w:i/>
          <w:sz w:val="18"/>
          <w:szCs w:val="18"/>
        </w:rPr>
        <w:t xml:space="preserve">Секретарь публичных слушаний                             _______________        </w:t>
      </w:r>
      <w:proofErr w:type="spellStart"/>
      <w:r w:rsidRPr="00AC4A29">
        <w:rPr>
          <w:i/>
          <w:sz w:val="18"/>
          <w:szCs w:val="18"/>
        </w:rPr>
        <w:t>Благирева</w:t>
      </w:r>
      <w:proofErr w:type="spellEnd"/>
      <w:r w:rsidRPr="00AC4A29">
        <w:rPr>
          <w:i/>
          <w:sz w:val="18"/>
          <w:szCs w:val="18"/>
        </w:rPr>
        <w:t xml:space="preserve"> А.В.</w:t>
      </w:r>
    </w:p>
    <w:p w:rsidR="009541AA" w:rsidRDefault="009541AA" w:rsidP="009541AA">
      <w:pPr>
        <w:ind w:left="0" w:firstLine="567"/>
        <w:jc w:val="center"/>
        <w:rPr>
          <w:i/>
          <w:sz w:val="18"/>
          <w:szCs w:val="18"/>
        </w:rPr>
      </w:pPr>
      <w:r w:rsidRPr="009541AA">
        <w:rPr>
          <w:i/>
          <w:sz w:val="18"/>
          <w:szCs w:val="18"/>
        </w:rPr>
        <w:t xml:space="preserve">                                              </w:t>
      </w:r>
      <w:r w:rsidR="00AC4A29">
        <w:rPr>
          <w:i/>
          <w:sz w:val="18"/>
          <w:szCs w:val="18"/>
        </w:rPr>
        <w:t xml:space="preserve">  </w:t>
      </w:r>
      <w:r w:rsidRPr="009541AA">
        <w:rPr>
          <w:i/>
          <w:sz w:val="18"/>
          <w:szCs w:val="18"/>
        </w:rPr>
        <w:t xml:space="preserve"> (подпись)</w:t>
      </w:r>
    </w:p>
    <w:p w:rsidR="00705320" w:rsidRDefault="00705320" w:rsidP="009541AA">
      <w:pPr>
        <w:ind w:left="0" w:firstLine="567"/>
        <w:jc w:val="center"/>
        <w:rPr>
          <w:i/>
          <w:sz w:val="18"/>
          <w:szCs w:val="18"/>
        </w:rPr>
      </w:pPr>
    </w:p>
    <w:p w:rsidR="00705320" w:rsidRDefault="00705320" w:rsidP="00F30B30">
      <w:pPr>
        <w:ind w:left="0" w:firstLine="567"/>
        <w:rPr>
          <w:i/>
          <w:sz w:val="18"/>
          <w:szCs w:val="18"/>
        </w:rPr>
      </w:pPr>
    </w:p>
    <w:p w:rsidR="00705320" w:rsidRPr="009541AA" w:rsidRDefault="00705320" w:rsidP="009541AA">
      <w:pPr>
        <w:ind w:left="0" w:firstLine="567"/>
        <w:jc w:val="center"/>
        <w:rPr>
          <w:i/>
          <w:sz w:val="18"/>
          <w:szCs w:val="18"/>
        </w:rPr>
      </w:pPr>
    </w:p>
    <w:p w:rsidR="00705320" w:rsidRPr="00705320" w:rsidRDefault="00705320" w:rsidP="00705320">
      <w:pPr>
        <w:ind w:left="0" w:firstLine="567"/>
        <w:jc w:val="center"/>
        <w:rPr>
          <w:sz w:val="18"/>
          <w:szCs w:val="18"/>
        </w:rPr>
      </w:pPr>
      <w:r w:rsidRPr="00705320">
        <w:rPr>
          <w:sz w:val="18"/>
          <w:szCs w:val="18"/>
        </w:rPr>
        <w:t>РОССИЙСКАЯ ФЕДЕРАЦИЯ</w:t>
      </w:r>
    </w:p>
    <w:p w:rsidR="00705320" w:rsidRPr="00705320" w:rsidRDefault="00705320" w:rsidP="00705320">
      <w:pPr>
        <w:ind w:left="0" w:firstLine="567"/>
        <w:jc w:val="center"/>
        <w:rPr>
          <w:sz w:val="18"/>
          <w:szCs w:val="18"/>
        </w:rPr>
      </w:pPr>
      <w:r w:rsidRPr="00705320">
        <w:rPr>
          <w:sz w:val="18"/>
          <w:szCs w:val="18"/>
        </w:rPr>
        <w:t>ИРКУТСКАЯ ОБЛАСТЬ ИРКУТСКИЙ РАЙОН</w:t>
      </w:r>
    </w:p>
    <w:p w:rsidR="00705320" w:rsidRPr="00705320" w:rsidRDefault="00705320" w:rsidP="00705320">
      <w:pPr>
        <w:ind w:left="0" w:firstLine="567"/>
        <w:jc w:val="center"/>
        <w:rPr>
          <w:sz w:val="18"/>
          <w:szCs w:val="18"/>
        </w:rPr>
      </w:pPr>
      <w:r w:rsidRPr="00705320">
        <w:rPr>
          <w:sz w:val="18"/>
          <w:szCs w:val="18"/>
        </w:rPr>
        <w:t>ХОМУТОВСКОЕ МУНИЦИПАЛЬНОЕ ОБРАЗОВАНИЕ</w:t>
      </w:r>
    </w:p>
    <w:p w:rsidR="00705320" w:rsidRPr="00705320" w:rsidRDefault="00705320" w:rsidP="00705320">
      <w:pPr>
        <w:ind w:left="0" w:firstLine="567"/>
        <w:jc w:val="center"/>
        <w:rPr>
          <w:sz w:val="18"/>
          <w:szCs w:val="18"/>
        </w:rPr>
      </w:pPr>
      <w:r w:rsidRPr="00705320">
        <w:rPr>
          <w:sz w:val="18"/>
          <w:szCs w:val="18"/>
        </w:rPr>
        <w:t>АДМИНИСТРАЦИЯ</w:t>
      </w:r>
    </w:p>
    <w:p w:rsidR="00705320" w:rsidRPr="00705320" w:rsidRDefault="00705320" w:rsidP="00705320">
      <w:pPr>
        <w:ind w:left="0" w:firstLine="567"/>
        <w:jc w:val="center"/>
        <w:rPr>
          <w:sz w:val="18"/>
          <w:szCs w:val="18"/>
        </w:rPr>
      </w:pPr>
      <w:r w:rsidRPr="00705320">
        <w:rPr>
          <w:sz w:val="18"/>
          <w:szCs w:val="18"/>
        </w:rPr>
        <w:t>ПОСТАНОВЛЕНИЕ</w:t>
      </w:r>
    </w:p>
    <w:p w:rsidR="00705320" w:rsidRPr="00705320" w:rsidRDefault="00705320" w:rsidP="00705320">
      <w:pPr>
        <w:ind w:left="0" w:firstLine="567"/>
        <w:jc w:val="left"/>
        <w:rPr>
          <w:sz w:val="18"/>
          <w:szCs w:val="18"/>
        </w:rPr>
      </w:pPr>
    </w:p>
    <w:p w:rsidR="00705320" w:rsidRPr="00705320" w:rsidRDefault="00705320" w:rsidP="00705320">
      <w:pPr>
        <w:ind w:left="0" w:firstLine="567"/>
        <w:jc w:val="left"/>
        <w:rPr>
          <w:sz w:val="18"/>
          <w:szCs w:val="18"/>
          <w:u w:val="single"/>
        </w:rPr>
      </w:pPr>
      <w:r w:rsidRPr="00705320">
        <w:rPr>
          <w:sz w:val="18"/>
          <w:szCs w:val="18"/>
          <w:u w:val="single"/>
        </w:rPr>
        <w:t xml:space="preserve">17.12.2024  № 1849 </w:t>
      </w:r>
      <w:proofErr w:type="spellStart"/>
      <w:r w:rsidRPr="00705320">
        <w:rPr>
          <w:sz w:val="18"/>
          <w:szCs w:val="18"/>
          <w:u w:val="single"/>
        </w:rPr>
        <w:t>пз</w:t>
      </w:r>
      <w:proofErr w:type="spellEnd"/>
    </w:p>
    <w:p w:rsidR="007373AA" w:rsidRDefault="00705320" w:rsidP="00705320">
      <w:pPr>
        <w:ind w:left="0" w:firstLine="567"/>
        <w:jc w:val="left"/>
        <w:rPr>
          <w:sz w:val="18"/>
          <w:szCs w:val="18"/>
        </w:rPr>
      </w:pPr>
      <w:r w:rsidRPr="00705320">
        <w:rPr>
          <w:sz w:val="18"/>
          <w:szCs w:val="18"/>
        </w:rPr>
        <w:t xml:space="preserve">       с. Хомутово</w:t>
      </w:r>
    </w:p>
    <w:p w:rsidR="00705320" w:rsidRDefault="00705320" w:rsidP="00705320">
      <w:pPr>
        <w:ind w:left="0" w:firstLine="567"/>
        <w:jc w:val="left"/>
        <w:rPr>
          <w:sz w:val="18"/>
          <w:szCs w:val="18"/>
        </w:rPr>
      </w:pPr>
    </w:p>
    <w:p w:rsidR="00705320" w:rsidRDefault="00705320" w:rsidP="004A0E3C">
      <w:pPr>
        <w:ind w:left="0" w:firstLine="567"/>
        <w:rPr>
          <w:sz w:val="18"/>
          <w:szCs w:val="18"/>
        </w:rPr>
      </w:pPr>
    </w:p>
    <w:p w:rsidR="00705320" w:rsidRPr="00705320" w:rsidRDefault="00705320" w:rsidP="004A0E3C">
      <w:pPr>
        <w:ind w:left="0" w:firstLine="567"/>
        <w:rPr>
          <w:sz w:val="18"/>
          <w:szCs w:val="18"/>
        </w:rPr>
      </w:pPr>
      <w:r w:rsidRPr="00705320">
        <w:rPr>
          <w:sz w:val="18"/>
          <w:szCs w:val="18"/>
        </w:rPr>
        <w:t>О предоставлении разрешения</w:t>
      </w:r>
      <w:r>
        <w:rPr>
          <w:sz w:val="18"/>
          <w:szCs w:val="18"/>
        </w:rPr>
        <w:t xml:space="preserve"> </w:t>
      </w:r>
      <w:r w:rsidRPr="00705320">
        <w:rPr>
          <w:sz w:val="18"/>
          <w:szCs w:val="18"/>
        </w:rPr>
        <w:t>на условно разрешенный вид</w:t>
      </w:r>
      <w:r>
        <w:rPr>
          <w:sz w:val="18"/>
          <w:szCs w:val="18"/>
        </w:rPr>
        <w:t xml:space="preserve"> </w:t>
      </w:r>
      <w:r w:rsidRPr="00705320">
        <w:rPr>
          <w:sz w:val="18"/>
          <w:szCs w:val="18"/>
        </w:rPr>
        <w:t xml:space="preserve">использования земельного участка   </w:t>
      </w:r>
    </w:p>
    <w:p w:rsidR="00705320" w:rsidRPr="00705320" w:rsidRDefault="00705320" w:rsidP="004A0E3C">
      <w:pPr>
        <w:ind w:left="0" w:firstLine="567"/>
        <w:rPr>
          <w:sz w:val="18"/>
          <w:szCs w:val="18"/>
        </w:rPr>
      </w:pPr>
    </w:p>
    <w:p w:rsidR="00705320" w:rsidRDefault="00705320" w:rsidP="004A0E3C">
      <w:pPr>
        <w:ind w:left="0" w:firstLine="567"/>
        <w:rPr>
          <w:sz w:val="18"/>
          <w:szCs w:val="18"/>
        </w:rPr>
      </w:pPr>
      <w:r w:rsidRPr="00705320">
        <w:rPr>
          <w:sz w:val="18"/>
          <w:szCs w:val="18"/>
        </w:rPr>
        <w:t xml:space="preserve"> </w:t>
      </w:r>
      <w:proofErr w:type="gramStart"/>
      <w:r w:rsidRPr="00705320">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705320">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05.12.2024, рассмотрев </w:t>
      </w:r>
      <w:r w:rsidRPr="00705320">
        <w:rPr>
          <w:sz w:val="18"/>
          <w:szCs w:val="18"/>
        </w:rPr>
        <w:lastRenderedPageBreak/>
        <w:t>заявление Черкашина Андрея Анатольевича и представленные документы, Администрация Хомутовского муниципального образования</w:t>
      </w:r>
    </w:p>
    <w:p w:rsidR="00713F0D" w:rsidRPr="00705320" w:rsidRDefault="00713F0D" w:rsidP="004A0E3C">
      <w:pPr>
        <w:ind w:left="0" w:firstLine="567"/>
        <w:rPr>
          <w:sz w:val="18"/>
          <w:szCs w:val="18"/>
        </w:rPr>
      </w:pPr>
    </w:p>
    <w:p w:rsidR="00705320" w:rsidRDefault="00705320" w:rsidP="004A0E3C">
      <w:pPr>
        <w:ind w:left="0" w:firstLine="567"/>
        <w:rPr>
          <w:sz w:val="18"/>
          <w:szCs w:val="18"/>
        </w:rPr>
      </w:pPr>
      <w:r w:rsidRPr="00705320">
        <w:rPr>
          <w:sz w:val="18"/>
          <w:szCs w:val="18"/>
        </w:rPr>
        <w:t>ПОСТАНОВЛЯЕТ:</w:t>
      </w:r>
    </w:p>
    <w:p w:rsidR="00713F0D" w:rsidRPr="00705320" w:rsidRDefault="00713F0D" w:rsidP="004A0E3C">
      <w:pPr>
        <w:ind w:left="0" w:firstLine="567"/>
        <w:rPr>
          <w:sz w:val="18"/>
          <w:szCs w:val="18"/>
        </w:rPr>
      </w:pPr>
    </w:p>
    <w:p w:rsidR="00705320" w:rsidRPr="00705320" w:rsidRDefault="00705320" w:rsidP="004A0E3C">
      <w:pPr>
        <w:ind w:left="0" w:firstLine="567"/>
        <w:rPr>
          <w:sz w:val="18"/>
          <w:szCs w:val="18"/>
        </w:rPr>
      </w:pPr>
      <w:r w:rsidRPr="00705320">
        <w:rPr>
          <w:sz w:val="18"/>
          <w:szCs w:val="18"/>
        </w:rPr>
        <w:t>1.</w:t>
      </w:r>
      <w:r w:rsidRPr="00705320">
        <w:rPr>
          <w:sz w:val="18"/>
          <w:szCs w:val="18"/>
        </w:rPr>
        <w:tab/>
        <w:t>Предоставить разрешение на условно разрешенный вид использования «Магазины» в отношении:</w:t>
      </w:r>
    </w:p>
    <w:p w:rsidR="00705320" w:rsidRPr="00705320" w:rsidRDefault="00705320" w:rsidP="004A0E3C">
      <w:pPr>
        <w:ind w:left="0" w:firstLine="567"/>
        <w:rPr>
          <w:sz w:val="18"/>
          <w:szCs w:val="18"/>
        </w:rPr>
      </w:pPr>
      <w:r w:rsidRPr="00705320">
        <w:rPr>
          <w:sz w:val="18"/>
          <w:szCs w:val="18"/>
        </w:rPr>
        <w:t>1.1</w:t>
      </w:r>
      <w:r w:rsidRPr="00705320">
        <w:rPr>
          <w:sz w:val="18"/>
          <w:szCs w:val="18"/>
        </w:rPr>
        <w:tab/>
        <w:t xml:space="preserve">земельного участка с кадастровым номером 38:06:100902:6635 площадью 740 </w:t>
      </w:r>
      <w:proofErr w:type="spellStart"/>
      <w:r w:rsidRPr="00705320">
        <w:rPr>
          <w:sz w:val="18"/>
          <w:szCs w:val="18"/>
        </w:rPr>
        <w:t>кв.м</w:t>
      </w:r>
      <w:proofErr w:type="spellEnd"/>
      <w:r w:rsidRPr="00705320">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705320">
        <w:rPr>
          <w:sz w:val="18"/>
          <w:szCs w:val="18"/>
        </w:rPr>
        <w:t>Хомутовское</w:t>
      </w:r>
      <w:proofErr w:type="spellEnd"/>
      <w:r w:rsidRPr="00705320">
        <w:rPr>
          <w:sz w:val="18"/>
          <w:szCs w:val="18"/>
        </w:rPr>
        <w:t>, деревня</w:t>
      </w:r>
      <w:proofErr w:type="gramStart"/>
      <w:r w:rsidRPr="00705320">
        <w:rPr>
          <w:sz w:val="18"/>
          <w:szCs w:val="18"/>
        </w:rPr>
        <w:t xml:space="preserve"> К</w:t>
      </w:r>
      <w:proofErr w:type="gramEnd"/>
      <w:r w:rsidRPr="00705320">
        <w:rPr>
          <w:sz w:val="18"/>
          <w:szCs w:val="18"/>
        </w:rPr>
        <w:t>уда, улица Большая Александровская, земельный участок 38.</w:t>
      </w:r>
    </w:p>
    <w:p w:rsidR="00705320" w:rsidRPr="00705320" w:rsidRDefault="00705320" w:rsidP="004A0E3C">
      <w:pPr>
        <w:ind w:left="0" w:firstLine="567"/>
        <w:rPr>
          <w:sz w:val="18"/>
          <w:szCs w:val="18"/>
        </w:rPr>
      </w:pPr>
      <w:r w:rsidRPr="00705320">
        <w:rPr>
          <w:sz w:val="18"/>
          <w:szCs w:val="18"/>
        </w:rPr>
        <w:t>2. Опубликовать настоящее постановление в установленном законом порядке.</w:t>
      </w:r>
    </w:p>
    <w:p w:rsidR="00705320" w:rsidRPr="00705320" w:rsidRDefault="00705320" w:rsidP="004A0E3C">
      <w:pPr>
        <w:ind w:left="0" w:firstLine="567"/>
        <w:rPr>
          <w:sz w:val="18"/>
          <w:szCs w:val="18"/>
        </w:rPr>
      </w:pPr>
      <w:r w:rsidRPr="00705320">
        <w:rPr>
          <w:sz w:val="18"/>
          <w:szCs w:val="18"/>
        </w:rPr>
        <w:t xml:space="preserve">3. </w:t>
      </w:r>
      <w:proofErr w:type="gramStart"/>
      <w:r w:rsidRPr="00705320">
        <w:rPr>
          <w:sz w:val="18"/>
          <w:szCs w:val="18"/>
        </w:rPr>
        <w:t>Контроль за</w:t>
      </w:r>
      <w:proofErr w:type="gramEnd"/>
      <w:r w:rsidRPr="00705320">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705320" w:rsidRPr="00705320" w:rsidRDefault="00705320" w:rsidP="00705320">
      <w:pPr>
        <w:ind w:left="0" w:firstLine="567"/>
        <w:jc w:val="left"/>
        <w:rPr>
          <w:sz w:val="18"/>
          <w:szCs w:val="18"/>
        </w:rPr>
      </w:pPr>
    </w:p>
    <w:p w:rsidR="00705320" w:rsidRPr="00705320" w:rsidRDefault="00705320" w:rsidP="00705320">
      <w:pPr>
        <w:ind w:left="0" w:firstLine="567"/>
        <w:jc w:val="left"/>
        <w:rPr>
          <w:sz w:val="18"/>
          <w:szCs w:val="18"/>
        </w:rPr>
      </w:pPr>
    </w:p>
    <w:p w:rsidR="00542E04" w:rsidRDefault="004A0E3C" w:rsidP="00705320">
      <w:pPr>
        <w:ind w:left="0" w:firstLine="567"/>
        <w:jc w:val="left"/>
        <w:rPr>
          <w:sz w:val="18"/>
          <w:szCs w:val="18"/>
        </w:rPr>
      </w:pPr>
      <w:r>
        <w:rPr>
          <w:sz w:val="18"/>
          <w:szCs w:val="18"/>
        </w:rPr>
        <w:t xml:space="preserve">                                                                                                        </w:t>
      </w:r>
      <w:r w:rsidR="00542E04">
        <w:rPr>
          <w:sz w:val="18"/>
          <w:szCs w:val="18"/>
        </w:rPr>
        <w:t xml:space="preserve">                             </w:t>
      </w:r>
    </w:p>
    <w:p w:rsidR="00705320" w:rsidRDefault="00542E04" w:rsidP="00705320">
      <w:pPr>
        <w:ind w:left="0" w:firstLine="567"/>
        <w:jc w:val="left"/>
        <w:rPr>
          <w:i/>
          <w:sz w:val="18"/>
          <w:szCs w:val="18"/>
        </w:rPr>
      </w:pPr>
      <w:r>
        <w:rPr>
          <w:sz w:val="18"/>
          <w:szCs w:val="18"/>
        </w:rPr>
        <w:t xml:space="preserve">                                                                                                                                 </w:t>
      </w:r>
      <w:r w:rsidR="004A0E3C">
        <w:rPr>
          <w:sz w:val="18"/>
          <w:szCs w:val="18"/>
        </w:rPr>
        <w:t xml:space="preserve">    </w:t>
      </w:r>
      <w:r w:rsidR="00705320" w:rsidRPr="004A0E3C">
        <w:rPr>
          <w:i/>
          <w:sz w:val="18"/>
          <w:szCs w:val="18"/>
        </w:rPr>
        <w:t xml:space="preserve">Глава </w:t>
      </w:r>
      <w:r w:rsidR="00705320" w:rsidRPr="004A0E3C">
        <w:rPr>
          <w:i/>
          <w:sz w:val="18"/>
          <w:szCs w:val="18"/>
        </w:rPr>
        <w:tab/>
        <w:t xml:space="preserve">               </w:t>
      </w:r>
      <w:r w:rsidR="004A0E3C" w:rsidRPr="004A0E3C">
        <w:rPr>
          <w:i/>
          <w:sz w:val="18"/>
          <w:szCs w:val="18"/>
        </w:rPr>
        <w:t xml:space="preserve">                  </w:t>
      </w:r>
      <w:r w:rsidR="00705320" w:rsidRPr="004A0E3C">
        <w:rPr>
          <w:i/>
          <w:sz w:val="18"/>
          <w:szCs w:val="18"/>
        </w:rPr>
        <w:t xml:space="preserve">  А.В. Иваненко</w:t>
      </w:r>
    </w:p>
    <w:p w:rsidR="00542E04" w:rsidRDefault="00542E04" w:rsidP="005E110B">
      <w:pPr>
        <w:ind w:left="0" w:firstLine="567"/>
        <w:jc w:val="center"/>
        <w:rPr>
          <w:b/>
          <w:sz w:val="18"/>
          <w:szCs w:val="18"/>
        </w:rPr>
      </w:pPr>
    </w:p>
    <w:p w:rsidR="00542E04" w:rsidRDefault="00542E04" w:rsidP="005E110B">
      <w:pPr>
        <w:ind w:left="0" w:firstLine="567"/>
        <w:jc w:val="center"/>
        <w:rPr>
          <w:b/>
          <w:sz w:val="18"/>
          <w:szCs w:val="18"/>
        </w:rPr>
      </w:pPr>
    </w:p>
    <w:p w:rsidR="004A0E3C" w:rsidRPr="004A0E3C" w:rsidRDefault="004A0E3C" w:rsidP="005E110B">
      <w:pPr>
        <w:ind w:left="0" w:firstLine="567"/>
        <w:jc w:val="center"/>
        <w:rPr>
          <w:b/>
          <w:sz w:val="18"/>
          <w:szCs w:val="18"/>
        </w:rPr>
      </w:pPr>
      <w:r w:rsidRPr="004A0E3C">
        <w:rPr>
          <w:b/>
          <w:sz w:val="18"/>
          <w:szCs w:val="18"/>
        </w:rPr>
        <w:t>Заключение о результатах</w:t>
      </w:r>
    </w:p>
    <w:p w:rsidR="004A0E3C" w:rsidRPr="004A0E3C" w:rsidRDefault="004A0E3C" w:rsidP="005E110B">
      <w:pPr>
        <w:ind w:left="0" w:firstLine="567"/>
        <w:jc w:val="center"/>
        <w:rPr>
          <w:b/>
          <w:sz w:val="18"/>
          <w:szCs w:val="18"/>
        </w:rPr>
      </w:pPr>
      <w:r w:rsidRPr="004A0E3C">
        <w:rPr>
          <w:b/>
          <w:sz w:val="18"/>
          <w:szCs w:val="18"/>
        </w:rPr>
        <w:t>публичных слушаний по проекту решения</w:t>
      </w:r>
    </w:p>
    <w:p w:rsidR="004A0E3C" w:rsidRPr="004A0E3C" w:rsidRDefault="004A0E3C" w:rsidP="005E110B">
      <w:pPr>
        <w:ind w:left="0" w:firstLine="567"/>
        <w:jc w:val="center"/>
        <w:rPr>
          <w:b/>
          <w:sz w:val="18"/>
          <w:szCs w:val="18"/>
        </w:rPr>
      </w:pPr>
      <w:r w:rsidRPr="004A0E3C">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38:06:100902:6635 площадью 740 </w:t>
      </w:r>
      <w:proofErr w:type="spellStart"/>
      <w:r w:rsidRPr="004A0E3C">
        <w:rPr>
          <w:b/>
          <w:sz w:val="18"/>
          <w:szCs w:val="18"/>
        </w:rPr>
        <w:t>кв.м</w:t>
      </w:r>
      <w:proofErr w:type="spellEnd"/>
      <w:r w:rsidRPr="004A0E3C">
        <w:rPr>
          <w:b/>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A0E3C">
        <w:rPr>
          <w:b/>
          <w:sz w:val="18"/>
          <w:szCs w:val="18"/>
        </w:rPr>
        <w:t>Хомутовское</w:t>
      </w:r>
      <w:proofErr w:type="spellEnd"/>
      <w:r w:rsidRPr="004A0E3C">
        <w:rPr>
          <w:b/>
          <w:sz w:val="18"/>
          <w:szCs w:val="18"/>
        </w:rPr>
        <w:t>, деревня</w:t>
      </w:r>
      <w:proofErr w:type="gramStart"/>
      <w:r w:rsidRPr="004A0E3C">
        <w:rPr>
          <w:b/>
          <w:sz w:val="18"/>
          <w:szCs w:val="18"/>
        </w:rPr>
        <w:t xml:space="preserve"> К</w:t>
      </w:r>
      <w:proofErr w:type="gramEnd"/>
      <w:r w:rsidRPr="004A0E3C">
        <w:rPr>
          <w:b/>
          <w:sz w:val="18"/>
          <w:szCs w:val="18"/>
        </w:rPr>
        <w:t>уда, улица Большая Александровская, земельный участок 38.</w:t>
      </w:r>
    </w:p>
    <w:p w:rsidR="004A0E3C" w:rsidRPr="004A0E3C" w:rsidRDefault="004A0E3C" w:rsidP="004A0E3C">
      <w:pPr>
        <w:ind w:left="0" w:firstLine="567"/>
        <w:rPr>
          <w:sz w:val="18"/>
          <w:szCs w:val="18"/>
        </w:rPr>
      </w:pPr>
      <w:r w:rsidRPr="004A0E3C">
        <w:rPr>
          <w:noProof/>
          <w:sz w:val="18"/>
          <w:szCs w:val="18"/>
        </w:rPr>
        <mc:AlternateContent>
          <mc:Choice Requires="wps">
            <w:drawing>
              <wp:anchor distT="0" distB="0" distL="114300" distR="114300" simplePos="0" relativeHeight="251684864" behindDoc="0" locked="0" layoutInCell="1" allowOverlap="1" wp14:anchorId="0633BB6B" wp14:editId="09A99FA9">
                <wp:simplePos x="0" y="0"/>
                <wp:positionH relativeFrom="column">
                  <wp:posOffset>3677285</wp:posOffset>
                </wp:positionH>
                <wp:positionV relativeFrom="paragraph">
                  <wp:posOffset>10795</wp:posOffset>
                </wp:positionV>
                <wp:extent cx="2324100" cy="390525"/>
                <wp:effectExtent l="0" t="0" r="24130" b="2667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350667" w:rsidRDefault="00350667" w:rsidP="005E110B">
                            <w:pPr>
                              <w:rPr>
                                <w:sz w:val="20"/>
                                <w:szCs w:val="20"/>
                              </w:rPr>
                            </w:pPr>
                            <w:r>
                              <w:rPr>
                                <w:sz w:val="20"/>
                                <w:szCs w:val="20"/>
                              </w:rPr>
                              <w:t>"05"декабря 2024 года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37" o:spid="_x0000_s1041" type="#_x0000_t202" style="position:absolute;left:0;text-align:left;margin-left:289.55pt;margin-top:.85pt;width:183pt;height:30.75pt;z-index:2516848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" strokecolor="window">
                <v:textbox style="mso-fit-shape-to-text:t">
                  <w:txbxContent>
                    <w:p w:rsidR="00350667" w:rsidRDefault="00350667" w:rsidP="005E110B">
                      <w:pPr>
                        <w:rPr>
                          <w:sz w:val="20"/>
                          <w:szCs w:val="20"/>
                        </w:rPr>
                      </w:pPr>
                      <w:r>
                        <w:rPr>
                          <w:sz w:val="20"/>
                          <w:szCs w:val="20"/>
                        </w:rPr>
                        <w:t>"05"декабря 2024 года</w:t>
                      </w:r>
                    </w:p>
                  </w:txbxContent>
                </v:textbox>
              </v:shape>
            </w:pict>
          </mc:Fallback>
        </mc:AlternateContent>
      </w:r>
      <w:r w:rsidRPr="004A0E3C">
        <w:rPr>
          <w:sz w:val="18"/>
          <w:szCs w:val="18"/>
        </w:rPr>
        <w:t xml:space="preserve">                                                                             </w:t>
      </w:r>
    </w:p>
    <w:p w:rsidR="004A0E3C" w:rsidRPr="004A0E3C" w:rsidRDefault="004A0E3C" w:rsidP="00F42EFC">
      <w:pPr>
        <w:ind w:left="0" w:firstLine="567"/>
        <w:rPr>
          <w:b/>
          <w:sz w:val="18"/>
          <w:szCs w:val="18"/>
        </w:rPr>
      </w:pPr>
      <w:r w:rsidRPr="004A0E3C">
        <w:rPr>
          <w:b/>
          <w:sz w:val="18"/>
          <w:szCs w:val="18"/>
        </w:rPr>
        <w:tab/>
      </w:r>
    </w:p>
    <w:p w:rsidR="004A0E3C" w:rsidRPr="004A0E3C" w:rsidRDefault="004A0E3C" w:rsidP="00F42EFC">
      <w:pPr>
        <w:ind w:left="0" w:firstLine="567"/>
        <w:rPr>
          <w:sz w:val="18"/>
          <w:szCs w:val="18"/>
        </w:rPr>
      </w:pPr>
      <w:r w:rsidRPr="004A0E3C">
        <w:rPr>
          <w:sz w:val="18"/>
          <w:szCs w:val="18"/>
        </w:rPr>
        <w:t xml:space="preserve">Настоящее заключение подготовлено </w:t>
      </w:r>
      <w:r w:rsidRPr="004A0E3C">
        <w:rPr>
          <w:sz w:val="18"/>
          <w:szCs w:val="18"/>
          <w:u w:val="single"/>
        </w:rPr>
        <w:t>Администрацией Хомутовского муниципального образования</w:t>
      </w:r>
      <w:r w:rsidRPr="004A0E3C">
        <w:rPr>
          <w:sz w:val="18"/>
          <w:szCs w:val="18"/>
        </w:rPr>
        <w:t xml:space="preserve"> </w:t>
      </w:r>
    </w:p>
    <w:p w:rsidR="004A0E3C" w:rsidRPr="004A0E3C" w:rsidRDefault="004A0E3C" w:rsidP="00F42EFC">
      <w:pPr>
        <w:ind w:left="0" w:firstLine="567"/>
        <w:rPr>
          <w:sz w:val="18"/>
          <w:szCs w:val="18"/>
        </w:rPr>
      </w:pPr>
      <w:r w:rsidRPr="004A0E3C">
        <w:rPr>
          <w:sz w:val="18"/>
          <w:szCs w:val="18"/>
        </w:rPr>
        <w:t xml:space="preserve">           (наименование организатора публичных слушаний)</w:t>
      </w:r>
    </w:p>
    <w:p w:rsidR="004A0E3C" w:rsidRPr="004A0E3C" w:rsidRDefault="004A0E3C" w:rsidP="00F42EFC">
      <w:pPr>
        <w:ind w:left="0" w:firstLine="567"/>
        <w:rPr>
          <w:sz w:val="18"/>
          <w:szCs w:val="18"/>
        </w:rPr>
      </w:pPr>
      <w:r w:rsidRPr="004A0E3C">
        <w:rPr>
          <w:sz w:val="18"/>
          <w:szCs w:val="18"/>
        </w:rPr>
        <w:t xml:space="preserve">на основании протокола публичных слушаний от «05» декабря 2024 г. по проекту решения </w:t>
      </w:r>
    </w:p>
    <w:p w:rsidR="004A0E3C" w:rsidRPr="004A0E3C" w:rsidRDefault="004A0E3C" w:rsidP="00F42EFC">
      <w:pPr>
        <w:ind w:left="0" w:firstLine="567"/>
        <w:rPr>
          <w:sz w:val="18"/>
          <w:szCs w:val="18"/>
        </w:rPr>
      </w:pPr>
      <w:r w:rsidRPr="004A0E3C">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38:06:100902:6635 площадью 740 </w:t>
      </w:r>
      <w:proofErr w:type="spellStart"/>
      <w:r w:rsidRPr="004A0E3C">
        <w:rPr>
          <w:sz w:val="18"/>
          <w:szCs w:val="18"/>
        </w:rPr>
        <w:t>кв.м</w:t>
      </w:r>
      <w:proofErr w:type="spellEnd"/>
      <w:r w:rsidRPr="004A0E3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A0E3C">
        <w:rPr>
          <w:sz w:val="18"/>
          <w:szCs w:val="18"/>
        </w:rPr>
        <w:t>Хомутовское</w:t>
      </w:r>
      <w:proofErr w:type="spellEnd"/>
      <w:r w:rsidRPr="004A0E3C">
        <w:rPr>
          <w:sz w:val="18"/>
          <w:szCs w:val="18"/>
        </w:rPr>
        <w:t>, деревня</w:t>
      </w:r>
      <w:proofErr w:type="gramStart"/>
      <w:r w:rsidRPr="004A0E3C">
        <w:rPr>
          <w:sz w:val="18"/>
          <w:szCs w:val="18"/>
        </w:rPr>
        <w:t xml:space="preserve"> К</w:t>
      </w:r>
      <w:proofErr w:type="gramEnd"/>
      <w:r w:rsidRPr="004A0E3C">
        <w:rPr>
          <w:sz w:val="18"/>
          <w:szCs w:val="18"/>
        </w:rPr>
        <w:t>уда, улица Большая Александровская, земельный участок 38.</w:t>
      </w:r>
    </w:p>
    <w:p w:rsidR="004A0E3C" w:rsidRPr="004A0E3C" w:rsidRDefault="004A0E3C" w:rsidP="00F42EFC">
      <w:pPr>
        <w:ind w:left="0" w:firstLine="567"/>
        <w:rPr>
          <w:sz w:val="18"/>
          <w:szCs w:val="18"/>
        </w:rPr>
      </w:pPr>
      <w:r w:rsidRPr="004A0E3C">
        <w:rPr>
          <w:sz w:val="18"/>
          <w:szCs w:val="18"/>
        </w:rPr>
        <w:t xml:space="preserve">(наименование проекта, рассмотренного </w:t>
      </w:r>
      <w:proofErr w:type="gramStart"/>
      <w:r w:rsidRPr="004A0E3C">
        <w:rPr>
          <w:sz w:val="18"/>
          <w:szCs w:val="18"/>
        </w:rPr>
        <w:t>на</w:t>
      </w:r>
      <w:proofErr w:type="gramEnd"/>
      <w:r w:rsidRPr="004A0E3C">
        <w:rPr>
          <w:sz w:val="18"/>
          <w:szCs w:val="18"/>
        </w:rPr>
        <w:t xml:space="preserve"> публичных слушаний)</w:t>
      </w:r>
    </w:p>
    <w:p w:rsidR="004A0E3C" w:rsidRPr="004A0E3C" w:rsidRDefault="004A0E3C" w:rsidP="00F42EFC">
      <w:pPr>
        <w:ind w:left="0" w:firstLine="567"/>
        <w:rPr>
          <w:sz w:val="18"/>
          <w:szCs w:val="18"/>
        </w:rPr>
      </w:pPr>
      <w:r w:rsidRPr="004A0E3C">
        <w:rPr>
          <w:sz w:val="18"/>
          <w:szCs w:val="18"/>
        </w:rPr>
        <w:t xml:space="preserve">Количество участников публичных слушаний, принявших участие </w:t>
      </w:r>
      <w:proofErr w:type="gramStart"/>
      <w:r w:rsidRPr="004A0E3C">
        <w:rPr>
          <w:sz w:val="18"/>
          <w:szCs w:val="18"/>
        </w:rPr>
        <w:t>в</w:t>
      </w:r>
      <w:proofErr w:type="gramEnd"/>
      <w:r w:rsidRPr="004A0E3C">
        <w:rPr>
          <w:sz w:val="18"/>
          <w:szCs w:val="18"/>
        </w:rPr>
        <w:t xml:space="preserve"> публичных слушаний составило: 0.</w:t>
      </w:r>
    </w:p>
    <w:p w:rsidR="004A0E3C" w:rsidRPr="004A0E3C" w:rsidRDefault="004A0E3C" w:rsidP="00F42EFC">
      <w:pPr>
        <w:ind w:left="0" w:firstLine="567"/>
        <w:rPr>
          <w:sz w:val="18"/>
          <w:szCs w:val="18"/>
        </w:rPr>
      </w:pPr>
      <w:r w:rsidRPr="004A0E3C">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tbl>
      <w:tblPr>
        <w:tblW w:w="10349" w:type="dxa"/>
        <w:tblInd w:w="-176" w:type="dxa"/>
        <w:tblLook w:val="04A0" w:firstRow="1" w:lastRow="0" w:firstColumn="1" w:lastColumn="0" w:noHBand="0" w:noVBand="1"/>
      </w:tblPr>
      <w:tblGrid>
        <w:gridCol w:w="429"/>
        <w:gridCol w:w="2909"/>
        <w:gridCol w:w="2896"/>
        <w:gridCol w:w="4115"/>
      </w:tblGrid>
      <w:tr w:rsidR="004A0E3C" w:rsidRPr="004A0E3C" w:rsidTr="005F4129">
        <w:trPr>
          <w:trHeight w:val="1681"/>
        </w:trPr>
        <w:tc>
          <w:tcPr>
            <w:tcW w:w="429" w:type="dxa"/>
            <w:tcBorders>
              <w:top w:val="single" w:sz="4" w:space="0" w:color="auto"/>
              <w:left w:val="single" w:sz="4" w:space="0" w:color="auto"/>
              <w:bottom w:val="single" w:sz="4" w:space="0" w:color="auto"/>
              <w:right w:val="single" w:sz="4" w:space="0" w:color="auto"/>
            </w:tcBorders>
            <w:hideMark/>
          </w:tcPr>
          <w:p w:rsidR="004A0E3C" w:rsidRPr="004A0E3C" w:rsidRDefault="004A0E3C" w:rsidP="005E110B">
            <w:pPr>
              <w:ind w:left="0" w:firstLine="0"/>
              <w:jc w:val="left"/>
              <w:rPr>
                <w:sz w:val="18"/>
                <w:szCs w:val="18"/>
              </w:rPr>
            </w:pPr>
            <w:r w:rsidRPr="004A0E3C">
              <w:rPr>
                <w:sz w:val="18"/>
                <w:szCs w:val="18"/>
              </w:rPr>
              <w:t>№</w:t>
            </w:r>
          </w:p>
        </w:tc>
        <w:tc>
          <w:tcPr>
            <w:tcW w:w="2909" w:type="dxa"/>
            <w:tcBorders>
              <w:top w:val="single" w:sz="4" w:space="0" w:color="auto"/>
              <w:left w:val="single" w:sz="4" w:space="0" w:color="auto"/>
              <w:bottom w:val="single" w:sz="4" w:space="0" w:color="auto"/>
              <w:right w:val="single" w:sz="4" w:space="0" w:color="auto"/>
            </w:tcBorders>
            <w:hideMark/>
          </w:tcPr>
          <w:p w:rsidR="004A0E3C" w:rsidRPr="004A0E3C" w:rsidRDefault="004A0E3C" w:rsidP="005E110B">
            <w:pPr>
              <w:ind w:left="0" w:firstLine="0"/>
              <w:jc w:val="left"/>
              <w:rPr>
                <w:sz w:val="18"/>
                <w:szCs w:val="18"/>
              </w:rPr>
            </w:pPr>
            <w:r w:rsidRPr="004A0E3C">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4A0E3C" w:rsidRPr="004A0E3C" w:rsidRDefault="004A0E3C" w:rsidP="005E110B">
            <w:pPr>
              <w:ind w:left="0" w:firstLine="0"/>
              <w:jc w:val="left"/>
              <w:rPr>
                <w:sz w:val="18"/>
                <w:szCs w:val="18"/>
              </w:rPr>
            </w:pPr>
            <w:r w:rsidRPr="004A0E3C">
              <w:rPr>
                <w:sz w:val="18"/>
                <w:szCs w:val="18"/>
              </w:rPr>
              <w:t>Выводы по результатам рассмотрения предложения, поступившего от участников публичных слушаний</w:t>
            </w:r>
          </w:p>
        </w:tc>
        <w:tc>
          <w:tcPr>
            <w:tcW w:w="4115" w:type="dxa"/>
            <w:tcBorders>
              <w:top w:val="single" w:sz="4" w:space="0" w:color="auto"/>
              <w:left w:val="single" w:sz="4" w:space="0" w:color="auto"/>
              <w:bottom w:val="single" w:sz="4" w:space="0" w:color="auto"/>
              <w:right w:val="single" w:sz="4" w:space="0" w:color="auto"/>
            </w:tcBorders>
            <w:hideMark/>
          </w:tcPr>
          <w:p w:rsidR="004A0E3C" w:rsidRPr="004A0E3C" w:rsidRDefault="004A0E3C" w:rsidP="005E110B">
            <w:pPr>
              <w:ind w:left="0" w:firstLine="0"/>
              <w:jc w:val="left"/>
              <w:rPr>
                <w:sz w:val="18"/>
                <w:szCs w:val="18"/>
              </w:rPr>
            </w:pPr>
            <w:r w:rsidRPr="004A0E3C">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4A0E3C" w:rsidRPr="004A0E3C" w:rsidTr="005F4129">
        <w:tc>
          <w:tcPr>
            <w:tcW w:w="429" w:type="dxa"/>
            <w:tcBorders>
              <w:top w:val="single" w:sz="4" w:space="0" w:color="auto"/>
              <w:left w:val="single" w:sz="4" w:space="0" w:color="auto"/>
              <w:bottom w:val="single" w:sz="4" w:space="0" w:color="auto"/>
              <w:right w:val="single" w:sz="4" w:space="0" w:color="auto"/>
            </w:tcBorders>
            <w:hideMark/>
          </w:tcPr>
          <w:p w:rsidR="004A0E3C" w:rsidRPr="004A0E3C" w:rsidRDefault="004A0E3C" w:rsidP="005E110B">
            <w:pPr>
              <w:ind w:left="0" w:firstLine="0"/>
              <w:jc w:val="left"/>
              <w:rPr>
                <w:sz w:val="18"/>
                <w:szCs w:val="18"/>
              </w:rPr>
            </w:pPr>
            <w:r w:rsidRPr="004A0E3C">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4A0E3C" w:rsidRPr="004A0E3C" w:rsidRDefault="004A0E3C" w:rsidP="005E110B">
            <w:pPr>
              <w:ind w:left="0" w:firstLine="567"/>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4A0E3C" w:rsidRPr="004A0E3C" w:rsidRDefault="004A0E3C" w:rsidP="005E110B">
            <w:pPr>
              <w:ind w:left="0" w:firstLine="567"/>
              <w:jc w:val="left"/>
              <w:rPr>
                <w:sz w:val="18"/>
                <w:szCs w:val="18"/>
              </w:rPr>
            </w:pPr>
          </w:p>
        </w:tc>
        <w:tc>
          <w:tcPr>
            <w:tcW w:w="4115" w:type="dxa"/>
            <w:tcBorders>
              <w:top w:val="single" w:sz="4" w:space="0" w:color="auto"/>
              <w:left w:val="single" w:sz="4" w:space="0" w:color="auto"/>
              <w:bottom w:val="single" w:sz="4" w:space="0" w:color="auto"/>
              <w:right w:val="single" w:sz="4" w:space="0" w:color="auto"/>
            </w:tcBorders>
          </w:tcPr>
          <w:p w:rsidR="004A0E3C" w:rsidRPr="004A0E3C" w:rsidRDefault="004A0E3C" w:rsidP="005E110B">
            <w:pPr>
              <w:ind w:left="0" w:firstLine="567"/>
              <w:jc w:val="left"/>
              <w:rPr>
                <w:sz w:val="18"/>
                <w:szCs w:val="18"/>
              </w:rPr>
            </w:pPr>
          </w:p>
        </w:tc>
      </w:tr>
      <w:tr w:rsidR="004A0E3C" w:rsidRPr="004A0E3C" w:rsidTr="005F4129">
        <w:tc>
          <w:tcPr>
            <w:tcW w:w="429" w:type="dxa"/>
            <w:tcBorders>
              <w:top w:val="single" w:sz="4" w:space="0" w:color="auto"/>
              <w:left w:val="single" w:sz="4" w:space="0" w:color="auto"/>
              <w:bottom w:val="single" w:sz="4" w:space="0" w:color="auto"/>
              <w:right w:val="single" w:sz="4" w:space="0" w:color="auto"/>
            </w:tcBorders>
          </w:tcPr>
          <w:p w:rsidR="004A0E3C" w:rsidRPr="004A0E3C" w:rsidRDefault="004A0E3C" w:rsidP="005E110B">
            <w:pPr>
              <w:ind w:left="0" w:firstLine="0"/>
              <w:jc w:val="left"/>
              <w:rPr>
                <w:sz w:val="18"/>
                <w:szCs w:val="18"/>
              </w:rPr>
            </w:pPr>
          </w:p>
        </w:tc>
        <w:tc>
          <w:tcPr>
            <w:tcW w:w="2909" w:type="dxa"/>
            <w:tcBorders>
              <w:top w:val="single" w:sz="4" w:space="0" w:color="auto"/>
              <w:left w:val="single" w:sz="4" w:space="0" w:color="auto"/>
              <w:bottom w:val="single" w:sz="4" w:space="0" w:color="auto"/>
              <w:right w:val="single" w:sz="4" w:space="0" w:color="auto"/>
            </w:tcBorders>
          </w:tcPr>
          <w:p w:rsidR="004A0E3C" w:rsidRPr="004A0E3C" w:rsidRDefault="004A0E3C" w:rsidP="005E110B">
            <w:pPr>
              <w:ind w:left="0" w:firstLine="567"/>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4A0E3C" w:rsidRPr="004A0E3C" w:rsidRDefault="004A0E3C" w:rsidP="005E110B">
            <w:pPr>
              <w:ind w:left="0" w:firstLine="567"/>
              <w:jc w:val="left"/>
              <w:rPr>
                <w:sz w:val="18"/>
                <w:szCs w:val="18"/>
              </w:rPr>
            </w:pPr>
          </w:p>
        </w:tc>
        <w:tc>
          <w:tcPr>
            <w:tcW w:w="4115" w:type="dxa"/>
            <w:tcBorders>
              <w:top w:val="single" w:sz="4" w:space="0" w:color="auto"/>
              <w:left w:val="single" w:sz="4" w:space="0" w:color="auto"/>
              <w:bottom w:val="single" w:sz="4" w:space="0" w:color="auto"/>
              <w:right w:val="single" w:sz="4" w:space="0" w:color="auto"/>
            </w:tcBorders>
          </w:tcPr>
          <w:p w:rsidR="004A0E3C" w:rsidRPr="004A0E3C" w:rsidRDefault="004A0E3C" w:rsidP="005E110B">
            <w:pPr>
              <w:ind w:left="0" w:firstLine="567"/>
              <w:jc w:val="left"/>
              <w:rPr>
                <w:sz w:val="18"/>
                <w:szCs w:val="18"/>
              </w:rPr>
            </w:pPr>
          </w:p>
        </w:tc>
      </w:tr>
    </w:tbl>
    <w:p w:rsidR="004A0E3C" w:rsidRPr="004A0E3C" w:rsidRDefault="004A0E3C" w:rsidP="005E110B">
      <w:pPr>
        <w:ind w:left="0" w:firstLine="567"/>
        <w:jc w:val="left"/>
        <w:rPr>
          <w:sz w:val="18"/>
          <w:szCs w:val="18"/>
        </w:rPr>
      </w:pPr>
      <w:r w:rsidRPr="004A0E3C">
        <w:rPr>
          <w:sz w:val="18"/>
          <w:szCs w:val="18"/>
        </w:rPr>
        <w:t>По результатам рассмотрения замечаний и предложений иных участников публичных слушаний установлено:</w:t>
      </w:r>
    </w:p>
    <w:tbl>
      <w:tblPr>
        <w:tblW w:w="0" w:type="auto"/>
        <w:tblInd w:w="-176" w:type="dxa"/>
        <w:tblLook w:val="04A0" w:firstRow="1" w:lastRow="0" w:firstColumn="1" w:lastColumn="0" w:noHBand="0" w:noVBand="1"/>
      </w:tblPr>
      <w:tblGrid>
        <w:gridCol w:w="425"/>
        <w:gridCol w:w="2873"/>
        <w:gridCol w:w="2985"/>
        <w:gridCol w:w="4037"/>
      </w:tblGrid>
      <w:tr w:rsidR="004A0E3C" w:rsidRPr="004A0E3C" w:rsidTr="005F4129">
        <w:trPr>
          <w:trHeight w:val="1956"/>
        </w:trPr>
        <w:tc>
          <w:tcPr>
            <w:tcW w:w="426" w:type="dxa"/>
            <w:tcBorders>
              <w:top w:val="single" w:sz="4" w:space="0" w:color="auto"/>
              <w:left w:val="single" w:sz="4" w:space="0" w:color="auto"/>
              <w:bottom w:val="single" w:sz="4" w:space="0" w:color="auto"/>
              <w:right w:val="single" w:sz="4" w:space="0" w:color="auto"/>
            </w:tcBorders>
            <w:hideMark/>
          </w:tcPr>
          <w:p w:rsidR="004A0E3C" w:rsidRPr="004A0E3C" w:rsidRDefault="004A0E3C" w:rsidP="005E110B">
            <w:pPr>
              <w:ind w:left="0" w:firstLine="0"/>
              <w:jc w:val="left"/>
              <w:rPr>
                <w:sz w:val="18"/>
                <w:szCs w:val="18"/>
              </w:rPr>
            </w:pPr>
            <w:r w:rsidRPr="004A0E3C">
              <w:rPr>
                <w:sz w:val="18"/>
                <w:szCs w:val="18"/>
              </w:rPr>
              <w:t>№</w:t>
            </w:r>
          </w:p>
        </w:tc>
        <w:tc>
          <w:tcPr>
            <w:tcW w:w="2878" w:type="dxa"/>
            <w:tcBorders>
              <w:top w:val="single" w:sz="4" w:space="0" w:color="auto"/>
              <w:left w:val="single" w:sz="4" w:space="0" w:color="auto"/>
              <w:bottom w:val="single" w:sz="4" w:space="0" w:color="auto"/>
              <w:right w:val="single" w:sz="4" w:space="0" w:color="auto"/>
            </w:tcBorders>
            <w:hideMark/>
          </w:tcPr>
          <w:p w:rsidR="004A0E3C" w:rsidRPr="004A0E3C" w:rsidRDefault="004A0E3C" w:rsidP="005E110B">
            <w:pPr>
              <w:ind w:left="0" w:firstLine="0"/>
              <w:jc w:val="left"/>
              <w:rPr>
                <w:sz w:val="18"/>
                <w:szCs w:val="18"/>
              </w:rPr>
            </w:pPr>
            <w:r w:rsidRPr="004A0E3C">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4A0E3C" w:rsidRPr="004A0E3C" w:rsidRDefault="004A0E3C" w:rsidP="005E110B">
            <w:pPr>
              <w:ind w:left="0" w:firstLine="0"/>
              <w:jc w:val="left"/>
              <w:rPr>
                <w:sz w:val="18"/>
                <w:szCs w:val="18"/>
              </w:rPr>
            </w:pPr>
            <w:r w:rsidRPr="004A0E3C">
              <w:rPr>
                <w:sz w:val="18"/>
                <w:szCs w:val="18"/>
              </w:rPr>
              <w:t>Выводы по результатам рассмотрения предложения, поступившего от участника публичных слушаний</w:t>
            </w:r>
          </w:p>
        </w:tc>
        <w:tc>
          <w:tcPr>
            <w:tcW w:w="4050" w:type="dxa"/>
            <w:tcBorders>
              <w:top w:val="single" w:sz="4" w:space="0" w:color="auto"/>
              <w:left w:val="single" w:sz="4" w:space="0" w:color="auto"/>
              <w:bottom w:val="single" w:sz="4" w:space="0" w:color="auto"/>
              <w:right w:val="single" w:sz="4" w:space="0" w:color="auto"/>
            </w:tcBorders>
            <w:hideMark/>
          </w:tcPr>
          <w:p w:rsidR="004A0E3C" w:rsidRPr="004A0E3C" w:rsidRDefault="004A0E3C" w:rsidP="005E110B">
            <w:pPr>
              <w:ind w:left="0" w:firstLine="0"/>
              <w:jc w:val="left"/>
              <w:rPr>
                <w:sz w:val="18"/>
                <w:szCs w:val="18"/>
              </w:rPr>
            </w:pPr>
            <w:r w:rsidRPr="004A0E3C">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4A0E3C" w:rsidRPr="004A0E3C" w:rsidTr="005F4129">
        <w:tc>
          <w:tcPr>
            <w:tcW w:w="426" w:type="dxa"/>
            <w:tcBorders>
              <w:top w:val="single" w:sz="4" w:space="0" w:color="auto"/>
              <w:left w:val="single" w:sz="4" w:space="0" w:color="auto"/>
              <w:bottom w:val="single" w:sz="4" w:space="0" w:color="auto"/>
              <w:right w:val="single" w:sz="4" w:space="0" w:color="auto"/>
            </w:tcBorders>
            <w:hideMark/>
          </w:tcPr>
          <w:p w:rsidR="004A0E3C" w:rsidRPr="004A0E3C" w:rsidRDefault="004A0E3C" w:rsidP="005E110B">
            <w:pPr>
              <w:ind w:left="0" w:firstLine="0"/>
              <w:rPr>
                <w:sz w:val="18"/>
                <w:szCs w:val="18"/>
              </w:rPr>
            </w:pPr>
            <w:r w:rsidRPr="004A0E3C">
              <w:rPr>
                <w:sz w:val="18"/>
                <w:szCs w:val="18"/>
              </w:rPr>
              <w:t>1</w:t>
            </w:r>
          </w:p>
        </w:tc>
        <w:tc>
          <w:tcPr>
            <w:tcW w:w="2878" w:type="dxa"/>
            <w:tcBorders>
              <w:top w:val="single" w:sz="4" w:space="0" w:color="auto"/>
              <w:left w:val="single" w:sz="4" w:space="0" w:color="auto"/>
              <w:bottom w:val="single" w:sz="4" w:space="0" w:color="auto"/>
              <w:right w:val="single" w:sz="4" w:space="0" w:color="auto"/>
            </w:tcBorders>
          </w:tcPr>
          <w:p w:rsidR="004A0E3C" w:rsidRPr="004A0E3C" w:rsidRDefault="004A0E3C" w:rsidP="004A0E3C">
            <w:pPr>
              <w:ind w:left="0" w:firstLine="567"/>
              <w:rPr>
                <w:sz w:val="18"/>
                <w:szCs w:val="18"/>
              </w:rPr>
            </w:pPr>
            <w:r w:rsidRPr="004A0E3C">
              <w:rPr>
                <w:sz w:val="18"/>
                <w:szCs w:val="18"/>
              </w:rPr>
              <w:t>-</w:t>
            </w:r>
          </w:p>
          <w:p w:rsidR="004A0E3C" w:rsidRPr="004A0E3C" w:rsidRDefault="004A0E3C" w:rsidP="004A0E3C">
            <w:pPr>
              <w:ind w:left="0" w:firstLine="567"/>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4A0E3C" w:rsidRPr="004A0E3C" w:rsidRDefault="004A0E3C" w:rsidP="004A0E3C">
            <w:pPr>
              <w:ind w:left="0" w:firstLine="567"/>
              <w:rPr>
                <w:sz w:val="18"/>
                <w:szCs w:val="18"/>
              </w:rPr>
            </w:pPr>
            <w:r w:rsidRPr="004A0E3C">
              <w:rPr>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rsidR="004A0E3C" w:rsidRPr="004A0E3C" w:rsidRDefault="004A0E3C" w:rsidP="004A0E3C">
            <w:pPr>
              <w:ind w:left="0" w:firstLine="567"/>
              <w:rPr>
                <w:sz w:val="18"/>
                <w:szCs w:val="18"/>
              </w:rPr>
            </w:pPr>
            <w:r w:rsidRPr="004A0E3C">
              <w:rPr>
                <w:sz w:val="18"/>
                <w:szCs w:val="18"/>
              </w:rPr>
              <w:t>-</w:t>
            </w:r>
          </w:p>
        </w:tc>
      </w:tr>
    </w:tbl>
    <w:p w:rsidR="004A0E3C" w:rsidRPr="004A0E3C" w:rsidRDefault="004A0E3C" w:rsidP="005E110B">
      <w:pPr>
        <w:ind w:left="0" w:firstLine="567"/>
        <w:rPr>
          <w:i/>
          <w:sz w:val="18"/>
          <w:szCs w:val="18"/>
        </w:rPr>
      </w:pPr>
      <w:r w:rsidRPr="004A0E3C">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38:06:100902:6635 площадью 740 </w:t>
      </w:r>
      <w:proofErr w:type="spellStart"/>
      <w:r w:rsidRPr="004A0E3C">
        <w:rPr>
          <w:sz w:val="18"/>
          <w:szCs w:val="18"/>
        </w:rPr>
        <w:t>кв.м</w:t>
      </w:r>
      <w:proofErr w:type="spellEnd"/>
      <w:r w:rsidRPr="004A0E3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A0E3C">
        <w:rPr>
          <w:sz w:val="18"/>
          <w:szCs w:val="18"/>
        </w:rPr>
        <w:t>Хомутовское</w:t>
      </w:r>
      <w:proofErr w:type="spellEnd"/>
      <w:r w:rsidRPr="004A0E3C">
        <w:rPr>
          <w:sz w:val="18"/>
          <w:szCs w:val="18"/>
        </w:rPr>
        <w:t>, деревня</w:t>
      </w:r>
      <w:proofErr w:type="gramStart"/>
      <w:r w:rsidRPr="004A0E3C">
        <w:rPr>
          <w:sz w:val="18"/>
          <w:szCs w:val="18"/>
        </w:rPr>
        <w:t xml:space="preserve"> К</w:t>
      </w:r>
      <w:proofErr w:type="gramEnd"/>
      <w:r w:rsidRPr="004A0E3C">
        <w:rPr>
          <w:sz w:val="18"/>
          <w:szCs w:val="18"/>
        </w:rPr>
        <w:t>уда, улица Большая Александровская, земельный участок 38, отрицательных предложений не поступало, соответственно данные  земельные участки  негативного влияния на смежные</w:t>
      </w:r>
      <w:r w:rsidRPr="004A0E3C">
        <w:rPr>
          <w:i/>
          <w:sz w:val="18"/>
          <w:szCs w:val="18"/>
        </w:rPr>
        <w:t xml:space="preserve"> земельные участки не образуют. </w:t>
      </w:r>
    </w:p>
    <w:p w:rsidR="004A0E3C" w:rsidRPr="004A0E3C" w:rsidRDefault="00BB16CC" w:rsidP="004A0E3C">
      <w:pPr>
        <w:ind w:left="0" w:firstLine="567"/>
        <w:jc w:val="left"/>
        <w:rPr>
          <w:i/>
          <w:sz w:val="18"/>
          <w:szCs w:val="18"/>
        </w:rPr>
      </w:pPr>
      <w:r>
        <w:rPr>
          <w:i/>
          <w:sz w:val="18"/>
          <w:szCs w:val="18"/>
        </w:rPr>
        <w:t xml:space="preserve">                 </w:t>
      </w:r>
    </w:p>
    <w:p w:rsidR="004A0E3C" w:rsidRPr="004A0E3C" w:rsidRDefault="00BB16CC" w:rsidP="004A0E3C">
      <w:pPr>
        <w:ind w:left="0" w:firstLine="567"/>
        <w:jc w:val="left"/>
        <w:rPr>
          <w:i/>
          <w:sz w:val="18"/>
          <w:szCs w:val="18"/>
        </w:rPr>
      </w:pPr>
      <w:r>
        <w:rPr>
          <w:i/>
          <w:sz w:val="18"/>
          <w:szCs w:val="18"/>
        </w:rPr>
        <w:t xml:space="preserve">                                                           </w:t>
      </w:r>
      <w:r w:rsidR="004A0E3C" w:rsidRPr="004A0E3C">
        <w:rPr>
          <w:i/>
          <w:sz w:val="18"/>
          <w:szCs w:val="18"/>
        </w:rPr>
        <w:t>Председатель публичных слушаний</w:t>
      </w:r>
      <w:r w:rsidR="004A0E3C" w:rsidRPr="004A0E3C">
        <w:rPr>
          <w:i/>
          <w:sz w:val="18"/>
          <w:szCs w:val="18"/>
        </w:rPr>
        <w:tab/>
        <w:t xml:space="preserve">              </w:t>
      </w:r>
      <w:r w:rsidR="00542E04">
        <w:rPr>
          <w:i/>
          <w:sz w:val="18"/>
          <w:szCs w:val="18"/>
        </w:rPr>
        <w:t xml:space="preserve">        _______________      </w:t>
      </w:r>
      <w:r w:rsidR="004A0E3C" w:rsidRPr="004A0E3C">
        <w:rPr>
          <w:i/>
          <w:sz w:val="18"/>
          <w:szCs w:val="18"/>
        </w:rPr>
        <w:t xml:space="preserve">Максименко Н.В. </w:t>
      </w:r>
    </w:p>
    <w:p w:rsidR="004A0E3C" w:rsidRPr="004A0E3C" w:rsidRDefault="004A0E3C" w:rsidP="004A0E3C">
      <w:pPr>
        <w:ind w:left="0" w:firstLine="567"/>
        <w:jc w:val="left"/>
        <w:rPr>
          <w:i/>
          <w:sz w:val="18"/>
          <w:szCs w:val="18"/>
        </w:rPr>
      </w:pPr>
      <w:r w:rsidRPr="004A0E3C">
        <w:rPr>
          <w:i/>
          <w:sz w:val="18"/>
          <w:szCs w:val="18"/>
        </w:rPr>
        <w:t xml:space="preserve">                                                                        </w:t>
      </w:r>
      <w:r w:rsidR="00BB16CC">
        <w:rPr>
          <w:i/>
          <w:sz w:val="18"/>
          <w:szCs w:val="18"/>
        </w:rPr>
        <w:t xml:space="preserve">                 </w:t>
      </w:r>
      <w:r w:rsidRPr="004A0E3C">
        <w:rPr>
          <w:i/>
          <w:sz w:val="18"/>
          <w:szCs w:val="18"/>
        </w:rPr>
        <w:t xml:space="preserve">  </w:t>
      </w:r>
      <w:r w:rsidR="00BB16CC">
        <w:rPr>
          <w:i/>
          <w:sz w:val="18"/>
          <w:szCs w:val="18"/>
        </w:rPr>
        <w:t xml:space="preserve">                                                              </w:t>
      </w:r>
      <w:r w:rsidRPr="004A0E3C">
        <w:rPr>
          <w:i/>
          <w:sz w:val="18"/>
          <w:szCs w:val="18"/>
        </w:rPr>
        <w:t>(подпись)</w:t>
      </w:r>
    </w:p>
    <w:p w:rsidR="004A0E3C" w:rsidRPr="004A0E3C" w:rsidRDefault="00BB16CC" w:rsidP="004A0E3C">
      <w:pPr>
        <w:ind w:left="0" w:firstLine="567"/>
        <w:jc w:val="left"/>
        <w:rPr>
          <w:i/>
          <w:sz w:val="18"/>
          <w:szCs w:val="18"/>
        </w:rPr>
      </w:pPr>
      <w:r>
        <w:rPr>
          <w:i/>
          <w:sz w:val="18"/>
          <w:szCs w:val="18"/>
        </w:rPr>
        <w:t xml:space="preserve">                                                             </w:t>
      </w:r>
      <w:r w:rsidR="004A0E3C" w:rsidRPr="004A0E3C">
        <w:rPr>
          <w:i/>
          <w:sz w:val="18"/>
          <w:szCs w:val="18"/>
        </w:rPr>
        <w:t xml:space="preserve">Секретарь публичных слушаний                 </w:t>
      </w:r>
      <w:r w:rsidR="00542E04">
        <w:rPr>
          <w:i/>
          <w:sz w:val="18"/>
          <w:szCs w:val="18"/>
        </w:rPr>
        <w:t xml:space="preserve">            _______________    </w:t>
      </w:r>
      <w:r w:rsidR="004A0E3C" w:rsidRPr="004A0E3C">
        <w:rPr>
          <w:i/>
          <w:sz w:val="18"/>
          <w:szCs w:val="18"/>
        </w:rPr>
        <w:t xml:space="preserve">  Благирева А.В..</w:t>
      </w:r>
    </w:p>
    <w:p w:rsidR="004A0E3C" w:rsidRDefault="00BB16CC" w:rsidP="00BB16CC">
      <w:pPr>
        <w:tabs>
          <w:tab w:val="left" w:pos="8328"/>
        </w:tabs>
        <w:ind w:left="0" w:firstLine="0"/>
        <w:jc w:val="left"/>
        <w:rPr>
          <w:i/>
          <w:sz w:val="18"/>
          <w:szCs w:val="18"/>
        </w:rPr>
      </w:pPr>
      <w:r>
        <w:rPr>
          <w:i/>
          <w:sz w:val="18"/>
          <w:szCs w:val="18"/>
        </w:rPr>
        <w:t xml:space="preserve">                                                                                                                                                                     ( подпись)</w:t>
      </w:r>
    </w:p>
    <w:p w:rsidR="003360EC" w:rsidRDefault="003360EC" w:rsidP="00BB16CC">
      <w:pPr>
        <w:tabs>
          <w:tab w:val="left" w:pos="8328"/>
        </w:tabs>
        <w:ind w:left="0" w:firstLine="0"/>
        <w:jc w:val="left"/>
        <w:rPr>
          <w:i/>
          <w:sz w:val="18"/>
          <w:szCs w:val="18"/>
        </w:rPr>
      </w:pPr>
    </w:p>
    <w:p w:rsidR="003360EC" w:rsidRDefault="003360EC" w:rsidP="00BB16CC">
      <w:pPr>
        <w:tabs>
          <w:tab w:val="left" w:pos="8328"/>
        </w:tabs>
        <w:ind w:left="0" w:firstLine="0"/>
        <w:jc w:val="left"/>
        <w:rPr>
          <w:i/>
          <w:sz w:val="18"/>
          <w:szCs w:val="18"/>
        </w:rPr>
      </w:pPr>
    </w:p>
    <w:p w:rsidR="00EE2BF9" w:rsidRDefault="00EE2BF9" w:rsidP="003360EC">
      <w:pPr>
        <w:tabs>
          <w:tab w:val="left" w:pos="8328"/>
        </w:tabs>
        <w:ind w:left="0" w:firstLine="0"/>
        <w:jc w:val="center"/>
        <w:rPr>
          <w:sz w:val="18"/>
          <w:szCs w:val="18"/>
        </w:rPr>
      </w:pPr>
    </w:p>
    <w:p w:rsidR="00EE2BF9" w:rsidRDefault="00EE2BF9" w:rsidP="003360EC">
      <w:pPr>
        <w:tabs>
          <w:tab w:val="left" w:pos="8328"/>
        </w:tabs>
        <w:ind w:left="0" w:firstLine="0"/>
        <w:jc w:val="center"/>
        <w:rPr>
          <w:sz w:val="18"/>
          <w:szCs w:val="18"/>
        </w:rPr>
      </w:pPr>
    </w:p>
    <w:p w:rsidR="003360EC" w:rsidRPr="00D6347E" w:rsidRDefault="003360EC" w:rsidP="003360EC">
      <w:pPr>
        <w:tabs>
          <w:tab w:val="left" w:pos="8328"/>
        </w:tabs>
        <w:ind w:left="0" w:firstLine="0"/>
        <w:jc w:val="center"/>
        <w:rPr>
          <w:sz w:val="18"/>
          <w:szCs w:val="18"/>
        </w:rPr>
      </w:pPr>
      <w:r w:rsidRPr="00D6347E">
        <w:rPr>
          <w:sz w:val="18"/>
          <w:szCs w:val="18"/>
        </w:rPr>
        <w:t>РОССИЙСКАЯ ФЕДЕРАЦИЯ</w:t>
      </w:r>
    </w:p>
    <w:p w:rsidR="003360EC" w:rsidRPr="00D6347E" w:rsidRDefault="003360EC" w:rsidP="003360EC">
      <w:pPr>
        <w:tabs>
          <w:tab w:val="left" w:pos="8328"/>
        </w:tabs>
        <w:ind w:left="0" w:firstLine="0"/>
        <w:jc w:val="center"/>
        <w:rPr>
          <w:sz w:val="18"/>
          <w:szCs w:val="18"/>
        </w:rPr>
      </w:pPr>
      <w:r w:rsidRPr="00D6347E">
        <w:rPr>
          <w:sz w:val="18"/>
          <w:szCs w:val="18"/>
        </w:rPr>
        <w:t>ИРКУТСКАЯ ОБЛАСТЬ ИРКУТСКИЙ РАЙОН</w:t>
      </w:r>
    </w:p>
    <w:p w:rsidR="003360EC" w:rsidRPr="00D6347E" w:rsidRDefault="003360EC" w:rsidP="003360EC">
      <w:pPr>
        <w:tabs>
          <w:tab w:val="left" w:pos="8328"/>
        </w:tabs>
        <w:ind w:left="0" w:firstLine="0"/>
        <w:jc w:val="center"/>
        <w:rPr>
          <w:sz w:val="18"/>
          <w:szCs w:val="18"/>
        </w:rPr>
      </w:pPr>
      <w:r w:rsidRPr="00D6347E">
        <w:rPr>
          <w:sz w:val="18"/>
          <w:szCs w:val="18"/>
        </w:rPr>
        <w:t>ХОМУТОВСКОЕ МУНИЦИПАЛЬНОЕ ОБРАЗОВАНИЕ</w:t>
      </w:r>
    </w:p>
    <w:p w:rsidR="003360EC" w:rsidRPr="00D6347E" w:rsidRDefault="003360EC" w:rsidP="003360EC">
      <w:pPr>
        <w:tabs>
          <w:tab w:val="left" w:pos="8328"/>
        </w:tabs>
        <w:ind w:left="0" w:firstLine="0"/>
        <w:jc w:val="center"/>
        <w:rPr>
          <w:sz w:val="18"/>
          <w:szCs w:val="18"/>
        </w:rPr>
      </w:pPr>
      <w:r w:rsidRPr="00D6347E">
        <w:rPr>
          <w:sz w:val="18"/>
          <w:szCs w:val="18"/>
        </w:rPr>
        <w:t>АДМИНИСТРАЦИЯ</w:t>
      </w:r>
    </w:p>
    <w:p w:rsidR="003360EC" w:rsidRPr="00D6347E" w:rsidRDefault="003360EC" w:rsidP="003360EC">
      <w:pPr>
        <w:tabs>
          <w:tab w:val="left" w:pos="8328"/>
        </w:tabs>
        <w:ind w:left="0" w:firstLine="0"/>
        <w:jc w:val="center"/>
        <w:rPr>
          <w:sz w:val="18"/>
          <w:szCs w:val="18"/>
        </w:rPr>
      </w:pPr>
      <w:r w:rsidRPr="00D6347E">
        <w:rPr>
          <w:sz w:val="18"/>
          <w:szCs w:val="18"/>
        </w:rPr>
        <w:t>ПОСТАНОВЛЕНИЕ</w:t>
      </w:r>
    </w:p>
    <w:p w:rsidR="00D6347E" w:rsidRPr="00EE2BF9" w:rsidRDefault="00D6347E" w:rsidP="003360EC">
      <w:pPr>
        <w:tabs>
          <w:tab w:val="left" w:pos="8328"/>
        </w:tabs>
        <w:ind w:left="0" w:firstLine="0"/>
        <w:jc w:val="center"/>
        <w:rPr>
          <w:sz w:val="18"/>
          <w:szCs w:val="18"/>
          <w:u w:val="single"/>
        </w:rPr>
      </w:pPr>
    </w:p>
    <w:p w:rsidR="00D6347E" w:rsidRPr="00EE2BF9" w:rsidRDefault="00D6347E" w:rsidP="00D6347E">
      <w:pPr>
        <w:tabs>
          <w:tab w:val="left" w:pos="8328"/>
        </w:tabs>
        <w:ind w:left="0" w:firstLine="0"/>
        <w:jc w:val="left"/>
        <w:rPr>
          <w:sz w:val="18"/>
          <w:szCs w:val="18"/>
          <w:u w:val="single"/>
        </w:rPr>
      </w:pPr>
      <w:r w:rsidRPr="00EE2BF9">
        <w:rPr>
          <w:sz w:val="18"/>
          <w:szCs w:val="18"/>
          <w:u w:val="single"/>
        </w:rPr>
        <w:t>17.12.2024  № 18</w:t>
      </w:r>
      <w:r w:rsidR="00EE2BF9" w:rsidRPr="00EE2BF9">
        <w:rPr>
          <w:sz w:val="18"/>
          <w:szCs w:val="18"/>
          <w:u w:val="single"/>
        </w:rPr>
        <w:t>50</w:t>
      </w:r>
      <w:r w:rsidRPr="00EE2BF9">
        <w:rPr>
          <w:sz w:val="18"/>
          <w:szCs w:val="18"/>
          <w:u w:val="single"/>
        </w:rPr>
        <w:t>пз</w:t>
      </w:r>
    </w:p>
    <w:p w:rsidR="00D6347E" w:rsidRDefault="00D6347E" w:rsidP="00D6347E">
      <w:pPr>
        <w:tabs>
          <w:tab w:val="left" w:pos="8328"/>
        </w:tabs>
        <w:ind w:left="0" w:firstLine="0"/>
        <w:jc w:val="left"/>
        <w:rPr>
          <w:sz w:val="18"/>
          <w:szCs w:val="18"/>
        </w:rPr>
      </w:pPr>
      <w:r w:rsidRPr="00D6347E">
        <w:rPr>
          <w:sz w:val="18"/>
          <w:szCs w:val="18"/>
        </w:rPr>
        <w:t xml:space="preserve">       с. Хомутово</w:t>
      </w:r>
    </w:p>
    <w:p w:rsidR="00EE2BF9" w:rsidRDefault="00EE2BF9" w:rsidP="00D6347E">
      <w:pPr>
        <w:tabs>
          <w:tab w:val="left" w:pos="8328"/>
        </w:tabs>
        <w:ind w:left="0" w:firstLine="0"/>
        <w:jc w:val="left"/>
        <w:rPr>
          <w:sz w:val="18"/>
          <w:szCs w:val="18"/>
        </w:rPr>
      </w:pPr>
    </w:p>
    <w:p w:rsidR="00EE2BF9" w:rsidRPr="00EE2BF9" w:rsidRDefault="00EE2BF9" w:rsidP="00542E04">
      <w:pPr>
        <w:tabs>
          <w:tab w:val="left" w:pos="8328"/>
        </w:tabs>
        <w:ind w:left="0" w:firstLine="567"/>
        <w:jc w:val="left"/>
        <w:rPr>
          <w:sz w:val="18"/>
          <w:szCs w:val="18"/>
        </w:rPr>
      </w:pPr>
    </w:p>
    <w:p w:rsidR="00EE2BF9" w:rsidRPr="00EE2BF9" w:rsidRDefault="00EE2BF9" w:rsidP="00542E04">
      <w:pPr>
        <w:tabs>
          <w:tab w:val="left" w:pos="8328"/>
        </w:tabs>
        <w:ind w:left="0" w:firstLine="567"/>
        <w:jc w:val="left"/>
        <w:rPr>
          <w:sz w:val="18"/>
          <w:szCs w:val="18"/>
        </w:rPr>
      </w:pPr>
      <w:r w:rsidRPr="00EE2BF9">
        <w:rPr>
          <w:sz w:val="18"/>
          <w:szCs w:val="18"/>
        </w:rPr>
        <w:t>О назначении публичных</w:t>
      </w:r>
      <w:r>
        <w:rPr>
          <w:sz w:val="18"/>
          <w:szCs w:val="18"/>
        </w:rPr>
        <w:t xml:space="preserve"> </w:t>
      </w:r>
      <w:r w:rsidRPr="00EE2BF9">
        <w:rPr>
          <w:sz w:val="18"/>
          <w:szCs w:val="18"/>
        </w:rPr>
        <w:t>слушаний по проекту решения о предоставлении разрешения</w:t>
      </w:r>
      <w:r>
        <w:rPr>
          <w:sz w:val="18"/>
          <w:szCs w:val="18"/>
        </w:rPr>
        <w:t xml:space="preserve"> </w:t>
      </w:r>
      <w:r w:rsidRPr="00EE2BF9">
        <w:rPr>
          <w:sz w:val="18"/>
          <w:szCs w:val="18"/>
        </w:rPr>
        <w:t>на условно разрешенный вид</w:t>
      </w:r>
    </w:p>
    <w:p w:rsidR="00EE2BF9" w:rsidRPr="00EE2BF9" w:rsidRDefault="00EE2BF9" w:rsidP="00542E04">
      <w:pPr>
        <w:tabs>
          <w:tab w:val="left" w:pos="8328"/>
        </w:tabs>
        <w:ind w:left="0" w:firstLine="567"/>
        <w:jc w:val="left"/>
        <w:rPr>
          <w:sz w:val="18"/>
          <w:szCs w:val="18"/>
        </w:rPr>
      </w:pPr>
      <w:r w:rsidRPr="00EE2BF9">
        <w:rPr>
          <w:sz w:val="18"/>
          <w:szCs w:val="18"/>
        </w:rPr>
        <w:t xml:space="preserve">использования земельного участка   </w:t>
      </w:r>
    </w:p>
    <w:p w:rsidR="00EE2BF9" w:rsidRPr="00EE2BF9" w:rsidRDefault="00EE2BF9" w:rsidP="00542E04">
      <w:pPr>
        <w:tabs>
          <w:tab w:val="left" w:pos="8328"/>
        </w:tabs>
        <w:ind w:left="0" w:firstLine="567"/>
        <w:rPr>
          <w:sz w:val="18"/>
          <w:szCs w:val="18"/>
        </w:rPr>
      </w:pPr>
    </w:p>
    <w:p w:rsidR="00EE2BF9" w:rsidRDefault="00EE2BF9" w:rsidP="00542E04">
      <w:pPr>
        <w:tabs>
          <w:tab w:val="left" w:pos="8328"/>
        </w:tabs>
        <w:ind w:left="0" w:firstLine="567"/>
        <w:rPr>
          <w:sz w:val="18"/>
          <w:szCs w:val="18"/>
        </w:rPr>
      </w:pPr>
      <w:r w:rsidRPr="00EE2BF9">
        <w:rPr>
          <w:sz w:val="18"/>
          <w:szCs w:val="18"/>
        </w:rPr>
        <w:t xml:space="preserve">  </w:t>
      </w:r>
      <w:proofErr w:type="gramStart"/>
      <w:r w:rsidRPr="00EE2BF9">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EE2BF9">
        <w:rPr>
          <w:sz w:val="18"/>
          <w:szCs w:val="18"/>
        </w:rPr>
        <w:t>/</w:t>
      </w:r>
      <w:proofErr w:type="gramStart"/>
      <w:r w:rsidRPr="00EE2BF9">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EE2BF9">
        <w:rPr>
          <w:sz w:val="18"/>
          <w:szCs w:val="18"/>
        </w:rPr>
        <w:t>Хомутовском</w:t>
      </w:r>
      <w:proofErr w:type="spellEnd"/>
      <w:r w:rsidRPr="00EE2BF9">
        <w:rPr>
          <w:sz w:val="18"/>
          <w:szCs w:val="18"/>
        </w:rPr>
        <w:t xml:space="preserve"> муниципальном образовании», на основании заявления Станкевича Вадима </w:t>
      </w:r>
      <w:proofErr w:type="spellStart"/>
      <w:r w:rsidRPr="00EE2BF9">
        <w:rPr>
          <w:sz w:val="18"/>
          <w:szCs w:val="18"/>
        </w:rPr>
        <w:t>Эдвардовича</w:t>
      </w:r>
      <w:proofErr w:type="spellEnd"/>
      <w:r w:rsidRPr="00EE2BF9">
        <w:rPr>
          <w:sz w:val="18"/>
          <w:szCs w:val="18"/>
        </w:rPr>
        <w:t>, Администрация Хомутовского муниципального образования</w:t>
      </w:r>
      <w:proofErr w:type="gramEnd"/>
    </w:p>
    <w:p w:rsidR="00713F0D" w:rsidRPr="00EE2BF9" w:rsidRDefault="00713F0D" w:rsidP="00542E04">
      <w:pPr>
        <w:tabs>
          <w:tab w:val="left" w:pos="8328"/>
        </w:tabs>
        <w:ind w:left="0" w:firstLine="567"/>
        <w:rPr>
          <w:sz w:val="18"/>
          <w:szCs w:val="18"/>
        </w:rPr>
      </w:pPr>
    </w:p>
    <w:p w:rsidR="00EE2BF9" w:rsidRDefault="00EE2BF9" w:rsidP="00542E04">
      <w:pPr>
        <w:tabs>
          <w:tab w:val="left" w:pos="8328"/>
        </w:tabs>
        <w:ind w:left="0" w:firstLine="567"/>
        <w:rPr>
          <w:sz w:val="18"/>
          <w:szCs w:val="18"/>
        </w:rPr>
      </w:pPr>
      <w:r w:rsidRPr="00EE2BF9">
        <w:rPr>
          <w:sz w:val="18"/>
          <w:szCs w:val="18"/>
        </w:rPr>
        <w:t>ПОСТАНОВЛЯЕТ:</w:t>
      </w:r>
    </w:p>
    <w:p w:rsidR="00713F0D" w:rsidRPr="00EE2BF9" w:rsidRDefault="00713F0D" w:rsidP="00542E04">
      <w:pPr>
        <w:tabs>
          <w:tab w:val="left" w:pos="8328"/>
        </w:tabs>
        <w:ind w:left="0" w:firstLine="567"/>
        <w:rPr>
          <w:sz w:val="18"/>
          <w:szCs w:val="18"/>
        </w:rPr>
      </w:pPr>
    </w:p>
    <w:p w:rsidR="00EE2BF9" w:rsidRPr="00EE2BF9" w:rsidRDefault="00713F0D" w:rsidP="00542E04">
      <w:pPr>
        <w:tabs>
          <w:tab w:val="left" w:pos="8328"/>
        </w:tabs>
        <w:ind w:left="0" w:firstLine="567"/>
        <w:rPr>
          <w:sz w:val="18"/>
          <w:szCs w:val="18"/>
        </w:rPr>
      </w:pPr>
      <w:r>
        <w:rPr>
          <w:sz w:val="18"/>
          <w:szCs w:val="18"/>
        </w:rPr>
        <w:t>1.</w:t>
      </w:r>
      <w:r w:rsidR="00EE2BF9" w:rsidRPr="00EE2BF9">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38:06:100104:578 площадью 2000 </w:t>
      </w:r>
      <w:proofErr w:type="spellStart"/>
      <w:r w:rsidR="00EE2BF9" w:rsidRPr="00EE2BF9">
        <w:rPr>
          <w:sz w:val="18"/>
          <w:szCs w:val="18"/>
        </w:rPr>
        <w:t>кв.м</w:t>
      </w:r>
      <w:proofErr w:type="spellEnd"/>
      <w:r w:rsidR="00EE2BF9" w:rsidRPr="00EE2BF9">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00EE2BF9" w:rsidRPr="00EE2BF9">
        <w:rPr>
          <w:sz w:val="18"/>
          <w:szCs w:val="18"/>
        </w:rPr>
        <w:t>Хомутовское</w:t>
      </w:r>
      <w:proofErr w:type="spellEnd"/>
      <w:r w:rsidR="00EE2BF9" w:rsidRPr="00EE2BF9">
        <w:rPr>
          <w:sz w:val="18"/>
          <w:szCs w:val="18"/>
        </w:rPr>
        <w:t>, село Хомутово, улица Вишневая, земельный участок 4.</w:t>
      </w:r>
      <w:r>
        <w:rPr>
          <w:sz w:val="18"/>
          <w:szCs w:val="18"/>
        </w:rPr>
        <w:t>2.</w:t>
      </w:r>
      <w:r w:rsidR="00EE2BF9" w:rsidRPr="00EE2BF9">
        <w:rPr>
          <w:sz w:val="18"/>
          <w:szCs w:val="18"/>
        </w:rPr>
        <w:t xml:space="preserve"> Комиссии по подготовке правил землепользования и застройки Хомутовского муниципального образования:</w:t>
      </w:r>
    </w:p>
    <w:p w:rsidR="00EE2BF9" w:rsidRPr="00EE2BF9" w:rsidRDefault="00713F0D" w:rsidP="00542E04">
      <w:pPr>
        <w:tabs>
          <w:tab w:val="left" w:pos="8328"/>
        </w:tabs>
        <w:ind w:left="0" w:firstLine="567"/>
        <w:rPr>
          <w:sz w:val="18"/>
          <w:szCs w:val="18"/>
        </w:rPr>
      </w:pPr>
      <w:r>
        <w:rPr>
          <w:sz w:val="18"/>
          <w:szCs w:val="18"/>
        </w:rPr>
        <w:t>1)</w:t>
      </w:r>
      <w:r w:rsidR="00EE2BF9" w:rsidRPr="00EE2BF9">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EE2BF9" w:rsidRPr="00EE2BF9" w:rsidRDefault="00713F0D" w:rsidP="00542E04">
      <w:pPr>
        <w:tabs>
          <w:tab w:val="left" w:pos="8328"/>
        </w:tabs>
        <w:ind w:left="0" w:firstLine="567"/>
        <w:rPr>
          <w:sz w:val="18"/>
          <w:szCs w:val="18"/>
        </w:rPr>
      </w:pPr>
      <w:r>
        <w:rPr>
          <w:sz w:val="18"/>
          <w:szCs w:val="18"/>
        </w:rPr>
        <w:t>2)</w:t>
      </w:r>
      <w:r w:rsidR="00EE2BF9" w:rsidRPr="00EE2BF9">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EE2BF9" w:rsidRPr="00EE2BF9" w:rsidRDefault="00EE2BF9" w:rsidP="00542E04">
      <w:pPr>
        <w:tabs>
          <w:tab w:val="left" w:pos="8328"/>
        </w:tabs>
        <w:ind w:left="0" w:firstLine="567"/>
        <w:rPr>
          <w:sz w:val="18"/>
          <w:szCs w:val="18"/>
        </w:rPr>
      </w:pPr>
      <w:r w:rsidRPr="00EE2BF9">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EE2BF9" w:rsidRPr="00EE2BF9" w:rsidRDefault="00EE2BF9" w:rsidP="00542E04">
      <w:pPr>
        <w:tabs>
          <w:tab w:val="left" w:pos="8328"/>
        </w:tabs>
        <w:ind w:left="0" w:firstLine="567"/>
        <w:rPr>
          <w:sz w:val="18"/>
          <w:szCs w:val="18"/>
        </w:rPr>
      </w:pPr>
      <w:r w:rsidRPr="00EE2BF9">
        <w:rPr>
          <w:sz w:val="18"/>
          <w:szCs w:val="18"/>
        </w:rPr>
        <w:t>б) проекта и информационных материалов к нему;</w:t>
      </w:r>
    </w:p>
    <w:p w:rsidR="00EE2BF9" w:rsidRPr="00EE2BF9" w:rsidRDefault="00EE2BF9" w:rsidP="00542E04">
      <w:pPr>
        <w:tabs>
          <w:tab w:val="left" w:pos="8328"/>
        </w:tabs>
        <w:ind w:left="0" w:firstLine="567"/>
        <w:rPr>
          <w:sz w:val="18"/>
          <w:szCs w:val="18"/>
        </w:rPr>
      </w:pPr>
      <w:r w:rsidRPr="00EE2BF9">
        <w:rPr>
          <w:sz w:val="18"/>
          <w:szCs w:val="18"/>
        </w:rPr>
        <w:t>в) заключения о результатах публичных слушаний.</w:t>
      </w:r>
    </w:p>
    <w:p w:rsidR="00EE2BF9" w:rsidRPr="00EE2BF9" w:rsidRDefault="00EE2BF9" w:rsidP="00542E04">
      <w:pPr>
        <w:tabs>
          <w:tab w:val="left" w:pos="8328"/>
        </w:tabs>
        <w:ind w:left="0" w:firstLine="567"/>
        <w:rPr>
          <w:sz w:val="18"/>
          <w:szCs w:val="18"/>
        </w:rPr>
      </w:pPr>
      <w:r w:rsidRPr="00EE2BF9">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EE2BF9" w:rsidRPr="00EE2BF9" w:rsidRDefault="00EE2BF9" w:rsidP="00542E04">
      <w:pPr>
        <w:tabs>
          <w:tab w:val="left" w:pos="8328"/>
        </w:tabs>
        <w:ind w:left="0" w:firstLine="567"/>
        <w:rPr>
          <w:sz w:val="18"/>
          <w:szCs w:val="18"/>
        </w:rPr>
      </w:pPr>
      <w:r w:rsidRPr="00EE2BF9">
        <w:rPr>
          <w:sz w:val="18"/>
          <w:szCs w:val="18"/>
        </w:rPr>
        <w:t xml:space="preserve">4. </w:t>
      </w:r>
      <w:proofErr w:type="gramStart"/>
      <w:r w:rsidRPr="00EE2BF9">
        <w:rPr>
          <w:sz w:val="18"/>
          <w:szCs w:val="18"/>
        </w:rPr>
        <w:t>Контроль за</w:t>
      </w:r>
      <w:proofErr w:type="gramEnd"/>
      <w:r w:rsidRPr="00EE2BF9">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EE2BF9" w:rsidRPr="00EE2BF9" w:rsidRDefault="00EE2BF9" w:rsidP="00EE2BF9">
      <w:pPr>
        <w:tabs>
          <w:tab w:val="left" w:pos="8328"/>
        </w:tabs>
        <w:ind w:left="0" w:firstLine="0"/>
        <w:jc w:val="left"/>
        <w:rPr>
          <w:sz w:val="18"/>
          <w:szCs w:val="18"/>
        </w:rPr>
      </w:pPr>
    </w:p>
    <w:p w:rsidR="00EE2BF9" w:rsidRPr="00EE2BF9" w:rsidRDefault="00EE2BF9" w:rsidP="00EE2BF9">
      <w:pPr>
        <w:tabs>
          <w:tab w:val="left" w:pos="8328"/>
        </w:tabs>
        <w:ind w:left="0" w:firstLine="0"/>
        <w:jc w:val="left"/>
        <w:rPr>
          <w:sz w:val="18"/>
          <w:szCs w:val="18"/>
        </w:rPr>
      </w:pPr>
    </w:p>
    <w:p w:rsidR="00EE2BF9" w:rsidRPr="00EE2BF9" w:rsidRDefault="00EE2BF9" w:rsidP="00EE2BF9">
      <w:pPr>
        <w:tabs>
          <w:tab w:val="left" w:pos="8328"/>
        </w:tabs>
        <w:ind w:left="0" w:firstLine="0"/>
        <w:jc w:val="left"/>
        <w:rPr>
          <w:sz w:val="18"/>
          <w:szCs w:val="18"/>
        </w:rPr>
      </w:pPr>
    </w:p>
    <w:p w:rsidR="00EE2BF9" w:rsidRDefault="00713F0D" w:rsidP="00D6347E">
      <w:pPr>
        <w:tabs>
          <w:tab w:val="left" w:pos="8328"/>
        </w:tabs>
        <w:ind w:left="0" w:firstLine="0"/>
        <w:jc w:val="left"/>
        <w:rPr>
          <w:i/>
          <w:sz w:val="18"/>
          <w:szCs w:val="18"/>
        </w:rPr>
      </w:pPr>
      <w:r>
        <w:rPr>
          <w:i/>
          <w:sz w:val="18"/>
          <w:szCs w:val="18"/>
        </w:rPr>
        <w:t xml:space="preserve">                                                                                                                                      </w:t>
      </w:r>
      <w:r w:rsidR="00EE2BF9" w:rsidRPr="00713F0D">
        <w:rPr>
          <w:i/>
          <w:sz w:val="18"/>
          <w:szCs w:val="18"/>
        </w:rPr>
        <w:t>Глава ад</w:t>
      </w:r>
      <w:r w:rsidRPr="00713F0D">
        <w:rPr>
          <w:i/>
          <w:sz w:val="18"/>
          <w:szCs w:val="18"/>
        </w:rPr>
        <w:t>министрации                      А.В. Иваненко</w:t>
      </w:r>
    </w:p>
    <w:p w:rsidR="00836BB5" w:rsidRDefault="00836BB5" w:rsidP="00D6347E">
      <w:pPr>
        <w:tabs>
          <w:tab w:val="left" w:pos="8328"/>
        </w:tabs>
        <w:ind w:left="0" w:firstLine="0"/>
        <w:jc w:val="left"/>
        <w:rPr>
          <w:i/>
          <w:sz w:val="18"/>
          <w:szCs w:val="18"/>
        </w:rPr>
      </w:pPr>
    </w:p>
    <w:p w:rsidR="00836BB5" w:rsidRPr="00836BB5" w:rsidRDefault="00836BB5" w:rsidP="00542E04">
      <w:pPr>
        <w:tabs>
          <w:tab w:val="left" w:pos="8328"/>
        </w:tabs>
        <w:ind w:left="0" w:firstLine="567"/>
        <w:rPr>
          <w:b/>
          <w:sz w:val="18"/>
          <w:szCs w:val="18"/>
        </w:rPr>
      </w:pPr>
      <w:r w:rsidRPr="00836BB5">
        <w:rPr>
          <w:b/>
          <w:sz w:val="18"/>
          <w:szCs w:val="18"/>
        </w:rPr>
        <w:t xml:space="preserve">                                                                                                   Проект</w:t>
      </w:r>
    </w:p>
    <w:p w:rsidR="00836BB5" w:rsidRPr="00836BB5" w:rsidRDefault="00836BB5" w:rsidP="00542E04">
      <w:pPr>
        <w:tabs>
          <w:tab w:val="left" w:pos="8328"/>
        </w:tabs>
        <w:ind w:left="0" w:firstLine="567"/>
        <w:rPr>
          <w:sz w:val="18"/>
          <w:szCs w:val="18"/>
        </w:rPr>
      </w:pPr>
      <w:r w:rsidRPr="00836BB5">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38:06:100104:578 площадью 2000 </w:t>
      </w:r>
      <w:proofErr w:type="spellStart"/>
      <w:r w:rsidRPr="00836BB5">
        <w:rPr>
          <w:sz w:val="18"/>
          <w:szCs w:val="18"/>
        </w:rPr>
        <w:t>кв.м</w:t>
      </w:r>
      <w:proofErr w:type="spellEnd"/>
      <w:r w:rsidRPr="00836BB5">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36BB5">
        <w:rPr>
          <w:sz w:val="18"/>
          <w:szCs w:val="18"/>
        </w:rPr>
        <w:t>Хомутовское</w:t>
      </w:r>
      <w:proofErr w:type="spellEnd"/>
      <w:r w:rsidRPr="00836BB5">
        <w:rPr>
          <w:sz w:val="18"/>
          <w:szCs w:val="18"/>
        </w:rPr>
        <w:t>, село Хомутово, улица Вишневая, земельный участок 4</w:t>
      </w:r>
    </w:p>
    <w:p w:rsidR="00836BB5" w:rsidRPr="00836BB5" w:rsidRDefault="00836BB5" w:rsidP="00542E04">
      <w:pPr>
        <w:tabs>
          <w:tab w:val="left" w:pos="8328"/>
        </w:tabs>
        <w:ind w:left="0" w:firstLine="567"/>
        <w:rPr>
          <w:sz w:val="18"/>
          <w:szCs w:val="18"/>
        </w:rPr>
      </w:pPr>
    </w:p>
    <w:p w:rsidR="00836BB5" w:rsidRPr="00836BB5" w:rsidRDefault="00836BB5" w:rsidP="00542E04">
      <w:pPr>
        <w:tabs>
          <w:tab w:val="left" w:pos="8328"/>
        </w:tabs>
        <w:ind w:left="0" w:firstLine="567"/>
        <w:rPr>
          <w:sz w:val="18"/>
          <w:szCs w:val="18"/>
        </w:rPr>
      </w:pPr>
      <w:r w:rsidRPr="00836BB5">
        <w:rPr>
          <w:sz w:val="18"/>
          <w:szCs w:val="18"/>
        </w:rPr>
        <w:t xml:space="preserve">Учитывая заявление Станкевича Вадима </w:t>
      </w:r>
      <w:proofErr w:type="spellStart"/>
      <w:r w:rsidRPr="00836BB5">
        <w:rPr>
          <w:sz w:val="18"/>
          <w:szCs w:val="18"/>
        </w:rPr>
        <w:t>Эдвардовича</w:t>
      </w:r>
      <w:proofErr w:type="spellEnd"/>
      <w:r w:rsidRPr="00836BB5">
        <w:rPr>
          <w:sz w:val="18"/>
          <w:szCs w:val="18"/>
        </w:rPr>
        <w:t xml:space="preserve"> о предоставлении разрешения на условно разрешенный вид использования «Магазины»: в отношении земельного участка с кадастровым номером 38:06:100104:578 площадью 2000 </w:t>
      </w:r>
      <w:proofErr w:type="spellStart"/>
      <w:r w:rsidRPr="00836BB5">
        <w:rPr>
          <w:sz w:val="18"/>
          <w:szCs w:val="18"/>
        </w:rPr>
        <w:t>кв.м</w:t>
      </w:r>
      <w:proofErr w:type="spellEnd"/>
      <w:r w:rsidRPr="00836BB5">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36BB5">
        <w:rPr>
          <w:sz w:val="18"/>
          <w:szCs w:val="18"/>
        </w:rPr>
        <w:t>Хомутовское</w:t>
      </w:r>
      <w:proofErr w:type="spellEnd"/>
      <w:r w:rsidRPr="00836BB5">
        <w:rPr>
          <w:sz w:val="18"/>
          <w:szCs w:val="18"/>
        </w:rPr>
        <w:t>, село Хомутово, улица Вишневая, земельный участок 4.</w:t>
      </w:r>
    </w:p>
    <w:p w:rsidR="00836BB5" w:rsidRDefault="00836BB5" w:rsidP="00542E04">
      <w:pPr>
        <w:tabs>
          <w:tab w:val="left" w:pos="8328"/>
        </w:tabs>
        <w:ind w:left="0" w:firstLine="567"/>
        <w:rPr>
          <w:sz w:val="18"/>
          <w:szCs w:val="18"/>
        </w:rPr>
      </w:pPr>
      <w:r w:rsidRPr="00836BB5">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36BB5" w:rsidRPr="00836BB5" w:rsidRDefault="00836BB5" w:rsidP="00836BB5">
      <w:pPr>
        <w:tabs>
          <w:tab w:val="left" w:pos="8328"/>
        </w:tabs>
        <w:ind w:left="0" w:firstLine="0"/>
        <w:rPr>
          <w:b/>
          <w:sz w:val="18"/>
          <w:szCs w:val="18"/>
        </w:rPr>
      </w:pPr>
      <w:r w:rsidRPr="00A412E3">
        <w:rPr>
          <w:b/>
          <w:noProof/>
          <w:sz w:val="32"/>
          <w:szCs w:val="32"/>
        </w:rPr>
        <w:lastRenderedPageBreak/>
        <w:drawing>
          <wp:inline distT="0" distB="0" distL="0" distR="0" wp14:anchorId="53F989F6" wp14:editId="272E8187">
            <wp:extent cx="6400800" cy="35433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402569" cy="3544279"/>
                    </a:xfrm>
                    <a:prstGeom prst="rect">
                      <a:avLst/>
                    </a:prstGeom>
                  </pic:spPr>
                </pic:pic>
              </a:graphicData>
            </a:graphic>
          </wp:inline>
        </w:drawing>
      </w:r>
    </w:p>
    <w:p w:rsidR="00EE2BF9" w:rsidRPr="00D6347E" w:rsidRDefault="00EE2BF9" w:rsidP="00D6347E">
      <w:pPr>
        <w:tabs>
          <w:tab w:val="left" w:pos="8328"/>
        </w:tabs>
        <w:ind w:left="0" w:firstLine="0"/>
        <w:jc w:val="left"/>
        <w:rPr>
          <w:sz w:val="18"/>
          <w:szCs w:val="18"/>
        </w:rPr>
      </w:pPr>
    </w:p>
    <w:p w:rsidR="003360EC" w:rsidRDefault="003360EC" w:rsidP="003360EC">
      <w:pPr>
        <w:tabs>
          <w:tab w:val="left" w:pos="8328"/>
        </w:tabs>
        <w:ind w:left="0" w:firstLine="0"/>
        <w:jc w:val="left"/>
        <w:rPr>
          <w:i/>
          <w:sz w:val="18"/>
          <w:szCs w:val="18"/>
        </w:rPr>
      </w:pPr>
    </w:p>
    <w:p w:rsidR="00D6347E" w:rsidRPr="0011310E" w:rsidRDefault="00D6347E" w:rsidP="0011310E">
      <w:pPr>
        <w:tabs>
          <w:tab w:val="left" w:pos="8328"/>
        </w:tabs>
        <w:ind w:left="0" w:firstLine="0"/>
        <w:jc w:val="center"/>
        <w:rPr>
          <w:b/>
          <w:i/>
          <w:sz w:val="18"/>
          <w:szCs w:val="18"/>
        </w:rPr>
      </w:pPr>
    </w:p>
    <w:p w:rsidR="0011310E" w:rsidRPr="0011310E" w:rsidRDefault="0011310E" w:rsidP="00542E04">
      <w:pPr>
        <w:tabs>
          <w:tab w:val="left" w:pos="8328"/>
        </w:tabs>
        <w:ind w:left="0" w:firstLine="567"/>
        <w:jc w:val="center"/>
        <w:rPr>
          <w:b/>
          <w:sz w:val="18"/>
          <w:szCs w:val="18"/>
        </w:rPr>
      </w:pPr>
      <w:r w:rsidRPr="0011310E">
        <w:rPr>
          <w:b/>
          <w:sz w:val="18"/>
          <w:szCs w:val="18"/>
        </w:rPr>
        <w:t>Оповещение</w:t>
      </w:r>
    </w:p>
    <w:p w:rsidR="0011310E" w:rsidRPr="0011310E" w:rsidRDefault="0011310E" w:rsidP="00542E04">
      <w:pPr>
        <w:tabs>
          <w:tab w:val="left" w:pos="8328"/>
        </w:tabs>
        <w:ind w:left="0" w:firstLine="567"/>
        <w:rPr>
          <w:sz w:val="18"/>
          <w:szCs w:val="18"/>
        </w:rPr>
      </w:pPr>
      <w:r w:rsidRPr="0011310E">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38:06:100104:578 площадью 2000 </w:t>
      </w:r>
      <w:proofErr w:type="spellStart"/>
      <w:r w:rsidRPr="0011310E">
        <w:rPr>
          <w:sz w:val="18"/>
          <w:szCs w:val="18"/>
        </w:rPr>
        <w:t>кв.м</w:t>
      </w:r>
      <w:proofErr w:type="spellEnd"/>
      <w:r w:rsidRPr="0011310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1310E">
        <w:rPr>
          <w:sz w:val="18"/>
          <w:szCs w:val="18"/>
        </w:rPr>
        <w:t>Хомутовское</w:t>
      </w:r>
      <w:proofErr w:type="spellEnd"/>
      <w:r w:rsidRPr="0011310E">
        <w:rPr>
          <w:sz w:val="18"/>
          <w:szCs w:val="18"/>
        </w:rPr>
        <w:t>, село Хомутово, улица Вишневая, земельный участок 4.</w:t>
      </w:r>
    </w:p>
    <w:p w:rsidR="0011310E" w:rsidRPr="0011310E" w:rsidRDefault="0011310E" w:rsidP="00542E04">
      <w:pPr>
        <w:tabs>
          <w:tab w:val="left" w:pos="8328"/>
        </w:tabs>
        <w:ind w:left="0" w:firstLine="567"/>
        <w:rPr>
          <w:sz w:val="18"/>
          <w:szCs w:val="18"/>
        </w:rPr>
      </w:pPr>
    </w:p>
    <w:p w:rsidR="0011310E" w:rsidRPr="0011310E" w:rsidRDefault="0011310E" w:rsidP="00542E04">
      <w:pPr>
        <w:tabs>
          <w:tab w:val="left" w:pos="8328"/>
        </w:tabs>
        <w:ind w:left="0" w:firstLine="567"/>
        <w:rPr>
          <w:sz w:val="18"/>
          <w:szCs w:val="18"/>
        </w:rPr>
      </w:pPr>
      <w:r w:rsidRPr="0011310E">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38:06:100104:578 площадью 2000 </w:t>
      </w:r>
      <w:proofErr w:type="spellStart"/>
      <w:r w:rsidRPr="0011310E">
        <w:rPr>
          <w:sz w:val="18"/>
          <w:szCs w:val="18"/>
        </w:rPr>
        <w:t>кв.м</w:t>
      </w:r>
      <w:proofErr w:type="spellEnd"/>
      <w:r w:rsidRPr="0011310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1310E">
        <w:rPr>
          <w:sz w:val="18"/>
          <w:szCs w:val="18"/>
        </w:rPr>
        <w:t>Хомутовское</w:t>
      </w:r>
      <w:proofErr w:type="spellEnd"/>
      <w:r w:rsidRPr="0011310E">
        <w:rPr>
          <w:sz w:val="18"/>
          <w:szCs w:val="18"/>
        </w:rPr>
        <w:t>, село Хомутово, улица Вишневая, земельный участок 4 (далее – проект).</w:t>
      </w:r>
    </w:p>
    <w:p w:rsidR="0011310E" w:rsidRPr="0011310E" w:rsidRDefault="0011310E" w:rsidP="00542E04">
      <w:pPr>
        <w:tabs>
          <w:tab w:val="left" w:pos="8328"/>
        </w:tabs>
        <w:ind w:left="0" w:firstLine="567"/>
        <w:rPr>
          <w:sz w:val="18"/>
          <w:szCs w:val="18"/>
        </w:rPr>
      </w:pPr>
      <w:r w:rsidRPr="0011310E">
        <w:rPr>
          <w:sz w:val="18"/>
          <w:szCs w:val="18"/>
        </w:rPr>
        <w:t>Информационные материалы к проекту:</w:t>
      </w:r>
    </w:p>
    <w:p w:rsidR="0011310E" w:rsidRPr="0011310E" w:rsidRDefault="0011310E" w:rsidP="00542E04">
      <w:pPr>
        <w:tabs>
          <w:tab w:val="left" w:pos="8328"/>
        </w:tabs>
        <w:ind w:left="0" w:firstLine="567"/>
        <w:rPr>
          <w:sz w:val="18"/>
          <w:szCs w:val="18"/>
        </w:rPr>
      </w:pPr>
      <w:r w:rsidRPr="0011310E">
        <w:rPr>
          <w:sz w:val="18"/>
          <w:szCs w:val="18"/>
        </w:rPr>
        <w:t>1)проект решения о предоставлении разрешения на условно разрешенный вид использования земельного участка;</w:t>
      </w:r>
    </w:p>
    <w:p w:rsidR="0011310E" w:rsidRPr="0011310E" w:rsidRDefault="0011310E" w:rsidP="00542E04">
      <w:pPr>
        <w:tabs>
          <w:tab w:val="left" w:pos="8328"/>
        </w:tabs>
        <w:ind w:left="0" w:firstLine="567"/>
        <w:rPr>
          <w:sz w:val="18"/>
          <w:szCs w:val="18"/>
        </w:rPr>
      </w:pPr>
      <w:r w:rsidRPr="0011310E">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1310E" w:rsidRPr="0011310E" w:rsidRDefault="0011310E" w:rsidP="00542E04">
      <w:pPr>
        <w:tabs>
          <w:tab w:val="left" w:pos="8328"/>
        </w:tabs>
        <w:ind w:left="0" w:firstLine="567"/>
        <w:rPr>
          <w:sz w:val="18"/>
          <w:szCs w:val="18"/>
        </w:rPr>
      </w:pPr>
      <w:r w:rsidRPr="0011310E">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18.12.2024г. по 16.01.2025 г.)</w:t>
      </w:r>
    </w:p>
    <w:p w:rsidR="0011310E" w:rsidRPr="0011310E" w:rsidRDefault="0011310E" w:rsidP="00542E04">
      <w:pPr>
        <w:tabs>
          <w:tab w:val="left" w:pos="8328"/>
        </w:tabs>
        <w:ind w:left="0" w:firstLine="567"/>
        <w:rPr>
          <w:sz w:val="18"/>
          <w:szCs w:val="18"/>
        </w:rPr>
      </w:pPr>
      <w:r w:rsidRPr="0011310E">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1310E">
        <w:rPr>
          <w:sz w:val="18"/>
          <w:szCs w:val="18"/>
        </w:rPr>
        <w:t xml:space="preserve"> А</w:t>
      </w:r>
      <w:proofErr w:type="gramEnd"/>
      <w:r w:rsidRPr="0011310E">
        <w:rPr>
          <w:sz w:val="18"/>
          <w:szCs w:val="18"/>
        </w:rPr>
        <w:t>, 1 этаж, 3 кабинет (отдел градостроительства, земельных и имущественных отношений)</w:t>
      </w:r>
    </w:p>
    <w:p w:rsidR="0011310E" w:rsidRPr="0011310E" w:rsidRDefault="0011310E" w:rsidP="00542E04">
      <w:pPr>
        <w:tabs>
          <w:tab w:val="left" w:pos="8328"/>
        </w:tabs>
        <w:ind w:left="0" w:firstLine="567"/>
        <w:rPr>
          <w:sz w:val="18"/>
          <w:szCs w:val="18"/>
        </w:rPr>
      </w:pPr>
      <w:r w:rsidRPr="0011310E">
        <w:rPr>
          <w:sz w:val="18"/>
          <w:szCs w:val="18"/>
        </w:rPr>
        <w:t>Дата открытия экспозиции проекта: 18.12.2024 г.</w:t>
      </w:r>
    </w:p>
    <w:p w:rsidR="0011310E" w:rsidRPr="0011310E" w:rsidRDefault="0011310E" w:rsidP="00542E04">
      <w:pPr>
        <w:tabs>
          <w:tab w:val="left" w:pos="8328"/>
        </w:tabs>
        <w:ind w:left="0" w:firstLine="567"/>
        <w:rPr>
          <w:sz w:val="18"/>
          <w:szCs w:val="18"/>
        </w:rPr>
      </w:pPr>
      <w:r w:rsidRPr="0011310E">
        <w:rPr>
          <w:sz w:val="18"/>
          <w:szCs w:val="18"/>
        </w:rPr>
        <w:t xml:space="preserve">Срок, время проведения экспозиции проекта: с 18.12.2024г. по 16.01.2025г. включительно. </w:t>
      </w:r>
    </w:p>
    <w:p w:rsidR="0011310E" w:rsidRPr="0011310E" w:rsidRDefault="0011310E" w:rsidP="00542E04">
      <w:pPr>
        <w:tabs>
          <w:tab w:val="left" w:pos="8328"/>
        </w:tabs>
        <w:ind w:left="0" w:firstLine="567"/>
        <w:rPr>
          <w:sz w:val="18"/>
          <w:szCs w:val="18"/>
        </w:rPr>
      </w:pPr>
      <w:r w:rsidRPr="0011310E">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1310E" w:rsidRPr="0011310E" w:rsidRDefault="0011310E" w:rsidP="00542E04">
      <w:pPr>
        <w:tabs>
          <w:tab w:val="left" w:pos="8328"/>
        </w:tabs>
        <w:ind w:left="0" w:firstLine="567"/>
        <w:rPr>
          <w:sz w:val="18"/>
          <w:szCs w:val="18"/>
        </w:rPr>
      </w:pPr>
      <w:r w:rsidRPr="0011310E">
        <w:rPr>
          <w:sz w:val="18"/>
          <w:szCs w:val="18"/>
        </w:rPr>
        <w:t>Собрания участников публичных слушаний: 16.01.2025 г.</w:t>
      </w:r>
    </w:p>
    <w:p w:rsidR="0011310E" w:rsidRPr="0011310E" w:rsidRDefault="0011310E" w:rsidP="00542E04">
      <w:pPr>
        <w:tabs>
          <w:tab w:val="left" w:pos="8328"/>
        </w:tabs>
        <w:ind w:left="0" w:firstLine="567"/>
        <w:rPr>
          <w:sz w:val="18"/>
          <w:szCs w:val="18"/>
        </w:rPr>
      </w:pPr>
      <w:r w:rsidRPr="0011310E">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1310E">
        <w:rPr>
          <w:sz w:val="18"/>
          <w:szCs w:val="18"/>
        </w:rPr>
        <w:t xml:space="preserve"> А</w:t>
      </w:r>
      <w:proofErr w:type="gramEnd"/>
      <w:r w:rsidRPr="0011310E">
        <w:rPr>
          <w:sz w:val="18"/>
          <w:szCs w:val="18"/>
        </w:rPr>
        <w:t>, 1 этаж, 3 кабинет;</w:t>
      </w:r>
    </w:p>
    <w:p w:rsidR="0011310E" w:rsidRPr="0011310E" w:rsidRDefault="0011310E" w:rsidP="00542E04">
      <w:pPr>
        <w:tabs>
          <w:tab w:val="left" w:pos="8328"/>
        </w:tabs>
        <w:ind w:left="0" w:firstLine="567"/>
        <w:rPr>
          <w:sz w:val="18"/>
          <w:szCs w:val="18"/>
        </w:rPr>
      </w:pPr>
      <w:r w:rsidRPr="0011310E">
        <w:rPr>
          <w:sz w:val="18"/>
          <w:szCs w:val="18"/>
        </w:rPr>
        <w:t>- Собрание участников публичных слушаний: 16.01.2025 в 16:15 часов.</w:t>
      </w:r>
    </w:p>
    <w:p w:rsidR="0011310E" w:rsidRPr="0011310E" w:rsidRDefault="0011310E" w:rsidP="00542E04">
      <w:pPr>
        <w:tabs>
          <w:tab w:val="left" w:pos="8328"/>
        </w:tabs>
        <w:ind w:left="0" w:firstLine="567"/>
        <w:rPr>
          <w:sz w:val="18"/>
          <w:szCs w:val="18"/>
        </w:rPr>
      </w:pPr>
      <w:proofErr w:type="gramStart"/>
      <w:r w:rsidRPr="0011310E">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1310E" w:rsidRPr="0011310E" w:rsidRDefault="0011310E" w:rsidP="00542E04">
      <w:pPr>
        <w:tabs>
          <w:tab w:val="left" w:pos="8328"/>
        </w:tabs>
        <w:ind w:left="0" w:firstLine="567"/>
        <w:rPr>
          <w:sz w:val="18"/>
          <w:szCs w:val="18"/>
        </w:rPr>
      </w:pPr>
      <w:r w:rsidRPr="0011310E">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1310E" w:rsidRPr="0011310E" w:rsidRDefault="0011310E" w:rsidP="00542E04">
      <w:pPr>
        <w:tabs>
          <w:tab w:val="left" w:pos="8328"/>
        </w:tabs>
        <w:ind w:left="0" w:firstLine="567"/>
        <w:rPr>
          <w:sz w:val="18"/>
          <w:szCs w:val="18"/>
        </w:rPr>
      </w:pPr>
      <w:r w:rsidRPr="0011310E">
        <w:rPr>
          <w:sz w:val="18"/>
          <w:szCs w:val="18"/>
        </w:rPr>
        <w:t>- в письменной или устной форме в ходе проведения собрания участников публичных слушаний;</w:t>
      </w:r>
    </w:p>
    <w:p w:rsidR="0011310E" w:rsidRPr="0011310E" w:rsidRDefault="0011310E" w:rsidP="00542E04">
      <w:pPr>
        <w:tabs>
          <w:tab w:val="left" w:pos="8328"/>
        </w:tabs>
        <w:ind w:left="0" w:firstLine="567"/>
        <w:rPr>
          <w:sz w:val="18"/>
          <w:szCs w:val="18"/>
        </w:rPr>
      </w:pPr>
      <w:r w:rsidRPr="0011310E">
        <w:rPr>
          <w:sz w:val="18"/>
          <w:szCs w:val="18"/>
        </w:rPr>
        <w:t xml:space="preserve">- в письменной форме в адрес Администрации Хомутовского муниципального образования по адресу: </w:t>
      </w:r>
      <w:proofErr w:type="gramStart"/>
      <w:r w:rsidRPr="0011310E">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1310E" w:rsidRPr="0011310E" w:rsidRDefault="0011310E" w:rsidP="00542E04">
      <w:pPr>
        <w:tabs>
          <w:tab w:val="left" w:pos="8328"/>
        </w:tabs>
        <w:ind w:left="0" w:firstLine="567"/>
        <w:rPr>
          <w:sz w:val="18"/>
          <w:szCs w:val="18"/>
        </w:rPr>
      </w:pPr>
      <w:r w:rsidRPr="0011310E">
        <w:rPr>
          <w:sz w:val="18"/>
          <w:szCs w:val="18"/>
        </w:rPr>
        <w:t xml:space="preserve">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w:t>
      </w:r>
      <w:r w:rsidRPr="0011310E">
        <w:rPr>
          <w:sz w:val="18"/>
          <w:szCs w:val="18"/>
        </w:rPr>
        <w:lastRenderedPageBreak/>
        <w:t>«Вестник Хомутовского поселения», »:,  https://pos.gosuslugi.ru/backoffice/</w:t>
      </w:r>
      <w:proofErr w:type="gramStart"/>
      <w:r w:rsidRPr="0011310E">
        <w:rPr>
          <w:sz w:val="18"/>
          <w:szCs w:val="18"/>
        </w:rPr>
        <w:t>ПОС</w:t>
      </w:r>
      <w:proofErr w:type="gramEnd"/>
      <w:r w:rsidRPr="0011310E">
        <w:rPr>
          <w:sz w:val="18"/>
          <w:szCs w:val="18"/>
        </w:rPr>
        <w:t>/ Общественные обсуждения и публичные слушания::  : с 18.12.2024г. по 16.01.2025.</w:t>
      </w:r>
    </w:p>
    <w:p w:rsidR="00D6347E" w:rsidRDefault="0011310E" w:rsidP="00542E04">
      <w:pPr>
        <w:tabs>
          <w:tab w:val="left" w:pos="8328"/>
        </w:tabs>
        <w:ind w:left="0" w:firstLine="567"/>
        <w:rPr>
          <w:sz w:val="18"/>
          <w:szCs w:val="18"/>
        </w:rPr>
      </w:pPr>
      <w:r w:rsidRPr="0011310E">
        <w:rPr>
          <w:sz w:val="18"/>
          <w:szCs w:val="18"/>
        </w:rPr>
        <w:t>Справки по вопросам организации и проведения публичных слушаний по телефону: 696-182,696-501.</w:t>
      </w:r>
    </w:p>
    <w:p w:rsidR="00F30B30" w:rsidRPr="0011310E" w:rsidRDefault="00F30B30" w:rsidP="0011310E">
      <w:pPr>
        <w:tabs>
          <w:tab w:val="left" w:pos="8328"/>
        </w:tabs>
        <w:ind w:left="0" w:firstLine="0"/>
        <w:rPr>
          <w:sz w:val="18"/>
          <w:szCs w:val="18"/>
        </w:rPr>
      </w:pPr>
    </w:p>
    <w:p w:rsidR="00F30B30" w:rsidRPr="00F30B30" w:rsidRDefault="00F30B30" w:rsidP="00F30B30">
      <w:pPr>
        <w:ind w:left="0" w:firstLine="567"/>
        <w:jc w:val="center"/>
        <w:rPr>
          <w:b/>
          <w:sz w:val="18"/>
          <w:szCs w:val="18"/>
        </w:rPr>
      </w:pPr>
      <w:r w:rsidRPr="00F30B30">
        <w:rPr>
          <w:b/>
          <w:sz w:val="18"/>
          <w:szCs w:val="18"/>
        </w:rPr>
        <w:t>Сообщение о допущенной технической ошибке в сообщении о возможном установлении публичного сервитута на земельном участке, согласно прилагаемой схеме от 19.11.2024 № 02(38-17/5-1)-4359/24</w:t>
      </w:r>
    </w:p>
    <w:p w:rsidR="00F30B30" w:rsidRPr="00F30B30" w:rsidRDefault="00F30B30" w:rsidP="00F30B30">
      <w:pPr>
        <w:ind w:left="0" w:firstLine="567"/>
        <w:rPr>
          <w:sz w:val="18"/>
          <w:szCs w:val="18"/>
        </w:rPr>
      </w:pPr>
      <w:r w:rsidRPr="00F30B30">
        <w:rPr>
          <w:sz w:val="18"/>
          <w:szCs w:val="18"/>
        </w:rPr>
        <w:t xml:space="preserve">     </w:t>
      </w:r>
    </w:p>
    <w:p w:rsidR="00F30B30" w:rsidRPr="00F30B30" w:rsidRDefault="00F30B30" w:rsidP="00F30B30">
      <w:pPr>
        <w:ind w:left="0" w:firstLine="567"/>
        <w:rPr>
          <w:sz w:val="18"/>
          <w:szCs w:val="18"/>
        </w:rPr>
      </w:pPr>
      <w:r w:rsidRPr="00F30B30">
        <w:rPr>
          <w:sz w:val="18"/>
          <w:szCs w:val="18"/>
        </w:rPr>
        <w:t xml:space="preserve"> В связи с допущенной технической ошибкой, в пунктах 2,6 сообщения о возможном установлении публичного сервитута на земельном участке, согласно прилагаемой схеме от 19.11.2024 № 02(38-17/5-1)-4359/24 слова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w:t>
      </w:r>
      <w:proofErr w:type="gramStart"/>
      <w:r w:rsidRPr="00F30B30">
        <w:rPr>
          <w:sz w:val="18"/>
          <w:szCs w:val="18"/>
        </w:rPr>
        <w:t>полос</w:t>
      </w:r>
      <w:proofErr w:type="gramEnd"/>
      <w:r w:rsidRPr="00F30B30">
        <w:rPr>
          <w:sz w:val="18"/>
          <w:szCs w:val="18"/>
        </w:rPr>
        <w:t xml:space="preserve"> автомобильных дорог при эксплуатации объекта электросетевого хозяйства «Электрическая сеть ДНТ «Будь здоров»  следует читать «для прокладки, переустройства, переноса инженерных коммуникаций, их эксплуатации в границах полос отвода и придорожных </w:t>
      </w:r>
      <w:proofErr w:type="gramStart"/>
      <w:r w:rsidRPr="00F30B30">
        <w:rPr>
          <w:sz w:val="18"/>
          <w:szCs w:val="18"/>
        </w:rPr>
        <w:t>полос</w:t>
      </w:r>
      <w:proofErr w:type="gramEnd"/>
      <w:r w:rsidRPr="00F30B30">
        <w:rPr>
          <w:sz w:val="18"/>
          <w:szCs w:val="18"/>
        </w:rPr>
        <w:t xml:space="preserve"> автомобильных дорог при эксплуатации объекта электросетевого хозяйства «Электрическая сеть ДНТ «Будь здоров».</w:t>
      </w:r>
    </w:p>
    <w:p w:rsidR="00F30B30" w:rsidRPr="00F30B30" w:rsidRDefault="00F30B30" w:rsidP="00F30B30">
      <w:pPr>
        <w:ind w:left="0" w:firstLine="567"/>
        <w:jc w:val="left"/>
        <w:rPr>
          <w:i/>
          <w:sz w:val="18"/>
          <w:szCs w:val="18"/>
        </w:rPr>
      </w:pPr>
    </w:p>
    <w:p w:rsidR="00F30B30" w:rsidRPr="00F30B30" w:rsidRDefault="00F30B30" w:rsidP="00F30B30">
      <w:pPr>
        <w:ind w:left="0" w:firstLine="567"/>
        <w:jc w:val="left"/>
        <w:rPr>
          <w:i/>
          <w:sz w:val="18"/>
          <w:szCs w:val="18"/>
        </w:rPr>
      </w:pPr>
    </w:p>
    <w:p w:rsidR="00F30B30" w:rsidRPr="00F30B30" w:rsidRDefault="00F30B30" w:rsidP="00F30B30">
      <w:pPr>
        <w:ind w:left="0" w:firstLine="567"/>
        <w:jc w:val="left"/>
        <w:rPr>
          <w:i/>
          <w:sz w:val="18"/>
          <w:szCs w:val="18"/>
        </w:rPr>
      </w:pPr>
      <w:r>
        <w:rPr>
          <w:i/>
          <w:sz w:val="18"/>
          <w:szCs w:val="18"/>
        </w:rPr>
        <w:t xml:space="preserve">                                                                                </w:t>
      </w:r>
      <w:r w:rsidRPr="00F30B30">
        <w:rPr>
          <w:i/>
          <w:sz w:val="18"/>
          <w:szCs w:val="18"/>
        </w:rPr>
        <w:t xml:space="preserve">Председатель                                               </w:t>
      </w:r>
      <w:r w:rsidR="003C14B2">
        <w:rPr>
          <w:i/>
          <w:sz w:val="18"/>
          <w:szCs w:val="18"/>
        </w:rPr>
        <w:t xml:space="preserve">                          М.П. </w:t>
      </w:r>
      <w:proofErr w:type="spellStart"/>
      <w:r w:rsidR="003C14B2">
        <w:rPr>
          <w:i/>
          <w:sz w:val="18"/>
          <w:szCs w:val="18"/>
        </w:rPr>
        <w:t>Халтаева</w:t>
      </w:r>
      <w:proofErr w:type="spellEnd"/>
    </w:p>
    <w:p w:rsidR="004A0E3C" w:rsidRPr="004A0E3C" w:rsidRDefault="004A0E3C" w:rsidP="00705320">
      <w:pPr>
        <w:ind w:left="0" w:firstLine="567"/>
        <w:jc w:val="left"/>
        <w:rPr>
          <w:i/>
          <w:sz w:val="18"/>
          <w:szCs w:val="18"/>
        </w:rPr>
      </w:pPr>
    </w:p>
    <w:p w:rsidR="007373AA" w:rsidRDefault="007373AA" w:rsidP="00FB58D6">
      <w:pPr>
        <w:ind w:left="0" w:firstLine="567"/>
        <w:jc w:val="center"/>
        <w:rPr>
          <w:sz w:val="18"/>
          <w:szCs w:val="18"/>
        </w:rPr>
      </w:pPr>
      <w:bookmarkStart w:id="28" w:name="_GoBack"/>
    </w:p>
    <w:p w:rsidR="00FB58D6" w:rsidRPr="003C14B2" w:rsidRDefault="00FB58D6" w:rsidP="00FB58D6">
      <w:pPr>
        <w:ind w:left="0" w:firstLine="567"/>
        <w:jc w:val="center"/>
        <w:rPr>
          <w:b/>
          <w:sz w:val="18"/>
          <w:szCs w:val="18"/>
        </w:rPr>
      </w:pPr>
      <w:r w:rsidRPr="003C14B2">
        <w:rPr>
          <w:b/>
          <w:sz w:val="18"/>
          <w:szCs w:val="18"/>
        </w:rPr>
        <w:t>Западно-Байкальская межрайонная природоохранная</w:t>
      </w:r>
    </w:p>
    <w:p w:rsidR="00FB58D6" w:rsidRPr="003C14B2" w:rsidRDefault="00FB58D6" w:rsidP="00FB58D6">
      <w:pPr>
        <w:ind w:left="0" w:firstLine="567"/>
        <w:jc w:val="center"/>
        <w:rPr>
          <w:b/>
          <w:sz w:val="18"/>
          <w:szCs w:val="18"/>
        </w:rPr>
      </w:pPr>
      <w:r w:rsidRPr="003C14B2">
        <w:rPr>
          <w:b/>
          <w:sz w:val="18"/>
          <w:szCs w:val="18"/>
        </w:rPr>
        <w:t>прокуратура разъясняет об актуализации договоров водопользования для использования акватории водных объектов в рекреационных целях:</w:t>
      </w:r>
    </w:p>
    <w:p w:rsidR="00FB58D6" w:rsidRPr="00FB58D6" w:rsidRDefault="00FB58D6" w:rsidP="00FB58D6">
      <w:pPr>
        <w:ind w:left="0" w:firstLine="567"/>
        <w:jc w:val="left"/>
        <w:rPr>
          <w:sz w:val="18"/>
          <w:szCs w:val="18"/>
        </w:rPr>
      </w:pPr>
    </w:p>
    <w:p w:rsidR="00FB58D6" w:rsidRPr="00FB58D6" w:rsidRDefault="00FB58D6" w:rsidP="00FB58D6">
      <w:pPr>
        <w:ind w:left="0" w:firstLine="567"/>
        <w:jc w:val="left"/>
        <w:rPr>
          <w:sz w:val="18"/>
          <w:szCs w:val="18"/>
        </w:rPr>
      </w:pPr>
      <w:r w:rsidRPr="00FB58D6">
        <w:rPr>
          <w:sz w:val="18"/>
          <w:szCs w:val="18"/>
        </w:rPr>
        <w:t>Правительством РФ принято Постановление от 14.11.2024 № 1552</w:t>
      </w:r>
    </w:p>
    <w:p w:rsidR="00915686" w:rsidRDefault="00FB58D6" w:rsidP="00FB58D6">
      <w:pPr>
        <w:ind w:left="0" w:firstLine="567"/>
        <w:jc w:val="left"/>
        <w:rPr>
          <w:sz w:val="18"/>
          <w:szCs w:val="18"/>
        </w:rPr>
      </w:pPr>
      <w:r w:rsidRPr="00FB58D6">
        <w:rPr>
          <w:sz w:val="18"/>
          <w:szCs w:val="18"/>
        </w:rPr>
        <w:t xml:space="preserve">«Об утверждении Правил приведения договоров водопользования для использования </w:t>
      </w:r>
      <w:proofErr w:type="spellStart"/>
      <w:r w:rsidRPr="00FB58D6">
        <w:rPr>
          <w:sz w:val="18"/>
          <w:szCs w:val="18"/>
        </w:rPr>
        <w:t>акватори</w:t>
      </w:r>
      <w:proofErr w:type="spellEnd"/>
    </w:p>
    <w:p w:rsidR="00FB58D6" w:rsidRPr="00FB58D6" w:rsidRDefault="00FB58D6" w:rsidP="00FB58D6">
      <w:pPr>
        <w:ind w:left="0" w:firstLine="567"/>
        <w:jc w:val="left"/>
        <w:rPr>
          <w:sz w:val="18"/>
          <w:szCs w:val="18"/>
        </w:rPr>
      </w:pPr>
      <w:proofErr w:type="gramStart"/>
      <w:r w:rsidRPr="00FB58D6">
        <w:rPr>
          <w:sz w:val="18"/>
          <w:szCs w:val="18"/>
        </w:rPr>
        <w:t>и водных объектов для рекреационных целей в соответствие со статьей 50 Водного кодекса Российской Федерации, с правилами использования водных объектов для рекреационных целей (туризма, физической культуры и спорта, организации отдыха и укрепления здоровья граждан, в том числе организации отдыха детей и их оздоровления», которое вступает в силу с 1 марта 2025 г.</w:t>
      </w:r>
      <w:proofErr w:type="gramEnd"/>
    </w:p>
    <w:p w:rsidR="00FB58D6" w:rsidRPr="00FB58D6" w:rsidRDefault="00FB58D6" w:rsidP="00FB58D6">
      <w:pPr>
        <w:ind w:left="0" w:firstLine="567"/>
        <w:jc w:val="left"/>
        <w:rPr>
          <w:sz w:val="18"/>
          <w:szCs w:val="18"/>
        </w:rPr>
      </w:pPr>
      <w:r w:rsidRPr="00FB58D6">
        <w:rPr>
          <w:sz w:val="18"/>
          <w:szCs w:val="18"/>
        </w:rPr>
        <w:t xml:space="preserve">Принятый нормативный акт определяет приведения заключенных </w:t>
      </w:r>
      <w:proofErr w:type="gramStart"/>
      <w:r w:rsidRPr="00FB58D6">
        <w:rPr>
          <w:sz w:val="18"/>
          <w:szCs w:val="18"/>
        </w:rPr>
        <w:t>до</w:t>
      </w:r>
      <w:proofErr w:type="gramEnd"/>
      <w:r w:rsidRPr="00FB58D6">
        <w:rPr>
          <w:sz w:val="18"/>
          <w:szCs w:val="18"/>
        </w:rPr>
        <w:t xml:space="preserve"> </w:t>
      </w:r>
    </w:p>
    <w:p w:rsidR="00FB58D6" w:rsidRPr="00FB58D6" w:rsidRDefault="00FB58D6" w:rsidP="00FB58D6">
      <w:pPr>
        <w:ind w:left="0" w:firstLine="567"/>
        <w:jc w:val="left"/>
        <w:rPr>
          <w:sz w:val="18"/>
          <w:szCs w:val="18"/>
        </w:rPr>
      </w:pPr>
      <w:r w:rsidRPr="00FB58D6">
        <w:rPr>
          <w:sz w:val="18"/>
          <w:szCs w:val="18"/>
        </w:rPr>
        <w:t>1 марта 2025 г. договоров водопользования для использования акватории водных объектов для рекреационных целей (туризма, физической культуры и спорта, организации отдыха и укрепления здоровья граждан, в том числе организации отдыха детей и их оздоровления) в соответствие со статьей 50 Водного кодекса РФ.</w:t>
      </w:r>
    </w:p>
    <w:p w:rsidR="00FB58D6" w:rsidRPr="00FB58D6" w:rsidRDefault="00FB58D6" w:rsidP="00FB58D6">
      <w:pPr>
        <w:ind w:left="0" w:firstLine="567"/>
        <w:jc w:val="left"/>
        <w:rPr>
          <w:sz w:val="18"/>
          <w:szCs w:val="18"/>
        </w:rPr>
      </w:pPr>
      <w:r w:rsidRPr="00FB58D6">
        <w:rPr>
          <w:sz w:val="18"/>
          <w:szCs w:val="18"/>
        </w:rPr>
        <w:t xml:space="preserve">В частности, установлен перечень необходимых мероприятий, возлагаемых на органы местного самоуправления, в том числе, порядок формирования комиссии по приведению договоров водопользования в соответствие со статьей 50 Водного кодекса РФ, порядок ее работы и принятия необходимых решений, порядок подписания дополнительных соглашений к договору водопользования. </w:t>
      </w:r>
    </w:p>
    <w:bookmarkEnd w:id="28"/>
    <w:p w:rsidR="00FB58D6" w:rsidRDefault="00FB58D6" w:rsidP="005D2808">
      <w:pPr>
        <w:ind w:left="0" w:firstLine="567"/>
        <w:jc w:val="left"/>
        <w:rPr>
          <w:sz w:val="18"/>
          <w:szCs w:val="18"/>
        </w:rPr>
      </w:pPr>
    </w:p>
    <w:sectPr w:rsidR="00FB58D6" w:rsidSect="00350667">
      <w:pgSz w:w="11906" w:h="16838"/>
      <w:pgMar w:top="993" w:right="849"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667" w:rsidRDefault="00350667" w:rsidP="00BD744E">
      <w:r>
        <w:separator/>
      </w:r>
    </w:p>
  </w:endnote>
  <w:endnote w:type="continuationSeparator" w:id="0">
    <w:p w:rsidR="00350667" w:rsidRDefault="0035066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667" w:rsidRDefault="00350667" w:rsidP="00BD744E">
      <w:r>
        <w:separator/>
      </w:r>
    </w:p>
  </w:footnote>
  <w:footnote w:type="continuationSeparator" w:id="0">
    <w:p w:rsidR="00350667" w:rsidRDefault="00350667"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667" w:rsidRDefault="00350667">
    <w:pPr>
      <w:pStyle w:val="af7"/>
      <w:spacing w:line="14" w:lineRule="auto"/>
      <w:rPr>
        <w:sz w:val="20"/>
      </w:rPr>
    </w:pPr>
    <w:r>
      <w:rPr>
        <w:noProof/>
      </w:rPr>
      <mc:AlternateContent>
        <mc:Choice Requires="wps">
          <w:drawing>
            <wp:anchor distT="0" distB="0" distL="114300" distR="114300" simplePos="0" relativeHeight="251659264" behindDoc="1" locked="0" layoutInCell="1" allowOverlap="1" wp14:anchorId="18336141" wp14:editId="0626C3AC">
              <wp:simplePos x="0" y="0"/>
              <wp:positionH relativeFrom="page">
                <wp:posOffset>3855720</wp:posOffset>
              </wp:positionH>
              <wp:positionV relativeFrom="page">
                <wp:posOffset>445135</wp:posOffset>
              </wp:positionV>
              <wp:extent cx="217170" cy="165735"/>
              <wp:effectExtent l="0" t="0" r="0"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667" w:rsidRDefault="00350667">
                          <w:pPr>
                            <w:spacing w:before="10"/>
                            <w:ind w:left="60"/>
                            <w:rPr>
                              <w:spacing w:val="-5"/>
                              <w:sz w:val="20"/>
                            </w:rPr>
                          </w:pPr>
                        </w:p>
                        <w:p w:rsidR="00350667" w:rsidRDefault="00350667">
                          <w:pPr>
                            <w:spacing w:before="10"/>
                            <w:ind w:left="6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 o:spid="_x0000_s1042" type="#_x0000_t202" style="position:absolute;left:0;text-align:left;margin-left:303.6pt;margin-top:35.05pt;width:17.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" filled="f" stroked="f">
              <v:textbox inset="0,0,0,0">
                <w:txbxContent>
                  <w:p w:rsidR="00350667" w:rsidRDefault="00350667">
                    <w:pPr>
                      <w:spacing w:before="10"/>
                      <w:ind w:left="60"/>
                      <w:rPr>
                        <w:spacing w:val="-5"/>
                        <w:sz w:val="20"/>
                      </w:rPr>
                    </w:pPr>
                  </w:p>
                  <w:p w:rsidR="00350667" w:rsidRDefault="00350667">
                    <w:pPr>
                      <w:spacing w:before="10"/>
                      <w:ind w:left="60"/>
                      <w:rPr>
                        <w:sz w:val="20"/>
                      </w:rPr>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667" w:rsidRDefault="00350667">
    <w:pPr>
      <w:pStyle w:val="af7"/>
      <w:spacing w:line="14" w:lineRule="auto"/>
      <w:rPr>
        <w:sz w:val="20"/>
      </w:rPr>
    </w:pPr>
    <w:r>
      <w:rPr>
        <w:noProof/>
        <w:sz w:val="28"/>
      </w:rPr>
      <mc:AlternateContent>
        <mc:Choice Requires="wps">
          <w:drawing>
            <wp:anchor distT="0" distB="0" distL="114300" distR="114300" simplePos="0" relativeHeight="251660288" behindDoc="1" locked="0" layoutInCell="1" allowOverlap="1">
              <wp:simplePos x="0" y="0"/>
              <wp:positionH relativeFrom="page">
                <wp:posOffset>3855720</wp:posOffset>
              </wp:positionH>
              <wp:positionV relativeFrom="page">
                <wp:posOffset>445135</wp:posOffset>
              </wp:positionV>
              <wp:extent cx="217170" cy="165735"/>
              <wp:effectExtent l="0" t="0" r="3810" b="0"/>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667" w:rsidRDefault="00350667">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noProof/>
                              <w:spacing w:val="-5"/>
                              <w:sz w:val="20"/>
                            </w:rPr>
                            <w:t>29</w:t>
                          </w:r>
                          <w:r>
                            <w:rPr>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9" o:spid="_x0000_s1043" type="#_x0000_t202" style="position:absolute;left:0;text-align:left;margin-left:303.6pt;margin-top:35.05pt;width:17.1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" filled="f" stroked="f">
              <v:textbox inset="0,0,0,0">
                <w:txbxContent>
                  <w:p w:rsidR="00350667" w:rsidRDefault="00350667">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noProof/>
                        <w:spacing w:val="-5"/>
                        <w:sz w:val="20"/>
                      </w:rPr>
                      <w:t>29</w:t>
                    </w:r>
                    <w:r>
                      <w:rPr>
                        <w:spacing w:val="-5"/>
                        <w:sz w:val="20"/>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586343535"/>
      <w:docPartObj>
        <w:docPartGallery w:val="Page Numbers (Top of Page)"/>
        <w:docPartUnique/>
      </w:docPartObj>
    </w:sdtPr>
    <w:sdtContent>
      <w:p w:rsidR="00350667" w:rsidRPr="00E50DA7" w:rsidRDefault="00350667" w:rsidP="00D87F74">
        <w:pPr>
          <w:pStyle w:val="afb"/>
          <w:jc w:val="center"/>
          <w:rPr>
            <w:sz w:val="20"/>
            <w:szCs w:val="20"/>
          </w:rPr>
        </w:pPr>
        <w:r w:rsidRPr="00E50DA7">
          <w:rPr>
            <w:sz w:val="20"/>
            <w:szCs w:val="20"/>
          </w:rPr>
          <w:fldChar w:fldCharType="begin"/>
        </w:r>
        <w:r w:rsidRPr="00E50DA7">
          <w:rPr>
            <w:sz w:val="20"/>
            <w:szCs w:val="20"/>
          </w:rPr>
          <w:instrText>PAGE   \* MERGEFORMAT</w:instrText>
        </w:r>
        <w:r w:rsidRPr="00E50DA7">
          <w:rPr>
            <w:sz w:val="20"/>
            <w:szCs w:val="20"/>
          </w:rPr>
          <w:fldChar w:fldCharType="separate"/>
        </w:r>
        <w:r w:rsidR="00542E04">
          <w:rPr>
            <w:noProof/>
            <w:sz w:val="20"/>
            <w:szCs w:val="20"/>
          </w:rPr>
          <w:t>89</w:t>
        </w:r>
        <w:r w:rsidRPr="00E50DA7">
          <w:rPr>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491"/>
        </w:tabs>
        <w:ind w:left="491"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000402"/>
    <w:multiLevelType w:val="multilevel"/>
    <w:tmpl w:val="00000885"/>
    <w:lvl w:ilvl="0">
      <w:start w:val="1"/>
      <w:numFmt w:val="decimal"/>
      <w:lvlText w:val="%1."/>
      <w:lvlJc w:val="left"/>
      <w:pPr>
        <w:ind w:left="709" w:hanging="425"/>
      </w:pPr>
      <w:rPr>
        <w:rFonts w:ascii="Times New Roman" w:hAnsi="Times New Roman" w:cs="Times New Roman"/>
        <w:b w:val="0"/>
        <w:bCs w:val="0"/>
        <w:color w:val="383B3A"/>
        <w:w w:val="103"/>
        <w:sz w:val="27"/>
        <w:szCs w:val="27"/>
      </w:rPr>
    </w:lvl>
    <w:lvl w:ilvl="1">
      <w:start w:val="2"/>
      <w:numFmt w:val="decimal"/>
      <w:lvlText w:val="%2."/>
      <w:lvlJc w:val="left"/>
      <w:pPr>
        <w:ind w:left="775" w:hanging="207"/>
      </w:pPr>
      <w:rPr>
        <w:b w:val="0"/>
        <w:bCs w:val="0"/>
        <w:spacing w:val="-33"/>
        <w:w w:val="98"/>
      </w:rPr>
    </w:lvl>
    <w:lvl w:ilvl="2">
      <w:numFmt w:val="bullet"/>
      <w:lvlText w:val="•"/>
      <w:lvlJc w:val="left"/>
      <w:pPr>
        <w:ind w:left="2663" w:hanging="207"/>
      </w:pPr>
    </w:lvl>
    <w:lvl w:ilvl="3">
      <w:numFmt w:val="bullet"/>
      <w:lvlText w:val="•"/>
      <w:lvlJc w:val="left"/>
      <w:pPr>
        <w:ind w:left="3639" w:hanging="207"/>
      </w:pPr>
    </w:lvl>
    <w:lvl w:ilvl="4">
      <w:numFmt w:val="bullet"/>
      <w:lvlText w:val="•"/>
      <w:lvlJc w:val="left"/>
      <w:pPr>
        <w:ind w:left="4615" w:hanging="207"/>
      </w:pPr>
    </w:lvl>
    <w:lvl w:ilvl="5">
      <w:numFmt w:val="bullet"/>
      <w:lvlText w:val="•"/>
      <w:lvlJc w:val="left"/>
      <w:pPr>
        <w:ind w:left="5591" w:hanging="207"/>
      </w:pPr>
    </w:lvl>
    <w:lvl w:ilvl="6">
      <w:numFmt w:val="bullet"/>
      <w:lvlText w:val="•"/>
      <w:lvlJc w:val="left"/>
      <w:pPr>
        <w:ind w:left="6567" w:hanging="207"/>
      </w:pPr>
    </w:lvl>
    <w:lvl w:ilvl="7">
      <w:numFmt w:val="bullet"/>
      <w:lvlText w:val="•"/>
      <w:lvlJc w:val="left"/>
      <w:pPr>
        <w:ind w:left="7543" w:hanging="207"/>
      </w:pPr>
    </w:lvl>
    <w:lvl w:ilvl="8">
      <w:numFmt w:val="bullet"/>
      <w:lvlText w:val="•"/>
      <w:lvlJc w:val="left"/>
      <w:pPr>
        <w:ind w:left="8519" w:hanging="207"/>
      </w:pPr>
    </w:lvl>
  </w:abstractNum>
  <w:abstractNum w:abstractNumId="7">
    <w:nsid w:val="00000403"/>
    <w:multiLevelType w:val="multilevel"/>
    <w:tmpl w:val="00000886"/>
    <w:lvl w:ilvl="0">
      <w:start w:val="1"/>
      <w:numFmt w:val="decimal"/>
      <w:lvlText w:val="%1)"/>
      <w:lvlJc w:val="left"/>
      <w:pPr>
        <w:ind w:left="128" w:hanging="824"/>
      </w:pPr>
      <w:rPr>
        <w:rFonts w:ascii="Times New Roman" w:hAnsi="Times New Roman" w:cs="Times New Roman"/>
        <w:b w:val="0"/>
        <w:bCs w:val="0"/>
        <w:color w:val="363838"/>
        <w:w w:val="108"/>
        <w:sz w:val="27"/>
        <w:szCs w:val="27"/>
      </w:rPr>
    </w:lvl>
    <w:lvl w:ilvl="1">
      <w:numFmt w:val="bullet"/>
      <w:lvlText w:val="•"/>
      <w:lvlJc w:val="left"/>
      <w:pPr>
        <w:ind w:left="1104" w:hanging="824"/>
      </w:pPr>
    </w:lvl>
    <w:lvl w:ilvl="2">
      <w:numFmt w:val="bullet"/>
      <w:lvlText w:val="•"/>
      <w:lvlJc w:val="left"/>
      <w:pPr>
        <w:ind w:left="2088" w:hanging="824"/>
      </w:pPr>
    </w:lvl>
    <w:lvl w:ilvl="3">
      <w:numFmt w:val="bullet"/>
      <w:lvlText w:val="•"/>
      <w:lvlJc w:val="left"/>
      <w:pPr>
        <w:ind w:left="3072" w:hanging="824"/>
      </w:pPr>
    </w:lvl>
    <w:lvl w:ilvl="4">
      <w:numFmt w:val="bullet"/>
      <w:lvlText w:val="•"/>
      <w:lvlJc w:val="left"/>
      <w:pPr>
        <w:ind w:left="4056" w:hanging="824"/>
      </w:pPr>
    </w:lvl>
    <w:lvl w:ilvl="5">
      <w:numFmt w:val="bullet"/>
      <w:lvlText w:val="•"/>
      <w:lvlJc w:val="left"/>
      <w:pPr>
        <w:ind w:left="5040" w:hanging="824"/>
      </w:pPr>
    </w:lvl>
    <w:lvl w:ilvl="6">
      <w:numFmt w:val="bullet"/>
      <w:lvlText w:val="•"/>
      <w:lvlJc w:val="left"/>
      <w:pPr>
        <w:ind w:left="6024" w:hanging="824"/>
      </w:pPr>
    </w:lvl>
    <w:lvl w:ilvl="7">
      <w:numFmt w:val="bullet"/>
      <w:lvlText w:val="•"/>
      <w:lvlJc w:val="left"/>
      <w:pPr>
        <w:ind w:left="7008" w:hanging="824"/>
      </w:pPr>
    </w:lvl>
    <w:lvl w:ilvl="8">
      <w:numFmt w:val="bullet"/>
      <w:lvlText w:val="•"/>
      <w:lvlJc w:val="left"/>
      <w:pPr>
        <w:ind w:left="7992" w:hanging="824"/>
      </w:pPr>
    </w:lvl>
  </w:abstractNum>
  <w:abstractNum w:abstractNumId="8">
    <w:nsid w:val="025C368F"/>
    <w:multiLevelType w:val="hybridMultilevel"/>
    <w:tmpl w:val="B44E9342"/>
    <w:lvl w:ilvl="0" w:tplc="ECECD10E">
      <w:start w:val="6"/>
      <w:numFmt w:val="decimal"/>
      <w:lvlText w:val="%1."/>
      <w:lvlJc w:val="left"/>
      <w:pPr>
        <w:ind w:left="1695" w:hanging="240"/>
        <w:jc w:val="right"/>
      </w:pPr>
      <w:rPr>
        <w:rFonts w:ascii="Times New Roman" w:eastAsia="Times New Roman" w:hAnsi="Times New Roman" w:cs="Times New Roman" w:hint="default"/>
        <w:b w:val="0"/>
        <w:bCs w:val="0"/>
        <w:i w:val="0"/>
        <w:iCs w:val="0"/>
        <w:w w:val="100"/>
        <w:sz w:val="24"/>
        <w:szCs w:val="24"/>
        <w:lang w:val="ru-RU" w:eastAsia="en-US" w:bidi="ar-SA"/>
      </w:rPr>
    </w:lvl>
    <w:lvl w:ilvl="1" w:tplc="979A65CE">
      <w:numFmt w:val="bullet"/>
      <w:lvlText w:val="•"/>
      <w:lvlJc w:val="left"/>
      <w:pPr>
        <w:ind w:left="2124" w:hanging="240"/>
      </w:pPr>
      <w:rPr>
        <w:rFonts w:hint="default"/>
        <w:lang w:val="ru-RU" w:eastAsia="en-US" w:bidi="ar-SA"/>
      </w:rPr>
    </w:lvl>
    <w:lvl w:ilvl="2" w:tplc="15548E5A">
      <w:numFmt w:val="bullet"/>
      <w:lvlText w:val="•"/>
      <w:lvlJc w:val="left"/>
      <w:pPr>
        <w:ind w:left="2549" w:hanging="240"/>
      </w:pPr>
      <w:rPr>
        <w:rFonts w:hint="default"/>
        <w:lang w:val="ru-RU" w:eastAsia="en-US" w:bidi="ar-SA"/>
      </w:rPr>
    </w:lvl>
    <w:lvl w:ilvl="3" w:tplc="8716F9BC">
      <w:numFmt w:val="bullet"/>
      <w:lvlText w:val="•"/>
      <w:lvlJc w:val="left"/>
      <w:pPr>
        <w:ind w:left="2973" w:hanging="240"/>
      </w:pPr>
      <w:rPr>
        <w:rFonts w:hint="default"/>
        <w:lang w:val="ru-RU" w:eastAsia="en-US" w:bidi="ar-SA"/>
      </w:rPr>
    </w:lvl>
    <w:lvl w:ilvl="4" w:tplc="28943656">
      <w:numFmt w:val="bullet"/>
      <w:lvlText w:val="•"/>
      <w:lvlJc w:val="left"/>
      <w:pPr>
        <w:ind w:left="3398" w:hanging="240"/>
      </w:pPr>
      <w:rPr>
        <w:rFonts w:hint="default"/>
        <w:lang w:val="ru-RU" w:eastAsia="en-US" w:bidi="ar-SA"/>
      </w:rPr>
    </w:lvl>
    <w:lvl w:ilvl="5" w:tplc="0D4EEB82">
      <w:numFmt w:val="bullet"/>
      <w:lvlText w:val="•"/>
      <w:lvlJc w:val="left"/>
      <w:pPr>
        <w:ind w:left="3823" w:hanging="240"/>
      </w:pPr>
      <w:rPr>
        <w:rFonts w:hint="default"/>
        <w:lang w:val="ru-RU" w:eastAsia="en-US" w:bidi="ar-SA"/>
      </w:rPr>
    </w:lvl>
    <w:lvl w:ilvl="6" w:tplc="A216D458">
      <w:numFmt w:val="bullet"/>
      <w:lvlText w:val="•"/>
      <w:lvlJc w:val="left"/>
      <w:pPr>
        <w:ind w:left="4247" w:hanging="240"/>
      </w:pPr>
      <w:rPr>
        <w:rFonts w:hint="default"/>
        <w:lang w:val="ru-RU" w:eastAsia="en-US" w:bidi="ar-SA"/>
      </w:rPr>
    </w:lvl>
    <w:lvl w:ilvl="7" w:tplc="AE3261F8">
      <w:numFmt w:val="bullet"/>
      <w:lvlText w:val="•"/>
      <w:lvlJc w:val="left"/>
      <w:pPr>
        <w:ind w:left="4672" w:hanging="240"/>
      </w:pPr>
      <w:rPr>
        <w:rFonts w:hint="default"/>
        <w:lang w:val="ru-RU" w:eastAsia="en-US" w:bidi="ar-SA"/>
      </w:rPr>
    </w:lvl>
    <w:lvl w:ilvl="8" w:tplc="DF9E4022">
      <w:numFmt w:val="bullet"/>
      <w:lvlText w:val="•"/>
      <w:lvlJc w:val="left"/>
      <w:pPr>
        <w:ind w:left="5096" w:hanging="240"/>
      </w:pPr>
      <w:rPr>
        <w:rFonts w:hint="default"/>
        <w:lang w:val="ru-RU" w:eastAsia="en-US" w:bidi="ar-SA"/>
      </w:rPr>
    </w:lvl>
  </w:abstractNum>
  <w:abstractNum w:abstractNumId="9">
    <w:nsid w:val="026B7F6E"/>
    <w:multiLevelType w:val="multilevel"/>
    <w:tmpl w:val="D59C5432"/>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03645585"/>
    <w:multiLevelType w:val="multilevel"/>
    <w:tmpl w:val="9050B100"/>
    <w:lvl w:ilvl="0">
      <w:start w:val="20"/>
      <w:numFmt w:val="decimal"/>
      <w:lvlText w:val="%1."/>
      <w:lvlJc w:val="left"/>
      <w:pPr>
        <w:ind w:left="576" w:hanging="576"/>
      </w:pPr>
      <w:rPr>
        <w:rFonts w:hint="default"/>
      </w:rPr>
    </w:lvl>
    <w:lvl w:ilvl="1">
      <w:start w:val="1"/>
      <w:numFmt w:val="decimal"/>
      <w:lvlText w:val="%1.%2."/>
      <w:lvlJc w:val="left"/>
      <w:pPr>
        <w:ind w:left="720" w:hanging="72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55D01A6"/>
    <w:multiLevelType w:val="hybridMultilevel"/>
    <w:tmpl w:val="C1080198"/>
    <w:lvl w:ilvl="0" w:tplc="B7BE9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DCC0F5D"/>
    <w:multiLevelType w:val="multilevel"/>
    <w:tmpl w:val="18F4C434"/>
    <w:lvl w:ilvl="0">
      <w:start w:val="28"/>
      <w:numFmt w:val="decimal"/>
      <w:lvlText w:val="%1."/>
      <w:lvlJc w:val="left"/>
      <w:pPr>
        <w:ind w:left="576" w:hanging="576"/>
      </w:pPr>
      <w:rPr>
        <w:rFonts w:hint="default"/>
      </w:rPr>
    </w:lvl>
    <w:lvl w:ilvl="1">
      <w:start w:val="1"/>
      <w:numFmt w:val="decimal"/>
      <w:lvlText w:val="%1.%2."/>
      <w:lvlJc w:val="left"/>
      <w:pPr>
        <w:ind w:left="232" w:hanging="720"/>
      </w:pPr>
      <w:rPr>
        <w:rFonts w:hint="default"/>
      </w:rPr>
    </w:lvl>
    <w:lvl w:ilvl="2">
      <w:start w:val="1"/>
      <w:numFmt w:val="decimal"/>
      <w:lvlText w:val="%1.%2.%3."/>
      <w:lvlJc w:val="left"/>
      <w:pPr>
        <w:ind w:left="-256" w:hanging="720"/>
      </w:pPr>
      <w:rPr>
        <w:rFonts w:hint="default"/>
      </w:rPr>
    </w:lvl>
    <w:lvl w:ilvl="3">
      <w:start w:val="1"/>
      <w:numFmt w:val="decimal"/>
      <w:lvlText w:val="%1.%2.%3.%4."/>
      <w:lvlJc w:val="left"/>
      <w:pPr>
        <w:ind w:left="-384" w:hanging="1080"/>
      </w:pPr>
      <w:rPr>
        <w:rFonts w:hint="default"/>
      </w:rPr>
    </w:lvl>
    <w:lvl w:ilvl="4">
      <w:start w:val="1"/>
      <w:numFmt w:val="decimal"/>
      <w:lvlText w:val="%1.%2.%3.%4.%5."/>
      <w:lvlJc w:val="left"/>
      <w:pPr>
        <w:ind w:left="-872" w:hanging="1080"/>
      </w:pPr>
      <w:rPr>
        <w:rFonts w:hint="default"/>
      </w:rPr>
    </w:lvl>
    <w:lvl w:ilvl="5">
      <w:start w:val="1"/>
      <w:numFmt w:val="decimal"/>
      <w:lvlText w:val="%1.%2.%3.%4.%5.%6."/>
      <w:lvlJc w:val="left"/>
      <w:pPr>
        <w:ind w:left="-1000" w:hanging="1440"/>
      </w:pPr>
      <w:rPr>
        <w:rFonts w:hint="default"/>
      </w:rPr>
    </w:lvl>
    <w:lvl w:ilvl="6">
      <w:start w:val="1"/>
      <w:numFmt w:val="decimal"/>
      <w:lvlText w:val="%1.%2.%3.%4.%5.%6.%7."/>
      <w:lvlJc w:val="left"/>
      <w:pPr>
        <w:ind w:left="-1128" w:hanging="1800"/>
      </w:pPr>
      <w:rPr>
        <w:rFonts w:hint="default"/>
      </w:rPr>
    </w:lvl>
    <w:lvl w:ilvl="7">
      <w:start w:val="1"/>
      <w:numFmt w:val="decimal"/>
      <w:lvlText w:val="%1.%2.%3.%4.%5.%6.%7.%8."/>
      <w:lvlJc w:val="left"/>
      <w:pPr>
        <w:ind w:left="-1616" w:hanging="1800"/>
      </w:pPr>
      <w:rPr>
        <w:rFonts w:hint="default"/>
      </w:rPr>
    </w:lvl>
    <w:lvl w:ilvl="8">
      <w:start w:val="1"/>
      <w:numFmt w:val="decimal"/>
      <w:lvlText w:val="%1.%2.%3.%4.%5.%6.%7.%8.%9."/>
      <w:lvlJc w:val="left"/>
      <w:pPr>
        <w:ind w:left="-1744" w:hanging="2160"/>
      </w:pPr>
      <w:rPr>
        <w:rFonts w:hint="default"/>
      </w:rPr>
    </w:lvl>
  </w:abstractNum>
  <w:abstractNum w:abstractNumId="14">
    <w:nsid w:val="0E0631BD"/>
    <w:multiLevelType w:val="hybridMultilevel"/>
    <w:tmpl w:val="B3DCA912"/>
    <w:lvl w:ilvl="0" w:tplc="A2AAC0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0E9C2AF3"/>
    <w:multiLevelType w:val="multilevel"/>
    <w:tmpl w:val="BDB664A0"/>
    <w:lvl w:ilvl="0">
      <w:start w:val="18"/>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13461BA3"/>
    <w:multiLevelType w:val="multilevel"/>
    <w:tmpl w:val="DBD63BC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13B83484"/>
    <w:multiLevelType w:val="multilevel"/>
    <w:tmpl w:val="E3D2B540"/>
    <w:lvl w:ilvl="0">
      <w:start w:val="5"/>
      <w:numFmt w:val="decimal"/>
      <w:lvlText w:val="%1."/>
      <w:lvlJc w:val="left"/>
      <w:pPr>
        <w:ind w:left="432" w:hanging="432"/>
      </w:pPr>
      <w:rPr>
        <w:rFonts w:hint="default"/>
      </w:rPr>
    </w:lvl>
    <w:lvl w:ilvl="1">
      <w:start w:val="3"/>
      <w:numFmt w:val="decimal"/>
      <w:lvlText w:val="%1.%2."/>
      <w:lvlJc w:val="left"/>
      <w:pPr>
        <w:ind w:left="400" w:hanging="720"/>
      </w:pPr>
      <w:rPr>
        <w:rFonts w:hint="default"/>
      </w:rPr>
    </w:lvl>
    <w:lvl w:ilvl="2">
      <w:start w:val="1"/>
      <w:numFmt w:val="decimal"/>
      <w:lvlText w:val="%1.%2.%3."/>
      <w:lvlJc w:val="left"/>
      <w:pPr>
        <w:ind w:left="80" w:hanging="720"/>
      </w:pPr>
      <w:rPr>
        <w:rFonts w:hint="default"/>
      </w:rPr>
    </w:lvl>
    <w:lvl w:ilvl="3">
      <w:start w:val="1"/>
      <w:numFmt w:val="decimal"/>
      <w:lvlText w:val="%1.%2.%3.%4."/>
      <w:lvlJc w:val="left"/>
      <w:pPr>
        <w:ind w:left="120" w:hanging="1080"/>
      </w:pPr>
      <w:rPr>
        <w:rFonts w:hint="default"/>
      </w:rPr>
    </w:lvl>
    <w:lvl w:ilvl="4">
      <w:start w:val="1"/>
      <w:numFmt w:val="decimal"/>
      <w:lvlText w:val="%1.%2.%3.%4.%5."/>
      <w:lvlJc w:val="left"/>
      <w:pPr>
        <w:ind w:left="-200" w:hanging="1080"/>
      </w:pPr>
      <w:rPr>
        <w:rFonts w:hint="default"/>
      </w:rPr>
    </w:lvl>
    <w:lvl w:ilvl="5">
      <w:start w:val="1"/>
      <w:numFmt w:val="decimal"/>
      <w:lvlText w:val="%1.%2.%3.%4.%5.%6."/>
      <w:lvlJc w:val="left"/>
      <w:pPr>
        <w:ind w:left="-160" w:hanging="1440"/>
      </w:pPr>
      <w:rPr>
        <w:rFonts w:hint="default"/>
      </w:rPr>
    </w:lvl>
    <w:lvl w:ilvl="6">
      <w:start w:val="1"/>
      <w:numFmt w:val="decimal"/>
      <w:lvlText w:val="%1.%2.%3.%4.%5.%6.%7."/>
      <w:lvlJc w:val="left"/>
      <w:pPr>
        <w:ind w:left="-120" w:hanging="1800"/>
      </w:pPr>
      <w:rPr>
        <w:rFonts w:hint="default"/>
      </w:rPr>
    </w:lvl>
    <w:lvl w:ilvl="7">
      <w:start w:val="1"/>
      <w:numFmt w:val="decimal"/>
      <w:lvlText w:val="%1.%2.%3.%4.%5.%6.%7.%8."/>
      <w:lvlJc w:val="left"/>
      <w:pPr>
        <w:ind w:left="-440" w:hanging="1800"/>
      </w:pPr>
      <w:rPr>
        <w:rFonts w:hint="default"/>
      </w:rPr>
    </w:lvl>
    <w:lvl w:ilvl="8">
      <w:start w:val="1"/>
      <w:numFmt w:val="decimal"/>
      <w:lvlText w:val="%1.%2.%3.%4.%5.%6.%7.%8.%9."/>
      <w:lvlJc w:val="left"/>
      <w:pPr>
        <w:ind w:left="-400" w:hanging="2160"/>
      </w:pPr>
      <w:rPr>
        <w:rFonts w:hint="default"/>
      </w:rPr>
    </w:lvl>
  </w:abstractNum>
  <w:abstractNum w:abstractNumId="18">
    <w:nsid w:val="1ABC64B3"/>
    <w:multiLevelType w:val="hybridMultilevel"/>
    <w:tmpl w:val="EB221CB6"/>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1C970411"/>
    <w:multiLevelType w:val="multilevel"/>
    <w:tmpl w:val="6D20CF18"/>
    <w:lvl w:ilvl="0">
      <w:start w:val="30"/>
      <w:numFmt w:val="decimal"/>
      <w:lvlText w:val="%1."/>
      <w:lvlJc w:val="left"/>
      <w:pPr>
        <w:ind w:left="576" w:hanging="576"/>
      </w:pPr>
      <w:rPr>
        <w:rFonts w:hint="default"/>
      </w:rPr>
    </w:lvl>
    <w:lvl w:ilvl="1">
      <w:start w:val="1"/>
      <w:numFmt w:val="decimal"/>
      <w:lvlText w:val="%1.%2."/>
      <w:lvlJc w:val="left"/>
      <w:pPr>
        <w:ind w:left="371" w:hanging="720"/>
      </w:pPr>
      <w:rPr>
        <w:rFonts w:hint="default"/>
      </w:rPr>
    </w:lvl>
    <w:lvl w:ilvl="2">
      <w:start w:val="1"/>
      <w:numFmt w:val="decimal"/>
      <w:lvlText w:val="%1.%2.%3."/>
      <w:lvlJc w:val="left"/>
      <w:pPr>
        <w:ind w:left="22" w:hanging="720"/>
      </w:pPr>
      <w:rPr>
        <w:rFonts w:hint="default"/>
      </w:rPr>
    </w:lvl>
    <w:lvl w:ilvl="3">
      <w:start w:val="1"/>
      <w:numFmt w:val="decimal"/>
      <w:lvlText w:val="%1.%2.%3.%4."/>
      <w:lvlJc w:val="left"/>
      <w:pPr>
        <w:ind w:left="33" w:hanging="1080"/>
      </w:pPr>
      <w:rPr>
        <w:rFonts w:hint="default"/>
      </w:rPr>
    </w:lvl>
    <w:lvl w:ilvl="4">
      <w:start w:val="1"/>
      <w:numFmt w:val="decimal"/>
      <w:lvlText w:val="%1.%2.%3.%4.%5."/>
      <w:lvlJc w:val="left"/>
      <w:pPr>
        <w:ind w:left="-316" w:hanging="1080"/>
      </w:pPr>
      <w:rPr>
        <w:rFonts w:hint="default"/>
      </w:rPr>
    </w:lvl>
    <w:lvl w:ilvl="5">
      <w:start w:val="1"/>
      <w:numFmt w:val="decimal"/>
      <w:lvlText w:val="%1.%2.%3.%4.%5.%6."/>
      <w:lvlJc w:val="left"/>
      <w:pPr>
        <w:ind w:left="-305" w:hanging="1440"/>
      </w:pPr>
      <w:rPr>
        <w:rFonts w:hint="default"/>
      </w:rPr>
    </w:lvl>
    <w:lvl w:ilvl="6">
      <w:start w:val="1"/>
      <w:numFmt w:val="decimal"/>
      <w:lvlText w:val="%1.%2.%3.%4.%5.%6.%7."/>
      <w:lvlJc w:val="left"/>
      <w:pPr>
        <w:ind w:left="-294" w:hanging="1800"/>
      </w:pPr>
      <w:rPr>
        <w:rFonts w:hint="default"/>
      </w:rPr>
    </w:lvl>
    <w:lvl w:ilvl="7">
      <w:start w:val="1"/>
      <w:numFmt w:val="decimal"/>
      <w:lvlText w:val="%1.%2.%3.%4.%5.%6.%7.%8."/>
      <w:lvlJc w:val="left"/>
      <w:pPr>
        <w:ind w:left="-643" w:hanging="1800"/>
      </w:pPr>
      <w:rPr>
        <w:rFonts w:hint="default"/>
      </w:rPr>
    </w:lvl>
    <w:lvl w:ilvl="8">
      <w:start w:val="1"/>
      <w:numFmt w:val="decimal"/>
      <w:lvlText w:val="%1.%2.%3.%4.%5.%6.%7.%8.%9."/>
      <w:lvlJc w:val="left"/>
      <w:pPr>
        <w:ind w:left="-632" w:hanging="2160"/>
      </w:pPr>
      <w:rPr>
        <w:rFonts w:hint="default"/>
      </w:rPr>
    </w:lvl>
  </w:abstractNum>
  <w:abstractNum w:abstractNumId="20">
    <w:nsid w:val="2445135B"/>
    <w:multiLevelType w:val="multilevel"/>
    <w:tmpl w:val="8FE6DF5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6A9591D"/>
    <w:multiLevelType w:val="multilevel"/>
    <w:tmpl w:val="0B784352"/>
    <w:lvl w:ilvl="0">
      <w:start w:val="1"/>
      <w:numFmt w:val="decimal"/>
      <w:lvlText w:val="%1."/>
      <w:lvlJc w:val="left"/>
      <w:pPr>
        <w:ind w:left="112" w:hanging="42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12" w:hanging="694"/>
      </w:pPr>
      <w:rPr>
        <w:rFonts w:ascii="Times New Roman" w:eastAsia="Times New Roman" w:hAnsi="Times New Roman" w:cs="Times New Roman" w:hint="default"/>
        <w:b w:val="0"/>
        <w:bCs w:val="0"/>
        <w:i w:val="0"/>
        <w:iCs w:val="0"/>
        <w:spacing w:val="-4"/>
        <w:w w:val="100"/>
        <w:sz w:val="28"/>
        <w:szCs w:val="28"/>
        <w:lang w:val="ru-RU" w:eastAsia="en-US" w:bidi="ar-SA"/>
      </w:rPr>
    </w:lvl>
    <w:lvl w:ilvl="2">
      <w:numFmt w:val="bullet"/>
      <w:lvlText w:val="•"/>
      <w:lvlJc w:val="left"/>
      <w:pPr>
        <w:ind w:left="1540" w:hanging="694"/>
      </w:pPr>
      <w:rPr>
        <w:rFonts w:hint="default"/>
        <w:lang w:val="ru-RU" w:eastAsia="en-US" w:bidi="ar-SA"/>
      </w:rPr>
    </w:lvl>
    <w:lvl w:ilvl="3">
      <w:numFmt w:val="bullet"/>
      <w:lvlText w:val="•"/>
      <w:lvlJc w:val="left"/>
      <w:pPr>
        <w:ind w:left="2657" w:hanging="694"/>
      </w:pPr>
      <w:rPr>
        <w:rFonts w:hint="default"/>
        <w:lang w:val="ru-RU" w:eastAsia="en-US" w:bidi="ar-SA"/>
      </w:rPr>
    </w:lvl>
    <w:lvl w:ilvl="4">
      <w:numFmt w:val="bullet"/>
      <w:lvlText w:val="•"/>
      <w:lvlJc w:val="left"/>
      <w:pPr>
        <w:ind w:left="3775" w:hanging="694"/>
      </w:pPr>
      <w:rPr>
        <w:rFonts w:hint="default"/>
        <w:lang w:val="ru-RU" w:eastAsia="en-US" w:bidi="ar-SA"/>
      </w:rPr>
    </w:lvl>
    <w:lvl w:ilvl="5">
      <w:numFmt w:val="bullet"/>
      <w:lvlText w:val="•"/>
      <w:lvlJc w:val="left"/>
      <w:pPr>
        <w:ind w:left="4892" w:hanging="694"/>
      </w:pPr>
      <w:rPr>
        <w:rFonts w:hint="default"/>
        <w:lang w:val="ru-RU" w:eastAsia="en-US" w:bidi="ar-SA"/>
      </w:rPr>
    </w:lvl>
    <w:lvl w:ilvl="6">
      <w:numFmt w:val="bullet"/>
      <w:lvlText w:val="•"/>
      <w:lvlJc w:val="left"/>
      <w:pPr>
        <w:ind w:left="6010" w:hanging="694"/>
      </w:pPr>
      <w:rPr>
        <w:rFonts w:hint="default"/>
        <w:lang w:val="ru-RU" w:eastAsia="en-US" w:bidi="ar-SA"/>
      </w:rPr>
    </w:lvl>
    <w:lvl w:ilvl="7">
      <w:numFmt w:val="bullet"/>
      <w:lvlText w:val="•"/>
      <w:lvlJc w:val="left"/>
      <w:pPr>
        <w:ind w:left="7127" w:hanging="694"/>
      </w:pPr>
      <w:rPr>
        <w:rFonts w:hint="default"/>
        <w:lang w:val="ru-RU" w:eastAsia="en-US" w:bidi="ar-SA"/>
      </w:rPr>
    </w:lvl>
    <w:lvl w:ilvl="8">
      <w:numFmt w:val="bullet"/>
      <w:lvlText w:val="•"/>
      <w:lvlJc w:val="left"/>
      <w:pPr>
        <w:ind w:left="8245" w:hanging="694"/>
      </w:pPr>
      <w:rPr>
        <w:rFonts w:hint="default"/>
        <w:lang w:val="ru-RU" w:eastAsia="en-US" w:bidi="ar-SA"/>
      </w:rPr>
    </w:lvl>
  </w:abstractNum>
  <w:abstractNum w:abstractNumId="2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5">
    <w:nsid w:val="2F5B78A5"/>
    <w:multiLevelType w:val="hybridMultilevel"/>
    <w:tmpl w:val="6C52F722"/>
    <w:lvl w:ilvl="0" w:tplc="7F5A0E6C">
      <w:numFmt w:val="bullet"/>
      <w:lvlText w:val="-"/>
      <w:lvlJc w:val="left"/>
      <w:pPr>
        <w:ind w:left="112" w:hanging="272"/>
      </w:pPr>
      <w:rPr>
        <w:rFonts w:ascii="Times New Roman" w:eastAsia="Times New Roman" w:hAnsi="Times New Roman" w:cs="Times New Roman" w:hint="default"/>
        <w:b w:val="0"/>
        <w:bCs w:val="0"/>
        <w:i w:val="0"/>
        <w:iCs w:val="0"/>
        <w:w w:val="100"/>
        <w:sz w:val="28"/>
        <w:szCs w:val="28"/>
        <w:lang w:val="ru-RU" w:eastAsia="en-US" w:bidi="ar-SA"/>
      </w:rPr>
    </w:lvl>
    <w:lvl w:ilvl="1" w:tplc="C5B09472">
      <w:numFmt w:val="bullet"/>
      <w:lvlText w:val="•"/>
      <w:lvlJc w:val="left"/>
      <w:pPr>
        <w:ind w:left="1156" w:hanging="272"/>
      </w:pPr>
      <w:rPr>
        <w:rFonts w:hint="default"/>
        <w:lang w:val="ru-RU" w:eastAsia="en-US" w:bidi="ar-SA"/>
      </w:rPr>
    </w:lvl>
    <w:lvl w:ilvl="2" w:tplc="5AA29556">
      <w:numFmt w:val="bullet"/>
      <w:lvlText w:val="•"/>
      <w:lvlJc w:val="left"/>
      <w:pPr>
        <w:ind w:left="2192" w:hanging="272"/>
      </w:pPr>
      <w:rPr>
        <w:rFonts w:hint="default"/>
        <w:lang w:val="ru-RU" w:eastAsia="en-US" w:bidi="ar-SA"/>
      </w:rPr>
    </w:lvl>
    <w:lvl w:ilvl="3" w:tplc="7316A2AC">
      <w:numFmt w:val="bullet"/>
      <w:lvlText w:val="•"/>
      <w:lvlJc w:val="left"/>
      <w:pPr>
        <w:ind w:left="3228" w:hanging="272"/>
      </w:pPr>
      <w:rPr>
        <w:rFonts w:hint="default"/>
        <w:lang w:val="ru-RU" w:eastAsia="en-US" w:bidi="ar-SA"/>
      </w:rPr>
    </w:lvl>
    <w:lvl w:ilvl="4" w:tplc="3BC0AA1E">
      <w:numFmt w:val="bullet"/>
      <w:lvlText w:val="•"/>
      <w:lvlJc w:val="left"/>
      <w:pPr>
        <w:ind w:left="4264" w:hanging="272"/>
      </w:pPr>
      <w:rPr>
        <w:rFonts w:hint="default"/>
        <w:lang w:val="ru-RU" w:eastAsia="en-US" w:bidi="ar-SA"/>
      </w:rPr>
    </w:lvl>
    <w:lvl w:ilvl="5" w:tplc="F5AC560E">
      <w:numFmt w:val="bullet"/>
      <w:lvlText w:val="•"/>
      <w:lvlJc w:val="left"/>
      <w:pPr>
        <w:ind w:left="5300" w:hanging="272"/>
      </w:pPr>
      <w:rPr>
        <w:rFonts w:hint="default"/>
        <w:lang w:val="ru-RU" w:eastAsia="en-US" w:bidi="ar-SA"/>
      </w:rPr>
    </w:lvl>
    <w:lvl w:ilvl="6" w:tplc="B072807A">
      <w:numFmt w:val="bullet"/>
      <w:lvlText w:val="•"/>
      <w:lvlJc w:val="left"/>
      <w:pPr>
        <w:ind w:left="6336" w:hanging="272"/>
      </w:pPr>
      <w:rPr>
        <w:rFonts w:hint="default"/>
        <w:lang w:val="ru-RU" w:eastAsia="en-US" w:bidi="ar-SA"/>
      </w:rPr>
    </w:lvl>
    <w:lvl w:ilvl="7" w:tplc="69684E82">
      <w:numFmt w:val="bullet"/>
      <w:lvlText w:val="•"/>
      <w:lvlJc w:val="left"/>
      <w:pPr>
        <w:ind w:left="7372" w:hanging="272"/>
      </w:pPr>
      <w:rPr>
        <w:rFonts w:hint="default"/>
        <w:lang w:val="ru-RU" w:eastAsia="en-US" w:bidi="ar-SA"/>
      </w:rPr>
    </w:lvl>
    <w:lvl w:ilvl="8" w:tplc="657012FA">
      <w:numFmt w:val="bullet"/>
      <w:lvlText w:val="•"/>
      <w:lvlJc w:val="left"/>
      <w:pPr>
        <w:ind w:left="8408" w:hanging="272"/>
      </w:pPr>
      <w:rPr>
        <w:rFonts w:hint="default"/>
        <w:lang w:val="ru-RU" w:eastAsia="en-US" w:bidi="ar-SA"/>
      </w:rPr>
    </w:lvl>
  </w:abstractNum>
  <w:abstractNum w:abstractNumId="26">
    <w:nsid w:val="2FE934DC"/>
    <w:multiLevelType w:val="multilevel"/>
    <w:tmpl w:val="1FE4BBF0"/>
    <w:lvl w:ilvl="0">
      <w:start w:val="3"/>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32DE2C5E"/>
    <w:multiLevelType w:val="multilevel"/>
    <w:tmpl w:val="8B2231CE"/>
    <w:lvl w:ilvl="0">
      <w:start w:val="7"/>
      <w:numFmt w:val="decimal"/>
      <w:lvlText w:val="%1."/>
      <w:lvlJc w:val="left"/>
      <w:pPr>
        <w:ind w:left="432" w:hanging="432"/>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80" w:hanging="720"/>
      </w:pPr>
      <w:rPr>
        <w:rFonts w:hint="default"/>
      </w:rPr>
    </w:lvl>
    <w:lvl w:ilvl="3">
      <w:start w:val="1"/>
      <w:numFmt w:val="decimal"/>
      <w:lvlText w:val="%1.%2.%3.%4."/>
      <w:lvlJc w:val="left"/>
      <w:pPr>
        <w:ind w:left="120" w:hanging="1080"/>
      </w:pPr>
      <w:rPr>
        <w:rFonts w:hint="default"/>
      </w:rPr>
    </w:lvl>
    <w:lvl w:ilvl="4">
      <w:start w:val="1"/>
      <w:numFmt w:val="decimal"/>
      <w:lvlText w:val="%1.%2.%3.%4.%5."/>
      <w:lvlJc w:val="left"/>
      <w:pPr>
        <w:ind w:left="-200" w:hanging="1080"/>
      </w:pPr>
      <w:rPr>
        <w:rFonts w:hint="default"/>
      </w:rPr>
    </w:lvl>
    <w:lvl w:ilvl="5">
      <w:start w:val="1"/>
      <w:numFmt w:val="decimal"/>
      <w:lvlText w:val="%1.%2.%3.%4.%5.%6."/>
      <w:lvlJc w:val="left"/>
      <w:pPr>
        <w:ind w:left="-160" w:hanging="1440"/>
      </w:pPr>
      <w:rPr>
        <w:rFonts w:hint="default"/>
      </w:rPr>
    </w:lvl>
    <w:lvl w:ilvl="6">
      <w:start w:val="1"/>
      <w:numFmt w:val="decimal"/>
      <w:lvlText w:val="%1.%2.%3.%4.%5.%6.%7."/>
      <w:lvlJc w:val="left"/>
      <w:pPr>
        <w:ind w:left="-120" w:hanging="1800"/>
      </w:pPr>
      <w:rPr>
        <w:rFonts w:hint="default"/>
      </w:rPr>
    </w:lvl>
    <w:lvl w:ilvl="7">
      <w:start w:val="1"/>
      <w:numFmt w:val="decimal"/>
      <w:lvlText w:val="%1.%2.%3.%4.%5.%6.%7.%8."/>
      <w:lvlJc w:val="left"/>
      <w:pPr>
        <w:ind w:left="-440" w:hanging="1800"/>
      </w:pPr>
      <w:rPr>
        <w:rFonts w:hint="default"/>
      </w:rPr>
    </w:lvl>
    <w:lvl w:ilvl="8">
      <w:start w:val="1"/>
      <w:numFmt w:val="decimal"/>
      <w:lvlText w:val="%1.%2.%3.%4.%5.%6.%7.%8.%9."/>
      <w:lvlJc w:val="left"/>
      <w:pPr>
        <w:ind w:left="-400" w:hanging="2160"/>
      </w:pPr>
      <w:rPr>
        <w:rFonts w:hint="default"/>
      </w:rPr>
    </w:lvl>
  </w:abstractNum>
  <w:abstractNum w:abstractNumId="28">
    <w:nsid w:val="36836F22"/>
    <w:multiLevelType w:val="multilevel"/>
    <w:tmpl w:val="6B80AFDA"/>
    <w:lvl w:ilvl="0">
      <w:start w:val="4"/>
      <w:numFmt w:val="decimal"/>
      <w:lvlText w:val="%1."/>
      <w:lvlJc w:val="left"/>
      <w:pPr>
        <w:ind w:left="432" w:hanging="432"/>
      </w:pPr>
      <w:rPr>
        <w:rFonts w:hint="default"/>
        <w:b w:val="0"/>
      </w:rPr>
    </w:lvl>
    <w:lvl w:ilvl="1">
      <w:start w:val="1"/>
      <w:numFmt w:val="decimal"/>
      <w:lvlText w:val="%1.%2."/>
      <w:lvlJc w:val="left"/>
      <w:pPr>
        <w:ind w:left="400" w:hanging="720"/>
      </w:pPr>
      <w:rPr>
        <w:rFonts w:hint="default"/>
        <w:b w:val="0"/>
      </w:rPr>
    </w:lvl>
    <w:lvl w:ilvl="2">
      <w:start w:val="1"/>
      <w:numFmt w:val="decimal"/>
      <w:lvlText w:val="%1.%2.%3."/>
      <w:lvlJc w:val="left"/>
      <w:pPr>
        <w:ind w:left="80" w:hanging="720"/>
      </w:pPr>
      <w:rPr>
        <w:rFonts w:hint="default"/>
        <w:b w:val="0"/>
      </w:rPr>
    </w:lvl>
    <w:lvl w:ilvl="3">
      <w:start w:val="1"/>
      <w:numFmt w:val="decimal"/>
      <w:lvlText w:val="%1.%2.%3.%4."/>
      <w:lvlJc w:val="left"/>
      <w:pPr>
        <w:ind w:left="120" w:hanging="1080"/>
      </w:pPr>
      <w:rPr>
        <w:rFonts w:hint="default"/>
        <w:b w:val="0"/>
      </w:rPr>
    </w:lvl>
    <w:lvl w:ilvl="4">
      <w:start w:val="1"/>
      <w:numFmt w:val="decimal"/>
      <w:lvlText w:val="%1.%2.%3.%4.%5."/>
      <w:lvlJc w:val="left"/>
      <w:pPr>
        <w:ind w:left="-200" w:hanging="1080"/>
      </w:pPr>
      <w:rPr>
        <w:rFonts w:hint="default"/>
        <w:b w:val="0"/>
      </w:rPr>
    </w:lvl>
    <w:lvl w:ilvl="5">
      <w:start w:val="1"/>
      <w:numFmt w:val="decimal"/>
      <w:lvlText w:val="%1.%2.%3.%4.%5.%6."/>
      <w:lvlJc w:val="left"/>
      <w:pPr>
        <w:ind w:left="-160" w:hanging="1440"/>
      </w:pPr>
      <w:rPr>
        <w:rFonts w:hint="default"/>
        <w:b w:val="0"/>
      </w:rPr>
    </w:lvl>
    <w:lvl w:ilvl="6">
      <w:start w:val="1"/>
      <w:numFmt w:val="decimal"/>
      <w:lvlText w:val="%1.%2.%3.%4.%5.%6.%7."/>
      <w:lvlJc w:val="left"/>
      <w:pPr>
        <w:ind w:left="-120" w:hanging="1800"/>
      </w:pPr>
      <w:rPr>
        <w:rFonts w:hint="default"/>
        <w:b w:val="0"/>
      </w:rPr>
    </w:lvl>
    <w:lvl w:ilvl="7">
      <w:start w:val="1"/>
      <w:numFmt w:val="decimal"/>
      <w:lvlText w:val="%1.%2.%3.%4.%5.%6.%7.%8."/>
      <w:lvlJc w:val="left"/>
      <w:pPr>
        <w:ind w:left="-440" w:hanging="1800"/>
      </w:pPr>
      <w:rPr>
        <w:rFonts w:hint="default"/>
        <w:b w:val="0"/>
      </w:rPr>
    </w:lvl>
    <w:lvl w:ilvl="8">
      <w:start w:val="1"/>
      <w:numFmt w:val="decimal"/>
      <w:lvlText w:val="%1.%2.%3.%4.%5.%6.%7.%8.%9."/>
      <w:lvlJc w:val="left"/>
      <w:pPr>
        <w:ind w:left="-400" w:hanging="2160"/>
      </w:pPr>
      <w:rPr>
        <w:rFonts w:hint="default"/>
        <w:b w:val="0"/>
      </w:rPr>
    </w:lvl>
  </w:abstractNum>
  <w:abstractNum w:abstractNumId="29">
    <w:nsid w:val="3CB10CA9"/>
    <w:multiLevelType w:val="multilevel"/>
    <w:tmpl w:val="C8F4E8A6"/>
    <w:lvl w:ilvl="0">
      <w:start w:val="21"/>
      <w:numFmt w:val="decimal"/>
      <w:lvlText w:val="%1."/>
      <w:lvlJc w:val="left"/>
      <w:pPr>
        <w:ind w:left="576" w:hanging="576"/>
      </w:pPr>
      <w:rPr>
        <w:rFonts w:hint="default"/>
      </w:rPr>
    </w:lvl>
    <w:lvl w:ilvl="1">
      <w:start w:val="1"/>
      <w:numFmt w:val="decimal"/>
      <w:lvlText w:val="%1.%2."/>
      <w:lvlJc w:val="left"/>
      <w:pPr>
        <w:ind w:left="380" w:hanging="720"/>
      </w:pPr>
      <w:rPr>
        <w:rFonts w:hint="default"/>
      </w:rPr>
    </w:lvl>
    <w:lvl w:ilvl="2">
      <w:start w:val="1"/>
      <w:numFmt w:val="decimal"/>
      <w:lvlText w:val="%1.%2.%3."/>
      <w:lvlJc w:val="left"/>
      <w:pPr>
        <w:ind w:left="40" w:hanging="720"/>
      </w:pPr>
      <w:rPr>
        <w:rFonts w:hint="default"/>
      </w:rPr>
    </w:lvl>
    <w:lvl w:ilvl="3">
      <w:start w:val="1"/>
      <w:numFmt w:val="decimal"/>
      <w:lvlText w:val="%1.%2.%3.%4."/>
      <w:lvlJc w:val="left"/>
      <w:pPr>
        <w:ind w:left="60" w:hanging="1080"/>
      </w:pPr>
      <w:rPr>
        <w:rFonts w:hint="default"/>
      </w:rPr>
    </w:lvl>
    <w:lvl w:ilvl="4">
      <w:start w:val="1"/>
      <w:numFmt w:val="decimal"/>
      <w:lvlText w:val="%1.%2.%3.%4.%5."/>
      <w:lvlJc w:val="left"/>
      <w:pPr>
        <w:ind w:left="-280" w:hanging="1080"/>
      </w:pPr>
      <w:rPr>
        <w:rFonts w:hint="default"/>
      </w:rPr>
    </w:lvl>
    <w:lvl w:ilvl="5">
      <w:start w:val="1"/>
      <w:numFmt w:val="decimal"/>
      <w:lvlText w:val="%1.%2.%3.%4.%5.%6."/>
      <w:lvlJc w:val="left"/>
      <w:pPr>
        <w:ind w:left="-260" w:hanging="1440"/>
      </w:pPr>
      <w:rPr>
        <w:rFonts w:hint="default"/>
      </w:rPr>
    </w:lvl>
    <w:lvl w:ilvl="6">
      <w:start w:val="1"/>
      <w:numFmt w:val="decimal"/>
      <w:lvlText w:val="%1.%2.%3.%4.%5.%6.%7."/>
      <w:lvlJc w:val="left"/>
      <w:pPr>
        <w:ind w:left="-240" w:hanging="1800"/>
      </w:pPr>
      <w:rPr>
        <w:rFonts w:hint="default"/>
      </w:rPr>
    </w:lvl>
    <w:lvl w:ilvl="7">
      <w:start w:val="1"/>
      <w:numFmt w:val="decimal"/>
      <w:lvlText w:val="%1.%2.%3.%4.%5.%6.%7.%8."/>
      <w:lvlJc w:val="left"/>
      <w:pPr>
        <w:ind w:left="-580" w:hanging="1800"/>
      </w:pPr>
      <w:rPr>
        <w:rFonts w:hint="default"/>
      </w:rPr>
    </w:lvl>
    <w:lvl w:ilvl="8">
      <w:start w:val="1"/>
      <w:numFmt w:val="decimal"/>
      <w:lvlText w:val="%1.%2.%3.%4.%5.%6.%7.%8.%9."/>
      <w:lvlJc w:val="left"/>
      <w:pPr>
        <w:ind w:left="-560" w:hanging="2160"/>
      </w:pPr>
      <w:rPr>
        <w:rFonts w:hint="default"/>
      </w:rPr>
    </w:lvl>
  </w:abstractNum>
  <w:abstractNum w:abstractNumId="3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2">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547B39B7"/>
    <w:multiLevelType w:val="multilevel"/>
    <w:tmpl w:val="D8AE3C7C"/>
    <w:lvl w:ilvl="0">
      <w:start w:val="9"/>
      <w:numFmt w:val="decimal"/>
      <w:lvlText w:val="%1."/>
      <w:lvlJc w:val="left"/>
      <w:pPr>
        <w:ind w:left="432" w:hanging="432"/>
      </w:pPr>
      <w:rPr>
        <w:rFonts w:hint="default"/>
      </w:rPr>
    </w:lvl>
    <w:lvl w:ilvl="1">
      <w:start w:val="1"/>
      <w:numFmt w:val="decimal"/>
      <w:lvlText w:val="%1.%2."/>
      <w:lvlJc w:val="left"/>
      <w:pPr>
        <w:ind w:left="400" w:hanging="720"/>
      </w:pPr>
      <w:rPr>
        <w:rFonts w:hint="default"/>
      </w:rPr>
    </w:lvl>
    <w:lvl w:ilvl="2">
      <w:start w:val="1"/>
      <w:numFmt w:val="decimal"/>
      <w:lvlText w:val="%1.%2.%3."/>
      <w:lvlJc w:val="left"/>
      <w:pPr>
        <w:ind w:left="80" w:hanging="720"/>
      </w:pPr>
      <w:rPr>
        <w:rFonts w:hint="default"/>
      </w:rPr>
    </w:lvl>
    <w:lvl w:ilvl="3">
      <w:start w:val="1"/>
      <w:numFmt w:val="decimal"/>
      <w:lvlText w:val="%1.%2.%3.%4."/>
      <w:lvlJc w:val="left"/>
      <w:pPr>
        <w:ind w:left="120" w:hanging="1080"/>
      </w:pPr>
      <w:rPr>
        <w:rFonts w:hint="default"/>
      </w:rPr>
    </w:lvl>
    <w:lvl w:ilvl="4">
      <w:start w:val="1"/>
      <w:numFmt w:val="decimal"/>
      <w:lvlText w:val="%1.%2.%3.%4.%5."/>
      <w:lvlJc w:val="left"/>
      <w:pPr>
        <w:ind w:left="-200" w:hanging="1080"/>
      </w:pPr>
      <w:rPr>
        <w:rFonts w:hint="default"/>
      </w:rPr>
    </w:lvl>
    <w:lvl w:ilvl="5">
      <w:start w:val="1"/>
      <w:numFmt w:val="decimal"/>
      <w:lvlText w:val="%1.%2.%3.%4.%5.%6."/>
      <w:lvlJc w:val="left"/>
      <w:pPr>
        <w:ind w:left="-160" w:hanging="1440"/>
      </w:pPr>
      <w:rPr>
        <w:rFonts w:hint="default"/>
      </w:rPr>
    </w:lvl>
    <w:lvl w:ilvl="6">
      <w:start w:val="1"/>
      <w:numFmt w:val="decimal"/>
      <w:lvlText w:val="%1.%2.%3.%4.%5.%6.%7."/>
      <w:lvlJc w:val="left"/>
      <w:pPr>
        <w:ind w:left="-120" w:hanging="1800"/>
      </w:pPr>
      <w:rPr>
        <w:rFonts w:hint="default"/>
      </w:rPr>
    </w:lvl>
    <w:lvl w:ilvl="7">
      <w:start w:val="1"/>
      <w:numFmt w:val="decimal"/>
      <w:lvlText w:val="%1.%2.%3.%4.%5.%6.%7.%8."/>
      <w:lvlJc w:val="left"/>
      <w:pPr>
        <w:ind w:left="-440" w:hanging="1800"/>
      </w:pPr>
      <w:rPr>
        <w:rFonts w:hint="default"/>
      </w:rPr>
    </w:lvl>
    <w:lvl w:ilvl="8">
      <w:start w:val="1"/>
      <w:numFmt w:val="decimal"/>
      <w:lvlText w:val="%1.%2.%3.%4.%5.%6.%7.%8.%9."/>
      <w:lvlJc w:val="left"/>
      <w:pPr>
        <w:ind w:left="-400" w:hanging="2160"/>
      </w:pPr>
      <w:rPr>
        <w:rFonts w:hint="default"/>
      </w:rPr>
    </w:lvl>
  </w:abstractNum>
  <w:abstractNum w:abstractNumId="3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6">
    <w:nsid w:val="5B4074D6"/>
    <w:multiLevelType w:val="hybridMultilevel"/>
    <w:tmpl w:val="2E6A0930"/>
    <w:lvl w:ilvl="0" w:tplc="F98AC228">
      <w:start w:val="1"/>
      <w:numFmt w:val="upperRoman"/>
      <w:lvlText w:val="%1."/>
      <w:lvlJc w:val="left"/>
      <w:pPr>
        <w:ind w:left="4162"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1" w:tplc="1F3A60E2">
      <w:numFmt w:val="bullet"/>
      <w:lvlText w:val="•"/>
      <w:lvlJc w:val="left"/>
      <w:pPr>
        <w:ind w:left="4792" w:hanging="250"/>
      </w:pPr>
      <w:rPr>
        <w:rFonts w:hint="default"/>
        <w:lang w:val="ru-RU" w:eastAsia="en-US" w:bidi="ar-SA"/>
      </w:rPr>
    </w:lvl>
    <w:lvl w:ilvl="2" w:tplc="21481676">
      <w:numFmt w:val="bullet"/>
      <w:lvlText w:val="•"/>
      <w:lvlJc w:val="left"/>
      <w:pPr>
        <w:ind w:left="5424" w:hanging="250"/>
      </w:pPr>
      <w:rPr>
        <w:rFonts w:hint="default"/>
        <w:lang w:val="ru-RU" w:eastAsia="en-US" w:bidi="ar-SA"/>
      </w:rPr>
    </w:lvl>
    <w:lvl w:ilvl="3" w:tplc="33BE51BC">
      <w:numFmt w:val="bullet"/>
      <w:lvlText w:val="•"/>
      <w:lvlJc w:val="left"/>
      <w:pPr>
        <w:ind w:left="6056" w:hanging="250"/>
      </w:pPr>
      <w:rPr>
        <w:rFonts w:hint="default"/>
        <w:lang w:val="ru-RU" w:eastAsia="en-US" w:bidi="ar-SA"/>
      </w:rPr>
    </w:lvl>
    <w:lvl w:ilvl="4" w:tplc="0346D64C">
      <w:numFmt w:val="bullet"/>
      <w:lvlText w:val="•"/>
      <w:lvlJc w:val="left"/>
      <w:pPr>
        <w:ind w:left="6688" w:hanging="250"/>
      </w:pPr>
      <w:rPr>
        <w:rFonts w:hint="default"/>
        <w:lang w:val="ru-RU" w:eastAsia="en-US" w:bidi="ar-SA"/>
      </w:rPr>
    </w:lvl>
    <w:lvl w:ilvl="5" w:tplc="B6C65FF4">
      <w:numFmt w:val="bullet"/>
      <w:lvlText w:val="•"/>
      <w:lvlJc w:val="left"/>
      <w:pPr>
        <w:ind w:left="7320" w:hanging="250"/>
      </w:pPr>
      <w:rPr>
        <w:rFonts w:hint="default"/>
        <w:lang w:val="ru-RU" w:eastAsia="en-US" w:bidi="ar-SA"/>
      </w:rPr>
    </w:lvl>
    <w:lvl w:ilvl="6" w:tplc="8A22B504">
      <w:numFmt w:val="bullet"/>
      <w:lvlText w:val="•"/>
      <w:lvlJc w:val="left"/>
      <w:pPr>
        <w:ind w:left="7952" w:hanging="250"/>
      </w:pPr>
      <w:rPr>
        <w:rFonts w:hint="default"/>
        <w:lang w:val="ru-RU" w:eastAsia="en-US" w:bidi="ar-SA"/>
      </w:rPr>
    </w:lvl>
    <w:lvl w:ilvl="7" w:tplc="06DA51CA">
      <w:numFmt w:val="bullet"/>
      <w:lvlText w:val="•"/>
      <w:lvlJc w:val="left"/>
      <w:pPr>
        <w:ind w:left="8584" w:hanging="250"/>
      </w:pPr>
      <w:rPr>
        <w:rFonts w:hint="default"/>
        <w:lang w:val="ru-RU" w:eastAsia="en-US" w:bidi="ar-SA"/>
      </w:rPr>
    </w:lvl>
    <w:lvl w:ilvl="8" w:tplc="32F8D63A">
      <w:numFmt w:val="bullet"/>
      <w:lvlText w:val="•"/>
      <w:lvlJc w:val="left"/>
      <w:pPr>
        <w:ind w:left="9216" w:hanging="250"/>
      </w:pPr>
      <w:rPr>
        <w:rFonts w:hint="default"/>
        <w:lang w:val="ru-RU" w:eastAsia="en-US" w:bidi="ar-SA"/>
      </w:rPr>
    </w:lvl>
  </w:abstractNum>
  <w:abstractNum w:abstractNumId="37">
    <w:nsid w:val="5CAE3916"/>
    <w:multiLevelType w:val="hybridMultilevel"/>
    <w:tmpl w:val="8962D730"/>
    <w:lvl w:ilvl="0" w:tplc="017E8D02">
      <w:start w:val="2"/>
      <w:numFmt w:val="decimal"/>
      <w:lvlText w:val="%1."/>
      <w:lvlJc w:val="left"/>
      <w:pPr>
        <w:ind w:left="2175" w:hanging="240"/>
        <w:jc w:val="right"/>
      </w:pPr>
      <w:rPr>
        <w:rFonts w:ascii="Times New Roman" w:eastAsia="Times New Roman" w:hAnsi="Times New Roman" w:cs="Times New Roman" w:hint="default"/>
        <w:b w:val="0"/>
        <w:bCs w:val="0"/>
        <w:i w:val="0"/>
        <w:iCs w:val="0"/>
        <w:w w:val="100"/>
        <w:sz w:val="24"/>
        <w:szCs w:val="24"/>
        <w:lang w:val="ru-RU" w:eastAsia="en-US" w:bidi="ar-SA"/>
      </w:rPr>
    </w:lvl>
    <w:lvl w:ilvl="1" w:tplc="13C4CBB4">
      <w:numFmt w:val="bullet"/>
      <w:lvlText w:val="•"/>
      <w:lvlJc w:val="left"/>
      <w:pPr>
        <w:ind w:left="2556" w:hanging="240"/>
      </w:pPr>
      <w:rPr>
        <w:rFonts w:hint="default"/>
        <w:lang w:val="ru-RU" w:eastAsia="en-US" w:bidi="ar-SA"/>
      </w:rPr>
    </w:lvl>
    <w:lvl w:ilvl="2" w:tplc="7062E45E">
      <w:numFmt w:val="bullet"/>
      <w:lvlText w:val="•"/>
      <w:lvlJc w:val="left"/>
      <w:pPr>
        <w:ind w:left="2933" w:hanging="240"/>
      </w:pPr>
      <w:rPr>
        <w:rFonts w:hint="default"/>
        <w:lang w:val="ru-RU" w:eastAsia="en-US" w:bidi="ar-SA"/>
      </w:rPr>
    </w:lvl>
    <w:lvl w:ilvl="3" w:tplc="7BEED2F6">
      <w:numFmt w:val="bullet"/>
      <w:lvlText w:val="•"/>
      <w:lvlJc w:val="left"/>
      <w:pPr>
        <w:ind w:left="3309" w:hanging="240"/>
      </w:pPr>
      <w:rPr>
        <w:rFonts w:hint="default"/>
        <w:lang w:val="ru-RU" w:eastAsia="en-US" w:bidi="ar-SA"/>
      </w:rPr>
    </w:lvl>
    <w:lvl w:ilvl="4" w:tplc="AD648A42">
      <w:numFmt w:val="bullet"/>
      <w:lvlText w:val="•"/>
      <w:lvlJc w:val="left"/>
      <w:pPr>
        <w:ind w:left="3686" w:hanging="240"/>
      </w:pPr>
      <w:rPr>
        <w:rFonts w:hint="default"/>
        <w:lang w:val="ru-RU" w:eastAsia="en-US" w:bidi="ar-SA"/>
      </w:rPr>
    </w:lvl>
    <w:lvl w:ilvl="5" w:tplc="AB846D74">
      <w:numFmt w:val="bullet"/>
      <w:lvlText w:val="•"/>
      <w:lvlJc w:val="left"/>
      <w:pPr>
        <w:ind w:left="4063" w:hanging="240"/>
      </w:pPr>
      <w:rPr>
        <w:rFonts w:hint="default"/>
        <w:lang w:val="ru-RU" w:eastAsia="en-US" w:bidi="ar-SA"/>
      </w:rPr>
    </w:lvl>
    <w:lvl w:ilvl="6" w:tplc="5DE46E40">
      <w:numFmt w:val="bullet"/>
      <w:lvlText w:val="•"/>
      <w:lvlJc w:val="left"/>
      <w:pPr>
        <w:ind w:left="4439" w:hanging="240"/>
      </w:pPr>
      <w:rPr>
        <w:rFonts w:hint="default"/>
        <w:lang w:val="ru-RU" w:eastAsia="en-US" w:bidi="ar-SA"/>
      </w:rPr>
    </w:lvl>
    <w:lvl w:ilvl="7" w:tplc="1AA0F458">
      <w:numFmt w:val="bullet"/>
      <w:lvlText w:val="•"/>
      <w:lvlJc w:val="left"/>
      <w:pPr>
        <w:ind w:left="4816" w:hanging="240"/>
      </w:pPr>
      <w:rPr>
        <w:rFonts w:hint="default"/>
        <w:lang w:val="ru-RU" w:eastAsia="en-US" w:bidi="ar-SA"/>
      </w:rPr>
    </w:lvl>
    <w:lvl w:ilvl="8" w:tplc="80BC2FA0">
      <w:numFmt w:val="bullet"/>
      <w:lvlText w:val="•"/>
      <w:lvlJc w:val="left"/>
      <w:pPr>
        <w:ind w:left="5192" w:hanging="240"/>
      </w:pPr>
      <w:rPr>
        <w:rFonts w:hint="default"/>
        <w:lang w:val="ru-RU" w:eastAsia="en-US" w:bidi="ar-SA"/>
      </w:rPr>
    </w:lvl>
  </w:abstractNum>
  <w:abstractNum w:abstractNumId="38">
    <w:nsid w:val="6399308E"/>
    <w:multiLevelType w:val="hybridMultilevel"/>
    <w:tmpl w:val="E49CED02"/>
    <w:lvl w:ilvl="0" w:tplc="EB8A97E0">
      <w:start w:val="9"/>
      <w:numFmt w:val="decimal"/>
      <w:lvlText w:val="%1."/>
      <w:lvlJc w:val="left"/>
      <w:pPr>
        <w:ind w:left="1374" w:hanging="240"/>
        <w:jc w:val="right"/>
      </w:pPr>
      <w:rPr>
        <w:rFonts w:ascii="Times New Roman" w:eastAsia="Times New Roman" w:hAnsi="Times New Roman" w:cs="Times New Roman" w:hint="default"/>
        <w:b w:val="0"/>
        <w:bCs w:val="0"/>
        <w:i w:val="0"/>
        <w:iCs w:val="0"/>
        <w:w w:val="100"/>
        <w:sz w:val="24"/>
        <w:szCs w:val="24"/>
        <w:lang w:val="ru-RU" w:eastAsia="en-US" w:bidi="ar-SA"/>
      </w:rPr>
    </w:lvl>
    <w:lvl w:ilvl="1" w:tplc="E5E41188">
      <w:numFmt w:val="bullet"/>
      <w:lvlText w:val="•"/>
      <w:lvlJc w:val="left"/>
      <w:pPr>
        <w:ind w:left="1788" w:hanging="240"/>
      </w:pPr>
      <w:rPr>
        <w:rFonts w:hint="default"/>
        <w:lang w:val="ru-RU" w:eastAsia="en-US" w:bidi="ar-SA"/>
      </w:rPr>
    </w:lvl>
    <w:lvl w:ilvl="2" w:tplc="F4BE9DAE">
      <w:numFmt w:val="bullet"/>
      <w:lvlText w:val="•"/>
      <w:lvlJc w:val="left"/>
      <w:pPr>
        <w:ind w:left="2199" w:hanging="240"/>
      </w:pPr>
      <w:rPr>
        <w:rFonts w:hint="default"/>
        <w:lang w:val="ru-RU" w:eastAsia="en-US" w:bidi="ar-SA"/>
      </w:rPr>
    </w:lvl>
    <w:lvl w:ilvl="3" w:tplc="837478DC">
      <w:numFmt w:val="bullet"/>
      <w:lvlText w:val="•"/>
      <w:lvlJc w:val="left"/>
      <w:pPr>
        <w:ind w:left="2609" w:hanging="240"/>
      </w:pPr>
      <w:rPr>
        <w:rFonts w:hint="default"/>
        <w:lang w:val="ru-RU" w:eastAsia="en-US" w:bidi="ar-SA"/>
      </w:rPr>
    </w:lvl>
    <w:lvl w:ilvl="4" w:tplc="0E9CFD66">
      <w:numFmt w:val="bullet"/>
      <w:lvlText w:val="•"/>
      <w:lvlJc w:val="left"/>
      <w:pPr>
        <w:ind w:left="3020" w:hanging="240"/>
      </w:pPr>
      <w:rPr>
        <w:rFonts w:hint="default"/>
        <w:lang w:val="ru-RU" w:eastAsia="en-US" w:bidi="ar-SA"/>
      </w:rPr>
    </w:lvl>
    <w:lvl w:ilvl="5" w:tplc="F448F5E0">
      <w:numFmt w:val="bullet"/>
      <w:lvlText w:val="•"/>
      <w:lvlJc w:val="left"/>
      <w:pPr>
        <w:ind w:left="3431" w:hanging="240"/>
      </w:pPr>
      <w:rPr>
        <w:rFonts w:hint="default"/>
        <w:lang w:val="ru-RU" w:eastAsia="en-US" w:bidi="ar-SA"/>
      </w:rPr>
    </w:lvl>
    <w:lvl w:ilvl="6" w:tplc="2E221F8E">
      <w:numFmt w:val="bullet"/>
      <w:lvlText w:val="•"/>
      <w:lvlJc w:val="left"/>
      <w:pPr>
        <w:ind w:left="3841" w:hanging="240"/>
      </w:pPr>
      <w:rPr>
        <w:rFonts w:hint="default"/>
        <w:lang w:val="ru-RU" w:eastAsia="en-US" w:bidi="ar-SA"/>
      </w:rPr>
    </w:lvl>
    <w:lvl w:ilvl="7" w:tplc="DBB8A6BA">
      <w:numFmt w:val="bullet"/>
      <w:lvlText w:val="•"/>
      <w:lvlJc w:val="left"/>
      <w:pPr>
        <w:ind w:left="4252" w:hanging="240"/>
      </w:pPr>
      <w:rPr>
        <w:rFonts w:hint="default"/>
        <w:lang w:val="ru-RU" w:eastAsia="en-US" w:bidi="ar-SA"/>
      </w:rPr>
    </w:lvl>
    <w:lvl w:ilvl="8" w:tplc="B20E526A">
      <w:numFmt w:val="bullet"/>
      <w:lvlText w:val="•"/>
      <w:lvlJc w:val="left"/>
      <w:pPr>
        <w:ind w:left="4662" w:hanging="240"/>
      </w:pPr>
      <w:rPr>
        <w:rFonts w:hint="default"/>
        <w:lang w:val="ru-RU" w:eastAsia="en-US" w:bidi="ar-SA"/>
      </w:rPr>
    </w:lvl>
  </w:abstractNum>
  <w:abstractNum w:abstractNumId="39">
    <w:nsid w:val="65413E86"/>
    <w:multiLevelType w:val="multilevel"/>
    <w:tmpl w:val="A8C28588"/>
    <w:lvl w:ilvl="0">
      <w:start w:val="26"/>
      <w:numFmt w:val="decimal"/>
      <w:lvlText w:val="%1."/>
      <w:lvlJc w:val="left"/>
      <w:pPr>
        <w:ind w:left="576" w:hanging="576"/>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40">
    <w:nsid w:val="67C84102"/>
    <w:multiLevelType w:val="hybridMultilevel"/>
    <w:tmpl w:val="516ABA18"/>
    <w:lvl w:ilvl="0" w:tplc="99DC0432">
      <w:start w:val="8"/>
      <w:numFmt w:val="decimal"/>
      <w:lvlText w:val="%1."/>
      <w:lvlJc w:val="left"/>
      <w:pPr>
        <w:ind w:left="269" w:hanging="360"/>
      </w:pPr>
      <w:rPr>
        <w:rFonts w:hint="default"/>
        <w:sz w:val="27"/>
      </w:rPr>
    </w:lvl>
    <w:lvl w:ilvl="1" w:tplc="04190019" w:tentative="1">
      <w:start w:val="1"/>
      <w:numFmt w:val="lowerLetter"/>
      <w:lvlText w:val="%2."/>
      <w:lvlJc w:val="left"/>
      <w:pPr>
        <w:ind w:left="989" w:hanging="360"/>
      </w:pPr>
    </w:lvl>
    <w:lvl w:ilvl="2" w:tplc="0419001B" w:tentative="1">
      <w:start w:val="1"/>
      <w:numFmt w:val="lowerRoman"/>
      <w:lvlText w:val="%3."/>
      <w:lvlJc w:val="right"/>
      <w:pPr>
        <w:ind w:left="1709" w:hanging="180"/>
      </w:pPr>
    </w:lvl>
    <w:lvl w:ilvl="3" w:tplc="0419000F" w:tentative="1">
      <w:start w:val="1"/>
      <w:numFmt w:val="decimal"/>
      <w:lvlText w:val="%4."/>
      <w:lvlJc w:val="left"/>
      <w:pPr>
        <w:ind w:left="2429" w:hanging="360"/>
      </w:pPr>
    </w:lvl>
    <w:lvl w:ilvl="4" w:tplc="04190019" w:tentative="1">
      <w:start w:val="1"/>
      <w:numFmt w:val="lowerLetter"/>
      <w:lvlText w:val="%5."/>
      <w:lvlJc w:val="left"/>
      <w:pPr>
        <w:ind w:left="3149" w:hanging="360"/>
      </w:pPr>
    </w:lvl>
    <w:lvl w:ilvl="5" w:tplc="0419001B" w:tentative="1">
      <w:start w:val="1"/>
      <w:numFmt w:val="lowerRoman"/>
      <w:lvlText w:val="%6."/>
      <w:lvlJc w:val="right"/>
      <w:pPr>
        <w:ind w:left="3869" w:hanging="180"/>
      </w:pPr>
    </w:lvl>
    <w:lvl w:ilvl="6" w:tplc="0419000F" w:tentative="1">
      <w:start w:val="1"/>
      <w:numFmt w:val="decimal"/>
      <w:lvlText w:val="%7."/>
      <w:lvlJc w:val="left"/>
      <w:pPr>
        <w:ind w:left="4589" w:hanging="360"/>
      </w:pPr>
    </w:lvl>
    <w:lvl w:ilvl="7" w:tplc="04190019" w:tentative="1">
      <w:start w:val="1"/>
      <w:numFmt w:val="lowerLetter"/>
      <w:lvlText w:val="%8."/>
      <w:lvlJc w:val="left"/>
      <w:pPr>
        <w:ind w:left="5309" w:hanging="360"/>
      </w:pPr>
    </w:lvl>
    <w:lvl w:ilvl="8" w:tplc="0419001B" w:tentative="1">
      <w:start w:val="1"/>
      <w:numFmt w:val="lowerRoman"/>
      <w:lvlText w:val="%9."/>
      <w:lvlJc w:val="right"/>
      <w:pPr>
        <w:ind w:left="6029" w:hanging="180"/>
      </w:pPr>
    </w:lvl>
  </w:abstractNum>
  <w:abstractNum w:abstractNumId="41">
    <w:nsid w:val="6ADE2296"/>
    <w:multiLevelType w:val="multilevel"/>
    <w:tmpl w:val="38660E6E"/>
    <w:lvl w:ilvl="0">
      <w:start w:val="19"/>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6F9B5726"/>
    <w:multiLevelType w:val="hybridMultilevel"/>
    <w:tmpl w:val="49C6ABB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53B1FF9"/>
    <w:multiLevelType w:val="multilevel"/>
    <w:tmpl w:val="3B52322C"/>
    <w:lvl w:ilvl="0">
      <w:start w:val="12"/>
      <w:numFmt w:val="decimal"/>
      <w:lvlText w:val="%1."/>
      <w:lvlJc w:val="left"/>
      <w:pPr>
        <w:ind w:left="576" w:hanging="576"/>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7D197850"/>
    <w:multiLevelType w:val="hybridMultilevel"/>
    <w:tmpl w:val="E6F29272"/>
    <w:lvl w:ilvl="0" w:tplc="5E36C130">
      <w:start w:val="5"/>
      <w:numFmt w:val="decimal"/>
      <w:lvlText w:val="%1."/>
      <w:lvlJc w:val="left"/>
      <w:pPr>
        <w:ind w:left="644" w:hanging="360"/>
      </w:pPr>
      <w:rPr>
        <w:rFonts w:hint="default"/>
        <w:sz w:val="27"/>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5">
    <w:nsid w:val="7E2225C4"/>
    <w:multiLevelType w:val="multilevel"/>
    <w:tmpl w:val="7EA2AF9C"/>
    <w:lvl w:ilvl="0">
      <w:start w:val="25"/>
      <w:numFmt w:val="decimal"/>
      <w:lvlText w:val="%1."/>
      <w:lvlJc w:val="left"/>
      <w:pPr>
        <w:ind w:left="576" w:hanging="576"/>
      </w:pPr>
      <w:rPr>
        <w:rFonts w:hint="default"/>
      </w:rPr>
    </w:lvl>
    <w:lvl w:ilvl="1">
      <w:start w:val="1"/>
      <w:numFmt w:val="decimal"/>
      <w:lvlText w:val="%1.%2."/>
      <w:lvlJc w:val="left"/>
      <w:pPr>
        <w:ind w:left="380" w:hanging="720"/>
      </w:pPr>
      <w:rPr>
        <w:rFonts w:hint="default"/>
        <w:sz w:val="28"/>
      </w:rPr>
    </w:lvl>
    <w:lvl w:ilvl="2">
      <w:start w:val="1"/>
      <w:numFmt w:val="decimal"/>
      <w:lvlText w:val="%1.%2.%3."/>
      <w:lvlJc w:val="left"/>
      <w:pPr>
        <w:ind w:left="40" w:hanging="720"/>
      </w:pPr>
      <w:rPr>
        <w:rFonts w:hint="default"/>
      </w:rPr>
    </w:lvl>
    <w:lvl w:ilvl="3">
      <w:start w:val="1"/>
      <w:numFmt w:val="decimal"/>
      <w:lvlText w:val="%1.%2.%3.%4."/>
      <w:lvlJc w:val="left"/>
      <w:pPr>
        <w:ind w:left="60" w:hanging="1080"/>
      </w:pPr>
      <w:rPr>
        <w:rFonts w:hint="default"/>
      </w:rPr>
    </w:lvl>
    <w:lvl w:ilvl="4">
      <w:start w:val="1"/>
      <w:numFmt w:val="decimal"/>
      <w:lvlText w:val="%1.%2.%3.%4.%5."/>
      <w:lvlJc w:val="left"/>
      <w:pPr>
        <w:ind w:left="-280" w:hanging="1080"/>
      </w:pPr>
      <w:rPr>
        <w:rFonts w:hint="default"/>
      </w:rPr>
    </w:lvl>
    <w:lvl w:ilvl="5">
      <w:start w:val="1"/>
      <w:numFmt w:val="decimal"/>
      <w:lvlText w:val="%1.%2.%3.%4.%5.%6."/>
      <w:lvlJc w:val="left"/>
      <w:pPr>
        <w:ind w:left="-260" w:hanging="1440"/>
      </w:pPr>
      <w:rPr>
        <w:rFonts w:hint="default"/>
      </w:rPr>
    </w:lvl>
    <w:lvl w:ilvl="6">
      <w:start w:val="1"/>
      <w:numFmt w:val="decimal"/>
      <w:lvlText w:val="%1.%2.%3.%4.%5.%6.%7."/>
      <w:lvlJc w:val="left"/>
      <w:pPr>
        <w:ind w:left="-240" w:hanging="1800"/>
      </w:pPr>
      <w:rPr>
        <w:rFonts w:hint="default"/>
      </w:rPr>
    </w:lvl>
    <w:lvl w:ilvl="7">
      <w:start w:val="1"/>
      <w:numFmt w:val="decimal"/>
      <w:lvlText w:val="%1.%2.%3.%4.%5.%6.%7.%8."/>
      <w:lvlJc w:val="left"/>
      <w:pPr>
        <w:ind w:left="-580" w:hanging="1800"/>
      </w:pPr>
      <w:rPr>
        <w:rFonts w:hint="default"/>
      </w:rPr>
    </w:lvl>
    <w:lvl w:ilvl="8">
      <w:start w:val="1"/>
      <w:numFmt w:val="decimal"/>
      <w:lvlText w:val="%1.%2.%3.%4.%5.%6.%7.%8.%9."/>
      <w:lvlJc w:val="left"/>
      <w:pPr>
        <w:ind w:left="-560" w:hanging="2160"/>
      </w:pPr>
      <w:rPr>
        <w:rFonts w:hint="default"/>
      </w:r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3"/>
  </w:num>
  <w:num w:numId="5">
    <w:abstractNumId w:val="22"/>
  </w:num>
  <w:num w:numId="6">
    <w:abstractNumId w:val="24"/>
  </w:num>
  <w:num w:numId="7">
    <w:abstractNumId w:val="11"/>
  </w:num>
  <w:num w:numId="8">
    <w:abstractNumId w:val="30"/>
  </w:num>
  <w:num w:numId="9">
    <w:abstractNumId w:val="35"/>
  </w:num>
  <w:num w:numId="10">
    <w:abstractNumId w:val="31"/>
  </w:num>
  <w:num w:numId="11">
    <w:abstractNumId w:val="38"/>
  </w:num>
  <w:num w:numId="12">
    <w:abstractNumId w:val="8"/>
  </w:num>
  <w:num w:numId="13">
    <w:abstractNumId w:val="37"/>
  </w:num>
  <w:num w:numId="14">
    <w:abstractNumId w:val="25"/>
  </w:num>
  <w:num w:numId="15">
    <w:abstractNumId w:val="21"/>
  </w:num>
  <w:num w:numId="16">
    <w:abstractNumId w:val="36"/>
  </w:num>
  <w:num w:numId="17">
    <w:abstractNumId w:val="18"/>
  </w:num>
  <w:num w:numId="18">
    <w:abstractNumId w:val="20"/>
  </w:num>
  <w:num w:numId="19">
    <w:abstractNumId w:val="14"/>
  </w:num>
  <w:num w:numId="20">
    <w:abstractNumId w:val="9"/>
  </w:num>
  <w:num w:numId="21">
    <w:abstractNumId w:val="26"/>
  </w:num>
  <w:num w:numId="22">
    <w:abstractNumId w:val="17"/>
  </w:num>
  <w:num w:numId="23">
    <w:abstractNumId w:val="27"/>
  </w:num>
  <w:num w:numId="24">
    <w:abstractNumId w:val="34"/>
  </w:num>
  <w:num w:numId="25">
    <w:abstractNumId w:val="43"/>
  </w:num>
  <w:num w:numId="26">
    <w:abstractNumId w:val="15"/>
  </w:num>
  <w:num w:numId="27">
    <w:abstractNumId w:val="41"/>
  </w:num>
  <w:num w:numId="28">
    <w:abstractNumId w:val="10"/>
  </w:num>
  <w:num w:numId="29">
    <w:abstractNumId w:val="29"/>
  </w:num>
  <w:num w:numId="30">
    <w:abstractNumId w:val="45"/>
  </w:num>
  <w:num w:numId="31">
    <w:abstractNumId w:val="39"/>
  </w:num>
  <w:num w:numId="32">
    <w:abstractNumId w:val="13"/>
  </w:num>
  <w:num w:numId="33">
    <w:abstractNumId w:val="19"/>
  </w:num>
  <w:num w:numId="34">
    <w:abstractNumId w:val="28"/>
  </w:num>
  <w:num w:numId="35">
    <w:abstractNumId w:val="32"/>
  </w:num>
  <w:num w:numId="36">
    <w:abstractNumId w:val="16"/>
  </w:num>
  <w:num w:numId="37">
    <w:abstractNumId w:val="42"/>
  </w:num>
  <w:num w:numId="38">
    <w:abstractNumId w:val="12"/>
  </w:num>
  <w:num w:numId="39">
    <w:abstractNumId w:val="6"/>
  </w:num>
  <w:num w:numId="40">
    <w:abstractNumId w:val="7"/>
  </w:num>
  <w:num w:numId="41">
    <w:abstractNumId w:val="40"/>
  </w:num>
  <w:num w:numId="42">
    <w:abstractNumId w:val="4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986"/>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584D"/>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5A9D"/>
    <w:rsid w:val="00086A28"/>
    <w:rsid w:val="00086F73"/>
    <w:rsid w:val="00087F94"/>
    <w:rsid w:val="00090C70"/>
    <w:rsid w:val="00090D87"/>
    <w:rsid w:val="00090DC5"/>
    <w:rsid w:val="0009165A"/>
    <w:rsid w:val="00091839"/>
    <w:rsid w:val="000920D2"/>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883"/>
    <w:rsid w:val="000D6E0F"/>
    <w:rsid w:val="000D718D"/>
    <w:rsid w:val="000D7BB2"/>
    <w:rsid w:val="000E0143"/>
    <w:rsid w:val="000E1236"/>
    <w:rsid w:val="000E12E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CB6"/>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10E"/>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9C5"/>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0DE"/>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1A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43"/>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55E5"/>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106"/>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637"/>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4C9"/>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2D2F"/>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9AC"/>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B5F"/>
    <w:rsid w:val="00315C72"/>
    <w:rsid w:val="00316147"/>
    <w:rsid w:val="0031681E"/>
    <w:rsid w:val="003174A9"/>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36A"/>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0EC"/>
    <w:rsid w:val="003361B8"/>
    <w:rsid w:val="003362C5"/>
    <w:rsid w:val="00336517"/>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667"/>
    <w:rsid w:val="00350B5A"/>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A15"/>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14"/>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B2"/>
    <w:rsid w:val="003C14E9"/>
    <w:rsid w:val="003C1B3C"/>
    <w:rsid w:val="003C1BF9"/>
    <w:rsid w:val="003C264E"/>
    <w:rsid w:val="003C33FE"/>
    <w:rsid w:val="003C3D7D"/>
    <w:rsid w:val="003C4AF0"/>
    <w:rsid w:val="003C580A"/>
    <w:rsid w:val="003C62DF"/>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6A6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B5"/>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3F0"/>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8C0"/>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4ED"/>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77D41"/>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0E3C"/>
    <w:rsid w:val="004A1F11"/>
    <w:rsid w:val="004A1F38"/>
    <w:rsid w:val="004A2670"/>
    <w:rsid w:val="004A2A4B"/>
    <w:rsid w:val="004A2DCB"/>
    <w:rsid w:val="004A2DE0"/>
    <w:rsid w:val="004A2DE2"/>
    <w:rsid w:val="004A3042"/>
    <w:rsid w:val="004A3BC5"/>
    <w:rsid w:val="004A3D06"/>
    <w:rsid w:val="004A44A6"/>
    <w:rsid w:val="004A46A9"/>
    <w:rsid w:val="004A4781"/>
    <w:rsid w:val="004A4A29"/>
    <w:rsid w:val="004A52C2"/>
    <w:rsid w:val="004A644C"/>
    <w:rsid w:val="004A7105"/>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B0F"/>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4F66"/>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2E04"/>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299C"/>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80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10B"/>
    <w:rsid w:val="005E1581"/>
    <w:rsid w:val="005E1753"/>
    <w:rsid w:val="005E1DA5"/>
    <w:rsid w:val="005E252E"/>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129"/>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65D"/>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5DA"/>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74D"/>
    <w:rsid w:val="00626D48"/>
    <w:rsid w:val="00626E15"/>
    <w:rsid w:val="0062780D"/>
    <w:rsid w:val="006278A5"/>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892"/>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5D64"/>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1F"/>
    <w:rsid w:val="00682AAB"/>
    <w:rsid w:val="00682ABC"/>
    <w:rsid w:val="006830C4"/>
    <w:rsid w:val="0068329C"/>
    <w:rsid w:val="006834E2"/>
    <w:rsid w:val="0068357D"/>
    <w:rsid w:val="00683C22"/>
    <w:rsid w:val="00683E68"/>
    <w:rsid w:val="0068449A"/>
    <w:rsid w:val="0068476F"/>
    <w:rsid w:val="00684B97"/>
    <w:rsid w:val="00684DA0"/>
    <w:rsid w:val="00684F6E"/>
    <w:rsid w:val="0068535E"/>
    <w:rsid w:val="00685713"/>
    <w:rsid w:val="0068572B"/>
    <w:rsid w:val="006863F0"/>
    <w:rsid w:val="00686B77"/>
    <w:rsid w:val="00686D18"/>
    <w:rsid w:val="00687788"/>
    <w:rsid w:val="00687C1C"/>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6906"/>
    <w:rsid w:val="006A7377"/>
    <w:rsid w:val="006A769C"/>
    <w:rsid w:val="006A7E2A"/>
    <w:rsid w:val="006B17D3"/>
    <w:rsid w:val="006B1B3F"/>
    <w:rsid w:val="006B1E81"/>
    <w:rsid w:val="006B2324"/>
    <w:rsid w:val="006B2C7C"/>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320"/>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3F0D"/>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17BAE"/>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19E5"/>
    <w:rsid w:val="00732590"/>
    <w:rsid w:val="00733554"/>
    <w:rsid w:val="00733677"/>
    <w:rsid w:val="00733C5D"/>
    <w:rsid w:val="00734516"/>
    <w:rsid w:val="00734BAE"/>
    <w:rsid w:val="007350F2"/>
    <w:rsid w:val="007357D7"/>
    <w:rsid w:val="00735FD6"/>
    <w:rsid w:val="00736032"/>
    <w:rsid w:val="00736C7B"/>
    <w:rsid w:val="00736F6D"/>
    <w:rsid w:val="00737336"/>
    <w:rsid w:val="007373AA"/>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5BEE"/>
    <w:rsid w:val="00766390"/>
    <w:rsid w:val="0076694B"/>
    <w:rsid w:val="00766E27"/>
    <w:rsid w:val="00767348"/>
    <w:rsid w:val="00767779"/>
    <w:rsid w:val="00767CA3"/>
    <w:rsid w:val="00767DB1"/>
    <w:rsid w:val="00770467"/>
    <w:rsid w:val="0077074C"/>
    <w:rsid w:val="00770EE5"/>
    <w:rsid w:val="00771036"/>
    <w:rsid w:val="00771A02"/>
    <w:rsid w:val="00771D19"/>
    <w:rsid w:val="00771F1E"/>
    <w:rsid w:val="00771F5B"/>
    <w:rsid w:val="00772D81"/>
    <w:rsid w:val="00772F1D"/>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6C8D"/>
    <w:rsid w:val="007A70F7"/>
    <w:rsid w:val="007A7113"/>
    <w:rsid w:val="007A751A"/>
    <w:rsid w:val="007A75D2"/>
    <w:rsid w:val="007A781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163E"/>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DD3"/>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BB5"/>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0DD7"/>
    <w:rsid w:val="00861A05"/>
    <w:rsid w:val="00861C0B"/>
    <w:rsid w:val="00862961"/>
    <w:rsid w:val="00862F6C"/>
    <w:rsid w:val="008634C8"/>
    <w:rsid w:val="00863629"/>
    <w:rsid w:val="00863D3F"/>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5D0"/>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635"/>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A4A"/>
    <w:rsid w:val="00906E8E"/>
    <w:rsid w:val="0090703E"/>
    <w:rsid w:val="009073CB"/>
    <w:rsid w:val="00907AA9"/>
    <w:rsid w:val="0091061E"/>
    <w:rsid w:val="0091272E"/>
    <w:rsid w:val="00913B62"/>
    <w:rsid w:val="00913E28"/>
    <w:rsid w:val="009149B0"/>
    <w:rsid w:val="00914BC5"/>
    <w:rsid w:val="00914D0B"/>
    <w:rsid w:val="00914D13"/>
    <w:rsid w:val="00915686"/>
    <w:rsid w:val="00915944"/>
    <w:rsid w:val="00916181"/>
    <w:rsid w:val="009170BB"/>
    <w:rsid w:val="00917111"/>
    <w:rsid w:val="00917A2D"/>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042"/>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245"/>
    <w:rsid w:val="00951541"/>
    <w:rsid w:val="0095181D"/>
    <w:rsid w:val="00952415"/>
    <w:rsid w:val="009541AA"/>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5AE4"/>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A40"/>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6A5"/>
    <w:rsid w:val="009A573C"/>
    <w:rsid w:val="009A5957"/>
    <w:rsid w:val="009A6732"/>
    <w:rsid w:val="009A6A9B"/>
    <w:rsid w:val="009A7BB7"/>
    <w:rsid w:val="009A7D24"/>
    <w:rsid w:val="009B15E3"/>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50"/>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AC9"/>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257"/>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CAF"/>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9F9"/>
    <w:rsid w:val="00AC1B80"/>
    <w:rsid w:val="00AC2A80"/>
    <w:rsid w:val="00AC39BB"/>
    <w:rsid w:val="00AC4696"/>
    <w:rsid w:val="00AC4A29"/>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AF7D71"/>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C82"/>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0EB"/>
    <w:rsid w:val="00B31B5B"/>
    <w:rsid w:val="00B31C70"/>
    <w:rsid w:val="00B31E23"/>
    <w:rsid w:val="00B323DB"/>
    <w:rsid w:val="00B33156"/>
    <w:rsid w:val="00B33227"/>
    <w:rsid w:val="00B3331A"/>
    <w:rsid w:val="00B33356"/>
    <w:rsid w:val="00B3337A"/>
    <w:rsid w:val="00B33755"/>
    <w:rsid w:val="00B3478A"/>
    <w:rsid w:val="00B34B84"/>
    <w:rsid w:val="00B35D11"/>
    <w:rsid w:val="00B36041"/>
    <w:rsid w:val="00B361C5"/>
    <w:rsid w:val="00B364AC"/>
    <w:rsid w:val="00B370F5"/>
    <w:rsid w:val="00B3742E"/>
    <w:rsid w:val="00B377ED"/>
    <w:rsid w:val="00B37FC3"/>
    <w:rsid w:val="00B401EE"/>
    <w:rsid w:val="00B40252"/>
    <w:rsid w:val="00B40540"/>
    <w:rsid w:val="00B4165A"/>
    <w:rsid w:val="00B4181E"/>
    <w:rsid w:val="00B41D60"/>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061"/>
    <w:rsid w:val="00B5637E"/>
    <w:rsid w:val="00B564EF"/>
    <w:rsid w:val="00B56532"/>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1E"/>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1D7D"/>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6AB7"/>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6CC"/>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6A2"/>
    <w:rsid w:val="00BE195E"/>
    <w:rsid w:val="00BE2696"/>
    <w:rsid w:val="00BE2CD6"/>
    <w:rsid w:val="00BE3487"/>
    <w:rsid w:val="00BE3A30"/>
    <w:rsid w:val="00BE3C32"/>
    <w:rsid w:val="00BE3F7E"/>
    <w:rsid w:val="00BE435C"/>
    <w:rsid w:val="00BE54D6"/>
    <w:rsid w:val="00BE599D"/>
    <w:rsid w:val="00BE6351"/>
    <w:rsid w:val="00BE6806"/>
    <w:rsid w:val="00BE6C70"/>
    <w:rsid w:val="00BF01CD"/>
    <w:rsid w:val="00BF072D"/>
    <w:rsid w:val="00BF0981"/>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0B57"/>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77B"/>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4A5"/>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923"/>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6B0"/>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5A2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47E"/>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87F74"/>
    <w:rsid w:val="00D902F9"/>
    <w:rsid w:val="00D9056B"/>
    <w:rsid w:val="00D907C2"/>
    <w:rsid w:val="00D90A9C"/>
    <w:rsid w:val="00D90D98"/>
    <w:rsid w:val="00D91271"/>
    <w:rsid w:val="00D91656"/>
    <w:rsid w:val="00D91760"/>
    <w:rsid w:val="00D91897"/>
    <w:rsid w:val="00D91D86"/>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3B7E"/>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5C15"/>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059"/>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2E9"/>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04F"/>
    <w:rsid w:val="00E21334"/>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06B9"/>
    <w:rsid w:val="00E41C60"/>
    <w:rsid w:val="00E42966"/>
    <w:rsid w:val="00E43977"/>
    <w:rsid w:val="00E44362"/>
    <w:rsid w:val="00E446EC"/>
    <w:rsid w:val="00E4480A"/>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93C"/>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7FA"/>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6515"/>
    <w:rsid w:val="00E776EF"/>
    <w:rsid w:val="00E779A6"/>
    <w:rsid w:val="00E80390"/>
    <w:rsid w:val="00E80591"/>
    <w:rsid w:val="00E806D8"/>
    <w:rsid w:val="00E81F64"/>
    <w:rsid w:val="00E82446"/>
    <w:rsid w:val="00E826FB"/>
    <w:rsid w:val="00E82707"/>
    <w:rsid w:val="00E82805"/>
    <w:rsid w:val="00E8285C"/>
    <w:rsid w:val="00E83383"/>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07"/>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BF9"/>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4843"/>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D63"/>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30"/>
    <w:rsid w:val="00F30B89"/>
    <w:rsid w:val="00F32BAB"/>
    <w:rsid w:val="00F32BD1"/>
    <w:rsid w:val="00F33AA4"/>
    <w:rsid w:val="00F33C4B"/>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2EFC"/>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7E6"/>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2DF"/>
    <w:rsid w:val="00FA7324"/>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58D6"/>
    <w:rsid w:val="00FB60ED"/>
    <w:rsid w:val="00FB70A0"/>
    <w:rsid w:val="00FB7439"/>
    <w:rsid w:val="00FB7989"/>
    <w:rsid w:val="00FB7E8F"/>
    <w:rsid w:val="00FC0257"/>
    <w:rsid w:val="00FC0FAA"/>
    <w:rsid w:val="00FC1F04"/>
    <w:rsid w:val="00FC23D4"/>
    <w:rsid w:val="00FC289B"/>
    <w:rsid w:val="00FC2F02"/>
    <w:rsid w:val="00FC31CE"/>
    <w:rsid w:val="00FC35CD"/>
    <w:rsid w:val="00FC376F"/>
    <w:rsid w:val="00FC38A5"/>
    <w:rsid w:val="00FC3FDD"/>
    <w:rsid w:val="00FC4326"/>
    <w:rsid w:val="00FC4814"/>
    <w:rsid w:val="00FC505F"/>
    <w:rsid w:val="00FC5D4A"/>
    <w:rsid w:val="00FC72D4"/>
    <w:rsid w:val="00FC783A"/>
    <w:rsid w:val="00FC7F40"/>
    <w:rsid w:val="00FD05B2"/>
    <w:rsid w:val="00FD062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6971"/>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9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1"/>
    <w:qFormat/>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1"/>
    <w:qFormat/>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Exact">
    <w:name w:val="Основной текст (7) Exact"/>
    <w:basedOn w:val="a7"/>
    <w:rsid w:val="00524F66"/>
    <w:rPr>
      <w:rFonts w:ascii="Times New Roman" w:eastAsia="Times New Roman" w:hAnsi="Times New Roman" w:cs="Times New Roman"/>
      <w:b w:val="0"/>
      <w:bCs w:val="0"/>
      <w:i w:val="0"/>
      <w:iCs w:val="0"/>
      <w:smallCaps w:val="0"/>
      <w:strike w:val="0"/>
      <w:sz w:val="22"/>
      <w:szCs w:val="22"/>
      <w:u w:val="none"/>
    </w:rPr>
  </w:style>
  <w:style w:type="character" w:customStyle="1" w:styleId="7a">
    <w:name w:val="Основной текст (7)_"/>
    <w:basedOn w:val="a7"/>
    <w:link w:val="7b"/>
    <w:rsid w:val="00524F66"/>
    <w:rPr>
      <w:rFonts w:eastAsia="Times New Roman"/>
      <w:sz w:val="22"/>
      <w:szCs w:val="22"/>
      <w:shd w:val="clear" w:color="auto" w:fill="FFFFFF"/>
    </w:rPr>
  </w:style>
  <w:style w:type="paragraph" w:customStyle="1" w:styleId="7b">
    <w:name w:val="Основной текст (7)"/>
    <w:basedOn w:val="a6"/>
    <w:link w:val="7a"/>
    <w:rsid w:val="00524F66"/>
    <w:pPr>
      <w:widowControl w:val="0"/>
      <w:shd w:val="clear" w:color="auto" w:fill="FFFFFF"/>
      <w:spacing w:before="300" w:after="120" w:line="0" w:lineRule="atLeast"/>
      <w:ind w:left="0" w:firstLine="0"/>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9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1"/>
    <w:qFormat/>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1"/>
    <w:qFormat/>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Exact">
    <w:name w:val="Основной текст (7) Exact"/>
    <w:basedOn w:val="a7"/>
    <w:rsid w:val="00524F66"/>
    <w:rPr>
      <w:rFonts w:ascii="Times New Roman" w:eastAsia="Times New Roman" w:hAnsi="Times New Roman" w:cs="Times New Roman"/>
      <w:b w:val="0"/>
      <w:bCs w:val="0"/>
      <w:i w:val="0"/>
      <w:iCs w:val="0"/>
      <w:smallCaps w:val="0"/>
      <w:strike w:val="0"/>
      <w:sz w:val="22"/>
      <w:szCs w:val="22"/>
      <w:u w:val="none"/>
    </w:rPr>
  </w:style>
  <w:style w:type="character" w:customStyle="1" w:styleId="7a">
    <w:name w:val="Основной текст (7)_"/>
    <w:basedOn w:val="a7"/>
    <w:link w:val="7b"/>
    <w:rsid w:val="00524F66"/>
    <w:rPr>
      <w:rFonts w:eastAsia="Times New Roman"/>
      <w:sz w:val="22"/>
      <w:szCs w:val="22"/>
      <w:shd w:val="clear" w:color="auto" w:fill="FFFFFF"/>
    </w:rPr>
  </w:style>
  <w:style w:type="paragraph" w:customStyle="1" w:styleId="7b">
    <w:name w:val="Основной текст (7)"/>
    <w:basedOn w:val="a6"/>
    <w:link w:val="7a"/>
    <w:rsid w:val="00524F66"/>
    <w:pPr>
      <w:widowControl w:val="0"/>
      <w:shd w:val="clear" w:color="auto" w:fill="FFFFFF"/>
      <w:spacing w:before="300" w:after="120" w:line="0" w:lineRule="atLeast"/>
      <w:ind w:left="0" w:firstLine="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https://khomutovskoe-mo.ru/" TargetMode="External"/><Relationship Id="rId10" Type="http://schemas.openxmlformats.org/officeDocument/2006/relationships/header" Target="header2.xml"/><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692E1-2FDE-4172-810D-96FE507D8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1084</TotalTime>
  <Pages>89</Pages>
  <Words>42183</Words>
  <Characters>240446</Characters>
  <Application>Microsoft Office Word</Application>
  <DocSecurity>0</DocSecurity>
  <Lines>2003</Lines>
  <Paragraphs>564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282065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62</cp:revision>
  <cp:lastPrinted>2019-12-26T07:15:00Z</cp:lastPrinted>
  <dcterms:created xsi:type="dcterms:W3CDTF">2024-03-07T04:42:00Z</dcterms:created>
  <dcterms:modified xsi:type="dcterms:W3CDTF">2024-12-23T02:43:00Z</dcterms:modified>
</cp:coreProperties>
</file>