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6A490E"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482"/>
      </w:tblGrid>
      <w:tr w:rsidR="00510221" w:rsidRPr="006A464D" w:rsidTr="00276511">
        <w:trPr>
          <w:trHeight w:val="852"/>
        </w:trPr>
        <w:tc>
          <w:tcPr>
            <w:tcW w:w="2558" w:type="dxa"/>
            <w:tcBorders>
              <w:top w:val="nil"/>
              <w:left w:val="nil"/>
              <w:bottom w:val="nil"/>
              <w:right w:val="nil"/>
            </w:tcBorders>
          </w:tcPr>
          <w:p w:rsidR="0067748A" w:rsidRDefault="00075D62" w:rsidP="001F3475">
            <w:pPr>
              <w:tabs>
                <w:tab w:val="left" w:pos="4384"/>
              </w:tabs>
              <w:ind w:left="0" w:right="142" w:firstLine="426"/>
              <w:jc w:val="center"/>
              <w:rPr>
                <w:i/>
                <w:sz w:val="18"/>
                <w:szCs w:val="18"/>
              </w:rPr>
            </w:pPr>
            <w:r>
              <w:rPr>
                <w:i/>
                <w:sz w:val="18"/>
                <w:szCs w:val="18"/>
              </w:rPr>
              <w:t>31</w:t>
            </w:r>
            <w:r w:rsidR="005204C6">
              <w:rPr>
                <w:i/>
                <w:sz w:val="18"/>
                <w:szCs w:val="18"/>
              </w:rPr>
              <w:t xml:space="preserve"> Января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075D62">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075D62">
              <w:rPr>
                <w:b/>
                <w:i/>
                <w:sz w:val="18"/>
                <w:szCs w:val="18"/>
              </w:rPr>
              <w:t>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553E2F" w:rsidP="00175687">
      <w:pPr>
        <w:tabs>
          <w:tab w:val="left" w:pos="426"/>
          <w:tab w:val="left" w:pos="3976"/>
        </w:tabs>
        <w:ind w:left="0" w:right="-142" w:firstLine="426"/>
        <w:jc w:val="left"/>
        <w:rPr>
          <w:sz w:val="18"/>
          <w:szCs w:val="18"/>
          <w:u w:val="single"/>
        </w:rPr>
      </w:pPr>
      <w:r>
        <w:rPr>
          <w:sz w:val="18"/>
          <w:szCs w:val="18"/>
          <w:u w:val="single"/>
        </w:rPr>
        <w:t>27</w:t>
      </w:r>
      <w:r w:rsidR="00175687" w:rsidRPr="00175687">
        <w:rPr>
          <w:sz w:val="18"/>
          <w:szCs w:val="18"/>
          <w:u w:val="single"/>
        </w:rPr>
        <w:t>.01.2025  №</w:t>
      </w:r>
      <w:r>
        <w:rPr>
          <w:sz w:val="18"/>
          <w:szCs w:val="18"/>
          <w:u w:val="single"/>
        </w:rPr>
        <w:t xml:space="preserve"> 6</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553E2F" w:rsidRDefault="00553E2F" w:rsidP="00175687">
      <w:pPr>
        <w:tabs>
          <w:tab w:val="left" w:pos="426"/>
          <w:tab w:val="left" w:pos="3976"/>
        </w:tabs>
        <w:ind w:left="0" w:right="-142" w:firstLine="426"/>
        <w:jc w:val="left"/>
        <w:rPr>
          <w:sz w:val="18"/>
          <w:szCs w:val="18"/>
        </w:rPr>
      </w:pPr>
    </w:p>
    <w:p w:rsidR="00553E2F" w:rsidRDefault="00553E2F" w:rsidP="00175687">
      <w:pPr>
        <w:tabs>
          <w:tab w:val="left" w:pos="426"/>
          <w:tab w:val="left" w:pos="3976"/>
        </w:tabs>
        <w:ind w:left="0" w:right="-142" w:firstLine="426"/>
        <w:jc w:val="left"/>
        <w:rPr>
          <w:sz w:val="18"/>
          <w:szCs w:val="18"/>
        </w:rPr>
      </w:pPr>
    </w:p>
    <w:p w:rsidR="00553E2F" w:rsidRPr="00553E2F" w:rsidRDefault="00553E2F" w:rsidP="00553E2F">
      <w:pPr>
        <w:tabs>
          <w:tab w:val="left" w:pos="426"/>
          <w:tab w:val="left" w:pos="3976"/>
        </w:tabs>
        <w:ind w:left="0" w:right="-142" w:firstLine="567"/>
        <w:rPr>
          <w:sz w:val="18"/>
          <w:szCs w:val="18"/>
        </w:rPr>
      </w:pPr>
      <w:r w:rsidRPr="00553E2F">
        <w:rPr>
          <w:sz w:val="18"/>
          <w:szCs w:val="18"/>
        </w:rPr>
        <w:t>Об  очистке кровель зданий, сооружений, многоквартирных домов, объектов социально-культурного назначения от снега, наледи и сосулек</w:t>
      </w:r>
    </w:p>
    <w:p w:rsidR="00553E2F" w:rsidRPr="00553E2F" w:rsidRDefault="00553E2F" w:rsidP="00553E2F">
      <w:pPr>
        <w:tabs>
          <w:tab w:val="left" w:pos="426"/>
          <w:tab w:val="left" w:pos="3976"/>
        </w:tabs>
        <w:ind w:left="0" w:right="-142" w:firstLine="567"/>
        <w:rPr>
          <w:sz w:val="18"/>
          <w:szCs w:val="18"/>
        </w:rPr>
      </w:pPr>
    </w:p>
    <w:p w:rsidR="00553E2F" w:rsidRDefault="00553E2F" w:rsidP="00553E2F">
      <w:pPr>
        <w:tabs>
          <w:tab w:val="left" w:pos="426"/>
          <w:tab w:val="left" w:pos="3976"/>
        </w:tabs>
        <w:ind w:left="0" w:right="-142" w:firstLine="567"/>
        <w:rPr>
          <w:sz w:val="18"/>
          <w:szCs w:val="18"/>
        </w:rPr>
      </w:pPr>
      <w:proofErr w:type="gramStart"/>
      <w:r w:rsidRPr="00553E2F">
        <w:rPr>
          <w:sz w:val="18"/>
          <w:szCs w:val="18"/>
        </w:rPr>
        <w:t>В условиях глубокого снежного покрова, в связи с образованием наледи и сосулек на крышах зданий, сооружений, во избежание опасных для жизни и здоровья граждан ситуаций,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w:t>
      </w:r>
      <w:proofErr w:type="gramEnd"/>
      <w:r w:rsidRPr="00553E2F">
        <w:rPr>
          <w:sz w:val="18"/>
          <w:szCs w:val="18"/>
        </w:rPr>
        <w:t xml:space="preserve"> по строительству и жилищно-коммунальному комплексу от 27.09.2003 №170, руководствуясь ст. 6 Устава Хомутовского муниципального образования, Правилами благоустройства территории Хомутовского муниципального образования, утвержденными Решением Думы Хомутовского муниципального образования от 25.05.2023  № 10-50/д,  администрация Хомутовского муниципального образования</w:t>
      </w:r>
    </w:p>
    <w:p w:rsidR="005200C8" w:rsidRPr="00553E2F" w:rsidRDefault="005200C8" w:rsidP="00553E2F">
      <w:pPr>
        <w:tabs>
          <w:tab w:val="left" w:pos="426"/>
          <w:tab w:val="left" w:pos="3976"/>
        </w:tabs>
        <w:ind w:left="0" w:right="-142" w:firstLine="567"/>
        <w:rPr>
          <w:sz w:val="18"/>
          <w:szCs w:val="18"/>
        </w:rPr>
      </w:pPr>
    </w:p>
    <w:p w:rsidR="00553E2F" w:rsidRDefault="00553E2F" w:rsidP="00553E2F">
      <w:pPr>
        <w:tabs>
          <w:tab w:val="left" w:pos="426"/>
          <w:tab w:val="left" w:pos="3976"/>
        </w:tabs>
        <w:ind w:left="0" w:right="-142" w:firstLine="567"/>
        <w:rPr>
          <w:sz w:val="18"/>
          <w:szCs w:val="18"/>
        </w:rPr>
      </w:pPr>
      <w:r w:rsidRPr="00553E2F">
        <w:rPr>
          <w:sz w:val="18"/>
          <w:szCs w:val="18"/>
        </w:rPr>
        <w:t>ПОСТАНОВЛЯЕТ:</w:t>
      </w:r>
    </w:p>
    <w:p w:rsidR="005200C8" w:rsidRPr="00553E2F" w:rsidRDefault="005200C8" w:rsidP="00553E2F">
      <w:pPr>
        <w:tabs>
          <w:tab w:val="left" w:pos="426"/>
          <w:tab w:val="left" w:pos="3976"/>
        </w:tabs>
        <w:ind w:left="0" w:right="-142" w:firstLine="567"/>
        <w:rPr>
          <w:sz w:val="18"/>
          <w:szCs w:val="18"/>
        </w:rPr>
      </w:pPr>
    </w:p>
    <w:p w:rsidR="00553E2F" w:rsidRPr="00553E2F" w:rsidRDefault="00553E2F" w:rsidP="00553E2F">
      <w:pPr>
        <w:tabs>
          <w:tab w:val="left" w:pos="426"/>
          <w:tab w:val="left" w:pos="3976"/>
        </w:tabs>
        <w:ind w:left="0" w:right="-142" w:firstLine="567"/>
        <w:rPr>
          <w:sz w:val="18"/>
          <w:szCs w:val="18"/>
        </w:rPr>
      </w:pPr>
      <w:r>
        <w:rPr>
          <w:sz w:val="18"/>
          <w:szCs w:val="18"/>
        </w:rPr>
        <w:t>1.</w:t>
      </w:r>
      <w:r w:rsidRPr="00553E2F">
        <w:rPr>
          <w:sz w:val="18"/>
          <w:szCs w:val="18"/>
        </w:rPr>
        <w:t xml:space="preserve">Рекомендовать руководителям предприятий, организаций, учреждений всех форм собственности, управляющим компаниям: </w:t>
      </w:r>
    </w:p>
    <w:p w:rsidR="00553E2F" w:rsidRPr="00553E2F" w:rsidRDefault="005200C8" w:rsidP="00553E2F">
      <w:pPr>
        <w:tabs>
          <w:tab w:val="left" w:pos="426"/>
          <w:tab w:val="left" w:pos="3976"/>
        </w:tabs>
        <w:ind w:left="0" w:right="-142" w:firstLine="567"/>
        <w:rPr>
          <w:sz w:val="18"/>
          <w:szCs w:val="18"/>
        </w:rPr>
      </w:pPr>
      <w:r>
        <w:rPr>
          <w:sz w:val="18"/>
          <w:szCs w:val="18"/>
        </w:rPr>
        <w:t>1.1.</w:t>
      </w:r>
      <w:r w:rsidR="00553E2F" w:rsidRPr="00553E2F">
        <w:rPr>
          <w:sz w:val="18"/>
          <w:szCs w:val="18"/>
        </w:rPr>
        <w:t>провести необходимые работы по своевременному удалению снега и ледяных образований с крыш и прилегающих территорий;</w:t>
      </w:r>
    </w:p>
    <w:p w:rsidR="00553E2F" w:rsidRPr="00553E2F" w:rsidRDefault="005200C8" w:rsidP="00553E2F">
      <w:pPr>
        <w:tabs>
          <w:tab w:val="left" w:pos="426"/>
          <w:tab w:val="left" w:pos="3976"/>
        </w:tabs>
        <w:ind w:left="0" w:right="-142" w:firstLine="567"/>
        <w:rPr>
          <w:sz w:val="18"/>
          <w:szCs w:val="18"/>
        </w:rPr>
      </w:pPr>
      <w:r>
        <w:rPr>
          <w:sz w:val="18"/>
          <w:szCs w:val="18"/>
        </w:rPr>
        <w:t>1.2.</w:t>
      </w:r>
      <w:r w:rsidR="00553E2F" w:rsidRPr="00553E2F">
        <w:rPr>
          <w:sz w:val="18"/>
          <w:szCs w:val="18"/>
        </w:rPr>
        <w:t>места возможного падения снега и сосулек оградить, обеспечив безопасность пешеходов, проезда и парковки автотранспорта;</w:t>
      </w:r>
    </w:p>
    <w:p w:rsidR="00553E2F" w:rsidRPr="00553E2F" w:rsidRDefault="005200C8" w:rsidP="00553E2F">
      <w:pPr>
        <w:tabs>
          <w:tab w:val="left" w:pos="426"/>
          <w:tab w:val="left" w:pos="3976"/>
        </w:tabs>
        <w:ind w:left="0" w:right="-142" w:firstLine="567"/>
        <w:rPr>
          <w:sz w:val="18"/>
          <w:szCs w:val="18"/>
        </w:rPr>
      </w:pPr>
      <w:r>
        <w:rPr>
          <w:sz w:val="18"/>
          <w:szCs w:val="18"/>
        </w:rPr>
        <w:t>1.3.</w:t>
      </w:r>
      <w:r w:rsidR="00553E2F" w:rsidRPr="00553E2F">
        <w:rPr>
          <w:sz w:val="18"/>
          <w:szCs w:val="18"/>
        </w:rPr>
        <w:t>организовать складирование снега, сброшенного с крыш, и его вывоз в течение 1 (одних) суток.</w:t>
      </w:r>
    </w:p>
    <w:p w:rsidR="00553E2F" w:rsidRPr="00553E2F" w:rsidRDefault="005200C8" w:rsidP="00553E2F">
      <w:pPr>
        <w:tabs>
          <w:tab w:val="left" w:pos="426"/>
          <w:tab w:val="left" w:pos="3976"/>
        </w:tabs>
        <w:ind w:left="0" w:right="-142" w:firstLine="567"/>
        <w:rPr>
          <w:sz w:val="18"/>
          <w:szCs w:val="18"/>
        </w:rPr>
      </w:pPr>
      <w:r>
        <w:rPr>
          <w:sz w:val="18"/>
          <w:szCs w:val="18"/>
        </w:rPr>
        <w:t>2.</w:t>
      </w:r>
      <w:r w:rsidR="00553E2F" w:rsidRPr="00553E2F">
        <w:rPr>
          <w:sz w:val="18"/>
          <w:szCs w:val="18"/>
        </w:rPr>
        <w:t xml:space="preserve">Мероприятия по удалению снежного покрова, наледи и сосулек с кровель зданий, сооружений, многоквартирных домов, объектов социально-культурного назначения проводить регулярно по мере необходимости. </w:t>
      </w:r>
    </w:p>
    <w:p w:rsidR="00553E2F" w:rsidRPr="00553E2F" w:rsidRDefault="005200C8" w:rsidP="00553E2F">
      <w:pPr>
        <w:tabs>
          <w:tab w:val="left" w:pos="426"/>
          <w:tab w:val="left" w:pos="3976"/>
        </w:tabs>
        <w:ind w:left="0" w:right="-142" w:firstLine="567"/>
        <w:rPr>
          <w:sz w:val="18"/>
          <w:szCs w:val="18"/>
        </w:rPr>
      </w:pPr>
      <w:r>
        <w:rPr>
          <w:sz w:val="18"/>
          <w:szCs w:val="18"/>
        </w:rPr>
        <w:t>3.</w:t>
      </w:r>
      <w:r w:rsidR="00553E2F" w:rsidRPr="00553E2F">
        <w:rPr>
          <w:sz w:val="18"/>
          <w:szCs w:val="18"/>
        </w:rPr>
        <w:t>Назначить ответственным лицом по очистке кровли здания администрации  Хомутовского муниципального образования – руководителя аппарата администрации Хомутовского МО.</w:t>
      </w:r>
    </w:p>
    <w:p w:rsidR="00553E2F" w:rsidRPr="00553E2F" w:rsidRDefault="005200C8" w:rsidP="00553E2F">
      <w:pPr>
        <w:tabs>
          <w:tab w:val="left" w:pos="426"/>
          <w:tab w:val="left" w:pos="3976"/>
        </w:tabs>
        <w:ind w:left="0" w:right="-142" w:firstLine="567"/>
        <w:rPr>
          <w:sz w:val="18"/>
          <w:szCs w:val="18"/>
        </w:rPr>
      </w:pPr>
      <w:r>
        <w:rPr>
          <w:sz w:val="18"/>
          <w:szCs w:val="18"/>
        </w:rPr>
        <w:t>4.</w:t>
      </w:r>
      <w:r w:rsidR="00553E2F" w:rsidRPr="00553E2F">
        <w:rPr>
          <w:sz w:val="18"/>
          <w:szCs w:val="18"/>
        </w:rPr>
        <w:t xml:space="preserve">Назначить ответственным лицом генерального директора МУК КСК Хомутовского муниципального образования по очистке кровли зданий: </w:t>
      </w:r>
      <w:proofErr w:type="gramStart"/>
      <w:r w:rsidR="00553E2F" w:rsidRPr="00553E2F">
        <w:rPr>
          <w:sz w:val="18"/>
          <w:szCs w:val="18"/>
        </w:rPr>
        <w:t xml:space="preserve">Библиотеки МУК КСК (музейного пространства), Дома Культуры с. Хомутово, Дома Культуры «Современник», Дома Культуры в д. Талька, Спортивного комплекса МУК КСК, Дома народного творчества с. Хомутово, Дома народного творчества «Радуга»; Спортивного оздоровительного комплекса п. </w:t>
      </w:r>
      <w:proofErr w:type="spellStart"/>
      <w:r w:rsidR="00553E2F" w:rsidRPr="00553E2F">
        <w:rPr>
          <w:sz w:val="18"/>
          <w:szCs w:val="18"/>
        </w:rPr>
        <w:t>Плишкино</w:t>
      </w:r>
      <w:proofErr w:type="spellEnd"/>
      <w:r w:rsidR="00553E2F" w:rsidRPr="00553E2F">
        <w:rPr>
          <w:sz w:val="18"/>
          <w:szCs w:val="18"/>
        </w:rPr>
        <w:t>; МКУ «Хозяйственно – эксплуатационная служба».</w:t>
      </w:r>
      <w:proofErr w:type="gramEnd"/>
    </w:p>
    <w:p w:rsidR="00553E2F" w:rsidRPr="00553E2F" w:rsidRDefault="005200C8" w:rsidP="00553E2F">
      <w:pPr>
        <w:tabs>
          <w:tab w:val="left" w:pos="426"/>
          <w:tab w:val="left" w:pos="3976"/>
        </w:tabs>
        <w:ind w:left="0" w:right="-142" w:firstLine="567"/>
        <w:rPr>
          <w:sz w:val="18"/>
          <w:szCs w:val="18"/>
        </w:rPr>
      </w:pPr>
      <w:r>
        <w:rPr>
          <w:sz w:val="18"/>
          <w:szCs w:val="18"/>
        </w:rPr>
        <w:t>5.</w:t>
      </w:r>
      <w:r w:rsidR="00553E2F" w:rsidRPr="00553E2F">
        <w:rPr>
          <w:sz w:val="18"/>
          <w:szCs w:val="18"/>
        </w:rPr>
        <w:t xml:space="preserve">Довести настоящее Постановление до руководителей предприятий, организаций, учреждений всех форм собственности, управляющих компаний расположенных на территории Хомутовского муниципального образования. </w:t>
      </w:r>
    </w:p>
    <w:p w:rsidR="00553E2F" w:rsidRPr="00553E2F" w:rsidRDefault="005200C8" w:rsidP="00553E2F">
      <w:pPr>
        <w:tabs>
          <w:tab w:val="left" w:pos="426"/>
          <w:tab w:val="left" w:pos="3976"/>
        </w:tabs>
        <w:ind w:left="0" w:right="-142" w:firstLine="567"/>
        <w:rPr>
          <w:sz w:val="18"/>
          <w:szCs w:val="18"/>
        </w:rPr>
      </w:pPr>
      <w:r>
        <w:rPr>
          <w:sz w:val="18"/>
          <w:szCs w:val="18"/>
        </w:rPr>
        <w:t>6.</w:t>
      </w:r>
      <w:r w:rsidR="00553E2F" w:rsidRPr="00553E2F">
        <w:rPr>
          <w:sz w:val="18"/>
          <w:szCs w:val="18"/>
        </w:rPr>
        <w:t>Опубликовать настоящее Постановление в установленном законом порядке.</w:t>
      </w:r>
    </w:p>
    <w:p w:rsidR="00553E2F" w:rsidRPr="00553E2F" w:rsidRDefault="00553E2F" w:rsidP="00553E2F">
      <w:pPr>
        <w:tabs>
          <w:tab w:val="left" w:pos="426"/>
          <w:tab w:val="left" w:pos="3976"/>
        </w:tabs>
        <w:ind w:left="0" w:right="-142" w:firstLine="567"/>
        <w:rPr>
          <w:sz w:val="18"/>
          <w:szCs w:val="18"/>
        </w:rPr>
      </w:pPr>
      <w:r w:rsidRPr="00553E2F">
        <w:rPr>
          <w:sz w:val="18"/>
          <w:szCs w:val="18"/>
        </w:rPr>
        <w:t xml:space="preserve">7. </w:t>
      </w:r>
      <w:proofErr w:type="gramStart"/>
      <w:r w:rsidRPr="00553E2F">
        <w:rPr>
          <w:sz w:val="18"/>
          <w:szCs w:val="18"/>
        </w:rPr>
        <w:t>Контроль за</w:t>
      </w:r>
      <w:proofErr w:type="gramEnd"/>
      <w:r w:rsidRPr="00553E2F">
        <w:rPr>
          <w:sz w:val="18"/>
          <w:szCs w:val="18"/>
        </w:rPr>
        <w:t xml:space="preserve"> исполнением настоящего Постановления возложить на Первого заместителя Главы администрации.</w:t>
      </w:r>
    </w:p>
    <w:p w:rsidR="00553E2F" w:rsidRPr="00553E2F" w:rsidRDefault="00553E2F" w:rsidP="00553E2F">
      <w:pPr>
        <w:tabs>
          <w:tab w:val="left" w:pos="426"/>
          <w:tab w:val="left" w:pos="3976"/>
        </w:tabs>
        <w:ind w:left="0" w:right="-142" w:firstLine="567"/>
        <w:jc w:val="left"/>
        <w:rPr>
          <w:sz w:val="18"/>
          <w:szCs w:val="18"/>
        </w:rPr>
      </w:pPr>
    </w:p>
    <w:p w:rsidR="00553E2F" w:rsidRPr="00553E2F" w:rsidRDefault="00553E2F" w:rsidP="00553E2F">
      <w:pPr>
        <w:tabs>
          <w:tab w:val="left" w:pos="426"/>
          <w:tab w:val="left" w:pos="3976"/>
        </w:tabs>
        <w:ind w:left="0" w:right="-142" w:firstLine="567"/>
        <w:jc w:val="left"/>
        <w:rPr>
          <w:sz w:val="18"/>
          <w:szCs w:val="18"/>
        </w:rPr>
      </w:pPr>
    </w:p>
    <w:p w:rsidR="00553E2F" w:rsidRPr="00553E2F" w:rsidRDefault="00553E2F" w:rsidP="00553E2F">
      <w:pPr>
        <w:tabs>
          <w:tab w:val="left" w:pos="426"/>
          <w:tab w:val="left" w:pos="3976"/>
        </w:tabs>
        <w:ind w:left="0" w:right="-142" w:firstLine="567"/>
        <w:jc w:val="left"/>
        <w:rPr>
          <w:sz w:val="18"/>
          <w:szCs w:val="18"/>
        </w:rPr>
      </w:pPr>
      <w:r w:rsidRPr="00553E2F">
        <w:rPr>
          <w:sz w:val="18"/>
          <w:szCs w:val="18"/>
        </w:rPr>
        <w:tab/>
      </w:r>
    </w:p>
    <w:p w:rsidR="00C21064" w:rsidRDefault="005200C8" w:rsidP="00553E2F">
      <w:pPr>
        <w:tabs>
          <w:tab w:val="left" w:pos="426"/>
          <w:tab w:val="left" w:pos="3976"/>
        </w:tabs>
        <w:ind w:left="0" w:right="-142" w:firstLine="567"/>
        <w:jc w:val="left"/>
        <w:rPr>
          <w:i/>
          <w:sz w:val="18"/>
          <w:szCs w:val="18"/>
        </w:rPr>
      </w:pPr>
      <w:r w:rsidRPr="005200C8">
        <w:rPr>
          <w:i/>
          <w:sz w:val="18"/>
          <w:szCs w:val="18"/>
        </w:rPr>
        <w:t xml:space="preserve">                                                                                                         </w:t>
      </w:r>
      <w:r w:rsidR="00553E2F" w:rsidRPr="005200C8">
        <w:rPr>
          <w:i/>
          <w:sz w:val="18"/>
          <w:szCs w:val="18"/>
        </w:rPr>
        <w:t xml:space="preserve">Глава администрации </w:t>
      </w:r>
      <w:r w:rsidR="00553E2F" w:rsidRPr="005200C8">
        <w:rPr>
          <w:i/>
          <w:sz w:val="18"/>
          <w:szCs w:val="18"/>
        </w:rPr>
        <w:tab/>
      </w:r>
      <w:r w:rsidR="00553E2F" w:rsidRPr="005200C8">
        <w:rPr>
          <w:i/>
          <w:sz w:val="18"/>
          <w:szCs w:val="18"/>
        </w:rPr>
        <w:tab/>
      </w:r>
      <w:r w:rsidR="00553E2F" w:rsidRPr="005200C8">
        <w:rPr>
          <w:i/>
          <w:sz w:val="18"/>
          <w:szCs w:val="18"/>
        </w:rPr>
        <w:tab/>
      </w:r>
      <w:r w:rsidR="00553E2F" w:rsidRPr="005200C8">
        <w:rPr>
          <w:i/>
          <w:sz w:val="18"/>
          <w:szCs w:val="18"/>
        </w:rPr>
        <w:tab/>
      </w:r>
      <w:r w:rsidR="00553E2F" w:rsidRPr="005200C8">
        <w:rPr>
          <w:i/>
          <w:sz w:val="18"/>
          <w:szCs w:val="18"/>
        </w:rPr>
        <w:tab/>
      </w:r>
      <w:r w:rsidR="00553E2F" w:rsidRPr="005200C8">
        <w:rPr>
          <w:i/>
          <w:sz w:val="18"/>
          <w:szCs w:val="18"/>
        </w:rPr>
        <w:tab/>
        <w:t xml:space="preserve">           </w:t>
      </w:r>
      <w:r w:rsidR="0030512A">
        <w:rPr>
          <w:i/>
          <w:sz w:val="18"/>
          <w:szCs w:val="18"/>
        </w:rPr>
        <w:t xml:space="preserve">                        </w:t>
      </w:r>
      <w:r w:rsidRPr="005200C8">
        <w:rPr>
          <w:i/>
          <w:sz w:val="18"/>
          <w:szCs w:val="18"/>
        </w:rPr>
        <w:t xml:space="preserve"> </w:t>
      </w:r>
      <w:r w:rsidR="00553E2F" w:rsidRPr="005200C8">
        <w:rPr>
          <w:i/>
          <w:sz w:val="18"/>
          <w:szCs w:val="18"/>
        </w:rPr>
        <w:t xml:space="preserve">  А.В. Иваненко</w:t>
      </w:r>
    </w:p>
    <w:p w:rsidR="009F66EB" w:rsidRDefault="009F66EB" w:rsidP="00553E2F">
      <w:pPr>
        <w:tabs>
          <w:tab w:val="left" w:pos="426"/>
          <w:tab w:val="left" w:pos="3976"/>
        </w:tabs>
        <w:ind w:left="0" w:right="-142" w:firstLine="567"/>
        <w:jc w:val="left"/>
        <w:rPr>
          <w:i/>
          <w:sz w:val="18"/>
          <w:szCs w:val="18"/>
        </w:rPr>
      </w:pPr>
    </w:p>
    <w:p w:rsidR="009F66EB" w:rsidRDefault="009F66EB" w:rsidP="00553E2F">
      <w:pPr>
        <w:tabs>
          <w:tab w:val="left" w:pos="426"/>
          <w:tab w:val="left" w:pos="3976"/>
        </w:tabs>
        <w:ind w:left="0" w:right="-142" w:firstLine="567"/>
        <w:jc w:val="left"/>
        <w:rPr>
          <w:i/>
          <w:sz w:val="18"/>
          <w:szCs w:val="18"/>
        </w:rPr>
      </w:pPr>
    </w:p>
    <w:p w:rsidR="009F66EB" w:rsidRPr="005200C8" w:rsidRDefault="009F66EB" w:rsidP="00553E2F">
      <w:pPr>
        <w:tabs>
          <w:tab w:val="left" w:pos="426"/>
          <w:tab w:val="left" w:pos="3976"/>
        </w:tabs>
        <w:ind w:left="0" w:right="-142" w:firstLine="567"/>
        <w:jc w:val="left"/>
        <w:rPr>
          <w:i/>
          <w:sz w:val="18"/>
          <w:szCs w:val="18"/>
        </w:rPr>
      </w:pPr>
    </w:p>
    <w:p w:rsidR="009F66EB" w:rsidRPr="009F66EB" w:rsidRDefault="009F66EB" w:rsidP="009F66EB">
      <w:pPr>
        <w:tabs>
          <w:tab w:val="left" w:pos="426"/>
          <w:tab w:val="left" w:pos="3976"/>
        </w:tabs>
        <w:ind w:left="0" w:right="-142" w:firstLine="567"/>
        <w:jc w:val="left"/>
        <w:rPr>
          <w:sz w:val="18"/>
          <w:szCs w:val="18"/>
        </w:rPr>
      </w:pPr>
    </w:p>
    <w:p w:rsidR="009F66EB" w:rsidRDefault="009F66EB" w:rsidP="009F66EB">
      <w:pPr>
        <w:tabs>
          <w:tab w:val="left" w:pos="426"/>
          <w:tab w:val="left" w:pos="3976"/>
        </w:tabs>
        <w:ind w:left="0" w:right="-142" w:firstLine="567"/>
        <w:jc w:val="left"/>
        <w:rPr>
          <w:sz w:val="18"/>
          <w:szCs w:val="18"/>
        </w:rPr>
      </w:pPr>
    </w:p>
    <w:p w:rsidR="009F66EB" w:rsidRDefault="009F66EB" w:rsidP="009F66EB">
      <w:pPr>
        <w:tabs>
          <w:tab w:val="left" w:pos="426"/>
          <w:tab w:val="left" w:pos="3976"/>
        </w:tabs>
        <w:ind w:left="0" w:right="-142" w:firstLine="567"/>
        <w:jc w:val="left"/>
        <w:rPr>
          <w:sz w:val="18"/>
          <w:szCs w:val="18"/>
        </w:rPr>
      </w:pPr>
    </w:p>
    <w:p w:rsidR="009F66EB" w:rsidRDefault="009F66EB" w:rsidP="009F66EB">
      <w:pPr>
        <w:tabs>
          <w:tab w:val="left" w:pos="426"/>
          <w:tab w:val="left" w:pos="3976"/>
        </w:tabs>
        <w:ind w:left="0" w:right="-142" w:firstLine="567"/>
        <w:jc w:val="left"/>
        <w:rPr>
          <w:sz w:val="18"/>
          <w:szCs w:val="18"/>
        </w:rPr>
      </w:pPr>
    </w:p>
    <w:p w:rsidR="009F66EB" w:rsidRDefault="009F66EB" w:rsidP="009F66EB">
      <w:pPr>
        <w:tabs>
          <w:tab w:val="left" w:pos="426"/>
          <w:tab w:val="left" w:pos="3976"/>
        </w:tabs>
        <w:ind w:left="0" w:right="-142" w:firstLine="567"/>
        <w:jc w:val="left"/>
        <w:rPr>
          <w:sz w:val="18"/>
          <w:szCs w:val="18"/>
        </w:rPr>
      </w:pPr>
    </w:p>
    <w:p w:rsidR="009F66EB" w:rsidRDefault="009F66EB" w:rsidP="009F66EB">
      <w:pPr>
        <w:tabs>
          <w:tab w:val="left" w:pos="426"/>
          <w:tab w:val="left" w:pos="3976"/>
        </w:tabs>
        <w:ind w:left="0" w:right="-142" w:firstLine="567"/>
        <w:jc w:val="left"/>
        <w:rPr>
          <w:sz w:val="18"/>
          <w:szCs w:val="18"/>
        </w:rPr>
      </w:pPr>
    </w:p>
    <w:p w:rsidR="00B042B9" w:rsidRDefault="00B042B9" w:rsidP="009F66EB">
      <w:pPr>
        <w:tabs>
          <w:tab w:val="left" w:pos="426"/>
          <w:tab w:val="left" w:pos="3976"/>
        </w:tabs>
        <w:ind w:left="0" w:right="-142" w:firstLine="567"/>
        <w:jc w:val="center"/>
        <w:rPr>
          <w:sz w:val="18"/>
          <w:szCs w:val="18"/>
        </w:rPr>
      </w:pPr>
    </w:p>
    <w:p w:rsidR="008C7912" w:rsidRPr="008C7912" w:rsidRDefault="008C7912" w:rsidP="008C7912">
      <w:pPr>
        <w:tabs>
          <w:tab w:val="left" w:pos="426"/>
          <w:tab w:val="left" w:pos="3976"/>
        </w:tabs>
        <w:ind w:left="0" w:right="-142" w:firstLine="567"/>
        <w:jc w:val="center"/>
        <w:rPr>
          <w:sz w:val="18"/>
          <w:szCs w:val="18"/>
        </w:rPr>
      </w:pPr>
    </w:p>
    <w:p w:rsidR="008C7912" w:rsidRPr="008C7912" w:rsidRDefault="008C7912" w:rsidP="008C7912">
      <w:pPr>
        <w:tabs>
          <w:tab w:val="left" w:pos="426"/>
          <w:tab w:val="left" w:pos="3976"/>
        </w:tabs>
        <w:ind w:left="0" w:right="-142" w:firstLine="567"/>
        <w:jc w:val="center"/>
        <w:rPr>
          <w:sz w:val="18"/>
          <w:szCs w:val="18"/>
        </w:rPr>
      </w:pPr>
      <w:r w:rsidRPr="008C7912">
        <w:rPr>
          <w:sz w:val="18"/>
          <w:szCs w:val="18"/>
        </w:rPr>
        <w:t>РОССИЙСКАЯ ФЕДЕРАЦИЯ</w:t>
      </w:r>
    </w:p>
    <w:p w:rsidR="008C7912" w:rsidRPr="008C7912" w:rsidRDefault="008C7912" w:rsidP="008C7912">
      <w:pPr>
        <w:tabs>
          <w:tab w:val="left" w:pos="426"/>
          <w:tab w:val="left" w:pos="3976"/>
        </w:tabs>
        <w:ind w:left="0" w:right="-142" w:firstLine="567"/>
        <w:jc w:val="center"/>
        <w:rPr>
          <w:sz w:val="18"/>
          <w:szCs w:val="18"/>
        </w:rPr>
      </w:pPr>
      <w:r w:rsidRPr="008C7912">
        <w:rPr>
          <w:sz w:val="18"/>
          <w:szCs w:val="18"/>
        </w:rPr>
        <w:t>ИРКУТСКАЯ ОБЛАСТЬ ИРКУТСКИЙ РАЙОН</w:t>
      </w:r>
    </w:p>
    <w:p w:rsidR="008C7912" w:rsidRPr="008C7912" w:rsidRDefault="008C7912" w:rsidP="008C7912">
      <w:pPr>
        <w:tabs>
          <w:tab w:val="left" w:pos="426"/>
          <w:tab w:val="left" w:pos="3976"/>
        </w:tabs>
        <w:ind w:left="0" w:right="-142" w:firstLine="567"/>
        <w:jc w:val="center"/>
        <w:rPr>
          <w:sz w:val="18"/>
          <w:szCs w:val="18"/>
        </w:rPr>
      </w:pPr>
      <w:r w:rsidRPr="008C7912">
        <w:rPr>
          <w:sz w:val="18"/>
          <w:szCs w:val="18"/>
        </w:rPr>
        <w:t>ХОМУТОВСКОЕ МУНИЦИПАЛЬНОЕ ОБРАЗОВАНИЕ</w:t>
      </w:r>
    </w:p>
    <w:p w:rsidR="008C7912" w:rsidRPr="008C7912" w:rsidRDefault="008C7912" w:rsidP="008C7912">
      <w:pPr>
        <w:tabs>
          <w:tab w:val="left" w:pos="426"/>
          <w:tab w:val="left" w:pos="3976"/>
        </w:tabs>
        <w:ind w:left="0" w:right="-142" w:firstLine="567"/>
        <w:jc w:val="center"/>
        <w:rPr>
          <w:sz w:val="18"/>
          <w:szCs w:val="18"/>
        </w:rPr>
      </w:pPr>
      <w:r w:rsidRPr="008C7912">
        <w:rPr>
          <w:sz w:val="18"/>
          <w:szCs w:val="18"/>
        </w:rPr>
        <w:t>АДМИНИСТРАЦИЯ</w:t>
      </w:r>
    </w:p>
    <w:p w:rsidR="008C7912" w:rsidRPr="008C7912" w:rsidRDefault="008C7912" w:rsidP="008C7912">
      <w:pPr>
        <w:tabs>
          <w:tab w:val="left" w:pos="426"/>
          <w:tab w:val="left" w:pos="3976"/>
        </w:tabs>
        <w:ind w:left="0" w:right="-142" w:firstLine="567"/>
        <w:jc w:val="center"/>
        <w:rPr>
          <w:sz w:val="18"/>
          <w:szCs w:val="18"/>
        </w:rPr>
      </w:pPr>
      <w:r w:rsidRPr="008C7912">
        <w:rPr>
          <w:sz w:val="18"/>
          <w:szCs w:val="18"/>
        </w:rPr>
        <w:t>ПОСТАНОВЛЕНИЕ</w:t>
      </w:r>
    </w:p>
    <w:p w:rsidR="008C7912" w:rsidRPr="008C7912" w:rsidRDefault="008C7912" w:rsidP="008C7912">
      <w:pPr>
        <w:tabs>
          <w:tab w:val="left" w:pos="426"/>
          <w:tab w:val="left" w:pos="3976"/>
        </w:tabs>
        <w:ind w:left="0" w:right="-142" w:firstLine="567"/>
        <w:jc w:val="left"/>
        <w:rPr>
          <w:sz w:val="18"/>
          <w:szCs w:val="18"/>
        </w:rPr>
      </w:pPr>
    </w:p>
    <w:p w:rsidR="008C7912" w:rsidRPr="008C7912" w:rsidRDefault="008C7912" w:rsidP="008C7912">
      <w:pPr>
        <w:tabs>
          <w:tab w:val="left" w:pos="426"/>
          <w:tab w:val="left" w:pos="3976"/>
        </w:tabs>
        <w:ind w:left="0" w:right="-142" w:firstLine="567"/>
        <w:jc w:val="left"/>
        <w:rPr>
          <w:sz w:val="18"/>
          <w:szCs w:val="18"/>
          <w:u w:val="single"/>
        </w:rPr>
      </w:pPr>
      <w:r w:rsidRPr="008C7912">
        <w:rPr>
          <w:sz w:val="18"/>
          <w:szCs w:val="18"/>
          <w:u w:val="single"/>
        </w:rPr>
        <w:t>30.01.2025  № 7 од</w:t>
      </w:r>
    </w:p>
    <w:p w:rsidR="00B042B9" w:rsidRDefault="008C7912" w:rsidP="008C7912">
      <w:pPr>
        <w:tabs>
          <w:tab w:val="left" w:pos="426"/>
          <w:tab w:val="left" w:pos="3976"/>
        </w:tabs>
        <w:ind w:left="0" w:right="-142" w:firstLine="567"/>
        <w:jc w:val="left"/>
        <w:rPr>
          <w:sz w:val="18"/>
          <w:szCs w:val="18"/>
        </w:rPr>
      </w:pPr>
      <w:r w:rsidRPr="008C7912">
        <w:rPr>
          <w:sz w:val="18"/>
          <w:szCs w:val="18"/>
        </w:rPr>
        <w:t xml:space="preserve">       с. Хомутово</w:t>
      </w:r>
    </w:p>
    <w:p w:rsidR="00A86639" w:rsidRDefault="00A86639" w:rsidP="00A86639">
      <w:pPr>
        <w:tabs>
          <w:tab w:val="left" w:pos="426"/>
          <w:tab w:val="left" w:pos="3976"/>
        </w:tabs>
        <w:ind w:left="0" w:right="-142" w:firstLine="567"/>
        <w:rPr>
          <w:sz w:val="18"/>
          <w:szCs w:val="18"/>
        </w:rPr>
      </w:pPr>
    </w:p>
    <w:p w:rsidR="00A86639" w:rsidRPr="00A86639" w:rsidRDefault="00A86639" w:rsidP="00B96818">
      <w:pPr>
        <w:tabs>
          <w:tab w:val="left" w:pos="426"/>
          <w:tab w:val="left" w:pos="3976"/>
        </w:tabs>
        <w:ind w:left="0" w:right="-142" w:firstLine="567"/>
        <w:rPr>
          <w:sz w:val="18"/>
          <w:szCs w:val="18"/>
        </w:rPr>
      </w:pPr>
      <w:r w:rsidRPr="00A86639">
        <w:rPr>
          <w:sz w:val="18"/>
          <w:szCs w:val="18"/>
        </w:rPr>
        <w:t>О внесении изменений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w:t>
      </w:r>
    </w:p>
    <w:p w:rsidR="00A86639" w:rsidRPr="00A86639" w:rsidRDefault="00A86639" w:rsidP="00B96818">
      <w:pPr>
        <w:tabs>
          <w:tab w:val="left" w:pos="426"/>
          <w:tab w:val="left" w:pos="3976"/>
        </w:tabs>
        <w:ind w:left="0" w:right="-142" w:firstLine="567"/>
        <w:rPr>
          <w:sz w:val="18"/>
          <w:szCs w:val="18"/>
        </w:rPr>
      </w:pPr>
    </w:p>
    <w:p w:rsidR="00A86639" w:rsidRDefault="00A86639" w:rsidP="00B96818">
      <w:pPr>
        <w:tabs>
          <w:tab w:val="left" w:pos="426"/>
          <w:tab w:val="left" w:pos="3976"/>
        </w:tabs>
        <w:ind w:left="0" w:right="-142" w:firstLine="567"/>
        <w:rPr>
          <w:sz w:val="18"/>
          <w:szCs w:val="18"/>
        </w:rPr>
      </w:pPr>
      <w:proofErr w:type="gramStart"/>
      <w:r w:rsidRPr="00A86639">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A86639">
        <w:rPr>
          <w:sz w:val="18"/>
          <w:szCs w:val="18"/>
        </w:rPr>
        <w:t>Хомутовском</w:t>
      </w:r>
      <w:proofErr w:type="spellEnd"/>
      <w:r w:rsidRPr="00A86639">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 Администрация Хомутовского муниципального</w:t>
      </w:r>
      <w:proofErr w:type="gramEnd"/>
      <w:r w:rsidRPr="00A86639">
        <w:rPr>
          <w:sz w:val="18"/>
          <w:szCs w:val="18"/>
        </w:rPr>
        <w:t xml:space="preserve"> образования </w:t>
      </w:r>
    </w:p>
    <w:p w:rsidR="002D0194" w:rsidRPr="001061B9" w:rsidRDefault="002D0194" w:rsidP="00B96818">
      <w:pPr>
        <w:tabs>
          <w:tab w:val="left" w:pos="426"/>
          <w:tab w:val="left" w:pos="3976"/>
        </w:tabs>
        <w:ind w:left="0" w:right="-142" w:firstLine="0"/>
        <w:rPr>
          <w:sz w:val="18"/>
          <w:szCs w:val="18"/>
        </w:rPr>
      </w:pPr>
    </w:p>
    <w:p w:rsidR="001061B9" w:rsidRDefault="001061B9" w:rsidP="00B96818">
      <w:pPr>
        <w:tabs>
          <w:tab w:val="left" w:pos="426"/>
          <w:tab w:val="left" w:pos="3976"/>
        </w:tabs>
        <w:ind w:left="0" w:right="-142" w:firstLine="567"/>
        <w:rPr>
          <w:sz w:val="18"/>
          <w:szCs w:val="18"/>
        </w:rPr>
      </w:pPr>
      <w:r w:rsidRPr="001061B9">
        <w:rPr>
          <w:sz w:val="18"/>
          <w:szCs w:val="18"/>
        </w:rPr>
        <w:t>ПОСТАНОВЛЯЕТ:</w:t>
      </w:r>
    </w:p>
    <w:p w:rsidR="001061B9" w:rsidRPr="001061B9" w:rsidRDefault="001061B9" w:rsidP="00B96818">
      <w:pPr>
        <w:tabs>
          <w:tab w:val="left" w:pos="0"/>
          <w:tab w:val="left" w:pos="3976"/>
        </w:tabs>
        <w:ind w:left="0" w:right="-142" w:firstLine="567"/>
        <w:rPr>
          <w:sz w:val="18"/>
          <w:szCs w:val="18"/>
        </w:rPr>
      </w:pPr>
      <w:r w:rsidRPr="001061B9">
        <w:rPr>
          <w:sz w:val="18"/>
          <w:szCs w:val="18"/>
        </w:rPr>
        <w:t>Внести следующие изменения в постановление администрации Хомутовского муниципального образования от 19.12.2024 №276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2025 год и плановый период 2026-2027 годов»:</w:t>
      </w:r>
    </w:p>
    <w:p w:rsidR="001061B9" w:rsidRPr="001061B9" w:rsidRDefault="001061B9" w:rsidP="00B96818">
      <w:pPr>
        <w:tabs>
          <w:tab w:val="left" w:pos="0"/>
          <w:tab w:val="left" w:pos="3976"/>
        </w:tabs>
        <w:ind w:left="0" w:right="-142" w:firstLine="567"/>
        <w:rPr>
          <w:sz w:val="18"/>
          <w:szCs w:val="18"/>
        </w:rPr>
      </w:pPr>
      <w:r w:rsidRPr="001061B9">
        <w:rPr>
          <w:sz w:val="18"/>
          <w:szCs w:val="18"/>
        </w:rPr>
        <w:t xml:space="preserve">В приложении №1 к Порядку применения бюджетной классификации РФ в </w:t>
      </w:r>
      <w:proofErr w:type="gramStart"/>
      <w:r w:rsidRPr="001061B9">
        <w:rPr>
          <w:sz w:val="18"/>
          <w:szCs w:val="18"/>
        </w:rPr>
        <w:t>части</w:t>
      </w:r>
      <w:proofErr w:type="gramEnd"/>
      <w:r w:rsidRPr="001061B9">
        <w:rPr>
          <w:sz w:val="18"/>
          <w:szCs w:val="18"/>
        </w:rPr>
        <w:t xml:space="preserve"> относящейся к бюджету Хомутовского муниципального образования на 2025 год и плановый период 2026-2027 годов «Перечень кодов целевых статей расходов бюджета Хомутовского</w:t>
      </w:r>
    </w:p>
    <w:p w:rsidR="001061B9" w:rsidRPr="001061B9" w:rsidRDefault="001061B9" w:rsidP="00B96818">
      <w:pPr>
        <w:tabs>
          <w:tab w:val="left" w:pos="0"/>
          <w:tab w:val="left" w:pos="3976"/>
        </w:tabs>
        <w:ind w:left="0" w:right="-142" w:firstLine="567"/>
        <w:rPr>
          <w:sz w:val="18"/>
          <w:szCs w:val="18"/>
        </w:rPr>
      </w:pPr>
      <w:r w:rsidRPr="001061B9">
        <w:rPr>
          <w:sz w:val="18"/>
          <w:szCs w:val="18"/>
        </w:rPr>
        <w:t xml:space="preserve">муниципального образования, </w:t>
      </w:r>
      <w:proofErr w:type="gramStart"/>
      <w:r w:rsidRPr="001061B9">
        <w:rPr>
          <w:sz w:val="18"/>
          <w:szCs w:val="18"/>
        </w:rPr>
        <w:t>используемых</w:t>
      </w:r>
      <w:proofErr w:type="gramEnd"/>
      <w:r w:rsidRPr="001061B9">
        <w:rPr>
          <w:sz w:val="18"/>
          <w:szCs w:val="18"/>
        </w:rPr>
        <w:t xml:space="preserve"> при составлении бюджета и его исполнении» заменить строки следующего содержания: </w:t>
      </w:r>
    </w:p>
    <w:tbl>
      <w:tblPr>
        <w:tblW w:w="10348" w:type="dxa"/>
        <w:tblInd w:w="15" w:type="dxa"/>
        <w:tblLayout w:type="fixed"/>
        <w:tblCellMar>
          <w:left w:w="0" w:type="dxa"/>
          <w:right w:w="0" w:type="dxa"/>
        </w:tblCellMar>
        <w:tblLook w:val="0000" w:firstRow="0" w:lastRow="0" w:firstColumn="0" w:lastColumn="0" w:noHBand="0" w:noVBand="0"/>
      </w:tblPr>
      <w:tblGrid>
        <w:gridCol w:w="1276"/>
        <w:gridCol w:w="9072"/>
      </w:tblGrid>
      <w:tr w:rsidR="001061B9" w:rsidRPr="001061B9" w:rsidTr="00EF675D">
        <w:trPr>
          <w:trHeight w:val="710"/>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91.4.00.60118</w:t>
            </w:r>
          </w:p>
        </w:tc>
        <w:tc>
          <w:tcPr>
            <w:tcW w:w="9072" w:type="dxa"/>
            <w:tcBorders>
              <w:top w:val="single" w:sz="12" w:space="0" w:color="000000"/>
              <w:left w:val="single" w:sz="12" w:space="0" w:color="000000"/>
              <w:bottom w:val="single" w:sz="12" w:space="0" w:color="000000"/>
              <w:right w:val="single" w:sz="12" w:space="0" w:color="000000"/>
            </w:tcBorders>
          </w:tcPr>
          <w:p w:rsidR="001061B9" w:rsidRPr="001061B9" w:rsidRDefault="001061B9" w:rsidP="0003559E">
            <w:pPr>
              <w:tabs>
                <w:tab w:val="left" w:pos="426"/>
                <w:tab w:val="left" w:pos="3976"/>
              </w:tabs>
              <w:ind w:left="0" w:right="-142" w:firstLine="0"/>
              <w:rPr>
                <w:sz w:val="18"/>
                <w:szCs w:val="18"/>
              </w:rPr>
            </w:pPr>
            <w:r w:rsidRPr="001061B9">
              <w:rPr>
                <w:sz w:val="18"/>
                <w:szCs w:val="18"/>
              </w:rPr>
              <w:t>Финансовая поддержка реализации инициативных проектов (Реализация мероприятий по инициативному проекту «</w:t>
            </w:r>
            <w:proofErr w:type="spellStart"/>
            <w:r w:rsidRPr="001061B9">
              <w:rPr>
                <w:sz w:val="18"/>
                <w:szCs w:val="18"/>
              </w:rPr>
              <w:t>Сибирячок</w:t>
            </w:r>
            <w:proofErr w:type="spellEnd"/>
            <w:r w:rsidRPr="001061B9">
              <w:rPr>
                <w:sz w:val="18"/>
                <w:szCs w:val="18"/>
              </w:rPr>
              <w:t>» (Обустройство детской площадки))</w:t>
            </w:r>
          </w:p>
        </w:tc>
      </w:tr>
      <w:tr w:rsidR="001061B9" w:rsidRPr="001061B9" w:rsidTr="00EF675D">
        <w:trPr>
          <w:trHeight w:val="678"/>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91.4.00.60119</w:t>
            </w:r>
          </w:p>
        </w:tc>
        <w:tc>
          <w:tcPr>
            <w:tcW w:w="9072" w:type="dxa"/>
            <w:tcBorders>
              <w:top w:val="single" w:sz="12" w:space="0" w:color="000000"/>
              <w:left w:val="single" w:sz="12" w:space="0" w:color="000000"/>
              <w:bottom w:val="single" w:sz="12" w:space="0" w:color="000000"/>
              <w:right w:val="single" w:sz="12" w:space="0" w:color="000000"/>
            </w:tcBorders>
          </w:tcPr>
          <w:p w:rsidR="00EF675D" w:rsidRDefault="001061B9" w:rsidP="00EF675D">
            <w:pPr>
              <w:tabs>
                <w:tab w:val="left" w:pos="426"/>
                <w:tab w:val="left" w:pos="3976"/>
              </w:tabs>
              <w:ind w:left="0" w:right="-142" w:firstLine="0"/>
              <w:jc w:val="left"/>
              <w:rPr>
                <w:sz w:val="18"/>
                <w:szCs w:val="18"/>
              </w:rPr>
            </w:pPr>
            <w:proofErr w:type="gramStart"/>
            <w:r w:rsidRPr="001061B9">
              <w:rPr>
                <w:sz w:val="18"/>
                <w:szCs w:val="18"/>
              </w:rPr>
              <w:t>Финансовая поддержка реализации инициативных проектов (Реализация мероприятий по инициативному проекту</w:t>
            </w:r>
            <w:proofErr w:type="gramEnd"/>
          </w:p>
          <w:p w:rsidR="001061B9" w:rsidRPr="001061B9" w:rsidRDefault="001061B9" w:rsidP="00EF675D">
            <w:pPr>
              <w:tabs>
                <w:tab w:val="left" w:pos="426"/>
                <w:tab w:val="left" w:pos="3976"/>
              </w:tabs>
              <w:ind w:left="0" w:right="-142" w:firstLine="0"/>
              <w:jc w:val="left"/>
              <w:rPr>
                <w:sz w:val="18"/>
                <w:szCs w:val="18"/>
              </w:rPr>
            </w:pPr>
            <w:r w:rsidRPr="001061B9">
              <w:rPr>
                <w:sz w:val="18"/>
                <w:szCs w:val="18"/>
              </w:rPr>
              <w:t xml:space="preserve"> </w:t>
            </w:r>
            <w:proofErr w:type="gramStart"/>
            <w:r w:rsidRPr="001061B9">
              <w:rPr>
                <w:sz w:val="18"/>
                <w:szCs w:val="18"/>
              </w:rPr>
              <w:t>«по Вишневой в Свободе» (Проведение ремонта автомобильных дорог местного значения))</w:t>
            </w:r>
            <w:proofErr w:type="gramEnd"/>
          </w:p>
        </w:tc>
      </w:tr>
      <w:tr w:rsidR="001061B9" w:rsidRPr="001061B9" w:rsidTr="0003559E">
        <w:trPr>
          <w:trHeight w:val="483"/>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91.4.00.60120</w:t>
            </w:r>
          </w:p>
        </w:tc>
        <w:tc>
          <w:tcPr>
            <w:tcW w:w="9072" w:type="dxa"/>
            <w:tcBorders>
              <w:top w:val="single" w:sz="12" w:space="0" w:color="000000"/>
              <w:left w:val="single" w:sz="12" w:space="0" w:color="000000"/>
              <w:bottom w:val="single" w:sz="12" w:space="0" w:color="000000"/>
              <w:right w:val="single" w:sz="12" w:space="0" w:color="000000"/>
            </w:tcBorders>
          </w:tcPr>
          <w:p w:rsidR="00EF675D" w:rsidRDefault="001061B9" w:rsidP="0003559E">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 по инициативному</w:t>
            </w:r>
            <w:proofErr w:type="gramEnd"/>
          </w:p>
          <w:p w:rsidR="001061B9" w:rsidRPr="001061B9" w:rsidRDefault="001061B9" w:rsidP="0003559E">
            <w:pPr>
              <w:tabs>
                <w:tab w:val="left" w:pos="426"/>
                <w:tab w:val="left" w:pos="3976"/>
              </w:tabs>
              <w:ind w:left="0" w:right="-142" w:firstLine="0"/>
              <w:rPr>
                <w:sz w:val="18"/>
                <w:szCs w:val="18"/>
              </w:rPr>
            </w:pPr>
            <w:r w:rsidRPr="001061B9">
              <w:rPr>
                <w:sz w:val="18"/>
                <w:szCs w:val="18"/>
              </w:rPr>
              <w:t xml:space="preserve"> проекту «</w:t>
            </w:r>
            <w:proofErr w:type="spellStart"/>
            <w:r w:rsidRPr="001061B9">
              <w:rPr>
                <w:sz w:val="18"/>
                <w:szCs w:val="18"/>
              </w:rPr>
              <w:t>Хомутовский</w:t>
            </w:r>
            <w:proofErr w:type="spellEnd"/>
            <w:r w:rsidRPr="001061B9">
              <w:rPr>
                <w:sz w:val="18"/>
                <w:szCs w:val="18"/>
              </w:rPr>
              <w:t xml:space="preserve"> огородник» (Создание инфраструктуры </w:t>
            </w:r>
            <w:proofErr w:type="gramStart"/>
            <w:r w:rsidRPr="001061B9">
              <w:rPr>
                <w:sz w:val="18"/>
                <w:szCs w:val="18"/>
              </w:rPr>
              <w:t>для</w:t>
            </w:r>
            <w:proofErr w:type="gramEnd"/>
            <w:r w:rsidRPr="001061B9">
              <w:rPr>
                <w:sz w:val="18"/>
                <w:szCs w:val="18"/>
              </w:rPr>
              <w:t xml:space="preserve"> </w:t>
            </w:r>
            <w:proofErr w:type="gramStart"/>
            <w:r w:rsidRPr="001061B9">
              <w:rPr>
                <w:sz w:val="18"/>
                <w:szCs w:val="18"/>
              </w:rPr>
              <w:t>проведение</w:t>
            </w:r>
            <w:proofErr w:type="gramEnd"/>
            <w:r w:rsidRPr="001061B9">
              <w:rPr>
                <w:sz w:val="18"/>
                <w:szCs w:val="18"/>
              </w:rPr>
              <w:t xml:space="preserve"> ярмарочных мероприятий))</w:t>
            </w:r>
          </w:p>
        </w:tc>
      </w:tr>
      <w:tr w:rsidR="001061B9" w:rsidRPr="001061B9" w:rsidTr="0003559E">
        <w:trPr>
          <w:trHeight w:val="483"/>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91.4.00.60121</w:t>
            </w:r>
          </w:p>
        </w:tc>
        <w:tc>
          <w:tcPr>
            <w:tcW w:w="9072" w:type="dxa"/>
            <w:tcBorders>
              <w:top w:val="single" w:sz="12" w:space="0" w:color="000000"/>
              <w:left w:val="single" w:sz="12" w:space="0" w:color="000000"/>
              <w:bottom w:val="single" w:sz="12" w:space="0" w:color="000000"/>
              <w:right w:val="single" w:sz="12" w:space="0" w:color="000000"/>
            </w:tcBorders>
          </w:tcPr>
          <w:p w:rsidR="00EF675D" w:rsidRDefault="001061B9" w:rsidP="0003559E">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 по инициативному</w:t>
            </w:r>
            <w:proofErr w:type="gramEnd"/>
          </w:p>
          <w:p w:rsidR="001061B9" w:rsidRPr="001061B9" w:rsidRDefault="001061B9" w:rsidP="0003559E">
            <w:pPr>
              <w:tabs>
                <w:tab w:val="left" w:pos="426"/>
                <w:tab w:val="left" w:pos="3976"/>
              </w:tabs>
              <w:ind w:left="0" w:right="-142" w:firstLine="0"/>
              <w:rPr>
                <w:sz w:val="18"/>
                <w:szCs w:val="18"/>
              </w:rPr>
            </w:pPr>
            <w:r w:rsidRPr="001061B9">
              <w:rPr>
                <w:sz w:val="18"/>
                <w:szCs w:val="18"/>
              </w:rPr>
              <w:t xml:space="preserve"> проекту «Зеленая улица» (благоустройство территорий (формовочная обрезка тополей))</w:t>
            </w:r>
          </w:p>
        </w:tc>
      </w:tr>
      <w:tr w:rsidR="001061B9" w:rsidRPr="001061B9" w:rsidTr="0003559E">
        <w:trPr>
          <w:trHeight w:val="483"/>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91.4.00.60122</w:t>
            </w:r>
          </w:p>
        </w:tc>
        <w:tc>
          <w:tcPr>
            <w:tcW w:w="9072" w:type="dxa"/>
            <w:tcBorders>
              <w:top w:val="single" w:sz="12" w:space="0" w:color="000000"/>
              <w:left w:val="single" w:sz="12" w:space="0" w:color="000000"/>
              <w:bottom w:val="single" w:sz="12" w:space="0" w:color="000000"/>
              <w:right w:val="single" w:sz="12" w:space="0" w:color="000000"/>
            </w:tcBorders>
          </w:tcPr>
          <w:p w:rsidR="00EF675D" w:rsidRDefault="001061B9" w:rsidP="0003559E">
            <w:pPr>
              <w:tabs>
                <w:tab w:val="left" w:pos="426"/>
                <w:tab w:val="left" w:pos="3976"/>
              </w:tabs>
              <w:ind w:left="0" w:right="-142" w:firstLine="0"/>
              <w:rPr>
                <w:sz w:val="18"/>
                <w:szCs w:val="18"/>
              </w:rPr>
            </w:pPr>
            <w:proofErr w:type="gramStart"/>
            <w:r w:rsidRPr="001061B9">
              <w:rPr>
                <w:sz w:val="18"/>
                <w:szCs w:val="18"/>
              </w:rPr>
              <w:t xml:space="preserve">Финансовая поддержка реализации инициативных проектов (Реализация мероприятий по инициативному </w:t>
            </w:r>
            <w:proofErr w:type="gramEnd"/>
          </w:p>
          <w:p w:rsidR="001061B9" w:rsidRPr="001061B9" w:rsidRDefault="001061B9" w:rsidP="0003559E">
            <w:pPr>
              <w:tabs>
                <w:tab w:val="left" w:pos="426"/>
                <w:tab w:val="left" w:pos="3976"/>
              </w:tabs>
              <w:ind w:left="0" w:right="-142" w:firstLine="0"/>
              <w:rPr>
                <w:sz w:val="18"/>
                <w:szCs w:val="18"/>
              </w:rPr>
            </w:pPr>
            <w:r w:rsidRPr="001061B9">
              <w:rPr>
                <w:sz w:val="18"/>
                <w:szCs w:val="18"/>
              </w:rPr>
              <w:t>проекту «Парковая зона Радуга» (Благоустройство территорий, в том числе дворовых территорий))</w:t>
            </w:r>
          </w:p>
        </w:tc>
      </w:tr>
      <w:tr w:rsidR="001061B9" w:rsidRPr="001061B9" w:rsidTr="0003559E">
        <w:trPr>
          <w:trHeight w:val="483"/>
        </w:trPr>
        <w:tc>
          <w:tcPr>
            <w:tcW w:w="1276"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03559E">
            <w:pPr>
              <w:tabs>
                <w:tab w:val="left" w:pos="426"/>
                <w:tab w:val="left" w:pos="3976"/>
              </w:tabs>
              <w:ind w:left="0" w:right="-142" w:firstLine="0"/>
              <w:rPr>
                <w:sz w:val="18"/>
                <w:szCs w:val="18"/>
              </w:rPr>
            </w:pPr>
            <w:r>
              <w:rPr>
                <w:sz w:val="18"/>
                <w:szCs w:val="18"/>
              </w:rPr>
              <w:t xml:space="preserve"> </w:t>
            </w:r>
            <w:r w:rsidR="001061B9" w:rsidRPr="001061B9">
              <w:rPr>
                <w:sz w:val="18"/>
                <w:szCs w:val="18"/>
              </w:rPr>
              <w:t>91.4.00.60123</w:t>
            </w:r>
          </w:p>
        </w:tc>
        <w:tc>
          <w:tcPr>
            <w:tcW w:w="9072" w:type="dxa"/>
            <w:tcBorders>
              <w:top w:val="single" w:sz="12" w:space="0" w:color="000000"/>
              <w:left w:val="single" w:sz="12" w:space="0" w:color="000000"/>
              <w:bottom w:val="single" w:sz="12" w:space="0" w:color="000000"/>
              <w:right w:val="single" w:sz="12" w:space="0" w:color="000000"/>
            </w:tcBorders>
          </w:tcPr>
          <w:p w:rsidR="00EF675D" w:rsidRDefault="001061B9" w:rsidP="0003559E">
            <w:pPr>
              <w:tabs>
                <w:tab w:val="left" w:pos="426"/>
                <w:tab w:val="left" w:pos="3976"/>
              </w:tabs>
              <w:ind w:left="0" w:right="-142" w:firstLine="0"/>
              <w:rPr>
                <w:sz w:val="18"/>
                <w:szCs w:val="18"/>
              </w:rPr>
            </w:pPr>
            <w:proofErr w:type="gramStart"/>
            <w:r w:rsidRPr="001061B9">
              <w:rPr>
                <w:sz w:val="18"/>
                <w:szCs w:val="18"/>
              </w:rPr>
              <w:t xml:space="preserve">Финансовая поддержка реализации инициативных проектов (Реализация мероприятий по инициативному </w:t>
            </w:r>
            <w:proofErr w:type="gramEnd"/>
          </w:p>
          <w:p w:rsidR="001061B9" w:rsidRPr="001061B9" w:rsidRDefault="001061B9" w:rsidP="0003559E">
            <w:pPr>
              <w:tabs>
                <w:tab w:val="left" w:pos="426"/>
                <w:tab w:val="left" w:pos="3976"/>
              </w:tabs>
              <w:ind w:left="0" w:right="-142" w:firstLine="0"/>
              <w:rPr>
                <w:sz w:val="18"/>
                <w:szCs w:val="18"/>
              </w:rPr>
            </w:pPr>
            <w:r w:rsidRPr="001061B9">
              <w:rPr>
                <w:sz w:val="18"/>
                <w:szCs w:val="18"/>
              </w:rPr>
              <w:t>проекту «</w:t>
            </w:r>
            <w:proofErr w:type="spellStart"/>
            <w:r w:rsidRPr="001061B9">
              <w:rPr>
                <w:sz w:val="18"/>
                <w:szCs w:val="18"/>
              </w:rPr>
              <w:t>Мужество</w:t>
            </w:r>
            <w:proofErr w:type="gramStart"/>
            <w:r w:rsidRPr="001061B9">
              <w:rPr>
                <w:sz w:val="18"/>
                <w:szCs w:val="18"/>
              </w:rPr>
              <w:t>.Ч</w:t>
            </w:r>
            <w:proofErr w:type="gramEnd"/>
            <w:r w:rsidRPr="001061B9">
              <w:rPr>
                <w:sz w:val="18"/>
                <w:szCs w:val="18"/>
              </w:rPr>
              <w:t>есть.Отвага</w:t>
            </w:r>
            <w:proofErr w:type="spellEnd"/>
            <w:r w:rsidRPr="001061B9">
              <w:rPr>
                <w:sz w:val="18"/>
                <w:szCs w:val="18"/>
              </w:rPr>
              <w:t>» (Обустройство детской площадки))</w:t>
            </w:r>
          </w:p>
        </w:tc>
      </w:tr>
    </w:tbl>
    <w:p w:rsidR="001061B9" w:rsidRPr="001061B9" w:rsidRDefault="001061B9" w:rsidP="001061B9">
      <w:pPr>
        <w:tabs>
          <w:tab w:val="left" w:pos="426"/>
          <w:tab w:val="left" w:pos="3976"/>
        </w:tabs>
        <w:ind w:left="0" w:right="-142" w:firstLine="567"/>
        <w:rPr>
          <w:sz w:val="18"/>
          <w:szCs w:val="18"/>
        </w:rPr>
      </w:pPr>
      <w:r w:rsidRPr="001061B9">
        <w:rPr>
          <w:sz w:val="18"/>
          <w:szCs w:val="18"/>
        </w:rPr>
        <w:t>.</w:t>
      </w:r>
    </w:p>
    <w:p w:rsidR="001061B9" w:rsidRPr="001061B9" w:rsidRDefault="001061B9" w:rsidP="001061B9">
      <w:pPr>
        <w:tabs>
          <w:tab w:val="left" w:pos="426"/>
          <w:tab w:val="left" w:pos="3976"/>
        </w:tabs>
        <w:ind w:left="0" w:right="-142" w:firstLine="567"/>
        <w:rPr>
          <w:sz w:val="18"/>
          <w:szCs w:val="18"/>
        </w:rPr>
      </w:pPr>
      <w:r w:rsidRPr="001061B9">
        <w:rPr>
          <w:sz w:val="18"/>
          <w:szCs w:val="18"/>
        </w:rPr>
        <w:t>Строками</w:t>
      </w:r>
      <w:r w:rsidRPr="001061B9">
        <w:rPr>
          <w:sz w:val="18"/>
          <w:szCs w:val="18"/>
          <w:lang w:val="en-US"/>
        </w:rPr>
        <w:t xml:space="preserve"> </w:t>
      </w:r>
      <w:r w:rsidRPr="001061B9">
        <w:rPr>
          <w:sz w:val="18"/>
          <w:szCs w:val="18"/>
        </w:rPr>
        <w:t>следующего содержания:</w:t>
      </w:r>
    </w:p>
    <w:tbl>
      <w:tblPr>
        <w:tblW w:w="10348" w:type="dxa"/>
        <w:tblInd w:w="15" w:type="dxa"/>
        <w:tblLayout w:type="fixed"/>
        <w:tblCellMar>
          <w:left w:w="0" w:type="dxa"/>
          <w:right w:w="0" w:type="dxa"/>
        </w:tblCellMar>
        <w:tblLook w:val="0000" w:firstRow="0" w:lastRow="0" w:firstColumn="0" w:lastColumn="0" w:noHBand="0" w:noVBand="0"/>
      </w:tblPr>
      <w:tblGrid>
        <w:gridCol w:w="1997"/>
        <w:gridCol w:w="8351"/>
      </w:tblGrid>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EF675D" w:rsidRDefault="00EF675D" w:rsidP="001061B9">
            <w:pPr>
              <w:tabs>
                <w:tab w:val="left" w:pos="426"/>
                <w:tab w:val="left" w:pos="3976"/>
              </w:tabs>
              <w:ind w:left="0" w:right="-142" w:firstLine="567"/>
              <w:rPr>
                <w:sz w:val="18"/>
                <w:szCs w:val="18"/>
              </w:rPr>
            </w:pPr>
          </w:p>
          <w:p w:rsidR="001061B9" w:rsidRPr="001061B9" w:rsidRDefault="00BD50CA" w:rsidP="00EF675D">
            <w:pPr>
              <w:tabs>
                <w:tab w:val="left" w:pos="426"/>
                <w:tab w:val="left" w:pos="3976"/>
              </w:tabs>
              <w:ind w:left="0" w:right="-142" w:firstLine="0"/>
              <w:rPr>
                <w:sz w:val="18"/>
                <w:szCs w:val="18"/>
                <w:lang w:val="en-US"/>
              </w:rPr>
            </w:pPr>
            <w:r>
              <w:rPr>
                <w:sz w:val="18"/>
                <w:szCs w:val="18"/>
              </w:rPr>
              <w:t xml:space="preserve"> </w:t>
            </w:r>
            <w:r w:rsidR="001061B9" w:rsidRPr="001061B9">
              <w:rPr>
                <w:sz w:val="18"/>
                <w:szCs w:val="18"/>
              </w:rPr>
              <w:t>91.4.00.</w:t>
            </w:r>
            <w:r w:rsidR="001061B9" w:rsidRPr="001061B9">
              <w:rPr>
                <w:sz w:val="18"/>
                <w:szCs w:val="18"/>
                <w:lang w:val="en-US"/>
              </w:rPr>
              <w:t>S2381</w:t>
            </w:r>
          </w:p>
        </w:tc>
        <w:tc>
          <w:tcPr>
            <w:tcW w:w="8351" w:type="dxa"/>
            <w:tcBorders>
              <w:top w:val="single" w:sz="12" w:space="0" w:color="000000"/>
              <w:left w:val="single" w:sz="12" w:space="0" w:color="000000"/>
              <w:bottom w:val="single" w:sz="12" w:space="0" w:color="000000"/>
              <w:right w:val="single" w:sz="12" w:space="0" w:color="000000"/>
            </w:tcBorders>
          </w:tcPr>
          <w:p w:rsidR="001061B9" w:rsidRPr="001061B9" w:rsidRDefault="001061B9" w:rsidP="00BD50CA">
            <w:pPr>
              <w:tabs>
                <w:tab w:val="left" w:pos="426"/>
                <w:tab w:val="left" w:pos="3976"/>
              </w:tabs>
              <w:ind w:left="0" w:right="-142" w:firstLine="0"/>
              <w:rPr>
                <w:sz w:val="18"/>
                <w:szCs w:val="18"/>
              </w:rPr>
            </w:pPr>
            <w:r w:rsidRPr="001061B9">
              <w:rPr>
                <w:sz w:val="18"/>
                <w:szCs w:val="18"/>
              </w:rPr>
              <w:t>Финансовая поддержка реализации инициативных проектов (Реализация мероприятий по инициативному проекту «</w:t>
            </w:r>
            <w:proofErr w:type="spellStart"/>
            <w:r w:rsidRPr="001061B9">
              <w:rPr>
                <w:sz w:val="18"/>
                <w:szCs w:val="18"/>
              </w:rPr>
              <w:t>Сибирячок</w:t>
            </w:r>
            <w:proofErr w:type="spellEnd"/>
            <w:r w:rsidRPr="001061B9">
              <w:rPr>
                <w:sz w:val="18"/>
                <w:szCs w:val="18"/>
              </w:rPr>
              <w:t>» (Обустройство детской площадки))</w:t>
            </w:r>
          </w:p>
        </w:tc>
      </w:tr>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EF675D">
            <w:pPr>
              <w:tabs>
                <w:tab w:val="left" w:pos="426"/>
                <w:tab w:val="left" w:pos="3976"/>
              </w:tabs>
              <w:ind w:left="0" w:right="-142" w:firstLine="0"/>
              <w:rPr>
                <w:sz w:val="18"/>
                <w:szCs w:val="18"/>
              </w:rPr>
            </w:pPr>
            <w:r>
              <w:rPr>
                <w:sz w:val="18"/>
                <w:szCs w:val="18"/>
              </w:rPr>
              <w:t xml:space="preserve"> </w:t>
            </w:r>
            <w:r w:rsidR="001061B9" w:rsidRPr="001061B9">
              <w:rPr>
                <w:sz w:val="18"/>
                <w:szCs w:val="18"/>
              </w:rPr>
              <w:t>91.4.00.</w:t>
            </w:r>
            <w:r w:rsidR="001061B9" w:rsidRPr="001061B9">
              <w:rPr>
                <w:sz w:val="18"/>
                <w:szCs w:val="18"/>
                <w:lang w:val="en-US"/>
              </w:rPr>
              <w:t>S2382</w:t>
            </w:r>
          </w:p>
        </w:tc>
        <w:tc>
          <w:tcPr>
            <w:tcW w:w="8351" w:type="dxa"/>
            <w:tcBorders>
              <w:top w:val="single" w:sz="12" w:space="0" w:color="000000"/>
              <w:left w:val="single" w:sz="12" w:space="0" w:color="000000"/>
              <w:bottom w:val="single" w:sz="12" w:space="0" w:color="000000"/>
              <w:right w:val="single" w:sz="12" w:space="0" w:color="000000"/>
            </w:tcBorders>
          </w:tcPr>
          <w:p w:rsidR="001061B9" w:rsidRPr="001061B9" w:rsidRDefault="001061B9" w:rsidP="00BD50CA">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 по инициативному проекту «по Вишневой в Свободе» (Проведение ремонта автомобильных дорог местного значения))</w:t>
            </w:r>
            <w:proofErr w:type="gramEnd"/>
          </w:p>
        </w:tc>
      </w:tr>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EF675D">
            <w:pPr>
              <w:tabs>
                <w:tab w:val="left" w:pos="426"/>
                <w:tab w:val="left" w:pos="3976"/>
              </w:tabs>
              <w:ind w:left="0" w:right="-142" w:firstLine="0"/>
              <w:rPr>
                <w:sz w:val="18"/>
                <w:szCs w:val="18"/>
              </w:rPr>
            </w:pPr>
            <w:r>
              <w:rPr>
                <w:sz w:val="18"/>
                <w:szCs w:val="18"/>
              </w:rPr>
              <w:t xml:space="preserve"> </w:t>
            </w:r>
            <w:r w:rsidR="001061B9" w:rsidRPr="001061B9">
              <w:rPr>
                <w:sz w:val="18"/>
                <w:szCs w:val="18"/>
              </w:rPr>
              <w:t>91.4.00.</w:t>
            </w:r>
            <w:r w:rsidR="001061B9" w:rsidRPr="001061B9">
              <w:rPr>
                <w:sz w:val="18"/>
                <w:szCs w:val="18"/>
                <w:lang w:val="en-US"/>
              </w:rPr>
              <w:t>S2383</w:t>
            </w:r>
          </w:p>
        </w:tc>
        <w:tc>
          <w:tcPr>
            <w:tcW w:w="8351" w:type="dxa"/>
            <w:tcBorders>
              <w:top w:val="single" w:sz="12" w:space="0" w:color="000000"/>
              <w:left w:val="single" w:sz="12" w:space="0" w:color="000000"/>
              <w:bottom w:val="single" w:sz="12" w:space="0" w:color="000000"/>
              <w:right w:val="single" w:sz="12" w:space="0" w:color="000000"/>
            </w:tcBorders>
          </w:tcPr>
          <w:p w:rsidR="00BD50CA" w:rsidRDefault="001061B9" w:rsidP="00BD50CA">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w:t>
            </w:r>
            <w:proofErr w:type="gramEnd"/>
          </w:p>
          <w:p w:rsidR="001061B9" w:rsidRPr="001061B9" w:rsidRDefault="001061B9" w:rsidP="00BD50CA">
            <w:pPr>
              <w:tabs>
                <w:tab w:val="left" w:pos="426"/>
                <w:tab w:val="left" w:pos="3976"/>
              </w:tabs>
              <w:ind w:left="0" w:right="-142" w:firstLine="0"/>
              <w:rPr>
                <w:sz w:val="18"/>
                <w:szCs w:val="18"/>
              </w:rPr>
            </w:pPr>
            <w:r w:rsidRPr="001061B9">
              <w:rPr>
                <w:sz w:val="18"/>
                <w:szCs w:val="18"/>
              </w:rPr>
              <w:t xml:space="preserve"> по инициативному проекту «</w:t>
            </w:r>
            <w:proofErr w:type="spellStart"/>
            <w:r w:rsidRPr="001061B9">
              <w:rPr>
                <w:sz w:val="18"/>
                <w:szCs w:val="18"/>
              </w:rPr>
              <w:t>Хомутовский</w:t>
            </w:r>
            <w:proofErr w:type="spellEnd"/>
            <w:r w:rsidRPr="001061B9">
              <w:rPr>
                <w:sz w:val="18"/>
                <w:szCs w:val="18"/>
              </w:rPr>
              <w:t xml:space="preserve"> огородник» (Создание инфраструктуры </w:t>
            </w:r>
            <w:proofErr w:type="gramStart"/>
            <w:r w:rsidRPr="001061B9">
              <w:rPr>
                <w:sz w:val="18"/>
                <w:szCs w:val="18"/>
              </w:rPr>
              <w:t>для</w:t>
            </w:r>
            <w:proofErr w:type="gramEnd"/>
            <w:r w:rsidRPr="001061B9">
              <w:rPr>
                <w:sz w:val="18"/>
                <w:szCs w:val="18"/>
              </w:rPr>
              <w:t xml:space="preserve"> </w:t>
            </w:r>
            <w:proofErr w:type="gramStart"/>
            <w:r w:rsidRPr="001061B9">
              <w:rPr>
                <w:sz w:val="18"/>
                <w:szCs w:val="18"/>
              </w:rPr>
              <w:t>проведение</w:t>
            </w:r>
            <w:proofErr w:type="gramEnd"/>
            <w:r w:rsidRPr="001061B9">
              <w:rPr>
                <w:sz w:val="18"/>
                <w:szCs w:val="18"/>
              </w:rPr>
              <w:t xml:space="preserve"> ярмарочных мероприятий))</w:t>
            </w:r>
          </w:p>
        </w:tc>
      </w:tr>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BD50CA">
            <w:pPr>
              <w:tabs>
                <w:tab w:val="left" w:pos="426"/>
                <w:tab w:val="left" w:pos="3976"/>
              </w:tabs>
              <w:ind w:left="0" w:right="-142" w:firstLine="0"/>
              <w:rPr>
                <w:sz w:val="18"/>
                <w:szCs w:val="18"/>
              </w:rPr>
            </w:pPr>
            <w:r>
              <w:rPr>
                <w:sz w:val="18"/>
                <w:szCs w:val="18"/>
              </w:rPr>
              <w:t xml:space="preserve"> </w:t>
            </w:r>
            <w:r w:rsidR="001061B9" w:rsidRPr="001061B9">
              <w:rPr>
                <w:sz w:val="18"/>
                <w:szCs w:val="18"/>
              </w:rPr>
              <w:t>91.4.00.</w:t>
            </w:r>
            <w:r w:rsidR="001061B9" w:rsidRPr="001061B9">
              <w:rPr>
                <w:sz w:val="18"/>
                <w:szCs w:val="18"/>
                <w:lang w:val="en-US"/>
              </w:rPr>
              <w:t>S2384</w:t>
            </w:r>
          </w:p>
        </w:tc>
        <w:tc>
          <w:tcPr>
            <w:tcW w:w="8351" w:type="dxa"/>
            <w:tcBorders>
              <w:top w:val="single" w:sz="12" w:space="0" w:color="000000"/>
              <w:left w:val="single" w:sz="12" w:space="0" w:color="000000"/>
              <w:bottom w:val="single" w:sz="12" w:space="0" w:color="000000"/>
              <w:right w:val="single" w:sz="12" w:space="0" w:color="000000"/>
            </w:tcBorders>
          </w:tcPr>
          <w:p w:rsidR="00BD50CA" w:rsidRDefault="001061B9" w:rsidP="00BD50CA">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w:t>
            </w:r>
            <w:proofErr w:type="gramEnd"/>
          </w:p>
          <w:p w:rsidR="001061B9" w:rsidRPr="001061B9" w:rsidRDefault="001061B9" w:rsidP="00BD50CA">
            <w:pPr>
              <w:tabs>
                <w:tab w:val="left" w:pos="426"/>
                <w:tab w:val="left" w:pos="3976"/>
              </w:tabs>
              <w:ind w:left="0" w:right="-142" w:firstLine="0"/>
              <w:rPr>
                <w:sz w:val="18"/>
                <w:szCs w:val="18"/>
              </w:rPr>
            </w:pPr>
            <w:r w:rsidRPr="001061B9">
              <w:rPr>
                <w:sz w:val="18"/>
                <w:szCs w:val="18"/>
              </w:rPr>
              <w:t xml:space="preserve"> по инициативному проекту «Зеленая улица» (благоустройство территорий (формовочная обрезка тополей))</w:t>
            </w:r>
          </w:p>
        </w:tc>
      </w:tr>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BD50CA">
            <w:pPr>
              <w:tabs>
                <w:tab w:val="left" w:pos="426"/>
                <w:tab w:val="left" w:pos="3976"/>
              </w:tabs>
              <w:ind w:left="0" w:right="-142" w:firstLine="0"/>
              <w:rPr>
                <w:sz w:val="18"/>
                <w:szCs w:val="18"/>
              </w:rPr>
            </w:pPr>
            <w:r>
              <w:rPr>
                <w:sz w:val="18"/>
                <w:szCs w:val="18"/>
              </w:rPr>
              <w:t xml:space="preserve"> </w:t>
            </w:r>
            <w:r w:rsidR="001061B9" w:rsidRPr="001061B9">
              <w:rPr>
                <w:sz w:val="18"/>
                <w:szCs w:val="18"/>
              </w:rPr>
              <w:t>91.4.00.</w:t>
            </w:r>
            <w:r w:rsidR="001061B9" w:rsidRPr="001061B9">
              <w:rPr>
                <w:sz w:val="18"/>
                <w:szCs w:val="18"/>
                <w:lang w:val="en-US"/>
              </w:rPr>
              <w:t>S2385</w:t>
            </w:r>
          </w:p>
        </w:tc>
        <w:tc>
          <w:tcPr>
            <w:tcW w:w="8351" w:type="dxa"/>
            <w:tcBorders>
              <w:top w:val="single" w:sz="12" w:space="0" w:color="000000"/>
              <w:left w:val="single" w:sz="12" w:space="0" w:color="000000"/>
              <w:bottom w:val="single" w:sz="12" w:space="0" w:color="000000"/>
              <w:right w:val="single" w:sz="12" w:space="0" w:color="000000"/>
            </w:tcBorders>
          </w:tcPr>
          <w:p w:rsidR="00BD50CA" w:rsidRDefault="001061B9" w:rsidP="00BD50CA">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w:t>
            </w:r>
            <w:proofErr w:type="gramEnd"/>
          </w:p>
          <w:p w:rsidR="001061B9" w:rsidRPr="001061B9" w:rsidRDefault="001061B9" w:rsidP="00BD50CA">
            <w:pPr>
              <w:tabs>
                <w:tab w:val="left" w:pos="426"/>
                <w:tab w:val="left" w:pos="3976"/>
              </w:tabs>
              <w:ind w:left="0" w:right="-142" w:firstLine="0"/>
              <w:rPr>
                <w:sz w:val="18"/>
                <w:szCs w:val="18"/>
              </w:rPr>
            </w:pPr>
            <w:r w:rsidRPr="001061B9">
              <w:rPr>
                <w:sz w:val="18"/>
                <w:szCs w:val="18"/>
              </w:rPr>
              <w:t xml:space="preserve"> по инициативному проекту «Парковая зона Радуга» (Благоустройство территорий, в том числе дворовых территорий))</w:t>
            </w:r>
          </w:p>
        </w:tc>
      </w:tr>
      <w:tr w:rsidR="001061B9" w:rsidRPr="001061B9" w:rsidTr="00EF675D">
        <w:trPr>
          <w:trHeight w:val="483"/>
        </w:trPr>
        <w:tc>
          <w:tcPr>
            <w:tcW w:w="1997" w:type="dxa"/>
            <w:tcBorders>
              <w:top w:val="single" w:sz="12" w:space="0" w:color="000000"/>
              <w:left w:val="single" w:sz="12" w:space="0" w:color="000000"/>
              <w:bottom w:val="single" w:sz="12" w:space="0" w:color="000000"/>
              <w:right w:val="single" w:sz="12" w:space="0" w:color="000000"/>
            </w:tcBorders>
          </w:tcPr>
          <w:p w:rsidR="001061B9" w:rsidRPr="001061B9" w:rsidRDefault="00BD50CA" w:rsidP="00BD50CA">
            <w:pPr>
              <w:tabs>
                <w:tab w:val="left" w:pos="426"/>
                <w:tab w:val="left" w:pos="3976"/>
              </w:tabs>
              <w:ind w:left="0" w:right="-142" w:firstLine="0"/>
              <w:rPr>
                <w:sz w:val="18"/>
                <w:szCs w:val="18"/>
              </w:rPr>
            </w:pPr>
            <w:r>
              <w:rPr>
                <w:sz w:val="18"/>
                <w:szCs w:val="18"/>
              </w:rPr>
              <w:t xml:space="preserve"> </w:t>
            </w:r>
            <w:r w:rsidR="001061B9" w:rsidRPr="001061B9">
              <w:rPr>
                <w:sz w:val="18"/>
                <w:szCs w:val="18"/>
              </w:rPr>
              <w:t>91.4.00.</w:t>
            </w:r>
            <w:r w:rsidR="001061B9" w:rsidRPr="001061B9">
              <w:rPr>
                <w:sz w:val="18"/>
                <w:szCs w:val="18"/>
                <w:lang w:val="en-US"/>
              </w:rPr>
              <w:t>S2386</w:t>
            </w:r>
          </w:p>
        </w:tc>
        <w:tc>
          <w:tcPr>
            <w:tcW w:w="8351" w:type="dxa"/>
            <w:tcBorders>
              <w:top w:val="single" w:sz="12" w:space="0" w:color="000000"/>
              <w:left w:val="single" w:sz="12" w:space="0" w:color="000000"/>
              <w:bottom w:val="single" w:sz="12" w:space="0" w:color="000000"/>
              <w:right w:val="single" w:sz="12" w:space="0" w:color="000000"/>
            </w:tcBorders>
          </w:tcPr>
          <w:p w:rsidR="00BD50CA" w:rsidRDefault="001061B9" w:rsidP="00BD50CA">
            <w:pPr>
              <w:tabs>
                <w:tab w:val="left" w:pos="426"/>
                <w:tab w:val="left" w:pos="3976"/>
              </w:tabs>
              <w:ind w:left="0" w:right="-142" w:firstLine="0"/>
              <w:rPr>
                <w:sz w:val="18"/>
                <w:szCs w:val="18"/>
              </w:rPr>
            </w:pPr>
            <w:proofErr w:type="gramStart"/>
            <w:r w:rsidRPr="001061B9">
              <w:rPr>
                <w:sz w:val="18"/>
                <w:szCs w:val="18"/>
              </w:rPr>
              <w:t>Финансовая поддержка реализации инициативных проектов (Реализация мероприятий</w:t>
            </w:r>
            <w:proofErr w:type="gramEnd"/>
          </w:p>
          <w:p w:rsidR="001061B9" w:rsidRPr="001061B9" w:rsidRDefault="001061B9" w:rsidP="00BD50CA">
            <w:pPr>
              <w:tabs>
                <w:tab w:val="left" w:pos="426"/>
                <w:tab w:val="left" w:pos="3976"/>
              </w:tabs>
              <w:ind w:left="0" w:right="-142" w:firstLine="0"/>
              <w:rPr>
                <w:sz w:val="18"/>
                <w:szCs w:val="18"/>
              </w:rPr>
            </w:pPr>
            <w:r w:rsidRPr="001061B9">
              <w:rPr>
                <w:sz w:val="18"/>
                <w:szCs w:val="18"/>
              </w:rPr>
              <w:t xml:space="preserve"> по инициативному проекту «</w:t>
            </w:r>
            <w:proofErr w:type="spellStart"/>
            <w:r w:rsidRPr="001061B9">
              <w:rPr>
                <w:sz w:val="18"/>
                <w:szCs w:val="18"/>
              </w:rPr>
              <w:t>Мужество</w:t>
            </w:r>
            <w:proofErr w:type="gramStart"/>
            <w:r w:rsidRPr="001061B9">
              <w:rPr>
                <w:sz w:val="18"/>
                <w:szCs w:val="18"/>
              </w:rPr>
              <w:t>.Ч</w:t>
            </w:r>
            <w:proofErr w:type="gramEnd"/>
            <w:r w:rsidRPr="001061B9">
              <w:rPr>
                <w:sz w:val="18"/>
                <w:szCs w:val="18"/>
              </w:rPr>
              <w:t>есть.Отвага</w:t>
            </w:r>
            <w:proofErr w:type="spellEnd"/>
            <w:r w:rsidRPr="001061B9">
              <w:rPr>
                <w:sz w:val="18"/>
                <w:szCs w:val="18"/>
              </w:rPr>
              <w:t>» (Обустройство детской площадки))</w:t>
            </w:r>
          </w:p>
        </w:tc>
      </w:tr>
    </w:tbl>
    <w:p w:rsidR="00B96818" w:rsidRDefault="00B96818" w:rsidP="001061B9">
      <w:pPr>
        <w:tabs>
          <w:tab w:val="left" w:pos="426"/>
          <w:tab w:val="left" w:pos="3976"/>
        </w:tabs>
        <w:ind w:left="0" w:right="-142" w:firstLine="567"/>
        <w:rPr>
          <w:sz w:val="18"/>
          <w:szCs w:val="18"/>
        </w:rPr>
      </w:pPr>
    </w:p>
    <w:p w:rsidR="001061B9" w:rsidRPr="001061B9" w:rsidRDefault="001061B9" w:rsidP="001061B9">
      <w:pPr>
        <w:tabs>
          <w:tab w:val="left" w:pos="426"/>
          <w:tab w:val="left" w:pos="3976"/>
        </w:tabs>
        <w:ind w:left="0" w:right="-142" w:firstLine="567"/>
        <w:rPr>
          <w:sz w:val="18"/>
          <w:szCs w:val="18"/>
        </w:rPr>
      </w:pPr>
      <w:r w:rsidRPr="001061B9">
        <w:rPr>
          <w:sz w:val="18"/>
          <w:szCs w:val="18"/>
        </w:rPr>
        <w:t>2. Опубликовать настоящее постановление в установленном законом порядке.</w:t>
      </w:r>
    </w:p>
    <w:p w:rsidR="001061B9" w:rsidRPr="001061B9" w:rsidRDefault="001061B9" w:rsidP="001061B9">
      <w:pPr>
        <w:tabs>
          <w:tab w:val="left" w:pos="426"/>
          <w:tab w:val="left" w:pos="3976"/>
        </w:tabs>
        <w:ind w:left="0" w:right="-142" w:firstLine="567"/>
        <w:rPr>
          <w:sz w:val="18"/>
          <w:szCs w:val="18"/>
        </w:rPr>
      </w:pPr>
      <w:r w:rsidRPr="001061B9">
        <w:rPr>
          <w:sz w:val="18"/>
          <w:szCs w:val="18"/>
        </w:rPr>
        <w:t xml:space="preserve">3. </w:t>
      </w:r>
      <w:proofErr w:type="gramStart"/>
      <w:r w:rsidRPr="001061B9">
        <w:rPr>
          <w:sz w:val="18"/>
          <w:szCs w:val="18"/>
        </w:rPr>
        <w:t>Контроль за</w:t>
      </w:r>
      <w:proofErr w:type="gramEnd"/>
      <w:r w:rsidRPr="001061B9">
        <w:rPr>
          <w:sz w:val="18"/>
          <w:szCs w:val="18"/>
        </w:rPr>
        <w:t xml:space="preserve"> исполнением данного Постановления оставляю за собой.</w:t>
      </w:r>
    </w:p>
    <w:p w:rsidR="001061B9" w:rsidRPr="001061B9" w:rsidRDefault="001061B9" w:rsidP="001061B9">
      <w:pPr>
        <w:tabs>
          <w:tab w:val="left" w:pos="426"/>
          <w:tab w:val="left" w:pos="3976"/>
        </w:tabs>
        <w:ind w:left="0" w:right="-142" w:firstLine="567"/>
        <w:rPr>
          <w:sz w:val="18"/>
          <w:szCs w:val="18"/>
        </w:rPr>
      </w:pPr>
    </w:p>
    <w:p w:rsidR="001061B9" w:rsidRPr="0070282E" w:rsidRDefault="0070282E" w:rsidP="001061B9">
      <w:pPr>
        <w:tabs>
          <w:tab w:val="left" w:pos="426"/>
          <w:tab w:val="left" w:pos="3976"/>
        </w:tabs>
        <w:ind w:left="0" w:right="-142" w:firstLine="567"/>
        <w:rPr>
          <w:i/>
          <w:sz w:val="18"/>
          <w:szCs w:val="18"/>
        </w:rPr>
      </w:pPr>
      <w:r>
        <w:rPr>
          <w:i/>
          <w:sz w:val="18"/>
          <w:szCs w:val="18"/>
        </w:rPr>
        <w:t xml:space="preserve">                                                                                                </w:t>
      </w:r>
      <w:r w:rsidRPr="0070282E">
        <w:rPr>
          <w:i/>
          <w:sz w:val="18"/>
          <w:szCs w:val="18"/>
        </w:rPr>
        <w:t>Глава администрации                                      А.В Иваненко</w:t>
      </w:r>
    </w:p>
    <w:p w:rsidR="00C71D8C" w:rsidRPr="00C71D8C" w:rsidRDefault="00C71D8C" w:rsidP="00C71D8C">
      <w:pPr>
        <w:tabs>
          <w:tab w:val="left" w:pos="426"/>
          <w:tab w:val="left" w:pos="3976"/>
        </w:tabs>
        <w:ind w:left="0" w:right="-142" w:firstLine="567"/>
        <w:rPr>
          <w:sz w:val="18"/>
          <w:szCs w:val="18"/>
        </w:rPr>
      </w:pPr>
    </w:p>
    <w:p w:rsidR="00C71D8C" w:rsidRPr="00C71D8C" w:rsidRDefault="00C71D8C" w:rsidP="00C71D8C">
      <w:pPr>
        <w:tabs>
          <w:tab w:val="left" w:pos="426"/>
          <w:tab w:val="left" w:pos="3976"/>
        </w:tabs>
        <w:ind w:left="0" w:right="-142" w:firstLine="567"/>
        <w:jc w:val="center"/>
        <w:rPr>
          <w:sz w:val="18"/>
          <w:szCs w:val="18"/>
        </w:rPr>
      </w:pPr>
      <w:r w:rsidRPr="00C71D8C">
        <w:rPr>
          <w:sz w:val="18"/>
          <w:szCs w:val="18"/>
        </w:rPr>
        <w:lastRenderedPageBreak/>
        <w:t>РОССИЙСКАЯ ФЕДЕРАЦИЯ</w:t>
      </w:r>
    </w:p>
    <w:p w:rsidR="00C71D8C" w:rsidRPr="00C71D8C" w:rsidRDefault="00C71D8C" w:rsidP="00C71D8C">
      <w:pPr>
        <w:tabs>
          <w:tab w:val="left" w:pos="426"/>
          <w:tab w:val="left" w:pos="3976"/>
        </w:tabs>
        <w:ind w:left="0" w:right="-142" w:firstLine="567"/>
        <w:jc w:val="center"/>
        <w:rPr>
          <w:sz w:val="18"/>
          <w:szCs w:val="18"/>
        </w:rPr>
      </w:pPr>
      <w:r w:rsidRPr="00C71D8C">
        <w:rPr>
          <w:sz w:val="18"/>
          <w:szCs w:val="18"/>
        </w:rPr>
        <w:t>ИРКУТСКАЯ ОБЛАСТЬ ИРКУТСКИЙ РАЙОН</w:t>
      </w:r>
    </w:p>
    <w:p w:rsidR="00C71D8C" w:rsidRPr="00C71D8C" w:rsidRDefault="00C71D8C" w:rsidP="00C71D8C">
      <w:pPr>
        <w:tabs>
          <w:tab w:val="left" w:pos="426"/>
          <w:tab w:val="left" w:pos="3976"/>
        </w:tabs>
        <w:ind w:left="0" w:right="-142" w:firstLine="567"/>
        <w:jc w:val="center"/>
        <w:rPr>
          <w:sz w:val="18"/>
          <w:szCs w:val="18"/>
        </w:rPr>
      </w:pPr>
      <w:r w:rsidRPr="00C71D8C">
        <w:rPr>
          <w:sz w:val="18"/>
          <w:szCs w:val="18"/>
        </w:rPr>
        <w:t>ХОМУТОВСКОЕ МУНИЦИПАЛЬНОЕ ОБРАЗОВАНИЕ</w:t>
      </w:r>
    </w:p>
    <w:p w:rsidR="00C71D8C" w:rsidRPr="00C71D8C" w:rsidRDefault="00C71D8C" w:rsidP="00C71D8C">
      <w:pPr>
        <w:tabs>
          <w:tab w:val="left" w:pos="426"/>
          <w:tab w:val="left" w:pos="3976"/>
        </w:tabs>
        <w:ind w:left="0" w:right="-142" w:firstLine="567"/>
        <w:jc w:val="center"/>
        <w:rPr>
          <w:sz w:val="18"/>
          <w:szCs w:val="18"/>
        </w:rPr>
      </w:pPr>
      <w:r w:rsidRPr="00C71D8C">
        <w:rPr>
          <w:sz w:val="18"/>
          <w:szCs w:val="18"/>
        </w:rPr>
        <w:t>АДМИНИСТРАЦИЯ</w:t>
      </w:r>
    </w:p>
    <w:p w:rsidR="00C71D8C" w:rsidRPr="00C71D8C" w:rsidRDefault="00C71D8C" w:rsidP="00C71D8C">
      <w:pPr>
        <w:tabs>
          <w:tab w:val="left" w:pos="426"/>
          <w:tab w:val="left" w:pos="3976"/>
        </w:tabs>
        <w:ind w:left="0" w:right="-142" w:firstLine="567"/>
        <w:jc w:val="center"/>
        <w:rPr>
          <w:sz w:val="18"/>
          <w:szCs w:val="18"/>
        </w:rPr>
      </w:pPr>
      <w:r w:rsidRPr="00C71D8C">
        <w:rPr>
          <w:sz w:val="18"/>
          <w:szCs w:val="18"/>
        </w:rPr>
        <w:t>ПОСТАНОВЛЕНИЕ</w:t>
      </w:r>
    </w:p>
    <w:p w:rsidR="00C71D8C" w:rsidRPr="00C71D8C" w:rsidRDefault="00C71D8C" w:rsidP="00C71D8C">
      <w:pPr>
        <w:tabs>
          <w:tab w:val="left" w:pos="426"/>
          <w:tab w:val="left" w:pos="3976"/>
        </w:tabs>
        <w:ind w:left="0" w:right="-142" w:firstLine="567"/>
        <w:rPr>
          <w:sz w:val="18"/>
          <w:szCs w:val="18"/>
          <w:u w:val="single"/>
        </w:rPr>
      </w:pPr>
    </w:p>
    <w:p w:rsidR="00C71D8C" w:rsidRPr="00C71D8C" w:rsidRDefault="00C71D8C" w:rsidP="00C71D8C">
      <w:pPr>
        <w:tabs>
          <w:tab w:val="left" w:pos="426"/>
          <w:tab w:val="left" w:pos="3976"/>
        </w:tabs>
        <w:ind w:left="0" w:right="-142" w:firstLine="567"/>
        <w:rPr>
          <w:sz w:val="18"/>
          <w:szCs w:val="18"/>
          <w:u w:val="single"/>
        </w:rPr>
      </w:pPr>
      <w:r w:rsidRPr="00C71D8C">
        <w:rPr>
          <w:sz w:val="18"/>
          <w:szCs w:val="18"/>
          <w:u w:val="single"/>
        </w:rPr>
        <w:t>30.01.2025  № 8од</w:t>
      </w:r>
    </w:p>
    <w:p w:rsidR="001061B9" w:rsidRDefault="00C71D8C" w:rsidP="00C71D8C">
      <w:pPr>
        <w:tabs>
          <w:tab w:val="left" w:pos="426"/>
          <w:tab w:val="left" w:pos="3976"/>
        </w:tabs>
        <w:ind w:left="0" w:right="-142" w:firstLine="567"/>
        <w:rPr>
          <w:sz w:val="18"/>
          <w:szCs w:val="18"/>
        </w:rPr>
      </w:pPr>
      <w:r w:rsidRPr="00C71D8C">
        <w:rPr>
          <w:sz w:val="18"/>
          <w:szCs w:val="18"/>
        </w:rPr>
        <w:t xml:space="preserve">       с. Хомутово</w:t>
      </w:r>
    </w:p>
    <w:p w:rsidR="00C71D8C" w:rsidRDefault="00C71D8C" w:rsidP="00C71D8C">
      <w:pPr>
        <w:tabs>
          <w:tab w:val="left" w:pos="426"/>
          <w:tab w:val="left" w:pos="3976"/>
        </w:tabs>
        <w:ind w:left="0" w:right="-142" w:firstLine="567"/>
        <w:rPr>
          <w:sz w:val="18"/>
          <w:szCs w:val="18"/>
        </w:rPr>
      </w:pPr>
    </w:p>
    <w:p w:rsidR="00C71D8C" w:rsidRPr="00C71D8C" w:rsidRDefault="00C71D8C" w:rsidP="00C71D8C">
      <w:pPr>
        <w:tabs>
          <w:tab w:val="left" w:pos="426"/>
          <w:tab w:val="left" w:pos="3976"/>
        </w:tabs>
        <w:ind w:left="0" w:right="-142" w:firstLine="567"/>
        <w:rPr>
          <w:sz w:val="18"/>
          <w:szCs w:val="18"/>
        </w:rPr>
      </w:pPr>
      <w:r w:rsidRPr="00C71D8C">
        <w:rPr>
          <w:sz w:val="18"/>
          <w:szCs w:val="18"/>
        </w:rPr>
        <w:t xml:space="preserve">О назначении публичных слушаний по проекту внесения изменений в Генеральный план Хомутовского муниципального образования </w:t>
      </w:r>
    </w:p>
    <w:p w:rsidR="00C71D8C" w:rsidRPr="00C71D8C" w:rsidRDefault="00C71D8C" w:rsidP="00C71D8C">
      <w:pPr>
        <w:tabs>
          <w:tab w:val="left" w:pos="426"/>
          <w:tab w:val="left" w:pos="3976"/>
        </w:tabs>
        <w:ind w:left="0" w:right="-142" w:firstLine="567"/>
        <w:rPr>
          <w:sz w:val="18"/>
          <w:szCs w:val="18"/>
        </w:rPr>
      </w:pPr>
    </w:p>
    <w:p w:rsidR="00C71D8C" w:rsidRDefault="00C71D8C" w:rsidP="00C71D8C">
      <w:pPr>
        <w:tabs>
          <w:tab w:val="left" w:pos="426"/>
          <w:tab w:val="left" w:pos="3976"/>
        </w:tabs>
        <w:ind w:left="0" w:right="-142" w:firstLine="567"/>
        <w:rPr>
          <w:sz w:val="18"/>
          <w:szCs w:val="18"/>
        </w:rPr>
      </w:pPr>
      <w:proofErr w:type="gramStart"/>
      <w:r w:rsidRPr="00C71D8C">
        <w:rPr>
          <w:sz w:val="18"/>
          <w:szCs w:val="18"/>
        </w:rPr>
        <w:t>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28 Градостроительного кодекса Российской Федерации, ст. ст.14,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w:t>
      </w:r>
      <w:proofErr w:type="gramEnd"/>
      <w:r w:rsidRPr="00C71D8C">
        <w:rPr>
          <w:sz w:val="18"/>
          <w:szCs w:val="18"/>
        </w:rPr>
        <w:t xml:space="preserve"> от 26.07.2018 года «Об утверждении Положения об отдельных вопросах организации и проведении публичных слушаний в области градостроительной деятельности в </w:t>
      </w:r>
      <w:proofErr w:type="spellStart"/>
      <w:r w:rsidRPr="00C71D8C">
        <w:rPr>
          <w:sz w:val="18"/>
          <w:szCs w:val="18"/>
        </w:rPr>
        <w:t>Хомутовском</w:t>
      </w:r>
      <w:proofErr w:type="spellEnd"/>
      <w:r w:rsidRPr="00C71D8C">
        <w:rPr>
          <w:sz w:val="18"/>
          <w:szCs w:val="18"/>
        </w:rPr>
        <w:t xml:space="preserve"> муниципальном образовании»,  Администрация Хомутовского муниципального образования</w:t>
      </w:r>
    </w:p>
    <w:p w:rsidR="00C71D8C" w:rsidRPr="00C71D8C" w:rsidRDefault="00C71D8C" w:rsidP="00C71D8C">
      <w:pPr>
        <w:tabs>
          <w:tab w:val="left" w:pos="426"/>
          <w:tab w:val="left" w:pos="3976"/>
        </w:tabs>
        <w:ind w:left="0" w:right="-142" w:firstLine="567"/>
        <w:rPr>
          <w:sz w:val="18"/>
          <w:szCs w:val="18"/>
        </w:rPr>
      </w:pPr>
    </w:p>
    <w:p w:rsidR="00C71D8C" w:rsidRDefault="00C71D8C" w:rsidP="00C71D8C">
      <w:pPr>
        <w:tabs>
          <w:tab w:val="left" w:pos="426"/>
          <w:tab w:val="left" w:pos="3976"/>
        </w:tabs>
        <w:ind w:left="0" w:right="-142" w:firstLine="567"/>
        <w:rPr>
          <w:sz w:val="18"/>
          <w:szCs w:val="18"/>
        </w:rPr>
      </w:pPr>
      <w:r w:rsidRPr="00C71D8C">
        <w:rPr>
          <w:sz w:val="18"/>
          <w:szCs w:val="18"/>
        </w:rPr>
        <w:t>ПОСТАНОВЛЯЕТ:</w:t>
      </w:r>
    </w:p>
    <w:p w:rsidR="00C71D8C" w:rsidRPr="00C71D8C" w:rsidRDefault="00C71D8C" w:rsidP="00C71D8C">
      <w:pPr>
        <w:tabs>
          <w:tab w:val="left" w:pos="426"/>
          <w:tab w:val="left" w:pos="3976"/>
        </w:tabs>
        <w:ind w:left="0" w:right="-142" w:firstLine="567"/>
        <w:rPr>
          <w:sz w:val="18"/>
          <w:szCs w:val="18"/>
        </w:rPr>
      </w:pPr>
    </w:p>
    <w:p w:rsidR="00C71D8C" w:rsidRPr="00C71D8C" w:rsidRDefault="00C71D8C" w:rsidP="00C71D8C">
      <w:pPr>
        <w:tabs>
          <w:tab w:val="left" w:pos="426"/>
          <w:tab w:val="left" w:pos="3976"/>
        </w:tabs>
        <w:ind w:left="0" w:right="-142" w:firstLine="567"/>
        <w:rPr>
          <w:sz w:val="18"/>
          <w:szCs w:val="18"/>
        </w:rPr>
      </w:pPr>
      <w:r w:rsidRPr="00C71D8C">
        <w:rPr>
          <w:sz w:val="18"/>
          <w:szCs w:val="18"/>
        </w:rPr>
        <w:t>1. Назначить публичные слушания по проекту внесения изменений в Генеральный план Хомутовского муниципального образования.</w:t>
      </w:r>
    </w:p>
    <w:p w:rsidR="00C71D8C" w:rsidRPr="00C71D8C" w:rsidRDefault="00C71D8C" w:rsidP="00C71D8C">
      <w:pPr>
        <w:tabs>
          <w:tab w:val="left" w:pos="426"/>
          <w:tab w:val="left" w:pos="3976"/>
        </w:tabs>
        <w:ind w:left="0" w:right="-142" w:firstLine="567"/>
        <w:rPr>
          <w:sz w:val="18"/>
          <w:szCs w:val="18"/>
        </w:rPr>
      </w:pPr>
      <w:r w:rsidRPr="00C71D8C">
        <w:rPr>
          <w:sz w:val="18"/>
          <w:szCs w:val="18"/>
        </w:rPr>
        <w:t>2. Отделу градостроительства, земельных и имущественных отношений администрации Хомутовского муниципального образования:</w:t>
      </w:r>
    </w:p>
    <w:p w:rsidR="00C71D8C" w:rsidRPr="00C71D8C" w:rsidRDefault="00C71D8C" w:rsidP="00C71D8C">
      <w:pPr>
        <w:tabs>
          <w:tab w:val="left" w:pos="426"/>
          <w:tab w:val="left" w:pos="3976"/>
        </w:tabs>
        <w:ind w:left="0" w:right="-142" w:firstLine="0"/>
        <w:rPr>
          <w:sz w:val="18"/>
          <w:szCs w:val="18"/>
        </w:rPr>
      </w:pPr>
      <w:r w:rsidRPr="00C71D8C">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C71D8C" w:rsidRPr="00C71D8C" w:rsidRDefault="00C71D8C" w:rsidP="00C71D8C">
      <w:pPr>
        <w:tabs>
          <w:tab w:val="left" w:pos="426"/>
          <w:tab w:val="left" w:pos="3976"/>
        </w:tabs>
        <w:ind w:left="0" w:right="-142" w:firstLine="0"/>
        <w:rPr>
          <w:sz w:val="18"/>
          <w:szCs w:val="18"/>
        </w:rPr>
      </w:pPr>
      <w:r w:rsidRPr="00C71D8C">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C71D8C" w:rsidRPr="00C71D8C" w:rsidRDefault="00C71D8C" w:rsidP="00C71D8C">
      <w:pPr>
        <w:tabs>
          <w:tab w:val="left" w:pos="426"/>
          <w:tab w:val="left" w:pos="3976"/>
        </w:tabs>
        <w:ind w:left="0" w:right="-142" w:firstLine="567"/>
        <w:rPr>
          <w:sz w:val="18"/>
          <w:szCs w:val="18"/>
        </w:rPr>
      </w:pPr>
    </w:p>
    <w:p w:rsidR="00C71D8C" w:rsidRPr="00C71D8C" w:rsidRDefault="00C71D8C" w:rsidP="00443396">
      <w:pPr>
        <w:tabs>
          <w:tab w:val="left" w:pos="426"/>
          <w:tab w:val="left" w:pos="3976"/>
        </w:tabs>
        <w:ind w:left="0" w:right="-142" w:firstLine="0"/>
        <w:rPr>
          <w:sz w:val="18"/>
          <w:szCs w:val="18"/>
        </w:rPr>
      </w:pPr>
      <w:r w:rsidRPr="00C71D8C">
        <w:rPr>
          <w:sz w:val="18"/>
          <w:szCs w:val="18"/>
        </w:rPr>
        <w:tab/>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71D8C" w:rsidRPr="00C71D8C" w:rsidRDefault="00C71D8C" w:rsidP="00443396">
      <w:pPr>
        <w:tabs>
          <w:tab w:val="left" w:pos="426"/>
          <w:tab w:val="left" w:pos="3976"/>
        </w:tabs>
        <w:ind w:left="0" w:right="-142" w:firstLine="0"/>
        <w:rPr>
          <w:sz w:val="18"/>
          <w:szCs w:val="18"/>
        </w:rPr>
      </w:pPr>
      <w:r w:rsidRPr="00C71D8C">
        <w:rPr>
          <w:sz w:val="18"/>
          <w:szCs w:val="18"/>
        </w:rPr>
        <w:tab/>
        <w:t>б) плана работы по подготовке и проведению публичных слушаний (Приложение к настоящему постановлению);</w:t>
      </w:r>
    </w:p>
    <w:p w:rsidR="00C71D8C" w:rsidRPr="00C71D8C" w:rsidRDefault="00C71D8C" w:rsidP="00443396">
      <w:pPr>
        <w:tabs>
          <w:tab w:val="left" w:pos="426"/>
          <w:tab w:val="left" w:pos="3976"/>
        </w:tabs>
        <w:ind w:right="-142"/>
        <w:rPr>
          <w:sz w:val="18"/>
          <w:szCs w:val="18"/>
        </w:rPr>
      </w:pPr>
      <w:r w:rsidRPr="00C71D8C">
        <w:rPr>
          <w:sz w:val="18"/>
          <w:szCs w:val="18"/>
        </w:rPr>
        <w:tab/>
        <w:t>в) проектов и информационных материалов к ним;</w:t>
      </w:r>
    </w:p>
    <w:p w:rsidR="00C71D8C" w:rsidRPr="00C71D8C" w:rsidRDefault="00C71D8C" w:rsidP="00443396">
      <w:pPr>
        <w:tabs>
          <w:tab w:val="left" w:pos="426"/>
          <w:tab w:val="left" w:pos="3976"/>
        </w:tabs>
        <w:ind w:right="-142"/>
        <w:rPr>
          <w:sz w:val="18"/>
          <w:szCs w:val="18"/>
        </w:rPr>
      </w:pPr>
      <w:r w:rsidRPr="00C71D8C">
        <w:rPr>
          <w:sz w:val="18"/>
          <w:szCs w:val="18"/>
        </w:rPr>
        <w:tab/>
        <w:t>г) заключения о результатах публичных слушаний.</w:t>
      </w:r>
    </w:p>
    <w:p w:rsidR="00C71D8C" w:rsidRPr="00C71D8C" w:rsidRDefault="00C71D8C" w:rsidP="00443396">
      <w:pPr>
        <w:tabs>
          <w:tab w:val="left" w:pos="426"/>
          <w:tab w:val="left" w:pos="3976"/>
        </w:tabs>
        <w:ind w:right="-142"/>
        <w:rPr>
          <w:sz w:val="18"/>
          <w:szCs w:val="18"/>
        </w:rPr>
      </w:pPr>
      <w:r w:rsidRPr="00C71D8C">
        <w:rPr>
          <w:sz w:val="18"/>
          <w:szCs w:val="18"/>
        </w:rPr>
        <w:tab/>
        <w:t>3. Определить:</w:t>
      </w:r>
    </w:p>
    <w:p w:rsidR="00C71D8C" w:rsidRPr="00C71D8C" w:rsidRDefault="00C71D8C" w:rsidP="00443396">
      <w:pPr>
        <w:tabs>
          <w:tab w:val="left" w:pos="426"/>
          <w:tab w:val="left" w:pos="3976"/>
        </w:tabs>
        <w:ind w:left="0" w:right="-142" w:firstLine="0"/>
        <w:rPr>
          <w:sz w:val="18"/>
          <w:szCs w:val="18"/>
        </w:rPr>
      </w:pPr>
      <w:r w:rsidRPr="00C71D8C">
        <w:rPr>
          <w:sz w:val="18"/>
          <w:szCs w:val="18"/>
        </w:rPr>
        <w:tab/>
        <w:t>1) председателем публичных слушаний Первого заместителя Главы администрации Хомутовского муниципального образования Максименко Н.В.</w:t>
      </w:r>
    </w:p>
    <w:p w:rsidR="00C71D8C" w:rsidRPr="00C71D8C" w:rsidRDefault="00C71D8C" w:rsidP="00443396">
      <w:pPr>
        <w:tabs>
          <w:tab w:val="left" w:pos="426"/>
          <w:tab w:val="left" w:pos="3976"/>
        </w:tabs>
        <w:ind w:left="0" w:right="-142" w:firstLine="0"/>
        <w:rPr>
          <w:sz w:val="18"/>
          <w:szCs w:val="18"/>
        </w:rPr>
      </w:pPr>
      <w:r w:rsidRPr="00C71D8C">
        <w:rPr>
          <w:sz w:val="18"/>
          <w:szCs w:val="18"/>
        </w:rPr>
        <w:tab/>
        <w:t xml:space="preserve">2) заместителем председателя публичных слушаний начальника отдела градостроительства, земельных и имущественных отношений администрации Хомутовского муниципального образования </w:t>
      </w:r>
      <w:proofErr w:type="spellStart"/>
      <w:r w:rsidRPr="00C71D8C">
        <w:rPr>
          <w:sz w:val="18"/>
          <w:szCs w:val="18"/>
        </w:rPr>
        <w:t>Тюкавкину</w:t>
      </w:r>
      <w:proofErr w:type="spellEnd"/>
      <w:r w:rsidRPr="00C71D8C">
        <w:rPr>
          <w:sz w:val="18"/>
          <w:szCs w:val="18"/>
        </w:rPr>
        <w:t xml:space="preserve"> Ю.В.</w:t>
      </w:r>
    </w:p>
    <w:p w:rsidR="00C71D8C" w:rsidRPr="00C71D8C" w:rsidRDefault="00C71D8C" w:rsidP="00443396">
      <w:pPr>
        <w:tabs>
          <w:tab w:val="left" w:pos="426"/>
          <w:tab w:val="left" w:pos="3976"/>
        </w:tabs>
        <w:ind w:left="0" w:right="-142" w:firstLine="0"/>
        <w:rPr>
          <w:sz w:val="18"/>
          <w:szCs w:val="18"/>
        </w:rPr>
      </w:pPr>
      <w:r w:rsidRPr="00C71D8C">
        <w:rPr>
          <w:sz w:val="18"/>
          <w:szCs w:val="18"/>
        </w:rPr>
        <w:tab/>
        <w:t>3) секретарем публичных слушаний консультанта отдела градостроительства, земельных и имущественных отношений администрации Хомутовского муниципального образования Кучеренко А.А.</w:t>
      </w:r>
    </w:p>
    <w:p w:rsidR="00C71D8C" w:rsidRPr="00C71D8C" w:rsidRDefault="00C71D8C" w:rsidP="00443396">
      <w:pPr>
        <w:tabs>
          <w:tab w:val="left" w:pos="426"/>
          <w:tab w:val="left" w:pos="3976"/>
        </w:tabs>
        <w:ind w:left="0" w:right="-142" w:firstLine="0"/>
        <w:rPr>
          <w:sz w:val="18"/>
          <w:szCs w:val="18"/>
        </w:rPr>
      </w:pPr>
      <w:r w:rsidRPr="00C71D8C">
        <w:rPr>
          <w:sz w:val="18"/>
          <w:szCs w:val="18"/>
        </w:rPr>
        <w:tab/>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C71D8C" w:rsidRPr="00C71D8C" w:rsidRDefault="00C71D8C" w:rsidP="00443396">
      <w:pPr>
        <w:tabs>
          <w:tab w:val="left" w:pos="426"/>
          <w:tab w:val="left" w:pos="3976"/>
        </w:tabs>
        <w:ind w:left="0" w:right="-142" w:firstLine="0"/>
        <w:rPr>
          <w:sz w:val="18"/>
          <w:szCs w:val="18"/>
        </w:rPr>
      </w:pPr>
      <w:r w:rsidRPr="00C71D8C">
        <w:rPr>
          <w:sz w:val="18"/>
          <w:szCs w:val="18"/>
        </w:rPr>
        <w:tab/>
        <w:t xml:space="preserve">5. </w:t>
      </w:r>
      <w:proofErr w:type="gramStart"/>
      <w:r w:rsidRPr="00C71D8C">
        <w:rPr>
          <w:sz w:val="18"/>
          <w:szCs w:val="18"/>
        </w:rPr>
        <w:t>Контроль за</w:t>
      </w:r>
      <w:proofErr w:type="gramEnd"/>
      <w:r w:rsidRPr="00C71D8C">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71D8C" w:rsidRPr="00C71D8C" w:rsidRDefault="00C71D8C" w:rsidP="00C71D8C">
      <w:pPr>
        <w:tabs>
          <w:tab w:val="left" w:pos="426"/>
          <w:tab w:val="left" w:pos="3976"/>
        </w:tabs>
        <w:ind w:left="0" w:right="-142" w:firstLine="567"/>
        <w:rPr>
          <w:sz w:val="18"/>
          <w:szCs w:val="18"/>
        </w:rPr>
      </w:pPr>
    </w:p>
    <w:p w:rsidR="00C71D8C" w:rsidRPr="00C71D8C" w:rsidRDefault="00C71D8C" w:rsidP="00C71D8C">
      <w:pPr>
        <w:tabs>
          <w:tab w:val="left" w:pos="426"/>
          <w:tab w:val="left" w:pos="3976"/>
        </w:tabs>
        <w:ind w:left="0" w:right="-142" w:firstLine="567"/>
        <w:rPr>
          <w:sz w:val="18"/>
          <w:szCs w:val="18"/>
        </w:rPr>
      </w:pPr>
    </w:p>
    <w:p w:rsidR="00C71D8C" w:rsidRDefault="00443396" w:rsidP="00C71D8C">
      <w:pPr>
        <w:tabs>
          <w:tab w:val="left" w:pos="426"/>
          <w:tab w:val="left" w:pos="3976"/>
        </w:tabs>
        <w:ind w:left="0" w:right="-142" w:firstLine="567"/>
        <w:rPr>
          <w:i/>
          <w:sz w:val="18"/>
          <w:szCs w:val="18"/>
        </w:rPr>
      </w:pPr>
      <w:r w:rsidRPr="00443396">
        <w:rPr>
          <w:i/>
          <w:sz w:val="18"/>
          <w:szCs w:val="18"/>
        </w:rPr>
        <w:t xml:space="preserve">                                                                                                                         </w:t>
      </w:r>
      <w:r w:rsidR="00C71D8C" w:rsidRPr="00443396">
        <w:rPr>
          <w:i/>
          <w:sz w:val="18"/>
          <w:szCs w:val="18"/>
        </w:rPr>
        <w:t xml:space="preserve">Глава администрации  </w:t>
      </w:r>
      <w:r w:rsidR="00C71D8C" w:rsidRPr="00443396">
        <w:rPr>
          <w:i/>
          <w:sz w:val="18"/>
          <w:szCs w:val="18"/>
        </w:rPr>
        <w:tab/>
      </w:r>
      <w:r w:rsidR="00C71D8C" w:rsidRPr="00443396">
        <w:rPr>
          <w:i/>
          <w:sz w:val="18"/>
          <w:szCs w:val="18"/>
        </w:rPr>
        <w:tab/>
      </w:r>
      <w:r w:rsidR="00C71D8C" w:rsidRPr="00443396">
        <w:rPr>
          <w:i/>
          <w:sz w:val="18"/>
          <w:szCs w:val="18"/>
        </w:rPr>
        <w:tab/>
      </w:r>
      <w:r w:rsidR="00C71D8C" w:rsidRPr="00443396">
        <w:rPr>
          <w:i/>
          <w:sz w:val="18"/>
          <w:szCs w:val="18"/>
        </w:rPr>
        <w:tab/>
      </w:r>
      <w:r w:rsidR="00C71D8C" w:rsidRPr="00443396">
        <w:rPr>
          <w:i/>
          <w:sz w:val="18"/>
          <w:szCs w:val="18"/>
        </w:rPr>
        <w:tab/>
      </w:r>
      <w:r w:rsidR="00C71D8C" w:rsidRPr="00443396">
        <w:rPr>
          <w:i/>
          <w:sz w:val="18"/>
          <w:szCs w:val="18"/>
        </w:rPr>
        <w:tab/>
      </w:r>
      <w:r w:rsidR="00C71D8C" w:rsidRPr="00443396">
        <w:rPr>
          <w:i/>
          <w:sz w:val="18"/>
          <w:szCs w:val="18"/>
        </w:rPr>
        <w:tab/>
        <w:t xml:space="preserve">         </w:t>
      </w:r>
      <w:r w:rsidRPr="00443396">
        <w:rPr>
          <w:i/>
          <w:sz w:val="18"/>
          <w:szCs w:val="18"/>
        </w:rPr>
        <w:t xml:space="preserve">           </w:t>
      </w:r>
      <w:r w:rsidR="00C71D8C" w:rsidRPr="00443396">
        <w:rPr>
          <w:i/>
          <w:sz w:val="18"/>
          <w:szCs w:val="18"/>
        </w:rPr>
        <w:t xml:space="preserve">  А.В. Иваненко</w:t>
      </w:r>
    </w:p>
    <w:p w:rsidR="00AF1FA2" w:rsidRDefault="00AF1FA2" w:rsidP="00C71D8C">
      <w:pPr>
        <w:tabs>
          <w:tab w:val="left" w:pos="426"/>
          <w:tab w:val="left" w:pos="3976"/>
        </w:tabs>
        <w:ind w:left="0" w:right="-142" w:firstLine="567"/>
        <w:rPr>
          <w:i/>
          <w:sz w:val="18"/>
          <w:szCs w:val="18"/>
        </w:rPr>
      </w:pPr>
    </w:p>
    <w:p w:rsidR="00AF1FA2" w:rsidRPr="00443396" w:rsidRDefault="00AF1FA2" w:rsidP="00C71D8C">
      <w:pPr>
        <w:tabs>
          <w:tab w:val="left" w:pos="426"/>
          <w:tab w:val="left" w:pos="3976"/>
        </w:tabs>
        <w:ind w:left="0" w:right="-142" w:firstLine="567"/>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B80D93" w:rsidRDefault="00B80D93" w:rsidP="00AF1FA2">
      <w:pPr>
        <w:tabs>
          <w:tab w:val="left" w:pos="426"/>
          <w:tab w:val="left" w:pos="3976"/>
        </w:tabs>
        <w:ind w:left="0" w:right="-142" w:firstLine="567"/>
        <w:jc w:val="right"/>
        <w:rPr>
          <w:i/>
          <w:sz w:val="18"/>
          <w:szCs w:val="18"/>
        </w:rPr>
      </w:pPr>
    </w:p>
    <w:p w:rsidR="0030512A" w:rsidRDefault="0030512A" w:rsidP="00AF1FA2">
      <w:pPr>
        <w:tabs>
          <w:tab w:val="left" w:pos="426"/>
          <w:tab w:val="left" w:pos="3976"/>
        </w:tabs>
        <w:ind w:left="0" w:right="-142" w:firstLine="567"/>
        <w:jc w:val="right"/>
        <w:rPr>
          <w:i/>
          <w:sz w:val="18"/>
          <w:szCs w:val="18"/>
        </w:rPr>
      </w:pPr>
    </w:p>
    <w:p w:rsidR="00AF1FA2" w:rsidRPr="00AF1FA2" w:rsidRDefault="00443396" w:rsidP="00AF1FA2">
      <w:pPr>
        <w:tabs>
          <w:tab w:val="left" w:pos="426"/>
          <w:tab w:val="left" w:pos="3976"/>
        </w:tabs>
        <w:ind w:left="0" w:right="-142" w:firstLine="567"/>
        <w:jc w:val="right"/>
        <w:rPr>
          <w:i/>
          <w:sz w:val="18"/>
          <w:szCs w:val="18"/>
        </w:rPr>
      </w:pPr>
      <w:r w:rsidRPr="00AF1FA2">
        <w:rPr>
          <w:i/>
          <w:sz w:val="18"/>
          <w:szCs w:val="18"/>
        </w:rPr>
        <w:lastRenderedPageBreak/>
        <w:t xml:space="preserve">  </w:t>
      </w:r>
      <w:r w:rsidR="00AF1FA2" w:rsidRPr="00AF1FA2">
        <w:rPr>
          <w:i/>
          <w:sz w:val="18"/>
          <w:szCs w:val="18"/>
        </w:rPr>
        <w:t>Приложение</w:t>
      </w:r>
    </w:p>
    <w:p w:rsidR="00AF1FA2" w:rsidRPr="00AF1FA2" w:rsidRDefault="00AF1FA2" w:rsidP="00AF1FA2">
      <w:pPr>
        <w:tabs>
          <w:tab w:val="left" w:pos="426"/>
          <w:tab w:val="left" w:pos="3976"/>
        </w:tabs>
        <w:ind w:left="0" w:right="-142" w:firstLine="567"/>
        <w:jc w:val="right"/>
        <w:rPr>
          <w:i/>
          <w:sz w:val="18"/>
          <w:szCs w:val="18"/>
        </w:rPr>
      </w:pPr>
      <w:r w:rsidRPr="00AF1FA2">
        <w:rPr>
          <w:i/>
          <w:sz w:val="18"/>
          <w:szCs w:val="18"/>
        </w:rPr>
        <w:t xml:space="preserve">к постановлению администрации </w:t>
      </w:r>
    </w:p>
    <w:p w:rsidR="00AF1FA2" w:rsidRPr="00AF1FA2" w:rsidRDefault="00AF1FA2" w:rsidP="00AF1FA2">
      <w:pPr>
        <w:tabs>
          <w:tab w:val="left" w:pos="426"/>
          <w:tab w:val="left" w:pos="3976"/>
        </w:tabs>
        <w:ind w:left="0" w:right="-142" w:firstLine="567"/>
        <w:jc w:val="right"/>
        <w:rPr>
          <w:i/>
          <w:sz w:val="18"/>
          <w:szCs w:val="18"/>
        </w:rPr>
      </w:pPr>
      <w:r w:rsidRPr="00AF1FA2">
        <w:rPr>
          <w:i/>
          <w:sz w:val="18"/>
          <w:szCs w:val="18"/>
        </w:rPr>
        <w:t>Хомутовского муниципального образования</w:t>
      </w:r>
    </w:p>
    <w:p w:rsidR="00AF1FA2" w:rsidRDefault="00AF1FA2" w:rsidP="00AF1FA2">
      <w:pPr>
        <w:tabs>
          <w:tab w:val="left" w:pos="426"/>
          <w:tab w:val="left" w:pos="3976"/>
        </w:tabs>
        <w:ind w:left="0" w:right="-142" w:firstLine="567"/>
        <w:jc w:val="right"/>
        <w:rPr>
          <w:i/>
          <w:sz w:val="18"/>
          <w:szCs w:val="18"/>
        </w:rPr>
      </w:pPr>
      <w:r w:rsidRPr="00AF1FA2">
        <w:rPr>
          <w:i/>
          <w:sz w:val="18"/>
          <w:szCs w:val="18"/>
        </w:rPr>
        <w:t>от</w:t>
      </w:r>
      <w:r>
        <w:rPr>
          <w:i/>
          <w:sz w:val="18"/>
          <w:szCs w:val="18"/>
        </w:rPr>
        <w:t xml:space="preserve"> 30.01.2025 </w:t>
      </w:r>
      <w:r w:rsidRPr="00AF1FA2">
        <w:rPr>
          <w:i/>
          <w:sz w:val="18"/>
          <w:szCs w:val="18"/>
        </w:rPr>
        <w:t>года</w:t>
      </w:r>
      <w:r>
        <w:rPr>
          <w:i/>
          <w:sz w:val="18"/>
          <w:szCs w:val="18"/>
        </w:rPr>
        <w:t xml:space="preserve">  </w:t>
      </w:r>
      <w:r w:rsidRPr="00AF1FA2">
        <w:rPr>
          <w:i/>
          <w:sz w:val="18"/>
          <w:szCs w:val="18"/>
        </w:rPr>
        <w:t>№</w:t>
      </w:r>
      <w:r>
        <w:rPr>
          <w:i/>
          <w:sz w:val="18"/>
          <w:szCs w:val="18"/>
        </w:rPr>
        <w:t xml:space="preserve"> 8 од</w:t>
      </w:r>
    </w:p>
    <w:p w:rsidR="008E4DA9" w:rsidRDefault="008E4DA9" w:rsidP="00930AA6">
      <w:pPr>
        <w:tabs>
          <w:tab w:val="left" w:pos="426"/>
          <w:tab w:val="left" w:pos="3976"/>
        </w:tabs>
        <w:ind w:left="0" w:right="-142" w:firstLine="567"/>
        <w:jc w:val="center"/>
        <w:rPr>
          <w:i/>
          <w:sz w:val="18"/>
          <w:szCs w:val="18"/>
        </w:rPr>
      </w:pPr>
    </w:p>
    <w:p w:rsidR="008E4DA9" w:rsidRPr="00930AA6" w:rsidRDefault="008E4DA9" w:rsidP="00930AA6">
      <w:pPr>
        <w:tabs>
          <w:tab w:val="left" w:pos="426"/>
          <w:tab w:val="left" w:pos="3976"/>
        </w:tabs>
        <w:ind w:left="0" w:right="-142" w:firstLine="567"/>
        <w:jc w:val="center"/>
        <w:rPr>
          <w:b/>
          <w:sz w:val="18"/>
          <w:szCs w:val="18"/>
        </w:rPr>
      </w:pPr>
      <w:r w:rsidRPr="00930AA6">
        <w:rPr>
          <w:b/>
          <w:sz w:val="18"/>
          <w:szCs w:val="18"/>
        </w:rPr>
        <w:t>ПЛАН</w:t>
      </w:r>
    </w:p>
    <w:p w:rsidR="008E4DA9" w:rsidRPr="00930AA6" w:rsidRDefault="008E4DA9" w:rsidP="00930AA6">
      <w:pPr>
        <w:tabs>
          <w:tab w:val="left" w:pos="426"/>
          <w:tab w:val="left" w:pos="3976"/>
        </w:tabs>
        <w:ind w:left="0" w:right="-142" w:firstLine="567"/>
        <w:jc w:val="center"/>
        <w:rPr>
          <w:sz w:val="18"/>
          <w:szCs w:val="18"/>
        </w:rPr>
      </w:pPr>
      <w:r w:rsidRPr="00930AA6">
        <w:rPr>
          <w:sz w:val="18"/>
          <w:szCs w:val="18"/>
        </w:rPr>
        <w:t>работы по подготовке и проведению публичных слушаний по проекту внесения изменения в Генеральный план Хомутовского муниципального образования</w:t>
      </w:r>
    </w:p>
    <w:p w:rsidR="008E4DA9" w:rsidRPr="00930AA6" w:rsidRDefault="008E4DA9" w:rsidP="00930AA6">
      <w:pPr>
        <w:tabs>
          <w:tab w:val="left" w:pos="426"/>
          <w:tab w:val="left" w:pos="3976"/>
        </w:tabs>
        <w:ind w:left="0" w:right="-142" w:firstLine="567"/>
        <w:rPr>
          <w:sz w:val="18"/>
          <w:szCs w:val="18"/>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
        <w:gridCol w:w="5671"/>
        <w:gridCol w:w="2268"/>
        <w:gridCol w:w="2693"/>
      </w:tblGrid>
      <w:tr w:rsidR="008E4DA9" w:rsidRPr="00930AA6" w:rsidTr="00045C71">
        <w:trPr>
          <w:trHeight w:val="462"/>
        </w:trPr>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w:t>
            </w:r>
            <w:proofErr w:type="spellStart"/>
            <w:r w:rsidRPr="00930AA6">
              <w:rPr>
                <w:sz w:val="18"/>
                <w:szCs w:val="18"/>
              </w:rPr>
              <w:t>п</w:t>
            </w:r>
            <w:proofErr w:type="gramStart"/>
            <w:r w:rsidRPr="00930AA6">
              <w:rPr>
                <w:sz w:val="18"/>
                <w:szCs w:val="18"/>
              </w:rPr>
              <w:t>.п</w:t>
            </w:r>
            <w:proofErr w:type="spellEnd"/>
            <w:proofErr w:type="gramEnd"/>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Наименование мероприятия</w:t>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Дата, время проведения</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Место проведения</w:t>
            </w:r>
          </w:p>
        </w:tc>
      </w:tr>
      <w:tr w:rsidR="008E4DA9" w:rsidRPr="00930AA6" w:rsidTr="00045C71">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1</w:t>
            </w:r>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2</w:t>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3</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4</w:t>
            </w:r>
          </w:p>
        </w:tc>
      </w:tr>
      <w:tr w:rsidR="008E4DA9" w:rsidRPr="00930AA6" w:rsidTr="00045C71">
        <w:trPr>
          <w:trHeight w:val="1976"/>
        </w:trPr>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Опубликование в газете «Вестник Хомутовского поселения» и размещение на </w:t>
            </w:r>
            <w:r w:rsidRPr="00930AA6">
              <w:rPr>
                <w:sz w:val="18"/>
                <w:szCs w:val="18"/>
                <w:lang w:val="en-US"/>
              </w:rPr>
              <w:t>WEB</w:t>
            </w:r>
            <w:r w:rsidRPr="00930AA6">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930AA6">
                <w:rPr>
                  <w:rStyle w:val="af"/>
                  <w:sz w:val="18"/>
                  <w:szCs w:val="18"/>
                </w:rPr>
                <w:t>http://</w:t>
              </w:r>
              <w:proofErr w:type="spellStart"/>
              <w:r w:rsidRPr="00930AA6">
                <w:rPr>
                  <w:rStyle w:val="af"/>
                  <w:sz w:val="18"/>
                  <w:szCs w:val="18"/>
                  <w:lang w:val="en-US"/>
                </w:rPr>
                <w:t>khomutovskoe</w:t>
              </w:r>
              <w:proofErr w:type="spellEnd"/>
              <w:r w:rsidRPr="00930AA6">
                <w:rPr>
                  <w:rStyle w:val="af"/>
                  <w:sz w:val="18"/>
                  <w:szCs w:val="18"/>
                </w:rPr>
                <w:t>-</w:t>
              </w:r>
              <w:proofErr w:type="spellStart"/>
              <w:r w:rsidRPr="00930AA6">
                <w:rPr>
                  <w:rStyle w:val="af"/>
                  <w:sz w:val="18"/>
                  <w:szCs w:val="18"/>
                  <w:lang w:val="en-US"/>
                </w:rPr>
                <w:t>mo</w:t>
              </w:r>
              <w:proofErr w:type="spellEnd"/>
              <w:r w:rsidRPr="00930AA6">
                <w:rPr>
                  <w:rStyle w:val="af"/>
                  <w:sz w:val="18"/>
                  <w:szCs w:val="18"/>
                </w:rPr>
                <w:t>.</w:t>
              </w:r>
              <w:proofErr w:type="spellStart"/>
              <w:r w:rsidRPr="00930AA6">
                <w:rPr>
                  <w:rStyle w:val="af"/>
                  <w:sz w:val="18"/>
                  <w:szCs w:val="18"/>
                  <w:lang w:val="en-US"/>
                </w:rPr>
                <w:t>ru</w:t>
              </w:r>
              <w:proofErr w:type="spellEnd"/>
            </w:hyperlink>
            <w:r w:rsidRPr="00930AA6">
              <w:rPr>
                <w:sz w:val="18"/>
                <w:szCs w:val="18"/>
              </w:rPr>
              <w:t xml:space="preserve">) оповещения о начале публичных слушаний </w:t>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03.02.2025 г.</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_</w:t>
            </w:r>
          </w:p>
        </w:tc>
      </w:tr>
      <w:tr w:rsidR="008E4DA9" w:rsidRPr="00930AA6" w:rsidTr="00045C71">
        <w:trPr>
          <w:trHeight w:val="1964"/>
        </w:trPr>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2.</w:t>
            </w:r>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Опубликование в газете «Вестник Хомутовского поселения» и размещение на </w:t>
            </w:r>
            <w:r w:rsidRPr="00930AA6">
              <w:rPr>
                <w:sz w:val="18"/>
                <w:szCs w:val="18"/>
                <w:lang w:val="en-US"/>
              </w:rPr>
              <w:t>WEB</w:t>
            </w:r>
            <w:r w:rsidRPr="00930AA6">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930AA6">
                <w:rPr>
                  <w:rStyle w:val="af"/>
                  <w:sz w:val="18"/>
                  <w:szCs w:val="18"/>
                </w:rPr>
                <w:t>http://</w:t>
              </w:r>
              <w:proofErr w:type="spellStart"/>
              <w:r w:rsidRPr="00930AA6">
                <w:rPr>
                  <w:rStyle w:val="af"/>
                  <w:sz w:val="18"/>
                  <w:szCs w:val="18"/>
                  <w:lang w:val="en-US"/>
                </w:rPr>
                <w:t>khomutovskoe</w:t>
              </w:r>
              <w:proofErr w:type="spellEnd"/>
              <w:r w:rsidRPr="00930AA6">
                <w:rPr>
                  <w:rStyle w:val="af"/>
                  <w:sz w:val="18"/>
                  <w:szCs w:val="18"/>
                </w:rPr>
                <w:t>-</w:t>
              </w:r>
              <w:proofErr w:type="spellStart"/>
              <w:r w:rsidRPr="00930AA6">
                <w:rPr>
                  <w:rStyle w:val="af"/>
                  <w:sz w:val="18"/>
                  <w:szCs w:val="18"/>
                  <w:lang w:val="en-US"/>
                </w:rPr>
                <w:t>mo</w:t>
              </w:r>
              <w:proofErr w:type="spellEnd"/>
              <w:r w:rsidRPr="00930AA6">
                <w:rPr>
                  <w:rStyle w:val="af"/>
                  <w:sz w:val="18"/>
                  <w:szCs w:val="18"/>
                </w:rPr>
                <w:t>.</w:t>
              </w:r>
              <w:proofErr w:type="spellStart"/>
              <w:r w:rsidRPr="00930AA6">
                <w:rPr>
                  <w:rStyle w:val="af"/>
                  <w:sz w:val="18"/>
                  <w:szCs w:val="18"/>
                  <w:lang w:val="en-US"/>
                </w:rPr>
                <w:t>ru</w:t>
              </w:r>
              <w:proofErr w:type="spellEnd"/>
            </w:hyperlink>
            <w:r w:rsidRPr="00930AA6">
              <w:rPr>
                <w:sz w:val="18"/>
                <w:szCs w:val="18"/>
              </w:rPr>
              <w:t>) проекта и информационных материалов к нему</w:t>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с 11.02.2025 г. по 20.02.2025 г.</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_</w:t>
            </w:r>
          </w:p>
        </w:tc>
      </w:tr>
      <w:tr w:rsidR="008E4DA9" w:rsidRPr="00930AA6" w:rsidTr="00045C71">
        <w:trPr>
          <w:trHeight w:val="1609"/>
        </w:trPr>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3.</w:t>
            </w:r>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Экспозиция проекта</w:t>
            </w:r>
          </w:p>
          <w:p w:rsidR="008E4DA9" w:rsidRPr="00930AA6" w:rsidRDefault="008E4DA9" w:rsidP="00930AA6">
            <w:pPr>
              <w:tabs>
                <w:tab w:val="left" w:pos="426"/>
                <w:tab w:val="left" w:pos="3976"/>
              </w:tabs>
              <w:ind w:left="0" w:right="-142" w:firstLine="567"/>
              <w:rPr>
                <w:sz w:val="18"/>
                <w:szCs w:val="18"/>
              </w:rPr>
            </w:pPr>
          </w:p>
          <w:p w:rsidR="008E4DA9" w:rsidRPr="00930AA6" w:rsidRDefault="008E4DA9" w:rsidP="00930AA6">
            <w:pPr>
              <w:tabs>
                <w:tab w:val="left" w:pos="426"/>
                <w:tab w:val="left" w:pos="3976"/>
              </w:tabs>
              <w:ind w:left="0" w:right="-142" w:firstLine="567"/>
              <w:rPr>
                <w:sz w:val="18"/>
                <w:szCs w:val="18"/>
              </w:rPr>
            </w:pPr>
          </w:p>
          <w:p w:rsidR="008E4DA9" w:rsidRPr="00930AA6" w:rsidRDefault="008E4DA9" w:rsidP="00930AA6">
            <w:pPr>
              <w:tabs>
                <w:tab w:val="left" w:pos="426"/>
                <w:tab w:val="left" w:pos="3976"/>
              </w:tabs>
              <w:ind w:left="0" w:right="-142" w:firstLine="567"/>
              <w:rPr>
                <w:sz w:val="18"/>
                <w:szCs w:val="18"/>
              </w:rPr>
            </w:pPr>
          </w:p>
          <w:p w:rsidR="008E4DA9" w:rsidRPr="00930AA6" w:rsidRDefault="008E4DA9" w:rsidP="00930AA6">
            <w:pPr>
              <w:tabs>
                <w:tab w:val="left" w:pos="426"/>
                <w:tab w:val="left" w:pos="3976"/>
              </w:tabs>
              <w:ind w:left="0" w:right="-142" w:firstLine="567"/>
              <w:rPr>
                <w:sz w:val="18"/>
                <w:szCs w:val="18"/>
              </w:rPr>
            </w:pPr>
            <w:r w:rsidRPr="00930AA6">
              <w:rPr>
                <w:sz w:val="18"/>
                <w:szCs w:val="18"/>
              </w:rPr>
              <w:tab/>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с 11.02.2025 г. по 20.02.2025 г., все дни кроме выходных и праздничных дней</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Иркутская область, Иркутский район, с. Хомутово ул. Кирова, 7 а, </w:t>
            </w:r>
          </w:p>
          <w:p w:rsidR="008E4DA9" w:rsidRPr="00930AA6" w:rsidRDefault="008E4DA9" w:rsidP="00930AA6">
            <w:pPr>
              <w:tabs>
                <w:tab w:val="left" w:pos="426"/>
                <w:tab w:val="left" w:pos="3976"/>
              </w:tabs>
              <w:ind w:left="0" w:right="-142" w:firstLine="0"/>
              <w:rPr>
                <w:sz w:val="18"/>
                <w:szCs w:val="18"/>
              </w:rPr>
            </w:pPr>
            <w:r w:rsidRPr="00930AA6">
              <w:rPr>
                <w:sz w:val="18"/>
                <w:szCs w:val="18"/>
              </w:rPr>
              <w:t>1 этаж, 3 кабинет (отдел градостроительства, земельных и имущественных отношений)</w:t>
            </w:r>
          </w:p>
          <w:p w:rsidR="008E4DA9" w:rsidRPr="00930AA6" w:rsidRDefault="008E4DA9" w:rsidP="00930AA6">
            <w:pPr>
              <w:tabs>
                <w:tab w:val="left" w:pos="426"/>
                <w:tab w:val="left" w:pos="3976"/>
              </w:tabs>
              <w:ind w:left="0" w:right="-142" w:firstLine="0"/>
              <w:rPr>
                <w:sz w:val="18"/>
                <w:szCs w:val="18"/>
              </w:rPr>
            </w:pPr>
            <w:r w:rsidRPr="00930AA6">
              <w:rPr>
                <w:sz w:val="18"/>
                <w:szCs w:val="18"/>
              </w:rPr>
              <w:t>Дом культуры, Иркутский район, с. Хомутово, ул. Кирова, 10 «Б»</w:t>
            </w:r>
          </w:p>
          <w:p w:rsidR="008E4DA9" w:rsidRPr="00930AA6" w:rsidRDefault="008E4DA9" w:rsidP="00930AA6">
            <w:pPr>
              <w:tabs>
                <w:tab w:val="left" w:pos="426"/>
                <w:tab w:val="left" w:pos="3976"/>
              </w:tabs>
              <w:ind w:left="0" w:right="-142" w:firstLine="0"/>
              <w:rPr>
                <w:sz w:val="18"/>
                <w:szCs w:val="18"/>
              </w:rPr>
            </w:pPr>
            <w:r w:rsidRPr="00930AA6">
              <w:rPr>
                <w:sz w:val="18"/>
                <w:szCs w:val="18"/>
              </w:rPr>
              <w:t>Иркутская область, Иркутский район, д. Куда, ул. Васильева, 1/5</w:t>
            </w:r>
          </w:p>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Спортивно-оздоровительный комплекс, п. </w:t>
            </w:r>
            <w:proofErr w:type="spellStart"/>
            <w:r w:rsidRPr="00930AA6">
              <w:rPr>
                <w:sz w:val="18"/>
                <w:szCs w:val="18"/>
              </w:rPr>
              <w:t>Плишкино</w:t>
            </w:r>
            <w:proofErr w:type="spellEnd"/>
            <w:r w:rsidRPr="00930AA6">
              <w:rPr>
                <w:sz w:val="18"/>
                <w:szCs w:val="18"/>
              </w:rPr>
              <w:t xml:space="preserve">, ул. Павла Горбунова, 2  </w:t>
            </w:r>
          </w:p>
          <w:p w:rsidR="008E4DA9" w:rsidRPr="00930AA6" w:rsidRDefault="008E4DA9" w:rsidP="00930AA6">
            <w:pPr>
              <w:tabs>
                <w:tab w:val="left" w:pos="426"/>
                <w:tab w:val="left" w:pos="3976"/>
              </w:tabs>
              <w:ind w:left="0" w:right="-142" w:firstLine="0"/>
              <w:rPr>
                <w:sz w:val="18"/>
                <w:szCs w:val="18"/>
              </w:rPr>
            </w:pPr>
            <w:r w:rsidRPr="00930AA6">
              <w:rPr>
                <w:sz w:val="18"/>
                <w:szCs w:val="18"/>
              </w:rPr>
              <w:t>Около в/</w:t>
            </w:r>
            <w:proofErr w:type="gramStart"/>
            <w:r w:rsidRPr="00930AA6">
              <w:rPr>
                <w:sz w:val="18"/>
                <w:szCs w:val="18"/>
              </w:rPr>
              <w:t>ч</w:t>
            </w:r>
            <w:proofErr w:type="gramEnd"/>
            <w:r w:rsidRPr="00930AA6">
              <w:rPr>
                <w:sz w:val="18"/>
                <w:szCs w:val="18"/>
              </w:rPr>
              <w:t xml:space="preserve"> 36728, Иркутская обл</w:t>
            </w:r>
            <w:r w:rsidR="00930AA6">
              <w:rPr>
                <w:sz w:val="18"/>
                <w:szCs w:val="18"/>
              </w:rPr>
              <w:t>асть, Иркутский район, п. Горный</w:t>
            </w:r>
          </w:p>
          <w:p w:rsidR="008E4DA9" w:rsidRPr="00930AA6" w:rsidRDefault="008E4DA9" w:rsidP="00930AA6">
            <w:pPr>
              <w:tabs>
                <w:tab w:val="left" w:pos="426"/>
                <w:tab w:val="left" w:pos="3976"/>
              </w:tabs>
              <w:ind w:left="0" w:right="-142" w:firstLine="0"/>
              <w:rPr>
                <w:sz w:val="18"/>
                <w:szCs w:val="18"/>
              </w:rPr>
            </w:pPr>
            <w:r w:rsidRPr="00930AA6">
              <w:rPr>
                <w:sz w:val="18"/>
                <w:szCs w:val="18"/>
              </w:rPr>
              <w:t>Здание кафе «Фараон»,</w:t>
            </w:r>
          </w:p>
          <w:p w:rsidR="008E4DA9" w:rsidRPr="00930AA6" w:rsidRDefault="00930AA6" w:rsidP="00930AA6">
            <w:pPr>
              <w:tabs>
                <w:tab w:val="left" w:pos="426"/>
                <w:tab w:val="left" w:pos="3976"/>
              </w:tabs>
              <w:ind w:left="0" w:right="-142" w:firstLine="0"/>
              <w:rPr>
                <w:sz w:val="18"/>
                <w:szCs w:val="18"/>
              </w:rPr>
            </w:pPr>
            <w:r>
              <w:rPr>
                <w:sz w:val="18"/>
                <w:szCs w:val="18"/>
              </w:rPr>
              <w:t xml:space="preserve"> </w:t>
            </w:r>
            <w:proofErr w:type="spellStart"/>
            <w:r>
              <w:rPr>
                <w:sz w:val="18"/>
                <w:szCs w:val="18"/>
              </w:rPr>
              <w:t>д</w:t>
            </w:r>
            <w:proofErr w:type="gramStart"/>
            <w:r>
              <w:rPr>
                <w:sz w:val="18"/>
                <w:szCs w:val="18"/>
              </w:rPr>
              <w:t>.П</w:t>
            </w:r>
            <w:proofErr w:type="gramEnd"/>
            <w:r>
              <w:rPr>
                <w:sz w:val="18"/>
                <w:szCs w:val="18"/>
              </w:rPr>
              <w:t>озднякова,</w:t>
            </w:r>
            <w:r w:rsidR="008E4DA9" w:rsidRPr="00930AA6">
              <w:rPr>
                <w:sz w:val="18"/>
                <w:szCs w:val="18"/>
              </w:rPr>
              <w:t>ул</w:t>
            </w:r>
            <w:proofErr w:type="spellEnd"/>
            <w:r w:rsidR="008E4DA9" w:rsidRPr="00930AA6">
              <w:rPr>
                <w:sz w:val="18"/>
                <w:szCs w:val="18"/>
              </w:rPr>
              <w:t xml:space="preserve">. </w:t>
            </w:r>
            <w:proofErr w:type="spellStart"/>
            <w:r w:rsidR="008E4DA9" w:rsidRPr="00930AA6">
              <w:rPr>
                <w:sz w:val="18"/>
                <w:szCs w:val="18"/>
              </w:rPr>
              <w:t>Кузьмихинская</w:t>
            </w:r>
            <w:proofErr w:type="spellEnd"/>
            <w:r w:rsidR="008E4DA9" w:rsidRPr="00930AA6">
              <w:rPr>
                <w:sz w:val="18"/>
                <w:szCs w:val="18"/>
              </w:rPr>
              <w:t>, 2 «Б»</w:t>
            </w:r>
          </w:p>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Дом культуры, </w:t>
            </w:r>
          </w:p>
          <w:p w:rsidR="008E4DA9" w:rsidRPr="00930AA6" w:rsidRDefault="00930AA6" w:rsidP="00930AA6">
            <w:pPr>
              <w:tabs>
                <w:tab w:val="left" w:pos="426"/>
                <w:tab w:val="left" w:pos="3976"/>
              </w:tabs>
              <w:ind w:left="0" w:right="-142" w:firstLine="0"/>
              <w:rPr>
                <w:sz w:val="18"/>
                <w:szCs w:val="18"/>
              </w:rPr>
            </w:pPr>
            <w:proofErr w:type="spellStart"/>
            <w:r>
              <w:rPr>
                <w:sz w:val="18"/>
                <w:szCs w:val="18"/>
              </w:rPr>
              <w:t>д</w:t>
            </w:r>
            <w:proofErr w:type="gramStart"/>
            <w:r>
              <w:rPr>
                <w:sz w:val="18"/>
                <w:szCs w:val="18"/>
              </w:rPr>
              <w:t>.Т</w:t>
            </w:r>
            <w:proofErr w:type="gramEnd"/>
            <w:r>
              <w:rPr>
                <w:sz w:val="18"/>
                <w:szCs w:val="18"/>
              </w:rPr>
              <w:t>алька,</w:t>
            </w:r>
            <w:r w:rsidR="008E4DA9" w:rsidRPr="00930AA6">
              <w:rPr>
                <w:sz w:val="18"/>
                <w:szCs w:val="18"/>
              </w:rPr>
              <w:t>ул</w:t>
            </w:r>
            <w:proofErr w:type="spellEnd"/>
            <w:r w:rsidR="008E4DA9" w:rsidRPr="00930AA6">
              <w:rPr>
                <w:sz w:val="18"/>
                <w:szCs w:val="18"/>
              </w:rPr>
              <w:t>. Центральная, 25</w:t>
            </w:r>
          </w:p>
        </w:tc>
      </w:tr>
      <w:tr w:rsidR="008E4DA9" w:rsidRPr="00930AA6" w:rsidTr="00045C71">
        <w:trPr>
          <w:trHeight w:val="70"/>
        </w:trPr>
        <w:tc>
          <w:tcPr>
            <w:tcW w:w="28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 xml:space="preserve">4. </w:t>
            </w:r>
          </w:p>
        </w:tc>
        <w:tc>
          <w:tcPr>
            <w:tcW w:w="5671"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268"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с 11.02.2025 г. по 20.02.2025 г., с понедельника по пятницу с 09.00 до 12.00 часов, кроме праздничных дней</w:t>
            </w:r>
          </w:p>
        </w:tc>
        <w:tc>
          <w:tcPr>
            <w:tcW w:w="2693" w:type="dxa"/>
            <w:tcBorders>
              <w:top w:val="single" w:sz="4" w:space="0" w:color="auto"/>
              <w:left w:val="single" w:sz="4" w:space="0" w:color="auto"/>
              <w:bottom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Иркутская область, Иркутский район, с. Хомутово ул. Кирова, 7 а, </w:t>
            </w:r>
          </w:p>
          <w:p w:rsidR="008E4DA9" w:rsidRPr="00930AA6" w:rsidRDefault="008E4DA9" w:rsidP="00930AA6">
            <w:pPr>
              <w:tabs>
                <w:tab w:val="left" w:pos="426"/>
                <w:tab w:val="left" w:pos="3976"/>
              </w:tabs>
              <w:ind w:left="0" w:right="-142" w:firstLine="0"/>
              <w:rPr>
                <w:sz w:val="18"/>
                <w:szCs w:val="18"/>
              </w:rPr>
            </w:pPr>
            <w:r w:rsidRPr="00930AA6">
              <w:rPr>
                <w:sz w:val="18"/>
                <w:szCs w:val="18"/>
              </w:rPr>
              <w:t>1 этаж, 3 кабинет (отдел градостроительства, земельных и имущественных отношений)</w:t>
            </w:r>
          </w:p>
        </w:tc>
      </w:tr>
      <w:tr w:rsidR="008E4DA9" w:rsidRPr="00930AA6" w:rsidTr="00045C71">
        <w:trPr>
          <w:trHeight w:val="835"/>
        </w:trPr>
        <w:tc>
          <w:tcPr>
            <w:tcW w:w="283" w:type="dxa"/>
            <w:vMerge w:val="restart"/>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5.</w:t>
            </w:r>
          </w:p>
        </w:tc>
        <w:tc>
          <w:tcPr>
            <w:tcW w:w="5671" w:type="dxa"/>
            <w:vMerge w:val="restart"/>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Регистрация</w:t>
            </w:r>
          </w:p>
          <w:p w:rsidR="008E4DA9" w:rsidRPr="00930AA6" w:rsidRDefault="008E4DA9" w:rsidP="00930AA6">
            <w:pPr>
              <w:tabs>
                <w:tab w:val="left" w:pos="426"/>
                <w:tab w:val="left" w:pos="3976"/>
              </w:tabs>
              <w:ind w:left="0" w:right="-142" w:firstLine="0"/>
              <w:rPr>
                <w:sz w:val="18"/>
                <w:szCs w:val="18"/>
              </w:rPr>
            </w:pPr>
            <w:r w:rsidRPr="00930AA6">
              <w:rPr>
                <w:sz w:val="18"/>
                <w:szCs w:val="18"/>
              </w:rPr>
              <w:t>лиц, участвующих в собрании участников</w:t>
            </w:r>
          </w:p>
          <w:p w:rsidR="008E4DA9" w:rsidRPr="00930AA6" w:rsidRDefault="008E4DA9" w:rsidP="00930AA6">
            <w:pPr>
              <w:tabs>
                <w:tab w:val="left" w:pos="426"/>
                <w:tab w:val="left" w:pos="3976"/>
              </w:tabs>
              <w:ind w:left="0" w:right="-142" w:firstLine="0"/>
              <w:rPr>
                <w:sz w:val="18"/>
                <w:szCs w:val="18"/>
              </w:rPr>
            </w:pPr>
            <w:r w:rsidRPr="00930AA6">
              <w:rPr>
                <w:sz w:val="18"/>
                <w:szCs w:val="18"/>
              </w:rPr>
              <w:t>публичных слушаний</w:t>
            </w:r>
          </w:p>
        </w:tc>
        <w:tc>
          <w:tcPr>
            <w:tcW w:w="2268"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17.02.2025 г.</w:t>
            </w:r>
          </w:p>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с 16.00 до 16.10 часов </w:t>
            </w:r>
          </w:p>
          <w:p w:rsidR="008E4DA9" w:rsidRPr="00930AA6" w:rsidRDefault="008E4DA9" w:rsidP="00930AA6">
            <w:pPr>
              <w:tabs>
                <w:tab w:val="left" w:pos="426"/>
                <w:tab w:val="left" w:pos="3976"/>
              </w:tabs>
              <w:ind w:left="0" w:right="-142" w:firstLine="567"/>
              <w:rPr>
                <w:sz w:val="18"/>
                <w:szCs w:val="18"/>
              </w:rPr>
            </w:pPr>
          </w:p>
        </w:tc>
        <w:tc>
          <w:tcPr>
            <w:tcW w:w="269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Дом культуры, Иркутский район, с. Хомутово, ул. Кирова, 10 «Б»</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18.02.2025 г. с 15.00 до 15.10 часов</w:t>
            </w:r>
          </w:p>
        </w:tc>
        <w:tc>
          <w:tcPr>
            <w:tcW w:w="269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Иркутская область, Иркутский район, д. Куда, ул. Васильева, 1/5</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19.02.2025 г.</w:t>
            </w:r>
          </w:p>
          <w:p w:rsidR="008E4DA9" w:rsidRPr="00930AA6" w:rsidRDefault="008E4DA9" w:rsidP="00930AA6">
            <w:pPr>
              <w:tabs>
                <w:tab w:val="left" w:pos="426"/>
                <w:tab w:val="left" w:pos="3976"/>
              </w:tabs>
              <w:ind w:left="0" w:right="-142" w:firstLine="0"/>
              <w:rPr>
                <w:sz w:val="18"/>
                <w:szCs w:val="18"/>
              </w:rPr>
            </w:pPr>
            <w:r w:rsidRPr="00930AA6">
              <w:rPr>
                <w:sz w:val="18"/>
                <w:szCs w:val="18"/>
              </w:rPr>
              <w:t>с 10.00 до 10.10 часов</w:t>
            </w:r>
          </w:p>
        </w:tc>
        <w:tc>
          <w:tcPr>
            <w:tcW w:w="269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0"/>
              <w:rPr>
                <w:sz w:val="18"/>
                <w:szCs w:val="18"/>
              </w:rPr>
            </w:pPr>
            <w:r w:rsidRPr="00930AA6">
              <w:rPr>
                <w:sz w:val="18"/>
                <w:szCs w:val="18"/>
              </w:rPr>
              <w:t xml:space="preserve">Спортивно-оздоровительный комплекс, п. </w:t>
            </w:r>
            <w:proofErr w:type="spellStart"/>
            <w:r w:rsidRPr="00930AA6">
              <w:rPr>
                <w:sz w:val="18"/>
                <w:szCs w:val="18"/>
              </w:rPr>
              <w:t>Плишкино</w:t>
            </w:r>
            <w:proofErr w:type="spellEnd"/>
            <w:r w:rsidRPr="00930AA6">
              <w:rPr>
                <w:sz w:val="18"/>
                <w:szCs w:val="18"/>
              </w:rPr>
              <w:t xml:space="preserve">, ул. Павла Горбунова, 2  </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19.02.2025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с 15.00 до 15.10 часов</w:t>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Около в/</w:t>
            </w:r>
            <w:proofErr w:type="gramStart"/>
            <w:r w:rsidRPr="00930AA6">
              <w:rPr>
                <w:sz w:val="18"/>
                <w:szCs w:val="18"/>
              </w:rPr>
              <w:t>ч</w:t>
            </w:r>
            <w:proofErr w:type="gramEnd"/>
            <w:r w:rsidRPr="00930AA6">
              <w:rPr>
                <w:sz w:val="18"/>
                <w:szCs w:val="18"/>
              </w:rPr>
              <w:t xml:space="preserve"> 36728, Иркутская область, Иркутский район, п. Горный</w:t>
            </w:r>
          </w:p>
        </w:tc>
      </w:tr>
      <w:tr w:rsidR="008E4DA9" w:rsidRPr="00930AA6" w:rsidTr="00045C71">
        <w:trPr>
          <w:trHeight w:val="1516"/>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20.02.2025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с 14.00 до 14.10</w:t>
            </w:r>
          </w:p>
        </w:tc>
        <w:tc>
          <w:tcPr>
            <w:tcW w:w="2693" w:type="dxa"/>
            <w:tcBorders>
              <w:top w:val="single" w:sz="4" w:space="0" w:color="auto"/>
              <w:left w:val="single" w:sz="4" w:space="0" w:color="auto"/>
              <w:right w:val="single" w:sz="4" w:space="0" w:color="auto"/>
            </w:tcBorders>
          </w:tcPr>
          <w:p w:rsidR="008E4DA9" w:rsidRPr="00930AA6" w:rsidRDefault="008E4DA9" w:rsidP="0030512A">
            <w:pPr>
              <w:tabs>
                <w:tab w:val="left" w:pos="426"/>
                <w:tab w:val="left" w:pos="3976"/>
              </w:tabs>
              <w:ind w:left="0" w:right="-142" w:firstLine="0"/>
              <w:rPr>
                <w:sz w:val="18"/>
                <w:szCs w:val="18"/>
              </w:rPr>
            </w:pPr>
            <w:r w:rsidRPr="00930AA6">
              <w:rPr>
                <w:sz w:val="18"/>
                <w:szCs w:val="18"/>
              </w:rPr>
              <w:t>Здание кафе «Фараон»,</w:t>
            </w:r>
          </w:p>
          <w:p w:rsidR="008E4DA9" w:rsidRPr="00930AA6" w:rsidRDefault="0030512A" w:rsidP="0030512A">
            <w:pPr>
              <w:tabs>
                <w:tab w:val="left" w:pos="426"/>
                <w:tab w:val="left" w:pos="3976"/>
              </w:tabs>
              <w:ind w:left="0" w:right="-142" w:firstLine="0"/>
              <w:rPr>
                <w:sz w:val="18"/>
                <w:szCs w:val="18"/>
              </w:rPr>
            </w:pPr>
            <w:r>
              <w:rPr>
                <w:sz w:val="18"/>
                <w:szCs w:val="18"/>
              </w:rPr>
              <w:t xml:space="preserve"> </w:t>
            </w:r>
            <w:proofErr w:type="spellStart"/>
            <w:r>
              <w:rPr>
                <w:sz w:val="18"/>
                <w:szCs w:val="18"/>
              </w:rPr>
              <w:t>д</w:t>
            </w:r>
            <w:proofErr w:type="gramStart"/>
            <w:r>
              <w:rPr>
                <w:sz w:val="18"/>
                <w:szCs w:val="18"/>
              </w:rPr>
              <w:t>.П</w:t>
            </w:r>
            <w:proofErr w:type="gramEnd"/>
            <w:r>
              <w:rPr>
                <w:sz w:val="18"/>
                <w:szCs w:val="18"/>
              </w:rPr>
              <w:t>озднякова,</w:t>
            </w:r>
            <w:r w:rsidR="008E4DA9" w:rsidRPr="00930AA6">
              <w:rPr>
                <w:sz w:val="18"/>
                <w:szCs w:val="18"/>
              </w:rPr>
              <w:t>ул</w:t>
            </w:r>
            <w:proofErr w:type="spellEnd"/>
            <w:r w:rsidR="008E4DA9" w:rsidRPr="00930AA6">
              <w:rPr>
                <w:sz w:val="18"/>
                <w:szCs w:val="18"/>
              </w:rPr>
              <w:t xml:space="preserve">. </w:t>
            </w:r>
            <w:proofErr w:type="spellStart"/>
            <w:r w:rsidR="008E4DA9" w:rsidRPr="00930AA6">
              <w:rPr>
                <w:sz w:val="18"/>
                <w:szCs w:val="18"/>
              </w:rPr>
              <w:t>Кузьмихинская</w:t>
            </w:r>
            <w:proofErr w:type="spellEnd"/>
            <w:r w:rsidR="008E4DA9" w:rsidRPr="00930AA6">
              <w:rPr>
                <w:sz w:val="18"/>
                <w:szCs w:val="18"/>
              </w:rPr>
              <w:t xml:space="preserve">, </w:t>
            </w:r>
          </w:p>
          <w:p w:rsidR="008E4DA9" w:rsidRPr="00930AA6" w:rsidRDefault="008E4DA9" w:rsidP="00930AA6">
            <w:pPr>
              <w:tabs>
                <w:tab w:val="left" w:pos="426"/>
                <w:tab w:val="left" w:pos="3976"/>
              </w:tabs>
              <w:ind w:left="0" w:right="-142" w:firstLine="567"/>
              <w:rPr>
                <w:sz w:val="18"/>
                <w:szCs w:val="18"/>
              </w:rPr>
            </w:pPr>
            <w:r w:rsidRPr="00930AA6">
              <w:rPr>
                <w:sz w:val="18"/>
                <w:szCs w:val="18"/>
              </w:rPr>
              <w:t>2 «Б»</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20.02.2025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с 15.30 до 15.40 часов</w:t>
            </w:r>
            <w:r w:rsidRPr="00930AA6">
              <w:rPr>
                <w:sz w:val="18"/>
                <w:szCs w:val="18"/>
              </w:rPr>
              <w:tab/>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Дом культуры, д. Талька, ул. Центральная, 25</w:t>
            </w:r>
          </w:p>
        </w:tc>
      </w:tr>
      <w:tr w:rsidR="008E4DA9" w:rsidRPr="00930AA6" w:rsidTr="00045C71">
        <w:trPr>
          <w:trHeight w:val="409"/>
        </w:trPr>
        <w:tc>
          <w:tcPr>
            <w:tcW w:w="283" w:type="dxa"/>
            <w:vMerge w:val="restart"/>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6.</w:t>
            </w:r>
          </w:p>
        </w:tc>
        <w:tc>
          <w:tcPr>
            <w:tcW w:w="5671" w:type="dxa"/>
            <w:vMerge w:val="restart"/>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Проведение собрания участников публичных слушаний</w:t>
            </w: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17.02.2025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 xml:space="preserve">с 16.10 до 17.00 часов </w:t>
            </w:r>
          </w:p>
          <w:p w:rsidR="008E4DA9" w:rsidRPr="00930AA6" w:rsidRDefault="008E4DA9" w:rsidP="00930AA6">
            <w:pPr>
              <w:tabs>
                <w:tab w:val="left" w:pos="426"/>
                <w:tab w:val="left" w:pos="3976"/>
              </w:tabs>
              <w:ind w:left="0" w:right="-142" w:firstLine="567"/>
              <w:rPr>
                <w:sz w:val="18"/>
                <w:szCs w:val="18"/>
              </w:rPr>
            </w:pP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Дом культуры, Иркутский район, с. Хомутово, ул. Кирова, 10 «Б»</w:t>
            </w:r>
          </w:p>
        </w:tc>
      </w:tr>
      <w:tr w:rsidR="008E4DA9" w:rsidRPr="00930AA6" w:rsidTr="00045C71">
        <w:trPr>
          <w:trHeight w:val="1038"/>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18.02.2025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 xml:space="preserve"> с 15.10 до 16.00 часов</w:t>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Иркутская область, Иркутский район, д. Куда, ул. Васильева, 1/5</w:t>
            </w:r>
          </w:p>
        </w:tc>
      </w:tr>
      <w:tr w:rsidR="008E4DA9" w:rsidRPr="00930AA6" w:rsidTr="00045C71">
        <w:trPr>
          <w:trHeight w:val="1746"/>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19.02.2025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с 10.10 до 11.00 часов</w:t>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 xml:space="preserve">Спортивно-оздоровительный комплекс, п. </w:t>
            </w:r>
            <w:proofErr w:type="spellStart"/>
            <w:r w:rsidRPr="00930AA6">
              <w:rPr>
                <w:sz w:val="18"/>
                <w:szCs w:val="18"/>
              </w:rPr>
              <w:t>Плишкино</w:t>
            </w:r>
            <w:proofErr w:type="spellEnd"/>
            <w:r w:rsidRPr="00930AA6">
              <w:rPr>
                <w:sz w:val="18"/>
                <w:szCs w:val="18"/>
              </w:rPr>
              <w:t xml:space="preserve">, ул. Павла Горбунова, 2  </w:t>
            </w:r>
          </w:p>
        </w:tc>
      </w:tr>
      <w:tr w:rsidR="008E4DA9" w:rsidRPr="00930AA6" w:rsidTr="00045C71">
        <w:trPr>
          <w:trHeight w:val="1528"/>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19.02.2025 г.</w:t>
            </w:r>
          </w:p>
          <w:p w:rsidR="008E4DA9" w:rsidRPr="00930AA6" w:rsidRDefault="008E4DA9" w:rsidP="00957751">
            <w:pPr>
              <w:tabs>
                <w:tab w:val="left" w:pos="426"/>
                <w:tab w:val="left" w:pos="3976"/>
              </w:tabs>
              <w:ind w:left="0" w:right="-142" w:firstLine="0"/>
              <w:rPr>
                <w:sz w:val="18"/>
                <w:szCs w:val="18"/>
              </w:rPr>
            </w:pPr>
            <w:r w:rsidRPr="00930AA6">
              <w:rPr>
                <w:sz w:val="18"/>
                <w:szCs w:val="18"/>
              </w:rPr>
              <w:t>с 15.10 до 16.00 часов</w:t>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Около в/</w:t>
            </w:r>
            <w:proofErr w:type="gramStart"/>
            <w:r w:rsidRPr="00930AA6">
              <w:rPr>
                <w:sz w:val="18"/>
                <w:szCs w:val="18"/>
              </w:rPr>
              <w:t>ч</w:t>
            </w:r>
            <w:proofErr w:type="gramEnd"/>
            <w:r w:rsidRPr="00930AA6">
              <w:rPr>
                <w:sz w:val="18"/>
                <w:szCs w:val="18"/>
              </w:rPr>
              <w:t xml:space="preserve"> 36728, Иркутская область, Иркутский район, п. Горный</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20.02.2025 г.</w:t>
            </w:r>
          </w:p>
          <w:p w:rsidR="008E4DA9" w:rsidRPr="00930AA6" w:rsidRDefault="008E4DA9" w:rsidP="00701F1C">
            <w:pPr>
              <w:tabs>
                <w:tab w:val="left" w:pos="426"/>
                <w:tab w:val="left" w:pos="3976"/>
              </w:tabs>
              <w:ind w:left="0" w:right="-142" w:firstLine="0"/>
              <w:rPr>
                <w:sz w:val="18"/>
                <w:szCs w:val="18"/>
              </w:rPr>
            </w:pPr>
            <w:r w:rsidRPr="00930AA6">
              <w:rPr>
                <w:sz w:val="18"/>
                <w:szCs w:val="18"/>
              </w:rPr>
              <w:t>с 14.10 до 15.00</w:t>
            </w:r>
          </w:p>
        </w:tc>
        <w:tc>
          <w:tcPr>
            <w:tcW w:w="2693" w:type="dxa"/>
            <w:tcBorders>
              <w:top w:val="single" w:sz="4" w:space="0" w:color="auto"/>
              <w:left w:val="single" w:sz="4" w:space="0" w:color="auto"/>
              <w:right w:val="single" w:sz="4" w:space="0" w:color="auto"/>
            </w:tcBorders>
          </w:tcPr>
          <w:p w:rsidR="008E4DA9" w:rsidRPr="00930AA6" w:rsidRDefault="008E4DA9" w:rsidP="00957751">
            <w:pPr>
              <w:tabs>
                <w:tab w:val="left" w:pos="426"/>
                <w:tab w:val="left" w:pos="3976"/>
              </w:tabs>
              <w:ind w:left="0" w:right="-142" w:firstLine="0"/>
              <w:rPr>
                <w:sz w:val="18"/>
                <w:szCs w:val="18"/>
              </w:rPr>
            </w:pPr>
            <w:r w:rsidRPr="00930AA6">
              <w:rPr>
                <w:sz w:val="18"/>
                <w:szCs w:val="18"/>
              </w:rPr>
              <w:t>Здание кафе «Фараон»,</w:t>
            </w:r>
            <w:r w:rsidR="00957751">
              <w:rPr>
                <w:sz w:val="18"/>
                <w:szCs w:val="18"/>
              </w:rPr>
              <w:t xml:space="preserve"> д. </w:t>
            </w:r>
            <w:proofErr w:type="spellStart"/>
            <w:r w:rsidR="00957751">
              <w:rPr>
                <w:sz w:val="18"/>
                <w:szCs w:val="18"/>
              </w:rPr>
              <w:t>Позднякова,ул</w:t>
            </w:r>
            <w:proofErr w:type="gramStart"/>
            <w:r w:rsidR="00957751">
              <w:rPr>
                <w:sz w:val="18"/>
                <w:szCs w:val="18"/>
              </w:rPr>
              <w:t>.</w:t>
            </w:r>
            <w:r w:rsidRPr="00930AA6">
              <w:rPr>
                <w:sz w:val="18"/>
                <w:szCs w:val="18"/>
              </w:rPr>
              <w:t>К</w:t>
            </w:r>
            <w:proofErr w:type="gramEnd"/>
            <w:r w:rsidRPr="00930AA6">
              <w:rPr>
                <w:sz w:val="18"/>
                <w:szCs w:val="18"/>
              </w:rPr>
              <w:t>узьмихинская</w:t>
            </w:r>
            <w:proofErr w:type="spellEnd"/>
            <w:r w:rsidRPr="00930AA6">
              <w:rPr>
                <w:sz w:val="18"/>
                <w:szCs w:val="18"/>
              </w:rPr>
              <w:t xml:space="preserve">, </w:t>
            </w:r>
          </w:p>
          <w:p w:rsidR="008E4DA9" w:rsidRPr="00930AA6" w:rsidRDefault="008E4DA9" w:rsidP="00930AA6">
            <w:pPr>
              <w:tabs>
                <w:tab w:val="left" w:pos="426"/>
                <w:tab w:val="left" w:pos="3976"/>
              </w:tabs>
              <w:ind w:left="0" w:right="-142" w:firstLine="567"/>
              <w:rPr>
                <w:sz w:val="18"/>
                <w:szCs w:val="18"/>
              </w:rPr>
            </w:pPr>
            <w:r w:rsidRPr="00930AA6">
              <w:rPr>
                <w:sz w:val="18"/>
                <w:szCs w:val="18"/>
              </w:rPr>
              <w:t>2 «Б»</w:t>
            </w:r>
          </w:p>
        </w:tc>
      </w:tr>
      <w:tr w:rsidR="008E4DA9" w:rsidRPr="00930AA6" w:rsidTr="00045C71">
        <w:trPr>
          <w:trHeight w:val="835"/>
        </w:trPr>
        <w:tc>
          <w:tcPr>
            <w:tcW w:w="283"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5671" w:type="dxa"/>
            <w:vMerge/>
            <w:tcBorders>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p>
        </w:tc>
        <w:tc>
          <w:tcPr>
            <w:tcW w:w="2268"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20.02.2025 г.</w:t>
            </w:r>
          </w:p>
          <w:p w:rsidR="008E4DA9" w:rsidRPr="00930AA6" w:rsidRDefault="008E4DA9" w:rsidP="00701F1C">
            <w:pPr>
              <w:tabs>
                <w:tab w:val="left" w:pos="426"/>
                <w:tab w:val="left" w:pos="3976"/>
              </w:tabs>
              <w:ind w:left="0" w:right="-142" w:firstLine="0"/>
              <w:rPr>
                <w:sz w:val="18"/>
                <w:szCs w:val="18"/>
              </w:rPr>
            </w:pPr>
            <w:r w:rsidRPr="00930AA6">
              <w:rPr>
                <w:sz w:val="18"/>
                <w:szCs w:val="18"/>
              </w:rPr>
              <w:t>с 15.40 до 16.30 часов</w:t>
            </w:r>
            <w:r w:rsidRPr="00930AA6">
              <w:rPr>
                <w:sz w:val="18"/>
                <w:szCs w:val="18"/>
              </w:rPr>
              <w:tab/>
            </w:r>
          </w:p>
        </w:tc>
        <w:tc>
          <w:tcPr>
            <w:tcW w:w="2693"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Дом культуры, д. Талька, ул. Центральная, 25</w:t>
            </w:r>
          </w:p>
        </w:tc>
      </w:tr>
      <w:tr w:rsidR="008E4DA9" w:rsidRPr="00930AA6" w:rsidTr="00045C71">
        <w:trPr>
          <w:trHeight w:val="58"/>
        </w:trPr>
        <w:tc>
          <w:tcPr>
            <w:tcW w:w="28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7.</w:t>
            </w:r>
          </w:p>
        </w:tc>
        <w:tc>
          <w:tcPr>
            <w:tcW w:w="5671"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Прием письменных замечаний и предложений участников публичных слушаний</w:t>
            </w:r>
          </w:p>
        </w:tc>
        <w:tc>
          <w:tcPr>
            <w:tcW w:w="2268"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с 11.02.2025 г. по 20.02.2025 г.</w:t>
            </w:r>
          </w:p>
        </w:tc>
        <w:tc>
          <w:tcPr>
            <w:tcW w:w="2693"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 xml:space="preserve">Иркутская область, Иркутский район, с. Хомутово ул. Кирова, 7 а, </w:t>
            </w:r>
          </w:p>
          <w:p w:rsidR="008E4DA9" w:rsidRPr="00930AA6" w:rsidRDefault="008E4DA9" w:rsidP="00701F1C">
            <w:pPr>
              <w:tabs>
                <w:tab w:val="left" w:pos="426"/>
                <w:tab w:val="left" w:pos="3976"/>
              </w:tabs>
              <w:ind w:left="0" w:right="-142" w:firstLine="0"/>
              <w:rPr>
                <w:sz w:val="18"/>
                <w:szCs w:val="18"/>
              </w:rPr>
            </w:pPr>
            <w:r w:rsidRPr="00930AA6">
              <w:rPr>
                <w:sz w:val="18"/>
                <w:szCs w:val="18"/>
              </w:rPr>
              <w:t>1 этаж, 3 кабинет (отдел градостроительства, земельных и имущественных отношений);</w:t>
            </w:r>
          </w:p>
        </w:tc>
      </w:tr>
      <w:tr w:rsidR="008E4DA9" w:rsidRPr="00930AA6" w:rsidTr="00045C71">
        <w:trPr>
          <w:trHeight w:val="1656"/>
        </w:trPr>
        <w:tc>
          <w:tcPr>
            <w:tcW w:w="28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8.</w:t>
            </w:r>
          </w:p>
          <w:p w:rsidR="008E4DA9" w:rsidRPr="00930AA6" w:rsidRDefault="008E4DA9" w:rsidP="00930AA6">
            <w:pPr>
              <w:tabs>
                <w:tab w:val="left" w:pos="426"/>
                <w:tab w:val="left" w:pos="3976"/>
              </w:tabs>
              <w:ind w:left="0" w:right="-142" w:firstLine="567"/>
              <w:rPr>
                <w:sz w:val="18"/>
                <w:szCs w:val="18"/>
              </w:rPr>
            </w:pPr>
          </w:p>
        </w:tc>
        <w:tc>
          <w:tcPr>
            <w:tcW w:w="5671" w:type="dxa"/>
            <w:tcBorders>
              <w:top w:val="single" w:sz="4" w:space="0" w:color="auto"/>
              <w:left w:val="single" w:sz="4" w:space="0" w:color="auto"/>
              <w:right w:val="single" w:sz="4" w:space="0" w:color="auto"/>
            </w:tcBorders>
          </w:tcPr>
          <w:p w:rsidR="008E4DA9" w:rsidRPr="00930AA6" w:rsidRDefault="008E4DA9" w:rsidP="00701F1C">
            <w:pPr>
              <w:tabs>
                <w:tab w:val="left" w:pos="426"/>
                <w:tab w:val="left" w:pos="3976"/>
              </w:tabs>
              <w:ind w:left="0" w:right="-142" w:firstLine="0"/>
              <w:rPr>
                <w:sz w:val="18"/>
                <w:szCs w:val="18"/>
              </w:rPr>
            </w:pPr>
            <w:r w:rsidRPr="00930AA6">
              <w:rPr>
                <w:sz w:val="18"/>
                <w:szCs w:val="18"/>
              </w:rPr>
              <w:t xml:space="preserve">Опубликование в газете «Вестник Хомутовского поселения» и размещение на </w:t>
            </w:r>
            <w:r w:rsidRPr="00930AA6">
              <w:rPr>
                <w:sz w:val="18"/>
                <w:szCs w:val="18"/>
                <w:lang w:val="en-US"/>
              </w:rPr>
              <w:t>WEB</w:t>
            </w:r>
            <w:r w:rsidRPr="00930AA6">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930AA6">
                <w:rPr>
                  <w:rStyle w:val="af"/>
                  <w:sz w:val="18"/>
                  <w:szCs w:val="18"/>
                </w:rPr>
                <w:t>http://</w:t>
              </w:r>
              <w:proofErr w:type="spellStart"/>
              <w:r w:rsidRPr="00930AA6">
                <w:rPr>
                  <w:rStyle w:val="af"/>
                  <w:sz w:val="18"/>
                  <w:szCs w:val="18"/>
                  <w:lang w:val="en-US"/>
                </w:rPr>
                <w:t>khomutovskoe</w:t>
              </w:r>
              <w:proofErr w:type="spellEnd"/>
              <w:r w:rsidRPr="00930AA6">
                <w:rPr>
                  <w:rStyle w:val="af"/>
                  <w:sz w:val="18"/>
                  <w:szCs w:val="18"/>
                </w:rPr>
                <w:t>-</w:t>
              </w:r>
              <w:proofErr w:type="spellStart"/>
              <w:r w:rsidRPr="00930AA6">
                <w:rPr>
                  <w:rStyle w:val="af"/>
                  <w:sz w:val="18"/>
                  <w:szCs w:val="18"/>
                  <w:lang w:val="en-US"/>
                </w:rPr>
                <w:t>mo</w:t>
              </w:r>
              <w:proofErr w:type="spellEnd"/>
              <w:r w:rsidRPr="00930AA6">
                <w:rPr>
                  <w:rStyle w:val="af"/>
                  <w:sz w:val="18"/>
                  <w:szCs w:val="18"/>
                </w:rPr>
                <w:t>.</w:t>
              </w:r>
              <w:proofErr w:type="spellStart"/>
              <w:r w:rsidRPr="00930AA6">
                <w:rPr>
                  <w:rStyle w:val="af"/>
                  <w:sz w:val="18"/>
                  <w:szCs w:val="18"/>
                  <w:lang w:val="en-US"/>
                </w:rPr>
                <w:t>ru</w:t>
              </w:r>
              <w:proofErr w:type="spellEnd"/>
            </w:hyperlink>
            <w:r w:rsidRPr="00930AA6">
              <w:rPr>
                <w:sz w:val="18"/>
                <w:szCs w:val="18"/>
              </w:rPr>
              <w:t>) заключения о результатах публичных слушаний</w:t>
            </w:r>
          </w:p>
        </w:tc>
        <w:tc>
          <w:tcPr>
            <w:tcW w:w="2268"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25.02.2025 г.</w:t>
            </w:r>
          </w:p>
        </w:tc>
        <w:tc>
          <w:tcPr>
            <w:tcW w:w="2693" w:type="dxa"/>
            <w:tcBorders>
              <w:top w:val="single" w:sz="4" w:space="0" w:color="auto"/>
              <w:left w:val="single" w:sz="4" w:space="0" w:color="auto"/>
              <w:right w:val="single" w:sz="4" w:space="0" w:color="auto"/>
            </w:tcBorders>
          </w:tcPr>
          <w:p w:rsidR="008E4DA9" w:rsidRPr="00930AA6" w:rsidRDefault="008E4DA9" w:rsidP="00930AA6">
            <w:pPr>
              <w:tabs>
                <w:tab w:val="left" w:pos="426"/>
                <w:tab w:val="left" w:pos="3976"/>
              </w:tabs>
              <w:ind w:left="0" w:right="-142" w:firstLine="567"/>
              <w:rPr>
                <w:sz w:val="18"/>
                <w:szCs w:val="18"/>
              </w:rPr>
            </w:pPr>
            <w:r w:rsidRPr="00930AA6">
              <w:rPr>
                <w:sz w:val="18"/>
                <w:szCs w:val="18"/>
              </w:rPr>
              <w:t>_</w:t>
            </w:r>
          </w:p>
          <w:p w:rsidR="008E4DA9" w:rsidRPr="00930AA6" w:rsidRDefault="008E4DA9" w:rsidP="00930AA6">
            <w:pPr>
              <w:tabs>
                <w:tab w:val="left" w:pos="426"/>
                <w:tab w:val="left" w:pos="3976"/>
              </w:tabs>
              <w:ind w:left="0" w:right="-142" w:firstLine="567"/>
              <w:rPr>
                <w:sz w:val="18"/>
                <w:szCs w:val="18"/>
              </w:rPr>
            </w:pPr>
          </w:p>
        </w:tc>
      </w:tr>
    </w:tbl>
    <w:p w:rsidR="008E4DA9" w:rsidRPr="008E4DA9" w:rsidRDefault="008E4DA9" w:rsidP="008E4DA9">
      <w:pPr>
        <w:tabs>
          <w:tab w:val="left" w:pos="426"/>
          <w:tab w:val="left" w:pos="3976"/>
        </w:tabs>
        <w:ind w:left="0" w:right="-142" w:firstLine="567"/>
        <w:jc w:val="right"/>
        <w:rPr>
          <w:i/>
          <w:sz w:val="18"/>
          <w:szCs w:val="18"/>
        </w:rPr>
      </w:pPr>
    </w:p>
    <w:p w:rsidR="008E4DA9" w:rsidRPr="008E4DA9" w:rsidRDefault="008E4DA9" w:rsidP="008E4DA9">
      <w:pPr>
        <w:tabs>
          <w:tab w:val="left" w:pos="426"/>
          <w:tab w:val="left" w:pos="3976"/>
        </w:tabs>
        <w:ind w:left="0" w:right="-142" w:firstLine="567"/>
        <w:jc w:val="right"/>
        <w:rPr>
          <w:i/>
          <w:sz w:val="18"/>
          <w:szCs w:val="18"/>
        </w:rPr>
      </w:pPr>
    </w:p>
    <w:p w:rsidR="008E4DA9" w:rsidRPr="008E4DA9" w:rsidRDefault="008E4DA9" w:rsidP="008E4DA9">
      <w:pPr>
        <w:tabs>
          <w:tab w:val="left" w:pos="426"/>
          <w:tab w:val="left" w:pos="3976"/>
        </w:tabs>
        <w:ind w:left="0" w:right="-142" w:firstLine="567"/>
        <w:jc w:val="right"/>
        <w:rPr>
          <w:i/>
          <w:sz w:val="18"/>
          <w:szCs w:val="18"/>
        </w:rPr>
      </w:pPr>
      <w:r w:rsidRPr="008E4DA9">
        <w:rPr>
          <w:i/>
          <w:sz w:val="18"/>
          <w:szCs w:val="18"/>
        </w:rPr>
        <w:t xml:space="preserve">Начальник отдела градостроительства, </w:t>
      </w:r>
    </w:p>
    <w:p w:rsidR="008E4DA9" w:rsidRPr="008E4DA9" w:rsidRDefault="008E4DA9" w:rsidP="008E4DA9">
      <w:pPr>
        <w:tabs>
          <w:tab w:val="left" w:pos="426"/>
          <w:tab w:val="left" w:pos="3976"/>
        </w:tabs>
        <w:ind w:left="0" w:right="-142" w:firstLine="567"/>
        <w:jc w:val="right"/>
        <w:rPr>
          <w:i/>
          <w:sz w:val="18"/>
          <w:szCs w:val="18"/>
        </w:rPr>
      </w:pPr>
      <w:r w:rsidRPr="008E4DA9">
        <w:rPr>
          <w:i/>
          <w:sz w:val="18"/>
          <w:szCs w:val="18"/>
        </w:rPr>
        <w:t>земельных и имущественных отношений</w:t>
      </w:r>
      <w:r w:rsidRPr="008E4DA9">
        <w:rPr>
          <w:i/>
          <w:sz w:val="18"/>
          <w:szCs w:val="18"/>
        </w:rPr>
        <w:tab/>
        <w:t xml:space="preserve">Ю.В. </w:t>
      </w:r>
      <w:proofErr w:type="spellStart"/>
      <w:r w:rsidRPr="008E4DA9">
        <w:rPr>
          <w:i/>
          <w:sz w:val="18"/>
          <w:szCs w:val="18"/>
        </w:rPr>
        <w:t>Тюкавкина</w:t>
      </w:r>
      <w:proofErr w:type="spellEnd"/>
    </w:p>
    <w:p w:rsidR="008E4DA9" w:rsidRPr="00AF1FA2" w:rsidRDefault="008E4DA9" w:rsidP="00AF1FA2">
      <w:pPr>
        <w:tabs>
          <w:tab w:val="left" w:pos="426"/>
          <w:tab w:val="left" w:pos="3976"/>
        </w:tabs>
        <w:ind w:left="0" w:right="-142" w:firstLine="567"/>
        <w:jc w:val="right"/>
        <w:rPr>
          <w:b/>
          <w:i/>
          <w:sz w:val="18"/>
          <w:szCs w:val="18"/>
        </w:rPr>
      </w:pPr>
    </w:p>
    <w:p w:rsidR="00AF1FA2" w:rsidRPr="00AF1FA2" w:rsidRDefault="00AF1FA2" w:rsidP="00AF1FA2">
      <w:pPr>
        <w:tabs>
          <w:tab w:val="left" w:pos="426"/>
          <w:tab w:val="left" w:pos="3976"/>
        </w:tabs>
        <w:ind w:left="0" w:right="-142" w:firstLine="567"/>
        <w:rPr>
          <w:b/>
          <w:sz w:val="18"/>
          <w:szCs w:val="18"/>
        </w:rPr>
      </w:pPr>
    </w:p>
    <w:p w:rsidR="00C71D8C" w:rsidRDefault="00443396" w:rsidP="00C71D8C">
      <w:pPr>
        <w:tabs>
          <w:tab w:val="left" w:pos="426"/>
          <w:tab w:val="left" w:pos="3976"/>
        </w:tabs>
        <w:ind w:left="0" w:right="-142" w:firstLine="567"/>
        <w:rPr>
          <w:sz w:val="18"/>
          <w:szCs w:val="18"/>
        </w:rPr>
      </w:pPr>
      <w:r>
        <w:rPr>
          <w:sz w:val="18"/>
          <w:szCs w:val="18"/>
        </w:rPr>
        <w:t xml:space="preserve">   </w:t>
      </w:r>
    </w:p>
    <w:p w:rsidR="00C71D8C" w:rsidRDefault="00C71D8C" w:rsidP="00BD244A">
      <w:pPr>
        <w:tabs>
          <w:tab w:val="left" w:pos="426"/>
          <w:tab w:val="left" w:pos="3976"/>
        </w:tabs>
        <w:ind w:left="0" w:right="-142" w:firstLine="567"/>
        <w:rPr>
          <w:sz w:val="18"/>
          <w:szCs w:val="18"/>
        </w:rPr>
      </w:pPr>
      <w:r>
        <w:rPr>
          <w:sz w:val="18"/>
          <w:szCs w:val="18"/>
        </w:rPr>
        <w:t>\</w:t>
      </w:r>
    </w:p>
    <w:p w:rsidR="00C71D8C" w:rsidRDefault="00C71D8C" w:rsidP="00375012">
      <w:pPr>
        <w:tabs>
          <w:tab w:val="left" w:pos="426"/>
          <w:tab w:val="left" w:pos="3976"/>
        </w:tabs>
        <w:ind w:right="-142"/>
        <w:rPr>
          <w:sz w:val="18"/>
          <w:szCs w:val="18"/>
        </w:rPr>
      </w:pPr>
    </w:p>
    <w:p w:rsidR="00B910B4" w:rsidRPr="00B910B4" w:rsidRDefault="00B910B4" w:rsidP="00B910B4">
      <w:pPr>
        <w:tabs>
          <w:tab w:val="left" w:pos="426"/>
          <w:tab w:val="left" w:pos="3976"/>
        </w:tabs>
        <w:ind w:right="-142"/>
        <w:rPr>
          <w:sz w:val="18"/>
          <w:szCs w:val="18"/>
        </w:rPr>
      </w:pPr>
    </w:p>
    <w:p w:rsidR="00045C71" w:rsidRDefault="00045C71" w:rsidP="00B910B4">
      <w:pPr>
        <w:tabs>
          <w:tab w:val="left" w:pos="426"/>
          <w:tab w:val="left" w:pos="3976"/>
        </w:tabs>
        <w:ind w:right="-142"/>
        <w:jc w:val="center"/>
        <w:rPr>
          <w:sz w:val="18"/>
          <w:szCs w:val="18"/>
        </w:rPr>
      </w:pPr>
    </w:p>
    <w:p w:rsidR="006A490E" w:rsidRPr="006A490E" w:rsidRDefault="006A490E" w:rsidP="006A490E">
      <w:pPr>
        <w:tabs>
          <w:tab w:val="left" w:pos="426"/>
          <w:tab w:val="left" w:pos="3976"/>
        </w:tabs>
        <w:ind w:right="-142"/>
        <w:jc w:val="center"/>
        <w:rPr>
          <w:sz w:val="18"/>
          <w:szCs w:val="18"/>
        </w:rPr>
      </w:pPr>
    </w:p>
    <w:p w:rsidR="006A490E" w:rsidRPr="006A490E" w:rsidRDefault="006A490E" w:rsidP="006A490E">
      <w:pPr>
        <w:tabs>
          <w:tab w:val="left" w:pos="426"/>
          <w:tab w:val="left" w:pos="3976"/>
        </w:tabs>
        <w:ind w:right="-142"/>
        <w:jc w:val="center"/>
        <w:rPr>
          <w:sz w:val="18"/>
          <w:szCs w:val="18"/>
        </w:rPr>
      </w:pPr>
    </w:p>
    <w:p w:rsidR="006A490E" w:rsidRPr="006A490E" w:rsidRDefault="006A490E" w:rsidP="006A490E">
      <w:pPr>
        <w:tabs>
          <w:tab w:val="left" w:pos="426"/>
          <w:tab w:val="left" w:pos="3976"/>
        </w:tabs>
        <w:ind w:right="-142"/>
        <w:jc w:val="center"/>
        <w:rPr>
          <w:sz w:val="18"/>
          <w:szCs w:val="18"/>
        </w:rPr>
      </w:pPr>
      <w:r w:rsidRPr="006A490E">
        <w:rPr>
          <w:sz w:val="18"/>
          <w:szCs w:val="18"/>
        </w:rPr>
        <w:t>РОССИЙСКАЯ ФЕДЕРАЦИЯ</w:t>
      </w:r>
    </w:p>
    <w:p w:rsidR="006A490E" w:rsidRPr="006A490E" w:rsidRDefault="006A490E" w:rsidP="006A490E">
      <w:pPr>
        <w:tabs>
          <w:tab w:val="left" w:pos="426"/>
          <w:tab w:val="left" w:pos="3976"/>
        </w:tabs>
        <w:ind w:right="-142"/>
        <w:jc w:val="center"/>
        <w:rPr>
          <w:sz w:val="18"/>
          <w:szCs w:val="18"/>
        </w:rPr>
      </w:pPr>
      <w:r w:rsidRPr="006A490E">
        <w:rPr>
          <w:sz w:val="18"/>
          <w:szCs w:val="18"/>
        </w:rPr>
        <w:t>ИРКУТСКАЯ ОБЛАСТЬ ИРКУТСКИЙ РАЙОН</w:t>
      </w:r>
    </w:p>
    <w:p w:rsidR="006A490E" w:rsidRPr="006A490E" w:rsidRDefault="006A490E" w:rsidP="006A490E">
      <w:pPr>
        <w:tabs>
          <w:tab w:val="left" w:pos="426"/>
          <w:tab w:val="left" w:pos="3976"/>
        </w:tabs>
        <w:ind w:right="-142"/>
        <w:jc w:val="center"/>
        <w:rPr>
          <w:sz w:val="18"/>
          <w:szCs w:val="18"/>
        </w:rPr>
      </w:pPr>
      <w:r w:rsidRPr="006A490E">
        <w:rPr>
          <w:sz w:val="18"/>
          <w:szCs w:val="18"/>
        </w:rPr>
        <w:t>ХОМУТОВСКОЕ МУНИЦИПАЛЬНОЕ ОБРАЗОВАНИЕ</w:t>
      </w:r>
    </w:p>
    <w:p w:rsidR="006A490E" w:rsidRPr="006A490E" w:rsidRDefault="006A490E" w:rsidP="006A490E">
      <w:pPr>
        <w:tabs>
          <w:tab w:val="left" w:pos="426"/>
          <w:tab w:val="left" w:pos="3976"/>
        </w:tabs>
        <w:ind w:right="-142"/>
        <w:jc w:val="center"/>
        <w:rPr>
          <w:sz w:val="18"/>
          <w:szCs w:val="18"/>
        </w:rPr>
      </w:pPr>
      <w:r w:rsidRPr="006A490E">
        <w:rPr>
          <w:sz w:val="18"/>
          <w:szCs w:val="18"/>
        </w:rPr>
        <w:t>АДМИНИСТРАЦИЯ</w:t>
      </w:r>
    </w:p>
    <w:p w:rsidR="006A490E" w:rsidRPr="006A490E" w:rsidRDefault="006A490E" w:rsidP="006A490E">
      <w:pPr>
        <w:tabs>
          <w:tab w:val="left" w:pos="426"/>
          <w:tab w:val="left" w:pos="3976"/>
        </w:tabs>
        <w:ind w:right="-142"/>
        <w:jc w:val="center"/>
        <w:rPr>
          <w:sz w:val="18"/>
          <w:szCs w:val="18"/>
        </w:rPr>
      </w:pPr>
      <w:r w:rsidRPr="006A490E">
        <w:rPr>
          <w:sz w:val="18"/>
          <w:szCs w:val="18"/>
        </w:rPr>
        <w:t>ПОСТАНОВЛЕНИЕ</w:t>
      </w:r>
    </w:p>
    <w:p w:rsidR="006A490E" w:rsidRPr="006A490E" w:rsidRDefault="006A490E" w:rsidP="006A490E">
      <w:pPr>
        <w:tabs>
          <w:tab w:val="left" w:pos="426"/>
          <w:tab w:val="left" w:pos="3976"/>
        </w:tabs>
        <w:ind w:right="-142"/>
        <w:jc w:val="center"/>
        <w:rPr>
          <w:sz w:val="18"/>
          <w:szCs w:val="18"/>
        </w:rPr>
      </w:pPr>
    </w:p>
    <w:p w:rsidR="006A490E" w:rsidRPr="006A490E" w:rsidRDefault="006A490E" w:rsidP="006A490E">
      <w:pPr>
        <w:tabs>
          <w:tab w:val="left" w:pos="426"/>
          <w:tab w:val="left" w:pos="3976"/>
        </w:tabs>
        <w:ind w:right="-142"/>
        <w:jc w:val="left"/>
        <w:rPr>
          <w:sz w:val="18"/>
          <w:szCs w:val="18"/>
          <w:u w:val="single"/>
        </w:rPr>
      </w:pPr>
      <w:r w:rsidRPr="006A490E">
        <w:rPr>
          <w:sz w:val="18"/>
          <w:szCs w:val="18"/>
          <w:u w:val="single"/>
        </w:rPr>
        <w:t>31.01.2025  № 9 од</w:t>
      </w:r>
    </w:p>
    <w:p w:rsidR="00045C71" w:rsidRDefault="006A490E" w:rsidP="006A490E">
      <w:pPr>
        <w:tabs>
          <w:tab w:val="left" w:pos="426"/>
          <w:tab w:val="left" w:pos="3976"/>
        </w:tabs>
        <w:ind w:right="-142"/>
        <w:jc w:val="left"/>
        <w:rPr>
          <w:sz w:val="18"/>
          <w:szCs w:val="18"/>
        </w:rPr>
      </w:pPr>
      <w:r w:rsidRPr="006A490E">
        <w:rPr>
          <w:sz w:val="18"/>
          <w:szCs w:val="18"/>
        </w:rPr>
        <w:t xml:space="preserve">       с. Хомутово</w:t>
      </w:r>
    </w:p>
    <w:p w:rsidR="006A490E" w:rsidRDefault="006A490E" w:rsidP="00B910B4">
      <w:pPr>
        <w:tabs>
          <w:tab w:val="left" w:pos="426"/>
          <w:tab w:val="left" w:pos="3976"/>
        </w:tabs>
        <w:ind w:right="-142"/>
        <w:jc w:val="center"/>
        <w:rPr>
          <w:sz w:val="18"/>
          <w:szCs w:val="18"/>
        </w:rPr>
      </w:pPr>
    </w:p>
    <w:p w:rsidR="006A490E" w:rsidRDefault="006A490E" w:rsidP="003F7E19">
      <w:pPr>
        <w:tabs>
          <w:tab w:val="left" w:pos="426"/>
          <w:tab w:val="left" w:pos="3976"/>
        </w:tabs>
        <w:ind w:left="0" w:right="-142" w:firstLine="567"/>
        <w:rPr>
          <w:sz w:val="18"/>
          <w:szCs w:val="18"/>
        </w:rPr>
      </w:pPr>
    </w:p>
    <w:p w:rsidR="003F7E19" w:rsidRPr="003F7E19" w:rsidRDefault="003F7E19" w:rsidP="003F7E19">
      <w:pPr>
        <w:tabs>
          <w:tab w:val="left" w:pos="426"/>
          <w:tab w:val="left" w:pos="3976"/>
        </w:tabs>
        <w:ind w:left="0" w:right="-142" w:firstLine="567"/>
        <w:rPr>
          <w:sz w:val="18"/>
          <w:szCs w:val="18"/>
        </w:rPr>
      </w:pPr>
      <w:r w:rsidRPr="003F7E19">
        <w:rPr>
          <w:sz w:val="18"/>
          <w:szCs w:val="18"/>
        </w:rPr>
        <w:t xml:space="preserve">О признании </w:t>
      </w:r>
      <w:proofErr w:type="gramStart"/>
      <w:r w:rsidRPr="003F7E19">
        <w:rPr>
          <w:sz w:val="18"/>
          <w:szCs w:val="18"/>
        </w:rPr>
        <w:t>утратившим</w:t>
      </w:r>
      <w:proofErr w:type="gramEnd"/>
      <w:r w:rsidRPr="003F7E19">
        <w:rPr>
          <w:sz w:val="18"/>
          <w:szCs w:val="18"/>
        </w:rPr>
        <w:t xml:space="preserve"> силу постановления от 05.02.2016 №250 о/д «Об утверждении административного регламента предоставления  муниципальной услуги «Выдача копий архивных документов Хомутовского муниципального образования» </w:t>
      </w:r>
    </w:p>
    <w:p w:rsidR="003F7E19" w:rsidRPr="003F7E19" w:rsidRDefault="003F7E19" w:rsidP="003F7E19">
      <w:pPr>
        <w:tabs>
          <w:tab w:val="left" w:pos="426"/>
          <w:tab w:val="left" w:pos="3976"/>
        </w:tabs>
        <w:ind w:left="0" w:right="-142" w:firstLine="567"/>
        <w:rPr>
          <w:sz w:val="18"/>
          <w:szCs w:val="18"/>
        </w:rPr>
      </w:pPr>
    </w:p>
    <w:p w:rsidR="003F7E19" w:rsidRPr="003F7E19" w:rsidRDefault="003F7E19" w:rsidP="003F7E19">
      <w:pPr>
        <w:tabs>
          <w:tab w:val="left" w:pos="426"/>
          <w:tab w:val="left" w:pos="3976"/>
        </w:tabs>
        <w:ind w:left="0" w:right="-142" w:firstLine="567"/>
        <w:rPr>
          <w:sz w:val="18"/>
          <w:szCs w:val="18"/>
        </w:rPr>
      </w:pPr>
      <w:proofErr w:type="gramStart"/>
      <w:r w:rsidRPr="003F7E19">
        <w:rPr>
          <w:sz w:val="18"/>
          <w:szCs w:val="18"/>
        </w:rPr>
        <w:t>Руководствуясь Федеральным законом от 27.07.2010 №210-ФЗ «Об организации предоставления государственных и муниципальных услуг», распоряжением Правительства Российской Федерации от 18.09.2019 №2113-р   «Об утверждении Перечне типовых государственных и муниципальных услуг, предоставляемых исполнительными органами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распоряжением Правительства Российской Федерации от 14.03.2022  №491-р «О внесении изменений в распоряжение Правительства</w:t>
      </w:r>
      <w:proofErr w:type="gramEnd"/>
      <w:r w:rsidRPr="003F7E19">
        <w:rPr>
          <w:sz w:val="18"/>
          <w:szCs w:val="18"/>
        </w:rPr>
        <w:t xml:space="preserve"> Российской Федерации от 18.09.2019  №2113-р», Уставом Хомутовского муниципального образования, администрация Хомутовского муниципального образования</w:t>
      </w:r>
    </w:p>
    <w:p w:rsidR="003F7E19" w:rsidRPr="003F7E19" w:rsidRDefault="003F7E19" w:rsidP="003F7E19">
      <w:pPr>
        <w:tabs>
          <w:tab w:val="left" w:pos="426"/>
          <w:tab w:val="left" w:pos="3976"/>
        </w:tabs>
        <w:ind w:left="0" w:right="-142" w:firstLine="567"/>
        <w:rPr>
          <w:sz w:val="18"/>
          <w:szCs w:val="18"/>
        </w:rPr>
      </w:pPr>
      <w:r w:rsidRPr="003F7E19">
        <w:rPr>
          <w:sz w:val="18"/>
          <w:szCs w:val="18"/>
        </w:rPr>
        <w:t xml:space="preserve">ПОСТАНОВЛЯЕТ:  </w:t>
      </w:r>
    </w:p>
    <w:p w:rsidR="003F7E19" w:rsidRPr="003F7E19" w:rsidRDefault="003F7E19" w:rsidP="003F7E19">
      <w:pPr>
        <w:tabs>
          <w:tab w:val="left" w:pos="426"/>
          <w:tab w:val="left" w:pos="3976"/>
        </w:tabs>
        <w:ind w:left="0" w:right="-142" w:firstLine="567"/>
        <w:rPr>
          <w:sz w:val="18"/>
          <w:szCs w:val="18"/>
        </w:rPr>
      </w:pPr>
      <w:r w:rsidRPr="003F7E19">
        <w:rPr>
          <w:sz w:val="18"/>
          <w:szCs w:val="18"/>
        </w:rPr>
        <w:t>1. Признать утратившим силу постановление от 05.02.2016 №250 о/д «Об утверждении административного регламента предоставления  муниципальной услуги «Выдача копий архивных документов Хомутовского муниципального образования».</w:t>
      </w:r>
    </w:p>
    <w:p w:rsidR="003F7E19" w:rsidRPr="003F7E19" w:rsidRDefault="003F7E19" w:rsidP="003F7E19">
      <w:pPr>
        <w:tabs>
          <w:tab w:val="left" w:pos="426"/>
          <w:tab w:val="left" w:pos="3976"/>
        </w:tabs>
        <w:ind w:left="0" w:right="-142" w:firstLine="567"/>
        <w:rPr>
          <w:sz w:val="18"/>
          <w:szCs w:val="18"/>
        </w:rPr>
      </w:pPr>
      <w:r w:rsidRPr="003F7E19">
        <w:rPr>
          <w:sz w:val="18"/>
          <w:szCs w:val="18"/>
        </w:rPr>
        <w:t>2. Настоящее постановление  опубликовать в законном порядке.</w:t>
      </w:r>
    </w:p>
    <w:p w:rsidR="003F7E19" w:rsidRPr="003F7E19" w:rsidRDefault="003F7E19" w:rsidP="003F7E19">
      <w:pPr>
        <w:tabs>
          <w:tab w:val="left" w:pos="426"/>
          <w:tab w:val="left" w:pos="3976"/>
        </w:tabs>
        <w:ind w:left="0" w:right="-142" w:firstLine="567"/>
        <w:rPr>
          <w:sz w:val="18"/>
          <w:szCs w:val="18"/>
        </w:rPr>
      </w:pPr>
      <w:r w:rsidRPr="003F7E19">
        <w:rPr>
          <w:sz w:val="18"/>
          <w:szCs w:val="18"/>
        </w:rPr>
        <w:t xml:space="preserve">3. </w:t>
      </w:r>
      <w:proofErr w:type="gramStart"/>
      <w:r w:rsidRPr="003F7E19">
        <w:rPr>
          <w:sz w:val="18"/>
          <w:szCs w:val="18"/>
        </w:rPr>
        <w:t>Контроль за</w:t>
      </w:r>
      <w:proofErr w:type="gramEnd"/>
      <w:r w:rsidRPr="003F7E19">
        <w:rPr>
          <w:sz w:val="18"/>
          <w:szCs w:val="18"/>
        </w:rPr>
        <w:t xml:space="preserve"> исполнением настоящего постановления возложить на Руководителя аппарата администрации.</w:t>
      </w:r>
    </w:p>
    <w:p w:rsidR="003F7E19" w:rsidRPr="003F7E19" w:rsidRDefault="003F7E19" w:rsidP="003F7E19">
      <w:pPr>
        <w:tabs>
          <w:tab w:val="left" w:pos="426"/>
          <w:tab w:val="left" w:pos="3976"/>
        </w:tabs>
        <w:ind w:right="-142"/>
        <w:jc w:val="center"/>
        <w:rPr>
          <w:sz w:val="18"/>
          <w:szCs w:val="18"/>
        </w:rPr>
      </w:pPr>
    </w:p>
    <w:p w:rsidR="003F7E19" w:rsidRPr="003F7E19" w:rsidRDefault="003F7E19" w:rsidP="003F7E19">
      <w:pPr>
        <w:tabs>
          <w:tab w:val="left" w:pos="426"/>
          <w:tab w:val="left" w:pos="3976"/>
        </w:tabs>
        <w:ind w:right="-142"/>
        <w:jc w:val="center"/>
        <w:rPr>
          <w:sz w:val="18"/>
          <w:szCs w:val="18"/>
        </w:rPr>
      </w:pPr>
    </w:p>
    <w:p w:rsidR="003F7E19" w:rsidRPr="003F7E19" w:rsidRDefault="003F7E19" w:rsidP="003F7E19">
      <w:pPr>
        <w:tabs>
          <w:tab w:val="left" w:pos="426"/>
          <w:tab w:val="left" w:pos="3976"/>
        </w:tabs>
        <w:ind w:right="-142"/>
        <w:jc w:val="center"/>
        <w:rPr>
          <w:i/>
          <w:sz w:val="18"/>
          <w:szCs w:val="18"/>
        </w:rPr>
      </w:pPr>
      <w:r>
        <w:rPr>
          <w:i/>
          <w:sz w:val="18"/>
          <w:szCs w:val="18"/>
        </w:rPr>
        <w:t xml:space="preserve">                                                     </w:t>
      </w:r>
      <w:r w:rsidRPr="003F7E19">
        <w:rPr>
          <w:i/>
          <w:sz w:val="18"/>
          <w:szCs w:val="18"/>
        </w:rPr>
        <w:t xml:space="preserve">Глава                                                                                                 </w:t>
      </w:r>
      <w:proofErr w:type="spellStart"/>
      <w:r w:rsidRPr="003F7E19">
        <w:rPr>
          <w:i/>
          <w:sz w:val="18"/>
          <w:szCs w:val="18"/>
        </w:rPr>
        <w:t>А.В.Иваненко</w:t>
      </w:r>
      <w:proofErr w:type="spellEnd"/>
    </w:p>
    <w:p w:rsidR="006A490E" w:rsidRDefault="006A490E" w:rsidP="004569F4">
      <w:pPr>
        <w:tabs>
          <w:tab w:val="left" w:pos="426"/>
          <w:tab w:val="left" w:pos="3976"/>
        </w:tabs>
        <w:ind w:right="-142"/>
        <w:rPr>
          <w:sz w:val="18"/>
          <w:szCs w:val="18"/>
        </w:rPr>
      </w:pPr>
    </w:p>
    <w:p w:rsidR="006A490E" w:rsidRDefault="006A490E" w:rsidP="00B910B4">
      <w:pPr>
        <w:tabs>
          <w:tab w:val="left" w:pos="426"/>
          <w:tab w:val="left" w:pos="3976"/>
        </w:tabs>
        <w:ind w:right="-142"/>
        <w:jc w:val="center"/>
        <w:rPr>
          <w:sz w:val="18"/>
          <w:szCs w:val="18"/>
        </w:rPr>
      </w:pPr>
    </w:p>
    <w:p w:rsidR="00B910B4" w:rsidRPr="00B910B4" w:rsidRDefault="00B910B4" w:rsidP="00B910B4">
      <w:pPr>
        <w:tabs>
          <w:tab w:val="left" w:pos="426"/>
          <w:tab w:val="left" w:pos="3976"/>
        </w:tabs>
        <w:ind w:right="-142"/>
        <w:jc w:val="center"/>
        <w:rPr>
          <w:sz w:val="18"/>
          <w:szCs w:val="18"/>
        </w:rPr>
      </w:pPr>
      <w:r w:rsidRPr="00B910B4">
        <w:rPr>
          <w:sz w:val="18"/>
          <w:szCs w:val="18"/>
        </w:rPr>
        <w:t>РОССИЙСКАЯ ФЕДЕРАЦИЯ</w:t>
      </w:r>
    </w:p>
    <w:p w:rsidR="00B910B4" w:rsidRPr="00B910B4" w:rsidRDefault="00B910B4" w:rsidP="00B910B4">
      <w:pPr>
        <w:tabs>
          <w:tab w:val="left" w:pos="426"/>
          <w:tab w:val="left" w:pos="3976"/>
        </w:tabs>
        <w:ind w:right="-142"/>
        <w:jc w:val="center"/>
        <w:rPr>
          <w:sz w:val="18"/>
          <w:szCs w:val="18"/>
        </w:rPr>
      </w:pPr>
      <w:r w:rsidRPr="00B910B4">
        <w:rPr>
          <w:sz w:val="18"/>
          <w:szCs w:val="18"/>
        </w:rPr>
        <w:t>ИРКУТСКАЯ ОБЛАСТЬ ИРКУТСКИЙ РАЙОН</w:t>
      </w:r>
    </w:p>
    <w:p w:rsidR="00B910B4" w:rsidRPr="00B910B4" w:rsidRDefault="00B910B4" w:rsidP="00B910B4">
      <w:pPr>
        <w:tabs>
          <w:tab w:val="left" w:pos="426"/>
          <w:tab w:val="left" w:pos="3976"/>
        </w:tabs>
        <w:ind w:right="-142"/>
        <w:jc w:val="center"/>
        <w:rPr>
          <w:sz w:val="18"/>
          <w:szCs w:val="18"/>
        </w:rPr>
      </w:pPr>
      <w:r w:rsidRPr="00B910B4">
        <w:rPr>
          <w:sz w:val="18"/>
          <w:szCs w:val="18"/>
        </w:rPr>
        <w:t>ХОМУТОВСКОЕ МУНИЦИПАЛЬНОЕ ОБРАЗОВАНИЕ</w:t>
      </w:r>
    </w:p>
    <w:p w:rsidR="00B910B4" w:rsidRPr="00B910B4" w:rsidRDefault="00B910B4" w:rsidP="00B910B4">
      <w:pPr>
        <w:tabs>
          <w:tab w:val="left" w:pos="426"/>
          <w:tab w:val="left" w:pos="3976"/>
        </w:tabs>
        <w:ind w:right="-142"/>
        <w:jc w:val="center"/>
        <w:rPr>
          <w:sz w:val="18"/>
          <w:szCs w:val="18"/>
        </w:rPr>
      </w:pPr>
      <w:r w:rsidRPr="00B910B4">
        <w:rPr>
          <w:sz w:val="18"/>
          <w:szCs w:val="18"/>
        </w:rPr>
        <w:t>АДМИНИСТРАЦИЯ</w:t>
      </w:r>
    </w:p>
    <w:p w:rsidR="00B910B4" w:rsidRPr="00B910B4" w:rsidRDefault="00B910B4" w:rsidP="00B910B4">
      <w:pPr>
        <w:tabs>
          <w:tab w:val="left" w:pos="426"/>
          <w:tab w:val="left" w:pos="3976"/>
        </w:tabs>
        <w:ind w:right="-142"/>
        <w:jc w:val="center"/>
        <w:rPr>
          <w:sz w:val="18"/>
          <w:szCs w:val="18"/>
        </w:rPr>
      </w:pPr>
      <w:r w:rsidRPr="00B910B4">
        <w:rPr>
          <w:sz w:val="18"/>
          <w:szCs w:val="18"/>
        </w:rPr>
        <w:t>ПОСТАНОВЛЕНИЕ</w:t>
      </w:r>
    </w:p>
    <w:p w:rsidR="00B910B4" w:rsidRPr="00B910B4" w:rsidRDefault="00B910B4" w:rsidP="00B910B4">
      <w:pPr>
        <w:tabs>
          <w:tab w:val="left" w:pos="426"/>
          <w:tab w:val="left" w:pos="3976"/>
        </w:tabs>
        <w:ind w:right="-142"/>
        <w:rPr>
          <w:sz w:val="18"/>
          <w:szCs w:val="18"/>
        </w:rPr>
      </w:pPr>
    </w:p>
    <w:p w:rsidR="00B910B4" w:rsidRPr="00431A30" w:rsidRDefault="00B910B4" w:rsidP="00B910B4">
      <w:pPr>
        <w:tabs>
          <w:tab w:val="left" w:pos="426"/>
          <w:tab w:val="left" w:pos="3976"/>
        </w:tabs>
        <w:ind w:right="-142"/>
        <w:rPr>
          <w:sz w:val="18"/>
          <w:szCs w:val="18"/>
          <w:u w:val="single"/>
        </w:rPr>
      </w:pPr>
      <w:r w:rsidRPr="00431A30">
        <w:rPr>
          <w:sz w:val="18"/>
          <w:szCs w:val="18"/>
          <w:u w:val="single"/>
        </w:rPr>
        <w:t xml:space="preserve">31.01.2025  № </w:t>
      </w:r>
      <w:r w:rsidR="00431A30" w:rsidRPr="00431A30">
        <w:rPr>
          <w:sz w:val="18"/>
          <w:szCs w:val="18"/>
          <w:u w:val="single"/>
        </w:rPr>
        <w:t xml:space="preserve">11 од </w:t>
      </w:r>
    </w:p>
    <w:p w:rsidR="00B910B4" w:rsidRDefault="00B910B4" w:rsidP="00B910B4">
      <w:pPr>
        <w:tabs>
          <w:tab w:val="left" w:pos="426"/>
          <w:tab w:val="left" w:pos="3976"/>
        </w:tabs>
        <w:ind w:right="-142"/>
        <w:rPr>
          <w:sz w:val="18"/>
          <w:szCs w:val="18"/>
        </w:rPr>
      </w:pPr>
      <w:r w:rsidRPr="00B910B4">
        <w:rPr>
          <w:sz w:val="18"/>
          <w:szCs w:val="18"/>
        </w:rPr>
        <w:t xml:space="preserve">       с. Хомутово</w:t>
      </w:r>
    </w:p>
    <w:p w:rsidR="00431A30" w:rsidRDefault="00431A30" w:rsidP="00B910B4">
      <w:pPr>
        <w:tabs>
          <w:tab w:val="left" w:pos="426"/>
          <w:tab w:val="left" w:pos="3976"/>
        </w:tabs>
        <w:ind w:right="-142"/>
        <w:rPr>
          <w:sz w:val="18"/>
          <w:szCs w:val="18"/>
        </w:rPr>
      </w:pPr>
    </w:p>
    <w:p w:rsidR="00431A30" w:rsidRPr="00431A30" w:rsidRDefault="00431A30" w:rsidP="00431A30">
      <w:pPr>
        <w:tabs>
          <w:tab w:val="left" w:pos="426"/>
          <w:tab w:val="left" w:pos="3976"/>
        </w:tabs>
        <w:ind w:left="0" w:right="-142" w:firstLine="567"/>
        <w:rPr>
          <w:sz w:val="18"/>
          <w:szCs w:val="18"/>
        </w:rPr>
      </w:pPr>
      <w:r w:rsidRPr="00431A30">
        <w:rPr>
          <w:sz w:val="18"/>
          <w:szCs w:val="18"/>
        </w:rPr>
        <w:t xml:space="preserve">Об утверждении мероприятий перечня проектов народных инициатив в 2025 году на территории Хомутовского муниципального образования, порядка организации работы по их реализации </w:t>
      </w:r>
    </w:p>
    <w:p w:rsidR="00431A30" w:rsidRPr="00431A30" w:rsidRDefault="00431A30" w:rsidP="00431A30">
      <w:pPr>
        <w:tabs>
          <w:tab w:val="left" w:pos="426"/>
          <w:tab w:val="left" w:pos="3976"/>
        </w:tabs>
        <w:ind w:left="0" w:right="-142" w:firstLine="567"/>
        <w:rPr>
          <w:sz w:val="18"/>
          <w:szCs w:val="18"/>
        </w:rPr>
      </w:pPr>
    </w:p>
    <w:p w:rsidR="00431A30" w:rsidRPr="00431A30" w:rsidRDefault="00431A30" w:rsidP="00431A30">
      <w:pPr>
        <w:tabs>
          <w:tab w:val="left" w:pos="426"/>
          <w:tab w:val="left" w:pos="3976"/>
        </w:tabs>
        <w:ind w:left="0" w:right="-142" w:firstLine="567"/>
        <w:rPr>
          <w:sz w:val="18"/>
          <w:szCs w:val="18"/>
        </w:rPr>
      </w:pPr>
    </w:p>
    <w:p w:rsidR="00431A30" w:rsidRDefault="00431A30" w:rsidP="00431A30">
      <w:pPr>
        <w:tabs>
          <w:tab w:val="left" w:pos="426"/>
          <w:tab w:val="left" w:pos="3976"/>
        </w:tabs>
        <w:ind w:left="0" w:right="-142" w:firstLine="567"/>
        <w:rPr>
          <w:sz w:val="18"/>
          <w:szCs w:val="18"/>
        </w:rPr>
      </w:pPr>
      <w:proofErr w:type="gramStart"/>
      <w:r w:rsidRPr="00431A30">
        <w:rPr>
          <w:sz w:val="18"/>
          <w:szCs w:val="18"/>
        </w:rPr>
        <w:t xml:space="preserve">В целях эффективной реализации в 2025 году мероприятий перечня проектов народных инициатив на территории Хомутовского муниципального образования, сформированных на основании Протоколов собраний граждан, проживающих на территории Хомутовского муниципального образования от 15.01.2025, 16.01.2025, 17.01.2025, в соответствии с Положением о предоставлении субсидий из областного бюджета местным бюджетам в целях </w:t>
      </w:r>
      <w:proofErr w:type="spellStart"/>
      <w:r w:rsidRPr="00431A30">
        <w:rPr>
          <w:sz w:val="18"/>
          <w:szCs w:val="18"/>
        </w:rPr>
        <w:t>софинансирования</w:t>
      </w:r>
      <w:proofErr w:type="spellEnd"/>
      <w:r w:rsidRPr="00431A30">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w:t>
      </w:r>
      <w:proofErr w:type="gramEnd"/>
      <w:r w:rsidRPr="00431A30">
        <w:rPr>
          <w:sz w:val="18"/>
          <w:szCs w:val="18"/>
        </w:rPr>
        <w:t xml:space="preserve"> инициатив, утвержденных постановлением Правительства Иркутской области от 14.02.2019  № 108-пп, Уставом Хомутовского муниципального образования, администрация Хомутовского муниципального образования</w:t>
      </w:r>
    </w:p>
    <w:p w:rsidR="001A1394" w:rsidRPr="00431A30" w:rsidRDefault="001A1394" w:rsidP="00431A30">
      <w:pPr>
        <w:tabs>
          <w:tab w:val="left" w:pos="426"/>
          <w:tab w:val="left" w:pos="3976"/>
        </w:tabs>
        <w:ind w:left="0" w:right="-142" w:firstLine="567"/>
        <w:rPr>
          <w:sz w:val="18"/>
          <w:szCs w:val="18"/>
        </w:rPr>
      </w:pPr>
    </w:p>
    <w:p w:rsidR="00431A30" w:rsidRPr="00431A30" w:rsidRDefault="00431A30" w:rsidP="00431A30">
      <w:pPr>
        <w:tabs>
          <w:tab w:val="left" w:pos="426"/>
          <w:tab w:val="left" w:pos="3976"/>
        </w:tabs>
        <w:ind w:left="0" w:right="-142" w:firstLine="567"/>
        <w:rPr>
          <w:sz w:val="18"/>
          <w:szCs w:val="18"/>
        </w:rPr>
      </w:pPr>
      <w:r w:rsidRPr="00431A30">
        <w:rPr>
          <w:sz w:val="18"/>
          <w:szCs w:val="18"/>
        </w:rPr>
        <w:t>ПОСТАНОВЛЯЕТ:</w:t>
      </w:r>
    </w:p>
    <w:p w:rsidR="00431A30" w:rsidRPr="00431A30" w:rsidRDefault="001A1394" w:rsidP="00431A30">
      <w:pPr>
        <w:tabs>
          <w:tab w:val="left" w:pos="426"/>
          <w:tab w:val="left" w:pos="3976"/>
        </w:tabs>
        <w:ind w:left="0" w:right="-142" w:firstLine="567"/>
        <w:rPr>
          <w:sz w:val="18"/>
          <w:szCs w:val="18"/>
        </w:rPr>
      </w:pPr>
      <w:proofErr w:type="gramStart"/>
      <w:r>
        <w:rPr>
          <w:sz w:val="18"/>
          <w:szCs w:val="18"/>
        </w:rPr>
        <w:t>1.</w:t>
      </w:r>
      <w:r w:rsidR="00431A30" w:rsidRPr="00431A30">
        <w:rPr>
          <w:sz w:val="18"/>
          <w:szCs w:val="18"/>
        </w:rPr>
        <w:t xml:space="preserve">Утвердить мероприятия перечня проектов народных инициатив в 2025 году на территории Хомутовского муниципального образования, реализация которых в 2025 году осуществляется за счет средств местного бюджета в объеме    411 491 (четыреста одиннадцать тысяч четыреста девяносто один) рубль 67 копеек и субсидии из областного бюджета, предоставляемой в целях </w:t>
      </w:r>
      <w:proofErr w:type="spellStart"/>
      <w:r w:rsidR="00431A30" w:rsidRPr="00431A30">
        <w:rPr>
          <w:sz w:val="18"/>
          <w:szCs w:val="18"/>
        </w:rPr>
        <w:t>софинансирования</w:t>
      </w:r>
      <w:proofErr w:type="spellEnd"/>
      <w:r w:rsidR="00431A30" w:rsidRPr="00431A30">
        <w:rPr>
          <w:sz w:val="18"/>
          <w:szCs w:val="18"/>
        </w:rPr>
        <w:t xml:space="preserve"> расходных обязательств муниципального образования, в объеме 9 875 800 (девять миллионов восемьсот</w:t>
      </w:r>
      <w:proofErr w:type="gramEnd"/>
      <w:r w:rsidR="00431A30" w:rsidRPr="00431A30">
        <w:rPr>
          <w:sz w:val="18"/>
          <w:szCs w:val="18"/>
        </w:rPr>
        <w:t xml:space="preserve"> семьдесят пять тысяч восемьсот) рублей 00 копеек: </w:t>
      </w:r>
    </w:p>
    <w:p w:rsidR="00431A30" w:rsidRPr="00431A30" w:rsidRDefault="001A1394" w:rsidP="00431A30">
      <w:pPr>
        <w:tabs>
          <w:tab w:val="left" w:pos="426"/>
          <w:tab w:val="left" w:pos="3976"/>
        </w:tabs>
        <w:ind w:left="0" w:right="-142" w:firstLine="567"/>
        <w:rPr>
          <w:sz w:val="18"/>
          <w:szCs w:val="18"/>
        </w:rPr>
      </w:pPr>
      <w:r>
        <w:rPr>
          <w:sz w:val="18"/>
          <w:szCs w:val="18"/>
        </w:rPr>
        <w:t>1.1.</w:t>
      </w:r>
      <w:r w:rsidR="00431A30" w:rsidRPr="00431A30">
        <w:rPr>
          <w:sz w:val="18"/>
          <w:szCs w:val="18"/>
        </w:rPr>
        <w:t>Организация материально-технического обеспечения Муниципального учреждения культуры «Культурно-спортивный комплекс» Хомутовского муниципального образования, в том числе приобретение оборудования, инвентаря, сувенирных печатных изданий - книг и прочее на сумму – 3 800 000 рублей 00 копеек.</w:t>
      </w:r>
    </w:p>
    <w:p w:rsidR="00431A30" w:rsidRPr="00431A30" w:rsidRDefault="001A1394" w:rsidP="00431A30">
      <w:pPr>
        <w:tabs>
          <w:tab w:val="left" w:pos="426"/>
          <w:tab w:val="left" w:pos="3976"/>
        </w:tabs>
        <w:ind w:left="0" w:right="-142" w:firstLine="567"/>
        <w:rPr>
          <w:sz w:val="18"/>
          <w:szCs w:val="18"/>
        </w:rPr>
      </w:pPr>
      <w:r>
        <w:rPr>
          <w:sz w:val="18"/>
          <w:szCs w:val="18"/>
        </w:rPr>
        <w:t>1.2.</w:t>
      </w:r>
      <w:r w:rsidR="00431A30" w:rsidRPr="00431A30">
        <w:rPr>
          <w:sz w:val="18"/>
          <w:szCs w:val="18"/>
        </w:rPr>
        <w:t>Обеспечение первичных мер пожарной безопасности на территории Хомутовского муниципального образования, в том числе приобретение специализированного оборудования на сумму – 2 200 000 рублей 00 копеек.</w:t>
      </w:r>
    </w:p>
    <w:p w:rsidR="00431A30" w:rsidRPr="00431A30" w:rsidRDefault="001A1394" w:rsidP="00431A30">
      <w:pPr>
        <w:tabs>
          <w:tab w:val="left" w:pos="426"/>
          <w:tab w:val="left" w:pos="3976"/>
        </w:tabs>
        <w:ind w:left="0" w:right="-142" w:firstLine="567"/>
        <w:rPr>
          <w:sz w:val="18"/>
          <w:szCs w:val="18"/>
        </w:rPr>
      </w:pPr>
      <w:r>
        <w:rPr>
          <w:sz w:val="18"/>
          <w:szCs w:val="18"/>
        </w:rPr>
        <w:t>1.3.</w:t>
      </w:r>
      <w:r w:rsidR="00431A30" w:rsidRPr="00431A30">
        <w:rPr>
          <w:sz w:val="18"/>
          <w:szCs w:val="18"/>
        </w:rPr>
        <w:t xml:space="preserve">Благоустройство общественных территорий, в том числе приобретение и установка </w:t>
      </w:r>
      <w:proofErr w:type="spellStart"/>
      <w:r w:rsidR="00431A30" w:rsidRPr="00431A30">
        <w:rPr>
          <w:sz w:val="18"/>
          <w:szCs w:val="18"/>
        </w:rPr>
        <w:t>МАФов</w:t>
      </w:r>
      <w:proofErr w:type="spellEnd"/>
      <w:r w:rsidR="00431A30" w:rsidRPr="00431A30">
        <w:rPr>
          <w:sz w:val="18"/>
          <w:szCs w:val="18"/>
        </w:rPr>
        <w:t xml:space="preserve"> с символикой 80-ти </w:t>
      </w:r>
      <w:proofErr w:type="spellStart"/>
      <w:r w:rsidR="00431A30" w:rsidRPr="00431A30">
        <w:rPr>
          <w:sz w:val="18"/>
          <w:szCs w:val="18"/>
        </w:rPr>
        <w:t>летия</w:t>
      </w:r>
      <w:proofErr w:type="spellEnd"/>
      <w:r w:rsidR="00431A30" w:rsidRPr="00431A30">
        <w:rPr>
          <w:sz w:val="18"/>
          <w:szCs w:val="18"/>
        </w:rPr>
        <w:t xml:space="preserve"> Победы и 340 </w:t>
      </w:r>
      <w:proofErr w:type="spellStart"/>
      <w:r w:rsidR="00431A30" w:rsidRPr="00431A30">
        <w:rPr>
          <w:sz w:val="18"/>
          <w:szCs w:val="18"/>
        </w:rPr>
        <w:t>летия</w:t>
      </w:r>
      <w:proofErr w:type="spellEnd"/>
      <w:r w:rsidR="00431A30" w:rsidRPr="00431A30">
        <w:rPr>
          <w:sz w:val="18"/>
          <w:szCs w:val="18"/>
        </w:rPr>
        <w:t xml:space="preserve"> села Хомутово, макетов военной техники периода ВОВ, модульных конструкций (с. Хомутово, ул. Мичурина 4, Кирова 10Б, Колхозная 1А) на сумму – 4 287 291 рубль 67 копеек.  </w:t>
      </w:r>
    </w:p>
    <w:p w:rsidR="00431A30" w:rsidRPr="00431A30" w:rsidRDefault="001A1394" w:rsidP="00431A30">
      <w:pPr>
        <w:tabs>
          <w:tab w:val="left" w:pos="426"/>
          <w:tab w:val="left" w:pos="3976"/>
        </w:tabs>
        <w:ind w:left="0" w:right="-142" w:firstLine="567"/>
        <w:rPr>
          <w:sz w:val="18"/>
          <w:szCs w:val="18"/>
        </w:rPr>
      </w:pPr>
      <w:r>
        <w:rPr>
          <w:sz w:val="18"/>
          <w:szCs w:val="18"/>
        </w:rPr>
        <w:t>2.</w:t>
      </w:r>
      <w:r w:rsidR="00431A30" w:rsidRPr="00431A30">
        <w:rPr>
          <w:sz w:val="18"/>
          <w:szCs w:val="18"/>
        </w:rPr>
        <w:t xml:space="preserve">Установить ответственных должностных лиц и сроки </w:t>
      </w:r>
      <w:proofErr w:type="gramStart"/>
      <w:r w:rsidR="00431A30" w:rsidRPr="00431A30">
        <w:rPr>
          <w:sz w:val="18"/>
          <w:szCs w:val="18"/>
        </w:rPr>
        <w:t>исполнения мероприятий перечня проектов народных инициатив</w:t>
      </w:r>
      <w:proofErr w:type="gramEnd"/>
      <w:r w:rsidR="00431A30" w:rsidRPr="00431A30">
        <w:rPr>
          <w:sz w:val="18"/>
          <w:szCs w:val="18"/>
        </w:rPr>
        <w:t>:</w:t>
      </w:r>
    </w:p>
    <w:p w:rsidR="00431A30" w:rsidRPr="00431A30" w:rsidRDefault="00431A30" w:rsidP="00431A30">
      <w:pPr>
        <w:tabs>
          <w:tab w:val="left" w:pos="426"/>
          <w:tab w:val="left" w:pos="3976"/>
        </w:tabs>
        <w:ind w:left="0" w:right="-142" w:firstLine="567"/>
        <w:rPr>
          <w:sz w:val="18"/>
          <w:szCs w:val="18"/>
        </w:rPr>
      </w:pPr>
      <w:r w:rsidRPr="00431A30">
        <w:rPr>
          <w:sz w:val="18"/>
          <w:szCs w:val="18"/>
        </w:rPr>
        <w:t>- генеральный директор Муниципальное учреждение культуры «Культурно-спортивный комплекс» Хомутовского муниципального образования по мероприятию согласно пункту 1.1 в срок не позднее 30.12.2025;</w:t>
      </w:r>
    </w:p>
    <w:p w:rsidR="00431A30" w:rsidRPr="00431A30" w:rsidRDefault="00431A30" w:rsidP="00431A30">
      <w:pPr>
        <w:tabs>
          <w:tab w:val="left" w:pos="426"/>
          <w:tab w:val="left" w:pos="3976"/>
        </w:tabs>
        <w:ind w:left="0" w:right="-142" w:firstLine="567"/>
        <w:rPr>
          <w:sz w:val="18"/>
          <w:szCs w:val="18"/>
        </w:rPr>
      </w:pPr>
      <w:r w:rsidRPr="00431A30">
        <w:rPr>
          <w:sz w:val="18"/>
          <w:szCs w:val="18"/>
        </w:rPr>
        <w:t>- первый заместитель Главы администрации Хомутовского муниципального образования по мероприятию согласно пункту 1.2 в срок не позднее 30.12.2025;</w:t>
      </w:r>
    </w:p>
    <w:p w:rsidR="00431A30" w:rsidRPr="00431A30" w:rsidRDefault="00431A30" w:rsidP="00431A30">
      <w:pPr>
        <w:tabs>
          <w:tab w:val="left" w:pos="426"/>
          <w:tab w:val="left" w:pos="3976"/>
        </w:tabs>
        <w:ind w:left="0" w:right="-142" w:firstLine="567"/>
        <w:rPr>
          <w:sz w:val="18"/>
          <w:szCs w:val="18"/>
        </w:rPr>
      </w:pPr>
      <w:r w:rsidRPr="00431A30">
        <w:rPr>
          <w:sz w:val="18"/>
          <w:szCs w:val="18"/>
        </w:rPr>
        <w:lastRenderedPageBreak/>
        <w:t>- начальник социального отдела администрации Хомутовского муниципального образования по мероприятию согласно пункту 1.3 в срок не позднее 30.12.2025.</w:t>
      </w:r>
    </w:p>
    <w:p w:rsidR="00431A30" w:rsidRPr="00431A30" w:rsidRDefault="001A1394" w:rsidP="00431A30">
      <w:pPr>
        <w:tabs>
          <w:tab w:val="left" w:pos="426"/>
          <w:tab w:val="left" w:pos="3976"/>
        </w:tabs>
        <w:ind w:left="0" w:right="-142" w:firstLine="567"/>
        <w:rPr>
          <w:sz w:val="18"/>
          <w:szCs w:val="18"/>
        </w:rPr>
      </w:pPr>
      <w:r>
        <w:rPr>
          <w:sz w:val="18"/>
          <w:szCs w:val="18"/>
        </w:rPr>
        <w:t>3.</w:t>
      </w:r>
      <w:r w:rsidR="00431A30" w:rsidRPr="00431A30">
        <w:rPr>
          <w:sz w:val="18"/>
          <w:szCs w:val="18"/>
        </w:rPr>
        <w:t>Утвердить порядок организации работы по реализации мероприятий перечня проектов народных инициатив на территории Хомутовского муниципального образования в 2025 году (приложение).</w:t>
      </w:r>
    </w:p>
    <w:p w:rsidR="00431A30" w:rsidRPr="00431A30" w:rsidRDefault="001A1394" w:rsidP="00431A30">
      <w:pPr>
        <w:tabs>
          <w:tab w:val="left" w:pos="426"/>
          <w:tab w:val="left" w:pos="3976"/>
        </w:tabs>
        <w:ind w:left="0" w:right="-142" w:firstLine="567"/>
        <w:rPr>
          <w:sz w:val="18"/>
          <w:szCs w:val="18"/>
        </w:rPr>
      </w:pPr>
      <w:r>
        <w:rPr>
          <w:sz w:val="18"/>
          <w:szCs w:val="18"/>
        </w:rPr>
        <w:t>4.</w:t>
      </w:r>
      <w:r w:rsidR="00431A30" w:rsidRPr="00431A30">
        <w:rPr>
          <w:sz w:val="18"/>
          <w:szCs w:val="18"/>
        </w:rPr>
        <w:t>Настоящее постановление опубликовать в установленном законом порядке.</w:t>
      </w:r>
    </w:p>
    <w:p w:rsidR="00431A30" w:rsidRPr="00431A30" w:rsidRDefault="001A1394" w:rsidP="00431A30">
      <w:pPr>
        <w:tabs>
          <w:tab w:val="left" w:pos="426"/>
          <w:tab w:val="left" w:pos="3976"/>
        </w:tabs>
        <w:ind w:left="0" w:right="-142" w:firstLine="567"/>
        <w:rPr>
          <w:sz w:val="18"/>
          <w:szCs w:val="18"/>
        </w:rPr>
      </w:pPr>
      <w:r>
        <w:rPr>
          <w:sz w:val="18"/>
          <w:szCs w:val="18"/>
        </w:rPr>
        <w:t>5.</w:t>
      </w:r>
      <w:proofErr w:type="gramStart"/>
      <w:r w:rsidR="00431A30" w:rsidRPr="00431A30">
        <w:rPr>
          <w:sz w:val="18"/>
          <w:szCs w:val="18"/>
        </w:rPr>
        <w:t>Контроль за</w:t>
      </w:r>
      <w:proofErr w:type="gramEnd"/>
      <w:r w:rsidR="00431A30" w:rsidRPr="00431A30">
        <w:rPr>
          <w:sz w:val="18"/>
          <w:szCs w:val="18"/>
        </w:rPr>
        <w:t xml:space="preserve"> исполнением настоящего постановления оставляю за собой.</w:t>
      </w:r>
    </w:p>
    <w:p w:rsidR="00431A30" w:rsidRPr="00431A30" w:rsidRDefault="00431A30" w:rsidP="00431A30">
      <w:pPr>
        <w:tabs>
          <w:tab w:val="left" w:pos="426"/>
          <w:tab w:val="left" w:pos="3976"/>
        </w:tabs>
        <w:ind w:right="-142"/>
        <w:rPr>
          <w:sz w:val="18"/>
          <w:szCs w:val="18"/>
        </w:rPr>
      </w:pPr>
    </w:p>
    <w:p w:rsidR="00431A30" w:rsidRPr="00431A30" w:rsidRDefault="00431A30" w:rsidP="00431A30">
      <w:pPr>
        <w:tabs>
          <w:tab w:val="left" w:pos="426"/>
          <w:tab w:val="left" w:pos="3976"/>
        </w:tabs>
        <w:ind w:right="-142"/>
        <w:rPr>
          <w:sz w:val="18"/>
          <w:szCs w:val="18"/>
        </w:rPr>
      </w:pPr>
    </w:p>
    <w:p w:rsidR="00431A30" w:rsidRDefault="001A1394" w:rsidP="00431A30">
      <w:pPr>
        <w:tabs>
          <w:tab w:val="left" w:pos="426"/>
          <w:tab w:val="left" w:pos="3976"/>
        </w:tabs>
        <w:ind w:right="-142"/>
        <w:rPr>
          <w:i/>
          <w:sz w:val="18"/>
          <w:szCs w:val="18"/>
        </w:rPr>
      </w:pPr>
      <w:r>
        <w:rPr>
          <w:sz w:val="18"/>
          <w:szCs w:val="18"/>
        </w:rPr>
        <w:t xml:space="preserve">                                                                     </w:t>
      </w:r>
      <w:r w:rsidRPr="001A1394">
        <w:rPr>
          <w:i/>
          <w:sz w:val="18"/>
          <w:szCs w:val="18"/>
        </w:rPr>
        <w:t xml:space="preserve"> </w:t>
      </w:r>
      <w:r w:rsidR="00431A30" w:rsidRPr="001A1394">
        <w:rPr>
          <w:i/>
          <w:sz w:val="18"/>
          <w:szCs w:val="18"/>
        </w:rPr>
        <w:t>Глава администрации                                                                        А.В. Иваненко</w:t>
      </w:r>
    </w:p>
    <w:p w:rsidR="001A1394" w:rsidRPr="001A1394" w:rsidRDefault="001A1394" w:rsidP="00D817A9">
      <w:pPr>
        <w:tabs>
          <w:tab w:val="left" w:pos="426"/>
          <w:tab w:val="left" w:pos="3976"/>
        </w:tabs>
        <w:ind w:left="0" w:right="-142" w:firstLine="0"/>
        <w:rPr>
          <w:i/>
          <w:sz w:val="18"/>
          <w:szCs w:val="18"/>
        </w:rPr>
      </w:pPr>
    </w:p>
    <w:p w:rsidR="001A1394" w:rsidRPr="001A1394" w:rsidRDefault="001A1394" w:rsidP="001A1394">
      <w:pPr>
        <w:tabs>
          <w:tab w:val="left" w:pos="426"/>
          <w:tab w:val="left" w:pos="3976"/>
        </w:tabs>
        <w:ind w:right="-142"/>
        <w:jc w:val="right"/>
        <w:rPr>
          <w:i/>
          <w:sz w:val="18"/>
          <w:szCs w:val="18"/>
        </w:rPr>
      </w:pPr>
      <w:r w:rsidRPr="001A1394">
        <w:rPr>
          <w:i/>
          <w:sz w:val="18"/>
          <w:szCs w:val="18"/>
        </w:rPr>
        <w:t>Приложение</w:t>
      </w:r>
    </w:p>
    <w:p w:rsidR="001A1394" w:rsidRPr="001A1394" w:rsidRDefault="001A1394" w:rsidP="001A1394">
      <w:pPr>
        <w:tabs>
          <w:tab w:val="left" w:pos="426"/>
          <w:tab w:val="left" w:pos="3976"/>
        </w:tabs>
        <w:ind w:right="-142"/>
        <w:jc w:val="right"/>
        <w:rPr>
          <w:i/>
          <w:sz w:val="18"/>
          <w:szCs w:val="18"/>
        </w:rPr>
      </w:pPr>
      <w:r w:rsidRPr="001A1394">
        <w:rPr>
          <w:i/>
          <w:sz w:val="18"/>
          <w:szCs w:val="18"/>
        </w:rPr>
        <w:t>к постановлению администрации</w:t>
      </w:r>
    </w:p>
    <w:p w:rsidR="001A1394" w:rsidRPr="001A1394" w:rsidRDefault="001A1394" w:rsidP="001A1394">
      <w:pPr>
        <w:tabs>
          <w:tab w:val="left" w:pos="426"/>
          <w:tab w:val="left" w:pos="3976"/>
        </w:tabs>
        <w:ind w:right="-142"/>
        <w:jc w:val="right"/>
        <w:rPr>
          <w:i/>
          <w:sz w:val="18"/>
          <w:szCs w:val="18"/>
        </w:rPr>
      </w:pPr>
      <w:r w:rsidRPr="001A1394">
        <w:rPr>
          <w:i/>
          <w:sz w:val="18"/>
          <w:szCs w:val="18"/>
        </w:rPr>
        <w:t>Хомутовского муниципального образования</w:t>
      </w:r>
    </w:p>
    <w:p w:rsidR="001A1394" w:rsidRPr="001A1394" w:rsidRDefault="001A1394" w:rsidP="001A1394">
      <w:pPr>
        <w:tabs>
          <w:tab w:val="left" w:pos="426"/>
          <w:tab w:val="left" w:pos="3976"/>
        </w:tabs>
        <w:ind w:right="-142"/>
        <w:jc w:val="right"/>
        <w:rPr>
          <w:i/>
          <w:sz w:val="18"/>
          <w:szCs w:val="18"/>
        </w:rPr>
      </w:pPr>
      <w:r w:rsidRPr="001A1394">
        <w:rPr>
          <w:i/>
          <w:sz w:val="18"/>
          <w:szCs w:val="18"/>
        </w:rPr>
        <w:t>от «</w:t>
      </w:r>
      <w:r>
        <w:rPr>
          <w:i/>
          <w:sz w:val="18"/>
          <w:szCs w:val="18"/>
        </w:rPr>
        <w:t>31</w:t>
      </w:r>
      <w:r w:rsidRPr="001A1394">
        <w:rPr>
          <w:i/>
          <w:sz w:val="18"/>
          <w:szCs w:val="18"/>
        </w:rPr>
        <w:t xml:space="preserve">» </w:t>
      </w:r>
      <w:r>
        <w:rPr>
          <w:i/>
          <w:sz w:val="18"/>
          <w:szCs w:val="18"/>
        </w:rPr>
        <w:t xml:space="preserve">Января </w:t>
      </w:r>
      <w:r w:rsidRPr="001A1394">
        <w:rPr>
          <w:i/>
          <w:sz w:val="18"/>
          <w:szCs w:val="18"/>
        </w:rPr>
        <w:t>2025 г. №</w:t>
      </w:r>
      <w:r w:rsidR="00D817A9">
        <w:rPr>
          <w:i/>
          <w:sz w:val="18"/>
          <w:szCs w:val="18"/>
        </w:rPr>
        <w:t>11 од</w:t>
      </w:r>
    </w:p>
    <w:p w:rsidR="001A1394" w:rsidRPr="001A1394" w:rsidRDefault="001A1394" w:rsidP="001A1394">
      <w:pPr>
        <w:tabs>
          <w:tab w:val="left" w:pos="426"/>
          <w:tab w:val="left" w:pos="3976"/>
        </w:tabs>
        <w:ind w:right="-142"/>
        <w:jc w:val="center"/>
        <w:rPr>
          <w:sz w:val="18"/>
          <w:szCs w:val="18"/>
        </w:rPr>
      </w:pPr>
    </w:p>
    <w:p w:rsidR="001A1394" w:rsidRPr="001A1394" w:rsidRDefault="001A1394" w:rsidP="001A1394">
      <w:pPr>
        <w:tabs>
          <w:tab w:val="left" w:pos="426"/>
          <w:tab w:val="left" w:pos="3976"/>
        </w:tabs>
        <w:ind w:left="0" w:right="-142" w:firstLine="567"/>
        <w:jc w:val="center"/>
        <w:rPr>
          <w:sz w:val="18"/>
          <w:szCs w:val="18"/>
        </w:rPr>
      </w:pPr>
      <w:r w:rsidRPr="001A1394">
        <w:rPr>
          <w:sz w:val="18"/>
          <w:szCs w:val="18"/>
        </w:rPr>
        <w:t>ПОРЯДОК</w:t>
      </w:r>
    </w:p>
    <w:p w:rsidR="001A1394" w:rsidRPr="001A1394" w:rsidRDefault="001A1394" w:rsidP="001A1394">
      <w:pPr>
        <w:tabs>
          <w:tab w:val="left" w:pos="426"/>
          <w:tab w:val="left" w:pos="3976"/>
        </w:tabs>
        <w:ind w:left="0" w:right="-142" w:firstLine="567"/>
        <w:jc w:val="center"/>
        <w:rPr>
          <w:sz w:val="18"/>
          <w:szCs w:val="18"/>
        </w:rPr>
      </w:pPr>
      <w:r w:rsidRPr="001A1394">
        <w:rPr>
          <w:sz w:val="18"/>
          <w:szCs w:val="18"/>
        </w:rPr>
        <w:t>организации работы по реализации мероприятий перечня проектов народных инициатив на территории Хомутовского муниципального</w:t>
      </w:r>
    </w:p>
    <w:p w:rsidR="001A1394" w:rsidRPr="001A1394" w:rsidRDefault="001A1394" w:rsidP="001A1394">
      <w:pPr>
        <w:tabs>
          <w:tab w:val="left" w:pos="426"/>
          <w:tab w:val="left" w:pos="3976"/>
        </w:tabs>
        <w:ind w:left="0" w:right="-142" w:firstLine="567"/>
        <w:jc w:val="center"/>
        <w:rPr>
          <w:sz w:val="18"/>
          <w:szCs w:val="18"/>
        </w:rPr>
      </w:pPr>
      <w:r w:rsidRPr="001A1394">
        <w:rPr>
          <w:sz w:val="18"/>
          <w:szCs w:val="18"/>
        </w:rPr>
        <w:t>образования в 2025 году</w:t>
      </w:r>
    </w:p>
    <w:p w:rsidR="001A1394" w:rsidRPr="001A1394" w:rsidRDefault="001A1394" w:rsidP="001A1394">
      <w:pPr>
        <w:tabs>
          <w:tab w:val="left" w:pos="426"/>
          <w:tab w:val="left" w:pos="3976"/>
        </w:tabs>
        <w:ind w:left="0" w:right="-142" w:firstLine="567"/>
        <w:rPr>
          <w:sz w:val="18"/>
          <w:szCs w:val="18"/>
        </w:rPr>
      </w:pPr>
    </w:p>
    <w:p w:rsidR="001A1394" w:rsidRPr="001A1394" w:rsidRDefault="001A1394" w:rsidP="001A1394">
      <w:pPr>
        <w:tabs>
          <w:tab w:val="left" w:pos="426"/>
          <w:tab w:val="left" w:pos="3976"/>
        </w:tabs>
        <w:ind w:left="0" w:right="-142" w:firstLine="567"/>
        <w:rPr>
          <w:sz w:val="18"/>
          <w:szCs w:val="18"/>
        </w:rPr>
      </w:pPr>
      <w:proofErr w:type="gramStart"/>
      <w:r>
        <w:rPr>
          <w:sz w:val="18"/>
          <w:szCs w:val="18"/>
        </w:rPr>
        <w:t>1.</w:t>
      </w:r>
      <w:r w:rsidRPr="001A1394">
        <w:rPr>
          <w:sz w:val="18"/>
          <w:szCs w:val="18"/>
        </w:rPr>
        <w:t xml:space="preserve">Настоящий Порядок определяет организацию работы по реализации мероприятий перечня народных инициатив на территории Хомутовского муниципального образования в 2025 году в соответствии с Положением о предоставлении субсидий из областного бюджета местным бюджетам в целях </w:t>
      </w:r>
      <w:proofErr w:type="spellStart"/>
      <w:r w:rsidRPr="001A1394">
        <w:rPr>
          <w:sz w:val="18"/>
          <w:szCs w:val="18"/>
        </w:rPr>
        <w:t>софинансирования</w:t>
      </w:r>
      <w:proofErr w:type="spellEnd"/>
      <w:r w:rsidRPr="001A1394">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утвержденным постановлением Правительства Иркутской области от 14.02.2019 № 108-пп (далее - Положение Иркутской области).</w:t>
      </w:r>
      <w:proofErr w:type="gramEnd"/>
    </w:p>
    <w:p w:rsidR="001A1394" w:rsidRPr="001A1394" w:rsidRDefault="001A1394" w:rsidP="001A1394">
      <w:pPr>
        <w:tabs>
          <w:tab w:val="left" w:pos="426"/>
          <w:tab w:val="left" w:pos="3976"/>
        </w:tabs>
        <w:ind w:left="0" w:right="-142" w:firstLine="567"/>
        <w:rPr>
          <w:sz w:val="18"/>
          <w:szCs w:val="18"/>
        </w:rPr>
      </w:pPr>
      <w:proofErr w:type="gramStart"/>
      <w:r>
        <w:rPr>
          <w:sz w:val="18"/>
          <w:szCs w:val="18"/>
        </w:rPr>
        <w:t>2.</w:t>
      </w:r>
      <w:r w:rsidRPr="001A1394">
        <w:rPr>
          <w:sz w:val="18"/>
          <w:szCs w:val="18"/>
        </w:rPr>
        <w:t>В соответствии с Положением Иркутской области, перечнем проектов народных инициатив на 2025 год, одобренным Протоколами собраний граждан 15.01.2025, 16.01.2025, 17.01.2025, проживающих на территории Хомутовского муниципального образования на 2025 год распределены расходные обязательства по реализации мероприятий перечня проектов народных инициатив в сумме  10 287 291 (десять миллионов двести восемьдесят семь тысяч двести девяносто один) рубль 67 копеек:</w:t>
      </w:r>
      <w:proofErr w:type="gramEnd"/>
    </w:p>
    <w:p w:rsidR="001A1394" w:rsidRPr="001A1394" w:rsidRDefault="001A1394" w:rsidP="001A1394">
      <w:pPr>
        <w:tabs>
          <w:tab w:val="left" w:pos="426"/>
          <w:tab w:val="left" w:pos="3976"/>
        </w:tabs>
        <w:ind w:left="0" w:right="-142" w:firstLine="567"/>
        <w:rPr>
          <w:sz w:val="18"/>
          <w:szCs w:val="18"/>
        </w:rPr>
      </w:pPr>
      <w:r>
        <w:rPr>
          <w:sz w:val="18"/>
          <w:szCs w:val="18"/>
        </w:rPr>
        <w:t></w:t>
      </w:r>
      <w:r w:rsidRPr="001A1394">
        <w:rPr>
          <w:sz w:val="18"/>
          <w:szCs w:val="18"/>
        </w:rPr>
        <w:t>из средств областного бюджета в размере 9 875 800 (девять миллионов восемьсот семьдесят пять тысяч восемьсот) рублей 00 копеек;</w:t>
      </w:r>
    </w:p>
    <w:p w:rsidR="001A1394" w:rsidRPr="001A1394" w:rsidRDefault="001A1394" w:rsidP="001A1394">
      <w:pPr>
        <w:tabs>
          <w:tab w:val="left" w:pos="426"/>
          <w:tab w:val="left" w:pos="3976"/>
        </w:tabs>
        <w:ind w:left="0" w:right="-142" w:firstLine="567"/>
        <w:rPr>
          <w:sz w:val="18"/>
          <w:szCs w:val="18"/>
        </w:rPr>
      </w:pPr>
      <w:r>
        <w:rPr>
          <w:sz w:val="18"/>
          <w:szCs w:val="18"/>
        </w:rPr>
        <w:t></w:t>
      </w:r>
      <w:proofErr w:type="spellStart"/>
      <w:r w:rsidRPr="001A1394">
        <w:rPr>
          <w:sz w:val="18"/>
          <w:szCs w:val="18"/>
        </w:rPr>
        <w:t>софинансирование</w:t>
      </w:r>
      <w:proofErr w:type="spellEnd"/>
      <w:r w:rsidRPr="001A1394">
        <w:rPr>
          <w:sz w:val="18"/>
          <w:szCs w:val="18"/>
        </w:rPr>
        <w:t xml:space="preserve"> из средств местного бюджета 411 491 (четыреста одиннадцать тысяч четыреста девяносто один) рубль 67 копеек.</w:t>
      </w:r>
    </w:p>
    <w:p w:rsidR="001A1394" w:rsidRPr="001A1394" w:rsidRDefault="001A1394" w:rsidP="001A1394">
      <w:pPr>
        <w:tabs>
          <w:tab w:val="left" w:pos="426"/>
          <w:tab w:val="left" w:pos="3976"/>
        </w:tabs>
        <w:ind w:left="0" w:right="-142" w:firstLine="567"/>
        <w:rPr>
          <w:sz w:val="18"/>
          <w:szCs w:val="18"/>
        </w:rPr>
      </w:pPr>
      <w:r>
        <w:rPr>
          <w:sz w:val="18"/>
          <w:szCs w:val="18"/>
        </w:rPr>
        <w:t>3.</w:t>
      </w:r>
      <w:r w:rsidRPr="001A1394">
        <w:rPr>
          <w:sz w:val="18"/>
          <w:szCs w:val="18"/>
        </w:rPr>
        <w:t xml:space="preserve">Перечень проектов народных инициатив в </w:t>
      </w:r>
      <w:proofErr w:type="spellStart"/>
      <w:r w:rsidRPr="001A1394">
        <w:rPr>
          <w:sz w:val="18"/>
          <w:szCs w:val="18"/>
        </w:rPr>
        <w:t>Хомутовском</w:t>
      </w:r>
      <w:proofErr w:type="spellEnd"/>
      <w:r w:rsidRPr="001A1394">
        <w:rPr>
          <w:sz w:val="18"/>
          <w:szCs w:val="18"/>
        </w:rPr>
        <w:t xml:space="preserve"> муниципальном образовании (далее - Перечень) формируется по заявкам и обращениям жителей Хомутовского муниципального образования, депутатов, общественности, организаций.</w:t>
      </w:r>
    </w:p>
    <w:p w:rsidR="001A1394" w:rsidRPr="001A1394" w:rsidRDefault="001A1394" w:rsidP="001A1394">
      <w:pPr>
        <w:tabs>
          <w:tab w:val="left" w:pos="426"/>
          <w:tab w:val="left" w:pos="3976"/>
        </w:tabs>
        <w:ind w:left="0" w:right="-142" w:firstLine="567"/>
        <w:rPr>
          <w:sz w:val="18"/>
          <w:szCs w:val="18"/>
        </w:rPr>
      </w:pPr>
      <w:r>
        <w:rPr>
          <w:sz w:val="18"/>
          <w:szCs w:val="18"/>
        </w:rPr>
        <w:t>4.</w:t>
      </w:r>
      <w:r w:rsidRPr="001A1394">
        <w:rPr>
          <w:sz w:val="18"/>
          <w:szCs w:val="18"/>
        </w:rPr>
        <w:t xml:space="preserve">Ответственным исполнителем за проведение организационной работы по реализации мероприятий перечня проектов народных инициатив в </w:t>
      </w:r>
      <w:proofErr w:type="spellStart"/>
      <w:r w:rsidRPr="001A1394">
        <w:rPr>
          <w:sz w:val="18"/>
          <w:szCs w:val="18"/>
        </w:rPr>
        <w:t>Хомутовском</w:t>
      </w:r>
      <w:proofErr w:type="spellEnd"/>
      <w:r w:rsidRPr="001A1394">
        <w:rPr>
          <w:sz w:val="18"/>
          <w:szCs w:val="18"/>
        </w:rPr>
        <w:t xml:space="preserve"> муниципальном образовании является отдел муниципального заказа и реализации муниципальных программ администрации Хомутовского муниципального образования (далее – отдел МЗ и РМП).</w:t>
      </w:r>
    </w:p>
    <w:p w:rsidR="001A1394" w:rsidRPr="001A1394" w:rsidRDefault="001A1394" w:rsidP="001A1394">
      <w:pPr>
        <w:tabs>
          <w:tab w:val="left" w:pos="426"/>
          <w:tab w:val="left" w:pos="3976"/>
        </w:tabs>
        <w:ind w:left="0" w:right="-142" w:firstLine="567"/>
        <w:rPr>
          <w:sz w:val="18"/>
          <w:szCs w:val="18"/>
        </w:rPr>
      </w:pPr>
      <w:proofErr w:type="gramStart"/>
      <w:r>
        <w:rPr>
          <w:sz w:val="18"/>
          <w:szCs w:val="18"/>
        </w:rPr>
        <w:t>5.</w:t>
      </w:r>
      <w:r w:rsidRPr="001A1394">
        <w:rPr>
          <w:sz w:val="18"/>
          <w:szCs w:val="18"/>
        </w:rPr>
        <w:t xml:space="preserve">Отдел бюджетного планирования администрации Хомутовского муниципального образования проводит необходимую организационную работу по заключению с Министерством экономического развития и промышленности Иркутской области Соглашения о предоставлении и распределения субсидий из областного бюджета местным бюджетам  в целях </w:t>
      </w:r>
      <w:proofErr w:type="spellStart"/>
      <w:r w:rsidRPr="001A1394">
        <w:rPr>
          <w:sz w:val="18"/>
          <w:szCs w:val="18"/>
        </w:rPr>
        <w:t>софинансирования</w:t>
      </w:r>
      <w:proofErr w:type="spellEnd"/>
      <w:r w:rsidRPr="001A1394">
        <w:rPr>
          <w:sz w:val="18"/>
          <w:szCs w:val="18"/>
        </w:rPr>
        <w:t xml:space="preserve"> расходных обязательств муниципальных образований Иркутской области на реализацию мероприятий перечня проектов народных инициатив на 2025 год и подготавливает совместно с ответственными должностными лицами, указанными</w:t>
      </w:r>
      <w:proofErr w:type="gramEnd"/>
      <w:r w:rsidRPr="001A1394">
        <w:rPr>
          <w:sz w:val="18"/>
          <w:szCs w:val="18"/>
        </w:rPr>
        <w:t xml:space="preserve"> в пункте 2 настоящего постановления, отчетную документацию  в соответствии с заключенным Соглашением.</w:t>
      </w:r>
    </w:p>
    <w:p w:rsidR="001A1394" w:rsidRPr="001A1394" w:rsidRDefault="001A1394" w:rsidP="001A1394">
      <w:pPr>
        <w:tabs>
          <w:tab w:val="left" w:pos="426"/>
          <w:tab w:val="left" w:pos="3976"/>
        </w:tabs>
        <w:ind w:left="0" w:right="-142" w:firstLine="567"/>
        <w:rPr>
          <w:sz w:val="18"/>
          <w:szCs w:val="18"/>
        </w:rPr>
      </w:pPr>
      <w:r>
        <w:rPr>
          <w:sz w:val="18"/>
          <w:szCs w:val="18"/>
        </w:rPr>
        <w:t>6.</w:t>
      </w:r>
      <w:r w:rsidRPr="001A1394">
        <w:rPr>
          <w:sz w:val="18"/>
          <w:szCs w:val="18"/>
        </w:rPr>
        <w:t xml:space="preserve">Отдел МЗ и РМП осуществляет закупку товаров, работ, услуг в сроки и </w:t>
      </w:r>
      <w:proofErr w:type="gramStart"/>
      <w:r w:rsidRPr="001A1394">
        <w:rPr>
          <w:sz w:val="18"/>
          <w:szCs w:val="18"/>
        </w:rPr>
        <w:t>порядке</w:t>
      </w:r>
      <w:proofErr w:type="gramEnd"/>
      <w:r w:rsidRPr="001A1394">
        <w:rPr>
          <w:sz w:val="18"/>
          <w:szCs w:val="18"/>
        </w:rPr>
        <w:t>, установленном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A1394" w:rsidRPr="001A1394" w:rsidRDefault="001A1394" w:rsidP="001A1394">
      <w:pPr>
        <w:tabs>
          <w:tab w:val="left" w:pos="426"/>
          <w:tab w:val="left" w:pos="3976"/>
        </w:tabs>
        <w:ind w:left="0" w:right="-142" w:firstLine="567"/>
        <w:rPr>
          <w:sz w:val="18"/>
          <w:szCs w:val="18"/>
        </w:rPr>
      </w:pPr>
      <w:r>
        <w:rPr>
          <w:sz w:val="18"/>
          <w:szCs w:val="18"/>
        </w:rPr>
        <w:t>7.</w:t>
      </w:r>
      <w:r w:rsidRPr="001A1394">
        <w:rPr>
          <w:sz w:val="18"/>
          <w:szCs w:val="18"/>
        </w:rPr>
        <w:t>Ответственные должностные лица, указанные в абзаце 1 и 3 пункта 2 настоящего постановления, а также ведущий специалист по ГО и ЧС:</w:t>
      </w:r>
    </w:p>
    <w:p w:rsidR="001A1394" w:rsidRPr="001A1394" w:rsidRDefault="001A1394" w:rsidP="001A1394">
      <w:pPr>
        <w:tabs>
          <w:tab w:val="left" w:pos="426"/>
          <w:tab w:val="left" w:pos="3976"/>
        </w:tabs>
        <w:ind w:left="0" w:right="-142" w:firstLine="567"/>
        <w:rPr>
          <w:sz w:val="18"/>
          <w:szCs w:val="18"/>
        </w:rPr>
      </w:pPr>
      <w:r>
        <w:rPr>
          <w:sz w:val="18"/>
          <w:szCs w:val="18"/>
        </w:rPr>
        <w:t>7.1.</w:t>
      </w:r>
      <w:r w:rsidRPr="001A1394">
        <w:rPr>
          <w:sz w:val="18"/>
          <w:szCs w:val="18"/>
        </w:rPr>
        <w:t>Еженедельно с момента заключения контракта (договора) на осуществление закупки товаров, работ, услуг предоставляют в отдел МЗ и РМП информацию о ходе реализации мероприятий Перечня.</w:t>
      </w:r>
    </w:p>
    <w:p w:rsidR="001A1394" w:rsidRPr="001A1394" w:rsidRDefault="001A1394" w:rsidP="001A1394">
      <w:pPr>
        <w:tabs>
          <w:tab w:val="left" w:pos="426"/>
          <w:tab w:val="left" w:pos="3976"/>
        </w:tabs>
        <w:ind w:left="0" w:right="-142" w:firstLine="567"/>
        <w:rPr>
          <w:sz w:val="18"/>
          <w:szCs w:val="18"/>
        </w:rPr>
      </w:pPr>
      <w:proofErr w:type="gramStart"/>
      <w:r>
        <w:rPr>
          <w:sz w:val="18"/>
          <w:szCs w:val="18"/>
        </w:rPr>
        <w:t>7.2.</w:t>
      </w:r>
      <w:r w:rsidRPr="001A1394">
        <w:rPr>
          <w:sz w:val="18"/>
          <w:szCs w:val="18"/>
        </w:rPr>
        <w:t>В течение 5-ти рабочих дней со дня завершения этапа выполнения работ, оказания услуг, поставки товаров предоставляют в отдел МЗ и РМП фотоматериал (в электронном виде) реализации мероприятий Перечня, для размещения на сайте администрации Хомутовского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w:t>
      </w:r>
      <w:proofErr w:type="gramEnd"/>
    </w:p>
    <w:p w:rsidR="001A1394" w:rsidRPr="001A1394" w:rsidRDefault="001A1394" w:rsidP="001A1394">
      <w:pPr>
        <w:tabs>
          <w:tab w:val="left" w:pos="426"/>
          <w:tab w:val="left" w:pos="3976"/>
        </w:tabs>
        <w:ind w:left="0" w:right="-142" w:firstLine="567"/>
        <w:rPr>
          <w:sz w:val="18"/>
          <w:szCs w:val="18"/>
        </w:rPr>
      </w:pPr>
      <w:r>
        <w:rPr>
          <w:sz w:val="18"/>
          <w:szCs w:val="18"/>
        </w:rPr>
        <w:t>8.</w:t>
      </w:r>
      <w:r w:rsidRPr="001A1394">
        <w:rPr>
          <w:sz w:val="18"/>
          <w:szCs w:val="18"/>
        </w:rPr>
        <w:t>Отдел МЗ и РМП в течение 10-ти рабочих дней с момента завершения реализации мероприятий Перечня размещает фотоматериал и другую информацию на сайте администрации Хомутовского муниципального образования в разделе «Народные инициативы – 2025 год».</w:t>
      </w:r>
    </w:p>
    <w:p w:rsidR="001A1394" w:rsidRPr="001A1394" w:rsidRDefault="001A1394" w:rsidP="001A1394">
      <w:pPr>
        <w:tabs>
          <w:tab w:val="left" w:pos="426"/>
          <w:tab w:val="left" w:pos="3976"/>
        </w:tabs>
        <w:ind w:left="0" w:right="-142" w:firstLine="567"/>
        <w:rPr>
          <w:sz w:val="18"/>
          <w:szCs w:val="18"/>
        </w:rPr>
      </w:pPr>
      <w:r>
        <w:rPr>
          <w:sz w:val="18"/>
          <w:szCs w:val="18"/>
        </w:rPr>
        <w:t>9.</w:t>
      </w:r>
      <w:r w:rsidRPr="001A1394">
        <w:rPr>
          <w:sz w:val="18"/>
          <w:szCs w:val="18"/>
        </w:rPr>
        <w:t>В случае экономии денежных средств, образовавшейся в результате осуществления закупок товаров, работ и услуг в рамках реализации мероприятий Перечня, ответственные должностные лица, указанные в пункте 2 настоящего постановления, в течение 5-ти рабочих дней направляют в отдел МЗ и РМП предложения по перераспределению экономии.</w:t>
      </w:r>
    </w:p>
    <w:p w:rsidR="001A1394" w:rsidRPr="001A1394" w:rsidRDefault="001A1394" w:rsidP="001A1394">
      <w:pPr>
        <w:tabs>
          <w:tab w:val="left" w:pos="426"/>
          <w:tab w:val="left" w:pos="3976"/>
        </w:tabs>
        <w:ind w:left="0" w:right="-142" w:firstLine="567"/>
        <w:rPr>
          <w:sz w:val="18"/>
          <w:szCs w:val="18"/>
        </w:rPr>
      </w:pPr>
      <w:r w:rsidRPr="001A1394">
        <w:rPr>
          <w:sz w:val="18"/>
          <w:szCs w:val="18"/>
        </w:rPr>
        <w:t>Администрация Хомутовского муниципального образования вправе перераспределить экономию, образовавшуюся в результате осуществления закупок товаров, работ и услуг согласно мероприятиям Перечня, на другие мероприятия народных инициатив, если иное не предусмотрено Соглашением о предоставлении субсидии.</w:t>
      </w:r>
    </w:p>
    <w:p w:rsidR="001A1394" w:rsidRPr="001A1394" w:rsidRDefault="001A1394" w:rsidP="001A1394">
      <w:pPr>
        <w:tabs>
          <w:tab w:val="left" w:pos="426"/>
          <w:tab w:val="left" w:pos="3976"/>
        </w:tabs>
        <w:ind w:left="0" w:right="-142" w:firstLine="567"/>
        <w:rPr>
          <w:sz w:val="18"/>
          <w:szCs w:val="18"/>
        </w:rPr>
      </w:pPr>
      <w:proofErr w:type="gramStart"/>
      <w:r>
        <w:rPr>
          <w:sz w:val="18"/>
          <w:szCs w:val="18"/>
        </w:rPr>
        <w:t>10.</w:t>
      </w:r>
      <w:r w:rsidRPr="001A1394">
        <w:rPr>
          <w:sz w:val="18"/>
          <w:szCs w:val="18"/>
        </w:rPr>
        <w:t>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Хомутовского муниципального образования информацию необходимую для включения последним сведений об объектах учета в Реестр муниципального имущества Хомутовского муниципального</w:t>
      </w:r>
      <w:proofErr w:type="gramEnd"/>
      <w:r w:rsidRPr="001A1394">
        <w:rPr>
          <w:sz w:val="18"/>
          <w:szCs w:val="18"/>
        </w:rPr>
        <w:t xml:space="preserve"> образования.</w:t>
      </w:r>
    </w:p>
    <w:p w:rsidR="001A1394" w:rsidRDefault="001A1394" w:rsidP="001A1394">
      <w:pPr>
        <w:tabs>
          <w:tab w:val="left" w:pos="426"/>
          <w:tab w:val="left" w:pos="3976"/>
        </w:tabs>
        <w:ind w:left="0" w:right="-142" w:firstLine="567"/>
        <w:rPr>
          <w:sz w:val="18"/>
          <w:szCs w:val="18"/>
        </w:rPr>
      </w:pPr>
      <w:r>
        <w:rPr>
          <w:sz w:val="18"/>
          <w:szCs w:val="18"/>
        </w:rPr>
        <w:t>11.</w:t>
      </w:r>
      <w:r w:rsidRPr="001A1394">
        <w:rPr>
          <w:sz w:val="18"/>
          <w:szCs w:val="18"/>
        </w:rPr>
        <w:t>Период реализации мероприятий, в</w:t>
      </w:r>
      <w:r>
        <w:rPr>
          <w:sz w:val="18"/>
          <w:szCs w:val="18"/>
        </w:rPr>
        <w:t>ключенных в Перечень -</w:t>
      </w:r>
      <w:r w:rsidRPr="001A1394">
        <w:rPr>
          <w:sz w:val="18"/>
          <w:szCs w:val="18"/>
        </w:rPr>
        <w:t xml:space="preserve">  до 30 декабря 2025 года.</w:t>
      </w:r>
    </w:p>
    <w:p w:rsidR="001A1394" w:rsidRPr="001A1394" w:rsidRDefault="001A1394" w:rsidP="001A1394">
      <w:pPr>
        <w:tabs>
          <w:tab w:val="left" w:pos="426"/>
          <w:tab w:val="left" w:pos="3976"/>
        </w:tabs>
        <w:ind w:right="-142"/>
        <w:rPr>
          <w:sz w:val="18"/>
          <w:szCs w:val="18"/>
        </w:rPr>
      </w:pPr>
    </w:p>
    <w:p w:rsidR="00D817A9" w:rsidRPr="00D817A9" w:rsidRDefault="001A1394" w:rsidP="004569F4">
      <w:pPr>
        <w:tabs>
          <w:tab w:val="left" w:pos="426"/>
          <w:tab w:val="left" w:pos="3976"/>
        </w:tabs>
        <w:ind w:right="-142"/>
        <w:jc w:val="center"/>
        <w:rPr>
          <w:i/>
          <w:sz w:val="18"/>
          <w:szCs w:val="18"/>
        </w:rPr>
      </w:pPr>
      <w:r w:rsidRPr="001A1394">
        <w:rPr>
          <w:i/>
          <w:sz w:val="18"/>
          <w:szCs w:val="18"/>
        </w:rPr>
        <w:t xml:space="preserve">Начальник отдела МЗ и РМП                                        </w:t>
      </w:r>
      <w:r w:rsidR="00D817A9">
        <w:rPr>
          <w:i/>
          <w:sz w:val="18"/>
          <w:szCs w:val="18"/>
        </w:rPr>
        <w:t xml:space="preserve">                  Е.Н. Дубровина</w:t>
      </w:r>
    </w:p>
    <w:p w:rsidR="004569F4" w:rsidRDefault="004569F4" w:rsidP="004569F4">
      <w:pPr>
        <w:tabs>
          <w:tab w:val="left" w:pos="426"/>
          <w:tab w:val="left" w:pos="3976"/>
        </w:tabs>
        <w:ind w:left="0" w:right="-142" w:firstLine="0"/>
        <w:rPr>
          <w:sz w:val="18"/>
          <w:szCs w:val="18"/>
        </w:rPr>
      </w:pPr>
    </w:p>
    <w:p w:rsidR="004569F4" w:rsidRPr="004569F4" w:rsidRDefault="004569F4" w:rsidP="004569F4">
      <w:pPr>
        <w:tabs>
          <w:tab w:val="left" w:pos="426"/>
          <w:tab w:val="left" w:pos="3976"/>
        </w:tabs>
        <w:ind w:left="0" w:right="-142" w:firstLine="0"/>
        <w:jc w:val="center"/>
        <w:rPr>
          <w:sz w:val="18"/>
          <w:szCs w:val="18"/>
        </w:rPr>
      </w:pPr>
    </w:p>
    <w:p w:rsidR="004569F4" w:rsidRPr="004569F4" w:rsidRDefault="004569F4" w:rsidP="004569F4">
      <w:pPr>
        <w:tabs>
          <w:tab w:val="left" w:pos="426"/>
          <w:tab w:val="left" w:pos="3976"/>
        </w:tabs>
        <w:ind w:left="0" w:right="-142" w:firstLine="0"/>
        <w:jc w:val="center"/>
        <w:rPr>
          <w:sz w:val="18"/>
          <w:szCs w:val="18"/>
        </w:rPr>
      </w:pPr>
      <w:r w:rsidRPr="004569F4">
        <w:rPr>
          <w:sz w:val="18"/>
          <w:szCs w:val="18"/>
        </w:rPr>
        <w:t>РОССИЙСКАЯ ФЕДЕРАЦИЯ</w:t>
      </w:r>
    </w:p>
    <w:p w:rsidR="004569F4" w:rsidRPr="004569F4" w:rsidRDefault="004569F4" w:rsidP="004569F4">
      <w:pPr>
        <w:tabs>
          <w:tab w:val="left" w:pos="426"/>
          <w:tab w:val="left" w:pos="3976"/>
        </w:tabs>
        <w:ind w:left="0" w:right="-142" w:firstLine="0"/>
        <w:jc w:val="center"/>
        <w:rPr>
          <w:sz w:val="18"/>
          <w:szCs w:val="18"/>
        </w:rPr>
      </w:pPr>
      <w:r w:rsidRPr="004569F4">
        <w:rPr>
          <w:sz w:val="18"/>
          <w:szCs w:val="18"/>
        </w:rPr>
        <w:t>ИРКУТСКАЯ ОБЛАСТЬ ИРКУТСКИЙ РАЙОН</w:t>
      </w:r>
    </w:p>
    <w:p w:rsidR="004569F4" w:rsidRPr="004569F4" w:rsidRDefault="004569F4" w:rsidP="004569F4">
      <w:pPr>
        <w:tabs>
          <w:tab w:val="left" w:pos="426"/>
          <w:tab w:val="left" w:pos="3976"/>
        </w:tabs>
        <w:ind w:left="0" w:right="-142" w:firstLine="0"/>
        <w:jc w:val="center"/>
        <w:rPr>
          <w:sz w:val="18"/>
          <w:szCs w:val="18"/>
        </w:rPr>
      </w:pPr>
      <w:r w:rsidRPr="004569F4">
        <w:rPr>
          <w:sz w:val="18"/>
          <w:szCs w:val="18"/>
        </w:rPr>
        <w:t>ХОМУТОВСКОЕ МУНИЦИПАЛЬНОЕ ОБРАЗОВАНИЕ</w:t>
      </w:r>
    </w:p>
    <w:p w:rsidR="004569F4" w:rsidRPr="004569F4" w:rsidRDefault="004569F4" w:rsidP="004569F4">
      <w:pPr>
        <w:tabs>
          <w:tab w:val="left" w:pos="426"/>
          <w:tab w:val="left" w:pos="3976"/>
        </w:tabs>
        <w:ind w:left="0" w:right="-142" w:firstLine="0"/>
        <w:jc w:val="center"/>
        <w:rPr>
          <w:sz w:val="18"/>
          <w:szCs w:val="18"/>
        </w:rPr>
      </w:pPr>
      <w:r w:rsidRPr="004569F4">
        <w:rPr>
          <w:sz w:val="18"/>
          <w:szCs w:val="18"/>
        </w:rPr>
        <w:t>АДМИНИСТРАЦИЯ</w:t>
      </w:r>
    </w:p>
    <w:p w:rsidR="004569F4" w:rsidRPr="004569F4" w:rsidRDefault="004569F4" w:rsidP="004569F4">
      <w:pPr>
        <w:tabs>
          <w:tab w:val="left" w:pos="426"/>
          <w:tab w:val="left" w:pos="3976"/>
        </w:tabs>
        <w:ind w:left="0" w:right="-142" w:firstLine="0"/>
        <w:jc w:val="center"/>
        <w:rPr>
          <w:sz w:val="18"/>
          <w:szCs w:val="18"/>
        </w:rPr>
      </w:pPr>
      <w:r w:rsidRPr="004569F4">
        <w:rPr>
          <w:sz w:val="18"/>
          <w:szCs w:val="18"/>
        </w:rPr>
        <w:t>ПОСТАНОВЛЕНИЕ</w:t>
      </w:r>
    </w:p>
    <w:p w:rsidR="004569F4" w:rsidRPr="004569F4" w:rsidRDefault="004569F4" w:rsidP="004569F4">
      <w:pPr>
        <w:tabs>
          <w:tab w:val="left" w:pos="426"/>
          <w:tab w:val="left" w:pos="3976"/>
        </w:tabs>
        <w:ind w:left="0" w:right="-142" w:firstLine="0"/>
        <w:jc w:val="center"/>
        <w:rPr>
          <w:sz w:val="18"/>
          <w:szCs w:val="18"/>
        </w:rPr>
      </w:pPr>
    </w:p>
    <w:p w:rsidR="004569F4" w:rsidRPr="004569F4" w:rsidRDefault="004569F4" w:rsidP="004569F4">
      <w:pPr>
        <w:tabs>
          <w:tab w:val="left" w:pos="426"/>
          <w:tab w:val="left" w:pos="3976"/>
        </w:tabs>
        <w:ind w:left="0" w:right="-142" w:firstLine="0"/>
        <w:jc w:val="left"/>
        <w:rPr>
          <w:sz w:val="18"/>
          <w:szCs w:val="18"/>
          <w:u w:val="single"/>
        </w:rPr>
      </w:pPr>
      <w:r w:rsidRPr="004569F4">
        <w:rPr>
          <w:sz w:val="18"/>
          <w:szCs w:val="18"/>
          <w:u w:val="single"/>
        </w:rPr>
        <w:t>31.01.2025  № 12 од</w:t>
      </w:r>
    </w:p>
    <w:p w:rsidR="004569F4" w:rsidRDefault="004569F4" w:rsidP="004569F4">
      <w:pPr>
        <w:tabs>
          <w:tab w:val="left" w:pos="426"/>
          <w:tab w:val="left" w:pos="3976"/>
        </w:tabs>
        <w:ind w:left="0" w:right="-142" w:firstLine="0"/>
        <w:jc w:val="left"/>
        <w:rPr>
          <w:sz w:val="18"/>
          <w:szCs w:val="18"/>
        </w:rPr>
      </w:pPr>
      <w:r>
        <w:rPr>
          <w:sz w:val="18"/>
          <w:szCs w:val="18"/>
        </w:rPr>
        <w:t xml:space="preserve">     </w:t>
      </w:r>
      <w:r w:rsidRPr="004569F4">
        <w:rPr>
          <w:sz w:val="18"/>
          <w:szCs w:val="18"/>
        </w:rPr>
        <w:t>с. Хомутово</w:t>
      </w:r>
    </w:p>
    <w:p w:rsidR="004569F4" w:rsidRDefault="004569F4" w:rsidP="004569F4">
      <w:pPr>
        <w:tabs>
          <w:tab w:val="left" w:pos="426"/>
          <w:tab w:val="left" w:pos="3976"/>
        </w:tabs>
        <w:ind w:left="0" w:right="-142" w:firstLine="0"/>
        <w:jc w:val="left"/>
        <w:rPr>
          <w:sz w:val="18"/>
          <w:szCs w:val="18"/>
        </w:rPr>
      </w:pPr>
    </w:p>
    <w:p w:rsidR="001C1905" w:rsidRPr="001C1905" w:rsidRDefault="001C1905" w:rsidP="00FA496F">
      <w:pPr>
        <w:tabs>
          <w:tab w:val="left" w:pos="426"/>
          <w:tab w:val="left" w:pos="3976"/>
        </w:tabs>
        <w:ind w:left="0" w:right="-142" w:firstLine="567"/>
        <w:rPr>
          <w:sz w:val="18"/>
          <w:szCs w:val="18"/>
        </w:rPr>
      </w:pPr>
      <w:r w:rsidRPr="001C1905">
        <w:rPr>
          <w:sz w:val="18"/>
          <w:szCs w:val="18"/>
        </w:rPr>
        <w:t xml:space="preserve">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 </w:t>
      </w:r>
    </w:p>
    <w:p w:rsidR="001C1905" w:rsidRPr="001C1905" w:rsidRDefault="001C1905" w:rsidP="00FA496F">
      <w:pPr>
        <w:tabs>
          <w:tab w:val="left" w:pos="426"/>
          <w:tab w:val="left" w:pos="3976"/>
        </w:tabs>
        <w:ind w:left="0" w:right="-142" w:firstLine="567"/>
        <w:rPr>
          <w:sz w:val="18"/>
          <w:szCs w:val="18"/>
        </w:rPr>
      </w:pPr>
    </w:p>
    <w:p w:rsidR="001C1905" w:rsidRDefault="001C1905" w:rsidP="00FA496F">
      <w:pPr>
        <w:tabs>
          <w:tab w:val="left" w:pos="426"/>
          <w:tab w:val="left" w:pos="3976"/>
        </w:tabs>
        <w:ind w:left="0" w:right="-142" w:firstLine="567"/>
        <w:rPr>
          <w:sz w:val="18"/>
          <w:szCs w:val="18"/>
        </w:rPr>
      </w:pPr>
      <w:proofErr w:type="gramStart"/>
      <w:r w:rsidRPr="001C1905">
        <w:rPr>
          <w:sz w:val="18"/>
          <w:szCs w:val="18"/>
        </w:rPr>
        <w:t xml:space="preserve">Руководствуясь ст. 14, 17 Федерального закона «Об общих принципах организации местного самоуправления в Российской Федерации» № 131-ФЗ от 06.10.2003, Федеральным законом от 12.01.1996 №8-ФЗ «О погребении и похоронном деле», решением Думы Хомутовского муниципального образования от 20.06.2017 № 68-289/д «Об организации похоронного дела в </w:t>
      </w:r>
      <w:proofErr w:type="spellStart"/>
      <w:r w:rsidRPr="001C1905">
        <w:rPr>
          <w:sz w:val="18"/>
          <w:szCs w:val="18"/>
        </w:rPr>
        <w:t>Хомутовском</w:t>
      </w:r>
      <w:proofErr w:type="spellEnd"/>
      <w:r w:rsidRPr="001C1905">
        <w:rPr>
          <w:sz w:val="18"/>
          <w:szCs w:val="18"/>
        </w:rPr>
        <w:t xml:space="preserve"> муниципальном образовании», ст. 6 Устава Хомутовского муниципального образования, администрация Хомутовского муниципального образования</w:t>
      </w:r>
      <w:proofErr w:type="gramEnd"/>
    </w:p>
    <w:p w:rsidR="00FA496F" w:rsidRPr="001C1905" w:rsidRDefault="00FA496F" w:rsidP="00FA496F">
      <w:pPr>
        <w:tabs>
          <w:tab w:val="left" w:pos="426"/>
          <w:tab w:val="left" w:pos="3976"/>
        </w:tabs>
        <w:ind w:left="0" w:right="-142" w:firstLine="567"/>
        <w:rPr>
          <w:sz w:val="18"/>
          <w:szCs w:val="18"/>
        </w:rPr>
      </w:pPr>
    </w:p>
    <w:p w:rsidR="001C1905" w:rsidRPr="001C1905" w:rsidRDefault="001C1905" w:rsidP="00FA496F">
      <w:pPr>
        <w:tabs>
          <w:tab w:val="left" w:pos="426"/>
          <w:tab w:val="left" w:pos="3976"/>
        </w:tabs>
        <w:ind w:left="0" w:right="-142" w:firstLine="567"/>
        <w:rPr>
          <w:sz w:val="18"/>
          <w:szCs w:val="18"/>
        </w:rPr>
      </w:pPr>
      <w:r w:rsidRPr="001C1905">
        <w:rPr>
          <w:sz w:val="18"/>
          <w:szCs w:val="18"/>
        </w:rPr>
        <w:t>ПОСТАНОВЛЯЕТ:</w:t>
      </w:r>
    </w:p>
    <w:p w:rsidR="001C1905" w:rsidRPr="001C1905" w:rsidRDefault="001C1905" w:rsidP="00FA496F">
      <w:pPr>
        <w:numPr>
          <w:ilvl w:val="0"/>
          <w:numId w:val="13"/>
        </w:numPr>
        <w:tabs>
          <w:tab w:val="left" w:pos="426"/>
        </w:tabs>
        <w:ind w:right="-142" w:firstLine="567"/>
        <w:rPr>
          <w:sz w:val="18"/>
          <w:szCs w:val="18"/>
        </w:rPr>
      </w:pPr>
      <w:r w:rsidRPr="001C1905">
        <w:rPr>
          <w:sz w:val="18"/>
          <w:szCs w:val="18"/>
        </w:rPr>
        <w:t xml:space="preserve">Установить стоимость и требования к качеству услуг, 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 </w:t>
      </w:r>
      <w:proofErr w:type="gramStart"/>
      <w:r w:rsidRPr="001C1905">
        <w:rPr>
          <w:sz w:val="18"/>
          <w:szCs w:val="18"/>
        </w:rPr>
        <w:t>согласно Приложения</w:t>
      </w:r>
      <w:proofErr w:type="gramEnd"/>
      <w:r w:rsidRPr="001C1905">
        <w:rPr>
          <w:sz w:val="18"/>
          <w:szCs w:val="18"/>
        </w:rPr>
        <w:t xml:space="preserve"> 1.</w:t>
      </w:r>
    </w:p>
    <w:p w:rsidR="001C1905" w:rsidRPr="001C1905" w:rsidRDefault="001C1905" w:rsidP="00FA496F">
      <w:pPr>
        <w:numPr>
          <w:ilvl w:val="0"/>
          <w:numId w:val="13"/>
        </w:numPr>
        <w:tabs>
          <w:tab w:val="left" w:pos="426"/>
        </w:tabs>
        <w:ind w:right="-142" w:firstLine="567"/>
        <w:rPr>
          <w:sz w:val="18"/>
          <w:szCs w:val="18"/>
        </w:rPr>
      </w:pPr>
      <w:proofErr w:type="gramStart"/>
      <w:r w:rsidRPr="001C1905">
        <w:rPr>
          <w:sz w:val="18"/>
          <w:szCs w:val="18"/>
        </w:rPr>
        <w:t>Установить стоимость и требования к качеству услуг, 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r w:rsidRPr="001C1905">
        <w:rPr>
          <w:sz w:val="18"/>
          <w:szCs w:val="18"/>
        </w:rPr>
        <w:t xml:space="preserve">, </w:t>
      </w:r>
      <w:proofErr w:type="gramStart"/>
      <w:r w:rsidRPr="001C1905">
        <w:rPr>
          <w:sz w:val="18"/>
          <w:szCs w:val="18"/>
        </w:rPr>
        <w:t>согласно Приложения</w:t>
      </w:r>
      <w:proofErr w:type="gramEnd"/>
      <w:r w:rsidRPr="001C1905">
        <w:rPr>
          <w:sz w:val="18"/>
          <w:szCs w:val="18"/>
        </w:rPr>
        <w:t xml:space="preserve"> 2.</w:t>
      </w:r>
    </w:p>
    <w:p w:rsidR="001C1905" w:rsidRPr="001C1905" w:rsidRDefault="001C1905" w:rsidP="00FA496F">
      <w:pPr>
        <w:numPr>
          <w:ilvl w:val="0"/>
          <w:numId w:val="13"/>
        </w:numPr>
        <w:tabs>
          <w:tab w:val="left" w:pos="426"/>
        </w:tabs>
        <w:ind w:right="-142" w:firstLine="567"/>
        <w:rPr>
          <w:bCs/>
          <w:sz w:val="18"/>
          <w:szCs w:val="18"/>
        </w:rPr>
      </w:pPr>
      <w:r w:rsidRPr="001C1905">
        <w:rPr>
          <w:sz w:val="18"/>
          <w:szCs w:val="18"/>
        </w:rPr>
        <w:t>Признать</w:t>
      </w:r>
      <w:r w:rsidRPr="001C1905">
        <w:rPr>
          <w:bCs/>
          <w:sz w:val="18"/>
          <w:szCs w:val="18"/>
        </w:rPr>
        <w:t xml:space="preserve"> утратившими силу следующие постановления администрации Хомутовского муниципального образования:</w:t>
      </w:r>
    </w:p>
    <w:p w:rsidR="001C1905" w:rsidRPr="001C1905" w:rsidRDefault="001C1905" w:rsidP="00FA496F">
      <w:pPr>
        <w:tabs>
          <w:tab w:val="left" w:pos="426"/>
          <w:tab w:val="left" w:pos="3976"/>
        </w:tabs>
        <w:ind w:left="0" w:right="-142" w:firstLine="567"/>
        <w:rPr>
          <w:sz w:val="18"/>
          <w:szCs w:val="18"/>
        </w:rPr>
      </w:pPr>
      <w:r w:rsidRPr="001C1905">
        <w:rPr>
          <w:bCs/>
          <w:sz w:val="18"/>
          <w:szCs w:val="18"/>
        </w:rPr>
        <w:t>3.1.  от 23.01.2024 № 13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r w:rsidRPr="001C1905">
        <w:rPr>
          <w:sz w:val="18"/>
          <w:szCs w:val="18"/>
        </w:rPr>
        <w:t>;</w:t>
      </w:r>
    </w:p>
    <w:p w:rsidR="001C1905" w:rsidRPr="001C1905" w:rsidRDefault="001C1905" w:rsidP="00FA496F">
      <w:pPr>
        <w:tabs>
          <w:tab w:val="left" w:pos="426"/>
          <w:tab w:val="left" w:pos="3976"/>
        </w:tabs>
        <w:ind w:left="0" w:right="-142" w:firstLine="567"/>
        <w:rPr>
          <w:sz w:val="18"/>
          <w:szCs w:val="18"/>
        </w:rPr>
      </w:pPr>
      <w:r w:rsidRPr="001C1905">
        <w:rPr>
          <w:sz w:val="18"/>
          <w:szCs w:val="18"/>
        </w:rPr>
        <w:t xml:space="preserve">3.2. от 01.02.2024 № 30 о/д «О внесении изменения в Постановление администрации Хомутовского муниципального образования </w:t>
      </w:r>
      <w:r w:rsidRPr="001C1905">
        <w:rPr>
          <w:bCs/>
          <w:sz w:val="18"/>
          <w:szCs w:val="18"/>
        </w:rPr>
        <w:t>от 23.01.2024 № 13 о/д «О стоимости гарантированного перечня услуг по погребению и требованиях к качеству услуг, входящих в гарантированный перечень, для жителей Хомутовского муниципального образования»».</w:t>
      </w:r>
    </w:p>
    <w:p w:rsidR="001C1905" w:rsidRPr="001C1905" w:rsidRDefault="001C1905" w:rsidP="00FA496F">
      <w:pPr>
        <w:numPr>
          <w:ilvl w:val="0"/>
          <w:numId w:val="13"/>
        </w:numPr>
        <w:tabs>
          <w:tab w:val="left" w:pos="426"/>
        </w:tabs>
        <w:ind w:right="-142" w:firstLine="567"/>
        <w:rPr>
          <w:sz w:val="18"/>
          <w:szCs w:val="18"/>
        </w:rPr>
      </w:pPr>
      <w:r w:rsidRPr="001C1905">
        <w:rPr>
          <w:sz w:val="18"/>
          <w:szCs w:val="18"/>
        </w:rPr>
        <w:t>Настоящее постановление вступает в законную силу с 01.02.2025 года.</w:t>
      </w:r>
    </w:p>
    <w:p w:rsidR="001C1905" w:rsidRPr="001C1905" w:rsidRDefault="001C1905" w:rsidP="00FA496F">
      <w:pPr>
        <w:numPr>
          <w:ilvl w:val="0"/>
          <w:numId w:val="13"/>
        </w:numPr>
        <w:tabs>
          <w:tab w:val="left" w:pos="426"/>
        </w:tabs>
        <w:ind w:right="-142" w:firstLine="567"/>
        <w:rPr>
          <w:sz w:val="18"/>
          <w:szCs w:val="18"/>
        </w:rPr>
      </w:pPr>
      <w:bookmarkStart w:id="0" w:name="sub_12000"/>
      <w:bookmarkEnd w:id="0"/>
      <w:r w:rsidRPr="001C1905">
        <w:rPr>
          <w:sz w:val="18"/>
          <w:szCs w:val="18"/>
        </w:rPr>
        <w:t>Опубликовать настоящее постановление в установленном законом порядке.</w:t>
      </w:r>
    </w:p>
    <w:p w:rsidR="001C1905" w:rsidRPr="001C1905" w:rsidRDefault="001C1905" w:rsidP="00FA496F">
      <w:pPr>
        <w:numPr>
          <w:ilvl w:val="0"/>
          <w:numId w:val="13"/>
        </w:numPr>
        <w:tabs>
          <w:tab w:val="left" w:pos="426"/>
        </w:tabs>
        <w:ind w:right="-142" w:firstLine="567"/>
        <w:rPr>
          <w:sz w:val="18"/>
          <w:szCs w:val="18"/>
        </w:rPr>
      </w:pPr>
      <w:proofErr w:type="gramStart"/>
      <w:r w:rsidRPr="001C1905">
        <w:rPr>
          <w:sz w:val="18"/>
          <w:szCs w:val="18"/>
        </w:rPr>
        <w:t>Контроль за</w:t>
      </w:r>
      <w:proofErr w:type="gramEnd"/>
      <w:r w:rsidRPr="001C1905">
        <w:rPr>
          <w:sz w:val="18"/>
          <w:szCs w:val="18"/>
        </w:rPr>
        <w:t xml:space="preserve"> исполнением настоящего постановления возложить на Первого заместителя Главы администрации.</w:t>
      </w: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3A5DDB" w:rsidRDefault="003A5DDB" w:rsidP="001C1905">
      <w:pPr>
        <w:tabs>
          <w:tab w:val="left" w:pos="426"/>
          <w:tab w:val="left" w:pos="3976"/>
        </w:tabs>
        <w:ind w:left="0" w:right="-142" w:firstLine="0"/>
        <w:jc w:val="left"/>
        <w:rPr>
          <w:i/>
          <w:sz w:val="18"/>
          <w:szCs w:val="18"/>
        </w:rPr>
      </w:pPr>
      <w:r>
        <w:rPr>
          <w:i/>
          <w:sz w:val="18"/>
          <w:szCs w:val="18"/>
        </w:rPr>
        <w:t xml:space="preserve">                                                                                                      </w:t>
      </w:r>
      <w:r w:rsidR="001C1905" w:rsidRPr="003A5DDB">
        <w:rPr>
          <w:i/>
          <w:sz w:val="18"/>
          <w:szCs w:val="18"/>
        </w:rPr>
        <w:t xml:space="preserve">Глава администрации                                           </w:t>
      </w:r>
      <w:r>
        <w:rPr>
          <w:i/>
          <w:sz w:val="18"/>
          <w:szCs w:val="18"/>
        </w:rPr>
        <w:t xml:space="preserve">       </w:t>
      </w:r>
      <w:r w:rsidR="001C1905" w:rsidRPr="003A5DDB">
        <w:rPr>
          <w:i/>
          <w:sz w:val="18"/>
          <w:szCs w:val="18"/>
        </w:rPr>
        <w:t xml:space="preserve">     А.В. Иваненко </w:t>
      </w: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3A5DDB">
      <w:pPr>
        <w:tabs>
          <w:tab w:val="left" w:pos="426"/>
          <w:tab w:val="left" w:pos="3976"/>
        </w:tabs>
        <w:ind w:left="0" w:right="-142" w:firstLine="0"/>
        <w:jc w:val="right"/>
        <w:rPr>
          <w:sz w:val="18"/>
          <w:szCs w:val="18"/>
        </w:rPr>
      </w:pPr>
    </w:p>
    <w:p w:rsidR="003A5DDB" w:rsidRDefault="001C1905" w:rsidP="003A5DDB">
      <w:pPr>
        <w:tabs>
          <w:tab w:val="left" w:pos="426"/>
          <w:tab w:val="left" w:pos="3976"/>
        </w:tabs>
        <w:ind w:left="0" w:right="-142" w:firstLine="0"/>
        <w:jc w:val="right"/>
        <w:rPr>
          <w:sz w:val="18"/>
          <w:szCs w:val="18"/>
        </w:rPr>
      </w:pPr>
      <w:r w:rsidRPr="001C1905">
        <w:rPr>
          <w:sz w:val="18"/>
          <w:szCs w:val="18"/>
        </w:rPr>
        <w:t xml:space="preserve">                                                                                                                       </w:t>
      </w: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3A5DDB" w:rsidRDefault="003A5DDB" w:rsidP="003A5DDB">
      <w:pPr>
        <w:tabs>
          <w:tab w:val="left" w:pos="426"/>
          <w:tab w:val="left" w:pos="3976"/>
        </w:tabs>
        <w:ind w:left="0" w:right="-142" w:firstLine="0"/>
        <w:jc w:val="right"/>
        <w:rPr>
          <w:sz w:val="18"/>
          <w:szCs w:val="18"/>
        </w:rPr>
      </w:pPr>
    </w:p>
    <w:p w:rsidR="001C1905" w:rsidRPr="002103D5" w:rsidRDefault="001C1905" w:rsidP="003A5DDB">
      <w:pPr>
        <w:tabs>
          <w:tab w:val="left" w:pos="426"/>
          <w:tab w:val="left" w:pos="3976"/>
        </w:tabs>
        <w:ind w:left="0" w:right="-142" w:firstLine="0"/>
        <w:jc w:val="right"/>
        <w:rPr>
          <w:i/>
          <w:sz w:val="18"/>
          <w:szCs w:val="18"/>
        </w:rPr>
      </w:pPr>
      <w:r w:rsidRPr="002103D5">
        <w:rPr>
          <w:i/>
          <w:sz w:val="18"/>
          <w:szCs w:val="18"/>
        </w:rPr>
        <w:lastRenderedPageBreak/>
        <w:t xml:space="preserve">   Приложение 1</w:t>
      </w:r>
    </w:p>
    <w:p w:rsidR="001C1905" w:rsidRPr="002103D5" w:rsidRDefault="001C1905" w:rsidP="003A5DDB">
      <w:pPr>
        <w:tabs>
          <w:tab w:val="left" w:pos="426"/>
          <w:tab w:val="left" w:pos="3976"/>
        </w:tabs>
        <w:ind w:left="0" w:right="-142" w:firstLine="0"/>
        <w:jc w:val="right"/>
        <w:rPr>
          <w:i/>
          <w:sz w:val="18"/>
          <w:szCs w:val="18"/>
        </w:rPr>
      </w:pPr>
      <w:r w:rsidRPr="002103D5">
        <w:rPr>
          <w:i/>
          <w:sz w:val="18"/>
          <w:szCs w:val="18"/>
        </w:rPr>
        <w:t>к постановлению администрации</w:t>
      </w:r>
    </w:p>
    <w:p w:rsidR="001C1905" w:rsidRPr="002103D5" w:rsidRDefault="001C1905" w:rsidP="003A5DDB">
      <w:pPr>
        <w:tabs>
          <w:tab w:val="left" w:pos="426"/>
          <w:tab w:val="left" w:pos="3976"/>
        </w:tabs>
        <w:ind w:left="0" w:right="-142" w:firstLine="0"/>
        <w:jc w:val="right"/>
        <w:rPr>
          <w:i/>
          <w:sz w:val="18"/>
          <w:szCs w:val="18"/>
        </w:rPr>
      </w:pPr>
      <w:r w:rsidRPr="002103D5">
        <w:rPr>
          <w:i/>
          <w:sz w:val="18"/>
          <w:szCs w:val="18"/>
        </w:rPr>
        <w:t>Хомутовского муниципального образования</w:t>
      </w:r>
    </w:p>
    <w:p w:rsidR="001C1905" w:rsidRPr="002103D5" w:rsidRDefault="001C1905" w:rsidP="003A5DDB">
      <w:pPr>
        <w:tabs>
          <w:tab w:val="left" w:pos="426"/>
          <w:tab w:val="left" w:pos="3976"/>
        </w:tabs>
        <w:ind w:left="0" w:right="-142" w:firstLine="0"/>
        <w:jc w:val="right"/>
        <w:rPr>
          <w:i/>
          <w:sz w:val="18"/>
          <w:szCs w:val="18"/>
        </w:rPr>
      </w:pPr>
      <w:r w:rsidRPr="002103D5">
        <w:rPr>
          <w:i/>
          <w:sz w:val="18"/>
          <w:szCs w:val="18"/>
        </w:rPr>
        <w:t xml:space="preserve">от </w:t>
      </w:r>
      <w:r w:rsidR="002103D5">
        <w:rPr>
          <w:i/>
          <w:sz w:val="18"/>
          <w:szCs w:val="18"/>
        </w:rPr>
        <w:t xml:space="preserve">31.01.2025 </w:t>
      </w:r>
      <w:r w:rsidRPr="002103D5">
        <w:rPr>
          <w:i/>
          <w:sz w:val="18"/>
          <w:szCs w:val="18"/>
        </w:rPr>
        <w:t xml:space="preserve">№ </w:t>
      </w:r>
      <w:r w:rsidR="002103D5">
        <w:rPr>
          <w:i/>
          <w:sz w:val="18"/>
          <w:szCs w:val="18"/>
        </w:rPr>
        <w:t>12 од</w:t>
      </w:r>
    </w:p>
    <w:p w:rsidR="001C1905" w:rsidRPr="001C1905" w:rsidRDefault="001C1905" w:rsidP="002103D5">
      <w:pPr>
        <w:tabs>
          <w:tab w:val="left" w:pos="426"/>
          <w:tab w:val="left" w:pos="3976"/>
        </w:tabs>
        <w:ind w:left="0" w:right="-142" w:firstLine="0"/>
        <w:jc w:val="center"/>
        <w:rPr>
          <w:sz w:val="18"/>
          <w:szCs w:val="18"/>
        </w:rPr>
      </w:pPr>
    </w:p>
    <w:p w:rsidR="001C1905" w:rsidRPr="001C1905" w:rsidRDefault="001C1905" w:rsidP="002103D5">
      <w:pPr>
        <w:tabs>
          <w:tab w:val="left" w:pos="426"/>
          <w:tab w:val="left" w:pos="3976"/>
        </w:tabs>
        <w:ind w:left="0" w:right="-142" w:firstLine="0"/>
        <w:jc w:val="center"/>
        <w:rPr>
          <w:sz w:val="18"/>
          <w:szCs w:val="18"/>
        </w:rPr>
      </w:pPr>
    </w:p>
    <w:p w:rsidR="001C1905" w:rsidRPr="001C1905" w:rsidRDefault="001C1905" w:rsidP="002103D5">
      <w:pPr>
        <w:tabs>
          <w:tab w:val="left" w:pos="426"/>
          <w:tab w:val="left" w:pos="3976"/>
        </w:tabs>
        <w:ind w:left="0" w:right="-142" w:firstLine="0"/>
        <w:jc w:val="center"/>
        <w:rPr>
          <w:sz w:val="18"/>
          <w:szCs w:val="18"/>
        </w:rPr>
      </w:pPr>
      <w:r w:rsidRPr="001C1905">
        <w:rPr>
          <w:sz w:val="18"/>
          <w:szCs w:val="18"/>
        </w:rPr>
        <w:t>Стоимость и требования к качеству услуг,</w:t>
      </w:r>
    </w:p>
    <w:p w:rsidR="001C1905" w:rsidRPr="001C1905" w:rsidRDefault="001C1905" w:rsidP="002103D5">
      <w:pPr>
        <w:tabs>
          <w:tab w:val="left" w:pos="426"/>
          <w:tab w:val="left" w:pos="3976"/>
        </w:tabs>
        <w:ind w:left="0" w:right="-142" w:firstLine="0"/>
        <w:jc w:val="center"/>
        <w:rPr>
          <w:sz w:val="18"/>
          <w:szCs w:val="18"/>
        </w:rPr>
      </w:pPr>
      <w:proofErr w:type="gramStart"/>
      <w:r w:rsidRPr="001C1905">
        <w:rPr>
          <w:sz w:val="18"/>
          <w:szCs w:val="18"/>
        </w:rPr>
        <w:t>предоставляемых специализированными службами по вопросам похоронного дела супругу, близким родственникам, иным родственникам, законному представителю или иному лицу, взявшему на себя обязанность осуществить погребение</w:t>
      </w:r>
      <w:proofErr w:type="gramEnd"/>
    </w:p>
    <w:p w:rsidR="001C1905" w:rsidRPr="001C1905" w:rsidRDefault="001C1905" w:rsidP="001C1905">
      <w:pPr>
        <w:tabs>
          <w:tab w:val="left" w:pos="426"/>
          <w:tab w:val="left" w:pos="3976"/>
        </w:tabs>
        <w:ind w:left="0" w:right="-142" w:firstLine="0"/>
        <w:jc w:val="left"/>
        <w:rPr>
          <w:sz w:val="18"/>
          <w:szCs w:val="18"/>
        </w:rPr>
      </w:pPr>
    </w:p>
    <w:tbl>
      <w:tblPr>
        <w:tblpPr w:leftFromText="180" w:rightFromText="180" w:vertAnchor="text" w:horzAnchor="margin" w:tblpXSpec="center" w:tblpY="-10"/>
        <w:tblW w:w="4967"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7"/>
        <w:gridCol w:w="2785"/>
        <w:gridCol w:w="4422"/>
        <w:gridCol w:w="2256"/>
      </w:tblGrid>
      <w:tr w:rsidR="001C1905" w:rsidRPr="001C1905" w:rsidTr="001C1905">
        <w:trPr>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w:t>
            </w: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Перечень услуг</w:t>
            </w: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Требование к качеству предоставляемых услуг</w:t>
            </w: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Стоимость услуги, руб.</w:t>
            </w:r>
          </w:p>
        </w:tc>
      </w:tr>
      <w:tr w:rsidR="001C1905" w:rsidRPr="001C1905" w:rsidTr="001C1905">
        <w:trPr>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1</w:t>
            </w: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Оформление документов, необходимых для погребения</w:t>
            </w: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Оформление медицинского заключения о смерти, свидетельства о смерти, справки для получения пособия на погребение</w:t>
            </w: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бесплатно</w:t>
            </w:r>
          </w:p>
        </w:tc>
      </w:tr>
      <w:tr w:rsidR="001C1905" w:rsidRPr="001C1905" w:rsidTr="001C1905">
        <w:trPr>
          <w:trHeight w:val="1628"/>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2</w:t>
            </w: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Предоставление и доставка гроба и других предметов, необходимых для погребения</w:t>
            </w:r>
          </w:p>
          <w:p w:rsidR="001C1905" w:rsidRPr="001C1905" w:rsidRDefault="001C1905" w:rsidP="001C1905">
            <w:pPr>
              <w:tabs>
                <w:tab w:val="left" w:pos="426"/>
                <w:tab w:val="left" w:pos="3976"/>
              </w:tabs>
              <w:ind w:left="0" w:right="-142"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2 892,38</w:t>
            </w:r>
          </w:p>
        </w:tc>
      </w:tr>
      <w:tr w:rsidR="001C1905" w:rsidRPr="001C1905" w:rsidTr="001C1905">
        <w:trPr>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3</w:t>
            </w: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 xml:space="preserve">Перевозка тела (останков) умершего на кладбище </w:t>
            </w: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Предоставление автокатафалка для перевозки тела умершего из морга на кладбище</w:t>
            </w: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3 966,29</w:t>
            </w:r>
          </w:p>
        </w:tc>
      </w:tr>
      <w:tr w:rsidR="001C1905" w:rsidRPr="001C1905" w:rsidTr="001C1905">
        <w:trPr>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4</w:t>
            </w: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Погребение (кремация с последующей выдачей урны с прахом)</w:t>
            </w:r>
          </w:p>
          <w:p w:rsidR="001C1905" w:rsidRPr="001C1905" w:rsidRDefault="001C1905" w:rsidP="001C1905">
            <w:pPr>
              <w:tabs>
                <w:tab w:val="left" w:pos="426"/>
                <w:tab w:val="left" w:pos="3976"/>
              </w:tabs>
              <w:ind w:left="0" w:right="-142" w:firstLine="0"/>
              <w:jc w:val="left"/>
              <w:rPr>
                <w:sz w:val="18"/>
                <w:szCs w:val="18"/>
              </w:rPr>
            </w:pP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Рытье могилы вручную, забивка крыши гроба, опускание в могилу, засыпка могилы, оформление надмогильного холма, установка регистрационной таблички на могиле</w:t>
            </w: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4 139,78</w:t>
            </w:r>
          </w:p>
        </w:tc>
      </w:tr>
      <w:tr w:rsidR="001C1905" w:rsidRPr="001C1905" w:rsidTr="001C1905">
        <w:trPr>
          <w:trHeight w:val="180"/>
          <w:tblCellSpacing w:w="0" w:type="dxa"/>
        </w:trPr>
        <w:tc>
          <w:tcPr>
            <w:tcW w:w="206"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p>
        </w:tc>
        <w:tc>
          <w:tcPr>
            <w:tcW w:w="1411"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b/>
                <w:bCs/>
                <w:sz w:val="18"/>
                <w:szCs w:val="18"/>
              </w:rPr>
              <w:t>Стоимость услуг всего</w:t>
            </w:r>
          </w:p>
        </w:tc>
        <w:tc>
          <w:tcPr>
            <w:tcW w:w="2240"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lang w:val="en-US"/>
              </w:rPr>
            </w:pPr>
          </w:p>
        </w:tc>
        <w:tc>
          <w:tcPr>
            <w:tcW w:w="114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b/>
                <w:sz w:val="18"/>
                <w:szCs w:val="18"/>
              </w:rPr>
            </w:pPr>
            <w:r w:rsidRPr="001C1905">
              <w:rPr>
                <w:b/>
                <w:sz w:val="18"/>
                <w:szCs w:val="18"/>
              </w:rPr>
              <w:t>10 998,45</w:t>
            </w:r>
          </w:p>
        </w:tc>
      </w:tr>
    </w:tbl>
    <w:p w:rsidR="001C1905" w:rsidRPr="001C1905" w:rsidRDefault="001C1905" w:rsidP="001C1905">
      <w:pPr>
        <w:tabs>
          <w:tab w:val="left" w:pos="426"/>
          <w:tab w:val="left" w:pos="3976"/>
        </w:tabs>
        <w:ind w:left="0" w:right="-142" w:firstLine="0"/>
        <w:jc w:val="left"/>
        <w:rPr>
          <w:sz w:val="18"/>
          <w:szCs w:val="18"/>
        </w:rPr>
      </w:pPr>
    </w:p>
    <w:p w:rsidR="001C1905" w:rsidRPr="002103D5" w:rsidRDefault="001C1905" w:rsidP="001C1905">
      <w:pPr>
        <w:tabs>
          <w:tab w:val="left" w:pos="426"/>
          <w:tab w:val="left" w:pos="3976"/>
        </w:tabs>
        <w:ind w:left="0" w:right="-142" w:firstLine="0"/>
        <w:jc w:val="left"/>
        <w:rPr>
          <w:i/>
          <w:sz w:val="18"/>
          <w:szCs w:val="18"/>
        </w:rPr>
      </w:pPr>
    </w:p>
    <w:p w:rsidR="001C1905" w:rsidRPr="002103D5" w:rsidRDefault="001C1905" w:rsidP="001C1905">
      <w:pPr>
        <w:tabs>
          <w:tab w:val="left" w:pos="426"/>
          <w:tab w:val="left" w:pos="3976"/>
        </w:tabs>
        <w:ind w:left="0" w:right="-142" w:firstLine="0"/>
        <w:jc w:val="left"/>
        <w:rPr>
          <w:i/>
          <w:sz w:val="18"/>
          <w:szCs w:val="18"/>
        </w:rPr>
      </w:pPr>
    </w:p>
    <w:p w:rsidR="001C1905" w:rsidRPr="002103D5" w:rsidRDefault="002103D5" w:rsidP="001C1905">
      <w:pPr>
        <w:tabs>
          <w:tab w:val="left" w:pos="426"/>
          <w:tab w:val="left" w:pos="3976"/>
        </w:tabs>
        <w:ind w:left="0" w:right="-142" w:firstLine="0"/>
        <w:jc w:val="left"/>
        <w:rPr>
          <w:i/>
          <w:sz w:val="18"/>
          <w:szCs w:val="18"/>
        </w:rPr>
      </w:pPr>
      <w:r>
        <w:rPr>
          <w:i/>
          <w:sz w:val="18"/>
          <w:szCs w:val="18"/>
        </w:rPr>
        <w:t xml:space="preserve">                                                                            </w:t>
      </w:r>
      <w:r w:rsidR="001C1905" w:rsidRPr="002103D5">
        <w:rPr>
          <w:i/>
          <w:sz w:val="18"/>
          <w:szCs w:val="18"/>
        </w:rPr>
        <w:t>Начальник отдела МЗ и РМП                                                             Е.Н. Дубровина</w:t>
      </w: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2103D5" w:rsidRDefault="001C1905" w:rsidP="002103D5">
      <w:pPr>
        <w:tabs>
          <w:tab w:val="left" w:pos="426"/>
          <w:tab w:val="left" w:pos="3976"/>
        </w:tabs>
        <w:ind w:left="0" w:right="-142" w:firstLine="0"/>
        <w:jc w:val="right"/>
        <w:rPr>
          <w:i/>
          <w:sz w:val="18"/>
          <w:szCs w:val="18"/>
        </w:rPr>
      </w:pPr>
    </w:p>
    <w:p w:rsidR="001C1905" w:rsidRPr="002103D5" w:rsidRDefault="001C1905" w:rsidP="002103D5">
      <w:pPr>
        <w:tabs>
          <w:tab w:val="left" w:pos="426"/>
          <w:tab w:val="left" w:pos="3976"/>
        </w:tabs>
        <w:ind w:left="0" w:right="-142" w:firstLine="0"/>
        <w:jc w:val="right"/>
        <w:rPr>
          <w:i/>
          <w:sz w:val="18"/>
          <w:szCs w:val="18"/>
        </w:rPr>
      </w:pPr>
      <w:r w:rsidRPr="002103D5">
        <w:rPr>
          <w:i/>
          <w:sz w:val="18"/>
          <w:szCs w:val="18"/>
        </w:rPr>
        <w:t>Приложение 2</w:t>
      </w:r>
    </w:p>
    <w:p w:rsidR="001C1905" w:rsidRPr="002103D5" w:rsidRDefault="001C1905" w:rsidP="002103D5">
      <w:pPr>
        <w:tabs>
          <w:tab w:val="left" w:pos="426"/>
          <w:tab w:val="left" w:pos="3976"/>
        </w:tabs>
        <w:ind w:left="0" w:right="-142" w:firstLine="0"/>
        <w:jc w:val="right"/>
        <w:rPr>
          <w:i/>
          <w:sz w:val="18"/>
          <w:szCs w:val="18"/>
        </w:rPr>
      </w:pPr>
      <w:r w:rsidRPr="002103D5">
        <w:rPr>
          <w:i/>
          <w:sz w:val="18"/>
          <w:szCs w:val="18"/>
        </w:rPr>
        <w:t>к постановлению администрации</w:t>
      </w:r>
    </w:p>
    <w:p w:rsidR="001C1905" w:rsidRPr="002103D5" w:rsidRDefault="001C1905" w:rsidP="002103D5">
      <w:pPr>
        <w:tabs>
          <w:tab w:val="left" w:pos="426"/>
          <w:tab w:val="left" w:pos="3976"/>
        </w:tabs>
        <w:ind w:left="0" w:right="-142" w:firstLine="0"/>
        <w:jc w:val="right"/>
        <w:rPr>
          <w:i/>
          <w:sz w:val="18"/>
          <w:szCs w:val="18"/>
        </w:rPr>
      </w:pPr>
      <w:r w:rsidRPr="002103D5">
        <w:rPr>
          <w:i/>
          <w:sz w:val="18"/>
          <w:szCs w:val="18"/>
        </w:rPr>
        <w:t>Хомутовского муниципального образования</w:t>
      </w:r>
    </w:p>
    <w:p w:rsidR="001C1905" w:rsidRPr="002103D5" w:rsidRDefault="001C1905" w:rsidP="002103D5">
      <w:pPr>
        <w:tabs>
          <w:tab w:val="left" w:pos="426"/>
          <w:tab w:val="left" w:pos="3976"/>
        </w:tabs>
        <w:ind w:left="0" w:right="-142" w:firstLine="0"/>
        <w:jc w:val="right"/>
        <w:rPr>
          <w:i/>
          <w:sz w:val="18"/>
          <w:szCs w:val="18"/>
        </w:rPr>
      </w:pPr>
      <w:r w:rsidRPr="002103D5">
        <w:rPr>
          <w:i/>
          <w:sz w:val="18"/>
          <w:szCs w:val="18"/>
        </w:rPr>
        <w:t xml:space="preserve">от </w:t>
      </w:r>
      <w:r w:rsidR="002103D5">
        <w:rPr>
          <w:i/>
          <w:sz w:val="18"/>
          <w:szCs w:val="18"/>
        </w:rPr>
        <w:t xml:space="preserve">31.01.2025 </w:t>
      </w:r>
      <w:r w:rsidRPr="002103D5">
        <w:rPr>
          <w:i/>
          <w:sz w:val="18"/>
          <w:szCs w:val="18"/>
        </w:rPr>
        <w:t xml:space="preserve">№ </w:t>
      </w:r>
      <w:r w:rsidR="002103D5">
        <w:rPr>
          <w:i/>
          <w:sz w:val="18"/>
          <w:szCs w:val="18"/>
        </w:rPr>
        <w:t>12 од</w:t>
      </w: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2103D5">
      <w:pPr>
        <w:tabs>
          <w:tab w:val="left" w:pos="426"/>
          <w:tab w:val="left" w:pos="3976"/>
        </w:tabs>
        <w:ind w:left="0" w:right="-142" w:firstLine="0"/>
        <w:jc w:val="center"/>
        <w:rPr>
          <w:sz w:val="18"/>
          <w:szCs w:val="18"/>
        </w:rPr>
      </w:pPr>
      <w:r w:rsidRPr="001C1905">
        <w:rPr>
          <w:sz w:val="18"/>
          <w:szCs w:val="18"/>
        </w:rPr>
        <w:t>Стоимость и требования к качеству услуг,</w:t>
      </w:r>
    </w:p>
    <w:p w:rsidR="001C1905" w:rsidRPr="001C1905" w:rsidRDefault="001C1905" w:rsidP="002103D5">
      <w:pPr>
        <w:tabs>
          <w:tab w:val="left" w:pos="426"/>
          <w:tab w:val="left" w:pos="3976"/>
        </w:tabs>
        <w:ind w:left="0" w:right="-142" w:firstLine="0"/>
        <w:jc w:val="center"/>
        <w:rPr>
          <w:sz w:val="18"/>
          <w:szCs w:val="18"/>
        </w:rPr>
      </w:pPr>
      <w:proofErr w:type="gramStart"/>
      <w:r w:rsidRPr="001C1905">
        <w:rPr>
          <w:sz w:val="18"/>
          <w:szCs w:val="18"/>
        </w:rPr>
        <w:t>предоставляемых специализированными службами по вопросам похоронного дела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proofErr w:type="gramEnd"/>
    </w:p>
    <w:p w:rsidR="001C1905" w:rsidRPr="001C1905" w:rsidRDefault="001C1905" w:rsidP="001C1905">
      <w:pPr>
        <w:tabs>
          <w:tab w:val="left" w:pos="426"/>
          <w:tab w:val="left" w:pos="3976"/>
        </w:tabs>
        <w:ind w:left="0" w:right="-142" w:firstLine="0"/>
        <w:jc w:val="left"/>
        <w:rPr>
          <w:sz w:val="18"/>
          <w:szCs w:val="18"/>
        </w:rPr>
      </w:pPr>
    </w:p>
    <w:tbl>
      <w:tblPr>
        <w:tblpPr w:leftFromText="180" w:rightFromText="180" w:vertAnchor="text" w:horzAnchor="margin" w:tblpXSpec="center" w:tblpY="50"/>
        <w:tblW w:w="4631" w:type="pct"/>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3"/>
        <w:gridCol w:w="2785"/>
        <w:gridCol w:w="4158"/>
        <w:gridCol w:w="1857"/>
      </w:tblGrid>
      <w:tr w:rsidR="001C1905" w:rsidRPr="001C1905" w:rsidTr="001C1905">
        <w:trPr>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Перечень услуг</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Требование к качеству предоставляемых услуг</w:t>
            </w: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Стоимость услуги, руб.</w:t>
            </w:r>
          </w:p>
        </w:tc>
      </w:tr>
      <w:tr w:rsidR="001C1905" w:rsidRPr="001C1905" w:rsidTr="001C1905">
        <w:trPr>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1</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Оформление документов, необходимых для погребения</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Оформление медицинского заключения о смерти, свидетельства о смерти, справки для получения пособия на погребение</w:t>
            </w: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бесплатно</w:t>
            </w:r>
          </w:p>
        </w:tc>
      </w:tr>
      <w:tr w:rsidR="001C1905" w:rsidRPr="001C1905" w:rsidTr="001C1905">
        <w:trPr>
          <w:trHeight w:val="1005"/>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2</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Предоставление и доставка гроба и других предметов, необходимых для погребения</w:t>
            </w: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Гроб деревянный, не строганный, необитый. Предоставление автокатафалка для доставки гроба и других предметов, необходимых для погребения, до морга, укладка тела в гроб</w:t>
            </w: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2 892,38</w:t>
            </w:r>
          </w:p>
        </w:tc>
      </w:tr>
      <w:tr w:rsidR="001C1905" w:rsidRPr="001C1905" w:rsidTr="001C1905">
        <w:trPr>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3</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 xml:space="preserve">Перевозка тела (останков) умершего на кладбище </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Предоставление автокатафалка для перевозки тела умершего из морга на кладбище</w:t>
            </w: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3 966,29</w:t>
            </w:r>
          </w:p>
        </w:tc>
      </w:tr>
      <w:tr w:rsidR="001C1905" w:rsidRPr="001C1905" w:rsidTr="001C1905">
        <w:trPr>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4</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 xml:space="preserve">Погребение </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 xml:space="preserve">Рытье могилы вручную, забивка крыши гроба, опускание в могилу, засыпка могилы, оформление надмогильного холма, установка регистрационной </w:t>
            </w:r>
            <w:r w:rsidRPr="001C1905">
              <w:rPr>
                <w:sz w:val="18"/>
                <w:szCs w:val="18"/>
              </w:rPr>
              <w:lastRenderedPageBreak/>
              <w:t>таблички на могиле</w:t>
            </w: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lastRenderedPageBreak/>
              <w:t>4 139,78</w:t>
            </w:r>
          </w:p>
        </w:tc>
      </w:tr>
      <w:tr w:rsidR="001C1905" w:rsidRPr="001C1905" w:rsidTr="001C1905">
        <w:trPr>
          <w:trHeight w:val="180"/>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lastRenderedPageBreak/>
              <w:t>5</w:t>
            </w: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Облачение тела</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sz w:val="18"/>
                <w:szCs w:val="18"/>
              </w:rPr>
              <w:t>бесплатно</w:t>
            </w:r>
          </w:p>
        </w:tc>
      </w:tr>
      <w:tr w:rsidR="001C1905" w:rsidRPr="001C1905" w:rsidTr="001C1905">
        <w:trPr>
          <w:trHeight w:val="100"/>
          <w:tblCellSpacing w:w="0" w:type="dxa"/>
        </w:trPr>
        <w:tc>
          <w:tcPr>
            <w:tcW w:w="21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p>
        </w:tc>
        <w:tc>
          <w:tcPr>
            <w:tcW w:w="1513"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rPr>
            </w:pPr>
            <w:r w:rsidRPr="001C1905">
              <w:rPr>
                <w:b/>
                <w:bCs/>
                <w:sz w:val="18"/>
                <w:szCs w:val="18"/>
              </w:rPr>
              <w:t>Стоимость услуг всего</w:t>
            </w:r>
          </w:p>
        </w:tc>
        <w:tc>
          <w:tcPr>
            <w:tcW w:w="225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sz w:val="18"/>
                <w:szCs w:val="18"/>
                <w:lang w:val="en-US"/>
              </w:rPr>
            </w:pPr>
          </w:p>
        </w:tc>
        <w:tc>
          <w:tcPr>
            <w:tcW w:w="1009" w:type="pct"/>
            <w:tcBorders>
              <w:top w:val="outset" w:sz="6" w:space="0" w:color="auto"/>
              <w:left w:val="outset" w:sz="6" w:space="0" w:color="auto"/>
              <w:bottom w:val="outset" w:sz="6" w:space="0" w:color="auto"/>
              <w:right w:val="outset" w:sz="6" w:space="0" w:color="auto"/>
            </w:tcBorders>
          </w:tcPr>
          <w:p w:rsidR="001C1905" w:rsidRPr="001C1905" w:rsidRDefault="001C1905" w:rsidP="001C1905">
            <w:pPr>
              <w:tabs>
                <w:tab w:val="left" w:pos="426"/>
                <w:tab w:val="left" w:pos="3976"/>
              </w:tabs>
              <w:ind w:left="0" w:right="-142" w:firstLine="0"/>
              <w:jc w:val="left"/>
              <w:rPr>
                <w:b/>
                <w:sz w:val="18"/>
                <w:szCs w:val="18"/>
              </w:rPr>
            </w:pPr>
            <w:r w:rsidRPr="001C1905">
              <w:rPr>
                <w:b/>
                <w:sz w:val="18"/>
                <w:szCs w:val="18"/>
              </w:rPr>
              <w:t>10 998,45</w:t>
            </w:r>
          </w:p>
        </w:tc>
      </w:tr>
    </w:tbl>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1C1905" w:rsidRPr="001C1905" w:rsidRDefault="001C1905" w:rsidP="001C1905">
      <w:pPr>
        <w:tabs>
          <w:tab w:val="left" w:pos="426"/>
          <w:tab w:val="left" w:pos="3976"/>
        </w:tabs>
        <w:ind w:left="0" w:right="-142" w:firstLine="0"/>
        <w:jc w:val="left"/>
        <w:rPr>
          <w:sz w:val="18"/>
          <w:szCs w:val="18"/>
        </w:rPr>
      </w:pPr>
    </w:p>
    <w:p w:rsidR="004569F4" w:rsidRPr="002103D5" w:rsidRDefault="002103D5" w:rsidP="002103D5">
      <w:pPr>
        <w:tabs>
          <w:tab w:val="left" w:pos="426"/>
          <w:tab w:val="left" w:pos="3976"/>
        </w:tabs>
        <w:ind w:left="0" w:right="-142" w:firstLine="0"/>
        <w:jc w:val="left"/>
        <w:rPr>
          <w:i/>
          <w:sz w:val="18"/>
          <w:szCs w:val="18"/>
        </w:rPr>
      </w:pPr>
      <w:r>
        <w:rPr>
          <w:i/>
          <w:sz w:val="18"/>
          <w:szCs w:val="18"/>
        </w:rPr>
        <w:t xml:space="preserve">                                                                                 </w:t>
      </w:r>
      <w:r w:rsidR="001C1905" w:rsidRPr="002103D5">
        <w:rPr>
          <w:i/>
          <w:sz w:val="18"/>
          <w:szCs w:val="18"/>
        </w:rPr>
        <w:t xml:space="preserve">Начальник отдела МЗ и РМП                                           </w:t>
      </w:r>
      <w:r>
        <w:rPr>
          <w:i/>
          <w:sz w:val="18"/>
          <w:szCs w:val="18"/>
        </w:rPr>
        <w:t xml:space="preserve">                 Е.Н. Дубровина</w:t>
      </w:r>
    </w:p>
    <w:p w:rsidR="00045C71" w:rsidRDefault="00045C71" w:rsidP="00D817A9">
      <w:pPr>
        <w:tabs>
          <w:tab w:val="left" w:pos="426"/>
          <w:tab w:val="left" w:pos="3976"/>
        </w:tabs>
        <w:ind w:left="0" w:right="-142" w:firstLine="0"/>
        <w:rPr>
          <w:sz w:val="18"/>
          <w:szCs w:val="18"/>
        </w:rPr>
      </w:pPr>
    </w:p>
    <w:p w:rsidR="00C71D8C" w:rsidRPr="00E91272" w:rsidRDefault="00C71D8C" w:rsidP="00E91272">
      <w:pPr>
        <w:tabs>
          <w:tab w:val="left" w:pos="426"/>
          <w:tab w:val="left" w:pos="3976"/>
        </w:tabs>
        <w:ind w:left="0" w:right="-142" w:firstLine="567"/>
        <w:rPr>
          <w:sz w:val="18"/>
          <w:szCs w:val="18"/>
        </w:rPr>
      </w:pPr>
    </w:p>
    <w:p w:rsidR="00E91272" w:rsidRPr="00E91272" w:rsidRDefault="00E91272" w:rsidP="00E91272">
      <w:pPr>
        <w:tabs>
          <w:tab w:val="left" w:pos="426"/>
          <w:tab w:val="left" w:pos="3976"/>
        </w:tabs>
        <w:ind w:left="0" w:right="-142" w:firstLine="567"/>
        <w:jc w:val="center"/>
        <w:rPr>
          <w:sz w:val="18"/>
          <w:szCs w:val="18"/>
        </w:rPr>
      </w:pPr>
      <w:r w:rsidRPr="00E91272">
        <w:rPr>
          <w:sz w:val="18"/>
          <w:szCs w:val="18"/>
        </w:rPr>
        <w:t>РОССИЙСКАЯ ФЕДЕРАЦИЯ</w:t>
      </w:r>
    </w:p>
    <w:p w:rsidR="00E91272" w:rsidRPr="00E91272" w:rsidRDefault="00E91272" w:rsidP="00E91272">
      <w:pPr>
        <w:tabs>
          <w:tab w:val="left" w:pos="426"/>
          <w:tab w:val="left" w:pos="3976"/>
        </w:tabs>
        <w:ind w:left="0" w:right="-142" w:firstLine="567"/>
        <w:jc w:val="center"/>
        <w:rPr>
          <w:sz w:val="18"/>
          <w:szCs w:val="18"/>
        </w:rPr>
      </w:pPr>
      <w:r w:rsidRPr="00E91272">
        <w:rPr>
          <w:sz w:val="18"/>
          <w:szCs w:val="18"/>
        </w:rPr>
        <w:t>ИРКУТСКАЯ ОБЛАСТЬ ИРКУТСКИЙ РАЙОН</w:t>
      </w:r>
    </w:p>
    <w:p w:rsidR="00E91272" w:rsidRPr="00E91272" w:rsidRDefault="00E91272" w:rsidP="00E91272">
      <w:pPr>
        <w:tabs>
          <w:tab w:val="left" w:pos="426"/>
          <w:tab w:val="left" w:pos="3976"/>
        </w:tabs>
        <w:ind w:left="0" w:right="-142" w:firstLine="567"/>
        <w:jc w:val="center"/>
        <w:rPr>
          <w:sz w:val="18"/>
          <w:szCs w:val="18"/>
        </w:rPr>
      </w:pPr>
      <w:r w:rsidRPr="00E91272">
        <w:rPr>
          <w:sz w:val="18"/>
          <w:szCs w:val="18"/>
        </w:rPr>
        <w:t>ХОМУТОВСКОЕ МУНИЦИПАЛЬНОЕ ОБРАЗОВАНИЕ</w:t>
      </w:r>
    </w:p>
    <w:p w:rsidR="00E91272" w:rsidRPr="00E91272" w:rsidRDefault="00E91272" w:rsidP="00E91272">
      <w:pPr>
        <w:tabs>
          <w:tab w:val="left" w:pos="426"/>
          <w:tab w:val="left" w:pos="3976"/>
        </w:tabs>
        <w:ind w:left="0" w:right="-142" w:firstLine="567"/>
        <w:jc w:val="center"/>
        <w:rPr>
          <w:sz w:val="18"/>
          <w:szCs w:val="18"/>
        </w:rPr>
      </w:pPr>
      <w:r w:rsidRPr="00E91272">
        <w:rPr>
          <w:sz w:val="18"/>
          <w:szCs w:val="18"/>
        </w:rPr>
        <w:t>АДМИНИСТРАЦИЯ</w:t>
      </w:r>
    </w:p>
    <w:p w:rsidR="00E91272" w:rsidRPr="00E91272" w:rsidRDefault="00E91272" w:rsidP="00E91272">
      <w:pPr>
        <w:tabs>
          <w:tab w:val="left" w:pos="426"/>
          <w:tab w:val="left" w:pos="3976"/>
        </w:tabs>
        <w:ind w:left="0" w:right="-142" w:firstLine="567"/>
        <w:jc w:val="center"/>
        <w:rPr>
          <w:sz w:val="18"/>
          <w:szCs w:val="18"/>
        </w:rPr>
      </w:pPr>
      <w:r w:rsidRPr="00E91272">
        <w:rPr>
          <w:sz w:val="18"/>
          <w:szCs w:val="18"/>
        </w:rPr>
        <w:t>ПОСТАНОВЛЕНИЕ</w:t>
      </w:r>
    </w:p>
    <w:p w:rsidR="00E91272" w:rsidRPr="00CC3F03" w:rsidRDefault="00E91272" w:rsidP="00E91272">
      <w:pPr>
        <w:tabs>
          <w:tab w:val="left" w:pos="426"/>
          <w:tab w:val="left" w:pos="3976"/>
        </w:tabs>
        <w:ind w:left="0" w:right="-142" w:firstLine="567"/>
        <w:rPr>
          <w:sz w:val="18"/>
          <w:szCs w:val="18"/>
          <w:u w:val="single"/>
        </w:rPr>
      </w:pPr>
    </w:p>
    <w:p w:rsidR="00E91272" w:rsidRPr="00CC3F03" w:rsidRDefault="00E91272" w:rsidP="00E91272">
      <w:pPr>
        <w:tabs>
          <w:tab w:val="left" w:pos="426"/>
          <w:tab w:val="left" w:pos="3976"/>
        </w:tabs>
        <w:ind w:left="0" w:right="-142" w:firstLine="567"/>
        <w:rPr>
          <w:sz w:val="18"/>
          <w:szCs w:val="18"/>
          <w:u w:val="single"/>
        </w:rPr>
      </w:pPr>
      <w:r w:rsidRPr="00CC3F03">
        <w:rPr>
          <w:sz w:val="18"/>
          <w:szCs w:val="18"/>
          <w:u w:val="single"/>
        </w:rPr>
        <w:t>3</w:t>
      </w:r>
      <w:r w:rsidR="00CC3F03" w:rsidRPr="00CC3F03">
        <w:rPr>
          <w:sz w:val="18"/>
          <w:szCs w:val="18"/>
          <w:u w:val="single"/>
        </w:rPr>
        <w:t>1</w:t>
      </w:r>
      <w:r w:rsidRPr="00CC3F03">
        <w:rPr>
          <w:sz w:val="18"/>
          <w:szCs w:val="18"/>
          <w:u w:val="single"/>
        </w:rPr>
        <w:t xml:space="preserve">.01.2025  № </w:t>
      </w:r>
      <w:r w:rsidR="00CC3F03" w:rsidRPr="00CC3F03">
        <w:rPr>
          <w:sz w:val="18"/>
          <w:szCs w:val="18"/>
          <w:u w:val="single"/>
        </w:rPr>
        <w:t>139</w:t>
      </w:r>
      <w:r w:rsidRPr="00CC3F03">
        <w:rPr>
          <w:sz w:val="18"/>
          <w:szCs w:val="18"/>
          <w:u w:val="single"/>
        </w:rPr>
        <w:t xml:space="preserve"> </w:t>
      </w:r>
      <w:proofErr w:type="spellStart"/>
      <w:r w:rsidR="00CC3F03" w:rsidRPr="00CC3F03">
        <w:rPr>
          <w:sz w:val="18"/>
          <w:szCs w:val="18"/>
          <w:u w:val="single"/>
        </w:rPr>
        <w:t>пз</w:t>
      </w:r>
      <w:proofErr w:type="spellEnd"/>
    </w:p>
    <w:p w:rsidR="00B042B9" w:rsidRDefault="00E91272" w:rsidP="00E91272">
      <w:pPr>
        <w:tabs>
          <w:tab w:val="left" w:pos="426"/>
          <w:tab w:val="left" w:pos="3976"/>
        </w:tabs>
        <w:ind w:left="0" w:right="-142" w:firstLine="567"/>
        <w:rPr>
          <w:sz w:val="18"/>
          <w:szCs w:val="18"/>
        </w:rPr>
      </w:pPr>
      <w:r w:rsidRPr="00E91272">
        <w:rPr>
          <w:sz w:val="18"/>
          <w:szCs w:val="18"/>
        </w:rPr>
        <w:t xml:space="preserve">       с. Хомутово</w:t>
      </w:r>
    </w:p>
    <w:p w:rsidR="00A20CA9" w:rsidRDefault="00A20CA9" w:rsidP="00E91272">
      <w:pPr>
        <w:tabs>
          <w:tab w:val="left" w:pos="426"/>
          <w:tab w:val="left" w:pos="3976"/>
        </w:tabs>
        <w:ind w:left="0" w:right="-142" w:firstLine="567"/>
        <w:rPr>
          <w:sz w:val="18"/>
          <w:szCs w:val="18"/>
        </w:rPr>
      </w:pPr>
    </w:p>
    <w:p w:rsidR="00A20CA9" w:rsidRPr="00A20CA9" w:rsidRDefault="00A20CA9" w:rsidP="00A20CA9">
      <w:pPr>
        <w:tabs>
          <w:tab w:val="left" w:pos="426"/>
          <w:tab w:val="left" w:pos="3976"/>
        </w:tabs>
        <w:ind w:left="0" w:right="-142" w:firstLine="567"/>
        <w:rPr>
          <w:sz w:val="18"/>
          <w:szCs w:val="18"/>
        </w:rPr>
      </w:pPr>
      <w:r w:rsidRPr="00A20CA9">
        <w:rPr>
          <w:sz w:val="18"/>
          <w:szCs w:val="18"/>
        </w:rPr>
        <w:t>О предоставлении разрешения</w:t>
      </w:r>
      <w:r>
        <w:rPr>
          <w:sz w:val="18"/>
          <w:szCs w:val="18"/>
        </w:rPr>
        <w:t xml:space="preserve"> </w:t>
      </w:r>
      <w:r w:rsidRPr="00A20CA9">
        <w:rPr>
          <w:sz w:val="18"/>
          <w:szCs w:val="18"/>
        </w:rPr>
        <w:t>на условно разрешенный вид</w:t>
      </w:r>
      <w:r>
        <w:rPr>
          <w:sz w:val="18"/>
          <w:szCs w:val="18"/>
        </w:rPr>
        <w:t xml:space="preserve"> </w:t>
      </w:r>
      <w:r w:rsidRPr="00A20CA9">
        <w:rPr>
          <w:sz w:val="18"/>
          <w:szCs w:val="18"/>
        </w:rPr>
        <w:t xml:space="preserve">использования земельного участка   </w:t>
      </w:r>
    </w:p>
    <w:p w:rsidR="00A20CA9" w:rsidRPr="00A20CA9" w:rsidRDefault="00A20CA9" w:rsidP="00A20CA9">
      <w:pPr>
        <w:tabs>
          <w:tab w:val="left" w:pos="426"/>
          <w:tab w:val="left" w:pos="3976"/>
        </w:tabs>
        <w:ind w:left="0" w:right="-142" w:firstLine="567"/>
        <w:rPr>
          <w:sz w:val="18"/>
          <w:szCs w:val="18"/>
        </w:rPr>
      </w:pPr>
    </w:p>
    <w:p w:rsidR="00A20CA9" w:rsidRDefault="00A20CA9" w:rsidP="00A20CA9">
      <w:pPr>
        <w:tabs>
          <w:tab w:val="left" w:pos="426"/>
          <w:tab w:val="left" w:pos="3976"/>
        </w:tabs>
        <w:ind w:left="0" w:right="-142" w:firstLine="567"/>
        <w:rPr>
          <w:sz w:val="18"/>
          <w:szCs w:val="18"/>
        </w:rPr>
      </w:pPr>
      <w:r w:rsidRPr="00A20CA9">
        <w:rPr>
          <w:sz w:val="18"/>
          <w:szCs w:val="18"/>
        </w:rPr>
        <w:t xml:space="preserve"> </w:t>
      </w:r>
      <w:proofErr w:type="gramStart"/>
      <w:r w:rsidRPr="00A20CA9">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A20CA9">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15.01.2025, рассмотрев заявление </w:t>
      </w:r>
      <w:proofErr w:type="spellStart"/>
      <w:r w:rsidRPr="00A20CA9">
        <w:rPr>
          <w:sz w:val="18"/>
          <w:szCs w:val="18"/>
        </w:rPr>
        <w:t>Шукюрова</w:t>
      </w:r>
      <w:proofErr w:type="spellEnd"/>
      <w:r w:rsidRPr="00A20CA9">
        <w:rPr>
          <w:sz w:val="18"/>
          <w:szCs w:val="18"/>
        </w:rPr>
        <w:t xml:space="preserve"> </w:t>
      </w:r>
      <w:proofErr w:type="spellStart"/>
      <w:r w:rsidRPr="00A20CA9">
        <w:rPr>
          <w:sz w:val="18"/>
          <w:szCs w:val="18"/>
        </w:rPr>
        <w:t>Мехмана</w:t>
      </w:r>
      <w:proofErr w:type="spellEnd"/>
      <w:r w:rsidRPr="00A20CA9">
        <w:rPr>
          <w:sz w:val="18"/>
          <w:szCs w:val="18"/>
        </w:rPr>
        <w:t xml:space="preserve"> </w:t>
      </w:r>
      <w:proofErr w:type="spellStart"/>
      <w:r w:rsidRPr="00A20CA9">
        <w:rPr>
          <w:sz w:val="18"/>
          <w:szCs w:val="18"/>
        </w:rPr>
        <w:t>Гусейнкулу</w:t>
      </w:r>
      <w:proofErr w:type="spellEnd"/>
      <w:proofErr w:type="gramStart"/>
      <w:r w:rsidRPr="00A20CA9">
        <w:rPr>
          <w:sz w:val="18"/>
          <w:szCs w:val="18"/>
        </w:rPr>
        <w:t xml:space="preserve"> </w:t>
      </w:r>
      <w:proofErr w:type="spellStart"/>
      <w:r w:rsidRPr="00A20CA9">
        <w:rPr>
          <w:sz w:val="18"/>
          <w:szCs w:val="18"/>
        </w:rPr>
        <w:t>О</w:t>
      </w:r>
      <w:proofErr w:type="gramEnd"/>
      <w:r w:rsidRPr="00A20CA9">
        <w:rPr>
          <w:sz w:val="18"/>
          <w:szCs w:val="18"/>
        </w:rPr>
        <w:t>глы</w:t>
      </w:r>
      <w:proofErr w:type="spellEnd"/>
      <w:r w:rsidRPr="00A20CA9">
        <w:rPr>
          <w:sz w:val="18"/>
          <w:szCs w:val="18"/>
        </w:rPr>
        <w:t xml:space="preserve"> и представленные документы, Администрация Хомутовского муниципального образования</w:t>
      </w:r>
    </w:p>
    <w:p w:rsidR="004428E0" w:rsidRPr="00A20CA9" w:rsidRDefault="004428E0" w:rsidP="00A20CA9">
      <w:pPr>
        <w:tabs>
          <w:tab w:val="left" w:pos="426"/>
          <w:tab w:val="left" w:pos="3976"/>
        </w:tabs>
        <w:ind w:left="0" w:right="-142" w:firstLine="567"/>
        <w:rPr>
          <w:sz w:val="18"/>
          <w:szCs w:val="18"/>
        </w:rPr>
      </w:pPr>
    </w:p>
    <w:p w:rsidR="002D28AC" w:rsidRDefault="00A20CA9" w:rsidP="00A20CA9">
      <w:pPr>
        <w:tabs>
          <w:tab w:val="left" w:pos="426"/>
          <w:tab w:val="left" w:pos="3976"/>
        </w:tabs>
        <w:ind w:left="0" w:right="-142" w:firstLine="567"/>
        <w:rPr>
          <w:sz w:val="18"/>
          <w:szCs w:val="18"/>
        </w:rPr>
      </w:pPr>
      <w:r w:rsidRPr="00A20CA9">
        <w:rPr>
          <w:sz w:val="18"/>
          <w:szCs w:val="18"/>
        </w:rPr>
        <w:t xml:space="preserve">  ПОСТАНОВЛЯЕТ</w:t>
      </w:r>
    </w:p>
    <w:p w:rsidR="00A20CA9" w:rsidRPr="00A20CA9" w:rsidRDefault="00A20CA9" w:rsidP="00A20CA9">
      <w:pPr>
        <w:tabs>
          <w:tab w:val="left" w:pos="426"/>
          <w:tab w:val="left" w:pos="3976"/>
        </w:tabs>
        <w:ind w:left="0" w:right="-142" w:firstLine="567"/>
        <w:rPr>
          <w:sz w:val="18"/>
          <w:szCs w:val="18"/>
        </w:rPr>
      </w:pPr>
      <w:r w:rsidRPr="00A20CA9">
        <w:rPr>
          <w:sz w:val="18"/>
          <w:szCs w:val="18"/>
        </w:rPr>
        <w:t>:</w:t>
      </w:r>
    </w:p>
    <w:p w:rsidR="00A20CA9" w:rsidRPr="00A20CA9" w:rsidRDefault="004428E0" w:rsidP="00A20CA9">
      <w:pPr>
        <w:tabs>
          <w:tab w:val="left" w:pos="426"/>
          <w:tab w:val="left" w:pos="3976"/>
        </w:tabs>
        <w:ind w:left="0" w:right="-142" w:firstLine="567"/>
        <w:rPr>
          <w:sz w:val="18"/>
          <w:szCs w:val="18"/>
        </w:rPr>
      </w:pPr>
      <w:r>
        <w:rPr>
          <w:sz w:val="18"/>
          <w:szCs w:val="18"/>
        </w:rPr>
        <w:t>1.</w:t>
      </w:r>
      <w:r w:rsidR="00A20CA9" w:rsidRPr="00A20CA9">
        <w:rPr>
          <w:sz w:val="18"/>
          <w:szCs w:val="18"/>
        </w:rPr>
        <w:t xml:space="preserve">Предоставить разрешение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00A20CA9" w:rsidRPr="00A20CA9">
        <w:rPr>
          <w:sz w:val="18"/>
          <w:szCs w:val="18"/>
        </w:rPr>
        <w:t>кв.м</w:t>
      </w:r>
      <w:proofErr w:type="spellEnd"/>
      <w:r w:rsidR="00A20CA9" w:rsidRPr="00A20CA9">
        <w:rPr>
          <w:sz w:val="18"/>
          <w:szCs w:val="18"/>
        </w:rPr>
        <w:t xml:space="preserve">., расположенного по адресу: Российская Федерация, Иркутская область, Иркутский муниципальный район, </w:t>
      </w:r>
      <w:proofErr w:type="spellStart"/>
      <w:r w:rsidR="00A20CA9" w:rsidRPr="00A20CA9">
        <w:rPr>
          <w:sz w:val="18"/>
          <w:szCs w:val="18"/>
        </w:rPr>
        <w:t>Хомутовское</w:t>
      </w:r>
      <w:proofErr w:type="spellEnd"/>
      <w:r w:rsidR="00A20CA9" w:rsidRPr="00A20CA9">
        <w:rPr>
          <w:sz w:val="18"/>
          <w:szCs w:val="18"/>
        </w:rPr>
        <w:t xml:space="preserve"> сельское поселение, с. Хомутово. </w:t>
      </w:r>
    </w:p>
    <w:p w:rsidR="00A20CA9" w:rsidRPr="00A20CA9" w:rsidRDefault="00A20CA9" w:rsidP="00A20CA9">
      <w:pPr>
        <w:tabs>
          <w:tab w:val="left" w:pos="426"/>
          <w:tab w:val="left" w:pos="3976"/>
        </w:tabs>
        <w:ind w:left="0" w:right="-142" w:firstLine="567"/>
        <w:rPr>
          <w:sz w:val="18"/>
          <w:szCs w:val="18"/>
        </w:rPr>
      </w:pPr>
      <w:r w:rsidRPr="00A20CA9">
        <w:rPr>
          <w:sz w:val="18"/>
          <w:szCs w:val="18"/>
        </w:rPr>
        <w:t>2. Опубликовать настоящее постановление в установленном законом порядке.</w:t>
      </w:r>
    </w:p>
    <w:p w:rsidR="00A20CA9" w:rsidRPr="00A20CA9" w:rsidRDefault="00A20CA9" w:rsidP="00A20CA9">
      <w:pPr>
        <w:tabs>
          <w:tab w:val="left" w:pos="426"/>
          <w:tab w:val="left" w:pos="3976"/>
        </w:tabs>
        <w:ind w:left="0" w:right="-142" w:firstLine="567"/>
        <w:rPr>
          <w:sz w:val="18"/>
          <w:szCs w:val="18"/>
        </w:rPr>
      </w:pPr>
      <w:r w:rsidRPr="00A20CA9">
        <w:rPr>
          <w:sz w:val="18"/>
          <w:szCs w:val="18"/>
        </w:rPr>
        <w:t xml:space="preserve">3. </w:t>
      </w:r>
      <w:proofErr w:type="gramStart"/>
      <w:r w:rsidRPr="00A20CA9">
        <w:rPr>
          <w:sz w:val="18"/>
          <w:szCs w:val="18"/>
        </w:rPr>
        <w:t>Контроль за</w:t>
      </w:r>
      <w:proofErr w:type="gramEnd"/>
      <w:r w:rsidRPr="00A20CA9">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A20CA9" w:rsidRPr="00A20CA9" w:rsidRDefault="00A20CA9" w:rsidP="00A20CA9">
      <w:pPr>
        <w:tabs>
          <w:tab w:val="left" w:pos="426"/>
          <w:tab w:val="left" w:pos="3976"/>
        </w:tabs>
        <w:ind w:left="0" w:right="-142" w:firstLine="567"/>
        <w:rPr>
          <w:sz w:val="18"/>
          <w:szCs w:val="18"/>
        </w:rPr>
      </w:pPr>
    </w:p>
    <w:p w:rsidR="00E91272" w:rsidRDefault="004428E0" w:rsidP="00A20CA9">
      <w:pPr>
        <w:tabs>
          <w:tab w:val="left" w:pos="426"/>
          <w:tab w:val="left" w:pos="3976"/>
        </w:tabs>
        <w:ind w:left="0" w:right="-142" w:firstLine="567"/>
        <w:rPr>
          <w:i/>
          <w:sz w:val="18"/>
          <w:szCs w:val="18"/>
        </w:rPr>
      </w:pPr>
      <w:r>
        <w:rPr>
          <w:sz w:val="18"/>
          <w:szCs w:val="18"/>
        </w:rPr>
        <w:t xml:space="preserve">                                                                                                                           </w:t>
      </w:r>
      <w:r w:rsidR="00A20CA9" w:rsidRPr="002D28AC">
        <w:rPr>
          <w:i/>
          <w:sz w:val="18"/>
          <w:szCs w:val="18"/>
        </w:rPr>
        <w:t>Глава</w:t>
      </w:r>
      <w:r w:rsidR="00A20CA9" w:rsidRPr="002D28AC">
        <w:rPr>
          <w:i/>
          <w:sz w:val="18"/>
          <w:szCs w:val="18"/>
        </w:rPr>
        <w:tab/>
        <w:t xml:space="preserve">   </w:t>
      </w:r>
      <w:r w:rsidRPr="002D28AC">
        <w:rPr>
          <w:i/>
          <w:sz w:val="18"/>
          <w:szCs w:val="18"/>
        </w:rPr>
        <w:t xml:space="preserve">                </w:t>
      </w:r>
      <w:r w:rsidR="00A20CA9" w:rsidRPr="002D28AC">
        <w:rPr>
          <w:i/>
          <w:sz w:val="18"/>
          <w:szCs w:val="18"/>
        </w:rPr>
        <w:t xml:space="preserve">    </w:t>
      </w:r>
      <w:r w:rsidRPr="002D28AC">
        <w:rPr>
          <w:i/>
          <w:sz w:val="18"/>
          <w:szCs w:val="18"/>
        </w:rPr>
        <w:t xml:space="preserve">                        </w:t>
      </w:r>
      <w:r w:rsidR="00A20CA9" w:rsidRPr="002D28AC">
        <w:rPr>
          <w:i/>
          <w:sz w:val="18"/>
          <w:szCs w:val="18"/>
        </w:rPr>
        <w:t>А.В</w:t>
      </w:r>
      <w:proofErr w:type="gramStart"/>
      <w:r w:rsidR="00A20CA9" w:rsidRPr="002D28AC">
        <w:rPr>
          <w:i/>
          <w:sz w:val="18"/>
          <w:szCs w:val="18"/>
        </w:rPr>
        <w:t xml:space="preserve"> .</w:t>
      </w:r>
      <w:proofErr w:type="gramEnd"/>
      <w:r w:rsidR="00A20CA9" w:rsidRPr="002D28AC">
        <w:rPr>
          <w:i/>
          <w:sz w:val="18"/>
          <w:szCs w:val="18"/>
        </w:rPr>
        <w:t>Иваненко</w:t>
      </w:r>
    </w:p>
    <w:p w:rsidR="002D28AC" w:rsidRPr="002D28AC" w:rsidRDefault="002D28AC" w:rsidP="00A20CA9">
      <w:pPr>
        <w:tabs>
          <w:tab w:val="left" w:pos="426"/>
          <w:tab w:val="left" w:pos="3976"/>
        </w:tabs>
        <w:ind w:left="0" w:right="-142" w:firstLine="567"/>
        <w:rPr>
          <w:i/>
          <w:sz w:val="18"/>
          <w:szCs w:val="18"/>
        </w:rPr>
      </w:pPr>
    </w:p>
    <w:p w:rsidR="002D28AC" w:rsidRPr="002D28AC" w:rsidRDefault="002D28AC" w:rsidP="00F464AD">
      <w:pPr>
        <w:ind w:left="0" w:right="-425" w:firstLine="567"/>
        <w:jc w:val="center"/>
        <w:rPr>
          <w:rFonts w:eastAsiaTheme="minorHAnsi"/>
          <w:b/>
          <w:sz w:val="18"/>
          <w:szCs w:val="18"/>
          <w:lang w:eastAsia="en-US"/>
        </w:rPr>
      </w:pPr>
      <w:r w:rsidRPr="002D28AC">
        <w:rPr>
          <w:rFonts w:eastAsiaTheme="minorHAnsi"/>
          <w:b/>
          <w:sz w:val="18"/>
          <w:szCs w:val="18"/>
          <w:lang w:eastAsia="en-US"/>
        </w:rPr>
        <w:t xml:space="preserve">Заключение о результатах </w:t>
      </w:r>
    </w:p>
    <w:p w:rsidR="002D28AC" w:rsidRPr="002D28AC" w:rsidRDefault="002D28AC" w:rsidP="00F464AD">
      <w:pPr>
        <w:ind w:left="0" w:right="-425" w:firstLine="567"/>
        <w:jc w:val="center"/>
        <w:rPr>
          <w:rFonts w:eastAsiaTheme="minorHAnsi"/>
          <w:b/>
          <w:sz w:val="18"/>
          <w:szCs w:val="18"/>
          <w:lang w:eastAsia="en-US"/>
        </w:rPr>
      </w:pPr>
      <w:r w:rsidRPr="002D28AC">
        <w:rPr>
          <w:rFonts w:eastAsiaTheme="minorHAnsi"/>
          <w:b/>
          <w:sz w:val="18"/>
          <w:szCs w:val="18"/>
          <w:lang w:eastAsia="en-US"/>
        </w:rPr>
        <w:t xml:space="preserve">публичных слушаний по проекту решения </w:t>
      </w:r>
    </w:p>
    <w:p w:rsidR="002D28AC" w:rsidRPr="002D28AC" w:rsidRDefault="002D28AC" w:rsidP="00F464AD">
      <w:pPr>
        <w:ind w:left="0" w:right="-425" w:firstLine="567"/>
        <w:jc w:val="center"/>
        <w:rPr>
          <w:rFonts w:eastAsiaTheme="minorHAnsi"/>
          <w:b/>
          <w:noProof/>
          <w:sz w:val="18"/>
          <w:szCs w:val="18"/>
          <w:lang w:eastAsia="en-US"/>
        </w:rPr>
      </w:pPr>
      <w:r w:rsidRPr="002D28AC">
        <w:rPr>
          <w:rFonts w:eastAsiaTheme="minorHAnsi"/>
          <w:b/>
          <w:sz w:val="18"/>
          <w:szCs w:val="18"/>
          <w:lang w:eastAsia="en-US"/>
        </w:rPr>
        <w:t xml:space="preserve">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2D28AC">
        <w:rPr>
          <w:rFonts w:eastAsiaTheme="minorHAnsi"/>
          <w:b/>
          <w:sz w:val="18"/>
          <w:szCs w:val="18"/>
          <w:lang w:eastAsia="en-US"/>
        </w:rPr>
        <w:t>кв.м</w:t>
      </w:r>
      <w:proofErr w:type="spellEnd"/>
      <w:r w:rsidRPr="002D28AC">
        <w:rPr>
          <w:rFonts w:eastAsiaTheme="minorHAnsi"/>
          <w:b/>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2D28AC">
        <w:rPr>
          <w:rFonts w:eastAsiaTheme="minorHAnsi"/>
          <w:b/>
          <w:sz w:val="18"/>
          <w:szCs w:val="18"/>
          <w:lang w:eastAsia="en-US"/>
        </w:rPr>
        <w:t>Хомутовское</w:t>
      </w:r>
      <w:proofErr w:type="spellEnd"/>
      <w:r w:rsidRPr="002D28AC">
        <w:rPr>
          <w:rFonts w:eastAsiaTheme="minorHAnsi"/>
          <w:b/>
          <w:sz w:val="18"/>
          <w:szCs w:val="18"/>
          <w:lang w:eastAsia="en-US"/>
        </w:rPr>
        <w:t xml:space="preserve"> сельское поселение, с. Хомутово. </w:t>
      </w:r>
    </w:p>
    <w:p w:rsidR="002D28AC" w:rsidRPr="002D28AC" w:rsidRDefault="002D28AC" w:rsidP="00F464AD">
      <w:pPr>
        <w:widowControl w:val="0"/>
        <w:autoSpaceDE w:val="0"/>
        <w:autoSpaceDN w:val="0"/>
        <w:adjustRightInd w:val="0"/>
        <w:ind w:left="0" w:right="-425" w:firstLine="567"/>
        <w:jc w:val="left"/>
        <w:rPr>
          <w:noProof/>
          <w:sz w:val="18"/>
          <w:szCs w:val="18"/>
        </w:rPr>
      </w:pPr>
      <w:r w:rsidRPr="002D28AC">
        <w:rPr>
          <w:noProof/>
          <w:sz w:val="18"/>
          <w:szCs w:val="18"/>
        </w:rPr>
        <w:t xml:space="preserve">                                                                             </w:t>
      </w:r>
    </w:p>
    <w:p w:rsidR="002D28AC" w:rsidRPr="002D28AC" w:rsidRDefault="002D28AC" w:rsidP="00F464AD">
      <w:pPr>
        <w:widowControl w:val="0"/>
        <w:autoSpaceDE w:val="0"/>
        <w:autoSpaceDN w:val="0"/>
        <w:adjustRightInd w:val="0"/>
        <w:ind w:left="0" w:right="-425" w:firstLine="567"/>
        <w:jc w:val="left"/>
        <w:rPr>
          <w:b/>
          <w:noProof/>
          <w:sz w:val="18"/>
          <w:szCs w:val="18"/>
        </w:rPr>
      </w:pPr>
      <w:r w:rsidRPr="002D28AC">
        <w:rPr>
          <w:b/>
          <w:noProof/>
          <w:sz w:val="18"/>
          <w:szCs w:val="18"/>
        </w:rPr>
        <w:tab/>
      </w:r>
    </w:p>
    <w:p w:rsidR="002D28AC" w:rsidRPr="002D28AC" w:rsidRDefault="002D28AC" w:rsidP="00F464AD">
      <w:pPr>
        <w:pBdr>
          <w:bottom w:val="single" w:sz="4" w:space="1" w:color="auto"/>
        </w:pBdr>
        <w:ind w:left="0" w:right="-425" w:firstLine="567"/>
        <w:rPr>
          <w:rFonts w:eastAsiaTheme="minorHAnsi"/>
          <w:sz w:val="18"/>
          <w:szCs w:val="18"/>
          <w:lang w:eastAsia="en-US"/>
        </w:rPr>
      </w:pPr>
      <w:r w:rsidRPr="002D28AC">
        <w:rPr>
          <w:rFonts w:eastAsiaTheme="minorHAnsi"/>
          <w:sz w:val="18"/>
          <w:szCs w:val="18"/>
          <w:lang w:eastAsia="en-US"/>
        </w:rPr>
        <w:t xml:space="preserve">Настоящее заключение подготовлено </w:t>
      </w:r>
      <w:r w:rsidRPr="002D28AC">
        <w:rPr>
          <w:rFonts w:eastAsiaTheme="minorHAnsi"/>
          <w:sz w:val="18"/>
          <w:szCs w:val="18"/>
          <w:u w:val="single"/>
          <w:lang w:eastAsia="en-US"/>
        </w:rPr>
        <w:t>Администрацией Хомутовского муниципального образования</w:t>
      </w:r>
      <w:r w:rsidRPr="002D28AC">
        <w:rPr>
          <w:rFonts w:eastAsiaTheme="minorHAnsi"/>
          <w:sz w:val="18"/>
          <w:szCs w:val="18"/>
          <w:lang w:eastAsia="en-US"/>
        </w:rPr>
        <w:t xml:space="preserve"> </w:t>
      </w:r>
    </w:p>
    <w:p w:rsidR="002D28AC" w:rsidRPr="002D28AC" w:rsidRDefault="002D28AC" w:rsidP="00F464AD">
      <w:pPr>
        <w:pBdr>
          <w:bottom w:val="single" w:sz="4" w:space="1" w:color="auto"/>
        </w:pBdr>
        <w:ind w:left="0" w:right="-425" w:firstLine="567"/>
        <w:rPr>
          <w:rFonts w:eastAsiaTheme="minorHAnsi"/>
          <w:i/>
          <w:sz w:val="18"/>
          <w:szCs w:val="18"/>
          <w:lang w:eastAsia="en-US"/>
        </w:rPr>
      </w:pPr>
      <w:r w:rsidRPr="002D28AC">
        <w:rPr>
          <w:rFonts w:eastAsiaTheme="minorHAnsi"/>
          <w:i/>
          <w:sz w:val="18"/>
          <w:szCs w:val="18"/>
          <w:lang w:eastAsia="en-US"/>
        </w:rPr>
        <w:t xml:space="preserve">           (наименование организатора публичных слушаний)</w:t>
      </w:r>
    </w:p>
    <w:p w:rsidR="002D28AC" w:rsidRPr="002D28AC" w:rsidRDefault="002D28AC" w:rsidP="00F464AD">
      <w:pPr>
        <w:pBdr>
          <w:bottom w:val="single" w:sz="4" w:space="1" w:color="auto"/>
        </w:pBdr>
        <w:ind w:left="0" w:right="-425" w:firstLine="567"/>
        <w:rPr>
          <w:rFonts w:eastAsiaTheme="minorHAnsi"/>
          <w:sz w:val="18"/>
          <w:szCs w:val="18"/>
          <w:lang w:eastAsia="en-US"/>
        </w:rPr>
      </w:pPr>
      <w:r w:rsidRPr="002D28AC">
        <w:rPr>
          <w:rFonts w:eastAsiaTheme="minorHAnsi"/>
          <w:sz w:val="18"/>
          <w:szCs w:val="18"/>
          <w:lang w:eastAsia="en-US"/>
        </w:rPr>
        <w:t xml:space="preserve">на основании протокола публичных слушаний от «09» января 2025 г. по проекту решения </w:t>
      </w:r>
    </w:p>
    <w:p w:rsidR="002D28AC" w:rsidRPr="002D28AC" w:rsidRDefault="002D28AC" w:rsidP="00F464AD">
      <w:pPr>
        <w:pBdr>
          <w:bottom w:val="single" w:sz="4" w:space="1" w:color="auto"/>
        </w:pBdr>
        <w:ind w:left="0" w:right="-425" w:firstLine="567"/>
        <w:rPr>
          <w:rFonts w:eastAsiaTheme="minorHAnsi"/>
          <w:sz w:val="18"/>
          <w:szCs w:val="18"/>
          <w:lang w:eastAsia="en-US"/>
        </w:rPr>
      </w:pPr>
      <w:r w:rsidRPr="002D28AC">
        <w:rPr>
          <w:rFonts w:eastAsiaTheme="minorHAnsi"/>
          <w:sz w:val="18"/>
          <w:szCs w:val="18"/>
          <w:lang w:eastAsia="en-US"/>
        </w:rPr>
        <w:t xml:space="preserve">о предоставлении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2D28AC">
        <w:rPr>
          <w:rFonts w:eastAsiaTheme="minorHAnsi"/>
          <w:sz w:val="18"/>
          <w:szCs w:val="18"/>
          <w:lang w:eastAsia="en-US"/>
        </w:rPr>
        <w:t>кв.м</w:t>
      </w:r>
      <w:proofErr w:type="spellEnd"/>
      <w:r w:rsidRPr="002D28AC">
        <w:rPr>
          <w:rFonts w:eastAsiaTheme="minorHAnsi"/>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2D28AC">
        <w:rPr>
          <w:rFonts w:eastAsiaTheme="minorHAnsi"/>
          <w:sz w:val="18"/>
          <w:szCs w:val="18"/>
          <w:lang w:eastAsia="en-US"/>
        </w:rPr>
        <w:t>Хомутовское</w:t>
      </w:r>
      <w:proofErr w:type="spellEnd"/>
      <w:r w:rsidRPr="002D28AC">
        <w:rPr>
          <w:rFonts w:eastAsiaTheme="minorHAnsi"/>
          <w:sz w:val="18"/>
          <w:szCs w:val="18"/>
          <w:lang w:eastAsia="en-US"/>
        </w:rPr>
        <w:t xml:space="preserve"> сельское поселение, с. Хомутово.</w:t>
      </w:r>
    </w:p>
    <w:p w:rsidR="002D28AC" w:rsidRPr="002D28AC" w:rsidRDefault="002D28AC" w:rsidP="00F464AD">
      <w:pPr>
        <w:ind w:left="0" w:right="-425" w:firstLine="567"/>
        <w:jc w:val="center"/>
        <w:rPr>
          <w:rFonts w:eastAsiaTheme="minorHAnsi"/>
          <w:i/>
          <w:sz w:val="18"/>
          <w:szCs w:val="18"/>
          <w:lang w:eastAsia="en-US"/>
        </w:rPr>
      </w:pPr>
      <w:r w:rsidRPr="002D28AC">
        <w:rPr>
          <w:rFonts w:eastAsiaTheme="minorHAnsi"/>
          <w:i/>
          <w:sz w:val="18"/>
          <w:szCs w:val="18"/>
          <w:lang w:eastAsia="en-US"/>
        </w:rPr>
        <w:t xml:space="preserve">(наименование проекта, рассмотренного </w:t>
      </w:r>
      <w:proofErr w:type="gramStart"/>
      <w:r w:rsidRPr="002D28AC">
        <w:rPr>
          <w:rFonts w:eastAsiaTheme="minorHAnsi"/>
          <w:i/>
          <w:sz w:val="18"/>
          <w:szCs w:val="18"/>
          <w:lang w:eastAsia="en-US"/>
        </w:rPr>
        <w:t>на</w:t>
      </w:r>
      <w:proofErr w:type="gramEnd"/>
      <w:r w:rsidRPr="002D28AC">
        <w:rPr>
          <w:rFonts w:eastAsiaTheme="minorHAnsi"/>
          <w:i/>
          <w:sz w:val="18"/>
          <w:szCs w:val="18"/>
          <w:lang w:eastAsia="en-US"/>
        </w:rPr>
        <w:t xml:space="preserve"> публичных слушаний)</w:t>
      </w:r>
    </w:p>
    <w:p w:rsidR="002D28AC" w:rsidRPr="002D28AC" w:rsidRDefault="002D28AC" w:rsidP="00F464AD">
      <w:pPr>
        <w:ind w:left="0" w:right="-425" w:firstLine="567"/>
        <w:rPr>
          <w:rFonts w:eastAsiaTheme="minorHAnsi"/>
          <w:sz w:val="18"/>
          <w:szCs w:val="18"/>
          <w:lang w:eastAsia="en-US"/>
        </w:rPr>
      </w:pPr>
      <w:r w:rsidRPr="002D28AC">
        <w:rPr>
          <w:rFonts w:eastAsiaTheme="minorHAnsi"/>
          <w:sz w:val="18"/>
          <w:szCs w:val="18"/>
          <w:lang w:eastAsia="en-US"/>
        </w:rPr>
        <w:t xml:space="preserve">Количество участников публичных слушаний, принявших участие </w:t>
      </w:r>
      <w:proofErr w:type="gramStart"/>
      <w:r w:rsidRPr="002D28AC">
        <w:rPr>
          <w:rFonts w:eastAsiaTheme="minorHAnsi"/>
          <w:sz w:val="18"/>
          <w:szCs w:val="18"/>
          <w:lang w:eastAsia="en-US"/>
        </w:rPr>
        <w:t>в</w:t>
      </w:r>
      <w:proofErr w:type="gramEnd"/>
      <w:r w:rsidRPr="002D28AC">
        <w:rPr>
          <w:rFonts w:eastAsiaTheme="minorHAnsi"/>
          <w:sz w:val="18"/>
          <w:szCs w:val="18"/>
          <w:lang w:eastAsia="en-US"/>
        </w:rPr>
        <w:t xml:space="preserve"> публичных слушаний составило: 0.</w:t>
      </w:r>
    </w:p>
    <w:p w:rsidR="002D28AC" w:rsidRPr="002D28AC" w:rsidRDefault="002D28AC" w:rsidP="00F464AD">
      <w:pPr>
        <w:ind w:left="0" w:right="-425" w:firstLine="567"/>
        <w:rPr>
          <w:rFonts w:eastAsiaTheme="minorHAnsi"/>
          <w:sz w:val="18"/>
          <w:szCs w:val="18"/>
          <w:lang w:eastAsia="en-US"/>
        </w:rPr>
      </w:pPr>
      <w:r w:rsidRPr="002D28AC">
        <w:rPr>
          <w:rFonts w:eastAsiaTheme="minorHAnsi"/>
          <w:sz w:val="18"/>
          <w:szCs w:val="18"/>
          <w:lang w:eastAsia="en-US"/>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поступили </w:t>
      </w:r>
      <w:proofErr w:type="gramStart"/>
      <w:r w:rsidRPr="002D28AC">
        <w:rPr>
          <w:rFonts w:eastAsiaTheme="minorHAnsi"/>
          <w:sz w:val="18"/>
          <w:szCs w:val="18"/>
          <w:lang w:eastAsia="en-US"/>
        </w:rPr>
        <w:t>:о</w:t>
      </w:r>
      <w:proofErr w:type="gramEnd"/>
      <w:r w:rsidRPr="002D28AC">
        <w:rPr>
          <w:rFonts w:eastAsiaTheme="minorHAnsi"/>
          <w:sz w:val="18"/>
          <w:szCs w:val="18"/>
          <w:lang w:eastAsia="en-US"/>
        </w:rPr>
        <w:t>т службы по охране МОУ ИРМО «</w:t>
      </w:r>
      <w:proofErr w:type="spellStart"/>
      <w:r w:rsidRPr="002D28AC">
        <w:rPr>
          <w:rFonts w:eastAsiaTheme="minorHAnsi"/>
          <w:sz w:val="18"/>
          <w:szCs w:val="18"/>
          <w:lang w:eastAsia="en-US"/>
        </w:rPr>
        <w:t>Хомутовская</w:t>
      </w:r>
      <w:proofErr w:type="spellEnd"/>
      <w:r w:rsidRPr="002D28AC">
        <w:rPr>
          <w:rFonts w:eastAsiaTheme="minorHAnsi"/>
          <w:sz w:val="18"/>
          <w:szCs w:val="18"/>
          <w:lang w:eastAsia="en-US"/>
        </w:rPr>
        <w:t xml:space="preserve"> СОШ№1» № 3 от 09.01.2025( </w:t>
      </w:r>
      <w:proofErr w:type="spellStart"/>
      <w:r w:rsidRPr="002D28AC">
        <w:rPr>
          <w:rFonts w:eastAsiaTheme="minorHAnsi"/>
          <w:sz w:val="18"/>
          <w:szCs w:val="18"/>
          <w:lang w:eastAsia="en-US"/>
        </w:rPr>
        <w:t>вх</w:t>
      </w:r>
      <w:proofErr w:type="spellEnd"/>
      <w:r w:rsidRPr="002D28AC">
        <w:rPr>
          <w:rFonts w:eastAsiaTheme="minorHAnsi"/>
          <w:sz w:val="18"/>
          <w:szCs w:val="18"/>
          <w:lang w:eastAsia="en-US"/>
        </w:rPr>
        <w:t xml:space="preserve"> 47-25 от 10.01.2025), службы культурного наследия  Иркутской области </w:t>
      </w:r>
    </w:p>
    <w:tbl>
      <w:tblPr>
        <w:tblStyle w:val="1082"/>
        <w:tblW w:w="10380" w:type="dxa"/>
        <w:tblInd w:w="16" w:type="dxa"/>
        <w:tblLook w:val="04A0" w:firstRow="1" w:lastRow="0" w:firstColumn="1" w:lastColumn="0" w:noHBand="0" w:noVBand="1"/>
      </w:tblPr>
      <w:tblGrid>
        <w:gridCol w:w="316"/>
        <w:gridCol w:w="2892"/>
        <w:gridCol w:w="3030"/>
        <w:gridCol w:w="4142"/>
      </w:tblGrid>
      <w:tr w:rsidR="002D28AC" w:rsidRPr="002D28AC" w:rsidTr="008A02C1">
        <w:trPr>
          <w:cnfStyle w:val="100000000000" w:firstRow="1" w:lastRow="0" w:firstColumn="0" w:lastColumn="0" w:oddVBand="0" w:evenVBand="0" w:oddHBand="0" w:evenHBand="0" w:firstRowFirstColumn="0" w:firstRowLastColumn="0" w:lastRowFirstColumn="0" w:lastRowLastColumn="0"/>
          <w:trHeight w:val="1681"/>
        </w:trPr>
        <w:tc>
          <w:tcPr>
            <w:tcW w:w="256"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w:t>
            </w:r>
          </w:p>
        </w:tc>
        <w:tc>
          <w:tcPr>
            <w:tcW w:w="2852" w:type="dxa"/>
            <w:tcBorders>
              <w:top w:val="single" w:sz="4" w:space="0" w:color="auto"/>
              <w:left w:val="single" w:sz="4" w:space="0" w:color="auto"/>
              <w:bottom w:val="single" w:sz="4" w:space="0" w:color="auto"/>
              <w:right w:val="single" w:sz="4" w:space="0" w:color="auto"/>
            </w:tcBorders>
            <w:hideMark/>
          </w:tcPr>
          <w:p w:rsidR="002D28AC" w:rsidRPr="002D28AC" w:rsidRDefault="002D28AC" w:rsidP="00D23ABE">
            <w:pPr>
              <w:ind w:right="61"/>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Содержание внесённых предложений/замечаний</w:t>
            </w:r>
          </w:p>
        </w:tc>
        <w:tc>
          <w:tcPr>
            <w:tcW w:w="2990" w:type="dxa"/>
            <w:tcBorders>
              <w:top w:val="single" w:sz="4" w:space="0" w:color="auto"/>
              <w:left w:val="single" w:sz="4" w:space="0" w:color="auto"/>
              <w:bottom w:val="single" w:sz="4" w:space="0" w:color="auto"/>
              <w:right w:val="single" w:sz="4" w:space="0" w:color="auto"/>
            </w:tcBorders>
            <w:hideMark/>
          </w:tcPr>
          <w:p w:rsidR="002D28AC" w:rsidRPr="002D28AC" w:rsidRDefault="00D23ABE" w:rsidP="00D23ABE">
            <w:pPr>
              <w:rPr>
                <w:rFonts w:ascii="Times New Roman" w:eastAsiaTheme="minorEastAsia" w:hAnsi="Times New Roman" w:cs="Times New Roman"/>
                <w:sz w:val="18"/>
                <w:szCs w:val="18"/>
              </w:rPr>
            </w:pPr>
            <w:r>
              <w:rPr>
                <w:rFonts w:ascii="Times New Roman" w:eastAsiaTheme="minorEastAsia" w:hAnsi="Times New Roman" w:cs="Times New Roman"/>
                <w:sz w:val="18"/>
                <w:szCs w:val="18"/>
              </w:rPr>
              <w:t>Выводы по результатам расс</w:t>
            </w:r>
            <w:r w:rsidR="002D28AC" w:rsidRPr="002D28AC">
              <w:rPr>
                <w:rFonts w:ascii="Times New Roman" w:eastAsiaTheme="minorEastAsia" w:hAnsi="Times New Roman" w:cs="Times New Roman"/>
                <w:sz w:val="18"/>
                <w:szCs w:val="18"/>
              </w:rPr>
              <w:t>мотрения предложения, поступившего от участников публичных слушаний</w:t>
            </w:r>
          </w:p>
        </w:tc>
        <w:tc>
          <w:tcPr>
            <w:tcW w:w="4082" w:type="dxa"/>
            <w:tcBorders>
              <w:top w:val="single" w:sz="4" w:space="0" w:color="auto"/>
              <w:left w:val="single" w:sz="4" w:space="0" w:color="auto"/>
              <w:bottom w:val="single" w:sz="4" w:space="0" w:color="auto"/>
              <w:right w:val="single" w:sz="4" w:space="0" w:color="auto"/>
            </w:tcBorders>
            <w:hideMark/>
          </w:tcPr>
          <w:p w:rsidR="002D28AC" w:rsidRPr="002D28AC" w:rsidRDefault="002D28AC" w:rsidP="00D23ABE">
            <w:pPr>
              <w:tabs>
                <w:tab w:val="left" w:pos="3154"/>
              </w:tabs>
              <w:ind w:right="125"/>
              <w:jc w:val="both"/>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D28AC" w:rsidRPr="002D28AC" w:rsidTr="008A02C1">
        <w:tc>
          <w:tcPr>
            <w:tcW w:w="256"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lastRenderedPageBreak/>
              <w:t>1</w:t>
            </w:r>
          </w:p>
        </w:tc>
        <w:tc>
          <w:tcPr>
            <w:tcW w:w="2852" w:type="dxa"/>
            <w:tcBorders>
              <w:top w:val="single" w:sz="4" w:space="0" w:color="auto"/>
              <w:left w:val="single" w:sz="4" w:space="0" w:color="auto"/>
              <w:bottom w:val="single" w:sz="4" w:space="0" w:color="auto"/>
              <w:right w:val="single" w:sz="4" w:space="0" w:color="auto"/>
            </w:tcBorders>
          </w:tcPr>
          <w:p w:rsidR="002D28AC" w:rsidRPr="002D28AC" w:rsidRDefault="002D28AC" w:rsidP="00D23ABE">
            <w:pPr>
              <w:rPr>
                <w:rFonts w:ascii="Times New Roman" w:eastAsiaTheme="minorEastAsia" w:hAnsi="Times New Roman" w:cs="Times New Roman"/>
                <w:sz w:val="18"/>
                <w:szCs w:val="18"/>
              </w:rPr>
            </w:pPr>
            <w:r w:rsidRPr="002D28AC">
              <w:rPr>
                <w:rFonts w:ascii="Times New Roman" w:hAnsi="Times New Roman" w:cs="Times New Roman"/>
                <w:sz w:val="18"/>
                <w:szCs w:val="18"/>
              </w:rPr>
              <w:t>На земельном участке расположен  объект культурного наследия, перевод в Бытовое обслу</w:t>
            </w:r>
            <w:r w:rsidR="00D23ABE">
              <w:rPr>
                <w:rFonts w:ascii="Times New Roman" w:hAnsi="Times New Roman" w:cs="Times New Roman"/>
                <w:sz w:val="18"/>
                <w:szCs w:val="18"/>
              </w:rPr>
              <w:t xml:space="preserve">живание возможно при соблюдении </w:t>
            </w:r>
            <w:proofErr w:type="gramStart"/>
            <w:r w:rsidRPr="002D28AC">
              <w:rPr>
                <w:rFonts w:ascii="Times New Roman" w:hAnsi="Times New Roman" w:cs="Times New Roman"/>
                <w:sz w:val="18"/>
                <w:szCs w:val="18"/>
              </w:rPr>
              <w:t>режима использования территории объекта культурного наследия</w:t>
            </w:r>
            <w:proofErr w:type="gramEnd"/>
            <w:r w:rsidRPr="002D28AC">
              <w:rPr>
                <w:rFonts w:ascii="Times New Roman" w:hAnsi="Times New Roman" w:cs="Times New Roman"/>
                <w:sz w:val="18"/>
                <w:szCs w:val="18"/>
              </w:rPr>
              <w:t xml:space="preserve"> поступили от  </w:t>
            </w:r>
            <w:r w:rsidRPr="002D28AC">
              <w:rPr>
                <w:rFonts w:ascii="Times New Roman" w:eastAsiaTheme="minorHAnsi" w:hAnsi="Times New Roman" w:cs="Times New Roman"/>
                <w:sz w:val="18"/>
                <w:szCs w:val="18"/>
                <w:lang w:eastAsia="en-US"/>
              </w:rPr>
              <w:t>службы культурного наследия  Иркутской области</w:t>
            </w:r>
          </w:p>
        </w:tc>
        <w:tc>
          <w:tcPr>
            <w:tcW w:w="2990" w:type="dxa"/>
            <w:tcBorders>
              <w:top w:val="single" w:sz="4" w:space="0" w:color="auto"/>
              <w:left w:val="single" w:sz="4" w:space="0" w:color="auto"/>
              <w:bottom w:val="single" w:sz="4" w:space="0" w:color="auto"/>
              <w:right w:val="single" w:sz="4" w:space="0" w:color="auto"/>
            </w:tcBorders>
          </w:tcPr>
          <w:p w:rsidR="002D28AC" w:rsidRPr="002D28AC" w:rsidRDefault="002D28AC" w:rsidP="00D23ABE">
            <w:pPr>
              <w:ind w:right="105"/>
              <w:rPr>
                <w:rFonts w:ascii="Times New Roman" w:eastAsiaTheme="minorEastAsia" w:hAnsi="Times New Roman" w:cs="Times New Roman"/>
                <w:sz w:val="18"/>
                <w:szCs w:val="18"/>
              </w:rPr>
            </w:pPr>
            <w:r w:rsidRPr="002D28AC">
              <w:rPr>
                <w:rFonts w:ascii="Times New Roman" w:hAnsi="Times New Roman" w:cs="Times New Roman"/>
                <w:sz w:val="18"/>
                <w:szCs w:val="18"/>
              </w:rPr>
              <w:t>Принять во внимание  соблюдение режима использования территории объекта культурного наследия</w:t>
            </w:r>
          </w:p>
        </w:tc>
        <w:tc>
          <w:tcPr>
            <w:tcW w:w="4082" w:type="dxa"/>
            <w:tcBorders>
              <w:top w:val="single" w:sz="4" w:space="0" w:color="auto"/>
              <w:left w:val="single" w:sz="4" w:space="0" w:color="auto"/>
              <w:bottom w:val="single" w:sz="4" w:space="0" w:color="auto"/>
              <w:right w:val="single" w:sz="4" w:space="0" w:color="auto"/>
            </w:tcBorders>
          </w:tcPr>
          <w:p w:rsidR="002D28AC" w:rsidRPr="002D28AC" w:rsidRDefault="002D28AC" w:rsidP="00D23ABE">
            <w:pPr>
              <w:ind w:right="125"/>
              <w:jc w:val="both"/>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 xml:space="preserve">Целесообразны предложение о соблюдении </w:t>
            </w:r>
            <w:proofErr w:type="gramStart"/>
            <w:r w:rsidRPr="002D28AC">
              <w:rPr>
                <w:rFonts w:ascii="Times New Roman" w:hAnsi="Times New Roman" w:cs="Times New Roman"/>
                <w:sz w:val="18"/>
                <w:szCs w:val="18"/>
              </w:rPr>
              <w:t>режима использования территории объекта культурного наследия</w:t>
            </w:r>
            <w:proofErr w:type="gramEnd"/>
          </w:p>
        </w:tc>
      </w:tr>
      <w:tr w:rsidR="002D28AC" w:rsidRPr="002D28AC" w:rsidTr="008A02C1">
        <w:tc>
          <w:tcPr>
            <w:tcW w:w="256" w:type="dxa"/>
            <w:tcBorders>
              <w:top w:val="single" w:sz="4" w:space="0" w:color="auto"/>
              <w:left w:val="single" w:sz="4" w:space="0" w:color="auto"/>
              <w:bottom w:val="single" w:sz="4" w:space="0" w:color="auto"/>
              <w:right w:val="single" w:sz="4" w:space="0" w:color="auto"/>
            </w:tcBorders>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2.</w:t>
            </w:r>
          </w:p>
        </w:tc>
        <w:tc>
          <w:tcPr>
            <w:tcW w:w="2852" w:type="dxa"/>
            <w:tcBorders>
              <w:top w:val="single" w:sz="4" w:space="0" w:color="auto"/>
              <w:left w:val="single" w:sz="4" w:space="0" w:color="auto"/>
              <w:bottom w:val="single" w:sz="4" w:space="0" w:color="auto"/>
              <w:right w:val="single" w:sz="4" w:space="0" w:color="auto"/>
            </w:tcBorders>
          </w:tcPr>
          <w:p w:rsidR="002D28AC" w:rsidRPr="002D28AC" w:rsidRDefault="002D28AC" w:rsidP="00F464AD">
            <w:pPr>
              <w:ind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 xml:space="preserve">Не возражение перевода в Бытовое обслуживание поступили от  </w:t>
            </w:r>
            <w:r w:rsidRPr="002D28AC">
              <w:rPr>
                <w:rFonts w:ascii="Times New Roman" w:eastAsiaTheme="minorHAnsi" w:hAnsi="Times New Roman" w:cs="Times New Roman"/>
                <w:sz w:val="18"/>
                <w:szCs w:val="18"/>
                <w:lang w:eastAsia="en-US"/>
              </w:rPr>
              <w:t>МОУ ИРМО «</w:t>
            </w:r>
            <w:proofErr w:type="spellStart"/>
            <w:r w:rsidRPr="002D28AC">
              <w:rPr>
                <w:rFonts w:ascii="Times New Roman" w:eastAsiaTheme="minorHAnsi" w:hAnsi="Times New Roman" w:cs="Times New Roman"/>
                <w:sz w:val="18"/>
                <w:szCs w:val="18"/>
                <w:lang w:eastAsia="en-US"/>
              </w:rPr>
              <w:t>Хомутовская</w:t>
            </w:r>
            <w:proofErr w:type="spellEnd"/>
            <w:r w:rsidRPr="002D28AC">
              <w:rPr>
                <w:rFonts w:ascii="Times New Roman" w:eastAsiaTheme="minorHAnsi" w:hAnsi="Times New Roman" w:cs="Times New Roman"/>
                <w:sz w:val="18"/>
                <w:szCs w:val="18"/>
                <w:lang w:eastAsia="en-US"/>
              </w:rPr>
              <w:t xml:space="preserve"> СОШ№1»</w:t>
            </w:r>
          </w:p>
        </w:tc>
        <w:tc>
          <w:tcPr>
            <w:tcW w:w="2990" w:type="dxa"/>
            <w:tcBorders>
              <w:top w:val="single" w:sz="4" w:space="0" w:color="auto"/>
              <w:left w:val="single" w:sz="4" w:space="0" w:color="auto"/>
              <w:bottom w:val="single" w:sz="4" w:space="0" w:color="auto"/>
              <w:right w:val="single" w:sz="4" w:space="0" w:color="auto"/>
            </w:tcBorders>
          </w:tcPr>
          <w:p w:rsidR="002D28AC" w:rsidRPr="002D28AC" w:rsidRDefault="008A02C1" w:rsidP="008A02C1">
            <w:pPr>
              <w:ind w:right="-425"/>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   </w:t>
            </w:r>
            <w:r w:rsidR="002D28AC" w:rsidRPr="002D28AC">
              <w:rPr>
                <w:rFonts w:ascii="Times New Roman" w:eastAsiaTheme="minorEastAsia" w:hAnsi="Times New Roman" w:cs="Times New Roman"/>
                <w:sz w:val="18"/>
                <w:szCs w:val="18"/>
              </w:rPr>
              <w:t>Учесть при рассмотрении</w:t>
            </w:r>
          </w:p>
        </w:tc>
        <w:tc>
          <w:tcPr>
            <w:tcW w:w="4082" w:type="dxa"/>
            <w:tcBorders>
              <w:top w:val="single" w:sz="4" w:space="0" w:color="auto"/>
              <w:left w:val="single" w:sz="4" w:space="0" w:color="auto"/>
              <w:bottom w:val="single" w:sz="4" w:space="0" w:color="auto"/>
              <w:right w:val="single" w:sz="4" w:space="0" w:color="auto"/>
            </w:tcBorders>
          </w:tcPr>
          <w:p w:rsidR="002D28AC" w:rsidRPr="002D28AC" w:rsidRDefault="008A02C1" w:rsidP="008A02C1">
            <w:pPr>
              <w:ind w:left="714" w:right="-425" w:hanging="357"/>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               </w:t>
            </w:r>
            <w:r w:rsidR="002D28AC" w:rsidRPr="002D28AC">
              <w:rPr>
                <w:rFonts w:ascii="Times New Roman" w:eastAsiaTheme="minorEastAsia" w:hAnsi="Times New Roman" w:cs="Times New Roman"/>
                <w:sz w:val="18"/>
                <w:szCs w:val="18"/>
              </w:rPr>
              <w:t>Целесообразно</w:t>
            </w:r>
          </w:p>
        </w:tc>
      </w:tr>
    </w:tbl>
    <w:p w:rsidR="002D28AC" w:rsidRPr="002D28AC" w:rsidRDefault="002D28AC" w:rsidP="00F464AD">
      <w:pPr>
        <w:ind w:left="0" w:right="-425" w:firstLine="567"/>
        <w:rPr>
          <w:rFonts w:eastAsiaTheme="minorHAnsi"/>
          <w:sz w:val="18"/>
          <w:szCs w:val="18"/>
          <w:lang w:eastAsia="en-US"/>
        </w:rPr>
      </w:pPr>
      <w:r w:rsidRPr="002D28AC">
        <w:rPr>
          <w:rFonts w:eastAsiaTheme="minorHAnsi"/>
          <w:sz w:val="18"/>
          <w:szCs w:val="18"/>
          <w:lang w:eastAsia="en-US"/>
        </w:rPr>
        <w:t>По результатам рассмотрения замечаний и предложений иных участников публичных слушаний установлено:</w:t>
      </w:r>
    </w:p>
    <w:tbl>
      <w:tblPr>
        <w:tblStyle w:val="1082"/>
        <w:tblW w:w="10364" w:type="dxa"/>
        <w:tblLook w:val="04A0" w:firstRow="1" w:lastRow="0" w:firstColumn="1" w:lastColumn="0" w:noHBand="0" w:noVBand="1"/>
      </w:tblPr>
      <w:tblGrid>
        <w:gridCol w:w="541"/>
        <w:gridCol w:w="2687"/>
        <w:gridCol w:w="3035"/>
        <w:gridCol w:w="4101"/>
      </w:tblGrid>
      <w:tr w:rsidR="002D28AC" w:rsidRPr="002D28AC" w:rsidTr="00F464AD">
        <w:trPr>
          <w:cnfStyle w:val="100000000000" w:firstRow="1" w:lastRow="0" w:firstColumn="0" w:lastColumn="0" w:oddVBand="0" w:evenVBand="0" w:oddHBand="0" w:evenHBand="0" w:firstRowFirstColumn="0" w:firstRowLastColumn="0" w:lastRowFirstColumn="0" w:lastRowLastColumn="0"/>
          <w:trHeight w:val="1956"/>
        </w:trPr>
        <w:tc>
          <w:tcPr>
            <w:tcW w:w="481"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2D28AC" w:rsidRPr="002D28AC" w:rsidRDefault="002D28AC" w:rsidP="00D23ABE">
            <w:pP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D28AC" w:rsidRPr="002D28AC" w:rsidRDefault="002D28AC" w:rsidP="00D23ABE">
            <w:pPr>
              <w:ind w:right="77"/>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Выводы по результатам рассмотрения предложения, поступившего от участника публичных слушаний</w:t>
            </w:r>
          </w:p>
        </w:tc>
        <w:tc>
          <w:tcPr>
            <w:tcW w:w="4041" w:type="dxa"/>
            <w:tcBorders>
              <w:top w:val="single" w:sz="4" w:space="0" w:color="auto"/>
              <w:left w:val="single" w:sz="4" w:space="0" w:color="auto"/>
              <w:bottom w:val="single" w:sz="4" w:space="0" w:color="auto"/>
              <w:right w:val="single" w:sz="4" w:space="0" w:color="auto"/>
            </w:tcBorders>
            <w:hideMark/>
          </w:tcPr>
          <w:p w:rsidR="002D28AC" w:rsidRPr="002D28AC" w:rsidRDefault="002D28AC" w:rsidP="00D23ABE">
            <w:pPr>
              <w:tabs>
                <w:tab w:val="left" w:pos="3154"/>
              </w:tabs>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D28AC" w:rsidRPr="002D28AC" w:rsidTr="00F464AD">
        <w:tc>
          <w:tcPr>
            <w:tcW w:w="481"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w:t>
            </w:r>
          </w:p>
          <w:p w:rsidR="002D28AC" w:rsidRPr="002D28AC" w:rsidRDefault="002D28AC" w:rsidP="00F464AD">
            <w:pPr>
              <w:ind w:right="-425" w:firstLine="567"/>
              <w:jc w:val="center"/>
              <w:rPr>
                <w:rFonts w:ascii="Times New Roman" w:eastAsiaTheme="minorEastAsia" w:hAnsi="Times New Roman" w:cs="Times New Roman"/>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w:t>
            </w:r>
          </w:p>
        </w:tc>
        <w:tc>
          <w:tcPr>
            <w:tcW w:w="4041" w:type="dxa"/>
            <w:tcBorders>
              <w:top w:val="single" w:sz="4" w:space="0" w:color="auto"/>
              <w:left w:val="single" w:sz="4" w:space="0" w:color="auto"/>
              <w:bottom w:val="single" w:sz="4" w:space="0" w:color="auto"/>
              <w:right w:val="single" w:sz="4" w:space="0" w:color="auto"/>
            </w:tcBorders>
            <w:hideMark/>
          </w:tcPr>
          <w:p w:rsidR="002D28AC" w:rsidRPr="002D28AC" w:rsidRDefault="002D28AC" w:rsidP="00F464AD">
            <w:pPr>
              <w:ind w:right="-425" w:firstLine="567"/>
              <w:jc w:val="center"/>
              <w:rPr>
                <w:rFonts w:ascii="Times New Roman" w:eastAsiaTheme="minorEastAsia" w:hAnsi="Times New Roman" w:cs="Times New Roman"/>
                <w:sz w:val="18"/>
                <w:szCs w:val="18"/>
              </w:rPr>
            </w:pPr>
            <w:r w:rsidRPr="002D28AC">
              <w:rPr>
                <w:rFonts w:ascii="Times New Roman" w:eastAsiaTheme="minorEastAsia" w:hAnsi="Times New Roman" w:cs="Times New Roman"/>
                <w:sz w:val="18"/>
                <w:szCs w:val="18"/>
              </w:rPr>
              <w:t>-</w:t>
            </w:r>
          </w:p>
        </w:tc>
      </w:tr>
    </w:tbl>
    <w:p w:rsidR="002D28AC" w:rsidRPr="002D28AC" w:rsidRDefault="002D28AC" w:rsidP="00F464AD">
      <w:pPr>
        <w:ind w:left="0" w:right="-425" w:firstLine="567"/>
        <w:jc w:val="right"/>
        <w:rPr>
          <w:rFonts w:eastAsiaTheme="minorHAnsi"/>
          <w:b/>
          <w:sz w:val="18"/>
          <w:szCs w:val="18"/>
          <w:lang w:eastAsia="en-US"/>
        </w:rPr>
      </w:pPr>
    </w:p>
    <w:p w:rsidR="002D28AC" w:rsidRPr="00F464AD" w:rsidRDefault="002D28AC" w:rsidP="00F464AD">
      <w:pPr>
        <w:tabs>
          <w:tab w:val="left" w:pos="993"/>
        </w:tabs>
        <w:ind w:left="0" w:right="-425" w:firstLine="567"/>
        <w:rPr>
          <w:rFonts w:eastAsiaTheme="minorHAnsi"/>
          <w:i/>
          <w:lang w:eastAsia="en-US"/>
        </w:rPr>
      </w:pPr>
      <w:r w:rsidRPr="002D28AC">
        <w:rPr>
          <w:rFonts w:eastAsiaTheme="minorHAnsi"/>
          <w:sz w:val="18"/>
          <w:szCs w:val="18"/>
          <w:lang w:eastAsia="en-US"/>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w:t>
      </w:r>
      <w:proofErr w:type="spellStart"/>
      <w:r w:rsidRPr="002D28AC">
        <w:rPr>
          <w:rFonts w:eastAsiaTheme="minorHAnsi"/>
          <w:sz w:val="18"/>
          <w:szCs w:val="18"/>
          <w:lang w:eastAsia="en-US"/>
        </w:rPr>
        <w:t>Шукюрову</w:t>
      </w:r>
      <w:proofErr w:type="spellEnd"/>
      <w:r w:rsidRPr="002D28AC">
        <w:rPr>
          <w:rFonts w:eastAsiaTheme="minorHAnsi"/>
          <w:sz w:val="18"/>
          <w:szCs w:val="18"/>
          <w:lang w:eastAsia="en-US"/>
        </w:rPr>
        <w:t xml:space="preserve"> </w:t>
      </w:r>
      <w:proofErr w:type="spellStart"/>
      <w:r w:rsidRPr="002D28AC">
        <w:rPr>
          <w:rFonts w:eastAsiaTheme="minorHAnsi"/>
          <w:sz w:val="18"/>
          <w:szCs w:val="18"/>
          <w:lang w:eastAsia="en-US"/>
        </w:rPr>
        <w:t>М.Г.оглы</w:t>
      </w:r>
      <w:proofErr w:type="spellEnd"/>
      <w:r w:rsidRPr="002D28AC">
        <w:rPr>
          <w:rFonts w:eastAsiaTheme="minorHAnsi"/>
          <w:sz w:val="18"/>
          <w:szCs w:val="18"/>
          <w:lang w:eastAsia="en-US"/>
        </w:rPr>
        <w:t xml:space="preserve">  предоставления разрешения на условно разрешенный вид использования «Бытовое обслуживание»: в отношении земельного участка с кадастровым номером 38:06:100101:3879 площадью 500 </w:t>
      </w:r>
      <w:proofErr w:type="spellStart"/>
      <w:r w:rsidRPr="002D28AC">
        <w:rPr>
          <w:rFonts w:eastAsiaTheme="minorHAnsi"/>
          <w:sz w:val="18"/>
          <w:szCs w:val="18"/>
          <w:lang w:eastAsia="en-US"/>
        </w:rPr>
        <w:t>кв.м</w:t>
      </w:r>
      <w:proofErr w:type="spellEnd"/>
      <w:r w:rsidRPr="002D28AC">
        <w:rPr>
          <w:rFonts w:eastAsiaTheme="minorHAnsi"/>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2D28AC">
        <w:rPr>
          <w:rFonts w:eastAsiaTheme="minorHAnsi"/>
          <w:sz w:val="18"/>
          <w:szCs w:val="18"/>
          <w:lang w:eastAsia="en-US"/>
        </w:rPr>
        <w:t>Хомутовское</w:t>
      </w:r>
      <w:proofErr w:type="spellEnd"/>
      <w:r w:rsidRPr="002D28AC">
        <w:rPr>
          <w:rFonts w:eastAsiaTheme="minorHAnsi"/>
          <w:sz w:val="18"/>
          <w:szCs w:val="18"/>
          <w:lang w:eastAsia="en-US"/>
        </w:rPr>
        <w:t xml:space="preserve"> сельское поселение, с. Хомутово с указанием условии соблюдения </w:t>
      </w:r>
      <w:proofErr w:type="gramStart"/>
      <w:r w:rsidRPr="002D28AC">
        <w:rPr>
          <w:rFonts w:eastAsiaTheme="minorHAnsi"/>
          <w:sz w:val="18"/>
          <w:szCs w:val="18"/>
          <w:lang w:eastAsia="en-US"/>
        </w:rPr>
        <w:t>режима использования территории объекта культурного наследия</w:t>
      </w:r>
      <w:proofErr w:type="gramEnd"/>
      <w:r w:rsidRPr="002D28AC">
        <w:rPr>
          <w:rFonts w:eastAsiaTheme="minorHAnsi"/>
          <w:sz w:val="18"/>
          <w:szCs w:val="18"/>
          <w:lang w:eastAsia="en-US"/>
        </w:rPr>
        <w:t xml:space="preserve">. </w:t>
      </w:r>
      <w:proofErr w:type="spellStart"/>
      <w:r w:rsidRPr="002D28AC">
        <w:rPr>
          <w:rFonts w:eastAsiaTheme="minorHAnsi"/>
          <w:sz w:val="18"/>
          <w:szCs w:val="18"/>
          <w:lang w:eastAsia="en-US"/>
        </w:rPr>
        <w:t>Оотрицательных</w:t>
      </w:r>
      <w:proofErr w:type="spellEnd"/>
      <w:r w:rsidRPr="002D28AC">
        <w:rPr>
          <w:rFonts w:eastAsiaTheme="minorHAnsi"/>
          <w:sz w:val="18"/>
          <w:szCs w:val="18"/>
          <w:lang w:eastAsia="en-US"/>
        </w:rPr>
        <w:t xml:space="preserve"> предложений не поступало, соответственно данные  земельные участки  негативного влияния на смежные земельные участки не образуют. </w:t>
      </w:r>
    </w:p>
    <w:p w:rsidR="002D28AC" w:rsidRPr="00F464AD" w:rsidRDefault="00F464AD" w:rsidP="00F464AD">
      <w:pPr>
        <w:ind w:left="0" w:right="-425" w:firstLine="567"/>
        <w:rPr>
          <w:rFonts w:eastAsiaTheme="minorHAnsi"/>
          <w:i/>
          <w:sz w:val="18"/>
          <w:szCs w:val="18"/>
          <w:lang w:eastAsia="en-US"/>
        </w:rPr>
      </w:pPr>
      <w:r>
        <w:rPr>
          <w:rFonts w:eastAsiaTheme="minorHAnsi"/>
          <w:i/>
          <w:sz w:val="18"/>
          <w:szCs w:val="18"/>
          <w:lang w:eastAsia="en-US"/>
        </w:rPr>
        <w:t xml:space="preserve">                                            </w:t>
      </w:r>
      <w:r w:rsidR="002D28AC" w:rsidRPr="00F464AD">
        <w:rPr>
          <w:rFonts w:eastAsiaTheme="minorHAnsi"/>
          <w:i/>
          <w:sz w:val="18"/>
          <w:szCs w:val="18"/>
          <w:lang w:eastAsia="en-US"/>
        </w:rPr>
        <w:t>Председатель публичных слушаний</w:t>
      </w:r>
      <w:r w:rsidR="002D28AC" w:rsidRPr="00F464AD">
        <w:rPr>
          <w:rFonts w:eastAsiaTheme="minorHAnsi"/>
          <w:i/>
          <w:sz w:val="18"/>
          <w:szCs w:val="18"/>
          <w:lang w:eastAsia="en-US"/>
        </w:rPr>
        <w:tab/>
        <w:t xml:space="preserve">                      _______________         Максименко Н.В. </w:t>
      </w:r>
    </w:p>
    <w:p w:rsidR="002D28AC" w:rsidRPr="00F464AD" w:rsidRDefault="002D28AC" w:rsidP="00F464AD">
      <w:pPr>
        <w:ind w:left="0" w:right="-425" w:firstLine="567"/>
        <w:rPr>
          <w:rFonts w:eastAsiaTheme="minorHAnsi"/>
          <w:i/>
          <w:sz w:val="18"/>
          <w:szCs w:val="18"/>
          <w:lang w:eastAsia="en-US"/>
        </w:rPr>
      </w:pPr>
      <w:r w:rsidRPr="00F464AD">
        <w:rPr>
          <w:rFonts w:eastAsiaTheme="minorHAnsi"/>
          <w:i/>
          <w:sz w:val="18"/>
          <w:szCs w:val="18"/>
          <w:lang w:eastAsia="en-US"/>
        </w:rPr>
        <w:t xml:space="preserve">                                                                        </w:t>
      </w:r>
      <w:r w:rsidR="00F464AD" w:rsidRPr="00F464AD">
        <w:rPr>
          <w:rFonts w:eastAsiaTheme="minorHAnsi"/>
          <w:i/>
          <w:sz w:val="18"/>
          <w:szCs w:val="18"/>
          <w:lang w:eastAsia="en-US"/>
        </w:rPr>
        <w:t xml:space="preserve">             </w:t>
      </w:r>
      <w:r w:rsidR="00F464AD">
        <w:rPr>
          <w:rFonts w:eastAsiaTheme="minorHAnsi"/>
          <w:i/>
          <w:sz w:val="18"/>
          <w:szCs w:val="18"/>
          <w:lang w:eastAsia="en-US"/>
        </w:rPr>
        <w:t xml:space="preserve">                                            </w:t>
      </w:r>
      <w:r w:rsidR="00F464AD" w:rsidRPr="00F464AD">
        <w:rPr>
          <w:rFonts w:eastAsiaTheme="minorHAnsi"/>
          <w:i/>
          <w:sz w:val="18"/>
          <w:szCs w:val="18"/>
          <w:lang w:eastAsia="en-US"/>
        </w:rPr>
        <w:t xml:space="preserve"> </w:t>
      </w:r>
      <w:r w:rsidRPr="00F464AD">
        <w:rPr>
          <w:rFonts w:eastAsiaTheme="minorHAnsi"/>
          <w:i/>
          <w:sz w:val="18"/>
          <w:szCs w:val="18"/>
          <w:lang w:eastAsia="en-US"/>
        </w:rPr>
        <w:t xml:space="preserve">  (подпись)</w:t>
      </w:r>
    </w:p>
    <w:p w:rsidR="002D28AC" w:rsidRPr="00F464AD" w:rsidRDefault="00F464AD" w:rsidP="00F464AD">
      <w:pPr>
        <w:ind w:left="0" w:right="-425" w:firstLine="567"/>
        <w:rPr>
          <w:rFonts w:eastAsiaTheme="minorHAnsi"/>
          <w:i/>
          <w:sz w:val="18"/>
          <w:szCs w:val="18"/>
          <w:lang w:eastAsia="en-US"/>
        </w:rPr>
      </w:pPr>
      <w:r>
        <w:rPr>
          <w:rFonts w:eastAsiaTheme="minorHAnsi"/>
          <w:i/>
          <w:sz w:val="18"/>
          <w:szCs w:val="18"/>
          <w:lang w:eastAsia="en-US"/>
        </w:rPr>
        <w:t xml:space="preserve">                                         </w:t>
      </w:r>
      <w:r w:rsidR="002D28AC" w:rsidRPr="00F464AD">
        <w:rPr>
          <w:rFonts w:eastAsiaTheme="minorHAnsi"/>
          <w:i/>
          <w:sz w:val="18"/>
          <w:szCs w:val="18"/>
          <w:lang w:eastAsia="en-US"/>
        </w:rPr>
        <w:t xml:space="preserve">Секретарь публичных слушаний                             _______________        </w:t>
      </w:r>
      <w:proofErr w:type="spellStart"/>
      <w:r w:rsidR="002D28AC" w:rsidRPr="00F464AD">
        <w:rPr>
          <w:rFonts w:eastAsiaTheme="minorHAnsi"/>
          <w:i/>
          <w:sz w:val="18"/>
          <w:szCs w:val="18"/>
          <w:lang w:eastAsia="en-US"/>
        </w:rPr>
        <w:t>Благирева</w:t>
      </w:r>
      <w:proofErr w:type="spellEnd"/>
      <w:r w:rsidR="002D28AC" w:rsidRPr="00F464AD">
        <w:rPr>
          <w:rFonts w:eastAsiaTheme="minorHAnsi"/>
          <w:i/>
          <w:sz w:val="18"/>
          <w:szCs w:val="18"/>
          <w:lang w:eastAsia="en-US"/>
        </w:rPr>
        <w:t xml:space="preserve"> А.В.</w:t>
      </w:r>
    </w:p>
    <w:p w:rsidR="00F90F7D" w:rsidRDefault="002D28AC" w:rsidP="002D28AC">
      <w:pPr>
        <w:ind w:left="0" w:right="-425" w:firstLine="0"/>
        <w:rPr>
          <w:rFonts w:eastAsiaTheme="minorHAnsi"/>
          <w:i/>
          <w:sz w:val="18"/>
          <w:szCs w:val="18"/>
          <w:lang w:eastAsia="en-US"/>
        </w:rPr>
      </w:pPr>
      <w:r w:rsidRPr="00F464AD">
        <w:rPr>
          <w:rFonts w:eastAsiaTheme="minorHAnsi"/>
          <w:i/>
          <w:sz w:val="18"/>
          <w:szCs w:val="18"/>
          <w:lang w:eastAsia="en-US"/>
        </w:rPr>
        <w:t xml:space="preserve">                                                                                </w:t>
      </w:r>
      <w:r w:rsidR="00F464AD" w:rsidRPr="00F464AD">
        <w:rPr>
          <w:rFonts w:eastAsiaTheme="minorHAnsi"/>
          <w:i/>
          <w:sz w:val="18"/>
          <w:szCs w:val="18"/>
          <w:lang w:eastAsia="en-US"/>
        </w:rPr>
        <w:t xml:space="preserve">                  </w:t>
      </w:r>
      <w:r w:rsidR="00F464AD">
        <w:rPr>
          <w:rFonts w:eastAsiaTheme="minorHAnsi"/>
          <w:i/>
          <w:sz w:val="18"/>
          <w:szCs w:val="18"/>
          <w:lang w:eastAsia="en-US"/>
        </w:rPr>
        <w:t xml:space="preserve">                                          </w:t>
      </w:r>
      <w:r w:rsidR="00F464AD" w:rsidRPr="00F464AD">
        <w:rPr>
          <w:rFonts w:eastAsiaTheme="minorHAnsi"/>
          <w:i/>
          <w:sz w:val="18"/>
          <w:szCs w:val="18"/>
          <w:lang w:eastAsia="en-US"/>
        </w:rPr>
        <w:t xml:space="preserve">  </w:t>
      </w:r>
      <w:r w:rsidR="00AD30EE">
        <w:rPr>
          <w:rFonts w:eastAsiaTheme="minorHAnsi"/>
          <w:i/>
          <w:sz w:val="18"/>
          <w:szCs w:val="18"/>
          <w:lang w:eastAsia="en-US"/>
        </w:rPr>
        <w:t>(подпись)</w:t>
      </w:r>
    </w:p>
    <w:p w:rsidR="002D28AC" w:rsidRPr="002D28AC" w:rsidRDefault="002D28AC" w:rsidP="00A20CA9">
      <w:pPr>
        <w:tabs>
          <w:tab w:val="left" w:pos="426"/>
          <w:tab w:val="left" w:pos="3976"/>
        </w:tabs>
        <w:ind w:left="0" w:right="-142" w:firstLine="567"/>
        <w:rPr>
          <w:i/>
          <w:sz w:val="18"/>
          <w:szCs w:val="18"/>
        </w:rPr>
      </w:pPr>
    </w:p>
    <w:p w:rsidR="00F90F7D" w:rsidRPr="00F90F7D" w:rsidRDefault="00F90F7D" w:rsidP="00F90F7D">
      <w:pPr>
        <w:tabs>
          <w:tab w:val="left" w:pos="426"/>
          <w:tab w:val="left" w:pos="3976"/>
        </w:tabs>
        <w:ind w:left="0" w:right="-142" w:firstLine="567"/>
        <w:jc w:val="center"/>
        <w:rPr>
          <w:sz w:val="18"/>
          <w:szCs w:val="18"/>
        </w:rPr>
      </w:pPr>
    </w:p>
    <w:p w:rsidR="00F90F7D" w:rsidRPr="00F90F7D" w:rsidRDefault="00F90F7D" w:rsidP="00F90F7D">
      <w:pPr>
        <w:tabs>
          <w:tab w:val="left" w:pos="426"/>
          <w:tab w:val="left" w:pos="3976"/>
        </w:tabs>
        <w:ind w:left="0" w:right="-142" w:firstLine="567"/>
        <w:jc w:val="center"/>
        <w:rPr>
          <w:sz w:val="18"/>
          <w:szCs w:val="18"/>
        </w:rPr>
      </w:pPr>
      <w:r w:rsidRPr="00F90F7D">
        <w:rPr>
          <w:sz w:val="18"/>
          <w:szCs w:val="18"/>
        </w:rPr>
        <w:t>РОССИЙСКАЯ ФЕДЕРАЦИЯ</w:t>
      </w:r>
    </w:p>
    <w:p w:rsidR="00F90F7D" w:rsidRPr="00F90F7D" w:rsidRDefault="00F90F7D" w:rsidP="00F90F7D">
      <w:pPr>
        <w:tabs>
          <w:tab w:val="left" w:pos="426"/>
          <w:tab w:val="left" w:pos="3976"/>
        </w:tabs>
        <w:ind w:left="0" w:right="-142" w:firstLine="567"/>
        <w:jc w:val="center"/>
        <w:rPr>
          <w:sz w:val="18"/>
          <w:szCs w:val="18"/>
        </w:rPr>
      </w:pPr>
      <w:r w:rsidRPr="00F90F7D">
        <w:rPr>
          <w:sz w:val="18"/>
          <w:szCs w:val="18"/>
        </w:rPr>
        <w:t>ИРКУТСКАЯ ОБЛАСТЬ ИРКУТСКИЙ РАЙОН</w:t>
      </w:r>
    </w:p>
    <w:p w:rsidR="00F90F7D" w:rsidRPr="00F90F7D" w:rsidRDefault="00F90F7D" w:rsidP="00F90F7D">
      <w:pPr>
        <w:tabs>
          <w:tab w:val="left" w:pos="426"/>
          <w:tab w:val="left" w:pos="3976"/>
        </w:tabs>
        <w:ind w:left="0" w:right="-142" w:firstLine="567"/>
        <w:jc w:val="center"/>
        <w:rPr>
          <w:sz w:val="18"/>
          <w:szCs w:val="18"/>
        </w:rPr>
      </w:pPr>
      <w:r w:rsidRPr="00F90F7D">
        <w:rPr>
          <w:sz w:val="18"/>
          <w:szCs w:val="18"/>
        </w:rPr>
        <w:t>ХОМУТОВСКОЕ МУНИЦИПАЛЬНОЕ ОБРАЗОВАНИЕ</w:t>
      </w:r>
    </w:p>
    <w:p w:rsidR="00F90F7D" w:rsidRPr="00F90F7D" w:rsidRDefault="00F90F7D" w:rsidP="00F90F7D">
      <w:pPr>
        <w:tabs>
          <w:tab w:val="left" w:pos="426"/>
          <w:tab w:val="left" w:pos="3976"/>
        </w:tabs>
        <w:ind w:left="0" w:right="-142" w:firstLine="567"/>
        <w:jc w:val="center"/>
        <w:rPr>
          <w:sz w:val="18"/>
          <w:szCs w:val="18"/>
        </w:rPr>
      </w:pPr>
      <w:r w:rsidRPr="00F90F7D">
        <w:rPr>
          <w:sz w:val="18"/>
          <w:szCs w:val="18"/>
        </w:rPr>
        <w:t>АДМИНИСТРАЦИЯ</w:t>
      </w:r>
    </w:p>
    <w:p w:rsidR="00F90F7D" w:rsidRPr="00F90F7D" w:rsidRDefault="00F90F7D" w:rsidP="00F90F7D">
      <w:pPr>
        <w:tabs>
          <w:tab w:val="left" w:pos="426"/>
          <w:tab w:val="left" w:pos="3976"/>
        </w:tabs>
        <w:ind w:left="0" w:right="-142" w:firstLine="567"/>
        <w:jc w:val="center"/>
        <w:rPr>
          <w:sz w:val="18"/>
          <w:szCs w:val="18"/>
        </w:rPr>
      </w:pPr>
      <w:r w:rsidRPr="00F90F7D">
        <w:rPr>
          <w:sz w:val="18"/>
          <w:szCs w:val="18"/>
        </w:rPr>
        <w:t>ПОСТАНОВЛЕНИЕ</w:t>
      </w:r>
    </w:p>
    <w:p w:rsidR="00F90F7D" w:rsidRPr="00F90F7D" w:rsidRDefault="00F90F7D" w:rsidP="00F90F7D">
      <w:pPr>
        <w:tabs>
          <w:tab w:val="left" w:pos="426"/>
          <w:tab w:val="left" w:pos="3976"/>
        </w:tabs>
        <w:ind w:left="0" w:right="-142" w:firstLine="567"/>
        <w:rPr>
          <w:sz w:val="18"/>
          <w:szCs w:val="18"/>
          <w:u w:val="single"/>
        </w:rPr>
      </w:pPr>
    </w:p>
    <w:p w:rsidR="00F90F7D" w:rsidRPr="00F90F7D" w:rsidRDefault="00F90F7D" w:rsidP="00F90F7D">
      <w:pPr>
        <w:tabs>
          <w:tab w:val="left" w:pos="426"/>
          <w:tab w:val="left" w:pos="3976"/>
        </w:tabs>
        <w:ind w:left="0" w:right="-142" w:firstLine="567"/>
        <w:rPr>
          <w:sz w:val="18"/>
          <w:szCs w:val="18"/>
          <w:u w:val="single"/>
        </w:rPr>
      </w:pPr>
      <w:r w:rsidRPr="00F90F7D">
        <w:rPr>
          <w:sz w:val="18"/>
          <w:szCs w:val="18"/>
          <w:u w:val="single"/>
        </w:rPr>
        <w:t xml:space="preserve">31.01.2025  № 140 </w:t>
      </w:r>
      <w:proofErr w:type="spellStart"/>
      <w:r w:rsidRPr="00F90F7D">
        <w:rPr>
          <w:sz w:val="18"/>
          <w:szCs w:val="18"/>
          <w:u w:val="single"/>
        </w:rPr>
        <w:t>пз</w:t>
      </w:r>
      <w:proofErr w:type="spellEnd"/>
    </w:p>
    <w:p w:rsidR="00E91272" w:rsidRDefault="00F90F7D" w:rsidP="00F90F7D">
      <w:pPr>
        <w:tabs>
          <w:tab w:val="left" w:pos="426"/>
          <w:tab w:val="left" w:pos="3976"/>
        </w:tabs>
        <w:ind w:left="0" w:right="-142" w:firstLine="567"/>
        <w:rPr>
          <w:sz w:val="18"/>
          <w:szCs w:val="18"/>
        </w:rPr>
      </w:pPr>
      <w:r w:rsidRPr="00F90F7D">
        <w:rPr>
          <w:sz w:val="18"/>
          <w:szCs w:val="18"/>
        </w:rPr>
        <w:t xml:space="preserve">       с. Хомутово</w:t>
      </w:r>
    </w:p>
    <w:p w:rsidR="00522466" w:rsidRDefault="00522466" w:rsidP="00F90F7D">
      <w:pPr>
        <w:tabs>
          <w:tab w:val="left" w:pos="426"/>
          <w:tab w:val="left" w:pos="3976"/>
        </w:tabs>
        <w:ind w:left="0" w:right="-142" w:firstLine="567"/>
        <w:rPr>
          <w:sz w:val="18"/>
          <w:szCs w:val="18"/>
        </w:rPr>
      </w:pPr>
    </w:p>
    <w:p w:rsidR="00522466" w:rsidRPr="00522466" w:rsidRDefault="00522466" w:rsidP="00522466">
      <w:pPr>
        <w:tabs>
          <w:tab w:val="left" w:pos="426"/>
          <w:tab w:val="left" w:pos="3976"/>
        </w:tabs>
        <w:ind w:left="0" w:right="-142" w:firstLine="567"/>
        <w:rPr>
          <w:sz w:val="18"/>
          <w:szCs w:val="18"/>
        </w:rPr>
      </w:pPr>
      <w:r w:rsidRPr="00522466">
        <w:rPr>
          <w:sz w:val="18"/>
          <w:szCs w:val="18"/>
        </w:rPr>
        <w:t>О предоставлении разрешения</w:t>
      </w:r>
      <w:r>
        <w:rPr>
          <w:sz w:val="18"/>
          <w:szCs w:val="18"/>
        </w:rPr>
        <w:t xml:space="preserve"> </w:t>
      </w:r>
      <w:r w:rsidRPr="00522466">
        <w:rPr>
          <w:sz w:val="18"/>
          <w:szCs w:val="18"/>
        </w:rPr>
        <w:t>на условно разрешенный вид</w:t>
      </w:r>
      <w:r>
        <w:rPr>
          <w:sz w:val="18"/>
          <w:szCs w:val="18"/>
        </w:rPr>
        <w:t xml:space="preserve"> </w:t>
      </w:r>
      <w:r w:rsidRPr="00522466">
        <w:rPr>
          <w:sz w:val="18"/>
          <w:szCs w:val="18"/>
        </w:rPr>
        <w:t xml:space="preserve">использования земельного участка   </w:t>
      </w:r>
    </w:p>
    <w:p w:rsidR="00522466" w:rsidRPr="00522466" w:rsidRDefault="00522466" w:rsidP="00522466">
      <w:pPr>
        <w:tabs>
          <w:tab w:val="left" w:pos="426"/>
          <w:tab w:val="left" w:pos="3976"/>
        </w:tabs>
        <w:ind w:left="0" w:right="-142" w:firstLine="567"/>
        <w:rPr>
          <w:sz w:val="18"/>
          <w:szCs w:val="18"/>
        </w:rPr>
      </w:pPr>
    </w:p>
    <w:p w:rsidR="00522466" w:rsidRPr="00522466" w:rsidRDefault="00522466" w:rsidP="00522466">
      <w:pPr>
        <w:tabs>
          <w:tab w:val="left" w:pos="426"/>
          <w:tab w:val="left" w:pos="3976"/>
        </w:tabs>
        <w:ind w:left="0" w:right="-142" w:firstLine="567"/>
        <w:rPr>
          <w:sz w:val="18"/>
          <w:szCs w:val="18"/>
        </w:rPr>
      </w:pPr>
      <w:r w:rsidRPr="00522466">
        <w:rPr>
          <w:sz w:val="18"/>
          <w:szCs w:val="18"/>
        </w:rPr>
        <w:t xml:space="preserve"> </w:t>
      </w:r>
      <w:proofErr w:type="gramStart"/>
      <w:r w:rsidRPr="00522466">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522466">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10.01.2025, рассмотрев заявление </w:t>
      </w:r>
      <w:proofErr w:type="spellStart"/>
      <w:r w:rsidRPr="00522466">
        <w:rPr>
          <w:sz w:val="18"/>
          <w:szCs w:val="18"/>
        </w:rPr>
        <w:t>Шукюрова</w:t>
      </w:r>
      <w:proofErr w:type="spellEnd"/>
      <w:r w:rsidRPr="00522466">
        <w:rPr>
          <w:sz w:val="18"/>
          <w:szCs w:val="18"/>
        </w:rPr>
        <w:t xml:space="preserve"> </w:t>
      </w:r>
      <w:proofErr w:type="spellStart"/>
      <w:r w:rsidRPr="00522466">
        <w:rPr>
          <w:sz w:val="18"/>
          <w:szCs w:val="18"/>
        </w:rPr>
        <w:t>Мехмана</w:t>
      </w:r>
      <w:proofErr w:type="spellEnd"/>
      <w:r w:rsidRPr="00522466">
        <w:rPr>
          <w:sz w:val="18"/>
          <w:szCs w:val="18"/>
        </w:rPr>
        <w:t xml:space="preserve"> </w:t>
      </w:r>
      <w:proofErr w:type="spellStart"/>
      <w:r w:rsidRPr="00522466">
        <w:rPr>
          <w:sz w:val="18"/>
          <w:szCs w:val="18"/>
        </w:rPr>
        <w:t>Гусейнкулу</w:t>
      </w:r>
      <w:proofErr w:type="spellEnd"/>
      <w:proofErr w:type="gramStart"/>
      <w:r w:rsidRPr="00522466">
        <w:rPr>
          <w:sz w:val="18"/>
          <w:szCs w:val="18"/>
        </w:rPr>
        <w:t xml:space="preserve"> </w:t>
      </w:r>
      <w:proofErr w:type="spellStart"/>
      <w:r w:rsidRPr="00522466">
        <w:rPr>
          <w:sz w:val="18"/>
          <w:szCs w:val="18"/>
        </w:rPr>
        <w:t>О</w:t>
      </w:r>
      <w:proofErr w:type="gramEnd"/>
      <w:r w:rsidRPr="00522466">
        <w:rPr>
          <w:sz w:val="18"/>
          <w:szCs w:val="18"/>
        </w:rPr>
        <w:t>глы</w:t>
      </w:r>
      <w:proofErr w:type="spellEnd"/>
      <w:r w:rsidRPr="00522466">
        <w:rPr>
          <w:sz w:val="18"/>
          <w:szCs w:val="18"/>
        </w:rPr>
        <w:t xml:space="preserve"> и представленные документы, Администрация Хомутовского муниципального образования</w:t>
      </w:r>
    </w:p>
    <w:p w:rsidR="00522466" w:rsidRDefault="00522466" w:rsidP="00522466">
      <w:pPr>
        <w:tabs>
          <w:tab w:val="left" w:pos="426"/>
          <w:tab w:val="left" w:pos="3976"/>
        </w:tabs>
        <w:ind w:left="0" w:right="-142" w:firstLine="567"/>
        <w:rPr>
          <w:sz w:val="18"/>
          <w:szCs w:val="18"/>
        </w:rPr>
      </w:pPr>
      <w:r w:rsidRPr="00522466">
        <w:rPr>
          <w:sz w:val="18"/>
          <w:szCs w:val="18"/>
        </w:rPr>
        <w:t>ПОСТАНОВЛЯЕТ:</w:t>
      </w:r>
    </w:p>
    <w:p w:rsidR="00522466" w:rsidRPr="00522466" w:rsidRDefault="00522466" w:rsidP="00522466">
      <w:pPr>
        <w:tabs>
          <w:tab w:val="left" w:pos="426"/>
          <w:tab w:val="left" w:pos="3976"/>
        </w:tabs>
        <w:ind w:left="0" w:right="-142" w:firstLine="567"/>
        <w:rPr>
          <w:sz w:val="18"/>
          <w:szCs w:val="18"/>
        </w:rPr>
      </w:pPr>
    </w:p>
    <w:p w:rsidR="00522466" w:rsidRPr="00522466" w:rsidRDefault="00522466" w:rsidP="00522466">
      <w:pPr>
        <w:tabs>
          <w:tab w:val="left" w:pos="426"/>
          <w:tab w:val="left" w:pos="3976"/>
        </w:tabs>
        <w:ind w:left="0" w:right="-142" w:firstLine="567"/>
        <w:rPr>
          <w:sz w:val="18"/>
          <w:szCs w:val="18"/>
        </w:rPr>
      </w:pPr>
      <w:r w:rsidRPr="00522466">
        <w:rPr>
          <w:sz w:val="18"/>
          <w:szCs w:val="18"/>
        </w:rPr>
        <w:t xml:space="preserve">1.Предоставить разрешение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522466">
        <w:rPr>
          <w:sz w:val="18"/>
          <w:szCs w:val="18"/>
        </w:rPr>
        <w:t>кв.м</w:t>
      </w:r>
      <w:proofErr w:type="spellEnd"/>
      <w:r w:rsidRPr="00522466">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22466">
        <w:rPr>
          <w:sz w:val="18"/>
          <w:szCs w:val="18"/>
        </w:rPr>
        <w:t>Хомутовское</w:t>
      </w:r>
      <w:proofErr w:type="spellEnd"/>
      <w:r w:rsidRPr="00522466">
        <w:rPr>
          <w:sz w:val="18"/>
          <w:szCs w:val="18"/>
        </w:rPr>
        <w:t xml:space="preserve">, село Хомутово, улица Колхозная, земельный участок 144. </w:t>
      </w:r>
    </w:p>
    <w:p w:rsidR="00522466" w:rsidRPr="00522466" w:rsidRDefault="00522466" w:rsidP="00522466">
      <w:pPr>
        <w:tabs>
          <w:tab w:val="left" w:pos="426"/>
          <w:tab w:val="left" w:pos="3976"/>
        </w:tabs>
        <w:ind w:left="0" w:right="-142" w:firstLine="567"/>
        <w:rPr>
          <w:sz w:val="18"/>
          <w:szCs w:val="18"/>
        </w:rPr>
      </w:pPr>
      <w:r w:rsidRPr="00522466">
        <w:rPr>
          <w:sz w:val="18"/>
          <w:szCs w:val="18"/>
        </w:rPr>
        <w:t>2. Опубликовать настоящее постановление в установленном законом порядке.</w:t>
      </w:r>
    </w:p>
    <w:p w:rsidR="00522466" w:rsidRPr="00522466" w:rsidRDefault="00522466" w:rsidP="00522466">
      <w:pPr>
        <w:tabs>
          <w:tab w:val="left" w:pos="426"/>
          <w:tab w:val="left" w:pos="3976"/>
        </w:tabs>
        <w:ind w:left="0" w:right="-142" w:firstLine="567"/>
        <w:rPr>
          <w:sz w:val="18"/>
          <w:szCs w:val="18"/>
        </w:rPr>
      </w:pPr>
      <w:r w:rsidRPr="00522466">
        <w:rPr>
          <w:sz w:val="18"/>
          <w:szCs w:val="18"/>
        </w:rPr>
        <w:t xml:space="preserve">3. </w:t>
      </w:r>
      <w:proofErr w:type="gramStart"/>
      <w:r w:rsidRPr="00522466">
        <w:rPr>
          <w:sz w:val="18"/>
          <w:szCs w:val="18"/>
        </w:rPr>
        <w:t>Контроль за</w:t>
      </w:r>
      <w:proofErr w:type="gramEnd"/>
      <w:r w:rsidRPr="0052246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522466" w:rsidRPr="00522466" w:rsidRDefault="00522466" w:rsidP="00522466">
      <w:pPr>
        <w:tabs>
          <w:tab w:val="left" w:pos="426"/>
          <w:tab w:val="left" w:pos="3976"/>
        </w:tabs>
        <w:ind w:left="0" w:right="-142" w:firstLine="567"/>
        <w:rPr>
          <w:sz w:val="18"/>
          <w:szCs w:val="18"/>
        </w:rPr>
      </w:pPr>
    </w:p>
    <w:p w:rsidR="00522466" w:rsidRPr="00522466" w:rsidRDefault="00522466" w:rsidP="00522466">
      <w:pPr>
        <w:tabs>
          <w:tab w:val="left" w:pos="426"/>
          <w:tab w:val="left" w:pos="3976"/>
        </w:tabs>
        <w:ind w:left="0" w:right="-142" w:firstLine="567"/>
        <w:rPr>
          <w:sz w:val="18"/>
          <w:szCs w:val="18"/>
        </w:rPr>
      </w:pPr>
    </w:p>
    <w:p w:rsidR="00522466" w:rsidRPr="00522466" w:rsidRDefault="00522466" w:rsidP="00522466">
      <w:pPr>
        <w:tabs>
          <w:tab w:val="left" w:pos="426"/>
          <w:tab w:val="left" w:pos="3976"/>
        </w:tabs>
        <w:ind w:left="0" w:right="-142" w:firstLine="567"/>
        <w:rPr>
          <w:i/>
          <w:sz w:val="18"/>
          <w:szCs w:val="18"/>
        </w:rPr>
      </w:pPr>
      <w:r>
        <w:rPr>
          <w:sz w:val="18"/>
          <w:szCs w:val="18"/>
        </w:rPr>
        <w:lastRenderedPageBreak/>
        <w:t xml:space="preserve">                                                                                                   </w:t>
      </w:r>
      <w:r w:rsidRPr="00522466">
        <w:rPr>
          <w:i/>
          <w:sz w:val="18"/>
          <w:szCs w:val="18"/>
        </w:rPr>
        <w:t xml:space="preserve">Глава                                                  </w:t>
      </w:r>
      <w:r w:rsidRPr="00522466">
        <w:rPr>
          <w:i/>
          <w:sz w:val="18"/>
          <w:szCs w:val="18"/>
        </w:rPr>
        <w:tab/>
        <w:t xml:space="preserve">          А.В. Иваненко</w:t>
      </w:r>
    </w:p>
    <w:p w:rsidR="00E91272" w:rsidRDefault="00E91272" w:rsidP="00BD50CA">
      <w:pPr>
        <w:tabs>
          <w:tab w:val="left" w:pos="426"/>
          <w:tab w:val="left" w:pos="3976"/>
        </w:tabs>
        <w:ind w:left="0" w:right="-142" w:firstLine="567"/>
        <w:rPr>
          <w:sz w:val="18"/>
          <w:szCs w:val="18"/>
        </w:rPr>
      </w:pPr>
    </w:p>
    <w:p w:rsidR="00F143F5" w:rsidRDefault="00F143F5" w:rsidP="00D817A9">
      <w:pPr>
        <w:tabs>
          <w:tab w:val="left" w:pos="426"/>
          <w:tab w:val="left" w:pos="3976"/>
        </w:tabs>
        <w:ind w:left="0" w:right="-142" w:firstLine="567"/>
        <w:rPr>
          <w:b/>
          <w:sz w:val="18"/>
          <w:szCs w:val="18"/>
        </w:rPr>
      </w:pPr>
    </w:p>
    <w:p w:rsidR="00B910B4" w:rsidRDefault="00B910B4" w:rsidP="00280BAE">
      <w:pPr>
        <w:tabs>
          <w:tab w:val="left" w:pos="426"/>
          <w:tab w:val="left" w:pos="3976"/>
        </w:tabs>
        <w:ind w:left="0" w:right="-142" w:firstLine="567"/>
        <w:jc w:val="center"/>
        <w:rPr>
          <w:b/>
          <w:sz w:val="18"/>
          <w:szCs w:val="18"/>
        </w:rPr>
      </w:pPr>
    </w:p>
    <w:p w:rsidR="00280BAE" w:rsidRPr="00280BAE" w:rsidRDefault="00280BAE" w:rsidP="00280BAE">
      <w:pPr>
        <w:tabs>
          <w:tab w:val="left" w:pos="426"/>
          <w:tab w:val="left" w:pos="3976"/>
        </w:tabs>
        <w:ind w:left="0" w:right="-142" w:firstLine="567"/>
        <w:jc w:val="center"/>
        <w:rPr>
          <w:b/>
          <w:sz w:val="18"/>
          <w:szCs w:val="18"/>
        </w:rPr>
      </w:pPr>
      <w:r w:rsidRPr="00280BAE">
        <w:rPr>
          <w:b/>
          <w:sz w:val="18"/>
          <w:szCs w:val="18"/>
        </w:rPr>
        <w:t>Заключение о результатах</w:t>
      </w:r>
    </w:p>
    <w:p w:rsidR="00280BAE" w:rsidRPr="00280BAE" w:rsidRDefault="00280BAE" w:rsidP="00280BAE">
      <w:pPr>
        <w:tabs>
          <w:tab w:val="left" w:pos="426"/>
          <w:tab w:val="left" w:pos="3976"/>
        </w:tabs>
        <w:ind w:left="0" w:right="-142" w:firstLine="567"/>
        <w:jc w:val="center"/>
        <w:rPr>
          <w:b/>
          <w:sz w:val="18"/>
          <w:szCs w:val="18"/>
        </w:rPr>
      </w:pPr>
      <w:r w:rsidRPr="00280BAE">
        <w:rPr>
          <w:b/>
          <w:sz w:val="18"/>
          <w:szCs w:val="18"/>
        </w:rPr>
        <w:t>публичных слушаний по проекту решения</w:t>
      </w:r>
    </w:p>
    <w:p w:rsidR="00280BAE" w:rsidRPr="00280BAE" w:rsidRDefault="00280BAE" w:rsidP="00280BAE">
      <w:pPr>
        <w:tabs>
          <w:tab w:val="left" w:pos="426"/>
          <w:tab w:val="left" w:pos="3976"/>
        </w:tabs>
        <w:ind w:left="0" w:right="-142" w:firstLine="567"/>
        <w:jc w:val="center"/>
        <w:rPr>
          <w:b/>
          <w:sz w:val="18"/>
          <w:szCs w:val="18"/>
        </w:rPr>
      </w:pPr>
      <w:r w:rsidRPr="00280BAE">
        <w:rPr>
          <w:b/>
          <w:sz w:val="18"/>
          <w:szCs w:val="18"/>
        </w:rPr>
        <w:t xml:space="preserve">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280BAE">
        <w:rPr>
          <w:b/>
          <w:sz w:val="18"/>
          <w:szCs w:val="18"/>
        </w:rPr>
        <w:t>кв.м</w:t>
      </w:r>
      <w:proofErr w:type="spellEnd"/>
      <w:r w:rsidRPr="00280BAE">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80BAE">
        <w:rPr>
          <w:b/>
          <w:sz w:val="18"/>
          <w:szCs w:val="18"/>
        </w:rPr>
        <w:t>Хомутовское</w:t>
      </w:r>
      <w:proofErr w:type="spellEnd"/>
      <w:r w:rsidRPr="00280BAE">
        <w:rPr>
          <w:b/>
          <w:sz w:val="18"/>
          <w:szCs w:val="18"/>
        </w:rPr>
        <w:t>, село Хомутово, улица Колхозная, земельный участок 144.</w:t>
      </w:r>
    </w:p>
    <w:p w:rsidR="00280BAE" w:rsidRPr="00280BAE" w:rsidRDefault="00280BAE" w:rsidP="00280BAE">
      <w:pPr>
        <w:tabs>
          <w:tab w:val="left" w:pos="426"/>
          <w:tab w:val="left" w:pos="3976"/>
        </w:tabs>
        <w:ind w:left="0" w:right="-142" w:firstLine="567"/>
        <w:rPr>
          <w:sz w:val="18"/>
          <w:szCs w:val="18"/>
        </w:rPr>
      </w:pPr>
      <w:r w:rsidRPr="00280BAE">
        <w:rPr>
          <w:noProof/>
          <w:sz w:val="18"/>
          <w:szCs w:val="18"/>
        </w:rPr>
        <mc:AlternateContent>
          <mc:Choice Requires="wps">
            <w:drawing>
              <wp:anchor distT="0" distB="0" distL="114300" distR="114300" simplePos="0" relativeHeight="251662336" behindDoc="0" locked="0" layoutInCell="1" allowOverlap="1" wp14:anchorId="1C66353C" wp14:editId="1814F80B">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4B3ADD" w:rsidRDefault="004B3ADD" w:rsidP="00280BAE">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4B3ADD" w:rsidRDefault="004B3ADD" w:rsidP="00280BAE">
                      <w:pPr>
                        <w:ind w:left="0" w:firstLine="0"/>
                        <w:rPr>
                          <w:sz w:val="20"/>
                          <w:szCs w:val="20"/>
                        </w:rPr>
                      </w:pPr>
                    </w:p>
                  </w:txbxContent>
                </v:textbox>
              </v:shape>
            </w:pict>
          </mc:Fallback>
        </mc:AlternateContent>
      </w:r>
      <w:r w:rsidRPr="00280BAE">
        <w:rPr>
          <w:sz w:val="18"/>
          <w:szCs w:val="18"/>
        </w:rPr>
        <w:t xml:space="preserve">                                                                             </w:t>
      </w:r>
    </w:p>
    <w:p w:rsidR="00280BAE" w:rsidRPr="00280BAE" w:rsidRDefault="00280BAE" w:rsidP="00280BAE">
      <w:pPr>
        <w:tabs>
          <w:tab w:val="left" w:pos="426"/>
          <w:tab w:val="left" w:pos="3976"/>
        </w:tabs>
        <w:ind w:left="0" w:right="-142" w:firstLine="567"/>
        <w:rPr>
          <w:b/>
          <w:sz w:val="18"/>
          <w:szCs w:val="18"/>
        </w:rPr>
      </w:pPr>
      <w:r w:rsidRPr="00280BAE">
        <w:rPr>
          <w:b/>
          <w:sz w:val="18"/>
          <w:szCs w:val="18"/>
        </w:rPr>
        <w:tab/>
      </w:r>
    </w:p>
    <w:p w:rsidR="00280BAE" w:rsidRPr="00280BAE" w:rsidRDefault="00280BAE" w:rsidP="00035A13">
      <w:pPr>
        <w:tabs>
          <w:tab w:val="left" w:pos="426"/>
          <w:tab w:val="left" w:pos="3976"/>
        </w:tabs>
        <w:ind w:right="-142"/>
        <w:rPr>
          <w:sz w:val="18"/>
          <w:szCs w:val="18"/>
        </w:rPr>
      </w:pPr>
      <w:r w:rsidRPr="00280BAE">
        <w:rPr>
          <w:sz w:val="18"/>
          <w:szCs w:val="18"/>
        </w:rPr>
        <w:t xml:space="preserve">Настоящее заключение подготовлено </w:t>
      </w:r>
      <w:r w:rsidRPr="00280BAE">
        <w:rPr>
          <w:sz w:val="18"/>
          <w:szCs w:val="18"/>
          <w:u w:val="single"/>
        </w:rPr>
        <w:t>Администрацией Хомутовского муниципального образования</w:t>
      </w:r>
      <w:r w:rsidRPr="00280BAE">
        <w:rPr>
          <w:sz w:val="18"/>
          <w:szCs w:val="18"/>
        </w:rPr>
        <w:t xml:space="preserve"> </w:t>
      </w:r>
    </w:p>
    <w:p w:rsidR="00280BAE" w:rsidRPr="00280BAE" w:rsidRDefault="00280BAE" w:rsidP="00280BAE">
      <w:pPr>
        <w:tabs>
          <w:tab w:val="left" w:pos="426"/>
          <w:tab w:val="left" w:pos="3976"/>
        </w:tabs>
        <w:ind w:left="0" w:right="-142" w:firstLine="567"/>
        <w:rPr>
          <w:i/>
          <w:sz w:val="18"/>
          <w:szCs w:val="18"/>
        </w:rPr>
      </w:pPr>
      <w:r w:rsidRPr="00280BAE">
        <w:rPr>
          <w:i/>
          <w:sz w:val="18"/>
          <w:szCs w:val="18"/>
        </w:rPr>
        <w:t xml:space="preserve">           </w:t>
      </w:r>
      <w:r w:rsidR="00035A13">
        <w:rPr>
          <w:i/>
          <w:sz w:val="18"/>
          <w:szCs w:val="18"/>
        </w:rPr>
        <w:t xml:space="preserve">                            </w:t>
      </w:r>
      <w:r w:rsidRPr="00280BAE">
        <w:rPr>
          <w:i/>
          <w:sz w:val="18"/>
          <w:szCs w:val="18"/>
        </w:rPr>
        <w:t>(наименование организатора публичных слушаний)</w:t>
      </w:r>
    </w:p>
    <w:p w:rsidR="00280BAE" w:rsidRPr="00280BAE" w:rsidRDefault="00280BAE" w:rsidP="00035A13">
      <w:pPr>
        <w:tabs>
          <w:tab w:val="left" w:pos="426"/>
          <w:tab w:val="left" w:pos="3976"/>
        </w:tabs>
        <w:ind w:right="-142"/>
        <w:rPr>
          <w:sz w:val="18"/>
          <w:szCs w:val="18"/>
        </w:rPr>
      </w:pPr>
      <w:r w:rsidRPr="00280BAE">
        <w:rPr>
          <w:sz w:val="18"/>
          <w:szCs w:val="18"/>
        </w:rPr>
        <w:t xml:space="preserve">на основании протокола публичных слушаний от «09» января 2025 г. по проекту решения </w:t>
      </w:r>
    </w:p>
    <w:p w:rsidR="00280BAE" w:rsidRPr="00280BAE" w:rsidRDefault="00280BAE" w:rsidP="00035A13">
      <w:pPr>
        <w:tabs>
          <w:tab w:val="left" w:pos="426"/>
          <w:tab w:val="left" w:pos="3976"/>
        </w:tabs>
        <w:ind w:left="0" w:right="-142" w:firstLine="0"/>
        <w:rPr>
          <w:sz w:val="18"/>
          <w:szCs w:val="18"/>
        </w:rPr>
      </w:pPr>
      <w:r w:rsidRPr="00280BAE">
        <w:rPr>
          <w:sz w:val="18"/>
          <w:szCs w:val="18"/>
        </w:rPr>
        <w:t xml:space="preserve">о предоставлении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280BAE">
        <w:rPr>
          <w:sz w:val="18"/>
          <w:szCs w:val="18"/>
        </w:rPr>
        <w:t>кв.м</w:t>
      </w:r>
      <w:proofErr w:type="spellEnd"/>
      <w:r w:rsidRPr="00280BA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80BAE">
        <w:rPr>
          <w:sz w:val="18"/>
          <w:szCs w:val="18"/>
        </w:rPr>
        <w:t>Хомутовское</w:t>
      </w:r>
      <w:proofErr w:type="spellEnd"/>
      <w:r w:rsidRPr="00280BAE">
        <w:rPr>
          <w:sz w:val="18"/>
          <w:szCs w:val="18"/>
        </w:rPr>
        <w:t>, село Хомутово, улица Колхозная, земельный участок 144</w:t>
      </w:r>
    </w:p>
    <w:p w:rsidR="00280BAE" w:rsidRPr="00280BAE" w:rsidRDefault="00280BAE" w:rsidP="00280BAE">
      <w:pPr>
        <w:tabs>
          <w:tab w:val="left" w:pos="426"/>
          <w:tab w:val="left" w:pos="3976"/>
        </w:tabs>
        <w:ind w:left="0" w:right="-142" w:firstLine="567"/>
        <w:rPr>
          <w:i/>
          <w:sz w:val="18"/>
          <w:szCs w:val="18"/>
        </w:rPr>
      </w:pPr>
      <w:r w:rsidRPr="00280BAE">
        <w:rPr>
          <w:i/>
          <w:sz w:val="18"/>
          <w:szCs w:val="18"/>
        </w:rPr>
        <w:t xml:space="preserve">(наименование проекта, рассмотренного </w:t>
      </w:r>
      <w:proofErr w:type="gramStart"/>
      <w:r w:rsidRPr="00280BAE">
        <w:rPr>
          <w:i/>
          <w:sz w:val="18"/>
          <w:szCs w:val="18"/>
        </w:rPr>
        <w:t>на</w:t>
      </w:r>
      <w:proofErr w:type="gramEnd"/>
      <w:r w:rsidRPr="00280BAE">
        <w:rPr>
          <w:i/>
          <w:sz w:val="18"/>
          <w:szCs w:val="18"/>
        </w:rPr>
        <w:t xml:space="preserve"> публичных слушаний)</w:t>
      </w:r>
    </w:p>
    <w:p w:rsidR="00280BAE" w:rsidRPr="00280BAE" w:rsidRDefault="00280BAE" w:rsidP="00280BAE">
      <w:pPr>
        <w:tabs>
          <w:tab w:val="left" w:pos="426"/>
          <w:tab w:val="left" w:pos="3976"/>
        </w:tabs>
        <w:ind w:left="0" w:right="-142" w:firstLine="567"/>
        <w:rPr>
          <w:sz w:val="18"/>
          <w:szCs w:val="18"/>
        </w:rPr>
      </w:pPr>
      <w:r w:rsidRPr="00280BAE">
        <w:rPr>
          <w:sz w:val="18"/>
          <w:szCs w:val="18"/>
        </w:rPr>
        <w:t xml:space="preserve">Количество участников публичных слушаний, принявших участие </w:t>
      </w:r>
      <w:proofErr w:type="gramStart"/>
      <w:r w:rsidRPr="00280BAE">
        <w:rPr>
          <w:sz w:val="18"/>
          <w:szCs w:val="18"/>
        </w:rPr>
        <w:t>в</w:t>
      </w:r>
      <w:proofErr w:type="gramEnd"/>
      <w:r w:rsidRPr="00280BAE">
        <w:rPr>
          <w:sz w:val="18"/>
          <w:szCs w:val="18"/>
        </w:rPr>
        <w:t xml:space="preserve"> публичных слушаний составило: 0.</w:t>
      </w:r>
    </w:p>
    <w:p w:rsidR="00280BAE" w:rsidRPr="00280BAE" w:rsidRDefault="00280BAE" w:rsidP="00280BAE">
      <w:pPr>
        <w:tabs>
          <w:tab w:val="left" w:pos="426"/>
          <w:tab w:val="left" w:pos="3976"/>
        </w:tabs>
        <w:ind w:left="0" w:right="-142" w:firstLine="567"/>
        <w:rPr>
          <w:sz w:val="18"/>
          <w:szCs w:val="18"/>
        </w:rPr>
      </w:pPr>
      <w:r w:rsidRPr="00280BAE">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поступило письмо исх489/1 от 09.01.2025 от МОУ ИРМО </w:t>
      </w:r>
      <w:proofErr w:type="spellStart"/>
      <w:r w:rsidRPr="00280BAE">
        <w:rPr>
          <w:sz w:val="18"/>
          <w:szCs w:val="18"/>
        </w:rPr>
        <w:t>Хомутовская</w:t>
      </w:r>
      <w:proofErr w:type="spellEnd"/>
      <w:r w:rsidRPr="00280BAE">
        <w:rPr>
          <w:sz w:val="18"/>
          <w:szCs w:val="18"/>
        </w:rPr>
        <w:t xml:space="preserve"> СОШ №2 о не возражении перевода земельного участка, прикреплено отдельным листом</w:t>
      </w:r>
    </w:p>
    <w:tbl>
      <w:tblPr>
        <w:tblW w:w="10207" w:type="dxa"/>
        <w:tblInd w:w="-34" w:type="dxa"/>
        <w:tblLook w:val="04A0" w:firstRow="1" w:lastRow="0" w:firstColumn="1" w:lastColumn="0" w:noHBand="0" w:noVBand="1"/>
      </w:tblPr>
      <w:tblGrid>
        <w:gridCol w:w="287"/>
        <w:gridCol w:w="2909"/>
        <w:gridCol w:w="2896"/>
        <w:gridCol w:w="4115"/>
      </w:tblGrid>
      <w:tr w:rsidR="00280BAE" w:rsidRPr="00280BAE" w:rsidTr="00F143F5">
        <w:trPr>
          <w:trHeight w:val="1681"/>
        </w:trPr>
        <w:tc>
          <w:tcPr>
            <w:tcW w:w="287"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280BAE" w:rsidRPr="00280BAE" w:rsidRDefault="00280BAE" w:rsidP="00D33D45">
            <w:pPr>
              <w:tabs>
                <w:tab w:val="left" w:pos="426"/>
                <w:tab w:val="left" w:pos="3976"/>
              </w:tabs>
              <w:ind w:left="0" w:right="-142" w:firstLine="0"/>
              <w:jc w:val="left"/>
              <w:rPr>
                <w:sz w:val="18"/>
                <w:szCs w:val="18"/>
              </w:rPr>
            </w:pPr>
            <w:r w:rsidRPr="00280BAE">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280BAE" w:rsidRPr="00280BAE" w:rsidRDefault="00280BAE" w:rsidP="00D33D45">
            <w:pPr>
              <w:tabs>
                <w:tab w:val="left" w:pos="426"/>
                <w:tab w:val="left" w:pos="3976"/>
              </w:tabs>
              <w:ind w:left="0" w:right="-142" w:firstLine="0"/>
              <w:jc w:val="left"/>
              <w:rPr>
                <w:sz w:val="18"/>
                <w:szCs w:val="18"/>
              </w:rPr>
            </w:pPr>
            <w:r w:rsidRPr="00280BAE">
              <w:rPr>
                <w:sz w:val="18"/>
                <w:szCs w:val="18"/>
              </w:rPr>
              <w:t>Выводы по результатам рассмотрения предложения, поступившего от участников публичных слушаний</w:t>
            </w:r>
          </w:p>
        </w:tc>
        <w:tc>
          <w:tcPr>
            <w:tcW w:w="4115" w:type="dxa"/>
            <w:tcBorders>
              <w:top w:val="single" w:sz="4" w:space="0" w:color="auto"/>
              <w:left w:val="single" w:sz="4" w:space="0" w:color="auto"/>
              <w:bottom w:val="single" w:sz="4" w:space="0" w:color="auto"/>
              <w:right w:val="single" w:sz="4" w:space="0" w:color="auto"/>
            </w:tcBorders>
            <w:hideMark/>
          </w:tcPr>
          <w:p w:rsidR="00280BAE" w:rsidRPr="00280BAE" w:rsidRDefault="00280BAE" w:rsidP="00D33D45">
            <w:pPr>
              <w:tabs>
                <w:tab w:val="left" w:pos="426"/>
                <w:tab w:val="left" w:pos="3976"/>
              </w:tabs>
              <w:ind w:left="0" w:right="-142" w:firstLine="0"/>
              <w:jc w:val="left"/>
              <w:rPr>
                <w:sz w:val="18"/>
                <w:szCs w:val="18"/>
              </w:rPr>
            </w:pPr>
            <w:r w:rsidRPr="00280BAE">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80BAE" w:rsidRPr="00280BAE" w:rsidTr="00F143F5">
        <w:tc>
          <w:tcPr>
            <w:tcW w:w="287"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280BAE" w:rsidRPr="00280BAE" w:rsidRDefault="00280BAE" w:rsidP="00080106">
            <w:pPr>
              <w:tabs>
                <w:tab w:val="left" w:pos="426"/>
                <w:tab w:val="left" w:pos="3976"/>
              </w:tabs>
              <w:ind w:left="0" w:right="-142" w:firstLine="0"/>
              <w:jc w:val="left"/>
              <w:rPr>
                <w:sz w:val="18"/>
                <w:szCs w:val="18"/>
              </w:rPr>
            </w:pPr>
            <w:r w:rsidRPr="00280BAE">
              <w:rPr>
                <w:sz w:val="18"/>
                <w:szCs w:val="18"/>
              </w:rPr>
              <w:t xml:space="preserve">Возражений нет по переводу от МОУ ИРМО </w:t>
            </w:r>
            <w:proofErr w:type="spellStart"/>
            <w:r w:rsidRPr="00280BAE">
              <w:rPr>
                <w:sz w:val="18"/>
                <w:szCs w:val="18"/>
              </w:rPr>
              <w:t>Хомутовская</w:t>
            </w:r>
            <w:proofErr w:type="spellEnd"/>
            <w:r w:rsidRPr="00280BAE">
              <w:rPr>
                <w:sz w:val="18"/>
                <w:szCs w:val="18"/>
              </w:rPr>
              <w:t xml:space="preserve"> СОШ №2</w:t>
            </w:r>
          </w:p>
        </w:tc>
        <w:tc>
          <w:tcPr>
            <w:tcW w:w="2896" w:type="dxa"/>
            <w:tcBorders>
              <w:top w:val="single" w:sz="4" w:space="0" w:color="auto"/>
              <w:left w:val="single" w:sz="4" w:space="0" w:color="auto"/>
              <w:bottom w:val="single" w:sz="4" w:space="0" w:color="auto"/>
              <w:right w:val="single" w:sz="4" w:space="0" w:color="auto"/>
            </w:tcBorders>
          </w:tcPr>
          <w:p w:rsidR="00280BAE" w:rsidRPr="00280BAE" w:rsidRDefault="00280BAE" w:rsidP="00D33D45">
            <w:pPr>
              <w:tabs>
                <w:tab w:val="left" w:pos="426"/>
                <w:tab w:val="left" w:pos="3976"/>
              </w:tabs>
              <w:ind w:left="0" w:right="-142" w:firstLine="0"/>
              <w:jc w:val="left"/>
              <w:rPr>
                <w:sz w:val="18"/>
                <w:szCs w:val="18"/>
              </w:rPr>
            </w:pPr>
            <w:r w:rsidRPr="00280BAE">
              <w:rPr>
                <w:sz w:val="18"/>
                <w:szCs w:val="18"/>
              </w:rPr>
              <w:t xml:space="preserve">Учесть мнение МОУ ИРМО </w:t>
            </w:r>
            <w:proofErr w:type="spellStart"/>
            <w:r w:rsidRPr="00280BAE">
              <w:rPr>
                <w:sz w:val="18"/>
                <w:szCs w:val="18"/>
              </w:rPr>
              <w:t>Хомутовская</w:t>
            </w:r>
            <w:proofErr w:type="spellEnd"/>
            <w:r w:rsidRPr="00280BAE">
              <w:rPr>
                <w:sz w:val="18"/>
                <w:szCs w:val="18"/>
              </w:rPr>
              <w:t xml:space="preserve"> СОШ №2</w:t>
            </w:r>
          </w:p>
        </w:tc>
        <w:tc>
          <w:tcPr>
            <w:tcW w:w="4115" w:type="dxa"/>
            <w:tcBorders>
              <w:top w:val="single" w:sz="4" w:space="0" w:color="auto"/>
              <w:left w:val="single" w:sz="4" w:space="0" w:color="auto"/>
              <w:bottom w:val="single" w:sz="4" w:space="0" w:color="auto"/>
              <w:right w:val="single" w:sz="4" w:space="0" w:color="auto"/>
            </w:tcBorders>
          </w:tcPr>
          <w:p w:rsidR="00280BAE" w:rsidRPr="00280BAE" w:rsidRDefault="00280BAE" w:rsidP="00D33D45">
            <w:pPr>
              <w:tabs>
                <w:tab w:val="left" w:pos="426"/>
                <w:tab w:val="left" w:pos="3976"/>
              </w:tabs>
              <w:ind w:left="0" w:right="-142" w:firstLine="0"/>
              <w:rPr>
                <w:sz w:val="18"/>
                <w:szCs w:val="18"/>
              </w:rPr>
            </w:pPr>
            <w:r w:rsidRPr="00280BAE">
              <w:rPr>
                <w:sz w:val="18"/>
                <w:szCs w:val="18"/>
              </w:rPr>
              <w:t>целесообразно учет внесённых предложений</w:t>
            </w:r>
          </w:p>
        </w:tc>
      </w:tr>
      <w:tr w:rsidR="00280BAE" w:rsidRPr="00280BAE" w:rsidTr="00F143F5">
        <w:trPr>
          <w:trHeight w:val="674"/>
        </w:trPr>
        <w:tc>
          <w:tcPr>
            <w:tcW w:w="287" w:type="dxa"/>
            <w:tcBorders>
              <w:top w:val="single" w:sz="4" w:space="0" w:color="auto"/>
              <w:left w:val="single" w:sz="4" w:space="0" w:color="auto"/>
              <w:bottom w:val="single" w:sz="4" w:space="0" w:color="auto"/>
              <w:right w:val="single" w:sz="4" w:space="0" w:color="auto"/>
            </w:tcBorders>
          </w:tcPr>
          <w:p w:rsidR="00280BAE" w:rsidRPr="00280BAE" w:rsidRDefault="00280BAE" w:rsidP="00280BAE">
            <w:pPr>
              <w:tabs>
                <w:tab w:val="left" w:pos="426"/>
                <w:tab w:val="left" w:pos="3976"/>
              </w:tabs>
              <w:ind w:left="0" w:right="-142" w:firstLine="567"/>
              <w:rPr>
                <w:sz w:val="18"/>
                <w:szCs w:val="18"/>
              </w:rPr>
            </w:pPr>
            <w:r w:rsidRPr="00280BAE">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280BAE" w:rsidRPr="00280BAE" w:rsidRDefault="00280BAE" w:rsidP="00280BAE">
            <w:pPr>
              <w:tabs>
                <w:tab w:val="left" w:pos="426"/>
                <w:tab w:val="left" w:pos="3976"/>
              </w:tabs>
              <w:ind w:left="0" w:right="-142"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280BAE" w:rsidRPr="00280BAE" w:rsidRDefault="00280BAE" w:rsidP="00280BAE">
            <w:pPr>
              <w:tabs>
                <w:tab w:val="left" w:pos="426"/>
                <w:tab w:val="left" w:pos="3976"/>
              </w:tabs>
              <w:ind w:left="0" w:right="-142"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280BAE" w:rsidRPr="00280BAE" w:rsidRDefault="00280BAE" w:rsidP="00280BAE">
            <w:pPr>
              <w:tabs>
                <w:tab w:val="left" w:pos="426"/>
                <w:tab w:val="left" w:pos="3976"/>
              </w:tabs>
              <w:ind w:left="0" w:right="-142" w:firstLine="567"/>
              <w:rPr>
                <w:sz w:val="18"/>
                <w:szCs w:val="18"/>
              </w:rPr>
            </w:pPr>
          </w:p>
        </w:tc>
      </w:tr>
    </w:tbl>
    <w:p w:rsidR="00280BAE" w:rsidRPr="00280BAE" w:rsidRDefault="00280BAE" w:rsidP="00280BAE">
      <w:pPr>
        <w:tabs>
          <w:tab w:val="left" w:pos="426"/>
          <w:tab w:val="left" w:pos="3976"/>
        </w:tabs>
        <w:ind w:left="0" w:right="-142" w:firstLine="567"/>
        <w:rPr>
          <w:sz w:val="18"/>
          <w:szCs w:val="18"/>
        </w:rPr>
      </w:pPr>
      <w:r w:rsidRPr="00280BAE">
        <w:rPr>
          <w:sz w:val="18"/>
          <w:szCs w:val="18"/>
        </w:rPr>
        <w:t>По результатам рассмотрения замечаний и предложений иных участников публичных слушаний установлено:</w:t>
      </w:r>
    </w:p>
    <w:tbl>
      <w:tblPr>
        <w:tblW w:w="10207" w:type="dxa"/>
        <w:tblInd w:w="-34" w:type="dxa"/>
        <w:tblLook w:val="04A0" w:firstRow="1" w:lastRow="0" w:firstColumn="1" w:lastColumn="0" w:noHBand="0" w:noVBand="1"/>
      </w:tblPr>
      <w:tblGrid>
        <w:gridCol w:w="284"/>
        <w:gridCol w:w="2878"/>
        <w:gridCol w:w="2995"/>
        <w:gridCol w:w="4050"/>
      </w:tblGrid>
      <w:tr w:rsidR="00280BAE" w:rsidRPr="00280BAE" w:rsidTr="00F143F5">
        <w:trPr>
          <w:trHeight w:val="1956"/>
        </w:trPr>
        <w:tc>
          <w:tcPr>
            <w:tcW w:w="284"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w:t>
            </w:r>
          </w:p>
        </w:tc>
        <w:tc>
          <w:tcPr>
            <w:tcW w:w="2878" w:type="dxa"/>
            <w:tcBorders>
              <w:top w:val="single" w:sz="4" w:space="0" w:color="auto"/>
              <w:left w:val="single" w:sz="4" w:space="0" w:color="auto"/>
              <w:bottom w:val="single" w:sz="4" w:space="0" w:color="auto"/>
              <w:right w:val="single" w:sz="4" w:space="0" w:color="auto"/>
            </w:tcBorders>
            <w:hideMark/>
          </w:tcPr>
          <w:p w:rsidR="00280BAE" w:rsidRPr="00280BAE" w:rsidRDefault="00280BAE" w:rsidP="00035A13">
            <w:pPr>
              <w:tabs>
                <w:tab w:val="left" w:pos="426"/>
                <w:tab w:val="left" w:pos="3976"/>
              </w:tabs>
              <w:ind w:left="0" w:right="-142" w:firstLine="0"/>
              <w:jc w:val="left"/>
              <w:rPr>
                <w:sz w:val="18"/>
                <w:szCs w:val="18"/>
              </w:rPr>
            </w:pPr>
            <w:r w:rsidRPr="00280BAE">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80BAE" w:rsidRPr="00280BAE" w:rsidRDefault="00280BAE" w:rsidP="00035A13">
            <w:pPr>
              <w:tabs>
                <w:tab w:val="left" w:pos="426"/>
                <w:tab w:val="left" w:pos="3976"/>
              </w:tabs>
              <w:ind w:left="0" w:right="-142" w:firstLine="0"/>
              <w:jc w:val="left"/>
              <w:rPr>
                <w:sz w:val="18"/>
                <w:szCs w:val="18"/>
              </w:rPr>
            </w:pPr>
            <w:r w:rsidRPr="00280BAE">
              <w:rPr>
                <w:sz w:val="18"/>
                <w:szCs w:val="18"/>
              </w:rPr>
              <w:t>Выводы по результатам рассмотрения предложения, поступившего от участника публичных слушаний</w:t>
            </w:r>
          </w:p>
        </w:tc>
        <w:tc>
          <w:tcPr>
            <w:tcW w:w="4050" w:type="dxa"/>
            <w:tcBorders>
              <w:top w:val="single" w:sz="4" w:space="0" w:color="auto"/>
              <w:left w:val="single" w:sz="4" w:space="0" w:color="auto"/>
              <w:bottom w:val="single" w:sz="4" w:space="0" w:color="auto"/>
              <w:right w:val="single" w:sz="4" w:space="0" w:color="auto"/>
            </w:tcBorders>
            <w:hideMark/>
          </w:tcPr>
          <w:p w:rsidR="00280BAE" w:rsidRPr="00280BAE" w:rsidRDefault="00280BAE" w:rsidP="00035A13">
            <w:pPr>
              <w:tabs>
                <w:tab w:val="left" w:pos="426"/>
                <w:tab w:val="left" w:pos="3976"/>
              </w:tabs>
              <w:ind w:left="0" w:right="-142" w:firstLine="0"/>
              <w:jc w:val="left"/>
              <w:rPr>
                <w:sz w:val="18"/>
                <w:szCs w:val="18"/>
              </w:rPr>
            </w:pPr>
            <w:r w:rsidRPr="00280BAE">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80BAE" w:rsidRPr="00280BAE" w:rsidTr="00F143F5">
        <w:tc>
          <w:tcPr>
            <w:tcW w:w="284"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1</w:t>
            </w:r>
          </w:p>
        </w:tc>
        <w:tc>
          <w:tcPr>
            <w:tcW w:w="2878" w:type="dxa"/>
            <w:tcBorders>
              <w:top w:val="single" w:sz="4" w:space="0" w:color="auto"/>
              <w:left w:val="single" w:sz="4" w:space="0" w:color="auto"/>
              <w:bottom w:val="single" w:sz="4" w:space="0" w:color="auto"/>
              <w:right w:val="single" w:sz="4" w:space="0" w:color="auto"/>
            </w:tcBorders>
          </w:tcPr>
          <w:p w:rsidR="00280BAE" w:rsidRPr="00280BAE" w:rsidRDefault="00280BAE" w:rsidP="00280BAE">
            <w:pPr>
              <w:tabs>
                <w:tab w:val="left" w:pos="426"/>
                <w:tab w:val="left" w:pos="3976"/>
              </w:tabs>
              <w:ind w:left="0" w:right="-142" w:firstLine="567"/>
              <w:rPr>
                <w:sz w:val="18"/>
                <w:szCs w:val="18"/>
              </w:rPr>
            </w:pPr>
            <w:r w:rsidRPr="00280BAE">
              <w:rPr>
                <w:sz w:val="18"/>
                <w:szCs w:val="18"/>
              </w:rPr>
              <w:t>-</w:t>
            </w:r>
          </w:p>
          <w:p w:rsidR="00280BAE" w:rsidRPr="00280BAE" w:rsidRDefault="00280BAE" w:rsidP="00280BAE">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w:t>
            </w:r>
          </w:p>
        </w:tc>
        <w:tc>
          <w:tcPr>
            <w:tcW w:w="4050" w:type="dxa"/>
            <w:tcBorders>
              <w:top w:val="single" w:sz="4" w:space="0" w:color="auto"/>
              <w:left w:val="single" w:sz="4" w:space="0" w:color="auto"/>
              <w:bottom w:val="single" w:sz="4" w:space="0" w:color="auto"/>
              <w:right w:val="single" w:sz="4" w:space="0" w:color="auto"/>
            </w:tcBorders>
            <w:hideMark/>
          </w:tcPr>
          <w:p w:rsidR="00280BAE" w:rsidRPr="00280BAE" w:rsidRDefault="00280BAE" w:rsidP="00280BAE">
            <w:pPr>
              <w:tabs>
                <w:tab w:val="left" w:pos="426"/>
                <w:tab w:val="left" w:pos="3976"/>
              </w:tabs>
              <w:ind w:left="0" w:right="-142" w:firstLine="567"/>
              <w:rPr>
                <w:sz w:val="18"/>
                <w:szCs w:val="18"/>
              </w:rPr>
            </w:pPr>
            <w:r w:rsidRPr="00280BAE">
              <w:rPr>
                <w:sz w:val="18"/>
                <w:szCs w:val="18"/>
              </w:rPr>
              <w:t>-</w:t>
            </w:r>
          </w:p>
        </w:tc>
      </w:tr>
    </w:tbl>
    <w:p w:rsidR="00280BAE" w:rsidRPr="00280BAE" w:rsidRDefault="00280BAE" w:rsidP="00280BAE">
      <w:pPr>
        <w:tabs>
          <w:tab w:val="left" w:pos="426"/>
          <w:tab w:val="left" w:pos="3976"/>
        </w:tabs>
        <w:ind w:left="0" w:right="-142" w:firstLine="567"/>
        <w:rPr>
          <w:b/>
          <w:sz w:val="18"/>
          <w:szCs w:val="18"/>
        </w:rPr>
      </w:pPr>
    </w:p>
    <w:p w:rsidR="00280BAE" w:rsidRPr="00280BAE" w:rsidRDefault="00280BAE" w:rsidP="00280BAE">
      <w:pPr>
        <w:tabs>
          <w:tab w:val="left" w:pos="426"/>
          <w:tab w:val="left" w:pos="3976"/>
        </w:tabs>
        <w:ind w:left="0" w:right="-142" w:firstLine="567"/>
        <w:rPr>
          <w:sz w:val="18"/>
          <w:szCs w:val="18"/>
        </w:rPr>
      </w:pPr>
      <w:r w:rsidRPr="00280BAE">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«Бытовое обслуживание», «Здравоохранение»: в отношении земельного участка с кадастровым номером 38:06:100101:3845 площадью 1184 </w:t>
      </w:r>
      <w:proofErr w:type="spellStart"/>
      <w:r w:rsidRPr="00280BAE">
        <w:rPr>
          <w:sz w:val="18"/>
          <w:szCs w:val="18"/>
        </w:rPr>
        <w:t>кв.м</w:t>
      </w:r>
      <w:proofErr w:type="spellEnd"/>
      <w:r w:rsidRPr="00280BA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80BAE">
        <w:rPr>
          <w:sz w:val="18"/>
          <w:szCs w:val="18"/>
        </w:rPr>
        <w:t>Хомутовское</w:t>
      </w:r>
      <w:proofErr w:type="spellEnd"/>
      <w:r w:rsidRPr="00280BAE">
        <w:rPr>
          <w:sz w:val="18"/>
          <w:szCs w:val="18"/>
        </w:rPr>
        <w:t xml:space="preserve">, село Хомутово, улица Колхозная, земельный участок 144,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280BAE" w:rsidRPr="00080106" w:rsidRDefault="00280BAE" w:rsidP="00280BAE">
      <w:pPr>
        <w:tabs>
          <w:tab w:val="left" w:pos="426"/>
          <w:tab w:val="left" w:pos="3976"/>
        </w:tabs>
        <w:ind w:left="0" w:right="-142" w:firstLine="567"/>
        <w:rPr>
          <w:i/>
          <w:sz w:val="18"/>
          <w:szCs w:val="18"/>
        </w:rPr>
      </w:pPr>
    </w:p>
    <w:p w:rsidR="00280BAE" w:rsidRPr="00080106" w:rsidRDefault="00080106" w:rsidP="00280BAE">
      <w:pPr>
        <w:tabs>
          <w:tab w:val="left" w:pos="426"/>
          <w:tab w:val="left" w:pos="3976"/>
        </w:tabs>
        <w:ind w:left="0" w:right="-142" w:firstLine="567"/>
        <w:rPr>
          <w:i/>
          <w:sz w:val="18"/>
          <w:szCs w:val="18"/>
        </w:rPr>
      </w:pPr>
      <w:r>
        <w:rPr>
          <w:i/>
          <w:sz w:val="18"/>
          <w:szCs w:val="18"/>
        </w:rPr>
        <w:t xml:space="preserve">  </w:t>
      </w:r>
      <w:r w:rsidR="00280BAE" w:rsidRPr="00080106">
        <w:rPr>
          <w:i/>
          <w:sz w:val="18"/>
          <w:szCs w:val="18"/>
        </w:rPr>
        <w:t>Председатель публичных слушаний</w:t>
      </w:r>
      <w:r w:rsidR="00280BAE" w:rsidRPr="00080106">
        <w:rPr>
          <w:i/>
          <w:sz w:val="18"/>
          <w:szCs w:val="18"/>
        </w:rPr>
        <w:tab/>
        <w:t xml:space="preserve">                      _______________         Максименко Н.В. </w:t>
      </w:r>
    </w:p>
    <w:p w:rsidR="00280BAE" w:rsidRPr="00080106" w:rsidRDefault="00280BAE" w:rsidP="00280BAE">
      <w:pPr>
        <w:tabs>
          <w:tab w:val="left" w:pos="426"/>
          <w:tab w:val="left" w:pos="3976"/>
        </w:tabs>
        <w:ind w:left="0" w:right="-142" w:firstLine="567"/>
        <w:rPr>
          <w:i/>
          <w:sz w:val="18"/>
          <w:szCs w:val="18"/>
        </w:rPr>
      </w:pPr>
      <w:r w:rsidRPr="00080106">
        <w:rPr>
          <w:i/>
          <w:sz w:val="18"/>
          <w:szCs w:val="18"/>
        </w:rPr>
        <w:t xml:space="preserve">                                                                          </w:t>
      </w:r>
      <w:r w:rsidR="00080106">
        <w:rPr>
          <w:i/>
          <w:sz w:val="18"/>
          <w:szCs w:val="18"/>
        </w:rPr>
        <w:t xml:space="preserve">                          </w:t>
      </w:r>
      <w:r w:rsidRPr="00080106">
        <w:rPr>
          <w:i/>
          <w:sz w:val="18"/>
          <w:szCs w:val="18"/>
        </w:rPr>
        <w:t>(подпись)</w:t>
      </w:r>
    </w:p>
    <w:p w:rsidR="00280BAE" w:rsidRPr="00080106" w:rsidRDefault="00080106" w:rsidP="00280BAE">
      <w:pPr>
        <w:tabs>
          <w:tab w:val="left" w:pos="426"/>
          <w:tab w:val="left" w:pos="3976"/>
        </w:tabs>
        <w:ind w:left="0" w:right="-142" w:firstLine="567"/>
        <w:rPr>
          <w:i/>
          <w:sz w:val="18"/>
          <w:szCs w:val="18"/>
        </w:rPr>
      </w:pPr>
      <w:r>
        <w:rPr>
          <w:i/>
          <w:sz w:val="18"/>
          <w:szCs w:val="18"/>
        </w:rPr>
        <w:t xml:space="preserve">       </w:t>
      </w:r>
      <w:r w:rsidR="00280BAE" w:rsidRPr="00080106">
        <w:rPr>
          <w:i/>
          <w:sz w:val="18"/>
          <w:szCs w:val="18"/>
        </w:rPr>
        <w:t xml:space="preserve">Секретарь публичных слушаний                             _______________    </w:t>
      </w:r>
      <w:r>
        <w:rPr>
          <w:i/>
          <w:sz w:val="18"/>
          <w:szCs w:val="18"/>
        </w:rPr>
        <w:t xml:space="preserve">       </w:t>
      </w:r>
      <w:r w:rsidR="00280BAE" w:rsidRPr="00080106">
        <w:rPr>
          <w:i/>
          <w:sz w:val="18"/>
          <w:szCs w:val="18"/>
        </w:rPr>
        <w:t xml:space="preserve">    </w:t>
      </w:r>
      <w:proofErr w:type="spellStart"/>
      <w:r w:rsidR="00280BAE" w:rsidRPr="00080106">
        <w:rPr>
          <w:i/>
          <w:sz w:val="18"/>
          <w:szCs w:val="18"/>
        </w:rPr>
        <w:t>Благирева</w:t>
      </w:r>
      <w:proofErr w:type="spellEnd"/>
      <w:r w:rsidR="00280BAE" w:rsidRPr="00080106">
        <w:rPr>
          <w:i/>
          <w:sz w:val="18"/>
          <w:szCs w:val="18"/>
        </w:rPr>
        <w:t xml:space="preserve"> А.В.</w:t>
      </w:r>
    </w:p>
    <w:p w:rsidR="00280BAE" w:rsidRPr="00080106" w:rsidRDefault="00280BAE" w:rsidP="00280BAE">
      <w:pPr>
        <w:tabs>
          <w:tab w:val="left" w:pos="426"/>
          <w:tab w:val="left" w:pos="3976"/>
        </w:tabs>
        <w:ind w:left="0" w:right="-142" w:firstLine="567"/>
        <w:rPr>
          <w:i/>
          <w:sz w:val="18"/>
          <w:szCs w:val="18"/>
        </w:rPr>
      </w:pPr>
      <w:r w:rsidRPr="00080106">
        <w:rPr>
          <w:i/>
          <w:sz w:val="18"/>
          <w:szCs w:val="18"/>
        </w:rPr>
        <w:t xml:space="preserve">                                                                             </w:t>
      </w:r>
      <w:r w:rsidR="00080106">
        <w:rPr>
          <w:i/>
          <w:sz w:val="18"/>
          <w:szCs w:val="18"/>
        </w:rPr>
        <w:t xml:space="preserve">                 </w:t>
      </w:r>
      <w:r w:rsidRPr="00080106">
        <w:rPr>
          <w:i/>
          <w:sz w:val="18"/>
          <w:szCs w:val="18"/>
        </w:rPr>
        <w:t xml:space="preserve">   (подпись)</w:t>
      </w:r>
    </w:p>
    <w:p w:rsidR="00280BAE" w:rsidRDefault="00280BAE" w:rsidP="00BD50CA">
      <w:pPr>
        <w:tabs>
          <w:tab w:val="left" w:pos="426"/>
          <w:tab w:val="left" w:pos="3976"/>
        </w:tabs>
        <w:ind w:left="0" w:right="-142" w:firstLine="567"/>
        <w:rPr>
          <w:sz w:val="18"/>
          <w:szCs w:val="18"/>
        </w:rPr>
      </w:pPr>
    </w:p>
    <w:p w:rsidR="00E91272" w:rsidRDefault="00E91272" w:rsidP="00BD50CA">
      <w:pPr>
        <w:tabs>
          <w:tab w:val="left" w:pos="426"/>
          <w:tab w:val="left" w:pos="3976"/>
        </w:tabs>
        <w:ind w:left="0" w:right="-142" w:firstLine="567"/>
        <w:rPr>
          <w:sz w:val="18"/>
          <w:szCs w:val="18"/>
        </w:rPr>
      </w:pPr>
    </w:p>
    <w:p w:rsidR="00E91272" w:rsidRDefault="00E91272"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30512A" w:rsidRDefault="0030512A" w:rsidP="0030512A">
      <w:pPr>
        <w:tabs>
          <w:tab w:val="left" w:pos="426"/>
          <w:tab w:val="left" w:pos="3976"/>
        </w:tabs>
        <w:ind w:left="0" w:right="-142" w:firstLine="0"/>
        <w:rPr>
          <w:sz w:val="18"/>
          <w:szCs w:val="18"/>
        </w:rPr>
      </w:pPr>
    </w:p>
    <w:p w:rsidR="00F143F5" w:rsidRPr="00F143F5" w:rsidRDefault="00F143F5" w:rsidP="00F143F5">
      <w:pPr>
        <w:tabs>
          <w:tab w:val="left" w:pos="426"/>
          <w:tab w:val="left" w:pos="3976"/>
        </w:tabs>
        <w:ind w:left="0" w:right="-142" w:firstLine="567"/>
        <w:jc w:val="center"/>
        <w:rPr>
          <w:sz w:val="18"/>
          <w:szCs w:val="18"/>
        </w:rPr>
      </w:pPr>
      <w:r w:rsidRPr="00F143F5">
        <w:rPr>
          <w:sz w:val="18"/>
          <w:szCs w:val="18"/>
        </w:rPr>
        <w:lastRenderedPageBreak/>
        <w:t>РОССИЙСКАЯ ФЕДЕРАЦИЯ</w:t>
      </w:r>
    </w:p>
    <w:p w:rsidR="00F143F5" w:rsidRPr="00F143F5" w:rsidRDefault="00F143F5" w:rsidP="00F143F5">
      <w:pPr>
        <w:tabs>
          <w:tab w:val="left" w:pos="426"/>
          <w:tab w:val="left" w:pos="3976"/>
        </w:tabs>
        <w:ind w:left="0" w:right="-142" w:firstLine="567"/>
        <w:jc w:val="center"/>
        <w:rPr>
          <w:sz w:val="18"/>
          <w:szCs w:val="18"/>
        </w:rPr>
      </w:pPr>
      <w:r w:rsidRPr="00F143F5">
        <w:rPr>
          <w:sz w:val="18"/>
          <w:szCs w:val="18"/>
        </w:rPr>
        <w:t>ИРКУТСКАЯ ОБЛАСТЬ ИРКУТСКИЙ РАЙОН</w:t>
      </w:r>
    </w:p>
    <w:p w:rsidR="00F143F5" w:rsidRPr="00F143F5" w:rsidRDefault="00F143F5" w:rsidP="00F143F5">
      <w:pPr>
        <w:tabs>
          <w:tab w:val="left" w:pos="426"/>
          <w:tab w:val="left" w:pos="3976"/>
        </w:tabs>
        <w:ind w:left="0" w:right="-142" w:firstLine="567"/>
        <w:jc w:val="center"/>
        <w:rPr>
          <w:sz w:val="18"/>
          <w:szCs w:val="18"/>
        </w:rPr>
      </w:pPr>
      <w:r w:rsidRPr="00F143F5">
        <w:rPr>
          <w:sz w:val="18"/>
          <w:szCs w:val="18"/>
        </w:rPr>
        <w:t>ХОМУТОВСКОЕ МУНИЦИПАЛЬНОЕ ОБРАЗОВАНИЕ</w:t>
      </w:r>
    </w:p>
    <w:p w:rsidR="00F143F5" w:rsidRPr="00F143F5" w:rsidRDefault="00F143F5" w:rsidP="00F143F5">
      <w:pPr>
        <w:tabs>
          <w:tab w:val="left" w:pos="426"/>
          <w:tab w:val="left" w:pos="3976"/>
        </w:tabs>
        <w:ind w:left="0" w:right="-142" w:firstLine="567"/>
        <w:jc w:val="center"/>
        <w:rPr>
          <w:sz w:val="18"/>
          <w:szCs w:val="18"/>
        </w:rPr>
      </w:pPr>
      <w:r w:rsidRPr="00F143F5">
        <w:rPr>
          <w:sz w:val="18"/>
          <w:szCs w:val="18"/>
        </w:rPr>
        <w:t>АДМИНИСТРАЦИЯ</w:t>
      </w:r>
    </w:p>
    <w:p w:rsidR="00F143F5" w:rsidRPr="00F143F5" w:rsidRDefault="00F143F5" w:rsidP="00F143F5">
      <w:pPr>
        <w:tabs>
          <w:tab w:val="left" w:pos="426"/>
          <w:tab w:val="left" w:pos="3976"/>
        </w:tabs>
        <w:ind w:left="0" w:right="-142" w:firstLine="567"/>
        <w:jc w:val="center"/>
        <w:rPr>
          <w:sz w:val="18"/>
          <w:szCs w:val="18"/>
        </w:rPr>
      </w:pPr>
      <w:r w:rsidRPr="00F143F5">
        <w:rPr>
          <w:sz w:val="18"/>
          <w:szCs w:val="18"/>
        </w:rPr>
        <w:t>ПОСТАНОВЛЕНИЕ</w:t>
      </w:r>
    </w:p>
    <w:p w:rsidR="00F143F5" w:rsidRPr="00F143F5" w:rsidRDefault="00F143F5" w:rsidP="00F143F5">
      <w:pPr>
        <w:tabs>
          <w:tab w:val="left" w:pos="426"/>
          <w:tab w:val="left" w:pos="3976"/>
        </w:tabs>
        <w:ind w:left="0" w:right="-142" w:firstLine="567"/>
        <w:rPr>
          <w:sz w:val="18"/>
          <w:szCs w:val="18"/>
        </w:rPr>
      </w:pPr>
    </w:p>
    <w:p w:rsidR="00F143F5" w:rsidRPr="00F143F5" w:rsidRDefault="00F143F5" w:rsidP="00F143F5">
      <w:pPr>
        <w:tabs>
          <w:tab w:val="left" w:pos="426"/>
          <w:tab w:val="left" w:pos="3976"/>
        </w:tabs>
        <w:ind w:left="0" w:right="-142" w:firstLine="567"/>
        <w:rPr>
          <w:sz w:val="18"/>
          <w:szCs w:val="18"/>
          <w:u w:val="single"/>
        </w:rPr>
      </w:pPr>
      <w:r w:rsidRPr="00F143F5">
        <w:rPr>
          <w:sz w:val="18"/>
          <w:szCs w:val="18"/>
          <w:u w:val="single"/>
        </w:rPr>
        <w:t xml:space="preserve">31.01.2025  № 141 </w:t>
      </w:r>
      <w:proofErr w:type="spellStart"/>
      <w:r w:rsidRPr="00F143F5">
        <w:rPr>
          <w:sz w:val="18"/>
          <w:szCs w:val="18"/>
          <w:u w:val="single"/>
        </w:rPr>
        <w:t>пз</w:t>
      </w:r>
      <w:proofErr w:type="spellEnd"/>
    </w:p>
    <w:p w:rsidR="00E91272" w:rsidRDefault="00F143F5" w:rsidP="00F143F5">
      <w:pPr>
        <w:tabs>
          <w:tab w:val="left" w:pos="426"/>
          <w:tab w:val="left" w:pos="3976"/>
        </w:tabs>
        <w:ind w:left="0" w:right="-142" w:firstLine="567"/>
        <w:rPr>
          <w:sz w:val="18"/>
          <w:szCs w:val="18"/>
        </w:rPr>
      </w:pPr>
      <w:r w:rsidRPr="00F143F5">
        <w:rPr>
          <w:sz w:val="18"/>
          <w:szCs w:val="18"/>
        </w:rPr>
        <w:t xml:space="preserve">       с. Хомутово</w:t>
      </w:r>
    </w:p>
    <w:p w:rsidR="00E91272" w:rsidRDefault="00E91272" w:rsidP="00BD50CA">
      <w:pPr>
        <w:tabs>
          <w:tab w:val="left" w:pos="426"/>
          <w:tab w:val="left" w:pos="3976"/>
        </w:tabs>
        <w:ind w:left="0" w:right="-142" w:firstLine="567"/>
        <w:rPr>
          <w:sz w:val="18"/>
          <w:szCs w:val="18"/>
        </w:rPr>
      </w:pPr>
    </w:p>
    <w:p w:rsidR="008F5B4F" w:rsidRPr="008F5B4F" w:rsidRDefault="008F5B4F" w:rsidP="008F5B4F">
      <w:pPr>
        <w:tabs>
          <w:tab w:val="left" w:pos="426"/>
          <w:tab w:val="left" w:pos="3976"/>
        </w:tabs>
        <w:ind w:left="0" w:right="-142" w:firstLine="567"/>
        <w:rPr>
          <w:sz w:val="18"/>
          <w:szCs w:val="18"/>
        </w:rPr>
      </w:pPr>
      <w:r w:rsidRPr="008F5B4F">
        <w:rPr>
          <w:sz w:val="18"/>
          <w:szCs w:val="18"/>
        </w:rPr>
        <w:t>О назначении публичных</w:t>
      </w:r>
      <w:r>
        <w:rPr>
          <w:sz w:val="18"/>
          <w:szCs w:val="18"/>
        </w:rPr>
        <w:t xml:space="preserve"> </w:t>
      </w:r>
      <w:r w:rsidRPr="008F5B4F">
        <w:rPr>
          <w:sz w:val="18"/>
          <w:szCs w:val="18"/>
        </w:rPr>
        <w:t>слушаний по проекту решения о предоставлении разрешения</w:t>
      </w:r>
      <w:r>
        <w:rPr>
          <w:sz w:val="18"/>
          <w:szCs w:val="18"/>
        </w:rPr>
        <w:t xml:space="preserve"> </w:t>
      </w:r>
      <w:r w:rsidRPr="008F5B4F">
        <w:rPr>
          <w:sz w:val="18"/>
          <w:szCs w:val="18"/>
        </w:rPr>
        <w:t>на условно разрешенный вид</w:t>
      </w:r>
    </w:p>
    <w:p w:rsidR="008F5B4F" w:rsidRPr="008F5B4F" w:rsidRDefault="008F5B4F" w:rsidP="008F5B4F">
      <w:pPr>
        <w:tabs>
          <w:tab w:val="left" w:pos="426"/>
          <w:tab w:val="left" w:pos="3976"/>
        </w:tabs>
        <w:ind w:left="0" w:right="-142" w:firstLine="567"/>
        <w:rPr>
          <w:sz w:val="18"/>
          <w:szCs w:val="18"/>
        </w:rPr>
      </w:pPr>
      <w:r w:rsidRPr="008F5B4F">
        <w:rPr>
          <w:sz w:val="18"/>
          <w:szCs w:val="18"/>
        </w:rPr>
        <w:t xml:space="preserve">использования земельного участка   </w:t>
      </w:r>
    </w:p>
    <w:p w:rsidR="008F5B4F" w:rsidRPr="008F5B4F" w:rsidRDefault="008F5B4F" w:rsidP="008F5B4F">
      <w:pPr>
        <w:tabs>
          <w:tab w:val="left" w:pos="426"/>
          <w:tab w:val="left" w:pos="3976"/>
        </w:tabs>
        <w:ind w:left="0" w:right="-142" w:firstLine="567"/>
        <w:rPr>
          <w:sz w:val="18"/>
          <w:szCs w:val="18"/>
        </w:rPr>
      </w:pPr>
    </w:p>
    <w:p w:rsidR="008F5B4F" w:rsidRDefault="008F5B4F" w:rsidP="008F5B4F">
      <w:pPr>
        <w:tabs>
          <w:tab w:val="left" w:pos="426"/>
          <w:tab w:val="left" w:pos="3976"/>
        </w:tabs>
        <w:ind w:left="0" w:right="-142" w:firstLine="567"/>
        <w:rPr>
          <w:sz w:val="18"/>
          <w:szCs w:val="18"/>
        </w:rPr>
      </w:pPr>
      <w:r w:rsidRPr="008F5B4F">
        <w:rPr>
          <w:sz w:val="18"/>
          <w:szCs w:val="18"/>
        </w:rPr>
        <w:t xml:space="preserve">  </w:t>
      </w:r>
      <w:proofErr w:type="gramStart"/>
      <w:r w:rsidRPr="008F5B4F">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8F5B4F">
        <w:rPr>
          <w:sz w:val="18"/>
          <w:szCs w:val="18"/>
        </w:rPr>
        <w:t>/</w:t>
      </w:r>
      <w:proofErr w:type="gramStart"/>
      <w:r w:rsidRPr="008F5B4F">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8F5B4F">
        <w:rPr>
          <w:sz w:val="18"/>
          <w:szCs w:val="18"/>
        </w:rPr>
        <w:t>Хомутовском</w:t>
      </w:r>
      <w:proofErr w:type="spellEnd"/>
      <w:r w:rsidRPr="008F5B4F">
        <w:rPr>
          <w:sz w:val="18"/>
          <w:szCs w:val="18"/>
        </w:rPr>
        <w:t xml:space="preserve"> муниципальном образовании», на основании заявления </w:t>
      </w:r>
      <w:proofErr w:type="spellStart"/>
      <w:r w:rsidRPr="008F5B4F">
        <w:rPr>
          <w:sz w:val="18"/>
          <w:szCs w:val="18"/>
        </w:rPr>
        <w:t>Дунцовой</w:t>
      </w:r>
      <w:proofErr w:type="spellEnd"/>
      <w:r w:rsidRPr="008F5B4F">
        <w:rPr>
          <w:sz w:val="18"/>
          <w:szCs w:val="18"/>
        </w:rPr>
        <w:t xml:space="preserve"> Татьяны Владимировны, Администрация Хомутовского муниципального образования</w:t>
      </w:r>
      <w:proofErr w:type="gramEnd"/>
    </w:p>
    <w:p w:rsidR="008F5B4F" w:rsidRPr="008F5B4F" w:rsidRDefault="008F5B4F" w:rsidP="008F5B4F">
      <w:pPr>
        <w:tabs>
          <w:tab w:val="left" w:pos="426"/>
          <w:tab w:val="left" w:pos="3976"/>
        </w:tabs>
        <w:ind w:left="0" w:right="-142" w:firstLine="567"/>
        <w:rPr>
          <w:sz w:val="18"/>
          <w:szCs w:val="18"/>
        </w:rPr>
      </w:pPr>
    </w:p>
    <w:p w:rsidR="008F5B4F" w:rsidRDefault="008F5B4F" w:rsidP="008F5B4F">
      <w:pPr>
        <w:tabs>
          <w:tab w:val="left" w:pos="426"/>
          <w:tab w:val="left" w:pos="3976"/>
        </w:tabs>
        <w:ind w:left="0" w:right="-142" w:firstLine="567"/>
        <w:rPr>
          <w:sz w:val="18"/>
          <w:szCs w:val="18"/>
        </w:rPr>
      </w:pPr>
      <w:r w:rsidRPr="008F5B4F">
        <w:rPr>
          <w:sz w:val="18"/>
          <w:szCs w:val="18"/>
        </w:rPr>
        <w:t>ПОСТАНОВЛЯЕТ:</w:t>
      </w:r>
    </w:p>
    <w:p w:rsidR="008F5B4F" w:rsidRPr="008F5B4F" w:rsidRDefault="008F5B4F" w:rsidP="008F5B4F">
      <w:pPr>
        <w:tabs>
          <w:tab w:val="left" w:pos="426"/>
          <w:tab w:val="left" w:pos="3976"/>
        </w:tabs>
        <w:ind w:left="0" w:right="-142" w:firstLine="567"/>
        <w:rPr>
          <w:sz w:val="18"/>
          <w:szCs w:val="18"/>
        </w:rPr>
      </w:pPr>
    </w:p>
    <w:p w:rsidR="008F5B4F" w:rsidRPr="008F5B4F" w:rsidRDefault="008F5B4F" w:rsidP="008F5B4F">
      <w:pPr>
        <w:tabs>
          <w:tab w:val="left" w:pos="426"/>
          <w:tab w:val="left" w:pos="3976"/>
        </w:tabs>
        <w:ind w:left="0" w:right="-142" w:firstLine="567"/>
        <w:rPr>
          <w:sz w:val="18"/>
          <w:szCs w:val="18"/>
        </w:rPr>
      </w:pPr>
      <w:r>
        <w:rPr>
          <w:sz w:val="18"/>
          <w:szCs w:val="18"/>
        </w:rPr>
        <w:t>1.</w:t>
      </w:r>
      <w:r w:rsidRPr="008F5B4F">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w:t>
      </w:r>
    </w:p>
    <w:p w:rsidR="008F5B4F" w:rsidRPr="008F5B4F" w:rsidRDefault="008F5B4F" w:rsidP="008F5B4F">
      <w:pPr>
        <w:tabs>
          <w:tab w:val="left" w:pos="426"/>
          <w:tab w:val="left" w:pos="3976"/>
        </w:tabs>
        <w:ind w:left="0" w:right="-142" w:firstLine="567"/>
        <w:rPr>
          <w:sz w:val="18"/>
          <w:szCs w:val="18"/>
        </w:rPr>
      </w:pPr>
      <w:r>
        <w:rPr>
          <w:sz w:val="18"/>
          <w:szCs w:val="18"/>
        </w:rPr>
        <w:t>1.1</w:t>
      </w:r>
      <w:r w:rsidRPr="008F5B4F">
        <w:rPr>
          <w:sz w:val="18"/>
          <w:szCs w:val="18"/>
        </w:rPr>
        <w:t xml:space="preserve">земельного участка с кадастровым номером 38:06:100102:1111 площадью 1000 </w:t>
      </w:r>
      <w:proofErr w:type="spellStart"/>
      <w:r w:rsidRPr="008F5B4F">
        <w:rPr>
          <w:sz w:val="18"/>
          <w:szCs w:val="18"/>
        </w:rPr>
        <w:t>кв.м</w:t>
      </w:r>
      <w:proofErr w:type="spellEnd"/>
      <w:r w:rsidRPr="008F5B4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F5B4F">
        <w:rPr>
          <w:sz w:val="18"/>
          <w:szCs w:val="18"/>
        </w:rPr>
        <w:t>Хомутовское</w:t>
      </w:r>
      <w:proofErr w:type="spellEnd"/>
      <w:r w:rsidRPr="008F5B4F">
        <w:rPr>
          <w:sz w:val="18"/>
          <w:szCs w:val="18"/>
        </w:rPr>
        <w:t>, село Хомутово, улица Колхозная, земельный участок 159;</w:t>
      </w:r>
    </w:p>
    <w:p w:rsidR="008F5B4F" w:rsidRPr="008F5B4F" w:rsidRDefault="008F5B4F" w:rsidP="008F5B4F">
      <w:pPr>
        <w:tabs>
          <w:tab w:val="left" w:pos="426"/>
          <w:tab w:val="left" w:pos="3976"/>
        </w:tabs>
        <w:ind w:left="0" w:right="-142" w:firstLine="567"/>
        <w:rPr>
          <w:sz w:val="18"/>
          <w:szCs w:val="18"/>
        </w:rPr>
      </w:pPr>
      <w:r>
        <w:rPr>
          <w:sz w:val="18"/>
          <w:szCs w:val="18"/>
        </w:rPr>
        <w:t>1.2</w:t>
      </w:r>
      <w:r w:rsidRPr="008F5B4F">
        <w:rPr>
          <w:sz w:val="18"/>
          <w:szCs w:val="18"/>
        </w:rPr>
        <w:t xml:space="preserve"> объекта капитального строительства жилого дома с кадастровым номером: 38:06:100102:1120, расположенного по адресу: Российская Федерация, Иркутская область, муниципальный район Иркутский, сельское поселение </w:t>
      </w:r>
      <w:proofErr w:type="spellStart"/>
      <w:r w:rsidRPr="008F5B4F">
        <w:rPr>
          <w:sz w:val="18"/>
          <w:szCs w:val="18"/>
        </w:rPr>
        <w:t>Хомутовское</w:t>
      </w:r>
      <w:proofErr w:type="spellEnd"/>
      <w:r w:rsidRPr="008F5B4F">
        <w:rPr>
          <w:sz w:val="18"/>
          <w:szCs w:val="18"/>
        </w:rPr>
        <w:t>, село Хомутово, улица Колхозная, 159.</w:t>
      </w:r>
    </w:p>
    <w:p w:rsidR="008F5B4F" w:rsidRPr="008F5B4F" w:rsidRDefault="008F5B4F" w:rsidP="008F5B4F">
      <w:pPr>
        <w:tabs>
          <w:tab w:val="left" w:pos="426"/>
          <w:tab w:val="left" w:pos="3976"/>
        </w:tabs>
        <w:ind w:left="0" w:right="-142" w:firstLine="567"/>
        <w:rPr>
          <w:sz w:val="18"/>
          <w:szCs w:val="18"/>
        </w:rPr>
      </w:pPr>
      <w:r>
        <w:rPr>
          <w:sz w:val="18"/>
          <w:szCs w:val="18"/>
        </w:rPr>
        <w:t>2.</w:t>
      </w:r>
      <w:r w:rsidRPr="008F5B4F">
        <w:rPr>
          <w:sz w:val="18"/>
          <w:szCs w:val="18"/>
        </w:rPr>
        <w:t xml:space="preserve"> Комиссии по подготовке правил землепользования и застройки Хомутовского муниципального образования:</w:t>
      </w:r>
    </w:p>
    <w:p w:rsidR="008F5B4F" w:rsidRPr="008F5B4F" w:rsidRDefault="008F5B4F" w:rsidP="008F5B4F">
      <w:pPr>
        <w:tabs>
          <w:tab w:val="left" w:pos="426"/>
          <w:tab w:val="left" w:pos="3976"/>
        </w:tabs>
        <w:ind w:left="0" w:right="-142" w:firstLine="567"/>
        <w:rPr>
          <w:sz w:val="18"/>
          <w:szCs w:val="18"/>
        </w:rPr>
      </w:pPr>
      <w:r>
        <w:rPr>
          <w:sz w:val="18"/>
          <w:szCs w:val="18"/>
        </w:rPr>
        <w:t>1)</w:t>
      </w:r>
      <w:r w:rsidRPr="008F5B4F">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8F5B4F" w:rsidRPr="008F5B4F" w:rsidRDefault="008F5B4F" w:rsidP="008F5B4F">
      <w:pPr>
        <w:tabs>
          <w:tab w:val="left" w:pos="426"/>
          <w:tab w:val="left" w:pos="3976"/>
        </w:tabs>
        <w:ind w:left="0" w:right="-142" w:firstLine="567"/>
        <w:rPr>
          <w:sz w:val="18"/>
          <w:szCs w:val="18"/>
        </w:rPr>
      </w:pPr>
      <w:r>
        <w:rPr>
          <w:sz w:val="18"/>
          <w:szCs w:val="18"/>
        </w:rPr>
        <w:t>2)</w:t>
      </w:r>
      <w:r w:rsidRPr="008F5B4F">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8F5B4F" w:rsidRPr="008F5B4F" w:rsidRDefault="008F5B4F" w:rsidP="008F5B4F">
      <w:pPr>
        <w:tabs>
          <w:tab w:val="left" w:pos="426"/>
          <w:tab w:val="left" w:pos="3976"/>
        </w:tabs>
        <w:ind w:left="0" w:right="-142" w:firstLine="567"/>
        <w:rPr>
          <w:sz w:val="18"/>
          <w:szCs w:val="18"/>
        </w:rPr>
      </w:pPr>
      <w:r w:rsidRPr="008F5B4F">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8F5B4F" w:rsidRPr="008F5B4F" w:rsidRDefault="008F5B4F" w:rsidP="008F5B4F">
      <w:pPr>
        <w:tabs>
          <w:tab w:val="left" w:pos="426"/>
          <w:tab w:val="left" w:pos="3976"/>
        </w:tabs>
        <w:ind w:left="0" w:right="-142" w:firstLine="567"/>
        <w:rPr>
          <w:sz w:val="18"/>
          <w:szCs w:val="18"/>
        </w:rPr>
      </w:pPr>
      <w:r w:rsidRPr="008F5B4F">
        <w:rPr>
          <w:sz w:val="18"/>
          <w:szCs w:val="18"/>
        </w:rPr>
        <w:t>б) проекта и информационных материалов к нему;</w:t>
      </w:r>
    </w:p>
    <w:p w:rsidR="008F5B4F" w:rsidRPr="008F5B4F" w:rsidRDefault="008F5B4F" w:rsidP="008F5B4F">
      <w:pPr>
        <w:tabs>
          <w:tab w:val="left" w:pos="426"/>
          <w:tab w:val="left" w:pos="3976"/>
        </w:tabs>
        <w:ind w:left="0" w:right="-142" w:firstLine="567"/>
        <w:rPr>
          <w:sz w:val="18"/>
          <w:szCs w:val="18"/>
        </w:rPr>
      </w:pPr>
      <w:r w:rsidRPr="008F5B4F">
        <w:rPr>
          <w:sz w:val="18"/>
          <w:szCs w:val="18"/>
        </w:rPr>
        <w:t>в) заключения о результатах публичных слушаний.</w:t>
      </w:r>
    </w:p>
    <w:p w:rsidR="008F5B4F" w:rsidRPr="008F5B4F" w:rsidRDefault="008F5B4F" w:rsidP="008F5B4F">
      <w:pPr>
        <w:tabs>
          <w:tab w:val="left" w:pos="426"/>
          <w:tab w:val="left" w:pos="3976"/>
        </w:tabs>
        <w:ind w:left="0" w:right="-142" w:firstLine="567"/>
        <w:rPr>
          <w:sz w:val="18"/>
          <w:szCs w:val="18"/>
        </w:rPr>
      </w:pPr>
      <w:r w:rsidRPr="008F5B4F">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8F5B4F" w:rsidRPr="008F5B4F" w:rsidRDefault="008F5B4F" w:rsidP="008F5B4F">
      <w:pPr>
        <w:tabs>
          <w:tab w:val="left" w:pos="426"/>
          <w:tab w:val="left" w:pos="3976"/>
        </w:tabs>
        <w:ind w:left="0" w:right="-142" w:firstLine="567"/>
        <w:rPr>
          <w:sz w:val="18"/>
          <w:szCs w:val="18"/>
        </w:rPr>
      </w:pPr>
      <w:r w:rsidRPr="008F5B4F">
        <w:rPr>
          <w:sz w:val="18"/>
          <w:szCs w:val="18"/>
        </w:rPr>
        <w:t xml:space="preserve">4. </w:t>
      </w:r>
      <w:proofErr w:type="gramStart"/>
      <w:r w:rsidRPr="008F5B4F">
        <w:rPr>
          <w:sz w:val="18"/>
          <w:szCs w:val="18"/>
        </w:rPr>
        <w:t>Контроль за</w:t>
      </w:r>
      <w:proofErr w:type="gramEnd"/>
      <w:r w:rsidRPr="008F5B4F">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8F5B4F" w:rsidRPr="008F5B4F" w:rsidRDefault="008F5B4F" w:rsidP="008F5B4F">
      <w:pPr>
        <w:tabs>
          <w:tab w:val="left" w:pos="426"/>
          <w:tab w:val="left" w:pos="3976"/>
        </w:tabs>
        <w:ind w:left="0" w:right="-142" w:firstLine="567"/>
        <w:rPr>
          <w:sz w:val="18"/>
          <w:szCs w:val="18"/>
        </w:rPr>
      </w:pPr>
    </w:p>
    <w:p w:rsidR="008F5B4F" w:rsidRPr="008F5B4F" w:rsidRDefault="008F5B4F" w:rsidP="008F5B4F">
      <w:pPr>
        <w:tabs>
          <w:tab w:val="left" w:pos="426"/>
          <w:tab w:val="left" w:pos="3976"/>
        </w:tabs>
        <w:ind w:left="0" w:right="-142" w:firstLine="567"/>
        <w:rPr>
          <w:sz w:val="18"/>
          <w:szCs w:val="18"/>
        </w:rPr>
      </w:pPr>
      <w:r>
        <w:rPr>
          <w:sz w:val="18"/>
          <w:szCs w:val="18"/>
        </w:rPr>
        <w:t xml:space="preserve">                                </w:t>
      </w:r>
    </w:p>
    <w:p w:rsidR="008F5B4F" w:rsidRDefault="008F5B4F" w:rsidP="008F5B4F">
      <w:pPr>
        <w:tabs>
          <w:tab w:val="left" w:pos="426"/>
          <w:tab w:val="left" w:pos="3976"/>
        </w:tabs>
        <w:ind w:left="0" w:right="-142" w:firstLine="567"/>
        <w:rPr>
          <w:i/>
          <w:sz w:val="18"/>
          <w:szCs w:val="18"/>
        </w:rPr>
      </w:pPr>
      <w:r>
        <w:rPr>
          <w:i/>
          <w:sz w:val="18"/>
          <w:szCs w:val="18"/>
        </w:rPr>
        <w:t xml:space="preserve">                                                                                                                  </w:t>
      </w:r>
      <w:r w:rsidRPr="008F5B4F">
        <w:rPr>
          <w:i/>
          <w:sz w:val="18"/>
          <w:szCs w:val="18"/>
        </w:rPr>
        <w:t>Глава администрации</w:t>
      </w:r>
      <w:r w:rsidRPr="008F5B4F">
        <w:rPr>
          <w:i/>
          <w:sz w:val="18"/>
          <w:szCs w:val="18"/>
        </w:rPr>
        <w:tab/>
        <w:t xml:space="preserve">           </w:t>
      </w:r>
      <w:r>
        <w:rPr>
          <w:i/>
          <w:sz w:val="18"/>
          <w:szCs w:val="18"/>
        </w:rPr>
        <w:t xml:space="preserve">             </w:t>
      </w:r>
      <w:r w:rsidRPr="008F5B4F">
        <w:rPr>
          <w:i/>
          <w:sz w:val="18"/>
          <w:szCs w:val="18"/>
        </w:rPr>
        <w:t xml:space="preserve">   А.В. Иваненко</w:t>
      </w:r>
    </w:p>
    <w:p w:rsidR="00AB180B" w:rsidRDefault="00AB180B" w:rsidP="00AB180B">
      <w:pPr>
        <w:tabs>
          <w:tab w:val="left" w:pos="426"/>
          <w:tab w:val="left" w:pos="3976"/>
        </w:tabs>
        <w:ind w:left="0" w:right="-142" w:firstLine="567"/>
        <w:jc w:val="center"/>
        <w:rPr>
          <w:i/>
          <w:sz w:val="18"/>
          <w:szCs w:val="18"/>
        </w:rPr>
      </w:pPr>
    </w:p>
    <w:p w:rsidR="00AB180B" w:rsidRPr="00AB180B" w:rsidRDefault="00C44172" w:rsidP="00C44172">
      <w:pPr>
        <w:tabs>
          <w:tab w:val="left" w:pos="426"/>
          <w:tab w:val="left" w:pos="3976"/>
        </w:tabs>
        <w:ind w:left="0" w:right="-142" w:firstLine="567"/>
        <w:rPr>
          <w:sz w:val="18"/>
          <w:szCs w:val="18"/>
        </w:rPr>
      </w:pPr>
      <w:r>
        <w:rPr>
          <w:sz w:val="18"/>
          <w:szCs w:val="18"/>
        </w:rPr>
        <w:t xml:space="preserve">                                                                                </w:t>
      </w:r>
      <w:r w:rsidR="00AB180B" w:rsidRPr="00AB180B">
        <w:rPr>
          <w:sz w:val="18"/>
          <w:szCs w:val="18"/>
        </w:rPr>
        <w:t>Проект</w:t>
      </w:r>
    </w:p>
    <w:p w:rsidR="00AB180B" w:rsidRPr="00AB180B" w:rsidRDefault="00AB180B" w:rsidP="00AB180B">
      <w:pPr>
        <w:tabs>
          <w:tab w:val="left" w:pos="426"/>
          <w:tab w:val="left" w:pos="3976"/>
        </w:tabs>
        <w:ind w:left="0" w:right="-142" w:firstLine="567"/>
        <w:rPr>
          <w:sz w:val="18"/>
          <w:szCs w:val="18"/>
        </w:rPr>
      </w:pPr>
      <w:r w:rsidRPr="00AB180B">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AB180B">
        <w:rPr>
          <w:sz w:val="18"/>
          <w:szCs w:val="18"/>
        </w:rPr>
        <w:t>кв.м</w:t>
      </w:r>
      <w:proofErr w:type="spellEnd"/>
      <w:r w:rsidRPr="00AB180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B180B">
        <w:rPr>
          <w:sz w:val="18"/>
          <w:szCs w:val="18"/>
        </w:rPr>
        <w:t>Хомутовское</w:t>
      </w:r>
      <w:proofErr w:type="spellEnd"/>
      <w:r w:rsidRPr="00AB180B">
        <w:rPr>
          <w:sz w:val="18"/>
          <w:szCs w:val="18"/>
        </w:rPr>
        <w:t>, село Хомутово, улица Колхозная, земельный участок 159 и объекту капитального строительства с кадастровым номером 38:06:100102:1120</w:t>
      </w:r>
    </w:p>
    <w:p w:rsidR="00AB180B" w:rsidRPr="00AB180B" w:rsidRDefault="00AB180B" w:rsidP="00AB180B">
      <w:pPr>
        <w:tabs>
          <w:tab w:val="left" w:pos="426"/>
          <w:tab w:val="left" w:pos="3976"/>
        </w:tabs>
        <w:ind w:left="0" w:right="-142" w:firstLine="567"/>
        <w:rPr>
          <w:sz w:val="18"/>
          <w:szCs w:val="18"/>
        </w:rPr>
      </w:pPr>
    </w:p>
    <w:p w:rsidR="00AB180B" w:rsidRPr="00AB180B" w:rsidRDefault="00AB180B" w:rsidP="00AB180B">
      <w:pPr>
        <w:tabs>
          <w:tab w:val="left" w:pos="426"/>
          <w:tab w:val="left" w:pos="3976"/>
        </w:tabs>
        <w:ind w:left="0" w:right="-142" w:firstLine="567"/>
        <w:rPr>
          <w:sz w:val="18"/>
          <w:szCs w:val="18"/>
        </w:rPr>
      </w:pPr>
      <w:r w:rsidRPr="00AB180B">
        <w:rPr>
          <w:sz w:val="18"/>
          <w:szCs w:val="18"/>
        </w:rPr>
        <w:t xml:space="preserve">Учитывая заявление </w:t>
      </w:r>
      <w:proofErr w:type="spellStart"/>
      <w:r w:rsidRPr="00AB180B">
        <w:rPr>
          <w:sz w:val="18"/>
          <w:szCs w:val="18"/>
        </w:rPr>
        <w:t>Дунцовой</w:t>
      </w:r>
      <w:proofErr w:type="spellEnd"/>
      <w:r w:rsidRPr="00AB180B">
        <w:rPr>
          <w:sz w:val="18"/>
          <w:szCs w:val="18"/>
        </w:rPr>
        <w:t xml:space="preserve"> Татьяны Владимировны 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AB180B">
        <w:rPr>
          <w:sz w:val="18"/>
          <w:szCs w:val="18"/>
        </w:rPr>
        <w:t>кв.м</w:t>
      </w:r>
      <w:proofErr w:type="spellEnd"/>
      <w:r w:rsidRPr="00AB180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AB180B">
        <w:rPr>
          <w:sz w:val="18"/>
          <w:szCs w:val="18"/>
        </w:rPr>
        <w:t>Хомутовское</w:t>
      </w:r>
      <w:proofErr w:type="spellEnd"/>
      <w:r w:rsidRPr="00AB180B">
        <w:rPr>
          <w:sz w:val="18"/>
          <w:szCs w:val="18"/>
        </w:rPr>
        <w:t>, село Хомутово, улица Колхозная, земельный участок 159 и объекту капитального строительства с кадастровым номером 38:06:100102:1120.</w:t>
      </w:r>
    </w:p>
    <w:p w:rsidR="00AB180B" w:rsidRDefault="00AB180B" w:rsidP="00AB180B">
      <w:pPr>
        <w:tabs>
          <w:tab w:val="left" w:pos="426"/>
          <w:tab w:val="left" w:pos="3976"/>
        </w:tabs>
        <w:ind w:left="0" w:right="-142" w:firstLine="567"/>
        <w:rPr>
          <w:sz w:val="18"/>
          <w:szCs w:val="18"/>
        </w:rPr>
      </w:pPr>
      <w:r w:rsidRPr="00AB180B">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AB180B" w:rsidRDefault="00AB180B" w:rsidP="001B543A">
      <w:pPr>
        <w:tabs>
          <w:tab w:val="left" w:pos="426"/>
          <w:tab w:val="left" w:pos="3976"/>
        </w:tabs>
        <w:ind w:left="0" w:right="-142" w:firstLine="567"/>
        <w:rPr>
          <w:sz w:val="18"/>
          <w:szCs w:val="18"/>
        </w:rPr>
      </w:pPr>
      <w:r w:rsidRPr="00272131">
        <w:rPr>
          <w:b/>
          <w:noProof/>
          <w:sz w:val="32"/>
          <w:szCs w:val="32"/>
        </w:rPr>
        <w:lastRenderedPageBreak/>
        <w:drawing>
          <wp:inline distT="0" distB="0" distL="0" distR="0" wp14:anchorId="21B04B86" wp14:editId="034E19E4">
            <wp:extent cx="5591779" cy="4612973"/>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597193" cy="4617439"/>
                    </a:xfrm>
                    <a:prstGeom prst="rect">
                      <a:avLst/>
                    </a:prstGeom>
                  </pic:spPr>
                </pic:pic>
              </a:graphicData>
            </a:graphic>
          </wp:inline>
        </w:drawing>
      </w:r>
    </w:p>
    <w:p w:rsidR="001B543A" w:rsidRDefault="001B543A" w:rsidP="001B543A">
      <w:pPr>
        <w:tabs>
          <w:tab w:val="left" w:pos="426"/>
          <w:tab w:val="left" w:pos="3976"/>
        </w:tabs>
        <w:ind w:left="0" w:right="-142" w:firstLine="567"/>
        <w:rPr>
          <w:sz w:val="18"/>
          <w:szCs w:val="18"/>
        </w:rPr>
      </w:pPr>
    </w:p>
    <w:p w:rsidR="001B543A" w:rsidRDefault="001B543A" w:rsidP="001B543A">
      <w:pPr>
        <w:tabs>
          <w:tab w:val="left" w:pos="426"/>
          <w:tab w:val="left" w:pos="3976"/>
        </w:tabs>
        <w:ind w:left="0" w:right="-142" w:firstLine="567"/>
        <w:rPr>
          <w:sz w:val="18"/>
          <w:szCs w:val="18"/>
        </w:rPr>
      </w:pPr>
    </w:p>
    <w:p w:rsidR="001B543A" w:rsidRPr="001B543A" w:rsidRDefault="001B543A" w:rsidP="001B543A">
      <w:pPr>
        <w:tabs>
          <w:tab w:val="left" w:pos="426"/>
          <w:tab w:val="left" w:pos="3976"/>
        </w:tabs>
        <w:ind w:left="0" w:right="-142" w:firstLine="567"/>
        <w:rPr>
          <w:sz w:val="18"/>
          <w:szCs w:val="18"/>
        </w:rPr>
      </w:pPr>
      <w:r>
        <w:rPr>
          <w:sz w:val="18"/>
          <w:szCs w:val="18"/>
        </w:rPr>
        <w:t xml:space="preserve">                                                                                       </w:t>
      </w:r>
      <w:r w:rsidRPr="001B543A">
        <w:rPr>
          <w:sz w:val="18"/>
          <w:szCs w:val="18"/>
        </w:rPr>
        <w:t>Оповещение</w:t>
      </w:r>
    </w:p>
    <w:p w:rsidR="001B543A" w:rsidRPr="001B543A" w:rsidRDefault="001B543A" w:rsidP="001B543A">
      <w:pPr>
        <w:tabs>
          <w:tab w:val="left" w:pos="426"/>
          <w:tab w:val="left" w:pos="3976"/>
        </w:tabs>
        <w:ind w:left="0" w:right="-142" w:firstLine="567"/>
        <w:rPr>
          <w:sz w:val="18"/>
          <w:szCs w:val="18"/>
        </w:rPr>
      </w:pPr>
      <w:r w:rsidRPr="001B543A">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1B543A">
        <w:rPr>
          <w:sz w:val="18"/>
          <w:szCs w:val="18"/>
        </w:rPr>
        <w:t>кв.м</w:t>
      </w:r>
      <w:proofErr w:type="spellEnd"/>
      <w:r w:rsidRPr="001B543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B543A">
        <w:rPr>
          <w:sz w:val="18"/>
          <w:szCs w:val="18"/>
        </w:rPr>
        <w:t>Хомутовское</w:t>
      </w:r>
      <w:proofErr w:type="spellEnd"/>
      <w:r w:rsidRPr="001B543A">
        <w:rPr>
          <w:sz w:val="18"/>
          <w:szCs w:val="18"/>
        </w:rPr>
        <w:t>, село Хомутово, улица Колхозная, земельный участок 159 и объекту капитального строительства с кадастровым номером 38:06:100102:1120.</w:t>
      </w:r>
    </w:p>
    <w:p w:rsidR="001B543A" w:rsidRPr="001B543A" w:rsidRDefault="001B543A" w:rsidP="001B543A">
      <w:pPr>
        <w:tabs>
          <w:tab w:val="left" w:pos="426"/>
          <w:tab w:val="left" w:pos="3976"/>
        </w:tabs>
        <w:ind w:left="0" w:right="-142" w:firstLine="567"/>
        <w:rPr>
          <w:sz w:val="18"/>
          <w:szCs w:val="18"/>
        </w:rPr>
      </w:pPr>
    </w:p>
    <w:p w:rsidR="001B543A" w:rsidRPr="001B543A" w:rsidRDefault="001B543A" w:rsidP="001B543A">
      <w:pPr>
        <w:tabs>
          <w:tab w:val="left" w:pos="426"/>
          <w:tab w:val="left" w:pos="3976"/>
        </w:tabs>
        <w:ind w:left="0" w:right="-142" w:firstLine="567"/>
        <w:rPr>
          <w:sz w:val="18"/>
          <w:szCs w:val="18"/>
        </w:rPr>
      </w:pPr>
      <w:r w:rsidRPr="001B543A">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38:06:100102:1111 площадью 1000 </w:t>
      </w:r>
      <w:proofErr w:type="spellStart"/>
      <w:r w:rsidRPr="001B543A">
        <w:rPr>
          <w:sz w:val="18"/>
          <w:szCs w:val="18"/>
        </w:rPr>
        <w:t>кв.м</w:t>
      </w:r>
      <w:proofErr w:type="spellEnd"/>
      <w:r w:rsidRPr="001B543A">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B543A">
        <w:rPr>
          <w:sz w:val="18"/>
          <w:szCs w:val="18"/>
        </w:rPr>
        <w:t>Хомутовское</w:t>
      </w:r>
      <w:proofErr w:type="spellEnd"/>
      <w:r w:rsidRPr="001B543A">
        <w:rPr>
          <w:sz w:val="18"/>
          <w:szCs w:val="18"/>
        </w:rPr>
        <w:t>, село Хомутово, улица Колхозная, земельный участок 159 и объекту капитального строительства с кадастровым номером 38:06:100102:1120. (далее – проект).</w:t>
      </w:r>
    </w:p>
    <w:p w:rsidR="001B543A" w:rsidRPr="001B543A" w:rsidRDefault="001B543A" w:rsidP="001B543A">
      <w:pPr>
        <w:tabs>
          <w:tab w:val="left" w:pos="426"/>
          <w:tab w:val="left" w:pos="3976"/>
        </w:tabs>
        <w:ind w:left="0" w:right="-142" w:firstLine="567"/>
        <w:rPr>
          <w:sz w:val="18"/>
          <w:szCs w:val="18"/>
        </w:rPr>
      </w:pPr>
      <w:r w:rsidRPr="001B543A">
        <w:rPr>
          <w:sz w:val="18"/>
          <w:szCs w:val="18"/>
        </w:rPr>
        <w:t>Информационные материалы к проекту:</w:t>
      </w:r>
    </w:p>
    <w:p w:rsidR="001B543A" w:rsidRPr="001B543A" w:rsidRDefault="001B543A" w:rsidP="001B543A">
      <w:pPr>
        <w:tabs>
          <w:tab w:val="left" w:pos="426"/>
          <w:tab w:val="left" w:pos="3976"/>
        </w:tabs>
        <w:ind w:left="0" w:right="-142" w:firstLine="567"/>
        <w:rPr>
          <w:sz w:val="18"/>
          <w:szCs w:val="18"/>
        </w:rPr>
      </w:pPr>
      <w:r w:rsidRPr="001B543A">
        <w:rPr>
          <w:sz w:val="18"/>
          <w:szCs w:val="18"/>
        </w:rPr>
        <w:t>1)проект решения о предоставлении разрешения на условно разрешенный вид использования земельного участка;</w:t>
      </w:r>
    </w:p>
    <w:p w:rsidR="001B543A" w:rsidRPr="001B543A" w:rsidRDefault="001B543A" w:rsidP="001B543A">
      <w:pPr>
        <w:tabs>
          <w:tab w:val="left" w:pos="426"/>
          <w:tab w:val="left" w:pos="3976"/>
        </w:tabs>
        <w:ind w:left="0" w:right="-142" w:firstLine="567"/>
        <w:rPr>
          <w:sz w:val="18"/>
          <w:szCs w:val="18"/>
        </w:rPr>
      </w:pPr>
      <w:r w:rsidRPr="001B543A">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B543A" w:rsidRPr="001B543A" w:rsidRDefault="001B543A" w:rsidP="001B543A">
      <w:pPr>
        <w:tabs>
          <w:tab w:val="left" w:pos="426"/>
          <w:tab w:val="left" w:pos="3976"/>
        </w:tabs>
        <w:ind w:left="0" w:right="-142" w:firstLine="567"/>
        <w:rPr>
          <w:sz w:val="18"/>
          <w:szCs w:val="18"/>
        </w:rPr>
      </w:pPr>
      <w:r w:rsidRPr="001B543A">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24.01.2025г. по 19.02.2025 г.)</w:t>
      </w:r>
    </w:p>
    <w:p w:rsidR="001B543A" w:rsidRPr="001B543A" w:rsidRDefault="001B543A" w:rsidP="001B543A">
      <w:pPr>
        <w:tabs>
          <w:tab w:val="left" w:pos="426"/>
          <w:tab w:val="left" w:pos="3976"/>
        </w:tabs>
        <w:ind w:left="0" w:right="-142" w:firstLine="567"/>
        <w:rPr>
          <w:sz w:val="18"/>
          <w:szCs w:val="18"/>
        </w:rPr>
      </w:pPr>
      <w:r w:rsidRPr="001B543A">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543A">
        <w:rPr>
          <w:sz w:val="18"/>
          <w:szCs w:val="18"/>
        </w:rPr>
        <w:t xml:space="preserve"> А</w:t>
      </w:r>
      <w:proofErr w:type="gramEnd"/>
      <w:r w:rsidRPr="001B543A">
        <w:rPr>
          <w:sz w:val="18"/>
          <w:szCs w:val="18"/>
        </w:rPr>
        <w:t>, 1 этаж, 3 кабинет (отдел градостроительства, земельных и имущественных отношений)</w:t>
      </w:r>
    </w:p>
    <w:p w:rsidR="001B543A" w:rsidRPr="001B543A" w:rsidRDefault="001B543A" w:rsidP="001B543A">
      <w:pPr>
        <w:tabs>
          <w:tab w:val="left" w:pos="426"/>
          <w:tab w:val="left" w:pos="3976"/>
        </w:tabs>
        <w:ind w:left="0" w:right="-142" w:firstLine="567"/>
        <w:rPr>
          <w:sz w:val="18"/>
          <w:szCs w:val="18"/>
        </w:rPr>
      </w:pPr>
      <w:r w:rsidRPr="001B543A">
        <w:rPr>
          <w:sz w:val="18"/>
          <w:szCs w:val="18"/>
        </w:rPr>
        <w:t>Дата открытия экспозиции проекта: 06.02.2025 г.</w:t>
      </w:r>
    </w:p>
    <w:p w:rsidR="001B543A" w:rsidRPr="001B543A" w:rsidRDefault="001B543A" w:rsidP="001B543A">
      <w:pPr>
        <w:tabs>
          <w:tab w:val="left" w:pos="426"/>
          <w:tab w:val="left" w:pos="3976"/>
        </w:tabs>
        <w:ind w:left="0" w:right="-142" w:firstLine="567"/>
        <w:rPr>
          <w:sz w:val="18"/>
          <w:szCs w:val="18"/>
        </w:rPr>
      </w:pPr>
      <w:r w:rsidRPr="001B543A">
        <w:rPr>
          <w:sz w:val="18"/>
          <w:szCs w:val="18"/>
        </w:rPr>
        <w:t>Срок, время проведения экспозиции проекта: с 06.02.2025г. по 19.02.2025г</w:t>
      </w:r>
      <w:proofErr w:type="gramStart"/>
      <w:r w:rsidRPr="001B543A">
        <w:rPr>
          <w:sz w:val="18"/>
          <w:szCs w:val="18"/>
        </w:rPr>
        <w:t xml:space="preserve">.. </w:t>
      </w:r>
      <w:proofErr w:type="gramEnd"/>
      <w:r w:rsidRPr="001B543A">
        <w:rPr>
          <w:sz w:val="18"/>
          <w:szCs w:val="18"/>
        </w:rPr>
        <w:t xml:space="preserve">включительно. </w:t>
      </w:r>
    </w:p>
    <w:p w:rsidR="001B543A" w:rsidRPr="001B543A" w:rsidRDefault="001B543A" w:rsidP="001B543A">
      <w:pPr>
        <w:tabs>
          <w:tab w:val="left" w:pos="426"/>
          <w:tab w:val="left" w:pos="3976"/>
        </w:tabs>
        <w:ind w:left="0" w:right="-142" w:firstLine="567"/>
        <w:rPr>
          <w:sz w:val="18"/>
          <w:szCs w:val="18"/>
        </w:rPr>
      </w:pPr>
      <w:r w:rsidRPr="001B543A">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1B543A" w:rsidRPr="001B543A" w:rsidRDefault="001B543A" w:rsidP="001B543A">
      <w:pPr>
        <w:tabs>
          <w:tab w:val="left" w:pos="426"/>
          <w:tab w:val="left" w:pos="3976"/>
        </w:tabs>
        <w:ind w:left="0" w:right="-142" w:firstLine="567"/>
        <w:rPr>
          <w:sz w:val="18"/>
          <w:szCs w:val="18"/>
        </w:rPr>
      </w:pPr>
      <w:r w:rsidRPr="001B543A">
        <w:rPr>
          <w:sz w:val="18"/>
          <w:szCs w:val="18"/>
        </w:rPr>
        <w:t xml:space="preserve">Собрания участников публичных слушаний: </w:t>
      </w:r>
    </w:p>
    <w:p w:rsidR="001B543A" w:rsidRPr="001B543A" w:rsidRDefault="001B543A" w:rsidP="001B543A">
      <w:pPr>
        <w:tabs>
          <w:tab w:val="left" w:pos="426"/>
          <w:tab w:val="left" w:pos="3976"/>
        </w:tabs>
        <w:ind w:left="0" w:right="-142" w:firstLine="567"/>
        <w:rPr>
          <w:sz w:val="18"/>
          <w:szCs w:val="18"/>
        </w:rPr>
      </w:pPr>
      <w:r w:rsidRPr="001B543A">
        <w:rPr>
          <w:sz w:val="18"/>
          <w:szCs w:val="18"/>
        </w:rPr>
        <w:t>- Регистрация лиц, участвующих в собрании участников публичных слушаний: 19.02.2025 г.</w:t>
      </w:r>
    </w:p>
    <w:p w:rsidR="001B543A" w:rsidRPr="001B543A" w:rsidRDefault="001B543A" w:rsidP="001B543A">
      <w:pPr>
        <w:tabs>
          <w:tab w:val="left" w:pos="426"/>
          <w:tab w:val="left" w:pos="3976"/>
        </w:tabs>
        <w:ind w:left="0" w:right="-142" w:firstLine="567"/>
        <w:rPr>
          <w:sz w:val="18"/>
          <w:szCs w:val="18"/>
        </w:rPr>
      </w:pPr>
      <w:r w:rsidRPr="001B543A">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1B543A">
        <w:rPr>
          <w:sz w:val="18"/>
          <w:szCs w:val="18"/>
        </w:rPr>
        <w:t xml:space="preserve"> А</w:t>
      </w:r>
      <w:proofErr w:type="gramEnd"/>
      <w:r w:rsidRPr="001B543A">
        <w:rPr>
          <w:sz w:val="18"/>
          <w:szCs w:val="18"/>
        </w:rPr>
        <w:t>, 1 этаж, 3 кабинет;</w:t>
      </w:r>
    </w:p>
    <w:p w:rsidR="001B543A" w:rsidRPr="001B543A" w:rsidRDefault="001B543A" w:rsidP="001B543A">
      <w:pPr>
        <w:tabs>
          <w:tab w:val="left" w:pos="426"/>
          <w:tab w:val="left" w:pos="3976"/>
        </w:tabs>
        <w:ind w:left="0" w:right="-142" w:firstLine="567"/>
        <w:rPr>
          <w:sz w:val="18"/>
          <w:szCs w:val="18"/>
        </w:rPr>
      </w:pPr>
      <w:r w:rsidRPr="001B543A">
        <w:rPr>
          <w:sz w:val="18"/>
          <w:szCs w:val="18"/>
        </w:rPr>
        <w:t>- Собрание участников публичных слушаний: 19.02.2025 в 16:00 часов.</w:t>
      </w:r>
    </w:p>
    <w:p w:rsidR="001B543A" w:rsidRPr="001B543A" w:rsidRDefault="001B543A" w:rsidP="001B543A">
      <w:pPr>
        <w:tabs>
          <w:tab w:val="left" w:pos="426"/>
          <w:tab w:val="left" w:pos="3976"/>
        </w:tabs>
        <w:ind w:left="0" w:right="-142" w:firstLine="567"/>
        <w:rPr>
          <w:sz w:val="18"/>
          <w:szCs w:val="18"/>
        </w:rPr>
      </w:pPr>
      <w:proofErr w:type="gramStart"/>
      <w:r w:rsidRPr="001B543A">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1B543A" w:rsidRPr="001B543A" w:rsidRDefault="001B543A" w:rsidP="001B543A">
      <w:pPr>
        <w:tabs>
          <w:tab w:val="left" w:pos="426"/>
          <w:tab w:val="left" w:pos="3976"/>
        </w:tabs>
        <w:ind w:left="0" w:right="-142" w:firstLine="567"/>
        <w:rPr>
          <w:sz w:val="18"/>
          <w:szCs w:val="18"/>
        </w:rPr>
      </w:pPr>
      <w:r w:rsidRPr="001B543A">
        <w:rPr>
          <w:sz w:val="18"/>
          <w:szCs w:val="18"/>
        </w:rPr>
        <w:lastRenderedPageBreak/>
        <w:t>Участники публичных слушаний, прошедшие в установленном порядке идентификацию, имеют право вносить предложения, касающиеся проектов:</w:t>
      </w:r>
    </w:p>
    <w:p w:rsidR="001B543A" w:rsidRPr="001B543A" w:rsidRDefault="001B543A" w:rsidP="001B543A">
      <w:pPr>
        <w:tabs>
          <w:tab w:val="left" w:pos="426"/>
          <w:tab w:val="left" w:pos="3976"/>
        </w:tabs>
        <w:ind w:left="0" w:right="-142" w:firstLine="567"/>
        <w:rPr>
          <w:sz w:val="18"/>
          <w:szCs w:val="18"/>
        </w:rPr>
      </w:pPr>
      <w:r w:rsidRPr="001B543A">
        <w:rPr>
          <w:sz w:val="18"/>
          <w:szCs w:val="18"/>
        </w:rPr>
        <w:t>- в письменной или устной форме в ходе проведения собрания участников публичных слушаний;</w:t>
      </w:r>
    </w:p>
    <w:p w:rsidR="001B543A" w:rsidRPr="001B543A" w:rsidRDefault="001B543A" w:rsidP="001B543A">
      <w:pPr>
        <w:tabs>
          <w:tab w:val="left" w:pos="426"/>
          <w:tab w:val="left" w:pos="3976"/>
        </w:tabs>
        <w:ind w:left="0" w:right="-142" w:firstLine="567"/>
        <w:rPr>
          <w:sz w:val="18"/>
          <w:szCs w:val="18"/>
        </w:rPr>
      </w:pPr>
      <w:r w:rsidRPr="001B543A">
        <w:rPr>
          <w:sz w:val="18"/>
          <w:szCs w:val="18"/>
        </w:rPr>
        <w:t xml:space="preserve">- в письменной форме в адрес Администрации Хомутовского муниципального образования по адресу: </w:t>
      </w:r>
      <w:proofErr w:type="gramStart"/>
      <w:r w:rsidRPr="001B543A">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1B543A" w:rsidRPr="001B543A" w:rsidRDefault="001B543A" w:rsidP="001B543A">
      <w:pPr>
        <w:tabs>
          <w:tab w:val="left" w:pos="426"/>
          <w:tab w:val="left" w:pos="3976"/>
        </w:tabs>
        <w:ind w:left="0" w:right="-142" w:firstLine="567"/>
        <w:rPr>
          <w:sz w:val="18"/>
          <w:szCs w:val="18"/>
        </w:rPr>
      </w:pPr>
      <w:r w:rsidRPr="001B543A">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1B543A">
        <w:rPr>
          <w:sz w:val="18"/>
          <w:szCs w:val="18"/>
        </w:rPr>
        <w:t>ПОС</w:t>
      </w:r>
      <w:proofErr w:type="gramEnd"/>
      <w:r w:rsidRPr="001B543A">
        <w:rPr>
          <w:sz w:val="18"/>
          <w:szCs w:val="18"/>
        </w:rPr>
        <w:t>/ Общественные обсуждения и публичные слушания::   с 06.02.2025г. по 19.02.2025.</w:t>
      </w:r>
    </w:p>
    <w:p w:rsidR="001B543A" w:rsidRPr="00AB180B" w:rsidRDefault="001B543A" w:rsidP="001B543A">
      <w:pPr>
        <w:tabs>
          <w:tab w:val="left" w:pos="426"/>
          <w:tab w:val="left" w:pos="3976"/>
        </w:tabs>
        <w:ind w:left="0" w:right="-142" w:firstLine="567"/>
        <w:rPr>
          <w:sz w:val="18"/>
          <w:szCs w:val="18"/>
        </w:rPr>
      </w:pPr>
      <w:r w:rsidRPr="001B543A">
        <w:rPr>
          <w:sz w:val="18"/>
          <w:szCs w:val="18"/>
        </w:rPr>
        <w:t>Справки по вопросам организации и проведения публичных слушаний по телефону: 696-182,696-501.</w:t>
      </w:r>
    </w:p>
    <w:p w:rsidR="00AB180B" w:rsidRDefault="00AB180B" w:rsidP="008F5B4F">
      <w:pPr>
        <w:tabs>
          <w:tab w:val="left" w:pos="426"/>
          <w:tab w:val="left" w:pos="3976"/>
        </w:tabs>
        <w:ind w:left="0" w:right="-142" w:firstLine="567"/>
        <w:rPr>
          <w:i/>
          <w:sz w:val="18"/>
          <w:szCs w:val="18"/>
        </w:rPr>
      </w:pPr>
    </w:p>
    <w:p w:rsidR="001A4BAA" w:rsidRPr="001A4BAA" w:rsidRDefault="001A4BAA" w:rsidP="001A4BAA">
      <w:pPr>
        <w:tabs>
          <w:tab w:val="left" w:pos="426"/>
          <w:tab w:val="left" w:pos="3976"/>
        </w:tabs>
        <w:ind w:left="0" w:right="-142" w:firstLine="567"/>
        <w:rPr>
          <w:sz w:val="18"/>
          <w:szCs w:val="18"/>
        </w:rPr>
      </w:pPr>
    </w:p>
    <w:p w:rsidR="001A4BAA" w:rsidRPr="001A4BAA" w:rsidRDefault="001A4BAA" w:rsidP="001A4BAA">
      <w:pPr>
        <w:tabs>
          <w:tab w:val="left" w:pos="426"/>
          <w:tab w:val="left" w:pos="3976"/>
        </w:tabs>
        <w:ind w:left="0" w:right="-142" w:firstLine="567"/>
        <w:jc w:val="center"/>
        <w:rPr>
          <w:sz w:val="18"/>
          <w:szCs w:val="18"/>
        </w:rPr>
      </w:pPr>
      <w:r w:rsidRPr="001A4BAA">
        <w:rPr>
          <w:sz w:val="18"/>
          <w:szCs w:val="18"/>
        </w:rPr>
        <w:t>РОССИЙСКАЯ ФЕДЕРАЦИЯ</w:t>
      </w:r>
    </w:p>
    <w:p w:rsidR="001A4BAA" w:rsidRPr="001A4BAA" w:rsidRDefault="001A4BAA" w:rsidP="001A4BAA">
      <w:pPr>
        <w:tabs>
          <w:tab w:val="left" w:pos="426"/>
          <w:tab w:val="left" w:pos="3976"/>
        </w:tabs>
        <w:ind w:left="0" w:right="-142" w:firstLine="567"/>
        <w:jc w:val="center"/>
        <w:rPr>
          <w:sz w:val="18"/>
          <w:szCs w:val="18"/>
        </w:rPr>
      </w:pPr>
      <w:r w:rsidRPr="001A4BAA">
        <w:rPr>
          <w:sz w:val="18"/>
          <w:szCs w:val="18"/>
        </w:rPr>
        <w:t>ИРКУТСКАЯ ОБЛАСТЬ ИРКУТСКИЙ РАЙОН</w:t>
      </w:r>
    </w:p>
    <w:p w:rsidR="001A4BAA" w:rsidRPr="001A4BAA" w:rsidRDefault="001A4BAA" w:rsidP="001A4BAA">
      <w:pPr>
        <w:tabs>
          <w:tab w:val="left" w:pos="426"/>
          <w:tab w:val="left" w:pos="3976"/>
        </w:tabs>
        <w:ind w:left="0" w:right="-142" w:firstLine="567"/>
        <w:jc w:val="center"/>
        <w:rPr>
          <w:sz w:val="18"/>
          <w:szCs w:val="18"/>
        </w:rPr>
      </w:pPr>
      <w:r w:rsidRPr="001A4BAA">
        <w:rPr>
          <w:sz w:val="18"/>
          <w:szCs w:val="18"/>
        </w:rPr>
        <w:t>ХОМУТОВСКОЕ МУНИЦИПАЛЬНОЕ ОБРАЗОВАНИЕ</w:t>
      </w:r>
    </w:p>
    <w:p w:rsidR="001A4BAA" w:rsidRPr="001A4BAA" w:rsidRDefault="001A4BAA" w:rsidP="001A4BAA">
      <w:pPr>
        <w:tabs>
          <w:tab w:val="left" w:pos="426"/>
          <w:tab w:val="left" w:pos="3976"/>
        </w:tabs>
        <w:ind w:left="0" w:right="-142" w:firstLine="567"/>
        <w:jc w:val="center"/>
        <w:rPr>
          <w:sz w:val="18"/>
          <w:szCs w:val="18"/>
        </w:rPr>
      </w:pPr>
      <w:r w:rsidRPr="001A4BAA">
        <w:rPr>
          <w:sz w:val="18"/>
          <w:szCs w:val="18"/>
        </w:rPr>
        <w:t>АДМИНИСТРАЦИЯ</w:t>
      </w:r>
    </w:p>
    <w:p w:rsidR="001A4BAA" w:rsidRPr="001A4BAA" w:rsidRDefault="001A4BAA" w:rsidP="001A4BAA">
      <w:pPr>
        <w:tabs>
          <w:tab w:val="left" w:pos="426"/>
          <w:tab w:val="left" w:pos="3976"/>
        </w:tabs>
        <w:ind w:left="0" w:right="-142" w:firstLine="567"/>
        <w:jc w:val="center"/>
        <w:rPr>
          <w:sz w:val="18"/>
          <w:szCs w:val="18"/>
        </w:rPr>
      </w:pPr>
      <w:r w:rsidRPr="001A4BAA">
        <w:rPr>
          <w:sz w:val="18"/>
          <w:szCs w:val="18"/>
        </w:rPr>
        <w:t>ПОСТАНОВЛЕНИЕ</w:t>
      </w:r>
    </w:p>
    <w:p w:rsidR="001A4BAA" w:rsidRPr="001A4BAA" w:rsidRDefault="001A4BAA" w:rsidP="001A4BAA">
      <w:pPr>
        <w:tabs>
          <w:tab w:val="left" w:pos="426"/>
          <w:tab w:val="left" w:pos="3976"/>
        </w:tabs>
        <w:ind w:left="0" w:right="-142" w:firstLine="567"/>
        <w:rPr>
          <w:sz w:val="18"/>
          <w:szCs w:val="18"/>
          <w:u w:val="single"/>
        </w:rPr>
      </w:pPr>
    </w:p>
    <w:p w:rsidR="001A4BAA" w:rsidRPr="001A4BAA" w:rsidRDefault="001A4BAA" w:rsidP="001A4BAA">
      <w:pPr>
        <w:tabs>
          <w:tab w:val="left" w:pos="426"/>
          <w:tab w:val="left" w:pos="3976"/>
        </w:tabs>
        <w:ind w:left="0" w:right="-142" w:firstLine="567"/>
        <w:rPr>
          <w:sz w:val="18"/>
          <w:szCs w:val="18"/>
          <w:u w:val="single"/>
        </w:rPr>
      </w:pPr>
      <w:r w:rsidRPr="001A4BAA">
        <w:rPr>
          <w:sz w:val="18"/>
          <w:szCs w:val="18"/>
          <w:u w:val="single"/>
        </w:rPr>
        <w:t xml:space="preserve">31.01.2025  № 142 </w:t>
      </w:r>
      <w:proofErr w:type="spellStart"/>
      <w:r w:rsidRPr="001A4BAA">
        <w:rPr>
          <w:sz w:val="18"/>
          <w:szCs w:val="18"/>
          <w:u w:val="single"/>
        </w:rPr>
        <w:t>пз</w:t>
      </w:r>
      <w:proofErr w:type="spellEnd"/>
    </w:p>
    <w:p w:rsidR="001A4BAA" w:rsidRDefault="001A4BAA" w:rsidP="001A4BAA">
      <w:pPr>
        <w:tabs>
          <w:tab w:val="left" w:pos="426"/>
          <w:tab w:val="left" w:pos="3976"/>
        </w:tabs>
        <w:ind w:left="0" w:right="-142" w:firstLine="567"/>
        <w:rPr>
          <w:sz w:val="18"/>
          <w:szCs w:val="18"/>
        </w:rPr>
      </w:pPr>
      <w:r w:rsidRPr="001A4BAA">
        <w:rPr>
          <w:sz w:val="18"/>
          <w:szCs w:val="18"/>
        </w:rPr>
        <w:t xml:space="preserve">       с. Хомутово</w:t>
      </w:r>
    </w:p>
    <w:p w:rsidR="002C1D83" w:rsidRDefault="002C1D83" w:rsidP="001A4BAA">
      <w:pPr>
        <w:tabs>
          <w:tab w:val="left" w:pos="426"/>
          <w:tab w:val="left" w:pos="3976"/>
        </w:tabs>
        <w:ind w:left="0" w:right="-142" w:firstLine="567"/>
        <w:rPr>
          <w:sz w:val="18"/>
          <w:szCs w:val="18"/>
        </w:rPr>
      </w:pPr>
    </w:p>
    <w:p w:rsidR="002C1D83" w:rsidRPr="002C1D83" w:rsidRDefault="002C1D83" w:rsidP="002C1D83">
      <w:pPr>
        <w:tabs>
          <w:tab w:val="left" w:pos="426"/>
          <w:tab w:val="left" w:pos="3976"/>
        </w:tabs>
        <w:ind w:left="0" w:right="-142" w:firstLine="567"/>
        <w:rPr>
          <w:sz w:val="18"/>
          <w:szCs w:val="18"/>
        </w:rPr>
      </w:pPr>
      <w:r w:rsidRPr="002C1D83">
        <w:rPr>
          <w:sz w:val="18"/>
          <w:szCs w:val="18"/>
        </w:rPr>
        <w:t>О предоставлении разрешения</w:t>
      </w:r>
      <w:r>
        <w:rPr>
          <w:sz w:val="18"/>
          <w:szCs w:val="18"/>
        </w:rPr>
        <w:t xml:space="preserve"> </w:t>
      </w:r>
      <w:r w:rsidRPr="002C1D83">
        <w:rPr>
          <w:sz w:val="18"/>
          <w:szCs w:val="18"/>
        </w:rPr>
        <w:t>на условно разрешенный вид</w:t>
      </w:r>
      <w:r>
        <w:rPr>
          <w:sz w:val="18"/>
          <w:szCs w:val="18"/>
        </w:rPr>
        <w:t xml:space="preserve"> </w:t>
      </w:r>
      <w:r w:rsidRPr="002C1D83">
        <w:rPr>
          <w:sz w:val="18"/>
          <w:szCs w:val="18"/>
        </w:rPr>
        <w:t xml:space="preserve">использования земельного участка   </w:t>
      </w:r>
    </w:p>
    <w:p w:rsidR="002C1D83" w:rsidRPr="002C1D83" w:rsidRDefault="002C1D83" w:rsidP="002C1D83">
      <w:pPr>
        <w:tabs>
          <w:tab w:val="left" w:pos="426"/>
          <w:tab w:val="left" w:pos="3976"/>
        </w:tabs>
        <w:ind w:left="0" w:right="-142" w:firstLine="567"/>
        <w:rPr>
          <w:sz w:val="18"/>
          <w:szCs w:val="18"/>
        </w:rPr>
      </w:pPr>
    </w:p>
    <w:p w:rsidR="002C1D83" w:rsidRDefault="002C1D83" w:rsidP="002C1D83">
      <w:pPr>
        <w:tabs>
          <w:tab w:val="left" w:pos="426"/>
          <w:tab w:val="left" w:pos="3976"/>
        </w:tabs>
        <w:ind w:left="0" w:right="-142" w:firstLine="567"/>
        <w:rPr>
          <w:sz w:val="18"/>
          <w:szCs w:val="18"/>
        </w:rPr>
      </w:pPr>
      <w:r w:rsidRPr="002C1D83">
        <w:rPr>
          <w:sz w:val="18"/>
          <w:szCs w:val="18"/>
        </w:rPr>
        <w:t xml:space="preserve"> </w:t>
      </w:r>
      <w:proofErr w:type="gramStart"/>
      <w:r w:rsidRPr="002C1D83">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w:t>
      </w:r>
      <w:proofErr w:type="gramEnd"/>
      <w:r w:rsidRPr="002C1D83">
        <w:rPr>
          <w:sz w:val="18"/>
          <w:szCs w:val="18"/>
        </w:rPr>
        <w:t xml:space="preserve">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16.01.2025, рассмотрев заявление Станкевича Вадима </w:t>
      </w:r>
      <w:proofErr w:type="spellStart"/>
      <w:r w:rsidRPr="002C1D83">
        <w:rPr>
          <w:sz w:val="18"/>
          <w:szCs w:val="18"/>
        </w:rPr>
        <w:t>Эдвардовича</w:t>
      </w:r>
      <w:proofErr w:type="spellEnd"/>
      <w:r w:rsidRPr="002C1D83">
        <w:rPr>
          <w:sz w:val="18"/>
          <w:szCs w:val="18"/>
        </w:rPr>
        <w:t xml:space="preserve"> и представленные документы, Администрация Хомутовского муниципального образования </w:t>
      </w:r>
    </w:p>
    <w:p w:rsidR="002C1D83" w:rsidRDefault="002C1D83" w:rsidP="002C1D83">
      <w:pPr>
        <w:tabs>
          <w:tab w:val="left" w:pos="426"/>
          <w:tab w:val="left" w:pos="3976"/>
        </w:tabs>
        <w:ind w:left="0" w:right="-142" w:firstLine="567"/>
        <w:rPr>
          <w:sz w:val="18"/>
          <w:szCs w:val="18"/>
        </w:rPr>
      </w:pPr>
      <w:r w:rsidRPr="002C1D83">
        <w:rPr>
          <w:sz w:val="18"/>
          <w:szCs w:val="18"/>
        </w:rPr>
        <w:t>ПОСТАНОВЛЯЕТ:</w:t>
      </w:r>
    </w:p>
    <w:p w:rsidR="002C1D83" w:rsidRPr="002C1D83" w:rsidRDefault="002C1D83" w:rsidP="002C1D83">
      <w:pPr>
        <w:tabs>
          <w:tab w:val="left" w:pos="426"/>
          <w:tab w:val="left" w:pos="3976"/>
        </w:tabs>
        <w:ind w:left="0" w:right="-142" w:firstLine="567"/>
        <w:rPr>
          <w:sz w:val="18"/>
          <w:szCs w:val="18"/>
        </w:rPr>
      </w:pPr>
    </w:p>
    <w:p w:rsidR="002C1D83" w:rsidRPr="002C1D83" w:rsidRDefault="002C1D83" w:rsidP="002C1D83">
      <w:pPr>
        <w:tabs>
          <w:tab w:val="left" w:pos="426"/>
          <w:tab w:val="left" w:pos="3976"/>
        </w:tabs>
        <w:ind w:left="0" w:right="-142" w:firstLine="567"/>
        <w:rPr>
          <w:sz w:val="18"/>
          <w:szCs w:val="18"/>
        </w:rPr>
      </w:pPr>
      <w:r>
        <w:rPr>
          <w:sz w:val="18"/>
          <w:szCs w:val="18"/>
        </w:rPr>
        <w:t>1.</w:t>
      </w:r>
      <w:r w:rsidRPr="002C1D83">
        <w:rPr>
          <w:sz w:val="18"/>
          <w:szCs w:val="18"/>
        </w:rPr>
        <w:t>Предоставить разрешение на условно разрешенный вид использования «Магазины» в отношении:</w:t>
      </w:r>
    </w:p>
    <w:p w:rsidR="002C1D83" w:rsidRPr="002C1D83" w:rsidRDefault="002C1D83" w:rsidP="002C1D83">
      <w:pPr>
        <w:tabs>
          <w:tab w:val="left" w:pos="426"/>
          <w:tab w:val="left" w:pos="3976"/>
        </w:tabs>
        <w:ind w:left="0" w:right="-142" w:firstLine="567"/>
        <w:rPr>
          <w:sz w:val="18"/>
          <w:szCs w:val="18"/>
        </w:rPr>
      </w:pPr>
      <w:r>
        <w:rPr>
          <w:sz w:val="18"/>
          <w:szCs w:val="18"/>
        </w:rPr>
        <w:t>1.1</w:t>
      </w:r>
      <w:r w:rsidRPr="002C1D83">
        <w:rPr>
          <w:sz w:val="18"/>
          <w:szCs w:val="18"/>
        </w:rPr>
        <w:t xml:space="preserve">земельного участка с кадастровым номером 38:06:100104:578 площадью 2000 </w:t>
      </w:r>
      <w:proofErr w:type="spellStart"/>
      <w:r w:rsidRPr="002C1D83">
        <w:rPr>
          <w:sz w:val="18"/>
          <w:szCs w:val="18"/>
        </w:rPr>
        <w:t>кв.м</w:t>
      </w:r>
      <w:proofErr w:type="spellEnd"/>
      <w:r w:rsidRPr="002C1D8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C1D83">
        <w:rPr>
          <w:sz w:val="18"/>
          <w:szCs w:val="18"/>
        </w:rPr>
        <w:t>Хомутовское</w:t>
      </w:r>
      <w:proofErr w:type="spellEnd"/>
      <w:r w:rsidRPr="002C1D83">
        <w:rPr>
          <w:sz w:val="18"/>
          <w:szCs w:val="18"/>
        </w:rPr>
        <w:t>, село Хомутово, улица Вишневая, земельный участок 4.</w:t>
      </w:r>
    </w:p>
    <w:p w:rsidR="002C1D83" w:rsidRPr="002C1D83" w:rsidRDefault="002C1D83" w:rsidP="002C1D83">
      <w:pPr>
        <w:tabs>
          <w:tab w:val="left" w:pos="426"/>
          <w:tab w:val="left" w:pos="3976"/>
        </w:tabs>
        <w:ind w:left="0" w:right="-142" w:firstLine="567"/>
        <w:rPr>
          <w:sz w:val="18"/>
          <w:szCs w:val="18"/>
        </w:rPr>
      </w:pPr>
      <w:r w:rsidRPr="002C1D83">
        <w:rPr>
          <w:sz w:val="18"/>
          <w:szCs w:val="18"/>
        </w:rPr>
        <w:t>2. Опубликовать настоящее постановление в установленном законом порядке.</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3. </w:t>
      </w:r>
      <w:proofErr w:type="gramStart"/>
      <w:r w:rsidRPr="002C1D83">
        <w:rPr>
          <w:sz w:val="18"/>
          <w:szCs w:val="18"/>
        </w:rPr>
        <w:t>Контроль за</w:t>
      </w:r>
      <w:proofErr w:type="gramEnd"/>
      <w:r w:rsidRPr="002C1D83">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2C1D83" w:rsidRPr="002C1D83" w:rsidRDefault="002C1D83" w:rsidP="002C1D83">
      <w:pPr>
        <w:tabs>
          <w:tab w:val="left" w:pos="426"/>
          <w:tab w:val="left" w:pos="3976"/>
        </w:tabs>
        <w:ind w:left="0" w:right="-142" w:firstLine="567"/>
        <w:rPr>
          <w:sz w:val="18"/>
          <w:szCs w:val="18"/>
        </w:rPr>
      </w:pPr>
    </w:p>
    <w:p w:rsidR="002C1D83" w:rsidRPr="002C1D83" w:rsidRDefault="002C1D83" w:rsidP="002C1D83">
      <w:pPr>
        <w:tabs>
          <w:tab w:val="left" w:pos="426"/>
          <w:tab w:val="left" w:pos="3976"/>
        </w:tabs>
        <w:ind w:left="0" w:right="-142" w:firstLine="567"/>
        <w:rPr>
          <w:sz w:val="18"/>
          <w:szCs w:val="18"/>
        </w:rPr>
      </w:pPr>
      <w:r>
        <w:rPr>
          <w:sz w:val="18"/>
          <w:szCs w:val="18"/>
        </w:rPr>
        <w:t xml:space="preserve">    </w:t>
      </w:r>
    </w:p>
    <w:p w:rsidR="002C1D83" w:rsidRDefault="002C1D83" w:rsidP="002C1D83">
      <w:pPr>
        <w:tabs>
          <w:tab w:val="left" w:pos="426"/>
          <w:tab w:val="left" w:pos="3976"/>
        </w:tabs>
        <w:ind w:left="0" w:right="-142" w:firstLine="567"/>
        <w:rPr>
          <w:i/>
          <w:sz w:val="18"/>
          <w:szCs w:val="18"/>
        </w:rPr>
      </w:pPr>
      <w:r w:rsidRPr="002C1D83">
        <w:rPr>
          <w:i/>
          <w:sz w:val="18"/>
          <w:szCs w:val="18"/>
        </w:rPr>
        <w:t xml:space="preserve">                                                                                                                        Глава </w:t>
      </w:r>
      <w:r w:rsidRPr="002C1D83">
        <w:rPr>
          <w:i/>
          <w:sz w:val="18"/>
          <w:szCs w:val="18"/>
        </w:rPr>
        <w:tab/>
        <w:t xml:space="preserve">                                                    А.В. Иваненко</w:t>
      </w:r>
    </w:p>
    <w:p w:rsidR="002C1D83" w:rsidRDefault="002C1D83" w:rsidP="002C1D83">
      <w:pPr>
        <w:tabs>
          <w:tab w:val="left" w:pos="426"/>
          <w:tab w:val="left" w:pos="3976"/>
        </w:tabs>
        <w:ind w:left="0" w:right="-142" w:firstLine="567"/>
        <w:rPr>
          <w:i/>
          <w:sz w:val="18"/>
          <w:szCs w:val="18"/>
        </w:rPr>
      </w:pPr>
    </w:p>
    <w:p w:rsidR="002C1D83" w:rsidRDefault="002C1D83" w:rsidP="002C1D83">
      <w:pPr>
        <w:tabs>
          <w:tab w:val="left" w:pos="426"/>
          <w:tab w:val="left" w:pos="3976"/>
        </w:tabs>
        <w:ind w:left="0" w:right="-142" w:firstLine="567"/>
        <w:jc w:val="center"/>
        <w:rPr>
          <w:sz w:val="18"/>
          <w:szCs w:val="18"/>
        </w:rPr>
      </w:pPr>
    </w:p>
    <w:p w:rsidR="00D817A9" w:rsidRDefault="00D817A9" w:rsidP="002C1D83">
      <w:pPr>
        <w:tabs>
          <w:tab w:val="left" w:pos="426"/>
          <w:tab w:val="left" w:pos="3976"/>
        </w:tabs>
        <w:ind w:left="0" w:right="-142" w:firstLine="567"/>
        <w:jc w:val="center"/>
        <w:rPr>
          <w:sz w:val="18"/>
          <w:szCs w:val="18"/>
        </w:rPr>
      </w:pPr>
    </w:p>
    <w:p w:rsidR="00D817A9" w:rsidRDefault="00D817A9" w:rsidP="002C1D83">
      <w:pPr>
        <w:tabs>
          <w:tab w:val="left" w:pos="426"/>
          <w:tab w:val="left" w:pos="3976"/>
        </w:tabs>
        <w:ind w:left="0" w:right="-142" w:firstLine="567"/>
        <w:jc w:val="center"/>
        <w:rPr>
          <w:sz w:val="18"/>
          <w:szCs w:val="18"/>
        </w:rPr>
      </w:pPr>
    </w:p>
    <w:p w:rsidR="00D817A9" w:rsidRDefault="00D817A9" w:rsidP="002C1D83">
      <w:pPr>
        <w:tabs>
          <w:tab w:val="left" w:pos="426"/>
          <w:tab w:val="left" w:pos="3976"/>
        </w:tabs>
        <w:ind w:left="0" w:right="-142" w:firstLine="567"/>
        <w:jc w:val="center"/>
        <w:rPr>
          <w:sz w:val="18"/>
          <w:szCs w:val="18"/>
        </w:rPr>
      </w:pPr>
    </w:p>
    <w:p w:rsidR="00D817A9" w:rsidRPr="002C1D83" w:rsidRDefault="00D817A9" w:rsidP="002C1D83">
      <w:pPr>
        <w:tabs>
          <w:tab w:val="left" w:pos="426"/>
          <w:tab w:val="left" w:pos="3976"/>
        </w:tabs>
        <w:ind w:left="0" w:right="-142" w:firstLine="567"/>
        <w:jc w:val="center"/>
        <w:rPr>
          <w:sz w:val="18"/>
          <w:szCs w:val="18"/>
        </w:rPr>
      </w:pPr>
    </w:p>
    <w:p w:rsidR="002C1D83" w:rsidRPr="002C1D83" w:rsidRDefault="002C1D83" w:rsidP="002C1D83">
      <w:pPr>
        <w:tabs>
          <w:tab w:val="left" w:pos="426"/>
          <w:tab w:val="left" w:pos="3976"/>
        </w:tabs>
        <w:ind w:left="0" w:right="-142" w:firstLine="567"/>
        <w:jc w:val="center"/>
        <w:rPr>
          <w:b/>
          <w:sz w:val="18"/>
          <w:szCs w:val="18"/>
        </w:rPr>
      </w:pPr>
      <w:r w:rsidRPr="002C1D83">
        <w:rPr>
          <w:b/>
          <w:sz w:val="18"/>
          <w:szCs w:val="18"/>
        </w:rPr>
        <w:t>Заключение о результатах</w:t>
      </w:r>
    </w:p>
    <w:p w:rsidR="002C1D83" w:rsidRPr="002C1D83" w:rsidRDefault="002C1D83" w:rsidP="002C1D83">
      <w:pPr>
        <w:tabs>
          <w:tab w:val="left" w:pos="426"/>
          <w:tab w:val="left" w:pos="3976"/>
        </w:tabs>
        <w:ind w:left="0" w:right="-142" w:firstLine="567"/>
        <w:jc w:val="center"/>
        <w:rPr>
          <w:b/>
          <w:sz w:val="18"/>
          <w:szCs w:val="18"/>
        </w:rPr>
      </w:pPr>
      <w:r w:rsidRPr="002C1D83">
        <w:rPr>
          <w:b/>
          <w:sz w:val="18"/>
          <w:szCs w:val="18"/>
        </w:rPr>
        <w:t>публичных слушаний по проекту решения</w:t>
      </w:r>
    </w:p>
    <w:p w:rsidR="002C1D83" w:rsidRPr="002C1D83" w:rsidRDefault="002C1D83" w:rsidP="002C1D83">
      <w:pPr>
        <w:tabs>
          <w:tab w:val="left" w:pos="426"/>
          <w:tab w:val="left" w:pos="3976"/>
        </w:tabs>
        <w:ind w:left="0" w:right="-142" w:firstLine="567"/>
        <w:jc w:val="center"/>
        <w:rPr>
          <w:b/>
          <w:sz w:val="18"/>
          <w:szCs w:val="18"/>
        </w:rPr>
      </w:pPr>
      <w:r w:rsidRPr="002C1D83">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2C1D83">
        <w:rPr>
          <w:b/>
          <w:sz w:val="18"/>
          <w:szCs w:val="18"/>
        </w:rPr>
        <w:t>кв.м</w:t>
      </w:r>
      <w:proofErr w:type="spellEnd"/>
      <w:r w:rsidRPr="002C1D83">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C1D83">
        <w:rPr>
          <w:b/>
          <w:sz w:val="18"/>
          <w:szCs w:val="18"/>
        </w:rPr>
        <w:t>Хомутовское</w:t>
      </w:r>
      <w:proofErr w:type="spellEnd"/>
      <w:r w:rsidRPr="002C1D83">
        <w:rPr>
          <w:b/>
          <w:sz w:val="18"/>
          <w:szCs w:val="18"/>
        </w:rPr>
        <w:t>, село Хомутово, улица Вишневая, земельный участок 4</w:t>
      </w:r>
    </w:p>
    <w:p w:rsidR="002C1D83" w:rsidRPr="002C1D83" w:rsidRDefault="002C1D83" w:rsidP="002C1D83">
      <w:pPr>
        <w:tabs>
          <w:tab w:val="left" w:pos="426"/>
          <w:tab w:val="left" w:pos="3976"/>
        </w:tabs>
        <w:ind w:left="0" w:right="-142" w:firstLine="567"/>
        <w:rPr>
          <w:sz w:val="18"/>
          <w:szCs w:val="18"/>
        </w:rPr>
      </w:pPr>
      <w:r w:rsidRPr="002C1D83">
        <w:rPr>
          <w:noProof/>
          <w:sz w:val="18"/>
          <w:szCs w:val="18"/>
        </w:rPr>
        <mc:AlternateContent>
          <mc:Choice Requires="wps">
            <w:drawing>
              <wp:anchor distT="0" distB="0" distL="114300" distR="114300" simplePos="0" relativeHeight="251664384" behindDoc="0" locked="0" layoutInCell="1" allowOverlap="1" wp14:anchorId="26F5D36F" wp14:editId="3FBD051E">
                <wp:simplePos x="0" y="0"/>
                <wp:positionH relativeFrom="column">
                  <wp:posOffset>3677285</wp:posOffset>
                </wp:positionH>
                <wp:positionV relativeFrom="paragraph">
                  <wp:posOffset>10795</wp:posOffset>
                </wp:positionV>
                <wp:extent cx="2324100" cy="390525"/>
                <wp:effectExtent l="0" t="0" r="24130" b="2667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4B3ADD" w:rsidRDefault="004B3ADD" w:rsidP="00757E6E">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4" o:spid="_x0000_s1027" type="#_x0000_t202" style="position:absolute;left:0;text-align:left;margin-left:289.55pt;margin-top:.85pt;width:183pt;height:30.75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" strokecolor="window">
                <v:textbox style="mso-fit-shape-to-text:t">
                  <w:txbxContent>
                    <w:p w:rsidR="004B3ADD" w:rsidRDefault="004B3ADD" w:rsidP="00757E6E">
                      <w:pPr>
                        <w:ind w:left="0" w:firstLine="0"/>
                        <w:rPr>
                          <w:sz w:val="20"/>
                          <w:szCs w:val="20"/>
                        </w:rPr>
                      </w:pPr>
                    </w:p>
                  </w:txbxContent>
                </v:textbox>
              </v:shape>
            </w:pict>
          </mc:Fallback>
        </mc:AlternateContent>
      </w:r>
      <w:r w:rsidRPr="002C1D83">
        <w:rPr>
          <w:sz w:val="18"/>
          <w:szCs w:val="18"/>
        </w:rPr>
        <w:t xml:space="preserve">                                                                             </w:t>
      </w:r>
    </w:p>
    <w:p w:rsidR="002C1D83" w:rsidRPr="002C1D83" w:rsidRDefault="002C1D83" w:rsidP="002C1D83">
      <w:pPr>
        <w:tabs>
          <w:tab w:val="left" w:pos="426"/>
          <w:tab w:val="left" w:pos="3976"/>
        </w:tabs>
        <w:ind w:left="0" w:right="-142" w:firstLine="567"/>
        <w:rPr>
          <w:b/>
          <w:sz w:val="18"/>
          <w:szCs w:val="18"/>
        </w:rPr>
      </w:pPr>
      <w:r w:rsidRPr="002C1D83">
        <w:rPr>
          <w:b/>
          <w:sz w:val="18"/>
          <w:szCs w:val="18"/>
        </w:rPr>
        <w:tab/>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Настоящее заключение подготовлено </w:t>
      </w:r>
      <w:r w:rsidRPr="002C1D83">
        <w:rPr>
          <w:sz w:val="18"/>
          <w:szCs w:val="18"/>
          <w:u w:val="single"/>
        </w:rPr>
        <w:t>Администрацией Хомутовского муниципального образования</w:t>
      </w:r>
      <w:r w:rsidRPr="002C1D83">
        <w:rPr>
          <w:sz w:val="18"/>
          <w:szCs w:val="18"/>
        </w:rPr>
        <w:t xml:space="preserve"> </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           (наименование организатора публичных слушаний)</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на основании протокола публичных слушаний от «16» января 2025 г. по проекту решения </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2C1D83">
        <w:rPr>
          <w:sz w:val="18"/>
          <w:szCs w:val="18"/>
        </w:rPr>
        <w:t>кв.м</w:t>
      </w:r>
      <w:proofErr w:type="spellEnd"/>
      <w:r w:rsidRPr="002C1D8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C1D83">
        <w:rPr>
          <w:sz w:val="18"/>
          <w:szCs w:val="18"/>
        </w:rPr>
        <w:t>Хомутовское</w:t>
      </w:r>
      <w:proofErr w:type="spellEnd"/>
      <w:r w:rsidRPr="002C1D83">
        <w:rPr>
          <w:sz w:val="18"/>
          <w:szCs w:val="18"/>
        </w:rPr>
        <w:t>, село Хомутово, улица Вишневая, земельный участок 4.</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(наименование проекта, рассмотренного </w:t>
      </w:r>
      <w:proofErr w:type="gramStart"/>
      <w:r w:rsidRPr="002C1D83">
        <w:rPr>
          <w:sz w:val="18"/>
          <w:szCs w:val="18"/>
        </w:rPr>
        <w:t>на</w:t>
      </w:r>
      <w:proofErr w:type="gramEnd"/>
      <w:r w:rsidRPr="002C1D83">
        <w:rPr>
          <w:sz w:val="18"/>
          <w:szCs w:val="18"/>
        </w:rPr>
        <w:t xml:space="preserve"> публичных слушаний)</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Количество участников публичных слушаний, принявших участие </w:t>
      </w:r>
      <w:proofErr w:type="gramStart"/>
      <w:r w:rsidRPr="002C1D83">
        <w:rPr>
          <w:sz w:val="18"/>
          <w:szCs w:val="18"/>
        </w:rPr>
        <w:t>в</w:t>
      </w:r>
      <w:proofErr w:type="gramEnd"/>
      <w:r w:rsidRPr="002C1D83">
        <w:rPr>
          <w:sz w:val="18"/>
          <w:szCs w:val="18"/>
        </w:rPr>
        <w:t xml:space="preserve"> публичных слушаний составило: 2.</w:t>
      </w:r>
    </w:p>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w:t>
      </w:r>
    </w:p>
    <w:tbl>
      <w:tblPr>
        <w:tblW w:w="9831" w:type="dxa"/>
        <w:tblInd w:w="-34" w:type="dxa"/>
        <w:tblLook w:val="04A0" w:firstRow="1" w:lastRow="0" w:firstColumn="1" w:lastColumn="0" w:noHBand="0" w:noVBand="1"/>
      </w:tblPr>
      <w:tblGrid>
        <w:gridCol w:w="287"/>
        <w:gridCol w:w="2909"/>
        <w:gridCol w:w="2896"/>
        <w:gridCol w:w="3739"/>
      </w:tblGrid>
      <w:tr w:rsidR="002C1D83" w:rsidRPr="002C1D83" w:rsidTr="00511C10">
        <w:trPr>
          <w:trHeight w:val="1681"/>
        </w:trPr>
        <w:tc>
          <w:tcPr>
            <w:tcW w:w="287" w:type="dxa"/>
            <w:tcBorders>
              <w:top w:val="single" w:sz="4" w:space="0" w:color="auto"/>
              <w:left w:val="single" w:sz="4" w:space="0" w:color="auto"/>
              <w:bottom w:val="single" w:sz="4" w:space="0" w:color="auto"/>
              <w:right w:val="single" w:sz="4" w:space="0" w:color="auto"/>
            </w:tcBorders>
            <w:hideMark/>
          </w:tcPr>
          <w:p w:rsidR="002C1D83" w:rsidRPr="002C1D83" w:rsidRDefault="002C1D83" w:rsidP="002C1D83">
            <w:pPr>
              <w:tabs>
                <w:tab w:val="left" w:pos="426"/>
                <w:tab w:val="left" w:pos="3976"/>
              </w:tabs>
              <w:ind w:left="0" w:right="-142" w:firstLine="567"/>
              <w:rPr>
                <w:sz w:val="18"/>
                <w:szCs w:val="18"/>
              </w:rPr>
            </w:pPr>
            <w:r w:rsidRPr="002C1D83">
              <w:rPr>
                <w:sz w:val="18"/>
                <w:szCs w:val="18"/>
              </w:rPr>
              <w:lastRenderedPageBreak/>
              <w:t>№</w:t>
            </w:r>
          </w:p>
        </w:tc>
        <w:tc>
          <w:tcPr>
            <w:tcW w:w="2909" w:type="dxa"/>
            <w:tcBorders>
              <w:top w:val="single" w:sz="4" w:space="0" w:color="auto"/>
              <w:left w:val="single" w:sz="4" w:space="0" w:color="auto"/>
              <w:bottom w:val="single" w:sz="4" w:space="0" w:color="auto"/>
              <w:right w:val="single" w:sz="4" w:space="0" w:color="auto"/>
            </w:tcBorders>
            <w:hideMark/>
          </w:tcPr>
          <w:p w:rsidR="002C1D83" w:rsidRPr="002C1D83" w:rsidRDefault="00757E6E" w:rsidP="00757E6E">
            <w:pPr>
              <w:tabs>
                <w:tab w:val="left" w:pos="426"/>
                <w:tab w:val="left" w:pos="3976"/>
              </w:tabs>
              <w:ind w:left="0" w:right="-142" w:firstLine="0"/>
              <w:jc w:val="left"/>
              <w:rPr>
                <w:sz w:val="18"/>
                <w:szCs w:val="18"/>
              </w:rPr>
            </w:pPr>
            <w:r>
              <w:rPr>
                <w:sz w:val="18"/>
                <w:szCs w:val="18"/>
              </w:rPr>
              <w:t xml:space="preserve">Содержание </w:t>
            </w:r>
            <w:r w:rsidR="002C1D83" w:rsidRPr="002C1D83">
              <w:rPr>
                <w:sz w:val="18"/>
                <w:szCs w:val="18"/>
              </w:rPr>
              <w:t>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2C1D83" w:rsidRPr="002C1D83" w:rsidRDefault="002C1D83" w:rsidP="00757E6E">
            <w:pPr>
              <w:tabs>
                <w:tab w:val="left" w:pos="426"/>
                <w:tab w:val="left" w:pos="3976"/>
              </w:tabs>
              <w:ind w:left="0" w:right="-142" w:firstLine="0"/>
              <w:jc w:val="left"/>
              <w:rPr>
                <w:sz w:val="18"/>
                <w:szCs w:val="18"/>
              </w:rPr>
            </w:pPr>
            <w:r w:rsidRPr="002C1D83">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2C1D83" w:rsidRPr="002C1D83" w:rsidRDefault="002C1D83" w:rsidP="00757E6E">
            <w:pPr>
              <w:tabs>
                <w:tab w:val="left" w:pos="426"/>
                <w:tab w:val="left" w:pos="3976"/>
              </w:tabs>
              <w:ind w:left="0" w:right="-142" w:firstLine="0"/>
              <w:jc w:val="left"/>
              <w:rPr>
                <w:sz w:val="18"/>
                <w:szCs w:val="18"/>
              </w:rPr>
            </w:pPr>
            <w:r w:rsidRPr="002C1D8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C1D83" w:rsidRPr="002C1D83" w:rsidTr="00511C10">
        <w:tc>
          <w:tcPr>
            <w:tcW w:w="287" w:type="dxa"/>
            <w:tcBorders>
              <w:top w:val="single" w:sz="4" w:space="0" w:color="auto"/>
              <w:left w:val="single" w:sz="4" w:space="0" w:color="auto"/>
              <w:bottom w:val="single" w:sz="4" w:space="0" w:color="auto"/>
              <w:right w:val="single" w:sz="4" w:space="0" w:color="auto"/>
            </w:tcBorders>
            <w:hideMark/>
          </w:tcPr>
          <w:p w:rsidR="002C1D83" w:rsidRPr="002C1D83" w:rsidRDefault="002C1D83" w:rsidP="002C1D83">
            <w:pPr>
              <w:tabs>
                <w:tab w:val="left" w:pos="426"/>
                <w:tab w:val="left" w:pos="3976"/>
              </w:tabs>
              <w:ind w:left="0" w:right="-142" w:firstLine="567"/>
              <w:rPr>
                <w:sz w:val="18"/>
                <w:szCs w:val="18"/>
              </w:rPr>
            </w:pPr>
            <w:r w:rsidRPr="002C1D83">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2C1D83" w:rsidRPr="002C1D83" w:rsidRDefault="002C1D83" w:rsidP="00757E6E">
            <w:pPr>
              <w:tabs>
                <w:tab w:val="left" w:pos="426"/>
                <w:tab w:val="left" w:pos="3976"/>
              </w:tabs>
              <w:ind w:left="0" w:right="-142" w:firstLine="0"/>
              <w:jc w:val="left"/>
              <w:rPr>
                <w:sz w:val="18"/>
                <w:szCs w:val="18"/>
              </w:rPr>
            </w:pPr>
            <w:r w:rsidRPr="002C1D83">
              <w:rPr>
                <w:sz w:val="18"/>
                <w:szCs w:val="18"/>
              </w:rPr>
              <w:t>В целях недопущения подтопления земельного участка с кадастровым номером  38:06:100104:577, необходимо организовать ливневую канализацию на земельном участке с 38:06:100104:578</w:t>
            </w:r>
          </w:p>
        </w:tc>
        <w:tc>
          <w:tcPr>
            <w:tcW w:w="2896" w:type="dxa"/>
            <w:tcBorders>
              <w:top w:val="single" w:sz="4" w:space="0" w:color="auto"/>
              <w:left w:val="single" w:sz="4" w:space="0" w:color="auto"/>
              <w:bottom w:val="single" w:sz="4" w:space="0" w:color="auto"/>
              <w:right w:val="single" w:sz="4" w:space="0" w:color="auto"/>
            </w:tcBorders>
          </w:tcPr>
          <w:p w:rsidR="002C1D83" w:rsidRPr="002C1D83" w:rsidRDefault="002C1D83" w:rsidP="00757E6E">
            <w:pPr>
              <w:tabs>
                <w:tab w:val="left" w:pos="426"/>
                <w:tab w:val="left" w:pos="3976"/>
              </w:tabs>
              <w:ind w:left="0" w:right="-142" w:firstLine="0"/>
              <w:jc w:val="left"/>
              <w:rPr>
                <w:sz w:val="18"/>
                <w:szCs w:val="18"/>
              </w:rPr>
            </w:pPr>
            <w:r w:rsidRPr="002C1D83">
              <w:rPr>
                <w:sz w:val="18"/>
                <w:szCs w:val="18"/>
              </w:rPr>
              <w:t xml:space="preserve">Организация ливневой канализации необходима, для недопущения негативного влияния на соседние земельные участки </w:t>
            </w:r>
          </w:p>
        </w:tc>
        <w:tc>
          <w:tcPr>
            <w:tcW w:w="3739" w:type="dxa"/>
            <w:tcBorders>
              <w:top w:val="single" w:sz="4" w:space="0" w:color="auto"/>
              <w:left w:val="single" w:sz="4" w:space="0" w:color="auto"/>
              <w:bottom w:val="single" w:sz="4" w:space="0" w:color="auto"/>
              <w:right w:val="single" w:sz="4" w:space="0" w:color="auto"/>
            </w:tcBorders>
          </w:tcPr>
          <w:p w:rsidR="002C1D83" w:rsidRPr="002C1D83" w:rsidRDefault="002C1D83" w:rsidP="002C1D83">
            <w:pPr>
              <w:tabs>
                <w:tab w:val="left" w:pos="426"/>
                <w:tab w:val="left" w:pos="3976"/>
              </w:tabs>
              <w:ind w:left="0" w:right="-142" w:firstLine="567"/>
              <w:rPr>
                <w:sz w:val="18"/>
                <w:szCs w:val="18"/>
              </w:rPr>
            </w:pPr>
            <w:r w:rsidRPr="002C1D83">
              <w:rPr>
                <w:sz w:val="18"/>
                <w:szCs w:val="18"/>
              </w:rPr>
              <w:t>Целесообразен учет предложения</w:t>
            </w:r>
          </w:p>
        </w:tc>
      </w:tr>
      <w:tr w:rsidR="002C1D83" w:rsidRPr="002C1D83" w:rsidTr="00511C10">
        <w:tc>
          <w:tcPr>
            <w:tcW w:w="287" w:type="dxa"/>
            <w:tcBorders>
              <w:top w:val="single" w:sz="4" w:space="0" w:color="auto"/>
              <w:left w:val="single" w:sz="4" w:space="0" w:color="auto"/>
              <w:bottom w:val="single" w:sz="4" w:space="0" w:color="auto"/>
              <w:right w:val="single" w:sz="4" w:space="0" w:color="auto"/>
            </w:tcBorders>
          </w:tcPr>
          <w:p w:rsidR="002C1D83" w:rsidRPr="002C1D83" w:rsidRDefault="002C1D83" w:rsidP="002C1D83">
            <w:pPr>
              <w:tabs>
                <w:tab w:val="left" w:pos="426"/>
                <w:tab w:val="left" w:pos="3976"/>
              </w:tabs>
              <w:ind w:left="0" w:right="-142" w:firstLine="567"/>
              <w:rPr>
                <w:sz w:val="18"/>
                <w:szCs w:val="18"/>
              </w:rPr>
            </w:pPr>
            <w:r w:rsidRPr="002C1D83">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2C1D83" w:rsidRPr="002C1D83" w:rsidRDefault="002C1D83" w:rsidP="00757E6E">
            <w:pPr>
              <w:tabs>
                <w:tab w:val="left" w:pos="426"/>
                <w:tab w:val="left" w:pos="3976"/>
              </w:tabs>
              <w:ind w:left="0" w:right="-142" w:firstLine="0"/>
              <w:rPr>
                <w:sz w:val="18"/>
                <w:szCs w:val="18"/>
              </w:rPr>
            </w:pPr>
            <w:r w:rsidRPr="002C1D83">
              <w:rPr>
                <w:sz w:val="18"/>
                <w:szCs w:val="18"/>
              </w:rPr>
              <w:t>Организация складирования мусора</w:t>
            </w:r>
          </w:p>
        </w:tc>
        <w:tc>
          <w:tcPr>
            <w:tcW w:w="2896" w:type="dxa"/>
            <w:tcBorders>
              <w:top w:val="single" w:sz="4" w:space="0" w:color="auto"/>
              <w:left w:val="single" w:sz="4" w:space="0" w:color="auto"/>
              <w:bottom w:val="single" w:sz="4" w:space="0" w:color="auto"/>
              <w:right w:val="single" w:sz="4" w:space="0" w:color="auto"/>
            </w:tcBorders>
          </w:tcPr>
          <w:p w:rsidR="002C1D83" w:rsidRPr="002C1D83" w:rsidRDefault="002C1D83" w:rsidP="00757E6E">
            <w:pPr>
              <w:tabs>
                <w:tab w:val="left" w:pos="426"/>
                <w:tab w:val="left" w:pos="3976"/>
              </w:tabs>
              <w:ind w:left="0" w:right="-142" w:firstLine="0"/>
              <w:jc w:val="left"/>
              <w:rPr>
                <w:sz w:val="18"/>
                <w:szCs w:val="18"/>
              </w:rPr>
            </w:pPr>
            <w:r w:rsidRPr="002C1D83">
              <w:rPr>
                <w:sz w:val="18"/>
                <w:szCs w:val="18"/>
              </w:rPr>
              <w:t xml:space="preserve"> оборудовать баки под ТБО с павильоном закрытого типа, вывоз мусора за счет собственника земельного участка с 38:06:100104:578</w:t>
            </w:r>
          </w:p>
        </w:tc>
        <w:tc>
          <w:tcPr>
            <w:tcW w:w="3739" w:type="dxa"/>
            <w:tcBorders>
              <w:top w:val="single" w:sz="4" w:space="0" w:color="auto"/>
              <w:left w:val="single" w:sz="4" w:space="0" w:color="auto"/>
              <w:bottom w:val="single" w:sz="4" w:space="0" w:color="auto"/>
              <w:right w:val="single" w:sz="4" w:space="0" w:color="auto"/>
            </w:tcBorders>
          </w:tcPr>
          <w:p w:rsidR="002C1D83" w:rsidRPr="002C1D83" w:rsidRDefault="002C1D83" w:rsidP="002C1D83">
            <w:pPr>
              <w:tabs>
                <w:tab w:val="left" w:pos="426"/>
                <w:tab w:val="left" w:pos="3976"/>
              </w:tabs>
              <w:ind w:left="0" w:right="-142" w:firstLine="567"/>
              <w:rPr>
                <w:sz w:val="18"/>
                <w:szCs w:val="18"/>
              </w:rPr>
            </w:pPr>
            <w:r w:rsidRPr="002C1D83">
              <w:rPr>
                <w:sz w:val="18"/>
                <w:szCs w:val="18"/>
              </w:rPr>
              <w:t>Целесообразен учет предложения</w:t>
            </w:r>
          </w:p>
        </w:tc>
      </w:tr>
    </w:tbl>
    <w:p w:rsidR="002C1D83" w:rsidRPr="002C1D83" w:rsidRDefault="002C1D83" w:rsidP="00187FE7">
      <w:pPr>
        <w:tabs>
          <w:tab w:val="left" w:pos="426"/>
          <w:tab w:val="left" w:pos="3976"/>
        </w:tabs>
        <w:ind w:left="0" w:right="-142" w:firstLine="567"/>
        <w:jc w:val="left"/>
        <w:rPr>
          <w:sz w:val="18"/>
          <w:szCs w:val="18"/>
        </w:rPr>
      </w:pPr>
      <w:r w:rsidRPr="002C1D83">
        <w:rPr>
          <w:sz w:val="18"/>
          <w:szCs w:val="18"/>
        </w:rPr>
        <w:t>По результатам рассмотрения замечаний и предложений иных участников публичных слушаний установлено:</w:t>
      </w:r>
    </w:p>
    <w:tbl>
      <w:tblPr>
        <w:tblW w:w="0" w:type="auto"/>
        <w:tblInd w:w="-34" w:type="dxa"/>
        <w:tblLook w:val="04A0" w:firstRow="1" w:lastRow="0" w:firstColumn="1" w:lastColumn="0" w:noHBand="0" w:noVBand="1"/>
      </w:tblPr>
      <w:tblGrid>
        <w:gridCol w:w="515"/>
        <w:gridCol w:w="2647"/>
        <w:gridCol w:w="2995"/>
        <w:gridCol w:w="3624"/>
      </w:tblGrid>
      <w:tr w:rsidR="002C1D83" w:rsidRPr="002C1D83" w:rsidTr="00511C10">
        <w:trPr>
          <w:trHeight w:val="1956"/>
        </w:trPr>
        <w:tc>
          <w:tcPr>
            <w:tcW w:w="515" w:type="dxa"/>
            <w:tcBorders>
              <w:top w:val="single" w:sz="4" w:space="0" w:color="auto"/>
              <w:left w:val="single" w:sz="4" w:space="0" w:color="auto"/>
              <w:bottom w:val="single" w:sz="4" w:space="0" w:color="auto"/>
              <w:right w:val="single" w:sz="4" w:space="0" w:color="auto"/>
            </w:tcBorders>
            <w:hideMark/>
          </w:tcPr>
          <w:p w:rsidR="002C1D83" w:rsidRPr="002C1D83" w:rsidRDefault="002C1D83" w:rsidP="00187FE7">
            <w:pPr>
              <w:tabs>
                <w:tab w:val="left" w:pos="426"/>
                <w:tab w:val="left" w:pos="3976"/>
              </w:tabs>
              <w:ind w:left="0" w:right="-142" w:firstLine="567"/>
              <w:jc w:val="left"/>
              <w:rPr>
                <w:sz w:val="18"/>
                <w:szCs w:val="18"/>
              </w:rPr>
            </w:pPr>
            <w:r w:rsidRPr="002C1D83">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2C1D83" w:rsidRPr="002C1D83" w:rsidRDefault="002C1D83" w:rsidP="00187FE7">
            <w:pPr>
              <w:tabs>
                <w:tab w:val="left" w:pos="426"/>
                <w:tab w:val="left" w:pos="3976"/>
              </w:tabs>
              <w:ind w:left="0" w:right="-142" w:firstLine="0"/>
              <w:jc w:val="left"/>
              <w:rPr>
                <w:sz w:val="18"/>
                <w:szCs w:val="18"/>
              </w:rPr>
            </w:pPr>
            <w:r w:rsidRPr="002C1D83">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C1D83" w:rsidRPr="002C1D83" w:rsidRDefault="002C1D83" w:rsidP="00187FE7">
            <w:pPr>
              <w:tabs>
                <w:tab w:val="left" w:pos="426"/>
                <w:tab w:val="left" w:pos="3976"/>
              </w:tabs>
              <w:ind w:left="0" w:right="-142" w:firstLine="0"/>
              <w:jc w:val="left"/>
              <w:rPr>
                <w:sz w:val="18"/>
                <w:szCs w:val="18"/>
              </w:rPr>
            </w:pPr>
            <w:r w:rsidRPr="002C1D83">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2C1D83" w:rsidRPr="002C1D83" w:rsidRDefault="002C1D83" w:rsidP="00187FE7">
            <w:pPr>
              <w:tabs>
                <w:tab w:val="left" w:pos="426"/>
                <w:tab w:val="left" w:pos="3976"/>
              </w:tabs>
              <w:ind w:left="0" w:right="-142" w:firstLine="0"/>
              <w:jc w:val="left"/>
              <w:rPr>
                <w:sz w:val="18"/>
                <w:szCs w:val="18"/>
              </w:rPr>
            </w:pPr>
            <w:r w:rsidRPr="002C1D83">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C1D83" w:rsidRPr="002C1D83" w:rsidTr="00511C10">
        <w:tc>
          <w:tcPr>
            <w:tcW w:w="515" w:type="dxa"/>
            <w:tcBorders>
              <w:top w:val="single" w:sz="4" w:space="0" w:color="auto"/>
              <w:left w:val="single" w:sz="4" w:space="0" w:color="auto"/>
              <w:bottom w:val="single" w:sz="4" w:space="0" w:color="auto"/>
              <w:right w:val="single" w:sz="4" w:space="0" w:color="auto"/>
            </w:tcBorders>
            <w:hideMark/>
          </w:tcPr>
          <w:p w:rsidR="002C1D83" w:rsidRPr="002C1D83" w:rsidRDefault="002C1D83" w:rsidP="002C1D83">
            <w:pPr>
              <w:tabs>
                <w:tab w:val="left" w:pos="426"/>
                <w:tab w:val="left" w:pos="3976"/>
              </w:tabs>
              <w:ind w:left="0" w:right="-142" w:firstLine="567"/>
              <w:rPr>
                <w:sz w:val="18"/>
                <w:szCs w:val="18"/>
              </w:rPr>
            </w:pPr>
            <w:r w:rsidRPr="002C1D83">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2C1D83" w:rsidRPr="002C1D83" w:rsidRDefault="002C1D83" w:rsidP="002C1D83">
            <w:pPr>
              <w:tabs>
                <w:tab w:val="left" w:pos="426"/>
                <w:tab w:val="left" w:pos="3976"/>
              </w:tabs>
              <w:ind w:left="0" w:right="-142" w:firstLine="567"/>
              <w:rPr>
                <w:sz w:val="18"/>
                <w:szCs w:val="18"/>
              </w:rPr>
            </w:pPr>
            <w:r w:rsidRPr="002C1D83">
              <w:rPr>
                <w:sz w:val="18"/>
                <w:szCs w:val="18"/>
              </w:rPr>
              <w:t>-</w:t>
            </w:r>
          </w:p>
          <w:p w:rsidR="002C1D83" w:rsidRPr="002C1D83" w:rsidRDefault="002C1D83" w:rsidP="002C1D83">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C1D83" w:rsidRPr="002C1D83" w:rsidRDefault="002C1D83" w:rsidP="002C1D83">
            <w:pPr>
              <w:tabs>
                <w:tab w:val="left" w:pos="426"/>
                <w:tab w:val="left" w:pos="3976"/>
              </w:tabs>
              <w:ind w:left="0" w:right="-142" w:firstLine="567"/>
              <w:rPr>
                <w:sz w:val="18"/>
                <w:szCs w:val="18"/>
              </w:rPr>
            </w:pPr>
            <w:r w:rsidRPr="002C1D83">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2C1D83" w:rsidRPr="002C1D83" w:rsidRDefault="002C1D83" w:rsidP="002C1D83">
            <w:pPr>
              <w:tabs>
                <w:tab w:val="left" w:pos="426"/>
                <w:tab w:val="left" w:pos="3976"/>
              </w:tabs>
              <w:ind w:left="0" w:right="-142" w:firstLine="567"/>
              <w:rPr>
                <w:sz w:val="18"/>
                <w:szCs w:val="18"/>
              </w:rPr>
            </w:pPr>
            <w:r w:rsidRPr="002C1D83">
              <w:rPr>
                <w:sz w:val="18"/>
                <w:szCs w:val="18"/>
              </w:rPr>
              <w:t>-</w:t>
            </w:r>
          </w:p>
        </w:tc>
      </w:tr>
    </w:tbl>
    <w:p w:rsidR="002C1D83" w:rsidRPr="002C1D83" w:rsidRDefault="002C1D83" w:rsidP="002C1D83">
      <w:pPr>
        <w:tabs>
          <w:tab w:val="left" w:pos="426"/>
          <w:tab w:val="left" w:pos="3976"/>
        </w:tabs>
        <w:ind w:left="0" w:right="-142" w:firstLine="567"/>
        <w:rPr>
          <w:sz w:val="18"/>
          <w:szCs w:val="18"/>
        </w:rPr>
      </w:pPr>
      <w:r w:rsidRPr="002C1D83">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38:06:100104:578 площадью 2000 </w:t>
      </w:r>
      <w:proofErr w:type="spellStart"/>
      <w:r w:rsidRPr="002C1D83">
        <w:rPr>
          <w:sz w:val="18"/>
          <w:szCs w:val="18"/>
        </w:rPr>
        <w:t>кв.м</w:t>
      </w:r>
      <w:proofErr w:type="spellEnd"/>
      <w:r w:rsidRPr="002C1D83">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2C1D83">
        <w:rPr>
          <w:sz w:val="18"/>
          <w:szCs w:val="18"/>
        </w:rPr>
        <w:t>Хомутовское</w:t>
      </w:r>
      <w:proofErr w:type="spellEnd"/>
      <w:r w:rsidRPr="002C1D83">
        <w:rPr>
          <w:sz w:val="18"/>
          <w:szCs w:val="18"/>
        </w:rPr>
        <w:t xml:space="preserve">, село Хомутово, улица Вишневая, земельный участок 4, 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2C1D83" w:rsidRPr="002C1D83" w:rsidRDefault="002C1D83" w:rsidP="002C1D83">
      <w:pPr>
        <w:tabs>
          <w:tab w:val="left" w:pos="426"/>
          <w:tab w:val="left" w:pos="3976"/>
        </w:tabs>
        <w:ind w:left="0" w:right="-142" w:firstLine="567"/>
        <w:rPr>
          <w:i/>
          <w:sz w:val="18"/>
          <w:szCs w:val="18"/>
        </w:rPr>
      </w:pPr>
    </w:p>
    <w:p w:rsidR="002C1D83" w:rsidRPr="002C1D83" w:rsidRDefault="002C1D83" w:rsidP="002C1D83">
      <w:pPr>
        <w:tabs>
          <w:tab w:val="left" w:pos="426"/>
          <w:tab w:val="left" w:pos="3976"/>
        </w:tabs>
        <w:ind w:left="0" w:right="-142" w:firstLine="567"/>
        <w:rPr>
          <w:i/>
          <w:sz w:val="18"/>
          <w:szCs w:val="18"/>
        </w:rPr>
      </w:pPr>
      <w:r w:rsidRPr="002C1D83">
        <w:rPr>
          <w:i/>
          <w:sz w:val="18"/>
          <w:szCs w:val="18"/>
        </w:rPr>
        <w:t>Председатель публичных слушаний</w:t>
      </w:r>
      <w:r w:rsidRPr="002C1D83">
        <w:rPr>
          <w:i/>
          <w:sz w:val="18"/>
          <w:szCs w:val="18"/>
        </w:rPr>
        <w:tab/>
        <w:t xml:space="preserve">                      _______________         Максименко Н.В. </w:t>
      </w:r>
    </w:p>
    <w:p w:rsidR="002C1D83" w:rsidRPr="002C1D83" w:rsidRDefault="002C1D83" w:rsidP="002C1D83">
      <w:pPr>
        <w:tabs>
          <w:tab w:val="left" w:pos="426"/>
          <w:tab w:val="left" w:pos="3976"/>
        </w:tabs>
        <w:ind w:left="0" w:right="-142" w:firstLine="567"/>
        <w:rPr>
          <w:i/>
          <w:sz w:val="18"/>
          <w:szCs w:val="18"/>
        </w:rPr>
      </w:pPr>
      <w:r w:rsidRPr="002C1D83">
        <w:rPr>
          <w:i/>
          <w:sz w:val="18"/>
          <w:szCs w:val="18"/>
        </w:rPr>
        <w:t xml:space="preserve">                                                                          </w:t>
      </w:r>
      <w:r w:rsidR="00187FE7">
        <w:rPr>
          <w:i/>
          <w:sz w:val="18"/>
          <w:szCs w:val="18"/>
        </w:rPr>
        <w:t xml:space="preserve">                         </w:t>
      </w:r>
      <w:r w:rsidRPr="002C1D83">
        <w:rPr>
          <w:i/>
          <w:sz w:val="18"/>
          <w:szCs w:val="18"/>
        </w:rPr>
        <w:t>(подпись)</w:t>
      </w:r>
    </w:p>
    <w:p w:rsidR="002C1D83" w:rsidRPr="002C1D83" w:rsidRDefault="002C1D83" w:rsidP="002C1D83">
      <w:pPr>
        <w:tabs>
          <w:tab w:val="left" w:pos="426"/>
          <w:tab w:val="left" w:pos="3976"/>
        </w:tabs>
        <w:ind w:left="0" w:right="-142" w:firstLine="567"/>
        <w:rPr>
          <w:i/>
          <w:sz w:val="18"/>
          <w:szCs w:val="18"/>
        </w:rPr>
      </w:pPr>
      <w:r w:rsidRPr="002C1D83">
        <w:rPr>
          <w:i/>
          <w:sz w:val="18"/>
          <w:szCs w:val="18"/>
        </w:rPr>
        <w:t xml:space="preserve">Секретарь публичных слушаний                          </w:t>
      </w:r>
      <w:r w:rsidR="00187FE7">
        <w:rPr>
          <w:i/>
          <w:sz w:val="18"/>
          <w:szCs w:val="18"/>
        </w:rPr>
        <w:t xml:space="preserve">           </w:t>
      </w:r>
      <w:r w:rsidRPr="002C1D83">
        <w:rPr>
          <w:i/>
          <w:sz w:val="18"/>
          <w:szCs w:val="18"/>
        </w:rPr>
        <w:t xml:space="preserve">  _______________     </w:t>
      </w:r>
      <w:r w:rsidR="00187FE7">
        <w:rPr>
          <w:i/>
          <w:sz w:val="18"/>
          <w:szCs w:val="18"/>
        </w:rPr>
        <w:t xml:space="preserve">        </w:t>
      </w:r>
      <w:r w:rsidRPr="002C1D83">
        <w:rPr>
          <w:i/>
          <w:sz w:val="18"/>
          <w:szCs w:val="18"/>
        </w:rPr>
        <w:t xml:space="preserve">   </w:t>
      </w:r>
      <w:proofErr w:type="spellStart"/>
      <w:r w:rsidRPr="002C1D83">
        <w:rPr>
          <w:i/>
          <w:sz w:val="18"/>
          <w:szCs w:val="18"/>
        </w:rPr>
        <w:t>Благирева</w:t>
      </w:r>
      <w:proofErr w:type="spellEnd"/>
      <w:r w:rsidRPr="002C1D83">
        <w:rPr>
          <w:i/>
          <w:sz w:val="18"/>
          <w:szCs w:val="18"/>
        </w:rPr>
        <w:t xml:space="preserve"> А.В..</w:t>
      </w:r>
    </w:p>
    <w:p w:rsidR="001A4BAA" w:rsidRDefault="00187FE7" w:rsidP="008F5B4F">
      <w:pPr>
        <w:tabs>
          <w:tab w:val="left" w:pos="426"/>
          <w:tab w:val="left" w:pos="3976"/>
        </w:tabs>
        <w:ind w:left="0" w:right="-142" w:firstLine="567"/>
        <w:rPr>
          <w:i/>
          <w:sz w:val="18"/>
          <w:szCs w:val="18"/>
        </w:rPr>
      </w:pPr>
      <w:r>
        <w:rPr>
          <w:i/>
          <w:sz w:val="18"/>
          <w:szCs w:val="18"/>
        </w:rPr>
        <w:t xml:space="preserve">                                                                                                 ( подпись)</w:t>
      </w:r>
    </w:p>
    <w:p w:rsidR="001A4BAA" w:rsidRDefault="001A4BAA" w:rsidP="008F5B4F">
      <w:pPr>
        <w:tabs>
          <w:tab w:val="left" w:pos="426"/>
          <w:tab w:val="left" w:pos="3976"/>
        </w:tabs>
        <w:ind w:left="0" w:right="-142" w:firstLine="567"/>
        <w:rPr>
          <w:i/>
          <w:sz w:val="18"/>
          <w:szCs w:val="18"/>
        </w:rPr>
      </w:pPr>
    </w:p>
    <w:p w:rsidR="00D817A9" w:rsidRDefault="00D817A9" w:rsidP="00511C10">
      <w:pPr>
        <w:tabs>
          <w:tab w:val="left" w:pos="426"/>
          <w:tab w:val="left" w:pos="3976"/>
        </w:tabs>
        <w:ind w:left="0" w:right="-142" w:firstLine="567"/>
        <w:rPr>
          <w:sz w:val="18"/>
          <w:szCs w:val="18"/>
        </w:rPr>
      </w:pPr>
    </w:p>
    <w:p w:rsidR="00D817A9" w:rsidRDefault="00D817A9" w:rsidP="009F66EB">
      <w:pPr>
        <w:tabs>
          <w:tab w:val="left" w:pos="426"/>
          <w:tab w:val="left" w:pos="3976"/>
        </w:tabs>
        <w:ind w:left="0" w:right="-142" w:firstLine="567"/>
        <w:jc w:val="center"/>
        <w:rPr>
          <w:sz w:val="18"/>
          <w:szCs w:val="18"/>
        </w:rPr>
      </w:pPr>
    </w:p>
    <w:p w:rsidR="00D817A9" w:rsidRDefault="00D817A9" w:rsidP="009F66EB">
      <w:pPr>
        <w:tabs>
          <w:tab w:val="left" w:pos="426"/>
          <w:tab w:val="left" w:pos="3976"/>
        </w:tabs>
        <w:ind w:left="0" w:right="-142" w:firstLine="567"/>
        <w:jc w:val="center"/>
        <w:rPr>
          <w:sz w:val="18"/>
          <w:szCs w:val="18"/>
        </w:rPr>
      </w:pP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РОССИЙСКАЯ ФЕДЕРАЦИЯ</w:t>
      </w: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ИРКУТСКАЯ ОБЛАСТЬ   ИРКУТСКИЙ РАЙОН</w:t>
      </w: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ДУМА</w:t>
      </w: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Хомутовского муниципального образования</w:t>
      </w: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Пятый созыв</w:t>
      </w:r>
    </w:p>
    <w:p w:rsidR="009F66EB" w:rsidRPr="009F66EB" w:rsidRDefault="009F66EB" w:rsidP="009F66EB">
      <w:pPr>
        <w:tabs>
          <w:tab w:val="left" w:pos="426"/>
          <w:tab w:val="left" w:pos="3976"/>
        </w:tabs>
        <w:ind w:left="0" w:right="-142" w:firstLine="567"/>
        <w:jc w:val="center"/>
        <w:rPr>
          <w:sz w:val="18"/>
          <w:szCs w:val="18"/>
        </w:rPr>
      </w:pPr>
      <w:r w:rsidRPr="009F66EB">
        <w:rPr>
          <w:sz w:val="18"/>
          <w:szCs w:val="18"/>
        </w:rPr>
        <w:t>Решение</w:t>
      </w:r>
    </w:p>
    <w:p w:rsidR="009F66EB" w:rsidRPr="009F66EB" w:rsidRDefault="009F66EB" w:rsidP="009F66EB">
      <w:pPr>
        <w:tabs>
          <w:tab w:val="left" w:pos="426"/>
          <w:tab w:val="left" w:pos="3976"/>
        </w:tabs>
        <w:ind w:left="0" w:right="-142" w:firstLine="567"/>
        <w:jc w:val="left"/>
        <w:rPr>
          <w:sz w:val="18"/>
          <w:szCs w:val="18"/>
        </w:rPr>
      </w:pPr>
    </w:p>
    <w:p w:rsidR="009F66EB" w:rsidRPr="00C44172" w:rsidRDefault="00C44172" w:rsidP="009F66EB">
      <w:pPr>
        <w:tabs>
          <w:tab w:val="left" w:pos="426"/>
          <w:tab w:val="left" w:pos="3976"/>
        </w:tabs>
        <w:ind w:left="0" w:right="-142" w:firstLine="567"/>
        <w:jc w:val="left"/>
        <w:rPr>
          <w:sz w:val="18"/>
          <w:szCs w:val="18"/>
          <w:u w:val="single"/>
        </w:rPr>
      </w:pPr>
      <w:r w:rsidRPr="00C44172">
        <w:rPr>
          <w:sz w:val="18"/>
          <w:szCs w:val="18"/>
          <w:u w:val="single"/>
        </w:rPr>
        <w:t>30</w:t>
      </w:r>
      <w:r w:rsidR="009F66EB" w:rsidRPr="00C44172">
        <w:rPr>
          <w:sz w:val="18"/>
          <w:szCs w:val="18"/>
          <w:u w:val="single"/>
        </w:rPr>
        <w:t>.0</w:t>
      </w:r>
      <w:r w:rsidRPr="00C44172">
        <w:rPr>
          <w:sz w:val="18"/>
          <w:szCs w:val="18"/>
          <w:u w:val="single"/>
        </w:rPr>
        <w:t>1</w:t>
      </w:r>
      <w:r w:rsidR="009F66EB" w:rsidRPr="00C44172">
        <w:rPr>
          <w:sz w:val="18"/>
          <w:szCs w:val="18"/>
          <w:u w:val="single"/>
        </w:rPr>
        <w:t>.202</w:t>
      </w:r>
      <w:r w:rsidR="00144738">
        <w:rPr>
          <w:sz w:val="18"/>
          <w:szCs w:val="18"/>
          <w:u w:val="single"/>
        </w:rPr>
        <w:t>5</w:t>
      </w:r>
      <w:r w:rsidR="009F66EB" w:rsidRPr="00C44172">
        <w:rPr>
          <w:sz w:val="18"/>
          <w:szCs w:val="18"/>
          <w:u w:val="single"/>
        </w:rPr>
        <w:t xml:space="preserve"> №  </w:t>
      </w:r>
      <w:r w:rsidRPr="00C44172">
        <w:rPr>
          <w:sz w:val="18"/>
          <w:szCs w:val="18"/>
          <w:u w:val="single"/>
        </w:rPr>
        <w:t>36-169 д</w:t>
      </w:r>
    </w:p>
    <w:p w:rsidR="00075D62" w:rsidRDefault="00C44172" w:rsidP="009F66EB">
      <w:pPr>
        <w:tabs>
          <w:tab w:val="left" w:pos="426"/>
          <w:tab w:val="left" w:pos="3976"/>
        </w:tabs>
        <w:ind w:left="0" w:right="-142" w:firstLine="567"/>
        <w:jc w:val="left"/>
        <w:rPr>
          <w:sz w:val="18"/>
          <w:szCs w:val="18"/>
        </w:rPr>
      </w:pPr>
      <w:r>
        <w:rPr>
          <w:sz w:val="18"/>
          <w:szCs w:val="18"/>
        </w:rPr>
        <w:t xml:space="preserve">        </w:t>
      </w:r>
      <w:r w:rsidR="009F66EB" w:rsidRPr="009F66EB">
        <w:rPr>
          <w:sz w:val="18"/>
          <w:szCs w:val="18"/>
        </w:rPr>
        <w:t>с. Хомутово</w:t>
      </w:r>
    </w:p>
    <w:p w:rsidR="007F3188" w:rsidRDefault="007F3188" w:rsidP="007F3188">
      <w:pPr>
        <w:tabs>
          <w:tab w:val="left" w:pos="426"/>
          <w:tab w:val="left" w:pos="3976"/>
        </w:tabs>
        <w:ind w:left="0" w:right="-142" w:firstLine="567"/>
        <w:rPr>
          <w:sz w:val="18"/>
          <w:szCs w:val="18"/>
        </w:rPr>
      </w:pPr>
    </w:p>
    <w:p w:rsidR="007F3188" w:rsidRPr="007F3188" w:rsidRDefault="007F3188" w:rsidP="007F3188">
      <w:pPr>
        <w:tabs>
          <w:tab w:val="left" w:pos="426"/>
          <w:tab w:val="left" w:pos="3976"/>
        </w:tabs>
        <w:ind w:left="0" w:right="-142" w:firstLine="567"/>
        <w:rPr>
          <w:sz w:val="18"/>
          <w:szCs w:val="18"/>
        </w:rPr>
      </w:pPr>
      <w:r w:rsidRPr="007F3188">
        <w:rPr>
          <w:sz w:val="18"/>
          <w:szCs w:val="18"/>
        </w:rPr>
        <w:t>О внесении изменений в решение Думы Хомутовского муниципального образования от 19.12.2024 № 33-160/д</w:t>
      </w:r>
      <w:r w:rsidRPr="007F3188">
        <w:rPr>
          <w:sz w:val="18"/>
          <w:szCs w:val="18"/>
        </w:rPr>
        <w:tab/>
      </w:r>
    </w:p>
    <w:p w:rsidR="007F3188" w:rsidRPr="007F3188" w:rsidRDefault="007F3188" w:rsidP="007F3188">
      <w:pPr>
        <w:tabs>
          <w:tab w:val="left" w:pos="426"/>
          <w:tab w:val="left" w:pos="3976"/>
        </w:tabs>
        <w:ind w:left="0" w:right="-142" w:firstLine="567"/>
        <w:rPr>
          <w:sz w:val="18"/>
          <w:szCs w:val="18"/>
        </w:rPr>
      </w:pPr>
    </w:p>
    <w:p w:rsidR="007F3188" w:rsidRPr="007F3188" w:rsidRDefault="007F3188" w:rsidP="007F3188">
      <w:pPr>
        <w:tabs>
          <w:tab w:val="left" w:pos="426"/>
          <w:tab w:val="left" w:pos="3976"/>
        </w:tabs>
        <w:ind w:left="0" w:right="-142" w:firstLine="567"/>
        <w:rPr>
          <w:sz w:val="18"/>
          <w:szCs w:val="18"/>
        </w:rPr>
      </w:pPr>
      <w:proofErr w:type="gramStart"/>
      <w:r w:rsidRPr="007F3188">
        <w:rPr>
          <w:sz w:val="18"/>
          <w:szCs w:val="18"/>
        </w:rPr>
        <w:t xml:space="preserve">В соответствии со </w:t>
      </w:r>
      <w:proofErr w:type="spellStart"/>
      <w:r w:rsidRPr="007F3188">
        <w:rPr>
          <w:sz w:val="18"/>
          <w:szCs w:val="18"/>
        </w:rPr>
        <w:t>ст.ст</w:t>
      </w:r>
      <w:proofErr w:type="spellEnd"/>
      <w:r w:rsidRPr="007F3188">
        <w:rPr>
          <w:sz w:val="18"/>
          <w:szCs w:val="18"/>
        </w:rPr>
        <w:t xml:space="preserve">. 15, 187 Бюджетного кодекса Российской Федерации, </w:t>
      </w:r>
      <w:proofErr w:type="spellStart"/>
      <w:r w:rsidRPr="007F3188">
        <w:rPr>
          <w:sz w:val="18"/>
          <w:szCs w:val="18"/>
        </w:rPr>
        <w:t>ст.ст</w:t>
      </w:r>
      <w:proofErr w:type="spellEnd"/>
      <w:r w:rsidRPr="007F3188">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7F3188">
        <w:rPr>
          <w:sz w:val="18"/>
          <w:szCs w:val="18"/>
        </w:rPr>
        <w:t>ст.ст</w:t>
      </w:r>
      <w:proofErr w:type="spellEnd"/>
      <w:r w:rsidRPr="007F3188">
        <w:rPr>
          <w:sz w:val="18"/>
          <w:szCs w:val="18"/>
        </w:rPr>
        <w:t xml:space="preserve">. 6, 18 Положения о бюджетном процессе в </w:t>
      </w:r>
      <w:proofErr w:type="spellStart"/>
      <w:r w:rsidRPr="007F3188">
        <w:rPr>
          <w:sz w:val="18"/>
          <w:szCs w:val="18"/>
        </w:rPr>
        <w:t>Хомутовском</w:t>
      </w:r>
      <w:proofErr w:type="spellEnd"/>
      <w:r w:rsidRPr="007F3188">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7F3188">
        <w:rPr>
          <w:sz w:val="18"/>
          <w:szCs w:val="18"/>
        </w:rPr>
        <w:t>ст.ст</w:t>
      </w:r>
      <w:proofErr w:type="spellEnd"/>
      <w:r w:rsidRPr="007F3188">
        <w:rPr>
          <w:sz w:val="18"/>
          <w:szCs w:val="18"/>
        </w:rPr>
        <w:t>. 35, 69 Устава Хомутовского  муниципального образования</w:t>
      </w:r>
      <w:proofErr w:type="gramEnd"/>
      <w:r w:rsidRPr="007F3188">
        <w:rPr>
          <w:sz w:val="18"/>
          <w:szCs w:val="18"/>
        </w:rPr>
        <w:t>, Дума Хомутовского муниципального образования</w:t>
      </w:r>
    </w:p>
    <w:p w:rsidR="007F3188" w:rsidRPr="007F3188" w:rsidRDefault="007F3188" w:rsidP="007F3188">
      <w:pPr>
        <w:tabs>
          <w:tab w:val="left" w:pos="426"/>
          <w:tab w:val="left" w:pos="3976"/>
        </w:tabs>
        <w:ind w:left="0" w:right="-142" w:firstLine="567"/>
        <w:rPr>
          <w:sz w:val="18"/>
          <w:szCs w:val="18"/>
        </w:rPr>
      </w:pPr>
      <w:r w:rsidRPr="007F3188">
        <w:rPr>
          <w:sz w:val="18"/>
          <w:szCs w:val="18"/>
        </w:rPr>
        <w:t>РЕШИЛА:</w:t>
      </w:r>
    </w:p>
    <w:p w:rsidR="007F3188" w:rsidRPr="007F3188" w:rsidRDefault="007F3188" w:rsidP="007F3188">
      <w:pPr>
        <w:tabs>
          <w:tab w:val="left" w:pos="426"/>
          <w:tab w:val="left" w:pos="3976"/>
        </w:tabs>
        <w:ind w:left="0" w:right="-142" w:firstLine="567"/>
        <w:rPr>
          <w:sz w:val="18"/>
          <w:szCs w:val="18"/>
        </w:rPr>
      </w:pPr>
      <w:r w:rsidRPr="007F3188">
        <w:rPr>
          <w:sz w:val="18"/>
          <w:szCs w:val="18"/>
        </w:rPr>
        <w:t>1. Внести в решение Думы Хомутовского муниципального образования от  19.12.2024 № 33-160/д «О бюджете Хомутовского муниципального образования на 2025 год и на плановый период 2026 и 2027 годов» следующие изменения:</w:t>
      </w:r>
    </w:p>
    <w:p w:rsidR="007F3188" w:rsidRPr="007F3188" w:rsidRDefault="007F3188" w:rsidP="007F3188">
      <w:pPr>
        <w:tabs>
          <w:tab w:val="left" w:pos="426"/>
          <w:tab w:val="left" w:pos="3976"/>
        </w:tabs>
        <w:ind w:left="0" w:right="-142" w:firstLine="567"/>
        <w:rPr>
          <w:sz w:val="18"/>
          <w:szCs w:val="18"/>
        </w:rPr>
      </w:pPr>
      <w:r w:rsidRPr="007F3188">
        <w:rPr>
          <w:sz w:val="18"/>
          <w:szCs w:val="18"/>
        </w:rPr>
        <w:t>1.1. Статью 1 изменить и изложить в следующей редакции:</w:t>
      </w:r>
    </w:p>
    <w:p w:rsidR="007F3188" w:rsidRPr="007F3188" w:rsidRDefault="007F3188" w:rsidP="007F3188">
      <w:pPr>
        <w:tabs>
          <w:tab w:val="left" w:pos="426"/>
          <w:tab w:val="left" w:pos="3976"/>
        </w:tabs>
        <w:ind w:left="0" w:right="-142" w:firstLine="567"/>
        <w:rPr>
          <w:sz w:val="18"/>
          <w:szCs w:val="18"/>
        </w:rPr>
      </w:pPr>
      <w:r w:rsidRPr="007F3188">
        <w:rPr>
          <w:sz w:val="18"/>
          <w:szCs w:val="18"/>
        </w:rPr>
        <w:t>«Статья 1</w:t>
      </w:r>
    </w:p>
    <w:p w:rsidR="007F3188" w:rsidRPr="007F3188" w:rsidRDefault="007F3188" w:rsidP="007F3188">
      <w:pPr>
        <w:tabs>
          <w:tab w:val="left" w:pos="426"/>
          <w:tab w:val="left" w:pos="3976"/>
        </w:tabs>
        <w:ind w:left="0" w:right="-142" w:firstLine="567"/>
        <w:rPr>
          <w:sz w:val="18"/>
          <w:szCs w:val="18"/>
        </w:rPr>
      </w:pPr>
      <w:r w:rsidRPr="007F3188">
        <w:rPr>
          <w:sz w:val="18"/>
          <w:szCs w:val="18"/>
        </w:rPr>
        <w:t>1. Утвердить основные характеристики бюджета Хомутовского муниципального образования (далее – бюджет поселения) на 2025 год:</w:t>
      </w:r>
    </w:p>
    <w:p w:rsidR="007F3188" w:rsidRPr="007F3188" w:rsidRDefault="007F3188" w:rsidP="007F3188">
      <w:pPr>
        <w:tabs>
          <w:tab w:val="left" w:pos="426"/>
          <w:tab w:val="left" w:pos="3976"/>
        </w:tabs>
        <w:ind w:left="0" w:right="-142" w:firstLine="567"/>
        <w:rPr>
          <w:sz w:val="18"/>
          <w:szCs w:val="18"/>
        </w:rPr>
      </w:pPr>
      <w:r w:rsidRPr="007F3188">
        <w:rPr>
          <w:sz w:val="18"/>
          <w:szCs w:val="18"/>
        </w:rPr>
        <w:lastRenderedPageBreak/>
        <w:t>1) общий объем доходов - в сумме 276 319,39 тыс. руб., в том числе налоговые и неналоговые доходы в сумме 104 102.15 тыс. руб., безвозмездные поступления в сумме 172 217,24 тыс. руб., из них объем дотации на выравнивание бюджетной обеспеченности из районного бюджет 101 294,90 тыс. руб.</w:t>
      </w:r>
    </w:p>
    <w:p w:rsidR="007F3188" w:rsidRPr="007F3188" w:rsidRDefault="007F3188" w:rsidP="007F3188">
      <w:pPr>
        <w:tabs>
          <w:tab w:val="left" w:pos="426"/>
          <w:tab w:val="left" w:pos="3976"/>
        </w:tabs>
        <w:ind w:left="0" w:right="-142" w:firstLine="567"/>
        <w:rPr>
          <w:sz w:val="18"/>
          <w:szCs w:val="18"/>
        </w:rPr>
      </w:pPr>
      <w:r w:rsidRPr="007F3188">
        <w:rPr>
          <w:sz w:val="18"/>
          <w:szCs w:val="18"/>
        </w:rPr>
        <w:t>2) общий объем расходов бюджета поселения в сумме 285 612,98 тыс. руб.;</w:t>
      </w:r>
    </w:p>
    <w:p w:rsidR="007F3188" w:rsidRPr="007F3188" w:rsidRDefault="007F3188" w:rsidP="007F3188">
      <w:pPr>
        <w:tabs>
          <w:tab w:val="left" w:pos="426"/>
          <w:tab w:val="left" w:pos="3976"/>
        </w:tabs>
        <w:ind w:left="0" w:right="-142" w:firstLine="567"/>
        <w:rPr>
          <w:sz w:val="18"/>
          <w:szCs w:val="18"/>
        </w:rPr>
      </w:pPr>
      <w:r w:rsidRPr="007F3188">
        <w:rPr>
          <w:sz w:val="18"/>
          <w:szCs w:val="18"/>
        </w:rPr>
        <w:t>3) размер дефицита бюджета поселения в сумме 9 293,59 тыс. руб. или 8,93 % общего годового объема доходов бюджета без учета безвозмездных поступлений».</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1.2. В статью 11 внести следующие изменения: </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1.2.1. слова «на 1 января 2026 года в сумме 23 028,51 тыс. руб.» заменить словами «на 1 января 2026 года в сумме 36 116,73 тыс. руб.»; </w:t>
      </w:r>
    </w:p>
    <w:p w:rsidR="007F3188" w:rsidRPr="007F3188" w:rsidRDefault="007F3188" w:rsidP="007F3188">
      <w:pPr>
        <w:tabs>
          <w:tab w:val="left" w:pos="426"/>
          <w:tab w:val="left" w:pos="3976"/>
        </w:tabs>
        <w:ind w:left="0" w:right="-142" w:firstLine="567"/>
        <w:rPr>
          <w:sz w:val="18"/>
          <w:szCs w:val="18"/>
        </w:rPr>
      </w:pPr>
      <w:r w:rsidRPr="007F3188">
        <w:rPr>
          <w:sz w:val="18"/>
          <w:szCs w:val="18"/>
        </w:rPr>
        <w:t>1.2.2. слова «на 1 января 2027 года в сумме 29 324,14  тыс. руб.» заменить словами «на 1 января 2027 года в сумме 42 412,36 тыс. руб.»;</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1.2.3. слова «на 1 января 2028 года в сумме 36 544,57тыс. руб.» заменить словами «на 1 января 2028 года в сумме 49 632,79 тыс. руб.». </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  1.3. Статью 12 изменить и изложить в следующей редакции:</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  Утвердить предельный объем расходов на обслуживание муниципального долга Хомутовского муниципального образования:</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2025 год в сумме 1 123,03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2026 год в сумме 688,49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2027 год в сумме 199,93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1.4. Статью 22 изменить и изложить в следующей редакции:</w:t>
      </w:r>
    </w:p>
    <w:p w:rsidR="007F3188" w:rsidRPr="007F3188" w:rsidRDefault="007F3188" w:rsidP="007F3188">
      <w:pPr>
        <w:tabs>
          <w:tab w:val="left" w:pos="426"/>
          <w:tab w:val="left" w:pos="3976"/>
        </w:tabs>
        <w:ind w:left="0" w:right="-142" w:firstLine="567"/>
        <w:rPr>
          <w:sz w:val="18"/>
          <w:szCs w:val="18"/>
        </w:rPr>
      </w:pPr>
      <w:r w:rsidRPr="007F3188">
        <w:rPr>
          <w:sz w:val="18"/>
          <w:szCs w:val="18"/>
        </w:rPr>
        <w:t>Утвердить объем бюджетных ассигнований Дорожного фонда Хомутовского муниципального образования:</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2025 год в сумме 86 570,41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2026 год в сумме 29 720,60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на 2027 год в сумме 40 708,70 </w:t>
      </w:r>
      <w:proofErr w:type="spellStart"/>
      <w:r w:rsidRPr="007F3188">
        <w:rPr>
          <w:sz w:val="18"/>
          <w:szCs w:val="18"/>
        </w:rPr>
        <w:t>тыс</w:t>
      </w:r>
      <w:proofErr w:type="gramStart"/>
      <w:r w:rsidRPr="007F3188">
        <w:rPr>
          <w:sz w:val="18"/>
          <w:szCs w:val="18"/>
        </w:rPr>
        <w:t>.р</w:t>
      </w:r>
      <w:proofErr w:type="gramEnd"/>
      <w:r w:rsidRPr="007F3188">
        <w:rPr>
          <w:sz w:val="18"/>
          <w:szCs w:val="18"/>
        </w:rPr>
        <w:t>уб</w:t>
      </w:r>
      <w:proofErr w:type="spellEnd"/>
      <w:r w:rsidRPr="007F3188">
        <w:rPr>
          <w:sz w:val="18"/>
          <w:szCs w:val="18"/>
        </w:rPr>
        <w:t>.</w:t>
      </w:r>
    </w:p>
    <w:p w:rsidR="007F3188" w:rsidRPr="007F3188" w:rsidRDefault="007F3188" w:rsidP="007F3188">
      <w:pPr>
        <w:tabs>
          <w:tab w:val="left" w:pos="426"/>
          <w:tab w:val="left" w:pos="3976"/>
        </w:tabs>
        <w:ind w:left="0" w:right="-142" w:firstLine="567"/>
        <w:rPr>
          <w:sz w:val="18"/>
          <w:szCs w:val="18"/>
        </w:rPr>
      </w:pPr>
      <w:r w:rsidRPr="007F3188">
        <w:rPr>
          <w:sz w:val="18"/>
          <w:szCs w:val="18"/>
        </w:rPr>
        <w:t>1.5. Приложения №№ 1, 2, 3, 4, 5, 6, 7, 8, 9, 10, 13,14 изложить в новой редакции (прилагаются).</w:t>
      </w:r>
    </w:p>
    <w:p w:rsidR="007F3188" w:rsidRPr="007F3188" w:rsidRDefault="007F3188" w:rsidP="007F3188">
      <w:pPr>
        <w:tabs>
          <w:tab w:val="left" w:pos="426"/>
          <w:tab w:val="left" w:pos="3976"/>
        </w:tabs>
        <w:ind w:left="0" w:right="-142" w:firstLine="567"/>
        <w:rPr>
          <w:sz w:val="18"/>
          <w:szCs w:val="18"/>
        </w:rPr>
      </w:pPr>
      <w:r w:rsidRPr="007F3188">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1 440,36 тыс. рублей.</w:t>
      </w:r>
    </w:p>
    <w:p w:rsidR="007F3188" w:rsidRPr="007F3188" w:rsidRDefault="007F3188" w:rsidP="007F3188">
      <w:pPr>
        <w:tabs>
          <w:tab w:val="left" w:pos="426"/>
          <w:tab w:val="left" w:pos="3976"/>
        </w:tabs>
        <w:ind w:left="0" w:right="-142" w:firstLine="567"/>
        <w:rPr>
          <w:sz w:val="18"/>
          <w:szCs w:val="18"/>
        </w:rPr>
      </w:pPr>
      <w:r w:rsidRPr="007F3188">
        <w:rPr>
          <w:sz w:val="18"/>
          <w:szCs w:val="18"/>
        </w:rPr>
        <w:t>3. Дефицит бюджета без учета суммы, указанной в пункте 2 настоящего решения, составит 7 853,23 тыс. руб. или 7,5%.</w:t>
      </w:r>
    </w:p>
    <w:p w:rsidR="007F3188" w:rsidRPr="007F3188" w:rsidRDefault="007F3188" w:rsidP="007F3188">
      <w:pPr>
        <w:tabs>
          <w:tab w:val="left" w:pos="426"/>
          <w:tab w:val="left" w:pos="3976"/>
        </w:tabs>
        <w:ind w:left="0" w:right="-142" w:firstLine="567"/>
        <w:rPr>
          <w:sz w:val="18"/>
          <w:szCs w:val="18"/>
        </w:rPr>
      </w:pPr>
      <w:r w:rsidRPr="007F3188">
        <w:rPr>
          <w:sz w:val="18"/>
          <w:szCs w:val="18"/>
        </w:rPr>
        <w:t>4.  Опубликовать данное решение в установленном законом порядке.</w:t>
      </w:r>
    </w:p>
    <w:p w:rsidR="007F3188" w:rsidRPr="007F3188" w:rsidRDefault="007F3188" w:rsidP="007F3188">
      <w:pPr>
        <w:tabs>
          <w:tab w:val="left" w:pos="426"/>
          <w:tab w:val="left" w:pos="3976"/>
        </w:tabs>
        <w:ind w:left="0" w:right="-142" w:firstLine="567"/>
        <w:rPr>
          <w:sz w:val="18"/>
          <w:szCs w:val="18"/>
        </w:rPr>
      </w:pPr>
      <w:r w:rsidRPr="007F3188">
        <w:rPr>
          <w:sz w:val="18"/>
          <w:szCs w:val="18"/>
        </w:rPr>
        <w:t xml:space="preserve">5. </w:t>
      </w:r>
      <w:proofErr w:type="gramStart"/>
      <w:r w:rsidRPr="007F3188">
        <w:rPr>
          <w:sz w:val="18"/>
          <w:szCs w:val="18"/>
        </w:rPr>
        <w:t>Контроль за</w:t>
      </w:r>
      <w:proofErr w:type="gramEnd"/>
      <w:r w:rsidRPr="007F3188">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7F3188">
        <w:rPr>
          <w:sz w:val="18"/>
          <w:szCs w:val="18"/>
        </w:rPr>
        <w:t>ресурсообеспечению</w:t>
      </w:r>
      <w:proofErr w:type="spellEnd"/>
      <w:r w:rsidRPr="007F3188">
        <w:rPr>
          <w:sz w:val="18"/>
          <w:szCs w:val="18"/>
        </w:rPr>
        <w:t xml:space="preserve"> Думы Хомутовского муниципального образования.</w:t>
      </w:r>
    </w:p>
    <w:p w:rsidR="007F3188" w:rsidRPr="007F3188" w:rsidRDefault="007F3188" w:rsidP="007F3188">
      <w:pPr>
        <w:tabs>
          <w:tab w:val="left" w:pos="426"/>
          <w:tab w:val="left" w:pos="3976"/>
        </w:tabs>
        <w:ind w:left="0" w:right="-142" w:firstLine="567"/>
        <w:jc w:val="left"/>
        <w:rPr>
          <w:sz w:val="18"/>
          <w:szCs w:val="18"/>
        </w:rPr>
      </w:pPr>
    </w:p>
    <w:p w:rsidR="007F3188" w:rsidRPr="007F3188" w:rsidRDefault="007F3188" w:rsidP="007F3188">
      <w:pPr>
        <w:tabs>
          <w:tab w:val="left" w:pos="426"/>
          <w:tab w:val="left" w:pos="3976"/>
        </w:tabs>
        <w:ind w:left="0" w:right="-142" w:firstLine="567"/>
        <w:jc w:val="left"/>
        <w:rPr>
          <w:sz w:val="18"/>
          <w:szCs w:val="18"/>
        </w:rPr>
      </w:pPr>
      <w:r w:rsidRPr="007F3188">
        <w:rPr>
          <w:sz w:val="18"/>
          <w:szCs w:val="18"/>
        </w:rPr>
        <w:tab/>
        <w:t xml:space="preserve">                                                                           </w:t>
      </w:r>
    </w:p>
    <w:p w:rsidR="009B2747" w:rsidRDefault="0016395B" w:rsidP="007F3188">
      <w:pPr>
        <w:tabs>
          <w:tab w:val="left" w:pos="426"/>
          <w:tab w:val="left" w:pos="3976"/>
        </w:tabs>
        <w:ind w:left="0" w:right="-142" w:firstLine="567"/>
        <w:jc w:val="left"/>
        <w:rPr>
          <w:i/>
          <w:sz w:val="18"/>
          <w:szCs w:val="18"/>
        </w:rPr>
      </w:pPr>
      <w:r>
        <w:rPr>
          <w:i/>
          <w:sz w:val="18"/>
          <w:szCs w:val="18"/>
        </w:rPr>
        <w:t xml:space="preserve">                                   </w:t>
      </w:r>
    </w:p>
    <w:p w:rsidR="009B2747" w:rsidRDefault="009B2747" w:rsidP="007F3188">
      <w:pPr>
        <w:tabs>
          <w:tab w:val="left" w:pos="426"/>
          <w:tab w:val="left" w:pos="3976"/>
        </w:tabs>
        <w:ind w:left="0" w:right="-142" w:firstLine="567"/>
        <w:jc w:val="left"/>
        <w:rPr>
          <w:i/>
          <w:sz w:val="18"/>
          <w:szCs w:val="18"/>
        </w:rPr>
      </w:pPr>
    </w:p>
    <w:p w:rsidR="009B2747" w:rsidRDefault="009B2747" w:rsidP="007F3188">
      <w:pPr>
        <w:tabs>
          <w:tab w:val="left" w:pos="426"/>
          <w:tab w:val="left" w:pos="3976"/>
        </w:tabs>
        <w:ind w:left="0" w:right="-142" w:firstLine="567"/>
        <w:jc w:val="left"/>
        <w:rPr>
          <w:i/>
          <w:sz w:val="18"/>
          <w:szCs w:val="18"/>
        </w:rPr>
      </w:pPr>
    </w:p>
    <w:p w:rsidR="009B2747" w:rsidRDefault="009B2747" w:rsidP="007F3188">
      <w:pPr>
        <w:tabs>
          <w:tab w:val="left" w:pos="426"/>
          <w:tab w:val="left" w:pos="3976"/>
        </w:tabs>
        <w:ind w:left="0" w:right="-142" w:firstLine="567"/>
        <w:jc w:val="left"/>
        <w:rPr>
          <w:i/>
          <w:sz w:val="18"/>
          <w:szCs w:val="18"/>
        </w:rPr>
      </w:pPr>
    </w:p>
    <w:p w:rsidR="009B2747" w:rsidRDefault="009B2747" w:rsidP="007F3188">
      <w:pPr>
        <w:tabs>
          <w:tab w:val="left" w:pos="426"/>
          <w:tab w:val="left" w:pos="3976"/>
        </w:tabs>
        <w:ind w:left="0" w:right="-142" w:firstLine="567"/>
        <w:jc w:val="left"/>
        <w:rPr>
          <w:i/>
          <w:sz w:val="18"/>
          <w:szCs w:val="18"/>
        </w:rPr>
      </w:pPr>
    </w:p>
    <w:p w:rsidR="00123203" w:rsidRDefault="0016395B" w:rsidP="007F3188">
      <w:pPr>
        <w:tabs>
          <w:tab w:val="left" w:pos="426"/>
          <w:tab w:val="left" w:pos="3976"/>
        </w:tabs>
        <w:ind w:left="0" w:right="-142" w:firstLine="567"/>
        <w:jc w:val="left"/>
        <w:rPr>
          <w:i/>
          <w:sz w:val="18"/>
          <w:szCs w:val="18"/>
        </w:rPr>
      </w:pPr>
      <w:r>
        <w:rPr>
          <w:i/>
          <w:sz w:val="18"/>
          <w:szCs w:val="18"/>
        </w:rPr>
        <w:t xml:space="preserve">    </w:t>
      </w:r>
      <w:r w:rsidR="007F3188" w:rsidRPr="007F3188">
        <w:rPr>
          <w:i/>
          <w:sz w:val="18"/>
          <w:szCs w:val="18"/>
        </w:rPr>
        <w:t xml:space="preserve">Глава  Хомутовского  муниципального  образования                                                       </w:t>
      </w:r>
      <w:proofErr w:type="spellStart"/>
      <w:r w:rsidR="007F3188" w:rsidRPr="007F3188">
        <w:rPr>
          <w:i/>
          <w:sz w:val="18"/>
          <w:szCs w:val="18"/>
        </w:rPr>
        <w:t>А.В.Иваненко</w:t>
      </w:r>
      <w:proofErr w:type="spellEnd"/>
      <w:r w:rsidR="007F3188" w:rsidRPr="007F3188">
        <w:rPr>
          <w:i/>
          <w:sz w:val="18"/>
          <w:szCs w:val="18"/>
        </w:rPr>
        <w:t xml:space="preserve"> </w:t>
      </w:r>
    </w:p>
    <w:p w:rsidR="00123203" w:rsidRDefault="00123203" w:rsidP="007F3188">
      <w:pPr>
        <w:tabs>
          <w:tab w:val="left" w:pos="426"/>
          <w:tab w:val="left" w:pos="3976"/>
        </w:tabs>
        <w:ind w:left="0" w:right="-142" w:firstLine="567"/>
        <w:jc w:val="left"/>
        <w:rPr>
          <w:i/>
          <w:sz w:val="18"/>
          <w:szCs w:val="18"/>
        </w:rPr>
      </w:pPr>
    </w:p>
    <w:p w:rsidR="009B2747" w:rsidRDefault="009B2747" w:rsidP="007F3188">
      <w:pPr>
        <w:tabs>
          <w:tab w:val="left" w:pos="426"/>
          <w:tab w:val="left" w:pos="3976"/>
        </w:tabs>
        <w:ind w:left="0" w:right="-142" w:firstLine="567"/>
        <w:jc w:val="left"/>
        <w:rPr>
          <w:i/>
          <w:sz w:val="18"/>
          <w:szCs w:val="18"/>
        </w:rPr>
      </w:pPr>
    </w:p>
    <w:p w:rsidR="00123203" w:rsidRDefault="00123203" w:rsidP="007F3188">
      <w:pPr>
        <w:tabs>
          <w:tab w:val="left" w:pos="426"/>
          <w:tab w:val="left" w:pos="3976"/>
        </w:tabs>
        <w:ind w:left="0" w:right="-142" w:firstLine="567"/>
        <w:jc w:val="left"/>
        <w:rPr>
          <w:i/>
          <w:sz w:val="18"/>
          <w:szCs w:val="18"/>
        </w:rPr>
      </w:pPr>
    </w:p>
    <w:p w:rsidR="00123203" w:rsidRDefault="007F3188" w:rsidP="007F3188">
      <w:pPr>
        <w:tabs>
          <w:tab w:val="left" w:pos="426"/>
          <w:tab w:val="left" w:pos="3976"/>
        </w:tabs>
        <w:ind w:left="0" w:right="-142" w:firstLine="567"/>
        <w:jc w:val="left"/>
        <w:rPr>
          <w:sz w:val="18"/>
          <w:szCs w:val="18"/>
        </w:rPr>
      </w:pPr>
      <w:r w:rsidRPr="007F3188">
        <w:rPr>
          <w:i/>
          <w:sz w:val="18"/>
          <w:szCs w:val="18"/>
        </w:rPr>
        <w:t xml:space="preserve">    </w:t>
      </w:r>
    </w:p>
    <w:tbl>
      <w:tblPr>
        <w:tblStyle w:val="TableStyle01"/>
        <w:tblW w:w="10209" w:type="dxa"/>
        <w:tblInd w:w="0" w:type="dxa"/>
        <w:tblLook w:val="04A0" w:firstRow="1" w:lastRow="0" w:firstColumn="1" w:lastColumn="0" w:noHBand="0" w:noVBand="1"/>
      </w:tblPr>
      <w:tblGrid>
        <w:gridCol w:w="283"/>
        <w:gridCol w:w="9498"/>
        <w:gridCol w:w="428"/>
      </w:tblGrid>
      <w:tr w:rsidR="00123203" w:rsidRPr="009B2747" w:rsidTr="009B2747">
        <w:trPr>
          <w:gridBefore w:val="1"/>
          <w:gridAfter w:val="1"/>
          <w:wBefore w:w="283" w:type="dxa"/>
          <w:wAfter w:w="428" w:type="dxa"/>
          <w:trHeight w:val="993"/>
        </w:trPr>
        <w:tc>
          <w:tcPr>
            <w:tcW w:w="9498" w:type="dxa"/>
            <w:shd w:val="clear" w:color="FFFFFF" w:fill="auto"/>
            <w:vAlign w:val="bottom"/>
          </w:tcPr>
          <w:p w:rsidR="00123203" w:rsidRPr="009B2747" w:rsidRDefault="00123203" w:rsidP="009B2747">
            <w:pPr>
              <w:tabs>
                <w:tab w:val="left" w:pos="426"/>
                <w:tab w:val="left" w:pos="3976"/>
              </w:tabs>
              <w:ind w:left="0" w:right="-142" w:firstLine="567"/>
              <w:jc w:val="right"/>
              <w:rPr>
                <w:rFonts w:ascii="Times New Roman" w:hAnsi="Times New Roman"/>
                <w:i/>
                <w:sz w:val="18"/>
                <w:szCs w:val="18"/>
              </w:rPr>
            </w:pPr>
            <w:r w:rsidRPr="009B2747">
              <w:rPr>
                <w:rFonts w:ascii="Times New Roman" w:hAnsi="Times New Roman"/>
                <w:i/>
                <w:sz w:val="18"/>
                <w:szCs w:val="18"/>
              </w:rPr>
              <w:t>Приложение 1</w:t>
            </w:r>
          </w:p>
          <w:p w:rsidR="00123203" w:rsidRPr="009B2747" w:rsidRDefault="00123203" w:rsidP="009B2747">
            <w:pPr>
              <w:tabs>
                <w:tab w:val="left" w:pos="426"/>
                <w:tab w:val="left" w:pos="3976"/>
              </w:tabs>
              <w:ind w:left="0" w:right="-142" w:firstLine="567"/>
              <w:jc w:val="right"/>
              <w:rPr>
                <w:rFonts w:ascii="Times New Roman" w:hAnsi="Times New Roman"/>
                <w:i/>
                <w:sz w:val="18"/>
                <w:szCs w:val="18"/>
              </w:rPr>
            </w:pPr>
            <w:r w:rsidRPr="009B2747">
              <w:rPr>
                <w:rFonts w:ascii="Times New Roman" w:hAnsi="Times New Roman"/>
                <w:i/>
                <w:sz w:val="18"/>
                <w:szCs w:val="18"/>
              </w:rPr>
              <w:t>к решению Думы Хомутовского</w:t>
            </w:r>
          </w:p>
          <w:p w:rsidR="00123203" w:rsidRPr="009B2747" w:rsidRDefault="00123203" w:rsidP="009B2747">
            <w:pPr>
              <w:tabs>
                <w:tab w:val="left" w:pos="426"/>
                <w:tab w:val="left" w:pos="3976"/>
              </w:tabs>
              <w:ind w:left="0" w:right="-142" w:firstLine="567"/>
              <w:jc w:val="right"/>
              <w:rPr>
                <w:rFonts w:ascii="Times New Roman" w:hAnsi="Times New Roman"/>
                <w:i/>
                <w:sz w:val="18"/>
                <w:szCs w:val="18"/>
              </w:rPr>
            </w:pPr>
            <w:r w:rsidRPr="009B2747">
              <w:rPr>
                <w:rFonts w:ascii="Times New Roman" w:hAnsi="Times New Roman"/>
                <w:i/>
                <w:sz w:val="18"/>
                <w:szCs w:val="18"/>
              </w:rPr>
              <w:t>муниципального образования</w:t>
            </w:r>
          </w:p>
          <w:p w:rsidR="00123203" w:rsidRPr="009B2747" w:rsidRDefault="00123203" w:rsidP="009B2747">
            <w:pPr>
              <w:tabs>
                <w:tab w:val="left" w:pos="426"/>
                <w:tab w:val="left" w:pos="3976"/>
              </w:tabs>
              <w:ind w:left="0" w:right="-142" w:firstLine="567"/>
              <w:jc w:val="right"/>
              <w:rPr>
                <w:rFonts w:ascii="Times New Roman" w:hAnsi="Times New Roman"/>
                <w:i/>
                <w:sz w:val="18"/>
                <w:szCs w:val="18"/>
              </w:rPr>
            </w:pPr>
          </w:p>
          <w:p w:rsidR="00123203" w:rsidRPr="009B2747" w:rsidRDefault="00123203" w:rsidP="009B2747">
            <w:pPr>
              <w:tabs>
                <w:tab w:val="left" w:pos="426"/>
                <w:tab w:val="left" w:pos="3976"/>
              </w:tabs>
              <w:ind w:left="0" w:right="-142" w:firstLine="567"/>
              <w:jc w:val="right"/>
              <w:rPr>
                <w:rFonts w:ascii="Times New Roman" w:hAnsi="Times New Roman"/>
                <w:sz w:val="18"/>
                <w:szCs w:val="18"/>
              </w:rPr>
            </w:pPr>
            <w:r w:rsidRPr="009B2747">
              <w:rPr>
                <w:rFonts w:ascii="Times New Roman" w:hAnsi="Times New Roman"/>
                <w:i/>
                <w:sz w:val="18"/>
                <w:szCs w:val="18"/>
              </w:rPr>
              <w:t xml:space="preserve">от </w:t>
            </w:r>
            <w:r w:rsidR="009B2747">
              <w:rPr>
                <w:rFonts w:ascii="Times New Roman" w:hAnsi="Times New Roman"/>
                <w:i/>
                <w:sz w:val="18"/>
                <w:szCs w:val="18"/>
              </w:rPr>
              <w:t xml:space="preserve">30.01.2025  </w:t>
            </w:r>
            <w:r w:rsidRPr="009B2747">
              <w:rPr>
                <w:rFonts w:ascii="Times New Roman" w:hAnsi="Times New Roman"/>
                <w:i/>
                <w:sz w:val="18"/>
                <w:szCs w:val="18"/>
              </w:rPr>
              <w:t>№</w:t>
            </w:r>
            <w:r w:rsidR="009B2747">
              <w:rPr>
                <w:rFonts w:ascii="Times New Roman" w:hAnsi="Times New Roman"/>
                <w:i/>
                <w:sz w:val="18"/>
                <w:szCs w:val="18"/>
              </w:rPr>
              <w:t>36-169</w:t>
            </w:r>
            <w:proofErr w:type="gramStart"/>
            <w:r w:rsidR="009B2747">
              <w:rPr>
                <w:rFonts w:ascii="Times New Roman" w:hAnsi="Times New Roman"/>
                <w:i/>
                <w:sz w:val="18"/>
                <w:szCs w:val="18"/>
              </w:rPr>
              <w:t xml:space="preserve"> Д</w:t>
            </w:r>
            <w:proofErr w:type="gramEnd"/>
            <w:r w:rsidRPr="009B2747">
              <w:rPr>
                <w:rFonts w:ascii="Times New Roman" w:hAnsi="Times New Roman"/>
                <w:i/>
                <w:sz w:val="18"/>
                <w:szCs w:val="18"/>
              </w:rPr>
              <w:t>__</w:t>
            </w:r>
          </w:p>
        </w:tc>
      </w:tr>
      <w:tr w:rsidR="00123203" w:rsidRPr="009B2747" w:rsidTr="00123203">
        <w:trPr>
          <w:trHeight w:val="60"/>
        </w:trPr>
        <w:tc>
          <w:tcPr>
            <w:tcW w:w="10209" w:type="dxa"/>
            <w:gridSpan w:val="3"/>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 xml:space="preserve">                             Прогнозируемые доходы бюджета Хомутовского муниципального образования на 2025 год</w:t>
            </w:r>
          </w:p>
        </w:tc>
      </w:tr>
      <w:tr w:rsidR="00123203" w:rsidRPr="009B2747" w:rsidTr="00123203">
        <w:trPr>
          <w:gridAfter w:val="1"/>
          <w:wAfter w:w="428" w:type="dxa"/>
          <w:trHeight w:val="60"/>
        </w:trPr>
        <w:tc>
          <w:tcPr>
            <w:tcW w:w="9781"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gridAfter w:val="1"/>
          <w:wAfter w:w="428" w:type="dxa"/>
          <w:trHeight w:val="598"/>
        </w:trPr>
        <w:tc>
          <w:tcPr>
            <w:tcW w:w="9781"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0"/>
        <w:tblW w:w="5000" w:type="pct"/>
        <w:tblInd w:w="0" w:type="dxa"/>
        <w:tblLook w:val="04A0" w:firstRow="1" w:lastRow="0" w:firstColumn="1" w:lastColumn="0" w:noHBand="0" w:noVBand="1"/>
      </w:tblPr>
      <w:tblGrid>
        <w:gridCol w:w="43"/>
        <w:gridCol w:w="30"/>
        <w:gridCol w:w="43"/>
        <w:gridCol w:w="30"/>
        <w:gridCol w:w="43"/>
        <w:gridCol w:w="30"/>
        <w:gridCol w:w="58"/>
        <w:gridCol w:w="71"/>
        <w:gridCol w:w="58"/>
        <w:gridCol w:w="15"/>
        <w:gridCol w:w="44"/>
        <w:gridCol w:w="44"/>
        <w:gridCol w:w="2127"/>
        <w:gridCol w:w="2946"/>
        <w:gridCol w:w="1041"/>
        <w:gridCol w:w="1871"/>
        <w:gridCol w:w="785"/>
        <w:gridCol w:w="20"/>
        <w:gridCol w:w="487"/>
      </w:tblGrid>
      <w:tr w:rsidR="00123203" w:rsidRPr="009B2747" w:rsidTr="00123203">
        <w:trPr>
          <w:gridAfter w:val="1"/>
          <w:wAfter w:w="541" w:type="dxa"/>
          <w:cantSplit/>
        </w:trPr>
        <w:tc>
          <w:tcPr>
            <w:tcW w:w="44"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37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1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5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8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6221"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 показателя</w:t>
            </w:r>
          </w:p>
        </w:tc>
        <w:tc>
          <w:tcPr>
            <w:tcW w:w="1150" w:type="dxa"/>
            <w:tcBorders>
              <w:top w:val="single" w:sz="10"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ППП</w:t>
            </w:r>
          </w:p>
        </w:tc>
        <w:tc>
          <w:tcPr>
            <w:tcW w:w="1985" w:type="dxa"/>
            <w:tcBorders>
              <w:top w:val="single" w:sz="10" w:space="0" w:color="auto"/>
              <w:left w:val="single" w:sz="5" w:space="0" w:color="auto"/>
              <w:bottom w:val="non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Классификатор доходов</w:t>
            </w:r>
          </w:p>
        </w:tc>
        <w:tc>
          <w:tcPr>
            <w:tcW w:w="1417" w:type="dxa"/>
            <w:gridSpan w:val="3"/>
            <w:tcBorders>
              <w:top w:val="single" w:sz="10" w:space="0" w:color="auto"/>
              <w:left w:val="single" w:sz="5" w:space="0" w:color="auto"/>
              <w:bottom w:val="single" w:sz="10" w:space="0" w:color="auto"/>
              <w:right w:val="single" w:sz="10"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Сумма на 2025 год</w:t>
            </w:r>
          </w:p>
        </w:tc>
      </w:tr>
    </w:tbl>
    <w:tbl>
      <w:tblPr>
        <w:tblStyle w:val="TableStyle1"/>
        <w:tblW w:w="5000" w:type="pct"/>
        <w:tblInd w:w="13" w:type="dxa"/>
        <w:tblLook w:val="04A0" w:firstRow="1" w:lastRow="0" w:firstColumn="1" w:lastColumn="0" w:noHBand="0" w:noVBand="1"/>
      </w:tblPr>
      <w:tblGrid>
        <w:gridCol w:w="47"/>
        <w:gridCol w:w="30"/>
        <w:gridCol w:w="47"/>
        <w:gridCol w:w="31"/>
        <w:gridCol w:w="47"/>
        <w:gridCol w:w="31"/>
        <w:gridCol w:w="59"/>
        <w:gridCol w:w="74"/>
        <w:gridCol w:w="63"/>
        <w:gridCol w:w="16"/>
        <w:gridCol w:w="48"/>
        <w:gridCol w:w="48"/>
        <w:gridCol w:w="2071"/>
        <w:gridCol w:w="2965"/>
        <w:gridCol w:w="880"/>
        <w:gridCol w:w="1842"/>
        <w:gridCol w:w="21"/>
        <w:gridCol w:w="751"/>
        <w:gridCol w:w="741"/>
      </w:tblGrid>
      <w:tr w:rsidR="00123203" w:rsidRPr="009B2747" w:rsidTr="00123203">
        <w:trPr>
          <w:cantSplit/>
          <w:tblHeader/>
        </w:trPr>
        <w:tc>
          <w:tcPr>
            <w:tcW w:w="5387"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0" w:type="dxa"/>
            <w:tcBorders>
              <w:top w:val="single" w:sz="10"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79" w:type="dxa"/>
            <w:tcBorders>
              <w:top w:val="none" w:sz="5" w:space="0" w:color="auto"/>
              <w:left w:val="single" w:sz="5" w:space="0" w:color="auto"/>
              <w:bottom w:val="single" w:sz="10"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61" w:type="dxa"/>
            <w:gridSpan w:val="3"/>
            <w:tcBorders>
              <w:top w:val="single" w:sz="10" w:space="0" w:color="auto"/>
              <w:left w:val="single" w:sz="5" w:space="0" w:color="auto"/>
              <w:bottom w:val="single" w:sz="10" w:space="0" w:color="auto"/>
              <w:right w:val="single" w:sz="10"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623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НАЛОГОВЫЕ И НЕНАЛОГОВЫЕ ДОХОДЫ</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10000000000000000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104 102.15</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ПРИБЫЛЬ, ДОХОДЫ</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6 326.50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Налог на доходы физических лиц</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10102000010000110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6 326.50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10102010010000110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5 023.60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9B2747">
              <w:rPr>
                <w:rFonts w:ascii="Times New Roman" w:hAnsi="Times New Roman"/>
                <w:sz w:val="18"/>
                <w:szCs w:val="18"/>
              </w:rPr>
              <w:t xml:space="preserve"> в части суммы налога, не превышающей 312 тысяч рублей за налоговые периоды после 1 января 2025 года)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10102020010000110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76.20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9B2747">
              <w:rPr>
                <w:rFonts w:ascii="Times New Roman" w:hAnsi="Times New Roman"/>
                <w:sz w:val="18"/>
                <w:szCs w:val="18"/>
              </w:rPr>
              <w:t xml:space="preserve">, не </w:t>
            </w:r>
            <w:proofErr w:type="gramStart"/>
            <w:r w:rsidRPr="009B2747">
              <w:rPr>
                <w:rFonts w:ascii="Times New Roman" w:hAnsi="Times New Roman"/>
                <w:sz w:val="18"/>
                <w:szCs w:val="18"/>
              </w:rPr>
              <w:t>превышающей</w:t>
            </w:r>
            <w:proofErr w:type="gramEnd"/>
            <w:r w:rsidRPr="009B2747">
              <w:rPr>
                <w:rFonts w:ascii="Times New Roman" w:hAnsi="Times New Roman"/>
                <w:sz w:val="18"/>
                <w:szCs w:val="18"/>
              </w:rPr>
              <w:t xml:space="preserve"> 312 тысяч рублей за налоговые периоды после 1 января 2025 года)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10102030010000110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305.40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10102040010000110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246.10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9B2747">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9B274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10102080010000110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168.50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7E072F">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10102130010000110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87.70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7E072F">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10102140010000110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419.00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ТОВАРЫ (РАБОТЫ, УСЛУГИ), РЕАЛИЗУЕМЫЕ НА ТЕРРИТОРИИ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28 564.20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Акцизы по подакцизным товарам (продукции), производимым на территории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10302000010000110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28 564.20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10302230010000110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14 860.80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моторные масла для дизельных и (или) карбюраторных (</w:t>
            </w:r>
            <w:proofErr w:type="spellStart"/>
            <w:r w:rsidRPr="009B2747">
              <w:rPr>
                <w:rFonts w:ascii="Times New Roman" w:hAnsi="Times New Roman"/>
                <w:sz w:val="18"/>
                <w:szCs w:val="18"/>
              </w:rPr>
              <w:t>инжекторных</w:t>
            </w:r>
            <w:proofErr w:type="spellEnd"/>
            <w:r w:rsidRPr="009B2747">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10302240010000110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10302250010000110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15 472.70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10302260010000110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-1 847.30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СОВОКУПНЫЙ ДОХОД</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10500000000000000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Единый сельскохозяйственный налог</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10503000010000110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43.50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Единый сельскохозяйственный налог</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10503010010000110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ИМУЩЕСТВО</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42 283.00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Налог на имущество физических лиц</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10601000000000110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8 517.00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10601030100000110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8 517.00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Земельный налог</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10606000000000110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33 766.00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организаций</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10606030000000110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8 980.00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10606033100000110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8 980.00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физических лиц</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10606040000000110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24 786.00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10606043100000110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24 786.00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ПОШЛИНА</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10800000000000000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10804000010000110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65.60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10804020010000110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48.10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11105000000000120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41.50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11105020000000120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11105025100000120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11105070000000120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11105075100000120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11105300000000120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6.60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11105320000000120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11105325100000120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ОКАЗАНИЯ ПЛАТНЫХ УСЛУГ И КОМПЕНСАЦИИ ЗАТРАТ ГОСУДАРСТВА</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3 737.50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Доходы от оказания платных услуг (работ)</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11301000000000130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3 737.50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доходы от оказания платных услуг (работ)</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11301990000000130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3 737.50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11301995100000130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3 737.50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ПРОДАЖИ МАТЕРИАЛЬНЫХ И НЕМАТЕРИАЛЬНЫХ АКТИВОВ</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11400000000000000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23 033.75</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11402000000000000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21 246.25</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11402050100000410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21 246.25</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11402053100000410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21 246.25</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Доходы от продажи земельных участков, находящихся в государственной и муниципальной собственности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11406000000000430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1 787.50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11406020000000430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1 787.50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11406025100000430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1 787.50</w:t>
            </w:r>
          </w:p>
        </w:tc>
      </w:tr>
      <w:tr w:rsidR="00123203" w:rsidRPr="009B2747" w:rsidTr="00123203">
        <w:trPr>
          <w:cantSplit/>
        </w:trPr>
        <w:tc>
          <w:tcPr>
            <w:tcW w:w="6237"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БЕЗВОЗМЕЗДНЫЕ ПОСТУПЛЕНИЯ</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20000000000000000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172 217.24</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9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БЕЗВОЗМЕЗДНЫЕ ПОСТУПЛЕНИЯ ОТ ДРУГИХ БЮДЖЕТОВ БЮДЖЕТНОЙ СИСТЕМЫ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20200000000000000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172 217.24</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Дотации бюджетам бюджетной системы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20210000000000150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101 294.90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20216001000000150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101 294.90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20216001100000150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101 294.90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Субсидии бюджетам бюджетной системы Российской Федерации (межбюджетные субсидии)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20220000000000150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67 278.30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субсидии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20229999000000150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67 278.30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субсидии бюджетам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7E072F">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20229999100000150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67 278.30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Субвенции бюджетам бюджетной системы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20230000000000150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2 482.40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20230024000000150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20230024100000150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20235118000000150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20235118100000150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6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Иные межбюджетные трансферты</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b/>
                <w:sz w:val="18"/>
                <w:szCs w:val="18"/>
              </w:rPr>
              <w:t>20240000000000150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1 161.64</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1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межбюджетные трансферты, передаваемые бюджетам</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20249999000000150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1 161.64</w:t>
            </w:r>
          </w:p>
        </w:tc>
      </w:tr>
      <w:tr w:rsidR="00123203" w:rsidRPr="009B2747" w:rsidTr="00123203">
        <w:trPr>
          <w:cantSplit/>
        </w:trPr>
        <w:tc>
          <w:tcPr>
            <w:tcW w:w="46"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032"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межбюджетные трансферты, передаваемые бюджетам сельских поселений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779"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241F7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20249999100000150</w:t>
            </w:r>
          </w:p>
        </w:tc>
        <w:tc>
          <w:tcPr>
            <w:tcW w:w="1461"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1 161.64</w:t>
            </w:r>
          </w:p>
        </w:tc>
      </w:tr>
      <w:tr w:rsidR="00123203" w:rsidRPr="009B2747" w:rsidTr="00123203">
        <w:trPr>
          <w:cantSplit/>
        </w:trPr>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0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64"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7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Итого доходов:</w:t>
            </w:r>
          </w:p>
        </w:tc>
        <w:tc>
          <w:tcPr>
            <w:tcW w:w="1461" w:type="dxa"/>
            <w:gridSpan w:val="3"/>
            <w:tcBorders>
              <w:top w:val="single" w:sz="5" w:space="0" w:color="auto"/>
              <w:left w:val="single" w:sz="10" w:space="0" w:color="auto"/>
              <w:bottom w:val="single" w:sz="10"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276 319.39</w:t>
            </w:r>
          </w:p>
        </w:tc>
      </w:tr>
      <w:tr w:rsidR="00123203" w:rsidRPr="009B2747" w:rsidTr="00123203">
        <w:trPr>
          <w:gridAfter w:val="1"/>
          <w:wAfter w:w="716" w:type="dxa"/>
          <w:cantSplit/>
        </w:trPr>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0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64"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7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2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65F30">
      <w:pPr>
        <w:tabs>
          <w:tab w:val="left" w:pos="426"/>
          <w:tab w:val="left" w:pos="3976"/>
        </w:tabs>
        <w:ind w:right="-142"/>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1"/>
        <w:tblW w:w="10773" w:type="dxa"/>
        <w:tblInd w:w="0" w:type="dxa"/>
        <w:tblLayout w:type="fixed"/>
        <w:tblLook w:val="04A0" w:firstRow="1" w:lastRow="0" w:firstColumn="1" w:lastColumn="0" w:noHBand="0" w:noVBand="1"/>
      </w:tblPr>
      <w:tblGrid>
        <w:gridCol w:w="9781"/>
        <w:gridCol w:w="992"/>
      </w:tblGrid>
      <w:tr w:rsidR="00123203" w:rsidRPr="009B2747" w:rsidTr="00123203">
        <w:trPr>
          <w:gridAfter w:val="1"/>
          <w:wAfter w:w="992" w:type="dxa"/>
          <w:trHeight w:val="60"/>
        </w:trPr>
        <w:tc>
          <w:tcPr>
            <w:tcW w:w="9781" w:type="dxa"/>
            <w:shd w:val="clear" w:color="FFFFFF" w:fill="auto"/>
            <w:vAlign w:val="bottom"/>
          </w:tcPr>
          <w:p w:rsidR="00653B34" w:rsidRDefault="00653B34" w:rsidP="00241F7C">
            <w:pPr>
              <w:tabs>
                <w:tab w:val="left" w:pos="426"/>
                <w:tab w:val="left" w:pos="3976"/>
              </w:tabs>
              <w:ind w:left="0" w:right="-142" w:firstLine="567"/>
              <w:jc w:val="right"/>
              <w:rPr>
                <w:rFonts w:ascii="Times New Roman" w:hAnsi="Times New Roman"/>
                <w:i/>
                <w:sz w:val="18"/>
                <w:szCs w:val="18"/>
              </w:rPr>
            </w:pPr>
          </w:p>
          <w:p w:rsidR="00653B34" w:rsidRDefault="00653B34" w:rsidP="00241F7C">
            <w:pPr>
              <w:tabs>
                <w:tab w:val="left" w:pos="426"/>
                <w:tab w:val="left" w:pos="3976"/>
              </w:tabs>
              <w:ind w:left="0" w:right="-142" w:firstLine="567"/>
              <w:jc w:val="right"/>
              <w:rPr>
                <w:rFonts w:ascii="Times New Roman" w:hAnsi="Times New Roman"/>
                <w:i/>
                <w:sz w:val="18"/>
                <w:szCs w:val="18"/>
              </w:rPr>
            </w:pPr>
          </w:p>
          <w:p w:rsidR="00653B34" w:rsidRDefault="00653B34" w:rsidP="00241F7C">
            <w:pPr>
              <w:tabs>
                <w:tab w:val="left" w:pos="426"/>
                <w:tab w:val="left" w:pos="3976"/>
              </w:tabs>
              <w:ind w:left="0" w:right="-142" w:firstLine="567"/>
              <w:jc w:val="right"/>
              <w:rPr>
                <w:rFonts w:ascii="Times New Roman" w:hAnsi="Times New Roman"/>
                <w:i/>
                <w:sz w:val="18"/>
                <w:szCs w:val="18"/>
              </w:rPr>
            </w:pPr>
          </w:p>
          <w:p w:rsidR="00123203" w:rsidRPr="00241F7C" w:rsidRDefault="00123203" w:rsidP="00241F7C">
            <w:pPr>
              <w:tabs>
                <w:tab w:val="left" w:pos="426"/>
                <w:tab w:val="left" w:pos="3976"/>
              </w:tabs>
              <w:ind w:left="0" w:right="-142" w:firstLine="567"/>
              <w:jc w:val="right"/>
              <w:rPr>
                <w:rFonts w:ascii="Times New Roman" w:hAnsi="Times New Roman"/>
                <w:i/>
                <w:sz w:val="18"/>
                <w:szCs w:val="18"/>
              </w:rPr>
            </w:pPr>
            <w:r w:rsidRPr="00241F7C">
              <w:rPr>
                <w:rFonts w:ascii="Times New Roman" w:hAnsi="Times New Roman"/>
                <w:i/>
                <w:sz w:val="18"/>
                <w:szCs w:val="18"/>
              </w:rPr>
              <w:t>Приложение 2</w:t>
            </w:r>
          </w:p>
          <w:p w:rsidR="00123203" w:rsidRPr="00241F7C" w:rsidRDefault="00123203" w:rsidP="00241F7C">
            <w:pPr>
              <w:tabs>
                <w:tab w:val="left" w:pos="426"/>
                <w:tab w:val="left" w:pos="3976"/>
              </w:tabs>
              <w:ind w:left="0" w:right="-142" w:firstLine="567"/>
              <w:jc w:val="right"/>
              <w:rPr>
                <w:rFonts w:ascii="Times New Roman" w:hAnsi="Times New Roman"/>
                <w:i/>
                <w:sz w:val="18"/>
                <w:szCs w:val="18"/>
              </w:rPr>
            </w:pPr>
            <w:r w:rsidRPr="00241F7C">
              <w:rPr>
                <w:rFonts w:ascii="Times New Roman" w:hAnsi="Times New Roman"/>
                <w:i/>
                <w:sz w:val="18"/>
                <w:szCs w:val="18"/>
              </w:rPr>
              <w:t>к решению Думы Хомутовского</w:t>
            </w:r>
          </w:p>
          <w:p w:rsidR="00123203" w:rsidRPr="00241F7C" w:rsidRDefault="00123203" w:rsidP="00241F7C">
            <w:pPr>
              <w:tabs>
                <w:tab w:val="left" w:pos="426"/>
                <w:tab w:val="left" w:pos="3976"/>
              </w:tabs>
              <w:ind w:left="0" w:right="-142" w:firstLine="567"/>
              <w:jc w:val="right"/>
              <w:rPr>
                <w:rFonts w:ascii="Times New Roman" w:hAnsi="Times New Roman"/>
                <w:i/>
                <w:sz w:val="18"/>
                <w:szCs w:val="18"/>
              </w:rPr>
            </w:pPr>
            <w:r w:rsidRPr="00241F7C">
              <w:rPr>
                <w:rFonts w:ascii="Times New Roman" w:hAnsi="Times New Roman"/>
                <w:i/>
                <w:sz w:val="18"/>
                <w:szCs w:val="18"/>
              </w:rPr>
              <w:t>муниципального образования</w:t>
            </w:r>
          </w:p>
          <w:p w:rsidR="00123203" w:rsidRPr="009B2747" w:rsidRDefault="00241F7C" w:rsidP="00BF692A">
            <w:pPr>
              <w:tabs>
                <w:tab w:val="left" w:pos="426"/>
                <w:tab w:val="left" w:pos="3976"/>
              </w:tabs>
              <w:ind w:left="0" w:right="-142" w:firstLine="567"/>
              <w:jc w:val="right"/>
              <w:rPr>
                <w:rFonts w:ascii="Times New Roman" w:hAnsi="Times New Roman"/>
                <w:sz w:val="18"/>
                <w:szCs w:val="18"/>
              </w:rPr>
            </w:pPr>
            <w:r>
              <w:rPr>
                <w:rFonts w:ascii="Times New Roman" w:hAnsi="Times New Roman"/>
                <w:i/>
                <w:sz w:val="18"/>
                <w:szCs w:val="18"/>
              </w:rPr>
              <w:t xml:space="preserve">от 30.01.2025 </w:t>
            </w:r>
            <w:r w:rsidR="00123203" w:rsidRPr="00241F7C">
              <w:rPr>
                <w:rFonts w:ascii="Times New Roman" w:hAnsi="Times New Roman"/>
                <w:i/>
                <w:sz w:val="18"/>
                <w:szCs w:val="18"/>
              </w:rPr>
              <w:t>_№</w:t>
            </w:r>
            <w:r w:rsidR="00BF692A">
              <w:rPr>
                <w:rFonts w:ascii="Times New Roman" w:hAnsi="Times New Roman"/>
                <w:i/>
                <w:sz w:val="18"/>
                <w:szCs w:val="18"/>
              </w:rPr>
              <w:t>36-169</w:t>
            </w:r>
            <w:proofErr w:type="gramStart"/>
            <w:r w:rsidR="00BF692A">
              <w:rPr>
                <w:rFonts w:ascii="Times New Roman" w:hAnsi="Times New Roman"/>
                <w:i/>
                <w:sz w:val="18"/>
                <w:szCs w:val="18"/>
              </w:rPr>
              <w:t xml:space="preserve"> Д</w:t>
            </w:r>
            <w:proofErr w:type="gramEnd"/>
            <w:r w:rsidR="00123203" w:rsidRPr="00241F7C">
              <w:rPr>
                <w:rFonts w:ascii="Times New Roman" w:hAnsi="Times New Roman"/>
                <w:i/>
                <w:sz w:val="18"/>
                <w:szCs w:val="18"/>
              </w:rPr>
              <w:t>__</w:t>
            </w:r>
          </w:p>
        </w:tc>
      </w:tr>
      <w:tr w:rsidR="00123203" w:rsidRPr="009B2747" w:rsidTr="00123203">
        <w:trPr>
          <w:trHeight w:val="60"/>
        </w:trPr>
        <w:tc>
          <w:tcPr>
            <w:tcW w:w="10773"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Прогнозируемые доходы бюджета Хомутовского муниципального образования на 2026 - 2027 годы</w:t>
            </w:r>
          </w:p>
        </w:tc>
      </w:tr>
      <w:tr w:rsidR="00123203" w:rsidRPr="009B2747" w:rsidTr="00123203">
        <w:trPr>
          <w:gridAfter w:val="1"/>
          <w:wAfter w:w="992" w:type="dxa"/>
          <w:trHeight w:val="60"/>
        </w:trPr>
        <w:tc>
          <w:tcPr>
            <w:tcW w:w="9781"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gridAfter w:val="1"/>
          <w:wAfter w:w="992" w:type="dxa"/>
          <w:trHeight w:val="598"/>
        </w:trPr>
        <w:tc>
          <w:tcPr>
            <w:tcW w:w="9781"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0"/>
        <w:tblW w:w="5092" w:type="pct"/>
        <w:tblInd w:w="0" w:type="dxa"/>
        <w:tblLook w:val="04A0" w:firstRow="1" w:lastRow="0" w:firstColumn="1" w:lastColumn="0" w:noHBand="0" w:noVBand="1"/>
      </w:tblPr>
      <w:tblGrid>
        <w:gridCol w:w="5338"/>
        <w:gridCol w:w="694"/>
        <w:gridCol w:w="1908"/>
        <w:gridCol w:w="1027"/>
        <w:gridCol w:w="1026"/>
      </w:tblGrid>
      <w:tr w:rsidR="00123203" w:rsidRPr="009B2747" w:rsidTr="00123203">
        <w:trPr>
          <w:cantSplit/>
        </w:trPr>
        <w:tc>
          <w:tcPr>
            <w:tcW w:w="5155" w:type="dxa"/>
            <w:tcBorders>
              <w:top w:val="single" w:sz="10" w:space="0" w:color="auto"/>
              <w:left w:val="single" w:sz="10" w:space="0" w:color="auto"/>
              <w:bottom w:val="single" w:sz="10" w:space="0" w:color="auto"/>
              <w:right w:val="single" w:sz="5" w:space="0" w:color="auto"/>
            </w:tcBorders>
            <w:shd w:val="clear" w:color="auto" w:fill="auto"/>
            <w:vAlign w:val="center"/>
          </w:tcPr>
          <w:p w:rsidR="00123203" w:rsidRPr="009B2747" w:rsidRDefault="00123203" w:rsidP="00BF692A">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Наименование показателя</w:t>
            </w:r>
          </w:p>
        </w:tc>
        <w:tc>
          <w:tcPr>
            <w:tcW w:w="670" w:type="dxa"/>
            <w:tcBorders>
              <w:top w:val="single" w:sz="10"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BF692A">
            <w:pPr>
              <w:tabs>
                <w:tab w:val="left" w:pos="426"/>
                <w:tab w:val="left" w:pos="3976"/>
              </w:tabs>
              <w:ind w:left="0" w:right="-142" w:firstLine="0"/>
              <w:jc w:val="center"/>
              <w:rPr>
                <w:rFonts w:ascii="Times New Roman" w:hAnsi="Times New Roman"/>
                <w:sz w:val="18"/>
                <w:szCs w:val="18"/>
              </w:rPr>
            </w:pPr>
            <w:r w:rsidRPr="009B2747">
              <w:rPr>
                <w:rFonts w:ascii="Times New Roman" w:hAnsi="Times New Roman"/>
                <w:sz w:val="18"/>
                <w:szCs w:val="18"/>
              </w:rPr>
              <w:t>ППП</w:t>
            </w:r>
          </w:p>
        </w:tc>
        <w:tc>
          <w:tcPr>
            <w:tcW w:w="1843" w:type="dxa"/>
            <w:tcBorders>
              <w:top w:val="single" w:sz="10" w:space="0" w:color="auto"/>
              <w:left w:val="single" w:sz="5" w:space="0" w:color="auto"/>
              <w:bottom w:val="none" w:sz="5" w:space="0" w:color="auto"/>
            </w:tcBorders>
            <w:shd w:val="clear" w:color="auto" w:fill="auto"/>
            <w:vAlign w:val="center"/>
          </w:tcPr>
          <w:p w:rsidR="00123203" w:rsidRPr="009B2747" w:rsidRDefault="00123203" w:rsidP="00BF692A">
            <w:pPr>
              <w:tabs>
                <w:tab w:val="left" w:pos="426"/>
                <w:tab w:val="left" w:pos="3976"/>
              </w:tabs>
              <w:ind w:left="0" w:right="-142" w:firstLine="0"/>
              <w:jc w:val="center"/>
              <w:rPr>
                <w:rFonts w:ascii="Times New Roman" w:hAnsi="Times New Roman"/>
                <w:sz w:val="18"/>
                <w:szCs w:val="18"/>
              </w:rPr>
            </w:pPr>
            <w:r w:rsidRPr="009B2747">
              <w:rPr>
                <w:rFonts w:ascii="Times New Roman" w:hAnsi="Times New Roman"/>
                <w:sz w:val="18"/>
                <w:szCs w:val="18"/>
              </w:rPr>
              <w:t>Классификатор доходов</w:t>
            </w:r>
          </w:p>
        </w:tc>
        <w:tc>
          <w:tcPr>
            <w:tcW w:w="992" w:type="dxa"/>
            <w:tcBorders>
              <w:top w:val="single" w:sz="10" w:space="0" w:color="auto"/>
              <w:left w:val="single" w:sz="5" w:space="0" w:color="auto"/>
              <w:bottom w:val="single" w:sz="10" w:space="0" w:color="auto"/>
              <w:right w:val="single" w:sz="10" w:space="0" w:color="auto"/>
            </w:tcBorders>
            <w:shd w:val="clear" w:color="auto" w:fill="auto"/>
            <w:vAlign w:val="center"/>
          </w:tcPr>
          <w:p w:rsidR="00123203" w:rsidRPr="009B2747" w:rsidRDefault="00123203" w:rsidP="00BF692A">
            <w:pPr>
              <w:tabs>
                <w:tab w:val="left" w:pos="426"/>
                <w:tab w:val="left" w:pos="3976"/>
              </w:tabs>
              <w:ind w:left="0" w:right="-142" w:firstLine="0"/>
              <w:jc w:val="center"/>
              <w:rPr>
                <w:rFonts w:ascii="Times New Roman" w:hAnsi="Times New Roman"/>
                <w:sz w:val="18"/>
                <w:szCs w:val="18"/>
              </w:rPr>
            </w:pPr>
            <w:r w:rsidRPr="009B2747">
              <w:rPr>
                <w:rFonts w:ascii="Times New Roman" w:hAnsi="Times New Roman"/>
                <w:sz w:val="18"/>
                <w:szCs w:val="18"/>
              </w:rPr>
              <w:t>Сумма на 2026 год</w:t>
            </w:r>
          </w:p>
        </w:tc>
        <w:tc>
          <w:tcPr>
            <w:tcW w:w="991" w:type="dxa"/>
            <w:tcBorders>
              <w:top w:val="single" w:sz="10" w:space="0" w:color="auto"/>
              <w:left w:val="single" w:sz="5" w:space="0" w:color="auto"/>
              <w:bottom w:val="single" w:sz="10" w:space="0" w:color="auto"/>
              <w:right w:val="single" w:sz="10" w:space="0" w:color="auto"/>
            </w:tcBorders>
          </w:tcPr>
          <w:p w:rsidR="00123203" w:rsidRPr="009B2747" w:rsidRDefault="00123203" w:rsidP="00BF692A">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Сумма на 2027 год</w:t>
            </w:r>
          </w:p>
        </w:tc>
      </w:tr>
    </w:tbl>
    <w:tbl>
      <w:tblPr>
        <w:tblStyle w:val="TableStyle1"/>
        <w:tblW w:w="5085" w:type="pct"/>
        <w:tblInd w:w="13" w:type="dxa"/>
        <w:tblLook w:val="04A0" w:firstRow="1" w:lastRow="0" w:firstColumn="1" w:lastColumn="0" w:noHBand="0" w:noVBand="1"/>
      </w:tblPr>
      <w:tblGrid>
        <w:gridCol w:w="50"/>
        <w:gridCol w:w="30"/>
        <w:gridCol w:w="48"/>
        <w:gridCol w:w="31"/>
        <w:gridCol w:w="48"/>
        <w:gridCol w:w="31"/>
        <w:gridCol w:w="59"/>
        <w:gridCol w:w="74"/>
        <w:gridCol w:w="63"/>
        <w:gridCol w:w="16"/>
        <w:gridCol w:w="48"/>
        <w:gridCol w:w="48"/>
        <w:gridCol w:w="1961"/>
        <w:gridCol w:w="2976"/>
        <w:gridCol w:w="505"/>
        <w:gridCol w:w="1954"/>
        <w:gridCol w:w="512"/>
        <w:gridCol w:w="498"/>
        <w:gridCol w:w="1027"/>
      </w:tblGrid>
      <w:tr w:rsidR="00123203" w:rsidRPr="009B2747" w:rsidTr="00123203">
        <w:trPr>
          <w:cantSplit/>
        </w:trPr>
        <w:tc>
          <w:tcPr>
            <w:tcW w:w="5784"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BF692A">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НАЛОГОВЫЕ И НЕНАЛОГОВЫЕ ДОХОДЫ</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10000000000000000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83 452,07</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95 704,80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BF692A">
            <w:pPr>
              <w:tabs>
                <w:tab w:val="left" w:pos="426"/>
                <w:tab w:val="left" w:pos="3976"/>
              </w:tabs>
              <w:ind w:left="0" w:right="-142" w:firstLine="567"/>
              <w:jc w:val="center"/>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BF692A">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НАЛОГИ НА ПРИБЫЛЬ, ДОХОДЫ</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10100000000000000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6 707,24</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BF692A">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7 108,35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доходы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10102000010000110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6 707,24</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7 108,35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10102010010000110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5 325,14</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5 644,55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9B2747">
              <w:rPr>
                <w:rFonts w:ascii="Times New Roman" w:hAnsi="Times New Roman"/>
                <w:sz w:val="18"/>
                <w:szCs w:val="18"/>
              </w:rPr>
              <w:t xml:space="preserve"> в части суммы налога, не превышающей 312 тысяч рублей за налоговые периоды после 1 января 2025 года)</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10102020010000110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80,80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85,60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9B2747">
              <w:rPr>
                <w:rFonts w:ascii="Times New Roman" w:hAnsi="Times New Roman"/>
                <w:sz w:val="18"/>
                <w:szCs w:val="18"/>
              </w:rPr>
              <w:t xml:space="preserve">, не </w:t>
            </w:r>
            <w:proofErr w:type="gramStart"/>
            <w:r w:rsidRPr="009B2747">
              <w:rPr>
                <w:rFonts w:ascii="Times New Roman" w:hAnsi="Times New Roman"/>
                <w:sz w:val="18"/>
                <w:szCs w:val="18"/>
              </w:rPr>
              <w:t>превышающей</w:t>
            </w:r>
            <w:proofErr w:type="gramEnd"/>
            <w:r w:rsidRPr="009B2747">
              <w:rPr>
                <w:rFonts w:ascii="Times New Roman" w:hAnsi="Times New Roman"/>
                <w:sz w:val="18"/>
                <w:szCs w:val="18"/>
              </w:rPr>
              <w:t xml:space="preserve"> 312 тысяч рублей за налоговые периоды после 1 января 2025 года)</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10102030010000110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323,70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343,10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10102040010000110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260,90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276,50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9B2747">
              <w:rPr>
                <w:rFonts w:ascii="Times New Roman" w:hAnsi="Times New Roman"/>
                <w:sz w:val="18"/>
                <w:szCs w:val="18"/>
              </w:rPr>
              <w:t xml:space="preserve"> </w:t>
            </w:r>
            <w:proofErr w:type="gramStart"/>
            <w:r w:rsidRPr="009B2747">
              <w:rPr>
                <w:rFonts w:ascii="Times New Roman" w:hAnsi="Times New Roman"/>
                <w:sz w:val="18"/>
                <w:szCs w:val="18"/>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10102080010000110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179,60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189,30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10102130010000110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93,00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98,60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10102140010000110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444,10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470,70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ТОВАРЫ (РАБОТЫ, УСЛУГИ), РЕАЛИЗУЕМЫЕ НА ТЕРРИТОРИИ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29 720,64</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10302000010000110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29 720,64</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10302230010000110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15 481,44</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21 205,10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моторные масла для дизельных и (или) карбюраторных (</w:t>
            </w:r>
            <w:proofErr w:type="spellStart"/>
            <w:r w:rsidRPr="009B2747">
              <w:rPr>
                <w:rFonts w:ascii="Times New Roman" w:hAnsi="Times New Roman"/>
                <w:sz w:val="18"/>
                <w:szCs w:val="18"/>
              </w:rPr>
              <w:t>инжекторных</w:t>
            </w:r>
            <w:proofErr w:type="spellEnd"/>
            <w:r w:rsidRPr="009B2747">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10302240010000110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82,20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112,60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10302250010000110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16 124,00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22 085,20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10302260010000110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-1 967,00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-2 694,20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СОВОКУПНЫЙ ДОХОД</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10500000000000000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44,44</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45,30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Единый сельскохозяйственный налог</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10503000010000110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44,44</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45,30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Единый сельскохозяйственный налог</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10503010010000110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44,44</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45,30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НАЛОГИ НА ИМУЩЕСТВО</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10600000000000000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43 128,55</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43 991,25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имущество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10601000000000110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8 687,32</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8 861,10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10601030100000110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8 687,32</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8 861,10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10606000000000110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34 441,23</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35 130,15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организаций</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10606030000000110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9 159,55</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9 342,80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10606033100000110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9 159,55</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9 342,80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физических лиц</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10606040000000110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25 281,68</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25 787,35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182</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10606043100000110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25 281,68</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25 787,35</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ПОШЛИНА</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10800000000000000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10804000010000110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10804020010000110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65,60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ИСПОЛЬЗОВАНИЯ ИМУЩЕСТВА, НАХОДЯЩЕГОСЯ В ГОСУДАРСТВЕННОЙ И МУНИЦИПАЛЬНОЙ СОБСТВЕННОСТИ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48,10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48,10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11105000000000120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41,50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11105020000000120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roofErr w:type="gramStart"/>
            <w:r w:rsidRPr="009B2747">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11105025100000120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11105070000000120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11105075100000120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11105300000000120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11105320000000120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11105325100000120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ОКАЗАНИЯ ПЛАТНЫХ УСЛУГ И КОМПЕНСАЦИИ ЗАТРАТ ГОСУДАРСТВА</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3 737,50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3737,50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Доходы от оказания платных услуг (работ)</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11301000000000130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3 737,50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3737,50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доходы от оказания платных услуг (работ)</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11301990000000130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3 737,50</w:t>
            </w:r>
          </w:p>
        </w:tc>
        <w:tc>
          <w:tcPr>
            <w:tcW w:w="992" w:type="dxa"/>
            <w:tcBorders>
              <w:top w:val="single" w:sz="5" w:space="0" w:color="auto"/>
              <w:left w:val="single" w:sz="5" w:space="0" w:color="auto"/>
              <w:bottom w:val="single" w:sz="5" w:space="0" w:color="auto"/>
              <w:right w:val="single" w:sz="10" w:space="0" w:color="auto"/>
            </w:tcBorders>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3737,50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11301995100000130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3 737,50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3737,50</w:t>
            </w:r>
          </w:p>
        </w:tc>
      </w:tr>
      <w:tr w:rsidR="00123203" w:rsidRPr="009B2747" w:rsidTr="00123203">
        <w:trPr>
          <w:cantSplit/>
        </w:trPr>
        <w:tc>
          <w:tcPr>
            <w:tcW w:w="5784"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БЕЗВОЗМЕЗДНЫЕ ПОСТУПЛЕНИЯ</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77 713,50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76 758,60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3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БЕЗВОЗМЕЗДНЫЕ ПОСТУПЛЕНИЯ ОТ ДРУГИХ БЮДЖЕТОВ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20200000000000000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77 713,50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76 758,60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Дотации бюджетам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20210000000000150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65 39</w:t>
            </w:r>
            <w:r w:rsidRPr="009B2747">
              <w:rPr>
                <w:rFonts w:ascii="Times New Roman" w:hAnsi="Times New Roman"/>
                <w:sz w:val="18"/>
                <w:szCs w:val="18"/>
                <w:lang w:val="en-US"/>
              </w:rPr>
              <w:t>4</w:t>
            </w:r>
            <w:r w:rsidRPr="009B2747">
              <w:rPr>
                <w:rFonts w:ascii="Times New Roman" w:hAnsi="Times New Roman"/>
                <w:sz w:val="18"/>
                <w:szCs w:val="18"/>
              </w:rPr>
              <w:t>,00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64 33</w:t>
            </w:r>
            <w:r w:rsidRPr="009B2747">
              <w:rPr>
                <w:rFonts w:ascii="Times New Roman" w:hAnsi="Times New Roman"/>
                <w:sz w:val="18"/>
                <w:szCs w:val="18"/>
                <w:lang w:val="en-US"/>
              </w:rPr>
              <w:t>9</w:t>
            </w:r>
            <w:r w:rsidRPr="009B2747">
              <w:rPr>
                <w:rFonts w:ascii="Times New Roman" w:hAnsi="Times New Roman"/>
                <w:sz w:val="18"/>
                <w:szCs w:val="18"/>
              </w:rPr>
              <w:t>,</w:t>
            </w:r>
            <w:r w:rsidRPr="009B2747">
              <w:rPr>
                <w:rFonts w:ascii="Times New Roman" w:hAnsi="Times New Roman"/>
                <w:sz w:val="18"/>
                <w:szCs w:val="18"/>
                <w:lang w:val="en-US"/>
              </w:rPr>
              <w:t>1</w:t>
            </w:r>
            <w:r w:rsidRPr="009B2747">
              <w:rPr>
                <w:rFonts w:ascii="Times New Roman" w:hAnsi="Times New Roman"/>
                <w:sz w:val="18"/>
                <w:szCs w:val="18"/>
              </w:rPr>
              <w:t>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20216001000000150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65 39</w:t>
            </w:r>
            <w:r w:rsidRPr="009B2747">
              <w:rPr>
                <w:rFonts w:ascii="Times New Roman" w:hAnsi="Times New Roman"/>
                <w:sz w:val="18"/>
                <w:szCs w:val="18"/>
                <w:lang w:val="en-US"/>
              </w:rPr>
              <w:t>4</w:t>
            </w:r>
            <w:r w:rsidRPr="009B2747">
              <w:rPr>
                <w:rFonts w:ascii="Times New Roman" w:hAnsi="Times New Roman"/>
                <w:sz w:val="18"/>
                <w:szCs w:val="18"/>
              </w:rPr>
              <w:t>,00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64 339,</w:t>
            </w:r>
            <w:r w:rsidRPr="009B2747">
              <w:rPr>
                <w:rFonts w:ascii="Times New Roman" w:hAnsi="Times New Roman"/>
                <w:sz w:val="18"/>
                <w:szCs w:val="18"/>
                <w:lang w:val="en-US"/>
              </w:rPr>
              <w:t>1</w:t>
            </w:r>
            <w:r w:rsidRPr="009B2747">
              <w:rPr>
                <w:rFonts w:ascii="Times New Roman" w:hAnsi="Times New Roman"/>
                <w:sz w:val="18"/>
                <w:szCs w:val="18"/>
              </w:rPr>
              <w:t>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20216001100000150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65 39</w:t>
            </w:r>
            <w:r w:rsidRPr="009B2747">
              <w:rPr>
                <w:rFonts w:ascii="Times New Roman" w:hAnsi="Times New Roman"/>
                <w:sz w:val="18"/>
                <w:szCs w:val="18"/>
                <w:lang w:val="en-US"/>
              </w:rPr>
              <w:t>4</w:t>
            </w:r>
            <w:r w:rsidRPr="009B2747">
              <w:rPr>
                <w:rFonts w:ascii="Times New Roman" w:hAnsi="Times New Roman"/>
                <w:sz w:val="18"/>
                <w:szCs w:val="18"/>
              </w:rPr>
              <w:t>,00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64 33</w:t>
            </w:r>
            <w:r w:rsidRPr="009B2747">
              <w:rPr>
                <w:rFonts w:ascii="Times New Roman" w:hAnsi="Times New Roman"/>
                <w:sz w:val="18"/>
                <w:szCs w:val="18"/>
                <w:lang w:val="en-US"/>
              </w:rPr>
              <w:t>9</w:t>
            </w:r>
            <w:r w:rsidRPr="009B2747">
              <w:rPr>
                <w:rFonts w:ascii="Times New Roman" w:hAnsi="Times New Roman"/>
                <w:sz w:val="18"/>
                <w:szCs w:val="18"/>
              </w:rPr>
              <w:t>,</w:t>
            </w:r>
            <w:r w:rsidRPr="009B2747">
              <w:rPr>
                <w:rFonts w:ascii="Times New Roman" w:hAnsi="Times New Roman"/>
                <w:sz w:val="18"/>
                <w:szCs w:val="18"/>
                <w:lang w:val="en-US"/>
              </w:rPr>
              <w:t>1</w:t>
            </w:r>
            <w:r w:rsidRPr="009B2747">
              <w:rPr>
                <w:rFonts w:ascii="Times New Roman" w:hAnsi="Times New Roman"/>
                <w:sz w:val="18"/>
                <w:szCs w:val="18"/>
              </w:rPr>
              <w:t>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Субсидии бюджетам бюджетной системы Российской Федерации (межбюджетные субсидии)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BF692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20220000000000150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субсидии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20229999000000150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субсидии бюджетам сельских поселений</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20229999100000150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9 598,40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0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бюджетной системы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20230000000000150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2 721,10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2 821,10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местным бюджетам на выполнение передаваемых полномочий субъектов Российской Федерации</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20230024000000150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20230024100000150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59"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20235118000000150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2 720,40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4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37"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48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1887"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20235118100000150</w:t>
            </w:r>
          </w:p>
        </w:tc>
        <w:tc>
          <w:tcPr>
            <w:tcW w:w="976"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2 720,40</w:t>
            </w:r>
          </w:p>
        </w:tc>
        <w:tc>
          <w:tcPr>
            <w:tcW w:w="992" w:type="dxa"/>
            <w:tcBorders>
              <w:top w:val="single" w:sz="5" w:space="0" w:color="auto"/>
              <w:left w:val="single" w:sz="5" w:space="0" w:color="auto"/>
              <w:bottom w:val="single" w:sz="5"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4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94"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7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8"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87"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Итого доходов:</w:t>
            </w:r>
          </w:p>
        </w:tc>
        <w:tc>
          <w:tcPr>
            <w:tcW w:w="976"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161 165,57</w:t>
            </w:r>
          </w:p>
        </w:tc>
        <w:tc>
          <w:tcPr>
            <w:tcW w:w="992" w:type="dxa"/>
            <w:tcBorders>
              <w:top w:val="single" w:sz="5" w:space="0" w:color="auto"/>
              <w:left w:val="single" w:sz="10" w:space="0" w:color="auto"/>
              <w:bottom w:val="single" w:sz="10" w:space="0" w:color="auto"/>
              <w:right w:val="single" w:sz="10" w:space="0" w:color="auto"/>
            </w:tcBorders>
            <w:vAlign w:val="bottom"/>
          </w:tcPr>
          <w:p w:rsidR="00123203" w:rsidRPr="009B2747" w:rsidRDefault="00123203" w:rsidP="00E4057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172 463,40</w:t>
            </w:r>
          </w:p>
        </w:tc>
      </w:tr>
      <w:tr w:rsidR="00123203" w:rsidRPr="009B2747" w:rsidTr="00123203">
        <w:trPr>
          <w:cantSplit/>
        </w:trPr>
        <w:tc>
          <w:tcPr>
            <w:tcW w:w="4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7"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94"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7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8"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87"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92" w:type="dxa"/>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Default="00123203" w:rsidP="00E40576">
      <w:pPr>
        <w:tabs>
          <w:tab w:val="left" w:pos="426"/>
          <w:tab w:val="left" w:pos="3976"/>
        </w:tabs>
        <w:ind w:left="0" w:right="-142" w:firstLine="0"/>
        <w:jc w:val="left"/>
        <w:rPr>
          <w:sz w:val="18"/>
          <w:szCs w:val="18"/>
        </w:rPr>
      </w:pPr>
    </w:p>
    <w:p w:rsidR="00E40576" w:rsidRPr="009B2747" w:rsidRDefault="00E40576" w:rsidP="00E40576">
      <w:pPr>
        <w:tabs>
          <w:tab w:val="left" w:pos="426"/>
          <w:tab w:val="left" w:pos="3976"/>
        </w:tabs>
        <w:ind w:left="0" w:right="-142" w:firstLine="0"/>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1"/>
        <w:tblW w:w="0" w:type="auto"/>
        <w:tblInd w:w="-15" w:type="dxa"/>
        <w:tblLook w:val="04A0" w:firstRow="1" w:lastRow="0" w:firstColumn="1" w:lastColumn="0" w:noHBand="0" w:noVBand="1"/>
      </w:tblPr>
      <w:tblGrid>
        <w:gridCol w:w="37"/>
        <w:gridCol w:w="38"/>
        <w:gridCol w:w="9580"/>
        <w:gridCol w:w="24"/>
        <w:gridCol w:w="24"/>
        <w:gridCol w:w="98"/>
      </w:tblGrid>
      <w:tr w:rsidR="00123203" w:rsidRPr="009B2747" w:rsidTr="0034232B">
        <w:trPr>
          <w:gridAfter w:val="1"/>
          <w:wAfter w:w="98" w:type="dxa"/>
          <w:trHeight w:val="255"/>
        </w:trPr>
        <w:tc>
          <w:tcPr>
            <w:tcW w:w="37"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584" w:type="dxa"/>
            <w:shd w:val="clear" w:color="FFFFFF" w:fill="auto"/>
            <w:vAlign w:val="bottom"/>
          </w:tcPr>
          <w:p w:rsidR="00123203" w:rsidRPr="00E40576" w:rsidRDefault="00123203" w:rsidP="00E40576">
            <w:pPr>
              <w:tabs>
                <w:tab w:val="left" w:pos="426"/>
                <w:tab w:val="left" w:pos="3976"/>
              </w:tabs>
              <w:ind w:left="0" w:right="-142" w:firstLine="567"/>
              <w:jc w:val="right"/>
              <w:rPr>
                <w:rFonts w:ascii="Times New Roman" w:hAnsi="Times New Roman"/>
                <w:i/>
                <w:sz w:val="18"/>
                <w:szCs w:val="18"/>
              </w:rPr>
            </w:pPr>
            <w:r w:rsidRPr="00E40576">
              <w:rPr>
                <w:rFonts w:ascii="Times New Roman" w:hAnsi="Times New Roman"/>
                <w:i/>
                <w:sz w:val="18"/>
                <w:szCs w:val="18"/>
              </w:rPr>
              <w:t>Приложение 3</w:t>
            </w:r>
          </w:p>
          <w:p w:rsidR="00123203" w:rsidRPr="00E40576" w:rsidRDefault="00123203" w:rsidP="00E40576">
            <w:pPr>
              <w:tabs>
                <w:tab w:val="left" w:pos="426"/>
                <w:tab w:val="left" w:pos="3976"/>
              </w:tabs>
              <w:ind w:left="0" w:right="-142" w:firstLine="567"/>
              <w:jc w:val="right"/>
              <w:rPr>
                <w:rFonts w:ascii="Times New Roman" w:hAnsi="Times New Roman"/>
                <w:i/>
                <w:sz w:val="18"/>
                <w:szCs w:val="18"/>
              </w:rPr>
            </w:pPr>
            <w:r w:rsidRPr="00E40576">
              <w:rPr>
                <w:rFonts w:ascii="Times New Roman" w:hAnsi="Times New Roman"/>
                <w:i/>
                <w:sz w:val="18"/>
                <w:szCs w:val="18"/>
              </w:rPr>
              <w:t>к решению Думы Хомутовского</w:t>
            </w:r>
          </w:p>
          <w:p w:rsidR="00123203" w:rsidRPr="00E40576" w:rsidRDefault="00123203" w:rsidP="00E40576">
            <w:pPr>
              <w:tabs>
                <w:tab w:val="left" w:pos="426"/>
                <w:tab w:val="left" w:pos="3976"/>
              </w:tabs>
              <w:ind w:left="0" w:right="-142" w:firstLine="567"/>
              <w:jc w:val="right"/>
              <w:rPr>
                <w:rFonts w:ascii="Times New Roman" w:hAnsi="Times New Roman"/>
                <w:i/>
                <w:sz w:val="18"/>
                <w:szCs w:val="18"/>
              </w:rPr>
            </w:pPr>
            <w:r w:rsidRPr="00E40576">
              <w:rPr>
                <w:rFonts w:ascii="Times New Roman" w:hAnsi="Times New Roman"/>
                <w:i/>
                <w:sz w:val="18"/>
                <w:szCs w:val="18"/>
              </w:rPr>
              <w:t>муниципального образования</w:t>
            </w:r>
          </w:p>
          <w:p w:rsidR="00123203" w:rsidRPr="00E40576" w:rsidRDefault="00123203" w:rsidP="00E40576">
            <w:pPr>
              <w:tabs>
                <w:tab w:val="left" w:pos="426"/>
                <w:tab w:val="left" w:pos="3976"/>
              </w:tabs>
              <w:ind w:left="0" w:right="-142" w:firstLine="567"/>
              <w:jc w:val="right"/>
              <w:rPr>
                <w:rFonts w:ascii="Times New Roman" w:hAnsi="Times New Roman"/>
                <w:i/>
                <w:sz w:val="18"/>
                <w:szCs w:val="18"/>
              </w:rPr>
            </w:pPr>
            <w:r w:rsidRPr="00E40576">
              <w:rPr>
                <w:rFonts w:ascii="Times New Roman" w:hAnsi="Times New Roman"/>
                <w:i/>
                <w:sz w:val="18"/>
                <w:szCs w:val="18"/>
              </w:rPr>
              <w:t xml:space="preserve">                                                                                                        от </w:t>
            </w:r>
            <w:r w:rsidR="00E40576">
              <w:rPr>
                <w:rFonts w:ascii="Times New Roman" w:hAnsi="Times New Roman"/>
                <w:i/>
                <w:sz w:val="18"/>
                <w:szCs w:val="18"/>
              </w:rPr>
              <w:t xml:space="preserve">30.01.2025 </w:t>
            </w:r>
            <w:r w:rsidRPr="00E40576">
              <w:rPr>
                <w:rFonts w:ascii="Times New Roman" w:hAnsi="Times New Roman"/>
                <w:i/>
                <w:sz w:val="18"/>
                <w:szCs w:val="18"/>
              </w:rPr>
              <w:t xml:space="preserve">№ </w:t>
            </w:r>
            <w:r w:rsidR="0034232B">
              <w:rPr>
                <w:rFonts w:ascii="Times New Roman" w:hAnsi="Times New Roman"/>
                <w:i/>
                <w:sz w:val="18"/>
                <w:szCs w:val="18"/>
              </w:rPr>
              <w:t>36-169</w:t>
            </w:r>
            <w:proofErr w:type="gramStart"/>
            <w:r w:rsidR="0034232B">
              <w:rPr>
                <w:rFonts w:ascii="Times New Roman" w:hAnsi="Times New Roman"/>
                <w:i/>
                <w:sz w:val="18"/>
                <w:szCs w:val="18"/>
              </w:rPr>
              <w:t xml:space="preserve"> Д</w:t>
            </w:r>
            <w:proofErr w:type="gramEnd"/>
            <w:r w:rsidRPr="00E40576">
              <w:rPr>
                <w:rFonts w:ascii="Times New Roman" w:hAnsi="Times New Roman"/>
                <w:i/>
                <w:sz w:val="18"/>
                <w:szCs w:val="18"/>
              </w:rPr>
              <w:t>__</w:t>
            </w:r>
          </w:p>
          <w:p w:rsidR="00123203" w:rsidRPr="009B2747" w:rsidRDefault="00123203" w:rsidP="0034232B">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2025 год</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4"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34232B">
        <w:trPr>
          <w:trHeight w:val="255"/>
        </w:trPr>
        <w:tc>
          <w:tcPr>
            <w:tcW w:w="9659" w:type="dxa"/>
            <w:gridSpan w:val="3"/>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tc>
        <w:tc>
          <w:tcPr>
            <w:tcW w:w="24"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8"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W w:w="9938" w:type="dxa"/>
        <w:tblInd w:w="93" w:type="dxa"/>
        <w:tblLook w:val="04A0" w:firstRow="1" w:lastRow="0" w:firstColumn="1" w:lastColumn="0" w:noHBand="0" w:noVBand="1"/>
      </w:tblPr>
      <w:tblGrid>
        <w:gridCol w:w="299"/>
        <w:gridCol w:w="1103"/>
        <w:gridCol w:w="662"/>
        <w:gridCol w:w="659"/>
        <w:gridCol w:w="657"/>
        <w:gridCol w:w="654"/>
        <w:gridCol w:w="652"/>
        <w:gridCol w:w="650"/>
        <w:gridCol w:w="649"/>
        <w:gridCol w:w="647"/>
        <w:gridCol w:w="1508"/>
        <w:gridCol w:w="1798"/>
      </w:tblGrid>
      <w:tr w:rsidR="00123203" w:rsidRPr="009B2747" w:rsidTr="00123203">
        <w:trPr>
          <w:trHeight w:val="230"/>
        </w:trPr>
        <w:tc>
          <w:tcPr>
            <w:tcW w:w="6632" w:type="dxa"/>
            <w:gridSpan w:val="10"/>
            <w:vMerge w:val="restart"/>
            <w:tcBorders>
              <w:top w:val="single" w:sz="8" w:space="0" w:color="000000"/>
              <w:left w:val="single" w:sz="8" w:space="0" w:color="000000"/>
              <w:bottom w:val="single" w:sz="8" w:space="0" w:color="000000"/>
              <w:right w:val="single" w:sz="4" w:space="0" w:color="000000"/>
            </w:tcBorders>
            <w:shd w:val="clear" w:color="auto" w:fill="auto"/>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Наименование показателя</w:t>
            </w:r>
          </w:p>
        </w:tc>
        <w:tc>
          <w:tcPr>
            <w:tcW w:w="1508" w:type="dxa"/>
            <w:vMerge w:val="restart"/>
            <w:tcBorders>
              <w:top w:val="single" w:sz="8" w:space="0" w:color="000000"/>
              <w:left w:val="nil"/>
              <w:bottom w:val="single" w:sz="8" w:space="0" w:color="000000"/>
              <w:right w:val="single" w:sz="4" w:space="0" w:color="000000"/>
            </w:tcBorders>
            <w:shd w:val="clear" w:color="auto" w:fill="auto"/>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КОД</w:t>
            </w:r>
          </w:p>
        </w:tc>
        <w:tc>
          <w:tcPr>
            <w:tcW w:w="1798" w:type="dxa"/>
            <w:vMerge w:val="restart"/>
            <w:tcBorders>
              <w:top w:val="single" w:sz="8" w:space="0" w:color="000000"/>
              <w:left w:val="single" w:sz="4" w:space="0" w:color="000000"/>
              <w:bottom w:val="single" w:sz="8" w:space="0" w:color="000000"/>
              <w:right w:val="single" w:sz="8" w:space="0" w:color="000000"/>
            </w:tcBorders>
            <w:shd w:val="clear" w:color="auto" w:fill="auto"/>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Сумма на 2025 год</w:t>
            </w:r>
          </w:p>
        </w:tc>
      </w:tr>
      <w:tr w:rsidR="00123203" w:rsidRPr="009B2747" w:rsidTr="00123203">
        <w:trPr>
          <w:trHeight w:val="780"/>
        </w:trPr>
        <w:tc>
          <w:tcPr>
            <w:tcW w:w="6632" w:type="dxa"/>
            <w:gridSpan w:val="10"/>
            <w:vMerge/>
            <w:tcBorders>
              <w:top w:val="single" w:sz="8" w:space="0" w:color="000000"/>
              <w:left w:val="single" w:sz="8" w:space="0" w:color="000000"/>
              <w:bottom w:val="single" w:sz="8" w:space="0" w:color="000000"/>
              <w:right w:val="single" w:sz="4" w:space="0" w:color="000000"/>
            </w:tcBorders>
            <w:vAlign w:val="center"/>
            <w:hideMark/>
          </w:tcPr>
          <w:p w:rsidR="00123203" w:rsidRPr="009B2747" w:rsidRDefault="00123203" w:rsidP="00123203">
            <w:pPr>
              <w:tabs>
                <w:tab w:val="left" w:pos="426"/>
                <w:tab w:val="left" w:pos="3976"/>
              </w:tabs>
              <w:ind w:left="0" w:right="-142" w:firstLine="567"/>
              <w:jc w:val="left"/>
              <w:rPr>
                <w:sz w:val="18"/>
                <w:szCs w:val="18"/>
              </w:rPr>
            </w:pPr>
          </w:p>
        </w:tc>
        <w:tc>
          <w:tcPr>
            <w:tcW w:w="1508" w:type="dxa"/>
            <w:vMerge/>
            <w:tcBorders>
              <w:top w:val="single" w:sz="8" w:space="0" w:color="000000"/>
              <w:left w:val="nil"/>
              <w:bottom w:val="single" w:sz="8" w:space="0" w:color="000000"/>
              <w:right w:val="single" w:sz="4" w:space="0" w:color="000000"/>
            </w:tcBorders>
            <w:vAlign w:val="center"/>
            <w:hideMark/>
          </w:tcPr>
          <w:p w:rsidR="00123203" w:rsidRPr="009B2747" w:rsidRDefault="00123203" w:rsidP="00123203">
            <w:pPr>
              <w:tabs>
                <w:tab w:val="left" w:pos="426"/>
                <w:tab w:val="left" w:pos="3976"/>
              </w:tabs>
              <w:ind w:left="0" w:right="-142" w:firstLine="567"/>
              <w:jc w:val="left"/>
              <w:rPr>
                <w:sz w:val="18"/>
                <w:szCs w:val="18"/>
              </w:rPr>
            </w:pPr>
          </w:p>
        </w:tc>
        <w:tc>
          <w:tcPr>
            <w:tcW w:w="1798" w:type="dxa"/>
            <w:vMerge/>
            <w:tcBorders>
              <w:top w:val="single" w:sz="8" w:space="0" w:color="000000"/>
              <w:left w:val="single" w:sz="4" w:space="0" w:color="000000"/>
              <w:bottom w:val="single" w:sz="8" w:space="0" w:color="000000"/>
              <w:right w:val="single" w:sz="8" w:space="0" w:color="000000"/>
            </w:tcBorders>
            <w:vAlign w:val="center"/>
            <w:hideMark/>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ОБЩЕГОСУДАРСТВЕННЫЕ ВОПРОСЫ</w:t>
            </w:r>
          </w:p>
        </w:tc>
        <w:tc>
          <w:tcPr>
            <w:tcW w:w="1508" w:type="dxa"/>
            <w:tcBorders>
              <w:top w:val="single" w:sz="4" w:space="0" w:color="000000"/>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0100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100 084.31</w:t>
            </w:r>
          </w:p>
        </w:tc>
      </w:tr>
      <w:tr w:rsidR="00123203" w:rsidRPr="009B2747" w:rsidTr="00123203">
        <w:trPr>
          <w:trHeight w:val="46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Функционирование высшего должностного лица субъекта Российской Федерации и муниципального образования</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0102</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2 317.84</w:t>
            </w:r>
          </w:p>
        </w:tc>
      </w:tr>
      <w:tr w:rsidR="00123203" w:rsidRPr="009B2747" w:rsidTr="00123203">
        <w:trPr>
          <w:trHeight w:val="46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0103</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534.80</w:t>
            </w:r>
          </w:p>
        </w:tc>
      </w:tr>
      <w:tr w:rsidR="00123203" w:rsidRPr="009B2747" w:rsidTr="00123203">
        <w:trPr>
          <w:trHeight w:val="46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0104</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57 813.00</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Резервные фонды</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0111</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244.50</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Другие общегосударственные вопросы</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0113</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39 174.18</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НАЦИОНАЛЬНАЯ ОБОРОНА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0200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2 481.70</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Мобилизационная и вневойсковая подготовка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0203</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2 481.70</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НАЦИОНАЛЬНАЯ БЕЗОПАСНОСТЬ И ПРАВООХРАНИТЕЛЬНАЯ ДЕЯТЕЛЬНОСТЬ</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0300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2 980.94</w:t>
            </w:r>
          </w:p>
        </w:tc>
      </w:tr>
      <w:tr w:rsidR="00123203" w:rsidRPr="009B2747" w:rsidTr="00123203">
        <w:trPr>
          <w:trHeight w:val="46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Защита населения и территории от чрезвычайных ситуаций природного и техногенного характера, пожарная безопасность</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0310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2 980.94</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НАЦИОНАЛЬНАЯ ЭКОНОМИКА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0400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90 419.71</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Транспорт</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0408</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3 324.55</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Дорожное хозяйство (дорожные фонды)</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0409</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86 949.16</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lastRenderedPageBreak/>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Другие вопросы в области национальной экономики</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0412</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146.00</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ЖИЛИЩНО-КОММУНАЛЬНОЕ ХОЗЯЙСТВО</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0500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22 969.88</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Жилищное хозяйство</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0501</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78.00</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Благоустройство</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0503</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22 891.87</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ОХРАНА ОКРУЖАЮЩЕЙ СРЕДЫ</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0600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50.00</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Другие вопросы в области охраны окружающей среды</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0605</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50.00</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КУЛЬТУРА, КИНЕМАТОГРАФИЯ</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0800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53 000.73</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Культура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0801</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53 000.73</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СОЦИАЛЬНАЯ ПОЛИТИКА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1000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2 025.02</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Пенсионное обеспечение</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1001</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2 025.02</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ФИЗИЧЕСКАЯ КУЛЬТУРА И СПОРТ</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1100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9 744.01</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Массовый спорт</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1102</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9 744.01</w:t>
            </w:r>
          </w:p>
        </w:tc>
      </w:tr>
      <w:tr w:rsidR="00123203" w:rsidRPr="009B2747" w:rsidTr="00123203">
        <w:trPr>
          <w:trHeight w:val="240"/>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ОБСЛУЖИВАНИЕ ГОСУДАРСТВЕННОГО (МУНИЦИПАЛЬНОГО) ДОЛГА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1300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1 124.83</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Обслуживание государственного (муниципального) внутреннего долга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1301</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1 124.83</w:t>
            </w:r>
          </w:p>
        </w:tc>
      </w:tr>
      <w:tr w:rsidR="00123203" w:rsidRPr="009B2747" w:rsidTr="00123203">
        <w:trPr>
          <w:trHeight w:val="499"/>
        </w:trPr>
        <w:tc>
          <w:tcPr>
            <w:tcW w:w="6632" w:type="dxa"/>
            <w:gridSpan w:val="10"/>
            <w:tcBorders>
              <w:top w:val="single" w:sz="4" w:space="0" w:color="000000"/>
              <w:left w:val="single" w:sz="8"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МЕЖБЮДЖЕТНЫЕ ТРАНСФЕРТЫ ОБЩЕГО ХАРАКТЕРА БЮДЖЕТАМ БЮДЖЕТНОЙ СИСТЕМЫ РОССИЙСКОЙ ФЕДЕРАЦИИ</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1400</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731.85</w:t>
            </w:r>
          </w:p>
        </w:tc>
      </w:tr>
      <w:tr w:rsidR="00123203" w:rsidRPr="009B2747" w:rsidTr="00123203">
        <w:trPr>
          <w:trHeight w:val="222"/>
        </w:trPr>
        <w:tc>
          <w:tcPr>
            <w:tcW w:w="299" w:type="dxa"/>
            <w:tcBorders>
              <w:top w:val="nil"/>
              <w:left w:val="single" w:sz="8" w:space="0" w:color="000000"/>
              <w:bottom w:val="nil"/>
              <w:right w:val="nil"/>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w:t>
            </w:r>
          </w:p>
        </w:tc>
        <w:tc>
          <w:tcPr>
            <w:tcW w:w="6333" w:type="dxa"/>
            <w:gridSpan w:val="9"/>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Прочие межбюджетные трансферты общего характера</w:t>
            </w:r>
          </w:p>
        </w:tc>
        <w:tc>
          <w:tcPr>
            <w:tcW w:w="1508" w:type="dxa"/>
            <w:tcBorders>
              <w:top w:val="nil"/>
              <w:left w:val="nil"/>
              <w:bottom w:val="single" w:sz="4" w:space="0" w:color="000000"/>
              <w:right w:val="single" w:sz="4" w:space="0" w:color="000000"/>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1403</w:t>
            </w:r>
          </w:p>
        </w:tc>
        <w:tc>
          <w:tcPr>
            <w:tcW w:w="1798" w:type="dxa"/>
            <w:tcBorders>
              <w:top w:val="single" w:sz="4" w:space="0" w:color="000000"/>
              <w:left w:val="nil"/>
              <w:bottom w:val="single" w:sz="4"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731.85</w:t>
            </w:r>
          </w:p>
        </w:tc>
      </w:tr>
      <w:tr w:rsidR="00123203" w:rsidRPr="009B2747" w:rsidTr="00123203">
        <w:trPr>
          <w:trHeight w:val="259"/>
        </w:trPr>
        <w:tc>
          <w:tcPr>
            <w:tcW w:w="299"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1103"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62"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59"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57"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54"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52"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50"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49"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647"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 </w:t>
            </w:r>
          </w:p>
        </w:tc>
        <w:tc>
          <w:tcPr>
            <w:tcW w:w="1508" w:type="dxa"/>
            <w:tcBorders>
              <w:top w:val="single" w:sz="8" w:space="0" w:color="000000"/>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Итого расходов:</w:t>
            </w:r>
          </w:p>
        </w:tc>
        <w:tc>
          <w:tcPr>
            <w:tcW w:w="1798" w:type="dxa"/>
            <w:tcBorders>
              <w:top w:val="single" w:sz="4" w:space="0" w:color="000000"/>
              <w:left w:val="single" w:sz="8" w:space="0" w:color="000000"/>
              <w:bottom w:val="single" w:sz="8" w:space="0" w:color="000000"/>
              <w:right w:val="single" w:sz="8" w:space="0" w:color="000000"/>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285 612.98</w:t>
            </w:r>
          </w:p>
        </w:tc>
      </w:tr>
    </w:tbl>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1"/>
        <w:tblW w:w="9841" w:type="dxa"/>
        <w:tblInd w:w="-15" w:type="dxa"/>
        <w:tblLook w:val="04A0" w:firstRow="1" w:lastRow="0" w:firstColumn="1" w:lastColumn="0" w:noHBand="0" w:noVBand="1"/>
      </w:tblPr>
      <w:tblGrid>
        <w:gridCol w:w="37"/>
        <w:gridCol w:w="39"/>
        <w:gridCol w:w="9716"/>
        <w:gridCol w:w="24"/>
        <w:gridCol w:w="25"/>
      </w:tblGrid>
      <w:tr w:rsidR="00123203" w:rsidRPr="009B2747" w:rsidTr="0034232B">
        <w:trPr>
          <w:trHeight w:val="255"/>
        </w:trPr>
        <w:tc>
          <w:tcPr>
            <w:tcW w:w="37"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716" w:type="dxa"/>
            <w:shd w:val="clear" w:color="FFFFFF" w:fill="auto"/>
            <w:vAlign w:val="bottom"/>
          </w:tcPr>
          <w:p w:rsidR="00123203" w:rsidRPr="0034232B" w:rsidRDefault="00123203" w:rsidP="0034232B">
            <w:pPr>
              <w:tabs>
                <w:tab w:val="left" w:pos="426"/>
                <w:tab w:val="left" w:pos="3976"/>
              </w:tabs>
              <w:ind w:left="0" w:right="-142" w:firstLine="567"/>
              <w:jc w:val="right"/>
              <w:rPr>
                <w:rFonts w:ascii="Times New Roman" w:hAnsi="Times New Roman"/>
                <w:i/>
                <w:sz w:val="18"/>
                <w:szCs w:val="18"/>
              </w:rPr>
            </w:pPr>
            <w:r w:rsidRPr="0034232B">
              <w:rPr>
                <w:rFonts w:ascii="Times New Roman" w:hAnsi="Times New Roman"/>
                <w:i/>
                <w:sz w:val="18"/>
                <w:szCs w:val="18"/>
              </w:rPr>
              <w:t>Приложение 4</w:t>
            </w:r>
          </w:p>
          <w:p w:rsidR="00123203" w:rsidRPr="0034232B" w:rsidRDefault="00123203" w:rsidP="0034232B">
            <w:pPr>
              <w:tabs>
                <w:tab w:val="left" w:pos="426"/>
                <w:tab w:val="left" w:pos="3976"/>
              </w:tabs>
              <w:ind w:left="0" w:right="-142" w:firstLine="567"/>
              <w:jc w:val="right"/>
              <w:rPr>
                <w:rFonts w:ascii="Times New Roman" w:hAnsi="Times New Roman"/>
                <w:i/>
                <w:sz w:val="18"/>
                <w:szCs w:val="18"/>
              </w:rPr>
            </w:pPr>
            <w:r w:rsidRPr="0034232B">
              <w:rPr>
                <w:rFonts w:ascii="Times New Roman" w:hAnsi="Times New Roman"/>
                <w:i/>
                <w:sz w:val="18"/>
                <w:szCs w:val="18"/>
              </w:rPr>
              <w:t>к проекту решения Думы Хомутовского</w:t>
            </w:r>
          </w:p>
          <w:p w:rsidR="00123203" w:rsidRPr="0034232B" w:rsidRDefault="00123203" w:rsidP="0034232B">
            <w:pPr>
              <w:tabs>
                <w:tab w:val="left" w:pos="426"/>
                <w:tab w:val="left" w:pos="3976"/>
              </w:tabs>
              <w:ind w:left="0" w:right="-142" w:firstLine="567"/>
              <w:jc w:val="right"/>
              <w:rPr>
                <w:rFonts w:ascii="Times New Roman" w:hAnsi="Times New Roman"/>
                <w:i/>
                <w:sz w:val="18"/>
                <w:szCs w:val="18"/>
              </w:rPr>
            </w:pPr>
            <w:r w:rsidRPr="0034232B">
              <w:rPr>
                <w:rFonts w:ascii="Times New Roman" w:hAnsi="Times New Roman"/>
                <w:i/>
                <w:sz w:val="18"/>
                <w:szCs w:val="18"/>
              </w:rPr>
              <w:t>муниципального образования</w:t>
            </w:r>
          </w:p>
          <w:p w:rsidR="00123203" w:rsidRPr="0034232B" w:rsidRDefault="00123203" w:rsidP="0034232B">
            <w:pPr>
              <w:tabs>
                <w:tab w:val="left" w:pos="426"/>
                <w:tab w:val="left" w:pos="3976"/>
              </w:tabs>
              <w:ind w:left="0" w:right="-142" w:firstLine="567"/>
              <w:jc w:val="right"/>
              <w:rPr>
                <w:rFonts w:ascii="Times New Roman" w:hAnsi="Times New Roman"/>
                <w:i/>
                <w:sz w:val="18"/>
                <w:szCs w:val="18"/>
              </w:rPr>
            </w:pPr>
            <w:r w:rsidRPr="0034232B">
              <w:rPr>
                <w:rFonts w:ascii="Times New Roman" w:hAnsi="Times New Roman"/>
                <w:i/>
                <w:sz w:val="18"/>
                <w:szCs w:val="18"/>
              </w:rPr>
              <w:t xml:space="preserve">                                                                                                        от </w:t>
            </w:r>
            <w:r w:rsidR="0034232B">
              <w:rPr>
                <w:rFonts w:ascii="Times New Roman" w:hAnsi="Times New Roman"/>
                <w:i/>
                <w:sz w:val="18"/>
                <w:szCs w:val="18"/>
              </w:rPr>
              <w:t xml:space="preserve">30.01.2025 </w:t>
            </w:r>
            <w:r w:rsidRPr="0034232B">
              <w:rPr>
                <w:rFonts w:ascii="Times New Roman" w:hAnsi="Times New Roman"/>
                <w:i/>
                <w:sz w:val="18"/>
                <w:szCs w:val="18"/>
              </w:rPr>
              <w:t xml:space="preserve">№ </w:t>
            </w:r>
            <w:r w:rsidR="0034232B">
              <w:rPr>
                <w:rFonts w:ascii="Times New Roman" w:hAnsi="Times New Roman"/>
                <w:i/>
                <w:sz w:val="18"/>
                <w:szCs w:val="18"/>
              </w:rPr>
              <w:t>36-169</w:t>
            </w:r>
            <w:proofErr w:type="gramStart"/>
            <w:r w:rsidR="0034232B">
              <w:rPr>
                <w:rFonts w:ascii="Times New Roman" w:hAnsi="Times New Roman"/>
                <w:i/>
                <w:sz w:val="18"/>
                <w:szCs w:val="18"/>
              </w:rPr>
              <w:t xml:space="preserve"> Д</w:t>
            </w:r>
            <w:proofErr w:type="gramEnd"/>
            <w:r w:rsidRPr="0034232B">
              <w:rPr>
                <w:rFonts w:ascii="Times New Roman" w:hAnsi="Times New Roman"/>
                <w:i/>
                <w:sz w:val="18"/>
                <w:szCs w:val="18"/>
              </w:rPr>
              <w:t>___</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8278E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2026 и 2027 годов</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4"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trHeight w:val="255"/>
        </w:trPr>
        <w:tc>
          <w:tcPr>
            <w:tcW w:w="9792" w:type="dxa"/>
            <w:gridSpan w:val="3"/>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4"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1"/>
        <w:tblW w:w="9498" w:type="dxa"/>
        <w:tblInd w:w="13" w:type="dxa"/>
        <w:tblLayout w:type="fixed"/>
        <w:tblLook w:val="04A0" w:firstRow="1" w:lastRow="0" w:firstColumn="1" w:lastColumn="0" w:noHBand="0" w:noVBand="1"/>
      </w:tblPr>
      <w:tblGrid>
        <w:gridCol w:w="4253"/>
        <w:gridCol w:w="850"/>
        <w:gridCol w:w="2127"/>
        <w:gridCol w:w="2268"/>
      </w:tblGrid>
      <w:tr w:rsidR="00123203" w:rsidRPr="009B2747" w:rsidTr="00123203">
        <w:trPr>
          <w:cantSplit/>
          <w:trHeight w:val="195"/>
          <w:tblHeader/>
        </w:trPr>
        <w:tc>
          <w:tcPr>
            <w:tcW w:w="4253" w:type="dxa"/>
            <w:tcBorders>
              <w:top w:val="single" w:sz="10" w:space="0" w:color="auto"/>
              <w:left w:val="single" w:sz="10"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 показателя</w:t>
            </w:r>
          </w:p>
        </w:tc>
        <w:tc>
          <w:tcPr>
            <w:tcW w:w="850" w:type="dxa"/>
            <w:tcBorders>
              <w:top w:val="single" w:sz="10"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КОД</w:t>
            </w:r>
          </w:p>
        </w:tc>
        <w:tc>
          <w:tcPr>
            <w:tcW w:w="2127" w:type="dxa"/>
            <w:tcBorders>
              <w:top w:val="single" w:sz="10"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2026 год</w:t>
            </w:r>
          </w:p>
        </w:tc>
        <w:tc>
          <w:tcPr>
            <w:tcW w:w="2268" w:type="dxa"/>
            <w:tcBorders>
              <w:top w:val="single" w:sz="10"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2027 год</w:t>
            </w:r>
          </w:p>
        </w:tc>
      </w:tr>
    </w:tbl>
    <w:tbl>
      <w:tblPr>
        <w:tblStyle w:val="TableStyle2"/>
        <w:tblW w:w="9498" w:type="dxa"/>
        <w:tblInd w:w="13" w:type="dxa"/>
        <w:tblLayout w:type="fixed"/>
        <w:tblLook w:val="04A0" w:firstRow="1" w:lastRow="0" w:firstColumn="1" w:lastColumn="0" w:noHBand="0" w:noVBand="1"/>
      </w:tblPr>
      <w:tblGrid>
        <w:gridCol w:w="39"/>
        <w:gridCol w:w="20"/>
        <w:gridCol w:w="308"/>
        <w:gridCol w:w="317"/>
        <w:gridCol w:w="882"/>
        <w:gridCol w:w="2687"/>
        <w:gridCol w:w="850"/>
        <w:gridCol w:w="2127"/>
        <w:gridCol w:w="2268"/>
      </w:tblGrid>
      <w:tr w:rsidR="00123203" w:rsidRPr="009B2747" w:rsidTr="00123203">
        <w:trPr>
          <w:cantSplit/>
          <w:trHeight w:val="20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ОБЩЕГОСУДАРСТВЕННЫЕ ВОПРОСЫ</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71 776.53</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69 774.24</w:t>
            </w:r>
          </w:p>
        </w:tc>
      </w:tr>
      <w:tr w:rsidR="00123203" w:rsidRPr="009B2747" w:rsidTr="00123203">
        <w:trPr>
          <w:cantSplit/>
          <w:trHeight w:val="393"/>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1 938.35</w:t>
            </w:r>
          </w:p>
        </w:tc>
      </w:tr>
      <w:tr w:rsidR="00123203" w:rsidRPr="009B2747" w:rsidTr="00123203">
        <w:trPr>
          <w:cantSplit/>
          <w:trHeight w:val="567"/>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0104</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42 102.77</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41 057.73</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27 447.84</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26 583.66</w:t>
            </w:r>
          </w:p>
        </w:tc>
      </w:tr>
      <w:tr w:rsidR="00123203" w:rsidRPr="009B2747" w:rsidTr="00123203">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ОБОРОНА</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ЭКОНОМИКА</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32 406.62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43 394.72</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0408</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0409</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29 720.60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Height w:val="20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ЖИЛИЩНО-КОММУНАЛЬНОЕ ХОЗЯЙСТВО</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10 385.63</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10 385.63</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 КИНЕМАТОГРАФИЯ</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37 624.47</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37 385.21</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37 624.47</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37 385.21</w:t>
            </w:r>
          </w:p>
        </w:tc>
      </w:tr>
      <w:tr w:rsidR="00123203" w:rsidRPr="009B2747" w:rsidTr="00123203">
        <w:trPr>
          <w:cantSplit/>
          <w:trHeight w:val="220"/>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ФИЗИЧЕСКАЯ КУЛЬТУРА И СПОРТ</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1102</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r>
      <w:tr w:rsidR="00123203" w:rsidRPr="009B2747" w:rsidTr="00123203">
        <w:trPr>
          <w:cantSplit/>
          <w:trHeight w:val="425"/>
        </w:trPr>
        <w:tc>
          <w:tcPr>
            <w:tcW w:w="425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ДОЛГА</w:t>
            </w:r>
          </w:p>
        </w:tc>
        <w:tc>
          <w:tcPr>
            <w:tcW w:w="850" w:type="dxa"/>
            <w:tcBorders>
              <w:top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1300</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Height w:val="189"/>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4"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внутреннего долга</w:t>
            </w:r>
          </w:p>
        </w:tc>
        <w:tc>
          <w:tcPr>
            <w:tcW w:w="850"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1301</w:t>
            </w:r>
          </w:p>
        </w:tc>
        <w:tc>
          <w:tcPr>
            <w:tcW w:w="212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Height w:val="236"/>
        </w:trPr>
        <w:tc>
          <w:tcPr>
            <w:tcW w:w="3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8"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7"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82"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537"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Итого расходов:</w:t>
            </w:r>
          </w:p>
        </w:tc>
        <w:tc>
          <w:tcPr>
            <w:tcW w:w="2127" w:type="dxa"/>
            <w:tcBorders>
              <w:top w:val="single" w:sz="5" w:space="0" w:color="auto"/>
              <w:left w:val="single" w:sz="10"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163 443.34</w:t>
            </w:r>
          </w:p>
        </w:tc>
        <w:tc>
          <w:tcPr>
            <w:tcW w:w="2268"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171 719.20</w:t>
            </w:r>
          </w:p>
        </w:tc>
      </w:tr>
    </w:tbl>
    <w:p w:rsidR="00123203" w:rsidRPr="009B2747" w:rsidRDefault="00123203" w:rsidP="00165F30">
      <w:pPr>
        <w:tabs>
          <w:tab w:val="left" w:pos="426"/>
          <w:tab w:val="left" w:pos="3976"/>
        </w:tabs>
        <w:ind w:left="0" w:right="-142" w:firstLine="0"/>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123203" w:rsidRPr="009B2747" w:rsidTr="00123203">
        <w:trPr>
          <w:trHeight w:val="60"/>
        </w:trPr>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6" w:type="dxa"/>
            <w:shd w:val="clear" w:color="FFFFFF"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497"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 xml:space="preserve">            </w:t>
            </w:r>
          </w:p>
          <w:p w:rsidR="00123203" w:rsidRPr="008278E3" w:rsidRDefault="00123203" w:rsidP="008278E3">
            <w:pPr>
              <w:tabs>
                <w:tab w:val="left" w:pos="426"/>
                <w:tab w:val="left" w:pos="3976"/>
              </w:tabs>
              <w:ind w:left="0" w:right="-142" w:firstLine="567"/>
              <w:jc w:val="right"/>
              <w:rPr>
                <w:rFonts w:ascii="Times New Roman" w:hAnsi="Times New Roman"/>
                <w:i/>
                <w:sz w:val="18"/>
                <w:szCs w:val="18"/>
              </w:rPr>
            </w:pPr>
            <w:r w:rsidRPr="009B2747">
              <w:rPr>
                <w:rFonts w:ascii="Times New Roman" w:hAnsi="Times New Roman"/>
                <w:sz w:val="18"/>
                <w:szCs w:val="18"/>
              </w:rPr>
              <w:t xml:space="preserve">                                                                                                                                                       </w:t>
            </w:r>
            <w:r w:rsidRPr="008278E3">
              <w:rPr>
                <w:rFonts w:ascii="Times New Roman" w:hAnsi="Times New Roman"/>
                <w:i/>
                <w:sz w:val="18"/>
                <w:szCs w:val="18"/>
              </w:rPr>
              <w:t>Приложение 5</w:t>
            </w:r>
          </w:p>
          <w:p w:rsidR="00123203" w:rsidRPr="008278E3" w:rsidRDefault="00123203" w:rsidP="008278E3">
            <w:pPr>
              <w:tabs>
                <w:tab w:val="left" w:pos="426"/>
                <w:tab w:val="left" w:pos="3976"/>
              </w:tabs>
              <w:ind w:left="0" w:right="-142" w:firstLine="567"/>
              <w:jc w:val="right"/>
              <w:rPr>
                <w:rFonts w:ascii="Times New Roman" w:hAnsi="Times New Roman"/>
                <w:i/>
                <w:sz w:val="18"/>
                <w:szCs w:val="18"/>
              </w:rPr>
            </w:pPr>
            <w:r w:rsidRPr="008278E3">
              <w:rPr>
                <w:rFonts w:ascii="Times New Roman" w:hAnsi="Times New Roman"/>
                <w:i/>
                <w:sz w:val="18"/>
                <w:szCs w:val="18"/>
              </w:rPr>
              <w:t xml:space="preserve">                                                                                                                                        к проекту решения Думы Хомутовского</w:t>
            </w:r>
          </w:p>
          <w:p w:rsidR="00123203" w:rsidRPr="008278E3" w:rsidRDefault="00123203" w:rsidP="008278E3">
            <w:pPr>
              <w:tabs>
                <w:tab w:val="left" w:pos="426"/>
                <w:tab w:val="left" w:pos="3976"/>
              </w:tabs>
              <w:ind w:left="0" w:right="-142" w:firstLine="567"/>
              <w:jc w:val="right"/>
              <w:rPr>
                <w:rFonts w:ascii="Times New Roman" w:hAnsi="Times New Roman"/>
                <w:i/>
                <w:sz w:val="18"/>
                <w:szCs w:val="18"/>
              </w:rPr>
            </w:pPr>
            <w:r w:rsidRPr="008278E3">
              <w:rPr>
                <w:rFonts w:ascii="Times New Roman" w:hAnsi="Times New Roman"/>
                <w:i/>
                <w:sz w:val="18"/>
                <w:szCs w:val="18"/>
              </w:rPr>
              <w:t xml:space="preserve">                                                                                                                                        муниципального образования</w:t>
            </w:r>
          </w:p>
          <w:p w:rsidR="00123203" w:rsidRPr="008278E3" w:rsidRDefault="00123203" w:rsidP="008278E3">
            <w:pPr>
              <w:tabs>
                <w:tab w:val="left" w:pos="426"/>
                <w:tab w:val="left" w:pos="3976"/>
              </w:tabs>
              <w:ind w:left="0" w:right="-142" w:firstLine="567"/>
              <w:jc w:val="right"/>
              <w:rPr>
                <w:rFonts w:ascii="Times New Roman" w:hAnsi="Times New Roman"/>
                <w:i/>
                <w:sz w:val="18"/>
                <w:szCs w:val="18"/>
              </w:rPr>
            </w:pPr>
            <w:r w:rsidRPr="008278E3">
              <w:rPr>
                <w:rFonts w:ascii="Times New Roman" w:hAnsi="Times New Roman"/>
                <w:i/>
                <w:sz w:val="18"/>
                <w:szCs w:val="18"/>
              </w:rPr>
              <w:t xml:space="preserve">                                                                                                                                        от </w:t>
            </w:r>
            <w:r w:rsidR="008278E3">
              <w:rPr>
                <w:rFonts w:ascii="Times New Roman" w:hAnsi="Times New Roman"/>
                <w:i/>
                <w:sz w:val="18"/>
                <w:szCs w:val="18"/>
              </w:rPr>
              <w:t xml:space="preserve">30.01.2025 </w:t>
            </w:r>
            <w:r w:rsidRPr="008278E3">
              <w:rPr>
                <w:rFonts w:ascii="Times New Roman" w:hAnsi="Times New Roman"/>
                <w:i/>
                <w:sz w:val="18"/>
                <w:szCs w:val="18"/>
              </w:rPr>
              <w:t xml:space="preserve">№ </w:t>
            </w:r>
            <w:r w:rsidR="008278E3">
              <w:rPr>
                <w:rFonts w:ascii="Times New Roman" w:hAnsi="Times New Roman"/>
                <w:i/>
                <w:sz w:val="18"/>
                <w:szCs w:val="18"/>
              </w:rPr>
              <w:t>36-169</w:t>
            </w:r>
            <w:proofErr w:type="gramStart"/>
            <w:r w:rsidR="008278E3">
              <w:rPr>
                <w:rFonts w:ascii="Times New Roman" w:hAnsi="Times New Roman"/>
                <w:i/>
                <w:sz w:val="18"/>
                <w:szCs w:val="18"/>
              </w:rPr>
              <w:t xml:space="preserve"> Д</w:t>
            </w:r>
            <w:proofErr w:type="gramEnd"/>
            <w:r w:rsidRPr="008278E3">
              <w:rPr>
                <w:rFonts w:ascii="Times New Roman" w:hAnsi="Times New Roman"/>
                <w:i/>
                <w:sz w:val="18"/>
                <w:szCs w:val="18"/>
              </w:rPr>
              <w:t>__</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8278E3">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123203" w:rsidRPr="009B2747" w:rsidRDefault="00123203" w:rsidP="008278E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Хомутовского муниципального образования и непрограммным направлениям деятельности),</w:t>
            </w:r>
          </w:p>
          <w:p w:rsidR="00123203" w:rsidRPr="009B2747" w:rsidRDefault="00123203" w:rsidP="008278E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видам расходов, разделам, подразделам классификации расходов бюджетов на 2025 год</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0"/>
        <w:tblW w:w="9923" w:type="dxa"/>
        <w:tblInd w:w="0" w:type="dxa"/>
        <w:tblLayout w:type="fixed"/>
        <w:tblLook w:val="04A0" w:firstRow="1" w:lastRow="0" w:firstColumn="1" w:lastColumn="0" w:noHBand="0" w:noVBand="1"/>
      </w:tblPr>
      <w:tblGrid>
        <w:gridCol w:w="4678"/>
        <w:gridCol w:w="851"/>
        <w:gridCol w:w="1842"/>
        <w:gridCol w:w="567"/>
        <w:gridCol w:w="1985"/>
      </w:tblGrid>
      <w:tr w:rsidR="00123203" w:rsidRPr="009B2747" w:rsidTr="005F22D9">
        <w:trPr>
          <w:trHeight w:val="60"/>
        </w:trPr>
        <w:tc>
          <w:tcPr>
            <w:tcW w:w="9923" w:type="dxa"/>
            <w:gridSpan w:val="5"/>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5F22D9">
        <w:trPr>
          <w:cantSplit/>
          <w:trHeight w:val="408"/>
        </w:trPr>
        <w:tc>
          <w:tcPr>
            <w:tcW w:w="4678"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w:t>
            </w:r>
          </w:p>
        </w:tc>
        <w:tc>
          <w:tcPr>
            <w:tcW w:w="851" w:type="dxa"/>
            <w:vMerge w:val="restart"/>
            <w:tcBorders>
              <w:top w:val="single" w:sz="5" w:space="0" w:color="auto"/>
              <w:left w:val="single" w:sz="4" w:space="0" w:color="auto"/>
              <w:bottom w:val="single" w:sz="5" w:space="0" w:color="auto"/>
            </w:tcBorders>
            <w:shd w:val="clear" w:color="auto" w:fill="auto"/>
            <w:vAlign w:val="center"/>
          </w:tcPr>
          <w:p w:rsidR="00123203" w:rsidRPr="009B2747" w:rsidRDefault="00123203" w:rsidP="008278E3">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Раздел, подраздел</w:t>
            </w:r>
          </w:p>
        </w:tc>
        <w:tc>
          <w:tcPr>
            <w:tcW w:w="18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8278E3">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Вид расхода</w:t>
            </w:r>
          </w:p>
        </w:tc>
        <w:tc>
          <w:tcPr>
            <w:tcW w:w="19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5F22D9" w:rsidP="005F22D9">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Сумма на 2025 год</w:t>
            </w:r>
          </w:p>
        </w:tc>
      </w:tr>
      <w:tr w:rsidR="00123203" w:rsidRPr="009B2747" w:rsidTr="005F22D9">
        <w:trPr>
          <w:cantSplit/>
          <w:trHeight w:val="408"/>
        </w:trPr>
        <w:tc>
          <w:tcPr>
            <w:tcW w:w="4678" w:type="dxa"/>
            <w:vMerge/>
            <w:tcBorders>
              <w:top w:val="single" w:sz="5" w:space="0" w:color="auto"/>
              <w:left w:val="single" w:sz="5" w:space="0" w:color="auto"/>
              <w:bottom w:val="single" w:sz="5"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1" w:type="dxa"/>
            <w:vMerge/>
            <w:tcBorders>
              <w:top w:val="single" w:sz="5" w:space="0" w:color="auto"/>
              <w:left w:val="single" w:sz="4" w:space="0" w:color="auto"/>
              <w:bottom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42"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85"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1"/>
        <w:tblW w:w="5000" w:type="pct"/>
        <w:tblInd w:w="6" w:type="dxa"/>
        <w:tblLook w:val="04A0" w:firstRow="1" w:lastRow="0" w:firstColumn="1" w:lastColumn="0" w:noHBand="0" w:noVBand="1"/>
      </w:tblPr>
      <w:tblGrid>
        <w:gridCol w:w="30"/>
        <w:gridCol w:w="15"/>
        <w:gridCol w:w="30"/>
        <w:gridCol w:w="30"/>
        <w:gridCol w:w="15"/>
        <w:gridCol w:w="30"/>
        <w:gridCol w:w="15"/>
        <w:gridCol w:w="30"/>
        <w:gridCol w:w="30"/>
        <w:gridCol w:w="45"/>
        <w:gridCol w:w="30"/>
        <w:gridCol w:w="1912"/>
        <w:gridCol w:w="2444"/>
        <w:gridCol w:w="18"/>
        <w:gridCol w:w="30"/>
        <w:gridCol w:w="13"/>
        <w:gridCol w:w="16"/>
        <w:gridCol w:w="877"/>
        <w:gridCol w:w="403"/>
        <w:gridCol w:w="255"/>
        <w:gridCol w:w="337"/>
        <w:gridCol w:w="821"/>
        <w:gridCol w:w="521"/>
        <w:gridCol w:w="1851"/>
      </w:tblGrid>
      <w:tr w:rsidR="00123203" w:rsidRPr="009B2747" w:rsidTr="00123203">
        <w:trPr>
          <w:cantSplit/>
          <w:tblHeader/>
        </w:trPr>
        <w:tc>
          <w:tcPr>
            <w:tcW w:w="4890" w:type="dxa"/>
            <w:gridSpan w:val="16"/>
            <w:tcBorders>
              <w:top w:val="none" w:sz="5" w:space="0" w:color="auto"/>
              <w:left w:val="single" w:sz="5" w:space="0" w:color="auto"/>
              <w:bottom w:val="single" w:sz="10"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930" w:type="dxa"/>
            <w:gridSpan w:val="2"/>
            <w:tcBorders>
              <w:top w:val="none" w:sz="5" w:space="0" w:color="auto"/>
              <w:left w:val="single" w:sz="4" w:space="0" w:color="auto"/>
              <w:bottom w:val="single" w:sz="10"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77"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567" w:type="dxa"/>
            <w:tcBorders>
              <w:top w:val="none" w:sz="5"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1995" w:type="dxa"/>
            <w:tcBorders>
              <w:top w:val="none" w:sz="5"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60"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8278E3">
            <w:pPr>
              <w:tabs>
                <w:tab w:val="left" w:pos="426"/>
                <w:tab w:val="left" w:pos="3976"/>
              </w:tabs>
              <w:ind w:right="-142"/>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39 468.46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муниципальной программы за счет средств местного бюджета</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39 468.46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30 784.13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8278E3">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0409</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30 784.13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8 684.34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F22D9">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8 684.34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CE0917">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0409</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8 684.34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Государственной программы Иркутской области «Развитие культуры»</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684.98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684.98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30" w:type="dxa"/>
            <w:gridSpan w:val="2"/>
            <w:tcBorders>
              <w:top w:val="single" w:sz="5" w:space="0" w:color="auto"/>
              <w:left w:val="single" w:sz="4" w:space="0" w:color="auto"/>
              <w:bottom w:val="single" w:sz="5" w:space="0" w:color="auto"/>
            </w:tcBorders>
            <w:shd w:val="clear" w:color="auto" w:fill="auto"/>
          </w:tcPr>
          <w:p w:rsidR="00123203" w:rsidRPr="009B2747" w:rsidRDefault="00123203" w:rsidP="00CE0917">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684.98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60"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Муниципальная программа "Формирование современной городской среды"</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CE0917">
            <w:pPr>
              <w:tabs>
                <w:tab w:val="left" w:pos="426"/>
                <w:tab w:val="left" w:pos="3976"/>
              </w:tabs>
              <w:ind w:right="-142"/>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Национальный проект "Жилье и городская среда"</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E0917">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CE0917">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55551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cantSplit/>
        </w:trPr>
        <w:tc>
          <w:tcPr>
            <w:tcW w:w="4877"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47 480.70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47 480.70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404E9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0409</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9Д020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47 480.70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муниципальной программы за счет средств местного бюджета</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404E9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0310</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Непрограммные расходы органов местного самоуправления за счет средств местного бюджета</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170 291.52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165 745.62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404E9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61 858.09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54 603.92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0104</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51 751.28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0102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2 317.84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534.80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7 113.73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0104</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6 042.76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C93FA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1 070.97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Социальное обеспечение и иные выплаты населению</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C93FA6">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70.44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86695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51.12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86695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0104</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18.96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85 498.37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84 764.78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86695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33 109.86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41 418.12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1102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7 590.46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0408</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86695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2 646.34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733.59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162.49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445.66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1102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125.45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Резервный фонд администрации муниципального образования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фонды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4 704.78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4 704.42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4 704.42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2 906.20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2 619.70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0408</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678.21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вопросы в области национальной экономики</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0412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146.00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1102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1 745.5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вопросы в области охраны окружающей среды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0605</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Социальное обеспечение и иные выплаты населению</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Капитальные вложения в объекты государственной (муниципальной) собственности</w:t>
            </w:r>
          </w:p>
        </w:tc>
        <w:tc>
          <w:tcPr>
            <w:tcW w:w="943" w:type="dxa"/>
            <w:gridSpan w:val="3"/>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282.61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43" w:type="dxa"/>
            <w:gridSpan w:val="3"/>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1102</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282.61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4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6 221.27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30" w:type="dxa"/>
            <w:gridSpan w:val="2"/>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6 208.82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15"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30" w:type="dxa"/>
            <w:gridSpan w:val="2"/>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6 208.82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13"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A7387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12.45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32"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13" w:type="dxa"/>
            <w:tcBorders>
              <w:top w:val="single" w:sz="5" w:space="0" w:color="auto"/>
              <w:left w:val="single" w:sz="4" w:space="0" w:color="auto"/>
              <w:bottom w:val="single" w:sz="5" w:space="0" w:color="auto"/>
            </w:tcBorders>
            <w:shd w:val="clear" w:color="auto" w:fill="auto"/>
          </w:tcPr>
          <w:p w:rsidR="00123203" w:rsidRPr="009B2747" w:rsidRDefault="00123203" w:rsidP="00A73870">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12.45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80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по осуществлению деятельности библиотек</w:t>
            </w:r>
          </w:p>
        </w:tc>
        <w:tc>
          <w:tcPr>
            <w:tcW w:w="973" w:type="dxa"/>
            <w:gridSpan w:val="4"/>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430.71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430.71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430.71</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Доплаты к пенсиям муниципальных служащих</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Социальное обеспечение и иные выплаты населению</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24"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Пенсионное обеспечение</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долга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межбюджетные трансферты</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Межбюджетные трансферты</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межбюджетные трансферты общего характера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60020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в области жилищно-коммунального хозяйства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4 545.90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Уличное освещение</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3 626.48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3 626.48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3 626.48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Организация и содержание мест захоронения</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159.27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159.27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159.27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мероприятия по благоустройству городских округов и поселений</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682.16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682.16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682.16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по жилищному фонду</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Жилищное хозяйство</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224.34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991" w:type="dxa"/>
            <w:gridSpan w:val="5"/>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224.34</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Непрограммные расходы органов местного самоуправления</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3603C6" w:rsidP="00123203">
            <w:pPr>
              <w:tabs>
                <w:tab w:val="left" w:pos="426"/>
                <w:tab w:val="left" w:pos="3976"/>
              </w:tabs>
              <w:ind w:left="0" w:right="-142" w:firstLine="567"/>
              <w:jc w:val="left"/>
              <w:rPr>
                <w:rFonts w:ascii="Times New Roman" w:hAnsi="Times New Roman"/>
                <w:sz w:val="18"/>
                <w:szCs w:val="18"/>
              </w:rPr>
            </w:pPr>
            <w:r>
              <w:rPr>
                <w:rFonts w:ascii="Times New Roman" w:hAnsi="Times New Roman"/>
                <w:sz w:val="18"/>
                <w:szCs w:val="18"/>
              </w:rPr>
              <w:t>000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24 257.47</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1 530.18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1 530.18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L5762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1 530.18</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10 287.29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10 287.29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0310</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0801</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3 800.00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4 287.29</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S2380</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6 440.00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9B2747">
              <w:rPr>
                <w:rFonts w:ascii="Times New Roman" w:hAnsi="Times New Roman"/>
                <w:sz w:val="18"/>
                <w:szCs w:val="18"/>
              </w:rPr>
              <w:t>"(</w:t>
            </w:r>
            <w:proofErr w:type="gramEnd"/>
            <w:r w:rsidRPr="009B2747">
              <w:rPr>
                <w:rFonts w:ascii="Times New Roman" w:hAnsi="Times New Roman"/>
                <w:sz w:val="18"/>
                <w:szCs w:val="18"/>
              </w:rPr>
              <w:t>Проведение ремонта автомобильных дорог))</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S2384</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9B2747">
              <w:rPr>
                <w:rFonts w:ascii="Times New Roman" w:hAnsi="Times New Roman"/>
                <w:sz w:val="18"/>
                <w:szCs w:val="18"/>
              </w:rPr>
              <w:t xml:space="preserve"> )</w:t>
            </w:r>
            <w:proofErr w:type="gramEnd"/>
            <w:r w:rsidRPr="009B2747">
              <w:rPr>
                <w:rFonts w:ascii="Times New Roman" w:hAnsi="Times New Roman"/>
                <w:sz w:val="18"/>
                <w:szCs w:val="18"/>
              </w:rPr>
              <w:t>)</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S2385</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Хомутовский</w:t>
            </w:r>
            <w:proofErr w:type="spellEnd"/>
            <w:r w:rsidRPr="009B2747">
              <w:rPr>
                <w:rFonts w:ascii="Times New Roman" w:hAnsi="Times New Roman"/>
                <w:sz w:val="18"/>
                <w:szCs w:val="18"/>
              </w:rPr>
              <w:t xml:space="preserve"> огородник" (Создание инфраструктуры для проведения </w:t>
            </w:r>
            <w:proofErr w:type="spellStart"/>
            <w:r w:rsidRPr="009B2747">
              <w:rPr>
                <w:rFonts w:ascii="Times New Roman" w:hAnsi="Times New Roman"/>
                <w:sz w:val="18"/>
                <w:szCs w:val="18"/>
              </w:rPr>
              <w:t>ярмочных</w:t>
            </w:r>
            <w:proofErr w:type="spellEnd"/>
            <w:r w:rsidRPr="009B2747">
              <w:rPr>
                <w:rFonts w:ascii="Times New Roman" w:hAnsi="Times New Roman"/>
                <w:sz w:val="18"/>
                <w:szCs w:val="18"/>
              </w:rPr>
              <w:t xml:space="preserve"> мероприятий))</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S2386</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Сибирячок</w:t>
            </w:r>
            <w:proofErr w:type="spellEnd"/>
            <w:proofErr w:type="gramStart"/>
            <w:r w:rsidRPr="009B2747">
              <w:rPr>
                <w:rFonts w:ascii="Times New Roman" w:hAnsi="Times New Roman"/>
                <w:sz w:val="18"/>
                <w:szCs w:val="18"/>
              </w:rPr>
              <w:t>"(</w:t>
            </w:r>
            <w:proofErr w:type="gramEnd"/>
            <w:r w:rsidRPr="009B2747">
              <w:rPr>
                <w:rFonts w:ascii="Times New Roman" w:hAnsi="Times New Roman"/>
                <w:sz w:val="18"/>
                <w:szCs w:val="18"/>
              </w:rPr>
              <w:t>Устройство детской площадки))</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S2381</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"Зеленая улица</w:t>
            </w:r>
            <w:proofErr w:type="gramStart"/>
            <w:r w:rsidRPr="009B2747">
              <w:rPr>
                <w:rFonts w:ascii="Times New Roman" w:hAnsi="Times New Roman"/>
                <w:sz w:val="18"/>
                <w:szCs w:val="18"/>
              </w:rPr>
              <w:t>"(</w:t>
            </w:r>
            <w:proofErr w:type="gramEnd"/>
            <w:r w:rsidRPr="009B2747">
              <w:rPr>
                <w:rFonts w:ascii="Times New Roman" w:hAnsi="Times New Roman"/>
                <w:sz w:val="18"/>
                <w:szCs w:val="18"/>
              </w:rPr>
              <w:t>Формовочная обрезка тополей))</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S2382</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8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Мужество</w:t>
            </w:r>
            <w:proofErr w:type="gramStart"/>
            <w:r w:rsidRPr="009B2747">
              <w:rPr>
                <w:rFonts w:ascii="Times New Roman" w:hAnsi="Times New Roman"/>
                <w:sz w:val="18"/>
                <w:szCs w:val="18"/>
              </w:rPr>
              <w:t>.Ч</w:t>
            </w:r>
            <w:proofErr w:type="gramEnd"/>
            <w:r w:rsidRPr="009B2747">
              <w:rPr>
                <w:rFonts w:ascii="Times New Roman" w:hAnsi="Times New Roman"/>
                <w:sz w:val="18"/>
                <w:szCs w:val="18"/>
              </w:rPr>
              <w:t>есть.Отвага</w:t>
            </w:r>
            <w:proofErr w:type="spellEnd"/>
            <w:r w:rsidRPr="009B2747">
              <w:rPr>
                <w:rFonts w:ascii="Times New Roman" w:hAnsi="Times New Roman"/>
                <w:sz w:val="18"/>
                <w:szCs w:val="18"/>
              </w:rPr>
              <w:t>"(Благоустройство территорий))</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7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91" w:type="dxa"/>
            <w:gridSpan w:val="5"/>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 xml:space="preserve">     0503</w:t>
            </w:r>
          </w:p>
        </w:tc>
        <w:tc>
          <w:tcPr>
            <w:tcW w:w="447"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283"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7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77"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3603C6">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S2383</w:t>
            </w:r>
          </w:p>
        </w:tc>
        <w:tc>
          <w:tcPr>
            <w:tcW w:w="56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995" w:type="dxa"/>
            <w:tcBorders>
              <w:top w:val="single" w:sz="5" w:space="0" w:color="auto"/>
              <w:left w:val="single" w:sz="5" w:space="0" w:color="auto"/>
              <w:bottom w:val="single"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cantSplit/>
        </w:trPr>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38"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582" w:type="dxa"/>
            <w:gridSpan w:val="6"/>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7"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97" w:type="dxa"/>
            <w:gridSpan w:val="4"/>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Итого расходов:</w:t>
            </w:r>
          </w:p>
        </w:tc>
        <w:tc>
          <w:tcPr>
            <w:tcW w:w="1995" w:type="dxa"/>
            <w:tcBorders>
              <w:top w:val="single" w:sz="5" w:space="0" w:color="auto"/>
              <w:left w:val="single" w:sz="10" w:space="0" w:color="auto"/>
              <w:bottom w:val="single" w:sz="10"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285 612.98</w:t>
            </w:r>
          </w:p>
        </w:tc>
      </w:tr>
    </w:tbl>
    <w:p w:rsidR="00123203" w:rsidRPr="009B2747" w:rsidRDefault="00123203" w:rsidP="00123203">
      <w:pPr>
        <w:tabs>
          <w:tab w:val="left" w:pos="426"/>
          <w:tab w:val="left" w:pos="3976"/>
        </w:tabs>
        <w:ind w:left="0" w:right="-142" w:firstLine="567"/>
        <w:jc w:val="left"/>
        <w:rPr>
          <w:sz w:val="18"/>
          <w:szCs w:val="18"/>
        </w:rPr>
      </w:pPr>
    </w:p>
    <w:tbl>
      <w:tblPr>
        <w:tblStyle w:val="TableStyle01"/>
        <w:tblW w:w="10348" w:type="dxa"/>
        <w:tblInd w:w="0" w:type="dxa"/>
        <w:tblLook w:val="04A0" w:firstRow="1" w:lastRow="0" w:firstColumn="1" w:lastColumn="0" w:noHBand="0" w:noVBand="1"/>
      </w:tblPr>
      <w:tblGrid>
        <w:gridCol w:w="10348"/>
      </w:tblGrid>
      <w:tr w:rsidR="00123203" w:rsidRPr="009B2747" w:rsidTr="00E02153">
        <w:trPr>
          <w:trHeight w:val="3550"/>
        </w:trPr>
        <w:tc>
          <w:tcPr>
            <w:tcW w:w="10348" w:type="dxa"/>
            <w:tcBorders>
              <w:bottom w:val="single" w:sz="4" w:space="0" w:color="auto"/>
            </w:tcBorders>
            <w:shd w:val="clear" w:color="FFFFFF" w:fill="auto"/>
            <w:vAlign w:val="center"/>
          </w:tcPr>
          <w:p w:rsidR="00123203" w:rsidRPr="00E02153" w:rsidRDefault="00123203" w:rsidP="00E02153">
            <w:pPr>
              <w:tabs>
                <w:tab w:val="left" w:pos="426"/>
                <w:tab w:val="left" w:pos="3976"/>
              </w:tabs>
              <w:ind w:left="0" w:right="-142" w:firstLine="567"/>
              <w:jc w:val="right"/>
              <w:rPr>
                <w:rFonts w:ascii="Times New Roman" w:hAnsi="Times New Roman"/>
                <w:i/>
                <w:sz w:val="18"/>
                <w:szCs w:val="18"/>
              </w:rPr>
            </w:pPr>
            <w:r w:rsidRPr="00E02153">
              <w:rPr>
                <w:rFonts w:ascii="Times New Roman" w:hAnsi="Times New Roman"/>
                <w:i/>
                <w:sz w:val="18"/>
                <w:szCs w:val="18"/>
              </w:rPr>
              <w:t>Приложение 6</w:t>
            </w:r>
          </w:p>
          <w:p w:rsidR="00123203" w:rsidRPr="00E02153" w:rsidRDefault="00123203" w:rsidP="00E02153">
            <w:pPr>
              <w:tabs>
                <w:tab w:val="left" w:pos="426"/>
                <w:tab w:val="left" w:pos="3976"/>
              </w:tabs>
              <w:ind w:left="0" w:right="-142" w:firstLine="567"/>
              <w:jc w:val="right"/>
              <w:rPr>
                <w:rFonts w:ascii="Times New Roman" w:hAnsi="Times New Roman"/>
                <w:i/>
                <w:sz w:val="18"/>
                <w:szCs w:val="18"/>
              </w:rPr>
            </w:pPr>
            <w:r w:rsidRPr="00E02153">
              <w:rPr>
                <w:rFonts w:ascii="Times New Roman" w:hAnsi="Times New Roman"/>
                <w:i/>
                <w:sz w:val="18"/>
                <w:szCs w:val="18"/>
              </w:rPr>
              <w:t>к проекту решения Думы Хомутовского                                                                                                                                        муниципального образования</w:t>
            </w:r>
          </w:p>
          <w:p w:rsidR="00123203" w:rsidRPr="00E02153" w:rsidRDefault="00123203" w:rsidP="00E02153">
            <w:pPr>
              <w:tabs>
                <w:tab w:val="left" w:pos="426"/>
                <w:tab w:val="left" w:pos="3976"/>
              </w:tabs>
              <w:ind w:left="0" w:right="-142" w:firstLine="567"/>
              <w:jc w:val="right"/>
              <w:rPr>
                <w:rFonts w:ascii="Times New Roman" w:hAnsi="Times New Roman"/>
                <w:i/>
                <w:sz w:val="18"/>
                <w:szCs w:val="18"/>
              </w:rPr>
            </w:pPr>
            <w:r w:rsidRPr="00E02153">
              <w:rPr>
                <w:rFonts w:ascii="Times New Roman" w:hAnsi="Times New Roman"/>
                <w:i/>
                <w:sz w:val="18"/>
                <w:szCs w:val="18"/>
              </w:rPr>
              <w:t xml:space="preserve">                                                                                                                                         от </w:t>
            </w:r>
            <w:r w:rsidR="00E02153">
              <w:rPr>
                <w:rFonts w:ascii="Times New Roman" w:hAnsi="Times New Roman"/>
                <w:i/>
                <w:sz w:val="18"/>
                <w:szCs w:val="18"/>
              </w:rPr>
              <w:t xml:space="preserve">30.01.2025 </w:t>
            </w:r>
            <w:r w:rsidRPr="00E02153">
              <w:rPr>
                <w:rFonts w:ascii="Times New Roman" w:hAnsi="Times New Roman"/>
                <w:i/>
                <w:sz w:val="18"/>
                <w:szCs w:val="18"/>
              </w:rPr>
              <w:t xml:space="preserve">№ </w:t>
            </w:r>
            <w:r w:rsidR="00E02153">
              <w:rPr>
                <w:rFonts w:ascii="Times New Roman" w:hAnsi="Times New Roman"/>
                <w:i/>
                <w:sz w:val="18"/>
                <w:szCs w:val="18"/>
              </w:rPr>
              <w:t>36-169</w:t>
            </w:r>
            <w:proofErr w:type="gramStart"/>
            <w:r w:rsidR="00E02153">
              <w:rPr>
                <w:rFonts w:ascii="Times New Roman" w:hAnsi="Times New Roman"/>
                <w:i/>
                <w:sz w:val="18"/>
                <w:szCs w:val="18"/>
              </w:rPr>
              <w:t xml:space="preserve"> Д</w:t>
            </w:r>
            <w:proofErr w:type="gramEnd"/>
            <w:r w:rsidRPr="00E02153">
              <w:rPr>
                <w:rFonts w:ascii="Times New Roman" w:hAnsi="Times New Roman"/>
                <w:i/>
                <w:sz w:val="18"/>
                <w:szCs w:val="18"/>
              </w:rPr>
              <w:t>__</w:t>
            </w:r>
          </w:p>
          <w:tbl>
            <w:tblPr>
              <w:tblStyle w:val="TableStyle01"/>
              <w:tblW w:w="9214" w:type="dxa"/>
              <w:tblInd w:w="0" w:type="dxa"/>
              <w:tblLook w:val="04A0" w:firstRow="1" w:lastRow="0" w:firstColumn="1" w:lastColumn="0" w:noHBand="0" w:noVBand="1"/>
            </w:tblPr>
            <w:tblGrid>
              <w:gridCol w:w="288"/>
              <w:gridCol w:w="8926"/>
            </w:tblGrid>
            <w:tr w:rsidR="00123203" w:rsidRPr="009B2747" w:rsidTr="00123203">
              <w:trPr>
                <w:trHeight w:val="60"/>
              </w:trPr>
              <w:tc>
                <w:tcPr>
                  <w:tcW w:w="288" w:type="dxa"/>
                  <w:shd w:val="clear" w:color="FFFFFF" w:fill="auto"/>
                </w:tcPr>
                <w:p w:rsidR="00123203" w:rsidRPr="009B2747" w:rsidRDefault="00123203" w:rsidP="00E02153">
                  <w:pPr>
                    <w:tabs>
                      <w:tab w:val="left" w:pos="426"/>
                      <w:tab w:val="left" w:pos="3976"/>
                    </w:tabs>
                    <w:ind w:left="0" w:right="-142" w:firstLine="567"/>
                    <w:jc w:val="center"/>
                    <w:rPr>
                      <w:rFonts w:ascii="Times New Roman" w:hAnsi="Times New Roman"/>
                      <w:sz w:val="18"/>
                      <w:szCs w:val="18"/>
                    </w:rPr>
                  </w:pPr>
                </w:p>
              </w:tc>
              <w:tc>
                <w:tcPr>
                  <w:tcW w:w="8926" w:type="dxa"/>
                  <w:shd w:val="clear" w:color="FFFFFF" w:fill="auto"/>
                  <w:vAlign w:val="bottom"/>
                </w:tcPr>
                <w:p w:rsidR="00123203" w:rsidRPr="009B2747" w:rsidRDefault="00123203" w:rsidP="00E02153">
                  <w:pPr>
                    <w:tabs>
                      <w:tab w:val="left" w:pos="426"/>
                      <w:tab w:val="left" w:pos="3976"/>
                    </w:tabs>
                    <w:ind w:left="0" w:right="-142" w:firstLine="567"/>
                    <w:jc w:val="center"/>
                    <w:rPr>
                      <w:rFonts w:ascii="Times New Roman" w:hAnsi="Times New Roman"/>
                      <w:sz w:val="18"/>
                      <w:szCs w:val="18"/>
                    </w:rPr>
                  </w:pP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Хомутовского муниципального образования и непрограммным направлениям деятельности),</w:t>
                  </w: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видам расходов, разделам, подразделам классификации расходов бюджетов на плановый период 2026 и 2027 годов</w:t>
                  </w: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Единица измерения: тыс. руб.</w:t>
                  </w:r>
                </w:p>
                <w:p w:rsidR="00123203" w:rsidRPr="009B2747" w:rsidRDefault="00123203" w:rsidP="00E02153">
                  <w:pPr>
                    <w:tabs>
                      <w:tab w:val="left" w:pos="426"/>
                      <w:tab w:val="left" w:pos="3976"/>
                    </w:tabs>
                    <w:ind w:left="0" w:right="-142" w:firstLine="567"/>
                    <w:jc w:val="center"/>
                    <w:rPr>
                      <w:rFonts w:ascii="Times New Roman" w:hAnsi="Times New Roman"/>
                      <w:sz w:val="18"/>
                      <w:szCs w:val="18"/>
                    </w:rPr>
                  </w:pPr>
                </w:p>
              </w:tc>
            </w:tr>
          </w:tbl>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0"/>
        <w:tblW w:w="5000" w:type="pct"/>
        <w:tblInd w:w="6" w:type="dxa"/>
        <w:tblLook w:val="04A0" w:firstRow="1" w:lastRow="0" w:firstColumn="1" w:lastColumn="0" w:noHBand="0" w:noVBand="1"/>
      </w:tblPr>
      <w:tblGrid>
        <w:gridCol w:w="3224"/>
        <w:gridCol w:w="978"/>
        <w:gridCol w:w="1538"/>
        <w:gridCol w:w="704"/>
        <w:gridCol w:w="1255"/>
        <w:gridCol w:w="2099"/>
      </w:tblGrid>
      <w:tr w:rsidR="00123203" w:rsidRPr="009B2747" w:rsidTr="00123203">
        <w:trPr>
          <w:cantSplit/>
          <w:trHeight w:val="408"/>
        </w:trPr>
        <w:tc>
          <w:tcPr>
            <w:tcW w:w="3268" w:type="dxa"/>
            <w:vMerge w:val="restart"/>
            <w:tcBorders>
              <w:top w:val="single" w:sz="5" w:space="0" w:color="auto"/>
              <w:left w:val="single" w:sz="5" w:space="0" w:color="auto"/>
              <w:bottom w:val="single" w:sz="5"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w:t>
            </w:r>
          </w:p>
        </w:tc>
        <w:tc>
          <w:tcPr>
            <w:tcW w:w="985" w:type="dxa"/>
            <w:vMerge w:val="restart"/>
            <w:tcBorders>
              <w:top w:val="single" w:sz="5" w:space="0" w:color="auto"/>
              <w:left w:val="single" w:sz="4" w:space="0" w:color="auto"/>
              <w:bottom w:val="single" w:sz="5" w:space="0" w:color="auto"/>
            </w:tcBorders>
            <w:shd w:val="clear" w:color="auto" w:fill="auto"/>
            <w:vAlign w:val="center"/>
          </w:tcPr>
          <w:p w:rsidR="00123203" w:rsidRPr="009B2747" w:rsidRDefault="00123203" w:rsidP="00165F3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Раздел, подраздел</w:t>
            </w:r>
          </w:p>
        </w:tc>
        <w:tc>
          <w:tcPr>
            <w:tcW w:w="155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65F3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Целевая статья</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65F3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Вид расхода</w:t>
            </w:r>
          </w:p>
        </w:tc>
        <w:tc>
          <w:tcPr>
            <w:tcW w:w="127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2026 год</w:t>
            </w:r>
          </w:p>
        </w:tc>
        <w:tc>
          <w:tcPr>
            <w:tcW w:w="213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2027 год</w:t>
            </w:r>
          </w:p>
        </w:tc>
      </w:tr>
      <w:tr w:rsidR="00123203" w:rsidRPr="009B2747" w:rsidTr="00123203">
        <w:trPr>
          <w:cantSplit/>
          <w:trHeight w:val="408"/>
        </w:trPr>
        <w:tc>
          <w:tcPr>
            <w:tcW w:w="3268" w:type="dxa"/>
            <w:vMerge/>
            <w:tcBorders>
              <w:top w:val="single" w:sz="5" w:space="0" w:color="auto"/>
              <w:left w:val="single" w:sz="5" w:space="0" w:color="auto"/>
              <w:bottom w:val="single" w:sz="5"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85" w:type="dxa"/>
            <w:vMerge/>
            <w:tcBorders>
              <w:top w:val="single" w:sz="5" w:space="0" w:color="auto"/>
              <w:left w:val="single" w:sz="4" w:space="0" w:color="auto"/>
              <w:bottom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5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6"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37"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1"/>
        <w:tblW w:w="4994" w:type="pct"/>
        <w:tblInd w:w="6" w:type="dxa"/>
        <w:tblLayout w:type="fixed"/>
        <w:tblLook w:val="04A0" w:firstRow="1" w:lastRow="0" w:firstColumn="1" w:lastColumn="0" w:noHBand="0" w:noVBand="1"/>
      </w:tblPr>
      <w:tblGrid>
        <w:gridCol w:w="39"/>
        <w:gridCol w:w="26"/>
        <w:gridCol w:w="28"/>
        <w:gridCol w:w="30"/>
        <w:gridCol w:w="26"/>
        <w:gridCol w:w="30"/>
        <w:gridCol w:w="20"/>
        <w:gridCol w:w="30"/>
        <w:gridCol w:w="30"/>
        <w:gridCol w:w="45"/>
        <w:gridCol w:w="30"/>
        <w:gridCol w:w="1366"/>
        <w:gridCol w:w="1547"/>
        <w:gridCol w:w="967"/>
        <w:gridCol w:w="278"/>
        <w:gridCol w:w="133"/>
        <w:gridCol w:w="316"/>
        <w:gridCol w:w="808"/>
        <w:gridCol w:w="697"/>
        <w:gridCol w:w="1254"/>
        <w:gridCol w:w="2086"/>
      </w:tblGrid>
      <w:tr w:rsidR="00123203" w:rsidRPr="009B2747" w:rsidTr="00123203">
        <w:trPr>
          <w:cantSplit/>
          <w:tblHeader/>
        </w:trPr>
        <w:tc>
          <w:tcPr>
            <w:tcW w:w="3291"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981" w:type="dxa"/>
            <w:tcBorders>
              <w:top w:val="none" w:sz="5" w:space="0" w:color="auto"/>
              <w:left w:val="single" w:sz="4" w:space="0" w:color="auto"/>
              <w:bottom w:val="single" w:sz="10"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555"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707" w:type="dxa"/>
            <w:tcBorders>
              <w:top w:val="none" w:sz="5" w:space="0" w:color="auto"/>
              <w:left w:val="single" w:sz="5" w:space="0" w:color="auto"/>
              <w:bottom w:val="single" w:sz="10"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1272"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2116"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r>
      <w:tr w:rsidR="00123203" w:rsidRPr="009B2747" w:rsidTr="00123203">
        <w:trPr>
          <w:cantSplit/>
        </w:trPr>
        <w:tc>
          <w:tcPr>
            <w:tcW w:w="3291"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Программные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5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00000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муниципальной программы за счет средств местного бюджета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0409</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55640C">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29 720.60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44 084.19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42 996.08</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1 938.35</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0104</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42 102.77</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41 012.73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0409</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07501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74 556.73</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73 453.27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6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27 161.84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26 297.66</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0408</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37 034.93</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36 795.66</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7 673.93</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7 673.93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780.11</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780.11</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6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23.30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23.30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0801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589.54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589.54</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1102</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167.27</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167.27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бюджетные ассигнования</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фонды</w:t>
            </w:r>
          </w:p>
        </w:tc>
        <w:tc>
          <w:tcPr>
            <w:tcW w:w="981" w:type="dxa"/>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800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долга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 xml:space="preserve">Обслуживание </w:t>
            </w:r>
            <w:proofErr w:type="gramStart"/>
            <w:r w:rsidRPr="009B2747">
              <w:rPr>
                <w:rFonts w:ascii="Times New Roman" w:hAnsi="Times New Roman"/>
                <w:sz w:val="18"/>
                <w:szCs w:val="18"/>
              </w:rPr>
              <w:t>муниципального</w:t>
            </w:r>
            <w:proofErr w:type="gramEnd"/>
            <w:r w:rsidRPr="009B2747">
              <w:rPr>
                <w:rFonts w:ascii="Times New Roman" w:hAnsi="Times New Roman"/>
                <w:sz w:val="18"/>
                <w:szCs w:val="18"/>
              </w:rPr>
              <w:t xml:space="preserve"> долг</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1301</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в области жилищно-коммунального хозяйства</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403.29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321.17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41" w:type="dxa"/>
            <w:gridSpan w:val="8"/>
            <w:tcBorders>
              <w:top w:val="single" w:sz="5" w:space="0" w:color="auto"/>
              <w:left w:val="single" w:sz="5" w:space="0" w:color="auto"/>
              <w:bottom w:val="single" w:sz="5"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по жилищному фонду</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55640C">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403.29</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321.17</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расходы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0113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981" w:type="dxa"/>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463.04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563.04</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981" w:type="dxa"/>
            <w:tcBorders>
              <w:top w:val="single" w:sz="5" w:space="0" w:color="auto"/>
              <w:left w:val="single" w:sz="4" w:space="0" w:color="auto"/>
              <w:bottom w:val="single" w:sz="5" w:space="0" w:color="auto"/>
            </w:tcBorders>
            <w:shd w:val="clear" w:color="auto" w:fill="auto"/>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463.04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563.04</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2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9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товаров, работ и услуг для обеспечения государственных (муниципальных) нужд</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r>
      <w:tr w:rsidR="00123203" w:rsidRPr="009B2747" w:rsidTr="00123203">
        <w:trPr>
          <w:cantSplit/>
        </w:trPr>
        <w:tc>
          <w:tcPr>
            <w:tcW w:w="39" w:type="dxa"/>
            <w:tcBorders>
              <w:lef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167"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981" w:type="dxa"/>
            <w:tcBorders>
              <w:top w:val="single" w:sz="5" w:space="0" w:color="auto"/>
              <w:left w:val="single" w:sz="4"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0503</w:t>
            </w:r>
          </w:p>
        </w:tc>
        <w:tc>
          <w:tcPr>
            <w:tcW w:w="282" w:type="dxa"/>
            <w:tcBorders>
              <w:top w:val="single" w:sz="5" w:space="0" w:color="auto"/>
              <w:left w:val="single"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34" w:type="dxa"/>
            <w:tcBorders>
              <w:top w:val="single" w:sz="5" w:space="0" w:color="auto"/>
              <w:left w:val="dotted" w:sz="5" w:space="0" w:color="auto"/>
              <w:bottom w:val="single"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320"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819" w:type="dxa"/>
            <w:tcBorders>
              <w:top w:val="single" w:sz="5" w:space="0" w:color="auto"/>
              <w:left w:val="dotted"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707" w:type="dxa"/>
            <w:tcBorders>
              <w:top w:val="single" w:sz="5" w:space="0" w:color="auto"/>
              <w:left w:val="single" w:sz="5" w:space="0" w:color="auto"/>
              <w:bottom w:val="single" w:sz="5" w:space="0" w:color="auto"/>
              <w:right w:val="single" w:sz="5" w:space="0" w:color="auto"/>
            </w:tcBorders>
            <w:shd w:val="clear" w:color="auto" w:fill="auto"/>
            <w:vAlign w:val="bottom"/>
          </w:tcPr>
          <w:p w:rsidR="00123203" w:rsidRPr="009B2747" w:rsidRDefault="00123203" w:rsidP="00F4490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200</w:t>
            </w:r>
          </w:p>
        </w:tc>
        <w:tc>
          <w:tcPr>
            <w:tcW w:w="1272" w:type="dxa"/>
            <w:tcBorders>
              <w:top w:val="single" w:sz="5" w:space="0" w:color="auto"/>
              <w:left w:val="single" w:sz="5" w:space="0" w:color="auto"/>
              <w:bottom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2116" w:type="dxa"/>
            <w:tcBorders>
              <w:top w:val="single" w:sz="5" w:space="0" w:color="auto"/>
              <w:left w:val="single" w:sz="5" w:space="0" w:color="auto"/>
              <w:bottom w:val="single" w:sz="5"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r>
      <w:tr w:rsidR="00123203" w:rsidRPr="009B2747" w:rsidTr="00123203">
        <w:trPr>
          <w:cantSplit/>
        </w:trPr>
        <w:tc>
          <w:tcPr>
            <w:tcW w:w="3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38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51"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2"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80" w:type="dxa"/>
            <w:gridSpan w:val="4"/>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Итого расходов:</w:t>
            </w:r>
          </w:p>
        </w:tc>
        <w:tc>
          <w:tcPr>
            <w:tcW w:w="1272" w:type="dxa"/>
            <w:tcBorders>
              <w:top w:val="single" w:sz="5" w:space="0" w:color="auto"/>
              <w:left w:val="single" w:sz="10"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163 443.34</w:t>
            </w:r>
          </w:p>
        </w:tc>
        <w:tc>
          <w:tcPr>
            <w:tcW w:w="2116" w:type="dxa"/>
            <w:tcBorders>
              <w:top w:val="single" w:sz="5" w:space="0" w:color="auto"/>
              <w:left w:val="single" w:sz="5" w:space="0" w:color="auto"/>
              <w:bottom w:val="single" w:sz="10"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171 719.20</w:t>
            </w:r>
          </w:p>
        </w:tc>
      </w:tr>
    </w:tbl>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
        <w:tblW w:w="10455" w:type="dxa"/>
        <w:tblInd w:w="-211" w:type="dxa"/>
        <w:tblLayout w:type="fixed"/>
        <w:tblLook w:val="04A0" w:firstRow="1" w:lastRow="0" w:firstColumn="1" w:lastColumn="0" w:noHBand="0" w:noVBand="1"/>
      </w:tblPr>
      <w:tblGrid>
        <w:gridCol w:w="211"/>
        <w:gridCol w:w="3544"/>
        <w:gridCol w:w="709"/>
        <w:gridCol w:w="567"/>
        <w:gridCol w:w="850"/>
        <w:gridCol w:w="709"/>
        <w:gridCol w:w="425"/>
        <w:gridCol w:w="494"/>
        <w:gridCol w:w="357"/>
        <w:gridCol w:w="1427"/>
        <w:gridCol w:w="567"/>
        <w:gridCol w:w="132"/>
        <w:gridCol w:w="142"/>
        <w:gridCol w:w="301"/>
        <w:gridCol w:w="20"/>
      </w:tblGrid>
      <w:tr w:rsidR="00123203" w:rsidRPr="009B2747" w:rsidTr="00123203">
        <w:trPr>
          <w:gridAfter w:val="4"/>
          <w:wAfter w:w="595" w:type="dxa"/>
        </w:trPr>
        <w:tc>
          <w:tcPr>
            <w:tcW w:w="6590" w:type="dxa"/>
            <w:gridSpan w:val="6"/>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70" w:type="dxa"/>
            <w:gridSpan w:val="5"/>
            <w:shd w:val="clear" w:color="FFFFFF" w:fill="auto"/>
            <w:vAlign w:val="bottom"/>
          </w:tcPr>
          <w:p w:rsidR="00123203" w:rsidRPr="00F44902" w:rsidRDefault="00123203" w:rsidP="00F44902">
            <w:pPr>
              <w:tabs>
                <w:tab w:val="left" w:pos="426"/>
                <w:tab w:val="left" w:pos="3976"/>
              </w:tabs>
              <w:ind w:left="0" w:right="-142" w:firstLine="567"/>
              <w:jc w:val="right"/>
              <w:rPr>
                <w:rFonts w:ascii="Times New Roman" w:hAnsi="Times New Roman"/>
                <w:i/>
                <w:sz w:val="18"/>
                <w:szCs w:val="18"/>
              </w:rPr>
            </w:pPr>
            <w:r w:rsidRPr="00F44902">
              <w:rPr>
                <w:rFonts w:ascii="Times New Roman" w:hAnsi="Times New Roman"/>
                <w:i/>
                <w:sz w:val="18"/>
                <w:szCs w:val="18"/>
              </w:rPr>
              <w:t>Приложение 7</w:t>
            </w:r>
          </w:p>
        </w:tc>
      </w:tr>
      <w:tr w:rsidR="00123203" w:rsidRPr="009B2747" w:rsidTr="00123203">
        <w:trPr>
          <w:gridAfter w:val="4"/>
          <w:wAfter w:w="595" w:type="dxa"/>
          <w:trHeight w:val="196"/>
        </w:trPr>
        <w:tc>
          <w:tcPr>
            <w:tcW w:w="6590" w:type="dxa"/>
            <w:gridSpan w:val="6"/>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70" w:type="dxa"/>
            <w:gridSpan w:val="5"/>
            <w:shd w:val="clear" w:color="FFFFFF" w:fill="auto"/>
            <w:vAlign w:val="bottom"/>
          </w:tcPr>
          <w:p w:rsidR="00123203" w:rsidRPr="00F44902" w:rsidRDefault="00123203" w:rsidP="00F44902">
            <w:pPr>
              <w:tabs>
                <w:tab w:val="left" w:pos="426"/>
                <w:tab w:val="left" w:pos="3976"/>
              </w:tabs>
              <w:ind w:left="0" w:right="-142" w:firstLine="567"/>
              <w:jc w:val="right"/>
              <w:rPr>
                <w:rFonts w:ascii="Times New Roman" w:hAnsi="Times New Roman"/>
                <w:i/>
                <w:sz w:val="18"/>
                <w:szCs w:val="18"/>
              </w:rPr>
            </w:pPr>
            <w:r w:rsidRPr="00F44902">
              <w:rPr>
                <w:rFonts w:ascii="Times New Roman" w:hAnsi="Times New Roman"/>
                <w:i/>
                <w:sz w:val="18"/>
                <w:szCs w:val="18"/>
              </w:rPr>
              <w:t>к проекту решения Думы Хомутовского</w:t>
            </w:r>
          </w:p>
        </w:tc>
      </w:tr>
      <w:tr w:rsidR="00123203" w:rsidRPr="009B2747" w:rsidTr="00123203">
        <w:trPr>
          <w:gridAfter w:val="4"/>
          <w:wAfter w:w="595" w:type="dxa"/>
          <w:trHeight w:val="88"/>
        </w:trPr>
        <w:tc>
          <w:tcPr>
            <w:tcW w:w="6590" w:type="dxa"/>
            <w:gridSpan w:val="6"/>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70" w:type="dxa"/>
            <w:gridSpan w:val="5"/>
            <w:shd w:val="clear" w:color="FFFFFF" w:fill="auto"/>
            <w:vAlign w:val="bottom"/>
          </w:tcPr>
          <w:p w:rsidR="00123203" w:rsidRPr="00F44902" w:rsidRDefault="00123203" w:rsidP="00F44902">
            <w:pPr>
              <w:tabs>
                <w:tab w:val="left" w:pos="426"/>
                <w:tab w:val="left" w:pos="3976"/>
              </w:tabs>
              <w:ind w:left="0" w:right="-142" w:firstLine="567"/>
              <w:jc w:val="right"/>
              <w:rPr>
                <w:rFonts w:ascii="Times New Roman" w:hAnsi="Times New Roman"/>
                <w:i/>
                <w:sz w:val="18"/>
                <w:szCs w:val="18"/>
              </w:rPr>
            </w:pPr>
            <w:r w:rsidRPr="00F44902">
              <w:rPr>
                <w:rFonts w:ascii="Times New Roman" w:hAnsi="Times New Roman"/>
                <w:i/>
                <w:sz w:val="18"/>
                <w:szCs w:val="18"/>
              </w:rPr>
              <w:t>муниципального образования</w:t>
            </w:r>
          </w:p>
        </w:tc>
      </w:tr>
      <w:tr w:rsidR="00123203" w:rsidRPr="009B2747" w:rsidTr="00123203">
        <w:trPr>
          <w:gridAfter w:val="4"/>
          <w:wAfter w:w="595" w:type="dxa"/>
        </w:trPr>
        <w:tc>
          <w:tcPr>
            <w:tcW w:w="6590" w:type="dxa"/>
            <w:gridSpan w:val="6"/>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70" w:type="dxa"/>
            <w:gridSpan w:val="5"/>
            <w:shd w:val="clear" w:color="FFFFFF" w:fill="auto"/>
            <w:vAlign w:val="bottom"/>
          </w:tcPr>
          <w:p w:rsidR="00123203" w:rsidRPr="00F44902" w:rsidRDefault="00123203" w:rsidP="00A56742">
            <w:pPr>
              <w:tabs>
                <w:tab w:val="left" w:pos="426"/>
                <w:tab w:val="left" w:pos="3976"/>
              </w:tabs>
              <w:ind w:left="0" w:right="-142" w:firstLine="567"/>
              <w:jc w:val="right"/>
              <w:rPr>
                <w:rFonts w:ascii="Times New Roman" w:hAnsi="Times New Roman"/>
                <w:i/>
                <w:sz w:val="18"/>
                <w:szCs w:val="18"/>
              </w:rPr>
            </w:pPr>
            <w:r w:rsidRPr="00F44902">
              <w:rPr>
                <w:rFonts w:ascii="Times New Roman" w:hAnsi="Times New Roman"/>
                <w:i/>
                <w:sz w:val="18"/>
                <w:szCs w:val="18"/>
              </w:rPr>
              <w:t xml:space="preserve">от </w:t>
            </w:r>
            <w:r w:rsidR="00A56742">
              <w:rPr>
                <w:rFonts w:ascii="Times New Roman" w:hAnsi="Times New Roman"/>
                <w:i/>
                <w:sz w:val="18"/>
                <w:szCs w:val="18"/>
              </w:rPr>
              <w:t>30.01.2025</w:t>
            </w:r>
            <w:r w:rsidRPr="00F44902">
              <w:rPr>
                <w:rFonts w:ascii="Times New Roman" w:hAnsi="Times New Roman"/>
                <w:i/>
                <w:sz w:val="18"/>
                <w:szCs w:val="18"/>
              </w:rPr>
              <w:t xml:space="preserve">_№ </w:t>
            </w:r>
            <w:r w:rsidR="00A56742">
              <w:rPr>
                <w:rFonts w:ascii="Times New Roman" w:hAnsi="Times New Roman"/>
                <w:i/>
                <w:sz w:val="18"/>
                <w:szCs w:val="18"/>
              </w:rPr>
              <w:t>36-169</w:t>
            </w:r>
            <w:proofErr w:type="gramStart"/>
            <w:r w:rsidR="00A56742">
              <w:rPr>
                <w:rFonts w:ascii="Times New Roman" w:hAnsi="Times New Roman"/>
                <w:i/>
                <w:sz w:val="18"/>
                <w:szCs w:val="18"/>
              </w:rPr>
              <w:t xml:space="preserve"> Д</w:t>
            </w:r>
            <w:proofErr w:type="gramEnd"/>
            <w:r w:rsidRPr="00F44902">
              <w:rPr>
                <w:rFonts w:ascii="Times New Roman" w:hAnsi="Times New Roman"/>
                <w:i/>
                <w:sz w:val="18"/>
                <w:szCs w:val="18"/>
              </w:rPr>
              <w:t>__</w:t>
            </w:r>
          </w:p>
        </w:tc>
      </w:tr>
      <w:tr w:rsidR="00123203" w:rsidRPr="009B2747" w:rsidTr="00123203">
        <w:tc>
          <w:tcPr>
            <w:tcW w:w="7509" w:type="dxa"/>
            <w:gridSpan w:val="8"/>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84"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42" w:type="dxa"/>
            <w:gridSpan w:val="4"/>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gridAfter w:val="2"/>
          <w:wAfter w:w="321" w:type="dxa"/>
        </w:trPr>
        <w:tc>
          <w:tcPr>
            <w:tcW w:w="10134" w:type="dxa"/>
            <w:gridSpan w:val="13"/>
            <w:shd w:val="clear" w:color="FFFFFF" w:fill="auto"/>
            <w:vAlign w:val="bottom"/>
          </w:tcPr>
          <w:p w:rsidR="00123203" w:rsidRPr="009B2747" w:rsidRDefault="00123203" w:rsidP="00A56742">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Ведомственная  структура расходов бюджета Хомутовского муниципального образования на 2025 год</w:t>
            </w:r>
          </w:p>
          <w:p w:rsidR="00123203" w:rsidRPr="009B2747" w:rsidRDefault="00123203" w:rsidP="00A56742">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(по главным распорядителям средств бюджета Хомутовского муниципального образования,</w:t>
            </w:r>
            <w:proofErr w:type="gramEnd"/>
          </w:p>
          <w:p w:rsidR="00123203" w:rsidRPr="009B2747" w:rsidRDefault="00123203" w:rsidP="00A56742">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разделам, подразделам, целевым статьям (муниципальным программам</w:t>
            </w:r>
            <w:proofErr w:type="gramEnd"/>
          </w:p>
          <w:p w:rsidR="00123203" w:rsidRPr="009B2747" w:rsidRDefault="00123203" w:rsidP="00A56742">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Хомутовского муниципального образования и непрограммным направлениям деятельности),</w:t>
            </w:r>
          </w:p>
          <w:p w:rsidR="00123203" w:rsidRPr="009B2747" w:rsidRDefault="00123203" w:rsidP="00A56742">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видам расходов классификации расходов бюджетов)</w:t>
            </w:r>
          </w:p>
        </w:tc>
      </w:tr>
      <w:tr w:rsidR="00123203" w:rsidRPr="009B2747" w:rsidTr="00123203">
        <w:trPr>
          <w:gridAfter w:val="2"/>
          <w:wAfter w:w="321" w:type="dxa"/>
        </w:trPr>
        <w:tc>
          <w:tcPr>
            <w:tcW w:w="10134" w:type="dxa"/>
            <w:gridSpan w:val="13"/>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b/>
                <w:sz w:val="18"/>
                <w:szCs w:val="18"/>
              </w:rPr>
            </w:pPr>
          </w:p>
        </w:tc>
      </w:tr>
      <w:tr w:rsidR="00123203" w:rsidRPr="009B2747" w:rsidTr="00123203">
        <w:tc>
          <w:tcPr>
            <w:tcW w:w="9293" w:type="dxa"/>
            <w:gridSpan w:val="10"/>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tc>
        <w:tc>
          <w:tcPr>
            <w:tcW w:w="1142" w:type="dxa"/>
            <w:gridSpan w:val="4"/>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574E3">
        <w:trPr>
          <w:gridBefore w:val="1"/>
          <w:gridAfter w:val="3"/>
          <w:wBefore w:w="211" w:type="dxa"/>
          <w:wAfter w:w="463" w:type="dxa"/>
          <w:cantSplit/>
          <w:trHeight w:val="408"/>
        </w:trPr>
        <w:tc>
          <w:tcPr>
            <w:tcW w:w="354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 показателя</w:t>
            </w:r>
          </w:p>
        </w:tc>
        <w:tc>
          <w:tcPr>
            <w:tcW w:w="70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07501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ППП</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07501A">
            <w:pPr>
              <w:tabs>
                <w:tab w:val="left" w:pos="426"/>
                <w:tab w:val="left" w:pos="3976"/>
              </w:tabs>
              <w:ind w:left="0" w:right="-142" w:firstLine="0"/>
              <w:jc w:val="left"/>
              <w:rPr>
                <w:rFonts w:ascii="Times New Roman" w:hAnsi="Times New Roman"/>
                <w:sz w:val="18"/>
                <w:szCs w:val="18"/>
              </w:rPr>
            </w:pPr>
            <w:proofErr w:type="gramStart"/>
            <w:r w:rsidRPr="009B2747">
              <w:rPr>
                <w:rFonts w:ascii="Times New Roman" w:hAnsi="Times New Roman"/>
                <w:sz w:val="18"/>
                <w:szCs w:val="18"/>
              </w:rPr>
              <w:t>Раз-дел</w:t>
            </w:r>
            <w:proofErr w:type="gramEnd"/>
          </w:p>
        </w:tc>
        <w:tc>
          <w:tcPr>
            <w:tcW w:w="85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574E3" w:rsidP="0007501A">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п</w:t>
            </w:r>
            <w:r w:rsidR="00123203" w:rsidRPr="009B2747">
              <w:rPr>
                <w:rFonts w:ascii="Times New Roman" w:hAnsi="Times New Roman"/>
                <w:sz w:val="18"/>
                <w:szCs w:val="18"/>
              </w:rPr>
              <w:t>од-</w:t>
            </w:r>
          </w:p>
          <w:p w:rsidR="00123203" w:rsidRPr="009B2747" w:rsidRDefault="00123203" w:rsidP="001574E3">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раз-</w:t>
            </w:r>
          </w:p>
          <w:p w:rsidR="00123203" w:rsidRPr="009B2747" w:rsidRDefault="00123203" w:rsidP="001574E3">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дел</w:t>
            </w:r>
          </w:p>
        </w:tc>
        <w:tc>
          <w:tcPr>
            <w:tcW w:w="1134"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07501A">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Целевая статья</w:t>
            </w:r>
          </w:p>
        </w:tc>
        <w:tc>
          <w:tcPr>
            <w:tcW w:w="851"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574E3">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Вид расхода</w:t>
            </w:r>
          </w:p>
        </w:tc>
        <w:tc>
          <w:tcPr>
            <w:tcW w:w="2126"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Сумма на 2025 год</w:t>
            </w:r>
          </w:p>
        </w:tc>
      </w:tr>
      <w:tr w:rsidR="00123203" w:rsidRPr="009B2747" w:rsidTr="001574E3">
        <w:trPr>
          <w:gridBefore w:val="1"/>
          <w:gridAfter w:val="3"/>
          <w:wBefore w:w="211" w:type="dxa"/>
          <w:wAfter w:w="463" w:type="dxa"/>
          <w:cantSplit/>
          <w:trHeight w:val="408"/>
        </w:trPr>
        <w:tc>
          <w:tcPr>
            <w:tcW w:w="3544"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709"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0"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34"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851" w:type="dxa"/>
            <w:gridSpan w:val="2"/>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26" w:type="dxa"/>
            <w:gridSpan w:val="3"/>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1"/>
        <w:tblW w:w="5010" w:type="pct"/>
        <w:tblInd w:w="6" w:type="dxa"/>
        <w:tblLook w:val="04A0" w:firstRow="1" w:lastRow="0" w:firstColumn="1" w:lastColumn="0" w:noHBand="0" w:noVBand="1"/>
      </w:tblPr>
      <w:tblGrid>
        <w:gridCol w:w="42"/>
        <w:gridCol w:w="28"/>
        <w:gridCol w:w="28"/>
        <w:gridCol w:w="45"/>
        <w:gridCol w:w="45"/>
        <w:gridCol w:w="60"/>
        <w:gridCol w:w="45"/>
        <w:gridCol w:w="60"/>
        <w:gridCol w:w="45"/>
        <w:gridCol w:w="45"/>
        <w:gridCol w:w="20"/>
        <w:gridCol w:w="40"/>
        <w:gridCol w:w="45"/>
        <w:gridCol w:w="45"/>
        <w:gridCol w:w="60"/>
        <w:gridCol w:w="60"/>
        <w:gridCol w:w="45"/>
        <w:gridCol w:w="1723"/>
        <w:gridCol w:w="1704"/>
        <w:gridCol w:w="20"/>
        <w:gridCol w:w="522"/>
        <w:gridCol w:w="20"/>
        <w:gridCol w:w="376"/>
        <w:gridCol w:w="20"/>
        <w:gridCol w:w="428"/>
        <w:gridCol w:w="20"/>
        <w:gridCol w:w="344"/>
        <w:gridCol w:w="20"/>
        <w:gridCol w:w="171"/>
        <w:gridCol w:w="20"/>
        <w:gridCol w:w="436"/>
        <w:gridCol w:w="20"/>
        <w:gridCol w:w="614"/>
        <w:gridCol w:w="20"/>
        <w:gridCol w:w="433"/>
        <w:gridCol w:w="20"/>
        <w:gridCol w:w="2109"/>
        <w:gridCol w:w="20"/>
      </w:tblGrid>
      <w:tr w:rsidR="00123203" w:rsidRPr="009B2747" w:rsidTr="00123203">
        <w:trPr>
          <w:gridAfter w:val="1"/>
          <w:wAfter w:w="20" w:type="dxa"/>
          <w:cantSplit/>
          <w:tblHeader/>
        </w:trPr>
        <w:tc>
          <w:tcPr>
            <w:tcW w:w="4208" w:type="dxa"/>
            <w:gridSpan w:val="19"/>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53"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405"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459" w:type="dxa"/>
            <w:gridSpan w:val="2"/>
            <w:tcBorders>
              <w:top w:val="single" w:sz="5" w:space="0" w:color="auto"/>
              <w:left w:val="single" w:sz="5" w:space="0" w:color="auto"/>
              <w:bottom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1677" w:type="dxa"/>
            <w:gridSpan w:val="8"/>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46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w:t>
            </w:r>
          </w:p>
        </w:tc>
        <w:tc>
          <w:tcPr>
            <w:tcW w:w="2170" w:type="dxa"/>
            <w:gridSpan w:val="2"/>
            <w:tcBorders>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w:t>
            </w:r>
          </w:p>
        </w:tc>
      </w:tr>
      <w:tr w:rsidR="00123203" w:rsidRPr="009B2747" w:rsidTr="00123203">
        <w:trPr>
          <w:gridAfter w:val="1"/>
          <w:wAfter w:w="20" w:type="dxa"/>
          <w:cantSplit/>
        </w:trPr>
        <w:tc>
          <w:tcPr>
            <w:tcW w:w="7764" w:type="dxa"/>
            <w:gridSpan w:val="35"/>
            <w:tcBorders>
              <w:top w:val="single" w:sz="5" w:space="0" w:color="auto"/>
              <w:left w:val="single" w:sz="10"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2170"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285 612.98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ОБЩЕГОСУДАРСТВЕННЫЕ ВОПРОСЫ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100 084.31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2 317.84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2 317.84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2 317.84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534.80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534.80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выплаты государственных (муниципальных) органов привлекаемым лицам</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534.80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57 813.00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57 813.00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51 751.28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6 042.75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иных платежей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18.96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фонды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Резервный фонд администрации муниципального образования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средства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39 174.18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1 192.45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1 070.97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51.48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33 272.35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33 109.86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851</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162.49</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4 704.78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4 704.42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иных платежей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выплаты населению</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3.90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ОБОРОНА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2 481.70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224.34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БЕЗОПАСНОСТЬ И ПРАВООХРАНИТЕЛЬНАЯ ДЕЯТЕЛЬНОСТЬ</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2 980.94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2 980.94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780.94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ЭКОНОМИКА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90 419.71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3 324.55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2 646.34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2 646.34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678.21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678.21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86 949.16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муниципальной программы за счет средств местного бюджета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30 784.13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99000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30 784.13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A56742">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8 684.34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99020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8 684.34</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9Д020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47 480.70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Субсидии местным бюджетам на осуществление дорожной деятельности в отношении автомобильных общего пользования местного значения, входящих в транспортный каркас Иркутской области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9Д020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47 480.70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вопросы в области национальной экономики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146.00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146.00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146.00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ЖИЛИЩНО-КОММУНАЛЬНОЕ ХОЗЯЙСТВО</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22 969.88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Жилищное хозяйство</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Мероприятия по жилищному фонду</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60108</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78.00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22 891.87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55551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22</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F2</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55551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166.50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Уличное освещение</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3 626.48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353.27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Закупка энергетических ресурсов</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3 273.21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Организация и содержание мест захоронения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159.27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159.27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мероприятия по благоустройству городских округов и поселений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682.16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60105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682.16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L5762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1 530.18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L5762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1 530.18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4 287.29</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4 287.29</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Сибирячок</w:t>
            </w:r>
            <w:proofErr w:type="spellEnd"/>
            <w:proofErr w:type="gramStart"/>
            <w:r w:rsidRPr="009B2747">
              <w:rPr>
                <w:rFonts w:ascii="Times New Roman" w:hAnsi="Times New Roman"/>
                <w:sz w:val="18"/>
                <w:szCs w:val="18"/>
              </w:rPr>
              <w:t>"(</w:t>
            </w:r>
            <w:proofErr w:type="gramEnd"/>
            <w:r w:rsidRPr="009B2747">
              <w:rPr>
                <w:rFonts w:ascii="Times New Roman" w:hAnsi="Times New Roman"/>
                <w:sz w:val="18"/>
                <w:szCs w:val="18"/>
              </w:rPr>
              <w:t>Устройство детской площадки))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"Зеленая улица</w:t>
            </w:r>
            <w:proofErr w:type="gramStart"/>
            <w:r w:rsidRPr="009B2747">
              <w:rPr>
                <w:rFonts w:ascii="Times New Roman" w:hAnsi="Times New Roman"/>
                <w:sz w:val="18"/>
                <w:szCs w:val="18"/>
              </w:rPr>
              <w:t>"(</w:t>
            </w:r>
            <w:proofErr w:type="gramEnd"/>
            <w:r w:rsidRPr="009B2747">
              <w:rPr>
                <w:rFonts w:ascii="Times New Roman" w:hAnsi="Times New Roman"/>
                <w:sz w:val="18"/>
                <w:szCs w:val="18"/>
              </w:rPr>
              <w:t>Формовочная обрезка тополей))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Мужество</w:t>
            </w:r>
            <w:proofErr w:type="gramStart"/>
            <w:r w:rsidRPr="009B2747">
              <w:rPr>
                <w:rFonts w:ascii="Times New Roman" w:hAnsi="Times New Roman"/>
                <w:sz w:val="18"/>
                <w:szCs w:val="18"/>
              </w:rPr>
              <w:t>.Ч</w:t>
            </w:r>
            <w:proofErr w:type="gramEnd"/>
            <w:r w:rsidRPr="009B2747">
              <w:rPr>
                <w:rFonts w:ascii="Times New Roman" w:hAnsi="Times New Roman"/>
                <w:sz w:val="18"/>
                <w:szCs w:val="18"/>
              </w:rPr>
              <w:t>есть.Отвага</w:t>
            </w:r>
            <w:proofErr w:type="spellEnd"/>
            <w:r w:rsidRPr="009B2747">
              <w:rPr>
                <w:rFonts w:ascii="Times New Roman" w:hAnsi="Times New Roman"/>
                <w:sz w:val="18"/>
                <w:szCs w:val="18"/>
              </w:rPr>
              <w:t>"(Благоустройство территорий))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9A11D4">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S2383</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S2383</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"По вишневой в Свободу</w:t>
            </w:r>
            <w:proofErr w:type="gramStart"/>
            <w:r w:rsidRPr="009B2747">
              <w:rPr>
                <w:rFonts w:ascii="Times New Roman" w:hAnsi="Times New Roman"/>
                <w:sz w:val="18"/>
                <w:szCs w:val="18"/>
              </w:rPr>
              <w:t>"(</w:t>
            </w:r>
            <w:proofErr w:type="gramEnd"/>
            <w:r w:rsidRPr="009B2747">
              <w:rPr>
                <w:rFonts w:ascii="Times New Roman" w:hAnsi="Times New Roman"/>
                <w:sz w:val="18"/>
                <w:szCs w:val="18"/>
              </w:rPr>
              <w:t>Проведение ремонта автомобильных дорог))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S2384</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"Радуга" (Устройство детской игровой площадки</w:t>
            </w:r>
            <w:proofErr w:type="gramStart"/>
            <w:r w:rsidRPr="009B2747">
              <w:rPr>
                <w:rFonts w:ascii="Times New Roman" w:hAnsi="Times New Roman"/>
                <w:sz w:val="18"/>
                <w:szCs w:val="18"/>
              </w:rPr>
              <w:t xml:space="preserve"> )</w:t>
            </w:r>
            <w:proofErr w:type="gramEnd"/>
            <w:r w:rsidRPr="009B2747">
              <w:rPr>
                <w:rFonts w:ascii="Times New Roman" w:hAnsi="Times New Roman"/>
                <w:sz w:val="18"/>
                <w:szCs w:val="18"/>
              </w:rPr>
              <w:t>)</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9B2747">
              <w:rPr>
                <w:rFonts w:ascii="Times New Roman" w:hAnsi="Times New Roman"/>
                <w:sz w:val="18"/>
                <w:szCs w:val="18"/>
              </w:rPr>
              <w:t>Хомутовский</w:t>
            </w:r>
            <w:proofErr w:type="spellEnd"/>
            <w:r w:rsidRPr="009B2747">
              <w:rPr>
                <w:rFonts w:ascii="Times New Roman" w:hAnsi="Times New Roman"/>
                <w:sz w:val="18"/>
                <w:szCs w:val="18"/>
              </w:rPr>
              <w:t xml:space="preserve"> огородник" (Создание инфраструктуры для проведения </w:t>
            </w:r>
            <w:proofErr w:type="spellStart"/>
            <w:r w:rsidRPr="009B2747">
              <w:rPr>
                <w:rFonts w:ascii="Times New Roman" w:hAnsi="Times New Roman"/>
                <w:sz w:val="18"/>
                <w:szCs w:val="18"/>
              </w:rPr>
              <w:t>ярмочных</w:t>
            </w:r>
            <w:proofErr w:type="spellEnd"/>
            <w:r w:rsidRPr="009B2747">
              <w:rPr>
                <w:rFonts w:ascii="Times New Roman" w:hAnsi="Times New Roman"/>
                <w:sz w:val="18"/>
                <w:szCs w:val="18"/>
              </w:rPr>
              <w:t xml:space="preserve"> мероприятий))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S2386</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right="-142"/>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S2386</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2 220.00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ОХРАНА ОКРУЖАЮЩЕЙ СРЕДЫ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Другие вопросы в области охраны окружающей среды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06</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КУЛЬТУРА, КИНЕМАТОГРАФИЯ</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53 000.73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784538">
            <w:pPr>
              <w:tabs>
                <w:tab w:val="left" w:pos="426"/>
                <w:tab w:val="left" w:pos="3976"/>
              </w:tabs>
              <w:ind w:left="0" w:right="-142" w:firstLine="567"/>
              <w:rPr>
                <w:rFonts w:ascii="Times New Roman" w:hAnsi="Times New Roman"/>
                <w:sz w:val="18"/>
                <w:szCs w:val="18"/>
              </w:rPr>
            </w:pPr>
            <w:r w:rsidRPr="009B2747">
              <w:rPr>
                <w:rFonts w:ascii="Times New Roman" w:hAnsi="Times New Roman"/>
                <w:sz w:val="18"/>
                <w:szCs w:val="18"/>
              </w:rPr>
              <w:t>Культура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53 000.73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rPr>
                <w:rFonts w:ascii="Times New Roman" w:hAnsi="Times New Roman"/>
                <w:sz w:val="18"/>
                <w:szCs w:val="18"/>
              </w:rPr>
            </w:pPr>
            <w:r w:rsidRPr="009B2747">
              <w:rPr>
                <w:rFonts w:ascii="Times New Roman" w:hAnsi="Times New Roman"/>
                <w:sz w:val="18"/>
                <w:szCs w:val="18"/>
              </w:rPr>
              <w:t>Реализация Государственной программы Иркутской области «Развитие культуры»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S2100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684.98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S2100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684.98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41 863.78</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5226ED" w:rsidP="005226ED">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6000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41 418.12</w:t>
            </w:r>
          </w:p>
        </w:tc>
      </w:tr>
      <w:tr w:rsidR="00123203" w:rsidRPr="009B2747" w:rsidTr="00123203">
        <w:trPr>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90" w:type="dxa"/>
            <w:gridSpan w:val="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445.66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Мероприятия по осуще</w:t>
            </w:r>
            <w:r w:rsidR="004B3ADD">
              <w:rPr>
                <w:rFonts w:ascii="Times New Roman" w:hAnsi="Times New Roman"/>
                <w:sz w:val="18"/>
                <w:szCs w:val="18"/>
              </w:rPr>
              <w:t>ствлению деяте</w:t>
            </w:r>
            <w:r w:rsidRPr="009B2747">
              <w:rPr>
                <w:rFonts w:ascii="Times New Roman" w:hAnsi="Times New Roman"/>
                <w:sz w:val="18"/>
                <w:szCs w:val="18"/>
              </w:rPr>
              <w:t>льности дворцов и домов культуры, других учреждений культуры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6 221.27</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6 208.82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Уплата иных платежей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60015</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12.45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Мероприятия по осуществлению деятельности библиотек</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60016</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430.71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Мероприятия по осуществлению деятельности библиотек</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60016</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430.71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4B3AD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3 800.00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3 800.00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СОЦИАЛЬНАЯ ПОЛИТИКА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Пенсионное обеспечение</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Доплаты к пенсиям муниципальных служащих</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60018</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пенсии, социальные доплаты к пенсиям</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60018</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2 025.02</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ФИЗИЧЕСКАЯ КУЛЬТУРА И СПОРТ</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9 744.01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9 744.01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7 715.91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7 590.46</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125.45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2 028.10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 в сфере установленных функций</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2 028.10</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60011</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282.61</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ДОЛГА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(муниципального) внутреннего долга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1 124.83</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107" w:type="dxa"/>
            <w:gridSpan w:val="16"/>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62" w:type="dxa"/>
            <w:gridSpan w:val="15"/>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Прочие межбюджетные трансферты общего характера</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912" w:type="dxa"/>
            <w:gridSpan w:val="12"/>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межбюджетные трансферты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gridAfter w:val="1"/>
          <w:wAfter w:w="20" w:type="dxa"/>
          <w:cantSplit/>
        </w:trPr>
        <w:tc>
          <w:tcPr>
            <w:tcW w:w="43"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762" w:type="dxa"/>
            <w:gridSpan w:val="9"/>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межбюджетные трансферты</w:t>
            </w:r>
          </w:p>
        </w:tc>
        <w:tc>
          <w:tcPr>
            <w:tcW w:w="553"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405"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14</w:t>
            </w:r>
          </w:p>
        </w:tc>
        <w:tc>
          <w:tcPr>
            <w:tcW w:w="459"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373" w:type="dxa"/>
            <w:gridSpan w:val="2"/>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195" w:type="dxa"/>
            <w:gridSpan w:val="2"/>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467"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4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5226ED">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60020</w:t>
            </w:r>
          </w:p>
        </w:tc>
        <w:tc>
          <w:tcPr>
            <w:tcW w:w="462"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500</w:t>
            </w:r>
          </w:p>
        </w:tc>
        <w:tc>
          <w:tcPr>
            <w:tcW w:w="2170"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731.85</w:t>
            </w:r>
          </w:p>
        </w:tc>
      </w:tr>
      <w:tr w:rsidR="00123203" w:rsidRPr="009B2747" w:rsidTr="00123203">
        <w:trPr>
          <w:gridAfter w:val="1"/>
          <w:wAfter w:w="20" w:type="dxa"/>
          <w:cantSplit/>
        </w:trPr>
        <w:tc>
          <w:tcPr>
            <w:tcW w:w="43"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9"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2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22"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53"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05"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9"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139" w:type="dxa"/>
            <w:gridSpan w:val="10"/>
            <w:tcBorders>
              <w:top w:val="single" w:sz="10"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Итого расходов:</w:t>
            </w:r>
          </w:p>
        </w:tc>
        <w:tc>
          <w:tcPr>
            <w:tcW w:w="2170"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285 612.98</w:t>
            </w:r>
          </w:p>
        </w:tc>
      </w:tr>
    </w:tbl>
    <w:p w:rsidR="00123203" w:rsidRPr="009B2747" w:rsidRDefault="00123203" w:rsidP="005226ED">
      <w:pPr>
        <w:tabs>
          <w:tab w:val="left" w:pos="426"/>
          <w:tab w:val="left" w:pos="3976"/>
        </w:tabs>
        <w:ind w:right="-142"/>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p w:rsidR="00123203" w:rsidRDefault="0012320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Default="001574E3" w:rsidP="00123203">
      <w:pPr>
        <w:tabs>
          <w:tab w:val="left" w:pos="426"/>
          <w:tab w:val="left" w:pos="3976"/>
        </w:tabs>
        <w:ind w:left="0" w:right="-142" w:firstLine="567"/>
        <w:jc w:val="left"/>
        <w:rPr>
          <w:sz w:val="18"/>
          <w:szCs w:val="18"/>
        </w:rPr>
      </w:pPr>
    </w:p>
    <w:p w:rsidR="001574E3" w:rsidRPr="009B2747" w:rsidRDefault="001574E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Style w:val="TableStyle01"/>
        <w:tblW w:w="10500" w:type="dxa"/>
        <w:tblInd w:w="-211" w:type="dxa"/>
        <w:tblLayout w:type="fixed"/>
        <w:tblLook w:val="04A0" w:firstRow="1" w:lastRow="0" w:firstColumn="1" w:lastColumn="0" w:noHBand="0" w:noVBand="1"/>
      </w:tblPr>
      <w:tblGrid>
        <w:gridCol w:w="6332"/>
        <w:gridCol w:w="1201"/>
        <w:gridCol w:w="1792"/>
        <w:gridCol w:w="851"/>
        <w:gridCol w:w="296"/>
        <w:gridCol w:w="28"/>
      </w:tblGrid>
      <w:tr w:rsidR="00123203" w:rsidRPr="009B2747" w:rsidTr="00123203">
        <w:trPr>
          <w:gridAfter w:val="2"/>
          <w:wAfter w:w="324" w:type="dxa"/>
          <w:trHeight w:val="231"/>
        </w:trPr>
        <w:tc>
          <w:tcPr>
            <w:tcW w:w="6332"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44" w:type="dxa"/>
            <w:gridSpan w:val="3"/>
            <w:shd w:val="clear" w:color="FFFFFF" w:fill="auto"/>
            <w:vAlign w:val="bottom"/>
          </w:tcPr>
          <w:p w:rsidR="00123203" w:rsidRPr="005226ED" w:rsidRDefault="00123203" w:rsidP="00386F11">
            <w:pPr>
              <w:tabs>
                <w:tab w:val="left" w:pos="426"/>
                <w:tab w:val="left" w:pos="3976"/>
              </w:tabs>
              <w:ind w:left="0" w:right="-142" w:firstLine="567"/>
              <w:jc w:val="right"/>
              <w:rPr>
                <w:rFonts w:ascii="Times New Roman" w:hAnsi="Times New Roman"/>
                <w:i/>
                <w:sz w:val="18"/>
                <w:szCs w:val="18"/>
              </w:rPr>
            </w:pPr>
            <w:r w:rsidRPr="005226ED">
              <w:rPr>
                <w:rFonts w:ascii="Times New Roman" w:hAnsi="Times New Roman"/>
                <w:i/>
                <w:sz w:val="18"/>
                <w:szCs w:val="18"/>
              </w:rPr>
              <w:t>Приложение 8</w:t>
            </w:r>
          </w:p>
        </w:tc>
      </w:tr>
      <w:tr w:rsidR="00123203" w:rsidRPr="009B2747" w:rsidTr="00123203">
        <w:trPr>
          <w:gridAfter w:val="2"/>
          <w:wAfter w:w="324" w:type="dxa"/>
          <w:trHeight w:val="201"/>
        </w:trPr>
        <w:tc>
          <w:tcPr>
            <w:tcW w:w="6332"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44" w:type="dxa"/>
            <w:gridSpan w:val="3"/>
            <w:shd w:val="clear" w:color="FFFFFF" w:fill="auto"/>
            <w:vAlign w:val="bottom"/>
          </w:tcPr>
          <w:p w:rsidR="00123203" w:rsidRPr="005226ED" w:rsidRDefault="00123203" w:rsidP="00386F11">
            <w:pPr>
              <w:tabs>
                <w:tab w:val="left" w:pos="426"/>
                <w:tab w:val="left" w:pos="3976"/>
              </w:tabs>
              <w:ind w:left="0" w:right="-142" w:firstLine="567"/>
              <w:jc w:val="right"/>
              <w:rPr>
                <w:rFonts w:ascii="Times New Roman" w:hAnsi="Times New Roman"/>
                <w:i/>
                <w:sz w:val="18"/>
                <w:szCs w:val="18"/>
              </w:rPr>
            </w:pPr>
            <w:r w:rsidRPr="005226ED">
              <w:rPr>
                <w:rFonts w:ascii="Times New Roman" w:hAnsi="Times New Roman"/>
                <w:i/>
                <w:sz w:val="18"/>
                <w:szCs w:val="18"/>
              </w:rPr>
              <w:t>к проекту решения Думы Хомутовского</w:t>
            </w:r>
          </w:p>
        </w:tc>
      </w:tr>
      <w:tr w:rsidR="00123203" w:rsidRPr="009B2747" w:rsidTr="00123203">
        <w:trPr>
          <w:gridAfter w:val="2"/>
          <w:wAfter w:w="324" w:type="dxa"/>
          <w:trHeight w:val="90"/>
        </w:trPr>
        <w:tc>
          <w:tcPr>
            <w:tcW w:w="6332"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44" w:type="dxa"/>
            <w:gridSpan w:val="3"/>
            <w:shd w:val="clear" w:color="FFFFFF" w:fill="auto"/>
            <w:vAlign w:val="bottom"/>
          </w:tcPr>
          <w:p w:rsidR="00123203" w:rsidRPr="005226ED" w:rsidRDefault="00123203" w:rsidP="00386F11">
            <w:pPr>
              <w:tabs>
                <w:tab w:val="left" w:pos="426"/>
                <w:tab w:val="left" w:pos="3976"/>
              </w:tabs>
              <w:ind w:left="0" w:right="-142" w:firstLine="567"/>
              <w:jc w:val="right"/>
              <w:rPr>
                <w:rFonts w:ascii="Times New Roman" w:hAnsi="Times New Roman"/>
                <w:i/>
                <w:sz w:val="18"/>
                <w:szCs w:val="18"/>
              </w:rPr>
            </w:pPr>
            <w:r w:rsidRPr="005226ED">
              <w:rPr>
                <w:rFonts w:ascii="Times New Roman" w:hAnsi="Times New Roman"/>
                <w:i/>
                <w:sz w:val="18"/>
                <w:szCs w:val="18"/>
              </w:rPr>
              <w:t>муниципального образования</w:t>
            </w:r>
          </w:p>
        </w:tc>
      </w:tr>
      <w:tr w:rsidR="00123203" w:rsidRPr="009B2747" w:rsidTr="00123203">
        <w:trPr>
          <w:gridAfter w:val="2"/>
          <w:wAfter w:w="324" w:type="dxa"/>
          <w:trHeight w:val="261"/>
        </w:trPr>
        <w:tc>
          <w:tcPr>
            <w:tcW w:w="6332"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844" w:type="dxa"/>
            <w:gridSpan w:val="3"/>
            <w:shd w:val="clear" w:color="FFFFFF" w:fill="auto"/>
            <w:vAlign w:val="bottom"/>
          </w:tcPr>
          <w:p w:rsidR="00123203" w:rsidRPr="005226ED" w:rsidRDefault="00123203" w:rsidP="00386F11">
            <w:pPr>
              <w:tabs>
                <w:tab w:val="left" w:pos="426"/>
                <w:tab w:val="left" w:pos="3976"/>
              </w:tabs>
              <w:ind w:left="0" w:right="-142" w:firstLine="567"/>
              <w:jc w:val="right"/>
              <w:rPr>
                <w:rFonts w:ascii="Times New Roman" w:hAnsi="Times New Roman"/>
                <w:i/>
                <w:sz w:val="18"/>
                <w:szCs w:val="18"/>
              </w:rPr>
            </w:pPr>
            <w:r w:rsidRPr="005226ED">
              <w:rPr>
                <w:rFonts w:ascii="Times New Roman" w:hAnsi="Times New Roman"/>
                <w:i/>
                <w:sz w:val="18"/>
                <w:szCs w:val="18"/>
              </w:rPr>
              <w:t xml:space="preserve">от </w:t>
            </w:r>
            <w:r w:rsidR="00386F11">
              <w:rPr>
                <w:rFonts w:ascii="Times New Roman" w:hAnsi="Times New Roman"/>
                <w:i/>
                <w:sz w:val="18"/>
                <w:szCs w:val="18"/>
              </w:rPr>
              <w:t xml:space="preserve">30.01.2025 </w:t>
            </w:r>
            <w:r w:rsidRPr="005226ED">
              <w:rPr>
                <w:rFonts w:ascii="Times New Roman" w:hAnsi="Times New Roman"/>
                <w:i/>
                <w:sz w:val="18"/>
                <w:szCs w:val="18"/>
              </w:rPr>
              <w:t xml:space="preserve">№ </w:t>
            </w:r>
            <w:r w:rsidR="00386F11">
              <w:rPr>
                <w:rFonts w:ascii="Times New Roman" w:hAnsi="Times New Roman"/>
                <w:i/>
                <w:sz w:val="18"/>
                <w:szCs w:val="18"/>
              </w:rPr>
              <w:t>36-169</w:t>
            </w:r>
            <w:proofErr w:type="gramStart"/>
            <w:r w:rsidR="00386F11">
              <w:rPr>
                <w:rFonts w:ascii="Times New Roman" w:hAnsi="Times New Roman"/>
                <w:i/>
                <w:sz w:val="18"/>
                <w:szCs w:val="18"/>
              </w:rPr>
              <w:t xml:space="preserve"> Д</w:t>
            </w:r>
            <w:proofErr w:type="gramEnd"/>
            <w:r w:rsidRPr="005226ED">
              <w:rPr>
                <w:rFonts w:ascii="Times New Roman" w:hAnsi="Times New Roman"/>
                <w:i/>
                <w:sz w:val="18"/>
                <w:szCs w:val="18"/>
              </w:rPr>
              <w:t>__</w:t>
            </w:r>
          </w:p>
        </w:tc>
      </w:tr>
      <w:tr w:rsidR="00123203" w:rsidRPr="009B2747" w:rsidTr="00123203">
        <w:trPr>
          <w:trHeight w:val="369"/>
        </w:trPr>
        <w:tc>
          <w:tcPr>
            <w:tcW w:w="7533"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792"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47"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r w:rsidR="00123203" w:rsidRPr="009B2747" w:rsidTr="00123203">
        <w:trPr>
          <w:gridAfter w:val="2"/>
          <w:wAfter w:w="324" w:type="dxa"/>
          <w:trHeight w:val="1553"/>
        </w:trPr>
        <w:tc>
          <w:tcPr>
            <w:tcW w:w="10176" w:type="dxa"/>
            <w:gridSpan w:val="4"/>
            <w:shd w:val="clear" w:color="FFFFFF" w:fill="auto"/>
            <w:vAlign w:val="bottom"/>
          </w:tcPr>
          <w:p w:rsidR="00123203" w:rsidRPr="009B2747" w:rsidRDefault="00123203" w:rsidP="00386F11">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Ведомственная  структура расходов бюджета</w:t>
            </w:r>
          </w:p>
          <w:p w:rsidR="00123203" w:rsidRPr="009B2747" w:rsidRDefault="00123203" w:rsidP="00386F11">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Хомутовского муниципального образования на плановый период 2026 и 2027 годов</w:t>
            </w:r>
          </w:p>
          <w:p w:rsidR="00123203" w:rsidRPr="009B2747" w:rsidRDefault="00123203" w:rsidP="00386F11">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(по главным распорядителям средств бюджета Хомутовского муниципального образования,</w:t>
            </w:r>
            <w:proofErr w:type="gramEnd"/>
          </w:p>
          <w:p w:rsidR="00123203" w:rsidRPr="009B2747" w:rsidRDefault="00123203" w:rsidP="00386F11">
            <w:pPr>
              <w:tabs>
                <w:tab w:val="left" w:pos="426"/>
                <w:tab w:val="left" w:pos="3976"/>
              </w:tabs>
              <w:ind w:left="0" w:right="-142" w:firstLine="567"/>
              <w:jc w:val="center"/>
              <w:rPr>
                <w:rFonts w:ascii="Times New Roman" w:hAnsi="Times New Roman"/>
                <w:sz w:val="18"/>
                <w:szCs w:val="18"/>
              </w:rPr>
            </w:pPr>
            <w:proofErr w:type="gramStart"/>
            <w:r w:rsidRPr="009B2747">
              <w:rPr>
                <w:rFonts w:ascii="Times New Roman" w:hAnsi="Times New Roman"/>
                <w:sz w:val="18"/>
                <w:szCs w:val="18"/>
              </w:rPr>
              <w:t>разделам, подразделам, целевым статьям (муниципальным программам</w:t>
            </w:r>
            <w:proofErr w:type="gramEnd"/>
          </w:p>
          <w:p w:rsidR="00123203" w:rsidRPr="009B2747" w:rsidRDefault="00123203" w:rsidP="00386F11">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Хомутовского муниципального образования и непрограммным направлениям деятельности),</w:t>
            </w:r>
          </w:p>
          <w:p w:rsidR="00123203" w:rsidRPr="009B2747" w:rsidRDefault="00123203" w:rsidP="00386F11">
            <w:pPr>
              <w:tabs>
                <w:tab w:val="left" w:pos="426"/>
                <w:tab w:val="left" w:pos="3976"/>
              </w:tabs>
              <w:ind w:left="0" w:right="-142" w:firstLine="567"/>
              <w:jc w:val="center"/>
              <w:rPr>
                <w:rFonts w:ascii="Times New Roman" w:hAnsi="Times New Roman"/>
                <w:sz w:val="18"/>
                <w:szCs w:val="18"/>
              </w:rPr>
            </w:pPr>
            <w:r w:rsidRPr="009B2747">
              <w:rPr>
                <w:rFonts w:ascii="Times New Roman" w:hAnsi="Times New Roman"/>
                <w:sz w:val="18"/>
                <w:szCs w:val="18"/>
              </w:rPr>
              <w:t>видам расходов классификации расходов бюджетов)</w:t>
            </w:r>
          </w:p>
        </w:tc>
      </w:tr>
      <w:tr w:rsidR="00123203" w:rsidRPr="009B2747" w:rsidTr="00123203">
        <w:trPr>
          <w:gridAfter w:val="2"/>
          <w:wAfter w:w="324" w:type="dxa"/>
          <w:trHeight w:val="384"/>
        </w:trPr>
        <w:tc>
          <w:tcPr>
            <w:tcW w:w="10176" w:type="dxa"/>
            <w:gridSpan w:val="4"/>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b/>
                <w:sz w:val="18"/>
                <w:szCs w:val="18"/>
              </w:rPr>
            </w:pPr>
          </w:p>
        </w:tc>
      </w:tr>
      <w:tr w:rsidR="00123203" w:rsidRPr="009B2747" w:rsidTr="00123203">
        <w:trPr>
          <w:trHeight w:val="430"/>
        </w:trPr>
        <w:tc>
          <w:tcPr>
            <w:tcW w:w="9325" w:type="dxa"/>
            <w:gridSpan w:val="3"/>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Единица измерения: тыс. руб.</w:t>
            </w:r>
          </w:p>
        </w:tc>
        <w:tc>
          <w:tcPr>
            <w:tcW w:w="1147" w:type="dxa"/>
            <w:gridSpan w:val="2"/>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8" w:type="dxa"/>
            <w:shd w:val="clear" w:color="FFFFFF"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0"/>
        <w:tblW w:w="4994" w:type="pct"/>
        <w:tblInd w:w="6" w:type="dxa"/>
        <w:tblLayout w:type="fixed"/>
        <w:tblLook w:val="04A0" w:firstRow="1" w:lastRow="0" w:firstColumn="1" w:lastColumn="0" w:noHBand="0" w:noVBand="1"/>
      </w:tblPr>
      <w:tblGrid>
        <w:gridCol w:w="3496"/>
        <w:gridCol w:w="419"/>
        <w:gridCol w:w="559"/>
        <w:gridCol w:w="420"/>
        <w:gridCol w:w="1817"/>
        <w:gridCol w:w="559"/>
        <w:gridCol w:w="1398"/>
        <w:gridCol w:w="1118"/>
      </w:tblGrid>
      <w:tr w:rsidR="00123203" w:rsidRPr="009B2747" w:rsidTr="00123203">
        <w:trPr>
          <w:cantSplit/>
          <w:trHeight w:val="408"/>
        </w:trPr>
        <w:tc>
          <w:tcPr>
            <w:tcW w:w="3544"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Наименование показателя</w:t>
            </w:r>
          </w:p>
        </w:tc>
        <w:tc>
          <w:tcPr>
            <w:tcW w:w="42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ППП</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Раз-</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дел</w:t>
            </w:r>
          </w:p>
        </w:tc>
        <w:tc>
          <w:tcPr>
            <w:tcW w:w="42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Под-</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раз-</w:t>
            </w:r>
          </w:p>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дел</w:t>
            </w:r>
          </w:p>
        </w:tc>
        <w:tc>
          <w:tcPr>
            <w:tcW w:w="18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Целевая статья</w:t>
            </w:r>
          </w:p>
        </w:tc>
        <w:tc>
          <w:tcPr>
            <w:tcW w:w="56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Вид расхода</w:t>
            </w:r>
          </w:p>
        </w:tc>
        <w:tc>
          <w:tcPr>
            <w:tcW w:w="1418"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2026 год</w:t>
            </w:r>
          </w:p>
        </w:tc>
        <w:tc>
          <w:tcPr>
            <w:tcW w:w="1133"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2027 год</w:t>
            </w:r>
          </w:p>
        </w:tc>
      </w:tr>
      <w:tr w:rsidR="00123203" w:rsidRPr="009B2747" w:rsidTr="00123203">
        <w:trPr>
          <w:cantSplit/>
          <w:trHeight w:val="408"/>
        </w:trPr>
        <w:tc>
          <w:tcPr>
            <w:tcW w:w="3544"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5"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6"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842"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7"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18"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133" w:type="dxa"/>
            <w:vMerge/>
            <w:tcBorders>
              <w:top w:val="single" w:sz="5" w:space="0" w:color="auto"/>
              <w:left w:val="single" w:sz="5" w:space="0" w:color="auto"/>
              <w:bottom w:val="single" w:sz="5" w:space="0" w:color="auto"/>
              <w:right w:val="single" w:sz="5" w:space="0" w:color="auto"/>
            </w:tcBorders>
            <w:shd w:val="clear" w:color="auto" w:fill="auto"/>
            <w:vAlign w:val="center"/>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r>
    </w:tbl>
    <w:tbl>
      <w:tblPr>
        <w:tblStyle w:val="TableStyle1"/>
        <w:tblW w:w="5024" w:type="pct"/>
        <w:tblInd w:w="6" w:type="dxa"/>
        <w:tblLayout w:type="fixed"/>
        <w:tblLook w:val="04A0" w:firstRow="1" w:lastRow="0" w:firstColumn="1" w:lastColumn="0" w:noHBand="0" w:noVBand="1"/>
      </w:tblPr>
      <w:tblGrid>
        <w:gridCol w:w="37"/>
        <w:gridCol w:w="24"/>
        <w:gridCol w:w="24"/>
        <w:gridCol w:w="43"/>
        <w:gridCol w:w="43"/>
        <w:gridCol w:w="60"/>
        <w:gridCol w:w="45"/>
        <w:gridCol w:w="60"/>
        <w:gridCol w:w="45"/>
        <w:gridCol w:w="45"/>
        <w:gridCol w:w="60"/>
        <w:gridCol w:w="45"/>
        <w:gridCol w:w="45"/>
        <w:gridCol w:w="60"/>
        <w:gridCol w:w="60"/>
        <w:gridCol w:w="45"/>
        <w:gridCol w:w="1452"/>
        <w:gridCol w:w="1302"/>
        <w:gridCol w:w="372"/>
        <w:gridCol w:w="71"/>
        <w:gridCol w:w="219"/>
        <w:gridCol w:w="319"/>
        <w:gridCol w:w="25"/>
        <w:gridCol w:w="423"/>
        <w:gridCol w:w="230"/>
        <w:gridCol w:w="418"/>
        <w:gridCol w:w="233"/>
        <w:gridCol w:w="324"/>
        <w:gridCol w:w="622"/>
        <w:gridCol w:w="492"/>
        <w:gridCol w:w="1477"/>
        <w:gridCol w:w="1125"/>
      </w:tblGrid>
      <w:tr w:rsidR="00123203" w:rsidRPr="009B2747" w:rsidTr="00123203">
        <w:trPr>
          <w:cantSplit/>
          <w:tblHeader/>
        </w:trPr>
        <w:tc>
          <w:tcPr>
            <w:tcW w:w="3523"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375"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292"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321" w:type="dxa"/>
            <w:tcBorders>
              <w:top w:val="single" w:sz="5" w:space="0" w:color="auto"/>
              <w:left w:val="single" w:sz="5" w:space="0" w:color="auto"/>
              <w:bottom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1339" w:type="dxa"/>
            <w:gridSpan w:val="5"/>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w:t>
            </w:r>
          </w:p>
        </w:tc>
        <w:tc>
          <w:tcPr>
            <w:tcW w:w="1450" w:type="dxa"/>
            <w:gridSpan w:val="3"/>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w:t>
            </w:r>
          </w:p>
        </w:tc>
        <w:tc>
          <w:tcPr>
            <w:tcW w:w="1489"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w:t>
            </w:r>
          </w:p>
        </w:tc>
        <w:tc>
          <w:tcPr>
            <w:tcW w:w="1134" w:type="dxa"/>
            <w:tcBorders>
              <w:top w:val="single" w:sz="5" w:space="0" w:color="auto"/>
              <w:left w:val="single"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w:t>
            </w:r>
          </w:p>
        </w:tc>
      </w:tr>
      <w:tr w:rsidR="00123203" w:rsidRPr="009B2747" w:rsidTr="00123203">
        <w:trPr>
          <w:cantSplit/>
        </w:trPr>
        <w:tc>
          <w:tcPr>
            <w:tcW w:w="7300" w:type="dxa"/>
            <w:gridSpan w:val="30"/>
            <w:tcBorders>
              <w:top w:val="single" w:sz="5" w:space="0" w:color="auto"/>
              <w:left w:val="single" w:sz="10"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1489" w:type="dxa"/>
            <w:tcBorders>
              <w:top w:val="single"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163 443.34</w:t>
            </w:r>
          </w:p>
        </w:tc>
        <w:tc>
          <w:tcPr>
            <w:tcW w:w="1134" w:type="dxa"/>
            <w:tcBorders>
              <w:top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171 719.20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71 776.53</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69 774.24</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1 938.35</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Фонд оплаты труда государственных (муниципальных) органов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1 981.42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42 102.77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386F11">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41 057.73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42 102.77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386F11">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41 057.73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Фонд оплаты труда государственных (муниципальных) органов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42 102.77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386F11">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41 057.73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фонды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Резервный фонд администрации муниципального образования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Резервные средства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60004</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244.50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194.5</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27 447.84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386F11">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26 583.66</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68.63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27 185.14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386F11">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26 320.96</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Фонд оплаты труда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27 161.84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386F11">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26 297.66</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прочих налогов, сборов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23.30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23.30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Другие общегосударственные вопросы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60005</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193.37</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73150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0.70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ОБОРОНА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Мобилизационная и вневойсковая подготовка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2 720.40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2 820.40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2 257.36</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51180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463.04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563.04</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НАЦИОНАЛЬНАЯ ЭКОНОМИКА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32 406.62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784538" w:rsidP="00E0545B">
            <w:pPr>
              <w:tabs>
                <w:tab w:val="left" w:pos="426"/>
                <w:tab w:val="left" w:pos="3976"/>
              </w:tabs>
              <w:ind w:left="0" w:right="-142" w:firstLine="0"/>
              <w:jc w:val="left"/>
              <w:rPr>
                <w:rFonts w:ascii="Times New Roman" w:hAnsi="Times New Roman"/>
                <w:sz w:val="18"/>
                <w:szCs w:val="18"/>
              </w:rPr>
            </w:pPr>
            <w:r>
              <w:rPr>
                <w:rFonts w:ascii="Times New Roman" w:hAnsi="Times New Roman"/>
                <w:sz w:val="18"/>
                <w:szCs w:val="18"/>
              </w:rPr>
              <w:t xml:space="preserve">        </w:t>
            </w:r>
            <w:r w:rsidR="00123203" w:rsidRPr="009B2747">
              <w:rPr>
                <w:rFonts w:ascii="Times New Roman" w:hAnsi="Times New Roman"/>
                <w:sz w:val="18"/>
                <w:szCs w:val="18"/>
              </w:rPr>
              <w:t>43 394.72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Транспорт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2 686.02</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Дорожное хозяйство (дорожные фонды)</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29 720.60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Иные мероприятия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29 720.60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04</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09</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60001</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29 720.60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40 708.70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ЖИЛИЩНО-КОММУНАЛЬНОЕ ХОЗЯЙСТВО</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Благоустройство</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Реализация мероприятий перечня проектов народных инициатив</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Прочая закупка товаров, работ и услуг</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05</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03</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4</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S2370</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200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9 982.34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10 303.51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 КИНЕМАТОГРАФИЯ</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37 624.47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37 385.21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Культура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37 624.47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37 385.21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37 624.47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37 385.21</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37 034.93</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36 795.66</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08</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589.54</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589.24</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ФИЗИЧЕСКАЯ КУЛЬТУРА И 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7 841.20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Массовый спорт</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7 841.20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7 841.20</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E0545B">
            <w:pPr>
              <w:tabs>
                <w:tab w:val="left" w:pos="426"/>
                <w:tab w:val="left" w:pos="3976"/>
              </w:tabs>
              <w:ind w:right="-142"/>
              <w:jc w:val="left"/>
              <w:rPr>
                <w:rFonts w:ascii="Times New Roman" w:hAnsi="Times New Roman"/>
                <w:sz w:val="18"/>
                <w:szCs w:val="18"/>
              </w:rPr>
            </w:pPr>
            <w:r w:rsidRPr="009B2747">
              <w:rPr>
                <w:rFonts w:ascii="Times New Roman" w:hAnsi="Times New Roman"/>
                <w:sz w:val="18"/>
                <w:szCs w:val="18"/>
              </w:rPr>
              <w:t>7 821.20</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804ED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7 673.93</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7 673.93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Уплата налога на имущество организаций и земельного налога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11</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02</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804ED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60002</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800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167.27</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167.27</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43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И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391" w:type="dxa"/>
            <w:gridSpan w:val="14"/>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государственного внутреннего и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242" w:type="dxa"/>
            <w:gridSpan w:val="11"/>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804ED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8" w:type="dxa"/>
            <w:tcBorders>
              <w:left w:val="single" w:sz="10"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dotted"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3092" w:type="dxa"/>
            <w:gridSpan w:val="8"/>
            <w:tcBorders>
              <w:top w:val="dotted" w:sz="5" w:space="0" w:color="auto"/>
              <w:left w:val="none" w:sz="5" w:space="0" w:color="auto"/>
              <w:bottom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Обслуживание муниципального долга</w:t>
            </w:r>
          </w:p>
        </w:tc>
        <w:tc>
          <w:tcPr>
            <w:tcW w:w="446" w:type="dxa"/>
            <w:gridSpan w:val="2"/>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734</w:t>
            </w:r>
          </w:p>
        </w:tc>
        <w:tc>
          <w:tcPr>
            <w:tcW w:w="567" w:type="dxa"/>
            <w:gridSpan w:val="3"/>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13</w:t>
            </w:r>
          </w:p>
        </w:tc>
        <w:tc>
          <w:tcPr>
            <w:tcW w:w="42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01</w:t>
            </w:r>
          </w:p>
        </w:tc>
        <w:tc>
          <w:tcPr>
            <w:tcW w:w="232" w:type="dxa"/>
            <w:tcBorders>
              <w:top w:val="dotted" w:sz="5" w:space="0" w:color="auto"/>
              <w:left w:val="single"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91</w:t>
            </w:r>
          </w:p>
        </w:tc>
        <w:tc>
          <w:tcPr>
            <w:tcW w:w="421" w:type="dxa"/>
            <w:tcBorders>
              <w:top w:val="dotted" w:sz="5" w:space="0" w:color="auto"/>
              <w:left w:val="dotted" w:sz="5" w:space="0" w:color="auto"/>
              <w:bottom w:val="dotted" w:sz="5" w:space="0" w:color="auto"/>
              <w:right w:val="dotted"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w:t>
            </w:r>
          </w:p>
        </w:tc>
        <w:tc>
          <w:tcPr>
            <w:tcW w:w="562" w:type="dxa"/>
            <w:gridSpan w:val="2"/>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00</w:t>
            </w:r>
          </w:p>
        </w:tc>
        <w:tc>
          <w:tcPr>
            <w:tcW w:w="627" w:type="dxa"/>
            <w:tcBorders>
              <w:top w:val="dotted" w:sz="5" w:space="0" w:color="auto"/>
              <w:left w:val="dotted" w:sz="5" w:space="0" w:color="auto"/>
              <w:bottom w:val="dotted" w:sz="5" w:space="0" w:color="auto"/>
              <w:right w:val="single" w:sz="5" w:space="0" w:color="auto"/>
            </w:tcBorders>
            <w:shd w:val="clear" w:color="auto" w:fill="auto"/>
            <w:vAlign w:val="bottom"/>
          </w:tcPr>
          <w:p w:rsidR="00123203" w:rsidRPr="009B2747" w:rsidRDefault="00123203" w:rsidP="00804ED0">
            <w:pPr>
              <w:tabs>
                <w:tab w:val="left" w:pos="426"/>
                <w:tab w:val="left" w:pos="3976"/>
              </w:tabs>
              <w:ind w:left="0" w:right="-142" w:firstLine="0"/>
              <w:jc w:val="left"/>
              <w:rPr>
                <w:rFonts w:ascii="Times New Roman" w:hAnsi="Times New Roman"/>
                <w:sz w:val="18"/>
                <w:szCs w:val="18"/>
              </w:rPr>
            </w:pPr>
            <w:r w:rsidRPr="009B2747">
              <w:rPr>
                <w:rFonts w:ascii="Times New Roman" w:hAnsi="Times New Roman"/>
                <w:sz w:val="18"/>
                <w:szCs w:val="18"/>
              </w:rPr>
              <w:t>60019</w:t>
            </w:r>
          </w:p>
        </w:tc>
        <w:tc>
          <w:tcPr>
            <w:tcW w:w="496"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700</w:t>
            </w:r>
          </w:p>
        </w:tc>
        <w:tc>
          <w:tcPr>
            <w:tcW w:w="1489" w:type="dxa"/>
            <w:tcBorders>
              <w:top w:val="dotted" w:sz="5" w:space="0" w:color="auto"/>
              <w:left w:val="single"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688.49</w:t>
            </w:r>
          </w:p>
        </w:tc>
        <w:tc>
          <w:tcPr>
            <w:tcW w:w="1134" w:type="dxa"/>
            <w:tcBorders>
              <w:top w:val="dotted" w:sz="5" w:space="0" w:color="auto"/>
              <w:bottom w:val="dotted" w:sz="5"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199.93</w:t>
            </w:r>
          </w:p>
        </w:tc>
      </w:tr>
      <w:tr w:rsidR="00123203" w:rsidRPr="009B2747" w:rsidTr="00123203">
        <w:trPr>
          <w:cantSplit/>
        </w:trPr>
        <w:tc>
          <w:tcPr>
            <w:tcW w:w="38"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60"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5"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464"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1313"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46" w:type="dxa"/>
            <w:gridSpan w:val="2"/>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567" w:type="dxa"/>
            <w:gridSpan w:val="3"/>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426" w:type="dxa"/>
            <w:tcBorders>
              <w:top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p>
        </w:tc>
        <w:tc>
          <w:tcPr>
            <w:tcW w:w="2338" w:type="dxa"/>
            <w:gridSpan w:val="6"/>
            <w:tcBorders>
              <w:top w:val="single" w:sz="10" w:space="0" w:color="auto"/>
              <w:right w:val="single" w:sz="10"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b/>
                <w:sz w:val="18"/>
                <w:szCs w:val="18"/>
              </w:rPr>
              <w:t>Итого расходов:</w:t>
            </w:r>
          </w:p>
        </w:tc>
        <w:tc>
          <w:tcPr>
            <w:tcW w:w="1489" w:type="dxa"/>
            <w:tcBorders>
              <w:top w:val="dotted" w:sz="5" w:space="0" w:color="auto"/>
              <w:left w:val="single" w:sz="10"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163 443.34</w:t>
            </w:r>
          </w:p>
        </w:tc>
        <w:tc>
          <w:tcPr>
            <w:tcW w:w="1134" w:type="dxa"/>
            <w:tcBorders>
              <w:top w:val="dotted" w:sz="5" w:space="0" w:color="auto"/>
              <w:bottom w:val="single" w:sz="10" w:space="0" w:color="auto"/>
              <w:right w:val="single" w:sz="5"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rFonts w:ascii="Times New Roman" w:hAnsi="Times New Roman"/>
                <w:sz w:val="18"/>
                <w:szCs w:val="18"/>
              </w:rPr>
            </w:pPr>
            <w:r w:rsidRPr="009B2747">
              <w:rPr>
                <w:rFonts w:ascii="Times New Roman" w:hAnsi="Times New Roman"/>
                <w:sz w:val="18"/>
                <w:szCs w:val="18"/>
              </w:rPr>
              <w:t>171 719.20</w:t>
            </w:r>
          </w:p>
        </w:tc>
      </w:tr>
    </w:tbl>
    <w:p w:rsidR="00123203" w:rsidRPr="009B2747" w:rsidRDefault="00123203" w:rsidP="005E55BB">
      <w:pPr>
        <w:tabs>
          <w:tab w:val="left" w:pos="426"/>
          <w:tab w:val="left" w:pos="3976"/>
        </w:tabs>
        <w:ind w:left="0" w:right="-142" w:firstLine="0"/>
        <w:jc w:val="left"/>
        <w:rPr>
          <w:sz w:val="18"/>
          <w:szCs w:val="18"/>
        </w:rPr>
      </w:pPr>
    </w:p>
    <w:p w:rsidR="00123203" w:rsidRPr="009B2747" w:rsidRDefault="00123203" w:rsidP="00123203">
      <w:pPr>
        <w:tabs>
          <w:tab w:val="left" w:pos="426"/>
          <w:tab w:val="left" w:pos="3976"/>
        </w:tabs>
        <w:ind w:left="0" w:right="-142" w:firstLine="567"/>
        <w:jc w:val="left"/>
        <w:rPr>
          <w:sz w:val="18"/>
          <w:szCs w:val="18"/>
        </w:rPr>
      </w:pPr>
    </w:p>
    <w:tbl>
      <w:tblPr>
        <w:tblW w:w="9966" w:type="dxa"/>
        <w:tblInd w:w="65" w:type="dxa"/>
        <w:tblLook w:val="04A0" w:firstRow="1" w:lastRow="0" w:firstColumn="1" w:lastColumn="0" w:noHBand="0" w:noVBand="1"/>
      </w:tblPr>
      <w:tblGrid>
        <w:gridCol w:w="5572"/>
        <w:gridCol w:w="2830"/>
        <w:gridCol w:w="1564"/>
      </w:tblGrid>
      <w:tr w:rsidR="00123203" w:rsidRPr="009B2747" w:rsidTr="00D4610C">
        <w:trPr>
          <w:trHeight w:val="300"/>
        </w:trPr>
        <w:tc>
          <w:tcPr>
            <w:tcW w:w="9966" w:type="dxa"/>
            <w:gridSpan w:val="3"/>
            <w:tcBorders>
              <w:top w:val="nil"/>
              <w:left w:val="nil"/>
              <w:bottom w:val="nil"/>
              <w:right w:val="nil"/>
            </w:tcBorders>
            <w:shd w:val="clear" w:color="auto" w:fill="auto"/>
            <w:vAlign w:val="bottom"/>
            <w:hideMark/>
          </w:tcPr>
          <w:p w:rsidR="00123203" w:rsidRPr="00D4610C" w:rsidRDefault="00123203" w:rsidP="00804ED0">
            <w:pPr>
              <w:tabs>
                <w:tab w:val="left" w:pos="426"/>
                <w:tab w:val="left" w:pos="3976"/>
              </w:tabs>
              <w:ind w:left="0" w:right="-142" w:firstLine="567"/>
              <w:jc w:val="right"/>
              <w:rPr>
                <w:bCs/>
                <w:i/>
                <w:sz w:val="18"/>
                <w:szCs w:val="18"/>
              </w:rPr>
            </w:pPr>
            <w:r w:rsidRPr="00D4610C">
              <w:rPr>
                <w:b/>
                <w:bCs/>
                <w:i/>
                <w:sz w:val="18"/>
                <w:szCs w:val="18"/>
              </w:rPr>
              <w:t xml:space="preserve">                                           </w:t>
            </w:r>
            <w:r w:rsidRPr="00D4610C">
              <w:rPr>
                <w:bCs/>
                <w:i/>
                <w:sz w:val="18"/>
                <w:szCs w:val="18"/>
              </w:rPr>
              <w:t>Приложение 9</w:t>
            </w:r>
          </w:p>
        </w:tc>
      </w:tr>
      <w:tr w:rsidR="00123203" w:rsidRPr="009B2747" w:rsidTr="00D4610C">
        <w:trPr>
          <w:trHeight w:val="300"/>
        </w:trPr>
        <w:tc>
          <w:tcPr>
            <w:tcW w:w="9966" w:type="dxa"/>
            <w:gridSpan w:val="3"/>
            <w:tcBorders>
              <w:top w:val="nil"/>
              <w:left w:val="nil"/>
              <w:bottom w:val="nil"/>
              <w:right w:val="nil"/>
            </w:tcBorders>
            <w:shd w:val="clear" w:color="auto" w:fill="auto"/>
            <w:vAlign w:val="bottom"/>
            <w:hideMark/>
          </w:tcPr>
          <w:p w:rsidR="00123203" w:rsidRPr="00D4610C" w:rsidRDefault="00123203" w:rsidP="00804ED0">
            <w:pPr>
              <w:tabs>
                <w:tab w:val="left" w:pos="426"/>
                <w:tab w:val="left" w:pos="3976"/>
              </w:tabs>
              <w:ind w:left="0" w:right="-142" w:firstLine="567"/>
              <w:jc w:val="right"/>
              <w:rPr>
                <w:i/>
                <w:sz w:val="18"/>
                <w:szCs w:val="18"/>
              </w:rPr>
            </w:pPr>
            <w:r w:rsidRPr="00D4610C">
              <w:rPr>
                <w:i/>
                <w:sz w:val="18"/>
                <w:szCs w:val="18"/>
              </w:rPr>
              <w:t xml:space="preserve">                                                                                     к проекту решения Думы Хомутовского </w:t>
            </w:r>
          </w:p>
        </w:tc>
      </w:tr>
      <w:tr w:rsidR="00123203" w:rsidRPr="009B2747" w:rsidTr="00D4610C">
        <w:trPr>
          <w:trHeight w:val="300"/>
        </w:trPr>
        <w:tc>
          <w:tcPr>
            <w:tcW w:w="9966" w:type="dxa"/>
            <w:gridSpan w:val="3"/>
            <w:tcBorders>
              <w:top w:val="nil"/>
              <w:left w:val="nil"/>
              <w:bottom w:val="nil"/>
              <w:right w:val="nil"/>
            </w:tcBorders>
            <w:shd w:val="clear" w:color="auto" w:fill="auto"/>
            <w:vAlign w:val="bottom"/>
            <w:hideMark/>
          </w:tcPr>
          <w:p w:rsidR="00123203" w:rsidRPr="00D4610C" w:rsidRDefault="00123203" w:rsidP="00804ED0">
            <w:pPr>
              <w:tabs>
                <w:tab w:val="left" w:pos="426"/>
                <w:tab w:val="left" w:pos="3976"/>
              </w:tabs>
              <w:ind w:left="0" w:right="-142" w:firstLine="567"/>
              <w:jc w:val="right"/>
              <w:rPr>
                <w:i/>
                <w:sz w:val="18"/>
                <w:szCs w:val="18"/>
              </w:rPr>
            </w:pPr>
            <w:r w:rsidRPr="00D4610C">
              <w:rPr>
                <w:i/>
                <w:sz w:val="18"/>
                <w:szCs w:val="18"/>
              </w:rPr>
              <w:t xml:space="preserve">                                                                   муниципального образования</w:t>
            </w:r>
          </w:p>
        </w:tc>
      </w:tr>
      <w:tr w:rsidR="00123203" w:rsidRPr="009B2747" w:rsidTr="00D4610C">
        <w:trPr>
          <w:trHeight w:val="300"/>
        </w:trPr>
        <w:tc>
          <w:tcPr>
            <w:tcW w:w="9966" w:type="dxa"/>
            <w:gridSpan w:val="3"/>
            <w:tcBorders>
              <w:top w:val="nil"/>
              <w:left w:val="nil"/>
              <w:bottom w:val="nil"/>
              <w:right w:val="nil"/>
            </w:tcBorders>
            <w:shd w:val="clear" w:color="auto" w:fill="auto"/>
            <w:noWrap/>
            <w:vAlign w:val="bottom"/>
            <w:hideMark/>
          </w:tcPr>
          <w:p w:rsidR="00123203" w:rsidRPr="00D4610C" w:rsidRDefault="00123203" w:rsidP="00D4610C">
            <w:pPr>
              <w:tabs>
                <w:tab w:val="left" w:pos="426"/>
                <w:tab w:val="left" w:pos="3976"/>
              </w:tabs>
              <w:ind w:left="0" w:right="-142" w:firstLine="567"/>
              <w:jc w:val="right"/>
              <w:rPr>
                <w:i/>
                <w:sz w:val="18"/>
                <w:szCs w:val="18"/>
              </w:rPr>
            </w:pPr>
            <w:r w:rsidRPr="00D4610C">
              <w:rPr>
                <w:i/>
                <w:sz w:val="18"/>
                <w:szCs w:val="18"/>
              </w:rPr>
              <w:t xml:space="preserve">                                                                            </w:t>
            </w:r>
            <w:r w:rsidR="00D4610C" w:rsidRPr="00D4610C">
              <w:rPr>
                <w:i/>
                <w:sz w:val="18"/>
                <w:szCs w:val="18"/>
              </w:rPr>
              <w:t>О</w:t>
            </w:r>
            <w:r w:rsidRPr="00D4610C">
              <w:rPr>
                <w:i/>
                <w:sz w:val="18"/>
                <w:szCs w:val="18"/>
              </w:rPr>
              <w:t>т</w:t>
            </w:r>
            <w:r w:rsidR="00D4610C">
              <w:rPr>
                <w:i/>
                <w:sz w:val="18"/>
                <w:szCs w:val="18"/>
              </w:rPr>
              <w:t xml:space="preserve">30.01.2025 </w:t>
            </w:r>
            <w:r w:rsidRPr="00D4610C">
              <w:rPr>
                <w:i/>
                <w:sz w:val="18"/>
                <w:szCs w:val="18"/>
              </w:rPr>
              <w:t>№</w:t>
            </w:r>
            <w:r w:rsidR="00D4610C">
              <w:rPr>
                <w:i/>
                <w:sz w:val="18"/>
                <w:szCs w:val="18"/>
              </w:rPr>
              <w:t xml:space="preserve"> 36-169</w:t>
            </w:r>
            <w:proofErr w:type="gramStart"/>
            <w:r w:rsidR="00D4610C">
              <w:rPr>
                <w:i/>
                <w:sz w:val="18"/>
                <w:szCs w:val="18"/>
              </w:rPr>
              <w:t xml:space="preserve"> Д</w:t>
            </w:r>
            <w:proofErr w:type="gramEnd"/>
            <w:r w:rsidRPr="00D4610C">
              <w:rPr>
                <w:i/>
                <w:sz w:val="18"/>
                <w:szCs w:val="18"/>
              </w:rPr>
              <w:t>_</w:t>
            </w:r>
          </w:p>
        </w:tc>
      </w:tr>
      <w:tr w:rsidR="00123203" w:rsidRPr="009B2747" w:rsidTr="00D4610C">
        <w:trPr>
          <w:trHeight w:val="300"/>
        </w:trPr>
        <w:tc>
          <w:tcPr>
            <w:tcW w:w="9966" w:type="dxa"/>
            <w:gridSpan w:val="3"/>
            <w:tcBorders>
              <w:top w:val="nil"/>
              <w:left w:val="nil"/>
              <w:bottom w:val="nil"/>
              <w:right w:val="nil"/>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D4610C">
        <w:trPr>
          <w:trHeight w:val="300"/>
        </w:trPr>
        <w:tc>
          <w:tcPr>
            <w:tcW w:w="9966" w:type="dxa"/>
            <w:gridSpan w:val="3"/>
            <w:tcBorders>
              <w:top w:val="nil"/>
              <w:left w:val="nil"/>
              <w:bottom w:val="nil"/>
              <w:right w:val="nil"/>
            </w:tcBorders>
            <w:shd w:val="clear" w:color="auto" w:fill="auto"/>
            <w:noWrap/>
            <w:vAlign w:val="bottom"/>
            <w:hideMark/>
          </w:tcPr>
          <w:p w:rsidR="00123203" w:rsidRPr="009B2747" w:rsidRDefault="00123203" w:rsidP="00D4610C">
            <w:pPr>
              <w:tabs>
                <w:tab w:val="left" w:pos="426"/>
                <w:tab w:val="left" w:pos="3976"/>
              </w:tabs>
              <w:ind w:left="0" w:right="-142" w:firstLine="567"/>
              <w:jc w:val="left"/>
              <w:rPr>
                <w:b/>
                <w:bCs/>
                <w:sz w:val="18"/>
                <w:szCs w:val="18"/>
              </w:rPr>
            </w:pPr>
            <w:r w:rsidRPr="009B2747">
              <w:rPr>
                <w:bCs/>
                <w:sz w:val="18"/>
                <w:szCs w:val="18"/>
              </w:rPr>
              <w:t>Источники внутреннего финансирования дефицита бюджета</w:t>
            </w:r>
            <w:r w:rsidR="00D4610C">
              <w:rPr>
                <w:bCs/>
                <w:sz w:val="18"/>
                <w:szCs w:val="18"/>
              </w:rPr>
              <w:t xml:space="preserve"> </w:t>
            </w:r>
            <w:r w:rsidRPr="009B2747">
              <w:rPr>
                <w:bCs/>
                <w:sz w:val="18"/>
                <w:szCs w:val="18"/>
              </w:rPr>
              <w:t>Хомутовского муниципального образования на 2025 год</w:t>
            </w:r>
          </w:p>
        </w:tc>
      </w:tr>
      <w:tr w:rsidR="00123203" w:rsidRPr="009B2747" w:rsidTr="00D4610C">
        <w:trPr>
          <w:trHeight w:val="300"/>
        </w:trPr>
        <w:tc>
          <w:tcPr>
            <w:tcW w:w="9966" w:type="dxa"/>
            <w:gridSpan w:val="3"/>
            <w:tcBorders>
              <w:top w:val="nil"/>
              <w:left w:val="nil"/>
              <w:bottom w:val="nil"/>
              <w:right w:val="nil"/>
            </w:tcBorders>
            <w:shd w:val="clear" w:color="auto" w:fill="auto"/>
            <w:noWrap/>
            <w:vAlign w:val="bottom"/>
          </w:tcPr>
          <w:p w:rsidR="00123203" w:rsidRPr="009B2747" w:rsidRDefault="00123203" w:rsidP="00123203">
            <w:pPr>
              <w:tabs>
                <w:tab w:val="left" w:pos="426"/>
                <w:tab w:val="left" w:pos="3976"/>
              </w:tabs>
              <w:ind w:left="0" w:right="-142" w:firstLine="567"/>
              <w:jc w:val="left"/>
              <w:rPr>
                <w:b/>
                <w:bCs/>
                <w:sz w:val="18"/>
                <w:szCs w:val="18"/>
              </w:rPr>
            </w:pPr>
          </w:p>
        </w:tc>
      </w:tr>
      <w:tr w:rsidR="00123203" w:rsidRPr="009B2747" w:rsidTr="00D4610C">
        <w:trPr>
          <w:trHeight w:val="300"/>
        </w:trPr>
        <w:tc>
          <w:tcPr>
            <w:tcW w:w="5572"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xml:space="preserve"> Единица измерения: тыс. руб.</w:t>
            </w:r>
          </w:p>
          <w:p w:rsidR="00123203" w:rsidRPr="009B2747" w:rsidRDefault="00123203" w:rsidP="00123203">
            <w:pPr>
              <w:tabs>
                <w:tab w:val="left" w:pos="426"/>
                <w:tab w:val="left" w:pos="3976"/>
              </w:tabs>
              <w:ind w:left="0" w:right="-142" w:firstLine="567"/>
              <w:jc w:val="left"/>
              <w:rPr>
                <w:sz w:val="18"/>
                <w:szCs w:val="18"/>
              </w:rPr>
            </w:pPr>
          </w:p>
        </w:tc>
        <w:tc>
          <w:tcPr>
            <w:tcW w:w="2830"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p>
        </w:tc>
        <w:tc>
          <w:tcPr>
            <w:tcW w:w="1564"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D4610C">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lastRenderedPageBreak/>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Код</w:t>
            </w:r>
          </w:p>
        </w:tc>
        <w:tc>
          <w:tcPr>
            <w:tcW w:w="1564" w:type="dxa"/>
            <w:tcBorders>
              <w:top w:val="single" w:sz="4" w:space="0" w:color="auto"/>
              <w:left w:val="nil"/>
              <w:bottom w:val="single" w:sz="4" w:space="0" w:color="auto"/>
              <w:right w:val="single" w:sz="4" w:space="0" w:color="auto"/>
            </w:tcBorders>
            <w:shd w:val="clear" w:color="auto" w:fill="auto"/>
            <w:noWrap/>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Сумма</w:t>
            </w:r>
          </w:p>
        </w:tc>
      </w:tr>
      <w:tr w:rsidR="00123203" w:rsidRPr="009B2747" w:rsidTr="00D4610C">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734 90 00 00 00 00 0000 000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bCs/>
                <w:sz w:val="18"/>
                <w:szCs w:val="18"/>
              </w:rPr>
              <w:t>7 853.23</w:t>
            </w:r>
          </w:p>
        </w:tc>
      </w:tr>
      <w:tr w:rsidR="00123203" w:rsidRPr="009B2747" w:rsidTr="00D4610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734 01 00 00 00 00 0000 000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bCs/>
                <w:sz w:val="18"/>
                <w:szCs w:val="18"/>
              </w:rPr>
              <w:t>7 853.23</w:t>
            </w:r>
          </w:p>
        </w:tc>
      </w:tr>
      <w:tr w:rsidR="00123203" w:rsidRPr="009B2747" w:rsidTr="00D4610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734 01 02 00 00 00 0000 000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22 958.23</w:t>
            </w:r>
          </w:p>
        </w:tc>
      </w:tr>
      <w:tr w:rsidR="00123203" w:rsidRPr="009B2747" w:rsidTr="00D4610C">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734 01 02 00 00 00 0000 700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22 958.23</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734 01 02 00 00 10 0000 710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p>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22 958.23</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734 01 03 00 00 00 0000 000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-15 105.00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734 01 03 01 00 00 0000 000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734 01 03 01 00 00 0000 700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734 01 03 01 00 10 0000 710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734 01 03 01 00 00 0000 800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-15 105.00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734 01 03 01 00 10 0000 810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-15 105.00</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734 01 05 00 00 00 0000 000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D4610C">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734 01 05 00 00 00 0000 500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sz w:val="18"/>
                <w:szCs w:val="18"/>
              </w:rPr>
              <w:t>- 299 277.62</w:t>
            </w:r>
          </w:p>
        </w:tc>
      </w:tr>
      <w:tr w:rsidR="00123203" w:rsidRPr="009B2747" w:rsidTr="00D4610C">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734 01 05 02 00 00 0000 500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- 299 277.62</w:t>
            </w:r>
          </w:p>
        </w:tc>
      </w:tr>
      <w:tr w:rsidR="00123203" w:rsidRPr="009B2747" w:rsidTr="00D4610C">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734 01 05 02 01 00 0000 510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- 299 277.62</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734 01 05 02 01 10 0000 510</w:t>
            </w:r>
          </w:p>
        </w:tc>
        <w:tc>
          <w:tcPr>
            <w:tcW w:w="156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- 299 277.62</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734 01 05 00 00 00 0000 600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sz w:val="18"/>
                <w:szCs w:val="18"/>
              </w:rPr>
              <w:t>300 717.98</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734 01 05 02 00 00 0000 600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300 717.98</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734 01 05 02 01 00 0000 610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300 717.98</w:t>
            </w:r>
          </w:p>
        </w:tc>
      </w:tr>
      <w:tr w:rsidR="00123203" w:rsidRPr="009B2747" w:rsidTr="00D4610C">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734 01 05 02 01 10 0000 610</w:t>
            </w:r>
          </w:p>
        </w:tc>
        <w:tc>
          <w:tcPr>
            <w:tcW w:w="156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300 717.98</w:t>
            </w:r>
          </w:p>
        </w:tc>
      </w:tr>
    </w:tbl>
    <w:p w:rsidR="00123203" w:rsidRPr="009B2747" w:rsidRDefault="00123203" w:rsidP="00123203">
      <w:pPr>
        <w:tabs>
          <w:tab w:val="left" w:pos="426"/>
          <w:tab w:val="left" w:pos="3976"/>
        </w:tabs>
        <w:ind w:left="0" w:right="-142" w:firstLine="567"/>
        <w:jc w:val="left"/>
        <w:rPr>
          <w:sz w:val="18"/>
          <w:szCs w:val="18"/>
        </w:rPr>
      </w:pPr>
    </w:p>
    <w:tbl>
      <w:tblPr>
        <w:tblW w:w="9824" w:type="dxa"/>
        <w:tblInd w:w="65" w:type="dxa"/>
        <w:tblLayout w:type="fixed"/>
        <w:tblLook w:val="04A0" w:firstRow="1" w:lastRow="0" w:firstColumn="1" w:lastColumn="0" w:noHBand="0" w:noVBand="1"/>
      </w:tblPr>
      <w:tblGrid>
        <w:gridCol w:w="4721"/>
        <w:gridCol w:w="2693"/>
        <w:gridCol w:w="1134"/>
        <w:gridCol w:w="1276"/>
      </w:tblGrid>
      <w:tr w:rsidR="00123203" w:rsidRPr="009B2747" w:rsidTr="00123203">
        <w:trPr>
          <w:trHeight w:val="300"/>
        </w:trPr>
        <w:tc>
          <w:tcPr>
            <w:tcW w:w="8548" w:type="dxa"/>
            <w:gridSpan w:val="3"/>
            <w:tcBorders>
              <w:top w:val="nil"/>
              <w:left w:val="nil"/>
              <w:bottom w:val="nil"/>
              <w:right w:val="nil"/>
            </w:tcBorders>
            <w:shd w:val="clear" w:color="auto" w:fill="auto"/>
            <w:vAlign w:val="bottom"/>
            <w:hideMark/>
          </w:tcPr>
          <w:p w:rsidR="00123203" w:rsidRPr="00D4610C" w:rsidRDefault="00123203" w:rsidP="00D4610C">
            <w:pPr>
              <w:tabs>
                <w:tab w:val="left" w:pos="426"/>
                <w:tab w:val="left" w:pos="3976"/>
              </w:tabs>
              <w:ind w:left="0" w:right="-142" w:firstLine="567"/>
              <w:jc w:val="right"/>
              <w:rPr>
                <w:bCs/>
                <w:i/>
                <w:sz w:val="18"/>
                <w:szCs w:val="18"/>
              </w:rPr>
            </w:pPr>
            <w:r w:rsidRPr="00D4610C">
              <w:rPr>
                <w:b/>
                <w:bCs/>
                <w:i/>
                <w:sz w:val="18"/>
                <w:szCs w:val="18"/>
              </w:rPr>
              <w:t xml:space="preserve">                                           </w:t>
            </w:r>
            <w:r w:rsidRPr="00D4610C">
              <w:rPr>
                <w:bCs/>
                <w:i/>
                <w:sz w:val="18"/>
                <w:szCs w:val="18"/>
              </w:rPr>
              <w:t>Приложение 10</w:t>
            </w: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b/>
                <w:bCs/>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vAlign w:val="bottom"/>
            <w:hideMark/>
          </w:tcPr>
          <w:p w:rsidR="00123203" w:rsidRPr="00D4610C" w:rsidRDefault="00123203" w:rsidP="00D4610C">
            <w:pPr>
              <w:tabs>
                <w:tab w:val="left" w:pos="426"/>
                <w:tab w:val="left" w:pos="3976"/>
              </w:tabs>
              <w:ind w:left="0" w:right="-142" w:firstLine="567"/>
              <w:jc w:val="right"/>
              <w:rPr>
                <w:i/>
                <w:sz w:val="18"/>
                <w:szCs w:val="18"/>
              </w:rPr>
            </w:pPr>
            <w:r w:rsidRPr="00D4610C">
              <w:rPr>
                <w:i/>
                <w:sz w:val="18"/>
                <w:szCs w:val="18"/>
              </w:rPr>
              <w:t xml:space="preserve">                                                                                     к проекту решения Думы Хомутовского </w:t>
            </w: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vAlign w:val="bottom"/>
            <w:hideMark/>
          </w:tcPr>
          <w:p w:rsidR="00123203" w:rsidRPr="00D4610C" w:rsidRDefault="00123203" w:rsidP="00D4610C">
            <w:pPr>
              <w:tabs>
                <w:tab w:val="left" w:pos="426"/>
                <w:tab w:val="left" w:pos="3976"/>
              </w:tabs>
              <w:ind w:left="0" w:right="-142" w:firstLine="567"/>
              <w:jc w:val="right"/>
              <w:rPr>
                <w:i/>
                <w:sz w:val="18"/>
                <w:szCs w:val="18"/>
              </w:rPr>
            </w:pPr>
            <w:r w:rsidRPr="00D4610C">
              <w:rPr>
                <w:i/>
                <w:sz w:val="18"/>
                <w:szCs w:val="18"/>
              </w:rPr>
              <w:t xml:space="preserve">                                                                   муниципального образования</w:t>
            </w: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noWrap/>
            <w:vAlign w:val="bottom"/>
            <w:hideMark/>
          </w:tcPr>
          <w:p w:rsidR="00123203" w:rsidRPr="00D4610C" w:rsidRDefault="00123203" w:rsidP="004D3993">
            <w:pPr>
              <w:tabs>
                <w:tab w:val="left" w:pos="426"/>
                <w:tab w:val="left" w:pos="3976"/>
              </w:tabs>
              <w:ind w:left="0" w:right="-142" w:firstLine="567"/>
              <w:jc w:val="right"/>
              <w:rPr>
                <w:i/>
                <w:sz w:val="18"/>
                <w:szCs w:val="18"/>
              </w:rPr>
            </w:pPr>
            <w:r w:rsidRPr="00D4610C">
              <w:rPr>
                <w:i/>
                <w:sz w:val="18"/>
                <w:szCs w:val="18"/>
              </w:rPr>
              <w:t xml:space="preserve">                                                                             </w:t>
            </w:r>
            <w:r w:rsidR="004D3993" w:rsidRPr="00D4610C">
              <w:rPr>
                <w:i/>
                <w:sz w:val="18"/>
                <w:szCs w:val="18"/>
              </w:rPr>
              <w:t>О</w:t>
            </w:r>
            <w:r w:rsidRPr="00D4610C">
              <w:rPr>
                <w:i/>
                <w:sz w:val="18"/>
                <w:szCs w:val="18"/>
              </w:rPr>
              <w:t>т</w:t>
            </w:r>
            <w:r w:rsidR="004D3993">
              <w:rPr>
                <w:i/>
                <w:sz w:val="18"/>
                <w:szCs w:val="18"/>
              </w:rPr>
              <w:t>30.01.2025</w:t>
            </w:r>
            <w:r w:rsidRPr="00D4610C">
              <w:rPr>
                <w:i/>
                <w:sz w:val="18"/>
                <w:szCs w:val="18"/>
              </w:rPr>
              <w:t xml:space="preserve"> №</w:t>
            </w:r>
            <w:r w:rsidR="004D3993">
              <w:rPr>
                <w:i/>
                <w:sz w:val="18"/>
                <w:szCs w:val="18"/>
              </w:rPr>
              <w:t>36-169</w:t>
            </w:r>
            <w:proofErr w:type="gramStart"/>
            <w:r w:rsidR="004D3993">
              <w:rPr>
                <w:i/>
                <w:sz w:val="18"/>
                <w:szCs w:val="18"/>
              </w:rPr>
              <w:t xml:space="preserve"> Д</w:t>
            </w:r>
            <w:proofErr w:type="gramEnd"/>
            <w:r w:rsidRPr="00D4610C">
              <w:rPr>
                <w:i/>
                <w:sz w:val="18"/>
                <w:szCs w:val="18"/>
              </w:rPr>
              <w:t>_</w:t>
            </w: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noWrap/>
            <w:vAlign w:val="bottom"/>
          </w:tcPr>
          <w:p w:rsidR="00123203" w:rsidRPr="00D4610C" w:rsidRDefault="00123203" w:rsidP="00D4610C">
            <w:pPr>
              <w:tabs>
                <w:tab w:val="left" w:pos="426"/>
                <w:tab w:val="left" w:pos="3976"/>
              </w:tabs>
              <w:ind w:left="0" w:right="-142" w:firstLine="567"/>
              <w:jc w:val="right"/>
              <w:rPr>
                <w:i/>
                <w:sz w:val="18"/>
                <w:szCs w:val="18"/>
              </w:rPr>
            </w:pP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noWrap/>
            <w:vAlign w:val="bottom"/>
            <w:hideMark/>
          </w:tcPr>
          <w:p w:rsidR="00123203" w:rsidRPr="009B2747" w:rsidRDefault="00123203" w:rsidP="004D3993">
            <w:pPr>
              <w:tabs>
                <w:tab w:val="left" w:pos="426"/>
                <w:tab w:val="left" w:pos="3976"/>
              </w:tabs>
              <w:ind w:left="0" w:right="-142" w:firstLine="567"/>
              <w:jc w:val="center"/>
              <w:rPr>
                <w:bCs/>
                <w:sz w:val="18"/>
                <w:szCs w:val="18"/>
              </w:rPr>
            </w:pPr>
            <w:r w:rsidRPr="009B2747">
              <w:rPr>
                <w:bCs/>
                <w:sz w:val="18"/>
                <w:szCs w:val="18"/>
              </w:rPr>
              <w:t>Источники внутреннего финансирования дефицита бюджета</w:t>
            </w:r>
          </w:p>
          <w:p w:rsidR="00123203" w:rsidRPr="009B2747" w:rsidRDefault="00123203" w:rsidP="004D3993">
            <w:pPr>
              <w:tabs>
                <w:tab w:val="left" w:pos="426"/>
                <w:tab w:val="left" w:pos="3976"/>
              </w:tabs>
              <w:ind w:left="0" w:right="-142" w:firstLine="567"/>
              <w:jc w:val="center"/>
              <w:rPr>
                <w:b/>
                <w:bCs/>
                <w:sz w:val="18"/>
                <w:szCs w:val="18"/>
              </w:rPr>
            </w:pPr>
            <w:r w:rsidRPr="009B2747">
              <w:rPr>
                <w:bCs/>
                <w:sz w:val="18"/>
                <w:szCs w:val="18"/>
              </w:rPr>
              <w:t>Хомутовского муниципального образования на плановый период 2026 и 2027 годов</w:t>
            </w: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bCs/>
                <w:sz w:val="18"/>
                <w:szCs w:val="18"/>
              </w:rPr>
            </w:pPr>
          </w:p>
        </w:tc>
      </w:tr>
      <w:tr w:rsidR="00123203" w:rsidRPr="009B2747" w:rsidTr="00123203">
        <w:trPr>
          <w:trHeight w:val="300"/>
        </w:trPr>
        <w:tc>
          <w:tcPr>
            <w:tcW w:w="8548" w:type="dxa"/>
            <w:gridSpan w:val="3"/>
            <w:tcBorders>
              <w:top w:val="nil"/>
              <w:left w:val="nil"/>
              <w:bottom w:val="nil"/>
              <w:right w:val="nil"/>
            </w:tcBorders>
            <w:shd w:val="clear" w:color="auto" w:fill="auto"/>
            <w:noWrap/>
            <w:vAlign w:val="bottom"/>
          </w:tcPr>
          <w:p w:rsidR="00123203" w:rsidRPr="009B2747" w:rsidRDefault="00123203" w:rsidP="00123203">
            <w:pPr>
              <w:tabs>
                <w:tab w:val="left" w:pos="426"/>
                <w:tab w:val="left" w:pos="3976"/>
              </w:tabs>
              <w:ind w:left="0" w:right="-142" w:firstLine="567"/>
              <w:jc w:val="left"/>
              <w:rPr>
                <w:b/>
                <w:bCs/>
                <w:sz w:val="18"/>
                <w:szCs w:val="18"/>
              </w:rPr>
            </w:pP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b/>
                <w:bCs/>
                <w:sz w:val="18"/>
                <w:szCs w:val="18"/>
              </w:rPr>
            </w:pPr>
          </w:p>
        </w:tc>
      </w:tr>
      <w:tr w:rsidR="00123203" w:rsidRPr="009B2747" w:rsidTr="00123203">
        <w:trPr>
          <w:trHeight w:val="300"/>
        </w:trPr>
        <w:tc>
          <w:tcPr>
            <w:tcW w:w="4721"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xml:space="preserve"> Единица измерения: тыс. руб.</w:t>
            </w:r>
          </w:p>
          <w:p w:rsidR="00123203" w:rsidRPr="009B2747" w:rsidRDefault="00123203" w:rsidP="00123203">
            <w:pPr>
              <w:tabs>
                <w:tab w:val="left" w:pos="426"/>
                <w:tab w:val="left" w:pos="3976"/>
              </w:tabs>
              <w:ind w:left="0" w:right="-142" w:firstLine="567"/>
              <w:jc w:val="left"/>
              <w:rPr>
                <w:sz w:val="18"/>
                <w:szCs w:val="18"/>
              </w:rPr>
            </w:pPr>
          </w:p>
        </w:tc>
        <w:tc>
          <w:tcPr>
            <w:tcW w:w="2693"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p>
        </w:tc>
        <w:tc>
          <w:tcPr>
            <w:tcW w:w="1134" w:type="dxa"/>
            <w:tcBorders>
              <w:top w:val="nil"/>
              <w:left w:val="nil"/>
              <w:bottom w:val="nil"/>
              <w:right w:val="nil"/>
            </w:tcBorders>
            <w:shd w:val="clear" w:color="auto" w:fill="auto"/>
            <w:noWrap/>
            <w:vAlign w:val="bottom"/>
            <w:hideMark/>
          </w:tcPr>
          <w:p w:rsidR="00123203" w:rsidRPr="009B2747" w:rsidRDefault="00123203" w:rsidP="00123203">
            <w:pPr>
              <w:tabs>
                <w:tab w:val="left" w:pos="426"/>
                <w:tab w:val="left" w:pos="3976"/>
              </w:tabs>
              <w:ind w:left="0" w:right="-142" w:firstLine="567"/>
              <w:jc w:val="left"/>
              <w:rPr>
                <w:sz w:val="18"/>
                <w:szCs w:val="18"/>
              </w:rPr>
            </w:pPr>
          </w:p>
        </w:tc>
        <w:tc>
          <w:tcPr>
            <w:tcW w:w="1276" w:type="dxa"/>
            <w:tcBorders>
              <w:top w:val="nil"/>
              <w:left w:val="nil"/>
              <w:bottom w:val="nil"/>
              <w:right w:val="nil"/>
            </w:tcBorders>
          </w:tcPr>
          <w:p w:rsidR="00123203" w:rsidRPr="009B2747" w:rsidRDefault="00123203" w:rsidP="00123203">
            <w:pPr>
              <w:tabs>
                <w:tab w:val="left" w:pos="426"/>
                <w:tab w:val="left" w:pos="3976"/>
              </w:tabs>
              <w:ind w:left="0" w:right="-142" w:firstLine="567"/>
              <w:jc w:val="left"/>
              <w:rPr>
                <w:sz w:val="18"/>
                <w:szCs w:val="18"/>
              </w:rPr>
            </w:pPr>
          </w:p>
        </w:tc>
      </w:tr>
      <w:tr w:rsidR="00123203" w:rsidRPr="009B2747" w:rsidTr="00123203">
        <w:trPr>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Код</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2026 год</w:t>
            </w:r>
          </w:p>
        </w:tc>
        <w:tc>
          <w:tcPr>
            <w:tcW w:w="1276" w:type="dxa"/>
            <w:tcBorders>
              <w:top w:val="single" w:sz="4" w:space="0" w:color="auto"/>
              <w:left w:val="nil"/>
              <w:bottom w:val="single" w:sz="4" w:space="0" w:color="auto"/>
              <w:right w:val="single" w:sz="4" w:space="0" w:color="auto"/>
            </w:tcBorders>
            <w:vAlign w:val="center"/>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2027 год</w:t>
            </w:r>
          </w:p>
        </w:tc>
      </w:tr>
      <w:tr w:rsidR="00123203" w:rsidRPr="009B2747" w:rsidTr="00123203">
        <w:trPr>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734 90 00 00 00 00 0000 000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bCs/>
                <w:sz w:val="18"/>
                <w:szCs w:val="18"/>
              </w:rPr>
              <w:t>6 295.63</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sz w:val="18"/>
                <w:szCs w:val="18"/>
              </w:rPr>
            </w:pPr>
            <w:r w:rsidRPr="009B2747">
              <w:rPr>
                <w:bCs/>
                <w:sz w:val="18"/>
                <w:szCs w:val="18"/>
              </w:rPr>
              <w:t>7 220.43</w:t>
            </w:r>
          </w:p>
        </w:tc>
      </w:tr>
      <w:tr w:rsidR="00123203" w:rsidRPr="009B2747" w:rsidTr="0012320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734 01 00 00 00 00 0000 000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bCs/>
                <w:sz w:val="18"/>
                <w:szCs w:val="18"/>
              </w:rPr>
              <w:t>6 295.63</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sz w:val="18"/>
                <w:szCs w:val="18"/>
              </w:rPr>
            </w:pPr>
            <w:r w:rsidRPr="009B2747">
              <w:rPr>
                <w:bCs/>
                <w:sz w:val="18"/>
                <w:szCs w:val="18"/>
              </w:rPr>
              <w:t>7 220.43</w:t>
            </w:r>
          </w:p>
        </w:tc>
      </w:tr>
      <w:tr w:rsidR="00123203" w:rsidRPr="009B2747" w:rsidTr="0012320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734 01 02 00 00 00 0000 000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p>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15 394.13</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11 280.43</w:t>
            </w:r>
          </w:p>
        </w:tc>
      </w:tr>
      <w:tr w:rsidR="00123203" w:rsidRPr="009B2747" w:rsidTr="00123203">
        <w:trPr>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lastRenderedPageBreak/>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734 01 02 00 00 00 0000 700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p>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15 394.13</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bCs/>
                <w:sz w:val="18"/>
                <w:szCs w:val="18"/>
              </w:rPr>
            </w:pPr>
          </w:p>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11 280.43</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734 01 02 00 00 10 0000 710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right="-142"/>
              <w:jc w:val="left"/>
              <w:rPr>
                <w:bCs/>
                <w:sz w:val="18"/>
                <w:szCs w:val="18"/>
              </w:rPr>
            </w:pPr>
          </w:p>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15 394.13</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bCs/>
                <w:sz w:val="18"/>
                <w:szCs w:val="18"/>
              </w:rPr>
            </w:pPr>
          </w:p>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11 280.43</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734 01 03 00 00 00 0000 000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-9 098.50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- 4 060.00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734 01 03 01 00 00 0000 000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734 01 03 01 00 00 0000 700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831C25">
            <w:pPr>
              <w:tabs>
                <w:tab w:val="left" w:pos="426"/>
                <w:tab w:val="left" w:pos="3976"/>
              </w:tabs>
              <w:ind w:left="0" w:right="-142" w:firstLine="0"/>
              <w:jc w:val="left"/>
              <w:rPr>
                <w:bCs/>
                <w:sz w:val="18"/>
                <w:szCs w:val="18"/>
              </w:rPr>
            </w:pPr>
            <w:r w:rsidRPr="009B2747">
              <w:rPr>
                <w:bCs/>
                <w:sz w:val="18"/>
                <w:szCs w:val="18"/>
              </w:rPr>
              <w:t>734 01 03 01 00 10 0000 710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c>
          <w:tcPr>
            <w:tcW w:w="1276" w:type="dxa"/>
            <w:tcBorders>
              <w:top w:val="nil"/>
              <w:left w:val="nil"/>
              <w:bottom w:val="single" w:sz="4" w:space="0" w:color="auto"/>
              <w:right w:val="single" w:sz="4" w:space="0" w:color="auto"/>
            </w:tcBorders>
            <w:vAlign w:val="bottom"/>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831C25">
            <w:pPr>
              <w:tabs>
                <w:tab w:val="left" w:pos="426"/>
                <w:tab w:val="left" w:pos="3976"/>
              </w:tabs>
              <w:ind w:left="0" w:right="-142" w:firstLine="0"/>
              <w:jc w:val="left"/>
              <w:rPr>
                <w:bCs/>
                <w:sz w:val="18"/>
                <w:szCs w:val="18"/>
              </w:rPr>
            </w:pPr>
            <w:r w:rsidRPr="009B2747">
              <w:rPr>
                <w:bCs/>
                <w:sz w:val="18"/>
                <w:szCs w:val="18"/>
              </w:rPr>
              <w:t>734 01 03 01 00 00 0000 800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-9 098.50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- 4 060.00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734 01 03 01 00 10 0000 810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-9 098.50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- 4 060.00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bCs/>
                <w:sz w:val="18"/>
                <w:szCs w:val="18"/>
              </w:rPr>
            </w:pPr>
            <w:r w:rsidRPr="009B2747">
              <w:rPr>
                <w:bCs/>
                <w:sz w:val="18"/>
                <w:szCs w:val="18"/>
              </w:rPr>
              <w:t>734 01 05 00 00 00 0000 000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-4 017.85</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bCs/>
                <w:sz w:val="18"/>
                <w:szCs w:val="18"/>
              </w:rPr>
            </w:pPr>
            <w:r w:rsidRPr="009B2747">
              <w:rPr>
                <w:bCs/>
                <w:sz w:val="18"/>
                <w:szCs w:val="18"/>
              </w:rPr>
              <w:t>-7 964.62</w:t>
            </w:r>
          </w:p>
        </w:tc>
      </w:tr>
      <w:tr w:rsidR="00123203" w:rsidRPr="009B2747" w:rsidTr="00123203">
        <w:trPr>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734 01 05 00 00 00 0000 500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-176 559.70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-183 743.83</w:t>
            </w:r>
          </w:p>
        </w:tc>
      </w:tr>
      <w:tr w:rsidR="00123203" w:rsidRPr="009B2747" w:rsidTr="00123203">
        <w:trPr>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734 01 05 02 00 00 0000 500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-176 559.70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-183 743.83</w:t>
            </w:r>
          </w:p>
        </w:tc>
      </w:tr>
      <w:tr w:rsidR="00123203" w:rsidRPr="009B2747" w:rsidTr="00123203">
        <w:trPr>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734 01 05 02 01 00 0000 510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-176 559.70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-183 743.83</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734 01 05 02 01 10 0000 510</w:t>
            </w:r>
          </w:p>
        </w:tc>
        <w:tc>
          <w:tcPr>
            <w:tcW w:w="1134" w:type="dxa"/>
            <w:tcBorders>
              <w:top w:val="nil"/>
              <w:left w:val="nil"/>
              <w:bottom w:val="single" w:sz="4" w:space="0" w:color="auto"/>
              <w:right w:val="single" w:sz="4" w:space="0" w:color="auto"/>
            </w:tcBorders>
            <w:shd w:val="clear" w:color="auto" w:fill="auto"/>
            <w:noWrap/>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-176 559.70</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-183 743.83</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bCs/>
                <w:sz w:val="18"/>
                <w:szCs w:val="18"/>
              </w:rPr>
            </w:pPr>
            <w:r w:rsidRPr="009B2747">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734 01 05 00 00 00 0000 600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172 541.84</w:t>
            </w:r>
          </w:p>
        </w:tc>
        <w:tc>
          <w:tcPr>
            <w:tcW w:w="1276" w:type="dxa"/>
            <w:tcBorders>
              <w:top w:val="nil"/>
              <w:left w:val="nil"/>
              <w:bottom w:val="single" w:sz="4" w:space="0" w:color="auto"/>
              <w:right w:val="single" w:sz="4" w:space="0" w:color="auto"/>
            </w:tcBorders>
            <w:vAlign w:val="bottom"/>
          </w:tcPr>
          <w:p w:rsidR="00123203" w:rsidRPr="009B2747" w:rsidRDefault="00123203" w:rsidP="004D3993">
            <w:pPr>
              <w:tabs>
                <w:tab w:val="left" w:pos="426"/>
                <w:tab w:val="left" w:pos="3976"/>
              </w:tabs>
              <w:ind w:left="0" w:right="-142" w:firstLine="0"/>
              <w:jc w:val="left"/>
              <w:rPr>
                <w:sz w:val="18"/>
                <w:szCs w:val="18"/>
              </w:rPr>
            </w:pPr>
            <w:r w:rsidRPr="009B2747">
              <w:rPr>
                <w:sz w:val="18"/>
                <w:szCs w:val="18"/>
              </w:rPr>
              <w:t>175 779.20</w:t>
            </w:r>
          </w:p>
        </w:tc>
      </w:tr>
      <w:tr w:rsidR="00123203" w:rsidRPr="009B2747" w:rsidTr="00123203">
        <w:trPr>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172 541.84</w:t>
            </w:r>
          </w:p>
        </w:tc>
        <w:tc>
          <w:tcPr>
            <w:tcW w:w="1276" w:type="dxa"/>
            <w:tcBorders>
              <w:top w:val="nil"/>
              <w:left w:val="nil"/>
              <w:bottom w:val="single" w:sz="4" w:space="0" w:color="auto"/>
              <w:right w:val="single" w:sz="4" w:space="0" w:color="auto"/>
            </w:tcBorders>
            <w:vAlign w:val="bottom"/>
          </w:tcPr>
          <w:p w:rsidR="00123203" w:rsidRPr="009B2747" w:rsidRDefault="00831C25" w:rsidP="00831C25">
            <w:pPr>
              <w:tabs>
                <w:tab w:val="left" w:pos="426"/>
                <w:tab w:val="left" w:pos="3976"/>
              </w:tabs>
              <w:ind w:left="0" w:right="-142" w:firstLine="0"/>
              <w:jc w:val="left"/>
              <w:rPr>
                <w:sz w:val="18"/>
                <w:szCs w:val="18"/>
              </w:rPr>
            </w:pPr>
            <w:r>
              <w:rPr>
                <w:sz w:val="18"/>
                <w:szCs w:val="18"/>
              </w:rPr>
              <w:t>1</w:t>
            </w:r>
            <w:r w:rsidR="00123203" w:rsidRPr="009B2747">
              <w:rPr>
                <w:sz w:val="18"/>
                <w:szCs w:val="18"/>
              </w:rPr>
              <w:t>75 779.20</w:t>
            </w:r>
          </w:p>
        </w:tc>
      </w:tr>
      <w:tr w:rsidR="00123203" w:rsidRPr="009B2747" w:rsidTr="00123203">
        <w:trPr>
          <w:trHeight w:val="829"/>
        </w:trPr>
        <w:tc>
          <w:tcPr>
            <w:tcW w:w="4721"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sz w:val="18"/>
                <w:szCs w:val="18"/>
              </w:rPr>
            </w:pPr>
          </w:p>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734 01 05 02 01 00 0000 610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172 541.84</w:t>
            </w:r>
          </w:p>
        </w:tc>
        <w:tc>
          <w:tcPr>
            <w:tcW w:w="1276" w:type="dxa"/>
            <w:tcBorders>
              <w:top w:val="nil"/>
              <w:left w:val="nil"/>
              <w:bottom w:val="single" w:sz="4" w:space="0" w:color="auto"/>
              <w:right w:val="single" w:sz="4" w:space="0" w:color="auto"/>
            </w:tcBorders>
            <w:vAlign w:val="bottom"/>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175 779.20</w:t>
            </w:r>
          </w:p>
        </w:tc>
      </w:tr>
      <w:tr w:rsidR="00123203" w:rsidRPr="009B2747" w:rsidTr="00123203">
        <w:trPr>
          <w:trHeight w:val="400"/>
        </w:trPr>
        <w:tc>
          <w:tcPr>
            <w:tcW w:w="4721" w:type="dxa"/>
            <w:tcBorders>
              <w:top w:val="nil"/>
              <w:left w:val="single" w:sz="4" w:space="0" w:color="auto"/>
              <w:bottom w:val="single" w:sz="4" w:space="0" w:color="auto"/>
              <w:right w:val="single" w:sz="4" w:space="0" w:color="auto"/>
            </w:tcBorders>
            <w:shd w:val="clear" w:color="auto" w:fill="auto"/>
            <w:hideMark/>
          </w:tcPr>
          <w:p w:rsidR="00123203" w:rsidRPr="009B2747" w:rsidRDefault="00123203" w:rsidP="00123203">
            <w:pPr>
              <w:tabs>
                <w:tab w:val="left" w:pos="426"/>
                <w:tab w:val="left" w:pos="3976"/>
              </w:tabs>
              <w:ind w:left="0" w:right="-142" w:firstLine="567"/>
              <w:jc w:val="left"/>
              <w:rPr>
                <w:sz w:val="18"/>
                <w:szCs w:val="18"/>
              </w:rPr>
            </w:pPr>
            <w:r w:rsidRPr="009B2747">
              <w:rPr>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734 01 05 02 01 10 0000 610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172 541.84</w:t>
            </w:r>
          </w:p>
        </w:tc>
        <w:tc>
          <w:tcPr>
            <w:tcW w:w="1276" w:type="dxa"/>
            <w:tcBorders>
              <w:top w:val="nil"/>
              <w:left w:val="nil"/>
              <w:bottom w:val="single" w:sz="4" w:space="0" w:color="auto"/>
              <w:right w:val="single" w:sz="4" w:space="0" w:color="auto"/>
            </w:tcBorders>
            <w:vAlign w:val="bottom"/>
          </w:tcPr>
          <w:p w:rsidR="00123203" w:rsidRPr="009B2747" w:rsidRDefault="00123203" w:rsidP="00831C25">
            <w:pPr>
              <w:tabs>
                <w:tab w:val="left" w:pos="426"/>
                <w:tab w:val="left" w:pos="3976"/>
              </w:tabs>
              <w:ind w:left="0" w:right="-142" w:firstLine="0"/>
              <w:jc w:val="left"/>
              <w:rPr>
                <w:sz w:val="18"/>
                <w:szCs w:val="18"/>
              </w:rPr>
            </w:pPr>
            <w:r w:rsidRPr="009B2747">
              <w:rPr>
                <w:sz w:val="18"/>
                <w:szCs w:val="18"/>
              </w:rPr>
              <w:t>175 779.20</w:t>
            </w:r>
          </w:p>
        </w:tc>
      </w:tr>
    </w:tbl>
    <w:p w:rsidR="007F3188" w:rsidRDefault="007F3188" w:rsidP="00DC0B42">
      <w:pPr>
        <w:tabs>
          <w:tab w:val="left" w:pos="426"/>
          <w:tab w:val="left" w:pos="3976"/>
        </w:tabs>
        <w:ind w:left="0" w:right="-142" w:firstLine="567"/>
        <w:jc w:val="right"/>
        <w:rPr>
          <w:sz w:val="18"/>
          <w:szCs w:val="18"/>
        </w:rPr>
      </w:pPr>
      <w:r w:rsidRPr="0016395B">
        <w:rPr>
          <w:sz w:val="18"/>
          <w:szCs w:val="18"/>
        </w:rPr>
        <w:t xml:space="preserve">                                             </w:t>
      </w:r>
    </w:p>
    <w:p w:rsidR="00DC0B42" w:rsidRPr="00DC0B42" w:rsidRDefault="00DC0B42" w:rsidP="00DC0B42">
      <w:pPr>
        <w:tabs>
          <w:tab w:val="left" w:pos="426"/>
          <w:tab w:val="left" w:pos="3976"/>
        </w:tabs>
        <w:ind w:left="0" w:right="-142" w:firstLine="567"/>
        <w:jc w:val="right"/>
        <w:rPr>
          <w:i/>
          <w:sz w:val="18"/>
          <w:szCs w:val="18"/>
        </w:rPr>
      </w:pPr>
      <w:r w:rsidRPr="00DC0B42">
        <w:rPr>
          <w:i/>
          <w:sz w:val="18"/>
          <w:szCs w:val="18"/>
        </w:rPr>
        <w:t>Приложение 13</w:t>
      </w:r>
    </w:p>
    <w:p w:rsidR="00DC0B42" w:rsidRPr="00DC0B42" w:rsidRDefault="00DC0B42" w:rsidP="00DC0B42">
      <w:pPr>
        <w:tabs>
          <w:tab w:val="left" w:pos="426"/>
          <w:tab w:val="left" w:pos="3976"/>
        </w:tabs>
        <w:ind w:left="0" w:right="-142" w:firstLine="567"/>
        <w:jc w:val="right"/>
        <w:rPr>
          <w:i/>
          <w:sz w:val="18"/>
          <w:szCs w:val="18"/>
        </w:rPr>
      </w:pPr>
      <w:r w:rsidRPr="00DC0B42">
        <w:rPr>
          <w:i/>
          <w:sz w:val="18"/>
          <w:szCs w:val="18"/>
        </w:rPr>
        <w:t xml:space="preserve">к решению Думы Хомутовского </w:t>
      </w:r>
    </w:p>
    <w:p w:rsidR="00DC0B42" w:rsidRPr="00DC0B42" w:rsidRDefault="00DC0B42" w:rsidP="00DC0B42">
      <w:pPr>
        <w:tabs>
          <w:tab w:val="left" w:pos="426"/>
          <w:tab w:val="left" w:pos="3976"/>
        </w:tabs>
        <w:ind w:left="0" w:right="-142" w:firstLine="567"/>
        <w:jc w:val="right"/>
        <w:rPr>
          <w:i/>
          <w:sz w:val="18"/>
          <w:szCs w:val="18"/>
        </w:rPr>
      </w:pPr>
      <w:r w:rsidRPr="00DC0B42">
        <w:rPr>
          <w:i/>
          <w:sz w:val="18"/>
          <w:szCs w:val="18"/>
        </w:rPr>
        <w:t>муниципального образования</w:t>
      </w:r>
    </w:p>
    <w:p w:rsidR="00DC0B42" w:rsidRPr="00DC0B42" w:rsidRDefault="00DC0B42" w:rsidP="00DC0B42">
      <w:pPr>
        <w:tabs>
          <w:tab w:val="left" w:pos="426"/>
          <w:tab w:val="left" w:pos="3976"/>
        </w:tabs>
        <w:ind w:left="0" w:right="-142" w:firstLine="567"/>
        <w:jc w:val="right"/>
        <w:rPr>
          <w:i/>
          <w:sz w:val="18"/>
          <w:szCs w:val="18"/>
          <w:u w:val="single"/>
        </w:rPr>
      </w:pPr>
      <w:r w:rsidRPr="00DC0B42">
        <w:rPr>
          <w:i/>
          <w:sz w:val="18"/>
          <w:szCs w:val="18"/>
        </w:rPr>
        <w:t xml:space="preserve">                                                                         </w:t>
      </w:r>
      <w:r>
        <w:rPr>
          <w:i/>
          <w:sz w:val="18"/>
          <w:szCs w:val="18"/>
        </w:rPr>
        <w:t xml:space="preserve">                            от 30.01.2025  № 36-169</w:t>
      </w:r>
      <w:proofErr w:type="gramStart"/>
      <w:r>
        <w:rPr>
          <w:i/>
          <w:sz w:val="18"/>
          <w:szCs w:val="18"/>
        </w:rPr>
        <w:t xml:space="preserve"> Д</w:t>
      </w:r>
      <w:proofErr w:type="gramEnd"/>
      <w:r w:rsidRPr="00DC0B42">
        <w:rPr>
          <w:i/>
          <w:sz w:val="18"/>
          <w:szCs w:val="18"/>
        </w:rPr>
        <w:t xml:space="preserve">           </w:t>
      </w: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DC0B42">
      <w:pPr>
        <w:tabs>
          <w:tab w:val="left" w:pos="426"/>
          <w:tab w:val="left" w:pos="3976"/>
        </w:tabs>
        <w:ind w:left="0" w:right="-142" w:firstLine="567"/>
        <w:jc w:val="left"/>
        <w:rPr>
          <w:sz w:val="18"/>
          <w:szCs w:val="18"/>
        </w:rPr>
      </w:pPr>
      <w:r w:rsidRPr="00DC0B42">
        <w:rPr>
          <w:sz w:val="18"/>
          <w:szCs w:val="18"/>
        </w:rPr>
        <w:t>Программа муниципальных внутренних заимствований</w:t>
      </w:r>
      <w:r>
        <w:rPr>
          <w:sz w:val="18"/>
          <w:szCs w:val="18"/>
        </w:rPr>
        <w:t xml:space="preserve"> </w:t>
      </w:r>
      <w:r w:rsidRPr="00DC0B42">
        <w:rPr>
          <w:sz w:val="18"/>
          <w:szCs w:val="18"/>
        </w:rPr>
        <w:t>Хомутовского муниципального образования на 202</w:t>
      </w:r>
      <w:r w:rsidR="00512B95">
        <w:rPr>
          <w:sz w:val="18"/>
          <w:szCs w:val="18"/>
        </w:rPr>
        <w:t>5</w:t>
      </w:r>
      <w:r w:rsidRPr="00DC0B42">
        <w:rPr>
          <w:sz w:val="18"/>
          <w:szCs w:val="18"/>
        </w:rPr>
        <w:t xml:space="preserve"> год</w:t>
      </w:r>
    </w:p>
    <w:p w:rsidR="00DC0B42" w:rsidRPr="00DC0B42" w:rsidRDefault="00DC0B42" w:rsidP="00DC0B42">
      <w:pPr>
        <w:tabs>
          <w:tab w:val="left" w:pos="426"/>
          <w:tab w:val="left" w:pos="3976"/>
        </w:tabs>
        <w:ind w:left="0" w:right="-142" w:firstLine="567"/>
        <w:jc w:val="left"/>
        <w:rPr>
          <w:sz w:val="18"/>
          <w:szCs w:val="18"/>
        </w:rPr>
      </w:pPr>
    </w:p>
    <w:tbl>
      <w:tblPr>
        <w:tblStyle w:val="aa"/>
        <w:tblW w:w="0" w:type="auto"/>
        <w:tblLook w:val="04A0" w:firstRow="1" w:lastRow="0" w:firstColumn="1" w:lastColumn="0" w:noHBand="0" w:noVBand="1"/>
      </w:tblPr>
      <w:tblGrid>
        <w:gridCol w:w="2333"/>
        <w:gridCol w:w="1692"/>
        <w:gridCol w:w="1792"/>
        <w:gridCol w:w="1664"/>
        <w:gridCol w:w="2521"/>
      </w:tblGrid>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DC0B42" w:rsidRPr="00DC0B42" w:rsidRDefault="00DC0B42" w:rsidP="00512B95">
            <w:pPr>
              <w:tabs>
                <w:tab w:val="left" w:pos="426"/>
                <w:tab w:val="left" w:pos="3976"/>
              </w:tabs>
              <w:ind w:left="0" w:right="-142" w:firstLine="0"/>
              <w:jc w:val="center"/>
              <w:rPr>
                <w:sz w:val="18"/>
                <w:szCs w:val="18"/>
              </w:rPr>
            </w:pPr>
            <w:r w:rsidRPr="00DC0B42">
              <w:rPr>
                <w:sz w:val="18"/>
                <w:szCs w:val="18"/>
              </w:rPr>
              <w:t>Объем муниципального долга на 1 января</w:t>
            </w:r>
          </w:p>
          <w:p w:rsidR="00DC0B42" w:rsidRPr="00DC0B42" w:rsidRDefault="00DC0B42" w:rsidP="00512B95">
            <w:pPr>
              <w:tabs>
                <w:tab w:val="left" w:pos="426"/>
                <w:tab w:val="left" w:pos="3976"/>
              </w:tabs>
              <w:ind w:left="0" w:right="-142" w:firstLine="567"/>
              <w:jc w:val="center"/>
              <w:rPr>
                <w:sz w:val="18"/>
                <w:szCs w:val="18"/>
              </w:rPr>
            </w:pPr>
            <w:r w:rsidRPr="00DC0B42">
              <w:rPr>
                <w:sz w:val="18"/>
                <w:szCs w:val="18"/>
              </w:rPr>
              <w:t>202</w:t>
            </w:r>
            <w:r w:rsidR="00512B95">
              <w:rPr>
                <w:sz w:val="18"/>
                <w:szCs w:val="18"/>
              </w:rPr>
              <w:t>5</w:t>
            </w:r>
            <w:r w:rsidRPr="00DC0B42">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DC0B42" w:rsidRPr="00DC0B42" w:rsidRDefault="00DC0B42" w:rsidP="00512B95">
            <w:pPr>
              <w:tabs>
                <w:tab w:val="left" w:pos="426"/>
                <w:tab w:val="left" w:pos="3976"/>
              </w:tabs>
              <w:ind w:left="0" w:right="-142" w:firstLine="0"/>
              <w:jc w:val="center"/>
              <w:rPr>
                <w:sz w:val="18"/>
                <w:szCs w:val="18"/>
              </w:rPr>
            </w:pPr>
            <w:r w:rsidRPr="00DC0B42">
              <w:rPr>
                <w:sz w:val="18"/>
                <w:szCs w:val="18"/>
              </w:rPr>
              <w:t>Объем привлечения</w:t>
            </w:r>
          </w:p>
          <w:p w:rsidR="00DC0B42" w:rsidRPr="00DC0B42" w:rsidRDefault="00DC0B42" w:rsidP="00512B95">
            <w:pPr>
              <w:tabs>
                <w:tab w:val="left" w:pos="426"/>
                <w:tab w:val="left" w:pos="3976"/>
              </w:tabs>
              <w:ind w:left="0" w:right="-142" w:firstLine="567"/>
              <w:jc w:val="center"/>
              <w:rPr>
                <w:sz w:val="18"/>
                <w:szCs w:val="18"/>
              </w:rPr>
            </w:pPr>
            <w:r w:rsidRPr="00DC0B42">
              <w:rPr>
                <w:sz w:val="18"/>
                <w:szCs w:val="18"/>
              </w:rPr>
              <w:t>в 202</w:t>
            </w:r>
            <w:r w:rsidR="00512B95">
              <w:rPr>
                <w:sz w:val="18"/>
                <w:szCs w:val="18"/>
              </w:rPr>
              <w:t>5</w:t>
            </w:r>
            <w:r w:rsidRPr="00DC0B42">
              <w:rPr>
                <w:sz w:val="18"/>
                <w:szCs w:val="18"/>
              </w:rPr>
              <w:t>году</w:t>
            </w: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DC0B42" w:rsidP="00512B95">
            <w:pPr>
              <w:tabs>
                <w:tab w:val="left" w:pos="426"/>
                <w:tab w:val="left" w:pos="3976"/>
              </w:tabs>
              <w:ind w:left="0" w:right="-142" w:firstLine="0"/>
              <w:jc w:val="left"/>
              <w:rPr>
                <w:sz w:val="18"/>
                <w:szCs w:val="18"/>
              </w:rPr>
            </w:pPr>
          </w:p>
          <w:p w:rsidR="00DC0B42" w:rsidRPr="00DC0B42" w:rsidRDefault="00DC0B42" w:rsidP="00512B95">
            <w:pPr>
              <w:tabs>
                <w:tab w:val="left" w:pos="426"/>
                <w:tab w:val="left" w:pos="3976"/>
              </w:tabs>
              <w:ind w:left="0" w:right="-142" w:firstLine="0"/>
              <w:jc w:val="center"/>
              <w:rPr>
                <w:sz w:val="18"/>
                <w:szCs w:val="18"/>
              </w:rPr>
            </w:pPr>
            <w:r w:rsidRPr="00DC0B42">
              <w:rPr>
                <w:sz w:val="18"/>
                <w:szCs w:val="18"/>
              </w:rPr>
              <w:t>Объем погашения в 202</w:t>
            </w:r>
            <w:r w:rsidR="00512B95">
              <w:rPr>
                <w:sz w:val="18"/>
                <w:szCs w:val="18"/>
              </w:rPr>
              <w:t>5</w:t>
            </w:r>
            <w:r w:rsidRPr="00DC0B42">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5E55BB" w:rsidP="005E55BB">
            <w:pPr>
              <w:tabs>
                <w:tab w:val="left" w:pos="426"/>
                <w:tab w:val="left" w:pos="3976"/>
              </w:tabs>
              <w:ind w:left="0" w:right="-142" w:firstLine="0"/>
              <w:jc w:val="center"/>
              <w:rPr>
                <w:sz w:val="18"/>
                <w:szCs w:val="18"/>
              </w:rPr>
            </w:pPr>
            <w:r>
              <w:rPr>
                <w:sz w:val="18"/>
                <w:szCs w:val="18"/>
              </w:rPr>
              <w:t xml:space="preserve">Верхний </w:t>
            </w:r>
            <w:r w:rsidR="00DC0B42" w:rsidRPr="00DC0B42">
              <w:rPr>
                <w:sz w:val="18"/>
                <w:szCs w:val="18"/>
              </w:rPr>
              <w:t>предел муниципального долга на 1 января 202</w:t>
            </w:r>
            <w:r>
              <w:rPr>
                <w:sz w:val="18"/>
                <w:szCs w:val="18"/>
              </w:rPr>
              <w:t>6</w:t>
            </w:r>
            <w:r w:rsidR="00DC0B42" w:rsidRPr="00DC0B42">
              <w:rPr>
                <w:sz w:val="18"/>
                <w:szCs w:val="18"/>
              </w:rPr>
              <w:t xml:space="preserve"> года</w:t>
            </w:r>
          </w:p>
        </w:tc>
      </w:tr>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28263.5</w:t>
            </w:r>
          </w:p>
        </w:tc>
        <w:tc>
          <w:tcPr>
            <w:tcW w:w="1894"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22958.23</w:t>
            </w: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36116.73</w:t>
            </w:r>
          </w:p>
        </w:tc>
      </w:tr>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r>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r>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22958.23</w:t>
            </w: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22958.23</w:t>
            </w:r>
          </w:p>
        </w:tc>
      </w:tr>
      <w:tr w:rsidR="00DC0B42" w:rsidRPr="00DC0B42" w:rsidTr="00DC0B42">
        <w:tc>
          <w:tcPr>
            <w:tcW w:w="237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DC0B42">
            <w:pPr>
              <w:tabs>
                <w:tab w:val="left" w:pos="426"/>
                <w:tab w:val="left" w:pos="3976"/>
              </w:tabs>
              <w:ind w:left="0" w:right="-142" w:firstLine="567"/>
              <w:jc w:val="left"/>
              <w:rPr>
                <w:sz w:val="18"/>
                <w:szCs w:val="18"/>
              </w:rPr>
            </w:pPr>
            <w:r w:rsidRPr="00DC0B42">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28236.5</w:t>
            </w:r>
          </w:p>
        </w:tc>
        <w:tc>
          <w:tcPr>
            <w:tcW w:w="1894"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15105.00</w:t>
            </w:r>
          </w:p>
        </w:tc>
        <w:tc>
          <w:tcPr>
            <w:tcW w:w="2683" w:type="dxa"/>
            <w:tcBorders>
              <w:top w:val="single" w:sz="4" w:space="0" w:color="auto"/>
              <w:left w:val="single" w:sz="4" w:space="0" w:color="auto"/>
              <w:bottom w:val="single" w:sz="4" w:space="0" w:color="auto"/>
              <w:right w:val="single" w:sz="4" w:space="0" w:color="auto"/>
            </w:tcBorders>
          </w:tcPr>
          <w:p w:rsidR="00DC0B42" w:rsidRPr="00DC0B42" w:rsidRDefault="005E55BB" w:rsidP="00DC0B42">
            <w:pPr>
              <w:tabs>
                <w:tab w:val="left" w:pos="426"/>
                <w:tab w:val="left" w:pos="3976"/>
              </w:tabs>
              <w:ind w:left="0" w:right="-142" w:firstLine="567"/>
              <w:jc w:val="left"/>
              <w:rPr>
                <w:sz w:val="18"/>
                <w:szCs w:val="18"/>
              </w:rPr>
            </w:pPr>
            <w:r>
              <w:rPr>
                <w:sz w:val="18"/>
                <w:szCs w:val="18"/>
              </w:rPr>
              <w:t>13158.5</w:t>
            </w:r>
          </w:p>
        </w:tc>
      </w:tr>
    </w:tbl>
    <w:p w:rsidR="00DC0B42" w:rsidRPr="00DC0B42" w:rsidRDefault="00DC0B42" w:rsidP="005E55BB">
      <w:pPr>
        <w:tabs>
          <w:tab w:val="left" w:pos="426"/>
          <w:tab w:val="left" w:pos="3976"/>
        </w:tabs>
        <w:ind w:left="0" w:right="-142" w:firstLine="0"/>
        <w:jc w:val="left"/>
        <w:rPr>
          <w:i/>
          <w:sz w:val="18"/>
          <w:szCs w:val="18"/>
        </w:rPr>
      </w:pPr>
    </w:p>
    <w:p w:rsidR="00512B95" w:rsidRDefault="00512B95" w:rsidP="00DC0B42">
      <w:pPr>
        <w:tabs>
          <w:tab w:val="left" w:pos="426"/>
          <w:tab w:val="left" w:pos="3976"/>
        </w:tabs>
        <w:ind w:left="0" w:right="-142" w:firstLine="567"/>
        <w:jc w:val="left"/>
        <w:rPr>
          <w:i/>
          <w:sz w:val="18"/>
          <w:szCs w:val="18"/>
        </w:rPr>
      </w:pPr>
    </w:p>
    <w:p w:rsidR="00DC0B42" w:rsidRPr="00DC0B42" w:rsidRDefault="00DC0B42" w:rsidP="005E55BB">
      <w:pPr>
        <w:tabs>
          <w:tab w:val="left" w:pos="426"/>
          <w:tab w:val="left" w:pos="3976"/>
        </w:tabs>
        <w:ind w:left="0" w:right="-142" w:firstLine="567"/>
        <w:jc w:val="right"/>
        <w:rPr>
          <w:i/>
          <w:sz w:val="18"/>
          <w:szCs w:val="18"/>
        </w:rPr>
      </w:pPr>
      <w:r w:rsidRPr="00DC0B42">
        <w:rPr>
          <w:i/>
          <w:sz w:val="18"/>
          <w:szCs w:val="18"/>
        </w:rPr>
        <w:t>Приложение 14</w:t>
      </w:r>
    </w:p>
    <w:p w:rsidR="00DC0B42" w:rsidRPr="00DC0B42" w:rsidRDefault="00DC0B42" w:rsidP="005E55BB">
      <w:pPr>
        <w:tabs>
          <w:tab w:val="left" w:pos="426"/>
          <w:tab w:val="left" w:pos="3976"/>
        </w:tabs>
        <w:ind w:left="0" w:right="-142" w:firstLine="567"/>
        <w:jc w:val="right"/>
        <w:rPr>
          <w:i/>
          <w:sz w:val="18"/>
          <w:szCs w:val="18"/>
        </w:rPr>
      </w:pPr>
      <w:r w:rsidRPr="00DC0B42">
        <w:rPr>
          <w:i/>
          <w:sz w:val="18"/>
          <w:szCs w:val="18"/>
        </w:rPr>
        <w:t xml:space="preserve">к решению Думы Хомутовского </w:t>
      </w:r>
    </w:p>
    <w:p w:rsidR="00DC0B42" w:rsidRPr="00DC0B42" w:rsidRDefault="00DC0B42" w:rsidP="005E55BB">
      <w:pPr>
        <w:tabs>
          <w:tab w:val="left" w:pos="426"/>
          <w:tab w:val="left" w:pos="3976"/>
        </w:tabs>
        <w:ind w:left="0" w:right="-142" w:firstLine="567"/>
        <w:jc w:val="right"/>
        <w:rPr>
          <w:i/>
          <w:sz w:val="18"/>
          <w:szCs w:val="18"/>
        </w:rPr>
      </w:pPr>
      <w:r w:rsidRPr="00DC0B42">
        <w:rPr>
          <w:i/>
          <w:sz w:val="18"/>
          <w:szCs w:val="18"/>
        </w:rPr>
        <w:t>муниципального образования</w:t>
      </w:r>
    </w:p>
    <w:p w:rsidR="00DC0B42" w:rsidRPr="00DC0B42" w:rsidRDefault="00DC0B42" w:rsidP="005E55BB">
      <w:pPr>
        <w:tabs>
          <w:tab w:val="left" w:pos="426"/>
          <w:tab w:val="left" w:pos="3976"/>
        </w:tabs>
        <w:ind w:left="0" w:right="-142" w:firstLine="567"/>
        <w:jc w:val="right"/>
        <w:rPr>
          <w:i/>
          <w:sz w:val="18"/>
          <w:szCs w:val="18"/>
        </w:rPr>
      </w:pPr>
      <w:r w:rsidRPr="00DC0B42">
        <w:rPr>
          <w:i/>
          <w:sz w:val="18"/>
          <w:szCs w:val="18"/>
        </w:rPr>
        <w:t xml:space="preserve">от </w:t>
      </w:r>
      <w:r w:rsidR="005E55BB">
        <w:rPr>
          <w:i/>
          <w:sz w:val="18"/>
          <w:szCs w:val="18"/>
        </w:rPr>
        <w:t>30.01.2025 № 36-169</w:t>
      </w:r>
      <w:proofErr w:type="gramStart"/>
      <w:r w:rsidR="005E55BB">
        <w:rPr>
          <w:i/>
          <w:sz w:val="18"/>
          <w:szCs w:val="18"/>
        </w:rPr>
        <w:t xml:space="preserve"> Д</w:t>
      </w:r>
      <w:proofErr w:type="gramEnd"/>
      <w:r w:rsidRPr="00DC0B42">
        <w:rPr>
          <w:i/>
          <w:sz w:val="18"/>
          <w:szCs w:val="18"/>
        </w:rPr>
        <w:t xml:space="preserve">          </w:t>
      </w: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5E55BB">
      <w:pPr>
        <w:tabs>
          <w:tab w:val="left" w:pos="426"/>
          <w:tab w:val="left" w:pos="3976"/>
        </w:tabs>
        <w:ind w:left="0" w:right="-142" w:firstLine="567"/>
        <w:jc w:val="center"/>
        <w:rPr>
          <w:sz w:val="18"/>
          <w:szCs w:val="18"/>
        </w:rPr>
      </w:pPr>
    </w:p>
    <w:p w:rsidR="00DC0B42" w:rsidRPr="00DC0B42" w:rsidRDefault="00DC0B42" w:rsidP="005E55BB">
      <w:pPr>
        <w:tabs>
          <w:tab w:val="left" w:pos="426"/>
          <w:tab w:val="left" w:pos="3976"/>
        </w:tabs>
        <w:ind w:left="0" w:right="-142" w:firstLine="567"/>
        <w:jc w:val="center"/>
        <w:rPr>
          <w:sz w:val="18"/>
          <w:szCs w:val="18"/>
        </w:rPr>
      </w:pPr>
      <w:r w:rsidRPr="00DC0B42">
        <w:rPr>
          <w:sz w:val="18"/>
          <w:szCs w:val="18"/>
        </w:rPr>
        <w:t>Программа муниципальных внутренних заимствований</w:t>
      </w:r>
    </w:p>
    <w:p w:rsidR="00DC0B42" w:rsidRPr="00DC0B42" w:rsidRDefault="00DC0B42" w:rsidP="005E55BB">
      <w:pPr>
        <w:tabs>
          <w:tab w:val="left" w:pos="426"/>
          <w:tab w:val="left" w:pos="3976"/>
        </w:tabs>
        <w:ind w:left="0" w:right="-142" w:firstLine="567"/>
        <w:jc w:val="center"/>
        <w:rPr>
          <w:sz w:val="18"/>
          <w:szCs w:val="18"/>
        </w:rPr>
      </w:pPr>
      <w:r w:rsidRPr="00DC0B42">
        <w:rPr>
          <w:sz w:val="18"/>
          <w:szCs w:val="18"/>
        </w:rPr>
        <w:t>Хомутовского муниципального образования на плановый период 202</w:t>
      </w:r>
      <w:r w:rsidR="00E67899">
        <w:rPr>
          <w:sz w:val="18"/>
          <w:szCs w:val="18"/>
        </w:rPr>
        <w:t>6</w:t>
      </w:r>
      <w:r w:rsidRPr="00DC0B42">
        <w:rPr>
          <w:sz w:val="18"/>
          <w:szCs w:val="18"/>
        </w:rPr>
        <w:t xml:space="preserve"> и 202</w:t>
      </w:r>
      <w:r w:rsidR="00141693">
        <w:rPr>
          <w:sz w:val="18"/>
          <w:szCs w:val="18"/>
        </w:rPr>
        <w:t>7</w:t>
      </w:r>
      <w:r w:rsidRPr="00DC0B42">
        <w:rPr>
          <w:sz w:val="18"/>
          <w:szCs w:val="18"/>
        </w:rPr>
        <w:t xml:space="preserve"> годов</w:t>
      </w: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DC0B42">
      <w:pPr>
        <w:tabs>
          <w:tab w:val="left" w:pos="426"/>
          <w:tab w:val="left" w:pos="3976"/>
        </w:tabs>
        <w:ind w:left="0" w:right="-142" w:firstLine="567"/>
        <w:jc w:val="left"/>
        <w:rPr>
          <w:sz w:val="18"/>
          <w:szCs w:val="18"/>
        </w:rPr>
      </w:pPr>
      <w:r w:rsidRPr="00DC0B42">
        <w:rPr>
          <w:sz w:val="18"/>
          <w:szCs w:val="18"/>
        </w:rPr>
        <w:t>Единица измерения: тыс. руб.</w:t>
      </w:r>
    </w:p>
    <w:tbl>
      <w:tblPr>
        <w:tblStyle w:val="aa"/>
        <w:tblW w:w="10490" w:type="dxa"/>
        <w:tblInd w:w="-176" w:type="dxa"/>
        <w:tblLayout w:type="fixed"/>
        <w:tblLook w:val="04A0" w:firstRow="1" w:lastRow="0" w:firstColumn="1" w:lastColumn="0" w:noHBand="0" w:noVBand="1"/>
      </w:tblPr>
      <w:tblGrid>
        <w:gridCol w:w="1844"/>
        <w:gridCol w:w="1417"/>
        <w:gridCol w:w="1276"/>
        <w:gridCol w:w="1023"/>
        <w:gridCol w:w="1058"/>
        <w:gridCol w:w="908"/>
        <w:gridCol w:w="1362"/>
        <w:gridCol w:w="1602"/>
      </w:tblGrid>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5E55BB">
            <w:pPr>
              <w:tabs>
                <w:tab w:val="left" w:pos="426"/>
                <w:tab w:val="left" w:pos="3976"/>
              </w:tabs>
              <w:ind w:left="0" w:right="-142" w:firstLine="0"/>
              <w:jc w:val="left"/>
              <w:rPr>
                <w:sz w:val="18"/>
                <w:szCs w:val="18"/>
              </w:rPr>
            </w:pPr>
            <w:r w:rsidRPr="00DC0B42">
              <w:rPr>
                <w:sz w:val="18"/>
                <w:szCs w:val="18"/>
              </w:rPr>
              <w:t>Виды долговых обязательств (привлечение/погашение)</w:t>
            </w:r>
          </w:p>
        </w:tc>
        <w:tc>
          <w:tcPr>
            <w:tcW w:w="1417" w:type="dxa"/>
            <w:tcBorders>
              <w:top w:val="single" w:sz="4" w:space="0" w:color="auto"/>
              <w:left w:val="single" w:sz="4" w:space="0" w:color="auto"/>
              <w:bottom w:val="single" w:sz="4" w:space="0" w:color="auto"/>
              <w:right w:val="single" w:sz="4" w:space="0" w:color="auto"/>
            </w:tcBorders>
            <w:hideMark/>
          </w:tcPr>
          <w:p w:rsidR="00292DD0" w:rsidRDefault="00DC0B42" w:rsidP="00141693">
            <w:pPr>
              <w:tabs>
                <w:tab w:val="left" w:pos="426"/>
                <w:tab w:val="left" w:pos="3976"/>
              </w:tabs>
              <w:ind w:left="0" w:right="-142" w:firstLine="0"/>
              <w:jc w:val="left"/>
              <w:rPr>
                <w:sz w:val="18"/>
                <w:szCs w:val="18"/>
              </w:rPr>
            </w:pPr>
            <w:r w:rsidRPr="00DC0B42">
              <w:rPr>
                <w:sz w:val="18"/>
                <w:szCs w:val="18"/>
              </w:rPr>
              <w:t xml:space="preserve">Объем муниципального долга </w:t>
            </w:r>
            <w:proofErr w:type="gramStart"/>
            <w:r w:rsidRPr="00DC0B42">
              <w:rPr>
                <w:sz w:val="18"/>
                <w:szCs w:val="18"/>
              </w:rPr>
              <w:t>на</w:t>
            </w:r>
            <w:proofErr w:type="gramEnd"/>
          </w:p>
          <w:p w:rsidR="00DC0B42" w:rsidRPr="00DC0B42" w:rsidRDefault="00DC0B42" w:rsidP="00141693">
            <w:pPr>
              <w:tabs>
                <w:tab w:val="left" w:pos="426"/>
                <w:tab w:val="left" w:pos="3976"/>
              </w:tabs>
              <w:ind w:left="0" w:right="-142" w:firstLine="0"/>
              <w:jc w:val="left"/>
              <w:rPr>
                <w:sz w:val="18"/>
                <w:szCs w:val="18"/>
              </w:rPr>
            </w:pPr>
            <w:r w:rsidRPr="00DC0B42">
              <w:rPr>
                <w:sz w:val="18"/>
                <w:szCs w:val="18"/>
              </w:rPr>
              <w:t xml:space="preserve"> 1 января 202</w:t>
            </w:r>
            <w:r w:rsidR="00141693">
              <w:rPr>
                <w:sz w:val="18"/>
                <w:szCs w:val="18"/>
              </w:rPr>
              <w:t>6</w:t>
            </w:r>
            <w:r w:rsidRPr="00DC0B42">
              <w:rPr>
                <w:sz w:val="18"/>
                <w:szCs w:val="18"/>
              </w:rPr>
              <w:t xml:space="preserve"> года</w:t>
            </w:r>
          </w:p>
        </w:tc>
        <w:tc>
          <w:tcPr>
            <w:tcW w:w="1276" w:type="dxa"/>
            <w:tcBorders>
              <w:top w:val="single" w:sz="4" w:space="0" w:color="auto"/>
              <w:left w:val="single" w:sz="4" w:space="0" w:color="auto"/>
              <w:bottom w:val="single" w:sz="4" w:space="0" w:color="auto"/>
              <w:right w:val="single" w:sz="4" w:space="0" w:color="auto"/>
            </w:tcBorders>
            <w:hideMark/>
          </w:tcPr>
          <w:p w:rsidR="00DC0B42" w:rsidRPr="00DC0B42" w:rsidRDefault="00DC0B42" w:rsidP="00141693">
            <w:pPr>
              <w:tabs>
                <w:tab w:val="left" w:pos="426"/>
                <w:tab w:val="left" w:pos="3976"/>
              </w:tabs>
              <w:ind w:left="0" w:right="-142" w:firstLine="0"/>
              <w:jc w:val="left"/>
              <w:rPr>
                <w:sz w:val="18"/>
                <w:szCs w:val="18"/>
              </w:rPr>
            </w:pPr>
            <w:r w:rsidRPr="00DC0B42">
              <w:rPr>
                <w:sz w:val="18"/>
                <w:szCs w:val="18"/>
              </w:rPr>
              <w:t>Объем привлечения в 202</w:t>
            </w:r>
            <w:r w:rsidR="00141693">
              <w:rPr>
                <w:sz w:val="18"/>
                <w:szCs w:val="18"/>
              </w:rPr>
              <w:t>7</w:t>
            </w:r>
            <w:r w:rsidRPr="00DC0B42">
              <w:rPr>
                <w:sz w:val="18"/>
                <w:szCs w:val="18"/>
              </w:rPr>
              <w:t xml:space="preserve"> году</w:t>
            </w:r>
          </w:p>
        </w:tc>
        <w:tc>
          <w:tcPr>
            <w:tcW w:w="1023" w:type="dxa"/>
            <w:tcBorders>
              <w:top w:val="single" w:sz="4" w:space="0" w:color="auto"/>
              <w:left w:val="single" w:sz="4" w:space="0" w:color="auto"/>
              <w:bottom w:val="single" w:sz="4" w:space="0" w:color="auto"/>
              <w:right w:val="single" w:sz="4" w:space="0" w:color="auto"/>
            </w:tcBorders>
            <w:hideMark/>
          </w:tcPr>
          <w:p w:rsidR="00DC0B42" w:rsidRPr="00DC0B42" w:rsidRDefault="00DC0B42" w:rsidP="00141693">
            <w:pPr>
              <w:tabs>
                <w:tab w:val="left" w:pos="426"/>
                <w:tab w:val="left" w:pos="3976"/>
              </w:tabs>
              <w:ind w:left="0" w:right="-142" w:firstLine="0"/>
              <w:jc w:val="left"/>
              <w:rPr>
                <w:sz w:val="18"/>
                <w:szCs w:val="18"/>
              </w:rPr>
            </w:pPr>
            <w:r w:rsidRPr="00DC0B42">
              <w:rPr>
                <w:sz w:val="18"/>
                <w:szCs w:val="18"/>
              </w:rPr>
              <w:t>Объем погашения в 202</w:t>
            </w:r>
            <w:r w:rsidR="00141693">
              <w:rPr>
                <w:sz w:val="18"/>
                <w:szCs w:val="18"/>
              </w:rPr>
              <w:t>7</w:t>
            </w:r>
            <w:r w:rsidRPr="00DC0B42">
              <w:rPr>
                <w:sz w:val="18"/>
                <w:szCs w:val="18"/>
              </w:rPr>
              <w:t>году</w:t>
            </w:r>
          </w:p>
        </w:tc>
        <w:tc>
          <w:tcPr>
            <w:tcW w:w="1058" w:type="dxa"/>
            <w:tcBorders>
              <w:top w:val="single" w:sz="4" w:space="0" w:color="auto"/>
              <w:left w:val="single" w:sz="4" w:space="0" w:color="auto"/>
              <w:bottom w:val="single" w:sz="4" w:space="0" w:color="auto"/>
              <w:right w:val="single" w:sz="4" w:space="0" w:color="auto"/>
            </w:tcBorders>
          </w:tcPr>
          <w:p w:rsidR="00141693" w:rsidRDefault="00DC0B42" w:rsidP="005E55BB">
            <w:pPr>
              <w:tabs>
                <w:tab w:val="left" w:pos="426"/>
                <w:tab w:val="left" w:pos="3976"/>
              </w:tabs>
              <w:ind w:left="0" w:right="-142" w:firstLine="0"/>
              <w:jc w:val="left"/>
              <w:rPr>
                <w:sz w:val="18"/>
                <w:szCs w:val="18"/>
              </w:rPr>
            </w:pPr>
            <w:r w:rsidRPr="00DC0B42">
              <w:rPr>
                <w:sz w:val="18"/>
                <w:szCs w:val="18"/>
              </w:rPr>
              <w:t xml:space="preserve">Объем </w:t>
            </w:r>
          </w:p>
          <w:p w:rsidR="00DC0B42" w:rsidRPr="00DC0B42" w:rsidRDefault="00DC0B42" w:rsidP="005E55BB">
            <w:pPr>
              <w:tabs>
                <w:tab w:val="left" w:pos="426"/>
                <w:tab w:val="left" w:pos="3976"/>
              </w:tabs>
              <w:ind w:left="0" w:right="-142" w:firstLine="0"/>
              <w:jc w:val="left"/>
              <w:rPr>
                <w:sz w:val="18"/>
                <w:szCs w:val="18"/>
              </w:rPr>
            </w:pPr>
            <w:r w:rsidRPr="00DC0B42">
              <w:rPr>
                <w:sz w:val="18"/>
                <w:szCs w:val="18"/>
              </w:rPr>
              <w:t>привлечения в 202</w:t>
            </w:r>
            <w:r w:rsidR="00141693">
              <w:rPr>
                <w:sz w:val="18"/>
                <w:szCs w:val="18"/>
              </w:rPr>
              <w:t>7</w:t>
            </w:r>
            <w:r w:rsidRPr="00DC0B42">
              <w:rPr>
                <w:sz w:val="18"/>
                <w:szCs w:val="18"/>
              </w:rPr>
              <w:t xml:space="preserve"> году</w:t>
            </w:r>
          </w:p>
          <w:p w:rsidR="00DC0B42" w:rsidRPr="00DC0B42" w:rsidRDefault="00DC0B42" w:rsidP="00DC0B42">
            <w:pPr>
              <w:tabs>
                <w:tab w:val="left" w:pos="426"/>
                <w:tab w:val="left" w:pos="3976"/>
              </w:tabs>
              <w:ind w:left="0" w:right="-142" w:firstLine="567"/>
              <w:jc w:val="left"/>
              <w:rPr>
                <w:sz w:val="18"/>
                <w:szCs w:val="18"/>
              </w:rPr>
            </w:pPr>
          </w:p>
          <w:p w:rsidR="00DC0B42" w:rsidRPr="00DC0B42" w:rsidRDefault="00DC0B42" w:rsidP="00DC0B42">
            <w:pPr>
              <w:tabs>
                <w:tab w:val="left" w:pos="426"/>
                <w:tab w:val="left" w:pos="3976"/>
              </w:tabs>
              <w:ind w:left="0" w:right="-142" w:firstLine="567"/>
              <w:jc w:val="left"/>
              <w:rPr>
                <w:sz w:val="18"/>
                <w:szCs w:val="18"/>
              </w:rPr>
            </w:pPr>
          </w:p>
        </w:tc>
        <w:tc>
          <w:tcPr>
            <w:tcW w:w="908" w:type="dxa"/>
            <w:tcBorders>
              <w:top w:val="single" w:sz="4" w:space="0" w:color="auto"/>
              <w:left w:val="single" w:sz="4" w:space="0" w:color="auto"/>
              <w:bottom w:val="single" w:sz="4" w:space="0" w:color="auto"/>
              <w:right w:val="single" w:sz="4" w:space="0" w:color="auto"/>
            </w:tcBorders>
            <w:hideMark/>
          </w:tcPr>
          <w:p w:rsidR="00DC0B42" w:rsidRPr="00DC0B42" w:rsidRDefault="00DC0B42" w:rsidP="00141693">
            <w:pPr>
              <w:tabs>
                <w:tab w:val="left" w:pos="426"/>
                <w:tab w:val="left" w:pos="3976"/>
              </w:tabs>
              <w:ind w:left="0" w:right="-142" w:firstLine="0"/>
              <w:jc w:val="left"/>
              <w:rPr>
                <w:sz w:val="18"/>
                <w:szCs w:val="18"/>
              </w:rPr>
            </w:pPr>
            <w:r w:rsidRPr="00DC0B42">
              <w:rPr>
                <w:sz w:val="18"/>
                <w:szCs w:val="18"/>
              </w:rPr>
              <w:t>Объем погашения в 202</w:t>
            </w:r>
            <w:r w:rsidR="00141693">
              <w:rPr>
                <w:sz w:val="18"/>
                <w:szCs w:val="18"/>
              </w:rPr>
              <w:t>7</w:t>
            </w:r>
            <w:r w:rsidRPr="00DC0B42">
              <w:rPr>
                <w:sz w:val="18"/>
                <w:szCs w:val="18"/>
              </w:rPr>
              <w:t xml:space="preserve"> году</w:t>
            </w:r>
          </w:p>
        </w:tc>
        <w:tc>
          <w:tcPr>
            <w:tcW w:w="136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141693">
            <w:pPr>
              <w:tabs>
                <w:tab w:val="left" w:pos="426"/>
                <w:tab w:val="left" w:pos="3976"/>
              </w:tabs>
              <w:ind w:left="0" w:right="-142" w:firstLine="0"/>
              <w:jc w:val="left"/>
              <w:rPr>
                <w:sz w:val="18"/>
                <w:szCs w:val="18"/>
              </w:rPr>
            </w:pPr>
            <w:r w:rsidRPr="00DC0B42">
              <w:rPr>
                <w:sz w:val="18"/>
                <w:szCs w:val="18"/>
              </w:rPr>
              <w:t>Верхний предел муниципального долга на 1 января 202</w:t>
            </w:r>
            <w:r w:rsidR="00141693">
              <w:rPr>
                <w:sz w:val="18"/>
                <w:szCs w:val="18"/>
              </w:rPr>
              <w:t>7</w:t>
            </w:r>
            <w:r w:rsidRPr="00DC0B42">
              <w:rPr>
                <w:sz w:val="18"/>
                <w:szCs w:val="18"/>
              </w:rPr>
              <w:t xml:space="preserve"> года</w:t>
            </w:r>
          </w:p>
        </w:tc>
        <w:tc>
          <w:tcPr>
            <w:tcW w:w="1602" w:type="dxa"/>
            <w:tcBorders>
              <w:top w:val="single" w:sz="4" w:space="0" w:color="auto"/>
              <w:left w:val="single" w:sz="4" w:space="0" w:color="auto"/>
              <w:bottom w:val="single" w:sz="4" w:space="0" w:color="auto"/>
              <w:right w:val="single" w:sz="4" w:space="0" w:color="auto"/>
            </w:tcBorders>
            <w:hideMark/>
          </w:tcPr>
          <w:p w:rsidR="00DC0B42" w:rsidRPr="00DC0B42" w:rsidRDefault="00DC0B42" w:rsidP="00141693">
            <w:pPr>
              <w:tabs>
                <w:tab w:val="left" w:pos="426"/>
                <w:tab w:val="left" w:pos="3976"/>
              </w:tabs>
              <w:ind w:left="0" w:right="-142" w:firstLine="0"/>
              <w:jc w:val="left"/>
              <w:rPr>
                <w:sz w:val="18"/>
                <w:szCs w:val="18"/>
              </w:rPr>
            </w:pPr>
            <w:r w:rsidRPr="00DC0B42">
              <w:rPr>
                <w:sz w:val="18"/>
                <w:szCs w:val="18"/>
              </w:rPr>
              <w:t>Верхний предел муниципального долга на 1 января 202</w:t>
            </w:r>
            <w:r w:rsidR="00141693">
              <w:rPr>
                <w:sz w:val="18"/>
                <w:szCs w:val="18"/>
              </w:rPr>
              <w:t>8</w:t>
            </w:r>
            <w:r w:rsidRPr="00DC0B42">
              <w:rPr>
                <w:sz w:val="18"/>
                <w:szCs w:val="18"/>
              </w:rPr>
              <w:t xml:space="preserve"> года</w:t>
            </w:r>
          </w:p>
        </w:tc>
      </w:tr>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E67899">
            <w:pPr>
              <w:tabs>
                <w:tab w:val="left" w:pos="426"/>
                <w:tab w:val="left" w:pos="3976"/>
              </w:tabs>
              <w:ind w:left="0" w:right="-142" w:firstLine="0"/>
              <w:jc w:val="left"/>
              <w:rPr>
                <w:sz w:val="18"/>
                <w:szCs w:val="18"/>
              </w:rPr>
            </w:pPr>
            <w:r w:rsidRPr="00DC0B42">
              <w:rPr>
                <w:sz w:val="18"/>
                <w:szCs w:val="18"/>
              </w:rPr>
              <w:t>Объем заимствований, всего</w:t>
            </w:r>
          </w:p>
        </w:tc>
        <w:tc>
          <w:tcPr>
            <w:tcW w:w="1417" w:type="dxa"/>
            <w:tcBorders>
              <w:top w:val="single" w:sz="4" w:space="0" w:color="auto"/>
              <w:left w:val="single" w:sz="4" w:space="0" w:color="auto"/>
              <w:bottom w:val="single" w:sz="4" w:space="0" w:color="auto"/>
              <w:right w:val="single" w:sz="4" w:space="0" w:color="auto"/>
            </w:tcBorders>
          </w:tcPr>
          <w:p w:rsidR="00DC0B42" w:rsidRPr="00DC0B42" w:rsidRDefault="00141693" w:rsidP="00DC0B42">
            <w:pPr>
              <w:tabs>
                <w:tab w:val="left" w:pos="426"/>
                <w:tab w:val="left" w:pos="3976"/>
              </w:tabs>
              <w:ind w:left="0" w:right="-142" w:firstLine="567"/>
              <w:jc w:val="left"/>
              <w:rPr>
                <w:sz w:val="18"/>
                <w:szCs w:val="18"/>
              </w:rPr>
            </w:pPr>
            <w:r>
              <w:rPr>
                <w:sz w:val="18"/>
                <w:szCs w:val="18"/>
              </w:rPr>
              <w:t>36116.73</w:t>
            </w:r>
          </w:p>
        </w:tc>
        <w:tc>
          <w:tcPr>
            <w:tcW w:w="1276" w:type="dxa"/>
            <w:tcBorders>
              <w:top w:val="single" w:sz="4" w:space="0" w:color="auto"/>
              <w:left w:val="single" w:sz="4" w:space="0" w:color="auto"/>
              <w:bottom w:val="single" w:sz="4" w:space="0" w:color="auto"/>
              <w:right w:val="single" w:sz="4" w:space="0" w:color="auto"/>
            </w:tcBorders>
          </w:tcPr>
          <w:p w:rsidR="00DC0B42" w:rsidRPr="00DC0B42" w:rsidRDefault="00141693" w:rsidP="00141693">
            <w:pPr>
              <w:tabs>
                <w:tab w:val="left" w:pos="426"/>
                <w:tab w:val="left" w:pos="3976"/>
              </w:tabs>
              <w:ind w:left="0" w:right="-142" w:firstLine="0"/>
              <w:jc w:val="left"/>
              <w:rPr>
                <w:sz w:val="18"/>
                <w:szCs w:val="18"/>
              </w:rPr>
            </w:pPr>
            <w:r>
              <w:rPr>
                <w:sz w:val="18"/>
                <w:szCs w:val="18"/>
              </w:rPr>
              <w:t>15394.12</w:t>
            </w:r>
          </w:p>
        </w:tc>
        <w:tc>
          <w:tcPr>
            <w:tcW w:w="1023" w:type="dxa"/>
            <w:tcBorders>
              <w:top w:val="single" w:sz="4" w:space="0" w:color="auto"/>
              <w:left w:val="single" w:sz="4" w:space="0" w:color="auto"/>
              <w:bottom w:val="single" w:sz="4" w:space="0" w:color="auto"/>
              <w:right w:val="single" w:sz="4" w:space="0" w:color="auto"/>
            </w:tcBorders>
          </w:tcPr>
          <w:p w:rsidR="00DC0B42" w:rsidRPr="00DC0B42" w:rsidRDefault="00141693" w:rsidP="00141693">
            <w:pPr>
              <w:tabs>
                <w:tab w:val="left" w:pos="426"/>
                <w:tab w:val="left" w:pos="3976"/>
              </w:tabs>
              <w:ind w:left="0" w:right="-142" w:firstLine="0"/>
              <w:jc w:val="left"/>
              <w:rPr>
                <w:sz w:val="18"/>
                <w:szCs w:val="18"/>
              </w:rPr>
            </w:pPr>
            <w:r>
              <w:rPr>
                <w:sz w:val="18"/>
                <w:szCs w:val="18"/>
              </w:rPr>
              <w:t>9098.50</w:t>
            </w:r>
          </w:p>
        </w:tc>
        <w:tc>
          <w:tcPr>
            <w:tcW w:w="1058"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11280.43</w:t>
            </w:r>
          </w:p>
        </w:tc>
        <w:tc>
          <w:tcPr>
            <w:tcW w:w="908"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4060.00</w:t>
            </w:r>
          </w:p>
        </w:tc>
        <w:tc>
          <w:tcPr>
            <w:tcW w:w="1362"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42412.36</w:t>
            </w:r>
          </w:p>
        </w:tc>
        <w:tc>
          <w:tcPr>
            <w:tcW w:w="1602"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49632.79</w:t>
            </w:r>
          </w:p>
        </w:tc>
      </w:tr>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E67899">
            <w:pPr>
              <w:tabs>
                <w:tab w:val="left" w:pos="426"/>
                <w:tab w:val="left" w:pos="3976"/>
              </w:tabs>
              <w:ind w:right="-142"/>
              <w:jc w:val="left"/>
              <w:rPr>
                <w:sz w:val="18"/>
                <w:szCs w:val="18"/>
              </w:rPr>
            </w:pPr>
            <w:r w:rsidRPr="00DC0B42">
              <w:rPr>
                <w:sz w:val="18"/>
                <w:szCs w:val="18"/>
              </w:rPr>
              <w:t>В том числе:</w:t>
            </w:r>
          </w:p>
        </w:tc>
        <w:tc>
          <w:tcPr>
            <w:tcW w:w="1417"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023"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058"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908"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362"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c>
          <w:tcPr>
            <w:tcW w:w="1602" w:type="dxa"/>
            <w:tcBorders>
              <w:top w:val="single" w:sz="4" w:space="0" w:color="auto"/>
              <w:left w:val="single" w:sz="4" w:space="0" w:color="auto"/>
              <w:bottom w:val="single" w:sz="4" w:space="0" w:color="auto"/>
              <w:right w:val="single" w:sz="4" w:space="0" w:color="auto"/>
            </w:tcBorders>
          </w:tcPr>
          <w:p w:rsidR="00DC0B42" w:rsidRPr="00DC0B42" w:rsidRDefault="00DC0B42" w:rsidP="00DC0B42">
            <w:pPr>
              <w:tabs>
                <w:tab w:val="left" w:pos="426"/>
                <w:tab w:val="left" w:pos="3976"/>
              </w:tabs>
              <w:ind w:left="0" w:right="-142" w:firstLine="567"/>
              <w:jc w:val="left"/>
              <w:rPr>
                <w:sz w:val="18"/>
                <w:szCs w:val="18"/>
              </w:rPr>
            </w:pPr>
          </w:p>
        </w:tc>
      </w:tr>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E67899">
            <w:pPr>
              <w:tabs>
                <w:tab w:val="left" w:pos="426"/>
                <w:tab w:val="left" w:pos="3976"/>
              </w:tabs>
              <w:ind w:left="0" w:right="-142" w:firstLine="0"/>
              <w:jc w:val="left"/>
              <w:rPr>
                <w:sz w:val="18"/>
                <w:szCs w:val="18"/>
              </w:rPr>
            </w:pPr>
            <w:r w:rsidRPr="00DC0B42">
              <w:rPr>
                <w:sz w:val="18"/>
                <w:szCs w:val="18"/>
              </w:rPr>
              <w:t>1.Государственные (муниципальные) ценные бумаги, номинальная стоимость которых указана в валюте РФ</w:t>
            </w:r>
          </w:p>
        </w:tc>
        <w:tc>
          <w:tcPr>
            <w:tcW w:w="1417"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1276"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1023"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1058"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908"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0.00</w:t>
            </w:r>
          </w:p>
        </w:tc>
        <w:tc>
          <w:tcPr>
            <w:tcW w:w="1362"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1602"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r>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E67899">
            <w:pPr>
              <w:tabs>
                <w:tab w:val="left" w:pos="426"/>
                <w:tab w:val="left" w:pos="3976"/>
              </w:tabs>
              <w:ind w:left="0" w:right="-142" w:firstLine="0"/>
              <w:jc w:val="left"/>
              <w:rPr>
                <w:sz w:val="18"/>
                <w:szCs w:val="18"/>
              </w:rPr>
            </w:pPr>
            <w:r w:rsidRPr="00DC0B42">
              <w:rPr>
                <w:sz w:val="18"/>
                <w:szCs w:val="18"/>
              </w:rPr>
              <w:t>2.Кредиты кредитных организаций в валюте РФ сроком до 3-х лет</w:t>
            </w:r>
          </w:p>
        </w:tc>
        <w:tc>
          <w:tcPr>
            <w:tcW w:w="1417"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22958.23</w:t>
            </w:r>
          </w:p>
        </w:tc>
        <w:tc>
          <w:tcPr>
            <w:tcW w:w="1276"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15394.12</w:t>
            </w:r>
          </w:p>
        </w:tc>
        <w:tc>
          <w:tcPr>
            <w:tcW w:w="1023" w:type="dxa"/>
            <w:tcBorders>
              <w:top w:val="single" w:sz="4" w:space="0" w:color="auto"/>
              <w:left w:val="single" w:sz="4" w:space="0" w:color="auto"/>
              <w:bottom w:val="single" w:sz="4" w:space="0" w:color="auto"/>
              <w:right w:val="single" w:sz="4" w:space="0" w:color="auto"/>
            </w:tcBorders>
          </w:tcPr>
          <w:p w:rsidR="00DC0B42" w:rsidRPr="00DC0B42" w:rsidRDefault="002E52D5" w:rsidP="00DC0B42">
            <w:pPr>
              <w:tabs>
                <w:tab w:val="left" w:pos="426"/>
                <w:tab w:val="left" w:pos="3976"/>
              </w:tabs>
              <w:ind w:left="0" w:right="-142" w:firstLine="567"/>
              <w:jc w:val="left"/>
              <w:rPr>
                <w:sz w:val="18"/>
                <w:szCs w:val="18"/>
              </w:rPr>
            </w:pPr>
            <w:r>
              <w:rPr>
                <w:sz w:val="18"/>
                <w:szCs w:val="18"/>
              </w:rPr>
              <w:t>0.00</w:t>
            </w:r>
          </w:p>
        </w:tc>
        <w:tc>
          <w:tcPr>
            <w:tcW w:w="1058"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11280.43</w:t>
            </w:r>
          </w:p>
        </w:tc>
        <w:tc>
          <w:tcPr>
            <w:tcW w:w="908"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0.00</w:t>
            </w:r>
          </w:p>
        </w:tc>
        <w:tc>
          <w:tcPr>
            <w:tcW w:w="1362"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38352.35</w:t>
            </w:r>
          </w:p>
        </w:tc>
        <w:tc>
          <w:tcPr>
            <w:tcW w:w="1602" w:type="dxa"/>
            <w:tcBorders>
              <w:top w:val="single" w:sz="4" w:space="0" w:color="auto"/>
              <w:left w:val="single" w:sz="4" w:space="0" w:color="auto"/>
              <w:bottom w:val="single" w:sz="4" w:space="0" w:color="auto"/>
              <w:right w:val="single" w:sz="4" w:space="0" w:color="auto"/>
            </w:tcBorders>
          </w:tcPr>
          <w:p w:rsidR="00DC0B42" w:rsidRPr="00DC0B42" w:rsidRDefault="002E52D5" w:rsidP="002E52D5">
            <w:pPr>
              <w:tabs>
                <w:tab w:val="left" w:pos="426"/>
                <w:tab w:val="left" w:pos="3976"/>
              </w:tabs>
              <w:ind w:left="0" w:right="-142" w:firstLine="0"/>
              <w:jc w:val="left"/>
              <w:rPr>
                <w:sz w:val="18"/>
                <w:szCs w:val="18"/>
              </w:rPr>
            </w:pPr>
            <w:r>
              <w:rPr>
                <w:sz w:val="18"/>
                <w:szCs w:val="18"/>
              </w:rPr>
              <w:t>49632.79</w:t>
            </w:r>
          </w:p>
        </w:tc>
      </w:tr>
      <w:tr w:rsidR="00DC0B42" w:rsidRPr="00DC0B42" w:rsidTr="00E67899">
        <w:tc>
          <w:tcPr>
            <w:tcW w:w="1844" w:type="dxa"/>
            <w:tcBorders>
              <w:top w:val="single" w:sz="4" w:space="0" w:color="auto"/>
              <w:left w:val="single" w:sz="4" w:space="0" w:color="auto"/>
              <w:bottom w:val="single" w:sz="4" w:space="0" w:color="auto"/>
              <w:right w:val="single" w:sz="4" w:space="0" w:color="auto"/>
            </w:tcBorders>
            <w:hideMark/>
          </w:tcPr>
          <w:p w:rsidR="00DC0B42" w:rsidRPr="00DC0B42" w:rsidRDefault="00DC0B42" w:rsidP="00E67899">
            <w:pPr>
              <w:tabs>
                <w:tab w:val="left" w:pos="426"/>
                <w:tab w:val="left" w:pos="3976"/>
              </w:tabs>
              <w:ind w:left="0" w:right="-142" w:firstLine="0"/>
              <w:jc w:val="left"/>
              <w:rPr>
                <w:sz w:val="18"/>
                <w:szCs w:val="18"/>
              </w:rPr>
            </w:pPr>
            <w:r w:rsidRPr="00DC0B42">
              <w:rPr>
                <w:sz w:val="18"/>
                <w:szCs w:val="18"/>
              </w:rPr>
              <w:t>3.Бюджетные кредиты от других бюджетов системы РФ</w:t>
            </w:r>
          </w:p>
        </w:tc>
        <w:tc>
          <w:tcPr>
            <w:tcW w:w="1417" w:type="dxa"/>
            <w:tcBorders>
              <w:top w:val="single" w:sz="4" w:space="0" w:color="auto"/>
              <w:left w:val="single" w:sz="4" w:space="0" w:color="auto"/>
              <w:bottom w:val="single" w:sz="4" w:space="0" w:color="auto"/>
              <w:right w:val="single" w:sz="4" w:space="0" w:color="auto"/>
            </w:tcBorders>
          </w:tcPr>
          <w:p w:rsidR="00DC0B42" w:rsidRPr="00DC0B42" w:rsidRDefault="00292DD0" w:rsidP="00DC0B42">
            <w:pPr>
              <w:tabs>
                <w:tab w:val="left" w:pos="426"/>
                <w:tab w:val="left" w:pos="3976"/>
              </w:tabs>
              <w:ind w:left="0" w:right="-142" w:firstLine="567"/>
              <w:jc w:val="left"/>
              <w:rPr>
                <w:sz w:val="18"/>
                <w:szCs w:val="18"/>
              </w:rPr>
            </w:pPr>
            <w:r>
              <w:rPr>
                <w:sz w:val="18"/>
                <w:szCs w:val="18"/>
              </w:rPr>
              <w:t>13158.50</w:t>
            </w:r>
          </w:p>
        </w:tc>
        <w:tc>
          <w:tcPr>
            <w:tcW w:w="1276" w:type="dxa"/>
            <w:tcBorders>
              <w:top w:val="single" w:sz="4" w:space="0" w:color="auto"/>
              <w:left w:val="single" w:sz="4" w:space="0" w:color="auto"/>
              <w:bottom w:val="single" w:sz="4" w:space="0" w:color="auto"/>
              <w:right w:val="single" w:sz="4" w:space="0" w:color="auto"/>
            </w:tcBorders>
          </w:tcPr>
          <w:p w:rsidR="00DC0B42" w:rsidRPr="00DC0B42" w:rsidRDefault="00292DD0" w:rsidP="00DC0B42">
            <w:pPr>
              <w:tabs>
                <w:tab w:val="left" w:pos="426"/>
                <w:tab w:val="left" w:pos="3976"/>
              </w:tabs>
              <w:ind w:left="0" w:right="-142" w:firstLine="567"/>
              <w:jc w:val="left"/>
              <w:rPr>
                <w:sz w:val="18"/>
                <w:szCs w:val="18"/>
              </w:rPr>
            </w:pPr>
            <w:r>
              <w:rPr>
                <w:sz w:val="18"/>
                <w:szCs w:val="18"/>
              </w:rPr>
              <w:t>0.00</w:t>
            </w:r>
          </w:p>
        </w:tc>
        <w:tc>
          <w:tcPr>
            <w:tcW w:w="1023" w:type="dxa"/>
            <w:tcBorders>
              <w:top w:val="single" w:sz="4" w:space="0" w:color="auto"/>
              <w:left w:val="single" w:sz="4" w:space="0" w:color="auto"/>
              <w:bottom w:val="single" w:sz="4" w:space="0" w:color="auto"/>
              <w:right w:val="single" w:sz="4" w:space="0" w:color="auto"/>
            </w:tcBorders>
          </w:tcPr>
          <w:p w:rsidR="00DC0B42" w:rsidRPr="00DC0B42" w:rsidRDefault="00292DD0" w:rsidP="00292DD0">
            <w:pPr>
              <w:tabs>
                <w:tab w:val="left" w:pos="426"/>
                <w:tab w:val="left" w:pos="3976"/>
              </w:tabs>
              <w:ind w:left="0" w:right="-142" w:firstLine="0"/>
              <w:jc w:val="left"/>
              <w:rPr>
                <w:sz w:val="18"/>
                <w:szCs w:val="18"/>
              </w:rPr>
            </w:pPr>
            <w:r>
              <w:rPr>
                <w:sz w:val="18"/>
                <w:szCs w:val="18"/>
              </w:rPr>
              <w:t>9098.50</w:t>
            </w:r>
          </w:p>
        </w:tc>
        <w:tc>
          <w:tcPr>
            <w:tcW w:w="1058" w:type="dxa"/>
            <w:tcBorders>
              <w:top w:val="single" w:sz="4" w:space="0" w:color="auto"/>
              <w:left w:val="single" w:sz="4" w:space="0" w:color="auto"/>
              <w:bottom w:val="single" w:sz="4" w:space="0" w:color="auto"/>
              <w:right w:val="single" w:sz="4" w:space="0" w:color="auto"/>
            </w:tcBorders>
          </w:tcPr>
          <w:p w:rsidR="00DC0B42" w:rsidRPr="00DC0B42" w:rsidRDefault="00292DD0" w:rsidP="00292DD0">
            <w:pPr>
              <w:tabs>
                <w:tab w:val="left" w:pos="426"/>
                <w:tab w:val="left" w:pos="3976"/>
              </w:tabs>
              <w:ind w:left="0" w:right="-142" w:firstLine="0"/>
              <w:jc w:val="left"/>
              <w:rPr>
                <w:sz w:val="18"/>
                <w:szCs w:val="18"/>
              </w:rPr>
            </w:pPr>
            <w:r>
              <w:rPr>
                <w:sz w:val="18"/>
                <w:szCs w:val="18"/>
              </w:rPr>
              <w:t>0.00</w:t>
            </w:r>
          </w:p>
        </w:tc>
        <w:tc>
          <w:tcPr>
            <w:tcW w:w="908" w:type="dxa"/>
            <w:tcBorders>
              <w:top w:val="single" w:sz="4" w:space="0" w:color="auto"/>
              <w:left w:val="single" w:sz="4" w:space="0" w:color="auto"/>
              <w:bottom w:val="single" w:sz="4" w:space="0" w:color="auto"/>
              <w:right w:val="single" w:sz="4" w:space="0" w:color="auto"/>
            </w:tcBorders>
          </w:tcPr>
          <w:p w:rsidR="00DC0B42" w:rsidRPr="00DC0B42" w:rsidRDefault="00292DD0" w:rsidP="00292DD0">
            <w:pPr>
              <w:tabs>
                <w:tab w:val="left" w:pos="426"/>
                <w:tab w:val="left" w:pos="3976"/>
              </w:tabs>
              <w:ind w:left="0" w:right="-142" w:firstLine="0"/>
              <w:jc w:val="left"/>
              <w:rPr>
                <w:sz w:val="18"/>
                <w:szCs w:val="18"/>
              </w:rPr>
            </w:pPr>
            <w:r>
              <w:rPr>
                <w:sz w:val="18"/>
                <w:szCs w:val="18"/>
              </w:rPr>
              <w:t>4060.00</w:t>
            </w:r>
          </w:p>
        </w:tc>
        <w:tc>
          <w:tcPr>
            <w:tcW w:w="1362" w:type="dxa"/>
            <w:tcBorders>
              <w:top w:val="single" w:sz="4" w:space="0" w:color="auto"/>
              <w:left w:val="single" w:sz="4" w:space="0" w:color="auto"/>
              <w:bottom w:val="single" w:sz="4" w:space="0" w:color="auto"/>
              <w:right w:val="single" w:sz="4" w:space="0" w:color="auto"/>
            </w:tcBorders>
          </w:tcPr>
          <w:p w:rsidR="00DC0B42" w:rsidRPr="00DC0B42" w:rsidRDefault="00292DD0" w:rsidP="00292DD0">
            <w:pPr>
              <w:tabs>
                <w:tab w:val="left" w:pos="426"/>
                <w:tab w:val="left" w:pos="3976"/>
              </w:tabs>
              <w:ind w:left="0" w:right="-142" w:firstLine="0"/>
              <w:jc w:val="left"/>
              <w:rPr>
                <w:sz w:val="18"/>
                <w:szCs w:val="18"/>
              </w:rPr>
            </w:pPr>
            <w:r>
              <w:rPr>
                <w:sz w:val="18"/>
                <w:szCs w:val="18"/>
              </w:rPr>
              <w:t>4060.00</w:t>
            </w:r>
          </w:p>
        </w:tc>
        <w:tc>
          <w:tcPr>
            <w:tcW w:w="1602" w:type="dxa"/>
            <w:tcBorders>
              <w:top w:val="single" w:sz="4" w:space="0" w:color="auto"/>
              <w:left w:val="single" w:sz="4" w:space="0" w:color="auto"/>
              <w:bottom w:val="single" w:sz="4" w:space="0" w:color="auto"/>
              <w:right w:val="single" w:sz="4" w:space="0" w:color="auto"/>
            </w:tcBorders>
          </w:tcPr>
          <w:p w:rsidR="00DC0B42" w:rsidRPr="00DC0B42" w:rsidRDefault="00292DD0" w:rsidP="00292DD0">
            <w:pPr>
              <w:tabs>
                <w:tab w:val="left" w:pos="426"/>
                <w:tab w:val="left" w:pos="3976"/>
              </w:tabs>
              <w:ind w:left="0" w:right="-142" w:firstLine="0"/>
              <w:jc w:val="left"/>
              <w:rPr>
                <w:sz w:val="18"/>
                <w:szCs w:val="18"/>
              </w:rPr>
            </w:pPr>
            <w:r>
              <w:rPr>
                <w:sz w:val="18"/>
                <w:szCs w:val="18"/>
              </w:rPr>
              <w:t>0.00</w:t>
            </w:r>
          </w:p>
        </w:tc>
      </w:tr>
    </w:tbl>
    <w:p w:rsidR="00DC0B42" w:rsidRPr="00DC0B42" w:rsidRDefault="00DC0B42" w:rsidP="00DC0B42">
      <w:pPr>
        <w:tabs>
          <w:tab w:val="left" w:pos="426"/>
          <w:tab w:val="left" w:pos="3976"/>
        </w:tabs>
        <w:ind w:left="0" w:right="-142" w:firstLine="567"/>
        <w:jc w:val="left"/>
        <w:rPr>
          <w:sz w:val="18"/>
          <w:szCs w:val="18"/>
        </w:rPr>
      </w:pPr>
    </w:p>
    <w:p w:rsidR="001574E3" w:rsidRDefault="001574E3" w:rsidP="004B3ADD">
      <w:pPr>
        <w:tabs>
          <w:tab w:val="left" w:pos="426"/>
          <w:tab w:val="left" w:pos="3976"/>
        </w:tabs>
        <w:ind w:left="0" w:right="-142" w:firstLine="0"/>
        <w:jc w:val="left"/>
        <w:rPr>
          <w:sz w:val="18"/>
          <w:szCs w:val="18"/>
        </w:rPr>
      </w:pPr>
    </w:p>
    <w:p w:rsidR="001574E3" w:rsidRDefault="001574E3" w:rsidP="0016395B">
      <w:pPr>
        <w:tabs>
          <w:tab w:val="left" w:pos="426"/>
          <w:tab w:val="left" w:pos="3976"/>
        </w:tabs>
        <w:ind w:left="0" w:right="-142" w:firstLine="567"/>
        <w:jc w:val="center"/>
        <w:rPr>
          <w:sz w:val="18"/>
          <w:szCs w:val="18"/>
        </w:rPr>
      </w:pPr>
    </w:p>
    <w:p w:rsidR="001574E3" w:rsidRDefault="001574E3" w:rsidP="0016395B">
      <w:pPr>
        <w:tabs>
          <w:tab w:val="left" w:pos="426"/>
          <w:tab w:val="left" w:pos="3976"/>
        </w:tabs>
        <w:ind w:left="0" w:right="-142" w:firstLine="567"/>
        <w:jc w:val="center"/>
        <w:rPr>
          <w:sz w:val="18"/>
          <w:szCs w:val="18"/>
        </w:rPr>
      </w:pPr>
    </w:p>
    <w:p w:rsidR="001574E3" w:rsidRDefault="001574E3" w:rsidP="0016395B">
      <w:pPr>
        <w:tabs>
          <w:tab w:val="left" w:pos="426"/>
          <w:tab w:val="left" w:pos="3976"/>
        </w:tabs>
        <w:ind w:left="0" w:right="-142" w:firstLine="567"/>
        <w:jc w:val="center"/>
        <w:rPr>
          <w:sz w:val="18"/>
          <w:szCs w:val="18"/>
        </w:rPr>
      </w:pP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РОССИЙСКАЯ ФЕДЕРАЦИЯ</w:t>
      </w: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ИРКУТСКАЯ ОБЛАСТЬ   ИРКУТСКИЙ РАЙОН</w:t>
      </w: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ДУМА</w:t>
      </w: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Хомутовского муниципального образования</w:t>
      </w: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Пятый созыв</w:t>
      </w:r>
    </w:p>
    <w:p w:rsidR="0016395B" w:rsidRPr="0016395B" w:rsidRDefault="0016395B" w:rsidP="0016395B">
      <w:pPr>
        <w:tabs>
          <w:tab w:val="left" w:pos="426"/>
          <w:tab w:val="left" w:pos="3976"/>
        </w:tabs>
        <w:ind w:left="0" w:right="-142" w:firstLine="567"/>
        <w:jc w:val="center"/>
        <w:rPr>
          <w:sz w:val="18"/>
          <w:szCs w:val="18"/>
        </w:rPr>
      </w:pPr>
      <w:r w:rsidRPr="0016395B">
        <w:rPr>
          <w:sz w:val="18"/>
          <w:szCs w:val="18"/>
        </w:rPr>
        <w:t>Решение</w:t>
      </w:r>
    </w:p>
    <w:p w:rsidR="0016395B" w:rsidRPr="0016395B" w:rsidRDefault="0016395B" w:rsidP="0016395B">
      <w:pPr>
        <w:tabs>
          <w:tab w:val="left" w:pos="426"/>
          <w:tab w:val="left" w:pos="3976"/>
        </w:tabs>
        <w:ind w:left="0" w:right="-142" w:firstLine="567"/>
        <w:jc w:val="left"/>
        <w:rPr>
          <w:sz w:val="18"/>
          <w:szCs w:val="18"/>
        </w:rPr>
      </w:pPr>
    </w:p>
    <w:p w:rsidR="0016395B" w:rsidRPr="0016395B" w:rsidRDefault="0016395B" w:rsidP="0016395B">
      <w:pPr>
        <w:tabs>
          <w:tab w:val="left" w:pos="426"/>
          <w:tab w:val="left" w:pos="3976"/>
        </w:tabs>
        <w:ind w:left="0" w:right="-142" w:firstLine="567"/>
        <w:jc w:val="left"/>
        <w:rPr>
          <w:sz w:val="18"/>
          <w:szCs w:val="18"/>
          <w:u w:val="single"/>
        </w:rPr>
      </w:pPr>
      <w:r w:rsidRPr="0016395B">
        <w:rPr>
          <w:sz w:val="18"/>
          <w:szCs w:val="18"/>
          <w:u w:val="single"/>
        </w:rPr>
        <w:t>30.01.202</w:t>
      </w:r>
      <w:r w:rsidR="00144738">
        <w:rPr>
          <w:sz w:val="18"/>
          <w:szCs w:val="18"/>
          <w:u w:val="single"/>
        </w:rPr>
        <w:t>5</w:t>
      </w:r>
      <w:r w:rsidRPr="0016395B">
        <w:rPr>
          <w:sz w:val="18"/>
          <w:szCs w:val="18"/>
          <w:u w:val="single"/>
        </w:rPr>
        <w:t xml:space="preserve"> №  36-170 д</w:t>
      </w:r>
    </w:p>
    <w:p w:rsidR="00075D62" w:rsidRDefault="0016395B" w:rsidP="0016395B">
      <w:pPr>
        <w:tabs>
          <w:tab w:val="left" w:pos="426"/>
          <w:tab w:val="left" w:pos="3976"/>
        </w:tabs>
        <w:ind w:left="0" w:right="-142" w:firstLine="567"/>
        <w:jc w:val="left"/>
        <w:rPr>
          <w:sz w:val="18"/>
          <w:szCs w:val="18"/>
        </w:rPr>
      </w:pPr>
      <w:r w:rsidRPr="0016395B">
        <w:rPr>
          <w:sz w:val="18"/>
          <w:szCs w:val="18"/>
        </w:rPr>
        <w:t xml:space="preserve">        с. Хомутово</w:t>
      </w:r>
    </w:p>
    <w:p w:rsidR="007949CD" w:rsidRDefault="007949CD" w:rsidP="0016395B">
      <w:pPr>
        <w:tabs>
          <w:tab w:val="left" w:pos="426"/>
          <w:tab w:val="left" w:pos="3976"/>
        </w:tabs>
        <w:ind w:left="0" w:right="-142" w:firstLine="567"/>
        <w:jc w:val="left"/>
        <w:rPr>
          <w:sz w:val="18"/>
          <w:szCs w:val="18"/>
        </w:rPr>
      </w:pPr>
    </w:p>
    <w:p w:rsidR="007949CD" w:rsidRPr="007949CD" w:rsidRDefault="007949CD" w:rsidP="007949CD">
      <w:pPr>
        <w:tabs>
          <w:tab w:val="left" w:pos="426"/>
          <w:tab w:val="left" w:pos="3976"/>
        </w:tabs>
        <w:ind w:left="0" w:right="-142" w:firstLine="567"/>
        <w:jc w:val="left"/>
        <w:rPr>
          <w:sz w:val="18"/>
          <w:szCs w:val="18"/>
        </w:rPr>
      </w:pPr>
    </w:p>
    <w:p w:rsidR="007949CD" w:rsidRPr="007949CD" w:rsidRDefault="007949CD" w:rsidP="007949CD">
      <w:pPr>
        <w:tabs>
          <w:tab w:val="left" w:pos="426"/>
          <w:tab w:val="left" w:pos="3976"/>
        </w:tabs>
        <w:ind w:left="0" w:right="-142" w:firstLine="567"/>
        <w:rPr>
          <w:sz w:val="18"/>
          <w:szCs w:val="18"/>
        </w:rPr>
      </w:pPr>
      <w:r w:rsidRPr="007949CD">
        <w:rPr>
          <w:sz w:val="18"/>
          <w:szCs w:val="18"/>
        </w:rPr>
        <w:t>Об утверждении отчета о выполнении Прогнозного плана (программы) приватизации муниципального имущества Хомутовского муниципального образования за 2024 год</w:t>
      </w:r>
    </w:p>
    <w:p w:rsidR="007949CD" w:rsidRPr="007949CD" w:rsidRDefault="007949CD" w:rsidP="007949CD">
      <w:pPr>
        <w:tabs>
          <w:tab w:val="left" w:pos="426"/>
          <w:tab w:val="left" w:pos="3976"/>
        </w:tabs>
        <w:ind w:left="0" w:right="-142" w:firstLine="567"/>
        <w:rPr>
          <w:sz w:val="18"/>
          <w:szCs w:val="18"/>
        </w:rPr>
      </w:pPr>
    </w:p>
    <w:p w:rsidR="007949CD" w:rsidRPr="007949CD" w:rsidRDefault="007949CD" w:rsidP="007949CD">
      <w:pPr>
        <w:tabs>
          <w:tab w:val="left" w:pos="426"/>
          <w:tab w:val="left" w:pos="3976"/>
        </w:tabs>
        <w:ind w:left="0" w:right="-142" w:firstLine="567"/>
        <w:rPr>
          <w:sz w:val="18"/>
          <w:szCs w:val="18"/>
        </w:rPr>
      </w:pPr>
    </w:p>
    <w:p w:rsidR="007949CD" w:rsidRPr="007949CD" w:rsidRDefault="007949CD" w:rsidP="007949CD">
      <w:pPr>
        <w:tabs>
          <w:tab w:val="left" w:pos="426"/>
          <w:tab w:val="left" w:pos="3976"/>
        </w:tabs>
        <w:ind w:left="0" w:right="-142" w:firstLine="567"/>
        <w:rPr>
          <w:sz w:val="18"/>
          <w:szCs w:val="18"/>
        </w:rPr>
      </w:pPr>
      <w:proofErr w:type="gramStart"/>
      <w:r w:rsidRPr="007949CD">
        <w:rPr>
          <w:sz w:val="18"/>
          <w:szCs w:val="18"/>
        </w:rPr>
        <w:t>Заслушав и обсудив отчет о выполнении Прогнозного плана (программы) приватизации муниципального имущества Хомутовского муниципального образования за 2024 год, руководствуясь Федеральным законом от 21.12.2001 № 178-ФЗ «О приватизации государственного и муниципального имущества», Положением о приватизации муниципального имущества Хомутовского муниципального образования, утвержденным решением Думы Хомутовского муниципального образования от 29.05.2009  № 05-20/</w:t>
      </w:r>
      <w:proofErr w:type="spellStart"/>
      <w:r w:rsidRPr="007949CD">
        <w:rPr>
          <w:sz w:val="18"/>
          <w:szCs w:val="18"/>
        </w:rPr>
        <w:t>дсп</w:t>
      </w:r>
      <w:proofErr w:type="spellEnd"/>
      <w:r w:rsidRPr="007949CD">
        <w:rPr>
          <w:sz w:val="18"/>
          <w:szCs w:val="18"/>
        </w:rPr>
        <w:t xml:space="preserve">, Уставом Хомутовского муниципального образования, Дума Хомутовского муниципального образования </w:t>
      </w:r>
      <w:proofErr w:type="gramEnd"/>
    </w:p>
    <w:p w:rsidR="007949CD" w:rsidRPr="007949CD" w:rsidRDefault="007949CD" w:rsidP="007949CD">
      <w:pPr>
        <w:tabs>
          <w:tab w:val="left" w:pos="426"/>
          <w:tab w:val="left" w:pos="3976"/>
        </w:tabs>
        <w:ind w:left="0" w:right="-142" w:firstLine="567"/>
        <w:rPr>
          <w:sz w:val="18"/>
          <w:szCs w:val="18"/>
        </w:rPr>
      </w:pPr>
      <w:r w:rsidRPr="007949CD">
        <w:rPr>
          <w:sz w:val="18"/>
          <w:szCs w:val="18"/>
        </w:rPr>
        <w:t>РЕШИЛА:</w:t>
      </w:r>
    </w:p>
    <w:p w:rsidR="007949CD" w:rsidRPr="007949CD" w:rsidRDefault="007949CD" w:rsidP="007949CD">
      <w:pPr>
        <w:tabs>
          <w:tab w:val="left" w:pos="426"/>
          <w:tab w:val="left" w:pos="3976"/>
        </w:tabs>
        <w:ind w:left="0" w:right="-142" w:firstLine="567"/>
        <w:rPr>
          <w:sz w:val="18"/>
          <w:szCs w:val="18"/>
        </w:rPr>
      </w:pPr>
      <w:r>
        <w:rPr>
          <w:sz w:val="18"/>
          <w:szCs w:val="18"/>
        </w:rPr>
        <w:t>1.</w:t>
      </w:r>
      <w:r w:rsidRPr="007949CD">
        <w:rPr>
          <w:sz w:val="18"/>
          <w:szCs w:val="18"/>
        </w:rPr>
        <w:t xml:space="preserve">Принять к сведению отчет о выполнении  Прогнозного плана (программы) приватизации муниципального имущества Хомутовского муниципального образования за 2024 год  (Приложение). </w:t>
      </w:r>
    </w:p>
    <w:p w:rsidR="007949CD" w:rsidRPr="007949CD" w:rsidRDefault="007949CD" w:rsidP="007949CD">
      <w:pPr>
        <w:tabs>
          <w:tab w:val="left" w:pos="426"/>
          <w:tab w:val="left" w:pos="3976"/>
        </w:tabs>
        <w:ind w:left="0" w:right="-142" w:firstLine="567"/>
        <w:rPr>
          <w:sz w:val="18"/>
          <w:szCs w:val="18"/>
        </w:rPr>
      </w:pPr>
      <w:r>
        <w:rPr>
          <w:sz w:val="18"/>
          <w:szCs w:val="18"/>
        </w:rPr>
        <w:t>2.</w:t>
      </w:r>
      <w:r w:rsidRPr="007949CD">
        <w:rPr>
          <w:sz w:val="18"/>
          <w:szCs w:val="18"/>
        </w:rPr>
        <w:t>Настоящее решение, а также отчет о выполнении Прогнозного плана (программы) приватизации муниципального имущества Хомутовского муниципального образования  за 2024 год опубликовать в установленном законом порядке.</w:t>
      </w:r>
    </w:p>
    <w:p w:rsidR="007949CD" w:rsidRPr="007949CD" w:rsidRDefault="007949CD" w:rsidP="007949CD">
      <w:pPr>
        <w:tabs>
          <w:tab w:val="left" w:pos="426"/>
          <w:tab w:val="left" w:pos="3976"/>
        </w:tabs>
        <w:ind w:left="0" w:right="-142" w:firstLine="567"/>
        <w:rPr>
          <w:sz w:val="18"/>
          <w:szCs w:val="18"/>
        </w:rPr>
      </w:pPr>
      <w:r w:rsidRPr="007949CD">
        <w:rPr>
          <w:sz w:val="18"/>
          <w:szCs w:val="18"/>
        </w:rPr>
        <w:t xml:space="preserve"> 3. </w:t>
      </w:r>
      <w:proofErr w:type="gramStart"/>
      <w:r w:rsidRPr="007949CD">
        <w:rPr>
          <w:sz w:val="18"/>
          <w:szCs w:val="18"/>
        </w:rPr>
        <w:t>Контроль за</w:t>
      </w:r>
      <w:proofErr w:type="gramEnd"/>
      <w:r w:rsidRPr="007949CD">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7949CD">
        <w:rPr>
          <w:sz w:val="18"/>
          <w:szCs w:val="18"/>
        </w:rPr>
        <w:t>ресурсообеспечению</w:t>
      </w:r>
      <w:proofErr w:type="spellEnd"/>
      <w:r w:rsidRPr="007949CD">
        <w:rPr>
          <w:sz w:val="18"/>
          <w:szCs w:val="18"/>
        </w:rPr>
        <w:t xml:space="preserve"> Думы Хомутовского муниципального образования.</w:t>
      </w:r>
    </w:p>
    <w:p w:rsidR="007949CD" w:rsidRPr="007949CD" w:rsidRDefault="007949CD" w:rsidP="007949CD">
      <w:pPr>
        <w:tabs>
          <w:tab w:val="left" w:pos="426"/>
          <w:tab w:val="left" w:pos="3976"/>
        </w:tabs>
        <w:ind w:left="0" w:right="-142" w:firstLine="567"/>
        <w:rPr>
          <w:i/>
          <w:sz w:val="18"/>
          <w:szCs w:val="18"/>
        </w:rPr>
      </w:pPr>
    </w:p>
    <w:p w:rsidR="007949CD" w:rsidRPr="007949CD" w:rsidRDefault="007949CD" w:rsidP="007949CD">
      <w:pPr>
        <w:tabs>
          <w:tab w:val="left" w:pos="426"/>
          <w:tab w:val="left" w:pos="3976"/>
        </w:tabs>
        <w:ind w:left="0" w:right="-142" w:firstLine="567"/>
        <w:rPr>
          <w:i/>
          <w:sz w:val="18"/>
          <w:szCs w:val="18"/>
        </w:rPr>
      </w:pPr>
      <w:r>
        <w:rPr>
          <w:i/>
          <w:sz w:val="18"/>
          <w:szCs w:val="18"/>
        </w:rPr>
        <w:t xml:space="preserve">                                   </w:t>
      </w:r>
      <w:r w:rsidRPr="007949CD">
        <w:rPr>
          <w:i/>
          <w:sz w:val="18"/>
          <w:szCs w:val="18"/>
        </w:rPr>
        <w:t xml:space="preserve">Глава Хомутовского муниципального образования                                                     А.В. Иваненко                      </w:t>
      </w:r>
    </w:p>
    <w:p w:rsidR="007949CD" w:rsidRPr="007949CD" w:rsidRDefault="007949CD" w:rsidP="007949CD">
      <w:pPr>
        <w:tabs>
          <w:tab w:val="left" w:pos="426"/>
          <w:tab w:val="left" w:pos="3976"/>
        </w:tabs>
        <w:ind w:left="0" w:right="-142" w:firstLine="567"/>
        <w:rPr>
          <w:sz w:val="18"/>
          <w:szCs w:val="18"/>
        </w:rPr>
      </w:pPr>
    </w:p>
    <w:p w:rsidR="007949CD" w:rsidRPr="007949CD" w:rsidRDefault="007949CD" w:rsidP="007949CD">
      <w:pPr>
        <w:tabs>
          <w:tab w:val="left" w:pos="426"/>
          <w:tab w:val="left" w:pos="3976"/>
        </w:tabs>
        <w:ind w:left="0" w:right="-142" w:firstLine="567"/>
        <w:jc w:val="right"/>
        <w:rPr>
          <w:i/>
          <w:sz w:val="18"/>
          <w:szCs w:val="18"/>
        </w:rPr>
      </w:pPr>
      <w:r w:rsidRPr="007949CD">
        <w:rPr>
          <w:i/>
          <w:sz w:val="18"/>
          <w:szCs w:val="18"/>
        </w:rPr>
        <w:t>Приложение</w:t>
      </w:r>
    </w:p>
    <w:p w:rsidR="007949CD" w:rsidRPr="007949CD" w:rsidRDefault="007949CD" w:rsidP="007949CD">
      <w:pPr>
        <w:tabs>
          <w:tab w:val="left" w:pos="426"/>
          <w:tab w:val="left" w:pos="3976"/>
        </w:tabs>
        <w:ind w:left="0" w:right="-142" w:firstLine="567"/>
        <w:jc w:val="right"/>
        <w:rPr>
          <w:i/>
          <w:sz w:val="18"/>
          <w:szCs w:val="18"/>
        </w:rPr>
      </w:pPr>
      <w:r w:rsidRPr="007949CD">
        <w:rPr>
          <w:i/>
          <w:sz w:val="18"/>
          <w:szCs w:val="18"/>
        </w:rPr>
        <w:t>к решению Думы Хомутовского</w:t>
      </w:r>
    </w:p>
    <w:p w:rsidR="007949CD" w:rsidRPr="007949CD" w:rsidRDefault="007949CD" w:rsidP="007949CD">
      <w:pPr>
        <w:tabs>
          <w:tab w:val="left" w:pos="426"/>
          <w:tab w:val="left" w:pos="3976"/>
        </w:tabs>
        <w:ind w:left="0" w:right="-142" w:firstLine="567"/>
        <w:jc w:val="right"/>
        <w:rPr>
          <w:i/>
          <w:sz w:val="18"/>
          <w:szCs w:val="18"/>
        </w:rPr>
      </w:pPr>
      <w:r w:rsidRPr="007949CD">
        <w:rPr>
          <w:i/>
          <w:sz w:val="18"/>
          <w:szCs w:val="18"/>
        </w:rPr>
        <w:t>муниципального образования</w:t>
      </w:r>
    </w:p>
    <w:p w:rsidR="007949CD" w:rsidRPr="007949CD" w:rsidRDefault="007949CD" w:rsidP="007949CD">
      <w:pPr>
        <w:tabs>
          <w:tab w:val="left" w:pos="426"/>
          <w:tab w:val="left" w:pos="3976"/>
        </w:tabs>
        <w:ind w:left="0" w:right="-142" w:firstLine="567"/>
        <w:jc w:val="right"/>
        <w:rPr>
          <w:i/>
          <w:sz w:val="18"/>
          <w:szCs w:val="18"/>
        </w:rPr>
      </w:pPr>
      <w:r>
        <w:rPr>
          <w:i/>
          <w:sz w:val="18"/>
          <w:szCs w:val="18"/>
        </w:rPr>
        <w:lastRenderedPageBreak/>
        <w:t xml:space="preserve">30.01.2025 </w:t>
      </w:r>
      <w:r w:rsidRPr="007949CD">
        <w:rPr>
          <w:i/>
          <w:sz w:val="18"/>
          <w:szCs w:val="18"/>
        </w:rPr>
        <w:t>№</w:t>
      </w:r>
      <w:r w:rsidR="009E7A05">
        <w:rPr>
          <w:i/>
          <w:sz w:val="18"/>
          <w:szCs w:val="18"/>
        </w:rPr>
        <w:t>36-170д</w:t>
      </w:r>
    </w:p>
    <w:p w:rsidR="007949CD" w:rsidRPr="007949CD" w:rsidRDefault="007949CD" w:rsidP="007949CD">
      <w:pPr>
        <w:tabs>
          <w:tab w:val="left" w:pos="426"/>
          <w:tab w:val="left" w:pos="3976"/>
        </w:tabs>
        <w:ind w:left="0" w:right="-142" w:firstLine="567"/>
        <w:rPr>
          <w:b/>
          <w:bCs/>
          <w:sz w:val="18"/>
          <w:szCs w:val="18"/>
        </w:rPr>
      </w:pPr>
      <w:bookmarkStart w:id="1" w:name="sub_9991"/>
    </w:p>
    <w:p w:rsidR="007949CD" w:rsidRPr="007949CD" w:rsidRDefault="007949CD" w:rsidP="009E7A05">
      <w:pPr>
        <w:tabs>
          <w:tab w:val="left" w:pos="426"/>
          <w:tab w:val="left" w:pos="3976"/>
        </w:tabs>
        <w:ind w:left="0" w:right="-142" w:firstLine="567"/>
        <w:jc w:val="center"/>
        <w:rPr>
          <w:b/>
          <w:bCs/>
          <w:sz w:val="18"/>
          <w:szCs w:val="18"/>
        </w:rPr>
      </w:pPr>
      <w:r w:rsidRPr="007949CD">
        <w:rPr>
          <w:b/>
          <w:bCs/>
          <w:sz w:val="18"/>
          <w:szCs w:val="18"/>
        </w:rPr>
        <w:t>Отчет</w:t>
      </w:r>
      <w:r w:rsidRPr="007949CD">
        <w:rPr>
          <w:b/>
          <w:bCs/>
          <w:sz w:val="18"/>
          <w:szCs w:val="18"/>
        </w:rPr>
        <w:br/>
        <w:t>о выполнении Прогнозного плана (программы) приватизации муниципального имущества</w:t>
      </w:r>
      <w:r w:rsidRPr="007949CD">
        <w:rPr>
          <w:b/>
          <w:bCs/>
          <w:sz w:val="18"/>
          <w:szCs w:val="18"/>
        </w:rPr>
        <w:br/>
        <w:t>Хомутовского муниципального образования за 2024 год</w:t>
      </w:r>
    </w:p>
    <w:bookmarkEnd w:id="1"/>
    <w:p w:rsidR="007949CD" w:rsidRPr="007949CD" w:rsidRDefault="007949CD" w:rsidP="007949CD">
      <w:pPr>
        <w:tabs>
          <w:tab w:val="left" w:pos="426"/>
          <w:tab w:val="left" w:pos="3976"/>
        </w:tabs>
        <w:ind w:left="0" w:right="-142" w:firstLine="567"/>
        <w:rPr>
          <w:sz w:val="18"/>
          <w:szCs w:val="18"/>
        </w:rPr>
      </w:pPr>
    </w:p>
    <w:p w:rsidR="007949CD" w:rsidRPr="007949CD" w:rsidRDefault="007949CD" w:rsidP="007949CD">
      <w:pPr>
        <w:tabs>
          <w:tab w:val="left" w:pos="426"/>
          <w:tab w:val="left" w:pos="3976"/>
        </w:tabs>
        <w:ind w:left="0" w:right="-142" w:firstLine="567"/>
        <w:rPr>
          <w:sz w:val="18"/>
          <w:szCs w:val="18"/>
        </w:rPr>
      </w:pPr>
      <w:r w:rsidRPr="007949CD">
        <w:rPr>
          <w:sz w:val="18"/>
          <w:szCs w:val="18"/>
        </w:rPr>
        <w:t>В течение 2024 года приватизация муниципального имущества Хомутовского муниципального образования осуществлял</w:t>
      </w:r>
      <w:r w:rsidR="009E7A05">
        <w:rPr>
          <w:sz w:val="18"/>
          <w:szCs w:val="18"/>
        </w:rPr>
        <w:t xml:space="preserve">ась в соответствии  </w:t>
      </w:r>
      <w:r w:rsidRPr="007949CD">
        <w:rPr>
          <w:sz w:val="18"/>
          <w:szCs w:val="18"/>
        </w:rPr>
        <w:t xml:space="preserve">  с </w:t>
      </w:r>
      <w:hyperlink r:id="rId13" w:history="1">
        <w:r w:rsidRPr="007949CD">
          <w:rPr>
            <w:rStyle w:val="af"/>
            <w:sz w:val="18"/>
            <w:szCs w:val="18"/>
          </w:rPr>
          <w:t>Прогнозным планом</w:t>
        </w:r>
      </w:hyperlink>
      <w:r w:rsidRPr="007949CD">
        <w:rPr>
          <w:sz w:val="18"/>
          <w:szCs w:val="18"/>
        </w:rPr>
        <w:t xml:space="preserve"> (программой) приватизации муниципального имущества Хомутовского  муниципального образования на 2024 год (далее по тексту - Прогнозный план приватизации), утвержденным </w:t>
      </w:r>
      <w:hyperlink r:id="rId14" w:history="1">
        <w:r w:rsidRPr="007949CD">
          <w:rPr>
            <w:rStyle w:val="af"/>
            <w:sz w:val="18"/>
            <w:szCs w:val="18"/>
          </w:rPr>
          <w:t>решением</w:t>
        </w:r>
      </w:hyperlink>
      <w:r w:rsidRPr="007949CD">
        <w:rPr>
          <w:sz w:val="18"/>
          <w:szCs w:val="18"/>
        </w:rPr>
        <w:t xml:space="preserve"> Думы Хомутовского муниципального образования от 28.12.2023 №20-97/д. </w:t>
      </w:r>
    </w:p>
    <w:p w:rsidR="007949CD" w:rsidRPr="007949CD" w:rsidRDefault="007949CD" w:rsidP="007949CD">
      <w:pPr>
        <w:tabs>
          <w:tab w:val="left" w:pos="426"/>
          <w:tab w:val="left" w:pos="3976"/>
        </w:tabs>
        <w:ind w:left="0" w:right="-142" w:firstLine="567"/>
        <w:rPr>
          <w:sz w:val="18"/>
          <w:szCs w:val="18"/>
        </w:rPr>
      </w:pPr>
      <w:r w:rsidRPr="007949CD">
        <w:rPr>
          <w:sz w:val="18"/>
          <w:szCs w:val="18"/>
        </w:rPr>
        <w:t>Основная задача приватизации муниципального имущества, определенная Прогнозным планом (программой) приватизации муниципального имущества Хомутовского  муниципального образования на 2024 год - пополнение доходной части местного бюджета, за счет оптимизации муниципального имущества, не используемого для решения вопросов местного значения.</w:t>
      </w:r>
    </w:p>
    <w:p w:rsidR="007949CD" w:rsidRPr="007949CD" w:rsidRDefault="007949CD" w:rsidP="007949CD">
      <w:pPr>
        <w:tabs>
          <w:tab w:val="left" w:pos="426"/>
          <w:tab w:val="left" w:pos="3976"/>
        </w:tabs>
        <w:ind w:left="0" w:right="-142" w:firstLine="567"/>
        <w:rPr>
          <w:sz w:val="18"/>
          <w:szCs w:val="18"/>
        </w:rPr>
      </w:pPr>
      <w:r w:rsidRPr="007949CD">
        <w:rPr>
          <w:sz w:val="18"/>
          <w:szCs w:val="18"/>
        </w:rPr>
        <w:t>Начальная цена приватизируемого  муниципального имущества определялась на основании отчетов об оценке, выполненных в соответствии с Федеральным законом от 29.07.1998 № 135-ФЗ «Об оценочной деятельности в Российской Федерации».</w:t>
      </w:r>
    </w:p>
    <w:p w:rsidR="007949CD" w:rsidRPr="007949CD" w:rsidRDefault="007949CD" w:rsidP="007949CD">
      <w:pPr>
        <w:tabs>
          <w:tab w:val="left" w:pos="426"/>
          <w:tab w:val="left" w:pos="3976"/>
        </w:tabs>
        <w:ind w:left="0" w:right="-142" w:firstLine="567"/>
        <w:rPr>
          <w:sz w:val="18"/>
          <w:szCs w:val="18"/>
        </w:rPr>
      </w:pPr>
      <w:r w:rsidRPr="007949CD">
        <w:rPr>
          <w:sz w:val="18"/>
          <w:szCs w:val="18"/>
        </w:rPr>
        <w:t xml:space="preserve">В рамках реализации задач, поставленных Прогнозным планом (программой) приватизации в 2024 году, путем продажи муниципального имущества на аукционе, в бюджет Хомутовского муниципального образования поступило </w:t>
      </w:r>
      <w:r w:rsidRPr="007949CD">
        <w:rPr>
          <w:sz w:val="18"/>
          <w:szCs w:val="18"/>
          <w:u w:val="single"/>
        </w:rPr>
        <w:t>12 813 698 (Двенадцать миллионов восемьсот тринадцать тысяч шестьсот девяносто восемь</w:t>
      </w:r>
      <w:proofErr w:type="gramStart"/>
      <w:r w:rsidRPr="007949CD">
        <w:rPr>
          <w:sz w:val="18"/>
          <w:szCs w:val="18"/>
          <w:u w:val="single"/>
        </w:rPr>
        <w:t xml:space="preserve"> )</w:t>
      </w:r>
      <w:proofErr w:type="gramEnd"/>
      <w:r w:rsidRPr="007949CD">
        <w:rPr>
          <w:sz w:val="18"/>
          <w:szCs w:val="18"/>
          <w:u w:val="single"/>
        </w:rPr>
        <w:t xml:space="preserve"> рублей 10 копеек</w:t>
      </w:r>
      <w:r w:rsidRPr="007949CD">
        <w:rPr>
          <w:sz w:val="18"/>
          <w:szCs w:val="18"/>
        </w:rPr>
        <w:t>, в том числе за счет реализации:</w:t>
      </w:r>
    </w:p>
    <w:p w:rsidR="007949CD" w:rsidRPr="007949CD" w:rsidRDefault="007949CD" w:rsidP="007949CD">
      <w:pPr>
        <w:numPr>
          <w:ilvl w:val="0"/>
          <w:numId w:val="12"/>
        </w:numPr>
        <w:tabs>
          <w:tab w:val="left" w:pos="426"/>
          <w:tab w:val="left" w:pos="3976"/>
        </w:tabs>
        <w:ind w:right="-142"/>
        <w:rPr>
          <w:sz w:val="18"/>
          <w:szCs w:val="18"/>
        </w:rPr>
      </w:pPr>
      <w:r w:rsidRPr="007949CD">
        <w:rPr>
          <w:sz w:val="18"/>
          <w:szCs w:val="18"/>
        </w:rPr>
        <w:t xml:space="preserve">Недвижимое имущество: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4111"/>
        <w:gridCol w:w="2268"/>
        <w:gridCol w:w="1701"/>
      </w:tblGrid>
      <w:tr w:rsidR="007949CD" w:rsidRPr="007949CD" w:rsidTr="00D274C1">
        <w:trPr>
          <w:trHeight w:val="668"/>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b/>
                <w:sz w:val="18"/>
                <w:szCs w:val="18"/>
              </w:rPr>
            </w:pPr>
            <w:r w:rsidRPr="007949CD">
              <w:rPr>
                <w:b/>
                <w:sz w:val="18"/>
                <w:szCs w:val="18"/>
              </w:rPr>
              <w:t>Наименование</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b/>
                <w:sz w:val="18"/>
                <w:szCs w:val="18"/>
              </w:rPr>
            </w:pPr>
            <w:r w:rsidRPr="007949CD">
              <w:rPr>
                <w:b/>
                <w:sz w:val="18"/>
                <w:szCs w:val="18"/>
              </w:rPr>
              <w:t xml:space="preserve">                             Адрес</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b/>
                <w:sz w:val="18"/>
                <w:szCs w:val="18"/>
              </w:rPr>
            </w:pPr>
            <w:r w:rsidRPr="007949CD">
              <w:rPr>
                <w:b/>
                <w:sz w:val="18"/>
                <w:szCs w:val="18"/>
              </w:rPr>
              <w:t>Кадастровый номер</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b/>
                <w:sz w:val="18"/>
                <w:szCs w:val="18"/>
              </w:rPr>
            </w:pPr>
            <w:r w:rsidRPr="007949CD">
              <w:rPr>
                <w:b/>
                <w:sz w:val="18"/>
                <w:szCs w:val="18"/>
              </w:rPr>
              <w:t xml:space="preserve">Площадь </w:t>
            </w:r>
            <w:proofErr w:type="spellStart"/>
            <w:r w:rsidRPr="007949CD">
              <w:rPr>
                <w:b/>
                <w:sz w:val="18"/>
                <w:szCs w:val="18"/>
              </w:rPr>
              <w:t>кв.м</w:t>
            </w:r>
            <w:proofErr w:type="spellEnd"/>
            <w:r w:rsidRPr="007949CD">
              <w:rPr>
                <w:b/>
                <w:sz w:val="18"/>
                <w:szCs w:val="18"/>
              </w:rPr>
              <w:t>.</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9E7A05">
            <w:pPr>
              <w:tabs>
                <w:tab w:val="left" w:pos="426"/>
                <w:tab w:val="left" w:pos="3976"/>
              </w:tabs>
              <w:ind w:left="0" w:right="-142" w:firstLine="0"/>
              <w:rPr>
                <w:sz w:val="18"/>
                <w:szCs w:val="18"/>
              </w:rPr>
            </w:pPr>
            <w:r w:rsidRPr="007949CD">
              <w:rPr>
                <w:sz w:val="18"/>
                <w:szCs w:val="18"/>
              </w:rPr>
              <w:t>1.1.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9E7A05">
            <w:pPr>
              <w:tabs>
                <w:tab w:val="left" w:pos="426"/>
                <w:tab w:val="left" w:pos="3976"/>
              </w:tabs>
              <w:ind w:left="0" w:right="-142" w:firstLine="0"/>
              <w:rPr>
                <w:sz w:val="18"/>
                <w:szCs w:val="18"/>
              </w:rPr>
            </w:pPr>
            <w:r w:rsidRPr="007949CD">
              <w:rPr>
                <w:sz w:val="18"/>
                <w:szCs w:val="18"/>
              </w:rPr>
              <w:t xml:space="preserve">Российская Федерация, Иркутская область, Иркутский муниципальный район, </w:t>
            </w:r>
            <w:proofErr w:type="spellStart"/>
            <w:r w:rsidRPr="007949CD">
              <w:rPr>
                <w:sz w:val="18"/>
                <w:szCs w:val="18"/>
              </w:rPr>
              <w:t>Хомутовское</w:t>
            </w:r>
            <w:proofErr w:type="spellEnd"/>
            <w:r w:rsidRPr="007949CD">
              <w:rPr>
                <w:sz w:val="18"/>
                <w:szCs w:val="18"/>
              </w:rPr>
              <w:t xml:space="preserve"> сельское поселение, д. Куда, ул. Васильева, 1/9</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38:06:100301:1307</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942,50</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9E7A05">
            <w:pPr>
              <w:tabs>
                <w:tab w:val="left" w:pos="426"/>
                <w:tab w:val="left" w:pos="3976"/>
              </w:tabs>
              <w:ind w:left="0" w:right="-142" w:firstLine="0"/>
              <w:rPr>
                <w:sz w:val="18"/>
                <w:szCs w:val="18"/>
              </w:rPr>
            </w:pPr>
            <w:r w:rsidRPr="007949CD">
              <w:rPr>
                <w:sz w:val="18"/>
                <w:szCs w:val="18"/>
              </w:rPr>
              <w:t>1.2.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9E7A05">
            <w:pPr>
              <w:tabs>
                <w:tab w:val="left" w:pos="426"/>
                <w:tab w:val="left" w:pos="3976"/>
              </w:tabs>
              <w:ind w:left="0" w:right="-142" w:firstLine="0"/>
              <w:rPr>
                <w:sz w:val="18"/>
                <w:szCs w:val="18"/>
              </w:rPr>
            </w:pPr>
            <w:r w:rsidRPr="007949CD">
              <w:rPr>
                <w:sz w:val="18"/>
                <w:szCs w:val="18"/>
              </w:rPr>
              <w:t xml:space="preserve">Российская Федерация, Иркутская область, Иркутский муниципальный район, </w:t>
            </w:r>
            <w:proofErr w:type="spellStart"/>
            <w:r w:rsidRPr="007949CD">
              <w:rPr>
                <w:sz w:val="18"/>
                <w:szCs w:val="18"/>
              </w:rPr>
              <w:t>Хомутовское</w:t>
            </w:r>
            <w:proofErr w:type="spellEnd"/>
            <w:r w:rsidRPr="007949CD">
              <w:rPr>
                <w:sz w:val="18"/>
                <w:szCs w:val="18"/>
              </w:rPr>
              <w:t xml:space="preserve"> сельское поселение, д. Куда, ул. Васильева, 1/9</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38:06:100302:2475</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6266,00</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2.1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jc w:val="left"/>
              <w:rPr>
                <w:sz w:val="18"/>
                <w:szCs w:val="18"/>
              </w:rPr>
            </w:pPr>
            <w:proofErr w:type="gramStart"/>
            <w:r w:rsidRPr="007949CD">
              <w:rPr>
                <w:sz w:val="18"/>
                <w:szCs w:val="18"/>
              </w:rPr>
              <w:t>Российская Федерация, Иркутская область, Иркутский район, с. Хомутово, ул. Гаражная, д.11</w:t>
            </w:r>
            <w:proofErr w:type="gramEnd"/>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8:06:040201:393</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1565,20</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2.2.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jc w:val="left"/>
              <w:rPr>
                <w:sz w:val="18"/>
                <w:szCs w:val="18"/>
              </w:rPr>
            </w:pPr>
            <w:r w:rsidRPr="007949CD">
              <w:rPr>
                <w:sz w:val="18"/>
                <w:szCs w:val="18"/>
              </w:rPr>
              <w:t>Российская Федерация, Иркутская область, Иркутский район, с. Хомутово, ул. Гаражная, земельный участок 11</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38:06:100101:3718</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1909,00</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3.1. Нежилое здание</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jc w:val="left"/>
              <w:rPr>
                <w:sz w:val="18"/>
                <w:szCs w:val="18"/>
              </w:rPr>
            </w:pPr>
            <w:r w:rsidRPr="007949CD">
              <w:rPr>
                <w:sz w:val="18"/>
                <w:szCs w:val="18"/>
              </w:rPr>
              <w:t xml:space="preserve">Российская Федерация, Иркутская область, Иркутский  район,  д. </w:t>
            </w:r>
            <w:proofErr w:type="spellStart"/>
            <w:r w:rsidRPr="007949CD">
              <w:rPr>
                <w:sz w:val="18"/>
                <w:szCs w:val="18"/>
              </w:rPr>
              <w:t>Поздякова</w:t>
            </w:r>
            <w:proofErr w:type="spellEnd"/>
            <w:r w:rsidRPr="007949CD">
              <w:rPr>
                <w:sz w:val="18"/>
                <w:szCs w:val="18"/>
              </w:rPr>
              <w:t>,  ул. Российская, д.1</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38:06:100202:125</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34,1</w:t>
            </w:r>
          </w:p>
        </w:tc>
      </w:tr>
      <w:tr w:rsidR="007949CD" w:rsidRPr="007949CD" w:rsidTr="00D274C1">
        <w:trPr>
          <w:trHeight w:val="1066"/>
        </w:trPr>
        <w:tc>
          <w:tcPr>
            <w:tcW w:w="1985"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3.2. Земельный участок</w:t>
            </w:r>
          </w:p>
        </w:tc>
        <w:tc>
          <w:tcPr>
            <w:tcW w:w="411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jc w:val="left"/>
              <w:rPr>
                <w:sz w:val="18"/>
                <w:szCs w:val="18"/>
              </w:rPr>
            </w:pPr>
            <w:r w:rsidRPr="007949CD">
              <w:rPr>
                <w:sz w:val="18"/>
                <w:szCs w:val="18"/>
              </w:rPr>
              <w:t xml:space="preserve">Российская Федерация, Иркутская область, Иркутский муниципальный район, </w:t>
            </w:r>
            <w:proofErr w:type="spellStart"/>
            <w:r w:rsidRPr="007949CD">
              <w:rPr>
                <w:sz w:val="18"/>
                <w:szCs w:val="18"/>
              </w:rPr>
              <w:t>Хомутовское</w:t>
            </w:r>
            <w:proofErr w:type="spellEnd"/>
            <w:r w:rsidRPr="007949CD">
              <w:rPr>
                <w:sz w:val="18"/>
                <w:szCs w:val="18"/>
              </w:rPr>
              <w:t xml:space="preserve"> сельское поселение,  деревня </w:t>
            </w:r>
            <w:proofErr w:type="spellStart"/>
            <w:r w:rsidRPr="007949CD">
              <w:rPr>
                <w:sz w:val="18"/>
                <w:szCs w:val="18"/>
              </w:rPr>
              <w:t>Поздякова</w:t>
            </w:r>
            <w:proofErr w:type="spellEnd"/>
            <w:r w:rsidRPr="007949CD">
              <w:rPr>
                <w:sz w:val="18"/>
                <w:szCs w:val="18"/>
              </w:rPr>
              <w:t>,  ул. Российская, земельный участок 1</w:t>
            </w:r>
          </w:p>
        </w:tc>
        <w:tc>
          <w:tcPr>
            <w:tcW w:w="2268"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38:06:100202:550</w:t>
            </w:r>
          </w:p>
        </w:tc>
        <w:tc>
          <w:tcPr>
            <w:tcW w:w="1701"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left="0" w:right="-142" w:firstLine="0"/>
              <w:rPr>
                <w:sz w:val="18"/>
                <w:szCs w:val="18"/>
              </w:rPr>
            </w:pPr>
            <w:r w:rsidRPr="007949CD">
              <w:rPr>
                <w:sz w:val="18"/>
                <w:szCs w:val="18"/>
              </w:rPr>
              <w:t>661,00</w:t>
            </w:r>
          </w:p>
        </w:tc>
      </w:tr>
    </w:tbl>
    <w:p w:rsidR="007949CD" w:rsidRPr="007949CD" w:rsidRDefault="007949CD" w:rsidP="0037678C">
      <w:pPr>
        <w:tabs>
          <w:tab w:val="left" w:pos="426"/>
          <w:tab w:val="left" w:pos="3976"/>
        </w:tabs>
        <w:ind w:left="0" w:right="-142" w:firstLine="0"/>
        <w:rPr>
          <w:sz w:val="18"/>
          <w:szCs w:val="18"/>
        </w:rPr>
      </w:pPr>
      <w:r w:rsidRPr="007949CD">
        <w:rPr>
          <w:sz w:val="18"/>
          <w:szCs w:val="18"/>
        </w:rPr>
        <w:t xml:space="preserve">С победителями торгов на аукционе заключены договоры купли-продажи муниципального имущества, оплата по договорам произведена в бюджет Хомутовского муниципального образования в полном объёме.  </w:t>
      </w:r>
    </w:p>
    <w:p w:rsidR="007949CD" w:rsidRPr="007949CD" w:rsidRDefault="007949CD" w:rsidP="0037678C">
      <w:pPr>
        <w:tabs>
          <w:tab w:val="left" w:pos="426"/>
          <w:tab w:val="left" w:pos="3976"/>
        </w:tabs>
        <w:ind w:left="0" w:right="-142" w:firstLine="0"/>
        <w:rPr>
          <w:sz w:val="18"/>
          <w:szCs w:val="18"/>
        </w:rPr>
      </w:pPr>
      <w:r w:rsidRPr="007949CD">
        <w:rPr>
          <w:sz w:val="18"/>
          <w:szCs w:val="18"/>
        </w:rPr>
        <w:t>Не состоялись аукционы по 1-му имущественному комплексу по причине отсутствия заявок, а именно:</w:t>
      </w:r>
    </w:p>
    <w:p w:rsidR="007949CD" w:rsidRPr="007949CD" w:rsidRDefault="007949CD" w:rsidP="007949CD">
      <w:pPr>
        <w:tabs>
          <w:tab w:val="left" w:pos="426"/>
          <w:tab w:val="left" w:pos="3976"/>
        </w:tabs>
        <w:ind w:left="0" w:right="-142" w:firstLine="567"/>
        <w:rPr>
          <w:sz w:val="18"/>
          <w:szCs w:val="18"/>
        </w:rPr>
      </w:pPr>
      <w:r w:rsidRPr="007949CD">
        <w:rPr>
          <w:sz w:val="18"/>
          <w:szCs w:val="18"/>
        </w:rPr>
        <w:t>1. Недвижимое имущество:</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686"/>
        <w:gridCol w:w="2126"/>
        <w:gridCol w:w="1843"/>
      </w:tblGrid>
      <w:tr w:rsidR="007949CD" w:rsidRPr="007949CD" w:rsidTr="00D274C1">
        <w:trPr>
          <w:trHeight w:val="604"/>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b/>
                <w:sz w:val="18"/>
                <w:szCs w:val="18"/>
              </w:rPr>
            </w:pPr>
            <w:r w:rsidRPr="007949CD">
              <w:rPr>
                <w:b/>
                <w:sz w:val="18"/>
                <w:szCs w:val="18"/>
              </w:rPr>
              <w:t>Наименование</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B71494" w:rsidP="007949CD">
            <w:pPr>
              <w:tabs>
                <w:tab w:val="left" w:pos="426"/>
                <w:tab w:val="left" w:pos="3976"/>
              </w:tabs>
              <w:ind w:left="0" w:right="-142" w:firstLine="567"/>
              <w:rPr>
                <w:b/>
                <w:sz w:val="18"/>
                <w:szCs w:val="18"/>
              </w:rPr>
            </w:pPr>
            <w:r>
              <w:rPr>
                <w:b/>
                <w:sz w:val="18"/>
                <w:szCs w:val="18"/>
              </w:rPr>
              <w:t xml:space="preserve">                    </w:t>
            </w:r>
            <w:r w:rsidR="007949CD" w:rsidRPr="007949CD">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b/>
                <w:sz w:val="18"/>
                <w:szCs w:val="18"/>
              </w:rPr>
            </w:pPr>
            <w:r w:rsidRPr="007949CD">
              <w:rPr>
                <w:b/>
                <w:sz w:val="18"/>
                <w:szCs w:val="18"/>
              </w:rPr>
              <w:t>Кадастровый номер</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b/>
                <w:sz w:val="18"/>
                <w:szCs w:val="18"/>
              </w:rPr>
            </w:pPr>
            <w:r w:rsidRPr="007949CD">
              <w:rPr>
                <w:b/>
                <w:sz w:val="18"/>
                <w:szCs w:val="18"/>
              </w:rPr>
              <w:t xml:space="preserve">Площадь </w:t>
            </w:r>
            <w:proofErr w:type="spellStart"/>
            <w:r w:rsidRPr="007949CD">
              <w:rPr>
                <w:b/>
                <w:sz w:val="18"/>
                <w:szCs w:val="18"/>
              </w:rPr>
              <w:t>кв.м</w:t>
            </w:r>
            <w:proofErr w:type="spellEnd"/>
            <w:r w:rsidRPr="007949CD">
              <w:rPr>
                <w:b/>
                <w:sz w:val="18"/>
                <w:szCs w:val="18"/>
              </w:rPr>
              <w:t>.</w:t>
            </w:r>
          </w:p>
        </w:tc>
      </w:tr>
      <w:tr w:rsidR="007949CD" w:rsidRPr="007949CD" w:rsidTr="00D274C1">
        <w:trPr>
          <w:trHeight w:val="1066"/>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1.1. Объект незавершённого строительства</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Российская Федерация, Иркутская область, Иркутский район, с. Хомутово,  ул. Мичурина</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38:06:100202:125</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right="-142"/>
              <w:rPr>
                <w:sz w:val="18"/>
                <w:szCs w:val="18"/>
              </w:rPr>
            </w:pPr>
            <w:r w:rsidRPr="007949CD">
              <w:rPr>
                <w:sz w:val="18"/>
                <w:szCs w:val="18"/>
              </w:rPr>
              <w:t xml:space="preserve">300,00 </w:t>
            </w:r>
          </w:p>
        </w:tc>
      </w:tr>
      <w:tr w:rsidR="007949CD" w:rsidRPr="007949CD" w:rsidTr="00D274C1">
        <w:trPr>
          <w:trHeight w:val="558"/>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1.2. Земельный участок</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Иркутская область, Иркутский район, с. Хомутово,  ул. Мичурина, 13-12</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sz w:val="18"/>
                <w:szCs w:val="18"/>
              </w:rPr>
            </w:pPr>
            <w:r w:rsidRPr="007949CD">
              <w:rPr>
                <w:sz w:val="18"/>
                <w:szCs w:val="18"/>
              </w:rPr>
              <w:t>38:06:100105:895</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040BCE">
            <w:pPr>
              <w:tabs>
                <w:tab w:val="left" w:pos="426"/>
                <w:tab w:val="left" w:pos="3976"/>
              </w:tabs>
              <w:ind w:right="-142"/>
              <w:rPr>
                <w:sz w:val="18"/>
                <w:szCs w:val="18"/>
              </w:rPr>
            </w:pPr>
            <w:r w:rsidRPr="007949CD">
              <w:rPr>
                <w:sz w:val="18"/>
                <w:szCs w:val="18"/>
              </w:rPr>
              <w:t>5000,00</w:t>
            </w:r>
          </w:p>
        </w:tc>
      </w:tr>
    </w:tbl>
    <w:p w:rsidR="007949CD" w:rsidRPr="007949CD" w:rsidRDefault="007949CD" w:rsidP="00B71494">
      <w:pPr>
        <w:tabs>
          <w:tab w:val="left" w:pos="426"/>
          <w:tab w:val="left" w:pos="3976"/>
        </w:tabs>
        <w:ind w:left="0" w:right="-142" w:firstLine="0"/>
        <w:rPr>
          <w:sz w:val="18"/>
          <w:szCs w:val="18"/>
        </w:rPr>
      </w:pPr>
      <w:r w:rsidRPr="007949CD">
        <w:rPr>
          <w:sz w:val="18"/>
          <w:szCs w:val="18"/>
        </w:rPr>
        <w:lastRenderedPageBreak/>
        <w:t>Исключены из плана приватизации  имущественные комплексы, в связи с передачей Иркутскому районному муниципальному образованию  с целью строительства объектов социального назначения.</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686"/>
        <w:gridCol w:w="2126"/>
        <w:gridCol w:w="1843"/>
      </w:tblGrid>
      <w:tr w:rsidR="007949CD" w:rsidRPr="007949CD" w:rsidTr="00D274C1">
        <w:trPr>
          <w:trHeight w:val="714"/>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7949CD">
            <w:pPr>
              <w:tabs>
                <w:tab w:val="left" w:pos="426"/>
                <w:tab w:val="left" w:pos="3976"/>
              </w:tabs>
              <w:ind w:left="0" w:right="-142" w:firstLine="567"/>
              <w:rPr>
                <w:b/>
                <w:sz w:val="18"/>
                <w:szCs w:val="18"/>
              </w:rPr>
            </w:pPr>
            <w:r w:rsidRPr="007949CD">
              <w:rPr>
                <w:b/>
                <w:sz w:val="18"/>
                <w:szCs w:val="18"/>
              </w:rPr>
              <w:t>Наименование</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B71494" w:rsidP="007949CD">
            <w:pPr>
              <w:tabs>
                <w:tab w:val="left" w:pos="426"/>
                <w:tab w:val="left" w:pos="3976"/>
              </w:tabs>
              <w:ind w:left="0" w:right="-142" w:firstLine="567"/>
              <w:rPr>
                <w:b/>
                <w:sz w:val="18"/>
                <w:szCs w:val="18"/>
              </w:rPr>
            </w:pPr>
            <w:r>
              <w:rPr>
                <w:b/>
                <w:sz w:val="18"/>
                <w:szCs w:val="18"/>
              </w:rPr>
              <w:t xml:space="preserve">                       </w:t>
            </w:r>
            <w:r w:rsidR="007949CD" w:rsidRPr="007949CD">
              <w:rPr>
                <w:b/>
                <w:sz w:val="18"/>
                <w:szCs w:val="18"/>
              </w:rPr>
              <w:t>Адрес</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b/>
                <w:sz w:val="18"/>
                <w:szCs w:val="18"/>
              </w:rPr>
            </w:pPr>
            <w:r w:rsidRPr="007949CD">
              <w:rPr>
                <w:b/>
                <w:sz w:val="18"/>
                <w:szCs w:val="18"/>
              </w:rPr>
              <w:t>Кадастровый номер</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b/>
                <w:sz w:val="18"/>
                <w:szCs w:val="18"/>
              </w:rPr>
            </w:pPr>
            <w:r w:rsidRPr="007949CD">
              <w:rPr>
                <w:b/>
                <w:sz w:val="18"/>
                <w:szCs w:val="18"/>
              </w:rPr>
              <w:t xml:space="preserve">Площадь </w:t>
            </w:r>
            <w:proofErr w:type="spellStart"/>
            <w:r w:rsidRPr="007949CD">
              <w:rPr>
                <w:b/>
                <w:sz w:val="18"/>
                <w:szCs w:val="18"/>
              </w:rPr>
              <w:t>кв.м</w:t>
            </w:r>
            <w:proofErr w:type="spellEnd"/>
            <w:r w:rsidRPr="007949CD">
              <w:rPr>
                <w:b/>
                <w:sz w:val="18"/>
                <w:szCs w:val="18"/>
              </w:rPr>
              <w:t>.</w:t>
            </w:r>
          </w:p>
        </w:tc>
      </w:tr>
      <w:tr w:rsidR="007949CD" w:rsidRPr="007949CD" w:rsidTr="00D274C1">
        <w:trPr>
          <w:trHeight w:val="1301"/>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144738">
            <w:pPr>
              <w:tabs>
                <w:tab w:val="left" w:pos="426"/>
                <w:tab w:val="left" w:pos="3976"/>
              </w:tabs>
              <w:ind w:left="0" w:right="-142" w:firstLine="0"/>
              <w:rPr>
                <w:sz w:val="18"/>
                <w:szCs w:val="18"/>
              </w:rPr>
            </w:pPr>
            <w:r w:rsidRPr="007949CD">
              <w:rPr>
                <w:sz w:val="18"/>
                <w:szCs w:val="18"/>
              </w:rPr>
              <w:t>1.1. Нежилое здание</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 xml:space="preserve">Российская Федерация, Иркутская область, район Иркутский, п. </w:t>
            </w:r>
            <w:proofErr w:type="spellStart"/>
            <w:r w:rsidRPr="007949CD">
              <w:rPr>
                <w:sz w:val="18"/>
                <w:szCs w:val="18"/>
              </w:rPr>
              <w:t>Плишкино</w:t>
            </w:r>
            <w:proofErr w:type="spellEnd"/>
            <w:r w:rsidRPr="007949CD">
              <w:rPr>
                <w:sz w:val="18"/>
                <w:szCs w:val="18"/>
              </w:rPr>
              <w:t>, ул. Подгорная, д 33</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right="-142"/>
              <w:rPr>
                <w:sz w:val="18"/>
                <w:szCs w:val="18"/>
              </w:rPr>
            </w:pPr>
            <w:r w:rsidRPr="007949CD">
              <w:rPr>
                <w:sz w:val="18"/>
                <w:szCs w:val="18"/>
              </w:rPr>
              <w:t>38:36:000017:1369</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sz w:val="18"/>
                <w:szCs w:val="18"/>
              </w:rPr>
            </w:pPr>
            <w:r w:rsidRPr="007949CD">
              <w:rPr>
                <w:sz w:val="18"/>
                <w:szCs w:val="18"/>
              </w:rPr>
              <w:t>592,70</w:t>
            </w:r>
          </w:p>
        </w:tc>
      </w:tr>
      <w:tr w:rsidR="007949CD" w:rsidRPr="007949CD" w:rsidTr="00D274C1">
        <w:trPr>
          <w:trHeight w:val="1066"/>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sz w:val="18"/>
                <w:szCs w:val="18"/>
              </w:rPr>
            </w:pPr>
            <w:r w:rsidRPr="007949CD">
              <w:rPr>
                <w:sz w:val="18"/>
                <w:szCs w:val="18"/>
              </w:rPr>
              <w:t>1.2. Земельный участок</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 xml:space="preserve">Российская Федерация, Иркутская область, Иркутский муниципальный район, </w:t>
            </w:r>
            <w:proofErr w:type="spellStart"/>
            <w:r w:rsidRPr="007949CD">
              <w:rPr>
                <w:sz w:val="18"/>
                <w:szCs w:val="18"/>
              </w:rPr>
              <w:t>Хомутовское</w:t>
            </w:r>
            <w:proofErr w:type="spellEnd"/>
            <w:r w:rsidRPr="007949CD">
              <w:rPr>
                <w:sz w:val="18"/>
                <w:szCs w:val="18"/>
              </w:rPr>
              <w:t xml:space="preserve"> сельское поселение,  п. </w:t>
            </w:r>
            <w:proofErr w:type="spellStart"/>
            <w:r w:rsidRPr="007949CD">
              <w:rPr>
                <w:sz w:val="18"/>
                <w:szCs w:val="18"/>
              </w:rPr>
              <w:t>Плишкино</w:t>
            </w:r>
            <w:proofErr w:type="spellEnd"/>
            <w:r w:rsidRPr="007949CD">
              <w:rPr>
                <w:sz w:val="18"/>
                <w:szCs w:val="18"/>
              </w:rPr>
              <w:t>, ул. Подгорная,  33</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right="-142"/>
              <w:rPr>
                <w:sz w:val="18"/>
                <w:szCs w:val="18"/>
              </w:rPr>
            </w:pPr>
            <w:r w:rsidRPr="007949CD">
              <w:rPr>
                <w:sz w:val="18"/>
                <w:szCs w:val="18"/>
              </w:rPr>
              <w:t>38:36:000017:4859</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sz w:val="18"/>
                <w:szCs w:val="18"/>
              </w:rPr>
            </w:pPr>
            <w:r w:rsidRPr="007949CD">
              <w:rPr>
                <w:sz w:val="18"/>
                <w:szCs w:val="18"/>
              </w:rPr>
              <w:t>6705,00</w:t>
            </w:r>
          </w:p>
        </w:tc>
      </w:tr>
      <w:tr w:rsidR="007949CD" w:rsidRPr="007949CD" w:rsidTr="00D274C1">
        <w:trPr>
          <w:trHeight w:val="1066"/>
        </w:trPr>
        <w:tc>
          <w:tcPr>
            <w:tcW w:w="2410"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sz w:val="18"/>
                <w:szCs w:val="18"/>
              </w:rPr>
            </w:pPr>
            <w:r w:rsidRPr="007949CD">
              <w:rPr>
                <w:sz w:val="18"/>
                <w:szCs w:val="18"/>
              </w:rPr>
              <w:t>2.1. Нежилое здание</w:t>
            </w:r>
          </w:p>
        </w:tc>
        <w:tc>
          <w:tcPr>
            <w:tcW w:w="368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jc w:val="left"/>
              <w:rPr>
                <w:sz w:val="18"/>
                <w:szCs w:val="18"/>
              </w:rPr>
            </w:pPr>
            <w:r w:rsidRPr="007949CD">
              <w:rPr>
                <w:sz w:val="18"/>
                <w:szCs w:val="18"/>
              </w:rPr>
              <w:t xml:space="preserve">Российская Федерация, Иркутская область, район Иркутский, п. </w:t>
            </w:r>
            <w:proofErr w:type="spellStart"/>
            <w:r w:rsidRPr="007949CD">
              <w:rPr>
                <w:sz w:val="18"/>
                <w:szCs w:val="18"/>
              </w:rPr>
              <w:t>Плишкино</w:t>
            </w:r>
            <w:proofErr w:type="spellEnd"/>
            <w:r w:rsidRPr="007949CD">
              <w:rPr>
                <w:sz w:val="18"/>
                <w:szCs w:val="18"/>
              </w:rPr>
              <w:t>, ул. Подгорная, д 35</w:t>
            </w:r>
          </w:p>
        </w:tc>
        <w:tc>
          <w:tcPr>
            <w:tcW w:w="2126"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right="-142"/>
              <w:rPr>
                <w:sz w:val="18"/>
                <w:szCs w:val="18"/>
              </w:rPr>
            </w:pPr>
            <w:r w:rsidRPr="007949CD">
              <w:rPr>
                <w:sz w:val="18"/>
                <w:szCs w:val="18"/>
              </w:rPr>
              <w:t>38:36:000017:1366</w:t>
            </w:r>
          </w:p>
        </w:tc>
        <w:tc>
          <w:tcPr>
            <w:tcW w:w="1843" w:type="dxa"/>
            <w:tcBorders>
              <w:top w:val="single" w:sz="4" w:space="0" w:color="auto"/>
              <w:left w:val="single" w:sz="4" w:space="0" w:color="auto"/>
              <w:bottom w:val="single" w:sz="4" w:space="0" w:color="auto"/>
              <w:right w:val="single" w:sz="4" w:space="0" w:color="auto"/>
            </w:tcBorders>
            <w:vAlign w:val="center"/>
          </w:tcPr>
          <w:p w:rsidR="007949CD" w:rsidRPr="007949CD" w:rsidRDefault="007949CD" w:rsidP="00B71494">
            <w:pPr>
              <w:tabs>
                <w:tab w:val="left" w:pos="426"/>
                <w:tab w:val="left" w:pos="3976"/>
              </w:tabs>
              <w:ind w:left="0" w:right="-142" w:firstLine="0"/>
              <w:rPr>
                <w:sz w:val="18"/>
                <w:szCs w:val="18"/>
              </w:rPr>
            </w:pPr>
            <w:r w:rsidRPr="007949CD">
              <w:rPr>
                <w:sz w:val="18"/>
                <w:szCs w:val="18"/>
              </w:rPr>
              <w:t>592,70</w:t>
            </w:r>
          </w:p>
        </w:tc>
      </w:tr>
    </w:tbl>
    <w:p w:rsidR="007949CD" w:rsidRPr="007949CD" w:rsidRDefault="007949CD" w:rsidP="0037678C">
      <w:pPr>
        <w:tabs>
          <w:tab w:val="left" w:pos="426"/>
          <w:tab w:val="left" w:pos="3976"/>
        </w:tabs>
        <w:ind w:left="0" w:right="-142" w:firstLine="0"/>
        <w:rPr>
          <w:sz w:val="18"/>
          <w:szCs w:val="18"/>
        </w:rPr>
      </w:pPr>
      <w:r w:rsidRPr="007949CD">
        <w:rPr>
          <w:sz w:val="18"/>
          <w:szCs w:val="18"/>
        </w:rPr>
        <w:t>Доля приватизированных муниципальных предприятий в общем объеме приватизированных объектов муниципальной собственности Хомутовского муниципального образования за 2024 год отсутствует.</w:t>
      </w:r>
    </w:p>
    <w:p w:rsidR="007949CD" w:rsidRPr="007949CD" w:rsidRDefault="007949CD" w:rsidP="007949CD">
      <w:pPr>
        <w:tabs>
          <w:tab w:val="left" w:pos="426"/>
          <w:tab w:val="left" w:pos="3976"/>
        </w:tabs>
        <w:ind w:left="0" w:right="-142" w:firstLine="567"/>
        <w:jc w:val="left"/>
        <w:rPr>
          <w:sz w:val="18"/>
          <w:szCs w:val="18"/>
        </w:rPr>
      </w:pPr>
    </w:p>
    <w:p w:rsidR="00AB2FA8" w:rsidRPr="004B3ADD" w:rsidRDefault="007949CD" w:rsidP="004B3ADD">
      <w:pPr>
        <w:tabs>
          <w:tab w:val="left" w:pos="426"/>
          <w:tab w:val="left" w:pos="3976"/>
        </w:tabs>
        <w:ind w:left="0" w:right="-142" w:firstLine="567"/>
        <w:jc w:val="left"/>
        <w:rPr>
          <w:i/>
          <w:sz w:val="18"/>
          <w:szCs w:val="18"/>
        </w:rPr>
      </w:pPr>
      <w:r w:rsidRPr="0037678C">
        <w:rPr>
          <w:i/>
          <w:sz w:val="18"/>
          <w:szCs w:val="18"/>
        </w:rPr>
        <w:t>Начальник отдела градостроительства,</w:t>
      </w:r>
      <w:r w:rsidR="00AB2FA8">
        <w:rPr>
          <w:i/>
          <w:sz w:val="18"/>
          <w:szCs w:val="18"/>
        </w:rPr>
        <w:t xml:space="preserve"> </w:t>
      </w:r>
      <w:r w:rsidRPr="0037678C">
        <w:rPr>
          <w:i/>
          <w:sz w:val="18"/>
          <w:szCs w:val="18"/>
        </w:rPr>
        <w:t xml:space="preserve">земельных и имущественных отношений              </w:t>
      </w:r>
      <w:r w:rsidR="004B3ADD">
        <w:rPr>
          <w:i/>
          <w:sz w:val="18"/>
          <w:szCs w:val="18"/>
        </w:rPr>
        <w:t xml:space="preserve">                  </w:t>
      </w:r>
      <w:proofErr w:type="spellStart"/>
      <w:r w:rsidR="004B3ADD">
        <w:rPr>
          <w:i/>
          <w:sz w:val="18"/>
          <w:szCs w:val="18"/>
        </w:rPr>
        <w:t>Ю.В.Тюкавкина</w:t>
      </w:r>
      <w:proofErr w:type="spellEnd"/>
    </w:p>
    <w:p w:rsidR="00AB2FA8" w:rsidRDefault="00AB2FA8" w:rsidP="009B76C7">
      <w:pPr>
        <w:tabs>
          <w:tab w:val="left" w:pos="426"/>
          <w:tab w:val="left" w:pos="3976"/>
        </w:tabs>
        <w:ind w:left="0" w:right="-142" w:firstLine="567"/>
        <w:jc w:val="center"/>
        <w:rPr>
          <w:sz w:val="18"/>
          <w:szCs w:val="18"/>
        </w:rPr>
      </w:pPr>
    </w:p>
    <w:p w:rsidR="00AB2FA8" w:rsidRDefault="00AB2FA8" w:rsidP="009B76C7">
      <w:pPr>
        <w:tabs>
          <w:tab w:val="left" w:pos="426"/>
          <w:tab w:val="left" w:pos="3976"/>
        </w:tabs>
        <w:ind w:left="0" w:right="-142" w:firstLine="567"/>
        <w:jc w:val="center"/>
        <w:rPr>
          <w:sz w:val="18"/>
          <w:szCs w:val="18"/>
        </w:rPr>
      </w:pPr>
    </w:p>
    <w:p w:rsidR="00AB2FA8" w:rsidRDefault="00AB2FA8" w:rsidP="009B76C7">
      <w:pPr>
        <w:tabs>
          <w:tab w:val="left" w:pos="426"/>
          <w:tab w:val="left" w:pos="3976"/>
        </w:tabs>
        <w:ind w:left="0" w:right="-142" w:firstLine="567"/>
        <w:jc w:val="center"/>
        <w:rPr>
          <w:sz w:val="18"/>
          <w:szCs w:val="18"/>
        </w:rPr>
      </w:pP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РОССИЙСКАЯ ФЕДЕРАЦИЯ</w:t>
      </w: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ИРКУТСКАЯ ОБЛАСТЬ   ИРКУТСКИЙ РАЙОН</w:t>
      </w: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ДУМА</w:t>
      </w: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Хомутовского муниципального образования</w:t>
      </w: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Пятый созыв</w:t>
      </w:r>
    </w:p>
    <w:p w:rsidR="009B76C7" w:rsidRPr="009B76C7" w:rsidRDefault="009B76C7" w:rsidP="009B76C7">
      <w:pPr>
        <w:tabs>
          <w:tab w:val="left" w:pos="426"/>
          <w:tab w:val="left" w:pos="3976"/>
        </w:tabs>
        <w:ind w:left="0" w:right="-142" w:firstLine="567"/>
        <w:jc w:val="center"/>
        <w:rPr>
          <w:sz w:val="18"/>
          <w:szCs w:val="18"/>
        </w:rPr>
      </w:pPr>
      <w:r w:rsidRPr="009B76C7">
        <w:rPr>
          <w:sz w:val="18"/>
          <w:szCs w:val="18"/>
        </w:rPr>
        <w:t>Решение</w:t>
      </w:r>
    </w:p>
    <w:p w:rsidR="009B76C7" w:rsidRPr="009B76C7" w:rsidRDefault="009B76C7" w:rsidP="009B76C7">
      <w:pPr>
        <w:tabs>
          <w:tab w:val="left" w:pos="426"/>
          <w:tab w:val="left" w:pos="3976"/>
        </w:tabs>
        <w:ind w:left="0" w:right="-142" w:firstLine="567"/>
        <w:jc w:val="left"/>
        <w:rPr>
          <w:sz w:val="18"/>
          <w:szCs w:val="18"/>
        </w:rPr>
      </w:pPr>
    </w:p>
    <w:p w:rsidR="009B76C7" w:rsidRPr="009B76C7" w:rsidRDefault="009B76C7" w:rsidP="009B76C7">
      <w:pPr>
        <w:tabs>
          <w:tab w:val="left" w:pos="426"/>
          <w:tab w:val="left" w:pos="3976"/>
        </w:tabs>
        <w:ind w:left="0" w:right="-142" w:firstLine="567"/>
        <w:jc w:val="left"/>
        <w:rPr>
          <w:sz w:val="18"/>
          <w:szCs w:val="18"/>
          <w:u w:val="single"/>
        </w:rPr>
      </w:pPr>
      <w:r w:rsidRPr="009B76C7">
        <w:rPr>
          <w:sz w:val="18"/>
          <w:szCs w:val="18"/>
          <w:u w:val="single"/>
        </w:rPr>
        <w:t>30.01.202</w:t>
      </w:r>
      <w:r w:rsidR="00144738">
        <w:rPr>
          <w:sz w:val="18"/>
          <w:szCs w:val="18"/>
          <w:u w:val="single"/>
        </w:rPr>
        <w:t>5</w:t>
      </w:r>
      <w:r w:rsidRPr="009B76C7">
        <w:rPr>
          <w:sz w:val="18"/>
          <w:szCs w:val="18"/>
          <w:u w:val="single"/>
        </w:rPr>
        <w:t xml:space="preserve"> №  36-171 д</w:t>
      </w:r>
    </w:p>
    <w:p w:rsidR="007949CD" w:rsidRDefault="009B76C7" w:rsidP="009B76C7">
      <w:pPr>
        <w:tabs>
          <w:tab w:val="left" w:pos="426"/>
          <w:tab w:val="left" w:pos="3976"/>
        </w:tabs>
        <w:ind w:left="0" w:right="-142" w:firstLine="567"/>
        <w:jc w:val="left"/>
        <w:rPr>
          <w:sz w:val="18"/>
          <w:szCs w:val="18"/>
        </w:rPr>
      </w:pPr>
      <w:r w:rsidRPr="009B76C7">
        <w:rPr>
          <w:sz w:val="18"/>
          <w:szCs w:val="18"/>
        </w:rPr>
        <w:t xml:space="preserve">        с. Хомутово</w:t>
      </w:r>
    </w:p>
    <w:p w:rsidR="00F52B5E" w:rsidRDefault="00F52B5E" w:rsidP="00F52B5E">
      <w:pPr>
        <w:tabs>
          <w:tab w:val="left" w:pos="426"/>
          <w:tab w:val="left" w:pos="3976"/>
        </w:tabs>
        <w:ind w:left="0" w:right="-142" w:firstLine="567"/>
        <w:rPr>
          <w:sz w:val="18"/>
          <w:szCs w:val="18"/>
        </w:rPr>
      </w:pPr>
    </w:p>
    <w:p w:rsidR="00F52B5E" w:rsidRPr="00F52B5E" w:rsidRDefault="00F52B5E" w:rsidP="00F52B5E">
      <w:pPr>
        <w:tabs>
          <w:tab w:val="left" w:pos="426"/>
          <w:tab w:val="left" w:pos="3976"/>
        </w:tabs>
        <w:ind w:left="0" w:right="-142" w:firstLine="567"/>
        <w:rPr>
          <w:sz w:val="18"/>
          <w:szCs w:val="18"/>
        </w:rPr>
      </w:pPr>
      <w:r w:rsidRPr="00F52B5E">
        <w:rPr>
          <w:sz w:val="18"/>
          <w:szCs w:val="18"/>
        </w:rPr>
        <w:t xml:space="preserve">Об участии Думы Хомутовского муниципального образования </w:t>
      </w:r>
      <w:proofErr w:type="gramStart"/>
      <w:r w:rsidRPr="00F52B5E">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F52B5E">
        <w:rPr>
          <w:sz w:val="18"/>
          <w:szCs w:val="18"/>
        </w:rPr>
        <w:t xml:space="preserve"> Иркутской области</w:t>
      </w:r>
    </w:p>
    <w:p w:rsidR="00F52B5E" w:rsidRPr="00F52B5E" w:rsidRDefault="00F52B5E" w:rsidP="00F52B5E">
      <w:pPr>
        <w:tabs>
          <w:tab w:val="left" w:pos="426"/>
          <w:tab w:val="left" w:pos="3976"/>
        </w:tabs>
        <w:ind w:left="0" w:right="-142" w:firstLine="567"/>
        <w:rPr>
          <w:sz w:val="18"/>
          <w:szCs w:val="18"/>
        </w:rPr>
      </w:pPr>
    </w:p>
    <w:p w:rsidR="00F52B5E" w:rsidRPr="00F52B5E" w:rsidRDefault="00F52B5E" w:rsidP="00F52B5E">
      <w:pPr>
        <w:tabs>
          <w:tab w:val="left" w:pos="426"/>
          <w:tab w:val="left" w:pos="3976"/>
        </w:tabs>
        <w:ind w:left="0" w:right="-142" w:firstLine="567"/>
        <w:rPr>
          <w:sz w:val="18"/>
          <w:szCs w:val="18"/>
        </w:rPr>
      </w:pPr>
      <w:proofErr w:type="gramStart"/>
      <w:r w:rsidRPr="00F52B5E">
        <w:rPr>
          <w:sz w:val="18"/>
          <w:szCs w:val="18"/>
        </w:rPr>
        <w:t>На основании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утвержденного Постановлением Законодательного собрания Иркутской области от 22 июня 2022 года №57/8-ЗС «Об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w:t>
      </w:r>
      <w:proofErr w:type="gramEnd"/>
      <w:r w:rsidRPr="00F52B5E">
        <w:rPr>
          <w:sz w:val="18"/>
          <w:szCs w:val="18"/>
        </w:rPr>
        <w:t xml:space="preserve"> области с населением по реализации социально значимых проектов в муниципальных образованиях Иркутской области» руководствуясь ст. 35 Устава Хомутовского муниципального образования и на основании голосования Дума Хомутовского муниципального образования</w:t>
      </w:r>
    </w:p>
    <w:p w:rsidR="00F52B5E" w:rsidRDefault="00F52B5E" w:rsidP="00F52B5E">
      <w:pPr>
        <w:tabs>
          <w:tab w:val="left" w:pos="426"/>
          <w:tab w:val="left" w:pos="3976"/>
        </w:tabs>
        <w:ind w:left="0" w:right="-142" w:firstLine="567"/>
        <w:rPr>
          <w:sz w:val="18"/>
          <w:szCs w:val="18"/>
        </w:rPr>
      </w:pPr>
      <w:r w:rsidRPr="00F52B5E">
        <w:rPr>
          <w:sz w:val="18"/>
          <w:szCs w:val="18"/>
        </w:rPr>
        <w:t>РЕШИЛА:</w:t>
      </w:r>
    </w:p>
    <w:p w:rsidR="00F52B5E" w:rsidRPr="00F52B5E" w:rsidRDefault="00F52B5E" w:rsidP="00F52B5E">
      <w:pPr>
        <w:tabs>
          <w:tab w:val="left" w:pos="426"/>
          <w:tab w:val="left" w:pos="3976"/>
        </w:tabs>
        <w:ind w:left="0" w:right="-142" w:firstLine="567"/>
        <w:rPr>
          <w:sz w:val="18"/>
          <w:szCs w:val="18"/>
        </w:rPr>
      </w:pPr>
    </w:p>
    <w:p w:rsidR="00F52B5E" w:rsidRPr="00F52B5E" w:rsidRDefault="00F52B5E" w:rsidP="00F52B5E">
      <w:pPr>
        <w:tabs>
          <w:tab w:val="left" w:pos="426"/>
          <w:tab w:val="left" w:pos="3976"/>
        </w:tabs>
        <w:ind w:left="0" w:right="-142" w:firstLine="567"/>
        <w:rPr>
          <w:sz w:val="18"/>
          <w:szCs w:val="18"/>
        </w:rPr>
      </w:pPr>
      <w:r w:rsidRPr="00F52B5E">
        <w:rPr>
          <w:sz w:val="18"/>
          <w:szCs w:val="18"/>
        </w:rPr>
        <w:t xml:space="preserve">1. Принять участие </w:t>
      </w:r>
      <w:proofErr w:type="gramStart"/>
      <w:r w:rsidRPr="00F52B5E">
        <w:rPr>
          <w:sz w:val="18"/>
          <w:szCs w:val="18"/>
        </w:rPr>
        <w:t>в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w:t>
      </w:r>
      <w:proofErr w:type="gramEnd"/>
      <w:r w:rsidRPr="00F52B5E">
        <w:rPr>
          <w:sz w:val="18"/>
          <w:szCs w:val="18"/>
        </w:rPr>
        <w:t xml:space="preserve"> Иркутской области.</w:t>
      </w:r>
    </w:p>
    <w:p w:rsidR="00F52B5E" w:rsidRPr="00F52B5E" w:rsidRDefault="00F52B5E" w:rsidP="00F52B5E">
      <w:pPr>
        <w:tabs>
          <w:tab w:val="left" w:pos="426"/>
          <w:tab w:val="left" w:pos="3976"/>
        </w:tabs>
        <w:ind w:left="0" w:right="-142" w:firstLine="567"/>
        <w:rPr>
          <w:sz w:val="18"/>
          <w:szCs w:val="18"/>
        </w:rPr>
      </w:pPr>
      <w:r w:rsidRPr="00F52B5E">
        <w:rPr>
          <w:sz w:val="18"/>
          <w:szCs w:val="18"/>
        </w:rPr>
        <w:t>2. Опубликовать настоящее решение в установленном законом порядке.</w:t>
      </w:r>
    </w:p>
    <w:p w:rsidR="00F52B5E" w:rsidRPr="00F52B5E" w:rsidRDefault="00F52B5E" w:rsidP="00F52B5E">
      <w:pPr>
        <w:tabs>
          <w:tab w:val="left" w:pos="426"/>
          <w:tab w:val="left" w:pos="3976"/>
        </w:tabs>
        <w:ind w:left="0" w:right="-142" w:firstLine="567"/>
        <w:rPr>
          <w:sz w:val="18"/>
          <w:szCs w:val="18"/>
        </w:rPr>
      </w:pPr>
      <w:r w:rsidRPr="00F52B5E">
        <w:rPr>
          <w:sz w:val="18"/>
          <w:szCs w:val="18"/>
        </w:rPr>
        <w:t xml:space="preserve">3. </w:t>
      </w:r>
      <w:proofErr w:type="gramStart"/>
      <w:r w:rsidRPr="00F52B5E">
        <w:rPr>
          <w:sz w:val="18"/>
          <w:szCs w:val="18"/>
        </w:rPr>
        <w:t>Контроль за</w:t>
      </w:r>
      <w:proofErr w:type="gramEnd"/>
      <w:r w:rsidRPr="00F52B5E">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w:t>
      </w:r>
    </w:p>
    <w:p w:rsidR="00F52B5E" w:rsidRPr="00F52B5E" w:rsidRDefault="00F52B5E" w:rsidP="00F52B5E">
      <w:pPr>
        <w:tabs>
          <w:tab w:val="left" w:pos="426"/>
          <w:tab w:val="left" w:pos="3976"/>
        </w:tabs>
        <w:ind w:left="0" w:right="-142" w:firstLine="567"/>
        <w:jc w:val="left"/>
        <w:rPr>
          <w:sz w:val="18"/>
          <w:szCs w:val="18"/>
        </w:rPr>
      </w:pPr>
    </w:p>
    <w:p w:rsidR="00F52B5E" w:rsidRDefault="00F52B5E" w:rsidP="00F52B5E">
      <w:pPr>
        <w:tabs>
          <w:tab w:val="left" w:pos="426"/>
          <w:tab w:val="left" w:pos="3976"/>
        </w:tabs>
        <w:ind w:left="0" w:right="-142" w:firstLine="567"/>
        <w:jc w:val="left"/>
        <w:rPr>
          <w:i/>
          <w:sz w:val="18"/>
          <w:szCs w:val="18"/>
        </w:rPr>
      </w:pPr>
      <w:r>
        <w:rPr>
          <w:sz w:val="18"/>
          <w:szCs w:val="18"/>
        </w:rPr>
        <w:t xml:space="preserve">                                       </w:t>
      </w:r>
      <w:r w:rsidRPr="00F52B5E">
        <w:rPr>
          <w:i/>
          <w:sz w:val="18"/>
          <w:szCs w:val="18"/>
        </w:rPr>
        <w:t xml:space="preserve">Глава Хомутовского муниципального образования                                                      </w:t>
      </w:r>
      <w:proofErr w:type="spellStart"/>
      <w:r w:rsidRPr="00F52B5E">
        <w:rPr>
          <w:i/>
          <w:sz w:val="18"/>
          <w:szCs w:val="18"/>
        </w:rPr>
        <w:t>А.В.Иваненко</w:t>
      </w:r>
      <w:proofErr w:type="spellEnd"/>
    </w:p>
    <w:p w:rsidR="00734570" w:rsidRDefault="00734570" w:rsidP="00F52B5E">
      <w:pPr>
        <w:tabs>
          <w:tab w:val="left" w:pos="426"/>
          <w:tab w:val="left" w:pos="3976"/>
        </w:tabs>
        <w:ind w:left="0" w:right="-142" w:firstLine="567"/>
        <w:jc w:val="left"/>
        <w:rPr>
          <w:i/>
          <w:sz w:val="18"/>
          <w:szCs w:val="18"/>
        </w:rPr>
      </w:pPr>
    </w:p>
    <w:p w:rsidR="00734570" w:rsidRDefault="00734570" w:rsidP="00F52B5E">
      <w:pPr>
        <w:tabs>
          <w:tab w:val="left" w:pos="426"/>
          <w:tab w:val="left" w:pos="3976"/>
        </w:tabs>
        <w:ind w:left="0" w:right="-142" w:firstLine="567"/>
        <w:jc w:val="left"/>
        <w:rPr>
          <w:i/>
          <w:sz w:val="18"/>
          <w:szCs w:val="18"/>
        </w:rPr>
      </w:pPr>
    </w:p>
    <w:p w:rsidR="00734570" w:rsidRPr="00734570" w:rsidRDefault="00734570"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822E0E" w:rsidRDefault="00822E0E" w:rsidP="00734570">
      <w:pPr>
        <w:tabs>
          <w:tab w:val="left" w:pos="426"/>
          <w:tab w:val="left" w:pos="3976"/>
        </w:tabs>
        <w:ind w:left="0" w:right="-142" w:firstLine="567"/>
        <w:jc w:val="center"/>
        <w:rPr>
          <w:sz w:val="18"/>
          <w:szCs w:val="18"/>
        </w:rPr>
      </w:pP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lastRenderedPageBreak/>
        <w:t>РОССИЙСКАЯ ФЕДЕРАЦИЯ</w:t>
      </w: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t>ИРКУТСКАЯ ОБЛАСТЬ   ИРКУТСКИЙ РАЙОН</w:t>
      </w: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t>ДУМА</w:t>
      </w: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t>Хомутовского муниципального образования</w:t>
      </w: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t>Пятый созыв</w:t>
      </w:r>
    </w:p>
    <w:p w:rsidR="00734570" w:rsidRPr="00734570" w:rsidRDefault="00734570" w:rsidP="00734570">
      <w:pPr>
        <w:tabs>
          <w:tab w:val="left" w:pos="426"/>
          <w:tab w:val="left" w:pos="3976"/>
        </w:tabs>
        <w:ind w:left="0" w:right="-142" w:firstLine="567"/>
        <w:jc w:val="center"/>
        <w:rPr>
          <w:sz w:val="18"/>
          <w:szCs w:val="18"/>
        </w:rPr>
      </w:pPr>
      <w:r w:rsidRPr="00734570">
        <w:rPr>
          <w:sz w:val="18"/>
          <w:szCs w:val="18"/>
        </w:rPr>
        <w:t>Решение</w:t>
      </w:r>
    </w:p>
    <w:p w:rsidR="00734570" w:rsidRPr="00734570" w:rsidRDefault="00734570" w:rsidP="00734570">
      <w:pPr>
        <w:tabs>
          <w:tab w:val="left" w:pos="426"/>
          <w:tab w:val="left" w:pos="3976"/>
        </w:tabs>
        <w:ind w:left="0" w:right="-142" w:firstLine="567"/>
        <w:jc w:val="left"/>
        <w:rPr>
          <w:i/>
          <w:sz w:val="18"/>
          <w:szCs w:val="18"/>
        </w:rPr>
      </w:pPr>
    </w:p>
    <w:p w:rsidR="00734570" w:rsidRPr="00734570" w:rsidRDefault="00734570" w:rsidP="00734570">
      <w:pPr>
        <w:tabs>
          <w:tab w:val="left" w:pos="426"/>
          <w:tab w:val="left" w:pos="3976"/>
        </w:tabs>
        <w:ind w:left="0" w:right="-142" w:firstLine="567"/>
        <w:jc w:val="left"/>
        <w:rPr>
          <w:sz w:val="18"/>
          <w:szCs w:val="18"/>
          <w:u w:val="single"/>
        </w:rPr>
      </w:pPr>
      <w:r w:rsidRPr="00734570">
        <w:rPr>
          <w:sz w:val="18"/>
          <w:szCs w:val="18"/>
          <w:u w:val="single"/>
        </w:rPr>
        <w:t>30.01.202</w:t>
      </w:r>
      <w:r w:rsidR="00144738">
        <w:rPr>
          <w:sz w:val="18"/>
          <w:szCs w:val="18"/>
          <w:u w:val="single"/>
        </w:rPr>
        <w:t>5</w:t>
      </w:r>
      <w:r w:rsidRPr="00734570">
        <w:rPr>
          <w:sz w:val="18"/>
          <w:szCs w:val="18"/>
          <w:u w:val="single"/>
        </w:rPr>
        <w:t xml:space="preserve"> №  36-172 д</w:t>
      </w:r>
    </w:p>
    <w:p w:rsidR="00734570" w:rsidRDefault="00734570" w:rsidP="00734570">
      <w:pPr>
        <w:tabs>
          <w:tab w:val="left" w:pos="426"/>
          <w:tab w:val="left" w:pos="3976"/>
        </w:tabs>
        <w:ind w:left="0" w:right="-142" w:firstLine="567"/>
        <w:jc w:val="left"/>
        <w:rPr>
          <w:sz w:val="18"/>
          <w:szCs w:val="18"/>
        </w:rPr>
      </w:pPr>
      <w:r w:rsidRPr="00734570">
        <w:rPr>
          <w:sz w:val="18"/>
          <w:szCs w:val="18"/>
        </w:rPr>
        <w:t xml:space="preserve">        с. Хомутово</w:t>
      </w:r>
    </w:p>
    <w:p w:rsidR="00852B6A" w:rsidRDefault="00852B6A" w:rsidP="00734570">
      <w:pPr>
        <w:tabs>
          <w:tab w:val="left" w:pos="426"/>
          <w:tab w:val="left" w:pos="3976"/>
        </w:tabs>
        <w:ind w:left="0" w:right="-142" w:firstLine="567"/>
        <w:jc w:val="left"/>
        <w:rPr>
          <w:sz w:val="18"/>
          <w:szCs w:val="18"/>
        </w:rPr>
      </w:pPr>
    </w:p>
    <w:p w:rsidR="00852B6A" w:rsidRPr="00852B6A" w:rsidRDefault="00852B6A" w:rsidP="00852B6A">
      <w:pPr>
        <w:tabs>
          <w:tab w:val="left" w:pos="426"/>
          <w:tab w:val="left" w:pos="3976"/>
        </w:tabs>
        <w:ind w:left="0" w:right="-142" w:firstLine="567"/>
        <w:jc w:val="left"/>
        <w:rPr>
          <w:sz w:val="18"/>
          <w:szCs w:val="18"/>
        </w:rPr>
      </w:pPr>
      <w:r w:rsidRPr="00852B6A">
        <w:rPr>
          <w:sz w:val="18"/>
          <w:szCs w:val="18"/>
        </w:rPr>
        <w:t>Об отсутствии возникновения конфликта интересов</w:t>
      </w:r>
    </w:p>
    <w:p w:rsidR="00852B6A" w:rsidRPr="00852B6A" w:rsidRDefault="00852B6A" w:rsidP="00852B6A">
      <w:pPr>
        <w:tabs>
          <w:tab w:val="left" w:pos="426"/>
          <w:tab w:val="left" w:pos="3976"/>
        </w:tabs>
        <w:ind w:left="0" w:right="-142" w:firstLine="567"/>
        <w:jc w:val="left"/>
        <w:rPr>
          <w:sz w:val="18"/>
          <w:szCs w:val="18"/>
        </w:rPr>
      </w:pPr>
      <w:r w:rsidRPr="00852B6A">
        <w:rPr>
          <w:sz w:val="18"/>
          <w:szCs w:val="18"/>
        </w:rPr>
        <w:tab/>
        <w:t xml:space="preserve"> </w:t>
      </w:r>
    </w:p>
    <w:p w:rsidR="00852B6A" w:rsidRPr="00852B6A" w:rsidRDefault="00852B6A" w:rsidP="00852B6A">
      <w:pPr>
        <w:tabs>
          <w:tab w:val="left" w:pos="426"/>
          <w:tab w:val="left" w:pos="3976"/>
        </w:tabs>
        <w:ind w:left="0" w:right="-142" w:firstLine="567"/>
        <w:jc w:val="left"/>
        <w:rPr>
          <w:sz w:val="18"/>
          <w:szCs w:val="18"/>
        </w:rPr>
      </w:pPr>
      <w:r w:rsidRPr="00852B6A">
        <w:rPr>
          <w:sz w:val="18"/>
          <w:szCs w:val="18"/>
        </w:rPr>
        <w:t>В соответствии с Федеральным законом от 25.12.200</w:t>
      </w:r>
      <w:r>
        <w:rPr>
          <w:sz w:val="18"/>
          <w:szCs w:val="18"/>
        </w:rPr>
        <w:t xml:space="preserve">8 № 273-ФЗ </w:t>
      </w:r>
      <w:r w:rsidRPr="00852B6A">
        <w:rPr>
          <w:sz w:val="18"/>
          <w:szCs w:val="18"/>
        </w:rPr>
        <w:t xml:space="preserve"> «О противодействии коррупции»,  Федеральным законом от 06.10.2003 № 131-ФЗ «Об общих принципах организации местного самоуправления в Российской Федерации», руководствуясь Уставом Хомутовского муниципального образования, рассмотрев Уведомление о возможности возникновения конфликта интересов, поданное Главой Хомутовского муниципального образования Иваненко А.В., Дума Хомутовского муниципального образования</w:t>
      </w:r>
    </w:p>
    <w:p w:rsidR="00852B6A" w:rsidRPr="00852B6A" w:rsidRDefault="00852B6A" w:rsidP="00852B6A">
      <w:pPr>
        <w:tabs>
          <w:tab w:val="left" w:pos="426"/>
          <w:tab w:val="left" w:pos="3976"/>
        </w:tabs>
        <w:ind w:left="0" w:right="-142" w:firstLine="567"/>
        <w:jc w:val="left"/>
        <w:rPr>
          <w:sz w:val="18"/>
          <w:szCs w:val="18"/>
        </w:rPr>
      </w:pPr>
      <w:r w:rsidRPr="00852B6A">
        <w:rPr>
          <w:sz w:val="18"/>
          <w:szCs w:val="18"/>
        </w:rPr>
        <w:t>РЕШИЛА:</w:t>
      </w:r>
    </w:p>
    <w:p w:rsidR="00852B6A" w:rsidRPr="00852B6A" w:rsidRDefault="006115E7" w:rsidP="006115E7">
      <w:pPr>
        <w:tabs>
          <w:tab w:val="left" w:pos="426"/>
          <w:tab w:val="left" w:pos="3976"/>
        </w:tabs>
        <w:ind w:left="0" w:right="-142" w:firstLine="0"/>
        <w:jc w:val="left"/>
        <w:rPr>
          <w:sz w:val="18"/>
          <w:szCs w:val="18"/>
        </w:rPr>
      </w:pPr>
      <w:r>
        <w:rPr>
          <w:sz w:val="18"/>
          <w:szCs w:val="18"/>
        </w:rPr>
        <w:t xml:space="preserve">  1.</w:t>
      </w:r>
      <w:r w:rsidR="00852B6A" w:rsidRPr="00852B6A">
        <w:rPr>
          <w:sz w:val="18"/>
          <w:szCs w:val="18"/>
        </w:rPr>
        <w:t>По результатам рассмотрения Уведомления, признать, что при исполнении должностных обязанностей лицом, замещающим муниципальную должность, направившим Уведомление, конфликт интересов отсутствует.</w:t>
      </w:r>
    </w:p>
    <w:p w:rsidR="00852B6A" w:rsidRPr="00852B6A" w:rsidRDefault="006115E7" w:rsidP="006115E7">
      <w:pPr>
        <w:tabs>
          <w:tab w:val="left" w:pos="426"/>
          <w:tab w:val="left" w:pos="3976"/>
        </w:tabs>
        <w:ind w:left="0" w:right="-142" w:firstLine="0"/>
        <w:jc w:val="left"/>
        <w:rPr>
          <w:sz w:val="18"/>
          <w:szCs w:val="18"/>
        </w:rPr>
      </w:pPr>
      <w:r>
        <w:rPr>
          <w:sz w:val="18"/>
          <w:szCs w:val="18"/>
        </w:rPr>
        <w:t xml:space="preserve"> </w:t>
      </w:r>
      <w:r w:rsidR="00852B6A" w:rsidRPr="00852B6A">
        <w:rPr>
          <w:sz w:val="18"/>
          <w:szCs w:val="18"/>
        </w:rPr>
        <w:t xml:space="preserve"> 2. Опубликовать настоящее решение в установленном законом порядке.</w:t>
      </w:r>
    </w:p>
    <w:p w:rsidR="00852B6A" w:rsidRPr="00852B6A" w:rsidRDefault="006115E7" w:rsidP="006115E7">
      <w:pPr>
        <w:tabs>
          <w:tab w:val="left" w:pos="426"/>
          <w:tab w:val="left" w:pos="3976"/>
        </w:tabs>
        <w:ind w:left="0" w:right="-142" w:firstLine="0"/>
        <w:jc w:val="left"/>
        <w:rPr>
          <w:sz w:val="18"/>
          <w:szCs w:val="18"/>
        </w:rPr>
      </w:pPr>
      <w:r>
        <w:rPr>
          <w:sz w:val="18"/>
          <w:szCs w:val="18"/>
        </w:rPr>
        <w:t xml:space="preserve"> </w:t>
      </w:r>
      <w:r w:rsidR="00852B6A" w:rsidRPr="00852B6A">
        <w:rPr>
          <w:sz w:val="18"/>
          <w:szCs w:val="18"/>
        </w:rPr>
        <w:t xml:space="preserve"> 3. Контроль по исполнению данного решения возложить на комиссию по Уставу, регламенту и депутатской этике Думы Хомутовского муниципального образования. </w:t>
      </w:r>
    </w:p>
    <w:p w:rsidR="00852B6A" w:rsidRPr="00144738" w:rsidRDefault="00852B6A" w:rsidP="00852B6A">
      <w:pPr>
        <w:tabs>
          <w:tab w:val="left" w:pos="426"/>
          <w:tab w:val="left" w:pos="3976"/>
        </w:tabs>
        <w:ind w:left="0" w:right="-142" w:firstLine="567"/>
        <w:jc w:val="left"/>
        <w:rPr>
          <w:i/>
          <w:sz w:val="18"/>
          <w:szCs w:val="18"/>
        </w:rPr>
      </w:pPr>
    </w:p>
    <w:p w:rsidR="00852B6A" w:rsidRPr="00144738" w:rsidRDefault="00852B6A" w:rsidP="00852B6A">
      <w:pPr>
        <w:tabs>
          <w:tab w:val="left" w:pos="426"/>
          <w:tab w:val="left" w:pos="3976"/>
        </w:tabs>
        <w:ind w:left="0" w:right="-142" w:firstLine="567"/>
        <w:jc w:val="left"/>
        <w:rPr>
          <w:i/>
          <w:sz w:val="18"/>
          <w:szCs w:val="18"/>
        </w:rPr>
      </w:pPr>
    </w:p>
    <w:p w:rsidR="00852B6A" w:rsidRPr="00144738" w:rsidRDefault="00852B6A" w:rsidP="00852B6A">
      <w:pPr>
        <w:tabs>
          <w:tab w:val="left" w:pos="426"/>
          <w:tab w:val="left" w:pos="3976"/>
        </w:tabs>
        <w:ind w:left="0" w:right="-142" w:firstLine="567"/>
        <w:jc w:val="left"/>
        <w:rPr>
          <w:i/>
          <w:sz w:val="18"/>
          <w:szCs w:val="18"/>
        </w:rPr>
      </w:pPr>
    </w:p>
    <w:p w:rsidR="00852B6A" w:rsidRDefault="00144738" w:rsidP="00852B6A">
      <w:pPr>
        <w:tabs>
          <w:tab w:val="left" w:pos="426"/>
          <w:tab w:val="left" w:pos="3976"/>
        </w:tabs>
        <w:ind w:left="0" w:right="-142" w:firstLine="567"/>
        <w:jc w:val="left"/>
        <w:rPr>
          <w:i/>
          <w:sz w:val="18"/>
          <w:szCs w:val="18"/>
        </w:rPr>
      </w:pPr>
      <w:r>
        <w:rPr>
          <w:i/>
          <w:sz w:val="18"/>
          <w:szCs w:val="18"/>
        </w:rPr>
        <w:t xml:space="preserve">                                       </w:t>
      </w:r>
      <w:r w:rsidR="00852B6A" w:rsidRPr="00144738">
        <w:rPr>
          <w:i/>
          <w:sz w:val="18"/>
          <w:szCs w:val="18"/>
        </w:rPr>
        <w:t>Глава Хомутовского</w:t>
      </w:r>
      <w:r w:rsidRPr="00144738">
        <w:rPr>
          <w:i/>
          <w:sz w:val="18"/>
          <w:szCs w:val="18"/>
        </w:rPr>
        <w:t xml:space="preserve">    </w:t>
      </w:r>
      <w:r w:rsidR="00852B6A" w:rsidRPr="00144738">
        <w:rPr>
          <w:i/>
          <w:sz w:val="18"/>
          <w:szCs w:val="18"/>
        </w:rPr>
        <w:t xml:space="preserve">муниципального образования                 </w:t>
      </w:r>
      <w:r w:rsidR="00D274C1">
        <w:rPr>
          <w:i/>
          <w:sz w:val="18"/>
          <w:szCs w:val="18"/>
        </w:rPr>
        <w:t xml:space="preserve">                       </w:t>
      </w:r>
      <w:r w:rsidR="00852B6A" w:rsidRPr="00144738">
        <w:rPr>
          <w:i/>
          <w:sz w:val="18"/>
          <w:szCs w:val="18"/>
        </w:rPr>
        <w:t xml:space="preserve">      А.В. Иваненко</w:t>
      </w:r>
    </w:p>
    <w:p w:rsidR="00195CB9" w:rsidRDefault="00195CB9" w:rsidP="00852B6A">
      <w:pPr>
        <w:tabs>
          <w:tab w:val="left" w:pos="426"/>
          <w:tab w:val="left" w:pos="3976"/>
        </w:tabs>
        <w:ind w:left="0" w:right="-142" w:firstLine="567"/>
        <w:jc w:val="left"/>
        <w:rPr>
          <w:i/>
          <w:sz w:val="18"/>
          <w:szCs w:val="18"/>
        </w:rPr>
      </w:pPr>
    </w:p>
    <w:p w:rsidR="00195CB9" w:rsidRDefault="00195CB9" w:rsidP="00852B6A">
      <w:pPr>
        <w:tabs>
          <w:tab w:val="left" w:pos="426"/>
          <w:tab w:val="left" w:pos="3976"/>
        </w:tabs>
        <w:ind w:left="0" w:right="-142" w:firstLine="567"/>
        <w:jc w:val="left"/>
        <w:rPr>
          <w:i/>
          <w:sz w:val="18"/>
          <w:szCs w:val="18"/>
        </w:rPr>
      </w:pPr>
    </w:p>
    <w:p w:rsidR="00AB2FA8" w:rsidRDefault="00AB2FA8" w:rsidP="00195CB9">
      <w:pPr>
        <w:tabs>
          <w:tab w:val="left" w:pos="426"/>
          <w:tab w:val="left" w:pos="3976"/>
        </w:tabs>
        <w:ind w:left="0" w:right="-142" w:firstLine="567"/>
        <w:jc w:val="center"/>
        <w:rPr>
          <w:sz w:val="18"/>
          <w:szCs w:val="18"/>
        </w:rPr>
      </w:pPr>
      <w:bookmarkStart w:id="2" w:name="_GoBack"/>
      <w:bookmarkEnd w:id="2"/>
    </w:p>
    <w:p w:rsidR="00AB2FA8" w:rsidRDefault="00AB2FA8" w:rsidP="00195CB9">
      <w:pPr>
        <w:tabs>
          <w:tab w:val="left" w:pos="426"/>
          <w:tab w:val="left" w:pos="3976"/>
        </w:tabs>
        <w:ind w:left="0" w:right="-142" w:firstLine="567"/>
        <w:jc w:val="center"/>
        <w:rPr>
          <w:sz w:val="18"/>
          <w:szCs w:val="18"/>
        </w:rPr>
      </w:pPr>
    </w:p>
    <w:p w:rsidR="00195CB9" w:rsidRPr="007A3414" w:rsidRDefault="00195CB9" w:rsidP="00195CB9">
      <w:pPr>
        <w:tabs>
          <w:tab w:val="left" w:pos="426"/>
          <w:tab w:val="left" w:pos="3976"/>
        </w:tabs>
        <w:ind w:left="0" w:right="-142" w:firstLine="567"/>
        <w:jc w:val="center"/>
        <w:rPr>
          <w:b/>
          <w:sz w:val="18"/>
          <w:szCs w:val="18"/>
        </w:rPr>
      </w:pPr>
      <w:r w:rsidRPr="007A3414">
        <w:rPr>
          <w:b/>
          <w:sz w:val="18"/>
          <w:szCs w:val="18"/>
        </w:rPr>
        <w:t>Информация о приеме заявлений о намерении участвовать в аукционе по продаже  права аренды земельного участка</w:t>
      </w:r>
    </w:p>
    <w:p w:rsidR="00195CB9" w:rsidRPr="007A3414" w:rsidRDefault="00195CB9" w:rsidP="00195CB9">
      <w:pPr>
        <w:tabs>
          <w:tab w:val="left" w:pos="426"/>
          <w:tab w:val="left" w:pos="3976"/>
        </w:tabs>
        <w:ind w:left="0" w:right="-142" w:firstLine="567"/>
        <w:jc w:val="center"/>
        <w:rPr>
          <w:b/>
          <w:sz w:val="18"/>
          <w:szCs w:val="18"/>
        </w:rPr>
      </w:pPr>
      <w:r w:rsidRPr="007A3414">
        <w:rPr>
          <w:b/>
          <w:sz w:val="18"/>
          <w:szCs w:val="18"/>
        </w:rPr>
        <w:t>для индивидуального жилищного строительства</w:t>
      </w:r>
    </w:p>
    <w:p w:rsidR="00195CB9" w:rsidRPr="00195CB9" w:rsidRDefault="00195CB9" w:rsidP="00195CB9">
      <w:pPr>
        <w:tabs>
          <w:tab w:val="left" w:pos="426"/>
          <w:tab w:val="left" w:pos="3976"/>
        </w:tabs>
        <w:ind w:left="0" w:right="-142" w:firstLine="567"/>
        <w:rPr>
          <w:sz w:val="18"/>
          <w:szCs w:val="18"/>
        </w:rPr>
      </w:pPr>
    </w:p>
    <w:p w:rsidR="00195CB9" w:rsidRPr="00195CB9" w:rsidRDefault="00195CB9" w:rsidP="00195CB9">
      <w:pPr>
        <w:tabs>
          <w:tab w:val="left" w:pos="426"/>
          <w:tab w:val="left" w:pos="3976"/>
        </w:tabs>
        <w:ind w:left="0" w:right="-142" w:firstLine="567"/>
        <w:rPr>
          <w:sz w:val="18"/>
          <w:szCs w:val="18"/>
        </w:rPr>
      </w:pPr>
      <w:r w:rsidRPr="00195CB9">
        <w:rPr>
          <w:sz w:val="18"/>
          <w:szCs w:val="18"/>
        </w:rPr>
        <w:t>В соответствии с подпунктом 1 пункта 1 статьи 39.18 Земельного кодекса Российской Федерации Администрация Хомутовского муниципального образования информирует о возможности предоставления земельного участка для индивидуального жилищного строительства.</w:t>
      </w:r>
    </w:p>
    <w:p w:rsidR="00195CB9" w:rsidRPr="00195CB9" w:rsidRDefault="00195CB9" w:rsidP="00195CB9">
      <w:pPr>
        <w:tabs>
          <w:tab w:val="left" w:pos="426"/>
          <w:tab w:val="left" w:pos="3976"/>
        </w:tabs>
        <w:ind w:left="0" w:right="-142" w:firstLine="567"/>
        <w:rPr>
          <w:sz w:val="18"/>
          <w:szCs w:val="18"/>
        </w:rPr>
      </w:pPr>
      <w:r w:rsidRPr="00195CB9">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Адрес подачи заявления: 664540, с. Хомутово, ул. Кирова, д. 7а (здание  Администрации Хомутовского муниципального образования), с понедельника по четверг с 14-00 до 17-00, </w:t>
      </w:r>
      <w:proofErr w:type="spellStart"/>
      <w:r w:rsidRPr="00195CB9">
        <w:rPr>
          <w:sz w:val="18"/>
          <w:szCs w:val="18"/>
        </w:rPr>
        <w:t>каб</w:t>
      </w:r>
      <w:proofErr w:type="spellEnd"/>
      <w:r w:rsidRPr="00195CB9">
        <w:rPr>
          <w:sz w:val="18"/>
          <w:szCs w:val="18"/>
        </w:rPr>
        <w:t>. 1,   адрес электронной почты: admkhom@yandex.ru.</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       Заявления подаются заявителем одним из следующих способов:</w:t>
      </w:r>
    </w:p>
    <w:p w:rsidR="00195CB9" w:rsidRPr="00195CB9" w:rsidRDefault="00195CB9" w:rsidP="00195CB9">
      <w:pPr>
        <w:tabs>
          <w:tab w:val="left" w:pos="426"/>
          <w:tab w:val="left" w:pos="3976"/>
        </w:tabs>
        <w:ind w:left="0" w:right="-142" w:firstLine="567"/>
        <w:rPr>
          <w:sz w:val="18"/>
          <w:szCs w:val="18"/>
        </w:rPr>
      </w:pPr>
      <w:r w:rsidRPr="00195CB9">
        <w:rPr>
          <w:sz w:val="18"/>
          <w:szCs w:val="18"/>
        </w:rPr>
        <w:t>- путем личного обращения;</w:t>
      </w:r>
    </w:p>
    <w:p w:rsidR="00195CB9" w:rsidRPr="00195CB9" w:rsidRDefault="00195CB9" w:rsidP="00195CB9">
      <w:pPr>
        <w:tabs>
          <w:tab w:val="left" w:pos="426"/>
          <w:tab w:val="left" w:pos="3976"/>
        </w:tabs>
        <w:ind w:left="0" w:right="-142" w:firstLine="567"/>
        <w:rPr>
          <w:sz w:val="18"/>
          <w:szCs w:val="18"/>
        </w:rPr>
      </w:pPr>
      <w:r w:rsidRPr="00195CB9">
        <w:rPr>
          <w:sz w:val="18"/>
          <w:szCs w:val="18"/>
        </w:rPr>
        <w:t>- через организации почтовой связи;</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195CB9" w:rsidRPr="00195CB9" w:rsidRDefault="00195CB9" w:rsidP="00195CB9">
      <w:pPr>
        <w:tabs>
          <w:tab w:val="left" w:pos="426"/>
          <w:tab w:val="left" w:pos="3976"/>
        </w:tabs>
        <w:ind w:left="0" w:right="-142" w:firstLine="567"/>
        <w:rPr>
          <w:sz w:val="18"/>
          <w:szCs w:val="18"/>
        </w:rPr>
      </w:pPr>
      <w:r w:rsidRPr="00195CB9">
        <w:rPr>
          <w:sz w:val="18"/>
          <w:szCs w:val="18"/>
        </w:rPr>
        <w:t>Дата приема заявлений – 5 февраля 2025 года.</w:t>
      </w:r>
    </w:p>
    <w:p w:rsidR="00195CB9" w:rsidRPr="00195CB9" w:rsidRDefault="00195CB9" w:rsidP="00195CB9">
      <w:pPr>
        <w:tabs>
          <w:tab w:val="left" w:pos="426"/>
          <w:tab w:val="left" w:pos="3976"/>
        </w:tabs>
        <w:ind w:left="0" w:right="-142" w:firstLine="567"/>
        <w:rPr>
          <w:sz w:val="18"/>
          <w:szCs w:val="18"/>
        </w:rPr>
      </w:pPr>
      <w:r w:rsidRPr="00195CB9">
        <w:rPr>
          <w:sz w:val="18"/>
          <w:szCs w:val="18"/>
        </w:rPr>
        <w:t>Дата окончания приема заявлений –  6  марта 2025 года.</w:t>
      </w:r>
    </w:p>
    <w:p w:rsidR="00890246" w:rsidRDefault="00890246" w:rsidP="005851EC">
      <w:pPr>
        <w:tabs>
          <w:tab w:val="left" w:pos="426"/>
          <w:tab w:val="left" w:pos="3976"/>
        </w:tabs>
        <w:ind w:left="0" w:right="-142" w:firstLine="0"/>
        <w:rPr>
          <w:sz w:val="18"/>
          <w:szCs w:val="18"/>
        </w:rPr>
      </w:pPr>
    </w:p>
    <w:p w:rsidR="00195CB9" w:rsidRPr="00195CB9" w:rsidRDefault="00890246" w:rsidP="00195CB9">
      <w:pPr>
        <w:tabs>
          <w:tab w:val="left" w:pos="426"/>
          <w:tab w:val="left" w:pos="3976"/>
        </w:tabs>
        <w:ind w:left="0" w:right="-142" w:firstLine="567"/>
        <w:rPr>
          <w:sz w:val="18"/>
          <w:szCs w:val="18"/>
        </w:rPr>
      </w:pPr>
      <w:r>
        <w:rPr>
          <w:sz w:val="18"/>
          <w:szCs w:val="18"/>
        </w:rPr>
        <w:t xml:space="preserve">        </w:t>
      </w:r>
      <w:r w:rsidR="00195CB9" w:rsidRPr="00195CB9">
        <w:rPr>
          <w:sz w:val="18"/>
          <w:szCs w:val="18"/>
        </w:rPr>
        <w:t xml:space="preserve">Участок № 1 </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        Характеристика земельного участка: </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        Земельный участок из земель населенных пунктов площадью 1360 </w:t>
      </w:r>
      <w:proofErr w:type="spellStart"/>
      <w:r w:rsidRPr="00195CB9">
        <w:rPr>
          <w:sz w:val="18"/>
          <w:szCs w:val="18"/>
        </w:rPr>
        <w:t>кв</w:t>
      </w:r>
      <w:proofErr w:type="gramStart"/>
      <w:r w:rsidRPr="00195CB9">
        <w:rPr>
          <w:sz w:val="18"/>
          <w:szCs w:val="18"/>
        </w:rPr>
        <w:t>.м</w:t>
      </w:r>
      <w:proofErr w:type="spellEnd"/>
      <w:proofErr w:type="gramEnd"/>
      <w:r w:rsidRPr="00195CB9">
        <w:rPr>
          <w:sz w:val="18"/>
          <w:szCs w:val="18"/>
        </w:rPr>
        <w:t xml:space="preserve">, местоположение: Иркутская область, </w:t>
      </w:r>
      <w:r w:rsidR="005851EC">
        <w:rPr>
          <w:sz w:val="18"/>
          <w:szCs w:val="18"/>
        </w:rPr>
        <w:t xml:space="preserve">                          </w:t>
      </w:r>
      <w:r w:rsidRPr="00195CB9">
        <w:rPr>
          <w:sz w:val="18"/>
          <w:szCs w:val="18"/>
        </w:rPr>
        <w:t>Иркутский район, д. Талька, ул. Надежды, земельный участок 53, с кадастровым номером: 38:06:100902:7837.</w:t>
      </w:r>
    </w:p>
    <w:p w:rsidR="00195CB9" w:rsidRPr="00195CB9" w:rsidRDefault="00195CB9" w:rsidP="00195CB9">
      <w:pPr>
        <w:tabs>
          <w:tab w:val="left" w:pos="426"/>
          <w:tab w:val="left" w:pos="3976"/>
        </w:tabs>
        <w:ind w:left="0" w:right="-142" w:firstLine="567"/>
        <w:rPr>
          <w:sz w:val="18"/>
          <w:szCs w:val="18"/>
        </w:rPr>
      </w:pPr>
      <w:r w:rsidRPr="00195CB9">
        <w:rPr>
          <w:sz w:val="18"/>
          <w:szCs w:val="18"/>
        </w:rPr>
        <w:t xml:space="preserve">        Разрешенное использование земельного участка: для индивидуального жилищного строительства.</w:t>
      </w:r>
    </w:p>
    <w:p w:rsidR="00195CB9" w:rsidRPr="00195CB9" w:rsidRDefault="00195CB9" w:rsidP="00195CB9">
      <w:pPr>
        <w:tabs>
          <w:tab w:val="left" w:pos="426"/>
          <w:tab w:val="left" w:pos="3976"/>
        </w:tabs>
        <w:ind w:left="0" w:right="-142" w:firstLine="567"/>
        <w:jc w:val="left"/>
        <w:rPr>
          <w:i/>
          <w:sz w:val="18"/>
          <w:szCs w:val="18"/>
        </w:rPr>
      </w:pPr>
    </w:p>
    <w:p w:rsidR="00195CB9" w:rsidRPr="00195CB9" w:rsidRDefault="00195CB9" w:rsidP="00195CB9">
      <w:pPr>
        <w:tabs>
          <w:tab w:val="left" w:pos="426"/>
          <w:tab w:val="left" w:pos="3976"/>
        </w:tabs>
        <w:ind w:left="0" w:right="-142" w:firstLine="567"/>
        <w:jc w:val="left"/>
        <w:rPr>
          <w:i/>
          <w:sz w:val="18"/>
          <w:szCs w:val="18"/>
        </w:rPr>
      </w:pPr>
      <w:r w:rsidRPr="00195CB9">
        <w:rPr>
          <w:i/>
          <w:sz w:val="18"/>
          <w:szCs w:val="18"/>
        </w:rPr>
        <w:t xml:space="preserve"> </w:t>
      </w:r>
    </w:p>
    <w:p w:rsidR="00195CB9" w:rsidRPr="00195CB9" w:rsidRDefault="00195CB9" w:rsidP="00195CB9">
      <w:pPr>
        <w:tabs>
          <w:tab w:val="left" w:pos="426"/>
          <w:tab w:val="left" w:pos="3976"/>
        </w:tabs>
        <w:ind w:left="0" w:right="-142" w:firstLine="567"/>
        <w:jc w:val="left"/>
        <w:rPr>
          <w:i/>
          <w:sz w:val="18"/>
          <w:szCs w:val="18"/>
        </w:rPr>
      </w:pPr>
    </w:p>
    <w:p w:rsidR="00195CB9" w:rsidRPr="00195CB9" w:rsidRDefault="00195CB9" w:rsidP="00195CB9">
      <w:pPr>
        <w:tabs>
          <w:tab w:val="left" w:pos="426"/>
          <w:tab w:val="left" w:pos="3976"/>
        </w:tabs>
        <w:ind w:left="0" w:right="-142" w:firstLine="567"/>
        <w:jc w:val="left"/>
        <w:rPr>
          <w:i/>
          <w:sz w:val="18"/>
          <w:szCs w:val="18"/>
        </w:rPr>
      </w:pPr>
      <w:r w:rsidRPr="00195CB9">
        <w:rPr>
          <w:i/>
          <w:sz w:val="18"/>
          <w:szCs w:val="18"/>
        </w:rPr>
        <w:t>Исполняющий обязанности</w:t>
      </w:r>
      <w:r w:rsidR="00890246">
        <w:rPr>
          <w:i/>
          <w:sz w:val="18"/>
          <w:szCs w:val="18"/>
        </w:rPr>
        <w:t xml:space="preserve">  </w:t>
      </w:r>
      <w:r w:rsidRPr="00195CB9">
        <w:rPr>
          <w:i/>
          <w:sz w:val="18"/>
          <w:szCs w:val="18"/>
        </w:rPr>
        <w:t>Главы   администрации                                                              Н.В. Максименко</w:t>
      </w:r>
    </w:p>
    <w:p w:rsidR="00195CB9" w:rsidRPr="00195CB9" w:rsidRDefault="00195CB9" w:rsidP="00195CB9">
      <w:pPr>
        <w:tabs>
          <w:tab w:val="left" w:pos="426"/>
          <w:tab w:val="left" w:pos="3976"/>
        </w:tabs>
        <w:ind w:left="0" w:right="-142" w:firstLine="567"/>
        <w:jc w:val="left"/>
        <w:rPr>
          <w:i/>
          <w:sz w:val="18"/>
          <w:szCs w:val="18"/>
        </w:rPr>
      </w:pPr>
    </w:p>
    <w:p w:rsidR="00195CB9" w:rsidRPr="00144738" w:rsidRDefault="00195CB9" w:rsidP="00852B6A">
      <w:pPr>
        <w:tabs>
          <w:tab w:val="left" w:pos="426"/>
          <w:tab w:val="left" w:pos="3976"/>
        </w:tabs>
        <w:ind w:left="0" w:right="-142" w:firstLine="567"/>
        <w:jc w:val="left"/>
        <w:rPr>
          <w:i/>
          <w:sz w:val="18"/>
          <w:szCs w:val="18"/>
        </w:rPr>
      </w:pPr>
    </w:p>
    <w:sectPr w:rsidR="00195CB9" w:rsidRPr="00144738" w:rsidSect="00F464AD">
      <w:pgSz w:w="11906" w:h="16838"/>
      <w:pgMar w:top="993" w:right="991"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ADD" w:rsidRDefault="004B3ADD" w:rsidP="00BD744E">
      <w:r>
        <w:separator/>
      </w:r>
    </w:p>
  </w:endnote>
  <w:endnote w:type="continuationSeparator" w:id="0">
    <w:p w:rsidR="004B3ADD" w:rsidRDefault="004B3ADD"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ADD" w:rsidRDefault="004B3ADD" w:rsidP="00BD744E">
      <w:r>
        <w:separator/>
      </w:r>
    </w:p>
  </w:footnote>
  <w:footnote w:type="continuationSeparator" w:id="0">
    <w:p w:rsidR="004B3ADD" w:rsidRDefault="004B3ADD"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4">
    <w:nsid w:val="55C82E10"/>
    <w:multiLevelType w:val="hybridMultilevel"/>
    <w:tmpl w:val="580AD8BA"/>
    <w:lvl w:ilvl="0" w:tplc="B6EAA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695502F"/>
    <w:multiLevelType w:val="multilevel"/>
    <w:tmpl w:val="A39AD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704D01"/>
    <w:multiLevelType w:val="multilevel"/>
    <w:tmpl w:val="348C570A"/>
    <w:lvl w:ilvl="0">
      <w:start w:val="1"/>
      <w:numFmt w:val="decimal"/>
      <w:lvlText w:val="%1."/>
      <w:lvlJc w:val="left"/>
      <w:pPr>
        <w:ind w:left="1099" w:hanging="390"/>
      </w:pPr>
      <w:rPr>
        <w:rFonts w:hint="default"/>
      </w:rPr>
    </w:lvl>
    <w:lvl w:ilvl="1">
      <w:start w:val="1"/>
      <w:numFmt w:val="decimal"/>
      <w:isLgl/>
      <w:lvlText w:val="%1.%2."/>
      <w:lvlJc w:val="left"/>
      <w:pPr>
        <w:ind w:left="1819" w:hanging="720"/>
      </w:pPr>
      <w:rPr>
        <w:rFonts w:hint="default"/>
      </w:rPr>
    </w:lvl>
    <w:lvl w:ilvl="2">
      <w:start w:val="1"/>
      <w:numFmt w:val="decimal"/>
      <w:isLgl/>
      <w:lvlText w:val="%1.%2.%3."/>
      <w:lvlJc w:val="left"/>
      <w:pPr>
        <w:ind w:left="2209" w:hanging="720"/>
      </w:pPr>
      <w:rPr>
        <w:rFonts w:hint="default"/>
      </w:rPr>
    </w:lvl>
    <w:lvl w:ilvl="3">
      <w:start w:val="1"/>
      <w:numFmt w:val="decimal"/>
      <w:isLgl/>
      <w:lvlText w:val="%1.%2.%3.%4."/>
      <w:lvlJc w:val="left"/>
      <w:pPr>
        <w:ind w:left="2959" w:hanging="1080"/>
      </w:pPr>
      <w:rPr>
        <w:rFonts w:hint="default"/>
      </w:rPr>
    </w:lvl>
    <w:lvl w:ilvl="4">
      <w:start w:val="1"/>
      <w:numFmt w:val="decimal"/>
      <w:isLgl/>
      <w:lvlText w:val="%1.%2.%3.%4.%5."/>
      <w:lvlJc w:val="left"/>
      <w:pPr>
        <w:ind w:left="3709" w:hanging="1440"/>
      </w:pPr>
      <w:rPr>
        <w:rFonts w:hint="default"/>
      </w:rPr>
    </w:lvl>
    <w:lvl w:ilvl="5">
      <w:start w:val="1"/>
      <w:numFmt w:val="decimal"/>
      <w:isLgl/>
      <w:lvlText w:val="%1.%2.%3.%4.%5.%6."/>
      <w:lvlJc w:val="left"/>
      <w:pPr>
        <w:ind w:left="4099" w:hanging="1440"/>
      </w:pPr>
      <w:rPr>
        <w:rFonts w:hint="default"/>
      </w:rPr>
    </w:lvl>
    <w:lvl w:ilvl="6">
      <w:start w:val="1"/>
      <w:numFmt w:val="decimal"/>
      <w:isLgl/>
      <w:lvlText w:val="%1.%2.%3.%4.%5.%6.%7."/>
      <w:lvlJc w:val="left"/>
      <w:pPr>
        <w:ind w:left="4849" w:hanging="1800"/>
      </w:pPr>
      <w:rPr>
        <w:rFonts w:hint="default"/>
      </w:rPr>
    </w:lvl>
    <w:lvl w:ilvl="7">
      <w:start w:val="1"/>
      <w:numFmt w:val="decimal"/>
      <w:isLgl/>
      <w:lvlText w:val="%1.%2.%3.%4.%5.%6.%7.%8."/>
      <w:lvlJc w:val="left"/>
      <w:pPr>
        <w:ind w:left="5239" w:hanging="1800"/>
      </w:pPr>
      <w:rPr>
        <w:rFonts w:hint="default"/>
      </w:rPr>
    </w:lvl>
    <w:lvl w:ilvl="8">
      <w:start w:val="1"/>
      <w:numFmt w:val="decimal"/>
      <w:isLgl/>
      <w:lvlText w:val="%1.%2.%3.%4.%5.%6.%7.%8.%9."/>
      <w:lvlJc w:val="left"/>
      <w:pPr>
        <w:ind w:left="5989" w:hanging="216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16"/>
  </w:num>
  <w:num w:numId="12">
    <w:abstractNumId w:val="14"/>
  </w:num>
  <w:num w:numId="13">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59E"/>
    <w:rsid w:val="000357CA"/>
    <w:rsid w:val="0003583A"/>
    <w:rsid w:val="00035A13"/>
    <w:rsid w:val="00035ECC"/>
    <w:rsid w:val="00035F15"/>
    <w:rsid w:val="0003626A"/>
    <w:rsid w:val="000366C9"/>
    <w:rsid w:val="00036BAF"/>
    <w:rsid w:val="00036ED3"/>
    <w:rsid w:val="00036FB9"/>
    <w:rsid w:val="0003715B"/>
    <w:rsid w:val="0004003B"/>
    <w:rsid w:val="00040B45"/>
    <w:rsid w:val="00040BCE"/>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5C71"/>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01A"/>
    <w:rsid w:val="00075B84"/>
    <w:rsid w:val="00075D62"/>
    <w:rsid w:val="000764C9"/>
    <w:rsid w:val="00076875"/>
    <w:rsid w:val="00077345"/>
    <w:rsid w:val="00077EFF"/>
    <w:rsid w:val="00080106"/>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1B9"/>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203"/>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693"/>
    <w:rsid w:val="0014173A"/>
    <w:rsid w:val="0014245D"/>
    <w:rsid w:val="0014295B"/>
    <w:rsid w:val="00142A81"/>
    <w:rsid w:val="0014357A"/>
    <w:rsid w:val="0014375E"/>
    <w:rsid w:val="00143C43"/>
    <w:rsid w:val="0014401D"/>
    <w:rsid w:val="00144456"/>
    <w:rsid w:val="00144459"/>
    <w:rsid w:val="00144738"/>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3"/>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95B"/>
    <w:rsid w:val="00163D72"/>
    <w:rsid w:val="001640DD"/>
    <w:rsid w:val="001641BE"/>
    <w:rsid w:val="00164204"/>
    <w:rsid w:val="001648EE"/>
    <w:rsid w:val="00164C1E"/>
    <w:rsid w:val="00164F59"/>
    <w:rsid w:val="001652D6"/>
    <w:rsid w:val="00165F30"/>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87FE7"/>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CB9"/>
    <w:rsid w:val="00195F04"/>
    <w:rsid w:val="0019609C"/>
    <w:rsid w:val="001960DB"/>
    <w:rsid w:val="00197C05"/>
    <w:rsid w:val="00197ED0"/>
    <w:rsid w:val="001A0CFF"/>
    <w:rsid w:val="001A0F95"/>
    <w:rsid w:val="001A0FAA"/>
    <w:rsid w:val="001A129A"/>
    <w:rsid w:val="001A1394"/>
    <w:rsid w:val="001A1CC4"/>
    <w:rsid w:val="001A1D3B"/>
    <w:rsid w:val="001A1F2D"/>
    <w:rsid w:val="001A248B"/>
    <w:rsid w:val="001A258B"/>
    <w:rsid w:val="001A2B5E"/>
    <w:rsid w:val="001A2FDB"/>
    <w:rsid w:val="001A3372"/>
    <w:rsid w:val="001A37D1"/>
    <w:rsid w:val="001A3E7E"/>
    <w:rsid w:val="001A4084"/>
    <w:rsid w:val="001A4BAA"/>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543A"/>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905"/>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3D5"/>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1F7C"/>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2B4"/>
    <w:rsid w:val="00276511"/>
    <w:rsid w:val="00276CE0"/>
    <w:rsid w:val="0027732B"/>
    <w:rsid w:val="00277598"/>
    <w:rsid w:val="00277B18"/>
    <w:rsid w:val="00277EAE"/>
    <w:rsid w:val="0028044D"/>
    <w:rsid w:val="00280BAE"/>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2DD0"/>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1D83"/>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194"/>
    <w:rsid w:val="002D05F7"/>
    <w:rsid w:val="002D07F9"/>
    <w:rsid w:val="002D0D6C"/>
    <w:rsid w:val="002D1D30"/>
    <w:rsid w:val="002D2126"/>
    <w:rsid w:val="002D217D"/>
    <w:rsid w:val="002D28AC"/>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52D5"/>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12A"/>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32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3C6"/>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012"/>
    <w:rsid w:val="003759E2"/>
    <w:rsid w:val="00375C24"/>
    <w:rsid w:val="00376554"/>
    <w:rsid w:val="0037678C"/>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6F11"/>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DDB"/>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080"/>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3F7E19"/>
    <w:rsid w:val="004002C7"/>
    <w:rsid w:val="004005A2"/>
    <w:rsid w:val="00401608"/>
    <w:rsid w:val="004020F5"/>
    <w:rsid w:val="0040257A"/>
    <w:rsid w:val="0040281C"/>
    <w:rsid w:val="00402870"/>
    <w:rsid w:val="00403671"/>
    <w:rsid w:val="0040368F"/>
    <w:rsid w:val="00403789"/>
    <w:rsid w:val="00403F91"/>
    <w:rsid w:val="00404B46"/>
    <w:rsid w:val="00404E43"/>
    <w:rsid w:val="00404E96"/>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A3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8E0"/>
    <w:rsid w:val="004429BB"/>
    <w:rsid w:val="00442AC8"/>
    <w:rsid w:val="00442D1D"/>
    <w:rsid w:val="00443055"/>
    <w:rsid w:val="0044306F"/>
    <w:rsid w:val="004432BF"/>
    <w:rsid w:val="00443396"/>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9F4"/>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3ADD"/>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993"/>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1C10"/>
    <w:rsid w:val="00512B95"/>
    <w:rsid w:val="00513BE2"/>
    <w:rsid w:val="00513F75"/>
    <w:rsid w:val="00514962"/>
    <w:rsid w:val="005159C3"/>
    <w:rsid w:val="00515CD2"/>
    <w:rsid w:val="00515F71"/>
    <w:rsid w:val="0051636D"/>
    <w:rsid w:val="005164DC"/>
    <w:rsid w:val="00516BD3"/>
    <w:rsid w:val="00516E2C"/>
    <w:rsid w:val="00517DCE"/>
    <w:rsid w:val="005200C8"/>
    <w:rsid w:val="00520402"/>
    <w:rsid w:val="005204C6"/>
    <w:rsid w:val="00521025"/>
    <w:rsid w:val="005215BB"/>
    <w:rsid w:val="00521845"/>
    <w:rsid w:val="00521C34"/>
    <w:rsid w:val="00522466"/>
    <w:rsid w:val="005226ED"/>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11D"/>
    <w:rsid w:val="00553421"/>
    <w:rsid w:val="00553BAC"/>
    <w:rsid w:val="00553C5D"/>
    <w:rsid w:val="00553E0C"/>
    <w:rsid w:val="00553E2F"/>
    <w:rsid w:val="00553F41"/>
    <w:rsid w:val="005544DA"/>
    <w:rsid w:val="0055640C"/>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2F2"/>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1EC"/>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5BB"/>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2D9"/>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5E7"/>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3B34"/>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490E"/>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1F1C"/>
    <w:rsid w:val="00702373"/>
    <w:rsid w:val="0070282E"/>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570"/>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57E6E"/>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4538"/>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9CD"/>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414"/>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72F"/>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88"/>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4ED0"/>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26D"/>
    <w:rsid w:val="008225A6"/>
    <w:rsid w:val="00822756"/>
    <w:rsid w:val="00822DD7"/>
    <w:rsid w:val="00822E0E"/>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278E3"/>
    <w:rsid w:val="00830722"/>
    <w:rsid w:val="00830CC8"/>
    <w:rsid w:val="00830FC1"/>
    <w:rsid w:val="00831103"/>
    <w:rsid w:val="0083183A"/>
    <w:rsid w:val="008318F9"/>
    <w:rsid w:val="00831A7A"/>
    <w:rsid w:val="00831BF5"/>
    <w:rsid w:val="00831C2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B6A"/>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6950"/>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246"/>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2C1"/>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653"/>
    <w:rsid w:val="008B5C62"/>
    <w:rsid w:val="008B6AFF"/>
    <w:rsid w:val="008B7151"/>
    <w:rsid w:val="008B73B3"/>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12"/>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4DA9"/>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5B4F"/>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0AA6"/>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751"/>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1D4"/>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47"/>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6C7"/>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5"/>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6EB"/>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CA9"/>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7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87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639"/>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80B"/>
    <w:rsid w:val="00AB1980"/>
    <w:rsid w:val="00AB21BB"/>
    <w:rsid w:val="00AB227F"/>
    <w:rsid w:val="00AB257E"/>
    <w:rsid w:val="00AB2764"/>
    <w:rsid w:val="00AB27D2"/>
    <w:rsid w:val="00AB2823"/>
    <w:rsid w:val="00AB2FA8"/>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0E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1FA2"/>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2B9"/>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494"/>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D93"/>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0B4"/>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818"/>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068"/>
    <w:rsid w:val="00BB644C"/>
    <w:rsid w:val="00BB6712"/>
    <w:rsid w:val="00BB6A50"/>
    <w:rsid w:val="00BB76E6"/>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4A"/>
    <w:rsid w:val="00BD24EC"/>
    <w:rsid w:val="00BD2639"/>
    <w:rsid w:val="00BD27B1"/>
    <w:rsid w:val="00BD2F04"/>
    <w:rsid w:val="00BD3025"/>
    <w:rsid w:val="00BD419D"/>
    <w:rsid w:val="00BD4279"/>
    <w:rsid w:val="00BD5055"/>
    <w:rsid w:val="00BD50CA"/>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92A"/>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4172"/>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1D8C"/>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A6"/>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3F03"/>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917"/>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3ABE"/>
    <w:rsid w:val="00D25318"/>
    <w:rsid w:val="00D25899"/>
    <w:rsid w:val="00D25DCB"/>
    <w:rsid w:val="00D26604"/>
    <w:rsid w:val="00D273EF"/>
    <w:rsid w:val="00D274C1"/>
    <w:rsid w:val="00D300E7"/>
    <w:rsid w:val="00D30204"/>
    <w:rsid w:val="00D30263"/>
    <w:rsid w:val="00D30CEF"/>
    <w:rsid w:val="00D30D60"/>
    <w:rsid w:val="00D30ED3"/>
    <w:rsid w:val="00D31202"/>
    <w:rsid w:val="00D31E80"/>
    <w:rsid w:val="00D32379"/>
    <w:rsid w:val="00D33219"/>
    <w:rsid w:val="00D3389F"/>
    <w:rsid w:val="00D338C3"/>
    <w:rsid w:val="00D33CD2"/>
    <w:rsid w:val="00D33D45"/>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10C"/>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17A9"/>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0B42"/>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153"/>
    <w:rsid w:val="00E0281B"/>
    <w:rsid w:val="00E02FD3"/>
    <w:rsid w:val="00E0301F"/>
    <w:rsid w:val="00E03741"/>
    <w:rsid w:val="00E03A02"/>
    <w:rsid w:val="00E03F27"/>
    <w:rsid w:val="00E043DB"/>
    <w:rsid w:val="00E04F24"/>
    <w:rsid w:val="00E0545B"/>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0576"/>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0FE0"/>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67899"/>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655"/>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272"/>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5D"/>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3F5"/>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902"/>
    <w:rsid w:val="00F44CC5"/>
    <w:rsid w:val="00F455C6"/>
    <w:rsid w:val="00F464AD"/>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B5E"/>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7D"/>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96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2D28A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82">
    <w:name w:val="Сетка таблицы1082"/>
    <w:basedOn w:val="-1"/>
    <w:uiPriority w:val="59"/>
    <w:rsid w:val="002D28A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0213757">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4650812.999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hyperlink" Target="garantF1://3465081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9AF5F-D56E-41D5-A57E-AD363F837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45</Pages>
  <Words>22295</Words>
  <Characters>127088</Characters>
  <Application>Microsoft Office Word</Application>
  <DocSecurity>0</DocSecurity>
  <Lines>1059</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78</cp:revision>
  <cp:lastPrinted>2019-12-26T07:15:00Z</cp:lastPrinted>
  <dcterms:created xsi:type="dcterms:W3CDTF">2024-03-07T04:42:00Z</dcterms:created>
  <dcterms:modified xsi:type="dcterms:W3CDTF">2025-02-06T01:11:00Z</dcterms:modified>
</cp:coreProperties>
</file>